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b5c18d" w14:textId="7b5c18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"Құрылымдық статистика бойынша жалпымемлекеттік статистикалық байқаулардың статистикалық нысандары мен оларды толтыру жөніндегі нұсқаулықтарды бекіту туралы" Қазақстан Республикасы Ұлттық экономика министрлігі Статистика комитеті төрағасының 2020 жылғы 4 ақпандағы № 14 бұйрығына өзгерістер енгізу туралы</w:t>
      </w:r>
    </w:p>
    <w:p>
      <w:pPr>
        <w:spacing w:after="0"/>
        <w:ind w:left="0"/>
        <w:jc w:val="both"/>
      </w:pPr>
      <w:r>
        <w:rPr>
          <w:rFonts w:ascii="Times New Roman"/>
          <w:b w:val="false"/>
          <w:i w:val="false"/>
          <w:color w:val="000000"/>
          <w:sz w:val="28"/>
        </w:rPr>
        <w:t>Қазақстан Республикасы Стратегиялық жоспарлау және реформалар агенттігінің Ұлттық статистика бюросының басшысының 2026 жылғы 31 тамыздағы № 30 бұйрығы. Қазақстан Республикасының Әділет министрлігінде 2026 жылғы 1 қыркүйекте № 39781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ескетрпесі!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01.01.2027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"Құрылымдық статистика бойынша жалпымемлекеттік статистикалық байқаулардың статистикалық нысандары мен оларды толтыру жөніндегі нұсқаулықтарды бекіту туралы" Қазақстан Республикасы Ұлттық экономика министрлігі Статистика комитеті төрағасының 2020 жылғы 4 ақпандағы № 14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20008 болып тіркелген) мынадай өзгерістер енгізілсін:</w:t>
      </w:r>
    </w:p>
    <w:bookmarkEnd w:id="1"/>
    <w:bookmarkStart w:name="z8" w:id="2"/>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w:t>
      </w: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жаңа редакцияда жазылсын;</w:t>
      </w:r>
    </w:p>
    <w:bookmarkEnd w:id="2"/>
    <w:bookmarkStart w:name="z9" w:id="3"/>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9-қосымша</w:t>
      </w: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 </w:t>
      </w:r>
    </w:p>
    <w:bookmarkEnd w:id="3"/>
    <w:bookmarkStart w:name="z10" w:id="4"/>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13-қосымшалар</w:t>
      </w:r>
      <w:r>
        <w:rPr>
          <w:rFonts w:ascii="Times New Roman"/>
          <w:b w:val="false"/>
          <w:i w:val="false"/>
          <w:color w:val="000000"/>
          <w:sz w:val="28"/>
        </w:rPr>
        <w:t xml:space="preserve"> осы бұйрыққа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8-қосымшаларға</w:t>
      </w:r>
      <w:r>
        <w:rPr>
          <w:rFonts w:ascii="Times New Roman"/>
          <w:b w:val="false"/>
          <w:i w:val="false"/>
          <w:color w:val="000000"/>
          <w:sz w:val="28"/>
        </w:rPr>
        <w:t xml:space="preserve"> сәйкес жаңа редакцияда жазылсын.</w:t>
      </w:r>
    </w:p>
    <w:bookmarkEnd w:id="4"/>
    <w:bookmarkStart w:name="z11" w:id="5"/>
    <w:p>
      <w:pPr>
        <w:spacing w:after="0"/>
        <w:ind w:left="0"/>
        <w:jc w:val="both"/>
      </w:pPr>
      <w:r>
        <w:rPr>
          <w:rFonts w:ascii="Times New Roman"/>
          <w:b w:val="false"/>
          <w:i w:val="false"/>
          <w:color w:val="000000"/>
          <w:sz w:val="28"/>
        </w:rPr>
        <w:t xml:space="preserve">
      2. Қазақстан Республикасы Стратегиялық жоспарлау және реформалар агенттігі Ұлттық статистика бюросының Стратегиялық жоспарлау және әдіснамалық үйлестіру департаменті заңнамада белгіленген тәртіппен: </w:t>
      </w:r>
    </w:p>
    <w:bookmarkEnd w:id="5"/>
    <w:bookmarkStart w:name="z12"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13" w:id="7"/>
    <w:p>
      <w:pPr>
        <w:spacing w:after="0"/>
        <w:ind w:left="0"/>
        <w:jc w:val="both"/>
      </w:pPr>
      <w:r>
        <w:rPr>
          <w:rFonts w:ascii="Times New Roman"/>
          <w:b w:val="false"/>
          <w:i w:val="false"/>
          <w:color w:val="000000"/>
          <w:sz w:val="28"/>
        </w:rPr>
        <w:t xml:space="preserve">
      2) осы бұйрық ресми жарияланғаннан кейін оны Қазақстан Республикасы Стратегиялық жоспарлау және реформалар агенттігі Ұлттық статистика бюросының ресми интернет-ресурсында орналастыруды қамтамасыз етсін. </w:t>
      </w:r>
    </w:p>
    <w:bookmarkEnd w:id="7"/>
    <w:bookmarkStart w:name="z14" w:id="8"/>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 Стратегиялық жоспарлау және реформалар агенттігінің Ұлттық статистика бюросы басшысының жетекшілік ететін орынбасарына жүктелсін. </w:t>
      </w:r>
    </w:p>
    <w:bookmarkEnd w:id="8"/>
    <w:bookmarkStart w:name="z15" w:id="9"/>
    <w:p>
      <w:pPr>
        <w:spacing w:after="0"/>
        <w:ind w:left="0"/>
        <w:jc w:val="both"/>
      </w:pPr>
      <w:r>
        <w:rPr>
          <w:rFonts w:ascii="Times New Roman"/>
          <w:b w:val="false"/>
          <w:i w:val="false"/>
          <w:color w:val="000000"/>
          <w:sz w:val="28"/>
        </w:rPr>
        <w:t>
      4. Осы бұйрық 2027 жылғы 1 қаңтардан бастап қолданысқа енгізіледі және ресми жариялануы тиіс.</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Стратегиялық жоспарлау және</w:t>
            </w:r>
          </w:p>
          <w:p>
            <w:pPr>
              <w:spacing w:after="20"/>
              <w:ind w:left="20"/>
              <w:jc w:val="both"/>
            </w:pPr>
            <w:r>
              <w:rPr>
                <w:rFonts w:ascii="Times New Roman"/>
                <w:b w:val="false"/>
                <w:i/>
                <w:color w:val="000000"/>
                <w:sz w:val="20"/>
              </w:rPr>
              <w:t xml:space="preserve">реформалар агенттігінің Ұлттық </w:t>
            </w:r>
          </w:p>
          <w:p>
            <w:pPr>
              <w:spacing w:after="20"/>
              <w:ind w:left="20"/>
              <w:jc w:val="both"/>
            </w:pPr>
            <w:r>
              <w:rPr>
                <w:rFonts w:ascii="Times New Roman"/>
                <w:b w:val="false"/>
                <w:i/>
                <w:color w:val="000000"/>
                <w:sz w:val="20"/>
              </w:rPr>
              <w:t xml:space="preserve">статистика бюросының басшысы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Турлубаев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 және</w:t>
            </w:r>
            <w:r>
              <w:br/>
            </w:r>
            <w:r>
              <w:rPr>
                <w:rFonts w:ascii="Times New Roman"/>
                <w:b w:val="false"/>
                <w:i w:val="false"/>
                <w:color w:val="000000"/>
                <w:sz w:val="20"/>
              </w:rPr>
              <w:t>реформалар агенттігінің</w:t>
            </w:r>
            <w:r>
              <w:br/>
            </w:r>
            <w:r>
              <w:rPr>
                <w:rFonts w:ascii="Times New Roman"/>
                <w:b w:val="false"/>
                <w:i w:val="false"/>
                <w:color w:val="000000"/>
                <w:sz w:val="20"/>
              </w:rPr>
              <w:t>Ұлттық статистика</w:t>
            </w:r>
            <w:r>
              <w:br/>
            </w:r>
            <w:r>
              <w:rPr>
                <w:rFonts w:ascii="Times New Roman"/>
                <w:b w:val="false"/>
                <w:i w:val="false"/>
                <w:color w:val="000000"/>
                <w:sz w:val="20"/>
              </w:rPr>
              <w:t xml:space="preserve"> бюросының басшысы</w:t>
            </w:r>
            <w:r>
              <w:br/>
            </w:r>
            <w:r>
              <w:rPr>
                <w:rFonts w:ascii="Times New Roman"/>
                <w:b w:val="false"/>
                <w:i w:val="false"/>
                <w:color w:val="000000"/>
                <w:sz w:val="20"/>
              </w:rPr>
              <w:t>2026 жылғы 31 тамыздағы</w:t>
            </w:r>
            <w:r>
              <w:br/>
            </w:r>
            <w:r>
              <w:rPr>
                <w:rFonts w:ascii="Times New Roman"/>
                <w:b w:val="false"/>
                <w:i w:val="false"/>
                <w:color w:val="000000"/>
                <w:sz w:val="20"/>
              </w:rPr>
              <w:t>№ 30 бұйрығына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68500" cy="165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68500" cy="16510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 w:id="10"/>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статистика </w:t>
            </w:r>
            <w:r>
              <w:rPr>
                <w:rFonts w:ascii="Times New Roman"/>
                <w:b/>
                <w:i w:val="false"/>
                <w:color w:val="000000"/>
                <w:sz w:val="20"/>
              </w:rPr>
              <w:t>органдары</w:t>
            </w:r>
          </w:p>
          <w:bookmarkEnd w:id="10"/>
          <w:p>
            <w:pPr>
              <w:spacing w:after="20"/>
              <w:ind w:left="20"/>
              <w:jc w:val="both"/>
            </w:pPr>
            <w:r>
              <w:rPr>
                <w:rFonts w:ascii="Times New Roman"/>
                <w:b w:val="false"/>
                <w:i w:val="false"/>
                <w:color w:val="000000"/>
                <w:sz w:val="20"/>
              </w:rPr>
              <w:t>
</w:t>
            </w:r>
            <w:r>
              <w:rPr>
                <w:rFonts w:ascii="Times New Roman"/>
                <w:b/>
                <w:i w:val="false"/>
                <w:color w:val="000000"/>
                <w:sz w:val="20"/>
              </w:rPr>
              <w:t>құпиялылығына</w:t>
            </w:r>
            <w:r>
              <w:rPr>
                <w:rFonts w:ascii="Times New Roman"/>
                <w:b/>
                <w:i w:val="false"/>
                <w:color w:val="000000"/>
                <w:sz w:val="20"/>
              </w:rPr>
              <w:t xml:space="preserve"> кепілдік береді</w:t>
            </w:r>
          </w:p>
          <w:p>
            <w:pPr>
              <w:spacing w:after="20"/>
              <w:ind w:left="20"/>
              <w:jc w:val="both"/>
            </w:pPr>
            <w:r>
              <w:rPr>
                <w:rFonts w:ascii="Times New Roman"/>
                <w:b w:val="false"/>
                <w:i w:val="false"/>
                <w:color w:val="000000"/>
                <w:sz w:val="20"/>
              </w:rPr>
              <w:t>
</w:t>
            </w:r>
            <w:r>
              <w:rPr>
                <w:rFonts w:ascii="Times New Roman"/>
                <w:b/>
                <w:i w:val="false"/>
                <w:color w:val="000000"/>
                <w:sz w:val="20"/>
              </w:rPr>
              <w:t>Конфиденциальность гарантируется</w:t>
            </w:r>
          </w:p>
          <w:p>
            <w:pPr>
              <w:spacing w:after="20"/>
              <w:ind w:left="20"/>
              <w:jc w:val="both"/>
            </w:pPr>
            <w:r>
              <w:rPr>
                <w:rFonts w:ascii="Times New Roman"/>
                <w:b w:val="false"/>
                <w:i w:val="false"/>
                <w:color w:val="000000"/>
                <w:sz w:val="20"/>
              </w:rPr>
              <w:t>
</w:t>
            </w:r>
            <w:r>
              <w:rPr>
                <w:rFonts w:ascii="Times New Roman"/>
                <w:b/>
                <w:i w:val="false"/>
                <w:color w:val="000000"/>
                <w:sz w:val="20"/>
              </w:rPr>
              <w:t>органами государственной статистики</w:t>
            </w:r>
          </w:p>
          <w:p>
            <w:pPr>
              <w:spacing w:after="20"/>
              <w:ind w:left="20"/>
              <w:jc w:val="both"/>
            </w:pPr>
            <w:r>
              <w:rPr>
                <w:rFonts w:ascii="Times New Roman"/>
                <w:b w:val="false"/>
                <w:i w:val="false"/>
                <w:color w:val="000000"/>
                <w:sz w:val="20"/>
              </w:rPr>
              <w:t>
</w:t>
            </w:r>
            <w:r>
              <w:rPr>
                <w:rFonts w:ascii="Times New Roman"/>
                <w:b/>
                <w:i w:val="false"/>
                <w:color w:val="000000"/>
                <w:sz w:val="20"/>
              </w:rPr>
              <w:t>Жалпымемлекеттік статистикалық</w:t>
            </w:r>
          </w:p>
          <w:p>
            <w:pPr>
              <w:spacing w:after="20"/>
              <w:ind w:left="20"/>
              <w:jc w:val="both"/>
            </w:pPr>
            <w:r>
              <w:rPr>
                <w:rFonts w:ascii="Times New Roman"/>
                <w:b w:val="false"/>
                <w:i w:val="false"/>
                <w:color w:val="000000"/>
                <w:sz w:val="20"/>
              </w:rPr>
              <w:t>
</w:t>
            </w:r>
            <w:r>
              <w:rPr>
                <w:rFonts w:ascii="Times New Roman"/>
                <w:b/>
                <w:i w:val="false"/>
                <w:color w:val="000000"/>
                <w:sz w:val="20"/>
              </w:rPr>
              <w:t>байқаудың статистикалық нысаны</w:t>
            </w:r>
          </w:p>
          <w:p>
            <w:pPr>
              <w:spacing w:after="20"/>
              <w:ind w:left="20"/>
              <w:jc w:val="both"/>
            </w:pPr>
            <w:r>
              <w:rPr>
                <w:rFonts w:ascii="Times New Roman"/>
                <w:b w:val="false"/>
                <w:i w:val="false"/>
                <w:color w:val="000000"/>
                <w:sz w:val="20"/>
              </w:rPr>
              <w:t>
</w:t>
            </w:r>
            <w:r>
              <w:rPr>
                <w:rFonts w:ascii="Times New Roman"/>
                <w:b/>
                <w:i w:val="false"/>
                <w:color w:val="000000"/>
                <w:sz w:val="20"/>
              </w:rPr>
              <w:t>Статистическая форма общегосударственного</w:t>
            </w:r>
          </w:p>
          <w:p>
            <w:pPr>
              <w:spacing w:after="20"/>
              <w:ind w:left="20"/>
              <w:jc w:val="both"/>
            </w:pPr>
            <w:r>
              <w:rPr>
                <w:rFonts w:ascii="Times New Roman"/>
                <w:b w:val="false"/>
                <w:i w:val="false"/>
                <w:color w:val="000000"/>
                <w:sz w:val="20"/>
              </w:rPr>
              <w:t>
</w:t>
            </w:r>
            <w:r>
              <w:rPr>
                <w:rFonts w:ascii="Times New Roman"/>
                <w:b/>
                <w:i w:val="false"/>
                <w:color w:val="000000"/>
                <w:sz w:val="20"/>
              </w:rPr>
              <w:t>статистического наблюдения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11"/>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i w:val="false"/>
                <w:color w:val="000000"/>
                <w:sz w:val="20"/>
              </w:rPr>
              <w:t xml:space="preserve"> Рес</w:t>
            </w:r>
            <w:r>
              <w:rPr>
                <w:rFonts w:ascii="Times New Roman"/>
                <w:b/>
                <w:i w:val="false"/>
                <w:color w:val="000000"/>
                <w:sz w:val="20"/>
              </w:rPr>
              <w:t>публикасы</w:t>
            </w:r>
          </w:p>
          <w:bookmarkEnd w:id="11"/>
          <w:p>
            <w:pPr>
              <w:spacing w:after="20"/>
              <w:ind w:left="20"/>
              <w:jc w:val="both"/>
            </w:pPr>
            <w:r>
              <w:rPr>
                <w:rFonts w:ascii="Times New Roman"/>
                <w:b w:val="false"/>
                <w:i w:val="false"/>
                <w:color w:val="000000"/>
                <w:sz w:val="20"/>
              </w:rPr>
              <w:t>
</w:t>
            </w:r>
            <w:r>
              <w:rPr>
                <w:rFonts w:ascii="Times New Roman"/>
                <w:b/>
                <w:i w:val="false"/>
                <w:color w:val="000000"/>
                <w:sz w:val="20"/>
              </w:rPr>
              <w:t>Ұлттық</w:t>
            </w:r>
            <w:r>
              <w:rPr>
                <w:rFonts w:ascii="Times New Roman"/>
                <w:b/>
                <w:i w:val="false"/>
                <w:color w:val="000000"/>
                <w:sz w:val="20"/>
              </w:rPr>
              <w:t xml:space="preserve"> экономика министрлігінің</w:t>
            </w:r>
          </w:p>
          <w:p>
            <w:pPr>
              <w:spacing w:after="20"/>
              <w:ind w:left="20"/>
              <w:jc w:val="both"/>
            </w:pPr>
            <w:r>
              <w:rPr>
                <w:rFonts w:ascii="Times New Roman"/>
                <w:b w:val="false"/>
                <w:i w:val="false"/>
                <w:color w:val="000000"/>
                <w:sz w:val="20"/>
              </w:rPr>
              <w:t>
</w:t>
            </w:r>
            <w:r>
              <w:rPr>
                <w:rFonts w:ascii="Times New Roman"/>
                <w:b/>
                <w:i w:val="false"/>
                <w:color w:val="000000"/>
                <w:sz w:val="20"/>
              </w:rPr>
              <w:t>Статистика комитеті төрағасының</w:t>
            </w:r>
          </w:p>
          <w:p>
            <w:pPr>
              <w:spacing w:after="20"/>
              <w:ind w:left="20"/>
              <w:jc w:val="both"/>
            </w:pPr>
            <w:r>
              <w:rPr>
                <w:rFonts w:ascii="Times New Roman"/>
                <w:b w:val="false"/>
                <w:i w:val="false"/>
                <w:color w:val="000000"/>
                <w:sz w:val="20"/>
              </w:rPr>
              <w:t>
</w:t>
            </w:r>
            <w:r>
              <w:rPr>
                <w:rFonts w:ascii="Times New Roman"/>
                <w:b/>
                <w:i w:val="false"/>
                <w:color w:val="000000"/>
                <w:sz w:val="20"/>
              </w:rPr>
              <w:t>2020 жылғы 4 ақпандағы</w:t>
            </w:r>
          </w:p>
          <w:p>
            <w:pPr>
              <w:spacing w:after="20"/>
              <w:ind w:left="20"/>
              <w:jc w:val="both"/>
            </w:pPr>
            <w:r>
              <w:rPr>
                <w:rFonts w:ascii="Times New Roman"/>
                <w:b w:val="false"/>
                <w:i w:val="false"/>
                <w:color w:val="000000"/>
                <w:sz w:val="20"/>
              </w:rPr>
              <w:t>
</w:t>
            </w:r>
            <w:r>
              <w:rPr>
                <w:rFonts w:ascii="Times New Roman"/>
                <w:b/>
                <w:i w:val="false"/>
                <w:color w:val="000000"/>
                <w:sz w:val="20"/>
              </w:rPr>
              <w:t>№ 14 бұйрығына</w:t>
            </w:r>
          </w:p>
          <w:p>
            <w:pPr>
              <w:spacing w:after="20"/>
              <w:ind w:left="20"/>
              <w:jc w:val="both"/>
            </w:pPr>
            <w:r>
              <w:rPr>
                <w:rFonts w:ascii="Times New Roman"/>
                <w:b w:val="false"/>
                <w:i w:val="false"/>
                <w:color w:val="000000"/>
                <w:sz w:val="20"/>
              </w:rPr>
              <w:t>
</w:t>
            </w:r>
            <w:r>
              <w:rPr>
                <w:rFonts w:ascii="Times New Roman"/>
                <w:b/>
                <w:i w:val="false"/>
                <w:color w:val="000000"/>
                <w:sz w:val="20"/>
              </w:rPr>
              <w:t>1-қосымша</w:t>
            </w:r>
          </w:p>
          <w:p>
            <w:pPr>
              <w:spacing w:after="20"/>
              <w:ind w:left="20"/>
              <w:jc w:val="both"/>
            </w:pPr>
            <w:r>
              <w:rPr>
                <w:rFonts w:ascii="Times New Roman"/>
                <w:b w:val="false"/>
                <w:i w:val="false"/>
                <w:color w:val="000000"/>
                <w:sz w:val="20"/>
              </w:rPr>
              <w:t>
</w:t>
            </w:r>
            <w:r>
              <w:rPr>
                <w:rFonts w:ascii="Times New Roman"/>
                <w:b/>
                <w:i w:val="false"/>
                <w:color w:val="000000"/>
                <w:sz w:val="20"/>
              </w:rPr>
              <w:t>Приложение 1 к приказу</w:t>
            </w:r>
          </w:p>
          <w:p>
            <w:pPr>
              <w:spacing w:after="20"/>
              <w:ind w:left="20"/>
              <w:jc w:val="both"/>
            </w:pPr>
            <w:r>
              <w:rPr>
                <w:rFonts w:ascii="Times New Roman"/>
                <w:b w:val="false"/>
                <w:i w:val="false"/>
                <w:color w:val="000000"/>
                <w:sz w:val="20"/>
              </w:rPr>
              <w:t>
</w:t>
            </w:r>
            <w:r>
              <w:rPr>
                <w:rFonts w:ascii="Times New Roman"/>
                <w:b/>
                <w:i w:val="false"/>
                <w:color w:val="000000"/>
                <w:sz w:val="20"/>
              </w:rPr>
              <w:t>Председателя Комитета</w:t>
            </w:r>
          </w:p>
          <w:p>
            <w:pPr>
              <w:spacing w:after="20"/>
              <w:ind w:left="20"/>
              <w:jc w:val="both"/>
            </w:pPr>
            <w:r>
              <w:rPr>
                <w:rFonts w:ascii="Times New Roman"/>
                <w:b w:val="false"/>
                <w:i w:val="false"/>
                <w:color w:val="000000"/>
                <w:sz w:val="20"/>
              </w:rPr>
              <w:t>
</w:t>
            </w:r>
            <w:r>
              <w:rPr>
                <w:rFonts w:ascii="Times New Roman"/>
                <w:b/>
                <w:i w:val="false"/>
                <w:color w:val="000000"/>
                <w:sz w:val="20"/>
              </w:rPr>
              <w:t>по статистике Министерства</w:t>
            </w:r>
          </w:p>
          <w:p>
            <w:pPr>
              <w:spacing w:after="20"/>
              <w:ind w:left="20"/>
              <w:jc w:val="both"/>
            </w:pPr>
            <w:r>
              <w:rPr>
                <w:rFonts w:ascii="Times New Roman"/>
                <w:b w:val="false"/>
                <w:i w:val="false"/>
                <w:color w:val="000000"/>
                <w:sz w:val="20"/>
              </w:rPr>
              <w:t>
</w:t>
            </w:r>
            <w:r>
              <w:rPr>
                <w:rFonts w:ascii="Times New Roman"/>
                <w:b/>
                <w:i w:val="false"/>
                <w:color w:val="000000"/>
                <w:sz w:val="20"/>
              </w:rPr>
              <w:t>национальной экономики</w:t>
            </w:r>
          </w:p>
          <w:p>
            <w:pPr>
              <w:spacing w:after="20"/>
              <w:ind w:left="20"/>
              <w:jc w:val="both"/>
            </w:pPr>
            <w:r>
              <w:rPr>
                <w:rFonts w:ascii="Times New Roman"/>
                <w:b w:val="false"/>
                <w:i w:val="false"/>
                <w:color w:val="000000"/>
                <w:sz w:val="20"/>
              </w:rPr>
              <w:t>
</w:t>
            </w:r>
            <w:r>
              <w:rPr>
                <w:rFonts w:ascii="Times New Roman"/>
                <w:b/>
                <w:i w:val="false"/>
                <w:color w:val="000000"/>
                <w:sz w:val="20"/>
              </w:rPr>
              <w:t>Республики Казахстан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от 4 </w:t>
            </w:r>
            <w:r>
              <w:rPr>
                <w:rFonts w:ascii="Times New Roman"/>
                <w:b/>
                <w:i w:val="false"/>
                <w:color w:val="000000"/>
                <w:sz w:val="20"/>
              </w:rPr>
              <w:t>февраля 2020 года</w:t>
            </w:r>
          </w:p>
          <w:p>
            <w:pPr>
              <w:spacing w:after="20"/>
              <w:ind w:left="20"/>
              <w:jc w:val="both"/>
            </w:pPr>
            <w:r>
              <w:rPr>
                <w:rFonts w:ascii="Times New Roman"/>
                <w:b w:val="false"/>
                <w:i w:val="false"/>
                <w:color w:val="000000"/>
                <w:sz w:val="20"/>
              </w:rPr>
              <w:t>
</w:t>
            </w:r>
            <w:r>
              <w:rPr>
                <w:rFonts w:ascii="Times New Roman"/>
                <w:b/>
                <w:i w:val="false"/>
                <w:color w:val="000000"/>
                <w:sz w:val="20"/>
              </w:rPr>
              <w:t>№ 14</w:t>
            </w:r>
          </w:p>
        </w:tc>
      </w:tr>
    </w:tbl>
    <w:bookmarkStart w:name="z38" w:id="12"/>
    <w:p>
      <w:pPr>
        <w:spacing w:after="0"/>
        <w:ind w:left="0"/>
        <w:jc w:val="left"/>
      </w:pPr>
      <w:r>
        <w:rPr>
          <w:rFonts w:ascii="Times New Roman"/>
          <w:b/>
          <w:i w:val="false"/>
          <w:color w:val="000000"/>
        </w:rPr>
        <w:t xml:space="preserve"> Кәсіпорынның қаржы-шаруашылық қызметі туралы есеп Отчет о финансово-хозяйственной деятельности предприятия</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13"/>
          <w:p>
            <w:pPr>
              <w:spacing w:after="20"/>
              <w:ind w:left="20"/>
              <w:jc w:val="both"/>
            </w:pPr>
            <w:r>
              <w:rPr>
                <w:rFonts w:ascii="Times New Roman"/>
                <w:b w:val="false"/>
                <w:i w:val="false"/>
                <w:color w:val="000000"/>
                <w:sz w:val="20"/>
              </w:rPr>
              <w:t>
Индексі</w:t>
            </w:r>
          </w:p>
          <w:bookmarkEnd w:id="13"/>
          <w:p>
            <w:pPr>
              <w:spacing w:after="20"/>
              <w:ind w:left="20"/>
              <w:jc w:val="both"/>
            </w:pPr>
            <w:r>
              <w:rPr>
                <w:rFonts w:ascii="Times New Roman"/>
                <w:b w:val="false"/>
                <w:i w:val="false"/>
                <w:color w:val="000000"/>
                <w:sz w:val="20"/>
              </w:rPr>
              <w:t>
Индекс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14"/>
          <w:p>
            <w:pPr>
              <w:spacing w:after="20"/>
              <w:ind w:left="20"/>
              <w:jc w:val="both"/>
            </w:pPr>
            <w:r>
              <w:rPr>
                <w:rFonts w:ascii="Times New Roman"/>
                <w:b w:val="false"/>
                <w:i w:val="false"/>
                <w:color w:val="000000"/>
                <w:sz w:val="20"/>
              </w:rPr>
              <w:t>
тоқсандық</w:t>
            </w:r>
          </w:p>
          <w:bookmarkEnd w:id="14"/>
          <w:p>
            <w:pPr>
              <w:spacing w:after="20"/>
              <w:ind w:left="20"/>
              <w:jc w:val="both"/>
            </w:pPr>
            <w:r>
              <w:rPr>
                <w:rFonts w:ascii="Times New Roman"/>
                <w:b w:val="false"/>
                <w:i w:val="false"/>
                <w:color w:val="000000"/>
                <w:sz w:val="20"/>
              </w:rPr>
              <w:t>
квартальная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15"/>
          <w:p>
            <w:pPr>
              <w:spacing w:after="20"/>
              <w:ind w:left="20"/>
              <w:jc w:val="both"/>
            </w:pPr>
            <w:r>
              <w:rPr>
                <w:rFonts w:ascii="Times New Roman"/>
                <w:b w:val="false"/>
                <w:i w:val="false"/>
                <w:color w:val="000000"/>
                <w:sz w:val="20"/>
              </w:rPr>
              <w:t xml:space="preserve">
есепті кезең </w:t>
            </w:r>
          </w:p>
          <w:bookmarkEnd w:id="15"/>
          <w:p>
            <w:pPr>
              <w:spacing w:after="20"/>
              <w:ind w:left="20"/>
              <w:jc w:val="both"/>
            </w:pPr>
            <w:r>
              <w:rPr>
                <w:rFonts w:ascii="Times New Roman"/>
                <w:b w:val="false"/>
                <w:i w:val="false"/>
                <w:color w:val="000000"/>
                <w:sz w:val="20"/>
              </w:rPr>
              <w:t>
отчетный период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16"/>
          <w:p>
            <w:pPr>
              <w:spacing w:after="20"/>
              <w:ind w:left="20"/>
              <w:jc w:val="both"/>
            </w:pPr>
          </w:p>
          <w:bookmarkEnd w:id="16"/>
          <w:p>
            <w:pPr>
              <w:spacing w:after="20"/>
              <w:ind w:left="20"/>
              <w:jc w:val="both"/>
            </w:pPr>
            <w:r>
              <w:drawing>
                <wp:inline distT="0" distB="0" distL="0" distR="0">
                  <wp:extent cx="9779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977900" cy="647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17"/>
          <w:p>
            <w:pPr>
              <w:spacing w:after="20"/>
              <w:ind w:left="20"/>
              <w:jc w:val="both"/>
            </w:pPr>
            <w:r>
              <w:rPr>
                <w:rFonts w:ascii="Times New Roman"/>
                <w:b w:val="false"/>
                <w:i w:val="false"/>
                <w:color w:val="000000"/>
                <w:sz w:val="20"/>
              </w:rPr>
              <w:t>
тоқсан</w:t>
            </w:r>
          </w:p>
          <w:bookmarkEnd w:id="17"/>
          <w:p>
            <w:pPr>
              <w:spacing w:after="20"/>
              <w:ind w:left="20"/>
              <w:jc w:val="both"/>
            </w:pPr>
            <w:r>
              <w:rPr>
                <w:rFonts w:ascii="Times New Roman"/>
                <w:b w:val="false"/>
                <w:i w:val="false"/>
                <w:color w:val="000000"/>
                <w:sz w:val="20"/>
              </w:rPr>
              <w:t>
квартал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18"/>
          <w:p>
            <w:pPr>
              <w:spacing w:after="20"/>
              <w:ind w:left="20"/>
              <w:jc w:val="both"/>
            </w:pPr>
          </w:p>
          <w:bookmarkEnd w:id="18"/>
          <w:p>
            <w:pPr>
              <w:spacing w:after="20"/>
              <w:ind w:left="20"/>
              <w:jc w:val="both"/>
            </w:pPr>
            <w:r>
              <w:drawing>
                <wp:inline distT="0" distB="0" distL="0" distR="0">
                  <wp:extent cx="17145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714500" cy="647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19"/>
          <w:p>
            <w:pPr>
              <w:spacing w:after="20"/>
              <w:ind w:left="20"/>
              <w:jc w:val="both"/>
            </w:pPr>
            <w:r>
              <w:rPr>
                <w:rFonts w:ascii="Times New Roman"/>
                <w:b w:val="false"/>
                <w:i w:val="false"/>
                <w:color w:val="000000"/>
                <w:sz w:val="20"/>
              </w:rPr>
              <w:t>
жыл</w:t>
            </w:r>
          </w:p>
          <w:bookmarkEnd w:id="19"/>
          <w:p>
            <w:pPr>
              <w:spacing w:after="20"/>
              <w:ind w:left="20"/>
              <w:jc w:val="both"/>
            </w:pPr>
            <w:r>
              <w:rPr>
                <w:rFonts w:ascii="Times New Roman"/>
                <w:b w:val="false"/>
                <w:i w:val="false"/>
                <w:color w:val="000000"/>
                <w:sz w:val="20"/>
              </w:rPr>
              <w:t>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20"/>
          <w:p>
            <w:pPr>
              <w:spacing w:after="20"/>
              <w:ind w:left="20"/>
              <w:jc w:val="both"/>
            </w:pPr>
            <w:r>
              <w:rPr>
                <w:rFonts w:ascii="Times New Roman"/>
                <w:b w:val="false"/>
                <w:i w:val="false"/>
                <w:color w:val="000000"/>
                <w:sz w:val="20"/>
              </w:rPr>
              <w:t>
Жұмыс істейтіндердің тізімдік саны 100 адамнан асатын, кәсіпкерлік қызметті жүзеге асыратын заңды тұлғалар мен шетелдік заңды тұлғалардың филиалдары тапсырады. Статистикалық нысанды білім беру, денсаулық сақтау ұйымдары, банктер, сақтандыру ұйымдары, бірыңғай жинақтаушы зейнетақы қоры, қоғамдық қорлар, қоғамдық бірлестіктер тапсырмайды.</w:t>
            </w:r>
          </w:p>
          <w:bookmarkEnd w:id="20"/>
          <w:p>
            <w:pPr>
              <w:spacing w:after="20"/>
              <w:ind w:left="20"/>
              <w:jc w:val="both"/>
            </w:pPr>
            <w:r>
              <w:rPr>
                <w:rFonts w:ascii="Times New Roman"/>
                <w:b w:val="false"/>
                <w:i w:val="false"/>
                <w:color w:val="000000"/>
                <w:sz w:val="20"/>
              </w:rPr>
              <w:t>
Представляют юридические лица, осуществляющие предпринимательскую деятельность и филиалы иностранных юридических лиц, со списочной численностью работающих более 100 человек. Не представляют статистическую форму организации образования, здравоохранения, банки, страховые организации, единый накопительный пенсионный фонд, общественные фонды, общественные объединения.</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21"/>
          <w:p>
            <w:pPr>
              <w:spacing w:after="20"/>
              <w:ind w:left="20"/>
              <w:jc w:val="both"/>
            </w:pPr>
            <w:r>
              <w:rPr>
                <w:rFonts w:ascii="Times New Roman"/>
                <w:b w:val="false"/>
                <w:i w:val="false"/>
                <w:color w:val="000000"/>
                <w:sz w:val="20"/>
              </w:rPr>
              <w:t>
Тапсыру мерзімі - есепті кезеңнен кейінгі 25-күнге (қоса алғанда) дейін</w:t>
            </w:r>
          </w:p>
          <w:bookmarkEnd w:id="21"/>
          <w:p>
            <w:pPr>
              <w:spacing w:after="20"/>
              <w:ind w:left="20"/>
              <w:jc w:val="both"/>
            </w:pPr>
            <w:r>
              <w:rPr>
                <w:rFonts w:ascii="Times New Roman"/>
                <w:b w:val="false"/>
                <w:i w:val="false"/>
                <w:color w:val="000000"/>
                <w:sz w:val="20"/>
              </w:rPr>
              <w:t>
Срок представления – до 25 числа (включительно) после отчетного периода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22"/>
          <w:p>
            <w:pPr>
              <w:spacing w:after="20"/>
              <w:ind w:left="20"/>
              <w:jc w:val="both"/>
            </w:pPr>
            <w:r>
              <w:rPr>
                <w:rFonts w:ascii="Times New Roman"/>
                <w:b w:val="false"/>
                <w:i w:val="false"/>
                <w:color w:val="000000"/>
                <w:sz w:val="20"/>
              </w:rPr>
              <w:t>
БСН коды</w:t>
            </w:r>
          </w:p>
          <w:bookmarkEnd w:id="22"/>
          <w:p>
            <w:pPr>
              <w:spacing w:after="20"/>
              <w:ind w:left="20"/>
              <w:jc w:val="both"/>
            </w:pPr>
            <w:r>
              <w:rPr>
                <w:rFonts w:ascii="Times New Roman"/>
                <w:b w:val="false"/>
                <w:i w:val="false"/>
                <w:color w:val="000000"/>
                <w:sz w:val="20"/>
              </w:rPr>
              <w:t>
код БИН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23"/>
          <w:p>
            <w:pPr>
              <w:spacing w:after="20"/>
              <w:ind w:left="20"/>
              <w:jc w:val="both"/>
            </w:pPr>
          </w:p>
          <w:bookmarkEnd w:id="23"/>
          <w:p>
            <w:pPr>
              <w:spacing w:after="20"/>
              <w:ind w:left="20"/>
              <w:jc w:val="both"/>
            </w:pPr>
            <w:r>
              <w:drawing>
                <wp:inline distT="0" distB="0" distL="0" distR="0">
                  <wp:extent cx="74549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454900" cy="63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 w:id="24"/>
    <w:p>
      <w:pPr>
        <w:spacing w:after="0"/>
        <w:ind w:left="0"/>
        <w:jc w:val="both"/>
      </w:pPr>
      <w:r>
        <w:rPr>
          <w:rFonts w:ascii="Times New Roman"/>
          <w:b w:val="false"/>
          <w:i w:val="false"/>
          <w:color w:val="000000"/>
          <w:sz w:val="28"/>
        </w:rPr>
        <w:t>
      1. Қызметтің негізгі және қосалқы түрлері бөлінісіндегі өндірілген өнім мен көрсетілген қызметтердің көлемі туралы ақпаратты көрсетіңіз, мың теңге.</w:t>
      </w:r>
    </w:p>
    <w:bookmarkEnd w:id="24"/>
    <w:bookmarkStart w:name="z51" w:id="25"/>
    <w:p>
      <w:pPr>
        <w:spacing w:after="0"/>
        <w:ind w:left="0"/>
        <w:jc w:val="both"/>
      </w:pPr>
      <w:r>
        <w:rPr>
          <w:rFonts w:ascii="Times New Roman"/>
          <w:b w:val="false"/>
          <w:i w:val="false"/>
          <w:color w:val="000000"/>
          <w:sz w:val="28"/>
        </w:rPr>
        <w:t>
      Укажите информацию об объеме произведенной продукции и оказанных услуг в разрезе основного и вторичных видов деятельности, тысяч теңге.</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26"/>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26"/>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27"/>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 атауы</w:t>
            </w:r>
          </w:p>
          <w:bookmarkEnd w:id="27"/>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28"/>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28"/>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29"/>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негізг</w:t>
            </w:r>
            <w:r>
              <w:rPr>
                <w:rFonts w:ascii="Times New Roman"/>
                <w:b/>
                <w:i w:val="false"/>
                <w:color w:val="000000"/>
                <w:sz w:val="20"/>
              </w:rPr>
              <w:t>і түрі</w:t>
            </w:r>
          </w:p>
          <w:bookmarkEnd w:id="29"/>
          <w:p>
            <w:pPr>
              <w:spacing w:after="20"/>
              <w:ind w:left="20"/>
              <w:jc w:val="both"/>
            </w:pPr>
            <w:r>
              <w:rPr>
                <w:rFonts w:ascii="Times New Roman"/>
                <w:b w:val="false"/>
                <w:i w:val="false"/>
                <w:color w:val="000000"/>
                <w:sz w:val="20"/>
              </w:rPr>
              <w:t>
</w:t>
            </w:r>
            <w:r>
              <w:rPr>
                <w:rFonts w:ascii="Times New Roman"/>
                <w:b/>
                <w:i w:val="false"/>
                <w:color w:val="000000"/>
                <w:sz w:val="20"/>
              </w:rPr>
              <w:t>Основной вид деятельности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30"/>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30"/>
          <w:p>
            <w:pPr>
              <w:spacing w:after="20"/>
              <w:ind w:left="20"/>
              <w:jc w:val="both"/>
            </w:pPr>
            <w:r>
              <w:rPr>
                <w:rFonts w:ascii="Times New Roman"/>
                <w:b w:val="false"/>
                <w:i w:val="false"/>
                <w:color w:val="000000"/>
                <w:sz w:val="20"/>
              </w:rPr>
              <w:t>
</w:t>
            </w:r>
            <w:r>
              <w:rPr>
                <w:rFonts w:ascii="Times New Roman"/>
                <w:b/>
                <w:i w:val="false"/>
                <w:color w:val="000000"/>
                <w:sz w:val="20"/>
              </w:rPr>
              <w:t>Вторичный вид деятельности</w:t>
            </w:r>
          </w:p>
          <w:bookmarkStart w:name="z58" w:id="31"/>
          <w:p>
            <w:pPr>
              <w:spacing w:after="20"/>
              <w:ind w:left="20"/>
              <w:jc w:val="both"/>
            </w:pPr>
          </w:p>
          <w:bookmarkEnd w:id="31"/>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32"/>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32"/>
          <w:p>
            <w:pPr>
              <w:spacing w:after="20"/>
              <w:ind w:left="20"/>
              <w:jc w:val="both"/>
            </w:pPr>
            <w:r>
              <w:rPr>
                <w:rFonts w:ascii="Times New Roman"/>
                <w:b w:val="false"/>
                <w:i w:val="false"/>
                <w:color w:val="000000"/>
                <w:sz w:val="20"/>
              </w:rPr>
              <w:t>
</w:t>
            </w:r>
            <w:r>
              <w:rPr>
                <w:rFonts w:ascii="Times New Roman"/>
                <w:b/>
                <w:i w:val="false"/>
                <w:color w:val="000000"/>
                <w:sz w:val="20"/>
              </w:rPr>
              <w:t>Вторичный вид деятельности</w:t>
            </w:r>
          </w:p>
          <w:bookmarkStart w:name="z61" w:id="33"/>
          <w:p>
            <w:pPr>
              <w:spacing w:after="20"/>
              <w:ind w:left="20"/>
              <w:jc w:val="both"/>
            </w:pPr>
          </w:p>
          <w:bookmarkEnd w:id="33"/>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34"/>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34"/>
          <w:p>
            <w:pPr>
              <w:spacing w:after="20"/>
              <w:ind w:left="20"/>
              <w:jc w:val="both"/>
            </w:pPr>
            <w:r>
              <w:rPr>
                <w:rFonts w:ascii="Times New Roman"/>
                <w:b w:val="false"/>
                <w:i w:val="false"/>
                <w:color w:val="000000"/>
                <w:sz w:val="20"/>
              </w:rPr>
              <w:t>
</w:t>
            </w:r>
            <w:r>
              <w:rPr>
                <w:rFonts w:ascii="Times New Roman"/>
                <w:b/>
                <w:i w:val="false"/>
                <w:color w:val="000000"/>
                <w:sz w:val="20"/>
              </w:rPr>
              <w:t>Вторичный вид деятельности</w:t>
            </w:r>
          </w:p>
          <w:bookmarkStart w:name="z64" w:id="35"/>
          <w:p>
            <w:pPr>
              <w:spacing w:after="20"/>
              <w:ind w:left="20"/>
              <w:jc w:val="both"/>
            </w:pPr>
          </w:p>
          <w:bookmarkEnd w:id="35"/>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36"/>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36"/>
          <w:p>
            <w:pPr>
              <w:spacing w:after="20"/>
              <w:ind w:left="20"/>
              <w:jc w:val="both"/>
            </w:pPr>
            <w:r>
              <w:rPr>
                <w:rFonts w:ascii="Times New Roman"/>
                <w:b w:val="false"/>
                <w:i w:val="false"/>
                <w:color w:val="000000"/>
                <w:sz w:val="20"/>
              </w:rPr>
              <w:t>
</w:t>
            </w:r>
            <w:r>
              <w:rPr>
                <w:rFonts w:ascii="Times New Roman"/>
                <w:b/>
                <w:i w:val="false"/>
                <w:color w:val="000000"/>
                <w:sz w:val="20"/>
              </w:rPr>
              <w:t>Вторичный вид деятельности</w:t>
            </w:r>
          </w:p>
          <w:bookmarkStart w:name="z67" w:id="37"/>
          <w:p>
            <w:pPr>
              <w:spacing w:after="20"/>
              <w:ind w:left="20"/>
              <w:jc w:val="both"/>
            </w:pPr>
          </w:p>
          <w:bookmarkEnd w:id="37"/>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38"/>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38"/>
          <w:p>
            <w:pPr>
              <w:spacing w:after="20"/>
              <w:ind w:left="20"/>
              <w:jc w:val="both"/>
            </w:pPr>
            <w:r>
              <w:rPr>
                <w:rFonts w:ascii="Times New Roman"/>
                <w:b w:val="false"/>
                <w:i w:val="false"/>
                <w:color w:val="000000"/>
                <w:sz w:val="20"/>
              </w:rPr>
              <w:t>
</w:t>
            </w:r>
            <w:r>
              <w:rPr>
                <w:rFonts w:ascii="Times New Roman"/>
                <w:b/>
                <w:i w:val="false"/>
                <w:color w:val="000000"/>
                <w:sz w:val="20"/>
              </w:rPr>
              <w:t>Вторичный вид деятельности</w:t>
            </w:r>
          </w:p>
          <w:bookmarkStart w:name="z70" w:id="39"/>
          <w:p>
            <w:pPr>
              <w:spacing w:after="20"/>
              <w:ind w:left="20"/>
              <w:jc w:val="both"/>
            </w:pPr>
          </w:p>
          <w:bookmarkEnd w:id="39"/>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40"/>
          <w:p>
            <w:pPr>
              <w:spacing w:after="20"/>
              <w:ind w:left="20"/>
              <w:jc w:val="both"/>
            </w:pPr>
            <w:r>
              <w:rPr>
                <w:rFonts w:ascii="Times New Roman"/>
                <w:b w:val="false"/>
                <w:i w:val="false"/>
                <w:color w:val="000000"/>
                <w:sz w:val="20"/>
              </w:rPr>
              <w:t>
Өндірілген өнім, орындалған жұмыстар мен көрсетілген қызметтер көлемі</w:t>
            </w:r>
          </w:p>
          <w:bookmarkEnd w:id="40"/>
          <w:p>
            <w:pPr>
              <w:spacing w:after="20"/>
              <w:ind w:left="20"/>
              <w:jc w:val="both"/>
            </w:pPr>
            <w:r>
              <w:rPr>
                <w:rFonts w:ascii="Times New Roman"/>
                <w:b w:val="false"/>
                <w:i w:val="false"/>
                <w:color w:val="000000"/>
                <w:sz w:val="20"/>
              </w:rPr>
              <w:t xml:space="preserve">
Объем произведенной продукции, выполненных работ и оказанных услуг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41"/>
          <w:p>
            <w:pPr>
              <w:spacing w:after="20"/>
              <w:ind w:left="20"/>
              <w:jc w:val="both"/>
            </w:pPr>
            <w:r>
              <w:rPr>
                <w:rFonts w:ascii="Times New Roman"/>
                <w:b w:val="false"/>
                <w:i w:val="false"/>
                <w:color w:val="000000"/>
                <w:sz w:val="20"/>
              </w:rPr>
              <w:t>
өткізілген өнім, орындалған жұмыстар мен көрсетілген қызметтер көлемі</w:t>
            </w:r>
          </w:p>
          <w:bookmarkEnd w:id="41"/>
          <w:p>
            <w:pPr>
              <w:spacing w:after="20"/>
              <w:ind w:left="20"/>
              <w:jc w:val="both"/>
            </w:pPr>
            <w:r>
              <w:rPr>
                <w:rFonts w:ascii="Times New Roman"/>
                <w:b w:val="false"/>
                <w:i w:val="false"/>
                <w:color w:val="000000"/>
                <w:sz w:val="20"/>
              </w:rPr>
              <w:t xml:space="preserve">
объем реализованной продукции, выполненных работ и оказанных услуг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42"/>
          <w:p>
            <w:pPr>
              <w:spacing w:after="20"/>
              <w:ind w:left="20"/>
              <w:jc w:val="both"/>
            </w:pPr>
            <w:r>
              <w:rPr>
                <w:rFonts w:ascii="Times New Roman"/>
                <w:b w:val="false"/>
                <w:i w:val="false"/>
                <w:color w:val="000000"/>
                <w:sz w:val="20"/>
              </w:rPr>
              <w:t>
кәсіпорын ішінде пайдаланылған өнімдер мен көрсетілген қызметтер</w:t>
            </w:r>
          </w:p>
          <w:bookmarkEnd w:id="42"/>
          <w:p>
            <w:pPr>
              <w:spacing w:after="20"/>
              <w:ind w:left="20"/>
              <w:jc w:val="both"/>
            </w:pPr>
            <w:r>
              <w:rPr>
                <w:rFonts w:ascii="Times New Roman"/>
                <w:b w:val="false"/>
                <w:i w:val="false"/>
                <w:color w:val="000000"/>
                <w:sz w:val="20"/>
              </w:rPr>
              <w:t>
продукция и оказанные услуги, использованные внутри предприятия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43"/>
          <w:p>
            <w:pPr>
              <w:spacing w:after="20"/>
              <w:ind w:left="20"/>
              <w:jc w:val="both"/>
            </w:pPr>
            <w:r>
              <w:rPr>
                <w:rFonts w:ascii="Times New Roman"/>
                <w:b w:val="false"/>
                <w:i w:val="false"/>
                <w:color w:val="000000"/>
                <w:sz w:val="20"/>
              </w:rPr>
              <w:t>
қоймада тұрған және сатуға арналған дайын өнімдер қорының өзгеруі</w:t>
            </w:r>
          </w:p>
          <w:bookmarkEnd w:id="43"/>
          <w:p>
            <w:pPr>
              <w:spacing w:after="20"/>
              <w:ind w:left="20"/>
              <w:jc w:val="both"/>
            </w:pPr>
            <w:r>
              <w:rPr>
                <w:rFonts w:ascii="Times New Roman"/>
                <w:b w:val="false"/>
                <w:i w:val="false"/>
                <w:color w:val="000000"/>
                <w:sz w:val="20"/>
              </w:rPr>
              <w:t>
изменение запасов готовой продукции, находящихся на складах и предназначенных для продажи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44"/>
          <w:p>
            <w:pPr>
              <w:spacing w:after="20"/>
              <w:ind w:left="20"/>
              <w:jc w:val="both"/>
            </w:pPr>
            <w:r>
              <w:rPr>
                <w:rFonts w:ascii="Times New Roman"/>
                <w:b w:val="false"/>
                <w:i w:val="false"/>
                <w:color w:val="000000"/>
                <w:sz w:val="20"/>
              </w:rPr>
              <w:t>
аяқталмаған өндіріс қалдығының өсуі немесе кемуі</w:t>
            </w:r>
          </w:p>
          <w:bookmarkEnd w:id="44"/>
          <w:p>
            <w:pPr>
              <w:spacing w:after="20"/>
              <w:ind w:left="20"/>
              <w:jc w:val="both"/>
            </w:pPr>
            <w:r>
              <w:rPr>
                <w:rFonts w:ascii="Times New Roman"/>
                <w:b w:val="false"/>
                <w:i w:val="false"/>
                <w:color w:val="000000"/>
                <w:sz w:val="20"/>
              </w:rPr>
              <w:t xml:space="preserve">
прирост или уменьшение остатка незавершенного производства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 w:id="45"/>
    <w:p>
      <w:pPr>
        <w:spacing w:after="0"/>
        <w:ind w:left="0"/>
        <w:jc w:val="both"/>
      </w:pPr>
      <w:r>
        <w:rPr>
          <w:rFonts w:ascii="Times New Roman"/>
          <w:b w:val="false"/>
          <w:i w:val="false"/>
          <w:color w:val="000000"/>
          <w:sz w:val="28"/>
        </w:rPr>
        <w:t>
      2. Қызметтің негізгі және қосалқы түрлері бөлінісіндегі кәсіпорын шығыстары туралы ақпаратты көрсетіңіз, мың теңге.</w:t>
      </w:r>
    </w:p>
    <w:bookmarkEnd w:id="45"/>
    <w:bookmarkStart w:name="z77" w:id="46"/>
    <w:p>
      <w:pPr>
        <w:spacing w:after="0"/>
        <w:ind w:left="0"/>
        <w:jc w:val="both"/>
      </w:pPr>
      <w:r>
        <w:rPr>
          <w:rFonts w:ascii="Times New Roman"/>
          <w:b w:val="false"/>
          <w:i w:val="false"/>
          <w:color w:val="000000"/>
          <w:sz w:val="28"/>
        </w:rPr>
        <w:t>
      Укажите информацию о расходах предприятия в разрезе основного и вторичных видов деятельности, тысяч теңге.</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47"/>
          <w:p>
            <w:pPr>
              <w:spacing w:after="20"/>
              <w:ind w:left="20"/>
              <w:jc w:val="both"/>
            </w:pPr>
            <w:r>
              <w:rPr>
                <w:rFonts w:ascii="Times New Roman"/>
                <w:b w:val="false"/>
                <w:i w:val="false"/>
                <w:color w:val="000000"/>
                <w:sz w:val="20"/>
              </w:rPr>
              <w:t>
Жол коды</w:t>
            </w:r>
          </w:p>
          <w:bookmarkEnd w:id="47"/>
          <w:p>
            <w:pPr>
              <w:spacing w:after="20"/>
              <w:ind w:left="20"/>
              <w:jc w:val="both"/>
            </w:pPr>
            <w:r>
              <w:rPr>
                <w:rFonts w:ascii="Times New Roman"/>
                <w:b w:val="false"/>
                <w:i w:val="false"/>
                <w:color w:val="000000"/>
                <w:sz w:val="20"/>
              </w:rPr>
              <w:t>
Код строки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48"/>
          <w:p>
            <w:pPr>
              <w:spacing w:after="20"/>
              <w:ind w:left="20"/>
              <w:jc w:val="both"/>
            </w:pPr>
            <w:r>
              <w:rPr>
                <w:rFonts w:ascii="Times New Roman"/>
                <w:b w:val="false"/>
                <w:i w:val="false"/>
                <w:color w:val="000000"/>
                <w:sz w:val="20"/>
              </w:rPr>
              <w:t>
Көрсеткіштердің атауы</w:t>
            </w:r>
          </w:p>
          <w:bookmarkEnd w:id="48"/>
          <w:p>
            <w:pPr>
              <w:spacing w:after="20"/>
              <w:ind w:left="20"/>
              <w:jc w:val="both"/>
            </w:pPr>
            <w:r>
              <w:rPr>
                <w:rFonts w:ascii="Times New Roman"/>
                <w:b w:val="false"/>
                <w:i w:val="false"/>
                <w:color w:val="000000"/>
                <w:sz w:val="20"/>
              </w:rPr>
              <w:t>
Наименование показателей</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49"/>
          <w:p>
            <w:pPr>
              <w:spacing w:after="20"/>
              <w:ind w:left="20"/>
              <w:jc w:val="both"/>
            </w:pPr>
            <w:r>
              <w:rPr>
                <w:rFonts w:ascii="Times New Roman"/>
                <w:b w:val="false"/>
                <w:i w:val="false"/>
                <w:color w:val="000000"/>
                <w:sz w:val="20"/>
              </w:rPr>
              <w:t>
Барлығы</w:t>
            </w:r>
          </w:p>
          <w:bookmarkEnd w:id="49"/>
          <w:p>
            <w:pPr>
              <w:spacing w:after="20"/>
              <w:ind w:left="20"/>
              <w:jc w:val="both"/>
            </w:pPr>
            <w:r>
              <w:rPr>
                <w:rFonts w:ascii="Times New Roman"/>
                <w:b w:val="false"/>
                <w:i w:val="false"/>
                <w:color w:val="000000"/>
                <w:sz w:val="20"/>
              </w:rPr>
              <w:t>
Всего</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50"/>
          <w:p>
            <w:pPr>
              <w:spacing w:after="20"/>
              <w:ind w:left="20"/>
              <w:jc w:val="both"/>
            </w:pPr>
            <w:r>
              <w:rPr>
                <w:rFonts w:ascii="Times New Roman"/>
                <w:b w:val="false"/>
                <w:i w:val="false"/>
                <w:color w:val="000000"/>
                <w:sz w:val="20"/>
              </w:rPr>
              <w:t>
Өндірістік шығыстар</w:t>
            </w:r>
          </w:p>
          <w:bookmarkEnd w:id="50"/>
          <w:p>
            <w:pPr>
              <w:spacing w:after="20"/>
              <w:ind w:left="20"/>
              <w:jc w:val="both"/>
            </w:pPr>
            <w:r>
              <w:rPr>
                <w:rFonts w:ascii="Times New Roman"/>
                <w:b w:val="false"/>
                <w:i w:val="false"/>
                <w:color w:val="000000"/>
                <w:sz w:val="20"/>
              </w:rPr>
              <w:t>
Производственные расходы</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51"/>
          <w:p>
            <w:pPr>
              <w:spacing w:after="20"/>
              <w:ind w:left="20"/>
              <w:jc w:val="both"/>
            </w:pPr>
            <w:r>
              <w:rPr>
                <w:rFonts w:ascii="Times New Roman"/>
                <w:b w:val="false"/>
                <w:i w:val="false"/>
                <w:color w:val="000000"/>
                <w:sz w:val="20"/>
              </w:rPr>
              <w:t>
Өндірістікемесшығыстар</w:t>
            </w:r>
          </w:p>
          <w:bookmarkEnd w:id="51"/>
          <w:p>
            <w:pPr>
              <w:spacing w:after="20"/>
              <w:ind w:left="20"/>
              <w:jc w:val="both"/>
            </w:pPr>
            <w:r>
              <w:rPr>
                <w:rFonts w:ascii="Times New Roman"/>
                <w:b w:val="false"/>
                <w:i w:val="false"/>
                <w:color w:val="000000"/>
                <w:sz w:val="20"/>
              </w:rPr>
              <w:t>
Непроизводcт-венные расходы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52"/>
          <w:p>
            <w:pPr>
              <w:spacing w:after="20"/>
              <w:ind w:left="20"/>
              <w:jc w:val="both"/>
            </w:pPr>
            <w:r>
              <w:rPr>
                <w:rFonts w:ascii="Times New Roman"/>
                <w:b w:val="false"/>
                <w:i w:val="false"/>
                <w:color w:val="000000"/>
                <w:sz w:val="20"/>
              </w:rPr>
              <w:t>
қызметтің негізгі түрі</w:t>
            </w:r>
          </w:p>
          <w:bookmarkEnd w:id="52"/>
          <w:p>
            <w:pPr>
              <w:spacing w:after="20"/>
              <w:ind w:left="20"/>
              <w:jc w:val="both"/>
            </w:pPr>
            <w:r>
              <w:rPr>
                <w:rFonts w:ascii="Times New Roman"/>
                <w:b w:val="false"/>
                <w:i w:val="false"/>
                <w:color w:val="000000"/>
                <w:sz w:val="20"/>
              </w:rPr>
              <w:t>
основной вид деятельности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53"/>
          <w:p>
            <w:pPr>
              <w:spacing w:after="20"/>
              <w:ind w:left="20"/>
              <w:jc w:val="both"/>
            </w:pPr>
            <w:r>
              <w:rPr>
                <w:rFonts w:ascii="Times New Roman"/>
                <w:b w:val="false"/>
                <w:i w:val="false"/>
                <w:color w:val="000000"/>
                <w:sz w:val="20"/>
              </w:rPr>
              <w:t>
қызметтің қосалқы түрі</w:t>
            </w:r>
          </w:p>
          <w:bookmarkEnd w:id="53"/>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bookmarkStart w:name="z86" w:id="54"/>
          <w:p>
            <w:pPr>
              <w:spacing w:after="20"/>
              <w:ind w:left="20"/>
              <w:jc w:val="both"/>
            </w:pPr>
          </w:p>
          <w:bookmarkEnd w:id="54"/>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55"/>
          <w:p>
            <w:pPr>
              <w:spacing w:after="20"/>
              <w:ind w:left="20"/>
              <w:jc w:val="both"/>
            </w:pPr>
            <w:r>
              <w:rPr>
                <w:rFonts w:ascii="Times New Roman"/>
                <w:b w:val="false"/>
                <w:i w:val="false"/>
                <w:color w:val="000000"/>
                <w:sz w:val="20"/>
              </w:rPr>
              <w:t>
қызметтің қосалқы түрі</w:t>
            </w:r>
          </w:p>
          <w:bookmarkEnd w:id="55"/>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bookmarkStart w:name="z89" w:id="56"/>
          <w:p>
            <w:pPr>
              <w:spacing w:after="20"/>
              <w:ind w:left="20"/>
              <w:jc w:val="both"/>
            </w:pPr>
          </w:p>
          <w:bookmarkEnd w:id="56"/>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57"/>
          <w:p>
            <w:pPr>
              <w:spacing w:after="20"/>
              <w:ind w:left="20"/>
              <w:jc w:val="both"/>
            </w:pPr>
            <w:r>
              <w:rPr>
                <w:rFonts w:ascii="Times New Roman"/>
                <w:b w:val="false"/>
                <w:i w:val="false"/>
                <w:color w:val="000000"/>
                <w:sz w:val="20"/>
              </w:rPr>
              <w:t>
қызметтің қосалқы түрі</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bookmarkStart w:name="z92" w:id="58"/>
          <w:p>
            <w:pPr>
              <w:spacing w:after="20"/>
              <w:ind w:left="20"/>
              <w:jc w:val="both"/>
            </w:pPr>
          </w:p>
          <w:bookmarkEnd w:id="58"/>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59"/>
          <w:p>
            <w:pPr>
              <w:spacing w:after="20"/>
              <w:ind w:left="20"/>
              <w:jc w:val="both"/>
            </w:pPr>
            <w:r>
              <w:rPr>
                <w:rFonts w:ascii="Times New Roman"/>
                <w:b w:val="false"/>
                <w:i w:val="false"/>
                <w:color w:val="000000"/>
                <w:sz w:val="20"/>
              </w:rPr>
              <w:t>
қызметтің қосалқы түрі</w:t>
            </w:r>
          </w:p>
          <w:bookmarkEnd w:id="59"/>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bookmarkStart w:name="z95" w:id="60"/>
          <w:p>
            <w:pPr>
              <w:spacing w:after="20"/>
              <w:ind w:left="20"/>
              <w:jc w:val="both"/>
            </w:pPr>
          </w:p>
          <w:bookmarkEnd w:id="60"/>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61"/>
          <w:p>
            <w:pPr>
              <w:spacing w:after="20"/>
              <w:ind w:left="20"/>
              <w:jc w:val="both"/>
            </w:pPr>
            <w:r>
              <w:rPr>
                <w:rFonts w:ascii="Times New Roman"/>
                <w:b w:val="false"/>
                <w:i w:val="false"/>
                <w:color w:val="000000"/>
                <w:sz w:val="20"/>
              </w:rPr>
              <w:t>
қызметтің қосалқы түрі</w:t>
            </w:r>
          </w:p>
          <w:bookmarkEnd w:id="61"/>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bookmarkStart w:name="z98" w:id="62"/>
          <w:p>
            <w:pPr>
              <w:spacing w:after="20"/>
              <w:ind w:left="20"/>
              <w:jc w:val="both"/>
            </w:pPr>
          </w:p>
          <w:bookmarkEnd w:id="62"/>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63"/>
          <w:p>
            <w:pPr>
              <w:spacing w:after="20"/>
              <w:ind w:left="20"/>
              <w:jc w:val="both"/>
            </w:pPr>
            <w:r>
              <w:rPr>
                <w:rFonts w:ascii="Times New Roman"/>
                <w:b w:val="false"/>
                <w:i w:val="false"/>
                <w:color w:val="000000"/>
                <w:sz w:val="20"/>
              </w:rPr>
              <w:t>
Материалдықшығындар</w:t>
            </w:r>
          </w:p>
          <w:bookmarkEnd w:id="63"/>
          <w:p>
            <w:pPr>
              <w:spacing w:after="20"/>
              <w:ind w:left="20"/>
              <w:jc w:val="both"/>
            </w:pPr>
            <w:r>
              <w:rPr>
                <w:rFonts w:ascii="Times New Roman"/>
                <w:b w:val="false"/>
                <w:i w:val="false"/>
                <w:color w:val="000000"/>
                <w:sz w:val="20"/>
              </w:rPr>
              <w:t>
Материальные затраты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64"/>
          <w:p>
            <w:pPr>
              <w:spacing w:after="20"/>
              <w:ind w:left="20"/>
              <w:jc w:val="both"/>
            </w:pPr>
            <w:r>
              <w:rPr>
                <w:rFonts w:ascii="Times New Roman"/>
                <w:b w:val="false"/>
                <w:i w:val="false"/>
                <w:color w:val="000000"/>
                <w:sz w:val="20"/>
              </w:rPr>
              <w:t>
олардан</w:t>
            </w:r>
          </w:p>
          <w:bookmarkEnd w:id="64"/>
          <w:p>
            <w:pPr>
              <w:spacing w:after="20"/>
              <w:ind w:left="20"/>
              <w:jc w:val="both"/>
            </w:pPr>
            <w:r>
              <w:rPr>
                <w:rFonts w:ascii="Times New Roman"/>
                <w:b w:val="false"/>
                <w:i w:val="false"/>
                <w:color w:val="000000"/>
                <w:sz w:val="20"/>
              </w:rPr>
              <w:t>
из них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65"/>
          <w:p>
            <w:pPr>
              <w:spacing w:after="20"/>
              <w:ind w:left="20"/>
              <w:jc w:val="both"/>
            </w:pPr>
            <w:r>
              <w:rPr>
                <w:rFonts w:ascii="Times New Roman"/>
                <w:b w:val="false"/>
                <w:i w:val="false"/>
                <w:color w:val="000000"/>
                <w:sz w:val="20"/>
              </w:rPr>
              <w:t>
шикізаттар мен материалдар</w:t>
            </w:r>
          </w:p>
          <w:bookmarkEnd w:id="65"/>
          <w:p>
            <w:pPr>
              <w:spacing w:after="20"/>
              <w:ind w:left="20"/>
              <w:jc w:val="both"/>
            </w:pPr>
            <w:r>
              <w:rPr>
                <w:rFonts w:ascii="Times New Roman"/>
                <w:b w:val="false"/>
                <w:i w:val="false"/>
                <w:color w:val="000000"/>
                <w:sz w:val="20"/>
              </w:rPr>
              <w:t>
сырье и материалы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66"/>
          <w:p>
            <w:pPr>
              <w:spacing w:after="20"/>
              <w:ind w:left="20"/>
              <w:jc w:val="both"/>
            </w:pPr>
            <w:r>
              <w:rPr>
                <w:rFonts w:ascii="Times New Roman"/>
                <w:b w:val="false"/>
                <w:i w:val="false"/>
                <w:color w:val="000000"/>
                <w:sz w:val="20"/>
              </w:rPr>
              <w:t>
сатылып алынған жартылай фабрикаттар мен жинақтаушы бұйымдар</w:t>
            </w:r>
          </w:p>
          <w:bookmarkEnd w:id="66"/>
          <w:p>
            <w:pPr>
              <w:spacing w:after="20"/>
              <w:ind w:left="20"/>
              <w:jc w:val="both"/>
            </w:pPr>
            <w:r>
              <w:rPr>
                <w:rFonts w:ascii="Times New Roman"/>
                <w:b w:val="false"/>
                <w:i w:val="false"/>
                <w:color w:val="000000"/>
                <w:sz w:val="20"/>
              </w:rPr>
              <w:t>
покупные полуфабрикаты и комплектующие изделия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67"/>
          <w:p>
            <w:pPr>
              <w:spacing w:after="20"/>
              <w:ind w:left="20"/>
              <w:jc w:val="both"/>
            </w:pPr>
            <w:r>
              <w:rPr>
                <w:rFonts w:ascii="Times New Roman"/>
                <w:b w:val="false"/>
                <w:i w:val="false"/>
                <w:color w:val="000000"/>
                <w:sz w:val="20"/>
              </w:rPr>
              <w:t>
отын</w:t>
            </w:r>
          </w:p>
          <w:bookmarkEnd w:id="67"/>
          <w:p>
            <w:pPr>
              <w:spacing w:after="20"/>
              <w:ind w:left="20"/>
              <w:jc w:val="both"/>
            </w:pPr>
            <w:r>
              <w:rPr>
                <w:rFonts w:ascii="Times New Roman"/>
                <w:b w:val="false"/>
                <w:i w:val="false"/>
                <w:color w:val="000000"/>
                <w:sz w:val="20"/>
              </w:rPr>
              <w:t>
топливо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68"/>
          <w:p>
            <w:pPr>
              <w:spacing w:after="20"/>
              <w:ind w:left="20"/>
              <w:jc w:val="both"/>
            </w:pPr>
            <w:r>
              <w:rPr>
                <w:rFonts w:ascii="Times New Roman"/>
                <w:b w:val="false"/>
                <w:i w:val="false"/>
                <w:color w:val="000000"/>
                <w:sz w:val="20"/>
              </w:rPr>
              <w:t>
энергия</w:t>
            </w:r>
          </w:p>
          <w:bookmarkEnd w:id="68"/>
          <w:p>
            <w:pPr>
              <w:spacing w:after="20"/>
              <w:ind w:left="20"/>
              <w:jc w:val="both"/>
            </w:pPr>
            <w:r>
              <w:rPr>
                <w:rFonts w:ascii="Times New Roman"/>
                <w:b w:val="false"/>
                <w:i w:val="false"/>
                <w:color w:val="000000"/>
                <w:sz w:val="20"/>
              </w:rPr>
              <w:t>
энергия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69"/>
          <w:p>
            <w:pPr>
              <w:spacing w:after="20"/>
              <w:ind w:left="20"/>
              <w:jc w:val="both"/>
            </w:pPr>
            <w:r>
              <w:rPr>
                <w:rFonts w:ascii="Times New Roman"/>
                <w:b w:val="false"/>
                <w:i w:val="false"/>
                <w:color w:val="000000"/>
                <w:sz w:val="20"/>
              </w:rPr>
              <w:t>
тараптық ұйымдар орындаған өндірістік сипаттағы жұмыстар мен қызметтер</w:t>
            </w:r>
          </w:p>
          <w:bookmarkEnd w:id="69"/>
          <w:p>
            <w:pPr>
              <w:spacing w:after="20"/>
              <w:ind w:left="20"/>
              <w:jc w:val="both"/>
            </w:pPr>
            <w:r>
              <w:rPr>
                <w:rFonts w:ascii="Times New Roman"/>
                <w:b w:val="false"/>
                <w:i w:val="false"/>
                <w:color w:val="000000"/>
                <w:sz w:val="20"/>
              </w:rPr>
              <w:t>
работы и услуги производственного характера, выполненные сторонними организациями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70"/>
          <w:p>
            <w:pPr>
              <w:spacing w:after="20"/>
              <w:ind w:left="20"/>
              <w:jc w:val="both"/>
            </w:pPr>
            <w:r>
              <w:rPr>
                <w:rFonts w:ascii="Times New Roman"/>
                <w:b w:val="false"/>
                <w:i w:val="false"/>
                <w:color w:val="000000"/>
                <w:sz w:val="20"/>
              </w:rPr>
              <w:t>
өзге материалдар</w:t>
            </w:r>
          </w:p>
          <w:bookmarkEnd w:id="70"/>
          <w:p>
            <w:pPr>
              <w:spacing w:after="20"/>
              <w:ind w:left="20"/>
              <w:jc w:val="both"/>
            </w:pPr>
            <w:r>
              <w:rPr>
                <w:rFonts w:ascii="Times New Roman"/>
                <w:b w:val="false"/>
                <w:i w:val="false"/>
                <w:color w:val="000000"/>
                <w:sz w:val="20"/>
              </w:rPr>
              <w:t xml:space="preserve">
прочие материалы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71"/>
          <w:p>
            <w:pPr>
              <w:spacing w:after="20"/>
              <w:ind w:left="20"/>
              <w:jc w:val="both"/>
            </w:pPr>
            <w:r>
              <w:rPr>
                <w:rFonts w:ascii="Times New Roman"/>
                <w:b w:val="false"/>
                <w:i w:val="false"/>
                <w:color w:val="000000"/>
                <w:sz w:val="20"/>
              </w:rPr>
              <w:t>
Негізгі құралдар өтелімі</w:t>
            </w:r>
          </w:p>
          <w:bookmarkEnd w:id="71"/>
          <w:p>
            <w:pPr>
              <w:spacing w:after="20"/>
              <w:ind w:left="20"/>
              <w:jc w:val="both"/>
            </w:pPr>
            <w:r>
              <w:rPr>
                <w:rFonts w:ascii="Times New Roman"/>
                <w:b w:val="false"/>
                <w:i w:val="false"/>
                <w:color w:val="000000"/>
                <w:sz w:val="20"/>
              </w:rPr>
              <w:t>
Амортизация основных средств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72"/>
          <w:p>
            <w:pPr>
              <w:spacing w:after="20"/>
              <w:ind w:left="20"/>
              <w:jc w:val="both"/>
            </w:pPr>
            <w:r>
              <w:rPr>
                <w:rFonts w:ascii="Times New Roman"/>
                <w:b w:val="false"/>
                <w:i w:val="false"/>
                <w:color w:val="000000"/>
                <w:sz w:val="20"/>
              </w:rPr>
              <w:t>
Материалдықемесактивтерөтелімі</w:t>
            </w:r>
          </w:p>
          <w:bookmarkEnd w:id="72"/>
          <w:p>
            <w:pPr>
              <w:spacing w:after="20"/>
              <w:ind w:left="20"/>
              <w:jc w:val="both"/>
            </w:pPr>
            <w:r>
              <w:rPr>
                <w:rFonts w:ascii="Times New Roman"/>
                <w:b w:val="false"/>
                <w:i w:val="false"/>
                <w:color w:val="000000"/>
                <w:sz w:val="20"/>
              </w:rPr>
              <w:t>
Амортизация нематериальных активов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73"/>
          <w:p>
            <w:pPr>
              <w:spacing w:after="20"/>
              <w:ind w:left="20"/>
              <w:jc w:val="both"/>
            </w:pPr>
            <w:r>
              <w:rPr>
                <w:rFonts w:ascii="Times New Roman"/>
                <w:b w:val="false"/>
                <w:i w:val="false"/>
                <w:color w:val="000000"/>
                <w:sz w:val="20"/>
              </w:rPr>
              <w:t>
Қызметкерлердің жалақы қоры</w:t>
            </w:r>
          </w:p>
          <w:bookmarkEnd w:id="73"/>
          <w:p>
            <w:pPr>
              <w:spacing w:after="20"/>
              <w:ind w:left="20"/>
              <w:jc w:val="both"/>
            </w:pPr>
            <w:r>
              <w:rPr>
                <w:rFonts w:ascii="Times New Roman"/>
                <w:b w:val="false"/>
                <w:i w:val="false"/>
                <w:color w:val="000000"/>
                <w:sz w:val="20"/>
              </w:rPr>
              <w:t>
Фонд заработной платы работников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74"/>
          <w:p>
            <w:pPr>
              <w:spacing w:after="20"/>
              <w:ind w:left="20"/>
              <w:jc w:val="both"/>
            </w:pPr>
            <w:r>
              <w:rPr>
                <w:rFonts w:ascii="Times New Roman"/>
                <w:b w:val="false"/>
                <w:i w:val="false"/>
                <w:color w:val="000000"/>
                <w:sz w:val="20"/>
              </w:rPr>
              <w:t>
Кәсіпорын қаражаты есебінен қызметкерлерге ақшалай жәрдемақы</w:t>
            </w:r>
          </w:p>
          <w:bookmarkEnd w:id="74"/>
          <w:p>
            <w:pPr>
              <w:spacing w:after="20"/>
              <w:ind w:left="20"/>
              <w:jc w:val="both"/>
            </w:pPr>
            <w:r>
              <w:rPr>
                <w:rFonts w:ascii="Times New Roman"/>
                <w:b w:val="false"/>
                <w:i w:val="false"/>
                <w:color w:val="000000"/>
                <w:sz w:val="20"/>
              </w:rPr>
              <w:t>
Денежные пособия работникам за счет средств предприятия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75"/>
          <w:p>
            <w:pPr>
              <w:spacing w:after="20"/>
              <w:ind w:left="20"/>
              <w:jc w:val="both"/>
            </w:pPr>
            <w:r>
              <w:rPr>
                <w:rFonts w:ascii="Times New Roman"/>
                <w:b w:val="false"/>
                <w:i w:val="false"/>
                <w:color w:val="000000"/>
                <w:sz w:val="20"/>
              </w:rPr>
              <w:t>
Басқа дашығыстар</w:t>
            </w:r>
          </w:p>
          <w:bookmarkEnd w:id="75"/>
          <w:p>
            <w:pPr>
              <w:spacing w:after="20"/>
              <w:ind w:left="20"/>
              <w:jc w:val="both"/>
            </w:pPr>
            <w:r>
              <w:rPr>
                <w:rFonts w:ascii="Times New Roman"/>
                <w:b w:val="false"/>
                <w:i w:val="false"/>
                <w:color w:val="000000"/>
                <w:sz w:val="20"/>
              </w:rPr>
              <w:t>
Прочие затраты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76"/>
          <w:p>
            <w:pPr>
              <w:spacing w:after="20"/>
              <w:ind w:left="20"/>
              <w:jc w:val="both"/>
            </w:pPr>
            <w:r>
              <w:rPr>
                <w:rFonts w:ascii="Times New Roman"/>
                <w:b w:val="false"/>
                <w:i w:val="false"/>
                <w:color w:val="000000"/>
                <w:sz w:val="20"/>
              </w:rPr>
              <w:t>
олардан</w:t>
            </w:r>
          </w:p>
          <w:bookmarkEnd w:id="76"/>
          <w:p>
            <w:pPr>
              <w:spacing w:after="20"/>
              <w:ind w:left="20"/>
              <w:jc w:val="both"/>
            </w:pPr>
            <w:r>
              <w:rPr>
                <w:rFonts w:ascii="Times New Roman"/>
                <w:b w:val="false"/>
                <w:i w:val="false"/>
                <w:color w:val="000000"/>
                <w:sz w:val="20"/>
              </w:rPr>
              <w:t>
из них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77"/>
          <w:p>
            <w:pPr>
              <w:spacing w:after="20"/>
              <w:ind w:left="20"/>
              <w:jc w:val="both"/>
            </w:pPr>
            <w:r>
              <w:rPr>
                <w:rFonts w:ascii="Times New Roman"/>
                <w:b w:val="false"/>
                <w:i w:val="false"/>
                <w:color w:val="000000"/>
                <w:sz w:val="20"/>
              </w:rPr>
              <w:t>
шығысқа жатқызылатын салықтар мен басқа да төленетін міндетті төлемдер (корпоративтік табыс салығынсыз, акцизсіз және ҚҚС1-сыз) – барлығы</w:t>
            </w:r>
          </w:p>
          <w:bookmarkEnd w:id="77"/>
          <w:p>
            <w:pPr>
              <w:spacing w:after="20"/>
              <w:ind w:left="20"/>
              <w:jc w:val="both"/>
            </w:pPr>
            <w:r>
              <w:rPr>
                <w:rFonts w:ascii="Times New Roman"/>
                <w:b w:val="false"/>
                <w:i w:val="false"/>
                <w:color w:val="000000"/>
                <w:sz w:val="20"/>
              </w:rPr>
              <w:t>
налоги и другие обязательные платежи, относимые на расходы (без корпоративного подоходного налога, акцизов и НДС1) –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78"/>
          <w:p>
            <w:pPr>
              <w:spacing w:after="20"/>
              <w:ind w:left="20"/>
              <w:jc w:val="both"/>
            </w:pPr>
            <w:r>
              <w:rPr>
                <w:rFonts w:ascii="Times New Roman"/>
                <w:b w:val="false"/>
                <w:i w:val="false"/>
                <w:color w:val="000000"/>
                <w:sz w:val="20"/>
              </w:rPr>
              <w:t>
олардан</w:t>
            </w:r>
          </w:p>
          <w:bookmarkEnd w:id="78"/>
          <w:p>
            <w:pPr>
              <w:spacing w:after="20"/>
              <w:ind w:left="20"/>
              <w:jc w:val="both"/>
            </w:pPr>
            <w:r>
              <w:rPr>
                <w:rFonts w:ascii="Times New Roman"/>
                <w:b w:val="false"/>
                <w:i w:val="false"/>
                <w:color w:val="000000"/>
                <w:sz w:val="20"/>
              </w:rPr>
              <w:t>
из них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79"/>
          <w:p>
            <w:pPr>
              <w:spacing w:after="20"/>
              <w:ind w:left="20"/>
              <w:jc w:val="both"/>
            </w:pPr>
            <w:r>
              <w:rPr>
                <w:rFonts w:ascii="Times New Roman"/>
                <w:b w:val="false"/>
                <w:i w:val="false"/>
                <w:color w:val="000000"/>
                <w:sz w:val="20"/>
              </w:rPr>
              <w:t>
әлеуметтіксақтандыру бойыншааударымдар</w:t>
            </w:r>
          </w:p>
          <w:bookmarkEnd w:id="79"/>
          <w:p>
            <w:pPr>
              <w:spacing w:after="20"/>
              <w:ind w:left="20"/>
              <w:jc w:val="both"/>
            </w:pPr>
            <w:r>
              <w:rPr>
                <w:rFonts w:ascii="Times New Roman"/>
                <w:b w:val="false"/>
                <w:i w:val="false"/>
                <w:color w:val="000000"/>
                <w:sz w:val="20"/>
              </w:rPr>
              <w:t>
отчисления по социальному страхованию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80"/>
          <w:p>
            <w:pPr>
              <w:spacing w:after="20"/>
              <w:ind w:left="20"/>
              <w:jc w:val="both"/>
            </w:pPr>
            <w:r>
              <w:rPr>
                <w:rFonts w:ascii="Times New Roman"/>
                <w:b w:val="false"/>
                <w:i w:val="false"/>
                <w:color w:val="000000"/>
                <w:sz w:val="20"/>
              </w:rPr>
              <w:t>
Жол коды</w:t>
            </w:r>
          </w:p>
          <w:bookmarkEnd w:id="80"/>
          <w:p>
            <w:pPr>
              <w:spacing w:after="20"/>
              <w:ind w:left="20"/>
              <w:jc w:val="both"/>
            </w:pPr>
            <w:r>
              <w:rPr>
                <w:rFonts w:ascii="Times New Roman"/>
                <w:b w:val="false"/>
                <w:i w:val="false"/>
                <w:color w:val="000000"/>
                <w:sz w:val="20"/>
              </w:rPr>
              <w:t>
Код строки</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81"/>
          <w:p>
            <w:pPr>
              <w:spacing w:after="20"/>
              <w:ind w:left="20"/>
              <w:jc w:val="both"/>
            </w:pPr>
            <w:r>
              <w:rPr>
                <w:rFonts w:ascii="Times New Roman"/>
                <w:b w:val="false"/>
                <w:i w:val="false"/>
                <w:color w:val="000000"/>
                <w:sz w:val="20"/>
              </w:rPr>
              <w:t>
Көрсеткіштердің атауы</w:t>
            </w:r>
          </w:p>
          <w:bookmarkEnd w:id="81"/>
          <w:p>
            <w:pPr>
              <w:spacing w:after="20"/>
              <w:ind w:left="20"/>
              <w:jc w:val="both"/>
            </w:pPr>
            <w:r>
              <w:rPr>
                <w:rFonts w:ascii="Times New Roman"/>
                <w:b w:val="false"/>
                <w:i w:val="false"/>
                <w:color w:val="000000"/>
                <w:sz w:val="20"/>
              </w:rPr>
              <w:t>
Наименование показателей</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82"/>
          <w:p>
            <w:pPr>
              <w:spacing w:after="20"/>
              <w:ind w:left="20"/>
              <w:jc w:val="both"/>
            </w:pPr>
            <w:r>
              <w:rPr>
                <w:rFonts w:ascii="Times New Roman"/>
                <w:b w:val="false"/>
                <w:i w:val="false"/>
                <w:color w:val="000000"/>
                <w:sz w:val="20"/>
              </w:rPr>
              <w:t>
Барлығы</w:t>
            </w:r>
          </w:p>
          <w:bookmarkEnd w:id="82"/>
          <w:p>
            <w:pPr>
              <w:spacing w:after="20"/>
              <w:ind w:left="20"/>
              <w:jc w:val="both"/>
            </w:pPr>
            <w:r>
              <w:rPr>
                <w:rFonts w:ascii="Times New Roman"/>
                <w:b w:val="false"/>
                <w:i w:val="false"/>
                <w:color w:val="000000"/>
                <w:sz w:val="20"/>
              </w:rPr>
              <w:t>
Всего</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83"/>
          <w:p>
            <w:pPr>
              <w:spacing w:after="20"/>
              <w:ind w:left="20"/>
              <w:jc w:val="both"/>
            </w:pPr>
            <w:r>
              <w:rPr>
                <w:rFonts w:ascii="Times New Roman"/>
                <w:b w:val="false"/>
                <w:i w:val="false"/>
                <w:color w:val="000000"/>
                <w:sz w:val="20"/>
              </w:rPr>
              <w:t>
Өндірістікшығыстар</w:t>
            </w:r>
          </w:p>
          <w:bookmarkEnd w:id="83"/>
          <w:p>
            <w:pPr>
              <w:spacing w:after="20"/>
              <w:ind w:left="20"/>
              <w:jc w:val="both"/>
            </w:pPr>
            <w:r>
              <w:rPr>
                <w:rFonts w:ascii="Times New Roman"/>
                <w:b w:val="false"/>
                <w:i w:val="false"/>
                <w:color w:val="000000"/>
                <w:sz w:val="20"/>
              </w:rPr>
              <w:t>
Производственные расходы</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84"/>
          <w:p>
            <w:pPr>
              <w:spacing w:after="20"/>
              <w:ind w:left="20"/>
              <w:jc w:val="both"/>
            </w:pPr>
            <w:r>
              <w:rPr>
                <w:rFonts w:ascii="Times New Roman"/>
                <w:b w:val="false"/>
                <w:i w:val="false"/>
                <w:color w:val="000000"/>
                <w:sz w:val="20"/>
              </w:rPr>
              <w:t>
Өндірістікемесшығыстар</w:t>
            </w:r>
          </w:p>
          <w:bookmarkEnd w:id="84"/>
          <w:p>
            <w:pPr>
              <w:spacing w:after="20"/>
              <w:ind w:left="20"/>
              <w:jc w:val="both"/>
            </w:pPr>
            <w:r>
              <w:rPr>
                <w:rFonts w:ascii="Times New Roman"/>
                <w:b w:val="false"/>
                <w:i w:val="false"/>
                <w:color w:val="000000"/>
                <w:sz w:val="20"/>
              </w:rPr>
              <w:t>
Непроизводcт-венные расходы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85"/>
          <w:p>
            <w:pPr>
              <w:spacing w:after="20"/>
              <w:ind w:left="20"/>
              <w:jc w:val="both"/>
            </w:pPr>
            <w:r>
              <w:rPr>
                <w:rFonts w:ascii="Times New Roman"/>
                <w:b w:val="false"/>
                <w:i w:val="false"/>
                <w:color w:val="000000"/>
                <w:sz w:val="20"/>
              </w:rPr>
              <w:t>
қызметтің негізгі түрі</w:t>
            </w:r>
          </w:p>
          <w:bookmarkEnd w:id="85"/>
          <w:p>
            <w:pPr>
              <w:spacing w:after="20"/>
              <w:ind w:left="20"/>
              <w:jc w:val="both"/>
            </w:pPr>
            <w:r>
              <w:rPr>
                <w:rFonts w:ascii="Times New Roman"/>
                <w:b w:val="false"/>
                <w:i w:val="false"/>
                <w:color w:val="000000"/>
                <w:sz w:val="20"/>
              </w:rPr>
              <w:t>
основной вид деятельности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86"/>
          <w:p>
            <w:pPr>
              <w:spacing w:after="20"/>
              <w:ind w:left="20"/>
              <w:jc w:val="both"/>
            </w:pPr>
            <w:r>
              <w:rPr>
                <w:rFonts w:ascii="Times New Roman"/>
                <w:b w:val="false"/>
                <w:i w:val="false"/>
                <w:color w:val="000000"/>
                <w:sz w:val="20"/>
              </w:rPr>
              <w:t>
қызметтің қосалқы түрі</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bookmarkStart w:name="z124" w:id="87"/>
          <w:p>
            <w:pPr>
              <w:spacing w:after="20"/>
              <w:ind w:left="20"/>
              <w:jc w:val="both"/>
            </w:pPr>
          </w:p>
          <w:bookmarkEnd w:id="87"/>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88"/>
          <w:p>
            <w:pPr>
              <w:spacing w:after="20"/>
              <w:ind w:left="20"/>
              <w:jc w:val="both"/>
            </w:pPr>
            <w:r>
              <w:rPr>
                <w:rFonts w:ascii="Times New Roman"/>
                <w:b w:val="false"/>
                <w:i w:val="false"/>
                <w:color w:val="000000"/>
                <w:sz w:val="20"/>
              </w:rPr>
              <w:t>
қызметтің қосалқы түрі</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bookmarkStart w:name="z127" w:id="89"/>
          <w:p>
            <w:pPr>
              <w:spacing w:after="20"/>
              <w:ind w:left="20"/>
              <w:jc w:val="both"/>
            </w:pPr>
          </w:p>
          <w:bookmarkEnd w:id="89"/>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90"/>
          <w:p>
            <w:pPr>
              <w:spacing w:after="20"/>
              <w:ind w:left="20"/>
              <w:jc w:val="both"/>
            </w:pPr>
            <w:r>
              <w:rPr>
                <w:rFonts w:ascii="Times New Roman"/>
                <w:b w:val="false"/>
                <w:i w:val="false"/>
                <w:color w:val="000000"/>
                <w:sz w:val="20"/>
              </w:rPr>
              <w:t>
қызметтің қосалқы түрі</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bookmarkStart w:name="z130" w:id="91"/>
          <w:p>
            <w:pPr>
              <w:spacing w:after="20"/>
              <w:ind w:left="20"/>
              <w:jc w:val="both"/>
            </w:pPr>
          </w:p>
          <w:bookmarkEnd w:id="91"/>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92"/>
          <w:p>
            <w:pPr>
              <w:spacing w:after="20"/>
              <w:ind w:left="20"/>
              <w:jc w:val="both"/>
            </w:pPr>
            <w:r>
              <w:rPr>
                <w:rFonts w:ascii="Times New Roman"/>
                <w:b w:val="false"/>
                <w:i w:val="false"/>
                <w:color w:val="000000"/>
                <w:sz w:val="20"/>
              </w:rPr>
              <w:t>
қызметтің қосалқы түрі</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bookmarkStart w:name="z133" w:id="93"/>
          <w:p>
            <w:pPr>
              <w:spacing w:after="20"/>
              <w:ind w:left="20"/>
              <w:jc w:val="both"/>
            </w:pPr>
          </w:p>
          <w:bookmarkEnd w:id="93"/>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94"/>
          <w:p>
            <w:pPr>
              <w:spacing w:after="20"/>
              <w:ind w:left="20"/>
              <w:jc w:val="both"/>
            </w:pPr>
            <w:r>
              <w:rPr>
                <w:rFonts w:ascii="Times New Roman"/>
                <w:b w:val="false"/>
                <w:i w:val="false"/>
                <w:color w:val="000000"/>
                <w:sz w:val="20"/>
              </w:rPr>
              <w:t>
қызметтің қосалқы түрі</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bookmarkStart w:name="z136" w:id="95"/>
          <w:p>
            <w:pPr>
              <w:spacing w:after="20"/>
              <w:ind w:left="20"/>
              <w:jc w:val="both"/>
            </w:pPr>
          </w:p>
          <w:bookmarkEnd w:id="95"/>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96"/>
          <w:p>
            <w:pPr>
              <w:spacing w:after="20"/>
              <w:ind w:left="20"/>
              <w:jc w:val="both"/>
            </w:pPr>
            <w:r>
              <w:rPr>
                <w:rFonts w:ascii="Times New Roman"/>
                <w:b w:val="false"/>
                <w:i w:val="false"/>
                <w:color w:val="000000"/>
                <w:sz w:val="20"/>
              </w:rPr>
              <w:t>
қызметтік іссапар кезіндегі тәулікақы</w:t>
            </w:r>
          </w:p>
          <w:bookmarkEnd w:id="96"/>
          <w:p>
            <w:pPr>
              <w:spacing w:after="20"/>
              <w:ind w:left="20"/>
              <w:jc w:val="both"/>
            </w:pPr>
            <w:r>
              <w:rPr>
                <w:rFonts w:ascii="Times New Roman"/>
                <w:b w:val="false"/>
                <w:i w:val="false"/>
                <w:color w:val="000000"/>
                <w:sz w:val="20"/>
              </w:rPr>
              <w:t>
суточные во время служебных командировок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97"/>
          <w:p>
            <w:pPr>
              <w:spacing w:after="20"/>
              <w:ind w:left="20"/>
              <w:jc w:val="both"/>
            </w:pPr>
            <w:r>
              <w:rPr>
                <w:rFonts w:ascii="Times New Roman"/>
                <w:b w:val="false"/>
                <w:i w:val="false"/>
                <w:color w:val="000000"/>
                <w:sz w:val="20"/>
              </w:rPr>
              <w:t>
жалгерлікақы</w:t>
            </w:r>
          </w:p>
          <w:bookmarkEnd w:id="97"/>
          <w:p>
            <w:pPr>
              <w:spacing w:after="20"/>
              <w:ind w:left="20"/>
              <w:jc w:val="both"/>
            </w:pPr>
            <w:r>
              <w:rPr>
                <w:rFonts w:ascii="Times New Roman"/>
                <w:b w:val="false"/>
                <w:i w:val="false"/>
                <w:color w:val="000000"/>
                <w:sz w:val="20"/>
              </w:rPr>
              <w:t>
арендная плата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98"/>
          <w:p>
            <w:pPr>
              <w:spacing w:after="20"/>
              <w:ind w:left="20"/>
              <w:jc w:val="both"/>
            </w:pPr>
            <w:r>
              <w:rPr>
                <w:rFonts w:ascii="Times New Roman"/>
                <w:b w:val="false"/>
                <w:i w:val="false"/>
                <w:color w:val="000000"/>
                <w:sz w:val="20"/>
              </w:rPr>
              <w:t>
тараптық ұйымдар орындаған өндірістік емес сипаттағы қызметтер</w:t>
            </w:r>
          </w:p>
          <w:bookmarkEnd w:id="98"/>
          <w:p>
            <w:pPr>
              <w:spacing w:after="20"/>
              <w:ind w:left="20"/>
              <w:jc w:val="both"/>
            </w:pPr>
            <w:r>
              <w:rPr>
                <w:rFonts w:ascii="Times New Roman"/>
                <w:b w:val="false"/>
                <w:i w:val="false"/>
                <w:color w:val="000000"/>
                <w:sz w:val="20"/>
              </w:rPr>
              <w:t>
услуги непроизводственного характера, выполненные сторонними организациями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99"/>
          <w:p>
            <w:pPr>
              <w:spacing w:after="20"/>
              <w:ind w:left="20"/>
              <w:jc w:val="both"/>
            </w:pPr>
            <w:r>
              <w:rPr>
                <w:rFonts w:ascii="Times New Roman"/>
                <w:b w:val="false"/>
                <w:i w:val="false"/>
                <w:color w:val="000000"/>
                <w:sz w:val="20"/>
              </w:rPr>
              <w:t>
басқашығындар</w:t>
            </w:r>
          </w:p>
          <w:bookmarkEnd w:id="99"/>
          <w:p>
            <w:pPr>
              <w:spacing w:after="20"/>
              <w:ind w:left="20"/>
              <w:jc w:val="both"/>
            </w:pPr>
            <w:r>
              <w:rPr>
                <w:rFonts w:ascii="Times New Roman"/>
                <w:b w:val="false"/>
                <w:i w:val="false"/>
                <w:color w:val="000000"/>
                <w:sz w:val="20"/>
              </w:rPr>
              <w:t>
другие затраты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00"/>
          <w:p>
            <w:pPr>
              <w:spacing w:after="20"/>
              <w:ind w:left="20"/>
              <w:jc w:val="both"/>
            </w:pPr>
            <w:r>
              <w:rPr>
                <w:rFonts w:ascii="Times New Roman"/>
                <w:b w:val="false"/>
                <w:i w:val="false"/>
                <w:color w:val="000000"/>
                <w:sz w:val="20"/>
              </w:rPr>
              <w:t>
Шығыстар, барлығы</w:t>
            </w:r>
          </w:p>
          <w:bookmarkEnd w:id="100"/>
          <w:p>
            <w:pPr>
              <w:spacing w:after="20"/>
              <w:ind w:left="20"/>
              <w:jc w:val="both"/>
            </w:pPr>
            <w:r>
              <w:rPr>
                <w:rFonts w:ascii="Times New Roman"/>
                <w:b w:val="false"/>
                <w:i w:val="false"/>
                <w:color w:val="000000"/>
                <w:sz w:val="20"/>
              </w:rPr>
              <w:t>
Расходы,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2" w:id="101"/>
    <w:p>
      <w:pPr>
        <w:spacing w:after="0"/>
        <w:ind w:left="0"/>
        <w:jc w:val="both"/>
      </w:pPr>
      <w:r>
        <w:rPr>
          <w:rFonts w:ascii="Times New Roman"/>
          <w:b w:val="false"/>
          <w:i w:val="false"/>
          <w:color w:val="000000"/>
          <w:sz w:val="28"/>
        </w:rPr>
        <w:t>
      Ескертпе:</w:t>
      </w:r>
    </w:p>
    <w:bookmarkEnd w:id="101"/>
    <w:bookmarkStart w:name="z143" w:id="102"/>
    <w:p>
      <w:pPr>
        <w:spacing w:after="0"/>
        <w:ind w:left="0"/>
        <w:jc w:val="both"/>
      </w:pPr>
      <w:r>
        <w:rPr>
          <w:rFonts w:ascii="Times New Roman"/>
          <w:b w:val="false"/>
          <w:i w:val="false"/>
          <w:color w:val="000000"/>
          <w:sz w:val="28"/>
        </w:rPr>
        <w:t>
      Примечание:</w:t>
      </w:r>
    </w:p>
    <w:bookmarkEnd w:id="102"/>
    <w:bookmarkStart w:name="z144" w:id="103"/>
    <w:p>
      <w:pPr>
        <w:spacing w:after="0"/>
        <w:ind w:left="0"/>
        <w:jc w:val="both"/>
      </w:pPr>
      <w:r>
        <w:rPr>
          <w:rFonts w:ascii="Times New Roman"/>
          <w:b w:val="false"/>
          <w:i w:val="false"/>
          <w:color w:val="000000"/>
          <w:sz w:val="28"/>
        </w:rPr>
        <w:t>
      1Мұнда және бұдан әрі ҚҚС- қосылған құн салығы</w:t>
      </w:r>
    </w:p>
    <w:bookmarkEnd w:id="103"/>
    <w:bookmarkStart w:name="z145" w:id="104"/>
    <w:p>
      <w:pPr>
        <w:spacing w:after="0"/>
        <w:ind w:left="0"/>
        <w:jc w:val="both"/>
      </w:pPr>
      <w:r>
        <w:rPr>
          <w:rFonts w:ascii="Times New Roman"/>
          <w:b w:val="false"/>
          <w:i w:val="false"/>
          <w:color w:val="000000"/>
          <w:sz w:val="28"/>
        </w:rPr>
        <w:t>
      1Здесь и далее НДС-налог на добавленную стоимость</w:t>
      </w:r>
    </w:p>
    <w:bookmarkEnd w:id="104"/>
    <w:bookmarkStart w:name="z146" w:id="105"/>
    <w:p>
      <w:pPr>
        <w:spacing w:after="0"/>
        <w:ind w:left="0"/>
        <w:jc w:val="both"/>
      </w:pPr>
      <w:r>
        <w:rPr>
          <w:rFonts w:ascii="Times New Roman"/>
          <w:b w:val="false"/>
          <w:i w:val="false"/>
          <w:color w:val="000000"/>
          <w:sz w:val="28"/>
        </w:rPr>
        <w:t>
      3. Қызметтің негізгі және қосалқы түрлері бөлінісіндегі кәсіпорынның қаржы-шаруашылық қызметінің нәтижесін көрсетіңіз, мың теңге.</w:t>
      </w:r>
    </w:p>
    <w:bookmarkEnd w:id="105"/>
    <w:bookmarkStart w:name="z147" w:id="106"/>
    <w:p>
      <w:pPr>
        <w:spacing w:after="0"/>
        <w:ind w:left="0"/>
        <w:jc w:val="both"/>
      </w:pPr>
      <w:r>
        <w:rPr>
          <w:rFonts w:ascii="Times New Roman"/>
          <w:b w:val="false"/>
          <w:i w:val="false"/>
          <w:color w:val="000000"/>
          <w:sz w:val="28"/>
        </w:rPr>
        <w:t>
      Укажите результат финансово-хозяйственной деятельности предприятия в разрезе основного и вторичных видов деятельности,тысяч теңге.</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07"/>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07"/>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108"/>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bookmarkEnd w:id="108"/>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09"/>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109"/>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10"/>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негізгі түрі</w:t>
            </w:r>
          </w:p>
          <w:bookmarkEnd w:id="110"/>
          <w:p>
            <w:pPr>
              <w:spacing w:after="20"/>
              <w:ind w:left="20"/>
              <w:jc w:val="both"/>
            </w:pPr>
            <w:r>
              <w:rPr>
                <w:rFonts w:ascii="Times New Roman"/>
                <w:b w:val="false"/>
                <w:i w:val="false"/>
                <w:color w:val="000000"/>
                <w:sz w:val="20"/>
              </w:rPr>
              <w:t>
</w:t>
            </w:r>
            <w:r>
              <w:rPr>
                <w:rFonts w:ascii="Times New Roman"/>
                <w:b/>
                <w:i w:val="false"/>
                <w:color w:val="000000"/>
                <w:sz w:val="20"/>
              </w:rPr>
              <w:t>Основной вид деяте</w:t>
            </w:r>
            <w:r>
              <w:rPr>
                <w:rFonts w:ascii="Times New Roman"/>
                <w:b/>
                <w:i w:val="false"/>
                <w:color w:val="000000"/>
                <w:sz w:val="20"/>
              </w:rPr>
              <w:t>льности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11"/>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111"/>
          <w:p>
            <w:pPr>
              <w:spacing w:after="20"/>
              <w:ind w:left="20"/>
              <w:jc w:val="both"/>
            </w:pPr>
            <w:r>
              <w:rPr>
                <w:rFonts w:ascii="Times New Roman"/>
                <w:b w:val="false"/>
                <w:i w:val="false"/>
                <w:color w:val="000000"/>
                <w:sz w:val="20"/>
              </w:rPr>
              <w:t>
</w:t>
            </w:r>
            <w:r>
              <w:rPr>
                <w:rFonts w:ascii="Times New Roman"/>
                <w:b/>
                <w:i w:val="false"/>
                <w:color w:val="000000"/>
                <w:sz w:val="20"/>
              </w:rPr>
              <w:t>Вторичный вид деятельности</w:t>
            </w:r>
          </w:p>
          <w:bookmarkStart w:name="z154" w:id="112"/>
          <w:p>
            <w:pPr>
              <w:spacing w:after="20"/>
              <w:ind w:left="20"/>
              <w:jc w:val="both"/>
            </w:pPr>
          </w:p>
          <w:bookmarkEnd w:id="112"/>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113"/>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113"/>
          <w:p>
            <w:pPr>
              <w:spacing w:after="20"/>
              <w:ind w:left="20"/>
              <w:jc w:val="both"/>
            </w:pPr>
            <w:r>
              <w:rPr>
                <w:rFonts w:ascii="Times New Roman"/>
                <w:b w:val="false"/>
                <w:i w:val="false"/>
                <w:color w:val="000000"/>
                <w:sz w:val="20"/>
              </w:rPr>
              <w:t>
</w:t>
            </w:r>
            <w:r>
              <w:rPr>
                <w:rFonts w:ascii="Times New Roman"/>
                <w:b/>
                <w:i w:val="false"/>
                <w:color w:val="000000"/>
                <w:sz w:val="20"/>
              </w:rPr>
              <w:t>Вторичный вид деятельности</w:t>
            </w:r>
          </w:p>
          <w:bookmarkStart w:name="z157" w:id="114"/>
          <w:p>
            <w:pPr>
              <w:spacing w:after="20"/>
              <w:ind w:left="20"/>
              <w:jc w:val="both"/>
            </w:pPr>
          </w:p>
          <w:bookmarkEnd w:id="114"/>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115"/>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115"/>
          <w:p>
            <w:pPr>
              <w:spacing w:after="20"/>
              <w:ind w:left="20"/>
              <w:jc w:val="both"/>
            </w:pPr>
            <w:r>
              <w:rPr>
                <w:rFonts w:ascii="Times New Roman"/>
                <w:b w:val="false"/>
                <w:i w:val="false"/>
                <w:color w:val="000000"/>
                <w:sz w:val="20"/>
              </w:rPr>
              <w:t>
</w:t>
            </w:r>
            <w:r>
              <w:rPr>
                <w:rFonts w:ascii="Times New Roman"/>
                <w:b/>
                <w:i w:val="false"/>
                <w:color w:val="000000"/>
                <w:sz w:val="20"/>
              </w:rPr>
              <w:t>Вторичный вид деятельности</w:t>
            </w:r>
          </w:p>
          <w:bookmarkStart w:name="z160" w:id="116"/>
          <w:p>
            <w:pPr>
              <w:spacing w:after="20"/>
              <w:ind w:left="20"/>
              <w:jc w:val="both"/>
            </w:pPr>
          </w:p>
          <w:bookmarkEnd w:id="116"/>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17"/>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117"/>
          <w:p>
            <w:pPr>
              <w:spacing w:after="20"/>
              <w:ind w:left="20"/>
              <w:jc w:val="both"/>
            </w:pPr>
            <w:r>
              <w:rPr>
                <w:rFonts w:ascii="Times New Roman"/>
                <w:b w:val="false"/>
                <w:i w:val="false"/>
                <w:color w:val="000000"/>
                <w:sz w:val="20"/>
              </w:rPr>
              <w:t>
</w:t>
            </w:r>
            <w:r>
              <w:rPr>
                <w:rFonts w:ascii="Times New Roman"/>
                <w:b/>
                <w:i w:val="false"/>
                <w:color w:val="000000"/>
                <w:sz w:val="20"/>
              </w:rPr>
              <w:t>Вторичный вид деятельности</w:t>
            </w:r>
          </w:p>
          <w:bookmarkStart w:name="z163" w:id="118"/>
          <w:p>
            <w:pPr>
              <w:spacing w:after="20"/>
              <w:ind w:left="20"/>
              <w:jc w:val="both"/>
            </w:pPr>
          </w:p>
          <w:bookmarkEnd w:id="118"/>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119"/>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119"/>
          <w:p>
            <w:pPr>
              <w:spacing w:after="20"/>
              <w:ind w:left="20"/>
              <w:jc w:val="both"/>
            </w:pPr>
            <w:r>
              <w:rPr>
                <w:rFonts w:ascii="Times New Roman"/>
                <w:b w:val="false"/>
                <w:i w:val="false"/>
                <w:color w:val="000000"/>
                <w:sz w:val="20"/>
              </w:rPr>
              <w:t>
</w:t>
            </w:r>
            <w:r>
              <w:rPr>
                <w:rFonts w:ascii="Times New Roman"/>
                <w:b/>
                <w:i w:val="false"/>
                <w:color w:val="000000"/>
                <w:sz w:val="20"/>
              </w:rPr>
              <w:t>Вторичный вид деятельности</w:t>
            </w:r>
          </w:p>
          <w:bookmarkStart w:name="z166" w:id="120"/>
          <w:p>
            <w:pPr>
              <w:spacing w:after="20"/>
              <w:ind w:left="20"/>
              <w:jc w:val="both"/>
            </w:pPr>
          </w:p>
          <w:bookmarkEnd w:id="120"/>
          <w:p>
            <w:pPr>
              <w:spacing w:after="20"/>
              <w:ind w:left="20"/>
              <w:jc w:val="both"/>
            </w:pPr>
            <w:r>
              <w:drawing>
                <wp:inline distT="0" distB="0" distL="0" distR="0">
                  <wp:extent cx="227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2273300" cy="62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121"/>
          <w:p>
            <w:pPr>
              <w:spacing w:after="20"/>
              <w:ind w:left="20"/>
              <w:jc w:val="both"/>
            </w:pPr>
            <w:r>
              <w:rPr>
                <w:rFonts w:ascii="Times New Roman"/>
                <w:b w:val="false"/>
                <w:i w:val="false"/>
                <w:color w:val="000000"/>
                <w:sz w:val="20"/>
              </w:rPr>
              <w:t>
Өнімдерді өткізу мен қызметтерді көрсетуден түскен кіріс</w:t>
            </w:r>
          </w:p>
          <w:bookmarkEnd w:id="121"/>
          <w:p>
            <w:pPr>
              <w:spacing w:after="20"/>
              <w:ind w:left="20"/>
              <w:jc w:val="both"/>
            </w:pPr>
            <w:r>
              <w:rPr>
                <w:rFonts w:ascii="Times New Roman"/>
                <w:b w:val="false"/>
                <w:i w:val="false"/>
                <w:color w:val="000000"/>
                <w:sz w:val="20"/>
              </w:rPr>
              <w:t xml:space="preserve">
Доход от реализации продукции и оказания услуг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122"/>
          <w:p>
            <w:pPr>
              <w:spacing w:after="20"/>
              <w:ind w:left="20"/>
              <w:jc w:val="both"/>
            </w:pPr>
            <w:r>
              <w:rPr>
                <w:rFonts w:ascii="Times New Roman"/>
                <w:b w:val="false"/>
                <w:i w:val="false"/>
                <w:color w:val="000000"/>
                <w:sz w:val="20"/>
              </w:rPr>
              <w:t>
қайта сату үшін сатып алынған тауарларды өткізуден түскен кіріс</w:t>
            </w:r>
          </w:p>
          <w:bookmarkEnd w:id="122"/>
          <w:p>
            <w:pPr>
              <w:spacing w:after="20"/>
              <w:ind w:left="20"/>
              <w:jc w:val="both"/>
            </w:pPr>
            <w:r>
              <w:rPr>
                <w:rFonts w:ascii="Times New Roman"/>
                <w:b w:val="false"/>
                <w:i w:val="false"/>
                <w:color w:val="000000"/>
                <w:sz w:val="20"/>
              </w:rPr>
              <w:t>
доход от реализации товаров, приобретенных для перепродажи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123"/>
          <w:p>
            <w:pPr>
              <w:spacing w:after="20"/>
              <w:ind w:left="20"/>
              <w:jc w:val="both"/>
            </w:pPr>
            <w:r>
              <w:rPr>
                <w:rFonts w:ascii="Times New Roman"/>
                <w:b w:val="false"/>
                <w:i w:val="false"/>
                <w:color w:val="000000"/>
                <w:sz w:val="20"/>
              </w:rPr>
              <w:t>
Өткізілген өнім мен көрсетілген қызметтердің өзіндік құны</w:t>
            </w:r>
          </w:p>
          <w:bookmarkEnd w:id="123"/>
          <w:p>
            <w:pPr>
              <w:spacing w:after="20"/>
              <w:ind w:left="20"/>
              <w:jc w:val="both"/>
            </w:pPr>
            <w:r>
              <w:rPr>
                <w:rFonts w:ascii="Times New Roman"/>
                <w:b w:val="false"/>
                <w:i w:val="false"/>
                <w:color w:val="000000"/>
                <w:sz w:val="20"/>
              </w:rPr>
              <w:t xml:space="preserve">
Себестоимость реализованной продукции иоказанных услуг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24"/>
          <w:p>
            <w:pPr>
              <w:spacing w:after="20"/>
              <w:ind w:left="20"/>
              <w:jc w:val="both"/>
            </w:pPr>
            <w:r>
              <w:rPr>
                <w:rFonts w:ascii="Times New Roman"/>
                <w:b w:val="false"/>
                <w:i w:val="false"/>
                <w:color w:val="000000"/>
                <w:sz w:val="20"/>
              </w:rPr>
              <w:t>
Жалпыпайда</w:t>
            </w:r>
          </w:p>
          <w:bookmarkEnd w:id="124"/>
          <w:p>
            <w:pPr>
              <w:spacing w:after="20"/>
              <w:ind w:left="20"/>
              <w:jc w:val="both"/>
            </w:pPr>
            <w:r>
              <w:rPr>
                <w:rFonts w:ascii="Times New Roman"/>
                <w:b w:val="false"/>
                <w:i w:val="false"/>
                <w:color w:val="000000"/>
                <w:sz w:val="20"/>
              </w:rPr>
              <w:t xml:space="preserve">
Валовая прибыль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25"/>
          <w:p>
            <w:pPr>
              <w:spacing w:after="20"/>
              <w:ind w:left="20"/>
              <w:jc w:val="both"/>
            </w:pPr>
            <w:r>
              <w:rPr>
                <w:rFonts w:ascii="Times New Roman"/>
                <w:b w:val="false"/>
                <w:i w:val="false"/>
                <w:color w:val="000000"/>
                <w:sz w:val="20"/>
              </w:rPr>
              <w:t>
Қаржыландырудан түскен кірістер</w:t>
            </w:r>
          </w:p>
          <w:bookmarkEnd w:id="125"/>
          <w:p>
            <w:pPr>
              <w:spacing w:after="20"/>
              <w:ind w:left="20"/>
              <w:jc w:val="both"/>
            </w:pPr>
            <w:r>
              <w:rPr>
                <w:rFonts w:ascii="Times New Roman"/>
                <w:b w:val="false"/>
                <w:i w:val="false"/>
                <w:color w:val="000000"/>
                <w:sz w:val="20"/>
              </w:rPr>
              <w:t xml:space="preserve">
Доходы от финансирования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126"/>
          <w:p>
            <w:pPr>
              <w:spacing w:after="20"/>
              <w:ind w:left="20"/>
              <w:jc w:val="both"/>
            </w:pPr>
            <w:r>
              <w:rPr>
                <w:rFonts w:ascii="Times New Roman"/>
                <w:b w:val="false"/>
                <w:i w:val="false"/>
                <w:color w:val="000000"/>
                <w:sz w:val="20"/>
              </w:rPr>
              <w:t>
Өзге де кірістер</w:t>
            </w:r>
          </w:p>
          <w:bookmarkEnd w:id="126"/>
          <w:p>
            <w:pPr>
              <w:spacing w:after="20"/>
              <w:ind w:left="20"/>
              <w:jc w:val="both"/>
            </w:pPr>
            <w:r>
              <w:rPr>
                <w:rFonts w:ascii="Times New Roman"/>
                <w:b w:val="false"/>
                <w:i w:val="false"/>
                <w:color w:val="000000"/>
                <w:sz w:val="20"/>
              </w:rPr>
              <w:t>
Прочие доходы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127"/>
          <w:p>
            <w:pPr>
              <w:spacing w:after="20"/>
              <w:ind w:left="20"/>
              <w:jc w:val="both"/>
            </w:pPr>
            <w:r>
              <w:rPr>
                <w:rFonts w:ascii="Times New Roman"/>
                <w:b w:val="false"/>
                <w:i w:val="false"/>
                <w:color w:val="000000"/>
                <w:sz w:val="20"/>
              </w:rPr>
              <w:t>
Өнімдерді өткізу мен қызмет көрсету бойынша шығыстар</w:t>
            </w:r>
          </w:p>
          <w:bookmarkEnd w:id="127"/>
          <w:p>
            <w:pPr>
              <w:spacing w:after="20"/>
              <w:ind w:left="20"/>
              <w:jc w:val="both"/>
            </w:pPr>
            <w:r>
              <w:rPr>
                <w:rFonts w:ascii="Times New Roman"/>
                <w:b w:val="false"/>
                <w:i w:val="false"/>
                <w:color w:val="000000"/>
                <w:sz w:val="20"/>
              </w:rPr>
              <w:t>
Расходы по реализации продукции и оказанию услуг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128"/>
          <w:p>
            <w:pPr>
              <w:spacing w:after="20"/>
              <w:ind w:left="20"/>
              <w:jc w:val="both"/>
            </w:pPr>
            <w:r>
              <w:rPr>
                <w:rFonts w:ascii="Times New Roman"/>
                <w:b w:val="false"/>
                <w:i w:val="false"/>
                <w:color w:val="000000"/>
                <w:sz w:val="20"/>
              </w:rPr>
              <w:t>
Әкімшілік шығыстар</w:t>
            </w:r>
          </w:p>
          <w:bookmarkEnd w:id="128"/>
          <w:p>
            <w:pPr>
              <w:spacing w:after="20"/>
              <w:ind w:left="20"/>
              <w:jc w:val="both"/>
            </w:pPr>
            <w:r>
              <w:rPr>
                <w:rFonts w:ascii="Times New Roman"/>
                <w:b w:val="false"/>
                <w:i w:val="false"/>
                <w:color w:val="000000"/>
                <w:sz w:val="20"/>
              </w:rPr>
              <w:t xml:space="preserve">
Административные расходы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29"/>
          <w:p>
            <w:pPr>
              <w:spacing w:after="20"/>
              <w:ind w:left="20"/>
              <w:jc w:val="both"/>
            </w:pPr>
            <w:r>
              <w:rPr>
                <w:rFonts w:ascii="Times New Roman"/>
                <w:b w:val="false"/>
                <w:i w:val="false"/>
                <w:color w:val="000000"/>
                <w:sz w:val="20"/>
              </w:rPr>
              <w:t>
Қаржыландыруға жұмсалған шығыстар</w:t>
            </w:r>
          </w:p>
          <w:bookmarkEnd w:id="129"/>
          <w:p>
            <w:pPr>
              <w:spacing w:after="20"/>
              <w:ind w:left="20"/>
              <w:jc w:val="both"/>
            </w:pPr>
            <w:r>
              <w:rPr>
                <w:rFonts w:ascii="Times New Roman"/>
                <w:b w:val="false"/>
                <w:i w:val="false"/>
                <w:color w:val="000000"/>
                <w:sz w:val="20"/>
              </w:rPr>
              <w:t xml:space="preserve">
Расходы на финансирование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130"/>
          <w:p>
            <w:pPr>
              <w:spacing w:after="20"/>
              <w:ind w:left="20"/>
              <w:jc w:val="both"/>
            </w:pPr>
            <w:r>
              <w:rPr>
                <w:rFonts w:ascii="Times New Roman"/>
                <w:b w:val="false"/>
                <w:i w:val="false"/>
                <w:color w:val="000000"/>
                <w:sz w:val="20"/>
              </w:rPr>
              <w:t>
Өзге де шығыстар</w:t>
            </w:r>
          </w:p>
          <w:bookmarkEnd w:id="130"/>
          <w:p>
            <w:pPr>
              <w:spacing w:after="20"/>
              <w:ind w:left="20"/>
              <w:jc w:val="both"/>
            </w:pPr>
            <w:r>
              <w:rPr>
                <w:rFonts w:ascii="Times New Roman"/>
                <w:b w:val="false"/>
                <w:i w:val="false"/>
                <w:color w:val="000000"/>
                <w:sz w:val="20"/>
              </w:rPr>
              <w:t xml:space="preserve">
Прочие расходы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131"/>
          <w:p>
            <w:pPr>
              <w:spacing w:after="20"/>
              <w:ind w:left="20"/>
              <w:jc w:val="both"/>
            </w:pPr>
            <w:r>
              <w:rPr>
                <w:rFonts w:ascii="Times New Roman"/>
                <w:b w:val="false"/>
                <w:i w:val="false"/>
                <w:color w:val="000000"/>
                <w:sz w:val="20"/>
              </w:rPr>
              <w:t>
Салық салынғанға дейінгі пайда (залал)</w:t>
            </w:r>
          </w:p>
          <w:bookmarkEnd w:id="131"/>
          <w:p>
            <w:pPr>
              <w:spacing w:after="20"/>
              <w:ind w:left="20"/>
              <w:jc w:val="both"/>
            </w:pPr>
            <w:r>
              <w:rPr>
                <w:rFonts w:ascii="Times New Roman"/>
                <w:b w:val="false"/>
                <w:i w:val="false"/>
                <w:color w:val="000000"/>
                <w:sz w:val="20"/>
              </w:rPr>
              <w:t>
Прибыль (убыток) до налогообложения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132"/>
          <w:p>
            <w:pPr>
              <w:spacing w:after="20"/>
              <w:ind w:left="20"/>
              <w:jc w:val="both"/>
            </w:pPr>
            <w:r>
              <w:rPr>
                <w:rFonts w:ascii="Times New Roman"/>
                <w:b w:val="false"/>
                <w:i w:val="false"/>
                <w:color w:val="000000"/>
                <w:sz w:val="20"/>
              </w:rPr>
              <w:t>
Корпоративтік табыс салығы бойынша шығыстар</w:t>
            </w:r>
          </w:p>
          <w:bookmarkEnd w:id="132"/>
          <w:p>
            <w:pPr>
              <w:spacing w:after="20"/>
              <w:ind w:left="20"/>
              <w:jc w:val="both"/>
            </w:pPr>
            <w:r>
              <w:rPr>
                <w:rFonts w:ascii="Times New Roman"/>
                <w:b w:val="false"/>
                <w:i w:val="false"/>
                <w:color w:val="000000"/>
                <w:sz w:val="20"/>
              </w:rPr>
              <w:t xml:space="preserve">
Расходы по корпоративному подоходному налогу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9" w:id="133"/>
    <w:p>
      <w:pPr>
        <w:spacing w:after="0"/>
        <w:ind w:left="0"/>
        <w:jc w:val="both"/>
      </w:pPr>
      <w:r>
        <w:rPr>
          <w:rFonts w:ascii="Times New Roman"/>
          <w:b w:val="false"/>
          <w:i w:val="false"/>
          <w:color w:val="000000"/>
          <w:sz w:val="28"/>
        </w:rPr>
        <w:t>
      4. Берешек туралы ақпаратты көрсетіңіз, мың теңге.</w:t>
      </w:r>
    </w:p>
    <w:bookmarkEnd w:id="133"/>
    <w:bookmarkStart w:name="z180" w:id="134"/>
    <w:p>
      <w:pPr>
        <w:spacing w:after="0"/>
        <w:ind w:left="0"/>
        <w:jc w:val="both"/>
      </w:pPr>
      <w:r>
        <w:rPr>
          <w:rFonts w:ascii="Times New Roman"/>
          <w:b w:val="false"/>
          <w:i w:val="false"/>
          <w:color w:val="000000"/>
          <w:sz w:val="28"/>
        </w:rPr>
        <w:t>
      Укажите информацию о задолженности, тысяч теңге.</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35"/>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35"/>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36"/>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Көрсеткіштердіңатауы</w:t>
            </w:r>
          </w:p>
          <w:bookmarkEnd w:id="136"/>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137"/>
          <w:p>
            <w:pPr>
              <w:spacing w:after="20"/>
              <w:ind w:left="20"/>
              <w:jc w:val="both"/>
            </w:pPr>
            <w:r>
              <w:rPr>
                <w:rFonts w:ascii="Times New Roman"/>
                <w:b w:val="false"/>
                <w:i w:val="false"/>
                <w:color w:val="000000"/>
                <w:sz w:val="20"/>
              </w:rPr>
              <w:t>
</w:t>
            </w:r>
            <w:r>
              <w:rPr>
                <w:rFonts w:ascii="Times New Roman"/>
                <w:b/>
                <w:i w:val="false"/>
                <w:color w:val="000000"/>
                <w:sz w:val="20"/>
              </w:rPr>
              <w:t>Берешек-барлығы</w:t>
            </w:r>
          </w:p>
          <w:bookmarkEnd w:id="137"/>
          <w:p>
            <w:pPr>
              <w:spacing w:after="20"/>
              <w:ind w:left="20"/>
              <w:jc w:val="both"/>
            </w:pPr>
            <w:r>
              <w:rPr>
                <w:rFonts w:ascii="Times New Roman"/>
                <w:b w:val="false"/>
                <w:i w:val="false"/>
                <w:color w:val="000000"/>
                <w:sz w:val="20"/>
              </w:rPr>
              <w:t>
</w:t>
            </w:r>
            <w:r>
              <w:rPr>
                <w:rFonts w:ascii="Times New Roman"/>
                <w:b/>
                <w:i w:val="false"/>
                <w:color w:val="000000"/>
                <w:sz w:val="20"/>
              </w:rPr>
              <w:t>Задолженность-всего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138"/>
          <w:p>
            <w:pPr>
              <w:spacing w:after="20"/>
              <w:ind w:left="20"/>
              <w:jc w:val="both"/>
            </w:pPr>
            <w:r>
              <w:rPr>
                <w:rFonts w:ascii="Times New Roman"/>
                <w:b w:val="false"/>
                <w:i w:val="false"/>
                <w:color w:val="000000"/>
                <w:sz w:val="20"/>
              </w:rPr>
              <w:t>
</w:t>
            </w:r>
            <w:r>
              <w:rPr>
                <w:rFonts w:ascii="Times New Roman"/>
                <w:b/>
                <w:i w:val="false"/>
                <w:color w:val="000000"/>
                <w:sz w:val="20"/>
              </w:rPr>
              <w:t>Оның ішінде мерзімі өткендер</w:t>
            </w:r>
          </w:p>
          <w:bookmarkEnd w:id="138"/>
          <w:p>
            <w:pPr>
              <w:spacing w:after="20"/>
              <w:ind w:left="20"/>
              <w:jc w:val="both"/>
            </w:pPr>
            <w:r>
              <w:rPr>
                <w:rFonts w:ascii="Times New Roman"/>
                <w:b w:val="false"/>
                <w:i w:val="false"/>
                <w:color w:val="000000"/>
                <w:sz w:val="20"/>
              </w:rPr>
              <w:t>
</w:t>
            </w:r>
            <w:r>
              <w:rPr>
                <w:rFonts w:ascii="Times New Roman"/>
                <w:b/>
                <w:i w:val="false"/>
                <w:color w:val="000000"/>
                <w:sz w:val="20"/>
              </w:rPr>
              <w:t>Из нее просроченная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39"/>
          <w:p>
            <w:pPr>
              <w:spacing w:after="20"/>
              <w:ind w:left="20"/>
              <w:jc w:val="both"/>
            </w:pPr>
            <w:r>
              <w:rPr>
                <w:rFonts w:ascii="Times New Roman"/>
                <w:b w:val="false"/>
                <w:i w:val="false"/>
                <w:color w:val="000000"/>
                <w:sz w:val="20"/>
              </w:rPr>
              <w:t>
Дебиторлық берешек</w:t>
            </w:r>
          </w:p>
          <w:bookmarkEnd w:id="139"/>
          <w:p>
            <w:pPr>
              <w:spacing w:after="20"/>
              <w:ind w:left="20"/>
              <w:jc w:val="both"/>
            </w:pPr>
            <w:r>
              <w:rPr>
                <w:rFonts w:ascii="Times New Roman"/>
                <w:b w:val="false"/>
                <w:i w:val="false"/>
                <w:color w:val="000000"/>
                <w:sz w:val="20"/>
              </w:rPr>
              <w:t>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40"/>
          <w:p>
            <w:pPr>
              <w:spacing w:after="20"/>
              <w:ind w:left="20"/>
              <w:jc w:val="both"/>
            </w:pPr>
            <w:r>
              <w:rPr>
                <w:rFonts w:ascii="Times New Roman"/>
                <w:b w:val="false"/>
                <w:i w:val="false"/>
                <w:color w:val="000000"/>
                <w:sz w:val="20"/>
              </w:rPr>
              <w:t>
одан</w:t>
            </w:r>
          </w:p>
          <w:bookmarkEnd w:id="140"/>
          <w:p>
            <w:pPr>
              <w:spacing w:after="20"/>
              <w:ind w:left="20"/>
              <w:jc w:val="both"/>
            </w:pPr>
            <w:r>
              <w:rPr>
                <w:rFonts w:ascii="Times New Roman"/>
                <w:b w:val="false"/>
                <w:i w:val="false"/>
                <w:color w:val="000000"/>
                <w:sz w:val="20"/>
              </w:rPr>
              <w:t>
из 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41"/>
          <w:p>
            <w:pPr>
              <w:spacing w:after="20"/>
              <w:ind w:left="20"/>
              <w:jc w:val="both"/>
            </w:pPr>
            <w:r>
              <w:rPr>
                <w:rFonts w:ascii="Times New Roman"/>
                <w:b w:val="false"/>
                <w:i w:val="false"/>
                <w:color w:val="000000"/>
                <w:sz w:val="20"/>
              </w:rPr>
              <w:t>
сатып алушылар мен тапсырыс берушілердің берешегі</w:t>
            </w:r>
          </w:p>
          <w:bookmarkEnd w:id="141"/>
          <w:p>
            <w:pPr>
              <w:spacing w:after="20"/>
              <w:ind w:left="20"/>
              <w:jc w:val="both"/>
            </w:pPr>
            <w:r>
              <w:rPr>
                <w:rFonts w:ascii="Times New Roman"/>
                <w:b w:val="false"/>
                <w:i w:val="false"/>
                <w:color w:val="000000"/>
                <w:sz w:val="20"/>
              </w:rPr>
              <w:t>
задолженность покупателей и заказчиков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42"/>
          <w:p>
            <w:pPr>
              <w:spacing w:after="20"/>
              <w:ind w:left="20"/>
              <w:jc w:val="both"/>
            </w:pPr>
            <w:r>
              <w:rPr>
                <w:rFonts w:ascii="Times New Roman"/>
                <w:b w:val="false"/>
                <w:i w:val="false"/>
                <w:color w:val="000000"/>
                <w:sz w:val="20"/>
              </w:rPr>
              <w:t>
өзге де дебиторлық берешек</w:t>
            </w:r>
          </w:p>
          <w:bookmarkEnd w:id="142"/>
          <w:p>
            <w:pPr>
              <w:spacing w:after="20"/>
              <w:ind w:left="20"/>
              <w:jc w:val="both"/>
            </w:pPr>
            <w:r>
              <w:rPr>
                <w:rFonts w:ascii="Times New Roman"/>
                <w:b w:val="false"/>
                <w:i w:val="false"/>
                <w:color w:val="000000"/>
                <w:sz w:val="20"/>
              </w:rPr>
              <w:t>
прочая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43"/>
          <w:p>
            <w:pPr>
              <w:spacing w:after="20"/>
              <w:ind w:left="20"/>
              <w:jc w:val="both"/>
            </w:pPr>
            <w:r>
              <w:rPr>
                <w:rFonts w:ascii="Times New Roman"/>
                <w:b w:val="false"/>
                <w:i w:val="false"/>
                <w:color w:val="000000"/>
                <w:sz w:val="20"/>
              </w:rPr>
              <w:t>
Міндеттемелер бойынша берешек</w:t>
            </w:r>
          </w:p>
          <w:bookmarkEnd w:id="143"/>
          <w:p>
            <w:pPr>
              <w:spacing w:after="20"/>
              <w:ind w:left="20"/>
              <w:jc w:val="both"/>
            </w:pPr>
            <w:r>
              <w:rPr>
                <w:rFonts w:ascii="Times New Roman"/>
                <w:b w:val="false"/>
                <w:i w:val="false"/>
                <w:color w:val="000000"/>
                <w:sz w:val="20"/>
              </w:rPr>
              <w:t>
Задолженность по обязательствам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44"/>
          <w:p>
            <w:pPr>
              <w:spacing w:after="20"/>
              <w:ind w:left="20"/>
              <w:jc w:val="both"/>
            </w:pPr>
            <w:r>
              <w:rPr>
                <w:rFonts w:ascii="Times New Roman"/>
                <w:b w:val="false"/>
                <w:i w:val="false"/>
                <w:color w:val="000000"/>
                <w:sz w:val="20"/>
              </w:rPr>
              <w:t>
одан</w:t>
            </w:r>
          </w:p>
          <w:bookmarkEnd w:id="144"/>
          <w:p>
            <w:pPr>
              <w:spacing w:after="20"/>
              <w:ind w:left="20"/>
              <w:jc w:val="both"/>
            </w:pPr>
            <w:r>
              <w:rPr>
                <w:rFonts w:ascii="Times New Roman"/>
                <w:b w:val="false"/>
                <w:i w:val="false"/>
                <w:color w:val="000000"/>
                <w:sz w:val="20"/>
              </w:rPr>
              <w:t>
из 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45"/>
          <w:p>
            <w:pPr>
              <w:spacing w:after="20"/>
              <w:ind w:left="20"/>
              <w:jc w:val="both"/>
            </w:pPr>
            <w:r>
              <w:rPr>
                <w:rFonts w:ascii="Times New Roman"/>
                <w:b w:val="false"/>
                <w:i w:val="false"/>
                <w:color w:val="000000"/>
                <w:sz w:val="20"/>
              </w:rPr>
              <w:t>
өнім берушілермен және мердігерлермен есеп айырысу бойынша</w:t>
            </w:r>
          </w:p>
          <w:bookmarkEnd w:id="145"/>
          <w:p>
            <w:pPr>
              <w:spacing w:after="20"/>
              <w:ind w:left="20"/>
              <w:jc w:val="both"/>
            </w:pPr>
            <w:r>
              <w:rPr>
                <w:rFonts w:ascii="Times New Roman"/>
                <w:b w:val="false"/>
                <w:i w:val="false"/>
                <w:color w:val="000000"/>
                <w:sz w:val="20"/>
              </w:rPr>
              <w:t>
по расчетам с поставщиками и подрядчиками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46"/>
          <w:p>
            <w:pPr>
              <w:spacing w:after="20"/>
              <w:ind w:left="20"/>
              <w:jc w:val="both"/>
            </w:pPr>
            <w:r>
              <w:rPr>
                <w:rFonts w:ascii="Times New Roman"/>
                <w:b w:val="false"/>
                <w:i w:val="false"/>
                <w:color w:val="000000"/>
                <w:sz w:val="20"/>
              </w:rPr>
              <w:t>
салықтар мен басқа да бюджетке міндетті төлемдер бойынша</w:t>
            </w:r>
          </w:p>
          <w:bookmarkEnd w:id="146"/>
          <w:p>
            <w:pPr>
              <w:spacing w:after="20"/>
              <w:ind w:left="20"/>
              <w:jc w:val="both"/>
            </w:pPr>
            <w:r>
              <w:rPr>
                <w:rFonts w:ascii="Times New Roman"/>
                <w:b w:val="false"/>
                <w:i w:val="false"/>
                <w:color w:val="000000"/>
                <w:sz w:val="20"/>
              </w:rPr>
              <w:t>
по налогам и другим обязательным платежам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147"/>
          <w:p>
            <w:pPr>
              <w:spacing w:after="20"/>
              <w:ind w:left="20"/>
              <w:jc w:val="both"/>
            </w:pPr>
            <w:r>
              <w:rPr>
                <w:rFonts w:ascii="Times New Roman"/>
                <w:b w:val="false"/>
                <w:i w:val="false"/>
                <w:color w:val="000000"/>
                <w:sz w:val="20"/>
              </w:rPr>
              <w:t>
жұмыс берушілердің міндетті зейнетақы жарналарын бірыңғай жинақтаушы зейнетақы қорына аударуы бойынша</w:t>
            </w:r>
          </w:p>
          <w:bookmarkEnd w:id="147"/>
          <w:p>
            <w:pPr>
              <w:spacing w:after="20"/>
              <w:ind w:left="20"/>
              <w:jc w:val="both"/>
            </w:pPr>
            <w:r>
              <w:rPr>
                <w:rFonts w:ascii="Times New Roman"/>
                <w:b w:val="false"/>
                <w:i w:val="false"/>
                <w:color w:val="000000"/>
                <w:sz w:val="20"/>
              </w:rPr>
              <w:t>
по перечислению обязательных пенсионных взносов работодателей в единый накопительный пенсионный фонд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148"/>
          <w:p>
            <w:pPr>
              <w:spacing w:after="20"/>
              <w:ind w:left="20"/>
              <w:jc w:val="both"/>
            </w:pPr>
            <w:r>
              <w:rPr>
                <w:rFonts w:ascii="Times New Roman"/>
                <w:b w:val="false"/>
                <w:i w:val="false"/>
                <w:color w:val="000000"/>
                <w:sz w:val="20"/>
              </w:rPr>
              <w:t>
банк қарыздары бойынша</w:t>
            </w:r>
          </w:p>
          <w:bookmarkEnd w:id="148"/>
          <w:p>
            <w:pPr>
              <w:spacing w:after="20"/>
              <w:ind w:left="20"/>
              <w:jc w:val="both"/>
            </w:pPr>
            <w:r>
              <w:rPr>
                <w:rFonts w:ascii="Times New Roman"/>
                <w:b w:val="false"/>
                <w:i w:val="false"/>
                <w:color w:val="000000"/>
                <w:sz w:val="20"/>
              </w:rPr>
              <w:t>
по займам банков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49"/>
          <w:p>
            <w:pPr>
              <w:spacing w:after="20"/>
              <w:ind w:left="20"/>
              <w:jc w:val="both"/>
            </w:pPr>
            <w:r>
              <w:rPr>
                <w:rFonts w:ascii="Times New Roman"/>
                <w:b w:val="false"/>
                <w:i w:val="false"/>
                <w:color w:val="000000"/>
                <w:sz w:val="20"/>
              </w:rPr>
              <w:t>
өзге де қарыздар бойынша</w:t>
            </w:r>
          </w:p>
          <w:bookmarkEnd w:id="149"/>
          <w:p>
            <w:pPr>
              <w:spacing w:after="20"/>
              <w:ind w:left="20"/>
              <w:jc w:val="both"/>
            </w:pPr>
            <w:r>
              <w:rPr>
                <w:rFonts w:ascii="Times New Roman"/>
                <w:b w:val="false"/>
                <w:i w:val="false"/>
                <w:color w:val="000000"/>
                <w:sz w:val="20"/>
              </w:rPr>
              <w:t>
по прочим займам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 w:id="150"/>
          <w:p>
            <w:pPr>
              <w:spacing w:after="20"/>
              <w:ind w:left="20"/>
              <w:jc w:val="both"/>
            </w:pPr>
            <w:r>
              <w:rPr>
                <w:rFonts w:ascii="Times New Roman"/>
                <w:b w:val="false"/>
                <w:i w:val="false"/>
                <w:color w:val="000000"/>
                <w:sz w:val="20"/>
              </w:rPr>
              <w:t>
өзге де кредиторлықберешектер мен есептеулер бойынша</w:t>
            </w:r>
          </w:p>
          <w:bookmarkEnd w:id="150"/>
          <w:p>
            <w:pPr>
              <w:spacing w:after="20"/>
              <w:ind w:left="20"/>
              <w:jc w:val="both"/>
            </w:pPr>
            <w:r>
              <w:rPr>
                <w:rFonts w:ascii="Times New Roman"/>
                <w:b w:val="false"/>
                <w:i w:val="false"/>
                <w:color w:val="000000"/>
                <w:sz w:val="20"/>
              </w:rPr>
              <w:t>
по прочей кредиторской задолженности и начислениям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151"/>
          <w:p>
            <w:pPr>
              <w:spacing w:after="20"/>
              <w:ind w:left="20"/>
              <w:jc w:val="both"/>
            </w:pPr>
            <w:r>
              <w:rPr>
                <w:rFonts w:ascii="Times New Roman"/>
                <w:b w:val="false"/>
                <w:i w:val="false"/>
                <w:color w:val="000000"/>
                <w:sz w:val="20"/>
              </w:rPr>
              <w:t>
оның ішінде еңбек ақы төлеу бойынша берешек</w:t>
            </w:r>
          </w:p>
          <w:bookmarkEnd w:id="151"/>
          <w:p>
            <w:pPr>
              <w:spacing w:after="20"/>
              <w:ind w:left="20"/>
              <w:jc w:val="both"/>
            </w:pPr>
            <w:r>
              <w:rPr>
                <w:rFonts w:ascii="Times New Roman"/>
                <w:b w:val="false"/>
                <w:i w:val="false"/>
                <w:color w:val="000000"/>
                <w:sz w:val="20"/>
              </w:rPr>
              <w:t>
в том числе задолженность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8" w:id="152"/>
    <w:p>
      <w:pPr>
        <w:spacing w:after="0"/>
        <w:ind w:left="0"/>
        <w:jc w:val="both"/>
      </w:pPr>
      <w:r>
        <w:rPr>
          <w:rFonts w:ascii="Times New Roman"/>
          <w:b w:val="false"/>
          <w:i w:val="false"/>
          <w:color w:val="000000"/>
          <w:sz w:val="28"/>
        </w:rPr>
        <w:t>
      5. Бухгалтерлік теңгерім көрсеткіштері бойынша ақпаратты көрсетіңіз, мың теңге.</w:t>
      </w:r>
    </w:p>
    <w:bookmarkEnd w:id="152"/>
    <w:bookmarkStart w:name="z199" w:id="153"/>
    <w:p>
      <w:pPr>
        <w:spacing w:after="0"/>
        <w:ind w:left="0"/>
        <w:jc w:val="both"/>
      </w:pPr>
      <w:r>
        <w:rPr>
          <w:rFonts w:ascii="Times New Roman"/>
          <w:b w:val="false"/>
          <w:i w:val="false"/>
          <w:color w:val="000000"/>
          <w:sz w:val="28"/>
        </w:rPr>
        <w:t xml:space="preserve">
      Укажите информацию по показателям бухгалтерского баланса, тысяч теңге. </w:t>
      </w:r>
    </w:p>
    <w:bookmarkEnd w:id="1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54"/>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54"/>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55"/>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 атауы</w:t>
            </w:r>
          </w:p>
          <w:bookmarkEnd w:id="155"/>
          <w:p>
            <w:pPr>
              <w:spacing w:after="20"/>
              <w:ind w:left="20"/>
              <w:jc w:val="both"/>
            </w:pPr>
            <w:r>
              <w:rPr>
                <w:rFonts w:ascii="Times New Roman"/>
                <w:b w:val="false"/>
                <w:i w:val="false"/>
                <w:color w:val="000000"/>
                <w:sz w:val="20"/>
              </w:rPr>
              <w:t>
</w:t>
            </w:r>
            <w:r>
              <w:rPr>
                <w:rFonts w:ascii="Times New Roman"/>
                <w:b/>
                <w:i w:val="false"/>
                <w:color w:val="000000"/>
                <w:sz w:val="20"/>
              </w:rPr>
              <w:t xml:space="preserve">Наименование </w:t>
            </w:r>
            <w:r>
              <w:rPr>
                <w:rFonts w:ascii="Times New Roman"/>
                <w:b/>
                <w:i w:val="false"/>
                <w:color w:val="000000"/>
                <w:sz w:val="20"/>
              </w:rPr>
              <w:t>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56"/>
          <w:p>
            <w:pPr>
              <w:spacing w:after="20"/>
              <w:ind w:left="20"/>
              <w:jc w:val="both"/>
            </w:pPr>
            <w:r>
              <w:rPr>
                <w:rFonts w:ascii="Times New Roman"/>
                <w:b w:val="false"/>
                <w:i w:val="false"/>
                <w:color w:val="000000"/>
                <w:sz w:val="20"/>
              </w:rPr>
              <w:t>
</w:t>
            </w:r>
            <w:r>
              <w:rPr>
                <w:rFonts w:ascii="Times New Roman"/>
                <w:b/>
                <w:i w:val="false"/>
                <w:color w:val="000000"/>
                <w:sz w:val="20"/>
              </w:rPr>
              <w:t>Кезең соңына</w:t>
            </w:r>
          </w:p>
          <w:bookmarkEnd w:id="156"/>
          <w:p>
            <w:pPr>
              <w:spacing w:after="20"/>
              <w:ind w:left="20"/>
              <w:jc w:val="both"/>
            </w:pPr>
            <w:r>
              <w:rPr>
                <w:rFonts w:ascii="Times New Roman"/>
                <w:b w:val="false"/>
                <w:i w:val="false"/>
                <w:color w:val="000000"/>
                <w:sz w:val="20"/>
              </w:rPr>
              <w:t>
</w:t>
            </w:r>
            <w:r>
              <w:rPr>
                <w:rFonts w:ascii="Times New Roman"/>
                <w:b/>
                <w:i w:val="false"/>
                <w:color w:val="000000"/>
                <w:sz w:val="20"/>
              </w:rPr>
              <w:t>На конец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57"/>
          <w:p>
            <w:pPr>
              <w:spacing w:after="20"/>
              <w:ind w:left="20"/>
              <w:jc w:val="both"/>
            </w:pPr>
            <w:r>
              <w:rPr>
                <w:rFonts w:ascii="Times New Roman"/>
                <w:b w:val="false"/>
                <w:i w:val="false"/>
                <w:color w:val="000000"/>
                <w:sz w:val="20"/>
              </w:rPr>
              <w:t>
</w:t>
            </w:r>
            <w:r>
              <w:rPr>
                <w:rFonts w:ascii="Times New Roman"/>
                <w:b/>
                <w:i w:val="false"/>
                <w:color w:val="000000"/>
                <w:sz w:val="20"/>
              </w:rPr>
              <w:t>Кезең басына</w:t>
            </w:r>
          </w:p>
          <w:bookmarkEnd w:id="157"/>
          <w:p>
            <w:pPr>
              <w:spacing w:after="20"/>
              <w:ind w:left="20"/>
              <w:jc w:val="both"/>
            </w:pPr>
            <w:r>
              <w:rPr>
                <w:rFonts w:ascii="Times New Roman"/>
                <w:b w:val="false"/>
                <w:i w:val="false"/>
                <w:color w:val="000000"/>
                <w:sz w:val="20"/>
              </w:rPr>
              <w:t>
</w:t>
            </w:r>
            <w:r>
              <w:rPr>
                <w:rFonts w:ascii="Times New Roman"/>
                <w:b/>
                <w:i w:val="false"/>
                <w:color w:val="000000"/>
                <w:sz w:val="20"/>
              </w:rPr>
              <w:t>На начало периода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58"/>
          <w:p>
            <w:pPr>
              <w:spacing w:after="20"/>
              <w:ind w:left="20"/>
              <w:jc w:val="both"/>
            </w:pPr>
            <w:r>
              <w:rPr>
                <w:rFonts w:ascii="Times New Roman"/>
                <w:b w:val="false"/>
                <w:i w:val="false"/>
                <w:color w:val="000000"/>
                <w:sz w:val="20"/>
              </w:rPr>
              <w:t>
Ақшалай қаражат</w:t>
            </w:r>
          </w:p>
          <w:bookmarkEnd w:id="158"/>
          <w:p>
            <w:pPr>
              <w:spacing w:after="20"/>
              <w:ind w:left="20"/>
              <w:jc w:val="both"/>
            </w:pPr>
            <w:r>
              <w:rPr>
                <w:rFonts w:ascii="Times New Roman"/>
                <w:b w:val="false"/>
                <w:i w:val="false"/>
                <w:color w:val="000000"/>
                <w:sz w:val="20"/>
              </w:rPr>
              <w:t>
Денежные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159"/>
          <w:p>
            <w:pPr>
              <w:spacing w:after="20"/>
              <w:ind w:left="20"/>
              <w:jc w:val="both"/>
            </w:pPr>
            <w:r>
              <w:rPr>
                <w:rFonts w:ascii="Times New Roman"/>
                <w:b w:val="false"/>
                <w:i w:val="false"/>
                <w:color w:val="000000"/>
                <w:sz w:val="20"/>
              </w:rPr>
              <w:t>
Қысқа мерзімді қаржы инвестициялары</w:t>
            </w:r>
          </w:p>
          <w:bookmarkEnd w:id="159"/>
          <w:p>
            <w:pPr>
              <w:spacing w:after="20"/>
              <w:ind w:left="20"/>
              <w:jc w:val="both"/>
            </w:pPr>
            <w:r>
              <w:rPr>
                <w:rFonts w:ascii="Times New Roman"/>
                <w:b w:val="false"/>
                <w:i w:val="false"/>
                <w:color w:val="000000"/>
                <w:sz w:val="20"/>
              </w:rPr>
              <w:t>
Краткосрочные финансовые инвестиции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60"/>
          <w:p>
            <w:pPr>
              <w:spacing w:after="20"/>
              <w:ind w:left="20"/>
              <w:jc w:val="both"/>
            </w:pPr>
            <w:r>
              <w:rPr>
                <w:rFonts w:ascii="Times New Roman"/>
                <w:b w:val="false"/>
                <w:i w:val="false"/>
                <w:color w:val="000000"/>
                <w:sz w:val="20"/>
              </w:rPr>
              <w:t>
Қысқа мерзімді дебиторлық берешек</w:t>
            </w:r>
          </w:p>
          <w:bookmarkEnd w:id="160"/>
          <w:p>
            <w:pPr>
              <w:spacing w:after="20"/>
              <w:ind w:left="20"/>
              <w:jc w:val="both"/>
            </w:pPr>
            <w:r>
              <w:rPr>
                <w:rFonts w:ascii="Times New Roman"/>
                <w:b w:val="false"/>
                <w:i w:val="false"/>
                <w:color w:val="000000"/>
                <w:sz w:val="20"/>
              </w:rPr>
              <w:t>
Краткосрочная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161"/>
          <w:p>
            <w:pPr>
              <w:spacing w:after="20"/>
              <w:ind w:left="20"/>
              <w:jc w:val="both"/>
            </w:pPr>
            <w:r>
              <w:rPr>
                <w:rFonts w:ascii="Times New Roman"/>
                <w:b w:val="false"/>
                <w:i w:val="false"/>
                <w:color w:val="000000"/>
                <w:sz w:val="20"/>
              </w:rPr>
              <w:t>
Қорлар</w:t>
            </w:r>
          </w:p>
          <w:bookmarkEnd w:id="161"/>
          <w:p>
            <w:pPr>
              <w:spacing w:after="20"/>
              <w:ind w:left="20"/>
              <w:jc w:val="both"/>
            </w:pPr>
            <w:r>
              <w:rPr>
                <w:rFonts w:ascii="Times New Roman"/>
                <w:b w:val="false"/>
                <w:i w:val="false"/>
                <w:color w:val="000000"/>
                <w:sz w:val="20"/>
              </w:rPr>
              <w:t>
Запасы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62"/>
          <w:p>
            <w:pPr>
              <w:spacing w:after="20"/>
              <w:ind w:left="20"/>
              <w:jc w:val="both"/>
            </w:pPr>
            <w:r>
              <w:rPr>
                <w:rFonts w:ascii="Times New Roman"/>
                <w:b w:val="false"/>
                <w:i w:val="false"/>
                <w:color w:val="000000"/>
                <w:sz w:val="20"/>
              </w:rPr>
              <w:t>
оның ішінде</w:t>
            </w:r>
          </w:p>
          <w:bookmarkEnd w:id="162"/>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63"/>
          <w:p>
            <w:pPr>
              <w:spacing w:after="20"/>
              <w:ind w:left="20"/>
              <w:jc w:val="both"/>
            </w:pPr>
            <w:r>
              <w:rPr>
                <w:rFonts w:ascii="Times New Roman"/>
                <w:b w:val="false"/>
                <w:i w:val="false"/>
                <w:color w:val="000000"/>
                <w:sz w:val="20"/>
              </w:rPr>
              <w:t>
шикізат пен материалдар</w:t>
            </w:r>
          </w:p>
          <w:bookmarkEnd w:id="163"/>
          <w:p>
            <w:pPr>
              <w:spacing w:after="20"/>
              <w:ind w:left="20"/>
              <w:jc w:val="both"/>
            </w:pPr>
            <w:r>
              <w:rPr>
                <w:rFonts w:ascii="Times New Roman"/>
                <w:b w:val="false"/>
                <w:i w:val="false"/>
                <w:color w:val="000000"/>
                <w:sz w:val="20"/>
              </w:rPr>
              <w:t>
сырье и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164"/>
          <w:p>
            <w:pPr>
              <w:spacing w:after="20"/>
              <w:ind w:left="20"/>
              <w:jc w:val="both"/>
            </w:pPr>
            <w:r>
              <w:rPr>
                <w:rFonts w:ascii="Times New Roman"/>
                <w:b w:val="false"/>
                <w:i w:val="false"/>
                <w:color w:val="000000"/>
                <w:sz w:val="20"/>
              </w:rPr>
              <w:t>
дайынөнім</w:t>
            </w:r>
          </w:p>
          <w:bookmarkEnd w:id="164"/>
          <w:p>
            <w:pPr>
              <w:spacing w:after="20"/>
              <w:ind w:left="20"/>
              <w:jc w:val="both"/>
            </w:pPr>
            <w:r>
              <w:rPr>
                <w:rFonts w:ascii="Times New Roman"/>
                <w:b w:val="false"/>
                <w:i w:val="false"/>
                <w:color w:val="000000"/>
                <w:sz w:val="20"/>
              </w:rPr>
              <w:t xml:space="preserve">
готовая продукция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65"/>
          <w:p>
            <w:pPr>
              <w:spacing w:after="20"/>
              <w:ind w:left="20"/>
              <w:jc w:val="both"/>
            </w:pPr>
            <w:r>
              <w:rPr>
                <w:rFonts w:ascii="Times New Roman"/>
                <w:b w:val="false"/>
                <w:i w:val="false"/>
                <w:color w:val="000000"/>
                <w:sz w:val="20"/>
              </w:rPr>
              <w:t>
қайта сатуға арналған тауарлар</w:t>
            </w:r>
          </w:p>
          <w:bookmarkEnd w:id="165"/>
          <w:p>
            <w:pPr>
              <w:spacing w:after="20"/>
              <w:ind w:left="20"/>
              <w:jc w:val="both"/>
            </w:pPr>
            <w:r>
              <w:rPr>
                <w:rFonts w:ascii="Times New Roman"/>
                <w:b w:val="false"/>
                <w:i w:val="false"/>
                <w:color w:val="000000"/>
                <w:sz w:val="20"/>
              </w:rPr>
              <w:t>
товары для перепродажи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66"/>
          <w:p>
            <w:pPr>
              <w:spacing w:after="20"/>
              <w:ind w:left="20"/>
              <w:jc w:val="both"/>
            </w:pPr>
            <w:r>
              <w:rPr>
                <w:rFonts w:ascii="Times New Roman"/>
                <w:b w:val="false"/>
                <w:i w:val="false"/>
                <w:color w:val="000000"/>
                <w:sz w:val="20"/>
              </w:rPr>
              <w:t>
аяқталмаған өндіріс</w:t>
            </w:r>
          </w:p>
          <w:bookmarkEnd w:id="166"/>
          <w:p>
            <w:pPr>
              <w:spacing w:after="20"/>
              <w:ind w:left="20"/>
              <w:jc w:val="both"/>
            </w:pPr>
            <w:r>
              <w:rPr>
                <w:rFonts w:ascii="Times New Roman"/>
                <w:b w:val="false"/>
                <w:i w:val="false"/>
                <w:color w:val="000000"/>
                <w:sz w:val="20"/>
              </w:rPr>
              <w:t xml:space="preserve">
незавершенное производство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67"/>
          <w:p>
            <w:pPr>
              <w:spacing w:after="20"/>
              <w:ind w:left="20"/>
              <w:jc w:val="both"/>
            </w:pPr>
            <w:r>
              <w:rPr>
                <w:rFonts w:ascii="Times New Roman"/>
                <w:b w:val="false"/>
                <w:i w:val="false"/>
                <w:color w:val="000000"/>
                <w:sz w:val="20"/>
              </w:rPr>
              <w:t>
Өзге де қысқа мерзімді активтер</w:t>
            </w:r>
          </w:p>
          <w:bookmarkEnd w:id="167"/>
          <w:p>
            <w:pPr>
              <w:spacing w:after="20"/>
              <w:ind w:left="20"/>
              <w:jc w:val="both"/>
            </w:pPr>
            <w:r>
              <w:rPr>
                <w:rFonts w:ascii="Times New Roman"/>
                <w:b w:val="false"/>
                <w:i w:val="false"/>
                <w:color w:val="000000"/>
                <w:sz w:val="20"/>
              </w:rPr>
              <w:t>
Прочие краткосрочные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68"/>
          <w:p>
            <w:pPr>
              <w:spacing w:after="20"/>
              <w:ind w:left="20"/>
              <w:jc w:val="both"/>
            </w:pPr>
            <w:r>
              <w:rPr>
                <w:rFonts w:ascii="Times New Roman"/>
                <w:b w:val="false"/>
                <w:i w:val="false"/>
                <w:color w:val="000000"/>
                <w:sz w:val="20"/>
              </w:rPr>
              <w:t>
Қысқа мерзімді активтер жиынтығы</w:t>
            </w:r>
          </w:p>
          <w:bookmarkEnd w:id="168"/>
          <w:p>
            <w:pPr>
              <w:spacing w:after="20"/>
              <w:ind w:left="20"/>
              <w:jc w:val="both"/>
            </w:pPr>
            <w:r>
              <w:rPr>
                <w:rFonts w:ascii="Times New Roman"/>
                <w:b w:val="false"/>
                <w:i w:val="false"/>
                <w:color w:val="000000"/>
                <w:sz w:val="20"/>
              </w:rPr>
              <w:t xml:space="preserve">
Итого краткосрочных активов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69"/>
          <w:p>
            <w:pPr>
              <w:spacing w:after="20"/>
              <w:ind w:left="20"/>
              <w:jc w:val="both"/>
            </w:pPr>
            <w:r>
              <w:rPr>
                <w:rFonts w:ascii="Times New Roman"/>
                <w:b w:val="false"/>
                <w:i w:val="false"/>
                <w:color w:val="000000"/>
                <w:sz w:val="20"/>
              </w:rPr>
              <w:t>
Ұзақмерзімді қаржыинвестициялары</w:t>
            </w:r>
          </w:p>
          <w:bookmarkEnd w:id="169"/>
          <w:p>
            <w:pPr>
              <w:spacing w:after="20"/>
              <w:ind w:left="20"/>
              <w:jc w:val="both"/>
            </w:pPr>
            <w:r>
              <w:rPr>
                <w:rFonts w:ascii="Times New Roman"/>
                <w:b w:val="false"/>
                <w:i w:val="false"/>
                <w:color w:val="000000"/>
                <w:sz w:val="20"/>
              </w:rPr>
              <w:t xml:space="preserve">
Долгосрочные финансовые инвестиции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70"/>
          <w:p>
            <w:pPr>
              <w:spacing w:after="20"/>
              <w:ind w:left="20"/>
              <w:jc w:val="both"/>
            </w:pPr>
            <w:r>
              <w:rPr>
                <w:rFonts w:ascii="Times New Roman"/>
                <w:b w:val="false"/>
                <w:i w:val="false"/>
                <w:color w:val="000000"/>
                <w:sz w:val="20"/>
              </w:rPr>
              <w:t>
Ұзақмерзімді дебиторлық берешек</w:t>
            </w:r>
          </w:p>
          <w:bookmarkEnd w:id="170"/>
          <w:p>
            <w:pPr>
              <w:spacing w:after="20"/>
              <w:ind w:left="20"/>
              <w:jc w:val="both"/>
            </w:pPr>
            <w:r>
              <w:rPr>
                <w:rFonts w:ascii="Times New Roman"/>
                <w:b w:val="false"/>
                <w:i w:val="false"/>
                <w:color w:val="000000"/>
                <w:sz w:val="20"/>
              </w:rPr>
              <w:t>
Долгосрочная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71"/>
          <w:p>
            <w:pPr>
              <w:spacing w:after="20"/>
              <w:ind w:left="20"/>
              <w:jc w:val="both"/>
            </w:pPr>
            <w:r>
              <w:rPr>
                <w:rFonts w:ascii="Times New Roman"/>
                <w:b w:val="false"/>
                <w:i w:val="false"/>
                <w:color w:val="000000"/>
                <w:sz w:val="20"/>
              </w:rPr>
              <w:t>
Негізгі құрал-жабдықтар</w:t>
            </w:r>
          </w:p>
          <w:bookmarkEnd w:id="171"/>
          <w:p>
            <w:pPr>
              <w:spacing w:after="20"/>
              <w:ind w:left="20"/>
              <w:jc w:val="both"/>
            </w:pPr>
            <w:r>
              <w:rPr>
                <w:rFonts w:ascii="Times New Roman"/>
                <w:b w:val="false"/>
                <w:i w:val="false"/>
                <w:color w:val="000000"/>
                <w:sz w:val="20"/>
              </w:rPr>
              <w:t>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72"/>
          <w:p>
            <w:pPr>
              <w:spacing w:after="20"/>
              <w:ind w:left="20"/>
              <w:jc w:val="both"/>
            </w:pPr>
            <w:r>
              <w:rPr>
                <w:rFonts w:ascii="Times New Roman"/>
                <w:b w:val="false"/>
                <w:i w:val="false"/>
                <w:color w:val="000000"/>
                <w:sz w:val="20"/>
              </w:rPr>
              <w:t>
Биологиялық активтер</w:t>
            </w:r>
          </w:p>
          <w:bookmarkEnd w:id="172"/>
          <w:p>
            <w:pPr>
              <w:spacing w:after="20"/>
              <w:ind w:left="20"/>
              <w:jc w:val="both"/>
            </w:pPr>
            <w:r>
              <w:rPr>
                <w:rFonts w:ascii="Times New Roman"/>
                <w:b w:val="false"/>
                <w:i w:val="false"/>
                <w:color w:val="000000"/>
                <w:sz w:val="20"/>
              </w:rPr>
              <w:t>
Биологические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73"/>
          <w:p>
            <w:pPr>
              <w:spacing w:after="20"/>
              <w:ind w:left="20"/>
              <w:jc w:val="both"/>
            </w:pPr>
            <w:r>
              <w:rPr>
                <w:rFonts w:ascii="Times New Roman"/>
                <w:b w:val="false"/>
                <w:i w:val="false"/>
                <w:color w:val="000000"/>
                <w:sz w:val="20"/>
              </w:rPr>
              <w:t>
Материалдық емес активтер</w:t>
            </w:r>
          </w:p>
          <w:bookmarkEnd w:id="173"/>
          <w:p>
            <w:pPr>
              <w:spacing w:after="20"/>
              <w:ind w:left="20"/>
              <w:jc w:val="both"/>
            </w:pPr>
            <w:r>
              <w:rPr>
                <w:rFonts w:ascii="Times New Roman"/>
                <w:b w:val="false"/>
                <w:i w:val="false"/>
                <w:color w:val="000000"/>
                <w:sz w:val="20"/>
              </w:rPr>
              <w:t xml:space="preserve">
Нематериальные активы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74"/>
          <w:p>
            <w:pPr>
              <w:spacing w:after="20"/>
              <w:ind w:left="20"/>
              <w:jc w:val="both"/>
            </w:pPr>
            <w:r>
              <w:rPr>
                <w:rFonts w:ascii="Times New Roman"/>
                <w:b w:val="false"/>
                <w:i w:val="false"/>
                <w:color w:val="000000"/>
                <w:sz w:val="20"/>
              </w:rPr>
              <w:t>
Ұзақ мерзімді өзге активтер</w:t>
            </w:r>
          </w:p>
          <w:bookmarkEnd w:id="174"/>
          <w:p>
            <w:pPr>
              <w:spacing w:after="20"/>
              <w:ind w:left="20"/>
              <w:jc w:val="both"/>
            </w:pPr>
            <w:r>
              <w:rPr>
                <w:rFonts w:ascii="Times New Roman"/>
                <w:b w:val="false"/>
                <w:i w:val="false"/>
                <w:color w:val="000000"/>
                <w:sz w:val="20"/>
              </w:rPr>
              <w:t>
Прочие долгосрочные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75"/>
          <w:p>
            <w:pPr>
              <w:spacing w:after="20"/>
              <w:ind w:left="20"/>
              <w:jc w:val="both"/>
            </w:pPr>
            <w:r>
              <w:rPr>
                <w:rFonts w:ascii="Times New Roman"/>
                <w:b w:val="false"/>
                <w:i w:val="false"/>
                <w:color w:val="000000"/>
                <w:sz w:val="20"/>
              </w:rPr>
              <w:t>
оның ішінде аяқталмаған құрылыс</w:t>
            </w:r>
          </w:p>
          <w:bookmarkEnd w:id="175"/>
          <w:p>
            <w:pPr>
              <w:spacing w:after="20"/>
              <w:ind w:left="20"/>
              <w:jc w:val="both"/>
            </w:pPr>
            <w:r>
              <w:rPr>
                <w:rFonts w:ascii="Times New Roman"/>
                <w:b w:val="false"/>
                <w:i w:val="false"/>
                <w:color w:val="000000"/>
                <w:sz w:val="20"/>
              </w:rPr>
              <w:t>
из них незавершенное строительство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76"/>
          <w:p>
            <w:pPr>
              <w:spacing w:after="20"/>
              <w:ind w:left="20"/>
              <w:jc w:val="both"/>
            </w:pPr>
            <w:r>
              <w:rPr>
                <w:rFonts w:ascii="Times New Roman"/>
                <w:b w:val="false"/>
                <w:i w:val="false"/>
                <w:color w:val="000000"/>
                <w:sz w:val="20"/>
              </w:rPr>
              <w:t>
Ұзақ мерзімді активтер жиынтығы</w:t>
            </w:r>
          </w:p>
          <w:bookmarkEnd w:id="176"/>
          <w:p>
            <w:pPr>
              <w:spacing w:after="20"/>
              <w:ind w:left="20"/>
              <w:jc w:val="both"/>
            </w:pPr>
            <w:r>
              <w:rPr>
                <w:rFonts w:ascii="Times New Roman"/>
                <w:b w:val="false"/>
                <w:i w:val="false"/>
                <w:color w:val="000000"/>
                <w:sz w:val="20"/>
              </w:rPr>
              <w:t>
Итого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77"/>
          <w:p>
            <w:pPr>
              <w:spacing w:after="20"/>
              <w:ind w:left="20"/>
              <w:jc w:val="both"/>
            </w:pPr>
            <w:r>
              <w:rPr>
                <w:rFonts w:ascii="Times New Roman"/>
                <w:b w:val="false"/>
                <w:i w:val="false"/>
                <w:color w:val="000000"/>
                <w:sz w:val="20"/>
              </w:rPr>
              <w:t>
Баланс (активтер)</w:t>
            </w:r>
          </w:p>
          <w:bookmarkEnd w:id="177"/>
          <w:p>
            <w:pPr>
              <w:spacing w:after="20"/>
              <w:ind w:left="20"/>
              <w:jc w:val="both"/>
            </w:pPr>
            <w:r>
              <w:rPr>
                <w:rFonts w:ascii="Times New Roman"/>
                <w:b w:val="false"/>
                <w:i w:val="false"/>
                <w:color w:val="000000"/>
                <w:sz w:val="20"/>
              </w:rPr>
              <w:t>
Баланс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178"/>
          <w:p>
            <w:pPr>
              <w:spacing w:after="20"/>
              <w:ind w:left="20"/>
              <w:jc w:val="both"/>
            </w:pPr>
            <w:r>
              <w:rPr>
                <w:rFonts w:ascii="Times New Roman"/>
                <w:b w:val="false"/>
                <w:i w:val="false"/>
                <w:color w:val="000000"/>
                <w:sz w:val="20"/>
              </w:rPr>
              <w:t>
Қысқамерзімді қаржылық міндеттемелер</w:t>
            </w:r>
          </w:p>
          <w:bookmarkEnd w:id="178"/>
          <w:p>
            <w:pPr>
              <w:spacing w:after="20"/>
              <w:ind w:left="20"/>
              <w:jc w:val="both"/>
            </w:pPr>
            <w:r>
              <w:rPr>
                <w:rFonts w:ascii="Times New Roman"/>
                <w:b w:val="false"/>
                <w:i w:val="false"/>
                <w:color w:val="000000"/>
                <w:sz w:val="20"/>
              </w:rPr>
              <w:t xml:space="preserve">
Краткосрочные финансовые обязательства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79"/>
          <w:p>
            <w:pPr>
              <w:spacing w:after="20"/>
              <w:ind w:left="20"/>
              <w:jc w:val="both"/>
            </w:pPr>
            <w:r>
              <w:rPr>
                <w:rFonts w:ascii="Times New Roman"/>
                <w:b w:val="false"/>
                <w:i w:val="false"/>
                <w:color w:val="000000"/>
                <w:sz w:val="20"/>
              </w:rPr>
              <w:t>
оның ішінде қысқамерзімді банк қарыздары</w:t>
            </w:r>
          </w:p>
          <w:bookmarkEnd w:id="179"/>
          <w:p>
            <w:pPr>
              <w:spacing w:after="20"/>
              <w:ind w:left="20"/>
              <w:jc w:val="both"/>
            </w:pPr>
            <w:r>
              <w:rPr>
                <w:rFonts w:ascii="Times New Roman"/>
                <w:b w:val="false"/>
                <w:i w:val="false"/>
                <w:color w:val="000000"/>
                <w:sz w:val="20"/>
              </w:rPr>
              <w:t>
из нихкраткосрочные банковские займы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180"/>
          <w:p>
            <w:pPr>
              <w:spacing w:after="20"/>
              <w:ind w:left="20"/>
              <w:jc w:val="both"/>
            </w:pPr>
            <w:r>
              <w:rPr>
                <w:rFonts w:ascii="Times New Roman"/>
                <w:b w:val="false"/>
                <w:i w:val="false"/>
                <w:color w:val="000000"/>
                <w:sz w:val="20"/>
              </w:rPr>
              <w:t>
Салықтар бойынша міндеттемелер</w:t>
            </w:r>
          </w:p>
          <w:bookmarkEnd w:id="180"/>
          <w:p>
            <w:pPr>
              <w:spacing w:after="20"/>
              <w:ind w:left="20"/>
              <w:jc w:val="both"/>
            </w:pPr>
            <w:r>
              <w:rPr>
                <w:rFonts w:ascii="Times New Roman"/>
                <w:b w:val="false"/>
                <w:i w:val="false"/>
                <w:color w:val="000000"/>
                <w:sz w:val="20"/>
              </w:rPr>
              <w:t>
Обязательства по налогам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181"/>
          <w:p>
            <w:pPr>
              <w:spacing w:after="20"/>
              <w:ind w:left="20"/>
              <w:jc w:val="both"/>
            </w:pPr>
            <w:r>
              <w:rPr>
                <w:rFonts w:ascii="Times New Roman"/>
                <w:b w:val="false"/>
                <w:i w:val="false"/>
                <w:color w:val="000000"/>
                <w:sz w:val="20"/>
              </w:rPr>
              <w:t>
Қысқа мерзімді кредиторлық берешек</w:t>
            </w:r>
          </w:p>
          <w:bookmarkEnd w:id="181"/>
          <w:p>
            <w:pPr>
              <w:spacing w:after="20"/>
              <w:ind w:left="20"/>
              <w:jc w:val="both"/>
            </w:pPr>
            <w:r>
              <w:rPr>
                <w:rFonts w:ascii="Times New Roman"/>
                <w:b w:val="false"/>
                <w:i w:val="false"/>
                <w:color w:val="000000"/>
                <w:sz w:val="20"/>
              </w:rPr>
              <w:t>
Краткосрочная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182"/>
          <w:p>
            <w:pPr>
              <w:spacing w:after="20"/>
              <w:ind w:left="20"/>
              <w:jc w:val="both"/>
            </w:pPr>
            <w:r>
              <w:rPr>
                <w:rFonts w:ascii="Times New Roman"/>
                <w:b w:val="false"/>
                <w:i w:val="false"/>
                <w:color w:val="000000"/>
                <w:sz w:val="20"/>
              </w:rPr>
              <w:t>
Қысқа мерзімді өзге міндеттемелер</w:t>
            </w:r>
          </w:p>
          <w:bookmarkEnd w:id="182"/>
          <w:p>
            <w:pPr>
              <w:spacing w:after="20"/>
              <w:ind w:left="20"/>
              <w:jc w:val="both"/>
            </w:pPr>
            <w:r>
              <w:rPr>
                <w:rFonts w:ascii="Times New Roman"/>
                <w:b w:val="false"/>
                <w:i w:val="false"/>
                <w:color w:val="000000"/>
                <w:sz w:val="20"/>
              </w:rPr>
              <w:t>
Прочие краткосрочные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83"/>
          <w:p>
            <w:pPr>
              <w:spacing w:after="20"/>
              <w:ind w:left="20"/>
              <w:jc w:val="both"/>
            </w:pPr>
            <w:r>
              <w:rPr>
                <w:rFonts w:ascii="Times New Roman"/>
                <w:b w:val="false"/>
                <w:i w:val="false"/>
                <w:color w:val="000000"/>
                <w:sz w:val="20"/>
              </w:rPr>
              <w:t>
Қысқа мерзімді міндеттемелер жиынтығы</w:t>
            </w:r>
          </w:p>
          <w:bookmarkEnd w:id="183"/>
          <w:p>
            <w:pPr>
              <w:spacing w:after="20"/>
              <w:ind w:left="20"/>
              <w:jc w:val="both"/>
            </w:pPr>
            <w:r>
              <w:rPr>
                <w:rFonts w:ascii="Times New Roman"/>
                <w:b w:val="false"/>
                <w:i w:val="false"/>
                <w:color w:val="000000"/>
                <w:sz w:val="20"/>
              </w:rPr>
              <w:t xml:space="preserve">
Итого краткосрочных обязательств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184"/>
          <w:p>
            <w:pPr>
              <w:spacing w:after="20"/>
              <w:ind w:left="20"/>
              <w:jc w:val="both"/>
            </w:pPr>
            <w:r>
              <w:rPr>
                <w:rFonts w:ascii="Times New Roman"/>
                <w:b w:val="false"/>
                <w:i w:val="false"/>
                <w:color w:val="000000"/>
                <w:sz w:val="20"/>
              </w:rPr>
              <w:t>
Ұзақ мерзімді қаржылық міндеттемелер</w:t>
            </w:r>
          </w:p>
          <w:bookmarkEnd w:id="184"/>
          <w:p>
            <w:pPr>
              <w:spacing w:after="20"/>
              <w:ind w:left="20"/>
              <w:jc w:val="both"/>
            </w:pPr>
            <w:r>
              <w:rPr>
                <w:rFonts w:ascii="Times New Roman"/>
                <w:b w:val="false"/>
                <w:i w:val="false"/>
                <w:color w:val="000000"/>
                <w:sz w:val="20"/>
              </w:rPr>
              <w:t xml:space="preserve">
Долгосрочные финансовые обязательства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185"/>
          <w:p>
            <w:pPr>
              <w:spacing w:after="20"/>
              <w:ind w:left="20"/>
              <w:jc w:val="both"/>
            </w:pPr>
            <w:r>
              <w:rPr>
                <w:rFonts w:ascii="Times New Roman"/>
                <w:b w:val="false"/>
                <w:i w:val="false"/>
                <w:color w:val="000000"/>
                <w:sz w:val="20"/>
              </w:rPr>
              <w:t>
оның ішінде ұзақ мерзімді банк қарыздары</w:t>
            </w:r>
          </w:p>
          <w:bookmarkEnd w:id="185"/>
          <w:p>
            <w:pPr>
              <w:spacing w:after="20"/>
              <w:ind w:left="20"/>
              <w:jc w:val="both"/>
            </w:pPr>
            <w:r>
              <w:rPr>
                <w:rFonts w:ascii="Times New Roman"/>
                <w:b w:val="false"/>
                <w:i w:val="false"/>
                <w:color w:val="000000"/>
                <w:sz w:val="20"/>
              </w:rPr>
              <w:t>
из нихдолгосрочные банковские займы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86"/>
          <w:p>
            <w:pPr>
              <w:spacing w:after="20"/>
              <w:ind w:left="20"/>
              <w:jc w:val="both"/>
            </w:pPr>
            <w:r>
              <w:rPr>
                <w:rFonts w:ascii="Times New Roman"/>
                <w:b w:val="false"/>
                <w:i w:val="false"/>
                <w:color w:val="000000"/>
                <w:sz w:val="20"/>
              </w:rPr>
              <w:t>
Ұзақ мерзімді кредиторлық берешек</w:t>
            </w:r>
          </w:p>
          <w:bookmarkEnd w:id="186"/>
          <w:p>
            <w:pPr>
              <w:spacing w:after="20"/>
              <w:ind w:left="20"/>
              <w:jc w:val="both"/>
            </w:pPr>
            <w:r>
              <w:rPr>
                <w:rFonts w:ascii="Times New Roman"/>
                <w:b w:val="false"/>
                <w:i w:val="false"/>
                <w:color w:val="000000"/>
                <w:sz w:val="20"/>
              </w:rPr>
              <w:t>
Долгосрочная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187"/>
          <w:p>
            <w:pPr>
              <w:spacing w:after="20"/>
              <w:ind w:left="20"/>
              <w:jc w:val="both"/>
            </w:pPr>
            <w:r>
              <w:rPr>
                <w:rFonts w:ascii="Times New Roman"/>
                <w:b w:val="false"/>
                <w:i w:val="false"/>
                <w:color w:val="000000"/>
                <w:sz w:val="20"/>
              </w:rPr>
              <w:t>
Ұзақ мерзімді өзге міндеттемелер</w:t>
            </w:r>
          </w:p>
          <w:bookmarkEnd w:id="187"/>
          <w:p>
            <w:pPr>
              <w:spacing w:after="20"/>
              <w:ind w:left="20"/>
              <w:jc w:val="both"/>
            </w:pPr>
            <w:r>
              <w:rPr>
                <w:rFonts w:ascii="Times New Roman"/>
                <w:b w:val="false"/>
                <w:i w:val="false"/>
                <w:color w:val="000000"/>
                <w:sz w:val="20"/>
              </w:rPr>
              <w:t>
Прочие долгосрочные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188"/>
          <w:p>
            <w:pPr>
              <w:spacing w:after="20"/>
              <w:ind w:left="20"/>
              <w:jc w:val="both"/>
            </w:pPr>
            <w:r>
              <w:rPr>
                <w:rFonts w:ascii="Times New Roman"/>
                <w:b w:val="false"/>
                <w:i w:val="false"/>
                <w:color w:val="000000"/>
                <w:sz w:val="20"/>
              </w:rPr>
              <w:t xml:space="preserve">
Ұзақ мерзімді міндеттемелер жиынтығы </w:t>
            </w:r>
          </w:p>
          <w:bookmarkEnd w:id="188"/>
          <w:p>
            <w:pPr>
              <w:spacing w:after="20"/>
              <w:ind w:left="20"/>
              <w:jc w:val="both"/>
            </w:pPr>
            <w:r>
              <w:rPr>
                <w:rFonts w:ascii="Times New Roman"/>
                <w:b w:val="false"/>
                <w:i w:val="false"/>
                <w:color w:val="000000"/>
                <w:sz w:val="20"/>
              </w:rPr>
              <w:t xml:space="preserve">
Итого долгосрочных обязательств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189"/>
          <w:p>
            <w:pPr>
              <w:spacing w:after="20"/>
              <w:ind w:left="20"/>
              <w:jc w:val="both"/>
            </w:pPr>
            <w:r>
              <w:rPr>
                <w:rFonts w:ascii="Times New Roman"/>
                <w:b w:val="false"/>
                <w:i w:val="false"/>
                <w:color w:val="000000"/>
                <w:sz w:val="20"/>
              </w:rPr>
              <w:t>
Жарғылық (акционерлік) капитал</w:t>
            </w:r>
          </w:p>
          <w:bookmarkEnd w:id="189"/>
          <w:p>
            <w:pPr>
              <w:spacing w:after="20"/>
              <w:ind w:left="20"/>
              <w:jc w:val="both"/>
            </w:pPr>
            <w:r>
              <w:rPr>
                <w:rFonts w:ascii="Times New Roman"/>
                <w:b w:val="false"/>
                <w:i w:val="false"/>
                <w:color w:val="000000"/>
                <w:sz w:val="20"/>
              </w:rPr>
              <w:t>
Уставный (акционерный)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190"/>
          <w:p>
            <w:pPr>
              <w:spacing w:after="20"/>
              <w:ind w:left="20"/>
              <w:jc w:val="both"/>
            </w:pPr>
            <w:r>
              <w:rPr>
                <w:rFonts w:ascii="Times New Roman"/>
                <w:b w:val="false"/>
                <w:i w:val="false"/>
                <w:color w:val="000000"/>
                <w:sz w:val="20"/>
              </w:rPr>
              <w:t>
одан төленбеген капитал</w:t>
            </w:r>
          </w:p>
          <w:bookmarkEnd w:id="190"/>
          <w:p>
            <w:pPr>
              <w:spacing w:after="20"/>
              <w:ind w:left="20"/>
              <w:jc w:val="both"/>
            </w:pPr>
            <w:r>
              <w:rPr>
                <w:rFonts w:ascii="Times New Roman"/>
                <w:b w:val="false"/>
                <w:i w:val="false"/>
                <w:color w:val="000000"/>
                <w:sz w:val="20"/>
              </w:rPr>
              <w:t>
из него неоплаченный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191"/>
          <w:p>
            <w:pPr>
              <w:spacing w:after="20"/>
              <w:ind w:left="20"/>
              <w:jc w:val="both"/>
            </w:pPr>
            <w:r>
              <w:rPr>
                <w:rFonts w:ascii="Times New Roman"/>
                <w:b w:val="false"/>
                <w:i w:val="false"/>
                <w:color w:val="000000"/>
                <w:sz w:val="20"/>
              </w:rPr>
              <w:t>
Сатып алынған меншікті үлестік құралдар</w:t>
            </w:r>
          </w:p>
          <w:bookmarkEnd w:id="191"/>
          <w:p>
            <w:pPr>
              <w:spacing w:after="20"/>
              <w:ind w:left="20"/>
              <w:jc w:val="both"/>
            </w:pPr>
            <w:r>
              <w:rPr>
                <w:rFonts w:ascii="Times New Roman"/>
                <w:b w:val="false"/>
                <w:i w:val="false"/>
                <w:color w:val="000000"/>
                <w:sz w:val="20"/>
              </w:rPr>
              <w:t>
Выкупленные собственные долевые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192"/>
          <w:p>
            <w:pPr>
              <w:spacing w:after="20"/>
              <w:ind w:left="20"/>
              <w:jc w:val="both"/>
            </w:pPr>
            <w:r>
              <w:rPr>
                <w:rFonts w:ascii="Times New Roman"/>
                <w:b w:val="false"/>
                <w:i w:val="false"/>
                <w:color w:val="000000"/>
                <w:sz w:val="20"/>
              </w:rPr>
              <w:t>
Эмиссиялық кіріс</w:t>
            </w:r>
          </w:p>
          <w:bookmarkEnd w:id="192"/>
          <w:p>
            <w:pPr>
              <w:spacing w:after="20"/>
              <w:ind w:left="20"/>
              <w:jc w:val="both"/>
            </w:pPr>
            <w:r>
              <w:rPr>
                <w:rFonts w:ascii="Times New Roman"/>
                <w:b w:val="false"/>
                <w:i w:val="false"/>
                <w:color w:val="000000"/>
                <w:sz w:val="20"/>
              </w:rPr>
              <w:t>
Эмиссионный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193"/>
          <w:p>
            <w:pPr>
              <w:spacing w:after="20"/>
              <w:ind w:left="20"/>
              <w:jc w:val="both"/>
            </w:pPr>
            <w:r>
              <w:rPr>
                <w:rFonts w:ascii="Times New Roman"/>
                <w:b w:val="false"/>
                <w:i w:val="false"/>
                <w:color w:val="000000"/>
                <w:sz w:val="20"/>
              </w:rPr>
              <w:t>
Резервтер</w:t>
            </w:r>
          </w:p>
          <w:bookmarkEnd w:id="193"/>
          <w:p>
            <w:pPr>
              <w:spacing w:after="20"/>
              <w:ind w:left="20"/>
              <w:jc w:val="both"/>
            </w:pPr>
            <w:r>
              <w:rPr>
                <w:rFonts w:ascii="Times New Roman"/>
                <w:b w:val="false"/>
                <w:i w:val="false"/>
                <w:color w:val="000000"/>
                <w:sz w:val="20"/>
              </w:rPr>
              <w:t>
Резервы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194"/>
          <w:p>
            <w:pPr>
              <w:spacing w:after="20"/>
              <w:ind w:left="20"/>
              <w:jc w:val="both"/>
            </w:pPr>
            <w:r>
              <w:rPr>
                <w:rFonts w:ascii="Times New Roman"/>
                <w:b w:val="false"/>
                <w:i w:val="false"/>
                <w:color w:val="000000"/>
                <w:sz w:val="20"/>
              </w:rPr>
              <w:t>
Бөлінбегентабыс (орны толтырылмаған залал)</w:t>
            </w:r>
          </w:p>
          <w:bookmarkEnd w:id="194"/>
          <w:p>
            <w:pPr>
              <w:spacing w:after="20"/>
              <w:ind w:left="20"/>
              <w:jc w:val="both"/>
            </w:pPr>
            <w:r>
              <w:rPr>
                <w:rFonts w:ascii="Times New Roman"/>
                <w:b w:val="false"/>
                <w:i w:val="false"/>
                <w:color w:val="000000"/>
                <w:sz w:val="20"/>
              </w:rPr>
              <w:t>
Нераспределенная прибыль (непокрытый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95"/>
          <w:p>
            <w:pPr>
              <w:spacing w:after="20"/>
              <w:ind w:left="20"/>
              <w:jc w:val="both"/>
            </w:pPr>
            <w:r>
              <w:rPr>
                <w:rFonts w:ascii="Times New Roman"/>
                <w:b w:val="false"/>
                <w:i w:val="false"/>
                <w:color w:val="000000"/>
                <w:sz w:val="20"/>
              </w:rPr>
              <w:t>
Азшылық үлесі</w:t>
            </w:r>
          </w:p>
          <w:bookmarkEnd w:id="195"/>
          <w:p>
            <w:pPr>
              <w:spacing w:after="20"/>
              <w:ind w:left="20"/>
              <w:jc w:val="both"/>
            </w:pPr>
            <w:r>
              <w:rPr>
                <w:rFonts w:ascii="Times New Roman"/>
                <w:b w:val="false"/>
                <w:i w:val="false"/>
                <w:color w:val="000000"/>
                <w:sz w:val="20"/>
              </w:rPr>
              <w:t>
Доля меньшинства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 w:id="196"/>
          <w:p>
            <w:pPr>
              <w:spacing w:after="20"/>
              <w:ind w:left="20"/>
              <w:jc w:val="both"/>
            </w:pPr>
            <w:r>
              <w:rPr>
                <w:rFonts w:ascii="Times New Roman"/>
                <w:b w:val="false"/>
                <w:i w:val="false"/>
                <w:color w:val="000000"/>
                <w:sz w:val="20"/>
              </w:rPr>
              <w:t xml:space="preserve">
Капитал жиынтығы </w:t>
            </w:r>
          </w:p>
          <w:bookmarkEnd w:id="196"/>
          <w:p>
            <w:pPr>
              <w:spacing w:after="20"/>
              <w:ind w:left="20"/>
              <w:jc w:val="both"/>
            </w:pPr>
            <w:r>
              <w:rPr>
                <w:rFonts w:ascii="Times New Roman"/>
                <w:b w:val="false"/>
                <w:i w:val="false"/>
                <w:color w:val="000000"/>
                <w:sz w:val="20"/>
              </w:rPr>
              <w:t xml:space="preserve">
Итого капитал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 w:id="197"/>
          <w:p>
            <w:pPr>
              <w:spacing w:after="20"/>
              <w:ind w:left="20"/>
              <w:jc w:val="both"/>
            </w:pPr>
            <w:r>
              <w:rPr>
                <w:rFonts w:ascii="Times New Roman"/>
                <w:b w:val="false"/>
                <w:i w:val="false"/>
                <w:color w:val="000000"/>
                <w:sz w:val="20"/>
              </w:rPr>
              <w:t>
Баланс (пассивтер)</w:t>
            </w:r>
          </w:p>
          <w:bookmarkEnd w:id="197"/>
          <w:p>
            <w:pPr>
              <w:spacing w:after="20"/>
              <w:ind w:left="20"/>
              <w:jc w:val="both"/>
            </w:pPr>
            <w:r>
              <w:rPr>
                <w:rFonts w:ascii="Times New Roman"/>
                <w:b w:val="false"/>
                <w:i w:val="false"/>
                <w:color w:val="000000"/>
                <w:sz w:val="20"/>
              </w:rPr>
              <w:t>
Баланс (пассивы)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 w:id="198"/>
    <w:p>
      <w:pPr>
        <w:spacing w:after="0"/>
        <w:ind w:left="0"/>
        <w:jc w:val="both"/>
      </w:pPr>
      <w:r>
        <w:rPr>
          <w:rFonts w:ascii="Times New Roman"/>
          <w:b w:val="false"/>
          <w:i w:val="false"/>
          <w:color w:val="000000"/>
          <w:sz w:val="28"/>
        </w:rPr>
        <w:t>
      6. Ақшалай қаражаттың қозғалысы туралы ақпаратты көрсетіңіз, мың теңге.</w:t>
      </w:r>
    </w:p>
    <w:bookmarkEnd w:id="198"/>
    <w:bookmarkStart w:name="z245" w:id="199"/>
    <w:p>
      <w:pPr>
        <w:spacing w:after="0"/>
        <w:ind w:left="0"/>
        <w:jc w:val="both"/>
      </w:pPr>
      <w:r>
        <w:rPr>
          <w:rFonts w:ascii="Times New Roman"/>
          <w:b w:val="false"/>
          <w:i w:val="false"/>
          <w:color w:val="000000"/>
          <w:sz w:val="28"/>
        </w:rPr>
        <w:t>
      Укажите информацию о движении денежных средств, тысяч теңге.</w:t>
      </w:r>
    </w:p>
    <w:bookmarkEnd w:id="1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200"/>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200"/>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201"/>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 атауы</w:t>
            </w:r>
          </w:p>
          <w:bookmarkEnd w:id="201"/>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202"/>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202"/>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203"/>
          <w:p>
            <w:pPr>
              <w:spacing w:after="20"/>
              <w:ind w:left="20"/>
              <w:jc w:val="both"/>
            </w:pPr>
            <w:r>
              <w:rPr>
                <w:rFonts w:ascii="Times New Roman"/>
                <w:b w:val="false"/>
                <w:i w:val="false"/>
                <w:color w:val="000000"/>
                <w:sz w:val="20"/>
              </w:rPr>
              <w:t>
</w:t>
            </w:r>
            <w:r>
              <w:rPr>
                <w:rFonts w:ascii="Times New Roman"/>
                <w:b/>
                <w:i w:val="false"/>
                <w:color w:val="000000"/>
                <w:sz w:val="20"/>
              </w:rPr>
              <w:t>Теңгемен жасалған операциялардан түскені</w:t>
            </w:r>
          </w:p>
          <w:bookmarkEnd w:id="203"/>
          <w:p>
            <w:pPr>
              <w:spacing w:after="20"/>
              <w:ind w:left="20"/>
              <w:jc w:val="both"/>
            </w:pPr>
            <w:r>
              <w:rPr>
                <w:rFonts w:ascii="Times New Roman"/>
                <w:b w:val="false"/>
                <w:i w:val="false"/>
                <w:color w:val="000000"/>
                <w:sz w:val="20"/>
              </w:rPr>
              <w:t>
</w:t>
            </w:r>
            <w:r>
              <w:rPr>
                <w:rFonts w:ascii="Times New Roman"/>
                <w:b/>
                <w:i w:val="false"/>
                <w:color w:val="000000"/>
                <w:sz w:val="20"/>
              </w:rPr>
              <w:t>От операций 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204"/>
          <w:p>
            <w:pPr>
              <w:spacing w:after="20"/>
              <w:ind w:left="20"/>
              <w:jc w:val="both"/>
            </w:pPr>
            <w:r>
              <w:rPr>
                <w:rFonts w:ascii="Times New Roman"/>
                <w:b w:val="false"/>
                <w:i w:val="false"/>
                <w:color w:val="000000"/>
                <w:sz w:val="20"/>
              </w:rPr>
              <w:t>
</w:t>
            </w:r>
            <w:r>
              <w:rPr>
                <w:rFonts w:ascii="Times New Roman"/>
                <w:b/>
                <w:i w:val="false"/>
                <w:color w:val="000000"/>
                <w:sz w:val="20"/>
              </w:rPr>
              <w:t xml:space="preserve">Шетел </w:t>
            </w:r>
            <w:r>
              <w:rPr>
                <w:rFonts w:ascii="Times New Roman"/>
                <w:b/>
                <w:i w:val="false"/>
                <w:color w:val="000000"/>
                <w:sz w:val="20"/>
              </w:rPr>
              <w:t>валютасымен жасалған операциялардан түскені</w:t>
            </w:r>
          </w:p>
          <w:bookmarkEnd w:id="204"/>
          <w:p>
            <w:pPr>
              <w:spacing w:after="20"/>
              <w:ind w:left="20"/>
              <w:jc w:val="both"/>
            </w:pPr>
            <w:r>
              <w:rPr>
                <w:rFonts w:ascii="Times New Roman"/>
                <w:b w:val="false"/>
                <w:i w:val="false"/>
                <w:color w:val="000000"/>
                <w:sz w:val="20"/>
              </w:rPr>
              <w:t>
</w:t>
            </w:r>
            <w:r>
              <w:rPr>
                <w:rFonts w:ascii="Times New Roman"/>
                <w:b/>
                <w:i w:val="false"/>
                <w:color w:val="000000"/>
                <w:sz w:val="20"/>
              </w:rPr>
              <w:t>От операций в иностранной валюте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205"/>
          <w:p>
            <w:pPr>
              <w:spacing w:after="20"/>
              <w:ind w:left="20"/>
              <w:jc w:val="both"/>
            </w:pPr>
            <w:r>
              <w:rPr>
                <w:rFonts w:ascii="Times New Roman"/>
                <w:b w:val="false"/>
                <w:i w:val="false"/>
                <w:color w:val="000000"/>
                <w:sz w:val="20"/>
              </w:rPr>
              <w:t>
Операциялық қызметтен түскен ақшалай қаражаттың қозғалысы</w:t>
            </w:r>
          </w:p>
          <w:bookmarkEnd w:id="205"/>
          <w:p>
            <w:pPr>
              <w:spacing w:after="20"/>
              <w:ind w:left="20"/>
              <w:jc w:val="both"/>
            </w:pPr>
            <w:r>
              <w:rPr>
                <w:rFonts w:ascii="Times New Roman"/>
                <w:b w:val="false"/>
                <w:i w:val="false"/>
                <w:color w:val="000000"/>
                <w:sz w:val="20"/>
              </w:rPr>
              <w:t>
Движение денежных средств от операционной деятельности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206"/>
          <w:p>
            <w:pPr>
              <w:spacing w:after="20"/>
              <w:ind w:left="20"/>
              <w:jc w:val="both"/>
            </w:pPr>
            <w:r>
              <w:rPr>
                <w:rFonts w:ascii="Times New Roman"/>
                <w:b w:val="false"/>
                <w:i w:val="false"/>
                <w:color w:val="000000"/>
                <w:sz w:val="20"/>
              </w:rPr>
              <w:t>
Ақшалай қаражаттың түсімі</w:t>
            </w:r>
          </w:p>
          <w:bookmarkEnd w:id="206"/>
          <w:p>
            <w:pPr>
              <w:spacing w:after="20"/>
              <w:ind w:left="20"/>
              <w:jc w:val="both"/>
            </w:pPr>
            <w:r>
              <w:rPr>
                <w:rFonts w:ascii="Times New Roman"/>
                <w:b w:val="false"/>
                <w:i w:val="false"/>
                <w:color w:val="000000"/>
                <w:sz w:val="20"/>
              </w:rPr>
              <w:t>
Поступление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207"/>
          <w:p>
            <w:pPr>
              <w:spacing w:after="20"/>
              <w:ind w:left="20"/>
              <w:jc w:val="both"/>
            </w:pPr>
            <w:r>
              <w:rPr>
                <w:rFonts w:ascii="Times New Roman"/>
                <w:b w:val="false"/>
                <w:i w:val="false"/>
                <w:color w:val="000000"/>
                <w:sz w:val="20"/>
              </w:rPr>
              <w:t>
оның ішінде</w:t>
            </w:r>
          </w:p>
          <w:bookmarkEnd w:id="207"/>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208"/>
          <w:p>
            <w:pPr>
              <w:spacing w:after="20"/>
              <w:ind w:left="20"/>
              <w:jc w:val="both"/>
            </w:pPr>
            <w:r>
              <w:rPr>
                <w:rFonts w:ascii="Times New Roman"/>
                <w:b w:val="false"/>
                <w:i w:val="false"/>
                <w:color w:val="000000"/>
                <w:sz w:val="20"/>
              </w:rPr>
              <w:t>
тауарлардыөткізуден</w:t>
            </w:r>
          </w:p>
          <w:bookmarkEnd w:id="208"/>
          <w:p>
            <w:pPr>
              <w:spacing w:after="20"/>
              <w:ind w:left="20"/>
              <w:jc w:val="both"/>
            </w:pPr>
            <w:r>
              <w:rPr>
                <w:rFonts w:ascii="Times New Roman"/>
                <w:b w:val="false"/>
                <w:i w:val="false"/>
                <w:color w:val="000000"/>
                <w:sz w:val="20"/>
              </w:rPr>
              <w:t>
реализация товаров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209"/>
          <w:p>
            <w:pPr>
              <w:spacing w:after="20"/>
              <w:ind w:left="20"/>
              <w:jc w:val="both"/>
            </w:pPr>
            <w:r>
              <w:rPr>
                <w:rFonts w:ascii="Times New Roman"/>
                <w:b w:val="false"/>
                <w:i w:val="false"/>
                <w:color w:val="000000"/>
                <w:sz w:val="20"/>
              </w:rPr>
              <w:t>
өзге де түсімдер</w:t>
            </w:r>
          </w:p>
          <w:bookmarkEnd w:id="209"/>
          <w:p>
            <w:pPr>
              <w:spacing w:after="20"/>
              <w:ind w:left="20"/>
              <w:jc w:val="both"/>
            </w:pPr>
            <w:r>
              <w:rPr>
                <w:rFonts w:ascii="Times New Roman"/>
                <w:b w:val="false"/>
                <w:i w:val="false"/>
                <w:color w:val="000000"/>
                <w:sz w:val="20"/>
              </w:rPr>
              <w:t>
прочее поступление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210"/>
          <w:p>
            <w:pPr>
              <w:spacing w:after="20"/>
              <w:ind w:left="20"/>
              <w:jc w:val="both"/>
            </w:pPr>
            <w:r>
              <w:rPr>
                <w:rFonts w:ascii="Times New Roman"/>
                <w:b w:val="false"/>
                <w:i w:val="false"/>
                <w:color w:val="000000"/>
                <w:sz w:val="20"/>
              </w:rPr>
              <w:t>
Ақшалай қаражаттың істен шығуы</w:t>
            </w:r>
          </w:p>
          <w:bookmarkEnd w:id="210"/>
          <w:p>
            <w:pPr>
              <w:spacing w:after="20"/>
              <w:ind w:left="20"/>
              <w:jc w:val="both"/>
            </w:pPr>
            <w:r>
              <w:rPr>
                <w:rFonts w:ascii="Times New Roman"/>
                <w:b w:val="false"/>
                <w:i w:val="false"/>
                <w:color w:val="000000"/>
                <w:sz w:val="20"/>
              </w:rPr>
              <w:t>
Выбытие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211"/>
          <w:p>
            <w:pPr>
              <w:spacing w:after="20"/>
              <w:ind w:left="20"/>
              <w:jc w:val="both"/>
            </w:pPr>
            <w:r>
              <w:rPr>
                <w:rFonts w:ascii="Times New Roman"/>
                <w:b w:val="false"/>
                <w:i w:val="false"/>
                <w:color w:val="000000"/>
                <w:sz w:val="20"/>
              </w:rPr>
              <w:t>
оның ішінде</w:t>
            </w:r>
          </w:p>
          <w:bookmarkEnd w:id="211"/>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212"/>
          <w:p>
            <w:pPr>
              <w:spacing w:after="20"/>
              <w:ind w:left="20"/>
              <w:jc w:val="both"/>
            </w:pPr>
            <w:r>
              <w:rPr>
                <w:rFonts w:ascii="Times New Roman"/>
                <w:b w:val="false"/>
                <w:i w:val="false"/>
                <w:color w:val="000000"/>
                <w:sz w:val="20"/>
              </w:rPr>
              <w:t>
тауарлар мен қызметтер үшін өнім берушілерге төленетін төлемдер</w:t>
            </w:r>
          </w:p>
          <w:bookmarkEnd w:id="212"/>
          <w:p>
            <w:pPr>
              <w:spacing w:after="20"/>
              <w:ind w:left="20"/>
              <w:jc w:val="both"/>
            </w:pPr>
            <w:r>
              <w:rPr>
                <w:rFonts w:ascii="Times New Roman"/>
                <w:b w:val="false"/>
                <w:i w:val="false"/>
                <w:color w:val="000000"/>
                <w:sz w:val="20"/>
              </w:rPr>
              <w:t>
платежи поставщикам за товары и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213"/>
          <w:p>
            <w:pPr>
              <w:spacing w:after="20"/>
              <w:ind w:left="20"/>
              <w:jc w:val="both"/>
            </w:pPr>
            <w:r>
              <w:rPr>
                <w:rFonts w:ascii="Times New Roman"/>
                <w:b w:val="false"/>
                <w:i w:val="false"/>
                <w:color w:val="000000"/>
                <w:sz w:val="20"/>
              </w:rPr>
              <w:t>
қарыздар бойынша түскен сыйақыларды төлеу</w:t>
            </w:r>
          </w:p>
          <w:bookmarkEnd w:id="213"/>
          <w:p>
            <w:pPr>
              <w:spacing w:after="20"/>
              <w:ind w:left="20"/>
              <w:jc w:val="both"/>
            </w:pPr>
            <w:r>
              <w:rPr>
                <w:rFonts w:ascii="Times New Roman"/>
                <w:b w:val="false"/>
                <w:i w:val="false"/>
                <w:color w:val="000000"/>
                <w:sz w:val="20"/>
              </w:rPr>
              <w:t>
выплата вознаграждений по займам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214"/>
          <w:p>
            <w:pPr>
              <w:spacing w:after="20"/>
              <w:ind w:left="20"/>
              <w:jc w:val="both"/>
            </w:pPr>
            <w:r>
              <w:rPr>
                <w:rFonts w:ascii="Times New Roman"/>
                <w:b w:val="false"/>
                <w:i w:val="false"/>
                <w:color w:val="000000"/>
                <w:sz w:val="20"/>
              </w:rPr>
              <w:t>
одан</w:t>
            </w:r>
          </w:p>
          <w:bookmarkEnd w:id="214"/>
          <w:p>
            <w:pPr>
              <w:spacing w:after="20"/>
              <w:ind w:left="20"/>
              <w:jc w:val="both"/>
            </w:pPr>
            <w:r>
              <w:rPr>
                <w:rFonts w:ascii="Times New Roman"/>
                <w:b w:val="false"/>
                <w:i w:val="false"/>
                <w:color w:val="000000"/>
                <w:sz w:val="20"/>
              </w:rPr>
              <w:t>
из него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215"/>
          <w:p>
            <w:pPr>
              <w:spacing w:after="20"/>
              <w:ind w:left="20"/>
              <w:jc w:val="both"/>
            </w:pPr>
            <w:r>
              <w:rPr>
                <w:rFonts w:ascii="Times New Roman"/>
                <w:b w:val="false"/>
                <w:i w:val="false"/>
                <w:color w:val="000000"/>
                <w:sz w:val="20"/>
              </w:rPr>
              <w:t>
банк қарыздары бойынша</w:t>
            </w:r>
          </w:p>
          <w:bookmarkEnd w:id="215"/>
          <w:p>
            <w:pPr>
              <w:spacing w:after="20"/>
              <w:ind w:left="20"/>
              <w:jc w:val="both"/>
            </w:pPr>
            <w:r>
              <w:rPr>
                <w:rFonts w:ascii="Times New Roman"/>
                <w:b w:val="false"/>
                <w:i w:val="false"/>
                <w:color w:val="000000"/>
                <w:sz w:val="20"/>
              </w:rPr>
              <w:t>
по займам банков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216"/>
          <w:p>
            <w:pPr>
              <w:spacing w:after="20"/>
              <w:ind w:left="20"/>
              <w:jc w:val="both"/>
            </w:pPr>
            <w:r>
              <w:rPr>
                <w:rFonts w:ascii="Times New Roman"/>
                <w:b w:val="false"/>
                <w:i w:val="false"/>
                <w:color w:val="000000"/>
                <w:sz w:val="20"/>
              </w:rPr>
              <w:t>
өзге қарыздар бойынша</w:t>
            </w:r>
          </w:p>
          <w:bookmarkEnd w:id="216"/>
          <w:p>
            <w:pPr>
              <w:spacing w:after="20"/>
              <w:ind w:left="20"/>
              <w:jc w:val="both"/>
            </w:pPr>
            <w:r>
              <w:rPr>
                <w:rFonts w:ascii="Times New Roman"/>
                <w:b w:val="false"/>
                <w:i w:val="false"/>
                <w:color w:val="000000"/>
                <w:sz w:val="20"/>
              </w:rPr>
              <w:t xml:space="preserve">
по прочим займам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217"/>
          <w:p>
            <w:pPr>
              <w:spacing w:after="20"/>
              <w:ind w:left="20"/>
              <w:jc w:val="both"/>
            </w:pPr>
            <w:r>
              <w:rPr>
                <w:rFonts w:ascii="Times New Roman"/>
                <w:b w:val="false"/>
                <w:i w:val="false"/>
                <w:color w:val="000000"/>
                <w:sz w:val="20"/>
              </w:rPr>
              <w:t>
өзге де шығулар</w:t>
            </w:r>
          </w:p>
          <w:bookmarkEnd w:id="217"/>
          <w:p>
            <w:pPr>
              <w:spacing w:after="20"/>
              <w:ind w:left="20"/>
              <w:jc w:val="both"/>
            </w:pPr>
            <w:r>
              <w:rPr>
                <w:rFonts w:ascii="Times New Roman"/>
                <w:b w:val="false"/>
                <w:i w:val="false"/>
                <w:color w:val="000000"/>
                <w:sz w:val="20"/>
              </w:rPr>
              <w:t>
прочее выбытие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218"/>
          <w:p>
            <w:pPr>
              <w:spacing w:after="20"/>
              <w:ind w:left="20"/>
              <w:jc w:val="both"/>
            </w:pPr>
            <w:r>
              <w:rPr>
                <w:rFonts w:ascii="Times New Roman"/>
                <w:b w:val="false"/>
                <w:i w:val="false"/>
                <w:color w:val="000000"/>
                <w:sz w:val="20"/>
              </w:rPr>
              <w:t xml:space="preserve">
Операциялық қызметтен түскен ақшалай қаражаттың таза сомасы </w:t>
            </w:r>
          </w:p>
          <w:bookmarkEnd w:id="218"/>
          <w:p>
            <w:pPr>
              <w:spacing w:after="20"/>
              <w:ind w:left="20"/>
              <w:jc w:val="both"/>
            </w:pPr>
            <w:r>
              <w:rPr>
                <w:rFonts w:ascii="Times New Roman"/>
                <w:b w:val="false"/>
                <w:i w:val="false"/>
                <w:color w:val="000000"/>
                <w:sz w:val="20"/>
              </w:rPr>
              <w:t>
Чистая сумма денежных средств от операционной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219"/>
          <w:p>
            <w:pPr>
              <w:spacing w:after="20"/>
              <w:ind w:left="20"/>
              <w:jc w:val="both"/>
            </w:pPr>
            <w:r>
              <w:rPr>
                <w:rFonts w:ascii="Times New Roman"/>
                <w:b w:val="false"/>
                <w:i w:val="false"/>
                <w:color w:val="000000"/>
                <w:sz w:val="20"/>
              </w:rPr>
              <w:t>
Инвестициялық қызметтен түскен ақшалай қаражаттың қозғалысы</w:t>
            </w:r>
          </w:p>
          <w:bookmarkEnd w:id="219"/>
          <w:p>
            <w:pPr>
              <w:spacing w:after="20"/>
              <w:ind w:left="20"/>
              <w:jc w:val="both"/>
            </w:pPr>
            <w:r>
              <w:rPr>
                <w:rFonts w:ascii="Times New Roman"/>
                <w:b w:val="false"/>
                <w:i w:val="false"/>
                <w:color w:val="000000"/>
                <w:sz w:val="20"/>
              </w:rPr>
              <w:t>
Движение денежных средств от инвестиционной деятельности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220"/>
          <w:p>
            <w:pPr>
              <w:spacing w:after="20"/>
              <w:ind w:left="20"/>
              <w:jc w:val="both"/>
            </w:pPr>
            <w:r>
              <w:rPr>
                <w:rFonts w:ascii="Times New Roman"/>
                <w:b w:val="false"/>
                <w:i w:val="false"/>
                <w:color w:val="000000"/>
                <w:sz w:val="20"/>
              </w:rPr>
              <w:t>
Ақшалай қаражаттың түсімі</w:t>
            </w:r>
          </w:p>
          <w:bookmarkEnd w:id="220"/>
          <w:p>
            <w:pPr>
              <w:spacing w:after="20"/>
              <w:ind w:left="20"/>
              <w:jc w:val="both"/>
            </w:pPr>
            <w:r>
              <w:rPr>
                <w:rFonts w:ascii="Times New Roman"/>
                <w:b w:val="false"/>
                <w:i w:val="false"/>
                <w:color w:val="000000"/>
                <w:sz w:val="20"/>
              </w:rPr>
              <w:t xml:space="preserve">
Поступление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221"/>
          <w:p>
            <w:pPr>
              <w:spacing w:after="20"/>
              <w:ind w:left="20"/>
              <w:jc w:val="both"/>
            </w:pPr>
            <w:r>
              <w:rPr>
                <w:rFonts w:ascii="Times New Roman"/>
                <w:b w:val="false"/>
                <w:i w:val="false"/>
                <w:color w:val="000000"/>
                <w:sz w:val="20"/>
              </w:rPr>
              <w:t>
оның ішінде</w:t>
            </w:r>
          </w:p>
          <w:bookmarkEnd w:id="221"/>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222"/>
          <w:p>
            <w:pPr>
              <w:spacing w:after="20"/>
              <w:ind w:left="20"/>
              <w:jc w:val="both"/>
            </w:pPr>
            <w:r>
              <w:rPr>
                <w:rFonts w:ascii="Times New Roman"/>
                <w:b w:val="false"/>
                <w:i w:val="false"/>
                <w:color w:val="000000"/>
                <w:sz w:val="20"/>
              </w:rPr>
              <w:t>
қаржы активтерінөткізуден</w:t>
            </w:r>
          </w:p>
          <w:bookmarkEnd w:id="222"/>
          <w:p>
            <w:pPr>
              <w:spacing w:after="20"/>
              <w:ind w:left="20"/>
              <w:jc w:val="both"/>
            </w:pPr>
            <w:r>
              <w:rPr>
                <w:rFonts w:ascii="Times New Roman"/>
                <w:b w:val="false"/>
                <w:i w:val="false"/>
                <w:color w:val="000000"/>
                <w:sz w:val="20"/>
              </w:rPr>
              <w:t>
реализация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223"/>
          <w:p>
            <w:pPr>
              <w:spacing w:after="20"/>
              <w:ind w:left="20"/>
              <w:jc w:val="both"/>
            </w:pPr>
            <w:r>
              <w:rPr>
                <w:rFonts w:ascii="Times New Roman"/>
                <w:b w:val="false"/>
                <w:i w:val="false"/>
                <w:color w:val="000000"/>
                <w:sz w:val="20"/>
              </w:rPr>
              <w:t>
басқа ұйымдарға берілген қарыздарды өтеу</w:t>
            </w:r>
          </w:p>
          <w:bookmarkEnd w:id="223"/>
          <w:p>
            <w:pPr>
              <w:spacing w:after="20"/>
              <w:ind w:left="20"/>
              <w:jc w:val="both"/>
            </w:pPr>
            <w:r>
              <w:rPr>
                <w:rFonts w:ascii="Times New Roman"/>
                <w:b w:val="false"/>
                <w:i w:val="false"/>
                <w:color w:val="000000"/>
                <w:sz w:val="20"/>
              </w:rPr>
              <w:t>
погашение займов, предоставленных другим организациям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224"/>
          <w:p>
            <w:pPr>
              <w:spacing w:after="20"/>
              <w:ind w:left="20"/>
              <w:jc w:val="both"/>
            </w:pPr>
            <w:r>
              <w:rPr>
                <w:rFonts w:ascii="Times New Roman"/>
                <w:b w:val="false"/>
                <w:i w:val="false"/>
                <w:color w:val="000000"/>
                <w:sz w:val="20"/>
              </w:rPr>
              <w:t>
өзге де түсімдер</w:t>
            </w:r>
          </w:p>
          <w:bookmarkEnd w:id="224"/>
          <w:p>
            <w:pPr>
              <w:spacing w:after="20"/>
              <w:ind w:left="20"/>
              <w:jc w:val="both"/>
            </w:pPr>
            <w:r>
              <w:rPr>
                <w:rFonts w:ascii="Times New Roman"/>
                <w:b w:val="false"/>
                <w:i w:val="false"/>
                <w:color w:val="000000"/>
                <w:sz w:val="20"/>
              </w:rPr>
              <w:t>
прочее поступление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225"/>
          <w:p>
            <w:pPr>
              <w:spacing w:after="20"/>
              <w:ind w:left="20"/>
              <w:jc w:val="both"/>
            </w:pPr>
            <w:r>
              <w:rPr>
                <w:rFonts w:ascii="Times New Roman"/>
                <w:b w:val="false"/>
                <w:i w:val="false"/>
                <w:color w:val="000000"/>
                <w:sz w:val="20"/>
              </w:rPr>
              <w:t>
Ақшалай қаражаттың істен шығуы</w:t>
            </w:r>
          </w:p>
          <w:bookmarkEnd w:id="225"/>
          <w:p>
            <w:pPr>
              <w:spacing w:after="20"/>
              <w:ind w:left="20"/>
              <w:jc w:val="both"/>
            </w:pPr>
            <w:r>
              <w:rPr>
                <w:rFonts w:ascii="Times New Roman"/>
                <w:b w:val="false"/>
                <w:i w:val="false"/>
                <w:color w:val="000000"/>
                <w:sz w:val="20"/>
              </w:rPr>
              <w:t xml:space="preserve">
Выбытие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226"/>
          <w:p>
            <w:pPr>
              <w:spacing w:after="20"/>
              <w:ind w:left="20"/>
              <w:jc w:val="both"/>
            </w:pPr>
            <w:r>
              <w:rPr>
                <w:rFonts w:ascii="Times New Roman"/>
                <w:b w:val="false"/>
                <w:i w:val="false"/>
                <w:color w:val="000000"/>
                <w:sz w:val="20"/>
              </w:rPr>
              <w:t>
оның ішінде</w:t>
            </w:r>
          </w:p>
          <w:bookmarkEnd w:id="226"/>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227"/>
          <w:p>
            <w:pPr>
              <w:spacing w:after="20"/>
              <w:ind w:left="20"/>
              <w:jc w:val="both"/>
            </w:pPr>
            <w:r>
              <w:rPr>
                <w:rFonts w:ascii="Times New Roman"/>
                <w:b w:val="false"/>
                <w:i w:val="false"/>
                <w:color w:val="000000"/>
                <w:sz w:val="20"/>
              </w:rPr>
              <w:t>
қаржы активтерін сатып алу</w:t>
            </w:r>
          </w:p>
          <w:bookmarkEnd w:id="227"/>
          <w:p>
            <w:pPr>
              <w:spacing w:after="20"/>
              <w:ind w:left="20"/>
              <w:jc w:val="both"/>
            </w:pPr>
            <w:r>
              <w:rPr>
                <w:rFonts w:ascii="Times New Roman"/>
                <w:b w:val="false"/>
                <w:i w:val="false"/>
                <w:color w:val="000000"/>
                <w:sz w:val="20"/>
              </w:rPr>
              <w:t xml:space="preserve">
приобретение финансовых активов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228"/>
          <w:p>
            <w:pPr>
              <w:spacing w:after="20"/>
              <w:ind w:left="20"/>
              <w:jc w:val="both"/>
            </w:pPr>
            <w:r>
              <w:rPr>
                <w:rFonts w:ascii="Times New Roman"/>
                <w:b w:val="false"/>
                <w:i w:val="false"/>
                <w:color w:val="000000"/>
                <w:sz w:val="20"/>
              </w:rPr>
              <w:t>
басқаұйымдарғақарыздар беру</w:t>
            </w:r>
          </w:p>
          <w:bookmarkEnd w:id="228"/>
          <w:p>
            <w:pPr>
              <w:spacing w:after="20"/>
              <w:ind w:left="20"/>
              <w:jc w:val="both"/>
            </w:pPr>
            <w:r>
              <w:rPr>
                <w:rFonts w:ascii="Times New Roman"/>
                <w:b w:val="false"/>
                <w:i w:val="false"/>
                <w:color w:val="000000"/>
                <w:sz w:val="20"/>
              </w:rPr>
              <w:t>
предоставление займов другим организациям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229"/>
          <w:p>
            <w:pPr>
              <w:spacing w:after="20"/>
              <w:ind w:left="20"/>
              <w:jc w:val="both"/>
            </w:pPr>
            <w:r>
              <w:rPr>
                <w:rFonts w:ascii="Times New Roman"/>
                <w:b w:val="false"/>
                <w:i w:val="false"/>
                <w:color w:val="000000"/>
                <w:sz w:val="20"/>
              </w:rPr>
              <w:t>
өзге де шығулар</w:t>
            </w:r>
          </w:p>
          <w:bookmarkEnd w:id="229"/>
          <w:p>
            <w:pPr>
              <w:spacing w:after="20"/>
              <w:ind w:left="20"/>
              <w:jc w:val="both"/>
            </w:pPr>
            <w:r>
              <w:rPr>
                <w:rFonts w:ascii="Times New Roman"/>
                <w:b w:val="false"/>
                <w:i w:val="false"/>
                <w:color w:val="000000"/>
                <w:sz w:val="20"/>
              </w:rPr>
              <w:t>
прочее выбытие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230"/>
          <w:p>
            <w:pPr>
              <w:spacing w:after="20"/>
              <w:ind w:left="20"/>
              <w:jc w:val="both"/>
            </w:pPr>
            <w:r>
              <w:rPr>
                <w:rFonts w:ascii="Times New Roman"/>
                <w:b w:val="false"/>
                <w:i w:val="false"/>
                <w:color w:val="000000"/>
                <w:sz w:val="20"/>
              </w:rPr>
              <w:t>
Инвестициялық қызметтен түскен ақшалай қаражаттың таза сомасы</w:t>
            </w:r>
          </w:p>
          <w:bookmarkEnd w:id="230"/>
          <w:p>
            <w:pPr>
              <w:spacing w:after="20"/>
              <w:ind w:left="20"/>
              <w:jc w:val="both"/>
            </w:pPr>
            <w:r>
              <w:rPr>
                <w:rFonts w:ascii="Times New Roman"/>
                <w:b w:val="false"/>
                <w:i w:val="false"/>
                <w:color w:val="000000"/>
                <w:sz w:val="20"/>
              </w:rPr>
              <w:t>
Чистая сумма денежных средств от инвестиционной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231"/>
          <w:p>
            <w:pPr>
              <w:spacing w:after="20"/>
              <w:ind w:left="20"/>
              <w:jc w:val="both"/>
            </w:pPr>
            <w:r>
              <w:rPr>
                <w:rFonts w:ascii="Times New Roman"/>
                <w:b w:val="false"/>
                <w:i w:val="false"/>
                <w:color w:val="000000"/>
                <w:sz w:val="20"/>
              </w:rPr>
              <w:t>
Қаржы қызметінен түскен ақшалай қаражаттың қозғалысы</w:t>
            </w:r>
          </w:p>
          <w:bookmarkEnd w:id="231"/>
          <w:p>
            <w:pPr>
              <w:spacing w:after="20"/>
              <w:ind w:left="20"/>
              <w:jc w:val="both"/>
            </w:pPr>
            <w:r>
              <w:rPr>
                <w:rFonts w:ascii="Times New Roman"/>
                <w:b w:val="false"/>
                <w:i w:val="false"/>
                <w:color w:val="000000"/>
                <w:sz w:val="20"/>
              </w:rPr>
              <w:t>
Движение денежных средств от финансовой деятельности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232"/>
          <w:p>
            <w:pPr>
              <w:spacing w:after="20"/>
              <w:ind w:left="20"/>
              <w:jc w:val="both"/>
            </w:pPr>
            <w:r>
              <w:rPr>
                <w:rFonts w:ascii="Times New Roman"/>
                <w:b w:val="false"/>
                <w:i w:val="false"/>
                <w:color w:val="000000"/>
                <w:sz w:val="20"/>
              </w:rPr>
              <w:t>
Ақшалай қаражаттың түсімі</w:t>
            </w:r>
          </w:p>
          <w:bookmarkEnd w:id="232"/>
          <w:p>
            <w:pPr>
              <w:spacing w:after="20"/>
              <w:ind w:left="20"/>
              <w:jc w:val="both"/>
            </w:pPr>
            <w:r>
              <w:rPr>
                <w:rFonts w:ascii="Times New Roman"/>
                <w:b w:val="false"/>
                <w:i w:val="false"/>
                <w:color w:val="000000"/>
                <w:sz w:val="20"/>
              </w:rPr>
              <w:t xml:space="preserve">
Поступление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233"/>
          <w:p>
            <w:pPr>
              <w:spacing w:after="20"/>
              <w:ind w:left="20"/>
              <w:jc w:val="both"/>
            </w:pPr>
            <w:r>
              <w:rPr>
                <w:rFonts w:ascii="Times New Roman"/>
                <w:b w:val="false"/>
                <w:i w:val="false"/>
                <w:color w:val="000000"/>
                <w:sz w:val="20"/>
              </w:rPr>
              <w:t>
оның ішінде</w:t>
            </w:r>
          </w:p>
          <w:bookmarkEnd w:id="233"/>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234"/>
          <w:p>
            <w:pPr>
              <w:spacing w:after="20"/>
              <w:ind w:left="20"/>
              <w:jc w:val="both"/>
            </w:pPr>
            <w:r>
              <w:rPr>
                <w:rFonts w:ascii="Times New Roman"/>
                <w:b w:val="false"/>
                <w:i w:val="false"/>
                <w:color w:val="000000"/>
                <w:sz w:val="20"/>
              </w:rPr>
              <w:t>
қарыз алу</w:t>
            </w:r>
          </w:p>
          <w:bookmarkEnd w:id="234"/>
          <w:p>
            <w:pPr>
              <w:spacing w:after="20"/>
              <w:ind w:left="20"/>
              <w:jc w:val="both"/>
            </w:pPr>
            <w:r>
              <w:rPr>
                <w:rFonts w:ascii="Times New Roman"/>
                <w:b w:val="false"/>
                <w:i w:val="false"/>
                <w:color w:val="000000"/>
                <w:sz w:val="20"/>
              </w:rPr>
              <w:t xml:space="preserve">
получение займов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235"/>
          <w:p>
            <w:pPr>
              <w:spacing w:after="20"/>
              <w:ind w:left="20"/>
              <w:jc w:val="both"/>
            </w:pPr>
            <w:r>
              <w:rPr>
                <w:rFonts w:ascii="Times New Roman"/>
                <w:b w:val="false"/>
                <w:i w:val="false"/>
                <w:color w:val="000000"/>
                <w:sz w:val="20"/>
              </w:rPr>
              <w:t>
олардан</w:t>
            </w:r>
          </w:p>
          <w:bookmarkEnd w:id="235"/>
          <w:p>
            <w:pPr>
              <w:spacing w:after="20"/>
              <w:ind w:left="20"/>
              <w:jc w:val="both"/>
            </w:pPr>
            <w:r>
              <w:rPr>
                <w:rFonts w:ascii="Times New Roman"/>
                <w:b w:val="false"/>
                <w:i w:val="false"/>
                <w:color w:val="000000"/>
                <w:sz w:val="20"/>
              </w:rPr>
              <w:t>
из них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236"/>
          <w:p>
            <w:pPr>
              <w:spacing w:after="20"/>
              <w:ind w:left="20"/>
              <w:jc w:val="both"/>
            </w:pPr>
            <w:r>
              <w:rPr>
                <w:rFonts w:ascii="Times New Roman"/>
                <w:b w:val="false"/>
                <w:i w:val="false"/>
                <w:color w:val="000000"/>
                <w:sz w:val="20"/>
              </w:rPr>
              <w:t>
банк қарыздары</w:t>
            </w:r>
          </w:p>
          <w:bookmarkEnd w:id="236"/>
          <w:p>
            <w:pPr>
              <w:spacing w:after="20"/>
              <w:ind w:left="20"/>
              <w:jc w:val="both"/>
            </w:pPr>
            <w:r>
              <w:rPr>
                <w:rFonts w:ascii="Times New Roman"/>
                <w:b w:val="false"/>
                <w:i w:val="false"/>
                <w:color w:val="000000"/>
                <w:sz w:val="20"/>
              </w:rPr>
              <w:t>
займов банков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 w:id="237"/>
          <w:p>
            <w:pPr>
              <w:spacing w:after="20"/>
              <w:ind w:left="20"/>
              <w:jc w:val="both"/>
            </w:pPr>
            <w:r>
              <w:rPr>
                <w:rFonts w:ascii="Times New Roman"/>
                <w:b w:val="false"/>
                <w:i w:val="false"/>
                <w:color w:val="000000"/>
                <w:sz w:val="20"/>
              </w:rPr>
              <w:t>
өзге де қарыздар</w:t>
            </w:r>
          </w:p>
          <w:bookmarkEnd w:id="237"/>
          <w:p>
            <w:pPr>
              <w:spacing w:after="20"/>
              <w:ind w:left="20"/>
              <w:jc w:val="both"/>
            </w:pPr>
            <w:r>
              <w:rPr>
                <w:rFonts w:ascii="Times New Roman"/>
                <w:b w:val="false"/>
                <w:i w:val="false"/>
                <w:color w:val="000000"/>
                <w:sz w:val="20"/>
              </w:rPr>
              <w:t>
прочих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238"/>
          <w:p>
            <w:pPr>
              <w:spacing w:after="20"/>
              <w:ind w:left="20"/>
              <w:jc w:val="both"/>
            </w:pPr>
            <w:r>
              <w:rPr>
                <w:rFonts w:ascii="Times New Roman"/>
                <w:b w:val="false"/>
                <w:i w:val="false"/>
                <w:color w:val="000000"/>
                <w:sz w:val="20"/>
              </w:rPr>
              <w:t>
өзге де түсімдер</w:t>
            </w:r>
          </w:p>
          <w:bookmarkEnd w:id="238"/>
          <w:p>
            <w:pPr>
              <w:spacing w:after="20"/>
              <w:ind w:left="20"/>
              <w:jc w:val="both"/>
            </w:pPr>
            <w:r>
              <w:rPr>
                <w:rFonts w:ascii="Times New Roman"/>
                <w:b w:val="false"/>
                <w:i w:val="false"/>
                <w:color w:val="000000"/>
                <w:sz w:val="20"/>
              </w:rPr>
              <w:t>
прочее поступление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239"/>
          <w:p>
            <w:pPr>
              <w:spacing w:after="20"/>
              <w:ind w:left="20"/>
              <w:jc w:val="both"/>
            </w:pPr>
            <w:r>
              <w:rPr>
                <w:rFonts w:ascii="Times New Roman"/>
                <w:b w:val="false"/>
                <w:i w:val="false"/>
                <w:color w:val="000000"/>
                <w:sz w:val="20"/>
              </w:rPr>
              <w:t>
Ақшалай қаражаттың істен шығуы</w:t>
            </w:r>
          </w:p>
          <w:bookmarkEnd w:id="239"/>
          <w:p>
            <w:pPr>
              <w:spacing w:after="20"/>
              <w:ind w:left="20"/>
              <w:jc w:val="both"/>
            </w:pPr>
            <w:r>
              <w:rPr>
                <w:rFonts w:ascii="Times New Roman"/>
                <w:b w:val="false"/>
                <w:i w:val="false"/>
                <w:color w:val="000000"/>
                <w:sz w:val="20"/>
              </w:rPr>
              <w:t>
Выбытие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240"/>
          <w:p>
            <w:pPr>
              <w:spacing w:after="20"/>
              <w:ind w:left="20"/>
              <w:jc w:val="both"/>
            </w:pPr>
            <w:r>
              <w:rPr>
                <w:rFonts w:ascii="Times New Roman"/>
                <w:b w:val="false"/>
                <w:i w:val="false"/>
                <w:color w:val="000000"/>
                <w:sz w:val="20"/>
              </w:rPr>
              <w:t>
оның ішінде</w:t>
            </w:r>
          </w:p>
          <w:bookmarkEnd w:id="240"/>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 w:id="241"/>
          <w:p>
            <w:pPr>
              <w:spacing w:after="20"/>
              <w:ind w:left="20"/>
              <w:jc w:val="both"/>
            </w:pPr>
            <w:r>
              <w:rPr>
                <w:rFonts w:ascii="Times New Roman"/>
                <w:b w:val="false"/>
                <w:i w:val="false"/>
                <w:color w:val="000000"/>
                <w:sz w:val="20"/>
              </w:rPr>
              <w:t>
қарыздар бойынша берешекті төлеу</w:t>
            </w:r>
          </w:p>
          <w:bookmarkEnd w:id="241"/>
          <w:p>
            <w:pPr>
              <w:spacing w:after="20"/>
              <w:ind w:left="20"/>
              <w:jc w:val="both"/>
            </w:pPr>
            <w:r>
              <w:rPr>
                <w:rFonts w:ascii="Times New Roman"/>
                <w:b w:val="false"/>
                <w:i w:val="false"/>
                <w:color w:val="000000"/>
                <w:sz w:val="20"/>
              </w:rPr>
              <w:t>
погашение задолженности по займам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242"/>
          <w:p>
            <w:pPr>
              <w:spacing w:after="20"/>
              <w:ind w:left="20"/>
              <w:jc w:val="both"/>
            </w:pPr>
            <w:r>
              <w:rPr>
                <w:rFonts w:ascii="Times New Roman"/>
                <w:b w:val="false"/>
                <w:i w:val="false"/>
                <w:color w:val="000000"/>
                <w:sz w:val="20"/>
              </w:rPr>
              <w:t>
олардан</w:t>
            </w:r>
          </w:p>
          <w:bookmarkEnd w:id="242"/>
          <w:p>
            <w:pPr>
              <w:spacing w:after="20"/>
              <w:ind w:left="20"/>
              <w:jc w:val="both"/>
            </w:pPr>
            <w:r>
              <w:rPr>
                <w:rFonts w:ascii="Times New Roman"/>
                <w:b w:val="false"/>
                <w:i w:val="false"/>
                <w:color w:val="000000"/>
                <w:sz w:val="20"/>
              </w:rPr>
              <w:t>
из них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243"/>
          <w:p>
            <w:pPr>
              <w:spacing w:after="20"/>
              <w:ind w:left="20"/>
              <w:jc w:val="both"/>
            </w:pPr>
            <w:r>
              <w:rPr>
                <w:rFonts w:ascii="Times New Roman"/>
                <w:b w:val="false"/>
                <w:i w:val="false"/>
                <w:color w:val="000000"/>
                <w:sz w:val="20"/>
              </w:rPr>
              <w:t>
банк қарыздары бойынша</w:t>
            </w:r>
          </w:p>
          <w:bookmarkEnd w:id="243"/>
          <w:p>
            <w:pPr>
              <w:spacing w:after="20"/>
              <w:ind w:left="20"/>
              <w:jc w:val="both"/>
            </w:pPr>
            <w:r>
              <w:rPr>
                <w:rFonts w:ascii="Times New Roman"/>
                <w:b w:val="false"/>
                <w:i w:val="false"/>
                <w:color w:val="000000"/>
                <w:sz w:val="20"/>
              </w:rPr>
              <w:t>
по займам банков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44"/>
          <w:p>
            <w:pPr>
              <w:spacing w:after="20"/>
              <w:ind w:left="20"/>
              <w:jc w:val="both"/>
            </w:pPr>
            <w:r>
              <w:rPr>
                <w:rFonts w:ascii="Times New Roman"/>
                <w:b w:val="false"/>
                <w:i w:val="false"/>
                <w:color w:val="000000"/>
                <w:sz w:val="20"/>
              </w:rPr>
              <w:t>
өзге де қарыздар бойынша</w:t>
            </w:r>
          </w:p>
          <w:bookmarkEnd w:id="244"/>
          <w:p>
            <w:pPr>
              <w:spacing w:after="20"/>
              <w:ind w:left="20"/>
              <w:jc w:val="both"/>
            </w:pPr>
            <w:r>
              <w:rPr>
                <w:rFonts w:ascii="Times New Roman"/>
                <w:b w:val="false"/>
                <w:i w:val="false"/>
                <w:color w:val="000000"/>
                <w:sz w:val="20"/>
              </w:rPr>
              <w:t xml:space="preserve">
по прочим займам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245"/>
          <w:p>
            <w:pPr>
              <w:spacing w:after="20"/>
              <w:ind w:left="20"/>
              <w:jc w:val="both"/>
            </w:pPr>
            <w:r>
              <w:rPr>
                <w:rFonts w:ascii="Times New Roman"/>
                <w:b w:val="false"/>
                <w:i w:val="false"/>
                <w:color w:val="000000"/>
                <w:sz w:val="20"/>
              </w:rPr>
              <w:t>
меншікті акцияларды сатып алу</w:t>
            </w:r>
          </w:p>
          <w:bookmarkEnd w:id="245"/>
          <w:p>
            <w:pPr>
              <w:spacing w:after="20"/>
              <w:ind w:left="20"/>
              <w:jc w:val="both"/>
            </w:pPr>
            <w:r>
              <w:rPr>
                <w:rFonts w:ascii="Times New Roman"/>
                <w:b w:val="false"/>
                <w:i w:val="false"/>
                <w:color w:val="000000"/>
                <w:sz w:val="20"/>
              </w:rPr>
              <w:t xml:space="preserve">
приобретение собственных акций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 w:id="246"/>
          <w:p>
            <w:pPr>
              <w:spacing w:after="20"/>
              <w:ind w:left="20"/>
              <w:jc w:val="both"/>
            </w:pPr>
            <w:r>
              <w:rPr>
                <w:rFonts w:ascii="Times New Roman"/>
                <w:b w:val="false"/>
                <w:i w:val="false"/>
                <w:color w:val="000000"/>
                <w:sz w:val="20"/>
              </w:rPr>
              <w:t>
өзге де шығулар</w:t>
            </w:r>
          </w:p>
          <w:bookmarkEnd w:id="246"/>
          <w:p>
            <w:pPr>
              <w:spacing w:after="20"/>
              <w:ind w:left="20"/>
              <w:jc w:val="both"/>
            </w:pPr>
            <w:r>
              <w:rPr>
                <w:rFonts w:ascii="Times New Roman"/>
                <w:b w:val="false"/>
                <w:i w:val="false"/>
                <w:color w:val="000000"/>
                <w:sz w:val="20"/>
              </w:rPr>
              <w:t>
прочее выбытие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 w:id="247"/>
          <w:p>
            <w:pPr>
              <w:spacing w:after="20"/>
              <w:ind w:left="20"/>
              <w:jc w:val="both"/>
            </w:pPr>
            <w:r>
              <w:rPr>
                <w:rFonts w:ascii="Times New Roman"/>
                <w:b w:val="false"/>
                <w:i w:val="false"/>
                <w:color w:val="000000"/>
                <w:sz w:val="20"/>
              </w:rPr>
              <w:t>
Қаржылық қызметтен түскен ақшалай қаражаттың таза сомасы</w:t>
            </w:r>
          </w:p>
          <w:bookmarkEnd w:id="247"/>
          <w:p>
            <w:pPr>
              <w:spacing w:after="20"/>
              <w:ind w:left="20"/>
              <w:jc w:val="both"/>
            </w:pPr>
            <w:r>
              <w:rPr>
                <w:rFonts w:ascii="Times New Roman"/>
                <w:b w:val="false"/>
                <w:i w:val="false"/>
                <w:color w:val="000000"/>
                <w:sz w:val="20"/>
              </w:rPr>
              <w:t>
Чистая сумма денежных средств от финансовой деятельности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248"/>
          <w:p>
            <w:pPr>
              <w:spacing w:after="20"/>
              <w:ind w:left="20"/>
              <w:jc w:val="both"/>
            </w:pPr>
            <w:r>
              <w:rPr>
                <w:rFonts w:ascii="Times New Roman"/>
                <w:b w:val="false"/>
                <w:i w:val="false"/>
                <w:color w:val="000000"/>
                <w:sz w:val="20"/>
              </w:rPr>
              <w:t>
Жиынтығы: Ақшалай қаражаттың көбеюі/азаюы</w:t>
            </w:r>
          </w:p>
          <w:bookmarkEnd w:id="248"/>
          <w:p>
            <w:pPr>
              <w:spacing w:after="20"/>
              <w:ind w:left="20"/>
              <w:jc w:val="both"/>
            </w:pPr>
            <w:r>
              <w:rPr>
                <w:rFonts w:ascii="Times New Roman"/>
                <w:b w:val="false"/>
                <w:i w:val="false"/>
                <w:color w:val="000000"/>
                <w:sz w:val="20"/>
              </w:rPr>
              <w:t xml:space="preserve">
Итого: Увеличение/уменьшение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5" w:id="249"/>
    <w:p>
      <w:pPr>
        <w:spacing w:after="0"/>
        <w:ind w:left="0"/>
        <w:jc w:val="both"/>
      </w:pPr>
      <w:r>
        <w:rPr>
          <w:rFonts w:ascii="Times New Roman"/>
          <w:b w:val="false"/>
          <w:i w:val="false"/>
          <w:color w:val="000000"/>
          <w:sz w:val="28"/>
        </w:rPr>
        <w:t>
      7. Валюталық позиция бойынша ақпаратты көрсетіңіз, мың теңге.</w:t>
      </w:r>
    </w:p>
    <w:bookmarkEnd w:id="249"/>
    <w:bookmarkStart w:name="z296" w:id="250"/>
    <w:p>
      <w:pPr>
        <w:spacing w:after="0"/>
        <w:ind w:left="0"/>
        <w:jc w:val="both"/>
      </w:pPr>
      <w:r>
        <w:rPr>
          <w:rFonts w:ascii="Times New Roman"/>
          <w:b w:val="false"/>
          <w:i w:val="false"/>
          <w:color w:val="000000"/>
          <w:sz w:val="28"/>
        </w:rPr>
        <w:t xml:space="preserve">
      Укажите информацию по валютной позиции, тысяч теңге. </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251"/>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251"/>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252"/>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Көрсеткіштердіңатауы</w:t>
            </w:r>
          </w:p>
          <w:bookmarkEnd w:id="252"/>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253"/>
          <w:p>
            <w:pPr>
              <w:spacing w:after="20"/>
              <w:ind w:left="20"/>
              <w:jc w:val="both"/>
            </w:pPr>
            <w:r>
              <w:rPr>
                <w:rFonts w:ascii="Times New Roman"/>
                <w:b w:val="false"/>
                <w:i w:val="false"/>
                <w:color w:val="000000"/>
                <w:sz w:val="20"/>
              </w:rPr>
              <w:t>
</w:t>
            </w:r>
            <w:r>
              <w:rPr>
                <w:rFonts w:ascii="Times New Roman"/>
                <w:b/>
                <w:i w:val="false"/>
                <w:color w:val="000000"/>
                <w:sz w:val="20"/>
              </w:rPr>
              <w:t>Валюталық позиция,барлығы</w:t>
            </w:r>
          </w:p>
          <w:bookmarkEnd w:id="253"/>
          <w:p>
            <w:pPr>
              <w:spacing w:after="20"/>
              <w:ind w:left="20"/>
              <w:jc w:val="both"/>
            </w:pPr>
            <w:r>
              <w:rPr>
                <w:rFonts w:ascii="Times New Roman"/>
                <w:b w:val="false"/>
                <w:i w:val="false"/>
                <w:color w:val="000000"/>
                <w:sz w:val="20"/>
              </w:rPr>
              <w:t>
</w:t>
            </w:r>
            <w:r>
              <w:rPr>
                <w:rFonts w:ascii="Times New Roman"/>
                <w:b/>
                <w:i w:val="false"/>
                <w:color w:val="000000"/>
                <w:sz w:val="20"/>
              </w:rPr>
              <w:t>Валютная позиция,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254"/>
          <w:p>
            <w:pPr>
              <w:spacing w:after="20"/>
              <w:ind w:left="20"/>
              <w:jc w:val="both"/>
            </w:pPr>
            <w:r>
              <w:rPr>
                <w:rFonts w:ascii="Times New Roman"/>
                <w:b w:val="false"/>
                <w:i w:val="false"/>
                <w:color w:val="000000"/>
                <w:sz w:val="20"/>
              </w:rPr>
              <w:t>
</w:t>
            </w:r>
            <w:r>
              <w:rPr>
                <w:rFonts w:ascii="Times New Roman"/>
                <w:b/>
                <w:i w:val="false"/>
                <w:color w:val="000000"/>
                <w:sz w:val="20"/>
              </w:rPr>
              <w:t>Оның ішінде валюта бойынша позиция</w:t>
            </w:r>
          </w:p>
          <w:bookmarkEnd w:id="254"/>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позиции по валюте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255"/>
          <w:p>
            <w:pPr>
              <w:spacing w:after="20"/>
              <w:ind w:left="20"/>
              <w:jc w:val="both"/>
            </w:pPr>
            <w:r>
              <w:rPr>
                <w:rFonts w:ascii="Times New Roman"/>
                <w:b w:val="false"/>
                <w:i w:val="false"/>
                <w:color w:val="000000"/>
                <w:sz w:val="20"/>
              </w:rPr>
              <w:t>
АҚШ2доллары</w:t>
            </w:r>
          </w:p>
          <w:bookmarkEnd w:id="255"/>
          <w:p>
            <w:pPr>
              <w:spacing w:after="20"/>
              <w:ind w:left="20"/>
              <w:jc w:val="both"/>
            </w:pPr>
            <w:r>
              <w:rPr>
                <w:rFonts w:ascii="Times New Roman"/>
                <w:b w:val="false"/>
                <w:i w:val="false"/>
                <w:color w:val="000000"/>
                <w:sz w:val="20"/>
              </w:rPr>
              <w:t>
доллар США2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256"/>
          <w:p>
            <w:pPr>
              <w:spacing w:after="20"/>
              <w:ind w:left="20"/>
              <w:jc w:val="both"/>
            </w:pPr>
            <w:r>
              <w:rPr>
                <w:rFonts w:ascii="Times New Roman"/>
                <w:b w:val="false"/>
                <w:i w:val="false"/>
                <w:color w:val="000000"/>
                <w:sz w:val="20"/>
              </w:rPr>
              <w:t>
евро</w:t>
            </w:r>
          </w:p>
          <w:bookmarkEnd w:id="256"/>
          <w:p>
            <w:pPr>
              <w:spacing w:after="20"/>
              <w:ind w:left="20"/>
              <w:jc w:val="both"/>
            </w:pPr>
            <w:r>
              <w:rPr>
                <w:rFonts w:ascii="Times New Roman"/>
                <w:b w:val="false"/>
                <w:i w:val="false"/>
                <w:color w:val="000000"/>
                <w:sz w:val="20"/>
              </w:rPr>
              <w:t>
евро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257"/>
          <w:p>
            <w:pPr>
              <w:spacing w:after="20"/>
              <w:ind w:left="20"/>
              <w:jc w:val="both"/>
            </w:pPr>
            <w:r>
              <w:rPr>
                <w:rFonts w:ascii="Times New Roman"/>
                <w:b w:val="false"/>
                <w:i w:val="false"/>
                <w:color w:val="000000"/>
                <w:sz w:val="20"/>
              </w:rPr>
              <w:t>
ресей рублі</w:t>
            </w:r>
          </w:p>
          <w:bookmarkEnd w:id="257"/>
          <w:p>
            <w:pPr>
              <w:spacing w:after="20"/>
              <w:ind w:left="20"/>
              <w:jc w:val="both"/>
            </w:pPr>
            <w:r>
              <w:rPr>
                <w:rFonts w:ascii="Times New Roman"/>
                <w:b w:val="false"/>
                <w:i w:val="false"/>
                <w:color w:val="000000"/>
                <w:sz w:val="20"/>
              </w:rPr>
              <w:t>
российский рубль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258"/>
          <w:p>
            <w:pPr>
              <w:spacing w:after="20"/>
              <w:ind w:left="20"/>
              <w:jc w:val="both"/>
            </w:pPr>
            <w:r>
              <w:rPr>
                <w:rFonts w:ascii="Times New Roman"/>
                <w:b w:val="false"/>
                <w:i w:val="false"/>
                <w:color w:val="000000"/>
                <w:sz w:val="20"/>
              </w:rPr>
              <w:t>
өзге де валюталар</w:t>
            </w:r>
          </w:p>
          <w:bookmarkEnd w:id="258"/>
          <w:p>
            <w:pPr>
              <w:spacing w:after="20"/>
              <w:ind w:left="20"/>
              <w:jc w:val="both"/>
            </w:pPr>
            <w:r>
              <w:rPr>
                <w:rFonts w:ascii="Times New Roman"/>
                <w:b w:val="false"/>
                <w:i w:val="false"/>
                <w:color w:val="000000"/>
                <w:sz w:val="20"/>
              </w:rPr>
              <w:t>
прочие валюты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259"/>
          <w:p>
            <w:pPr>
              <w:spacing w:after="20"/>
              <w:ind w:left="20"/>
              <w:jc w:val="both"/>
            </w:pPr>
            <w:r>
              <w:rPr>
                <w:rFonts w:ascii="Times New Roman"/>
                <w:b w:val="false"/>
                <w:i w:val="false"/>
                <w:color w:val="000000"/>
                <w:sz w:val="20"/>
              </w:rPr>
              <w:t>
Шетел валютасындағы қысқа мерзімді активтер</w:t>
            </w:r>
          </w:p>
          <w:bookmarkEnd w:id="259"/>
          <w:p>
            <w:pPr>
              <w:spacing w:after="20"/>
              <w:ind w:left="20"/>
              <w:jc w:val="both"/>
            </w:pPr>
            <w:r>
              <w:rPr>
                <w:rFonts w:ascii="Times New Roman"/>
                <w:b w:val="false"/>
                <w:i w:val="false"/>
                <w:color w:val="000000"/>
                <w:sz w:val="20"/>
              </w:rPr>
              <w:t>
Краткосрочные активы в иностранной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260"/>
          <w:p>
            <w:pPr>
              <w:spacing w:after="20"/>
              <w:ind w:left="20"/>
              <w:jc w:val="both"/>
            </w:pPr>
            <w:r>
              <w:rPr>
                <w:rFonts w:ascii="Times New Roman"/>
                <w:b w:val="false"/>
                <w:i w:val="false"/>
                <w:color w:val="000000"/>
                <w:sz w:val="20"/>
              </w:rPr>
              <w:t>
оның ішінде</w:t>
            </w:r>
          </w:p>
          <w:bookmarkEnd w:id="260"/>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 w:id="261"/>
          <w:p>
            <w:pPr>
              <w:spacing w:after="20"/>
              <w:ind w:left="20"/>
              <w:jc w:val="both"/>
            </w:pPr>
            <w:r>
              <w:rPr>
                <w:rFonts w:ascii="Times New Roman"/>
                <w:b w:val="false"/>
                <w:i w:val="false"/>
                <w:color w:val="000000"/>
                <w:sz w:val="20"/>
              </w:rPr>
              <w:t>
ақша қаражаттары және олардың баламалары</w:t>
            </w:r>
          </w:p>
          <w:bookmarkEnd w:id="261"/>
          <w:p>
            <w:pPr>
              <w:spacing w:after="20"/>
              <w:ind w:left="20"/>
              <w:jc w:val="both"/>
            </w:pPr>
            <w:r>
              <w:rPr>
                <w:rFonts w:ascii="Times New Roman"/>
                <w:b w:val="false"/>
                <w:i w:val="false"/>
                <w:color w:val="000000"/>
                <w:sz w:val="20"/>
              </w:rPr>
              <w:t>
денежные средства и их эквиваленты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262"/>
          <w:p>
            <w:pPr>
              <w:spacing w:after="20"/>
              <w:ind w:left="20"/>
              <w:jc w:val="both"/>
            </w:pPr>
            <w:r>
              <w:rPr>
                <w:rFonts w:ascii="Times New Roman"/>
                <w:b w:val="false"/>
                <w:i w:val="false"/>
                <w:color w:val="000000"/>
                <w:sz w:val="20"/>
              </w:rPr>
              <w:t>
қысқа мерзімді қаржы инвестициялары</w:t>
            </w:r>
          </w:p>
          <w:bookmarkEnd w:id="262"/>
          <w:p>
            <w:pPr>
              <w:spacing w:after="20"/>
              <w:ind w:left="20"/>
              <w:jc w:val="both"/>
            </w:pPr>
            <w:r>
              <w:rPr>
                <w:rFonts w:ascii="Times New Roman"/>
                <w:b w:val="false"/>
                <w:i w:val="false"/>
                <w:color w:val="000000"/>
                <w:sz w:val="20"/>
              </w:rPr>
              <w:t>
краткосрочные финансовые инвестиции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263"/>
          <w:p>
            <w:pPr>
              <w:spacing w:after="20"/>
              <w:ind w:left="20"/>
              <w:jc w:val="both"/>
            </w:pPr>
            <w:r>
              <w:rPr>
                <w:rFonts w:ascii="Times New Roman"/>
                <w:b w:val="false"/>
                <w:i w:val="false"/>
                <w:color w:val="000000"/>
                <w:sz w:val="20"/>
              </w:rPr>
              <w:t>
қысқа мерзімді дебиторлық берешек</w:t>
            </w:r>
          </w:p>
          <w:bookmarkEnd w:id="263"/>
          <w:p>
            <w:pPr>
              <w:spacing w:after="20"/>
              <w:ind w:left="20"/>
              <w:jc w:val="both"/>
            </w:pPr>
            <w:r>
              <w:rPr>
                <w:rFonts w:ascii="Times New Roman"/>
                <w:b w:val="false"/>
                <w:i w:val="false"/>
                <w:color w:val="000000"/>
                <w:sz w:val="20"/>
              </w:rPr>
              <w:t>
краткосрочная дебиторская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264"/>
          <w:p>
            <w:pPr>
              <w:spacing w:after="20"/>
              <w:ind w:left="20"/>
              <w:jc w:val="both"/>
            </w:pPr>
            <w:r>
              <w:rPr>
                <w:rFonts w:ascii="Times New Roman"/>
                <w:b w:val="false"/>
                <w:i w:val="false"/>
                <w:color w:val="000000"/>
                <w:sz w:val="20"/>
              </w:rPr>
              <w:t>
өзге де қысқа мерзімді активтер</w:t>
            </w:r>
          </w:p>
          <w:bookmarkEnd w:id="264"/>
          <w:p>
            <w:pPr>
              <w:spacing w:after="20"/>
              <w:ind w:left="20"/>
              <w:jc w:val="both"/>
            </w:pPr>
            <w:r>
              <w:rPr>
                <w:rFonts w:ascii="Times New Roman"/>
                <w:b w:val="false"/>
                <w:i w:val="false"/>
                <w:color w:val="000000"/>
                <w:sz w:val="20"/>
              </w:rPr>
              <w:t>
прочие краткосрочные активы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265"/>
          <w:p>
            <w:pPr>
              <w:spacing w:after="20"/>
              <w:ind w:left="20"/>
              <w:jc w:val="both"/>
            </w:pPr>
            <w:r>
              <w:rPr>
                <w:rFonts w:ascii="Times New Roman"/>
                <w:b w:val="false"/>
                <w:i w:val="false"/>
                <w:color w:val="000000"/>
                <w:sz w:val="20"/>
              </w:rPr>
              <w:t>
Шетел валютасындағы ұзақ мерзімді активтер</w:t>
            </w:r>
          </w:p>
          <w:bookmarkEnd w:id="265"/>
          <w:p>
            <w:pPr>
              <w:spacing w:after="20"/>
              <w:ind w:left="20"/>
              <w:jc w:val="both"/>
            </w:pPr>
            <w:r>
              <w:rPr>
                <w:rFonts w:ascii="Times New Roman"/>
                <w:b w:val="false"/>
                <w:i w:val="false"/>
                <w:color w:val="000000"/>
                <w:sz w:val="20"/>
              </w:rPr>
              <w:t>
Долгосрочные активы в иностранной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266"/>
          <w:p>
            <w:pPr>
              <w:spacing w:after="20"/>
              <w:ind w:left="20"/>
              <w:jc w:val="both"/>
            </w:pPr>
            <w:r>
              <w:rPr>
                <w:rFonts w:ascii="Times New Roman"/>
                <w:b w:val="false"/>
                <w:i w:val="false"/>
                <w:color w:val="000000"/>
                <w:sz w:val="20"/>
              </w:rPr>
              <w:t>
оның ішінде</w:t>
            </w:r>
          </w:p>
          <w:bookmarkEnd w:id="266"/>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 w:id="267"/>
          <w:p>
            <w:pPr>
              <w:spacing w:after="20"/>
              <w:ind w:left="20"/>
              <w:jc w:val="both"/>
            </w:pPr>
            <w:r>
              <w:rPr>
                <w:rFonts w:ascii="Times New Roman"/>
                <w:b w:val="false"/>
                <w:i w:val="false"/>
                <w:color w:val="000000"/>
                <w:sz w:val="20"/>
              </w:rPr>
              <w:t>
ұзақ мерзімді қаржы инвестициялары</w:t>
            </w:r>
          </w:p>
          <w:bookmarkEnd w:id="267"/>
          <w:p>
            <w:pPr>
              <w:spacing w:after="20"/>
              <w:ind w:left="20"/>
              <w:jc w:val="both"/>
            </w:pPr>
            <w:r>
              <w:rPr>
                <w:rFonts w:ascii="Times New Roman"/>
                <w:b w:val="false"/>
                <w:i w:val="false"/>
                <w:color w:val="000000"/>
                <w:sz w:val="20"/>
              </w:rPr>
              <w:t>
долгосрочные финансовые инвестиции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268"/>
          <w:p>
            <w:pPr>
              <w:spacing w:after="20"/>
              <w:ind w:left="20"/>
              <w:jc w:val="both"/>
            </w:pPr>
            <w:r>
              <w:rPr>
                <w:rFonts w:ascii="Times New Roman"/>
                <w:b w:val="false"/>
                <w:i w:val="false"/>
                <w:color w:val="000000"/>
                <w:sz w:val="20"/>
              </w:rPr>
              <w:t>
ұзақмерзімдідебиторлықберешек</w:t>
            </w:r>
          </w:p>
          <w:bookmarkEnd w:id="268"/>
          <w:p>
            <w:pPr>
              <w:spacing w:after="20"/>
              <w:ind w:left="20"/>
              <w:jc w:val="both"/>
            </w:pPr>
            <w:r>
              <w:rPr>
                <w:rFonts w:ascii="Times New Roman"/>
                <w:b w:val="false"/>
                <w:i w:val="false"/>
                <w:color w:val="000000"/>
                <w:sz w:val="20"/>
              </w:rPr>
              <w:t>
долгосрочная дебиторская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269"/>
          <w:p>
            <w:pPr>
              <w:spacing w:after="20"/>
              <w:ind w:left="20"/>
              <w:jc w:val="both"/>
            </w:pPr>
            <w:r>
              <w:rPr>
                <w:rFonts w:ascii="Times New Roman"/>
                <w:b w:val="false"/>
                <w:i w:val="false"/>
                <w:color w:val="000000"/>
                <w:sz w:val="20"/>
              </w:rPr>
              <w:t>
өзге де ұзақ мерзімді активтер</w:t>
            </w:r>
          </w:p>
          <w:bookmarkEnd w:id="269"/>
          <w:p>
            <w:pPr>
              <w:spacing w:after="20"/>
              <w:ind w:left="20"/>
              <w:jc w:val="both"/>
            </w:pPr>
            <w:r>
              <w:rPr>
                <w:rFonts w:ascii="Times New Roman"/>
                <w:b w:val="false"/>
                <w:i w:val="false"/>
                <w:color w:val="000000"/>
                <w:sz w:val="20"/>
              </w:rPr>
              <w:t>
прочие долгосрочные активы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270"/>
          <w:p>
            <w:pPr>
              <w:spacing w:after="20"/>
              <w:ind w:left="20"/>
              <w:jc w:val="both"/>
            </w:pPr>
            <w:r>
              <w:rPr>
                <w:rFonts w:ascii="Times New Roman"/>
                <w:b w:val="false"/>
                <w:i w:val="false"/>
                <w:color w:val="000000"/>
                <w:sz w:val="20"/>
              </w:rPr>
              <w:t>
Шетел валютасындағы активтер</w:t>
            </w:r>
          </w:p>
          <w:bookmarkEnd w:id="270"/>
          <w:p>
            <w:pPr>
              <w:spacing w:after="20"/>
              <w:ind w:left="20"/>
              <w:jc w:val="both"/>
            </w:pPr>
            <w:r>
              <w:rPr>
                <w:rFonts w:ascii="Times New Roman"/>
                <w:b w:val="false"/>
                <w:i w:val="false"/>
                <w:color w:val="000000"/>
                <w:sz w:val="20"/>
              </w:rPr>
              <w:t>
Активы в иностранной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271"/>
          <w:p>
            <w:pPr>
              <w:spacing w:after="20"/>
              <w:ind w:left="20"/>
              <w:jc w:val="both"/>
            </w:pPr>
            <w:r>
              <w:rPr>
                <w:rFonts w:ascii="Times New Roman"/>
                <w:b w:val="false"/>
                <w:i w:val="false"/>
                <w:color w:val="000000"/>
                <w:sz w:val="20"/>
              </w:rPr>
              <w:t>
Шетел валютасындағы қысқа мерзімді міндеттемелер</w:t>
            </w:r>
          </w:p>
          <w:bookmarkEnd w:id="271"/>
          <w:p>
            <w:pPr>
              <w:spacing w:after="20"/>
              <w:ind w:left="20"/>
              <w:jc w:val="both"/>
            </w:pPr>
            <w:r>
              <w:rPr>
                <w:rFonts w:ascii="Times New Roman"/>
                <w:b w:val="false"/>
                <w:i w:val="false"/>
                <w:color w:val="000000"/>
                <w:sz w:val="20"/>
              </w:rPr>
              <w:t>
Краткосрочные обязательства в иностранной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272"/>
          <w:p>
            <w:pPr>
              <w:spacing w:after="20"/>
              <w:ind w:left="20"/>
              <w:jc w:val="both"/>
            </w:pPr>
            <w:r>
              <w:rPr>
                <w:rFonts w:ascii="Times New Roman"/>
                <w:b w:val="false"/>
                <w:i w:val="false"/>
                <w:color w:val="000000"/>
                <w:sz w:val="20"/>
              </w:rPr>
              <w:t>
оның ішінде</w:t>
            </w:r>
          </w:p>
          <w:bookmarkEnd w:id="272"/>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273"/>
          <w:p>
            <w:pPr>
              <w:spacing w:after="20"/>
              <w:ind w:left="20"/>
              <w:jc w:val="both"/>
            </w:pPr>
            <w:r>
              <w:rPr>
                <w:rFonts w:ascii="Times New Roman"/>
                <w:b w:val="false"/>
                <w:i w:val="false"/>
                <w:color w:val="000000"/>
                <w:sz w:val="20"/>
              </w:rPr>
              <w:t>
қысқа мерзімді қаржы міндеттемелер</w:t>
            </w:r>
          </w:p>
          <w:bookmarkEnd w:id="273"/>
          <w:p>
            <w:pPr>
              <w:spacing w:after="20"/>
              <w:ind w:left="20"/>
              <w:jc w:val="both"/>
            </w:pPr>
            <w:r>
              <w:rPr>
                <w:rFonts w:ascii="Times New Roman"/>
                <w:b w:val="false"/>
                <w:i w:val="false"/>
                <w:color w:val="000000"/>
                <w:sz w:val="20"/>
              </w:rPr>
              <w:t>
краткосрочные финансовые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274"/>
          <w:p>
            <w:pPr>
              <w:spacing w:after="20"/>
              <w:ind w:left="20"/>
              <w:jc w:val="both"/>
            </w:pPr>
            <w:r>
              <w:rPr>
                <w:rFonts w:ascii="Times New Roman"/>
                <w:b w:val="false"/>
                <w:i w:val="false"/>
                <w:color w:val="000000"/>
                <w:sz w:val="20"/>
              </w:rPr>
              <w:t>
олардан</w:t>
            </w:r>
          </w:p>
          <w:bookmarkEnd w:id="274"/>
          <w:p>
            <w:pPr>
              <w:spacing w:after="20"/>
              <w:ind w:left="20"/>
              <w:jc w:val="both"/>
            </w:pPr>
            <w:r>
              <w:rPr>
                <w:rFonts w:ascii="Times New Roman"/>
                <w:b w:val="false"/>
                <w:i w:val="false"/>
                <w:color w:val="000000"/>
                <w:sz w:val="20"/>
              </w:rPr>
              <w:t>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275"/>
          <w:p>
            <w:pPr>
              <w:spacing w:after="20"/>
              <w:ind w:left="20"/>
              <w:jc w:val="both"/>
            </w:pPr>
            <w:r>
              <w:rPr>
                <w:rFonts w:ascii="Times New Roman"/>
                <w:b w:val="false"/>
                <w:i w:val="false"/>
                <w:color w:val="000000"/>
                <w:sz w:val="20"/>
              </w:rPr>
              <w:t>
қысқа мерзімді банк қарыздары</w:t>
            </w:r>
          </w:p>
          <w:bookmarkEnd w:id="275"/>
          <w:p>
            <w:pPr>
              <w:spacing w:after="20"/>
              <w:ind w:left="20"/>
              <w:jc w:val="both"/>
            </w:pPr>
            <w:r>
              <w:rPr>
                <w:rFonts w:ascii="Times New Roman"/>
                <w:b w:val="false"/>
                <w:i w:val="false"/>
                <w:color w:val="000000"/>
                <w:sz w:val="20"/>
              </w:rPr>
              <w:t>
краткосрочные банковские займы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 w:id="276"/>
          <w:p>
            <w:pPr>
              <w:spacing w:after="20"/>
              <w:ind w:left="20"/>
              <w:jc w:val="both"/>
            </w:pPr>
            <w:r>
              <w:rPr>
                <w:rFonts w:ascii="Times New Roman"/>
                <w:b w:val="false"/>
                <w:i w:val="false"/>
                <w:color w:val="000000"/>
                <w:sz w:val="20"/>
              </w:rPr>
              <w:t>
өзге де қысқа мерзімді қаржы міндеттемелері</w:t>
            </w:r>
          </w:p>
          <w:bookmarkEnd w:id="276"/>
          <w:p>
            <w:pPr>
              <w:spacing w:after="20"/>
              <w:ind w:left="20"/>
              <w:jc w:val="both"/>
            </w:pPr>
            <w:r>
              <w:rPr>
                <w:rFonts w:ascii="Times New Roman"/>
                <w:b w:val="false"/>
                <w:i w:val="false"/>
                <w:color w:val="000000"/>
                <w:sz w:val="20"/>
              </w:rPr>
              <w:t>
прочие краткосрочные финансовые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 w:id="277"/>
          <w:p>
            <w:pPr>
              <w:spacing w:after="20"/>
              <w:ind w:left="20"/>
              <w:jc w:val="both"/>
            </w:pPr>
            <w:r>
              <w:rPr>
                <w:rFonts w:ascii="Times New Roman"/>
                <w:b w:val="false"/>
                <w:i w:val="false"/>
                <w:color w:val="000000"/>
                <w:sz w:val="20"/>
              </w:rPr>
              <w:t>
қысқа мерзімді кредиторлық берешек</w:t>
            </w:r>
          </w:p>
          <w:bookmarkEnd w:id="277"/>
          <w:p>
            <w:pPr>
              <w:spacing w:after="20"/>
              <w:ind w:left="20"/>
              <w:jc w:val="both"/>
            </w:pPr>
            <w:r>
              <w:rPr>
                <w:rFonts w:ascii="Times New Roman"/>
                <w:b w:val="false"/>
                <w:i w:val="false"/>
                <w:color w:val="000000"/>
                <w:sz w:val="20"/>
              </w:rPr>
              <w:t>
краткосрочная кредиторская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278"/>
          <w:p>
            <w:pPr>
              <w:spacing w:after="20"/>
              <w:ind w:left="20"/>
              <w:jc w:val="both"/>
            </w:pPr>
            <w:r>
              <w:rPr>
                <w:rFonts w:ascii="Times New Roman"/>
                <w:b w:val="false"/>
                <w:i w:val="false"/>
                <w:color w:val="000000"/>
                <w:sz w:val="20"/>
              </w:rPr>
              <w:t>
өзге де қысқа мерзімді міндеттемелер</w:t>
            </w:r>
          </w:p>
          <w:bookmarkEnd w:id="278"/>
          <w:p>
            <w:pPr>
              <w:spacing w:after="20"/>
              <w:ind w:left="20"/>
              <w:jc w:val="both"/>
            </w:pPr>
            <w:r>
              <w:rPr>
                <w:rFonts w:ascii="Times New Roman"/>
                <w:b w:val="false"/>
                <w:i w:val="false"/>
                <w:color w:val="000000"/>
                <w:sz w:val="20"/>
              </w:rPr>
              <w:t>
прочие краткосрочные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279"/>
          <w:p>
            <w:pPr>
              <w:spacing w:after="20"/>
              <w:ind w:left="20"/>
              <w:jc w:val="both"/>
            </w:pPr>
            <w:r>
              <w:rPr>
                <w:rFonts w:ascii="Times New Roman"/>
                <w:b w:val="false"/>
                <w:i w:val="false"/>
                <w:color w:val="000000"/>
                <w:sz w:val="20"/>
              </w:rPr>
              <w:t>
Шетел валютасындағы ұзақ мерзімді міндеттемелер</w:t>
            </w:r>
          </w:p>
          <w:bookmarkEnd w:id="279"/>
          <w:p>
            <w:pPr>
              <w:spacing w:after="20"/>
              <w:ind w:left="20"/>
              <w:jc w:val="both"/>
            </w:pPr>
            <w:r>
              <w:rPr>
                <w:rFonts w:ascii="Times New Roman"/>
                <w:b w:val="false"/>
                <w:i w:val="false"/>
                <w:color w:val="000000"/>
                <w:sz w:val="20"/>
              </w:rPr>
              <w:t xml:space="preserve">
Долгосрочные обязательства в иностранной валюте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280"/>
          <w:p>
            <w:pPr>
              <w:spacing w:after="20"/>
              <w:ind w:left="20"/>
              <w:jc w:val="both"/>
            </w:pPr>
            <w:r>
              <w:rPr>
                <w:rFonts w:ascii="Times New Roman"/>
                <w:b w:val="false"/>
                <w:i w:val="false"/>
                <w:color w:val="000000"/>
                <w:sz w:val="20"/>
              </w:rPr>
              <w:t>
оның ішінде</w:t>
            </w:r>
          </w:p>
          <w:bookmarkEnd w:id="280"/>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 w:id="281"/>
          <w:p>
            <w:pPr>
              <w:spacing w:after="20"/>
              <w:ind w:left="20"/>
              <w:jc w:val="both"/>
            </w:pPr>
            <w:r>
              <w:rPr>
                <w:rFonts w:ascii="Times New Roman"/>
                <w:b w:val="false"/>
                <w:i w:val="false"/>
                <w:color w:val="000000"/>
                <w:sz w:val="20"/>
              </w:rPr>
              <w:t>
ұзақ мерзімді қаржы міндеттемелері</w:t>
            </w:r>
          </w:p>
          <w:bookmarkEnd w:id="281"/>
          <w:p>
            <w:pPr>
              <w:spacing w:after="20"/>
              <w:ind w:left="20"/>
              <w:jc w:val="both"/>
            </w:pPr>
            <w:r>
              <w:rPr>
                <w:rFonts w:ascii="Times New Roman"/>
                <w:b w:val="false"/>
                <w:i w:val="false"/>
                <w:color w:val="000000"/>
                <w:sz w:val="20"/>
              </w:rPr>
              <w:t>
долгосрочные финансовые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282"/>
          <w:p>
            <w:pPr>
              <w:spacing w:after="20"/>
              <w:ind w:left="20"/>
              <w:jc w:val="both"/>
            </w:pPr>
            <w:r>
              <w:rPr>
                <w:rFonts w:ascii="Times New Roman"/>
                <w:b w:val="false"/>
                <w:i w:val="false"/>
                <w:color w:val="000000"/>
                <w:sz w:val="20"/>
              </w:rPr>
              <w:t>
олардан</w:t>
            </w:r>
          </w:p>
          <w:bookmarkEnd w:id="282"/>
          <w:p>
            <w:pPr>
              <w:spacing w:after="20"/>
              <w:ind w:left="20"/>
              <w:jc w:val="both"/>
            </w:pPr>
            <w:r>
              <w:rPr>
                <w:rFonts w:ascii="Times New Roman"/>
                <w:b w:val="false"/>
                <w:i w:val="false"/>
                <w:color w:val="000000"/>
                <w:sz w:val="20"/>
              </w:rPr>
              <w:t>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283"/>
          <w:p>
            <w:pPr>
              <w:spacing w:after="20"/>
              <w:ind w:left="20"/>
              <w:jc w:val="both"/>
            </w:pPr>
            <w:r>
              <w:rPr>
                <w:rFonts w:ascii="Times New Roman"/>
                <w:b w:val="false"/>
                <w:i w:val="false"/>
                <w:color w:val="000000"/>
                <w:sz w:val="20"/>
              </w:rPr>
              <w:t>
ұзақ мерзімді банк қарыздары</w:t>
            </w:r>
          </w:p>
          <w:bookmarkEnd w:id="283"/>
          <w:p>
            <w:pPr>
              <w:spacing w:after="20"/>
              <w:ind w:left="20"/>
              <w:jc w:val="both"/>
            </w:pPr>
            <w:r>
              <w:rPr>
                <w:rFonts w:ascii="Times New Roman"/>
                <w:b w:val="false"/>
                <w:i w:val="false"/>
                <w:color w:val="000000"/>
                <w:sz w:val="20"/>
              </w:rPr>
              <w:t>
долгосрочные банковские займы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284"/>
          <w:p>
            <w:pPr>
              <w:spacing w:after="20"/>
              <w:ind w:left="20"/>
              <w:jc w:val="both"/>
            </w:pPr>
            <w:r>
              <w:rPr>
                <w:rFonts w:ascii="Times New Roman"/>
                <w:b w:val="false"/>
                <w:i w:val="false"/>
                <w:color w:val="000000"/>
                <w:sz w:val="20"/>
              </w:rPr>
              <w:t>
өзге де ұзақ мерзімді қаржы міндеттемелері</w:t>
            </w:r>
          </w:p>
          <w:bookmarkEnd w:id="284"/>
          <w:p>
            <w:pPr>
              <w:spacing w:after="20"/>
              <w:ind w:left="20"/>
              <w:jc w:val="both"/>
            </w:pPr>
            <w:r>
              <w:rPr>
                <w:rFonts w:ascii="Times New Roman"/>
                <w:b w:val="false"/>
                <w:i w:val="false"/>
                <w:color w:val="000000"/>
                <w:sz w:val="20"/>
              </w:rPr>
              <w:t>
прочие долгосрочные финансовые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285"/>
          <w:p>
            <w:pPr>
              <w:spacing w:after="20"/>
              <w:ind w:left="20"/>
              <w:jc w:val="both"/>
            </w:pPr>
            <w:r>
              <w:rPr>
                <w:rFonts w:ascii="Times New Roman"/>
                <w:b w:val="false"/>
                <w:i w:val="false"/>
                <w:color w:val="000000"/>
                <w:sz w:val="20"/>
              </w:rPr>
              <w:t>
ұзақ мерзімді кредиторлық берешек</w:t>
            </w:r>
          </w:p>
          <w:bookmarkEnd w:id="285"/>
          <w:p>
            <w:pPr>
              <w:spacing w:after="20"/>
              <w:ind w:left="20"/>
              <w:jc w:val="both"/>
            </w:pPr>
            <w:r>
              <w:rPr>
                <w:rFonts w:ascii="Times New Roman"/>
                <w:b w:val="false"/>
                <w:i w:val="false"/>
                <w:color w:val="000000"/>
                <w:sz w:val="20"/>
              </w:rPr>
              <w:t>
долгосрочная кредиторская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286"/>
          <w:p>
            <w:pPr>
              <w:spacing w:after="20"/>
              <w:ind w:left="20"/>
              <w:jc w:val="both"/>
            </w:pPr>
            <w:r>
              <w:rPr>
                <w:rFonts w:ascii="Times New Roman"/>
                <w:b w:val="false"/>
                <w:i w:val="false"/>
                <w:color w:val="000000"/>
                <w:sz w:val="20"/>
              </w:rPr>
              <w:t>
өзге де ұзақ мерзімді міндеттемелер</w:t>
            </w:r>
          </w:p>
          <w:bookmarkEnd w:id="286"/>
          <w:p>
            <w:pPr>
              <w:spacing w:after="20"/>
              <w:ind w:left="20"/>
              <w:jc w:val="both"/>
            </w:pPr>
            <w:r>
              <w:rPr>
                <w:rFonts w:ascii="Times New Roman"/>
                <w:b w:val="false"/>
                <w:i w:val="false"/>
                <w:color w:val="000000"/>
                <w:sz w:val="20"/>
              </w:rPr>
              <w:t>
прочие долгосрочные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 w:id="287"/>
          <w:p>
            <w:pPr>
              <w:spacing w:after="20"/>
              <w:ind w:left="20"/>
              <w:jc w:val="both"/>
            </w:pPr>
            <w:r>
              <w:rPr>
                <w:rFonts w:ascii="Times New Roman"/>
                <w:b w:val="false"/>
                <w:i w:val="false"/>
                <w:color w:val="000000"/>
                <w:sz w:val="20"/>
              </w:rPr>
              <w:t>
Шетел валютасындағы міндеттемелер</w:t>
            </w:r>
          </w:p>
          <w:bookmarkEnd w:id="287"/>
          <w:p>
            <w:pPr>
              <w:spacing w:after="20"/>
              <w:ind w:left="20"/>
              <w:jc w:val="both"/>
            </w:pPr>
            <w:r>
              <w:rPr>
                <w:rFonts w:ascii="Times New Roman"/>
                <w:b w:val="false"/>
                <w:i w:val="false"/>
                <w:color w:val="000000"/>
                <w:sz w:val="20"/>
              </w:rPr>
              <w:t>
Обязательства в иностранной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288"/>
          <w:p>
            <w:pPr>
              <w:spacing w:after="20"/>
              <w:ind w:left="20"/>
              <w:jc w:val="both"/>
            </w:pPr>
            <w:r>
              <w:rPr>
                <w:rFonts w:ascii="Times New Roman"/>
                <w:b w:val="false"/>
                <w:i w:val="false"/>
                <w:color w:val="000000"/>
                <w:sz w:val="20"/>
              </w:rPr>
              <w:t>
Шетел валютасындағы таза позиция</w:t>
            </w:r>
          </w:p>
          <w:bookmarkEnd w:id="288"/>
          <w:p>
            <w:pPr>
              <w:spacing w:after="20"/>
              <w:ind w:left="20"/>
              <w:jc w:val="both"/>
            </w:pPr>
            <w:r>
              <w:rPr>
                <w:rFonts w:ascii="Times New Roman"/>
                <w:b w:val="false"/>
                <w:i w:val="false"/>
                <w:color w:val="000000"/>
                <w:sz w:val="20"/>
              </w:rPr>
              <w:t xml:space="preserve">
Чистая позиция в иностранной валюте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5" w:id="289"/>
    <w:p>
      <w:pPr>
        <w:spacing w:after="0"/>
        <w:ind w:left="0"/>
        <w:jc w:val="both"/>
      </w:pPr>
      <w:r>
        <w:rPr>
          <w:rFonts w:ascii="Times New Roman"/>
          <w:b w:val="false"/>
          <w:i w:val="false"/>
          <w:color w:val="000000"/>
          <w:sz w:val="28"/>
        </w:rPr>
        <w:t>
      2АҚШ – Америка Құрама Штаттары</w:t>
      </w:r>
    </w:p>
    <w:bookmarkEnd w:id="289"/>
    <w:bookmarkStart w:name="z336" w:id="290"/>
    <w:p>
      <w:pPr>
        <w:spacing w:after="0"/>
        <w:ind w:left="0"/>
        <w:jc w:val="both"/>
      </w:pPr>
      <w:r>
        <w:rPr>
          <w:rFonts w:ascii="Times New Roman"/>
          <w:b w:val="false"/>
          <w:i w:val="false"/>
          <w:color w:val="000000"/>
          <w:sz w:val="28"/>
        </w:rPr>
        <w:t>
      2США – Соединненые Штаты Америки</w:t>
      </w:r>
    </w:p>
    <w:bookmarkEnd w:id="290"/>
    <w:bookmarkStart w:name="z337" w:id="291"/>
    <w:p>
      <w:pPr>
        <w:spacing w:after="0"/>
        <w:ind w:left="0"/>
        <w:jc w:val="both"/>
      </w:pPr>
      <w:r>
        <w:rPr>
          <w:rFonts w:ascii="Times New Roman"/>
          <w:b w:val="false"/>
          <w:i w:val="false"/>
          <w:color w:val="000000"/>
          <w:sz w:val="28"/>
        </w:rPr>
        <w:t>
      8. Статистикалық нысанды толтыруға жұмсалған уақытты көрсетіңіз, сағатпен (қажеттiсiн қоршаңыз).</w:t>
      </w:r>
    </w:p>
    <w:bookmarkEnd w:id="291"/>
    <w:bookmarkStart w:name="z338" w:id="292"/>
    <w:p>
      <w:pPr>
        <w:spacing w:after="0"/>
        <w:ind w:left="0"/>
        <w:jc w:val="both"/>
      </w:pPr>
      <w:r>
        <w:rPr>
          <w:rFonts w:ascii="Times New Roman"/>
          <w:b w:val="false"/>
          <w:i w:val="false"/>
          <w:color w:val="000000"/>
          <w:sz w:val="28"/>
        </w:rPr>
        <w:t>
      Время, затраченное на заполнение статистической формы, в часах (нужное обвести).</w:t>
      </w:r>
    </w:p>
    <w:bookmarkEnd w:id="2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bookmarkStart w:name="z339" w:id="293"/>
    <w:p>
      <w:pPr>
        <w:spacing w:after="0"/>
        <w:ind w:left="0"/>
        <w:jc w:val="both"/>
      </w:pPr>
      <w:r>
        <w:rPr>
          <w:rFonts w:ascii="Times New Roman"/>
          <w:b w:val="false"/>
          <w:i w:val="false"/>
          <w:color w:val="000000"/>
          <w:sz w:val="28"/>
        </w:rPr>
        <w:t>
      Атауы                                     Мекенжайы (респонденттің)</w:t>
      </w:r>
    </w:p>
    <w:bookmarkEnd w:id="293"/>
    <w:bookmarkStart w:name="z340" w:id="294"/>
    <w:p>
      <w:pPr>
        <w:spacing w:after="0"/>
        <w:ind w:left="0"/>
        <w:jc w:val="both"/>
      </w:pPr>
      <w:r>
        <w:rPr>
          <w:rFonts w:ascii="Times New Roman"/>
          <w:b w:val="false"/>
          <w:i w:val="false"/>
          <w:color w:val="000000"/>
          <w:sz w:val="28"/>
        </w:rPr>
        <w:t xml:space="preserve">
      Наименование ______________________ Адрес (респондента) ____________________ </w:t>
      </w:r>
    </w:p>
    <w:bookmarkEnd w:id="294"/>
    <w:bookmarkStart w:name="z341" w:id="295"/>
    <w:p>
      <w:pPr>
        <w:spacing w:after="0"/>
        <w:ind w:left="0"/>
        <w:jc w:val="both"/>
      </w:pPr>
      <w:r>
        <w:rPr>
          <w:rFonts w:ascii="Times New Roman"/>
          <w:b w:val="false"/>
          <w:i w:val="false"/>
          <w:color w:val="000000"/>
          <w:sz w:val="28"/>
        </w:rPr>
        <w:t xml:space="preserve">
      __________________________________ ___________________________ </w:t>
      </w:r>
    </w:p>
    <w:bookmarkEnd w:id="295"/>
    <w:bookmarkStart w:name="z342" w:id="296"/>
    <w:p>
      <w:pPr>
        <w:spacing w:after="0"/>
        <w:ind w:left="0"/>
        <w:jc w:val="both"/>
      </w:pPr>
      <w:r>
        <w:rPr>
          <w:rFonts w:ascii="Times New Roman"/>
          <w:b w:val="false"/>
          <w:i w:val="false"/>
          <w:color w:val="000000"/>
          <w:sz w:val="28"/>
        </w:rPr>
        <w:t xml:space="preserve">
      Телефоны (респонденттің) </w:t>
      </w:r>
    </w:p>
    <w:bookmarkEnd w:id="296"/>
    <w:bookmarkStart w:name="z343" w:id="297"/>
    <w:p>
      <w:pPr>
        <w:spacing w:after="0"/>
        <w:ind w:left="0"/>
        <w:jc w:val="both"/>
      </w:pPr>
      <w:r>
        <w:rPr>
          <w:rFonts w:ascii="Times New Roman"/>
          <w:b w:val="false"/>
          <w:i w:val="false"/>
          <w:color w:val="000000"/>
          <w:sz w:val="28"/>
        </w:rPr>
        <w:t xml:space="preserve">
      Телефон (респондента) __________________________ __________________________ </w:t>
      </w:r>
    </w:p>
    <w:bookmarkEnd w:id="297"/>
    <w:bookmarkStart w:name="z344" w:id="298"/>
    <w:p>
      <w:pPr>
        <w:spacing w:after="0"/>
        <w:ind w:left="0"/>
        <w:jc w:val="both"/>
      </w:pPr>
      <w:r>
        <w:rPr>
          <w:rFonts w:ascii="Times New Roman"/>
          <w:b w:val="false"/>
          <w:i w:val="false"/>
          <w:color w:val="000000"/>
          <w:sz w:val="28"/>
        </w:rPr>
        <w:t xml:space="preserve">
      стационарлық             ұялы </w:t>
      </w:r>
    </w:p>
    <w:bookmarkEnd w:id="298"/>
    <w:bookmarkStart w:name="z345" w:id="299"/>
    <w:p>
      <w:pPr>
        <w:spacing w:after="0"/>
        <w:ind w:left="0"/>
        <w:jc w:val="both"/>
      </w:pPr>
      <w:r>
        <w:rPr>
          <w:rFonts w:ascii="Times New Roman"/>
          <w:b w:val="false"/>
          <w:i w:val="false"/>
          <w:color w:val="000000"/>
          <w:sz w:val="28"/>
        </w:rPr>
        <w:t xml:space="preserve">
      стационарный             мобильный </w:t>
      </w:r>
    </w:p>
    <w:bookmarkEnd w:id="299"/>
    <w:bookmarkStart w:name="z346" w:id="300"/>
    <w:p>
      <w:pPr>
        <w:spacing w:after="0"/>
        <w:ind w:left="0"/>
        <w:jc w:val="both"/>
      </w:pPr>
      <w:r>
        <w:rPr>
          <w:rFonts w:ascii="Times New Roman"/>
          <w:b w:val="false"/>
          <w:i w:val="false"/>
          <w:color w:val="000000"/>
          <w:sz w:val="28"/>
        </w:rPr>
        <w:t xml:space="preserve">
      Электрондық пошта мекенжайы (респонденттің) </w:t>
      </w:r>
    </w:p>
    <w:bookmarkEnd w:id="300"/>
    <w:bookmarkStart w:name="z347" w:id="301"/>
    <w:p>
      <w:pPr>
        <w:spacing w:after="0"/>
        <w:ind w:left="0"/>
        <w:jc w:val="both"/>
      </w:pPr>
      <w:r>
        <w:rPr>
          <w:rFonts w:ascii="Times New Roman"/>
          <w:b w:val="false"/>
          <w:i w:val="false"/>
          <w:color w:val="000000"/>
          <w:sz w:val="28"/>
        </w:rPr>
        <w:t xml:space="preserve">
      Адрес электронной почты (респондента) _____________________________________ </w:t>
      </w:r>
    </w:p>
    <w:bookmarkEnd w:id="301"/>
    <w:bookmarkStart w:name="z348" w:id="302"/>
    <w:p>
      <w:pPr>
        <w:spacing w:after="0"/>
        <w:ind w:left="0"/>
        <w:jc w:val="both"/>
      </w:pPr>
      <w:r>
        <w:rPr>
          <w:rFonts w:ascii="Times New Roman"/>
          <w:b w:val="false"/>
          <w:i w:val="false"/>
          <w:color w:val="000000"/>
          <w:sz w:val="28"/>
        </w:rPr>
        <w:t xml:space="preserve">
      Орындаушы </w:t>
      </w:r>
    </w:p>
    <w:bookmarkEnd w:id="302"/>
    <w:bookmarkStart w:name="z349" w:id="303"/>
    <w:p>
      <w:pPr>
        <w:spacing w:after="0"/>
        <w:ind w:left="0"/>
        <w:jc w:val="both"/>
      </w:pPr>
      <w:r>
        <w:rPr>
          <w:rFonts w:ascii="Times New Roman"/>
          <w:b w:val="false"/>
          <w:i w:val="false"/>
          <w:color w:val="000000"/>
          <w:sz w:val="28"/>
        </w:rPr>
        <w:t xml:space="preserve">
      Исполнитель ____________________________________ _________________________ </w:t>
      </w:r>
    </w:p>
    <w:bookmarkEnd w:id="303"/>
    <w:bookmarkStart w:name="z350" w:id="304"/>
    <w:p>
      <w:pPr>
        <w:spacing w:after="0"/>
        <w:ind w:left="0"/>
        <w:jc w:val="both"/>
      </w:pPr>
      <w:r>
        <w:rPr>
          <w:rFonts w:ascii="Times New Roman"/>
          <w:b w:val="false"/>
          <w:i w:val="false"/>
          <w:color w:val="000000"/>
          <w:sz w:val="28"/>
        </w:rPr>
        <w:t>
      тегі, аты және әкесінің аты (бар болған жағдайда) қолы, телефоны (орындаушының)</w:t>
      </w:r>
    </w:p>
    <w:bookmarkEnd w:id="304"/>
    <w:bookmarkStart w:name="z351" w:id="305"/>
    <w:p>
      <w:pPr>
        <w:spacing w:after="0"/>
        <w:ind w:left="0"/>
        <w:jc w:val="both"/>
      </w:pPr>
      <w:r>
        <w:rPr>
          <w:rFonts w:ascii="Times New Roman"/>
          <w:b w:val="false"/>
          <w:i w:val="false"/>
          <w:color w:val="000000"/>
          <w:sz w:val="28"/>
        </w:rPr>
        <w:t>
      фамилия, имя и отчество (при его наличии)       подпись, телефон (исполнителя)</w:t>
      </w:r>
    </w:p>
    <w:bookmarkEnd w:id="305"/>
    <w:bookmarkStart w:name="z352" w:id="306"/>
    <w:p>
      <w:pPr>
        <w:spacing w:after="0"/>
        <w:ind w:left="0"/>
        <w:jc w:val="both"/>
      </w:pPr>
      <w:r>
        <w:rPr>
          <w:rFonts w:ascii="Times New Roman"/>
          <w:b w:val="false"/>
          <w:i w:val="false"/>
          <w:color w:val="000000"/>
          <w:sz w:val="28"/>
        </w:rPr>
        <w:t xml:space="preserve">
      Бас бухгалтер немесе оның </w:t>
      </w:r>
    </w:p>
    <w:bookmarkEnd w:id="306"/>
    <w:bookmarkStart w:name="z353" w:id="307"/>
    <w:p>
      <w:pPr>
        <w:spacing w:after="0"/>
        <w:ind w:left="0"/>
        <w:jc w:val="both"/>
      </w:pPr>
      <w:r>
        <w:rPr>
          <w:rFonts w:ascii="Times New Roman"/>
          <w:b w:val="false"/>
          <w:i w:val="false"/>
          <w:color w:val="000000"/>
          <w:sz w:val="28"/>
        </w:rPr>
        <w:t xml:space="preserve">
      міндетін атқарушы тұлға </w:t>
      </w:r>
    </w:p>
    <w:bookmarkEnd w:id="307"/>
    <w:bookmarkStart w:name="z354" w:id="308"/>
    <w:p>
      <w:pPr>
        <w:spacing w:after="0"/>
        <w:ind w:left="0"/>
        <w:jc w:val="both"/>
      </w:pPr>
      <w:r>
        <w:rPr>
          <w:rFonts w:ascii="Times New Roman"/>
          <w:b w:val="false"/>
          <w:i w:val="false"/>
          <w:color w:val="000000"/>
          <w:sz w:val="28"/>
        </w:rPr>
        <w:t xml:space="preserve">
      Главный бухгалтер или лицо, </w:t>
      </w:r>
    </w:p>
    <w:bookmarkEnd w:id="308"/>
    <w:bookmarkStart w:name="z355" w:id="309"/>
    <w:p>
      <w:pPr>
        <w:spacing w:after="0"/>
        <w:ind w:left="0"/>
        <w:jc w:val="both"/>
      </w:pPr>
      <w:r>
        <w:rPr>
          <w:rFonts w:ascii="Times New Roman"/>
          <w:b w:val="false"/>
          <w:i w:val="false"/>
          <w:color w:val="000000"/>
          <w:sz w:val="28"/>
        </w:rPr>
        <w:t xml:space="preserve">
      исполняющее его обязанности ________________________________ _______________ </w:t>
      </w:r>
    </w:p>
    <w:bookmarkEnd w:id="309"/>
    <w:bookmarkStart w:name="z356" w:id="310"/>
    <w:p>
      <w:pPr>
        <w:spacing w:after="0"/>
        <w:ind w:left="0"/>
        <w:jc w:val="both"/>
      </w:pPr>
      <w:r>
        <w:rPr>
          <w:rFonts w:ascii="Times New Roman"/>
          <w:b w:val="false"/>
          <w:i w:val="false"/>
          <w:color w:val="000000"/>
          <w:sz w:val="28"/>
        </w:rPr>
        <w:t xml:space="preserve">
      тегі, аты және әкесінің аты (бар болған жағдайда)       қолы </w:t>
      </w:r>
    </w:p>
    <w:bookmarkEnd w:id="310"/>
    <w:bookmarkStart w:name="z357" w:id="311"/>
    <w:p>
      <w:pPr>
        <w:spacing w:after="0"/>
        <w:ind w:left="0"/>
        <w:jc w:val="both"/>
      </w:pPr>
      <w:r>
        <w:rPr>
          <w:rFonts w:ascii="Times New Roman"/>
          <w:b w:val="false"/>
          <w:i w:val="false"/>
          <w:color w:val="000000"/>
          <w:sz w:val="28"/>
        </w:rPr>
        <w:t xml:space="preserve">
      фамилия, имя и отчество (при его наличии)             подпись </w:t>
      </w:r>
    </w:p>
    <w:bookmarkEnd w:id="311"/>
    <w:bookmarkStart w:name="z358" w:id="312"/>
    <w:p>
      <w:pPr>
        <w:spacing w:after="0"/>
        <w:ind w:left="0"/>
        <w:jc w:val="both"/>
      </w:pPr>
      <w:r>
        <w:rPr>
          <w:rFonts w:ascii="Times New Roman"/>
          <w:b w:val="false"/>
          <w:i w:val="false"/>
          <w:color w:val="000000"/>
          <w:sz w:val="28"/>
        </w:rPr>
        <w:t xml:space="preserve">
      Басшы немесе оның </w:t>
      </w:r>
    </w:p>
    <w:bookmarkEnd w:id="312"/>
    <w:bookmarkStart w:name="z359" w:id="313"/>
    <w:p>
      <w:pPr>
        <w:spacing w:after="0"/>
        <w:ind w:left="0"/>
        <w:jc w:val="both"/>
      </w:pPr>
      <w:r>
        <w:rPr>
          <w:rFonts w:ascii="Times New Roman"/>
          <w:b w:val="false"/>
          <w:i w:val="false"/>
          <w:color w:val="000000"/>
          <w:sz w:val="28"/>
        </w:rPr>
        <w:t xml:space="preserve">
      міндетін атқарушы тұлға </w:t>
      </w:r>
    </w:p>
    <w:bookmarkEnd w:id="313"/>
    <w:bookmarkStart w:name="z360" w:id="314"/>
    <w:p>
      <w:pPr>
        <w:spacing w:after="0"/>
        <w:ind w:left="0"/>
        <w:jc w:val="both"/>
      </w:pPr>
      <w:r>
        <w:rPr>
          <w:rFonts w:ascii="Times New Roman"/>
          <w:b w:val="false"/>
          <w:i w:val="false"/>
          <w:color w:val="000000"/>
          <w:sz w:val="28"/>
        </w:rPr>
        <w:t xml:space="preserve">
      Руководитель или лицо, </w:t>
      </w:r>
    </w:p>
    <w:bookmarkEnd w:id="314"/>
    <w:bookmarkStart w:name="z361" w:id="315"/>
    <w:p>
      <w:pPr>
        <w:spacing w:after="0"/>
        <w:ind w:left="0"/>
        <w:jc w:val="both"/>
      </w:pPr>
      <w:r>
        <w:rPr>
          <w:rFonts w:ascii="Times New Roman"/>
          <w:b w:val="false"/>
          <w:i w:val="false"/>
          <w:color w:val="000000"/>
          <w:sz w:val="28"/>
        </w:rPr>
        <w:t xml:space="preserve">
      исполняющее его обязанности _____________________________ _________________ </w:t>
      </w:r>
    </w:p>
    <w:bookmarkEnd w:id="315"/>
    <w:bookmarkStart w:name="z362" w:id="316"/>
    <w:p>
      <w:pPr>
        <w:spacing w:after="0"/>
        <w:ind w:left="0"/>
        <w:jc w:val="both"/>
      </w:pPr>
      <w:r>
        <w:rPr>
          <w:rFonts w:ascii="Times New Roman"/>
          <w:b w:val="false"/>
          <w:i w:val="false"/>
          <w:color w:val="000000"/>
          <w:sz w:val="28"/>
        </w:rPr>
        <w:t>
      тегі, аты және әкесінің аты (бар болған жағдайда)       қолы</w:t>
      </w:r>
    </w:p>
    <w:bookmarkEnd w:id="316"/>
    <w:bookmarkStart w:name="z363" w:id="317"/>
    <w:p>
      <w:pPr>
        <w:spacing w:after="0"/>
        <w:ind w:left="0"/>
        <w:jc w:val="both"/>
      </w:pPr>
      <w:r>
        <w:rPr>
          <w:rFonts w:ascii="Times New Roman"/>
          <w:b w:val="false"/>
          <w:i w:val="false"/>
          <w:color w:val="000000"/>
          <w:sz w:val="28"/>
        </w:rPr>
        <w:t>
      фамилия, имя и отчество (при его наличии)             подпись</w:t>
      </w:r>
    </w:p>
    <w:bookmarkEnd w:id="317"/>
    <w:bookmarkStart w:name="z364" w:id="318"/>
    <w:p>
      <w:pPr>
        <w:spacing w:after="0"/>
        <w:ind w:left="0"/>
        <w:jc w:val="both"/>
      </w:pPr>
      <w:r>
        <w:rPr>
          <w:rFonts w:ascii="Times New Roman"/>
          <w:b w:val="false"/>
          <w:i w:val="false"/>
          <w:color w:val="000000"/>
          <w:sz w:val="28"/>
        </w:rPr>
        <w:t>
      Ескертпе:</w:t>
      </w:r>
    </w:p>
    <w:bookmarkEnd w:id="318"/>
    <w:bookmarkStart w:name="z365" w:id="319"/>
    <w:p>
      <w:pPr>
        <w:spacing w:after="0"/>
        <w:ind w:left="0"/>
        <w:jc w:val="both"/>
      </w:pPr>
      <w:r>
        <w:rPr>
          <w:rFonts w:ascii="Times New Roman"/>
          <w:b w:val="false"/>
          <w:i w:val="false"/>
          <w:color w:val="000000"/>
          <w:sz w:val="28"/>
        </w:rPr>
        <w:t>
      Примечание:</w:t>
      </w:r>
    </w:p>
    <w:bookmarkEnd w:id="319"/>
    <w:bookmarkStart w:name="z366" w:id="320"/>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 xml:space="preserve">497-бабында </w:t>
      </w:r>
      <w:r>
        <w:rPr>
          <w:rFonts w:ascii="Times New Roman"/>
          <w:b w:val="false"/>
          <w:i w:val="false"/>
          <w:color w:val="000000"/>
          <w:sz w:val="28"/>
        </w:rPr>
        <w:t xml:space="preserve"> көзделген әкімшілік құқық бұзушылықтар болып табылады.</w:t>
      </w:r>
    </w:p>
    <w:bookmarkEnd w:id="320"/>
    <w:bookmarkStart w:name="z367" w:id="321"/>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bookmarkEnd w:id="3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 және</w:t>
            </w:r>
            <w:r>
              <w:br/>
            </w:r>
            <w:r>
              <w:rPr>
                <w:rFonts w:ascii="Times New Roman"/>
                <w:b w:val="false"/>
                <w:i w:val="false"/>
                <w:color w:val="000000"/>
                <w:sz w:val="20"/>
              </w:rPr>
              <w:t>реформалар агенттігінің</w:t>
            </w:r>
            <w:r>
              <w:br/>
            </w:r>
            <w:r>
              <w:rPr>
                <w:rFonts w:ascii="Times New Roman"/>
                <w:b w:val="false"/>
                <w:i w:val="false"/>
                <w:color w:val="000000"/>
                <w:sz w:val="20"/>
              </w:rPr>
              <w:t>Ұлттық статистика бюросының</w:t>
            </w:r>
            <w:r>
              <w:br/>
            </w:r>
            <w:r>
              <w:rPr>
                <w:rFonts w:ascii="Times New Roman"/>
                <w:b w:val="false"/>
                <w:i w:val="false"/>
                <w:color w:val="000000"/>
                <w:sz w:val="20"/>
              </w:rPr>
              <w:t>басшысы 2026 жылғы</w:t>
            </w:r>
            <w:r>
              <w:br/>
            </w:r>
            <w:r>
              <w:rPr>
                <w:rFonts w:ascii="Times New Roman"/>
                <w:b w:val="false"/>
                <w:i w:val="false"/>
                <w:color w:val="000000"/>
                <w:sz w:val="20"/>
              </w:rPr>
              <w:t xml:space="preserve">31 тамыздағы № 30 бұйрығына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Статистика</w:t>
            </w:r>
            <w:r>
              <w:br/>
            </w:r>
            <w:r>
              <w:rPr>
                <w:rFonts w:ascii="Times New Roman"/>
                <w:b w:val="false"/>
                <w:i w:val="false"/>
                <w:color w:val="000000"/>
                <w:sz w:val="20"/>
              </w:rPr>
              <w:t>комитеті төрағасының</w:t>
            </w:r>
            <w:r>
              <w:br/>
            </w:r>
            <w:r>
              <w:rPr>
                <w:rFonts w:ascii="Times New Roman"/>
                <w:b w:val="false"/>
                <w:i w:val="false"/>
                <w:color w:val="000000"/>
                <w:sz w:val="20"/>
              </w:rPr>
              <w:t>2020 жылғы 4 ақпандағы</w:t>
            </w:r>
            <w:r>
              <w:br/>
            </w:r>
            <w:r>
              <w:rPr>
                <w:rFonts w:ascii="Times New Roman"/>
                <w:b w:val="false"/>
                <w:i w:val="false"/>
                <w:color w:val="000000"/>
                <w:sz w:val="20"/>
              </w:rPr>
              <w:t>№ 14 бұйрығына</w:t>
            </w:r>
            <w:r>
              <w:br/>
            </w:r>
            <w:r>
              <w:rPr>
                <w:rFonts w:ascii="Times New Roman"/>
                <w:b w:val="false"/>
                <w:i w:val="false"/>
                <w:color w:val="000000"/>
                <w:sz w:val="20"/>
              </w:rPr>
              <w:t>2-қосымша</w:t>
            </w:r>
          </w:p>
        </w:tc>
      </w:tr>
    </w:tbl>
    <w:bookmarkStart w:name="z370" w:id="322"/>
    <w:p>
      <w:pPr>
        <w:spacing w:after="0"/>
        <w:ind w:left="0"/>
        <w:jc w:val="left"/>
      </w:pPr>
      <w:r>
        <w:rPr>
          <w:rFonts w:ascii="Times New Roman"/>
          <w:b/>
          <w:i w:val="false"/>
          <w:color w:val="000000"/>
        </w:rPr>
        <w:t xml:space="preserve"> "Кәсіпорынның қаржы-шаруашылық қызметі туралы есеп" (индексі 1-ПФ, кезеңділігі тоқсандық) жалпымемлекеттік статистикалық байқаудың статистикалық нысанын толтыру жөніндегі нұсқаулық</w:t>
      </w:r>
    </w:p>
    <w:bookmarkEnd w:id="322"/>
    <w:bookmarkStart w:name="z371" w:id="323"/>
    <w:p>
      <w:pPr>
        <w:spacing w:after="0"/>
        <w:ind w:left="0"/>
        <w:jc w:val="both"/>
      </w:pPr>
      <w:r>
        <w:rPr>
          <w:rFonts w:ascii="Times New Roman"/>
          <w:b w:val="false"/>
          <w:i w:val="false"/>
          <w:color w:val="000000"/>
          <w:sz w:val="28"/>
        </w:rPr>
        <w:t>
      1. Осы "Кәсіпорынның қаржы-шаруашылық қызметі туралы есеп" (индексі 1-ПФ, кезеңділігі тоқсандық) жалпымемлекеттік статистикалық байқаудың статистикалық нысанын толтыру жөніндегі нұсқаулық "Кәсіпорынның қаржы-шаруашылық қызметі туралы есеп" (индексі 1-ПФ, кезеңділігі тоқсандық) жалпымемлекеттік статистикалық байқаудың статистикалық нысанын толтыруды нақтылайды.</w:t>
      </w:r>
    </w:p>
    <w:bookmarkEnd w:id="323"/>
    <w:bookmarkStart w:name="z372" w:id="324"/>
    <w:p>
      <w:pPr>
        <w:spacing w:after="0"/>
        <w:ind w:left="0"/>
        <w:jc w:val="both"/>
      </w:pPr>
      <w:r>
        <w:rPr>
          <w:rFonts w:ascii="Times New Roman"/>
          <w:b w:val="false"/>
          <w:i w:val="false"/>
          <w:color w:val="000000"/>
          <w:sz w:val="28"/>
        </w:rPr>
        <w:t>
      2. Осы нұсқаулықта келесі анықтама пайдаланылады:</w:t>
      </w:r>
    </w:p>
    <w:bookmarkEnd w:id="324"/>
    <w:bookmarkStart w:name="z373" w:id="325"/>
    <w:p>
      <w:pPr>
        <w:spacing w:after="0"/>
        <w:ind w:left="0"/>
        <w:jc w:val="both"/>
      </w:pPr>
      <w:r>
        <w:rPr>
          <w:rFonts w:ascii="Times New Roman"/>
          <w:b w:val="false"/>
          <w:i w:val="false"/>
          <w:color w:val="000000"/>
          <w:sz w:val="28"/>
        </w:rPr>
        <w:t>
      1) ақшалай қаражат қозғалысы – операциялық, инвестициялық және қаржы қызметтері бойынша жіктелетін кезеңдегі ақшаның және оның баламаларының түсуі және істен шығуы;</w:t>
      </w:r>
    </w:p>
    <w:bookmarkEnd w:id="325"/>
    <w:bookmarkStart w:name="z374" w:id="326"/>
    <w:p>
      <w:pPr>
        <w:spacing w:after="0"/>
        <w:ind w:left="0"/>
        <w:jc w:val="both"/>
      </w:pPr>
      <w:r>
        <w:rPr>
          <w:rFonts w:ascii="Times New Roman"/>
          <w:b w:val="false"/>
          <w:i w:val="false"/>
          <w:color w:val="000000"/>
          <w:sz w:val="28"/>
        </w:rPr>
        <w:t>
      2) аяқталмаған өндіріс (жартылай фабрикаттар, құралдар, өзі жасап шығарған көмекші құрылғылар) – технологиялық процесте көзделген барлық кезеңдерден өтпеген және өндірістік процестегі өнім (өндірістік процестегі барлық кезеңдеріндегі, жасалған, бірақ толық жинақталмаған бөлшектер мен жартылай фабрикаттар);</w:t>
      </w:r>
    </w:p>
    <w:bookmarkEnd w:id="326"/>
    <w:bookmarkStart w:name="z375" w:id="327"/>
    <w:p>
      <w:pPr>
        <w:spacing w:after="0"/>
        <w:ind w:left="0"/>
        <w:jc w:val="both"/>
      </w:pPr>
      <w:r>
        <w:rPr>
          <w:rFonts w:ascii="Times New Roman"/>
          <w:b w:val="false"/>
          <w:i w:val="false"/>
          <w:color w:val="000000"/>
          <w:sz w:val="28"/>
        </w:rPr>
        <w:t>
      3) азшылық үлесі – басты компаниясы еншілес компаниялар арқылы тікелей немесе жанама иеленбеген, үлесіне келетін еншілес компания қызметінің таза нәтижелерінің және таза активтерінің бөлігі;</w:t>
      </w:r>
    </w:p>
    <w:bookmarkEnd w:id="327"/>
    <w:bookmarkStart w:name="z376" w:id="328"/>
    <w:p>
      <w:pPr>
        <w:spacing w:after="0"/>
        <w:ind w:left="0"/>
        <w:jc w:val="both"/>
      </w:pPr>
      <w:r>
        <w:rPr>
          <w:rFonts w:ascii="Times New Roman"/>
          <w:b w:val="false"/>
          <w:i w:val="false"/>
          <w:color w:val="000000"/>
          <w:sz w:val="28"/>
        </w:rPr>
        <w:t>
      4) әкімшілік шығыстар – өндірістік үдерістерге байланысты емес басқару және шаруашылық шығыстары;</w:t>
      </w:r>
    </w:p>
    <w:bookmarkEnd w:id="328"/>
    <w:bookmarkStart w:name="z377" w:id="329"/>
    <w:p>
      <w:pPr>
        <w:spacing w:after="0"/>
        <w:ind w:left="0"/>
        <w:jc w:val="both"/>
      </w:pPr>
      <w:r>
        <w:rPr>
          <w:rFonts w:ascii="Times New Roman"/>
          <w:b w:val="false"/>
          <w:i w:val="false"/>
          <w:color w:val="000000"/>
          <w:sz w:val="28"/>
        </w:rPr>
        <w:t xml:space="preserve">
      5) бюджетке төленетін басқа да міндетті төлемдер –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белгіленген мөлшерлерде және жағдайларда жүргізілетін кедендік төлемдерді қоспағанда, бюджетке төлемақылар, алымдар, баждар түріндегі міндетті ақша аударымдары;</w:t>
      </w:r>
    </w:p>
    <w:bookmarkEnd w:id="329"/>
    <w:bookmarkStart w:name="z378" w:id="330"/>
    <w:p>
      <w:pPr>
        <w:spacing w:after="0"/>
        <w:ind w:left="0"/>
        <w:jc w:val="both"/>
      </w:pPr>
      <w:r>
        <w:rPr>
          <w:rFonts w:ascii="Times New Roman"/>
          <w:b w:val="false"/>
          <w:i w:val="false"/>
          <w:color w:val="000000"/>
          <w:sz w:val="28"/>
        </w:rPr>
        <w:t>
      6) валюта позициясы – есепті күнге түпкілікті валюта айырбастау бағамын қолданып теңгеде қайта саналған, шетелдік валютада тұлғаланған, активтер мен міндеттемелер бойынша жалпы позиция;</w:t>
      </w:r>
    </w:p>
    <w:bookmarkEnd w:id="330"/>
    <w:bookmarkStart w:name="z379" w:id="331"/>
    <w:p>
      <w:pPr>
        <w:spacing w:after="0"/>
        <w:ind w:left="0"/>
        <w:jc w:val="both"/>
      </w:pPr>
      <w:r>
        <w:rPr>
          <w:rFonts w:ascii="Times New Roman"/>
          <w:b w:val="false"/>
          <w:i w:val="false"/>
          <w:color w:val="000000"/>
          <w:sz w:val="28"/>
        </w:rPr>
        <w:t>
      7) дебиторлық берешек – жеке және заңды тұлғалармен шаруашылық қатынасының қорытындылары бойынша кәсіпорынға олардан тиесілі борыштар сомасы;</w:t>
      </w:r>
    </w:p>
    <w:bookmarkEnd w:id="331"/>
    <w:bookmarkStart w:name="z380" w:id="332"/>
    <w:p>
      <w:pPr>
        <w:spacing w:after="0"/>
        <w:ind w:left="0"/>
        <w:jc w:val="both"/>
      </w:pPr>
      <w:r>
        <w:rPr>
          <w:rFonts w:ascii="Times New Roman"/>
          <w:b w:val="false"/>
          <w:i w:val="false"/>
          <w:color w:val="000000"/>
          <w:sz w:val="28"/>
        </w:rPr>
        <w:t>
      8) кәсіпорын қаражаты есебінен қызметкерлерге берілетін ақшалай жәрдемақылар – ұйымды тарату, қызметкерлер санын немесе штатын қысқарту нәтижесінде төленетін өтемақылар, қызметкерге бір жолғы тәртіпте көрсетілетін материалдық көмек (үйлену, бала туу), уақытша еңбекке жарамсыздығы бойынша әлеуметтік жәрдемақылар (жалпы аурулар, жүктілік және бала туу, бала асырап алу), қызметкерге жұмыс берушінің кінәсі бойынша денсаулыққа зиян немесе зақым келтірілген нұқсанды өтеуге (сақтандыру өтеуі жоқ болған жағдайда) төлемдер;</w:t>
      </w:r>
    </w:p>
    <w:bookmarkEnd w:id="332"/>
    <w:bookmarkStart w:name="z381" w:id="333"/>
    <w:p>
      <w:pPr>
        <w:spacing w:after="0"/>
        <w:ind w:left="0"/>
        <w:jc w:val="both"/>
      </w:pPr>
      <w:r>
        <w:rPr>
          <w:rFonts w:ascii="Times New Roman"/>
          <w:b w:val="false"/>
          <w:i w:val="false"/>
          <w:color w:val="000000"/>
          <w:sz w:val="28"/>
        </w:rPr>
        <w:t>
      9) кәсіпорын ішінде пайдаланылған өнім мен көрсетілген қызметтер – субъектінің бір құрылымдық бөлімшесінің осы субъектінің екінші құрылымдық бөлімшесіне пайдалану үшін ұсынылған өнімінің (жұмыстар, көрсетілетін қызметтердің) құны;</w:t>
      </w:r>
    </w:p>
    <w:bookmarkEnd w:id="333"/>
    <w:bookmarkStart w:name="z382" w:id="334"/>
    <w:p>
      <w:pPr>
        <w:spacing w:after="0"/>
        <w:ind w:left="0"/>
        <w:jc w:val="both"/>
      </w:pPr>
      <w:r>
        <w:rPr>
          <w:rFonts w:ascii="Times New Roman"/>
          <w:b w:val="false"/>
          <w:i w:val="false"/>
          <w:color w:val="000000"/>
          <w:sz w:val="28"/>
        </w:rPr>
        <w:t>
      10) корпоративтік табыс салығы бойынша шығыстар – қолданыстағы салық заңнамасына сәйкес анықталатын корпоративтік табыс салығы бойынша шығыстар;</w:t>
      </w:r>
    </w:p>
    <w:bookmarkEnd w:id="334"/>
    <w:bookmarkStart w:name="z383" w:id="335"/>
    <w:p>
      <w:pPr>
        <w:spacing w:after="0"/>
        <w:ind w:left="0"/>
        <w:jc w:val="both"/>
      </w:pPr>
      <w:r>
        <w:rPr>
          <w:rFonts w:ascii="Times New Roman"/>
          <w:b w:val="false"/>
          <w:i w:val="false"/>
          <w:color w:val="000000"/>
          <w:sz w:val="28"/>
        </w:rPr>
        <w:t>
      11) қаржыландыруға арналған шығыстар – сыйақылар, қаржылық жалдау бойынша пайыздарды төлеуге арналған, қаржылық құралдардың әділ құнын өзгертуден алынатын шығыстар мен қаржыландыруға арналған өзге де шығыстар;</w:t>
      </w:r>
    </w:p>
    <w:bookmarkEnd w:id="335"/>
    <w:bookmarkStart w:name="z384" w:id="336"/>
    <w:p>
      <w:pPr>
        <w:spacing w:after="0"/>
        <w:ind w:left="0"/>
        <w:jc w:val="both"/>
      </w:pPr>
      <w:r>
        <w:rPr>
          <w:rFonts w:ascii="Times New Roman"/>
          <w:b w:val="false"/>
          <w:i w:val="false"/>
          <w:color w:val="000000"/>
          <w:sz w:val="28"/>
        </w:rPr>
        <w:t>
      12) қаржыландырудан түсетін табыстар – сыйақылар, дивиденділер бойынша, қаржылық жалдаудан, жылжымайтын мүлікке инвестициялармен операциялардан, қаржылық құралдардың әділ құнын өзгертуден түсетін кірістер және қаржыландырудан түсетін өзге де кірістер;</w:t>
      </w:r>
    </w:p>
    <w:bookmarkEnd w:id="336"/>
    <w:bookmarkStart w:name="z385" w:id="337"/>
    <w:p>
      <w:pPr>
        <w:spacing w:after="0"/>
        <w:ind w:left="0"/>
        <w:jc w:val="both"/>
      </w:pPr>
      <w:r>
        <w:rPr>
          <w:rFonts w:ascii="Times New Roman"/>
          <w:b w:val="false"/>
          <w:i w:val="false"/>
          <w:color w:val="000000"/>
          <w:sz w:val="28"/>
        </w:rPr>
        <w:t>
      13) қорлар – қызмет көрсету немесе сату кезінде өндірістік процесте пайдалануға арналған кәсіпорынның қысқа мерзімді активтері;</w:t>
      </w:r>
    </w:p>
    <w:bookmarkEnd w:id="337"/>
    <w:bookmarkStart w:name="z386" w:id="338"/>
    <w:p>
      <w:pPr>
        <w:spacing w:after="0"/>
        <w:ind w:left="0"/>
        <w:jc w:val="both"/>
      </w:pPr>
      <w:r>
        <w:rPr>
          <w:rFonts w:ascii="Times New Roman"/>
          <w:b w:val="false"/>
          <w:i w:val="false"/>
          <w:color w:val="000000"/>
          <w:sz w:val="28"/>
        </w:rPr>
        <w:t>
      14) қызметкерлердің жалақы қоры – қызметкерлерге еңбекақы төлеу үшін ұйымдардың олардың қаржыландыру көзі мен оларды нақты төлеу мерзіміне қарамастан, есептеген жиынтық ақшалай қаражатының, сондай-ақ ақшалай бірлікке айналдырылған заттай түрдегі қаражаттар, салық және басқа да ұстап қалулар ескерілген (табыс салығы, жинақтаушы зейнетақы қорларына жұмыс берушілердің міндетті зейнетақы жарнасы) (лауазымдық айлықақылар (тарифтік мөлшерлемелер), қосымша төлемдер, үстемеақылар, сыйлықақылар және өзге де ынталандыру мен өтелімдік сипаттағы төлемдер);</w:t>
      </w:r>
    </w:p>
    <w:bookmarkEnd w:id="338"/>
    <w:bookmarkStart w:name="z387" w:id="339"/>
    <w:p>
      <w:pPr>
        <w:spacing w:after="0"/>
        <w:ind w:left="0"/>
        <w:jc w:val="both"/>
      </w:pPr>
      <w:r>
        <w:rPr>
          <w:rFonts w:ascii="Times New Roman"/>
          <w:b w:val="false"/>
          <w:i w:val="false"/>
          <w:color w:val="000000"/>
          <w:sz w:val="28"/>
        </w:rPr>
        <w:t>
      15) қызметтің қосалқы түрі – бұл үшінші тұлғалар үшін өнімдерді өндіру мақсатында жүзеге асырылатын негізгіден басқа қызмет түрі;</w:t>
      </w:r>
    </w:p>
    <w:bookmarkEnd w:id="339"/>
    <w:bookmarkStart w:name="z388" w:id="340"/>
    <w:p>
      <w:pPr>
        <w:spacing w:after="0"/>
        <w:ind w:left="0"/>
        <w:jc w:val="both"/>
      </w:pPr>
      <w:r>
        <w:rPr>
          <w:rFonts w:ascii="Times New Roman"/>
          <w:b w:val="false"/>
          <w:i w:val="false"/>
          <w:color w:val="000000"/>
          <w:sz w:val="28"/>
        </w:rPr>
        <w:t>
      16) қызметтің негізгі түрі – қосылған құны субъекті жүзеге асыратын қызметтің кез келген басқа түрінің қосылған құнынан асатын қызмет түрі;</w:t>
      </w:r>
    </w:p>
    <w:bookmarkEnd w:id="340"/>
    <w:bookmarkStart w:name="z389" w:id="341"/>
    <w:p>
      <w:pPr>
        <w:spacing w:after="0"/>
        <w:ind w:left="0"/>
        <w:jc w:val="both"/>
      </w:pPr>
      <w:r>
        <w:rPr>
          <w:rFonts w:ascii="Times New Roman"/>
          <w:b w:val="false"/>
          <w:i w:val="false"/>
          <w:color w:val="000000"/>
          <w:sz w:val="28"/>
        </w:rPr>
        <w:t>
      17) материалдық шығындар – жабдықтау, делдалдық, сыртқы экономикалық ұйымдарға төленген үстеме баға (үстемеақы), комиссиялық сыйақылар, тауар биржасы қызметінің құны, кеден бажы, бөгде ұйымдардың және кәсіпорынның қызметкерлері болып табылмайтын жеке тұлғалардың күштерімен жүзеге асырылатын тасымалдауға, сақтауға және жеткізуге жұмсалатын шығыстарды қосқанда материалдық ресурстарды сатып алу (қосылған құн салығы, акциз есебінсіз) бағасына сүйене отырып қалыптасқан құны;</w:t>
      </w:r>
    </w:p>
    <w:bookmarkEnd w:id="341"/>
    <w:bookmarkStart w:name="z390" w:id="342"/>
    <w:p>
      <w:pPr>
        <w:spacing w:after="0"/>
        <w:ind w:left="0"/>
        <w:jc w:val="both"/>
      </w:pPr>
      <w:r>
        <w:rPr>
          <w:rFonts w:ascii="Times New Roman"/>
          <w:b w:val="false"/>
          <w:i w:val="false"/>
          <w:color w:val="000000"/>
          <w:sz w:val="28"/>
        </w:rPr>
        <w:t>
      18) міндеттеме – реттелуі экономикалық пайдаларды қамтитын ресурстардың есептен шығуына әкеп соқтыратын өткен оқиғалардан туындайтын дара кәсіпкердің немесе ұйымның қазіргі міндеттері;</w:t>
      </w:r>
    </w:p>
    <w:bookmarkEnd w:id="342"/>
    <w:bookmarkStart w:name="z391" w:id="343"/>
    <w:p>
      <w:pPr>
        <w:spacing w:after="0"/>
        <w:ind w:left="0"/>
        <w:jc w:val="both"/>
      </w:pPr>
      <w:r>
        <w:rPr>
          <w:rFonts w:ascii="Times New Roman"/>
          <w:b w:val="false"/>
          <w:i w:val="false"/>
          <w:color w:val="000000"/>
          <w:sz w:val="28"/>
        </w:rPr>
        <w:t>
      19) отын – технологиялық мақсаттарға, энергияның барлық түрлерін өндіруге, ғимараттарды жылытуға, көлік кәсіпорындары орындаған өндіріске қызмет көрсету бойынша көлік жұмыстарына жұмсалатын, шеттен сатып алынған және де кәсіпорынның өзі өндірген отынның барлық түрлерінің құны;</w:t>
      </w:r>
    </w:p>
    <w:bookmarkEnd w:id="343"/>
    <w:bookmarkStart w:name="z392" w:id="344"/>
    <w:p>
      <w:pPr>
        <w:spacing w:after="0"/>
        <w:ind w:left="0"/>
        <w:jc w:val="both"/>
      </w:pPr>
      <w:r>
        <w:rPr>
          <w:rFonts w:ascii="Times New Roman"/>
          <w:b w:val="false"/>
          <w:i w:val="false"/>
          <w:color w:val="000000"/>
          <w:sz w:val="28"/>
        </w:rPr>
        <w:t>
      20) өтелім – активтің пайдалы қолдану мерзімі ішінде жүретін сатып алынған актив құнының өнімнің өзіндік құнына немесе шығысқа бірте-бірте ауысу процесі;</w:t>
      </w:r>
    </w:p>
    <w:bookmarkEnd w:id="344"/>
    <w:bookmarkStart w:name="z393" w:id="345"/>
    <w:p>
      <w:pPr>
        <w:spacing w:after="0"/>
        <w:ind w:left="0"/>
        <w:jc w:val="both"/>
      </w:pPr>
      <w:r>
        <w:rPr>
          <w:rFonts w:ascii="Times New Roman"/>
          <w:b w:val="false"/>
          <w:i w:val="false"/>
          <w:color w:val="000000"/>
          <w:sz w:val="28"/>
        </w:rPr>
        <w:t>
      21) өндірушінің бағасы – өнімнің өндірушіден сатып алушыға дейінгі қозғалысына байланысты қосылған құн салығы және акциздерді, сауда және өткізу үстеме бағаларды, тасымал және басқа да шығыстарды есепке алусыз "кәсіпорын қақпасынан" шыққан сәттен бастап өткізілетін өнім бірлігінің бағасы;</w:t>
      </w:r>
    </w:p>
    <w:bookmarkEnd w:id="345"/>
    <w:bookmarkStart w:name="z394" w:id="346"/>
    <w:p>
      <w:pPr>
        <w:spacing w:after="0"/>
        <w:ind w:left="0"/>
        <w:jc w:val="both"/>
      </w:pPr>
      <w:r>
        <w:rPr>
          <w:rFonts w:ascii="Times New Roman"/>
          <w:b w:val="false"/>
          <w:i w:val="false"/>
          <w:color w:val="000000"/>
          <w:sz w:val="28"/>
        </w:rPr>
        <w:t>
      22) өндірістік емес шығыстар – өнімдер өткізу мен қызмет көрсету бойынша шығыстар, әкімшілік шығыстар, қаржыландыру шығыстары және басқа шығыстар кіретін шығыстар;</w:t>
      </w:r>
    </w:p>
    <w:bookmarkEnd w:id="346"/>
    <w:bookmarkStart w:name="z395" w:id="347"/>
    <w:p>
      <w:pPr>
        <w:spacing w:after="0"/>
        <w:ind w:left="0"/>
        <w:jc w:val="both"/>
      </w:pPr>
      <w:r>
        <w:rPr>
          <w:rFonts w:ascii="Times New Roman"/>
          <w:b w:val="false"/>
          <w:i w:val="false"/>
          <w:color w:val="000000"/>
          <w:sz w:val="28"/>
        </w:rPr>
        <w:t>
      23) өзге де кірістер – активтердің істен шығуынан, өтеусіз алынған активтерден, мемлекеттік субсидиялардан, құнсызданудан пайда болған залалды қалпына келтіруден, бағам айырмашылықтан, операциялық жалға беруден, биологиялық активтердің әділ бағасының өзгеруінен түскен кірістер және өзгелер;</w:t>
      </w:r>
    </w:p>
    <w:bookmarkEnd w:id="347"/>
    <w:bookmarkStart w:name="z396" w:id="348"/>
    <w:p>
      <w:pPr>
        <w:spacing w:after="0"/>
        <w:ind w:left="0"/>
        <w:jc w:val="both"/>
      </w:pPr>
      <w:r>
        <w:rPr>
          <w:rFonts w:ascii="Times New Roman"/>
          <w:b w:val="false"/>
          <w:i w:val="false"/>
          <w:color w:val="000000"/>
          <w:sz w:val="28"/>
        </w:rPr>
        <w:t>
      24) өткізілген өнімнің және көрсетілген қызметтің өзіндік құны – жіберілген дайын өнімнің (жұмыстың, көрсетілген қызметтердің) нақты өзіндік құны;</w:t>
      </w:r>
    </w:p>
    <w:bookmarkEnd w:id="348"/>
    <w:bookmarkStart w:name="z397" w:id="349"/>
    <w:p>
      <w:pPr>
        <w:spacing w:after="0"/>
        <w:ind w:left="0"/>
        <w:jc w:val="both"/>
      </w:pPr>
      <w:r>
        <w:rPr>
          <w:rFonts w:ascii="Times New Roman"/>
          <w:b w:val="false"/>
          <w:i w:val="false"/>
          <w:color w:val="000000"/>
          <w:sz w:val="28"/>
        </w:rPr>
        <w:t>
      25) өнімдер өткізу мен қызмет көрсету бойынша шығыстар – өнімдерді өткізу және қызмет көрсетулерге байланысты шығыстар. Оларға: жалақы, өткізу бөлімі қызметкерлерінің жалақысынан аударымдар, меншікті сақтандыру шығыстары, іссапар шығыстары, өтелімдік аударымдар мен жылжымайтын мүлік объектілерін ұстау шығыстары, жүкті жіберу пунктілеріне дейін тасымалдау, жүкті тиеу-түсіру бойынша шығыстары, маркетингілік қызмет көрсету бойынша шығыстар және ұқсас басқа да шығыстар;</w:t>
      </w:r>
    </w:p>
    <w:bookmarkEnd w:id="349"/>
    <w:bookmarkStart w:name="z398" w:id="350"/>
    <w:p>
      <w:pPr>
        <w:spacing w:after="0"/>
        <w:ind w:left="0"/>
        <w:jc w:val="both"/>
      </w:pPr>
      <w:r>
        <w:rPr>
          <w:rFonts w:ascii="Times New Roman"/>
          <w:b w:val="false"/>
          <w:i w:val="false"/>
          <w:color w:val="000000"/>
          <w:sz w:val="28"/>
        </w:rPr>
        <w:t>
      26) өнімдерді өткізу мен қызмет көрсетулерден түскен кіріс – қосылған құн салығы, акциздерді, сондай-ақ қайтарылып берілген тауарлар құны, сатып алушыларға ұсынылған сауда жеңілдіктері мен баға жеңілдіктерін алып тастағанда алуға жататын (алынған) кіріс сомасы;</w:t>
      </w:r>
    </w:p>
    <w:bookmarkEnd w:id="350"/>
    <w:bookmarkStart w:name="z399" w:id="351"/>
    <w:p>
      <w:pPr>
        <w:spacing w:after="0"/>
        <w:ind w:left="0"/>
        <w:jc w:val="both"/>
      </w:pPr>
      <w:r>
        <w:rPr>
          <w:rFonts w:ascii="Times New Roman"/>
          <w:b w:val="false"/>
          <w:i w:val="false"/>
          <w:color w:val="000000"/>
          <w:sz w:val="28"/>
        </w:rPr>
        <w:t>
      27) өндірілген өнім, орындалған жұмыстар мен көрсетілген қызметтер көлемі – өндірушінің бағасымен жіберілген өнім, орындалған жұмыстар мен көрсетілген қызметтердің құны;</w:t>
      </w:r>
    </w:p>
    <w:bookmarkEnd w:id="351"/>
    <w:bookmarkStart w:name="z400" w:id="352"/>
    <w:p>
      <w:pPr>
        <w:spacing w:after="0"/>
        <w:ind w:left="0"/>
        <w:jc w:val="both"/>
      </w:pPr>
      <w:r>
        <w:rPr>
          <w:rFonts w:ascii="Times New Roman"/>
          <w:b w:val="false"/>
          <w:i w:val="false"/>
          <w:color w:val="000000"/>
          <w:sz w:val="28"/>
        </w:rPr>
        <w:t>
      28) өзге де шығыстар – әдеттегі қызмет процесіне қарамастан туындайтын өзге де өндірістік емес шығыстар, олар активтің істен шығуы мен құнсыздануы, бағам айырмашылығы, резервтің жасалуы мен сенімсіз талаптардың істен шығарылуы, операциялық жалға беру шығыстары, биологиялық активтер әділ бағасының өзгеруінің шығыстары және тағы басқалар;</w:t>
      </w:r>
    </w:p>
    <w:bookmarkEnd w:id="352"/>
    <w:bookmarkStart w:name="z401" w:id="353"/>
    <w:p>
      <w:pPr>
        <w:spacing w:after="0"/>
        <w:ind w:left="0"/>
        <w:jc w:val="both"/>
      </w:pPr>
      <w:r>
        <w:rPr>
          <w:rFonts w:ascii="Times New Roman"/>
          <w:b w:val="false"/>
          <w:i w:val="false"/>
          <w:color w:val="000000"/>
          <w:sz w:val="28"/>
        </w:rPr>
        <w:t>
      29) өндірістік шығыстар – қызметтің негізгі және қосалқы түрлерінің өндірілген өнімі мен көрсетілетін қызметтердің өзіндік құнын қалыптастыратын шығындар;</w:t>
      </w:r>
    </w:p>
    <w:bookmarkEnd w:id="353"/>
    <w:bookmarkStart w:name="z402" w:id="354"/>
    <w:p>
      <w:pPr>
        <w:spacing w:after="0"/>
        <w:ind w:left="0"/>
        <w:jc w:val="both"/>
      </w:pPr>
      <w:r>
        <w:rPr>
          <w:rFonts w:ascii="Times New Roman"/>
          <w:b w:val="false"/>
          <w:i w:val="false"/>
          <w:color w:val="000000"/>
          <w:sz w:val="28"/>
        </w:rPr>
        <w:t xml:space="preserve">
      30) салық –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көзделген жағдайларды қоспағанда, мемлекет біржақты тәртіппен заң жүзінде белгілеген, белгілі бір мөлшерде жүргізілетін, қайтарымсыз және өтеусіз сипатқа ие, бюджетке төленетін міндетті ақшалай төлем;</w:t>
      </w:r>
    </w:p>
    <w:bookmarkEnd w:id="354"/>
    <w:bookmarkStart w:name="z403" w:id="355"/>
    <w:p>
      <w:pPr>
        <w:spacing w:after="0"/>
        <w:ind w:left="0"/>
        <w:jc w:val="both"/>
      </w:pPr>
      <w:r>
        <w:rPr>
          <w:rFonts w:ascii="Times New Roman"/>
          <w:b w:val="false"/>
          <w:i w:val="false"/>
          <w:color w:val="000000"/>
          <w:sz w:val="28"/>
        </w:rPr>
        <w:t>
      31) шикізат және материалдар, сатып алынған жартылай фабрикаттар, жиынтықтаушы бұйымдар – көлік және дайындау шығыстарының есебімен өнім өндіру және қызмет көрсету процесінде пайдаланылатын барлық материалдардың құны;</w:t>
      </w:r>
    </w:p>
    <w:bookmarkEnd w:id="355"/>
    <w:bookmarkStart w:name="z404" w:id="356"/>
    <w:p>
      <w:pPr>
        <w:spacing w:after="0"/>
        <w:ind w:left="0"/>
        <w:jc w:val="both"/>
      </w:pPr>
      <w:r>
        <w:rPr>
          <w:rFonts w:ascii="Times New Roman"/>
          <w:b w:val="false"/>
          <w:i w:val="false"/>
          <w:color w:val="000000"/>
          <w:sz w:val="28"/>
        </w:rPr>
        <w:t>
      32) энергия – субъктінің технологиялық, энергетикалық, қозғалтқыштық және басқа да өндірістік мұқтаждарына жұмсалатын сатып алынған энергияның барлық түрлерінің құны;</w:t>
      </w:r>
    </w:p>
    <w:bookmarkEnd w:id="356"/>
    <w:bookmarkStart w:name="z405" w:id="357"/>
    <w:p>
      <w:pPr>
        <w:spacing w:after="0"/>
        <w:ind w:left="0"/>
        <w:jc w:val="both"/>
      </w:pPr>
      <w:r>
        <w:rPr>
          <w:rFonts w:ascii="Times New Roman"/>
          <w:b w:val="false"/>
          <w:i w:val="false"/>
          <w:color w:val="000000"/>
          <w:sz w:val="28"/>
        </w:rPr>
        <w:t>
      33) қайта сатуға арналған тауарлар – бұл көтерме немесе бөлшек сауда кәсіпорындарының клиенттерге қайта сату үшін сатып алатын тауарлары.</w:t>
      </w:r>
    </w:p>
    <w:bookmarkEnd w:id="357"/>
    <w:bookmarkStart w:name="z406" w:id="358"/>
    <w:p>
      <w:pPr>
        <w:spacing w:after="0"/>
        <w:ind w:left="0"/>
        <w:jc w:val="both"/>
      </w:pPr>
      <w:r>
        <w:rPr>
          <w:rFonts w:ascii="Times New Roman"/>
          <w:b w:val="false"/>
          <w:i w:val="false"/>
          <w:color w:val="000000"/>
          <w:sz w:val="28"/>
        </w:rPr>
        <w:t>
      3. Түзетпеу жазбасы нақты шоттардың дебеттік немесе кредиттік айналымдарын арттыру (азайту) ретінде көрсетіледі.</w:t>
      </w:r>
    </w:p>
    <w:bookmarkEnd w:id="358"/>
    <w:bookmarkStart w:name="z407" w:id="359"/>
    <w:p>
      <w:pPr>
        <w:spacing w:after="0"/>
        <w:ind w:left="0"/>
        <w:jc w:val="both"/>
      </w:pPr>
      <w:r>
        <w:rPr>
          <w:rFonts w:ascii="Times New Roman"/>
          <w:b w:val="false"/>
          <w:i w:val="false"/>
          <w:color w:val="000000"/>
          <w:sz w:val="28"/>
        </w:rPr>
        <w:t>
      4. Қызметтің негізгі және қосалқы түрлері бөлінісіндегі көрсеткіштерді толтыру кезінде қызмет түрінің Экономикалық қызмет түрлерінің жалпы жіктеуішіне сәйкес бес таңбалық коды көрсетіледі.</w:t>
      </w:r>
    </w:p>
    <w:bookmarkEnd w:id="359"/>
    <w:bookmarkStart w:name="z408" w:id="360"/>
    <w:p>
      <w:pPr>
        <w:spacing w:after="0"/>
        <w:ind w:left="0"/>
        <w:jc w:val="both"/>
      </w:pPr>
      <w:r>
        <w:rPr>
          <w:rFonts w:ascii="Times New Roman"/>
          <w:b w:val="false"/>
          <w:i w:val="false"/>
          <w:color w:val="000000"/>
          <w:sz w:val="28"/>
        </w:rPr>
        <w:t>
      5. 1-бөлімнің 1-жолы бойынша "Өндірілген өнім, орындалған жұмыстар мен көрсетілген қызмет көлемі" көрсеткіші өткізілген өнімнің және көрсетілген қызмет көлемінің (қайта сату үшін сатып алынған тауарлардың құнын, қосылған құн салығын, акциздерін есептемей), кәсіпорын ішінде пайдаланылған өнім мен көрсетілген қызметтің, сату үшін қоймаларда сақтаулы тұрған дайын өнім қорының өзгерісін, аяқталмаған өндіріс пен құрылыс қалдықтарының көбеюін (кемуін) жиынтықтаумен анықталады.</w:t>
      </w:r>
    </w:p>
    <w:bookmarkEnd w:id="360"/>
    <w:bookmarkStart w:name="z409" w:id="361"/>
    <w:p>
      <w:pPr>
        <w:spacing w:after="0"/>
        <w:ind w:left="0"/>
        <w:jc w:val="both"/>
      </w:pPr>
      <w:r>
        <w:rPr>
          <w:rFonts w:ascii="Times New Roman"/>
          <w:b w:val="false"/>
          <w:i w:val="false"/>
          <w:color w:val="000000"/>
          <w:sz w:val="28"/>
        </w:rPr>
        <w:t>
      Сауда қызметімен айналысатын кәсіпорындар үшін өндірілген өнім, орындалған жұмыстар мен көрсетілген қызметтер көлемі тауарды өткізуден түскен табыс пен тауарды сатып алу шығысының арасындағы айырмашылық ретінде анықталады. Тауарларды сатып алған тауар бағасына тең немесе төмен баға бойынша сатқан жағдайда, сауда қызметі бойынша өндірілген өнім, орындалған жұмыстар және көрсетілген қызмет көлемі айналым шығындарының шамасына тең болады.</w:t>
      </w:r>
    </w:p>
    <w:bookmarkEnd w:id="361"/>
    <w:bookmarkStart w:name="z410" w:id="362"/>
    <w:p>
      <w:pPr>
        <w:spacing w:after="0"/>
        <w:ind w:left="0"/>
        <w:jc w:val="both"/>
      </w:pPr>
      <w:r>
        <w:rPr>
          <w:rFonts w:ascii="Times New Roman"/>
          <w:b w:val="false"/>
          <w:i w:val="false"/>
          <w:color w:val="000000"/>
          <w:sz w:val="28"/>
        </w:rPr>
        <w:t>
      Өндірістік кәсіпорындар үшін өндірілген өнім, орындалған жұмыстар мен көрсетілген қызметтердің көлемдері өңделме шикізаттан өндірілген өнім құны және зауыт ішіндегі айналымдық құны ескеріліп, келтіріледі.</w:t>
      </w:r>
    </w:p>
    <w:bookmarkEnd w:id="362"/>
    <w:bookmarkStart w:name="z411" w:id="363"/>
    <w:p>
      <w:pPr>
        <w:spacing w:after="0"/>
        <w:ind w:left="0"/>
        <w:jc w:val="both"/>
      </w:pPr>
      <w:r>
        <w:rPr>
          <w:rFonts w:ascii="Times New Roman"/>
          <w:b w:val="false"/>
          <w:i w:val="false"/>
          <w:color w:val="000000"/>
          <w:sz w:val="28"/>
        </w:rPr>
        <w:t>
      Айырбастау пункттері үшін өндірілген өнім, орындалған жұмыстар мен көрсетілген қызметтер көлемі валютаны сату мен сатып алу құнының арасындағы айырмашылық болып табылады.</w:t>
      </w:r>
    </w:p>
    <w:bookmarkEnd w:id="363"/>
    <w:bookmarkStart w:name="z412" w:id="364"/>
    <w:p>
      <w:pPr>
        <w:spacing w:after="0"/>
        <w:ind w:left="0"/>
        <w:jc w:val="both"/>
      </w:pPr>
      <w:r>
        <w:rPr>
          <w:rFonts w:ascii="Times New Roman"/>
          <w:b w:val="false"/>
          <w:i w:val="false"/>
          <w:color w:val="000000"/>
          <w:sz w:val="28"/>
        </w:rPr>
        <w:t>
      Алаңдар мен жабдықтарды жалға берумен айналысатын кәсіпорындар үшін жалға беру шарты бойынша өзінің активтерін уақытша пайдалануға беруден түскен кіріс өндірілген өнім, орындалған жұмыстар және көрсетілген қызметтер көлемі болып табылады.</w:t>
      </w:r>
    </w:p>
    <w:bookmarkEnd w:id="364"/>
    <w:bookmarkStart w:name="z413" w:id="365"/>
    <w:p>
      <w:pPr>
        <w:spacing w:after="0"/>
        <w:ind w:left="0"/>
        <w:jc w:val="both"/>
      </w:pPr>
      <w:r>
        <w:rPr>
          <w:rFonts w:ascii="Times New Roman"/>
          <w:b w:val="false"/>
          <w:i w:val="false"/>
          <w:color w:val="000000"/>
          <w:sz w:val="28"/>
        </w:rPr>
        <w:t>
      Қоғамдық тамақтандыру кәсіпорындары, мейрамханалар үшін өндірілген өнім, орындалған жұмыстар мен көрсетілген қызметтер көлемі дайын тағамды жеткізуді қосқанда, оның тауар айналымына теңестіріледі. Мұның өзінде сатылған сусындар мен өнімдер материалдық шығындар болып табылады және өндірілген өнім көлеміне кіреді.</w:t>
      </w:r>
    </w:p>
    <w:bookmarkEnd w:id="365"/>
    <w:bookmarkStart w:name="z414" w:id="366"/>
    <w:p>
      <w:pPr>
        <w:spacing w:after="0"/>
        <w:ind w:left="0"/>
        <w:jc w:val="both"/>
      </w:pPr>
      <w:r>
        <w:rPr>
          <w:rFonts w:ascii="Times New Roman"/>
          <w:b w:val="false"/>
          <w:i w:val="false"/>
          <w:color w:val="000000"/>
          <w:sz w:val="28"/>
        </w:rPr>
        <w:t>
      Қонақүйлер үшін өндірілген өнім, орындалған жұмыстар мен көрсетілген қызметтер көлемі мейрамханалар қызметтерін қоса, қонақүйлер қызметтерін ұсыну болып табылады.</w:t>
      </w:r>
    </w:p>
    <w:bookmarkEnd w:id="366"/>
    <w:bookmarkStart w:name="z415" w:id="367"/>
    <w:p>
      <w:pPr>
        <w:spacing w:after="0"/>
        <w:ind w:left="0"/>
        <w:jc w:val="both"/>
      </w:pPr>
      <w:r>
        <w:rPr>
          <w:rFonts w:ascii="Times New Roman"/>
          <w:b w:val="false"/>
          <w:i w:val="false"/>
          <w:color w:val="000000"/>
          <w:sz w:val="28"/>
        </w:rPr>
        <w:t>
      Микрокредиттеумен айналысатын кәсіпорындар (микрокредиттік ұйымдар, кредиттік серіктестіктер) үшін өндірілген өнім, орындалған жұмыстар мен көрсетілген қызметтер көлемі қаржы делдалдарының меншіктен түскен табыстары (өзінің меншікті құрал-жабдықтарын инвестициялау арқылы алған таза кірістен басқа) мен кредиторларға төленген пайыздар арасындағы айырмашылық ретінде жанама жолмен анықталатын қызметтер құны болып табылады.</w:t>
      </w:r>
    </w:p>
    <w:bookmarkEnd w:id="367"/>
    <w:bookmarkStart w:name="z416" w:id="368"/>
    <w:p>
      <w:pPr>
        <w:spacing w:after="0"/>
        <w:ind w:left="0"/>
        <w:jc w:val="both"/>
      </w:pPr>
      <w:r>
        <w:rPr>
          <w:rFonts w:ascii="Times New Roman"/>
          <w:b w:val="false"/>
          <w:i w:val="false"/>
          <w:color w:val="000000"/>
          <w:sz w:val="28"/>
        </w:rPr>
        <w:t>
      6. 2-бөлімді толтырған кезде шығындарға қайта сату үшін сатып алынған тауарлар құнын қоспау керек, өйткені оларды тауар өндірушілер есепке алған.</w:t>
      </w:r>
    </w:p>
    <w:bookmarkEnd w:id="368"/>
    <w:bookmarkStart w:name="z417" w:id="369"/>
    <w:p>
      <w:pPr>
        <w:spacing w:after="0"/>
        <w:ind w:left="0"/>
        <w:jc w:val="both"/>
      </w:pPr>
      <w:r>
        <w:rPr>
          <w:rFonts w:ascii="Times New Roman"/>
          <w:b w:val="false"/>
          <w:i w:val="false"/>
          <w:color w:val="000000"/>
          <w:sz w:val="28"/>
        </w:rPr>
        <w:t>
      7. 2-бөлімнің 6.5-жолы бойынша "басқа да шығыстар" көрсеткіші басқа топтамаларға енгізілмеген барлық шығыстар көрсетеді.</w:t>
      </w:r>
    </w:p>
    <w:bookmarkEnd w:id="369"/>
    <w:bookmarkStart w:name="z418" w:id="370"/>
    <w:p>
      <w:pPr>
        <w:spacing w:after="0"/>
        <w:ind w:left="0"/>
        <w:jc w:val="both"/>
      </w:pPr>
      <w:r>
        <w:rPr>
          <w:rFonts w:ascii="Times New Roman"/>
          <w:b w:val="false"/>
          <w:i w:val="false"/>
          <w:color w:val="000000"/>
          <w:sz w:val="28"/>
        </w:rPr>
        <w:t>
      8. 3-бөлімнің 1-жолы бойынша "Өткізілген өнім, көрсетілген қызмет түрлерінен түскен кіріс" көрсеткіші сауда қызметімен айналысатын кәсіпорындар үшін сатылған тауарлардың сатып алу құнын ескере отырып, сипаттайды.</w:t>
      </w:r>
    </w:p>
    <w:bookmarkEnd w:id="370"/>
    <w:bookmarkStart w:name="z419" w:id="371"/>
    <w:p>
      <w:pPr>
        <w:spacing w:after="0"/>
        <w:ind w:left="0"/>
        <w:jc w:val="both"/>
      </w:pPr>
      <w:r>
        <w:rPr>
          <w:rFonts w:ascii="Times New Roman"/>
          <w:b w:val="false"/>
          <w:i w:val="false"/>
          <w:color w:val="000000"/>
          <w:sz w:val="28"/>
        </w:rPr>
        <w:t>
      3-жол "Жалпы пайда" өнімді өткізу, орындалған жұмыстар және қызметтерді көрсету табысынан сатылған өнім мен көрсетілген қызметтің өзіндік құнының айырмашылығы ретінде анықталады.</w:t>
      </w:r>
    </w:p>
    <w:bookmarkEnd w:id="371"/>
    <w:bookmarkStart w:name="z420" w:id="372"/>
    <w:p>
      <w:pPr>
        <w:spacing w:after="0"/>
        <w:ind w:left="0"/>
        <w:jc w:val="both"/>
      </w:pPr>
      <w:r>
        <w:rPr>
          <w:rFonts w:ascii="Times New Roman"/>
          <w:b w:val="false"/>
          <w:i w:val="false"/>
          <w:color w:val="000000"/>
          <w:sz w:val="28"/>
        </w:rPr>
        <w:t>
      10-жол "Салық салынғанға дейінгі пайда (залал)" қаржыландырудан түскен жалпы пайда, кіріс, өзге де табыстардың сомасы мен өнімді өткізу мен қызмет көрсету бойынша шығыстардың, қаржыландыруға арналған шығыстардың, әкімшілік және өзге де шығыстардың сомасының айырмасы ретінде анықталады.</w:t>
      </w:r>
    </w:p>
    <w:bookmarkEnd w:id="372"/>
    <w:bookmarkStart w:name="z421" w:id="373"/>
    <w:p>
      <w:pPr>
        <w:spacing w:after="0"/>
        <w:ind w:left="0"/>
        <w:jc w:val="both"/>
      </w:pPr>
      <w:r>
        <w:rPr>
          <w:rFonts w:ascii="Times New Roman"/>
          <w:b w:val="false"/>
          <w:i w:val="false"/>
          <w:color w:val="000000"/>
          <w:sz w:val="28"/>
        </w:rPr>
        <w:t>
      9. 6-бөлімде операциялық, инвестициялық және қаржылық қызметтегі ұлттық және шетел валютасындағы кәсіпорынның ақша қаражаты қозғалысы туралы ақпарат көрсетілген.</w:t>
      </w:r>
    </w:p>
    <w:bookmarkEnd w:id="373"/>
    <w:bookmarkStart w:name="z422" w:id="374"/>
    <w:p>
      <w:pPr>
        <w:spacing w:after="0"/>
        <w:ind w:left="0"/>
        <w:jc w:val="both"/>
      </w:pPr>
      <w:r>
        <w:rPr>
          <w:rFonts w:ascii="Times New Roman"/>
          <w:b w:val="false"/>
          <w:i w:val="false"/>
          <w:color w:val="000000"/>
          <w:sz w:val="28"/>
        </w:rPr>
        <w:t>
      Операциялық қызметтен түскен ақша қозғалысы төмендегі операциялардан ақша қаражаттарының таза сомасын қалыптастырған мынадай операциялардан ақшалай қаражаттарды көрсетеді:</w:t>
      </w:r>
    </w:p>
    <w:bookmarkEnd w:id="374"/>
    <w:bookmarkStart w:name="z423" w:id="375"/>
    <w:p>
      <w:pPr>
        <w:spacing w:after="0"/>
        <w:ind w:left="0"/>
        <w:jc w:val="both"/>
      </w:pPr>
      <w:r>
        <w:rPr>
          <w:rFonts w:ascii="Times New Roman"/>
          <w:b w:val="false"/>
          <w:i w:val="false"/>
          <w:color w:val="000000"/>
          <w:sz w:val="28"/>
        </w:rPr>
        <w:t>
      тауар сатудан және қызметтер көрсетуден;</w:t>
      </w:r>
    </w:p>
    <w:bookmarkEnd w:id="375"/>
    <w:bookmarkStart w:name="z424" w:id="376"/>
    <w:p>
      <w:pPr>
        <w:spacing w:after="0"/>
        <w:ind w:left="0"/>
        <w:jc w:val="both"/>
      </w:pPr>
      <w:r>
        <w:rPr>
          <w:rFonts w:ascii="Times New Roman"/>
          <w:b w:val="false"/>
          <w:i w:val="false"/>
          <w:color w:val="000000"/>
          <w:sz w:val="28"/>
        </w:rPr>
        <w:t>
      лицензиямен қолдану құқығын ұсынудан, қаламақы, комиссиялық сыйақылар мен өзге кірістерден;</w:t>
      </w:r>
    </w:p>
    <w:bookmarkEnd w:id="376"/>
    <w:bookmarkStart w:name="z425" w:id="377"/>
    <w:p>
      <w:pPr>
        <w:spacing w:after="0"/>
        <w:ind w:left="0"/>
        <w:jc w:val="both"/>
      </w:pPr>
      <w:r>
        <w:rPr>
          <w:rFonts w:ascii="Times New Roman"/>
          <w:b w:val="false"/>
          <w:i w:val="false"/>
          <w:color w:val="000000"/>
          <w:sz w:val="28"/>
        </w:rPr>
        <w:t>
      тауарлар мен көрсетілетін қызметтерді өнім берушілерге төлемдер;</w:t>
      </w:r>
    </w:p>
    <w:bookmarkEnd w:id="377"/>
    <w:bookmarkStart w:name="z426" w:id="378"/>
    <w:p>
      <w:pPr>
        <w:spacing w:after="0"/>
        <w:ind w:left="0"/>
        <w:jc w:val="both"/>
      </w:pPr>
      <w:r>
        <w:rPr>
          <w:rFonts w:ascii="Times New Roman"/>
          <w:b w:val="false"/>
          <w:i w:val="false"/>
          <w:color w:val="000000"/>
          <w:sz w:val="28"/>
        </w:rPr>
        <w:t>
      қызметкерлерге төлемдер;</w:t>
      </w:r>
    </w:p>
    <w:bookmarkEnd w:id="378"/>
    <w:bookmarkStart w:name="z427" w:id="379"/>
    <w:p>
      <w:pPr>
        <w:spacing w:after="0"/>
        <w:ind w:left="0"/>
        <w:jc w:val="both"/>
      </w:pPr>
      <w:r>
        <w:rPr>
          <w:rFonts w:ascii="Times New Roman"/>
          <w:b w:val="false"/>
          <w:i w:val="false"/>
          <w:color w:val="000000"/>
          <w:sz w:val="28"/>
        </w:rPr>
        <w:t>
      өзге де төлемдер.</w:t>
      </w:r>
    </w:p>
    <w:bookmarkEnd w:id="379"/>
    <w:bookmarkStart w:name="z428" w:id="380"/>
    <w:p>
      <w:pPr>
        <w:spacing w:after="0"/>
        <w:ind w:left="0"/>
        <w:jc w:val="both"/>
      </w:pPr>
      <w:r>
        <w:rPr>
          <w:rFonts w:ascii="Times New Roman"/>
          <w:b w:val="false"/>
          <w:i w:val="false"/>
          <w:color w:val="000000"/>
          <w:sz w:val="28"/>
        </w:rPr>
        <w:t>
      Инвестициялық қызметтен түскен ақша қозғалысы – ақша эквиваленттеріне жатпайтын, ұзақ мерзімді (айналымдық емес) активтер мен басқа инвестицияларды алу және сатудағы ақша ағымдарын көрсетеді:</w:t>
      </w:r>
    </w:p>
    <w:bookmarkEnd w:id="380"/>
    <w:bookmarkStart w:name="z429" w:id="381"/>
    <w:p>
      <w:pPr>
        <w:spacing w:after="0"/>
        <w:ind w:left="0"/>
        <w:jc w:val="both"/>
      </w:pPr>
      <w:r>
        <w:rPr>
          <w:rFonts w:ascii="Times New Roman"/>
          <w:b w:val="false"/>
          <w:i w:val="false"/>
          <w:color w:val="000000"/>
          <w:sz w:val="28"/>
        </w:rPr>
        <w:t>
      мүлік, машиналар мен жабдықтар, материалдық емес және ұзақ мерзімді (айналымдық емес) өзге де активтерді, сондай-ақ әзірлеме мен жеке құрылысқа капиталдандырылған шығыстармен байланысты төлемдерді сатып алу;</w:t>
      </w:r>
    </w:p>
    <w:bookmarkEnd w:id="381"/>
    <w:bookmarkStart w:name="z430" w:id="382"/>
    <w:p>
      <w:pPr>
        <w:spacing w:after="0"/>
        <w:ind w:left="0"/>
        <w:jc w:val="both"/>
      </w:pPr>
      <w:r>
        <w:rPr>
          <w:rFonts w:ascii="Times New Roman"/>
          <w:b w:val="false"/>
          <w:i w:val="false"/>
          <w:color w:val="000000"/>
          <w:sz w:val="28"/>
        </w:rPr>
        <w:t>
      негізгі құралдарды, материалдық емес активтерді және басқа ұзақ мерзімді (айналымдық емес) активтерді сату;</w:t>
      </w:r>
    </w:p>
    <w:bookmarkEnd w:id="382"/>
    <w:bookmarkStart w:name="z431" w:id="383"/>
    <w:p>
      <w:pPr>
        <w:spacing w:after="0"/>
        <w:ind w:left="0"/>
        <w:jc w:val="both"/>
      </w:pPr>
      <w:r>
        <w:rPr>
          <w:rFonts w:ascii="Times New Roman"/>
          <w:b w:val="false"/>
          <w:i w:val="false"/>
          <w:color w:val="000000"/>
          <w:sz w:val="28"/>
        </w:rPr>
        <w:t>
      акционерлік капитал мен қарыздық құралдарға, кәсіпорынның бірлескен қызметіне қатысу үлестеріне қатысты ақшалай қаражаттардың төлемдері мен түсімдері;</w:t>
      </w:r>
    </w:p>
    <w:bookmarkEnd w:id="383"/>
    <w:bookmarkStart w:name="z432" w:id="384"/>
    <w:p>
      <w:pPr>
        <w:spacing w:after="0"/>
        <w:ind w:left="0"/>
        <w:jc w:val="both"/>
      </w:pPr>
      <w:r>
        <w:rPr>
          <w:rFonts w:ascii="Times New Roman"/>
          <w:b w:val="false"/>
          <w:i w:val="false"/>
          <w:color w:val="000000"/>
          <w:sz w:val="28"/>
        </w:rPr>
        <w:t>
      басқа кәсіпорындарға ұсынылған ақшалай несиелер және осы несиелерді өтеумен байланысты ақшалай қаражаттың түсімі;</w:t>
      </w:r>
    </w:p>
    <w:bookmarkEnd w:id="384"/>
    <w:bookmarkStart w:name="z433" w:id="385"/>
    <w:p>
      <w:pPr>
        <w:spacing w:after="0"/>
        <w:ind w:left="0"/>
        <w:jc w:val="both"/>
      </w:pPr>
      <w:r>
        <w:rPr>
          <w:rFonts w:ascii="Times New Roman"/>
          <w:b w:val="false"/>
          <w:i w:val="false"/>
          <w:color w:val="000000"/>
          <w:sz w:val="28"/>
        </w:rPr>
        <w:t>
      өзге де.</w:t>
      </w:r>
    </w:p>
    <w:bookmarkEnd w:id="385"/>
    <w:bookmarkStart w:name="z434" w:id="386"/>
    <w:p>
      <w:pPr>
        <w:spacing w:after="0"/>
        <w:ind w:left="0"/>
        <w:jc w:val="both"/>
      </w:pPr>
      <w:r>
        <w:rPr>
          <w:rFonts w:ascii="Times New Roman"/>
          <w:b w:val="false"/>
          <w:i w:val="false"/>
          <w:color w:val="000000"/>
          <w:sz w:val="28"/>
        </w:rPr>
        <w:t>
      Қаржы қызметінен түскен ақша қозғалысы – инвесторлар мен кредиторлардан ақша тарту бойынша операциялардан түскен ақшалай қаражаттарды алу және жұмсау, яғни қарыз қаражаттары мен меншікті капиталмен байланысты операцияларды көрсетеді:</w:t>
      </w:r>
    </w:p>
    <w:bookmarkEnd w:id="386"/>
    <w:bookmarkStart w:name="z435" w:id="387"/>
    <w:p>
      <w:pPr>
        <w:spacing w:after="0"/>
        <w:ind w:left="0"/>
        <w:jc w:val="both"/>
      </w:pPr>
      <w:r>
        <w:rPr>
          <w:rFonts w:ascii="Times New Roman"/>
          <w:b w:val="false"/>
          <w:i w:val="false"/>
          <w:color w:val="000000"/>
          <w:sz w:val="28"/>
        </w:rPr>
        <w:t>
      акция немесе өзге де акционерлік құралдарды шығарудан ақшалай қаражаттың түсімі;</w:t>
      </w:r>
    </w:p>
    <w:bookmarkEnd w:id="387"/>
    <w:bookmarkStart w:name="z436" w:id="388"/>
    <w:p>
      <w:pPr>
        <w:spacing w:after="0"/>
        <w:ind w:left="0"/>
        <w:jc w:val="both"/>
      </w:pPr>
      <w:r>
        <w:rPr>
          <w:rFonts w:ascii="Times New Roman"/>
          <w:b w:val="false"/>
          <w:i w:val="false"/>
          <w:color w:val="000000"/>
          <w:sz w:val="28"/>
        </w:rPr>
        <w:t>
      қарыздық міндеттемелерді шығарудан, кредиттер және басқа қысқа не ұзақ мерзімді қарыз алудан ақшалай қаражаттың түсімі;</w:t>
      </w:r>
    </w:p>
    <w:bookmarkEnd w:id="388"/>
    <w:bookmarkStart w:name="z437" w:id="389"/>
    <w:p>
      <w:pPr>
        <w:spacing w:after="0"/>
        <w:ind w:left="0"/>
        <w:jc w:val="both"/>
      </w:pPr>
      <w:r>
        <w:rPr>
          <w:rFonts w:ascii="Times New Roman"/>
          <w:b w:val="false"/>
          <w:i w:val="false"/>
          <w:color w:val="000000"/>
          <w:sz w:val="28"/>
        </w:rPr>
        <w:t>
      кәсіпорындардың акцияларын сатып алуға немесе өтеп алуға байланысты ақшалай төлемдер;</w:t>
      </w:r>
    </w:p>
    <w:bookmarkEnd w:id="389"/>
    <w:bookmarkStart w:name="z438" w:id="390"/>
    <w:p>
      <w:pPr>
        <w:spacing w:after="0"/>
        <w:ind w:left="0"/>
        <w:jc w:val="both"/>
      </w:pPr>
      <w:r>
        <w:rPr>
          <w:rFonts w:ascii="Times New Roman"/>
          <w:b w:val="false"/>
          <w:i w:val="false"/>
          <w:color w:val="000000"/>
          <w:sz w:val="28"/>
        </w:rPr>
        <w:t>
      қарыз ақшалай қаражаттарды қайтарумен байланысты ақшалай төлемдер;</w:t>
      </w:r>
    </w:p>
    <w:bookmarkEnd w:id="390"/>
    <w:bookmarkStart w:name="z439" w:id="391"/>
    <w:p>
      <w:pPr>
        <w:spacing w:after="0"/>
        <w:ind w:left="0"/>
        <w:jc w:val="both"/>
      </w:pPr>
      <w:r>
        <w:rPr>
          <w:rFonts w:ascii="Times New Roman"/>
          <w:b w:val="false"/>
          <w:i w:val="false"/>
          <w:color w:val="000000"/>
          <w:sz w:val="28"/>
        </w:rPr>
        <w:t>
      жалгердің қаржылық лизингіне қатысты қаржылық міндеттемелердің азаю есебінен ақшалай төлемдері;</w:t>
      </w:r>
    </w:p>
    <w:bookmarkEnd w:id="391"/>
    <w:bookmarkStart w:name="z440" w:id="392"/>
    <w:p>
      <w:pPr>
        <w:spacing w:after="0"/>
        <w:ind w:left="0"/>
        <w:jc w:val="both"/>
      </w:pPr>
      <w:r>
        <w:rPr>
          <w:rFonts w:ascii="Times New Roman"/>
          <w:b w:val="false"/>
          <w:i w:val="false"/>
          <w:color w:val="000000"/>
          <w:sz w:val="28"/>
        </w:rPr>
        <w:t>
      өзге де.</w:t>
      </w:r>
    </w:p>
    <w:bookmarkEnd w:id="392"/>
    <w:bookmarkStart w:name="z441" w:id="393"/>
    <w:p>
      <w:pPr>
        <w:spacing w:after="0"/>
        <w:ind w:left="0"/>
        <w:jc w:val="both"/>
      </w:pPr>
      <w:r>
        <w:rPr>
          <w:rFonts w:ascii="Times New Roman"/>
          <w:b w:val="false"/>
          <w:i w:val="false"/>
          <w:color w:val="000000"/>
          <w:sz w:val="28"/>
        </w:rPr>
        <w:t>
      Шетел валютасындағы операциялардан түскен ақша қозғалысы – операция жүзеге асырылған күні валюта айырбастаудың нарықтық бағамын қолданумен, теңгеге аударылған шетел валютасындағы операциялардан түскен ақшалай қаражаттың қозғалысын көрсетеді.</w:t>
      </w:r>
    </w:p>
    <w:bookmarkEnd w:id="393"/>
    <w:bookmarkStart w:name="z442" w:id="394"/>
    <w:p>
      <w:pPr>
        <w:spacing w:after="0"/>
        <w:ind w:left="0"/>
        <w:jc w:val="both"/>
      </w:pPr>
      <w:r>
        <w:rPr>
          <w:rFonts w:ascii="Times New Roman"/>
          <w:b w:val="false"/>
          <w:i w:val="false"/>
          <w:color w:val="000000"/>
          <w:sz w:val="28"/>
        </w:rPr>
        <w:t>
      Шетелдік валютадағы операциялар - шетелдік валютадағы төлемдер, сондай-ақ шетелдік валютада жасалатын мәмілелер болып саналады:</w:t>
      </w:r>
    </w:p>
    <w:bookmarkEnd w:id="394"/>
    <w:bookmarkStart w:name="z443" w:id="395"/>
    <w:p>
      <w:pPr>
        <w:spacing w:after="0"/>
        <w:ind w:left="0"/>
        <w:jc w:val="both"/>
      </w:pPr>
      <w:r>
        <w:rPr>
          <w:rFonts w:ascii="Times New Roman"/>
          <w:b w:val="false"/>
          <w:i w:val="false"/>
          <w:color w:val="000000"/>
          <w:sz w:val="28"/>
        </w:rPr>
        <w:t>
      құны шетелдік валютада көрсетілген тауарларды немесе көрсетілетін қызметтерді алу немесе сату;</w:t>
      </w:r>
    </w:p>
    <w:bookmarkEnd w:id="395"/>
    <w:bookmarkStart w:name="z444" w:id="396"/>
    <w:p>
      <w:pPr>
        <w:spacing w:after="0"/>
        <w:ind w:left="0"/>
        <w:jc w:val="both"/>
      </w:pPr>
      <w:r>
        <w:rPr>
          <w:rFonts w:ascii="Times New Roman"/>
          <w:b w:val="false"/>
          <w:i w:val="false"/>
          <w:color w:val="000000"/>
          <w:sz w:val="28"/>
        </w:rPr>
        <w:t>
      төлем немесе алу сомасы шетелдік валютада белгіленген қарыздарды алу немесе ұсыну;</w:t>
      </w:r>
    </w:p>
    <w:bookmarkEnd w:id="396"/>
    <w:bookmarkStart w:name="z445" w:id="397"/>
    <w:p>
      <w:pPr>
        <w:spacing w:after="0"/>
        <w:ind w:left="0"/>
        <w:jc w:val="both"/>
      </w:pPr>
      <w:r>
        <w:rPr>
          <w:rFonts w:ascii="Times New Roman"/>
          <w:b w:val="false"/>
          <w:i w:val="false"/>
          <w:color w:val="000000"/>
          <w:sz w:val="28"/>
        </w:rPr>
        <w:t>
      шетел валютасында тұлғаланған активтерді сатып алу немесе өткізу, міндеттемелерді өз басына алу немесе өтеу.</w:t>
      </w:r>
    </w:p>
    <w:bookmarkEnd w:id="397"/>
    <w:bookmarkStart w:name="z446" w:id="398"/>
    <w:p>
      <w:pPr>
        <w:spacing w:after="0"/>
        <w:ind w:left="0"/>
        <w:jc w:val="both"/>
      </w:pPr>
      <w:r>
        <w:rPr>
          <w:rFonts w:ascii="Times New Roman"/>
          <w:b w:val="false"/>
          <w:i w:val="false"/>
          <w:color w:val="000000"/>
          <w:sz w:val="28"/>
        </w:rPr>
        <w:t>
      Одан басқа шетелдік валютадағы операцияларға шетелдік валютаға байлаулы операциялар бойынша ұлттық валютадағы төлемдердің жүзеге асырылуы жатады.</w:t>
      </w:r>
    </w:p>
    <w:bookmarkEnd w:id="398"/>
    <w:bookmarkStart w:name="z447" w:id="399"/>
    <w:p>
      <w:pPr>
        <w:spacing w:after="0"/>
        <w:ind w:left="0"/>
        <w:jc w:val="both"/>
      </w:pPr>
      <w:r>
        <w:rPr>
          <w:rFonts w:ascii="Times New Roman"/>
          <w:b w:val="false"/>
          <w:i w:val="false"/>
          <w:color w:val="000000"/>
          <w:sz w:val="28"/>
        </w:rPr>
        <w:t>
      Операциялық, инвестициялық, қаржылық қызметтен түскен ақшалай қаражаттардың таза сомасы операциялық, инвестициялық, қаржылық қызметтерден түскен ақшалай қаражаттардың түсімі және істен шығуының айырмасы ретінде анықталады.</w:t>
      </w:r>
    </w:p>
    <w:bookmarkEnd w:id="399"/>
    <w:bookmarkStart w:name="z448" w:id="400"/>
    <w:p>
      <w:pPr>
        <w:spacing w:after="0"/>
        <w:ind w:left="0"/>
        <w:jc w:val="both"/>
      </w:pPr>
      <w:r>
        <w:rPr>
          <w:rFonts w:ascii="Times New Roman"/>
          <w:b w:val="false"/>
          <w:i w:val="false"/>
          <w:color w:val="000000"/>
          <w:sz w:val="28"/>
        </w:rPr>
        <w:t>
      10. Шетел валютасындағы таза позиция шетел валютасындағы активтер мен шетел валютасындағы міндеттемелер арасындағы айырмашылық ретінде анықталады.</w:t>
      </w:r>
    </w:p>
    <w:bookmarkEnd w:id="400"/>
    <w:bookmarkStart w:name="z449" w:id="401"/>
    <w:p>
      <w:pPr>
        <w:spacing w:after="0"/>
        <w:ind w:left="0"/>
        <w:jc w:val="both"/>
      </w:pPr>
      <w:r>
        <w:rPr>
          <w:rFonts w:ascii="Times New Roman"/>
          <w:b w:val="false"/>
          <w:i w:val="false"/>
          <w:color w:val="000000"/>
          <w:sz w:val="28"/>
        </w:rPr>
        <w:t>
      11. Осы статистикалық нысанды ұсыну қағаз жеткізгіште немесе электрондық түрде жүзеге асырылады. Статистикалық нысанды электрондық түрде толтыру Қазақстан Республикасы Стратегиялық жоспарлау және реформалар агенттігі Ұлттық статистика бюросының интернет-ресурсында (https://cabinet.stat.gov.kz/) орналастырылған "Деректерді онлайн режимде жинау" ақпараттық жүйесі арқылы жүзеге асырылады.</w:t>
      </w:r>
    </w:p>
    <w:bookmarkEnd w:id="401"/>
    <w:bookmarkStart w:name="z450" w:id="402"/>
    <w:p>
      <w:pPr>
        <w:spacing w:after="0"/>
        <w:ind w:left="0"/>
        <w:jc w:val="both"/>
      </w:pPr>
      <w:r>
        <w:rPr>
          <w:rFonts w:ascii="Times New Roman"/>
          <w:b w:val="false"/>
          <w:i w:val="false"/>
          <w:color w:val="000000"/>
          <w:sz w:val="28"/>
        </w:rPr>
        <w:t>
      12. Ескертпе: Х – осы позиция толтыруға жатпайды.</w:t>
      </w:r>
    </w:p>
    <w:bookmarkEnd w:id="402"/>
    <w:bookmarkStart w:name="z451" w:id="403"/>
    <w:p>
      <w:pPr>
        <w:spacing w:after="0"/>
        <w:ind w:left="0"/>
        <w:jc w:val="both"/>
      </w:pPr>
      <w:r>
        <w:rPr>
          <w:rFonts w:ascii="Times New Roman"/>
          <w:b w:val="false"/>
          <w:i w:val="false"/>
          <w:color w:val="000000"/>
          <w:sz w:val="28"/>
        </w:rPr>
        <w:t>
      13. Арифметикалық-логикалық бақылау:</w:t>
      </w:r>
    </w:p>
    <w:bookmarkEnd w:id="403"/>
    <w:bookmarkStart w:name="z452" w:id="404"/>
    <w:p>
      <w:pPr>
        <w:spacing w:after="0"/>
        <w:ind w:left="0"/>
        <w:jc w:val="both"/>
      </w:pPr>
      <w:r>
        <w:rPr>
          <w:rFonts w:ascii="Times New Roman"/>
          <w:b w:val="false"/>
          <w:i w:val="false"/>
          <w:color w:val="000000"/>
          <w:sz w:val="28"/>
        </w:rPr>
        <w:t>
      1) әр жол мен баған үшін барлық көрсеткіштер – оң сандар (1-бөлімнің 1.3, 1.4-жолдарынан, 3-бөлімнің 3, 10-жолдарынан, 5-бөлімнің 28, 30 - жолдарынан, 6-бөлімнің 3, 6, 9, 10-жолдарынан, 7-бөлімнің 7-жолынан басқа);</w:t>
      </w:r>
    </w:p>
    <w:bookmarkEnd w:id="404"/>
    <w:bookmarkStart w:name="z453" w:id="405"/>
    <w:p>
      <w:pPr>
        <w:spacing w:after="0"/>
        <w:ind w:left="0"/>
        <w:jc w:val="both"/>
      </w:pPr>
      <w:r>
        <w:rPr>
          <w:rFonts w:ascii="Times New Roman"/>
          <w:b w:val="false"/>
          <w:i w:val="false"/>
          <w:color w:val="000000"/>
          <w:sz w:val="28"/>
        </w:rPr>
        <w:t>
      2) 2-бөлім:</w:t>
      </w:r>
    </w:p>
    <w:bookmarkEnd w:id="405"/>
    <w:bookmarkStart w:name="z454" w:id="406"/>
    <w:p>
      <w:pPr>
        <w:spacing w:after="0"/>
        <w:ind w:left="0"/>
        <w:jc w:val="both"/>
      </w:pPr>
      <w:r>
        <w:rPr>
          <w:rFonts w:ascii="Times New Roman"/>
          <w:b w:val="false"/>
          <w:i w:val="false"/>
          <w:color w:val="000000"/>
          <w:sz w:val="28"/>
        </w:rPr>
        <w:t>
      7-жол = әр бағандар үшін 1, 2, 3, 4, 5, 6-жолдар сомасына;</w:t>
      </w:r>
    </w:p>
    <w:bookmarkEnd w:id="406"/>
    <w:bookmarkStart w:name="z455" w:id="407"/>
    <w:p>
      <w:pPr>
        <w:spacing w:after="0"/>
        <w:ind w:left="0"/>
        <w:jc w:val="both"/>
      </w:pPr>
      <w:r>
        <w:rPr>
          <w:rFonts w:ascii="Times New Roman"/>
          <w:b w:val="false"/>
          <w:i w:val="false"/>
          <w:color w:val="000000"/>
          <w:sz w:val="28"/>
        </w:rPr>
        <w:t>
      3) 3-бөлім:</w:t>
      </w:r>
    </w:p>
    <w:bookmarkEnd w:id="407"/>
    <w:bookmarkStart w:name="z456" w:id="408"/>
    <w:p>
      <w:pPr>
        <w:spacing w:after="0"/>
        <w:ind w:left="0"/>
        <w:jc w:val="both"/>
      </w:pPr>
      <w:r>
        <w:rPr>
          <w:rFonts w:ascii="Times New Roman"/>
          <w:b w:val="false"/>
          <w:i w:val="false"/>
          <w:color w:val="000000"/>
          <w:sz w:val="28"/>
        </w:rPr>
        <w:t>
      3-жол = әр бағандар үшін 1-жол - 2-жол;</w:t>
      </w:r>
    </w:p>
    <w:bookmarkEnd w:id="408"/>
    <w:bookmarkStart w:name="z457" w:id="409"/>
    <w:p>
      <w:pPr>
        <w:spacing w:after="0"/>
        <w:ind w:left="0"/>
        <w:jc w:val="both"/>
      </w:pPr>
      <w:r>
        <w:rPr>
          <w:rFonts w:ascii="Times New Roman"/>
          <w:b w:val="false"/>
          <w:i w:val="false"/>
          <w:color w:val="000000"/>
          <w:sz w:val="28"/>
        </w:rPr>
        <w:t>
      10-жол = әр бағандар үшін 3-жол+ 4-жол+ 5-жол - 6- 7- 8– 9-жолдар;</w:t>
      </w:r>
    </w:p>
    <w:bookmarkEnd w:id="409"/>
    <w:bookmarkStart w:name="z458" w:id="410"/>
    <w:p>
      <w:pPr>
        <w:spacing w:after="0"/>
        <w:ind w:left="0"/>
        <w:jc w:val="both"/>
      </w:pPr>
      <w:r>
        <w:rPr>
          <w:rFonts w:ascii="Times New Roman"/>
          <w:b w:val="false"/>
          <w:i w:val="false"/>
          <w:color w:val="000000"/>
          <w:sz w:val="28"/>
        </w:rPr>
        <w:t>
      Егер кәсіпорын саудамен айналысатын болса, онда 3-бөлім 1.1-жолы ≠ 0;</w:t>
      </w:r>
    </w:p>
    <w:bookmarkEnd w:id="410"/>
    <w:bookmarkStart w:name="z459" w:id="411"/>
    <w:p>
      <w:pPr>
        <w:spacing w:after="0"/>
        <w:ind w:left="0"/>
        <w:jc w:val="both"/>
      </w:pPr>
      <w:r>
        <w:rPr>
          <w:rFonts w:ascii="Times New Roman"/>
          <w:b w:val="false"/>
          <w:i w:val="false"/>
          <w:color w:val="000000"/>
          <w:sz w:val="28"/>
        </w:rPr>
        <w:t>
      4) 5-бөлім:</w:t>
      </w:r>
    </w:p>
    <w:bookmarkEnd w:id="411"/>
    <w:bookmarkStart w:name="z460" w:id="412"/>
    <w:p>
      <w:pPr>
        <w:spacing w:after="0"/>
        <w:ind w:left="0"/>
        <w:jc w:val="both"/>
      </w:pPr>
      <w:r>
        <w:rPr>
          <w:rFonts w:ascii="Times New Roman"/>
          <w:b w:val="false"/>
          <w:i w:val="false"/>
          <w:color w:val="000000"/>
          <w:sz w:val="28"/>
        </w:rPr>
        <w:t>
      6-жол = барлық бағандар үшін 1, 2, 3, 4, 5 - жолдар сомасына;</w:t>
      </w:r>
    </w:p>
    <w:bookmarkEnd w:id="412"/>
    <w:bookmarkStart w:name="z461" w:id="413"/>
    <w:p>
      <w:pPr>
        <w:spacing w:after="0"/>
        <w:ind w:left="0"/>
        <w:jc w:val="both"/>
      </w:pPr>
      <w:r>
        <w:rPr>
          <w:rFonts w:ascii="Times New Roman"/>
          <w:b w:val="false"/>
          <w:i w:val="false"/>
          <w:color w:val="000000"/>
          <w:sz w:val="28"/>
        </w:rPr>
        <w:t>
      13-жол = барлық бағандар үшін 7, 8, 9, 10, 11, 12 - жолдар сомасына;</w:t>
      </w:r>
    </w:p>
    <w:bookmarkEnd w:id="413"/>
    <w:bookmarkStart w:name="z462" w:id="414"/>
    <w:p>
      <w:pPr>
        <w:spacing w:after="0"/>
        <w:ind w:left="0"/>
        <w:jc w:val="both"/>
      </w:pPr>
      <w:r>
        <w:rPr>
          <w:rFonts w:ascii="Times New Roman"/>
          <w:b w:val="false"/>
          <w:i w:val="false"/>
          <w:color w:val="000000"/>
          <w:sz w:val="28"/>
        </w:rPr>
        <w:t>
      14-жол = барлық бағандар үшін 6, 13 жолдар сомасына;</w:t>
      </w:r>
    </w:p>
    <w:bookmarkEnd w:id="414"/>
    <w:bookmarkStart w:name="z463" w:id="415"/>
    <w:p>
      <w:pPr>
        <w:spacing w:after="0"/>
        <w:ind w:left="0"/>
        <w:jc w:val="both"/>
      </w:pPr>
      <w:r>
        <w:rPr>
          <w:rFonts w:ascii="Times New Roman"/>
          <w:b w:val="false"/>
          <w:i w:val="false"/>
          <w:color w:val="000000"/>
          <w:sz w:val="28"/>
        </w:rPr>
        <w:t>
      19-жол = барлық бағандар үшін 15, 16, 17, 18 - жолдар сомасына;</w:t>
      </w:r>
    </w:p>
    <w:bookmarkEnd w:id="415"/>
    <w:bookmarkStart w:name="z464" w:id="416"/>
    <w:p>
      <w:pPr>
        <w:spacing w:after="0"/>
        <w:ind w:left="0"/>
        <w:jc w:val="both"/>
      </w:pPr>
      <w:r>
        <w:rPr>
          <w:rFonts w:ascii="Times New Roman"/>
          <w:b w:val="false"/>
          <w:i w:val="false"/>
          <w:color w:val="000000"/>
          <w:sz w:val="28"/>
        </w:rPr>
        <w:t>
      23-жол = барлық бағандар үшін 20, 21, 22 - жолдар сомасына;</w:t>
      </w:r>
    </w:p>
    <w:bookmarkEnd w:id="416"/>
    <w:bookmarkStart w:name="z465" w:id="417"/>
    <w:p>
      <w:pPr>
        <w:spacing w:after="0"/>
        <w:ind w:left="0"/>
        <w:jc w:val="both"/>
      </w:pPr>
      <w:r>
        <w:rPr>
          <w:rFonts w:ascii="Times New Roman"/>
          <w:b w:val="false"/>
          <w:i w:val="false"/>
          <w:color w:val="000000"/>
          <w:sz w:val="28"/>
        </w:rPr>
        <w:t>
      30-жол = барлық бағандар үшін 24, 25, 26, 27, 28, 29 - жолдар сомасына;</w:t>
      </w:r>
    </w:p>
    <w:bookmarkEnd w:id="417"/>
    <w:bookmarkStart w:name="z466" w:id="418"/>
    <w:p>
      <w:pPr>
        <w:spacing w:after="0"/>
        <w:ind w:left="0"/>
        <w:jc w:val="both"/>
      </w:pPr>
      <w:r>
        <w:rPr>
          <w:rFonts w:ascii="Times New Roman"/>
          <w:b w:val="false"/>
          <w:i w:val="false"/>
          <w:color w:val="000000"/>
          <w:sz w:val="28"/>
        </w:rPr>
        <w:t>
      31-жол = барлық бағандар үшін 19, 23, 30-жолдар сомасына;</w:t>
      </w:r>
    </w:p>
    <w:bookmarkEnd w:id="418"/>
    <w:bookmarkStart w:name="z467" w:id="419"/>
    <w:p>
      <w:pPr>
        <w:spacing w:after="0"/>
        <w:ind w:left="0"/>
        <w:jc w:val="both"/>
      </w:pPr>
      <w:r>
        <w:rPr>
          <w:rFonts w:ascii="Times New Roman"/>
          <w:b w:val="false"/>
          <w:i w:val="false"/>
          <w:color w:val="000000"/>
          <w:sz w:val="28"/>
        </w:rPr>
        <w:t>
      14-жол = барлық бағандар үшін 31-жол;</w:t>
      </w:r>
    </w:p>
    <w:bookmarkEnd w:id="419"/>
    <w:bookmarkStart w:name="z468" w:id="420"/>
    <w:p>
      <w:pPr>
        <w:spacing w:after="0"/>
        <w:ind w:left="0"/>
        <w:jc w:val="both"/>
      </w:pPr>
      <w:r>
        <w:rPr>
          <w:rFonts w:ascii="Times New Roman"/>
          <w:b w:val="false"/>
          <w:i w:val="false"/>
          <w:color w:val="000000"/>
          <w:sz w:val="28"/>
        </w:rPr>
        <w:t>
      5) 6-бөлім:</w:t>
      </w:r>
    </w:p>
    <w:bookmarkEnd w:id="420"/>
    <w:bookmarkStart w:name="z469" w:id="421"/>
    <w:p>
      <w:pPr>
        <w:spacing w:after="0"/>
        <w:ind w:left="0"/>
        <w:jc w:val="both"/>
      </w:pPr>
      <w:r>
        <w:rPr>
          <w:rFonts w:ascii="Times New Roman"/>
          <w:b w:val="false"/>
          <w:i w:val="false"/>
          <w:color w:val="000000"/>
          <w:sz w:val="28"/>
        </w:rPr>
        <w:t>
      3-жол = барлық бағандар үшін 1-жол – 2-жол;</w:t>
      </w:r>
    </w:p>
    <w:bookmarkEnd w:id="421"/>
    <w:bookmarkStart w:name="z470" w:id="422"/>
    <w:p>
      <w:pPr>
        <w:spacing w:after="0"/>
        <w:ind w:left="0"/>
        <w:jc w:val="both"/>
      </w:pPr>
      <w:r>
        <w:rPr>
          <w:rFonts w:ascii="Times New Roman"/>
          <w:b w:val="false"/>
          <w:i w:val="false"/>
          <w:color w:val="000000"/>
          <w:sz w:val="28"/>
        </w:rPr>
        <w:t>
      6-жол = барлық бағандар үшін 4-жол – 5-жол;</w:t>
      </w:r>
    </w:p>
    <w:bookmarkEnd w:id="422"/>
    <w:bookmarkStart w:name="z471" w:id="423"/>
    <w:p>
      <w:pPr>
        <w:spacing w:after="0"/>
        <w:ind w:left="0"/>
        <w:jc w:val="both"/>
      </w:pPr>
      <w:r>
        <w:rPr>
          <w:rFonts w:ascii="Times New Roman"/>
          <w:b w:val="false"/>
          <w:i w:val="false"/>
          <w:color w:val="000000"/>
          <w:sz w:val="28"/>
        </w:rPr>
        <w:t>
      9-жол = барлық бағандар үшін 7-жол – 8-жол;</w:t>
      </w:r>
    </w:p>
    <w:bookmarkEnd w:id="423"/>
    <w:bookmarkStart w:name="z472" w:id="424"/>
    <w:p>
      <w:pPr>
        <w:spacing w:after="0"/>
        <w:ind w:left="0"/>
        <w:jc w:val="both"/>
      </w:pPr>
      <w:r>
        <w:rPr>
          <w:rFonts w:ascii="Times New Roman"/>
          <w:b w:val="false"/>
          <w:i w:val="false"/>
          <w:color w:val="000000"/>
          <w:sz w:val="28"/>
        </w:rPr>
        <w:t>
      10-жол = барлық бағандар үшін 3, 6, 9-жолдар сомасына;</w:t>
      </w:r>
    </w:p>
    <w:bookmarkEnd w:id="424"/>
    <w:bookmarkStart w:name="z473" w:id="425"/>
    <w:p>
      <w:pPr>
        <w:spacing w:after="0"/>
        <w:ind w:left="0"/>
        <w:jc w:val="both"/>
      </w:pPr>
      <w:r>
        <w:rPr>
          <w:rFonts w:ascii="Times New Roman"/>
          <w:b w:val="false"/>
          <w:i w:val="false"/>
          <w:color w:val="000000"/>
          <w:sz w:val="28"/>
        </w:rPr>
        <w:t>
      6) 7-бөлім:</w:t>
      </w:r>
    </w:p>
    <w:bookmarkEnd w:id="425"/>
    <w:bookmarkStart w:name="z474" w:id="426"/>
    <w:p>
      <w:pPr>
        <w:spacing w:after="0"/>
        <w:ind w:left="0"/>
        <w:jc w:val="both"/>
      </w:pPr>
      <w:r>
        <w:rPr>
          <w:rFonts w:ascii="Times New Roman"/>
          <w:b w:val="false"/>
          <w:i w:val="false"/>
          <w:color w:val="000000"/>
          <w:sz w:val="28"/>
        </w:rPr>
        <w:t>
      3-жол = барлық бағандар үшін 1, 2-жолдар сомасына;</w:t>
      </w:r>
    </w:p>
    <w:bookmarkEnd w:id="426"/>
    <w:bookmarkStart w:name="z475" w:id="427"/>
    <w:p>
      <w:pPr>
        <w:spacing w:after="0"/>
        <w:ind w:left="0"/>
        <w:jc w:val="both"/>
      </w:pPr>
      <w:r>
        <w:rPr>
          <w:rFonts w:ascii="Times New Roman"/>
          <w:b w:val="false"/>
          <w:i w:val="false"/>
          <w:color w:val="000000"/>
          <w:sz w:val="28"/>
        </w:rPr>
        <w:t>
      6-жол = барлық бағандар үшін 4, 5-жолдар сомасына;</w:t>
      </w:r>
    </w:p>
    <w:bookmarkEnd w:id="427"/>
    <w:bookmarkStart w:name="z476" w:id="428"/>
    <w:p>
      <w:pPr>
        <w:spacing w:after="0"/>
        <w:ind w:left="0"/>
        <w:jc w:val="both"/>
      </w:pPr>
      <w:r>
        <w:rPr>
          <w:rFonts w:ascii="Times New Roman"/>
          <w:b w:val="false"/>
          <w:i w:val="false"/>
          <w:color w:val="000000"/>
          <w:sz w:val="28"/>
        </w:rPr>
        <w:t>
      7-жол = барлық бағандар үшін 3-жол – 6-жол;</w:t>
      </w:r>
    </w:p>
    <w:bookmarkEnd w:id="428"/>
    <w:bookmarkStart w:name="z477" w:id="429"/>
    <w:p>
      <w:pPr>
        <w:spacing w:after="0"/>
        <w:ind w:left="0"/>
        <w:jc w:val="both"/>
      </w:pPr>
      <w:r>
        <w:rPr>
          <w:rFonts w:ascii="Times New Roman"/>
          <w:b w:val="false"/>
          <w:i w:val="false"/>
          <w:color w:val="000000"/>
          <w:sz w:val="28"/>
        </w:rPr>
        <w:t>
      7) бөлімдер арасындағы бақылау:</w:t>
      </w:r>
    </w:p>
    <w:bookmarkEnd w:id="429"/>
    <w:bookmarkStart w:name="z478" w:id="430"/>
    <w:p>
      <w:pPr>
        <w:spacing w:after="0"/>
        <w:ind w:left="0"/>
        <w:jc w:val="both"/>
      </w:pPr>
      <w:r>
        <w:rPr>
          <w:rFonts w:ascii="Times New Roman"/>
          <w:b w:val="false"/>
          <w:i w:val="false"/>
          <w:color w:val="000000"/>
          <w:sz w:val="28"/>
        </w:rPr>
        <w:t>
      1-бөлімнің 1-бағанының 1.3-жол = 5-бөлімнің (1-баған – 2-баған) 4.2-жол;</w:t>
      </w:r>
    </w:p>
    <w:bookmarkEnd w:id="430"/>
    <w:bookmarkStart w:name="z479" w:id="431"/>
    <w:p>
      <w:pPr>
        <w:spacing w:after="0"/>
        <w:ind w:left="0"/>
        <w:jc w:val="both"/>
      </w:pPr>
      <w:r>
        <w:rPr>
          <w:rFonts w:ascii="Times New Roman"/>
          <w:b w:val="false"/>
          <w:i w:val="false"/>
          <w:color w:val="000000"/>
          <w:sz w:val="28"/>
        </w:rPr>
        <w:t>
      1-бөлімнің 1-бағанының 1.4-жол = 5-бөлімнің (1-баған – 2-баған) 4.4-жол;</w:t>
      </w:r>
    </w:p>
    <w:bookmarkEnd w:id="431"/>
    <w:bookmarkStart w:name="z480" w:id="432"/>
    <w:p>
      <w:pPr>
        <w:spacing w:after="0"/>
        <w:ind w:left="0"/>
        <w:jc w:val="both"/>
      </w:pPr>
      <w:r>
        <w:rPr>
          <w:rFonts w:ascii="Times New Roman"/>
          <w:b w:val="false"/>
          <w:i w:val="false"/>
          <w:color w:val="000000"/>
          <w:sz w:val="28"/>
        </w:rPr>
        <w:t>
      2-бөлім 8 баған 7-жол = 3-бөлім1-баған 6, 7, 8, 9 жолдар сомасына;</w:t>
      </w:r>
    </w:p>
    <w:bookmarkEnd w:id="432"/>
    <w:bookmarkStart w:name="z481" w:id="433"/>
    <w:p>
      <w:pPr>
        <w:spacing w:after="0"/>
        <w:ind w:left="0"/>
        <w:jc w:val="both"/>
      </w:pPr>
      <w:r>
        <w:rPr>
          <w:rFonts w:ascii="Times New Roman"/>
          <w:b w:val="false"/>
          <w:i w:val="false"/>
          <w:color w:val="000000"/>
          <w:sz w:val="28"/>
        </w:rPr>
        <w:t>
      1-жол 2-баған 5-бөлім +/– 6-бөлім 1-баған 10-жол = 5-бөлім 1-баған 1-жол;</w:t>
      </w:r>
    </w:p>
    <w:bookmarkEnd w:id="433"/>
    <w:bookmarkStart w:name="z482" w:id="434"/>
    <w:p>
      <w:pPr>
        <w:spacing w:after="0"/>
        <w:ind w:left="0"/>
        <w:jc w:val="both"/>
      </w:pPr>
      <w:r>
        <w:rPr>
          <w:rFonts w:ascii="Times New Roman"/>
          <w:b w:val="false"/>
          <w:i w:val="false"/>
          <w:color w:val="000000"/>
          <w:sz w:val="28"/>
        </w:rPr>
        <w:t>
      5-бөлім 1-баған 14-жол ≥ 7-бөлім 1-баған 3-жол;</w:t>
      </w:r>
    </w:p>
    <w:bookmarkEnd w:id="434"/>
    <w:bookmarkStart w:name="z483" w:id="435"/>
    <w:p>
      <w:pPr>
        <w:spacing w:after="0"/>
        <w:ind w:left="0"/>
        <w:jc w:val="both"/>
      </w:pPr>
      <w:r>
        <w:rPr>
          <w:rFonts w:ascii="Times New Roman"/>
          <w:b w:val="false"/>
          <w:i w:val="false"/>
          <w:color w:val="000000"/>
          <w:sz w:val="28"/>
        </w:rPr>
        <w:t>
      5-бөлім 1- баған 19, 23-жолдар жиынтығына ≥ 7-бөлім 1-баған 6-жол;</w:t>
      </w:r>
    </w:p>
    <w:bookmarkEnd w:id="435"/>
    <w:bookmarkStart w:name="z484" w:id="436"/>
    <w:p>
      <w:pPr>
        <w:spacing w:after="0"/>
        <w:ind w:left="0"/>
        <w:jc w:val="both"/>
      </w:pPr>
      <w:r>
        <w:rPr>
          <w:rFonts w:ascii="Times New Roman"/>
          <w:b w:val="false"/>
          <w:i w:val="false"/>
          <w:color w:val="000000"/>
          <w:sz w:val="28"/>
        </w:rPr>
        <w:t>
      5-бөлім 1-баған 1-жол ≥ 7-бөлім 1-баған 1.1- жол;</w:t>
      </w:r>
    </w:p>
    <w:bookmarkEnd w:id="436"/>
    <w:bookmarkStart w:name="z485" w:id="437"/>
    <w:p>
      <w:pPr>
        <w:spacing w:after="0"/>
        <w:ind w:left="0"/>
        <w:jc w:val="both"/>
      </w:pPr>
      <w:r>
        <w:rPr>
          <w:rFonts w:ascii="Times New Roman"/>
          <w:b w:val="false"/>
          <w:i w:val="false"/>
          <w:color w:val="000000"/>
          <w:sz w:val="28"/>
        </w:rPr>
        <w:t>
      5-бөлім 1-баған 2-жол ≥ 7-бөлім 1-баған 1.2-жол;</w:t>
      </w:r>
    </w:p>
    <w:bookmarkEnd w:id="437"/>
    <w:bookmarkStart w:name="z486" w:id="438"/>
    <w:p>
      <w:pPr>
        <w:spacing w:after="0"/>
        <w:ind w:left="0"/>
        <w:jc w:val="both"/>
      </w:pPr>
      <w:r>
        <w:rPr>
          <w:rFonts w:ascii="Times New Roman"/>
          <w:b w:val="false"/>
          <w:i w:val="false"/>
          <w:color w:val="000000"/>
          <w:sz w:val="28"/>
        </w:rPr>
        <w:t>
      5-бөлім 1-баған 3-жол ≥ 7-бөлім 1-баған 1.3-жол;</w:t>
      </w:r>
    </w:p>
    <w:bookmarkEnd w:id="438"/>
    <w:bookmarkStart w:name="z487" w:id="439"/>
    <w:p>
      <w:pPr>
        <w:spacing w:after="0"/>
        <w:ind w:left="0"/>
        <w:jc w:val="both"/>
      </w:pPr>
      <w:r>
        <w:rPr>
          <w:rFonts w:ascii="Times New Roman"/>
          <w:b w:val="false"/>
          <w:i w:val="false"/>
          <w:color w:val="000000"/>
          <w:sz w:val="28"/>
        </w:rPr>
        <w:t>
      5-бөлім 1-баған 6-жол ≥ 7-бөлім1-баған 1-жол;</w:t>
      </w:r>
    </w:p>
    <w:bookmarkEnd w:id="439"/>
    <w:bookmarkStart w:name="z488" w:id="440"/>
    <w:p>
      <w:pPr>
        <w:spacing w:after="0"/>
        <w:ind w:left="0"/>
        <w:jc w:val="both"/>
      </w:pPr>
      <w:r>
        <w:rPr>
          <w:rFonts w:ascii="Times New Roman"/>
          <w:b w:val="false"/>
          <w:i w:val="false"/>
          <w:color w:val="000000"/>
          <w:sz w:val="28"/>
        </w:rPr>
        <w:t>
      5-бөлім 1-баған 7-жол ≥ 7-бөлім 1-баған 2.1-жол;</w:t>
      </w:r>
    </w:p>
    <w:bookmarkEnd w:id="440"/>
    <w:bookmarkStart w:name="z489" w:id="441"/>
    <w:p>
      <w:pPr>
        <w:spacing w:after="0"/>
        <w:ind w:left="0"/>
        <w:jc w:val="both"/>
      </w:pPr>
      <w:r>
        <w:rPr>
          <w:rFonts w:ascii="Times New Roman"/>
          <w:b w:val="false"/>
          <w:i w:val="false"/>
          <w:color w:val="000000"/>
          <w:sz w:val="28"/>
        </w:rPr>
        <w:t>
      5-бөлім 1-баған 8-жол ≥ 7-бөлім 1-баған 2.2-жол;</w:t>
      </w:r>
    </w:p>
    <w:bookmarkEnd w:id="441"/>
    <w:bookmarkStart w:name="z490" w:id="442"/>
    <w:p>
      <w:pPr>
        <w:spacing w:after="0"/>
        <w:ind w:left="0"/>
        <w:jc w:val="both"/>
      </w:pPr>
      <w:r>
        <w:rPr>
          <w:rFonts w:ascii="Times New Roman"/>
          <w:b w:val="false"/>
          <w:i w:val="false"/>
          <w:color w:val="000000"/>
          <w:sz w:val="28"/>
        </w:rPr>
        <w:t>
      5-бөлім 1-баған 13-жол ≥ 7-бөлім 1-баған 2-жол;</w:t>
      </w:r>
    </w:p>
    <w:bookmarkEnd w:id="442"/>
    <w:bookmarkStart w:name="z491" w:id="443"/>
    <w:p>
      <w:pPr>
        <w:spacing w:after="0"/>
        <w:ind w:left="0"/>
        <w:jc w:val="both"/>
      </w:pPr>
      <w:r>
        <w:rPr>
          <w:rFonts w:ascii="Times New Roman"/>
          <w:b w:val="false"/>
          <w:i w:val="false"/>
          <w:color w:val="000000"/>
          <w:sz w:val="28"/>
        </w:rPr>
        <w:t>
      5-бөлім 1-баған 15-жол ≥ 7-бөлім 1-баған 4.1-жол;</w:t>
      </w:r>
    </w:p>
    <w:bookmarkEnd w:id="443"/>
    <w:bookmarkStart w:name="z492" w:id="444"/>
    <w:p>
      <w:pPr>
        <w:spacing w:after="0"/>
        <w:ind w:left="0"/>
        <w:jc w:val="both"/>
      </w:pPr>
      <w:r>
        <w:rPr>
          <w:rFonts w:ascii="Times New Roman"/>
          <w:b w:val="false"/>
          <w:i w:val="false"/>
          <w:color w:val="000000"/>
          <w:sz w:val="28"/>
        </w:rPr>
        <w:t>
      5-бөлім 1-баған 15.1-жол ≥ 7-бөлім 1-баған 4.1.1-жол;</w:t>
      </w:r>
    </w:p>
    <w:bookmarkEnd w:id="444"/>
    <w:bookmarkStart w:name="z493" w:id="445"/>
    <w:p>
      <w:pPr>
        <w:spacing w:after="0"/>
        <w:ind w:left="0"/>
        <w:jc w:val="both"/>
      </w:pPr>
      <w:r>
        <w:rPr>
          <w:rFonts w:ascii="Times New Roman"/>
          <w:b w:val="false"/>
          <w:i w:val="false"/>
          <w:color w:val="000000"/>
          <w:sz w:val="28"/>
        </w:rPr>
        <w:t>
      5-бөлім 1-баған 17-жол ≥ 7-бөлім 1-баған 4.2-жол;</w:t>
      </w:r>
    </w:p>
    <w:bookmarkEnd w:id="445"/>
    <w:bookmarkStart w:name="z494" w:id="446"/>
    <w:p>
      <w:pPr>
        <w:spacing w:after="0"/>
        <w:ind w:left="0"/>
        <w:jc w:val="both"/>
      </w:pPr>
      <w:r>
        <w:rPr>
          <w:rFonts w:ascii="Times New Roman"/>
          <w:b w:val="false"/>
          <w:i w:val="false"/>
          <w:color w:val="000000"/>
          <w:sz w:val="28"/>
        </w:rPr>
        <w:t>
      5-бөлім 1-баған 19-жол ≥ 7-бөлім 1-баған 4-жол;</w:t>
      </w:r>
    </w:p>
    <w:bookmarkEnd w:id="446"/>
    <w:bookmarkStart w:name="z495" w:id="447"/>
    <w:p>
      <w:pPr>
        <w:spacing w:after="0"/>
        <w:ind w:left="0"/>
        <w:jc w:val="both"/>
      </w:pPr>
      <w:r>
        <w:rPr>
          <w:rFonts w:ascii="Times New Roman"/>
          <w:b w:val="false"/>
          <w:i w:val="false"/>
          <w:color w:val="000000"/>
          <w:sz w:val="28"/>
        </w:rPr>
        <w:t>
      5-бөлім 1-баған 23-жол ≥ 7-бөлім 1-баған 5-жол.</w:t>
      </w:r>
    </w:p>
    <w:bookmarkEnd w:id="4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 және</w:t>
            </w:r>
            <w:r>
              <w:br/>
            </w:r>
            <w:r>
              <w:rPr>
                <w:rFonts w:ascii="Times New Roman"/>
                <w:b w:val="false"/>
                <w:i w:val="false"/>
                <w:color w:val="000000"/>
                <w:sz w:val="20"/>
              </w:rPr>
              <w:t>реформалар агенттігінің</w:t>
            </w:r>
            <w:r>
              <w:br/>
            </w:r>
            <w:r>
              <w:rPr>
                <w:rFonts w:ascii="Times New Roman"/>
                <w:b w:val="false"/>
                <w:i w:val="false"/>
                <w:color w:val="000000"/>
                <w:sz w:val="20"/>
              </w:rPr>
              <w:t>Ұлттық статистика бюросының</w:t>
            </w:r>
            <w:r>
              <w:br/>
            </w:r>
            <w:r>
              <w:rPr>
                <w:rFonts w:ascii="Times New Roman"/>
                <w:b w:val="false"/>
                <w:i w:val="false"/>
                <w:color w:val="000000"/>
                <w:sz w:val="20"/>
              </w:rPr>
              <w:t>басшысы 2026 жылғы</w:t>
            </w:r>
            <w:r>
              <w:br/>
            </w:r>
            <w:r>
              <w:rPr>
                <w:rFonts w:ascii="Times New Roman"/>
                <w:b w:val="false"/>
                <w:i w:val="false"/>
                <w:color w:val="000000"/>
                <w:sz w:val="20"/>
              </w:rPr>
              <w:t>31 тамыздағы № 30 бұйрығына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68500" cy="165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1968500" cy="16510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448"/>
          <w:p>
            <w:pPr>
              <w:spacing w:after="20"/>
              <w:ind w:left="20"/>
              <w:jc w:val="both"/>
            </w:pPr>
            <w:r>
              <w:rPr>
                <w:rFonts w:ascii="Times New Roman"/>
                <w:b w:val="false"/>
                <w:i w:val="false"/>
                <w:color w:val="000000"/>
                <w:sz w:val="20"/>
              </w:rPr>
              <w:t>
</w:t>
            </w:r>
            <w:r>
              <w:rPr>
                <w:rFonts w:ascii="Times New Roman"/>
                <w:b/>
                <w:i w:val="false"/>
                <w:color w:val="000000"/>
                <w:sz w:val="20"/>
              </w:rPr>
              <w:t>Мемлекеттік статистика органдары</w:t>
            </w:r>
          </w:p>
          <w:bookmarkEnd w:id="448"/>
          <w:p>
            <w:pPr>
              <w:spacing w:after="20"/>
              <w:ind w:left="20"/>
              <w:jc w:val="both"/>
            </w:pPr>
            <w:r>
              <w:rPr>
                <w:rFonts w:ascii="Times New Roman"/>
                <w:b w:val="false"/>
                <w:i w:val="false"/>
                <w:color w:val="000000"/>
                <w:sz w:val="20"/>
              </w:rPr>
              <w:t>
</w:t>
            </w:r>
            <w:r>
              <w:rPr>
                <w:rFonts w:ascii="Times New Roman"/>
                <w:b/>
                <w:i w:val="false"/>
                <w:color w:val="000000"/>
                <w:sz w:val="20"/>
              </w:rPr>
              <w:t>құпиялылығына кепілдік береді</w:t>
            </w:r>
          </w:p>
          <w:p>
            <w:pPr>
              <w:spacing w:after="20"/>
              <w:ind w:left="20"/>
              <w:jc w:val="both"/>
            </w:pPr>
            <w:r>
              <w:rPr>
                <w:rFonts w:ascii="Times New Roman"/>
                <w:b w:val="false"/>
                <w:i w:val="false"/>
                <w:color w:val="000000"/>
                <w:sz w:val="20"/>
              </w:rPr>
              <w:t>
</w:t>
            </w:r>
            <w:r>
              <w:rPr>
                <w:rFonts w:ascii="Times New Roman"/>
                <w:b/>
                <w:i w:val="false"/>
                <w:color w:val="000000"/>
                <w:sz w:val="20"/>
              </w:rPr>
              <w:t>Конфиденциальность гарантируется</w:t>
            </w:r>
          </w:p>
          <w:p>
            <w:pPr>
              <w:spacing w:after="20"/>
              <w:ind w:left="20"/>
              <w:jc w:val="both"/>
            </w:pPr>
            <w:r>
              <w:rPr>
                <w:rFonts w:ascii="Times New Roman"/>
                <w:b w:val="false"/>
                <w:i w:val="false"/>
                <w:color w:val="000000"/>
                <w:sz w:val="20"/>
              </w:rPr>
              <w:t>
</w:t>
            </w:r>
            <w:r>
              <w:rPr>
                <w:rFonts w:ascii="Times New Roman"/>
                <w:b/>
                <w:i w:val="false"/>
                <w:color w:val="000000"/>
                <w:sz w:val="20"/>
              </w:rPr>
              <w:t>органами государственной статистики</w:t>
            </w:r>
          </w:p>
          <w:p>
            <w:pPr>
              <w:spacing w:after="20"/>
              <w:ind w:left="20"/>
              <w:jc w:val="both"/>
            </w:pPr>
            <w:r>
              <w:rPr>
                <w:rFonts w:ascii="Times New Roman"/>
                <w:b w:val="false"/>
                <w:i w:val="false"/>
                <w:color w:val="000000"/>
                <w:sz w:val="20"/>
              </w:rPr>
              <w:t>
</w:t>
            </w:r>
            <w:r>
              <w:rPr>
                <w:rFonts w:ascii="Times New Roman"/>
                <w:b/>
                <w:i w:val="false"/>
                <w:color w:val="000000"/>
                <w:sz w:val="20"/>
              </w:rPr>
              <w:t>Жалпымемлекеттік статистикалық</w:t>
            </w:r>
          </w:p>
          <w:p>
            <w:pPr>
              <w:spacing w:after="20"/>
              <w:ind w:left="20"/>
              <w:jc w:val="both"/>
            </w:pPr>
            <w:r>
              <w:rPr>
                <w:rFonts w:ascii="Times New Roman"/>
                <w:b w:val="false"/>
                <w:i w:val="false"/>
                <w:color w:val="000000"/>
                <w:sz w:val="20"/>
              </w:rPr>
              <w:t>
</w:t>
            </w:r>
            <w:r>
              <w:rPr>
                <w:rFonts w:ascii="Times New Roman"/>
                <w:b/>
                <w:i w:val="false"/>
                <w:color w:val="000000"/>
                <w:sz w:val="20"/>
              </w:rPr>
              <w:t>байқаудың статистикалық нысаны</w:t>
            </w:r>
          </w:p>
          <w:p>
            <w:pPr>
              <w:spacing w:after="20"/>
              <w:ind w:left="20"/>
              <w:jc w:val="both"/>
            </w:pPr>
            <w:r>
              <w:rPr>
                <w:rFonts w:ascii="Times New Roman"/>
                <w:b w:val="false"/>
                <w:i w:val="false"/>
                <w:color w:val="000000"/>
                <w:sz w:val="20"/>
              </w:rPr>
              <w:t>
</w:t>
            </w:r>
            <w:r>
              <w:rPr>
                <w:rFonts w:ascii="Times New Roman"/>
                <w:b/>
                <w:i w:val="false"/>
                <w:color w:val="000000"/>
                <w:sz w:val="20"/>
              </w:rPr>
              <w:t>Статистическая форма общегосударственного</w:t>
            </w:r>
          </w:p>
          <w:p>
            <w:pPr>
              <w:spacing w:after="20"/>
              <w:ind w:left="20"/>
              <w:jc w:val="both"/>
            </w:pPr>
            <w:r>
              <w:rPr>
                <w:rFonts w:ascii="Times New Roman"/>
                <w:b w:val="false"/>
                <w:i w:val="false"/>
                <w:color w:val="000000"/>
                <w:sz w:val="20"/>
              </w:rPr>
              <w:t>
</w:t>
            </w:r>
            <w:r>
              <w:rPr>
                <w:rFonts w:ascii="Times New Roman"/>
                <w:b/>
                <w:i w:val="false"/>
                <w:color w:val="000000"/>
                <w:sz w:val="20"/>
              </w:rPr>
              <w:t>статистического наблюдения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 w:id="449"/>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w:t>
            </w:r>
          </w:p>
          <w:bookmarkEnd w:id="449"/>
          <w:p>
            <w:pPr>
              <w:spacing w:after="20"/>
              <w:ind w:left="20"/>
              <w:jc w:val="both"/>
            </w:pPr>
            <w:r>
              <w:rPr>
                <w:rFonts w:ascii="Times New Roman"/>
                <w:b w:val="false"/>
                <w:i w:val="false"/>
                <w:color w:val="000000"/>
                <w:sz w:val="20"/>
              </w:rPr>
              <w:t>
</w:t>
            </w:r>
            <w:r>
              <w:rPr>
                <w:rFonts w:ascii="Times New Roman"/>
                <w:b/>
                <w:i w:val="false"/>
                <w:color w:val="000000"/>
                <w:sz w:val="20"/>
              </w:rPr>
              <w:t>Ұлттық экономика министрлігінің</w:t>
            </w:r>
          </w:p>
          <w:p>
            <w:pPr>
              <w:spacing w:after="20"/>
              <w:ind w:left="20"/>
              <w:jc w:val="both"/>
            </w:pPr>
            <w:r>
              <w:rPr>
                <w:rFonts w:ascii="Times New Roman"/>
                <w:b w:val="false"/>
                <w:i w:val="false"/>
                <w:color w:val="000000"/>
                <w:sz w:val="20"/>
              </w:rPr>
              <w:t>
</w:t>
            </w:r>
            <w:r>
              <w:rPr>
                <w:rFonts w:ascii="Times New Roman"/>
                <w:b/>
                <w:i w:val="false"/>
                <w:color w:val="000000"/>
                <w:sz w:val="20"/>
              </w:rPr>
              <w:t>Статистика комитеті төрағасының</w:t>
            </w:r>
          </w:p>
          <w:p>
            <w:pPr>
              <w:spacing w:after="20"/>
              <w:ind w:left="20"/>
              <w:jc w:val="both"/>
            </w:pPr>
            <w:r>
              <w:rPr>
                <w:rFonts w:ascii="Times New Roman"/>
                <w:b w:val="false"/>
                <w:i w:val="false"/>
                <w:color w:val="000000"/>
                <w:sz w:val="20"/>
              </w:rPr>
              <w:t>
</w:t>
            </w:r>
            <w:r>
              <w:rPr>
                <w:rFonts w:ascii="Times New Roman"/>
                <w:b/>
                <w:i w:val="false"/>
                <w:color w:val="000000"/>
                <w:sz w:val="20"/>
              </w:rPr>
              <w:t>2020 жылғы 4 ақпандағы</w:t>
            </w:r>
          </w:p>
          <w:p>
            <w:pPr>
              <w:spacing w:after="20"/>
              <w:ind w:left="20"/>
              <w:jc w:val="both"/>
            </w:pPr>
            <w:r>
              <w:rPr>
                <w:rFonts w:ascii="Times New Roman"/>
                <w:b w:val="false"/>
                <w:i w:val="false"/>
                <w:color w:val="000000"/>
                <w:sz w:val="20"/>
              </w:rPr>
              <w:t>
</w:t>
            </w:r>
            <w:r>
              <w:rPr>
                <w:rFonts w:ascii="Times New Roman"/>
                <w:b/>
                <w:i w:val="false"/>
                <w:color w:val="000000"/>
                <w:sz w:val="20"/>
              </w:rPr>
              <w:t>№ 14 бұйрығына</w:t>
            </w:r>
          </w:p>
          <w:p>
            <w:pPr>
              <w:spacing w:after="20"/>
              <w:ind w:left="20"/>
              <w:jc w:val="both"/>
            </w:pPr>
            <w:r>
              <w:rPr>
                <w:rFonts w:ascii="Times New Roman"/>
                <w:b w:val="false"/>
                <w:i w:val="false"/>
                <w:color w:val="000000"/>
                <w:sz w:val="20"/>
              </w:rPr>
              <w:t>
</w:t>
            </w:r>
            <w:r>
              <w:rPr>
                <w:rFonts w:ascii="Times New Roman"/>
                <w:b/>
                <w:i w:val="false"/>
                <w:color w:val="000000"/>
                <w:sz w:val="20"/>
              </w:rPr>
              <w:t>3-қосымша</w:t>
            </w:r>
          </w:p>
          <w:p>
            <w:pPr>
              <w:spacing w:after="20"/>
              <w:ind w:left="20"/>
              <w:jc w:val="both"/>
            </w:pPr>
            <w:r>
              <w:rPr>
                <w:rFonts w:ascii="Times New Roman"/>
                <w:b w:val="false"/>
                <w:i w:val="false"/>
                <w:color w:val="000000"/>
                <w:sz w:val="20"/>
              </w:rPr>
              <w:t>
</w:t>
            </w:r>
            <w:r>
              <w:rPr>
                <w:rFonts w:ascii="Times New Roman"/>
                <w:b/>
                <w:i w:val="false"/>
                <w:color w:val="000000"/>
                <w:sz w:val="20"/>
              </w:rPr>
              <w:t>Приложение 3 к приказу</w:t>
            </w:r>
          </w:p>
          <w:p>
            <w:pPr>
              <w:spacing w:after="20"/>
              <w:ind w:left="20"/>
              <w:jc w:val="both"/>
            </w:pPr>
            <w:r>
              <w:rPr>
                <w:rFonts w:ascii="Times New Roman"/>
                <w:b w:val="false"/>
                <w:i w:val="false"/>
                <w:color w:val="000000"/>
                <w:sz w:val="20"/>
              </w:rPr>
              <w:t>
</w:t>
            </w:r>
            <w:r>
              <w:rPr>
                <w:rFonts w:ascii="Times New Roman"/>
                <w:b/>
                <w:i w:val="false"/>
                <w:color w:val="000000"/>
                <w:sz w:val="20"/>
              </w:rPr>
              <w:t>Председателя Комитета</w:t>
            </w:r>
          </w:p>
          <w:p>
            <w:pPr>
              <w:spacing w:after="20"/>
              <w:ind w:left="20"/>
              <w:jc w:val="both"/>
            </w:pPr>
            <w:r>
              <w:rPr>
                <w:rFonts w:ascii="Times New Roman"/>
                <w:b w:val="false"/>
                <w:i w:val="false"/>
                <w:color w:val="000000"/>
                <w:sz w:val="20"/>
              </w:rPr>
              <w:t>
</w:t>
            </w:r>
            <w:r>
              <w:rPr>
                <w:rFonts w:ascii="Times New Roman"/>
                <w:b/>
                <w:i w:val="false"/>
                <w:color w:val="000000"/>
                <w:sz w:val="20"/>
              </w:rPr>
              <w:t>по статистике Министерства национальной</w:t>
            </w:r>
          </w:p>
          <w:p>
            <w:pPr>
              <w:spacing w:after="20"/>
              <w:ind w:left="20"/>
              <w:jc w:val="both"/>
            </w:pPr>
            <w:r>
              <w:rPr>
                <w:rFonts w:ascii="Times New Roman"/>
                <w:b w:val="false"/>
                <w:i w:val="false"/>
                <w:color w:val="000000"/>
                <w:sz w:val="20"/>
              </w:rPr>
              <w:t>
</w:t>
            </w:r>
            <w:r>
              <w:rPr>
                <w:rFonts w:ascii="Times New Roman"/>
                <w:b/>
                <w:i w:val="false"/>
                <w:color w:val="000000"/>
                <w:sz w:val="20"/>
              </w:rPr>
              <w:t>экономики Республики Казахстан</w:t>
            </w:r>
          </w:p>
          <w:p>
            <w:pPr>
              <w:spacing w:after="20"/>
              <w:ind w:left="20"/>
              <w:jc w:val="both"/>
            </w:pPr>
            <w:r>
              <w:rPr>
                <w:rFonts w:ascii="Times New Roman"/>
                <w:b w:val="false"/>
                <w:i w:val="false"/>
                <w:color w:val="000000"/>
                <w:sz w:val="20"/>
              </w:rPr>
              <w:t>
</w:t>
            </w:r>
            <w:r>
              <w:rPr>
                <w:rFonts w:ascii="Times New Roman"/>
                <w:b/>
                <w:i w:val="false"/>
                <w:color w:val="000000"/>
                <w:sz w:val="20"/>
              </w:rPr>
              <w:t>от 4 февраля 2020 года</w:t>
            </w:r>
          </w:p>
          <w:p>
            <w:pPr>
              <w:spacing w:after="20"/>
              <w:ind w:left="20"/>
              <w:jc w:val="both"/>
            </w:pPr>
            <w:r>
              <w:rPr>
                <w:rFonts w:ascii="Times New Roman"/>
                <w:b w:val="false"/>
                <w:i w:val="false"/>
                <w:color w:val="000000"/>
                <w:sz w:val="20"/>
              </w:rPr>
              <w:t>
</w:t>
            </w:r>
            <w:r>
              <w:rPr>
                <w:rFonts w:ascii="Times New Roman"/>
                <w:b/>
                <w:i w:val="false"/>
                <w:color w:val="000000"/>
                <w:sz w:val="20"/>
              </w:rPr>
              <w:t>№ 14</w:t>
            </w:r>
          </w:p>
        </w:tc>
      </w:tr>
    </w:tbl>
    <w:bookmarkStart w:name="z515" w:id="450"/>
    <w:p>
      <w:pPr>
        <w:spacing w:after="0"/>
        <w:ind w:left="0"/>
        <w:jc w:val="left"/>
      </w:pPr>
      <w:r>
        <w:rPr>
          <w:rFonts w:ascii="Times New Roman"/>
          <w:b/>
          <w:i w:val="false"/>
          <w:color w:val="000000"/>
        </w:rPr>
        <w:t xml:space="preserve"> Кәсіпорынның қаржы-шаруашылық қызметі туралы есеп Отчет о финансово-хозяйственной деятельности предприятия</w:t>
      </w:r>
    </w:p>
    <w:bookmarkEnd w:id="4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 w:id="451"/>
          <w:p>
            <w:pPr>
              <w:spacing w:after="20"/>
              <w:ind w:left="20"/>
              <w:jc w:val="both"/>
            </w:pPr>
            <w:r>
              <w:rPr>
                <w:rFonts w:ascii="Times New Roman"/>
                <w:b w:val="false"/>
                <w:i w:val="false"/>
                <w:color w:val="000000"/>
                <w:sz w:val="20"/>
              </w:rPr>
              <w:t>
Индексі</w:t>
            </w:r>
          </w:p>
          <w:bookmarkEnd w:id="451"/>
          <w:p>
            <w:pPr>
              <w:spacing w:after="20"/>
              <w:ind w:left="20"/>
              <w:jc w:val="both"/>
            </w:pPr>
            <w:r>
              <w:rPr>
                <w:rFonts w:ascii="Times New Roman"/>
                <w:b w:val="false"/>
                <w:i w:val="false"/>
                <w:color w:val="000000"/>
                <w:sz w:val="20"/>
              </w:rPr>
              <w:t>
Индекс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452"/>
          <w:p>
            <w:pPr>
              <w:spacing w:after="20"/>
              <w:ind w:left="20"/>
              <w:jc w:val="both"/>
            </w:pPr>
            <w:r>
              <w:rPr>
                <w:rFonts w:ascii="Times New Roman"/>
                <w:b w:val="false"/>
                <w:i w:val="false"/>
                <w:color w:val="000000"/>
                <w:sz w:val="20"/>
              </w:rPr>
              <w:t>
жылдық</w:t>
            </w:r>
          </w:p>
          <w:bookmarkEnd w:id="452"/>
          <w:p>
            <w:pPr>
              <w:spacing w:after="20"/>
              <w:ind w:left="20"/>
              <w:jc w:val="both"/>
            </w:pPr>
            <w:r>
              <w:rPr>
                <w:rFonts w:ascii="Times New Roman"/>
                <w:b w:val="false"/>
                <w:i w:val="false"/>
                <w:color w:val="000000"/>
                <w:sz w:val="20"/>
              </w:rPr>
              <w:t>
годовая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453"/>
          <w:p>
            <w:pPr>
              <w:spacing w:after="20"/>
              <w:ind w:left="20"/>
              <w:jc w:val="both"/>
            </w:pPr>
            <w:r>
              <w:rPr>
                <w:rFonts w:ascii="Times New Roman"/>
                <w:b w:val="false"/>
                <w:i w:val="false"/>
                <w:color w:val="000000"/>
                <w:sz w:val="20"/>
              </w:rPr>
              <w:t>
есепті кезең</w:t>
            </w:r>
          </w:p>
          <w:bookmarkEnd w:id="453"/>
          <w:p>
            <w:pPr>
              <w:spacing w:after="20"/>
              <w:ind w:left="20"/>
              <w:jc w:val="both"/>
            </w:pPr>
            <w:r>
              <w:rPr>
                <w:rFonts w:ascii="Times New Roman"/>
                <w:b w:val="false"/>
                <w:i w:val="false"/>
                <w:color w:val="000000"/>
                <w:sz w:val="20"/>
              </w:rPr>
              <w:t>
отчетный период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700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12700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 w:id="454"/>
          <w:p>
            <w:pPr>
              <w:spacing w:after="20"/>
              <w:ind w:left="20"/>
              <w:jc w:val="both"/>
            </w:pPr>
            <w:r>
              <w:rPr>
                <w:rFonts w:ascii="Times New Roman"/>
                <w:b w:val="false"/>
                <w:i w:val="false"/>
                <w:color w:val="000000"/>
                <w:sz w:val="20"/>
              </w:rPr>
              <w:t>
жыл</w:t>
            </w:r>
          </w:p>
          <w:bookmarkEnd w:id="454"/>
          <w:p>
            <w:pPr>
              <w:spacing w:after="20"/>
              <w:ind w:left="20"/>
              <w:jc w:val="both"/>
            </w:pPr>
            <w:r>
              <w:rPr>
                <w:rFonts w:ascii="Times New Roman"/>
                <w:b w:val="false"/>
                <w:i w:val="false"/>
                <w:color w:val="000000"/>
                <w:sz w:val="20"/>
              </w:rPr>
              <w:t>
год</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 w:id="455"/>
          <w:p>
            <w:pPr>
              <w:spacing w:after="20"/>
              <w:ind w:left="20"/>
              <w:jc w:val="both"/>
            </w:pPr>
            <w:r>
              <w:rPr>
                <w:rFonts w:ascii="Times New Roman"/>
                <w:b w:val="false"/>
                <w:i w:val="false"/>
                <w:color w:val="000000"/>
                <w:sz w:val="20"/>
              </w:rPr>
              <w:t>
Жұмыс істейтіндердің тізімдік саны 100 адамнан асатын, кәсіпкерлік қызметті жүзеге асыратын заңды тұлғалар мен шетелдік заңды тұлғалардың филиалдары тапсырады. Статистикалық нысанды білім беру, денсаулық сақтау ұйымдары, банктер, сақтандыру ұйымдары, бірыңғай жинақтаушы зейнетақы қоры, қоғамдық қорлар, қоғамдық бірлестіктер тапсырмайды.</w:t>
            </w:r>
          </w:p>
          <w:bookmarkEnd w:id="455"/>
          <w:p>
            <w:pPr>
              <w:spacing w:after="20"/>
              <w:ind w:left="20"/>
              <w:jc w:val="both"/>
            </w:pPr>
            <w:r>
              <w:rPr>
                <w:rFonts w:ascii="Times New Roman"/>
                <w:b w:val="false"/>
                <w:i w:val="false"/>
                <w:color w:val="000000"/>
                <w:sz w:val="20"/>
              </w:rPr>
              <w:t>
Представляют юридические лица, осуществляющие предпринимательскую деятельность и филиалы иностранных юридических лиц, со списочной численностью работающих более 100 человек. Не представляют статистическую форму организации образования, здравоохранения, банки, страховые организации, единый накопительный пенсионный фонд, общественные фонды, общественные объединения.</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456"/>
          <w:p>
            <w:pPr>
              <w:spacing w:after="20"/>
              <w:ind w:left="20"/>
              <w:jc w:val="both"/>
            </w:pPr>
            <w:r>
              <w:rPr>
                <w:rFonts w:ascii="Times New Roman"/>
                <w:b w:val="false"/>
                <w:i w:val="false"/>
                <w:color w:val="000000"/>
                <w:sz w:val="20"/>
              </w:rPr>
              <w:t>
Тапсыру мерзімі – есепті кезеңнен кейінгі 5 сәуірге (қоса алғанда) дейін</w:t>
            </w:r>
          </w:p>
          <w:bookmarkEnd w:id="456"/>
          <w:p>
            <w:pPr>
              <w:spacing w:after="20"/>
              <w:ind w:left="20"/>
              <w:jc w:val="both"/>
            </w:pPr>
            <w:r>
              <w:rPr>
                <w:rFonts w:ascii="Times New Roman"/>
                <w:b w:val="false"/>
                <w:i w:val="false"/>
                <w:color w:val="000000"/>
                <w:sz w:val="20"/>
              </w:rPr>
              <w:t>
Срок представления – до 5 апреля (включительно) после отчетного периода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457"/>
          <w:p>
            <w:pPr>
              <w:spacing w:after="20"/>
              <w:ind w:left="20"/>
              <w:jc w:val="both"/>
            </w:pPr>
            <w:r>
              <w:rPr>
                <w:rFonts w:ascii="Times New Roman"/>
                <w:b w:val="false"/>
                <w:i w:val="false"/>
                <w:color w:val="000000"/>
                <w:sz w:val="20"/>
              </w:rPr>
              <w:t>
БСН коды</w:t>
            </w:r>
          </w:p>
          <w:bookmarkEnd w:id="457"/>
          <w:p>
            <w:pPr>
              <w:spacing w:after="20"/>
              <w:ind w:left="20"/>
              <w:jc w:val="both"/>
            </w:pPr>
            <w:r>
              <w:rPr>
                <w:rFonts w:ascii="Times New Roman"/>
                <w:b w:val="false"/>
                <w:i w:val="false"/>
                <w:color w:val="000000"/>
                <w:sz w:val="20"/>
              </w:rPr>
              <w:t>
код БИН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2324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5232400" cy="6985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3" w:id="458"/>
    <w:p>
      <w:pPr>
        <w:spacing w:after="0"/>
        <w:ind w:left="0"/>
        <w:jc w:val="both"/>
      </w:pPr>
      <w:r>
        <w:rPr>
          <w:rFonts w:ascii="Times New Roman"/>
          <w:b w:val="false"/>
          <w:i w:val="false"/>
          <w:color w:val="000000"/>
          <w:sz w:val="28"/>
        </w:rPr>
        <w:t>
      1. Қызметтің негізгі және қосалқы түрлері бөлінісіндегі өндірілген өнім мен көрсетілген қызметтер көлемі туралы ақпаратты көрсетіңіз, мың теңге.</w:t>
      </w:r>
    </w:p>
    <w:bookmarkEnd w:id="458"/>
    <w:bookmarkStart w:name="z524" w:id="459"/>
    <w:p>
      <w:pPr>
        <w:spacing w:after="0"/>
        <w:ind w:left="0"/>
        <w:jc w:val="both"/>
      </w:pPr>
      <w:r>
        <w:rPr>
          <w:rFonts w:ascii="Times New Roman"/>
          <w:b w:val="false"/>
          <w:i w:val="false"/>
          <w:color w:val="000000"/>
          <w:sz w:val="28"/>
        </w:rPr>
        <w:t>
      Укажите информацию об объеме произведенной продукции и оказанных услуг в разрезе основного и вторичных видов деятельности, тысяч теңге.</w:t>
      </w:r>
    </w:p>
    <w:bookmarkEnd w:id="4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460"/>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460"/>
          <w:p>
            <w:pPr>
              <w:spacing w:after="20"/>
              <w:ind w:left="20"/>
              <w:jc w:val="both"/>
            </w:pPr>
            <w:r>
              <w:rPr>
                <w:rFonts w:ascii="Times New Roman"/>
                <w:b w:val="false"/>
                <w:i w:val="false"/>
                <w:color w:val="000000"/>
                <w:sz w:val="20"/>
              </w:rPr>
              <w:t>
</w:t>
            </w:r>
            <w:r>
              <w:rPr>
                <w:rFonts w:ascii="Times New Roman"/>
                <w:b/>
                <w:i w:val="false"/>
                <w:color w:val="000000"/>
                <w:sz w:val="20"/>
              </w:rPr>
              <w:t xml:space="preserve">Код </w:t>
            </w:r>
            <w:r>
              <w:rPr>
                <w:rFonts w:ascii="Times New Roman"/>
                <w:b/>
                <w:i w:val="false"/>
                <w:color w:val="000000"/>
                <w:sz w:val="20"/>
              </w:rPr>
              <w:t>строки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 w:id="461"/>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bookmarkEnd w:id="461"/>
          <w:p>
            <w:pPr>
              <w:spacing w:after="20"/>
              <w:ind w:left="20"/>
              <w:jc w:val="both"/>
            </w:pPr>
            <w:r>
              <w:rPr>
                <w:rFonts w:ascii="Times New Roman"/>
                <w:b w:val="false"/>
                <w:i w:val="false"/>
                <w:color w:val="000000"/>
                <w:sz w:val="20"/>
              </w:rPr>
              <w:t>
</w:t>
            </w:r>
            <w:r>
              <w:rPr>
                <w:rFonts w:ascii="Times New Roman"/>
                <w:b/>
                <w:i w:val="false"/>
                <w:color w:val="000000"/>
                <w:sz w:val="20"/>
              </w:rPr>
              <w:t xml:space="preserve">Наименование </w:t>
            </w:r>
            <w:r>
              <w:rPr>
                <w:rFonts w:ascii="Times New Roman"/>
                <w:b/>
                <w:i w:val="false"/>
                <w:color w:val="000000"/>
                <w:sz w:val="20"/>
              </w:rPr>
              <w:t>показателей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462"/>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462"/>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 w:id="463"/>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негізгі түрі</w:t>
            </w:r>
          </w:p>
          <w:bookmarkEnd w:id="463"/>
          <w:p>
            <w:pPr>
              <w:spacing w:after="20"/>
              <w:ind w:left="20"/>
              <w:jc w:val="both"/>
            </w:pPr>
            <w:r>
              <w:rPr>
                <w:rFonts w:ascii="Times New Roman"/>
                <w:b w:val="false"/>
                <w:i w:val="false"/>
                <w:color w:val="000000"/>
                <w:sz w:val="20"/>
              </w:rPr>
              <w:t>
</w:t>
            </w:r>
            <w:r>
              <w:rPr>
                <w:rFonts w:ascii="Times New Roman"/>
                <w:b/>
                <w:i w:val="false"/>
                <w:color w:val="000000"/>
                <w:sz w:val="20"/>
              </w:rPr>
              <w:t xml:space="preserve">Основной </w:t>
            </w:r>
            <w:r>
              <w:rPr>
                <w:rFonts w:ascii="Times New Roman"/>
                <w:b/>
                <w:i w:val="false"/>
                <w:color w:val="000000"/>
                <w:sz w:val="20"/>
              </w:rPr>
              <w:t>вид деятельности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464"/>
          <w:p>
            <w:pPr>
              <w:spacing w:after="20"/>
              <w:ind w:left="20"/>
              <w:jc w:val="both"/>
            </w:pPr>
            <w:r>
              <w:rPr>
                <w:rFonts w:ascii="Times New Roman"/>
                <w:b w:val="false"/>
                <w:i w:val="false"/>
                <w:color w:val="000000"/>
                <w:sz w:val="20"/>
              </w:rPr>
              <w:t>
</w:t>
            </w:r>
            <w:r>
              <w:rPr>
                <w:rFonts w:ascii="Times New Roman"/>
                <w:b/>
                <w:i w:val="false"/>
                <w:color w:val="000000"/>
                <w:sz w:val="20"/>
              </w:rPr>
              <w:t>Қ</w:t>
            </w:r>
            <w:r>
              <w:rPr>
                <w:rFonts w:ascii="Times New Roman"/>
                <w:b/>
                <w:i w:val="false"/>
                <w:color w:val="000000"/>
                <w:sz w:val="20"/>
              </w:rPr>
              <w:t>ызметтің қосалқы түрі</w:t>
            </w:r>
          </w:p>
          <w:bookmarkEnd w:id="464"/>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w:t>
            </w:r>
            <w:r>
              <w:rPr>
                <w:rFonts w:ascii="Times New Roman"/>
                <w:b/>
                <w:i w:val="false"/>
                <w:color w:val="000000"/>
                <w:sz w:val="20"/>
              </w:rPr>
              <w:t>деятельности</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465"/>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465"/>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w:t>
            </w:r>
            <w:r>
              <w:rPr>
                <w:rFonts w:ascii="Times New Roman"/>
                <w:b/>
                <w:i w:val="false"/>
                <w:color w:val="000000"/>
                <w:sz w:val="20"/>
              </w:rPr>
              <w:t>деятельности</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466"/>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466"/>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w:t>
            </w:r>
            <w:r>
              <w:rPr>
                <w:rFonts w:ascii="Times New Roman"/>
                <w:b/>
                <w:i w:val="false"/>
                <w:color w:val="000000"/>
                <w:sz w:val="20"/>
              </w:rPr>
              <w:t>деятельности</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467"/>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467"/>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w:t>
            </w:r>
            <w:r>
              <w:rPr>
                <w:rFonts w:ascii="Times New Roman"/>
                <w:b/>
                <w:i w:val="false"/>
                <w:color w:val="000000"/>
                <w:sz w:val="20"/>
              </w:rPr>
              <w:t>деятельности</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468"/>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468"/>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w:t>
            </w:r>
            <w:r>
              <w:rPr>
                <w:rFonts w:ascii="Times New Roman"/>
                <w:b/>
                <w:i w:val="false"/>
                <w:color w:val="000000"/>
                <w:sz w:val="20"/>
              </w:rPr>
              <w:t>деятельности</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469"/>
          <w:p>
            <w:pPr>
              <w:spacing w:after="20"/>
              <w:ind w:left="20"/>
              <w:jc w:val="both"/>
            </w:pPr>
            <w:r>
              <w:rPr>
                <w:rFonts w:ascii="Times New Roman"/>
                <w:b w:val="false"/>
                <w:i w:val="false"/>
                <w:color w:val="000000"/>
                <w:sz w:val="20"/>
              </w:rPr>
              <w:t>
Өндірілген өнім, орындалған жұмыстар мен көрсетілген қызметтер көлемі</w:t>
            </w:r>
          </w:p>
          <w:bookmarkEnd w:id="469"/>
          <w:p>
            <w:pPr>
              <w:spacing w:after="20"/>
              <w:ind w:left="20"/>
              <w:jc w:val="both"/>
            </w:pPr>
            <w:r>
              <w:rPr>
                <w:rFonts w:ascii="Times New Roman"/>
                <w:b w:val="false"/>
                <w:i w:val="false"/>
                <w:color w:val="000000"/>
                <w:sz w:val="20"/>
              </w:rPr>
              <w:t>
Объем произведенной продукции, выполненных работ и оказанных услуг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470"/>
          <w:p>
            <w:pPr>
              <w:spacing w:after="20"/>
              <w:ind w:left="20"/>
              <w:jc w:val="both"/>
            </w:pPr>
            <w:r>
              <w:rPr>
                <w:rFonts w:ascii="Times New Roman"/>
                <w:b w:val="false"/>
                <w:i w:val="false"/>
                <w:color w:val="000000"/>
                <w:sz w:val="20"/>
              </w:rPr>
              <w:t>
одан</w:t>
            </w:r>
          </w:p>
          <w:bookmarkEnd w:id="470"/>
          <w:p>
            <w:pPr>
              <w:spacing w:after="20"/>
              <w:ind w:left="20"/>
              <w:jc w:val="both"/>
            </w:pPr>
            <w:r>
              <w:rPr>
                <w:rFonts w:ascii="Times New Roman"/>
                <w:b w:val="false"/>
                <w:i w:val="false"/>
                <w:color w:val="000000"/>
                <w:sz w:val="20"/>
              </w:rPr>
              <w:t>
из него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 w:id="471"/>
          <w:p>
            <w:pPr>
              <w:spacing w:after="20"/>
              <w:ind w:left="20"/>
              <w:jc w:val="both"/>
            </w:pPr>
            <w:r>
              <w:rPr>
                <w:rFonts w:ascii="Times New Roman"/>
                <w:b w:val="false"/>
                <w:i w:val="false"/>
                <w:color w:val="000000"/>
                <w:sz w:val="20"/>
              </w:rPr>
              <w:t>
өткізілген өнім, орындалған жұмыстар мен көрсетілген қызметтер көлемі</w:t>
            </w:r>
          </w:p>
          <w:bookmarkEnd w:id="471"/>
          <w:p>
            <w:pPr>
              <w:spacing w:after="20"/>
              <w:ind w:left="20"/>
              <w:jc w:val="both"/>
            </w:pPr>
            <w:r>
              <w:rPr>
                <w:rFonts w:ascii="Times New Roman"/>
                <w:b w:val="false"/>
                <w:i w:val="false"/>
                <w:color w:val="000000"/>
                <w:sz w:val="20"/>
              </w:rPr>
              <w:t>
объем реализованной продукции, выполненных работ и оказанных услуг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472"/>
          <w:p>
            <w:pPr>
              <w:spacing w:after="20"/>
              <w:ind w:left="20"/>
              <w:jc w:val="both"/>
            </w:pPr>
            <w:r>
              <w:rPr>
                <w:rFonts w:ascii="Times New Roman"/>
                <w:b w:val="false"/>
                <w:i w:val="false"/>
                <w:color w:val="000000"/>
                <w:sz w:val="20"/>
              </w:rPr>
              <w:t>
кәсіпорын ішінде пайдаланылған өнімдер мен көрсетілген қызметтер</w:t>
            </w:r>
          </w:p>
          <w:bookmarkEnd w:id="472"/>
          <w:p>
            <w:pPr>
              <w:spacing w:after="20"/>
              <w:ind w:left="20"/>
              <w:jc w:val="both"/>
            </w:pPr>
            <w:r>
              <w:rPr>
                <w:rFonts w:ascii="Times New Roman"/>
                <w:b w:val="false"/>
                <w:i w:val="false"/>
                <w:color w:val="000000"/>
                <w:sz w:val="20"/>
              </w:rPr>
              <w:t>
продукция и оказанные услуги, использованные внутри предприятия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473"/>
          <w:p>
            <w:pPr>
              <w:spacing w:after="20"/>
              <w:ind w:left="20"/>
              <w:jc w:val="both"/>
            </w:pPr>
            <w:r>
              <w:rPr>
                <w:rFonts w:ascii="Times New Roman"/>
                <w:b w:val="false"/>
                <w:i w:val="false"/>
                <w:color w:val="000000"/>
                <w:sz w:val="20"/>
              </w:rPr>
              <w:t>
қоймаларда тұрған және сатуға арналған дайын өнімдер қорларының өзгеруі</w:t>
            </w:r>
          </w:p>
          <w:bookmarkEnd w:id="473"/>
          <w:p>
            <w:pPr>
              <w:spacing w:after="20"/>
              <w:ind w:left="20"/>
              <w:jc w:val="both"/>
            </w:pPr>
            <w:r>
              <w:rPr>
                <w:rFonts w:ascii="Times New Roman"/>
                <w:b w:val="false"/>
                <w:i w:val="false"/>
                <w:color w:val="000000"/>
                <w:sz w:val="20"/>
              </w:rPr>
              <w:t>
изменение запасов готовой продукции, находящихся на складах и предназначенных для продажи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474"/>
          <w:p>
            <w:pPr>
              <w:spacing w:after="20"/>
              <w:ind w:left="20"/>
              <w:jc w:val="both"/>
            </w:pPr>
            <w:r>
              <w:rPr>
                <w:rFonts w:ascii="Times New Roman"/>
                <w:b w:val="false"/>
                <w:i w:val="false"/>
                <w:color w:val="000000"/>
                <w:sz w:val="20"/>
              </w:rPr>
              <w:t xml:space="preserve">
аяқталмаған өндіріс қалдығының өсуі немесе кемуі </w:t>
            </w:r>
          </w:p>
          <w:bookmarkEnd w:id="474"/>
          <w:p>
            <w:pPr>
              <w:spacing w:after="20"/>
              <w:ind w:left="20"/>
              <w:jc w:val="both"/>
            </w:pPr>
            <w:r>
              <w:rPr>
                <w:rFonts w:ascii="Times New Roman"/>
                <w:b w:val="false"/>
                <w:i w:val="false"/>
                <w:color w:val="000000"/>
                <w:sz w:val="20"/>
              </w:rPr>
              <w:t>
прирост или уменьшение остатка незавершенного производства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бөлімнің жалғасы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Продолжение 1 раздела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475"/>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475"/>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476"/>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bookmarkEnd w:id="476"/>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477"/>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477"/>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478"/>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478"/>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479"/>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479"/>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480"/>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480"/>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481"/>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481"/>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482"/>
          <w:p>
            <w:pPr>
              <w:spacing w:after="20"/>
              <w:ind w:left="20"/>
              <w:jc w:val="both"/>
            </w:pPr>
            <w:r>
              <w:rPr>
                <w:rFonts w:ascii="Times New Roman"/>
                <w:b w:val="false"/>
                <w:i w:val="false"/>
                <w:color w:val="000000"/>
                <w:sz w:val="20"/>
              </w:rPr>
              <w:t>
Өндірілген өнім, орындалған жұмыстар мен көрсетілген қызметтер көлемі</w:t>
            </w:r>
          </w:p>
          <w:bookmarkEnd w:id="482"/>
          <w:p>
            <w:pPr>
              <w:spacing w:after="20"/>
              <w:ind w:left="20"/>
              <w:jc w:val="both"/>
            </w:pPr>
            <w:r>
              <w:rPr>
                <w:rFonts w:ascii="Times New Roman"/>
                <w:b w:val="false"/>
                <w:i w:val="false"/>
                <w:color w:val="000000"/>
                <w:sz w:val="20"/>
              </w:rPr>
              <w:t>
Объем произведенной продукции, выполненных работ и оказанных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 w:id="483"/>
          <w:p>
            <w:pPr>
              <w:spacing w:after="20"/>
              <w:ind w:left="20"/>
              <w:jc w:val="both"/>
            </w:pPr>
            <w:r>
              <w:rPr>
                <w:rFonts w:ascii="Times New Roman"/>
                <w:b w:val="false"/>
                <w:i w:val="false"/>
                <w:color w:val="000000"/>
                <w:sz w:val="20"/>
              </w:rPr>
              <w:t>
одан</w:t>
            </w:r>
          </w:p>
          <w:bookmarkEnd w:id="483"/>
          <w:p>
            <w:pPr>
              <w:spacing w:after="20"/>
              <w:ind w:left="20"/>
              <w:jc w:val="both"/>
            </w:pPr>
            <w:r>
              <w:rPr>
                <w:rFonts w:ascii="Times New Roman"/>
                <w:b w:val="false"/>
                <w:i w:val="false"/>
                <w:color w:val="000000"/>
                <w:sz w:val="20"/>
              </w:rPr>
              <w:t>
из него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 w:id="484"/>
          <w:p>
            <w:pPr>
              <w:spacing w:after="20"/>
              <w:ind w:left="20"/>
              <w:jc w:val="both"/>
            </w:pPr>
            <w:r>
              <w:rPr>
                <w:rFonts w:ascii="Times New Roman"/>
                <w:b w:val="false"/>
                <w:i w:val="false"/>
                <w:color w:val="000000"/>
                <w:sz w:val="20"/>
              </w:rPr>
              <w:t>
өткізілген өнім, орындалған жұмыстар мен көрсетілген қызметтер көлемі</w:t>
            </w:r>
          </w:p>
          <w:bookmarkEnd w:id="484"/>
          <w:p>
            <w:pPr>
              <w:spacing w:after="20"/>
              <w:ind w:left="20"/>
              <w:jc w:val="both"/>
            </w:pPr>
            <w:r>
              <w:rPr>
                <w:rFonts w:ascii="Times New Roman"/>
                <w:b w:val="false"/>
                <w:i w:val="false"/>
                <w:color w:val="000000"/>
                <w:sz w:val="20"/>
              </w:rPr>
              <w:t>
объем реализованной продукции, выполненных работ и оказанных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485"/>
          <w:p>
            <w:pPr>
              <w:spacing w:after="20"/>
              <w:ind w:left="20"/>
              <w:jc w:val="both"/>
            </w:pPr>
            <w:r>
              <w:rPr>
                <w:rFonts w:ascii="Times New Roman"/>
                <w:b w:val="false"/>
                <w:i w:val="false"/>
                <w:color w:val="000000"/>
                <w:sz w:val="20"/>
              </w:rPr>
              <w:t>
кәсіпорын ішінде пайдаланылған өнімдер мен көрсетілген қызметтер</w:t>
            </w:r>
          </w:p>
          <w:bookmarkEnd w:id="485"/>
          <w:p>
            <w:pPr>
              <w:spacing w:after="20"/>
              <w:ind w:left="20"/>
              <w:jc w:val="both"/>
            </w:pPr>
            <w:r>
              <w:rPr>
                <w:rFonts w:ascii="Times New Roman"/>
                <w:b w:val="false"/>
                <w:i w:val="false"/>
                <w:color w:val="000000"/>
                <w:sz w:val="20"/>
              </w:rPr>
              <w:t xml:space="preserve">
продукция и оказанные услуги, использованные внутри предприятия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486"/>
          <w:p>
            <w:pPr>
              <w:spacing w:after="20"/>
              <w:ind w:left="20"/>
              <w:jc w:val="both"/>
            </w:pPr>
            <w:r>
              <w:rPr>
                <w:rFonts w:ascii="Times New Roman"/>
                <w:b w:val="false"/>
                <w:i w:val="false"/>
                <w:color w:val="000000"/>
                <w:sz w:val="20"/>
              </w:rPr>
              <w:t>
қоймаларда тұрған және сатуға арналған дайын өнімдер қорларының өзгеруі</w:t>
            </w:r>
          </w:p>
          <w:bookmarkEnd w:id="486"/>
          <w:p>
            <w:pPr>
              <w:spacing w:after="20"/>
              <w:ind w:left="20"/>
              <w:jc w:val="both"/>
            </w:pPr>
            <w:r>
              <w:rPr>
                <w:rFonts w:ascii="Times New Roman"/>
                <w:b w:val="false"/>
                <w:i w:val="false"/>
                <w:color w:val="000000"/>
                <w:sz w:val="20"/>
              </w:rPr>
              <w:t xml:space="preserve">
изменение запасов готовой продукции, находящихся на складах и предназначенных для продажи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487"/>
          <w:p>
            <w:pPr>
              <w:spacing w:after="20"/>
              <w:ind w:left="20"/>
              <w:jc w:val="both"/>
            </w:pPr>
            <w:r>
              <w:rPr>
                <w:rFonts w:ascii="Times New Roman"/>
                <w:b w:val="false"/>
                <w:i w:val="false"/>
                <w:color w:val="000000"/>
                <w:sz w:val="20"/>
              </w:rPr>
              <w:t xml:space="preserve">
аяқталмаған өндіріс қалдығының өсуі немесе кемуі </w:t>
            </w:r>
          </w:p>
          <w:bookmarkEnd w:id="487"/>
          <w:p>
            <w:pPr>
              <w:spacing w:after="20"/>
              <w:ind w:left="20"/>
              <w:jc w:val="both"/>
            </w:pPr>
            <w:r>
              <w:rPr>
                <w:rFonts w:ascii="Times New Roman"/>
                <w:b w:val="false"/>
                <w:i w:val="false"/>
                <w:color w:val="000000"/>
                <w:sz w:val="20"/>
              </w:rPr>
              <w:t>
прирост или уменьшение остатка незавершенного производства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5" w:id="488"/>
    <w:p>
      <w:pPr>
        <w:spacing w:after="0"/>
        <w:ind w:left="0"/>
        <w:jc w:val="both"/>
      </w:pPr>
      <w:r>
        <w:rPr>
          <w:rFonts w:ascii="Times New Roman"/>
          <w:b w:val="false"/>
          <w:i w:val="false"/>
          <w:color w:val="000000"/>
          <w:sz w:val="28"/>
        </w:rPr>
        <w:t>
      2. Қызметтің негізгі және қосалқы түрлері бөлінісіндегі кәсіпорыншығыстары туралы ақпаратты көрсетіңіз, мың теңге.</w:t>
      </w:r>
    </w:p>
    <w:bookmarkEnd w:id="488"/>
    <w:bookmarkStart w:name="z566" w:id="489"/>
    <w:p>
      <w:pPr>
        <w:spacing w:after="0"/>
        <w:ind w:left="0"/>
        <w:jc w:val="both"/>
      </w:pPr>
      <w:r>
        <w:rPr>
          <w:rFonts w:ascii="Times New Roman"/>
          <w:b w:val="false"/>
          <w:i w:val="false"/>
          <w:color w:val="000000"/>
          <w:sz w:val="28"/>
        </w:rPr>
        <w:t>
      Укажите информацию о расходах предприятия в разрезе основного и вторичных видов деятельности, тысяч теңге.</w:t>
      </w:r>
    </w:p>
    <w:bookmarkEnd w:id="4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490"/>
          <w:p>
            <w:pPr>
              <w:spacing w:after="20"/>
              <w:ind w:left="20"/>
              <w:jc w:val="both"/>
            </w:pPr>
            <w:r>
              <w:rPr>
                <w:rFonts w:ascii="Times New Roman"/>
                <w:b w:val="false"/>
                <w:i w:val="false"/>
                <w:color w:val="000000"/>
                <w:sz w:val="20"/>
              </w:rPr>
              <w:t>
</w:t>
            </w:r>
            <w:r>
              <w:rPr>
                <w:rFonts w:ascii="Times New Roman"/>
                <w:b/>
                <w:i w:val="false"/>
                <w:color w:val="000000"/>
                <w:sz w:val="20"/>
              </w:rPr>
              <w:t xml:space="preserve">Жол </w:t>
            </w:r>
            <w:r>
              <w:rPr>
                <w:rFonts w:ascii="Times New Roman"/>
                <w:b/>
                <w:i w:val="false"/>
                <w:color w:val="000000"/>
                <w:sz w:val="20"/>
              </w:rPr>
              <w:t>коды</w:t>
            </w:r>
          </w:p>
          <w:bookmarkEnd w:id="490"/>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 w:id="491"/>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 атауы</w:t>
            </w:r>
          </w:p>
          <w:bookmarkEnd w:id="491"/>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 w:id="492"/>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492"/>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493"/>
          <w:p>
            <w:pPr>
              <w:spacing w:after="20"/>
              <w:ind w:left="20"/>
              <w:jc w:val="both"/>
            </w:pPr>
            <w:r>
              <w:rPr>
                <w:rFonts w:ascii="Times New Roman"/>
                <w:b w:val="false"/>
                <w:i w:val="false"/>
                <w:color w:val="000000"/>
                <w:sz w:val="20"/>
              </w:rPr>
              <w:t>
</w:t>
            </w:r>
            <w:r>
              <w:rPr>
                <w:rFonts w:ascii="Times New Roman"/>
                <w:b/>
                <w:i w:val="false"/>
                <w:color w:val="000000"/>
                <w:sz w:val="20"/>
              </w:rPr>
              <w:t>Өндірістік</w:t>
            </w:r>
            <w:r>
              <w:rPr>
                <w:rFonts w:ascii="Times New Roman"/>
                <w:b/>
                <w:i w:val="false"/>
                <w:color w:val="000000"/>
                <w:sz w:val="20"/>
              </w:rPr>
              <w:t xml:space="preserve"> шығыстар</w:t>
            </w:r>
          </w:p>
          <w:bookmarkEnd w:id="493"/>
          <w:p>
            <w:pPr>
              <w:spacing w:after="20"/>
              <w:ind w:left="20"/>
              <w:jc w:val="both"/>
            </w:pPr>
            <w:r>
              <w:rPr>
                <w:rFonts w:ascii="Times New Roman"/>
                <w:b w:val="false"/>
                <w:i w:val="false"/>
                <w:color w:val="000000"/>
                <w:sz w:val="20"/>
              </w:rPr>
              <w:t>
</w:t>
            </w:r>
            <w:r>
              <w:rPr>
                <w:rFonts w:ascii="Times New Roman"/>
                <w:b/>
                <w:i w:val="false"/>
                <w:color w:val="000000"/>
                <w:sz w:val="20"/>
              </w:rPr>
              <w:t>Производственные расходы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494"/>
          <w:p>
            <w:pPr>
              <w:spacing w:after="20"/>
              <w:ind w:left="20"/>
              <w:jc w:val="both"/>
            </w:pPr>
            <w:r>
              <w:rPr>
                <w:rFonts w:ascii="Times New Roman"/>
                <w:b w:val="false"/>
                <w:i w:val="false"/>
                <w:color w:val="000000"/>
                <w:sz w:val="20"/>
              </w:rPr>
              <w:t>
қызметтің негізгі түрі</w:t>
            </w:r>
          </w:p>
          <w:bookmarkEnd w:id="494"/>
          <w:p>
            <w:pPr>
              <w:spacing w:after="20"/>
              <w:ind w:left="20"/>
              <w:jc w:val="both"/>
            </w:pPr>
            <w:r>
              <w:rPr>
                <w:rFonts w:ascii="Times New Roman"/>
                <w:b w:val="false"/>
                <w:i w:val="false"/>
                <w:color w:val="000000"/>
                <w:sz w:val="20"/>
              </w:rPr>
              <w:t>
основной вид деятельности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 w:id="495"/>
          <w:p>
            <w:pPr>
              <w:spacing w:after="20"/>
              <w:ind w:left="20"/>
              <w:jc w:val="both"/>
            </w:pPr>
            <w:r>
              <w:rPr>
                <w:rFonts w:ascii="Times New Roman"/>
                <w:b w:val="false"/>
                <w:i w:val="false"/>
                <w:color w:val="000000"/>
                <w:sz w:val="20"/>
              </w:rPr>
              <w:t>
қызметтің қосалқы түрі</w:t>
            </w:r>
          </w:p>
          <w:bookmarkEnd w:id="49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 w:id="496"/>
          <w:p>
            <w:pPr>
              <w:spacing w:after="20"/>
              <w:ind w:left="20"/>
              <w:jc w:val="both"/>
            </w:pPr>
            <w:r>
              <w:rPr>
                <w:rFonts w:ascii="Times New Roman"/>
                <w:b w:val="false"/>
                <w:i w:val="false"/>
                <w:color w:val="000000"/>
                <w:sz w:val="20"/>
              </w:rPr>
              <w:t>
қызметтің қосалқы түрі</w:t>
            </w:r>
          </w:p>
          <w:bookmarkEnd w:id="49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 w:id="497"/>
          <w:p>
            <w:pPr>
              <w:spacing w:after="20"/>
              <w:ind w:left="20"/>
              <w:jc w:val="both"/>
            </w:pPr>
            <w:r>
              <w:rPr>
                <w:rFonts w:ascii="Times New Roman"/>
                <w:b w:val="false"/>
                <w:i w:val="false"/>
                <w:color w:val="000000"/>
                <w:sz w:val="20"/>
              </w:rPr>
              <w:t>
қызметтің қосалқы түрі</w:t>
            </w:r>
          </w:p>
          <w:bookmarkEnd w:id="49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 w:id="498"/>
          <w:p>
            <w:pPr>
              <w:spacing w:after="20"/>
              <w:ind w:left="20"/>
              <w:jc w:val="both"/>
            </w:pPr>
            <w:r>
              <w:rPr>
                <w:rFonts w:ascii="Times New Roman"/>
                <w:b w:val="false"/>
                <w:i w:val="false"/>
                <w:color w:val="000000"/>
                <w:sz w:val="20"/>
              </w:rPr>
              <w:t>
қызметтің қосалқы түрі</w:t>
            </w:r>
          </w:p>
          <w:bookmarkEnd w:id="498"/>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499"/>
          <w:p>
            <w:pPr>
              <w:spacing w:after="20"/>
              <w:ind w:left="20"/>
              <w:jc w:val="both"/>
            </w:pPr>
            <w:r>
              <w:rPr>
                <w:rFonts w:ascii="Times New Roman"/>
                <w:b w:val="false"/>
                <w:i w:val="false"/>
                <w:color w:val="000000"/>
                <w:sz w:val="20"/>
              </w:rPr>
              <w:t>
қызметтің қосалқы түрі</w:t>
            </w:r>
          </w:p>
          <w:bookmarkEnd w:id="499"/>
          <w:p>
            <w:pPr>
              <w:spacing w:after="20"/>
              <w:ind w:left="20"/>
              <w:jc w:val="both"/>
            </w:pPr>
            <w:r>
              <w:rPr>
                <w:rFonts w:ascii="Times New Roman"/>
                <w:b w:val="false"/>
                <w:i w:val="false"/>
                <w:color w:val="000000"/>
                <w:sz w:val="20"/>
              </w:rPr>
              <w:t>
</w:t>
            </w:r>
            <w:r>
              <w:rPr>
                <w:rFonts w:ascii="Times New Roman"/>
                <w:b w:val="false"/>
                <w:i w:val="false"/>
                <w:color w:val="000000"/>
                <w:sz w:val="20"/>
              </w:rPr>
              <w:t>вторичный вид деятельности</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 w:id="500"/>
          <w:p>
            <w:pPr>
              <w:spacing w:after="20"/>
              <w:ind w:left="20"/>
              <w:jc w:val="both"/>
            </w:pPr>
            <w:r>
              <w:rPr>
                <w:rFonts w:ascii="Times New Roman"/>
                <w:b w:val="false"/>
                <w:i w:val="false"/>
                <w:color w:val="000000"/>
                <w:sz w:val="20"/>
              </w:rPr>
              <w:t>
Материалдық шығындар</w:t>
            </w:r>
          </w:p>
          <w:bookmarkEnd w:id="500"/>
          <w:p>
            <w:pPr>
              <w:spacing w:after="20"/>
              <w:ind w:left="20"/>
              <w:jc w:val="both"/>
            </w:pPr>
            <w:r>
              <w:rPr>
                <w:rFonts w:ascii="Times New Roman"/>
                <w:b w:val="false"/>
                <w:i w:val="false"/>
                <w:color w:val="000000"/>
                <w:sz w:val="20"/>
              </w:rPr>
              <w:t>
Материальные затраты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501"/>
          <w:p>
            <w:pPr>
              <w:spacing w:after="20"/>
              <w:ind w:left="20"/>
              <w:jc w:val="both"/>
            </w:pPr>
            <w:r>
              <w:rPr>
                <w:rFonts w:ascii="Times New Roman"/>
                <w:b w:val="false"/>
                <w:i w:val="false"/>
                <w:color w:val="000000"/>
                <w:sz w:val="20"/>
              </w:rPr>
              <w:t>
олардан</w:t>
            </w:r>
          </w:p>
          <w:bookmarkEnd w:id="501"/>
          <w:p>
            <w:pPr>
              <w:spacing w:after="20"/>
              <w:ind w:left="20"/>
              <w:jc w:val="both"/>
            </w:pPr>
            <w:r>
              <w:rPr>
                <w:rFonts w:ascii="Times New Roman"/>
                <w:b w:val="false"/>
                <w:i w:val="false"/>
                <w:color w:val="000000"/>
                <w:sz w:val="20"/>
              </w:rPr>
              <w:t>
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 w:id="502"/>
          <w:p>
            <w:pPr>
              <w:spacing w:after="20"/>
              <w:ind w:left="20"/>
              <w:jc w:val="both"/>
            </w:pPr>
            <w:r>
              <w:rPr>
                <w:rFonts w:ascii="Times New Roman"/>
                <w:b w:val="false"/>
                <w:i w:val="false"/>
                <w:color w:val="000000"/>
                <w:sz w:val="20"/>
              </w:rPr>
              <w:t>
шикізаттар мен материалдар</w:t>
            </w:r>
          </w:p>
          <w:bookmarkEnd w:id="502"/>
          <w:p>
            <w:pPr>
              <w:spacing w:after="20"/>
              <w:ind w:left="20"/>
              <w:jc w:val="both"/>
            </w:pPr>
            <w:r>
              <w:rPr>
                <w:rFonts w:ascii="Times New Roman"/>
                <w:b w:val="false"/>
                <w:i w:val="false"/>
                <w:color w:val="000000"/>
                <w:sz w:val="20"/>
              </w:rPr>
              <w:t>
сырье и материалы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 w:id="503"/>
          <w:p>
            <w:pPr>
              <w:spacing w:after="20"/>
              <w:ind w:left="20"/>
              <w:jc w:val="both"/>
            </w:pPr>
            <w:r>
              <w:rPr>
                <w:rFonts w:ascii="Times New Roman"/>
                <w:b w:val="false"/>
                <w:i w:val="false"/>
                <w:color w:val="000000"/>
                <w:sz w:val="20"/>
              </w:rPr>
              <w:t xml:space="preserve">
сатып алынатын жартылай фабрикаттар мен жиынтықтаушы бұйымдар </w:t>
            </w:r>
          </w:p>
          <w:bookmarkEnd w:id="503"/>
          <w:p>
            <w:pPr>
              <w:spacing w:after="20"/>
              <w:ind w:left="20"/>
              <w:jc w:val="both"/>
            </w:pPr>
            <w:r>
              <w:rPr>
                <w:rFonts w:ascii="Times New Roman"/>
                <w:b w:val="false"/>
                <w:i w:val="false"/>
                <w:color w:val="000000"/>
                <w:sz w:val="20"/>
              </w:rPr>
              <w:t>
покупные полуфабрикаты и комплектующие изделия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 w:id="504"/>
          <w:p>
            <w:pPr>
              <w:spacing w:after="20"/>
              <w:ind w:left="20"/>
              <w:jc w:val="both"/>
            </w:pPr>
            <w:r>
              <w:rPr>
                <w:rFonts w:ascii="Times New Roman"/>
                <w:b w:val="false"/>
                <w:i w:val="false"/>
                <w:color w:val="000000"/>
                <w:sz w:val="20"/>
              </w:rPr>
              <w:t>
отын</w:t>
            </w:r>
          </w:p>
          <w:bookmarkEnd w:id="504"/>
          <w:p>
            <w:pPr>
              <w:spacing w:after="20"/>
              <w:ind w:left="20"/>
              <w:jc w:val="both"/>
            </w:pPr>
            <w:r>
              <w:rPr>
                <w:rFonts w:ascii="Times New Roman"/>
                <w:b w:val="false"/>
                <w:i w:val="false"/>
                <w:color w:val="000000"/>
                <w:sz w:val="20"/>
              </w:rPr>
              <w:t xml:space="preserve">
топливо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 w:id="505"/>
          <w:p>
            <w:pPr>
              <w:spacing w:after="20"/>
              <w:ind w:left="20"/>
              <w:jc w:val="both"/>
            </w:pPr>
            <w:r>
              <w:rPr>
                <w:rFonts w:ascii="Times New Roman"/>
                <w:b w:val="false"/>
                <w:i w:val="false"/>
                <w:color w:val="000000"/>
                <w:sz w:val="20"/>
              </w:rPr>
              <w:t>
энергия</w:t>
            </w:r>
          </w:p>
          <w:bookmarkEnd w:id="505"/>
          <w:p>
            <w:pPr>
              <w:spacing w:after="20"/>
              <w:ind w:left="20"/>
              <w:jc w:val="both"/>
            </w:pPr>
            <w:r>
              <w:rPr>
                <w:rFonts w:ascii="Times New Roman"/>
                <w:b w:val="false"/>
                <w:i w:val="false"/>
                <w:color w:val="000000"/>
                <w:sz w:val="20"/>
              </w:rPr>
              <w:t xml:space="preserve">
энергия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506"/>
          <w:p>
            <w:pPr>
              <w:spacing w:after="20"/>
              <w:ind w:left="20"/>
              <w:jc w:val="both"/>
            </w:pPr>
            <w:r>
              <w:rPr>
                <w:rFonts w:ascii="Times New Roman"/>
                <w:b w:val="false"/>
                <w:i w:val="false"/>
                <w:color w:val="000000"/>
                <w:sz w:val="20"/>
              </w:rPr>
              <w:t xml:space="preserve">
бөгде ұйымдар орындаған өндірістік сипаттағы жұмыстар мен қызметтер </w:t>
            </w:r>
          </w:p>
          <w:bookmarkEnd w:id="506"/>
          <w:p>
            <w:pPr>
              <w:spacing w:after="20"/>
              <w:ind w:left="20"/>
              <w:jc w:val="both"/>
            </w:pPr>
            <w:r>
              <w:rPr>
                <w:rFonts w:ascii="Times New Roman"/>
                <w:b w:val="false"/>
                <w:i w:val="false"/>
                <w:color w:val="000000"/>
                <w:sz w:val="20"/>
              </w:rPr>
              <w:t xml:space="preserve">
работы и услуги производственного характера, выполненные сторонними организациями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507"/>
          <w:p>
            <w:pPr>
              <w:spacing w:after="20"/>
              <w:ind w:left="20"/>
              <w:jc w:val="both"/>
            </w:pPr>
            <w:r>
              <w:rPr>
                <w:rFonts w:ascii="Times New Roman"/>
                <w:b w:val="false"/>
                <w:i w:val="false"/>
                <w:color w:val="000000"/>
                <w:sz w:val="20"/>
              </w:rPr>
              <w:t>
оның ішінде</w:t>
            </w:r>
          </w:p>
          <w:bookmarkEnd w:id="507"/>
          <w:p>
            <w:pPr>
              <w:spacing w:after="20"/>
              <w:ind w:left="20"/>
              <w:jc w:val="both"/>
            </w:pPr>
            <w:r>
              <w:rPr>
                <w:rFonts w:ascii="Times New Roman"/>
                <w:b w:val="false"/>
                <w:i w:val="false"/>
                <w:color w:val="000000"/>
                <w:sz w:val="20"/>
              </w:rPr>
              <w:t>
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508"/>
          <w:p>
            <w:pPr>
              <w:spacing w:after="20"/>
              <w:ind w:left="20"/>
              <w:jc w:val="both"/>
            </w:pPr>
            <w:r>
              <w:rPr>
                <w:rFonts w:ascii="Times New Roman"/>
                <w:b w:val="false"/>
                <w:i w:val="false"/>
                <w:color w:val="000000"/>
                <w:sz w:val="20"/>
              </w:rPr>
              <w:t>
жүк тасымалдау</w:t>
            </w:r>
          </w:p>
          <w:bookmarkEnd w:id="508"/>
          <w:p>
            <w:pPr>
              <w:spacing w:after="20"/>
              <w:ind w:left="20"/>
              <w:jc w:val="both"/>
            </w:pPr>
            <w:r>
              <w:rPr>
                <w:rFonts w:ascii="Times New Roman"/>
                <w:b w:val="false"/>
                <w:i w:val="false"/>
                <w:color w:val="000000"/>
                <w:sz w:val="20"/>
              </w:rPr>
              <w:t xml:space="preserve">
перевозка грузов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509"/>
          <w:p>
            <w:pPr>
              <w:spacing w:after="20"/>
              <w:ind w:left="20"/>
              <w:jc w:val="both"/>
            </w:pPr>
            <w:r>
              <w:rPr>
                <w:rFonts w:ascii="Times New Roman"/>
                <w:b w:val="false"/>
                <w:i w:val="false"/>
                <w:color w:val="000000"/>
                <w:sz w:val="20"/>
              </w:rPr>
              <w:t>
тараптық ұйымдар орындаған өндірістік сипаттағы жұмыстар мен қызметтер</w:t>
            </w:r>
          </w:p>
          <w:bookmarkEnd w:id="509"/>
          <w:p>
            <w:pPr>
              <w:spacing w:after="20"/>
              <w:ind w:left="20"/>
              <w:jc w:val="both"/>
            </w:pPr>
            <w:r>
              <w:rPr>
                <w:rFonts w:ascii="Times New Roman"/>
                <w:b w:val="false"/>
                <w:i w:val="false"/>
                <w:color w:val="000000"/>
                <w:sz w:val="20"/>
              </w:rPr>
              <w:t xml:space="preserve">
другие работы и услуги производственного характера, выполненные сторонними организациями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 w:id="510"/>
          <w:p>
            <w:pPr>
              <w:spacing w:after="20"/>
              <w:ind w:left="20"/>
              <w:jc w:val="both"/>
            </w:pPr>
            <w:r>
              <w:rPr>
                <w:rFonts w:ascii="Times New Roman"/>
                <w:b w:val="false"/>
                <w:i w:val="false"/>
                <w:color w:val="000000"/>
                <w:sz w:val="20"/>
              </w:rPr>
              <w:t>
өзге материалдар</w:t>
            </w:r>
          </w:p>
          <w:bookmarkEnd w:id="510"/>
          <w:p>
            <w:pPr>
              <w:spacing w:after="20"/>
              <w:ind w:left="20"/>
              <w:jc w:val="both"/>
            </w:pPr>
            <w:r>
              <w:rPr>
                <w:rFonts w:ascii="Times New Roman"/>
                <w:b w:val="false"/>
                <w:i w:val="false"/>
                <w:color w:val="000000"/>
                <w:sz w:val="20"/>
              </w:rPr>
              <w:t>
прочие материалы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511"/>
          <w:p>
            <w:pPr>
              <w:spacing w:after="20"/>
              <w:ind w:left="20"/>
              <w:jc w:val="both"/>
            </w:pPr>
            <w:r>
              <w:rPr>
                <w:rFonts w:ascii="Times New Roman"/>
                <w:b w:val="false"/>
                <w:i w:val="false"/>
                <w:color w:val="000000"/>
                <w:sz w:val="20"/>
              </w:rPr>
              <w:t>
Негізгі құралдар өтелімі</w:t>
            </w:r>
          </w:p>
          <w:bookmarkEnd w:id="511"/>
          <w:p>
            <w:pPr>
              <w:spacing w:after="20"/>
              <w:ind w:left="20"/>
              <w:jc w:val="both"/>
            </w:pPr>
            <w:r>
              <w:rPr>
                <w:rFonts w:ascii="Times New Roman"/>
                <w:b w:val="false"/>
                <w:i w:val="false"/>
                <w:color w:val="000000"/>
                <w:sz w:val="20"/>
              </w:rPr>
              <w:t>
Амортизация основных средств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512"/>
          <w:p>
            <w:pPr>
              <w:spacing w:after="20"/>
              <w:ind w:left="20"/>
              <w:jc w:val="both"/>
            </w:pPr>
            <w:r>
              <w:rPr>
                <w:rFonts w:ascii="Times New Roman"/>
                <w:b w:val="false"/>
                <w:i w:val="false"/>
                <w:color w:val="000000"/>
                <w:sz w:val="20"/>
              </w:rPr>
              <w:t>
Материалдық емес активтер өтелімі</w:t>
            </w:r>
          </w:p>
          <w:bookmarkEnd w:id="512"/>
          <w:p>
            <w:pPr>
              <w:spacing w:after="20"/>
              <w:ind w:left="20"/>
              <w:jc w:val="both"/>
            </w:pPr>
            <w:r>
              <w:rPr>
                <w:rFonts w:ascii="Times New Roman"/>
                <w:b w:val="false"/>
                <w:i w:val="false"/>
                <w:color w:val="000000"/>
                <w:sz w:val="20"/>
              </w:rPr>
              <w:t xml:space="preserve">
Амортизация нематериальных активов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513"/>
          <w:p>
            <w:pPr>
              <w:spacing w:after="20"/>
              <w:ind w:left="20"/>
              <w:jc w:val="both"/>
            </w:pPr>
            <w:r>
              <w:rPr>
                <w:rFonts w:ascii="Times New Roman"/>
                <w:b w:val="false"/>
                <w:i w:val="false"/>
                <w:color w:val="000000"/>
                <w:sz w:val="20"/>
              </w:rPr>
              <w:t>
Қызметкерлердің жалақы қоры</w:t>
            </w:r>
          </w:p>
          <w:bookmarkEnd w:id="513"/>
          <w:p>
            <w:pPr>
              <w:spacing w:after="20"/>
              <w:ind w:left="20"/>
              <w:jc w:val="both"/>
            </w:pPr>
            <w:r>
              <w:rPr>
                <w:rFonts w:ascii="Times New Roman"/>
                <w:b w:val="false"/>
                <w:i w:val="false"/>
                <w:color w:val="000000"/>
                <w:sz w:val="20"/>
              </w:rPr>
              <w:t>
Фонд заработной платы работников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514"/>
          <w:p>
            <w:pPr>
              <w:spacing w:after="20"/>
              <w:ind w:left="20"/>
              <w:jc w:val="both"/>
            </w:pPr>
            <w:r>
              <w:rPr>
                <w:rFonts w:ascii="Times New Roman"/>
                <w:b w:val="false"/>
                <w:i w:val="false"/>
                <w:color w:val="000000"/>
                <w:sz w:val="20"/>
              </w:rPr>
              <w:t xml:space="preserve">
Кәсіпорын қаражаты есебінен қызметкерлерге ақшалай жәрдемақы </w:t>
            </w:r>
          </w:p>
          <w:bookmarkEnd w:id="514"/>
          <w:p>
            <w:pPr>
              <w:spacing w:after="20"/>
              <w:ind w:left="20"/>
              <w:jc w:val="both"/>
            </w:pPr>
            <w:r>
              <w:rPr>
                <w:rFonts w:ascii="Times New Roman"/>
                <w:b w:val="false"/>
                <w:i w:val="false"/>
                <w:color w:val="000000"/>
                <w:sz w:val="20"/>
              </w:rPr>
              <w:t>
Денежные пособия работникам за счет средств предприятия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515"/>
          <w:p>
            <w:pPr>
              <w:spacing w:after="20"/>
              <w:ind w:left="20"/>
              <w:jc w:val="both"/>
            </w:pPr>
            <w:r>
              <w:rPr>
                <w:rFonts w:ascii="Times New Roman"/>
                <w:b w:val="false"/>
                <w:i w:val="false"/>
                <w:color w:val="000000"/>
                <w:sz w:val="20"/>
              </w:rPr>
              <w:t>
Өзге шығындар</w:t>
            </w:r>
          </w:p>
          <w:bookmarkEnd w:id="515"/>
          <w:p>
            <w:pPr>
              <w:spacing w:after="20"/>
              <w:ind w:left="20"/>
              <w:jc w:val="both"/>
            </w:pPr>
            <w:r>
              <w:rPr>
                <w:rFonts w:ascii="Times New Roman"/>
                <w:b w:val="false"/>
                <w:i w:val="false"/>
                <w:color w:val="000000"/>
                <w:sz w:val="20"/>
              </w:rPr>
              <w:t xml:space="preserve">
Прочие затраты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516"/>
          <w:p>
            <w:pPr>
              <w:spacing w:after="20"/>
              <w:ind w:left="20"/>
              <w:jc w:val="both"/>
            </w:pPr>
            <w:r>
              <w:rPr>
                <w:rFonts w:ascii="Times New Roman"/>
                <w:b w:val="false"/>
                <w:i w:val="false"/>
                <w:color w:val="000000"/>
                <w:sz w:val="20"/>
              </w:rPr>
              <w:t xml:space="preserve">
шығыстарға жатқызылатын салықтар мен басқа да міндетті төлемдер (корпоративтік табыс салығынсыз, акцизсіз және ҚҚС1–сыз) – барлығы </w:t>
            </w:r>
          </w:p>
          <w:bookmarkEnd w:id="516"/>
          <w:p>
            <w:pPr>
              <w:spacing w:after="20"/>
              <w:ind w:left="20"/>
              <w:jc w:val="both"/>
            </w:pPr>
            <w:r>
              <w:rPr>
                <w:rFonts w:ascii="Times New Roman"/>
                <w:b w:val="false"/>
                <w:i w:val="false"/>
                <w:color w:val="000000"/>
                <w:sz w:val="20"/>
              </w:rPr>
              <w:t>
налоги и другие обязательные платежи, относимые на расходы (без корпоративного подоходного налога, акцизов и НДС1) –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517"/>
          <w:p>
            <w:pPr>
              <w:spacing w:after="20"/>
              <w:ind w:left="20"/>
              <w:jc w:val="both"/>
            </w:pPr>
            <w:r>
              <w:rPr>
                <w:rFonts w:ascii="Times New Roman"/>
                <w:b w:val="false"/>
                <w:i w:val="false"/>
                <w:color w:val="000000"/>
                <w:sz w:val="20"/>
              </w:rPr>
              <w:t>
олардан</w:t>
            </w:r>
          </w:p>
          <w:bookmarkEnd w:id="517"/>
          <w:p>
            <w:pPr>
              <w:spacing w:after="20"/>
              <w:ind w:left="20"/>
              <w:jc w:val="both"/>
            </w:pPr>
            <w:r>
              <w:rPr>
                <w:rFonts w:ascii="Times New Roman"/>
                <w:b w:val="false"/>
                <w:i w:val="false"/>
                <w:color w:val="000000"/>
                <w:sz w:val="20"/>
              </w:rPr>
              <w:t>
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518"/>
          <w:p>
            <w:pPr>
              <w:spacing w:after="20"/>
              <w:ind w:left="20"/>
              <w:jc w:val="both"/>
            </w:pPr>
            <w:r>
              <w:rPr>
                <w:rFonts w:ascii="Times New Roman"/>
                <w:b w:val="false"/>
                <w:i w:val="false"/>
                <w:color w:val="000000"/>
                <w:sz w:val="20"/>
              </w:rPr>
              <w:t>
әлеуметтік сақтандыру  бойынша аударымдар</w:t>
            </w:r>
          </w:p>
          <w:bookmarkEnd w:id="518"/>
          <w:p>
            <w:pPr>
              <w:spacing w:after="20"/>
              <w:ind w:left="20"/>
              <w:jc w:val="both"/>
            </w:pPr>
            <w:r>
              <w:rPr>
                <w:rFonts w:ascii="Times New Roman"/>
                <w:b w:val="false"/>
                <w:i w:val="false"/>
                <w:color w:val="000000"/>
                <w:sz w:val="20"/>
              </w:rPr>
              <w:t>
отчисления по социальному   страхованию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519"/>
          <w:p>
            <w:pPr>
              <w:spacing w:after="20"/>
              <w:ind w:left="20"/>
              <w:jc w:val="both"/>
            </w:pPr>
            <w:r>
              <w:rPr>
                <w:rFonts w:ascii="Times New Roman"/>
                <w:b w:val="false"/>
                <w:i w:val="false"/>
                <w:color w:val="000000"/>
                <w:sz w:val="20"/>
              </w:rPr>
              <w:t>
қызметтік іссапарлар кезіндегі тәулікақы</w:t>
            </w:r>
          </w:p>
          <w:bookmarkEnd w:id="519"/>
          <w:p>
            <w:pPr>
              <w:spacing w:after="20"/>
              <w:ind w:left="20"/>
              <w:jc w:val="both"/>
            </w:pPr>
            <w:r>
              <w:rPr>
                <w:rFonts w:ascii="Times New Roman"/>
                <w:b w:val="false"/>
                <w:i w:val="false"/>
                <w:color w:val="000000"/>
                <w:sz w:val="20"/>
              </w:rPr>
              <w:t>
суточные во время служебных командировок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520"/>
          <w:p>
            <w:pPr>
              <w:spacing w:after="20"/>
              <w:ind w:left="20"/>
              <w:jc w:val="both"/>
            </w:pPr>
            <w:r>
              <w:rPr>
                <w:rFonts w:ascii="Times New Roman"/>
                <w:b w:val="false"/>
                <w:i w:val="false"/>
                <w:color w:val="000000"/>
                <w:sz w:val="20"/>
              </w:rPr>
              <w:t>
жалгерлік ақы</w:t>
            </w:r>
          </w:p>
          <w:bookmarkEnd w:id="520"/>
          <w:p>
            <w:pPr>
              <w:spacing w:after="20"/>
              <w:ind w:left="20"/>
              <w:jc w:val="both"/>
            </w:pPr>
            <w:r>
              <w:rPr>
                <w:rFonts w:ascii="Times New Roman"/>
                <w:b w:val="false"/>
                <w:i w:val="false"/>
                <w:color w:val="000000"/>
                <w:sz w:val="20"/>
              </w:rPr>
              <w:t>
арендная плата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521"/>
          <w:p>
            <w:pPr>
              <w:spacing w:after="20"/>
              <w:ind w:left="20"/>
              <w:jc w:val="both"/>
            </w:pPr>
            <w:r>
              <w:rPr>
                <w:rFonts w:ascii="Times New Roman"/>
                <w:b w:val="false"/>
                <w:i w:val="false"/>
                <w:color w:val="000000"/>
                <w:sz w:val="20"/>
              </w:rPr>
              <w:t xml:space="preserve">
тараптық ұйымдар орындаған өндірістік емес сипаттағы қызметтер </w:t>
            </w:r>
          </w:p>
          <w:bookmarkEnd w:id="521"/>
          <w:p>
            <w:pPr>
              <w:spacing w:after="20"/>
              <w:ind w:left="20"/>
              <w:jc w:val="both"/>
            </w:pPr>
            <w:r>
              <w:rPr>
                <w:rFonts w:ascii="Times New Roman"/>
                <w:b w:val="false"/>
                <w:i w:val="false"/>
                <w:color w:val="000000"/>
                <w:sz w:val="20"/>
              </w:rPr>
              <w:t xml:space="preserve">
услуги непроизводственного характера, выполненные сторонними организациями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522"/>
          <w:p>
            <w:pPr>
              <w:spacing w:after="20"/>
              <w:ind w:left="20"/>
              <w:jc w:val="both"/>
            </w:pPr>
            <w:r>
              <w:rPr>
                <w:rFonts w:ascii="Times New Roman"/>
                <w:b w:val="false"/>
                <w:i w:val="false"/>
                <w:color w:val="000000"/>
                <w:sz w:val="20"/>
              </w:rPr>
              <w:t>
 басқа шығындар</w:t>
            </w:r>
          </w:p>
          <w:bookmarkEnd w:id="522"/>
          <w:p>
            <w:pPr>
              <w:spacing w:after="20"/>
              <w:ind w:left="20"/>
              <w:jc w:val="both"/>
            </w:pPr>
            <w:r>
              <w:rPr>
                <w:rFonts w:ascii="Times New Roman"/>
                <w:b w:val="false"/>
                <w:i w:val="false"/>
                <w:color w:val="000000"/>
                <w:sz w:val="20"/>
              </w:rPr>
              <w:t xml:space="preserve">
другие затраты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523"/>
          <w:p>
            <w:pPr>
              <w:spacing w:after="20"/>
              <w:ind w:left="20"/>
              <w:jc w:val="both"/>
            </w:pPr>
            <w:r>
              <w:rPr>
                <w:rFonts w:ascii="Times New Roman"/>
                <w:b w:val="false"/>
                <w:i w:val="false"/>
                <w:color w:val="000000"/>
                <w:sz w:val="20"/>
              </w:rPr>
              <w:t>
Шығыстар, барлығы</w:t>
            </w:r>
          </w:p>
          <w:bookmarkEnd w:id="523"/>
          <w:p>
            <w:pPr>
              <w:spacing w:after="20"/>
              <w:ind w:left="20"/>
              <w:jc w:val="both"/>
            </w:pPr>
            <w:r>
              <w:rPr>
                <w:rFonts w:ascii="Times New Roman"/>
                <w:b w:val="false"/>
                <w:i w:val="false"/>
                <w:color w:val="000000"/>
                <w:sz w:val="20"/>
              </w:rPr>
              <w:t>
Расходы,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524"/>
          <w:p>
            <w:pPr>
              <w:spacing w:after="20"/>
              <w:ind w:left="20"/>
              <w:jc w:val="both"/>
            </w:pPr>
            <w:r>
              <w:rPr>
                <w:rFonts w:ascii="Times New Roman"/>
                <w:b w:val="false"/>
                <w:i w:val="false"/>
                <w:color w:val="000000"/>
                <w:sz w:val="20"/>
              </w:rPr>
              <w:t>
Негізгі құралдарды ағымдағы жөндеуге жұмсалған кәсіпорын шығыстары</w:t>
            </w:r>
          </w:p>
          <w:bookmarkEnd w:id="524"/>
          <w:p>
            <w:pPr>
              <w:spacing w:after="20"/>
              <w:ind w:left="20"/>
              <w:jc w:val="both"/>
            </w:pPr>
            <w:r>
              <w:rPr>
                <w:rFonts w:ascii="Times New Roman"/>
                <w:b w:val="false"/>
                <w:i w:val="false"/>
                <w:color w:val="000000"/>
                <w:sz w:val="20"/>
              </w:rPr>
              <w:t xml:space="preserve">
Расходы предприятий на текущий ремонт основных средств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525"/>
          <w:p>
            <w:pPr>
              <w:spacing w:after="20"/>
              <w:ind w:left="20"/>
              <w:jc w:val="both"/>
            </w:pPr>
            <w:r>
              <w:rPr>
                <w:rFonts w:ascii="Times New Roman"/>
                <w:b w:val="false"/>
                <w:i w:val="false"/>
                <w:color w:val="000000"/>
                <w:sz w:val="20"/>
              </w:rPr>
              <w:t>
Шығыстардың жалпы  сомасынан - өз күшімен орындалған негізгі құралдарды күрделі жөндеуге жұмсалған шығыстар</w:t>
            </w:r>
          </w:p>
          <w:bookmarkEnd w:id="525"/>
          <w:p>
            <w:pPr>
              <w:spacing w:after="20"/>
              <w:ind w:left="20"/>
              <w:jc w:val="both"/>
            </w:pPr>
            <w:r>
              <w:rPr>
                <w:rFonts w:ascii="Times New Roman"/>
                <w:b w:val="false"/>
                <w:i w:val="false"/>
                <w:color w:val="000000"/>
                <w:sz w:val="20"/>
              </w:rPr>
              <w:t xml:space="preserve">
Из общей суммы расходов - расходы на капитальный ремонт основных средств, выполненный собственными силами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бөлімнің жалғасы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Продолжение 2 раздела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526"/>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526"/>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527"/>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 атауы</w:t>
            </w:r>
          </w:p>
          <w:bookmarkEnd w:id="527"/>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 w:id="528"/>
          <w:p>
            <w:pPr>
              <w:spacing w:after="20"/>
              <w:ind w:left="20"/>
              <w:jc w:val="both"/>
            </w:pPr>
            <w:r>
              <w:rPr>
                <w:rFonts w:ascii="Times New Roman"/>
                <w:b w:val="false"/>
                <w:i w:val="false"/>
                <w:color w:val="000000"/>
                <w:sz w:val="20"/>
              </w:rPr>
              <w:t>
</w:t>
            </w:r>
            <w:r>
              <w:rPr>
                <w:rFonts w:ascii="Times New Roman"/>
                <w:b/>
                <w:i w:val="false"/>
                <w:color w:val="000000"/>
                <w:sz w:val="20"/>
              </w:rPr>
              <w:t>Өндірістік</w:t>
            </w:r>
            <w:r>
              <w:rPr>
                <w:rFonts w:ascii="Times New Roman"/>
                <w:b/>
                <w:i w:val="false"/>
                <w:color w:val="000000"/>
                <w:sz w:val="20"/>
              </w:rPr>
              <w:t xml:space="preserve"> шығыстар</w:t>
            </w:r>
          </w:p>
          <w:bookmarkEnd w:id="528"/>
          <w:p>
            <w:pPr>
              <w:spacing w:after="20"/>
              <w:ind w:left="20"/>
              <w:jc w:val="both"/>
            </w:pPr>
            <w:r>
              <w:rPr>
                <w:rFonts w:ascii="Times New Roman"/>
                <w:b w:val="false"/>
                <w:i w:val="false"/>
                <w:color w:val="000000"/>
                <w:sz w:val="20"/>
              </w:rPr>
              <w:t>
</w:t>
            </w:r>
            <w:r>
              <w:rPr>
                <w:rFonts w:ascii="Times New Roman"/>
                <w:b/>
                <w:i w:val="false"/>
                <w:color w:val="000000"/>
                <w:sz w:val="20"/>
              </w:rPr>
              <w:t>Производственные расходы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529"/>
          <w:p>
            <w:pPr>
              <w:spacing w:after="20"/>
              <w:ind w:left="20"/>
              <w:jc w:val="both"/>
            </w:pPr>
            <w:r>
              <w:rPr>
                <w:rFonts w:ascii="Times New Roman"/>
                <w:b w:val="false"/>
                <w:i w:val="false"/>
                <w:color w:val="000000"/>
                <w:sz w:val="20"/>
              </w:rPr>
              <w:t>
</w:t>
            </w:r>
            <w:r>
              <w:rPr>
                <w:rFonts w:ascii="Times New Roman"/>
                <w:b/>
                <w:i w:val="false"/>
                <w:color w:val="000000"/>
                <w:sz w:val="20"/>
              </w:rPr>
              <w:t>Өндірістік</w:t>
            </w:r>
            <w:r>
              <w:rPr>
                <w:rFonts w:ascii="Times New Roman"/>
                <w:b/>
                <w:i w:val="false"/>
                <w:color w:val="000000"/>
                <w:sz w:val="20"/>
              </w:rPr>
              <w:t xml:space="preserve"> емес шығыстар</w:t>
            </w:r>
          </w:p>
          <w:bookmarkEnd w:id="529"/>
          <w:p>
            <w:pPr>
              <w:spacing w:after="20"/>
              <w:ind w:left="20"/>
              <w:jc w:val="both"/>
            </w:pPr>
            <w:r>
              <w:rPr>
                <w:rFonts w:ascii="Times New Roman"/>
                <w:b w:val="false"/>
                <w:i w:val="false"/>
                <w:color w:val="000000"/>
                <w:sz w:val="20"/>
              </w:rPr>
              <w:t>
</w:t>
            </w:r>
            <w:r>
              <w:rPr>
                <w:rFonts w:ascii="Times New Roman"/>
                <w:b/>
                <w:i w:val="false"/>
                <w:color w:val="000000"/>
                <w:sz w:val="20"/>
              </w:rPr>
              <w:t>Непроизводственные расходы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 w:id="530"/>
          <w:p>
            <w:pPr>
              <w:spacing w:after="20"/>
              <w:ind w:left="20"/>
              <w:jc w:val="both"/>
            </w:pPr>
            <w:r>
              <w:rPr>
                <w:rFonts w:ascii="Times New Roman"/>
                <w:b w:val="false"/>
                <w:i w:val="false"/>
                <w:color w:val="000000"/>
                <w:sz w:val="20"/>
              </w:rPr>
              <w:t>
қызметтің қосалқы түрі</w:t>
            </w:r>
          </w:p>
          <w:bookmarkEnd w:id="53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 w:id="531"/>
          <w:p>
            <w:pPr>
              <w:spacing w:after="20"/>
              <w:ind w:left="20"/>
              <w:jc w:val="both"/>
            </w:pPr>
            <w:r>
              <w:rPr>
                <w:rFonts w:ascii="Times New Roman"/>
                <w:b w:val="false"/>
                <w:i w:val="false"/>
                <w:color w:val="000000"/>
                <w:sz w:val="20"/>
              </w:rPr>
              <w:t>
қызметтің қосалқы түрі</w:t>
            </w:r>
          </w:p>
          <w:bookmarkEnd w:id="53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 w:id="532"/>
          <w:p>
            <w:pPr>
              <w:spacing w:after="20"/>
              <w:ind w:left="20"/>
              <w:jc w:val="both"/>
            </w:pPr>
            <w:r>
              <w:rPr>
                <w:rFonts w:ascii="Times New Roman"/>
                <w:b w:val="false"/>
                <w:i w:val="false"/>
                <w:color w:val="000000"/>
                <w:sz w:val="20"/>
              </w:rPr>
              <w:t>
қызметтің қосалқы түрі</w:t>
            </w:r>
          </w:p>
          <w:bookmarkEnd w:id="53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533"/>
          <w:p>
            <w:pPr>
              <w:spacing w:after="20"/>
              <w:ind w:left="20"/>
              <w:jc w:val="both"/>
            </w:pPr>
            <w:r>
              <w:rPr>
                <w:rFonts w:ascii="Times New Roman"/>
                <w:b w:val="false"/>
                <w:i w:val="false"/>
                <w:color w:val="000000"/>
                <w:sz w:val="20"/>
              </w:rPr>
              <w:t>
қызметтің қосалқы түрі</w:t>
            </w:r>
          </w:p>
          <w:bookmarkEnd w:id="53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 w:id="534"/>
          <w:p>
            <w:pPr>
              <w:spacing w:after="20"/>
              <w:ind w:left="20"/>
              <w:jc w:val="both"/>
            </w:pPr>
            <w:r>
              <w:rPr>
                <w:rFonts w:ascii="Times New Roman"/>
                <w:b w:val="false"/>
                <w:i w:val="false"/>
                <w:color w:val="000000"/>
                <w:sz w:val="20"/>
              </w:rPr>
              <w:t>
қызметтің қосалқы түрі</w:t>
            </w:r>
          </w:p>
          <w:bookmarkEnd w:id="53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 w:id="535"/>
          <w:p>
            <w:pPr>
              <w:spacing w:after="20"/>
              <w:ind w:left="20"/>
              <w:jc w:val="both"/>
            </w:pPr>
            <w:r>
              <w:rPr>
                <w:rFonts w:ascii="Times New Roman"/>
                <w:b w:val="false"/>
                <w:i w:val="false"/>
                <w:color w:val="000000"/>
                <w:sz w:val="20"/>
              </w:rPr>
              <w:t>
Материалдық шығындар</w:t>
            </w:r>
          </w:p>
          <w:bookmarkEnd w:id="535"/>
          <w:p>
            <w:pPr>
              <w:spacing w:after="20"/>
              <w:ind w:left="20"/>
              <w:jc w:val="both"/>
            </w:pPr>
            <w:r>
              <w:rPr>
                <w:rFonts w:ascii="Times New Roman"/>
                <w:b w:val="false"/>
                <w:i w:val="false"/>
                <w:color w:val="000000"/>
                <w:sz w:val="20"/>
              </w:rPr>
              <w:t>
Материальные затраты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 w:id="536"/>
          <w:p>
            <w:pPr>
              <w:spacing w:after="20"/>
              <w:ind w:left="20"/>
              <w:jc w:val="both"/>
            </w:pPr>
            <w:r>
              <w:rPr>
                <w:rFonts w:ascii="Times New Roman"/>
                <w:b w:val="false"/>
                <w:i w:val="false"/>
                <w:color w:val="000000"/>
                <w:sz w:val="20"/>
              </w:rPr>
              <w:t>
олардан</w:t>
            </w:r>
          </w:p>
          <w:bookmarkEnd w:id="536"/>
          <w:p>
            <w:pPr>
              <w:spacing w:after="20"/>
              <w:ind w:left="20"/>
              <w:jc w:val="both"/>
            </w:pPr>
            <w:r>
              <w:rPr>
                <w:rFonts w:ascii="Times New Roman"/>
                <w:b w:val="false"/>
                <w:i w:val="false"/>
                <w:color w:val="000000"/>
                <w:sz w:val="20"/>
              </w:rPr>
              <w:t>
из них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 w:id="537"/>
          <w:p>
            <w:pPr>
              <w:spacing w:after="20"/>
              <w:ind w:left="20"/>
              <w:jc w:val="both"/>
            </w:pPr>
            <w:r>
              <w:rPr>
                <w:rFonts w:ascii="Times New Roman"/>
                <w:b w:val="false"/>
                <w:i w:val="false"/>
                <w:color w:val="000000"/>
                <w:sz w:val="20"/>
              </w:rPr>
              <w:t>
шикізаттар мен материалдар</w:t>
            </w:r>
          </w:p>
          <w:bookmarkEnd w:id="537"/>
          <w:p>
            <w:pPr>
              <w:spacing w:after="20"/>
              <w:ind w:left="20"/>
              <w:jc w:val="both"/>
            </w:pPr>
            <w:r>
              <w:rPr>
                <w:rFonts w:ascii="Times New Roman"/>
                <w:b w:val="false"/>
                <w:i w:val="false"/>
                <w:color w:val="000000"/>
                <w:sz w:val="20"/>
              </w:rPr>
              <w:t>
сырье и материалы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538"/>
          <w:p>
            <w:pPr>
              <w:spacing w:after="20"/>
              <w:ind w:left="20"/>
              <w:jc w:val="both"/>
            </w:pPr>
            <w:r>
              <w:rPr>
                <w:rFonts w:ascii="Times New Roman"/>
                <w:b w:val="false"/>
                <w:i w:val="false"/>
                <w:color w:val="000000"/>
                <w:sz w:val="20"/>
              </w:rPr>
              <w:t xml:space="preserve">
сатып алынатын жартылай фабрикаттар мен жиынтықтаушы бұйымдар </w:t>
            </w:r>
          </w:p>
          <w:bookmarkEnd w:id="538"/>
          <w:p>
            <w:pPr>
              <w:spacing w:after="20"/>
              <w:ind w:left="20"/>
              <w:jc w:val="both"/>
            </w:pPr>
            <w:r>
              <w:rPr>
                <w:rFonts w:ascii="Times New Roman"/>
                <w:b w:val="false"/>
                <w:i w:val="false"/>
                <w:color w:val="000000"/>
                <w:sz w:val="20"/>
              </w:rPr>
              <w:t>
покупные полуфабрикаты и комплектующие изделия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 w:id="539"/>
          <w:p>
            <w:pPr>
              <w:spacing w:after="20"/>
              <w:ind w:left="20"/>
              <w:jc w:val="both"/>
            </w:pPr>
            <w:r>
              <w:rPr>
                <w:rFonts w:ascii="Times New Roman"/>
                <w:b w:val="false"/>
                <w:i w:val="false"/>
                <w:color w:val="000000"/>
                <w:sz w:val="20"/>
              </w:rPr>
              <w:t>
отын</w:t>
            </w:r>
          </w:p>
          <w:bookmarkEnd w:id="539"/>
          <w:p>
            <w:pPr>
              <w:spacing w:after="20"/>
              <w:ind w:left="20"/>
              <w:jc w:val="both"/>
            </w:pPr>
            <w:r>
              <w:rPr>
                <w:rFonts w:ascii="Times New Roman"/>
                <w:b w:val="false"/>
                <w:i w:val="false"/>
                <w:color w:val="000000"/>
                <w:sz w:val="20"/>
              </w:rPr>
              <w:t xml:space="preserve">
топливо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 w:id="540"/>
          <w:p>
            <w:pPr>
              <w:spacing w:after="20"/>
              <w:ind w:left="20"/>
              <w:jc w:val="both"/>
            </w:pPr>
            <w:r>
              <w:rPr>
                <w:rFonts w:ascii="Times New Roman"/>
                <w:b w:val="false"/>
                <w:i w:val="false"/>
                <w:color w:val="000000"/>
                <w:sz w:val="20"/>
              </w:rPr>
              <w:t>
энергия</w:t>
            </w:r>
          </w:p>
          <w:bookmarkEnd w:id="540"/>
          <w:p>
            <w:pPr>
              <w:spacing w:after="20"/>
              <w:ind w:left="20"/>
              <w:jc w:val="both"/>
            </w:pPr>
            <w:r>
              <w:rPr>
                <w:rFonts w:ascii="Times New Roman"/>
                <w:b w:val="false"/>
                <w:i w:val="false"/>
                <w:color w:val="000000"/>
                <w:sz w:val="20"/>
              </w:rPr>
              <w:t xml:space="preserve">
энергия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541"/>
          <w:p>
            <w:pPr>
              <w:spacing w:after="20"/>
              <w:ind w:left="20"/>
              <w:jc w:val="both"/>
            </w:pPr>
            <w:r>
              <w:rPr>
                <w:rFonts w:ascii="Times New Roman"/>
                <w:b w:val="false"/>
                <w:i w:val="false"/>
                <w:color w:val="000000"/>
                <w:sz w:val="20"/>
              </w:rPr>
              <w:t xml:space="preserve">
бөгде ұйымдар орындаған өндірістік сипаттағы жұмыстар мен қызметтер </w:t>
            </w:r>
          </w:p>
          <w:bookmarkEnd w:id="541"/>
          <w:p>
            <w:pPr>
              <w:spacing w:after="20"/>
              <w:ind w:left="20"/>
              <w:jc w:val="both"/>
            </w:pPr>
            <w:r>
              <w:rPr>
                <w:rFonts w:ascii="Times New Roman"/>
                <w:b w:val="false"/>
                <w:i w:val="false"/>
                <w:color w:val="000000"/>
                <w:sz w:val="20"/>
              </w:rPr>
              <w:t xml:space="preserve">
работы и услуги производственного характера, выполненные сторонними организациями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 w:id="542"/>
          <w:p>
            <w:pPr>
              <w:spacing w:after="20"/>
              <w:ind w:left="20"/>
              <w:jc w:val="both"/>
            </w:pPr>
            <w:r>
              <w:rPr>
                <w:rFonts w:ascii="Times New Roman"/>
                <w:b w:val="false"/>
                <w:i w:val="false"/>
                <w:color w:val="000000"/>
                <w:sz w:val="20"/>
              </w:rPr>
              <w:t>
оның ішінде</w:t>
            </w:r>
          </w:p>
          <w:bookmarkEnd w:id="542"/>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 w:id="543"/>
          <w:p>
            <w:pPr>
              <w:spacing w:after="20"/>
              <w:ind w:left="20"/>
              <w:jc w:val="both"/>
            </w:pPr>
            <w:r>
              <w:rPr>
                <w:rFonts w:ascii="Times New Roman"/>
                <w:b w:val="false"/>
                <w:i w:val="false"/>
                <w:color w:val="000000"/>
                <w:sz w:val="20"/>
              </w:rPr>
              <w:t>
жүк тасымалдау</w:t>
            </w:r>
          </w:p>
          <w:bookmarkEnd w:id="543"/>
          <w:p>
            <w:pPr>
              <w:spacing w:after="20"/>
              <w:ind w:left="20"/>
              <w:jc w:val="both"/>
            </w:pPr>
            <w:r>
              <w:rPr>
                <w:rFonts w:ascii="Times New Roman"/>
                <w:b w:val="false"/>
                <w:i w:val="false"/>
                <w:color w:val="000000"/>
                <w:sz w:val="20"/>
              </w:rPr>
              <w:t xml:space="preserve">
перевозка грузов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 w:id="544"/>
          <w:p>
            <w:pPr>
              <w:spacing w:after="20"/>
              <w:ind w:left="20"/>
              <w:jc w:val="both"/>
            </w:pPr>
            <w:r>
              <w:rPr>
                <w:rFonts w:ascii="Times New Roman"/>
                <w:b w:val="false"/>
                <w:i w:val="false"/>
                <w:color w:val="000000"/>
                <w:sz w:val="20"/>
              </w:rPr>
              <w:t>
тараптық ұйымдар орындаған өндірістік сипаттағы жұмыстар мен қызметтер</w:t>
            </w:r>
          </w:p>
          <w:bookmarkEnd w:id="544"/>
          <w:p>
            <w:pPr>
              <w:spacing w:after="20"/>
              <w:ind w:left="20"/>
              <w:jc w:val="both"/>
            </w:pPr>
            <w:r>
              <w:rPr>
                <w:rFonts w:ascii="Times New Roman"/>
                <w:b w:val="false"/>
                <w:i w:val="false"/>
                <w:color w:val="000000"/>
                <w:sz w:val="20"/>
              </w:rPr>
              <w:t xml:space="preserve">
другие работы и услуги производственного характера, выполненные сторонними организациями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 w:id="545"/>
          <w:p>
            <w:pPr>
              <w:spacing w:after="20"/>
              <w:ind w:left="20"/>
              <w:jc w:val="both"/>
            </w:pPr>
            <w:r>
              <w:rPr>
                <w:rFonts w:ascii="Times New Roman"/>
                <w:b w:val="false"/>
                <w:i w:val="false"/>
                <w:color w:val="000000"/>
                <w:sz w:val="20"/>
              </w:rPr>
              <w:t>
 өзге материалдар</w:t>
            </w:r>
          </w:p>
          <w:bookmarkEnd w:id="545"/>
          <w:p>
            <w:pPr>
              <w:spacing w:after="20"/>
              <w:ind w:left="20"/>
              <w:jc w:val="both"/>
            </w:pPr>
            <w:r>
              <w:rPr>
                <w:rFonts w:ascii="Times New Roman"/>
                <w:b w:val="false"/>
                <w:i w:val="false"/>
                <w:color w:val="000000"/>
                <w:sz w:val="20"/>
              </w:rPr>
              <w:t>
прочие материалы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 w:id="546"/>
          <w:p>
            <w:pPr>
              <w:spacing w:after="20"/>
              <w:ind w:left="20"/>
              <w:jc w:val="both"/>
            </w:pPr>
            <w:r>
              <w:rPr>
                <w:rFonts w:ascii="Times New Roman"/>
                <w:b w:val="false"/>
                <w:i w:val="false"/>
                <w:color w:val="000000"/>
                <w:sz w:val="20"/>
              </w:rPr>
              <w:t>
Негізгі құралдар өтелімі</w:t>
            </w:r>
          </w:p>
          <w:bookmarkEnd w:id="546"/>
          <w:p>
            <w:pPr>
              <w:spacing w:after="20"/>
              <w:ind w:left="20"/>
              <w:jc w:val="both"/>
            </w:pPr>
            <w:r>
              <w:rPr>
                <w:rFonts w:ascii="Times New Roman"/>
                <w:b w:val="false"/>
                <w:i w:val="false"/>
                <w:color w:val="000000"/>
                <w:sz w:val="20"/>
              </w:rPr>
              <w:t>
Амортизация основных средств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 w:id="547"/>
          <w:p>
            <w:pPr>
              <w:spacing w:after="20"/>
              <w:ind w:left="20"/>
              <w:jc w:val="both"/>
            </w:pPr>
            <w:r>
              <w:rPr>
                <w:rFonts w:ascii="Times New Roman"/>
                <w:b w:val="false"/>
                <w:i w:val="false"/>
                <w:color w:val="000000"/>
                <w:sz w:val="20"/>
              </w:rPr>
              <w:t>
Материалдық емес активтер өтелімі</w:t>
            </w:r>
          </w:p>
          <w:bookmarkEnd w:id="547"/>
          <w:p>
            <w:pPr>
              <w:spacing w:after="20"/>
              <w:ind w:left="20"/>
              <w:jc w:val="both"/>
            </w:pPr>
            <w:r>
              <w:rPr>
                <w:rFonts w:ascii="Times New Roman"/>
                <w:b w:val="false"/>
                <w:i w:val="false"/>
                <w:color w:val="000000"/>
                <w:sz w:val="20"/>
              </w:rPr>
              <w:t xml:space="preserve">
Амортизация нематериальных активов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548"/>
          <w:p>
            <w:pPr>
              <w:spacing w:after="20"/>
              <w:ind w:left="20"/>
              <w:jc w:val="both"/>
            </w:pPr>
            <w:r>
              <w:rPr>
                <w:rFonts w:ascii="Times New Roman"/>
                <w:b w:val="false"/>
                <w:i w:val="false"/>
                <w:color w:val="000000"/>
                <w:sz w:val="20"/>
              </w:rPr>
              <w:t>
Қызметкерлердің жалақы қоры</w:t>
            </w:r>
          </w:p>
          <w:bookmarkEnd w:id="548"/>
          <w:p>
            <w:pPr>
              <w:spacing w:after="20"/>
              <w:ind w:left="20"/>
              <w:jc w:val="both"/>
            </w:pPr>
            <w:r>
              <w:rPr>
                <w:rFonts w:ascii="Times New Roman"/>
                <w:b w:val="false"/>
                <w:i w:val="false"/>
                <w:color w:val="000000"/>
                <w:sz w:val="20"/>
              </w:rPr>
              <w:t>
Фонд заработной платы работников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 w:id="549"/>
          <w:p>
            <w:pPr>
              <w:spacing w:after="20"/>
              <w:ind w:left="20"/>
              <w:jc w:val="both"/>
            </w:pPr>
            <w:r>
              <w:rPr>
                <w:rFonts w:ascii="Times New Roman"/>
                <w:b w:val="false"/>
                <w:i w:val="false"/>
                <w:color w:val="000000"/>
                <w:sz w:val="20"/>
              </w:rPr>
              <w:t xml:space="preserve">
Кәсіпорын қаражаты есебінен қызметкерлерге ақшалай жәрдемақы </w:t>
            </w:r>
          </w:p>
          <w:bookmarkEnd w:id="549"/>
          <w:p>
            <w:pPr>
              <w:spacing w:after="20"/>
              <w:ind w:left="20"/>
              <w:jc w:val="both"/>
            </w:pPr>
            <w:r>
              <w:rPr>
                <w:rFonts w:ascii="Times New Roman"/>
                <w:b w:val="false"/>
                <w:i w:val="false"/>
                <w:color w:val="000000"/>
                <w:sz w:val="20"/>
              </w:rPr>
              <w:t>
Денежные пособия работникам за счет средств предприятия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 w:id="550"/>
          <w:p>
            <w:pPr>
              <w:spacing w:after="20"/>
              <w:ind w:left="20"/>
              <w:jc w:val="both"/>
            </w:pPr>
            <w:r>
              <w:rPr>
                <w:rFonts w:ascii="Times New Roman"/>
                <w:b w:val="false"/>
                <w:i w:val="false"/>
                <w:color w:val="000000"/>
                <w:sz w:val="20"/>
              </w:rPr>
              <w:t>
Басқа шығындар</w:t>
            </w:r>
          </w:p>
          <w:bookmarkEnd w:id="550"/>
          <w:p>
            <w:pPr>
              <w:spacing w:after="20"/>
              <w:ind w:left="20"/>
              <w:jc w:val="both"/>
            </w:pPr>
            <w:r>
              <w:rPr>
                <w:rFonts w:ascii="Times New Roman"/>
                <w:b w:val="false"/>
                <w:i w:val="false"/>
                <w:color w:val="000000"/>
                <w:sz w:val="20"/>
              </w:rPr>
              <w:t xml:space="preserve">
Прочие затраты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551"/>
          <w:p>
            <w:pPr>
              <w:spacing w:after="20"/>
              <w:ind w:left="20"/>
              <w:jc w:val="both"/>
            </w:pPr>
            <w:r>
              <w:rPr>
                <w:rFonts w:ascii="Times New Roman"/>
                <w:b w:val="false"/>
                <w:i w:val="false"/>
                <w:color w:val="000000"/>
                <w:sz w:val="20"/>
              </w:rPr>
              <w:t xml:space="preserve">
шығыстарға жатқызылатын салықтар мен басқа да міндетті төлемдер (корпоративтік табыс салығынсыз, акцизсіз және ҚҚС1–сыз) – барлығы </w:t>
            </w:r>
          </w:p>
          <w:bookmarkEnd w:id="551"/>
          <w:p>
            <w:pPr>
              <w:spacing w:after="20"/>
              <w:ind w:left="20"/>
              <w:jc w:val="both"/>
            </w:pPr>
            <w:r>
              <w:rPr>
                <w:rFonts w:ascii="Times New Roman"/>
                <w:b w:val="false"/>
                <w:i w:val="false"/>
                <w:color w:val="000000"/>
                <w:sz w:val="20"/>
              </w:rPr>
              <w:t>
налоги и другие обязательные платежи, относимые на расходы (без корпоративного подоходного налога, акцизов и НДС1) –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 w:id="552"/>
          <w:p>
            <w:pPr>
              <w:spacing w:after="20"/>
              <w:ind w:left="20"/>
              <w:jc w:val="both"/>
            </w:pPr>
            <w:r>
              <w:rPr>
                <w:rFonts w:ascii="Times New Roman"/>
                <w:b w:val="false"/>
                <w:i w:val="false"/>
                <w:color w:val="000000"/>
                <w:sz w:val="20"/>
              </w:rPr>
              <w:t>
олардан</w:t>
            </w:r>
          </w:p>
          <w:bookmarkEnd w:id="552"/>
          <w:p>
            <w:pPr>
              <w:spacing w:after="20"/>
              <w:ind w:left="20"/>
              <w:jc w:val="both"/>
            </w:pPr>
            <w:r>
              <w:rPr>
                <w:rFonts w:ascii="Times New Roman"/>
                <w:b w:val="false"/>
                <w:i w:val="false"/>
                <w:color w:val="000000"/>
                <w:sz w:val="20"/>
              </w:rPr>
              <w:t>
из них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 w:id="553"/>
          <w:p>
            <w:pPr>
              <w:spacing w:after="20"/>
              <w:ind w:left="20"/>
              <w:jc w:val="both"/>
            </w:pPr>
            <w:r>
              <w:rPr>
                <w:rFonts w:ascii="Times New Roman"/>
                <w:b w:val="false"/>
                <w:i w:val="false"/>
                <w:color w:val="000000"/>
                <w:sz w:val="20"/>
              </w:rPr>
              <w:t>
әлеуметтік сақтандыру  бойынша аударымдар</w:t>
            </w:r>
          </w:p>
          <w:bookmarkEnd w:id="553"/>
          <w:p>
            <w:pPr>
              <w:spacing w:after="20"/>
              <w:ind w:left="20"/>
              <w:jc w:val="both"/>
            </w:pPr>
            <w:r>
              <w:rPr>
                <w:rFonts w:ascii="Times New Roman"/>
                <w:b w:val="false"/>
                <w:i w:val="false"/>
                <w:color w:val="000000"/>
                <w:sz w:val="20"/>
              </w:rPr>
              <w:t>
отчисления по социальному   страхованию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554"/>
          <w:p>
            <w:pPr>
              <w:spacing w:after="20"/>
              <w:ind w:left="20"/>
              <w:jc w:val="both"/>
            </w:pPr>
            <w:r>
              <w:rPr>
                <w:rFonts w:ascii="Times New Roman"/>
                <w:b w:val="false"/>
                <w:i w:val="false"/>
                <w:color w:val="000000"/>
                <w:sz w:val="20"/>
              </w:rPr>
              <w:t>
қызметтік іссапарлар кезіндегі тәулікақы</w:t>
            </w:r>
          </w:p>
          <w:bookmarkEnd w:id="554"/>
          <w:p>
            <w:pPr>
              <w:spacing w:after="20"/>
              <w:ind w:left="20"/>
              <w:jc w:val="both"/>
            </w:pPr>
            <w:r>
              <w:rPr>
                <w:rFonts w:ascii="Times New Roman"/>
                <w:b w:val="false"/>
                <w:i w:val="false"/>
                <w:color w:val="000000"/>
                <w:sz w:val="20"/>
              </w:rPr>
              <w:t>
суточные во время служебных командировок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555"/>
          <w:p>
            <w:pPr>
              <w:spacing w:after="20"/>
              <w:ind w:left="20"/>
              <w:jc w:val="both"/>
            </w:pPr>
            <w:r>
              <w:rPr>
                <w:rFonts w:ascii="Times New Roman"/>
                <w:b w:val="false"/>
                <w:i w:val="false"/>
                <w:color w:val="000000"/>
                <w:sz w:val="20"/>
              </w:rPr>
              <w:t>
жалгерлік ақы</w:t>
            </w:r>
          </w:p>
          <w:bookmarkEnd w:id="555"/>
          <w:p>
            <w:pPr>
              <w:spacing w:after="20"/>
              <w:ind w:left="20"/>
              <w:jc w:val="both"/>
            </w:pPr>
            <w:r>
              <w:rPr>
                <w:rFonts w:ascii="Times New Roman"/>
                <w:b w:val="false"/>
                <w:i w:val="false"/>
                <w:color w:val="000000"/>
                <w:sz w:val="20"/>
              </w:rPr>
              <w:t>
арендная плата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556"/>
          <w:p>
            <w:pPr>
              <w:spacing w:after="20"/>
              <w:ind w:left="20"/>
              <w:jc w:val="both"/>
            </w:pPr>
            <w:r>
              <w:rPr>
                <w:rFonts w:ascii="Times New Roman"/>
                <w:b w:val="false"/>
                <w:i w:val="false"/>
                <w:color w:val="000000"/>
                <w:sz w:val="20"/>
              </w:rPr>
              <w:t xml:space="preserve">
тараптық ұйымдар орындаған өндірістік емес сипаттағы қызметтер </w:t>
            </w:r>
          </w:p>
          <w:bookmarkEnd w:id="556"/>
          <w:p>
            <w:pPr>
              <w:spacing w:after="20"/>
              <w:ind w:left="20"/>
              <w:jc w:val="both"/>
            </w:pPr>
            <w:r>
              <w:rPr>
                <w:rFonts w:ascii="Times New Roman"/>
                <w:b w:val="false"/>
                <w:i w:val="false"/>
                <w:color w:val="000000"/>
                <w:sz w:val="20"/>
              </w:rPr>
              <w:t xml:space="preserve">
услуги непроизводственного характера, выполненные сторонними организациями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 w:id="557"/>
          <w:p>
            <w:pPr>
              <w:spacing w:after="20"/>
              <w:ind w:left="20"/>
              <w:jc w:val="both"/>
            </w:pPr>
            <w:r>
              <w:rPr>
                <w:rFonts w:ascii="Times New Roman"/>
                <w:b w:val="false"/>
                <w:i w:val="false"/>
                <w:color w:val="000000"/>
                <w:sz w:val="20"/>
              </w:rPr>
              <w:t>
 басқа шығындар</w:t>
            </w:r>
          </w:p>
          <w:bookmarkEnd w:id="557"/>
          <w:p>
            <w:pPr>
              <w:spacing w:after="20"/>
              <w:ind w:left="20"/>
              <w:jc w:val="both"/>
            </w:pPr>
            <w:r>
              <w:rPr>
                <w:rFonts w:ascii="Times New Roman"/>
                <w:b w:val="false"/>
                <w:i w:val="false"/>
                <w:color w:val="000000"/>
                <w:sz w:val="20"/>
              </w:rPr>
              <w:t xml:space="preserve">
другие затраты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558"/>
          <w:p>
            <w:pPr>
              <w:spacing w:after="20"/>
              <w:ind w:left="20"/>
              <w:jc w:val="both"/>
            </w:pPr>
            <w:r>
              <w:rPr>
                <w:rFonts w:ascii="Times New Roman"/>
                <w:b w:val="false"/>
                <w:i w:val="false"/>
                <w:color w:val="000000"/>
                <w:sz w:val="20"/>
              </w:rPr>
              <w:t>
Шығыстар, барлығы</w:t>
            </w:r>
          </w:p>
          <w:bookmarkEnd w:id="558"/>
          <w:p>
            <w:pPr>
              <w:spacing w:after="20"/>
              <w:ind w:left="20"/>
              <w:jc w:val="both"/>
            </w:pPr>
            <w:r>
              <w:rPr>
                <w:rFonts w:ascii="Times New Roman"/>
                <w:b w:val="false"/>
                <w:i w:val="false"/>
                <w:color w:val="000000"/>
                <w:sz w:val="20"/>
              </w:rPr>
              <w:t>
Расходы,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559"/>
          <w:p>
            <w:pPr>
              <w:spacing w:after="20"/>
              <w:ind w:left="20"/>
              <w:jc w:val="both"/>
            </w:pPr>
            <w:r>
              <w:rPr>
                <w:rFonts w:ascii="Times New Roman"/>
                <w:b w:val="false"/>
                <w:i w:val="false"/>
                <w:color w:val="000000"/>
                <w:sz w:val="20"/>
              </w:rPr>
              <w:t>
Негізгі құралдарды ағымдағы жөндеуге жұмсалған кәсіпорын шығыстары</w:t>
            </w:r>
          </w:p>
          <w:bookmarkEnd w:id="559"/>
          <w:p>
            <w:pPr>
              <w:spacing w:after="20"/>
              <w:ind w:left="20"/>
              <w:jc w:val="both"/>
            </w:pPr>
            <w:r>
              <w:rPr>
                <w:rFonts w:ascii="Times New Roman"/>
                <w:b w:val="false"/>
                <w:i w:val="false"/>
                <w:color w:val="000000"/>
                <w:sz w:val="20"/>
              </w:rPr>
              <w:t xml:space="preserve">
Расходы предприятий на текущий ремонт основных средств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560"/>
          <w:p>
            <w:pPr>
              <w:spacing w:after="20"/>
              <w:ind w:left="20"/>
              <w:jc w:val="both"/>
            </w:pPr>
            <w:r>
              <w:rPr>
                <w:rFonts w:ascii="Times New Roman"/>
                <w:b w:val="false"/>
                <w:i w:val="false"/>
                <w:color w:val="000000"/>
                <w:sz w:val="20"/>
              </w:rPr>
              <w:t>
Шығыстардың жалпы  сомасынан - өз күшімен орындалған негізгі құралдарды күрделі жөндеуге жұмсалған шығыстар</w:t>
            </w:r>
          </w:p>
          <w:bookmarkEnd w:id="560"/>
          <w:p>
            <w:pPr>
              <w:spacing w:after="20"/>
              <w:ind w:left="20"/>
              <w:jc w:val="both"/>
            </w:pPr>
            <w:r>
              <w:rPr>
                <w:rFonts w:ascii="Times New Roman"/>
                <w:b w:val="false"/>
                <w:i w:val="false"/>
                <w:color w:val="000000"/>
                <w:sz w:val="20"/>
              </w:rPr>
              <w:t xml:space="preserve">
Из общей суммы расходов - расходы на капитальный ремонт основных средств, выполненный собственными силами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0" w:id="561"/>
    <w:p>
      <w:pPr>
        <w:spacing w:after="0"/>
        <w:ind w:left="0"/>
        <w:jc w:val="both"/>
      </w:pPr>
      <w:r>
        <w:rPr>
          <w:rFonts w:ascii="Times New Roman"/>
          <w:b w:val="false"/>
          <w:i w:val="false"/>
          <w:color w:val="000000"/>
          <w:sz w:val="28"/>
        </w:rPr>
        <w:t>
      Ескертпе:</w:t>
      </w:r>
    </w:p>
    <w:bookmarkEnd w:id="561"/>
    <w:bookmarkStart w:name="z651" w:id="562"/>
    <w:p>
      <w:pPr>
        <w:spacing w:after="0"/>
        <w:ind w:left="0"/>
        <w:jc w:val="both"/>
      </w:pPr>
      <w:r>
        <w:rPr>
          <w:rFonts w:ascii="Times New Roman"/>
          <w:b w:val="false"/>
          <w:i w:val="false"/>
          <w:color w:val="000000"/>
          <w:sz w:val="28"/>
        </w:rPr>
        <w:t>
      Примечание:</w:t>
      </w:r>
    </w:p>
    <w:bookmarkEnd w:id="562"/>
    <w:bookmarkStart w:name="z652" w:id="563"/>
    <w:p>
      <w:pPr>
        <w:spacing w:after="0"/>
        <w:ind w:left="0"/>
        <w:jc w:val="both"/>
      </w:pPr>
      <w:r>
        <w:rPr>
          <w:rFonts w:ascii="Times New Roman"/>
          <w:b w:val="false"/>
          <w:i w:val="false"/>
          <w:color w:val="000000"/>
          <w:sz w:val="28"/>
        </w:rPr>
        <w:t>
      мұнда және бұдан әрі ҚҚС- қосылған құн салығы</w:t>
      </w:r>
    </w:p>
    <w:bookmarkEnd w:id="563"/>
    <w:bookmarkStart w:name="z653" w:id="564"/>
    <w:p>
      <w:pPr>
        <w:spacing w:after="0"/>
        <w:ind w:left="0"/>
        <w:jc w:val="both"/>
      </w:pPr>
      <w:r>
        <w:rPr>
          <w:rFonts w:ascii="Times New Roman"/>
          <w:b w:val="false"/>
          <w:i w:val="false"/>
          <w:color w:val="000000"/>
          <w:sz w:val="28"/>
        </w:rPr>
        <w:t>
      здесь и далее НДС- налог на добавленную стоимость</w:t>
      </w:r>
    </w:p>
    <w:bookmarkEnd w:id="564"/>
    <w:bookmarkStart w:name="z654" w:id="565"/>
    <w:p>
      <w:pPr>
        <w:spacing w:after="0"/>
        <w:ind w:left="0"/>
        <w:jc w:val="both"/>
      </w:pPr>
      <w:r>
        <w:rPr>
          <w:rFonts w:ascii="Times New Roman"/>
          <w:b w:val="false"/>
          <w:i w:val="false"/>
          <w:color w:val="000000"/>
          <w:sz w:val="28"/>
        </w:rPr>
        <w:t xml:space="preserve">
      2.1 Басқа кәсіпорындарға өңдеуге берілген шикізаттың құны мың теңге </w:t>
      </w:r>
    </w:p>
    <w:bookmarkEnd w:id="565"/>
    <w:p>
      <w:pPr>
        <w:spacing w:after="0"/>
        <w:ind w:left="0"/>
        <w:jc w:val="both"/>
      </w:pPr>
      <w:r>
        <w:drawing>
          <wp:inline distT="0" distB="0" distL="0" distR="0">
            <wp:extent cx="1511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15113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5" w:id="566"/>
    <w:p>
      <w:pPr>
        <w:spacing w:after="0"/>
        <w:ind w:left="0"/>
        <w:jc w:val="both"/>
      </w:pPr>
      <w:r>
        <w:rPr>
          <w:rFonts w:ascii="Times New Roman"/>
          <w:b w:val="false"/>
          <w:i w:val="false"/>
          <w:color w:val="000000"/>
          <w:sz w:val="28"/>
        </w:rPr>
        <w:t>
      Стоимость сырья, переданного на переработку другим предприятиям тысяч теңге</w:t>
      </w:r>
    </w:p>
    <w:bookmarkEnd w:id="566"/>
    <w:bookmarkStart w:name="z656" w:id="567"/>
    <w:p>
      <w:pPr>
        <w:spacing w:after="0"/>
        <w:ind w:left="0"/>
        <w:jc w:val="both"/>
      </w:pPr>
      <w:r>
        <w:rPr>
          <w:rFonts w:ascii="Times New Roman"/>
          <w:b w:val="false"/>
          <w:i w:val="false"/>
          <w:color w:val="000000"/>
          <w:sz w:val="28"/>
        </w:rPr>
        <w:t xml:space="preserve">
      2.2 Келесі жылда ҒЗТКЖ2-ны жоспарлайсыз ба? </w:t>
      </w:r>
    </w:p>
    <w:bookmarkEnd w:id="567"/>
    <w:p>
      <w:pPr>
        <w:spacing w:after="0"/>
        <w:ind w:left="0"/>
        <w:jc w:val="both"/>
      </w:pPr>
      <w:r>
        <w:drawing>
          <wp:inline distT="0" distB="0" distL="0" distR="0">
            <wp:extent cx="342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3429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Иә </w:t>
      </w:r>
    </w:p>
    <w:p>
      <w:pPr>
        <w:spacing w:after="0"/>
        <w:ind w:left="0"/>
        <w:jc w:val="both"/>
      </w:pPr>
      <w:r>
        <w:drawing>
          <wp:inline distT="0" distB="0" distL="0" distR="0">
            <wp:extent cx="342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342900" cy="330200"/>
                    </a:xfrm>
                    <a:prstGeom prst="rect">
                      <a:avLst/>
                    </a:prstGeom>
                  </pic:spPr>
                </pic:pic>
              </a:graphicData>
            </a:graphic>
          </wp:inline>
        </w:drawing>
      </w:r>
    </w:p>
    <w:p>
      <w:pPr>
        <w:spacing w:after="0"/>
        <w:ind w:left="0"/>
        <w:jc w:val="left"/>
      </w:pPr>
      <w:r>
        <w:rPr>
          <w:rFonts w:ascii="Times New Roman"/>
          <w:b w:val="false"/>
          <w:i w:val="false"/>
          <w:color w:val="000000"/>
          <w:sz w:val="28"/>
        </w:rPr>
        <w:t>ЖоқПланируете ли Вы НИОКР2 в следующем году? Да Нет</w:t>
      </w:r>
      <w:r>
        <w:br/>
      </w:r>
      <w:r>
        <w:rPr>
          <w:rFonts w:ascii="Times New Roman"/>
          <w:b w:val="false"/>
          <w:i w:val="false"/>
          <w:color w:val="000000"/>
          <w:sz w:val="28"/>
        </w:rPr>
        <w:t>
</w:t>
      </w:r>
    </w:p>
    <w:bookmarkStart w:name="z657" w:id="568"/>
    <w:p>
      <w:pPr>
        <w:spacing w:after="0"/>
        <w:ind w:left="0"/>
        <w:jc w:val="both"/>
      </w:pPr>
      <w:r>
        <w:rPr>
          <w:rFonts w:ascii="Times New Roman"/>
          <w:b w:val="false"/>
          <w:i w:val="false"/>
          <w:color w:val="000000"/>
          <w:sz w:val="28"/>
        </w:rPr>
        <w:t>
      Ескертпе:</w:t>
      </w:r>
    </w:p>
    <w:bookmarkEnd w:id="568"/>
    <w:bookmarkStart w:name="z658" w:id="569"/>
    <w:p>
      <w:pPr>
        <w:spacing w:after="0"/>
        <w:ind w:left="0"/>
        <w:jc w:val="both"/>
      </w:pPr>
      <w:r>
        <w:rPr>
          <w:rFonts w:ascii="Times New Roman"/>
          <w:b w:val="false"/>
          <w:i w:val="false"/>
          <w:color w:val="000000"/>
          <w:sz w:val="28"/>
        </w:rPr>
        <w:t>
      Примечание:</w:t>
      </w:r>
    </w:p>
    <w:bookmarkEnd w:id="569"/>
    <w:bookmarkStart w:name="z659" w:id="570"/>
    <w:p>
      <w:pPr>
        <w:spacing w:after="0"/>
        <w:ind w:left="0"/>
        <w:jc w:val="both"/>
      </w:pPr>
      <w:r>
        <w:rPr>
          <w:rFonts w:ascii="Times New Roman"/>
          <w:b w:val="false"/>
          <w:i w:val="false"/>
          <w:color w:val="000000"/>
          <w:sz w:val="28"/>
        </w:rPr>
        <w:t>
      2 ҒЗТКЖ – ғылыми-зерттеу және тәжірибелік-конструкторлық жұмыс</w:t>
      </w:r>
    </w:p>
    <w:bookmarkEnd w:id="570"/>
    <w:bookmarkStart w:name="z660" w:id="571"/>
    <w:p>
      <w:pPr>
        <w:spacing w:after="0"/>
        <w:ind w:left="0"/>
        <w:jc w:val="both"/>
      </w:pPr>
      <w:r>
        <w:rPr>
          <w:rFonts w:ascii="Times New Roman"/>
          <w:b w:val="false"/>
          <w:i w:val="false"/>
          <w:color w:val="000000"/>
          <w:sz w:val="28"/>
        </w:rPr>
        <w:t>
      2 НИОКР – научно-исследовательская и опытно-конструкторская работа</w:t>
      </w:r>
    </w:p>
    <w:bookmarkEnd w:id="571"/>
    <w:bookmarkStart w:name="z661" w:id="572"/>
    <w:p>
      <w:pPr>
        <w:spacing w:after="0"/>
        <w:ind w:left="0"/>
        <w:jc w:val="both"/>
      </w:pPr>
      <w:r>
        <w:rPr>
          <w:rFonts w:ascii="Times New Roman"/>
          <w:b w:val="false"/>
          <w:i w:val="false"/>
          <w:color w:val="000000"/>
          <w:sz w:val="28"/>
        </w:rPr>
        <w:t>
      3. Қызметтің негізгі және қосалқы түрлері бөлінісіндегі кәсіпорынның қаржылық-шаруашылық қызметінің нәтижесін көрсетіңіз, мың теңге.</w:t>
      </w:r>
    </w:p>
    <w:bookmarkEnd w:id="572"/>
    <w:bookmarkStart w:name="z662" w:id="573"/>
    <w:p>
      <w:pPr>
        <w:spacing w:after="0"/>
        <w:ind w:left="0"/>
        <w:jc w:val="both"/>
      </w:pPr>
      <w:r>
        <w:rPr>
          <w:rFonts w:ascii="Times New Roman"/>
          <w:b w:val="false"/>
          <w:i w:val="false"/>
          <w:color w:val="000000"/>
          <w:sz w:val="28"/>
        </w:rPr>
        <w:t>
      Укажите результат финансово-хозяйственной деятельности предприятия в разрезе основного и вторичных видов деятельности, тысяч теңге.</w:t>
      </w:r>
    </w:p>
    <w:bookmarkEnd w:id="5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574"/>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574"/>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 w:id="575"/>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 атауы</w:t>
            </w:r>
          </w:p>
          <w:bookmarkEnd w:id="575"/>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 w:id="576"/>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576"/>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577"/>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негізгі түрі</w:t>
            </w:r>
          </w:p>
          <w:bookmarkEnd w:id="577"/>
          <w:p>
            <w:pPr>
              <w:spacing w:after="20"/>
              <w:ind w:left="20"/>
              <w:jc w:val="both"/>
            </w:pPr>
            <w:r>
              <w:rPr>
                <w:rFonts w:ascii="Times New Roman"/>
                <w:b w:val="false"/>
                <w:i w:val="false"/>
                <w:color w:val="000000"/>
                <w:sz w:val="20"/>
              </w:rPr>
              <w:t>
</w:t>
            </w:r>
            <w:r>
              <w:rPr>
                <w:rFonts w:ascii="Times New Roman"/>
                <w:b/>
                <w:i w:val="false"/>
                <w:color w:val="000000"/>
                <w:sz w:val="20"/>
              </w:rPr>
              <w:t xml:space="preserve">Основной вид </w:t>
            </w:r>
            <w:r>
              <w:rPr>
                <w:rFonts w:ascii="Times New Roman"/>
                <w:b/>
                <w:i w:val="false"/>
                <w:color w:val="000000"/>
                <w:sz w:val="20"/>
              </w:rPr>
              <w:t xml:space="preserve">деятельности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 w:id="578"/>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578"/>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9" w:id="579"/>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579"/>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 w:id="580"/>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580"/>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 w:id="581"/>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581"/>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 w:id="582"/>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582"/>
          <w:p>
            <w:pPr>
              <w:spacing w:after="20"/>
              <w:ind w:left="20"/>
              <w:jc w:val="both"/>
            </w:pPr>
            <w:r>
              <w:rPr>
                <w:rFonts w:ascii="Times New Roman"/>
                <w:b w:val="false"/>
                <w:i w:val="false"/>
                <w:color w:val="000000"/>
                <w:sz w:val="20"/>
              </w:rPr>
              <w:t>
</w:t>
            </w:r>
            <w:r>
              <w:rPr>
                <w:rFonts w:ascii="Times New Roman"/>
                <w:b/>
                <w:i w:val="false"/>
                <w:color w:val="000000"/>
                <w:sz w:val="20"/>
              </w:rPr>
              <w:t>Вторичн</w:t>
            </w:r>
            <w:r>
              <w:rPr>
                <w:rFonts w:ascii="Times New Roman"/>
                <w:b/>
                <w:i w:val="false"/>
                <w:color w:val="000000"/>
                <w:sz w:val="20"/>
              </w:rPr>
              <w:t xml:space="preserve">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7" w:id="583"/>
          <w:p>
            <w:pPr>
              <w:spacing w:after="20"/>
              <w:ind w:left="20"/>
              <w:jc w:val="both"/>
            </w:pPr>
            <w:r>
              <w:rPr>
                <w:rFonts w:ascii="Times New Roman"/>
                <w:b w:val="false"/>
                <w:i w:val="false"/>
                <w:color w:val="000000"/>
                <w:sz w:val="20"/>
              </w:rPr>
              <w:t>
Өнімдерді өткізу мен қызметтерді көрсетуден түскен кіріс</w:t>
            </w:r>
          </w:p>
          <w:bookmarkEnd w:id="583"/>
          <w:p>
            <w:pPr>
              <w:spacing w:after="20"/>
              <w:ind w:left="20"/>
              <w:jc w:val="both"/>
            </w:pPr>
            <w:r>
              <w:rPr>
                <w:rFonts w:ascii="Times New Roman"/>
                <w:b w:val="false"/>
                <w:i w:val="false"/>
                <w:color w:val="000000"/>
                <w:sz w:val="20"/>
              </w:rPr>
              <w:t xml:space="preserve">
Доход от реализации продукции и оказания услуг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8" w:id="584"/>
          <w:p>
            <w:pPr>
              <w:spacing w:after="20"/>
              <w:ind w:left="20"/>
              <w:jc w:val="both"/>
            </w:pPr>
            <w:r>
              <w:rPr>
                <w:rFonts w:ascii="Times New Roman"/>
                <w:b w:val="false"/>
                <w:i w:val="false"/>
                <w:color w:val="000000"/>
                <w:sz w:val="20"/>
              </w:rPr>
              <w:t>
одан</w:t>
            </w:r>
          </w:p>
          <w:bookmarkEnd w:id="584"/>
          <w:p>
            <w:pPr>
              <w:spacing w:after="20"/>
              <w:ind w:left="20"/>
              <w:jc w:val="both"/>
            </w:pPr>
            <w:r>
              <w:rPr>
                <w:rFonts w:ascii="Times New Roman"/>
                <w:b w:val="false"/>
                <w:i w:val="false"/>
                <w:color w:val="000000"/>
                <w:sz w:val="20"/>
              </w:rPr>
              <w:t>
из него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585"/>
          <w:p>
            <w:pPr>
              <w:spacing w:after="20"/>
              <w:ind w:left="20"/>
              <w:jc w:val="both"/>
            </w:pPr>
            <w:r>
              <w:rPr>
                <w:rFonts w:ascii="Times New Roman"/>
                <w:b w:val="false"/>
                <w:i w:val="false"/>
                <w:color w:val="000000"/>
                <w:sz w:val="20"/>
              </w:rPr>
              <w:t xml:space="preserve">
қайта сату үшін сатылып алынған тауарларды өткізуден түскен кіріс </w:t>
            </w:r>
          </w:p>
          <w:bookmarkEnd w:id="585"/>
          <w:p>
            <w:pPr>
              <w:spacing w:after="20"/>
              <w:ind w:left="20"/>
              <w:jc w:val="both"/>
            </w:pPr>
            <w:r>
              <w:rPr>
                <w:rFonts w:ascii="Times New Roman"/>
                <w:b w:val="false"/>
                <w:i w:val="false"/>
                <w:color w:val="000000"/>
                <w:sz w:val="20"/>
              </w:rPr>
              <w:t>
доход от реализации товаров, приобретенных для перепродажи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 w:id="586"/>
          <w:p>
            <w:pPr>
              <w:spacing w:after="20"/>
              <w:ind w:left="20"/>
              <w:jc w:val="both"/>
            </w:pPr>
            <w:r>
              <w:rPr>
                <w:rFonts w:ascii="Times New Roman"/>
                <w:b w:val="false"/>
                <w:i w:val="false"/>
                <w:color w:val="000000"/>
                <w:sz w:val="20"/>
              </w:rPr>
              <w:t xml:space="preserve">
Өткізілген өнім мен көрсетілген қызметтердің өзіндік құны </w:t>
            </w:r>
          </w:p>
          <w:bookmarkEnd w:id="586"/>
          <w:p>
            <w:pPr>
              <w:spacing w:after="20"/>
              <w:ind w:left="20"/>
              <w:jc w:val="both"/>
            </w:pPr>
            <w:r>
              <w:rPr>
                <w:rFonts w:ascii="Times New Roman"/>
                <w:b w:val="false"/>
                <w:i w:val="false"/>
                <w:color w:val="000000"/>
                <w:sz w:val="20"/>
              </w:rPr>
              <w:t>
Себестоимость реализованной продукции и оказанных услуг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 w:id="587"/>
          <w:p>
            <w:pPr>
              <w:spacing w:after="20"/>
              <w:ind w:left="20"/>
              <w:jc w:val="both"/>
            </w:pPr>
            <w:r>
              <w:rPr>
                <w:rFonts w:ascii="Times New Roman"/>
                <w:b w:val="false"/>
                <w:i w:val="false"/>
                <w:color w:val="000000"/>
                <w:sz w:val="20"/>
              </w:rPr>
              <w:t>
Жалпы пайда</w:t>
            </w:r>
          </w:p>
          <w:bookmarkEnd w:id="587"/>
          <w:p>
            <w:pPr>
              <w:spacing w:after="20"/>
              <w:ind w:left="20"/>
              <w:jc w:val="both"/>
            </w:pPr>
            <w:r>
              <w:rPr>
                <w:rFonts w:ascii="Times New Roman"/>
                <w:b w:val="false"/>
                <w:i w:val="false"/>
                <w:color w:val="000000"/>
                <w:sz w:val="20"/>
              </w:rPr>
              <w:t xml:space="preserve">
Валовая прибыль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2" w:id="588"/>
          <w:p>
            <w:pPr>
              <w:spacing w:after="20"/>
              <w:ind w:left="20"/>
              <w:jc w:val="both"/>
            </w:pPr>
            <w:r>
              <w:rPr>
                <w:rFonts w:ascii="Times New Roman"/>
                <w:b w:val="false"/>
                <w:i w:val="false"/>
                <w:color w:val="000000"/>
                <w:sz w:val="20"/>
              </w:rPr>
              <w:t xml:space="preserve">
Қаржыландырудан түскен кірістер </w:t>
            </w:r>
          </w:p>
          <w:bookmarkEnd w:id="588"/>
          <w:p>
            <w:pPr>
              <w:spacing w:after="20"/>
              <w:ind w:left="20"/>
              <w:jc w:val="both"/>
            </w:pPr>
            <w:r>
              <w:rPr>
                <w:rFonts w:ascii="Times New Roman"/>
                <w:b w:val="false"/>
                <w:i w:val="false"/>
                <w:color w:val="000000"/>
                <w:sz w:val="20"/>
              </w:rPr>
              <w:t>
Доходы от финансирования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 w:id="589"/>
          <w:p>
            <w:pPr>
              <w:spacing w:after="20"/>
              <w:ind w:left="20"/>
              <w:jc w:val="both"/>
            </w:pPr>
            <w:r>
              <w:rPr>
                <w:rFonts w:ascii="Times New Roman"/>
                <w:b w:val="false"/>
                <w:i w:val="false"/>
                <w:color w:val="000000"/>
                <w:sz w:val="20"/>
              </w:rPr>
              <w:t>
олардан</w:t>
            </w:r>
          </w:p>
          <w:bookmarkEnd w:id="589"/>
          <w:p>
            <w:pPr>
              <w:spacing w:after="20"/>
              <w:ind w:left="20"/>
              <w:jc w:val="both"/>
            </w:pPr>
            <w:r>
              <w:rPr>
                <w:rFonts w:ascii="Times New Roman"/>
                <w:b w:val="false"/>
                <w:i w:val="false"/>
                <w:color w:val="000000"/>
                <w:sz w:val="20"/>
              </w:rPr>
              <w:t>
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 w:id="590"/>
          <w:p>
            <w:pPr>
              <w:spacing w:after="20"/>
              <w:ind w:left="20"/>
              <w:jc w:val="both"/>
            </w:pPr>
            <w:r>
              <w:rPr>
                <w:rFonts w:ascii="Times New Roman"/>
                <w:b w:val="false"/>
                <w:i w:val="false"/>
                <w:color w:val="000000"/>
                <w:sz w:val="20"/>
              </w:rPr>
              <w:t xml:space="preserve">
акциялар бойынша дивидендтер және сыйақылар түріндегі кірістер </w:t>
            </w:r>
          </w:p>
          <w:bookmarkEnd w:id="590"/>
          <w:p>
            <w:pPr>
              <w:spacing w:after="20"/>
              <w:ind w:left="20"/>
              <w:jc w:val="both"/>
            </w:pPr>
            <w:r>
              <w:rPr>
                <w:rFonts w:ascii="Times New Roman"/>
                <w:b w:val="false"/>
                <w:i w:val="false"/>
                <w:color w:val="000000"/>
                <w:sz w:val="20"/>
              </w:rPr>
              <w:t xml:space="preserve">
дивиденды по акциям и доходы в виде вознаграждений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5" w:id="591"/>
          <w:p>
            <w:pPr>
              <w:spacing w:after="20"/>
              <w:ind w:left="20"/>
              <w:jc w:val="both"/>
            </w:pPr>
            <w:r>
              <w:rPr>
                <w:rFonts w:ascii="Times New Roman"/>
                <w:b w:val="false"/>
                <w:i w:val="false"/>
                <w:color w:val="000000"/>
                <w:sz w:val="20"/>
              </w:rPr>
              <w:t>
Өзге де кірістер</w:t>
            </w:r>
          </w:p>
          <w:bookmarkEnd w:id="591"/>
          <w:p>
            <w:pPr>
              <w:spacing w:after="20"/>
              <w:ind w:left="20"/>
              <w:jc w:val="both"/>
            </w:pPr>
            <w:r>
              <w:rPr>
                <w:rFonts w:ascii="Times New Roman"/>
                <w:b w:val="false"/>
                <w:i w:val="false"/>
                <w:color w:val="000000"/>
                <w:sz w:val="20"/>
              </w:rPr>
              <w:t>
Прочие доходы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6" w:id="592"/>
          <w:p>
            <w:pPr>
              <w:spacing w:after="20"/>
              <w:ind w:left="20"/>
              <w:jc w:val="both"/>
            </w:pPr>
            <w:r>
              <w:rPr>
                <w:rFonts w:ascii="Times New Roman"/>
                <w:b w:val="false"/>
                <w:i w:val="false"/>
                <w:color w:val="000000"/>
                <w:sz w:val="20"/>
              </w:rPr>
              <w:t>
олардан</w:t>
            </w:r>
          </w:p>
          <w:bookmarkEnd w:id="592"/>
          <w:p>
            <w:pPr>
              <w:spacing w:after="20"/>
              <w:ind w:left="20"/>
              <w:jc w:val="both"/>
            </w:pPr>
            <w:r>
              <w:rPr>
                <w:rFonts w:ascii="Times New Roman"/>
                <w:b w:val="false"/>
                <w:i w:val="false"/>
                <w:color w:val="000000"/>
                <w:sz w:val="20"/>
              </w:rPr>
              <w:t>
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 w:id="593"/>
          <w:p>
            <w:pPr>
              <w:spacing w:after="20"/>
              <w:ind w:left="20"/>
              <w:jc w:val="both"/>
            </w:pPr>
            <w:r>
              <w:rPr>
                <w:rFonts w:ascii="Times New Roman"/>
                <w:b w:val="false"/>
                <w:i w:val="false"/>
                <w:color w:val="000000"/>
                <w:sz w:val="20"/>
              </w:rPr>
              <w:t>
активтердің шығуынан кіріс</w:t>
            </w:r>
          </w:p>
          <w:bookmarkEnd w:id="593"/>
          <w:p>
            <w:pPr>
              <w:spacing w:after="20"/>
              <w:ind w:left="20"/>
              <w:jc w:val="both"/>
            </w:pPr>
            <w:r>
              <w:rPr>
                <w:rFonts w:ascii="Times New Roman"/>
                <w:b w:val="false"/>
                <w:i w:val="false"/>
                <w:color w:val="000000"/>
                <w:sz w:val="20"/>
              </w:rPr>
              <w:t>
доходы от выбытия активов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 w:id="594"/>
          <w:p>
            <w:pPr>
              <w:spacing w:after="20"/>
              <w:ind w:left="20"/>
              <w:jc w:val="both"/>
            </w:pPr>
            <w:r>
              <w:rPr>
                <w:rFonts w:ascii="Times New Roman"/>
                <w:b w:val="false"/>
                <w:i w:val="false"/>
                <w:color w:val="000000"/>
                <w:sz w:val="20"/>
              </w:rPr>
              <w:t>
бағам айырмашылығынан кірістер</w:t>
            </w:r>
          </w:p>
          <w:bookmarkEnd w:id="594"/>
          <w:p>
            <w:pPr>
              <w:spacing w:after="20"/>
              <w:ind w:left="20"/>
              <w:jc w:val="both"/>
            </w:pPr>
            <w:r>
              <w:rPr>
                <w:rFonts w:ascii="Times New Roman"/>
                <w:b w:val="false"/>
                <w:i w:val="false"/>
                <w:color w:val="000000"/>
                <w:sz w:val="20"/>
              </w:rPr>
              <w:t>
доходы от курсовой разницы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 w:id="595"/>
          <w:p>
            <w:pPr>
              <w:spacing w:after="20"/>
              <w:ind w:left="20"/>
              <w:jc w:val="both"/>
            </w:pPr>
            <w:r>
              <w:rPr>
                <w:rFonts w:ascii="Times New Roman"/>
                <w:b w:val="false"/>
                <w:i w:val="false"/>
                <w:color w:val="000000"/>
                <w:sz w:val="20"/>
              </w:rPr>
              <w:t xml:space="preserve">
Өнімдерді өткізу мен қызметтерді көрсету бойынша шығыстар </w:t>
            </w:r>
          </w:p>
          <w:bookmarkEnd w:id="595"/>
          <w:p>
            <w:pPr>
              <w:spacing w:after="20"/>
              <w:ind w:left="20"/>
              <w:jc w:val="both"/>
            </w:pPr>
            <w:r>
              <w:rPr>
                <w:rFonts w:ascii="Times New Roman"/>
                <w:b w:val="false"/>
                <w:i w:val="false"/>
                <w:color w:val="000000"/>
                <w:sz w:val="20"/>
              </w:rPr>
              <w:t xml:space="preserve">
Расходы по реализации продукции и оказанию услуг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 w:id="596"/>
          <w:p>
            <w:pPr>
              <w:spacing w:after="20"/>
              <w:ind w:left="20"/>
              <w:jc w:val="both"/>
            </w:pPr>
            <w:r>
              <w:rPr>
                <w:rFonts w:ascii="Times New Roman"/>
                <w:b w:val="false"/>
                <w:i w:val="false"/>
                <w:color w:val="000000"/>
                <w:sz w:val="20"/>
              </w:rPr>
              <w:t xml:space="preserve">
Әкімшілік шығыстар </w:t>
            </w:r>
          </w:p>
          <w:bookmarkEnd w:id="596"/>
          <w:p>
            <w:pPr>
              <w:spacing w:after="20"/>
              <w:ind w:left="20"/>
              <w:jc w:val="both"/>
            </w:pPr>
            <w:r>
              <w:rPr>
                <w:rFonts w:ascii="Times New Roman"/>
                <w:b w:val="false"/>
                <w:i w:val="false"/>
                <w:color w:val="000000"/>
                <w:sz w:val="20"/>
              </w:rPr>
              <w:t xml:space="preserve">
Административные расходы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 w:id="597"/>
          <w:p>
            <w:pPr>
              <w:spacing w:after="20"/>
              <w:ind w:left="20"/>
              <w:jc w:val="both"/>
            </w:pPr>
            <w:r>
              <w:rPr>
                <w:rFonts w:ascii="Times New Roman"/>
                <w:b w:val="false"/>
                <w:i w:val="false"/>
                <w:color w:val="000000"/>
                <w:sz w:val="20"/>
              </w:rPr>
              <w:t xml:space="preserve">
Қаржыландыруға жұмсалған шығыстар </w:t>
            </w:r>
          </w:p>
          <w:bookmarkEnd w:id="597"/>
          <w:p>
            <w:pPr>
              <w:spacing w:after="20"/>
              <w:ind w:left="20"/>
              <w:jc w:val="both"/>
            </w:pPr>
            <w:r>
              <w:rPr>
                <w:rFonts w:ascii="Times New Roman"/>
                <w:b w:val="false"/>
                <w:i w:val="false"/>
                <w:color w:val="000000"/>
                <w:sz w:val="20"/>
              </w:rPr>
              <w:t xml:space="preserve">
Расходы на финансирование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 w:id="598"/>
          <w:p>
            <w:pPr>
              <w:spacing w:after="20"/>
              <w:ind w:left="20"/>
              <w:jc w:val="both"/>
            </w:pPr>
            <w:r>
              <w:rPr>
                <w:rFonts w:ascii="Times New Roman"/>
                <w:b w:val="false"/>
                <w:i w:val="false"/>
                <w:color w:val="000000"/>
                <w:sz w:val="20"/>
              </w:rPr>
              <w:t>
Өзге де шығыстар</w:t>
            </w:r>
          </w:p>
          <w:bookmarkEnd w:id="598"/>
          <w:p>
            <w:pPr>
              <w:spacing w:after="20"/>
              <w:ind w:left="20"/>
              <w:jc w:val="both"/>
            </w:pPr>
            <w:r>
              <w:rPr>
                <w:rFonts w:ascii="Times New Roman"/>
                <w:b w:val="false"/>
                <w:i w:val="false"/>
                <w:color w:val="000000"/>
                <w:sz w:val="20"/>
              </w:rPr>
              <w:t xml:space="preserve">
Прочие расходы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3" w:id="599"/>
          <w:p>
            <w:pPr>
              <w:spacing w:after="20"/>
              <w:ind w:left="20"/>
              <w:jc w:val="both"/>
            </w:pPr>
            <w:r>
              <w:rPr>
                <w:rFonts w:ascii="Times New Roman"/>
                <w:b w:val="false"/>
                <w:i w:val="false"/>
                <w:color w:val="000000"/>
                <w:sz w:val="20"/>
              </w:rPr>
              <w:t xml:space="preserve">
Салық салынғанға дейінгі пайда (залал) </w:t>
            </w:r>
          </w:p>
          <w:bookmarkEnd w:id="599"/>
          <w:p>
            <w:pPr>
              <w:spacing w:after="20"/>
              <w:ind w:left="20"/>
              <w:jc w:val="both"/>
            </w:pPr>
            <w:r>
              <w:rPr>
                <w:rFonts w:ascii="Times New Roman"/>
                <w:b w:val="false"/>
                <w:i w:val="false"/>
                <w:color w:val="000000"/>
                <w:sz w:val="20"/>
              </w:rPr>
              <w:t xml:space="preserve">
Прибыль (убыток) до налогообложения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 w:id="600"/>
          <w:p>
            <w:pPr>
              <w:spacing w:after="20"/>
              <w:ind w:left="20"/>
              <w:jc w:val="both"/>
            </w:pPr>
            <w:r>
              <w:rPr>
                <w:rFonts w:ascii="Times New Roman"/>
                <w:b w:val="false"/>
                <w:i w:val="false"/>
                <w:color w:val="000000"/>
                <w:sz w:val="20"/>
              </w:rPr>
              <w:t>
Корпоративтік табыс салығы бойынша шығыстар</w:t>
            </w:r>
          </w:p>
          <w:bookmarkEnd w:id="600"/>
          <w:p>
            <w:pPr>
              <w:spacing w:after="20"/>
              <w:ind w:left="20"/>
              <w:jc w:val="both"/>
            </w:pPr>
            <w:r>
              <w:rPr>
                <w:rFonts w:ascii="Times New Roman"/>
                <w:b w:val="false"/>
                <w:i w:val="false"/>
                <w:color w:val="000000"/>
                <w:sz w:val="20"/>
              </w:rPr>
              <w:t>
Расходы по корпоративному подоходному налогу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 бөлімнің жалғасы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Продолжение 3 раздела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 w:id="601"/>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601"/>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 w:id="602"/>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 атауы</w:t>
            </w:r>
          </w:p>
          <w:bookmarkEnd w:id="602"/>
          <w:p>
            <w:pPr>
              <w:spacing w:after="20"/>
              <w:ind w:left="20"/>
              <w:jc w:val="both"/>
            </w:pPr>
            <w:r>
              <w:rPr>
                <w:rFonts w:ascii="Times New Roman"/>
                <w:b w:val="false"/>
                <w:i w:val="false"/>
                <w:color w:val="000000"/>
                <w:sz w:val="20"/>
              </w:rPr>
              <w:t>
</w:t>
            </w:r>
            <w:r>
              <w:rPr>
                <w:rFonts w:ascii="Times New Roman"/>
                <w:b/>
                <w:i w:val="false"/>
                <w:color w:val="000000"/>
                <w:sz w:val="20"/>
              </w:rPr>
              <w:t xml:space="preserve">Наименование </w:t>
            </w:r>
            <w:r>
              <w:rPr>
                <w:rFonts w:ascii="Times New Roman"/>
                <w:b/>
                <w:i w:val="false"/>
                <w:color w:val="000000"/>
                <w:sz w:val="20"/>
              </w:rPr>
              <w:t>показателей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 w:id="603"/>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603"/>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1" w:id="604"/>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604"/>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 w:id="605"/>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605"/>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 w:id="606"/>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606"/>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 w:id="607"/>
          <w:p>
            <w:pPr>
              <w:spacing w:after="20"/>
              <w:ind w:left="20"/>
              <w:jc w:val="both"/>
            </w:pPr>
            <w:r>
              <w:rPr>
                <w:rFonts w:ascii="Times New Roman"/>
                <w:b w:val="false"/>
                <w:i w:val="false"/>
                <w:color w:val="000000"/>
                <w:sz w:val="20"/>
              </w:rPr>
              <w:t>
</w:t>
            </w:r>
            <w:r>
              <w:rPr>
                <w:rFonts w:ascii="Times New Roman"/>
                <w:b/>
                <w:i w:val="false"/>
                <w:color w:val="000000"/>
                <w:sz w:val="20"/>
              </w:rPr>
              <w:t>Қызметтің</w:t>
            </w:r>
            <w:r>
              <w:rPr>
                <w:rFonts w:ascii="Times New Roman"/>
                <w:b/>
                <w:i w:val="false"/>
                <w:color w:val="000000"/>
                <w:sz w:val="20"/>
              </w:rPr>
              <w:t xml:space="preserve"> қосалқы түрі</w:t>
            </w:r>
          </w:p>
          <w:bookmarkEnd w:id="607"/>
          <w:p>
            <w:pPr>
              <w:spacing w:after="20"/>
              <w:ind w:left="20"/>
              <w:jc w:val="both"/>
            </w:pPr>
            <w:r>
              <w:rPr>
                <w:rFonts w:ascii="Times New Roman"/>
                <w:b w:val="false"/>
                <w:i w:val="false"/>
                <w:color w:val="000000"/>
                <w:sz w:val="20"/>
              </w:rPr>
              <w:t>
</w:t>
            </w:r>
            <w:r>
              <w:rPr>
                <w:rFonts w:ascii="Times New Roman"/>
                <w:b/>
                <w:i w:val="false"/>
                <w:color w:val="000000"/>
                <w:sz w:val="20"/>
              </w:rPr>
              <w:t xml:space="preserve">Вторичный вид деятельности </w:t>
            </w:r>
          </w:p>
          <w:p>
            <w:pPr>
              <w:spacing w:after="20"/>
              <w:ind w:left="20"/>
              <w:jc w:val="both"/>
            </w:pPr>
          </w:p>
          <w:p>
            <w:pPr>
              <w:spacing w:after="20"/>
              <w:ind w:left="20"/>
              <w:jc w:val="both"/>
            </w:pPr>
            <w:r>
              <w:drawing>
                <wp:inline distT="0" distB="0" distL="0" distR="0">
                  <wp:extent cx="158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1587500" cy="482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 w:id="608"/>
          <w:p>
            <w:pPr>
              <w:spacing w:after="20"/>
              <w:ind w:left="20"/>
              <w:jc w:val="both"/>
            </w:pPr>
            <w:r>
              <w:rPr>
                <w:rFonts w:ascii="Times New Roman"/>
                <w:b w:val="false"/>
                <w:i w:val="false"/>
                <w:color w:val="000000"/>
                <w:sz w:val="20"/>
              </w:rPr>
              <w:t>
Өнімдерді өткізу мен қызметтерді көрсетуден түскен кіріс</w:t>
            </w:r>
          </w:p>
          <w:bookmarkEnd w:id="608"/>
          <w:p>
            <w:pPr>
              <w:spacing w:after="20"/>
              <w:ind w:left="20"/>
              <w:jc w:val="both"/>
            </w:pPr>
            <w:r>
              <w:rPr>
                <w:rFonts w:ascii="Times New Roman"/>
                <w:b w:val="false"/>
                <w:i w:val="false"/>
                <w:color w:val="000000"/>
                <w:sz w:val="20"/>
              </w:rPr>
              <w:t xml:space="preserve">
Доход от реализации продукции и оказания услуг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609"/>
          <w:p>
            <w:pPr>
              <w:spacing w:after="20"/>
              <w:ind w:left="20"/>
              <w:jc w:val="both"/>
            </w:pPr>
            <w:r>
              <w:rPr>
                <w:rFonts w:ascii="Times New Roman"/>
                <w:b w:val="false"/>
                <w:i w:val="false"/>
                <w:color w:val="000000"/>
                <w:sz w:val="20"/>
              </w:rPr>
              <w:t>
одан</w:t>
            </w:r>
          </w:p>
          <w:bookmarkEnd w:id="609"/>
          <w:p>
            <w:pPr>
              <w:spacing w:after="20"/>
              <w:ind w:left="20"/>
              <w:jc w:val="both"/>
            </w:pPr>
            <w:r>
              <w:rPr>
                <w:rFonts w:ascii="Times New Roman"/>
                <w:b w:val="false"/>
                <w:i w:val="false"/>
                <w:color w:val="000000"/>
                <w:sz w:val="20"/>
              </w:rPr>
              <w:t>
из него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610"/>
          <w:p>
            <w:pPr>
              <w:spacing w:after="20"/>
              <w:ind w:left="20"/>
              <w:jc w:val="both"/>
            </w:pPr>
            <w:r>
              <w:rPr>
                <w:rFonts w:ascii="Times New Roman"/>
                <w:b w:val="false"/>
                <w:i w:val="false"/>
                <w:color w:val="000000"/>
                <w:sz w:val="20"/>
              </w:rPr>
              <w:t xml:space="preserve">
қайта сату үшін сатылып алынған тауарларды өткізуден түскен кіріс </w:t>
            </w:r>
          </w:p>
          <w:bookmarkEnd w:id="610"/>
          <w:p>
            <w:pPr>
              <w:spacing w:after="20"/>
              <w:ind w:left="20"/>
              <w:jc w:val="both"/>
            </w:pPr>
            <w:r>
              <w:rPr>
                <w:rFonts w:ascii="Times New Roman"/>
                <w:b w:val="false"/>
                <w:i w:val="false"/>
                <w:color w:val="000000"/>
                <w:sz w:val="20"/>
              </w:rPr>
              <w:t>
доход от реализации товаров, приобретенных для перепродажи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611"/>
          <w:p>
            <w:pPr>
              <w:spacing w:after="20"/>
              <w:ind w:left="20"/>
              <w:jc w:val="both"/>
            </w:pPr>
            <w:r>
              <w:rPr>
                <w:rFonts w:ascii="Times New Roman"/>
                <w:b w:val="false"/>
                <w:i w:val="false"/>
                <w:color w:val="000000"/>
                <w:sz w:val="20"/>
              </w:rPr>
              <w:t xml:space="preserve">
Өткізілген өнім мен көрсетілген қызметтердің өзіндік құны </w:t>
            </w:r>
          </w:p>
          <w:bookmarkEnd w:id="611"/>
          <w:p>
            <w:pPr>
              <w:spacing w:after="20"/>
              <w:ind w:left="20"/>
              <w:jc w:val="both"/>
            </w:pPr>
            <w:r>
              <w:rPr>
                <w:rFonts w:ascii="Times New Roman"/>
                <w:b w:val="false"/>
                <w:i w:val="false"/>
                <w:color w:val="000000"/>
                <w:sz w:val="20"/>
              </w:rPr>
              <w:t>
Себестоимость реализованной продукции и оказанных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 w:id="612"/>
          <w:p>
            <w:pPr>
              <w:spacing w:after="20"/>
              <w:ind w:left="20"/>
              <w:jc w:val="both"/>
            </w:pPr>
            <w:r>
              <w:rPr>
                <w:rFonts w:ascii="Times New Roman"/>
                <w:b w:val="false"/>
                <w:i w:val="false"/>
                <w:color w:val="000000"/>
                <w:sz w:val="20"/>
              </w:rPr>
              <w:t>
Жалпы пайда</w:t>
            </w:r>
          </w:p>
          <w:bookmarkEnd w:id="612"/>
          <w:p>
            <w:pPr>
              <w:spacing w:after="20"/>
              <w:ind w:left="20"/>
              <w:jc w:val="both"/>
            </w:pPr>
            <w:r>
              <w:rPr>
                <w:rFonts w:ascii="Times New Roman"/>
                <w:b w:val="false"/>
                <w:i w:val="false"/>
                <w:color w:val="000000"/>
                <w:sz w:val="20"/>
              </w:rPr>
              <w:t xml:space="preserve">
Валовая прибыль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4" w:id="613"/>
          <w:p>
            <w:pPr>
              <w:spacing w:after="20"/>
              <w:ind w:left="20"/>
              <w:jc w:val="both"/>
            </w:pPr>
            <w:r>
              <w:rPr>
                <w:rFonts w:ascii="Times New Roman"/>
                <w:b w:val="false"/>
                <w:i w:val="false"/>
                <w:color w:val="000000"/>
                <w:sz w:val="20"/>
              </w:rPr>
              <w:t xml:space="preserve">
Қаржыландырудан түскен кірістер </w:t>
            </w:r>
          </w:p>
          <w:bookmarkEnd w:id="613"/>
          <w:p>
            <w:pPr>
              <w:spacing w:after="20"/>
              <w:ind w:left="20"/>
              <w:jc w:val="both"/>
            </w:pPr>
            <w:r>
              <w:rPr>
                <w:rFonts w:ascii="Times New Roman"/>
                <w:b w:val="false"/>
                <w:i w:val="false"/>
                <w:color w:val="000000"/>
                <w:sz w:val="20"/>
              </w:rPr>
              <w:t>
Доходы от финансирования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614"/>
          <w:p>
            <w:pPr>
              <w:spacing w:after="20"/>
              <w:ind w:left="20"/>
              <w:jc w:val="both"/>
            </w:pPr>
            <w:r>
              <w:rPr>
                <w:rFonts w:ascii="Times New Roman"/>
                <w:b w:val="false"/>
                <w:i w:val="false"/>
                <w:color w:val="000000"/>
                <w:sz w:val="20"/>
              </w:rPr>
              <w:t>
олардан</w:t>
            </w:r>
          </w:p>
          <w:bookmarkEnd w:id="614"/>
          <w:p>
            <w:pPr>
              <w:spacing w:after="20"/>
              <w:ind w:left="20"/>
              <w:jc w:val="both"/>
            </w:pPr>
            <w:r>
              <w:rPr>
                <w:rFonts w:ascii="Times New Roman"/>
                <w:b w:val="false"/>
                <w:i w:val="false"/>
                <w:color w:val="000000"/>
                <w:sz w:val="20"/>
              </w:rPr>
              <w:t>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615"/>
          <w:p>
            <w:pPr>
              <w:spacing w:after="20"/>
              <w:ind w:left="20"/>
              <w:jc w:val="both"/>
            </w:pPr>
            <w:r>
              <w:rPr>
                <w:rFonts w:ascii="Times New Roman"/>
                <w:b w:val="false"/>
                <w:i w:val="false"/>
                <w:color w:val="000000"/>
                <w:sz w:val="20"/>
              </w:rPr>
              <w:t xml:space="preserve">
акциялар бойынша дивидендтер және сыйақылар түріндегі кірістер </w:t>
            </w:r>
          </w:p>
          <w:bookmarkEnd w:id="615"/>
          <w:p>
            <w:pPr>
              <w:spacing w:after="20"/>
              <w:ind w:left="20"/>
              <w:jc w:val="both"/>
            </w:pPr>
            <w:r>
              <w:rPr>
                <w:rFonts w:ascii="Times New Roman"/>
                <w:b w:val="false"/>
                <w:i w:val="false"/>
                <w:color w:val="000000"/>
                <w:sz w:val="20"/>
              </w:rPr>
              <w:t xml:space="preserve">
дивиденды по акциям и доходы в виде вознаграждений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 w:id="616"/>
          <w:p>
            <w:pPr>
              <w:spacing w:after="20"/>
              <w:ind w:left="20"/>
              <w:jc w:val="both"/>
            </w:pPr>
            <w:r>
              <w:rPr>
                <w:rFonts w:ascii="Times New Roman"/>
                <w:b w:val="false"/>
                <w:i w:val="false"/>
                <w:color w:val="000000"/>
                <w:sz w:val="20"/>
              </w:rPr>
              <w:t>
Өзге де кірістер</w:t>
            </w:r>
          </w:p>
          <w:bookmarkEnd w:id="616"/>
          <w:p>
            <w:pPr>
              <w:spacing w:after="20"/>
              <w:ind w:left="20"/>
              <w:jc w:val="both"/>
            </w:pPr>
            <w:r>
              <w:rPr>
                <w:rFonts w:ascii="Times New Roman"/>
                <w:b w:val="false"/>
                <w:i w:val="false"/>
                <w:color w:val="000000"/>
                <w:sz w:val="20"/>
              </w:rPr>
              <w:t>
Прочие доходы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 w:id="617"/>
          <w:p>
            <w:pPr>
              <w:spacing w:after="20"/>
              <w:ind w:left="20"/>
              <w:jc w:val="both"/>
            </w:pPr>
            <w:r>
              <w:rPr>
                <w:rFonts w:ascii="Times New Roman"/>
                <w:b w:val="false"/>
                <w:i w:val="false"/>
                <w:color w:val="000000"/>
                <w:sz w:val="20"/>
              </w:rPr>
              <w:t>
олардан</w:t>
            </w:r>
          </w:p>
          <w:bookmarkEnd w:id="617"/>
          <w:p>
            <w:pPr>
              <w:spacing w:after="20"/>
              <w:ind w:left="20"/>
              <w:jc w:val="both"/>
            </w:pPr>
            <w:r>
              <w:rPr>
                <w:rFonts w:ascii="Times New Roman"/>
                <w:b w:val="false"/>
                <w:i w:val="false"/>
                <w:color w:val="000000"/>
                <w:sz w:val="20"/>
              </w:rPr>
              <w:t>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 w:id="618"/>
          <w:p>
            <w:pPr>
              <w:spacing w:after="20"/>
              <w:ind w:left="20"/>
              <w:jc w:val="both"/>
            </w:pPr>
            <w:r>
              <w:rPr>
                <w:rFonts w:ascii="Times New Roman"/>
                <w:b w:val="false"/>
                <w:i w:val="false"/>
                <w:color w:val="000000"/>
                <w:sz w:val="20"/>
              </w:rPr>
              <w:t>
активтердің шығуынан кіріс</w:t>
            </w:r>
          </w:p>
          <w:bookmarkEnd w:id="618"/>
          <w:p>
            <w:pPr>
              <w:spacing w:after="20"/>
              <w:ind w:left="20"/>
              <w:jc w:val="both"/>
            </w:pPr>
            <w:r>
              <w:rPr>
                <w:rFonts w:ascii="Times New Roman"/>
                <w:b w:val="false"/>
                <w:i w:val="false"/>
                <w:color w:val="000000"/>
                <w:sz w:val="20"/>
              </w:rPr>
              <w:t>
доходы от выбытия активов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 w:id="619"/>
          <w:p>
            <w:pPr>
              <w:spacing w:after="20"/>
              <w:ind w:left="20"/>
              <w:jc w:val="both"/>
            </w:pPr>
            <w:r>
              <w:rPr>
                <w:rFonts w:ascii="Times New Roman"/>
                <w:b w:val="false"/>
                <w:i w:val="false"/>
                <w:color w:val="000000"/>
                <w:sz w:val="20"/>
              </w:rPr>
              <w:t>
бағам айырмашылығынан кірістер</w:t>
            </w:r>
          </w:p>
          <w:bookmarkEnd w:id="619"/>
          <w:p>
            <w:pPr>
              <w:spacing w:after="20"/>
              <w:ind w:left="20"/>
              <w:jc w:val="both"/>
            </w:pPr>
            <w:r>
              <w:rPr>
                <w:rFonts w:ascii="Times New Roman"/>
                <w:b w:val="false"/>
                <w:i w:val="false"/>
                <w:color w:val="000000"/>
                <w:sz w:val="20"/>
              </w:rPr>
              <w:t>
доходы от курсовой разницы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 w:id="620"/>
          <w:p>
            <w:pPr>
              <w:spacing w:after="20"/>
              <w:ind w:left="20"/>
              <w:jc w:val="both"/>
            </w:pPr>
            <w:r>
              <w:rPr>
                <w:rFonts w:ascii="Times New Roman"/>
                <w:b w:val="false"/>
                <w:i w:val="false"/>
                <w:color w:val="000000"/>
                <w:sz w:val="20"/>
              </w:rPr>
              <w:t xml:space="preserve">
Өнімдерді өткізу мен қызметтерді көрсету бойынша шығыстар </w:t>
            </w:r>
          </w:p>
          <w:bookmarkEnd w:id="620"/>
          <w:p>
            <w:pPr>
              <w:spacing w:after="20"/>
              <w:ind w:left="20"/>
              <w:jc w:val="both"/>
            </w:pPr>
            <w:r>
              <w:rPr>
                <w:rFonts w:ascii="Times New Roman"/>
                <w:b w:val="false"/>
                <w:i w:val="false"/>
                <w:color w:val="000000"/>
                <w:sz w:val="20"/>
              </w:rPr>
              <w:t xml:space="preserve">
Расходы по реализации продукции и оказанию услуг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 w:id="621"/>
          <w:p>
            <w:pPr>
              <w:spacing w:after="20"/>
              <w:ind w:left="20"/>
              <w:jc w:val="both"/>
            </w:pPr>
            <w:r>
              <w:rPr>
                <w:rFonts w:ascii="Times New Roman"/>
                <w:b w:val="false"/>
                <w:i w:val="false"/>
                <w:color w:val="000000"/>
                <w:sz w:val="20"/>
              </w:rPr>
              <w:t xml:space="preserve">
Әкімшілік шығыстар </w:t>
            </w:r>
          </w:p>
          <w:bookmarkEnd w:id="621"/>
          <w:p>
            <w:pPr>
              <w:spacing w:after="20"/>
              <w:ind w:left="20"/>
              <w:jc w:val="both"/>
            </w:pPr>
            <w:r>
              <w:rPr>
                <w:rFonts w:ascii="Times New Roman"/>
                <w:b w:val="false"/>
                <w:i w:val="false"/>
                <w:color w:val="000000"/>
                <w:sz w:val="20"/>
              </w:rPr>
              <w:t xml:space="preserve">
Административные расходы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 w:id="622"/>
          <w:p>
            <w:pPr>
              <w:spacing w:after="20"/>
              <w:ind w:left="20"/>
              <w:jc w:val="both"/>
            </w:pPr>
            <w:r>
              <w:rPr>
                <w:rFonts w:ascii="Times New Roman"/>
                <w:b w:val="false"/>
                <w:i w:val="false"/>
                <w:color w:val="000000"/>
                <w:sz w:val="20"/>
              </w:rPr>
              <w:t xml:space="preserve">
Қаржыландыруға жұмсалған шығыстар </w:t>
            </w:r>
          </w:p>
          <w:bookmarkEnd w:id="622"/>
          <w:p>
            <w:pPr>
              <w:spacing w:after="20"/>
              <w:ind w:left="20"/>
              <w:jc w:val="both"/>
            </w:pPr>
            <w:r>
              <w:rPr>
                <w:rFonts w:ascii="Times New Roman"/>
                <w:b w:val="false"/>
                <w:i w:val="false"/>
                <w:color w:val="000000"/>
                <w:sz w:val="20"/>
              </w:rPr>
              <w:t xml:space="preserve">
Расходы на финансирование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623"/>
          <w:p>
            <w:pPr>
              <w:spacing w:after="20"/>
              <w:ind w:left="20"/>
              <w:jc w:val="both"/>
            </w:pPr>
            <w:r>
              <w:rPr>
                <w:rFonts w:ascii="Times New Roman"/>
                <w:b w:val="false"/>
                <w:i w:val="false"/>
                <w:color w:val="000000"/>
                <w:sz w:val="20"/>
              </w:rPr>
              <w:t>
Өзге де шығыстар</w:t>
            </w:r>
          </w:p>
          <w:bookmarkEnd w:id="623"/>
          <w:p>
            <w:pPr>
              <w:spacing w:after="20"/>
              <w:ind w:left="20"/>
              <w:jc w:val="both"/>
            </w:pPr>
            <w:r>
              <w:rPr>
                <w:rFonts w:ascii="Times New Roman"/>
                <w:b w:val="false"/>
                <w:i w:val="false"/>
                <w:color w:val="000000"/>
                <w:sz w:val="20"/>
              </w:rPr>
              <w:t xml:space="preserve">
Прочие расходы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 w:id="624"/>
          <w:p>
            <w:pPr>
              <w:spacing w:after="20"/>
              <w:ind w:left="20"/>
              <w:jc w:val="both"/>
            </w:pPr>
            <w:r>
              <w:rPr>
                <w:rFonts w:ascii="Times New Roman"/>
                <w:b w:val="false"/>
                <w:i w:val="false"/>
                <w:color w:val="000000"/>
                <w:sz w:val="20"/>
              </w:rPr>
              <w:t xml:space="preserve">
Салық салынғанға дейінгі пайда (залал) </w:t>
            </w:r>
          </w:p>
          <w:bookmarkEnd w:id="624"/>
          <w:p>
            <w:pPr>
              <w:spacing w:after="20"/>
              <w:ind w:left="20"/>
              <w:jc w:val="both"/>
            </w:pPr>
            <w:r>
              <w:rPr>
                <w:rFonts w:ascii="Times New Roman"/>
                <w:b w:val="false"/>
                <w:i w:val="false"/>
                <w:color w:val="000000"/>
                <w:sz w:val="20"/>
              </w:rPr>
              <w:t xml:space="preserve">
Прибыль (убыток) до налогообложения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 w:id="625"/>
          <w:p>
            <w:pPr>
              <w:spacing w:after="20"/>
              <w:ind w:left="20"/>
              <w:jc w:val="both"/>
            </w:pPr>
            <w:r>
              <w:rPr>
                <w:rFonts w:ascii="Times New Roman"/>
                <w:b w:val="false"/>
                <w:i w:val="false"/>
                <w:color w:val="000000"/>
                <w:sz w:val="20"/>
              </w:rPr>
              <w:t>
Корпоративтік табыс салығы бойынша шығыстар</w:t>
            </w:r>
          </w:p>
          <w:bookmarkEnd w:id="625"/>
          <w:p>
            <w:pPr>
              <w:spacing w:after="20"/>
              <w:ind w:left="20"/>
              <w:jc w:val="both"/>
            </w:pPr>
            <w:r>
              <w:rPr>
                <w:rFonts w:ascii="Times New Roman"/>
                <w:b w:val="false"/>
                <w:i w:val="false"/>
                <w:color w:val="000000"/>
                <w:sz w:val="20"/>
              </w:rPr>
              <w:t>
Расходы по корпоративному подоходному налогу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27" w:id="626"/>
    <w:p>
      <w:pPr>
        <w:spacing w:after="0"/>
        <w:ind w:left="0"/>
        <w:jc w:val="both"/>
      </w:pPr>
      <w:r>
        <w:rPr>
          <w:rFonts w:ascii="Times New Roman"/>
          <w:b w:val="false"/>
          <w:i w:val="false"/>
          <w:color w:val="000000"/>
          <w:sz w:val="28"/>
        </w:rPr>
        <w:t>
      4. Берешек туралы ақпаратты көрсетіңіз, мың теңге.</w:t>
      </w:r>
    </w:p>
    <w:bookmarkEnd w:id="626"/>
    <w:bookmarkStart w:name="z728" w:id="627"/>
    <w:p>
      <w:pPr>
        <w:spacing w:after="0"/>
        <w:ind w:left="0"/>
        <w:jc w:val="both"/>
      </w:pPr>
      <w:r>
        <w:rPr>
          <w:rFonts w:ascii="Times New Roman"/>
          <w:b w:val="false"/>
          <w:i w:val="false"/>
          <w:color w:val="000000"/>
          <w:sz w:val="28"/>
        </w:rPr>
        <w:t>
      Укажите информацию о задолженности, тысяч теңге.</w:t>
      </w:r>
    </w:p>
    <w:bookmarkEnd w:id="6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 w:id="628"/>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628"/>
          <w:p>
            <w:pPr>
              <w:spacing w:after="20"/>
              <w:ind w:left="20"/>
              <w:jc w:val="both"/>
            </w:pPr>
            <w:r>
              <w:rPr>
                <w:rFonts w:ascii="Times New Roman"/>
                <w:b w:val="false"/>
                <w:i w:val="false"/>
                <w:color w:val="000000"/>
                <w:sz w:val="20"/>
              </w:rPr>
              <w:t>
</w:t>
            </w:r>
            <w:r>
              <w:rPr>
                <w:rFonts w:ascii="Times New Roman"/>
                <w:b/>
                <w:i w:val="false"/>
                <w:color w:val="000000"/>
                <w:sz w:val="20"/>
              </w:rPr>
              <w:t xml:space="preserve">Код </w:t>
            </w:r>
            <w:r>
              <w:rPr>
                <w:rFonts w:ascii="Times New Roman"/>
                <w:b/>
                <w:i w:val="false"/>
                <w:color w:val="000000"/>
                <w:sz w:val="20"/>
              </w:rPr>
              <w:t>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 w:id="629"/>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 атауы</w:t>
            </w:r>
          </w:p>
          <w:bookmarkEnd w:id="629"/>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 w:id="630"/>
          <w:p>
            <w:pPr>
              <w:spacing w:after="20"/>
              <w:ind w:left="20"/>
              <w:jc w:val="both"/>
            </w:pPr>
            <w:r>
              <w:rPr>
                <w:rFonts w:ascii="Times New Roman"/>
                <w:b w:val="false"/>
                <w:i w:val="false"/>
                <w:color w:val="000000"/>
                <w:sz w:val="20"/>
              </w:rPr>
              <w:t>
</w:t>
            </w:r>
            <w:r>
              <w:rPr>
                <w:rFonts w:ascii="Times New Roman"/>
                <w:b/>
                <w:i w:val="false"/>
                <w:color w:val="000000"/>
                <w:sz w:val="20"/>
              </w:rPr>
              <w:t>Берешек-барлығы</w:t>
            </w:r>
          </w:p>
          <w:bookmarkEnd w:id="630"/>
          <w:p>
            <w:pPr>
              <w:spacing w:after="20"/>
              <w:ind w:left="20"/>
              <w:jc w:val="both"/>
            </w:pPr>
            <w:r>
              <w:rPr>
                <w:rFonts w:ascii="Times New Roman"/>
                <w:b w:val="false"/>
                <w:i w:val="false"/>
                <w:color w:val="000000"/>
                <w:sz w:val="20"/>
              </w:rPr>
              <w:t>
</w:t>
            </w:r>
            <w:r>
              <w:rPr>
                <w:rFonts w:ascii="Times New Roman"/>
                <w:b/>
                <w:i w:val="false"/>
                <w:color w:val="000000"/>
                <w:sz w:val="20"/>
              </w:rPr>
              <w:t xml:space="preserve">Задолженность - всего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 w:id="631"/>
          <w:p>
            <w:pPr>
              <w:spacing w:after="20"/>
              <w:ind w:left="20"/>
              <w:jc w:val="both"/>
            </w:pPr>
            <w:r>
              <w:rPr>
                <w:rFonts w:ascii="Times New Roman"/>
                <w:b w:val="false"/>
                <w:i w:val="false"/>
                <w:color w:val="000000"/>
                <w:sz w:val="20"/>
              </w:rPr>
              <w:t>
</w:t>
            </w:r>
            <w:r>
              <w:rPr>
                <w:rFonts w:ascii="Times New Roman"/>
                <w:b/>
                <w:i w:val="false"/>
                <w:color w:val="000000"/>
                <w:sz w:val="20"/>
              </w:rPr>
              <w:t>Оның ішінде мерзімі өткендер</w:t>
            </w:r>
          </w:p>
          <w:bookmarkEnd w:id="631"/>
          <w:p>
            <w:pPr>
              <w:spacing w:after="20"/>
              <w:ind w:left="20"/>
              <w:jc w:val="both"/>
            </w:pPr>
            <w:r>
              <w:rPr>
                <w:rFonts w:ascii="Times New Roman"/>
                <w:b w:val="false"/>
                <w:i w:val="false"/>
                <w:color w:val="000000"/>
                <w:sz w:val="20"/>
              </w:rPr>
              <w:t>
</w:t>
            </w:r>
            <w:r>
              <w:rPr>
                <w:rFonts w:ascii="Times New Roman"/>
                <w:b/>
                <w:i w:val="false"/>
                <w:color w:val="000000"/>
                <w:sz w:val="20"/>
              </w:rPr>
              <w:t xml:space="preserve">Из нее просроченная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 w:id="632"/>
          <w:p>
            <w:pPr>
              <w:spacing w:after="20"/>
              <w:ind w:left="20"/>
              <w:jc w:val="both"/>
            </w:pPr>
            <w:r>
              <w:rPr>
                <w:rFonts w:ascii="Times New Roman"/>
                <w:b w:val="false"/>
                <w:i w:val="false"/>
                <w:color w:val="000000"/>
                <w:sz w:val="20"/>
              </w:rPr>
              <w:t>
Дебиторлық берешек</w:t>
            </w:r>
          </w:p>
          <w:bookmarkEnd w:id="632"/>
          <w:p>
            <w:pPr>
              <w:spacing w:after="20"/>
              <w:ind w:left="20"/>
              <w:jc w:val="both"/>
            </w:pPr>
            <w:r>
              <w:rPr>
                <w:rFonts w:ascii="Times New Roman"/>
                <w:b w:val="false"/>
                <w:i w:val="false"/>
                <w:color w:val="000000"/>
                <w:sz w:val="20"/>
              </w:rPr>
              <w:t>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 w:id="633"/>
          <w:p>
            <w:pPr>
              <w:spacing w:after="20"/>
              <w:ind w:left="20"/>
              <w:jc w:val="both"/>
            </w:pPr>
            <w:r>
              <w:rPr>
                <w:rFonts w:ascii="Times New Roman"/>
                <w:b w:val="false"/>
                <w:i w:val="false"/>
                <w:color w:val="000000"/>
                <w:sz w:val="20"/>
              </w:rPr>
              <w:t>
одан сатып алушылар мен тапсырыс берушілердің берешегі</w:t>
            </w:r>
          </w:p>
          <w:bookmarkEnd w:id="633"/>
          <w:p>
            <w:pPr>
              <w:spacing w:after="20"/>
              <w:ind w:left="20"/>
              <w:jc w:val="both"/>
            </w:pPr>
            <w:r>
              <w:rPr>
                <w:rFonts w:ascii="Times New Roman"/>
                <w:b w:val="false"/>
                <w:i w:val="false"/>
                <w:color w:val="000000"/>
                <w:sz w:val="20"/>
              </w:rPr>
              <w:t>
из нее задолженность покупателей и заказчиков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5" w:id="634"/>
          <w:p>
            <w:pPr>
              <w:spacing w:after="20"/>
              <w:ind w:left="20"/>
              <w:jc w:val="both"/>
            </w:pPr>
            <w:r>
              <w:rPr>
                <w:rFonts w:ascii="Times New Roman"/>
                <w:b w:val="false"/>
                <w:i w:val="false"/>
                <w:color w:val="000000"/>
                <w:sz w:val="20"/>
              </w:rPr>
              <w:t>
резиденттердің</w:t>
            </w:r>
          </w:p>
          <w:bookmarkEnd w:id="634"/>
          <w:p>
            <w:pPr>
              <w:spacing w:after="20"/>
              <w:ind w:left="20"/>
              <w:jc w:val="both"/>
            </w:pPr>
            <w:r>
              <w:rPr>
                <w:rFonts w:ascii="Times New Roman"/>
                <w:b w:val="false"/>
                <w:i w:val="false"/>
                <w:color w:val="000000"/>
                <w:sz w:val="20"/>
              </w:rPr>
              <w:t>
резидентов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 w:id="635"/>
          <w:p>
            <w:pPr>
              <w:spacing w:after="20"/>
              <w:ind w:left="20"/>
              <w:jc w:val="both"/>
            </w:pPr>
            <w:r>
              <w:rPr>
                <w:rFonts w:ascii="Times New Roman"/>
                <w:b w:val="false"/>
                <w:i w:val="false"/>
                <w:color w:val="000000"/>
                <w:sz w:val="20"/>
              </w:rPr>
              <w:t>
резидент еместердің</w:t>
            </w:r>
          </w:p>
          <w:bookmarkEnd w:id="635"/>
          <w:p>
            <w:pPr>
              <w:spacing w:after="20"/>
              <w:ind w:left="20"/>
              <w:jc w:val="both"/>
            </w:pPr>
            <w:r>
              <w:rPr>
                <w:rFonts w:ascii="Times New Roman"/>
                <w:b w:val="false"/>
                <w:i w:val="false"/>
                <w:color w:val="000000"/>
                <w:sz w:val="20"/>
              </w:rPr>
              <w:t>
нерезидентов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 w:id="636"/>
          <w:p>
            <w:pPr>
              <w:spacing w:after="20"/>
              <w:ind w:left="20"/>
              <w:jc w:val="both"/>
            </w:pPr>
            <w:r>
              <w:rPr>
                <w:rFonts w:ascii="Times New Roman"/>
                <w:b w:val="false"/>
                <w:i w:val="false"/>
                <w:color w:val="000000"/>
                <w:sz w:val="20"/>
              </w:rPr>
              <w:t>
өзге де дебиторлық берешек</w:t>
            </w:r>
          </w:p>
          <w:bookmarkEnd w:id="636"/>
          <w:p>
            <w:pPr>
              <w:spacing w:after="20"/>
              <w:ind w:left="20"/>
              <w:jc w:val="both"/>
            </w:pPr>
            <w:r>
              <w:rPr>
                <w:rFonts w:ascii="Times New Roman"/>
                <w:b w:val="false"/>
                <w:i w:val="false"/>
                <w:color w:val="000000"/>
                <w:sz w:val="20"/>
              </w:rPr>
              <w:t xml:space="preserve">
прочая дебиторская задолженность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 w:id="637"/>
          <w:p>
            <w:pPr>
              <w:spacing w:after="20"/>
              <w:ind w:left="20"/>
              <w:jc w:val="both"/>
            </w:pPr>
            <w:r>
              <w:rPr>
                <w:rFonts w:ascii="Times New Roman"/>
                <w:b w:val="false"/>
                <w:i w:val="false"/>
                <w:color w:val="000000"/>
                <w:sz w:val="20"/>
              </w:rPr>
              <w:t>
Міндеттемелер бойынша берешек</w:t>
            </w:r>
          </w:p>
          <w:bookmarkEnd w:id="637"/>
          <w:p>
            <w:pPr>
              <w:spacing w:after="20"/>
              <w:ind w:left="20"/>
              <w:jc w:val="both"/>
            </w:pPr>
            <w:r>
              <w:rPr>
                <w:rFonts w:ascii="Times New Roman"/>
                <w:b w:val="false"/>
                <w:i w:val="false"/>
                <w:color w:val="000000"/>
                <w:sz w:val="20"/>
              </w:rPr>
              <w:t>
Задолженность по обязательствам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 w:id="638"/>
          <w:p>
            <w:pPr>
              <w:spacing w:after="20"/>
              <w:ind w:left="20"/>
              <w:jc w:val="both"/>
            </w:pPr>
            <w:r>
              <w:rPr>
                <w:rFonts w:ascii="Times New Roman"/>
                <w:b w:val="false"/>
                <w:i w:val="false"/>
                <w:color w:val="000000"/>
                <w:sz w:val="20"/>
              </w:rPr>
              <w:t>
одан өнім берушілермен және мердігерлермен есеп айырысу бойынша</w:t>
            </w:r>
          </w:p>
          <w:bookmarkEnd w:id="638"/>
          <w:p>
            <w:pPr>
              <w:spacing w:after="20"/>
              <w:ind w:left="20"/>
              <w:jc w:val="both"/>
            </w:pPr>
            <w:r>
              <w:rPr>
                <w:rFonts w:ascii="Times New Roman"/>
                <w:b w:val="false"/>
                <w:i w:val="false"/>
                <w:color w:val="000000"/>
                <w:sz w:val="20"/>
              </w:rPr>
              <w:t xml:space="preserve">
из нее по расчетам с поставщиками и подрядчиками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 w:id="639"/>
          <w:p>
            <w:pPr>
              <w:spacing w:after="20"/>
              <w:ind w:left="20"/>
              <w:jc w:val="both"/>
            </w:pPr>
            <w:r>
              <w:rPr>
                <w:rFonts w:ascii="Times New Roman"/>
                <w:b w:val="false"/>
                <w:i w:val="false"/>
                <w:color w:val="000000"/>
                <w:sz w:val="20"/>
              </w:rPr>
              <w:t>
резиденттермен</w:t>
            </w:r>
          </w:p>
          <w:bookmarkEnd w:id="639"/>
          <w:p>
            <w:pPr>
              <w:spacing w:after="20"/>
              <w:ind w:left="20"/>
              <w:jc w:val="both"/>
            </w:pPr>
            <w:r>
              <w:rPr>
                <w:rFonts w:ascii="Times New Roman"/>
                <w:b w:val="false"/>
                <w:i w:val="false"/>
                <w:color w:val="000000"/>
                <w:sz w:val="20"/>
              </w:rPr>
              <w:t>
резидентами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 w:id="640"/>
          <w:p>
            <w:pPr>
              <w:spacing w:after="20"/>
              <w:ind w:left="20"/>
              <w:jc w:val="both"/>
            </w:pPr>
            <w:r>
              <w:rPr>
                <w:rFonts w:ascii="Times New Roman"/>
                <w:b w:val="false"/>
                <w:i w:val="false"/>
                <w:color w:val="000000"/>
                <w:sz w:val="20"/>
              </w:rPr>
              <w:t>
резидент еместермен</w:t>
            </w:r>
          </w:p>
          <w:bookmarkEnd w:id="640"/>
          <w:p>
            <w:pPr>
              <w:spacing w:after="20"/>
              <w:ind w:left="20"/>
              <w:jc w:val="both"/>
            </w:pPr>
            <w:r>
              <w:rPr>
                <w:rFonts w:ascii="Times New Roman"/>
                <w:b w:val="false"/>
                <w:i w:val="false"/>
                <w:color w:val="000000"/>
                <w:sz w:val="20"/>
              </w:rPr>
              <w:t>
нерезидентами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 w:id="641"/>
          <w:p>
            <w:pPr>
              <w:spacing w:after="20"/>
              <w:ind w:left="20"/>
              <w:jc w:val="both"/>
            </w:pPr>
            <w:r>
              <w:rPr>
                <w:rFonts w:ascii="Times New Roman"/>
                <w:b w:val="false"/>
                <w:i w:val="false"/>
                <w:color w:val="000000"/>
                <w:sz w:val="20"/>
              </w:rPr>
              <w:t>
салықтар мен бюджетке басқа да міндетті төлемдер бойынша</w:t>
            </w:r>
          </w:p>
          <w:bookmarkEnd w:id="641"/>
          <w:p>
            <w:pPr>
              <w:spacing w:after="20"/>
              <w:ind w:left="20"/>
              <w:jc w:val="both"/>
            </w:pPr>
            <w:r>
              <w:rPr>
                <w:rFonts w:ascii="Times New Roman"/>
                <w:b w:val="false"/>
                <w:i w:val="false"/>
                <w:color w:val="000000"/>
                <w:sz w:val="20"/>
              </w:rPr>
              <w:t xml:space="preserve">
по налогам и другим обязательным платежам в бюджет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3" w:id="642"/>
          <w:p>
            <w:pPr>
              <w:spacing w:after="20"/>
              <w:ind w:left="20"/>
              <w:jc w:val="both"/>
            </w:pPr>
            <w:r>
              <w:rPr>
                <w:rFonts w:ascii="Times New Roman"/>
                <w:b w:val="false"/>
                <w:i w:val="false"/>
                <w:color w:val="000000"/>
                <w:sz w:val="20"/>
              </w:rPr>
              <w:t>
жұмыс берушілердің міндетті зейнетақы жарналарын бірыңғай жинақтаушы зейнетақы қорына аударуы бойынша</w:t>
            </w:r>
          </w:p>
          <w:bookmarkEnd w:id="642"/>
          <w:p>
            <w:pPr>
              <w:spacing w:after="20"/>
              <w:ind w:left="20"/>
              <w:jc w:val="both"/>
            </w:pPr>
            <w:r>
              <w:rPr>
                <w:rFonts w:ascii="Times New Roman"/>
                <w:b w:val="false"/>
                <w:i w:val="false"/>
                <w:color w:val="000000"/>
                <w:sz w:val="20"/>
              </w:rPr>
              <w:t>
по перечислению обязательных пенсионных взносов работодателей в единый накопительный пенсионный фонд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4" w:id="643"/>
          <w:p>
            <w:pPr>
              <w:spacing w:after="20"/>
              <w:ind w:left="20"/>
              <w:jc w:val="both"/>
            </w:pPr>
            <w:r>
              <w:rPr>
                <w:rFonts w:ascii="Times New Roman"/>
                <w:b w:val="false"/>
                <w:i w:val="false"/>
                <w:color w:val="000000"/>
                <w:sz w:val="20"/>
              </w:rPr>
              <w:t>
банк қарыздары бойынша</w:t>
            </w:r>
          </w:p>
          <w:bookmarkEnd w:id="643"/>
          <w:p>
            <w:pPr>
              <w:spacing w:after="20"/>
              <w:ind w:left="20"/>
              <w:jc w:val="both"/>
            </w:pPr>
            <w:r>
              <w:rPr>
                <w:rFonts w:ascii="Times New Roman"/>
                <w:b w:val="false"/>
                <w:i w:val="false"/>
                <w:color w:val="000000"/>
                <w:sz w:val="20"/>
              </w:rPr>
              <w:t>
по займам банков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5" w:id="644"/>
          <w:p>
            <w:pPr>
              <w:spacing w:after="20"/>
              <w:ind w:left="20"/>
              <w:jc w:val="both"/>
            </w:pPr>
            <w:r>
              <w:rPr>
                <w:rFonts w:ascii="Times New Roman"/>
                <w:b w:val="false"/>
                <w:i w:val="false"/>
                <w:color w:val="000000"/>
                <w:sz w:val="20"/>
              </w:rPr>
              <w:t>
резиденттердің</w:t>
            </w:r>
          </w:p>
          <w:bookmarkEnd w:id="644"/>
          <w:p>
            <w:pPr>
              <w:spacing w:after="20"/>
              <w:ind w:left="20"/>
              <w:jc w:val="both"/>
            </w:pPr>
            <w:r>
              <w:rPr>
                <w:rFonts w:ascii="Times New Roman"/>
                <w:b w:val="false"/>
                <w:i w:val="false"/>
                <w:color w:val="000000"/>
                <w:sz w:val="20"/>
              </w:rPr>
              <w:t>
резидентов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645"/>
          <w:p>
            <w:pPr>
              <w:spacing w:after="20"/>
              <w:ind w:left="20"/>
              <w:jc w:val="both"/>
            </w:pPr>
            <w:r>
              <w:rPr>
                <w:rFonts w:ascii="Times New Roman"/>
                <w:b w:val="false"/>
                <w:i w:val="false"/>
                <w:color w:val="000000"/>
                <w:sz w:val="20"/>
              </w:rPr>
              <w:t>
резидент еместердің</w:t>
            </w:r>
          </w:p>
          <w:bookmarkEnd w:id="645"/>
          <w:p>
            <w:pPr>
              <w:spacing w:after="20"/>
              <w:ind w:left="20"/>
              <w:jc w:val="both"/>
            </w:pPr>
            <w:r>
              <w:rPr>
                <w:rFonts w:ascii="Times New Roman"/>
                <w:b w:val="false"/>
                <w:i w:val="false"/>
                <w:color w:val="000000"/>
                <w:sz w:val="20"/>
              </w:rPr>
              <w:t>
нерезидентов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646"/>
          <w:p>
            <w:pPr>
              <w:spacing w:after="20"/>
              <w:ind w:left="20"/>
              <w:jc w:val="both"/>
            </w:pPr>
            <w:r>
              <w:rPr>
                <w:rFonts w:ascii="Times New Roman"/>
                <w:b w:val="false"/>
                <w:i w:val="false"/>
                <w:color w:val="000000"/>
                <w:sz w:val="20"/>
              </w:rPr>
              <w:t>
өзге де қарыздар бойынша</w:t>
            </w:r>
          </w:p>
          <w:bookmarkEnd w:id="646"/>
          <w:p>
            <w:pPr>
              <w:spacing w:after="20"/>
              <w:ind w:left="20"/>
              <w:jc w:val="both"/>
            </w:pPr>
            <w:r>
              <w:rPr>
                <w:rFonts w:ascii="Times New Roman"/>
                <w:b w:val="false"/>
                <w:i w:val="false"/>
                <w:color w:val="000000"/>
                <w:sz w:val="20"/>
              </w:rPr>
              <w:t xml:space="preserve">
по прочим займам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8" w:id="647"/>
          <w:p>
            <w:pPr>
              <w:spacing w:after="20"/>
              <w:ind w:left="20"/>
              <w:jc w:val="both"/>
            </w:pPr>
            <w:r>
              <w:rPr>
                <w:rFonts w:ascii="Times New Roman"/>
                <w:b w:val="false"/>
                <w:i w:val="false"/>
                <w:color w:val="000000"/>
                <w:sz w:val="20"/>
              </w:rPr>
              <w:t>
өзге де кредиторлықберешектер мен есептеулербойынша</w:t>
            </w:r>
          </w:p>
          <w:bookmarkEnd w:id="647"/>
          <w:p>
            <w:pPr>
              <w:spacing w:after="20"/>
              <w:ind w:left="20"/>
              <w:jc w:val="both"/>
            </w:pPr>
            <w:r>
              <w:rPr>
                <w:rFonts w:ascii="Times New Roman"/>
                <w:b w:val="false"/>
                <w:i w:val="false"/>
                <w:color w:val="000000"/>
                <w:sz w:val="20"/>
              </w:rPr>
              <w:t xml:space="preserve">
по прочей кредиторской задолженности и начислениям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9" w:id="648"/>
          <w:p>
            <w:pPr>
              <w:spacing w:after="20"/>
              <w:ind w:left="20"/>
              <w:jc w:val="both"/>
            </w:pPr>
            <w:r>
              <w:rPr>
                <w:rFonts w:ascii="Times New Roman"/>
                <w:b w:val="false"/>
                <w:i w:val="false"/>
                <w:color w:val="000000"/>
                <w:sz w:val="20"/>
              </w:rPr>
              <w:t>
оның ішінде</w:t>
            </w:r>
          </w:p>
          <w:bookmarkEnd w:id="648"/>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 w:id="649"/>
          <w:p>
            <w:pPr>
              <w:spacing w:after="20"/>
              <w:ind w:left="20"/>
              <w:jc w:val="both"/>
            </w:pPr>
            <w:r>
              <w:rPr>
                <w:rFonts w:ascii="Times New Roman"/>
                <w:b w:val="false"/>
                <w:i w:val="false"/>
                <w:color w:val="000000"/>
                <w:sz w:val="20"/>
              </w:rPr>
              <w:t>
еңбекақы төлеу бойынша берешек</w:t>
            </w:r>
          </w:p>
          <w:bookmarkEnd w:id="649"/>
          <w:p>
            <w:pPr>
              <w:spacing w:after="20"/>
              <w:ind w:left="20"/>
              <w:jc w:val="both"/>
            </w:pPr>
            <w:r>
              <w:rPr>
                <w:rFonts w:ascii="Times New Roman"/>
                <w:b w:val="false"/>
                <w:i w:val="false"/>
                <w:color w:val="000000"/>
                <w:sz w:val="20"/>
              </w:rPr>
              <w:t>
задолженность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1" w:id="650"/>
    <w:p>
      <w:pPr>
        <w:spacing w:after="0"/>
        <w:ind w:left="0"/>
        <w:jc w:val="both"/>
      </w:pPr>
      <w:r>
        <w:rPr>
          <w:rFonts w:ascii="Times New Roman"/>
          <w:b w:val="false"/>
          <w:i w:val="false"/>
          <w:color w:val="000000"/>
          <w:sz w:val="28"/>
        </w:rPr>
        <w:t>
      5. Бухгалтерлік баланс көрсеткіштері бойынша ақпаратты көрсетіңіз, мың теңге.</w:t>
      </w:r>
    </w:p>
    <w:bookmarkEnd w:id="650"/>
    <w:bookmarkStart w:name="z752" w:id="651"/>
    <w:p>
      <w:pPr>
        <w:spacing w:after="0"/>
        <w:ind w:left="0"/>
        <w:jc w:val="both"/>
      </w:pPr>
      <w:r>
        <w:rPr>
          <w:rFonts w:ascii="Times New Roman"/>
          <w:b w:val="false"/>
          <w:i w:val="false"/>
          <w:color w:val="000000"/>
          <w:sz w:val="28"/>
        </w:rPr>
        <w:t>
      Укажите информацию по показателям бухгалтерского баланса, тысяч теңге.</w:t>
      </w:r>
    </w:p>
    <w:bookmarkEnd w:id="6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3" w:id="652"/>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652"/>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 w:id="653"/>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 атауы</w:t>
            </w:r>
          </w:p>
          <w:bookmarkEnd w:id="653"/>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 w:id="654"/>
          <w:p>
            <w:pPr>
              <w:spacing w:after="20"/>
              <w:ind w:left="20"/>
              <w:jc w:val="both"/>
            </w:pPr>
            <w:r>
              <w:rPr>
                <w:rFonts w:ascii="Times New Roman"/>
                <w:b w:val="false"/>
                <w:i w:val="false"/>
                <w:color w:val="000000"/>
                <w:sz w:val="20"/>
              </w:rPr>
              <w:t>
</w:t>
            </w:r>
            <w:r>
              <w:rPr>
                <w:rFonts w:ascii="Times New Roman"/>
                <w:b/>
                <w:i w:val="false"/>
                <w:color w:val="000000"/>
                <w:sz w:val="20"/>
              </w:rPr>
              <w:t>Кезең соңына</w:t>
            </w:r>
          </w:p>
          <w:bookmarkEnd w:id="654"/>
          <w:p>
            <w:pPr>
              <w:spacing w:after="20"/>
              <w:ind w:left="20"/>
              <w:jc w:val="both"/>
            </w:pPr>
            <w:r>
              <w:rPr>
                <w:rFonts w:ascii="Times New Roman"/>
                <w:b w:val="false"/>
                <w:i w:val="false"/>
                <w:color w:val="000000"/>
                <w:sz w:val="20"/>
              </w:rPr>
              <w:t>
</w:t>
            </w:r>
            <w:r>
              <w:rPr>
                <w:rFonts w:ascii="Times New Roman"/>
                <w:b/>
                <w:i w:val="false"/>
                <w:color w:val="000000"/>
                <w:sz w:val="20"/>
              </w:rPr>
              <w:t>На конец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6" w:id="655"/>
          <w:p>
            <w:pPr>
              <w:spacing w:after="20"/>
              <w:ind w:left="20"/>
              <w:jc w:val="both"/>
            </w:pPr>
            <w:r>
              <w:rPr>
                <w:rFonts w:ascii="Times New Roman"/>
                <w:b w:val="false"/>
                <w:i w:val="false"/>
                <w:color w:val="000000"/>
                <w:sz w:val="20"/>
              </w:rPr>
              <w:t>
</w:t>
            </w:r>
            <w:r>
              <w:rPr>
                <w:rFonts w:ascii="Times New Roman"/>
                <w:b/>
                <w:i w:val="false"/>
                <w:color w:val="000000"/>
                <w:sz w:val="20"/>
              </w:rPr>
              <w:t>Кезең басына</w:t>
            </w:r>
          </w:p>
          <w:bookmarkEnd w:id="655"/>
          <w:p>
            <w:pPr>
              <w:spacing w:after="20"/>
              <w:ind w:left="20"/>
              <w:jc w:val="both"/>
            </w:pPr>
            <w:r>
              <w:rPr>
                <w:rFonts w:ascii="Times New Roman"/>
                <w:b w:val="false"/>
                <w:i w:val="false"/>
                <w:color w:val="000000"/>
                <w:sz w:val="20"/>
              </w:rPr>
              <w:t>
</w:t>
            </w:r>
            <w:r>
              <w:rPr>
                <w:rFonts w:ascii="Times New Roman"/>
                <w:b/>
                <w:i w:val="false"/>
                <w:color w:val="000000"/>
                <w:sz w:val="20"/>
              </w:rPr>
              <w:t>На начало периода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 w:id="656"/>
          <w:p>
            <w:pPr>
              <w:spacing w:after="20"/>
              <w:ind w:left="20"/>
              <w:jc w:val="both"/>
            </w:pPr>
            <w:r>
              <w:rPr>
                <w:rFonts w:ascii="Times New Roman"/>
                <w:b w:val="false"/>
                <w:i w:val="false"/>
                <w:color w:val="000000"/>
                <w:sz w:val="20"/>
              </w:rPr>
              <w:t>
Ақшалай қаражат</w:t>
            </w:r>
          </w:p>
          <w:bookmarkEnd w:id="656"/>
          <w:p>
            <w:pPr>
              <w:spacing w:after="20"/>
              <w:ind w:left="20"/>
              <w:jc w:val="both"/>
            </w:pPr>
            <w:r>
              <w:rPr>
                <w:rFonts w:ascii="Times New Roman"/>
                <w:b w:val="false"/>
                <w:i w:val="false"/>
                <w:color w:val="000000"/>
                <w:sz w:val="20"/>
              </w:rPr>
              <w:t xml:space="preserve">
Денежные средства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 w:id="657"/>
          <w:p>
            <w:pPr>
              <w:spacing w:after="20"/>
              <w:ind w:left="20"/>
              <w:jc w:val="both"/>
            </w:pPr>
            <w:r>
              <w:rPr>
                <w:rFonts w:ascii="Times New Roman"/>
                <w:b w:val="false"/>
                <w:i w:val="false"/>
                <w:color w:val="000000"/>
                <w:sz w:val="20"/>
              </w:rPr>
              <w:t>
олардан</w:t>
            </w:r>
          </w:p>
          <w:bookmarkEnd w:id="657"/>
          <w:p>
            <w:pPr>
              <w:spacing w:after="20"/>
              <w:ind w:left="20"/>
              <w:jc w:val="both"/>
            </w:pPr>
            <w:r>
              <w:rPr>
                <w:rFonts w:ascii="Times New Roman"/>
                <w:b w:val="false"/>
                <w:i w:val="false"/>
                <w:color w:val="000000"/>
                <w:sz w:val="20"/>
              </w:rPr>
              <w:t xml:space="preserve">
из них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 w:id="658"/>
          <w:p>
            <w:pPr>
              <w:spacing w:after="20"/>
              <w:ind w:left="20"/>
              <w:jc w:val="both"/>
            </w:pPr>
            <w:r>
              <w:rPr>
                <w:rFonts w:ascii="Times New Roman"/>
                <w:b w:val="false"/>
                <w:i w:val="false"/>
                <w:color w:val="000000"/>
                <w:sz w:val="20"/>
              </w:rPr>
              <w:t>
кассадағы ақшалай қаражат</w:t>
            </w:r>
          </w:p>
          <w:bookmarkEnd w:id="658"/>
          <w:p>
            <w:pPr>
              <w:spacing w:after="20"/>
              <w:ind w:left="20"/>
              <w:jc w:val="both"/>
            </w:pPr>
            <w:r>
              <w:rPr>
                <w:rFonts w:ascii="Times New Roman"/>
                <w:b w:val="false"/>
                <w:i w:val="false"/>
                <w:color w:val="000000"/>
                <w:sz w:val="20"/>
              </w:rPr>
              <w:t>
денежные средства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659"/>
          <w:p>
            <w:pPr>
              <w:spacing w:after="20"/>
              <w:ind w:left="20"/>
              <w:jc w:val="both"/>
            </w:pPr>
            <w:r>
              <w:rPr>
                <w:rFonts w:ascii="Times New Roman"/>
                <w:b w:val="false"/>
                <w:i w:val="false"/>
                <w:color w:val="000000"/>
                <w:sz w:val="20"/>
              </w:rPr>
              <w:t>
ағымдағы банк шоттарындағы ақшалай қаражаттар</w:t>
            </w:r>
          </w:p>
          <w:bookmarkEnd w:id="659"/>
          <w:p>
            <w:pPr>
              <w:spacing w:after="20"/>
              <w:ind w:left="20"/>
              <w:jc w:val="both"/>
            </w:pPr>
            <w:r>
              <w:rPr>
                <w:rFonts w:ascii="Times New Roman"/>
                <w:b w:val="false"/>
                <w:i w:val="false"/>
                <w:color w:val="000000"/>
                <w:sz w:val="20"/>
              </w:rPr>
              <w:t xml:space="preserve">
денежные средства на текущих банковских счетах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660"/>
          <w:p>
            <w:pPr>
              <w:spacing w:after="20"/>
              <w:ind w:left="20"/>
              <w:jc w:val="both"/>
            </w:pPr>
            <w:r>
              <w:rPr>
                <w:rFonts w:ascii="Times New Roman"/>
                <w:b w:val="false"/>
                <w:i w:val="false"/>
                <w:color w:val="000000"/>
                <w:sz w:val="20"/>
              </w:rPr>
              <w:t>
 олардан өзге де ақшалай қаражаттар</w:t>
            </w:r>
          </w:p>
          <w:bookmarkEnd w:id="660"/>
          <w:p>
            <w:pPr>
              <w:spacing w:after="20"/>
              <w:ind w:left="20"/>
              <w:jc w:val="both"/>
            </w:pPr>
            <w:r>
              <w:rPr>
                <w:rFonts w:ascii="Times New Roman"/>
                <w:b w:val="false"/>
                <w:i w:val="false"/>
                <w:color w:val="000000"/>
                <w:sz w:val="20"/>
              </w:rPr>
              <w:t xml:space="preserve">
 прочие денежные средства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2" w:id="661"/>
          <w:p>
            <w:pPr>
              <w:spacing w:after="20"/>
              <w:ind w:left="20"/>
              <w:jc w:val="both"/>
            </w:pPr>
            <w:r>
              <w:rPr>
                <w:rFonts w:ascii="Times New Roman"/>
                <w:b w:val="false"/>
                <w:i w:val="false"/>
                <w:color w:val="000000"/>
                <w:sz w:val="20"/>
              </w:rPr>
              <w:t>
Қысқа мерзімді қаржы инвестициялары</w:t>
            </w:r>
          </w:p>
          <w:bookmarkEnd w:id="661"/>
          <w:p>
            <w:pPr>
              <w:spacing w:after="20"/>
              <w:ind w:left="20"/>
              <w:jc w:val="both"/>
            </w:pPr>
            <w:r>
              <w:rPr>
                <w:rFonts w:ascii="Times New Roman"/>
                <w:b w:val="false"/>
                <w:i w:val="false"/>
                <w:color w:val="000000"/>
                <w:sz w:val="20"/>
              </w:rPr>
              <w:t xml:space="preserve">
Краткосрочные финансовые инвестиции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3" w:id="662"/>
          <w:p>
            <w:pPr>
              <w:spacing w:after="20"/>
              <w:ind w:left="20"/>
              <w:jc w:val="both"/>
            </w:pPr>
            <w:r>
              <w:rPr>
                <w:rFonts w:ascii="Times New Roman"/>
                <w:b w:val="false"/>
                <w:i w:val="false"/>
                <w:color w:val="000000"/>
                <w:sz w:val="20"/>
              </w:rPr>
              <w:t>
Қысқа мерзімді дебиторлық берешек</w:t>
            </w:r>
          </w:p>
          <w:bookmarkEnd w:id="662"/>
          <w:p>
            <w:pPr>
              <w:spacing w:after="20"/>
              <w:ind w:left="20"/>
              <w:jc w:val="both"/>
            </w:pPr>
            <w:r>
              <w:rPr>
                <w:rFonts w:ascii="Times New Roman"/>
                <w:b w:val="false"/>
                <w:i w:val="false"/>
                <w:color w:val="000000"/>
                <w:sz w:val="20"/>
              </w:rPr>
              <w:t xml:space="preserve">
Краткосрочная дебиторская задолженность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 w:id="663"/>
          <w:p>
            <w:pPr>
              <w:spacing w:after="20"/>
              <w:ind w:left="20"/>
              <w:jc w:val="both"/>
            </w:pPr>
            <w:r>
              <w:rPr>
                <w:rFonts w:ascii="Times New Roman"/>
                <w:b w:val="false"/>
                <w:i w:val="false"/>
                <w:color w:val="000000"/>
                <w:sz w:val="20"/>
              </w:rPr>
              <w:t xml:space="preserve">
Қорлар </w:t>
            </w:r>
          </w:p>
          <w:bookmarkEnd w:id="663"/>
          <w:p>
            <w:pPr>
              <w:spacing w:after="20"/>
              <w:ind w:left="20"/>
              <w:jc w:val="both"/>
            </w:pPr>
            <w:r>
              <w:rPr>
                <w:rFonts w:ascii="Times New Roman"/>
                <w:b w:val="false"/>
                <w:i w:val="false"/>
                <w:color w:val="000000"/>
                <w:sz w:val="20"/>
              </w:rPr>
              <w:t>
Запасы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5" w:id="664"/>
          <w:p>
            <w:pPr>
              <w:spacing w:after="20"/>
              <w:ind w:left="20"/>
              <w:jc w:val="both"/>
            </w:pPr>
            <w:r>
              <w:rPr>
                <w:rFonts w:ascii="Times New Roman"/>
                <w:b w:val="false"/>
                <w:i w:val="false"/>
                <w:color w:val="000000"/>
                <w:sz w:val="20"/>
              </w:rPr>
              <w:t>
олардан</w:t>
            </w:r>
          </w:p>
          <w:bookmarkEnd w:id="664"/>
          <w:p>
            <w:pPr>
              <w:spacing w:after="20"/>
              <w:ind w:left="20"/>
              <w:jc w:val="both"/>
            </w:pPr>
            <w:r>
              <w:rPr>
                <w:rFonts w:ascii="Times New Roman"/>
                <w:b w:val="false"/>
                <w:i w:val="false"/>
                <w:color w:val="000000"/>
                <w:sz w:val="20"/>
              </w:rPr>
              <w:t>
из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665"/>
          <w:p>
            <w:pPr>
              <w:spacing w:after="20"/>
              <w:ind w:left="20"/>
              <w:jc w:val="both"/>
            </w:pPr>
            <w:r>
              <w:rPr>
                <w:rFonts w:ascii="Times New Roman"/>
                <w:b w:val="false"/>
                <w:i w:val="false"/>
                <w:color w:val="000000"/>
                <w:sz w:val="20"/>
              </w:rPr>
              <w:t>
шикізат пен материалдар</w:t>
            </w:r>
          </w:p>
          <w:bookmarkEnd w:id="665"/>
          <w:p>
            <w:pPr>
              <w:spacing w:after="20"/>
              <w:ind w:left="20"/>
              <w:jc w:val="both"/>
            </w:pPr>
            <w:r>
              <w:rPr>
                <w:rFonts w:ascii="Times New Roman"/>
                <w:b w:val="false"/>
                <w:i w:val="false"/>
                <w:color w:val="000000"/>
                <w:sz w:val="20"/>
              </w:rPr>
              <w:t xml:space="preserve">
сырье и материалы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666"/>
          <w:p>
            <w:pPr>
              <w:spacing w:after="20"/>
              <w:ind w:left="20"/>
              <w:jc w:val="both"/>
            </w:pPr>
            <w:r>
              <w:rPr>
                <w:rFonts w:ascii="Times New Roman"/>
                <w:b w:val="false"/>
                <w:i w:val="false"/>
                <w:color w:val="000000"/>
                <w:sz w:val="20"/>
              </w:rPr>
              <w:t>
дайын өнім</w:t>
            </w:r>
          </w:p>
          <w:bookmarkEnd w:id="666"/>
          <w:p>
            <w:pPr>
              <w:spacing w:after="20"/>
              <w:ind w:left="20"/>
              <w:jc w:val="both"/>
            </w:pPr>
            <w:r>
              <w:rPr>
                <w:rFonts w:ascii="Times New Roman"/>
                <w:b w:val="false"/>
                <w:i w:val="false"/>
                <w:color w:val="000000"/>
                <w:sz w:val="20"/>
              </w:rPr>
              <w:t>
готовая продукция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 w:id="667"/>
          <w:p>
            <w:pPr>
              <w:spacing w:after="20"/>
              <w:ind w:left="20"/>
              <w:jc w:val="both"/>
            </w:pPr>
            <w:r>
              <w:rPr>
                <w:rFonts w:ascii="Times New Roman"/>
                <w:b w:val="false"/>
                <w:i w:val="false"/>
                <w:color w:val="000000"/>
                <w:sz w:val="20"/>
              </w:rPr>
              <w:t>
 қайта сатуға арналған тауарлар</w:t>
            </w:r>
          </w:p>
          <w:bookmarkEnd w:id="667"/>
          <w:p>
            <w:pPr>
              <w:spacing w:after="20"/>
              <w:ind w:left="20"/>
              <w:jc w:val="both"/>
            </w:pPr>
            <w:r>
              <w:rPr>
                <w:rFonts w:ascii="Times New Roman"/>
                <w:b w:val="false"/>
                <w:i w:val="false"/>
                <w:color w:val="000000"/>
                <w:sz w:val="20"/>
              </w:rPr>
              <w:t>
товары для перепродажи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 w:id="668"/>
          <w:p>
            <w:pPr>
              <w:spacing w:after="20"/>
              <w:ind w:left="20"/>
              <w:jc w:val="both"/>
            </w:pPr>
            <w:r>
              <w:rPr>
                <w:rFonts w:ascii="Times New Roman"/>
                <w:b w:val="false"/>
                <w:i w:val="false"/>
                <w:color w:val="000000"/>
                <w:sz w:val="20"/>
              </w:rPr>
              <w:t xml:space="preserve">
аяқталмаған өндіріс </w:t>
            </w:r>
          </w:p>
          <w:bookmarkEnd w:id="668"/>
          <w:p>
            <w:pPr>
              <w:spacing w:after="20"/>
              <w:ind w:left="20"/>
              <w:jc w:val="both"/>
            </w:pPr>
            <w:r>
              <w:rPr>
                <w:rFonts w:ascii="Times New Roman"/>
                <w:b w:val="false"/>
                <w:i w:val="false"/>
                <w:color w:val="000000"/>
                <w:sz w:val="20"/>
              </w:rPr>
              <w:t xml:space="preserve">
незавершенное производство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0" w:id="669"/>
          <w:p>
            <w:pPr>
              <w:spacing w:after="20"/>
              <w:ind w:left="20"/>
              <w:jc w:val="both"/>
            </w:pPr>
            <w:r>
              <w:rPr>
                <w:rFonts w:ascii="Times New Roman"/>
                <w:b w:val="false"/>
                <w:i w:val="false"/>
                <w:color w:val="000000"/>
                <w:sz w:val="20"/>
              </w:rPr>
              <w:t>
оның ішінде егілетін биологиялық ресурстардың аяқталмаған өндірісі</w:t>
            </w:r>
          </w:p>
          <w:bookmarkEnd w:id="669"/>
          <w:p>
            <w:pPr>
              <w:spacing w:after="20"/>
              <w:ind w:left="20"/>
              <w:jc w:val="both"/>
            </w:pPr>
            <w:r>
              <w:rPr>
                <w:rFonts w:ascii="Times New Roman"/>
                <w:b w:val="false"/>
                <w:i w:val="false"/>
                <w:color w:val="000000"/>
                <w:sz w:val="20"/>
              </w:rPr>
              <w:t>
в том числе незавершенное производство культивируемых биологических ресурсов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1" w:id="670"/>
          <w:p>
            <w:pPr>
              <w:spacing w:after="20"/>
              <w:ind w:left="20"/>
              <w:jc w:val="both"/>
            </w:pPr>
            <w:r>
              <w:rPr>
                <w:rFonts w:ascii="Times New Roman"/>
                <w:b w:val="false"/>
                <w:i w:val="false"/>
                <w:color w:val="000000"/>
                <w:sz w:val="20"/>
              </w:rPr>
              <w:t>
Өзге де қысқа мерзімді активтер</w:t>
            </w:r>
          </w:p>
          <w:bookmarkEnd w:id="670"/>
          <w:p>
            <w:pPr>
              <w:spacing w:after="20"/>
              <w:ind w:left="20"/>
              <w:jc w:val="both"/>
            </w:pPr>
            <w:r>
              <w:rPr>
                <w:rFonts w:ascii="Times New Roman"/>
                <w:b w:val="false"/>
                <w:i w:val="false"/>
                <w:color w:val="000000"/>
                <w:sz w:val="20"/>
              </w:rPr>
              <w:t xml:space="preserve">
Прочие краткосрочные активы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 w:id="671"/>
          <w:p>
            <w:pPr>
              <w:spacing w:after="20"/>
              <w:ind w:left="20"/>
              <w:jc w:val="both"/>
            </w:pPr>
            <w:r>
              <w:rPr>
                <w:rFonts w:ascii="Times New Roman"/>
                <w:b w:val="false"/>
                <w:i w:val="false"/>
                <w:color w:val="000000"/>
                <w:sz w:val="20"/>
              </w:rPr>
              <w:t xml:space="preserve">
Қысқа мерзімді активтер жиынтығы </w:t>
            </w:r>
          </w:p>
          <w:bookmarkEnd w:id="671"/>
          <w:p>
            <w:pPr>
              <w:spacing w:after="20"/>
              <w:ind w:left="20"/>
              <w:jc w:val="both"/>
            </w:pPr>
            <w:r>
              <w:rPr>
                <w:rFonts w:ascii="Times New Roman"/>
                <w:b w:val="false"/>
                <w:i w:val="false"/>
                <w:color w:val="000000"/>
                <w:sz w:val="20"/>
              </w:rPr>
              <w:t xml:space="preserve">
Итого краткосрочных активов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 w:id="672"/>
          <w:p>
            <w:pPr>
              <w:spacing w:after="20"/>
              <w:ind w:left="20"/>
              <w:jc w:val="both"/>
            </w:pPr>
            <w:r>
              <w:rPr>
                <w:rFonts w:ascii="Times New Roman"/>
                <w:b w:val="false"/>
                <w:i w:val="false"/>
                <w:color w:val="000000"/>
                <w:sz w:val="20"/>
              </w:rPr>
              <w:t>
Ұзақ мерзімді қаржы инвестициялары</w:t>
            </w:r>
          </w:p>
          <w:bookmarkEnd w:id="672"/>
          <w:p>
            <w:pPr>
              <w:spacing w:after="20"/>
              <w:ind w:left="20"/>
              <w:jc w:val="both"/>
            </w:pPr>
            <w:r>
              <w:rPr>
                <w:rFonts w:ascii="Times New Roman"/>
                <w:b w:val="false"/>
                <w:i w:val="false"/>
                <w:color w:val="000000"/>
                <w:sz w:val="20"/>
              </w:rPr>
              <w:t xml:space="preserve">
Долгосрочные финансовые инвестиции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673"/>
          <w:p>
            <w:pPr>
              <w:spacing w:after="20"/>
              <w:ind w:left="20"/>
              <w:jc w:val="both"/>
            </w:pPr>
            <w:r>
              <w:rPr>
                <w:rFonts w:ascii="Times New Roman"/>
                <w:b w:val="false"/>
                <w:i w:val="false"/>
                <w:color w:val="000000"/>
                <w:sz w:val="20"/>
              </w:rPr>
              <w:t>
Ұзақ мерзімді дебиторлық берешек</w:t>
            </w:r>
          </w:p>
          <w:bookmarkEnd w:id="673"/>
          <w:p>
            <w:pPr>
              <w:spacing w:after="20"/>
              <w:ind w:left="20"/>
              <w:jc w:val="both"/>
            </w:pPr>
            <w:r>
              <w:rPr>
                <w:rFonts w:ascii="Times New Roman"/>
                <w:b w:val="false"/>
                <w:i w:val="false"/>
                <w:color w:val="000000"/>
                <w:sz w:val="20"/>
              </w:rPr>
              <w:t xml:space="preserve">
Долгосрочная дебиторская задолженность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5" w:id="674"/>
          <w:p>
            <w:pPr>
              <w:spacing w:after="20"/>
              <w:ind w:left="20"/>
              <w:jc w:val="both"/>
            </w:pPr>
            <w:r>
              <w:rPr>
                <w:rFonts w:ascii="Times New Roman"/>
                <w:b w:val="false"/>
                <w:i w:val="false"/>
                <w:color w:val="000000"/>
                <w:sz w:val="20"/>
              </w:rPr>
              <w:t>
Негізгі құрал-жабдықтар</w:t>
            </w:r>
          </w:p>
          <w:bookmarkEnd w:id="674"/>
          <w:p>
            <w:pPr>
              <w:spacing w:after="20"/>
              <w:ind w:left="20"/>
              <w:jc w:val="both"/>
            </w:pPr>
            <w:r>
              <w:rPr>
                <w:rFonts w:ascii="Times New Roman"/>
                <w:b w:val="false"/>
                <w:i w:val="false"/>
                <w:color w:val="000000"/>
                <w:sz w:val="20"/>
              </w:rPr>
              <w:t xml:space="preserve">
Основные средства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 w:id="675"/>
          <w:p>
            <w:pPr>
              <w:spacing w:after="20"/>
              <w:ind w:left="20"/>
              <w:jc w:val="both"/>
            </w:pPr>
            <w:r>
              <w:rPr>
                <w:rFonts w:ascii="Times New Roman"/>
                <w:b w:val="false"/>
                <w:i w:val="false"/>
                <w:color w:val="000000"/>
                <w:sz w:val="20"/>
              </w:rPr>
              <w:t>
Биологиялық активтер</w:t>
            </w:r>
          </w:p>
          <w:bookmarkEnd w:id="675"/>
          <w:p>
            <w:pPr>
              <w:spacing w:after="20"/>
              <w:ind w:left="20"/>
              <w:jc w:val="both"/>
            </w:pPr>
            <w:r>
              <w:rPr>
                <w:rFonts w:ascii="Times New Roman"/>
                <w:b w:val="false"/>
                <w:i w:val="false"/>
                <w:color w:val="000000"/>
                <w:sz w:val="20"/>
              </w:rPr>
              <w:t xml:space="preserve">
Биологические активы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676"/>
          <w:p>
            <w:pPr>
              <w:spacing w:after="20"/>
              <w:ind w:left="20"/>
              <w:jc w:val="both"/>
            </w:pPr>
            <w:r>
              <w:rPr>
                <w:rFonts w:ascii="Times New Roman"/>
                <w:b w:val="false"/>
                <w:i w:val="false"/>
                <w:color w:val="000000"/>
                <w:sz w:val="20"/>
              </w:rPr>
              <w:t>
Материалдық емес активтер</w:t>
            </w:r>
          </w:p>
          <w:bookmarkEnd w:id="676"/>
          <w:p>
            <w:pPr>
              <w:spacing w:after="20"/>
              <w:ind w:left="20"/>
              <w:jc w:val="both"/>
            </w:pPr>
            <w:r>
              <w:rPr>
                <w:rFonts w:ascii="Times New Roman"/>
                <w:b w:val="false"/>
                <w:i w:val="false"/>
                <w:color w:val="000000"/>
                <w:sz w:val="20"/>
              </w:rPr>
              <w:t xml:space="preserve">
Нематериальные активы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 w:id="677"/>
          <w:p>
            <w:pPr>
              <w:spacing w:after="20"/>
              <w:ind w:left="20"/>
              <w:jc w:val="both"/>
            </w:pPr>
            <w:r>
              <w:rPr>
                <w:rFonts w:ascii="Times New Roman"/>
                <w:b w:val="false"/>
                <w:i w:val="false"/>
                <w:color w:val="000000"/>
                <w:sz w:val="20"/>
              </w:rPr>
              <w:t>
Өзге де ұзақ мерзімді активтер</w:t>
            </w:r>
          </w:p>
          <w:bookmarkEnd w:id="677"/>
          <w:p>
            <w:pPr>
              <w:spacing w:after="20"/>
              <w:ind w:left="20"/>
              <w:jc w:val="both"/>
            </w:pPr>
            <w:r>
              <w:rPr>
                <w:rFonts w:ascii="Times New Roman"/>
                <w:b w:val="false"/>
                <w:i w:val="false"/>
                <w:color w:val="000000"/>
                <w:sz w:val="20"/>
              </w:rPr>
              <w:t xml:space="preserve">
Прочие долгосрочные активы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 w:id="678"/>
          <w:p>
            <w:pPr>
              <w:spacing w:after="20"/>
              <w:ind w:left="20"/>
              <w:jc w:val="both"/>
            </w:pPr>
            <w:r>
              <w:rPr>
                <w:rFonts w:ascii="Times New Roman"/>
                <w:b w:val="false"/>
                <w:i w:val="false"/>
                <w:color w:val="000000"/>
                <w:sz w:val="20"/>
              </w:rPr>
              <w:t>
олардан аяқталмаған құрылыс</w:t>
            </w:r>
          </w:p>
          <w:bookmarkEnd w:id="678"/>
          <w:p>
            <w:pPr>
              <w:spacing w:after="20"/>
              <w:ind w:left="20"/>
              <w:jc w:val="both"/>
            </w:pPr>
            <w:r>
              <w:rPr>
                <w:rFonts w:ascii="Times New Roman"/>
                <w:b w:val="false"/>
                <w:i w:val="false"/>
                <w:color w:val="000000"/>
                <w:sz w:val="20"/>
              </w:rPr>
              <w:t xml:space="preserve">
из них незавершенное строительство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 w:id="679"/>
          <w:p>
            <w:pPr>
              <w:spacing w:after="20"/>
              <w:ind w:left="20"/>
              <w:jc w:val="both"/>
            </w:pPr>
            <w:r>
              <w:rPr>
                <w:rFonts w:ascii="Times New Roman"/>
                <w:b w:val="false"/>
                <w:i w:val="false"/>
                <w:color w:val="000000"/>
                <w:sz w:val="20"/>
              </w:rPr>
              <w:t xml:space="preserve">
Ұзақ мерзімді активтер жиынтығы </w:t>
            </w:r>
          </w:p>
          <w:bookmarkEnd w:id="679"/>
          <w:p>
            <w:pPr>
              <w:spacing w:after="20"/>
              <w:ind w:left="20"/>
              <w:jc w:val="both"/>
            </w:pPr>
            <w:r>
              <w:rPr>
                <w:rFonts w:ascii="Times New Roman"/>
                <w:b w:val="false"/>
                <w:i w:val="false"/>
                <w:color w:val="000000"/>
                <w:sz w:val="20"/>
              </w:rPr>
              <w:t>
Итого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 w:id="680"/>
          <w:p>
            <w:pPr>
              <w:spacing w:after="20"/>
              <w:ind w:left="20"/>
              <w:jc w:val="both"/>
            </w:pPr>
            <w:r>
              <w:rPr>
                <w:rFonts w:ascii="Times New Roman"/>
                <w:b w:val="false"/>
                <w:i w:val="false"/>
                <w:color w:val="000000"/>
                <w:sz w:val="20"/>
              </w:rPr>
              <w:t>
Баланс (активтер)</w:t>
            </w:r>
          </w:p>
          <w:bookmarkEnd w:id="680"/>
          <w:p>
            <w:pPr>
              <w:spacing w:after="20"/>
              <w:ind w:left="20"/>
              <w:jc w:val="both"/>
            </w:pPr>
            <w:r>
              <w:rPr>
                <w:rFonts w:ascii="Times New Roman"/>
                <w:b w:val="false"/>
                <w:i w:val="false"/>
                <w:color w:val="000000"/>
                <w:sz w:val="20"/>
              </w:rPr>
              <w:t>
Баланс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 w:id="681"/>
          <w:p>
            <w:pPr>
              <w:spacing w:after="20"/>
              <w:ind w:left="20"/>
              <w:jc w:val="both"/>
            </w:pPr>
            <w:r>
              <w:rPr>
                <w:rFonts w:ascii="Times New Roman"/>
                <w:b w:val="false"/>
                <w:i w:val="false"/>
                <w:color w:val="000000"/>
                <w:sz w:val="20"/>
              </w:rPr>
              <w:t>
Қысқа мерзімді қаржылық міндеттемелер</w:t>
            </w:r>
          </w:p>
          <w:bookmarkEnd w:id="681"/>
          <w:p>
            <w:pPr>
              <w:spacing w:after="20"/>
              <w:ind w:left="20"/>
              <w:jc w:val="both"/>
            </w:pPr>
            <w:r>
              <w:rPr>
                <w:rFonts w:ascii="Times New Roman"/>
                <w:b w:val="false"/>
                <w:i w:val="false"/>
                <w:color w:val="000000"/>
                <w:sz w:val="20"/>
              </w:rPr>
              <w:t xml:space="preserve">
Краткосрочные финансовые обязательства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 w:id="682"/>
          <w:p>
            <w:pPr>
              <w:spacing w:after="20"/>
              <w:ind w:left="20"/>
              <w:jc w:val="both"/>
            </w:pPr>
            <w:r>
              <w:rPr>
                <w:rFonts w:ascii="Times New Roman"/>
                <w:b w:val="false"/>
                <w:i w:val="false"/>
                <w:color w:val="000000"/>
                <w:sz w:val="20"/>
              </w:rPr>
              <w:t>
олардан қысқа мерзімді банк қарыздары</w:t>
            </w:r>
          </w:p>
          <w:bookmarkEnd w:id="682"/>
          <w:p>
            <w:pPr>
              <w:spacing w:after="20"/>
              <w:ind w:left="20"/>
              <w:jc w:val="both"/>
            </w:pPr>
            <w:r>
              <w:rPr>
                <w:rFonts w:ascii="Times New Roman"/>
                <w:b w:val="false"/>
                <w:i w:val="false"/>
                <w:color w:val="000000"/>
                <w:sz w:val="20"/>
              </w:rPr>
              <w:t>
из них краткосрочные банковские займы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 w:id="683"/>
          <w:p>
            <w:pPr>
              <w:spacing w:after="20"/>
              <w:ind w:left="20"/>
              <w:jc w:val="both"/>
            </w:pPr>
            <w:r>
              <w:rPr>
                <w:rFonts w:ascii="Times New Roman"/>
                <w:b w:val="false"/>
                <w:i w:val="false"/>
                <w:color w:val="000000"/>
                <w:sz w:val="20"/>
              </w:rPr>
              <w:t>
Салықтар бойынша міндеттемелер</w:t>
            </w:r>
          </w:p>
          <w:bookmarkEnd w:id="683"/>
          <w:p>
            <w:pPr>
              <w:spacing w:after="20"/>
              <w:ind w:left="20"/>
              <w:jc w:val="both"/>
            </w:pPr>
            <w:r>
              <w:rPr>
                <w:rFonts w:ascii="Times New Roman"/>
                <w:b w:val="false"/>
                <w:i w:val="false"/>
                <w:color w:val="000000"/>
                <w:sz w:val="20"/>
              </w:rPr>
              <w:t xml:space="preserve">
Обязательства по налогам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684"/>
          <w:p>
            <w:pPr>
              <w:spacing w:after="20"/>
              <w:ind w:left="20"/>
              <w:jc w:val="both"/>
            </w:pPr>
            <w:r>
              <w:rPr>
                <w:rFonts w:ascii="Times New Roman"/>
                <w:b w:val="false"/>
                <w:i w:val="false"/>
                <w:color w:val="000000"/>
                <w:sz w:val="20"/>
              </w:rPr>
              <w:t>
Қысқа мерзімді кредиторлық берешек</w:t>
            </w:r>
          </w:p>
          <w:bookmarkEnd w:id="684"/>
          <w:p>
            <w:pPr>
              <w:spacing w:after="20"/>
              <w:ind w:left="20"/>
              <w:jc w:val="both"/>
            </w:pPr>
            <w:r>
              <w:rPr>
                <w:rFonts w:ascii="Times New Roman"/>
                <w:b w:val="false"/>
                <w:i w:val="false"/>
                <w:color w:val="000000"/>
                <w:sz w:val="20"/>
              </w:rPr>
              <w:t xml:space="preserve">
Краткосрочная кредиторская задолженность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 w:id="685"/>
          <w:p>
            <w:pPr>
              <w:spacing w:after="20"/>
              <w:ind w:left="20"/>
              <w:jc w:val="both"/>
            </w:pPr>
            <w:r>
              <w:rPr>
                <w:rFonts w:ascii="Times New Roman"/>
                <w:b w:val="false"/>
                <w:i w:val="false"/>
                <w:color w:val="000000"/>
                <w:sz w:val="20"/>
              </w:rPr>
              <w:t>
Өзге де қысқа мерзімді міндеттемелер</w:t>
            </w:r>
          </w:p>
          <w:bookmarkEnd w:id="685"/>
          <w:p>
            <w:pPr>
              <w:spacing w:after="20"/>
              <w:ind w:left="20"/>
              <w:jc w:val="both"/>
            </w:pPr>
            <w:r>
              <w:rPr>
                <w:rFonts w:ascii="Times New Roman"/>
                <w:b w:val="false"/>
                <w:i w:val="false"/>
                <w:color w:val="000000"/>
                <w:sz w:val="20"/>
              </w:rPr>
              <w:t xml:space="preserve">
Прочие краткосрочные обязательства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 w:id="686"/>
          <w:p>
            <w:pPr>
              <w:spacing w:after="20"/>
              <w:ind w:left="20"/>
              <w:jc w:val="both"/>
            </w:pPr>
            <w:r>
              <w:rPr>
                <w:rFonts w:ascii="Times New Roman"/>
                <w:b w:val="false"/>
                <w:i w:val="false"/>
                <w:color w:val="000000"/>
                <w:sz w:val="20"/>
              </w:rPr>
              <w:t>
Қысқа мерзімді міндеттемелер жиынтығы</w:t>
            </w:r>
          </w:p>
          <w:bookmarkEnd w:id="686"/>
          <w:p>
            <w:pPr>
              <w:spacing w:after="20"/>
              <w:ind w:left="20"/>
              <w:jc w:val="both"/>
            </w:pPr>
            <w:r>
              <w:rPr>
                <w:rFonts w:ascii="Times New Roman"/>
                <w:b w:val="false"/>
                <w:i w:val="false"/>
                <w:color w:val="000000"/>
                <w:sz w:val="20"/>
              </w:rPr>
              <w:t xml:space="preserve">
Итого краткосрочных обязательств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 w:id="687"/>
          <w:p>
            <w:pPr>
              <w:spacing w:after="20"/>
              <w:ind w:left="20"/>
              <w:jc w:val="both"/>
            </w:pPr>
            <w:r>
              <w:rPr>
                <w:rFonts w:ascii="Times New Roman"/>
                <w:b w:val="false"/>
                <w:i w:val="false"/>
                <w:color w:val="000000"/>
                <w:sz w:val="20"/>
              </w:rPr>
              <w:t>
Ұзақ мерзімді қаржылық міндеттемелер</w:t>
            </w:r>
          </w:p>
          <w:bookmarkEnd w:id="687"/>
          <w:p>
            <w:pPr>
              <w:spacing w:after="20"/>
              <w:ind w:left="20"/>
              <w:jc w:val="both"/>
            </w:pPr>
            <w:r>
              <w:rPr>
                <w:rFonts w:ascii="Times New Roman"/>
                <w:b w:val="false"/>
                <w:i w:val="false"/>
                <w:color w:val="000000"/>
                <w:sz w:val="20"/>
              </w:rPr>
              <w:t xml:space="preserve">
Долгосрочные финансовые обязательства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9" w:id="688"/>
          <w:p>
            <w:pPr>
              <w:spacing w:after="20"/>
              <w:ind w:left="20"/>
              <w:jc w:val="both"/>
            </w:pPr>
            <w:r>
              <w:rPr>
                <w:rFonts w:ascii="Times New Roman"/>
                <w:b w:val="false"/>
                <w:i w:val="false"/>
                <w:color w:val="000000"/>
                <w:sz w:val="20"/>
              </w:rPr>
              <w:t>
олардан ұзақ мерзімді банк қарыздары</w:t>
            </w:r>
          </w:p>
          <w:bookmarkEnd w:id="688"/>
          <w:p>
            <w:pPr>
              <w:spacing w:after="20"/>
              <w:ind w:left="20"/>
              <w:jc w:val="both"/>
            </w:pPr>
            <w:r>
              <w:rPr>
                <w:rFonts w:ascii="Times New Roman"/>
                <w:b w:val="false"/>
                <w:i w:val="false"/>
                <w:color w:val="000000"/>
                <w:sz w:val="20"/>
              </w:rPr>
              <w:t>
из них долгосрочные банковские займы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 w:id="689"/>
          <w:p>
            <w:pPr>
              <w:spacing w:after="20"/>
              <w:ind w:left="20"/>
              <w:jc w:val="both"/>
            </w:pPr>
            <w:r>
              <w:rPr>
                <w:rFonts w:ascii="Times New Roman"/>
                <w:b w:val="false"/>
                <w:i w:val="false"/>
                <w:color w:val="000000"/>
                <w:sz w:val="20"/>
              </w:rPr>
              <w:t>
Ұзақ мерзімді кредиторлық берешек</w:t>
            </w:r>
          </w:p>
          <w:bookmarkEnd w:id="689"/>
          <w:p>
            <w:pPr>
              <w:spacing w:after="20"/>
              <w:ind w:left="20"/>
              <w:jc w:val="both"/>
            </w:pPr>
            <w:r>
              <w:rPr>
                <w:rFonts w:ascii="Times New Roman"/>
                <w:b w:val="false"/>
                <w:i w:val="false"/>
                <w:color w:val="000000"/>
                <w:sz w:val="20"/>
              </w:rPr>
              <w:t xml:space="preserve">
Долгосрочная кредиторская задолженность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1" w:id="690"/>
          <w:p>
            <w:pPr>
              <w:spacing w:after="20"/>
              <w:ind w:left="20"/>
              <w:jc w:val="both"/>
            </w:pPr>
            <w:r>
              <w:rPr>
                <w:rFonts w:ascii="Times New Roman"/>
                <w:b w:val="false"/>
                <w:i w:val="false"/>
                <w:color w:val="000000"/>
                <w:sz w:val="20"/>
              </w:rPr>
              <w:t>
Өзге де ұзақ мерзімді міндеттемелер</w:t>
            </w:r>
          </w:p>
          <w:bookmarkEnd w:id="690"/>
          <w:p>
            <w:pPr>
              <w:spacing w:after="20"/>
              <w:ind w:left="20"/>
              <w:jc w:val="both"/>
            </w:pPr>
            <w:r>
              <w:rPr>
                <w:rFonts w:ascii="Times New Roman"/>
                <w:b w:val="false"/>
                <w:i w:val="false"/>
                <w:color w:val="000000"/>
                <w:sz w:val="20"/>
              </w:rPr>
              <w:t xml:space="preserve">
Прочие долгосрочные обязательства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 w:id="691"/>
          <w:p>
            <w:pPr>
              <w:spacing w:after="20"/>
              <w:ind w:left="20"/>
              <w:jc w:val="both"/>
            </w:pPr>
            <w:r>
              <w:rPr>
                <w:rFonts w:ascii="Times New Roman"/>
                <w:b w:val="false"/>
                <w:i w:val="false"/>
                <w:color w:val="000000"/>
                <w:sz w:val="20"/>
              </w:rPr>
              <w:t xml:space="preserve">
Ұзақ мерзімді міндеттемелер жиынтығы </w:t>
            </w:r>
          </w:p>
          <w:bookmarkEnd w:id="691"/>
          <w:p>
            <w:pPr>
              <w:spacing w:after="20"/>
              <w:ind w:left="20"/>
              <w:jc w:val="both"/>
            </w:pPr>
            <w:r>
              <w:rPr>
                <w:rFonts w:ascii="Times New Roman"/>
                <w:b w:val="false"/>
                <w:i w:val="false"/>
                <w:color w:val="000000"/>
                <w:sz w:val="20"/>
              </w:rPr>
              <w:t xml:space="preserve">
Итого долгосрочных обязательств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 w:id="692"/>
          <w:p>
            <w:pPr>
              <w:spacing w:after="20"/>
              <w:ind w:left="20"/>
              <w:jc w:val="both"/>
            </w:pPr>
            <w:r>
              <w:rPr>
                <w:rFonts w:ascii="Times New Roman"/>
                <w:b w:val="false"/>
                <w:i w:val="false"/>
                <w:color w:val="000000"/>
                <w:sz w:val="20"/>
              </w:rPr>
              <w:t>
Жарғылық (акционерлік) капитал</w:t>
            </w:r>
          </w:p>
          <w:bookmarkEnd w:id="692"/>
          <w:p>
            <w:pPr>
              <w:spacing w:after="20"/>
              <w:ind w:left="20"/>
              <w:jc w:val="both"/>
            </w:pPr>
            <w:r>
              <w:rPr>
                <w:rFonts w:ascii="Times New Roman"/>
                <w:b w:val="false"/>
                <w:i w:val="false"/>
                <w:color w:val="000000"/>
                <w:sz w:val="20"/>
              </w:rPr>
              <w:t xml:space="preserve">
Уставный (акционерный) капитал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 w:id="693"/>
          <w:p>
            <w:pPr>
              <w:spacing w:after="20"/>
              <w:ind w:left="20"/>
              <w:jc w:val="both"/>
            </w:pPr>
            <w:r>
              <w:rPr>
                <w:rFonts w:ascii="Times New Roman"/>
                <w:b w:val="false"/>
                <w:i w:val="false"/>
                <w:color w:val="000000"/>
                <w:sz w:val="20"/>
              </w:rPr>
              <w:t>
одан төленбеген капитал</w:t>
            </w:r>
          </w:p>
          <w:bookmarkEnd w:id="693"/>
          <w:p>
            <w:pPr>
              <w:spacing w:after="20"/>
              <w:ind w:left="20"/>
              <w:jc w:val="both"/>
            </w:pPr>
            <w:r>
              <w:rPr>
                <w:rFonts w:ascii="Times New Roman"/>
                <w:b w:val="false"/>
                <w:i w:val="false"/>
                <w:color w:val="000000"/>
                <w:sz w:val="20"/>
              </w:rPr>
              <w:t xml:space="preserve">
из него неоплаченный капитал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 w:id="694"/>
          <w:p>
            <w:pPr>
              <w:spacing w:after="20"/>
              <w:ind w:left="20"/>
              <w:jc w:val="both"/>
            </w:pPr>
            <w:r>
              <w:rPr>
                <w:rFonts w:ascii="Times New Roman"/>
                <w:b w:val="false"/>
                <w:i w:val="false"/>
                <w:color w:val="000000"/>
                <w:sz w:val="20"/>
              </w:rPr>
              <w:t>
Сатып алынған меншікті үлестік құралдар</w:t>
            </w:r>
          </w:p>
          <w:bookmarkEnd w:id="694"/>
          <w:p>
            <w:pPr>
              <w:spacing w:after="20"/>
              <w:ind w:left="20"/>
              <w:jc w:val="both"/>
            </w:pPr>
            <w:r>
              <w:rPr>
                <w:rFonts w:ascii="Times New Roman"/>
                <w:b w:val="false"/>
                <w:i w:val="false"/>
                <w:color w:val="000000"/>
                <w:sz w:val="20"/>
              </w:rPr>
              <w:t xml:space="preserve">
Выкупленные собственные долевые инструменты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 w:id="695"/>
          <w:p>
            <w:pPr>
              <w:spacing w:after="20"/>
              <w:ind w:left="20"/>
              <w:jc w:val="both"/>
            </w:pPr>
            <w:r>
              <w:rPr>
                <w:rFonts w:ascii="Times New Roman"/>
                <w:b w:val="false"/>
                <w:i w:val="false"/>
                <w:color w:val="000000"/>
                <w:sz w:val="20"/>
              </w:rPr>
              <w:t>
Эмиссиялық табыс</w:t>
            </w:r>
          </w:p>
          <w:bookmarkEnd w:id="695"/>
          <w:p>
            <w:pPr>
              <w:spacing w:after="20"/>
              <w:ind w:left="20"/>
              <w:jc w:val="both"/>
            </w:pPr>
            <w:r>
              <w:rPr>
                <w:rFonts w:ascii="Times New Roman"/>
                <w:b w:val="false"/>
                <w:i w:val="false"/>
                <w:color w:val="000000"/>
                <w:sz w:val="20"/>
              </w:rPr>
              <w:t xml:space="preserve">
Эмиссионный доход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 w:id="696"/>
          <w:p>
            <w:pPr>
              <w:spacing w:after="20"/>
              <w:ind w:left="20"/>
              <w:jc w:val="both"/>
            </w:pPr>
            <w:r>
              <w:rPr>
                <w:rFonts w:ascii="Times New Roman"/>
                <w:b w:val="false"/>
                <w:i w:val="false"/>
                <w:color w:val="000000"/>
                <w:sz w:val="20"/>
              </w:rPr>
              <w:t>
Резервтер</w:t>
            </w:r>
          </w:p>
          <w:bookmarkEnd w:id="696"/>
          <w:p>
            <w:pPr>
              <w:spacing w:after="20"/>
              <w:ind w:left="20"/>
              <w:jc w:val="both"/>
            </w:pPr>
            <w:r>
              <w:rPr>
                <w:rFonts w:ascii="Times New Roman"/>
                <w:b w:val="false"/>
                <w:i w:val="false"/>
                <w:color w:val="000000"/>
                <w:sz w:val="20"/>
              </w:rPr>
              <w:t xml:space="preserve">
Резервы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 w:id="697"/>
          <w:p>
            <w:pPr>
              <w:spacing w:after="20"/>
              <w:ind w:left="20"/>
              <w:jc w:val="both"/>
            </w:pPr>
            <w:r>
              <w:rPr>
                <w:rFonts w:ascii="Times New Roman"/>
                <w:b w:val="false"/>
                <w:i w:val="false"/>
                <w:color w:val="000000"/>
                <w:sz w:val="20"/>
              </w:rPr>
              <w:t>
Бөлінбеген табыс (орны толтырылмаған залал)</w:t>
            </w:r>
          </w:p>
          <w:bookmarkEnd w:id="697"/>
          <w:p>
            <w:pPr>
              <w:spacing w:after="20"/>
              <w:ind w:left="20"/>
              <w:jc w:val="both"/>
            </w:pPr>
            <w:r>
              <w:rPr>
                <w:rFonts w:ascii="Times New Roman"/>
                <w:b w:val="false"/>
                <w:i w:val="false"/>
                <w:color w:val="000000"/>
                <w:sz w:val="20"/>
              </w:rPr>
              <w:t>
Нераспределенная прибыль (непокрытый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 w:id="698"/>
          <w:p>
            <w:pPr>
              <w:spacing w:after="20"/>
              <w:ind w:left="20"/>
              <w:jc w:val="both"/>
            </w:pPr>
            <w:r>
              <w:rPr>
                <w:rFonts w:ascii="Times New Roman"/>
                <w:b w:val="false"/>
                <w:i w:val="false"/>
                <w:color w:val="000000"/>
                <w:sz w:val="20"/>
              </w:rPr>
              <w:t>
Азшылық үлесі</w:t>
            </w:r>
          </w:p>
          <w:bookmarkEnd w:id="698"/>
          <w:p>
            <w:pPr>
              <w:spacing w:after="20"/>
              <w:ind w:left="20"/>
              <w:jc w:val="both"/>
            </w:pPr>
            <w:r>
              <w:rPr>
                <w:rFonts w:ascii="Times New Roman"/>
                <w:b w:val="false"/>
                <w:i w:val="false"/>
                <w:color w:val="000000"/>
                <w:sz w:val="20"/>
              </w:rPr>
              <w:t xml:space="preserve">
Доля меньшинства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 w:id="699"/>
          <w:p>
            <w:pPr>
              <w:spacing w:after="20"/>
              <w:ind w:left="20"/>
              <w:jc w:val="both"/>
            </w:pPr>
            <w:r>
              <w:rPr>
                <w:rFonts w:ascii="Times New Roman"/>
                <w:b w:val="false"/>
                <w:i w:val="false"/>
                <w:color w:val="000000"/>
                <w:sz w:val="20"/>
              </w:rPr>
              <w:t xml:space="preserve">
Капитал жиынтығы </w:t>
            </w:r>
          </w:p>
          <w:bookmarkEnd w:id="699"/>
          <w:p>
            <w:pPr>
              <w:spacing w:after="20"/>
              <w:ind w:left="20"/>
              <w:jc w:val="both"/>
            </w:pPr>
            <w:r>
              <w:rPr>
                <w:rFonts w:ascii="Times New Roman"/>
                <w:b w:val="false"/>
                <w:i w:val="false"/>
                <w:color w:val="000000"/>
                <w:sz w:val="20"/>
              </w:rPr>
              <w:t xml:space="preserve">
Итого капитал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 w:id="700"/>
          <w:p>
            <w:pPr>
              <w:spacing w:after="20"/>
              <w:ind w:left="20"/>
              <w:jc w:val="both"/>
            </w:pPr>
            <w:r>
              <w:rPr>
                <w:rFonts w:ascii="Times New Roman"/>
                <w:b w:val="false"/>
                <w:i w:val="false"/>
                <w:color w:val="000000"/>
                <w:sz w:val="20"/>
              </w:rPr>
              <w:t>
Баланс (пассивтер)</w:t>
            </w:r>
          </w:p>
          <w:bookmarkEnd w:id="700"/>
          <w:p>
            <w:pPr>
              <w:spacing w:after="20"/>
              <w:ind w:left="20"/>
              <w:jc w:val="both"/>
            </w:pPr>
            <w:r>
              <w:rPr>
                <w:rFonts w:ascii="Times New Roman"/>
                <w:b w:val="false"/>
                <w:i w:val="false"/>
                <w:color w:val="000000"/>
                <w:sz w:val="20"/>
              </w:rPr>
              <w:t>
Баланс (пассивы)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2" w:id="701"/>
    <w:p>
      <w:pPr>
        <w:spacing w:after="0"/>
        <w:ind w:left="0"/>
        <w:jc w:val="both"/>
      </w:pPr>
      <w:r>
        <w:rPr>
          <w:rFonts w:ascii="Times New Roman"/>
          <w:b w:val="false"/>
          <w:i w:val="false"/>
          <w:color w:val="000000"/>
          <w:sz w:val="28"/>
        </w:rPr>
        <w:t>
      6. Ақшалай қаражаттың қозғалысы туралы ақпаратты көрсетіңіз, мың теңге.</w:t>
      </w:r>
    </w:p>
    <w:bookmarkEnd w:id="701"/>
    <w:bookmarkStart w:name="z803" w:id="702"/>
    <w:p>
      <w:pPr>
        <w:spacing w:after="0"/>
        <w:ind w:left="0"/>
        <w:jc w:val="both"/>
      </w:pPr>
      <w:r>
        <w:rPr>
          <w:rFonts w:ascii="Times New Roman"/>
          <w:b w:val="false"/>
          <w:i w:val="false"/>
          <w:color w:val="000000"/>
          <w:sz w:val="28"/>
        </w:rPr>
        <w:t>
      Укажите информацию о движении денежных средств, тысяч теңге.</w:t>
      </w:r>
    </w:p>
    <w:bookmarkEnd w:id="7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 w:id="703"/>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703"/>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 w:id="704"/>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 атауы</w:t>
            </w:r>
          </w:p>
          <w:bookmarkEnd w:id="704"/>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 w:id="705"/>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705"/>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 w:id="706"/>
          <w:p>
            <w:pPr>
              <w:spacing w:after="20"/>
              <w:ind w:left="20"/>
              <w:jc w:val="both"/>
            </w:pPr>
            <w:r>
              <w:rPr>
                <w:rFonts w:ascii="Times New Roman"/>
                <w:b w:val="false"/>
                <w:i w:val="false"/>
                <w:color w:val="000000"/>
                <w:sz w:val="20"/>
              </w:rPr>
              <w:t>
</w:t>
            </w:r>
            <w:r>
              <w:rPr>
                <w:rFonts w:ascii="Times New Roman"/>
                <w:b/>
                <w:i w:val="false"/>
                <w:color w:val="000000"/>
                <w:sz w:val="20"/>
              </w:rPr>
              <w:t>Теңгемен жүргізілген операциялардан түскені</w:t>
            </w:r>
          </w:p>
          <w:bookmarkEnd w:id="706"/>
          <w:p>
            <w:pPr>
              <w:spacing w:after="20"/>
              <w:ind w:left="20"/>
              <w:jc w:val="both"/>
            </w:pPr>
            <w:r>
              <w:rPr>
                <w:rFonts w:ascii="Times New Roman"/>
                <w:b w:val="false"/>
                <w:i w:val="false"/>
                <w:color w:val="000000"/>
                <w:sz w:val="20"/>
              </w:rPr>
              <w:t>
</w:t>
            </w:r>
            <w:r>
              <w:rPr>
                <w:rFonts w:ascii="Times New Roman"/>
                <w:b/>
                <w:i w:val="false"/>
                <w:color w:val="000000"/>
                <w:sz w:val="20"/>
              </w:rPr>
              <w:t xml:space="preserve">От операций в теңге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707"/>
          <w:p>
            <w:pPr>
              <w:spacing w:after="20"/>
              <w:ind w:left="20"/>
              <w:jc w:val="both"/>
            </w:pPr>
            <w:r>
              <w:rPr>
                <w:rFonts w:ascii="Times New Roman"/>
                <w:b w:val="false"/>
                <w:i w:val="false"/>
                <w:color w:val="000000"/>
                <w:sz w:val="20"/>
              </w:rPr>
              <w:t>
</w:t>
            </w:r>
            <w:r>
              <w:rPr>
                <w:rFonts w:ascii="Times New Roman"/>
                <w:b/>
                <w:i w:val="false"/>
                <w:color w:val="000000"/>
                <w:sz w:val="20"/>
              </w:rPr>
              <w:t xml:space="preserve">Шетелдік валютамен жүргізілген </w:t>
            </w:r>
            <w:r>
              <w:rPr>
                <w:rFonts w:ascii="Times New Roman"/>
                <w:b/>
                <w:i w:val="false"/>
                <w:color w:val="000000"/>
                <w:sz w:val="20"/>
              </w:rPr>
              <w:t>операциялардан түскені</w:t>
            </w:r>
          </w:p>
          <w:bookmarkEnd w:id="707"/>
          <w:p>
            <w:pPr>
              <w:spacing w:after="20"/>
              <w:ind w:left="20"/>
              <w:jc w:val="both"/>
            </w:pPr>
            <w:r>
              <w:rPr>
                <w:rFonts w:ascii="Times New Roman"/>
                <w:b w:val="false"/>
                <w:i w:val="false"/>
                <w:color w:val="000000"/>
                <w:sz w:val="20"/>
              </w:rPr>
              <w:t>
</w:t>
            </w:r>
            <w:r>
              <w:rPr>
                <w:rFonts w:ascii="Times New Roman"/>
                <w:b/>
                <w:i w:val="false"/>
                <w:color w:val="000000"/>
                <w:sz w:val="20"/>
              </w:rPr>
              <w:t xml:space="preserve">От операций в иностранной валюте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 w:id="708"/>
          <w:p>
            <w:pPr>
              <w:spacing w:after="20"/>
              <w:ind w:left="20"/>
              <w:jc w:val="both"/>
            </w:pPr>
            <w:r>
              <w:rPr>
                <w:rFonts w:ascii="Times New Roman"/>
                <w:b w:val="false"/>
                <w:i w:val="false"/>
                <w:color w:val="000000"/>
                <w:sz w:val="20"/>
              </w:rPr>
              <w:t>
Операциялық қызметтен түскен ақшалай қаражаттың қозғалысы</w:t>
            </w:r>
          </w:p>
          <w:bookmarkEnd w:id="708"/>
          <w:p>
            <w:pPr>
              <w:spacing w:after="20"/>
              <w:ind w:left="20"/>
              <w:jc w:val="both"/>
            </w:pPr>
            <w:r>
              <w:rPr>
                <w:rFonts w:ascii="Times New Roman"/>
                <w:b w:val="false"/>
                <w:i w:val="false"/>
                <w:color w:val="000000"/>
                <w:sz w:val="20"/>
              </w:rPr>
              <w:t>
Движение денежных средств от операционной деятельности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 w:id="709"/>
          <w:p>
            <w:pPr>
              <w:spacing w:after="20"/>
              <w:ind w:left="20"/>
              <w:jc w:val="both"/>
            </w:pPr>
            <w:r>
              <w:rPr>
                <w:rFonts w:ascii="Times New Roman"/>
                <w:b w:val="false"/>
                <w:i w:val="false"/>
                <w:color w:val="000000"/>
                <w:sz w:val="20"/>
              </w:rPr>
              <w:t>
Ақшалай қаражаттың түсімі</w:t>
            </w:r>
          </w:p>
          <w:bookmarkEnd w:id="709"/>
          <w:p>
            <w:pPr>
              <w:spacing w:after="20"/>
              <w:ind w:left="20"/>
              <w:jc w:val="both"/>
            </w:pPr>
            <w:r>
              <w:rPr>
                <w:rFonts w:ascii="Times New Roman"/>
                <w:b w:val="false"/>
                <w:i w:val="false"/>
                <w:color w:val="000000"/>
                <w:sz w:val="20"/>
              </w:rPr>
              <w:t>
Поступление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 w:id="710"/>
          <w:p>
            <w:pPr>
              <w:spacing w:after="20"/>
              <w:ind w:left="20"/>
              <w:jc w:val="both"/>
            </w:pPr>
            <w:r>
              <w:rPr>
                <w:rFonts w:ascii="Times New Roman"/>
                <w:b w:val="false"/>
                <w:i w:val="false"/>
                <w:color w:val="000000"/>
                <w:sz w:val="20"/>
              </w:rPr>
              <w:t>
оның ішінде</w:t>
            </w:r>
          </w:p>
          <w:bookmarkEnd w:id="710"/>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 w:id="711"/>
          <w:p>
            <w:pPr>
              <w:spacing w:after="20"/>
              <w:ind w:left="20"/>
              <w:jc w:val="both"/>
            </w:pPr>
            <w:r>
              <w:rPr>
                <w:rFonts w:ascii="Times New Roman"/>
                <w:b w:val="false"/>
                <w:i w:val="false"/>
                <w:color w:val="000000"/>
                <w:sz w:val="20"/>
              </w:rPr>
              <w:t>
тауарларды өткізуден</w:t>
            </w:r>
          </w:p>
          <w:bookmarkEnd w:id="711"/>
          <w:p>
            <w:pPr>
              <w:spacing w:after="20"/>
              <w:ind w:left="20"/>
              <w:jc w:val="both"/>
            </w:pPr>
            <w:r>
              <w:rPr>
                <w:rFonts w:ascii="Times New Roman"/>
                <w:b w:val="false"/>
                <w:i w:val="false"/>
                <w:color w:val="000000"/>
                <w:sz w:val="20"/>
              </w:rPr>
              <w:t>
реализация товаров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 w:id="712"/>
          <w:p>
            <w:pPr>
              <w:spacing w:after="20"/>
              <w:ind w:left="20"/>
              <w:jc w:val="both"/>
            </w:pPr>
            <w:r>
              <w:rPr>
                <w:rFonts w:ascii="Times New Roman"/>
                <w:b w:val="false"/>
                <w:i w:val="false"/>
                <w:color w:val="000000"/>
                <w:sz w:val="20"/>
              </w:rPr>
              <w:t>
қызметтер көрсетуден</w:t>
            </w:r>
          </w:p>
          <w:bookmarkEnd w:id="712"/>
          <w:p>
            <w:pPr>
              <w:spacing w:after="20"/>
              <w:ind w:left="20"/>
              <w:jc w:val="both"/>
            </w:pPr>
            <w:r>
              <w:rPr>
                <w:rFonts w:ascii="Times New Roman"/>
                <w:b w:val="false"/>
                <w:i w:val="false"/>
                <w:color w:val="000000"/>
                <w:sz w:val="20"/>
              </w:rPr>
              <w:t>
предоставление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713"/>
          <w:p>
            <w:pPr>
              <w:spacing w:after="20"/>
              <w:ind w:left="20"/>
              <w:jc w:val="both"/>
            </w:pPr>
            <w:r>
              <w:rPr>
                <w:rFonts w:ascii="Times New Roman"/>
                <w:b w:val="false"/>
                <w:i w:val="false"/>
                <w:color w:val="000000"/>
                <w:sz w:val="20"/>
              </w:rPr>
              <w:t>
дивиденділер</w:t>
            </w:r>
          </w:p>
          <w:bookmarkEnd w:id="713"/>
          <w:p>
            <w:pPr>
              <w:spacing w:after="20"/>
              <w:ind w:left="20"/>
              <w:jc w:val="both"/>
            </w:pPr>
            <w:r>
              <w:rPr>
                <w:rFonts w:ascii="Times New Roman"/>
                <w:b w:val="false"/>
                <w:i w:val="false"/>
                <w:color w:val="000000"/>
                <w:sz w:val="20"/>
              </w:rPr>
              <w:t xml:space="preserve">
дивиденды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 w:id="714"/>
          <w:p>
            <w:pPr>
              <w:spacing w:after="20"/>
              <w:ind w:left="20"/>
              <w:jc w:val="both"/>
            </w:pPr>
            <w:r>
              <w:rPr>
                <w:rFonts w:ascii="Times New Roman"/>
                <w:b w:val="false"/>
                <w:i w:val="false"/>
                <w:color w:val="000000"/>
                <w:sz w:val="20"/>
              </w:rPr>
              <w:t xml:space="preserve">
жалға беруден, гонорардан сыйақы түріндегі түсімдер, комиссиялық және өзге де түсімдер </w:t>
            </w:r>
          </w:p>
          <w:bookmarkEnd w:id="714"/>
          <w:p>
            <w:pPr>
              <w:spacing w:after="20"/>
              <w:ind w:left="20"/>
              <w:jc w:val="both"/>
            </w:pPr>
            <w:r>
              <w:rPr>
                <w:rFonts w:ascii="Times New Roman"/>
                <w:b w:val="false"/>
                <w:i w:val="false"/>
                <w:color w:val="000000"/>
                <w:sz w:val="20"/>
              </w:rPr>
              <w:t>
поступления в виде вознаграждений от аренды, гонорары, комиссионные и прочая выручка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715"/>
          <w:p>
            <w:pPr>
              <w:spacing w:after="20"/>
              <w:ind w:left="20"/>
              <w:jc w:val="both"/>
            </w:pPr>
            <w:r>
              <w:rPr>
                <w:rFonts w:ascii="Times New Roman"/>
                <w:b w:val="false"/>
                <w:i w:val="false"/>
                <w:color w:val="000000"/>
                <w:sz w:val="20"/>
              </w:rPr>
              <w:t>
сақтандыру сыйлықақылары және талаптар, жылдық жарналар мен өзге де сақтандыру сыйақылары түріндегі түсімдер</w:t>
            </w:r>
          </w:p>
          <w:bookmarkEnd w:id="715"/>
          <w:p>
            <w:pPr>
              <w:spacing w:after="20"/>
              <w:ind w:left="20"/>
              <w:jc w:val="both"/>
            </w:pPr>
            <w:r>
              <w:rPr>
                <w:rFonts w:ascii="Times New Roman"/>
                <w:b w:val="false"/>
                <w:i w:val="false"/>
                <w:color w:val="000000"/>
                <w:sz w:val="20"/>
              </w:rPr>
              <w:t xml:space="preserve">
поступления в виде страховых премий и исков, годовых взносов и прочих страховых вознаграждений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 w:id="716"/>
          <w:p>
            <w:pPr>
              <w:spacing w:after="20"/>
              <w:ind w:left="20"/>
              <w:jc w:val="both"/>
            </w:pPr>
            <w:r>
              <w:rPr>
                <w:rFonts w:ascii="Times New Roman"/>
                <w:b w:val="false"/>
                <w:i w:val="false"/>
                <w:color w:val="000000"/>
                <w:sz w:val="20"/>
              </w:rPr>
              <w:t>
өзге де түсімдер</w:t>
            </w:r>
          </w:p>
          <w:bookmarkEnd w:id="716"/>
          <w:p>
            <w:pPr>
              <w:spacing w:after="20"/>
              <w:ind w:left="20"/>
              <w:jc w:val="both"/>
            </w:pPr>
            <w:r>
              <w:rPr>
                <w:rFonts w:ascii="Times New Roman"/>
                <w:b w:val="false"/>
                <w:i w:val="false"/>
                <w:color w:val="000000"/>
                <w:sz w:val="20"/>
              </w:rPr>
              <w:t>
прочее поступление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 w:id="717"/>
          <w:p>
            <w:pPr>
              <w:spacing w:after="20"/>
              <w:ind w:left="20"/>
              <w:jc w:val="both"/>
            </w:pPr>
            <w:r>
              <w:rPr>
                <w:rFonts w:ascii="Times New Roman"/>
                <w:b w:val="false"/>
                <w:i w:val="false"/>
                <w:color w:val="000000"/>
                <w:sz w:val="20"/>
              </w:rPr>
              <w:t xml:space="preserve">
Ақшалай қаражаттың істен шығуы </w:t>
            </w:r>
          </w:p>
          <w:bookmarkEnd w:id="717"/>
          <w:p>
            <w:pPr>
              <w:spacing w:after="20"/>
              <w:ind w:left="20"/>
              <w:jc w:val="both"/>
            </w:pPr>
            <w:r>
              <w:rPr>
                <w:rFonts w:ascii="Times New Roman"/>
                <w:b w:val="false"/>
                <w:i w:val="false"/>
                <w:color w:val="000000"/>
                <w:sz w:val="20"/>
              </w:rPr>
              <w:t xml:space="preserve">
Выбытие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9" w:id="718"/>
          <w:p>
            <w:pPr>
              <w:spacing w:after="20"/>
              <w:ind w:left="20"/>
              <w:jc w:val="both"/>
            </w:pPr>
            <w:r>
              <w:rPr>
                <w:rFonts w:ascii="Times New Roman"/>
                <w:b w:val="false"/>
                <w:i w:val="false"/>
                <w:color w:val="000000"/>
                <w:sz w:val="20"/>
              </w:rPr>
              <w:t>
оның ішінде</w:t>
            </w:r>
          </w:p>
          <w:bookmarkEnd w:id="718"/>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719"/>
          <w:p>
            <w:pPr>
              <w:spacing w:after="20"/>
              <w:ind w:left="20"/>
              <w:jc w:val="both"/>
            </w:pPr>
            <w:r>
              <w:rPr>
                <w:rFonts w:ascii="Times New Roman"/>
                <w:b w:val="false"/>
                <w:i w:val="false"/>
                <w:color w:val="000000"/>
                <w:sz w:val="20"/>
              </w:rPr>
              <w:t>
тауарлар мен қызметтер үшін өнім берушілерге төленетін төлемдер</w:t>
            </w:r>
          </w:p>
          <w:bookmarkEnd w:id="719"/>
          <w:p>
            <w:pPr>
              <w:spacing w:after="20"/>
              <w:ind w:left="20"/>
              <w:jc w:val="both"/>
            </w:pPr>
            <w:r>
              <w:rPr>
                <w:rFonts w:ascii="Times New Roman"/>
                <w:b w:val="false"/>
                <w:i w:val="false"/>
                <w:color w:val="000000"/>
                <w:sz w:val="20"/>
              </w:rPr>
              <w:t>
платежи поставщикам за товары и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 w:id="720"/>
          <w:p>
            <w:pPr>
              <w:spacing w:after="20"/>
              <w:ind w:left="20"/>
              <w:jc w:val="both"/>
            </w:pPr>
            <w:r>
              <w:rPr>
                <w:rFonts w:ascii="Times New Roman"/>
                <w:b w:val="false"/>
                <w:i w:val="false"/>
                <w:color w:val="000000"/>
                <w:sz w:val="20"/>
              </w:rPr>
              <w:t>
қарыздар бойынша түскен сыйақыларды төлеу</w:t>
            </w:r>
          </w:p>
          <w:bookmarkEnd w:id="720"/>
          <w:p>
            <w:pPr>
              <w:spacing w:after="20"/>
              <w:ind w:left="20"/>
              <w:jc w:val="both"/>
            </w:pPr>
            <w:r>
              <w:rPr>
                <w:rFonts w:ascii="Times New Roman"/>
                <w:b w:val="false"/>
                <w:i w:val="false"/>
                <w:color w:val="000000"/>
                <w:sz w:val="20"/>
              </w:rPr>
              <w:t>
выплата вознаграждений по займам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 w:id="721"/>
          <w:p>
            <w:pPr>
              <w:spacing w:after="20"/>
              <w:ind w:left="20"/>
              <w:jc w:val="both"/>
            </w:pPr>
            <w:r>
              <w:rPr>
                <w:rFonts w:ascii="Times New Roman"/>
                <w:b w:val="false"/>
                <w:i w:val="false"/>
                <w:color w:val="000000"/>
                <w:sz w:val="20"/>
              </w:rPr>
              <w:t xml:space="preserve">
банк қарыздары бойынша </w:t>
            </w:r>
          </w:p>
          <w:bookmarkEnd w:id="721"/>
          <w:p>
            <w:pPr>
              <w:spacing w:after="20"/>
              <w:ind w:left="20"/>
              <w:jc w:val="both"/>
            </w:pPr>
            <w:r>
              <w:rPr>
                <w:rFonts w:ascii="Times New Roman"/>
                <w:b w:val="false"/>
                <w:i w:val="false"/>
                <w:color w:val="000000"/>
                <w:sz w:val="20"/>
              </w:rPr>
              <w:t xml:space="preserve">
по займам банков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 w:id="722"/>
          <w:p>
            <w:pPr>
              <w:spacing w:after="20"/>
              <w:ind w:left="20"/>
              <w:jc w:val="both"/>
            </w:pPr>
            <w:r>
              <w:rPr>
                <w:rFonts w:ascii="Times New Roman"/>
                <w:b w:val="false"/>
                <w:i w:val="false"/>
                <w:color w:val="000000"/>
                <w:sz w:val="20"/>
              </w:rPr>
              <w:t>
өзге қарыздар бойынша</w:t>
            </w:r>
          </w:p>
          <w:bookmarkEnd w:id="722"/>
          <w:p>
            <w:pPr>
              <w:spacing w:after="20"/>
              <w:ind w:left="20"/>
              <w:jc w:val="both"/>
            </w:pPr>
            <w:r>
              <w:rPr>
                <w:rFonts w:ascii="Times New Roman"/>
                <w:b w:val="false"/>
                <w:i w:val="false"/>
                <w:color w:val="000000"/>
                <w:sz w:val="20"/>
              </w:rPr>
              <w:t>
по прочим займам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723"/>
          <w:p>
            <w:pPr>
              <w:spacing w:after="20"/>
              <w:ind w:left="20"/>
              <w:jc w:val="both"/>
            </w:pPr>
            <w:r>
              <w:rPr>
                <w:rFonts w:ascii="Times New Roman"/>
                <w:b w:val="false"/>
                <w:i w:val="false"/>
                <w:color w:val="000000"/>
                <w:sz w:val="20"/>
              </w:rPr>
              <w:t xml:space="preserve">
жалға беруден, гонорардан сыйақы түріндегі төлемдер, комиссиялық және өзге де төлемақылар </w:t>
            </w:r>
          </w:p>
          <w:bookmarkEnd w:id="723"/>
          <w:p>
            <w:pPr>
              <w:spacing w:after="20"/>
              <w:ind w:left="20"/>
              <w:jc w:val="both"/>
            </w:pPr>
            <w:r>
              <w:rPr>
                <w:rFonts w:ascii="Times New Roman"/>
                <w:b w:val="false"/>
                <w:i w:val="false"/>
                <w:color w:val="000000"/>
                <w:sz w:val="20"/>
              </w:rPr>
              <w:t xml:space="preserve">
платежи в виде вознаграждений за аренду, гонорары, комиссионные и прочие выплаты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 w:id="724"/>
          <w:p>
            <w:pPr>
              <w:spacing w:after="20"/>
              <w:ind w:left="20"/>
              <w:jc w:val="both"/>
            </w:pPr>
            <w:r>
              <w:rPr>
                <w:rFonts w:ascii="Times New Roman"/>
                <w:b w:val="false"/>
                <w:i w:val="false"/>
                <w:color w:val="000000"/>
                <w:sz w:val="20"/>
              </w:rPr>
              <w:t>
сақтандыру сыйақылары және талаптар, жылдық жарналар мен өзге де сақтандыру сыйақылары түріндегі төлемдер</w:t>
            </w:r>
          </w:p>
          <w:bookmarkEnd w:id="724"/>
          <w:p>
            <w:pPr>
              <w:spacing w:after="20"/>
              <w:ind w:left="20"/>
              <w:jc w:val="both"/>
            </w:pPr>
            <w:r>
              <w:rPr>
                <w:rFonts w:ascii="Times New Roman"/>
                <w:b w:val="false"/>
                <w:i w:val="false"/>
                <w:color w:val="000000"/>
                <w:sz w:val="20"/>
              </w:rPr>
              <w:t>
платежи в виде страховых премий и исков, годовых взносов и прочих страховых вознаграждений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6" w:id="725"/>
          <w:p>
            <w:pPr>
              <w:spacing w:after="20"/>
              <w:ind w:left="20"/>
              <w:jc w:val="both"/>
            </w:pPr>
            <w:r>
              <w:rPr>
                <w:rFonts w:ascii="Times New Roman"/>
                <w:b w:val="false"/>
                <w:i w:val="false"/>
                <w:color w:val="000000"/>
                <w:sz w:val="20"/>
              </w:rPr>
              <w:t>
өзге де шығыстар</w:t>
            </w:r>
          </w:p>
          <w:bookmarkEnd w:id="725"/>
          <w:p>
            <w:pPr>
              <w:spacing w:after="20"/>
              <w:ind w:left="20"/>
              <w:jc w:val="both"/>
            </w:pPr>
            <w:r>
              <w:rPr>
                <w:rFonts w:ascii="Times New Roman"/>
                <w:b w:val="false"/>
                <w:i w:val="false"/>
                <w:color w:val="000000"/>
                <w:sz w:val="20"/>
              </w:rPr>
              <w:t xml:space="preserve">
прочее выбытие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726"/>
          <w:p>
            <w:pPr>
              <w:spacing w:after="20"/>
              <w:ind w:left="20"/>
              <w:jc w:val="both"/>
            </w:pPr>
            <w:r>
              <w:rPr>
                <w:rFonts w:ascii="Times New Roman"/>
                <w:b w:val="false"/>
                <w:i w:val="false"/>
                <w:color w:val="000000"/>
                <w:sz w:val="20"/>
              </w:rPr>
              <w:t>
Операциялық қызметтен түскен ақшалай қаражаттың таза сомасы</w:t>
            </w:r>
          </w:p>
          <w:bookmarkEnd w:id="726"/>
          <w:p>
            <w:pPr>
              <w:spacing w:after="20"/>
              <w:ind w:left="20"/>
              <w:jc w:val="both"/>
            </w:pPr>
            <w:r>
              <w:rPr>
                <w:rFonts w:ascii="Times New Roman"/>
                <w:b w:val="false"/>
                <w:i w:val="false"/>
                <w:color w:val="000000"/>
                <w:sz w:val="20"/>
              </w:rPr>
              <w:t>
Чистая сумма денежных средств от операционной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 w:id="727"/>
          <w:p>
            <w:pPr>
              <w:spacing w:after="20"/>
              <w:ind w:left="20"/>
              <w:jc w:val="both"/>
            </w:pPr>
            <w:r>
              <w:rPr>
                <w:rFonts w:ascii="Times New Roman"/>
                <w:b w:val="false"/>
                <w:i w:val="false"/>
                <w:color w:val="000000"/>
                <w:sz w:val="20"/>
              </w:rPr>
              <w:t>
Инвестициялық қызметтен түскен ақшалай қаражаттың қозғалысы</w:t>
            </w:r>
          </w:p>
          <w:bookmarkEnd w:id="727"/>
          <w:p>
            <w:pPr>
              <w:spacing w:after="20"/>
              <w:ind w:left="20"/>
              <w:jc w:val="both"/>
            </w:pPr>
            <w:r>
              <w:rPr>
                <w:rFonts w:ascii="Times New Roman"/>
                <w:b w:val="false"/>
                <w:i w:val="false"/>
                <w:color w:val="000000"/>
                <w:sz w:val="20"/>
              </w:rPr>
              <w:t xml:space="preserve">
Движение денежных средств от инвестиционной деятельности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728"/>
          <w:p>
            <w:pPr>
              <w:spacing w:after="20"/>
              <w:ind w:left="20"/>
              <w:jc w:val="both"/>
            </w:pPr>
            <w:r>
              <w:rPr>
                <w:rFonts w:ascii="Times New Roman"/>
                <w:b w:val="false"/>
                <w:i w:val="false"/>
                <w:color w:val="000000"/>
                <w:sz w:val="20"/>
              </w:rPr>
              <w:t xml:space="preserve">
Ақшалай қаражаттың түсімі </w:t>
            </w:r>
          </w:p>
          <w:bookmarkEnd w:id="728"/>
          <w:p>
            <w:pPr>
              <w:spacing w:after="20"/>
              <w:ind w:left="20"/>
              <w:jc w:val="both"/>
            </w:pPr>
            <w:r>
              <w:rPr>
                <w:rFonts w:ascii="Times New Roman"/>
                <w:b w:val="false"/>
                <w:i w:val="false"/>
                <w:color w:val="000000"/>
                <w:sz w:val="20"/>
              </w:rPr>
              <w:t xml:space="preserve">
Поступление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 w:id="729"/>
          <w:p>
            <w:pPr>
              <w:spacing w:after="20"/>
              <w:ind w:left="20"/>
              <w:jc w:val="both"/>
            </w:pPr>
            <w:r>
              <w:rPr>
                <w:rFonts w:ascii="Times New Roman"/>
                <w:b w:val="false"/>
                <w:i w:val="false"/>
                <w:color w:val="000000"/>
                <w:sz w:val="20"/>
              </w:rPr>
              <w:t>
оның ішінде</w:t>
            </w:r>
          </w:p>
          <w:bookmarkEnd w:id="729"/>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 w:id="730"/>
          <w:p>
            <w:pPr>
              <w:spacing w:after="20"/>
              <w:ind w:left="20"/>
              <w:jc w:val="both"/>
            </w:pPr>
            <w:r>
              <w:rPr>
                <w:rFonts w:ascii="Times New Roman"/>
                <w:b w:val="false"/>
                <w:i w:val="false"/>
                <w:color w:val="000000"/>
                <w:sz w:val="20"/>
              </w:rPr>
              <w:t>
қаржы активтерін сату</w:t>
            </w:r>
          </w:p>
          <w:bookmarkEnd w:id="730"/>
          <w:p>
            <w:pPr>
              <w:spacing w:after="20"/>
              <w:ind w:left="20"/>
              <w:jc w:val="both"/>
            </w:pPr>
            <w:r>
              <w:rPr>
                <w:rFonts w:ascii="Times New Roman"/>
                <w:b w:val="false"/>
                <w:i w:val="false"/>
                <w:color w:val="000000"/>
                <w:sz w:val="20"/>
              </w:rPr>
              <w:t>
реализация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2" w:id="731"/>
          <w:p>
            <w:pPr>
              <w:spacing w:after="20"/>
              <w:ind w:left="20"/>
              <w:jc w:val="both"/>
            </w:pPr>
            <w:r>
              <w:rPr>
                <w:rFonts w:ascii="Times New Roman"/>
                <w:b w:val="false"/>
                <w:i w:val="false"/>
                <w:color w:val="000000"/>
                <w:sz w:val="20"/>
              </w:rPr>
              <w:t>
акцияларды және басқа кәсіпорындардағы қатысу үлестерін сату</w:t>
            </w:r>
          </w:p>
          <w:bookmarkEnd w:id="731"/>
          <w:p>
            <w:pPr>
              <w:spacing w:after="20"/>
              <w:ind w:left="20"/>
              <w:jc w:val="both"/>
            </w:pPr>
            <w:r>
              <w:rPr>
                <w:rFonts w:ascii="Times New Roman"/>
                <w:b w:val="false"/>
                <w:i w:val="false"/>
                <w:color w:val="000000"/>
                <w:sz w:val="20"/>
              </w:rPr>
              <w:t xml:space="preserve">
реализация акций и долей участия в других предприятиях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 w:id="732"/>
          <w:p>
            <w:pPr>
              <w:spacing w:after="20"/>
              <w:ind w:left="20"/>
              <w:jc w:val="both"/>
            </w:pPr>
            <w:r>
              <w:rPr>
                <w:rFonts w:ascii="Times New Roman"/>
                <w:b w:val="false"/>
                <w:i w:val="false"/>
                <w:color w:val="000000"/>
                <w:sz w:val="20"/>
              </w:rPr>
              <w:t>
басқа кәсіпорындардың қарыздық құралдарын сату</w:t>
            </w:r>
          </w:p>
          <w:bookmarkEnd w:id="732"/>
          <w:p>
            <w:pPr>
              <w:spacing w:after="20"/>
              <w:ind w:left="20"/>
              <w:jc w:val="both"/>
            </w:pPr>
            <w:r>
              <w:rPr>
                <w:rFonts w:ascii="Times New Roman"/>
                <w:b w:val="false"/>
                <w:i w:val="false"/>
                <w:color w:val="000000"/>
                <w:sz w:val="20"/>
              </w:rPr>
              <w:t>
реализация долговых инструментов других предприятий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 w:id="733"/>
          <w:p>
            <w:pPr>
              <w:spacing w:after="20"/>
              <w:ind w:left="20"/>
              <w:jc w:val="both"/>
            </w:pPr>
            <w:r>
              <w:rPr>
                <w:rFonts w:ascii="Times New Roman"/>
                <w:b w:val="false"/>
                <w:i w:val="false"/>
                <w:color w:val="000000"/>
                <w:sz w:val="20"/>
              </w:rPr>
              <w:t>
басқа ұйымдарға берілген қарыздарды өтеу</w:t>
            </w:r>
          </w:p>
          <w:bookmarkEnd w:id="733"/>
          <w:p>
            <w:pPr>
              <w:spacing w:after="20"/>
              <w:ind w:left="20"/>
              <w:jc w:val="both"/>
            </w:pPr>
            <w:r>
              <w:rPr>
                <w:rFonts w:ascii="Times New Roman"/>
                <w:b w:val="false"/>
                <w:i w:val="false"/>
                <w:color w:val="000000"/>
                <w:sz w:val="20"/>
              </w:rPr>
              <w:t>
погашение займов, предоставленных другим организациям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 w:id="734"/>
          <w:p>
            <w:pPr>
              <w:spacing w:after="20"/>
              <w:ind w:left="20"/>
              <w:jc w:val="both"/>
            </w:pPr>
            <w:r>
              <w:rPr>
                <w:rFonts w:ascii="Times New Roman"/>
                <w:b w:val="false"/>
                <w:i w:val="false"/>
                <w:color w:val="000000"/>
                <w:sz w:val="20"/>
              </w:rPr>
              <w:t>
фьючерстік, форвардтық, опциондық шарттар мен айырбастар бойынша түскен түсімдер</w:t>
            </w:r>
          </w:p>
          <w:bookmarkEnd w:id="734"/>
          <w:p>
            <w:pPr>
              <w:spacing w:after="20"/>
              <w:ind w:left="20"/>
              <w:jc w:val="both"/>
            </w:pPr>
            <w:r>
              <w:rPr>
                <w:rFonts w:ascii="Times New Roman"/>
                <w:b w:val="false"/>
                <w:i w:val="false"/>
                <w:color w:val="000000"/>
                <w:sz w:val="20"/>
              </w:rPr>
              <w:t xml:space="preserve">
поступления по фьючерсным, форвардным, опционным договорам и свопам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 w:id="735"/>
          <w:p>
            <w:pPr>
              <w:spacing w:after="20"/>
              <w:ind w:left="20"/>
              <w:jc w:val="both"/>
            </w:pPr>
            <w:r>
              <w:rPr>
                <w:rFonts w:ascii="Times New Roman"/>
                <w:b w:val="false"/>
                <w:i w:val="false"/>
                <w:color w:val="000000"/>
                <w:sz w:val="20"/>
              </w:rPr>
              <w:t>
өзге де түсімдер</w:t>
            </w:r>
          </w:p>
          <w:bookmarkEnd w:id="735"/>
          <w:p>
            <w:pPr>
              <w:spacing w:after="20"/>
              <w:ind w:left="20"/>
              <w:jc w:val="both"/>
            </w:pPr>
            <w:r>
              <w:rPr>
                <w:rFonts w:ascii="Times New Roman"/>
                <w:b w:val="false"/>
                <w:i w:val="false"/>
                <w:color w:val="000000"/>
                <w:sz w:val="20"/>
              </w:rPr>
              <w:t xml:space="preserve">
прочее поступление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7" w:id="736"/>
          <w:p>
            <w:pPr>
              <w:spacing w:after="20"/>
              <w:ind w:left="20"/>
              <w:jc w:val="both"/>
            </w:pPr>
            <w:r>
              <w:rPr>
                <w:rFonts w:ascii="Times New Roman"/>
                <w:b w:val="false"/>
                <w:i w:val="false"/>
                <w:color w:val="000000"/>
                <w:sz w:val="20"/>
              </w:rPr>
              <w:t xml:space="preserve">
Ақшалай қаражаттың істен шығуы </w:t>
            </w:r>
          </w:p>
          <w:bookmarkEnd w:id="736"/>
          <w:p>
            <w:pPr>
              <w:spacing w:after="20"/>
              <w:ind w:left="20"/>
              <w:jc w:val="both"/>
            </w:pPr>
            <w:r>
              <w:rPr>
                <w:rFonts w:ascii="Times New Roman"/>
                <w:b w:val="false"/>
                <w:i w:val="false"/>
                <w:color w:val="000000"/>
                <w:sz w:val="20"/>
              </w:rPr>
              <w:t xml:space="preserve">
Выбытие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 w:id="737"/>
          <w:p>
            <w:pPr>
              <w:spacing w:after="20"/>
              <w:ind w:left="20"/>
              <w:jc w:val="both"/>
            </w:pPr>
            <w:r>
              <w:rPr>
                <w:rFonts w:ascii="Times New Roman"/>
                <w:b w:val="false"/>
                <w:i w:val="false"/>
                <w:color w:val="000000"/>
                <w:sz w:val="20"/>
              </w:rPr>
              <w:t>
оның ішінде</w:t>
            </w:r>
          </w:p>
          <w:bookmarkEnd w:id="737"/>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 w:id="738"/>
          <w:p>
            <w:pPr>
              <w:spacing w:after="20"/>
              <w:ind w:left="20"/>
              <w:jc w:val="both"/>
            </w:pPr>
            <w:r>
              <w:rPr>
                <w:rFonts w:ascii="Times New Roman"/>
                <w:b w:val="false"/>
                <w:i w:val="false"/>
                <w:color w:val="000000"/>
                <w:sz w:val="20"/>
              </w:rPr>
              <w:t>
қаржы активтерін сатып алу</w:t>
            </w:r>
          </w:p>
          <w:bookmarkEnd w:id="738"/>
          <w:p>
            <w:pPr>
              <w:spacing w:after="20"/>
              <w:ind w:left="20"/>
              <w:jc w:val="both"/>
            </w:pPr>
            <w:r>
              <w:rPr>
                <w:rFonts w:ascii="Times New Roman"/>
                <w:b w:val="false"/>
                <w:i w:val="false"/>
                <w:color w:val="000000"/>
                <w:sz w:val="20"/>
              </w:rPr>
              <w:t>
приобретение финансовых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 w:id="739"/>
          <w:p>
            <w:pPr>
              <w:spacing w:after="20"/>
              <w:ind w:left="20"/>
              <w:jc w:val="both"/>
            </w:pPr>
            <w:r>
              <w:rPr>
                <w:rFonts w:ascii="Times New Roman"/>
                <w:b w:val="false"/>
                <w:i w:val="false"/>
                <w:color w:val="000000"/>
                <w:sz w:val="20"/>
              </w:rPr>
              <w:t xml:space="preserve">
акциялар мен басқа кәсіпорындардағы қатысу үлесін сатып алу </w:t>
            </w:r>
          </w:p>
          <w:bookmarkEnd w:id="739"/>
          <w:p>
            <w:pPr>
              <w:spacing w:after="20"/>
              <w:ind w:left="20"/>
              <w:jc w:val="both"/>
            </w:pPr>
            <w:r>
              <w:rPr>
                <w:rFonts w:ascii="Times New Roman"/>
                <w:b w:val="false"/>
                <w:i w:val="false"/>
                <w:color w:val="000000"/>
                <w:sz w:val="20"/>
              </w:rPr>
              <w:t xml:space="preserve">
приобретение акций и долей участия в других предприятиях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1" w:id="740"/>
          <w:p>
            <w:pPr>
              <w:spacing w:after="20"/>
              <w:ind w:left="20"/>
              <w:jc w:val="both"/>
            </w:pPr>
            <w:r>
              <w:rPr>
                <w:rFonts w:ascii="Times New Roman"/>
                <w:b w:val="false"/>
                <w:i w:val="false"/>
                <w:color w:val="000000"/>
                <w:sz w:val="20"/>
              </w:rPr>
              <w:t xml:space="preserve">
басқа кәсіпорындардың қарыздық құралдарын сатып алу </w:t>
            </w:r>
          </w:p>
          <w:bookmarkEnd w:id="740"/>
          <w:p>
            <w:pPr>
              <w:spacing w:after="20"/>
              <w:ind w:left="20"/>
              <w:jc w:val="both"/>
            </w:pPr>
            <w:r>
              <w:rPr>
                <w:rFonts w:ascii="Times New Roman"/>
                <w:b w:val="false"/>
                <w:i w:val="false"/>
                <w:color w:val="000000"/>
                <w:sz w:val="20"/>
              </w:rPr>
              <w:t xml:space="preserve">
приобретение долговых инструментов других предприятий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 w:id="741"/>
          <w:p>
            <w:pPr>
              <w:spacing w:after="20"/>
              <w:ind w:left="20"/>
              <w:jc w:val="both"/>
            </w:pPr>
            <w:r>
              <w:rPr>
                <w:rFonts w:ascii="Times New Roman"/>
                <w:b w:val="false"/>
                <w:i w:val="false"/>
                <w:color w:val="000000"/>
                <w:sz w:val="20"/>
              </w:rPr>
              <w:t>
басқа ұйымдарға қарыздар беру</w:t>
            </w:r>
          </w:p>
          <w:bookmarkEnd w:id="741"/>
          <w:p>
            <w:pPr>
              <w:spacing w:after="20"/>
              <w:ind w:left="20"/>
              <w:jc w:val="both"/>
            </w:pPr>
            <w:r>
              <w:rPr>
                <w:rFonts w:ascii="Times New Roman"/>
                <w:b w:val="false"/>
                <w:i w:val="false"/>
                <w:color w:val="000000"/>
                <w:sz w:val="20"/>
              </w:rPr>
              <w:t xml:space="preserve">
предоставление займов другим организациям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 w:id="742"/>
          <w:p>
            <w:pPr>
              <w:spacing w:after="20"/>
              <w:ind w:left="20"/>
              <w:jc w:val="both"/>
            </w:pPr>
            <w:r>
              <w:rPr>
                <w:rFonts w:ascii="Times New Roman"/>
                <w:b w:val="false"/>
                <w:i w:val="false"/>
                <w:color w:val="000000"/>
                <w:sz w:val="20"/>
              </w:rPr>
              <w:t>
қысқа мерзімді</w:t>
            </w:r>
          </w:p>
          <w:bookmarkEnd w:id="742"/>
          <w:p>
            <w:pPr>
              <w:spacing w:after="20"/>
              <w:ind w:left="20"/>
              <w:jc w:val="both"/>
            </w:pPr>
            <w:r>
              <w:rPr>
                <w:rFonts w:ascii="Times New Roman"/>
                <w:b w:val="false"/>
                <w:i w:val="false"/>
                <w:color w:val="000000"/>
                <w:sz w:val="20"/>
              </w:rPr>
              <w:t xml:space="preserve">
краткосрочных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743"/>
          <w:p>
            <w:pPr>
              <w:spacing w:after="20"/>
              <w:ind w:left="20"/>
              <w:jc w:val="both"/>
            </w:pPr>
            <w:r>
              <w:rPr>
                <w:rFonts w:ascii="Times New Roman"/>
                <w:b w:val="false"/>
                <w:i w:val="false"/>
                <w:color w:val="000000"/>
                <w:sz w:val="20"/>
              </w:rPr>
              <w:t>
ұзақ мерзімді</w:t>
            </w:r>
          </w:p>
          <w:bookmarkEnd w:id="743"/>
          <w:p>
            <w:pPr>
              <w:spacing w:after="20"/>
              <w:ind w:left="20"/>
              <w:jc w:val="both"/>
            </w:pPr>
            <w:r>
              <w:rPr>
                <w:rFonts w:ascii="Times New Roman"/>
                <w:b w:val="false"/>
                <w:i w:val="false"/>
                <w:color w:val="000000"/>
                <w:sz w:val="20"/>
              </w:rPr>
              <w:t xml:space="preserve">
долгосрочных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 w:id="744"/>
          <w:p>
            <w:pPr>
              <w:spacing w:after="20"/>
              <w:ind w:left="20"/>
              <w:jc w:val="both"/>
            </w:pPr>
            <w:r>
              <w:rPr>
                <w:rFonts w:ascii="Times New Roman"/>
                <w:b w:val="false"/>
                <w:i w:val="false"/>
                <w:color w:val="000000"/>
                <w:sz w:val="20"/>
              </w:rPr>
              <w:t xml:space="preserve">
фьючерстік және форвардтық, опциондық шарттар мен айырбастар бойынша төлемдер </w:t>
            </w:r>
          </w:p>
          <w:bookmarkEnd w:id="744"/>
          <w:p>
            <w:pPr>
              <w:spacing w:after="20"/>
              <w:ind w:left="20"/>
              <w:jc w:val="both"/>
            </w:pPr>
            <w:r>
              <w:rPr>
                <w:rFonts w:ascii="Times New Roman"/>
                <w:b w:val="false"/>
                <w:i w:val="false"/>
                <w:color w:val="000000"/>
                <w:sz w:val="20"/>
              </w:rPr>
              <w:t xml:space="preserve">
платежи по фьючерсным, форвардным, опционным договорам и свопам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 w:id="745"/>
          <w:p>
            <w:pPr>
              <w:spacing w:after="20"/>
              <w:ind w:left="20"/>
              <w:jc w:val="both"/>
            </w:pPr>
            <w:r>
              <w:rPr>
                <w:rFonts w:ascii="Times New Roman"/>
                <w:b w:val="false"/>
                <w:i w:val="false"/>
                <w:color w:val="000000"/>
                <w:sz w:val="20"/>
              </w:rPr>
              <w:t>
өзге де шығу түрлері</w:t>
            </w:r>
          </w:p>
          <w:bookmarkEnd w:id="745"/>
          <w:p>
            <w:pPr>
              <w:spacing w:after="20"/>
              <w:ind w:left="20"/>
              <w:jc w:val="both"/>
            </w:pPr>
            <w:r>
              <w:rPr>
                <w:rFonts w:ascii="Times New Roman"/>
                <w:b w:val="false"/>
                <w:i w:val="false"/>
                <w:color w:val="000000"/>
                <w:sz w:val="20"/>
              </w:rPr>
              <w:t xml:space="preserve">
прочее выбытие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 w:id="746"/>
          <w:p>
            <w:pPr>
              <w:spacing w:after="20"/>
              <w:ind w:left="20"/>
              <w:jc w:val="both"/>
            </w:pPr>
            <w:r>
              <w:rPr>
                <w:rFonts w:ascii="Times New Roman"/>
                <w:b w:val="false"/>
                <w:i w:val="false"/>
                <w:color w:val="000000"/>
                <w:sz w:val="20"/>
              </w:rPr>
              <w:t xml:space="preserve">
Инвестициялық қызметтен түскен ақшалай қаражаттың таза сомасы </w:t>
            </w:r>
          </w:p>
          <w:bookmarkEnd w:id="746"/>
          <w:p>
            <w:pPr>
              <w:spacing w:after="20"/>
              <w:ind w:left="20"/>
              <w:jc w:val="both"/>
            </w:pPr>
            <w:r>
              <w:rPr>
                <w:rFonts w:ascii="Times New Roman"/>
                <w:b w:val="false"/>
                <w:i w:val="false"/>
                <w:color w:val="000000"/>
                <w:sz w:val="20"/>
              </w:rPr>
              <w:t>
Чистая сумма денежных средств от инвестиционной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 w:id="747"/>
          <w:p>
            <w:pPr>
              <w:spacing w:after="20"/>
              <w:ind w:left="20"/>
              <w:jc w:val="both"/>
            </w:pPr>
            <w:r>
              <w:rPr>
                <w:rFonts w:ascii="Times New Roman"/>
                <w:b w:val="false"/>
                <w:i w:val="false"/>
                <w:color w:val="000000"/>
                <w:sz w:val="20"/>
              </w:rPr>
              <w:t>
Қаржы қызметінен түскен ақшалай қаражаттың қозғалысы</w:t>
            </w:r>
          </w:p>
          <w:bookmarkEnd w:id="747"/>
          <w:p>
            <w:pPr>
              <w:spacing w:after="20"/>
              <w:ind w:left="20"/>
              <w:jc w:val="both"/>
            </w:pPr>
            <w:r>
              <w:rPr>
                <w:rFonts w:ascii="Times New Roman"/>
                <w:b w:val="false"/>
                <w:i w:val="false"/>
                <w:color w:val="000000"/>
                <w:sz w:val="20"/>
              </w:rPr>
              <w:t xml:space="preserve">
Движение денежных средств от финансовой деятельности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 w:id="748"/>
          <w:p>
            <w:pPr>
              <w:spacing w:after="20"/>
              <w:ind w:left="20"/>
              <w:jc w:val="both"/>
            </w:pPr>
            <w:r>
              <w:rPr>
                <w:rFonts w:ascii="Times New Roman"/>
                <w:b w:val="false"/>
                <w:i w:val="false"/>
                <w:color w:val="000000"/>
                <w:sz w:val="20"/>
              </w:rPr>
              <w:t>
Ақшалай қаражаттың түсімі</w:t>
            </w:r>
          </w:p>
          <w:bookmarkEnd w:id="748"/>
          <w:p>
            <w:pPr>
              <w:spacing w:after="20"/>
              <w:ind w:left="20"/>
              <w:jc w:val="both"/>
            </w:pPr>
            <w:r>
              <w:rPr>
                <w:rFonts w:ascii="Times New Roman"/>
                <w:b w:val="false"/>
                <w:i w:val="false"/>
                <w:color w:val="000000"/>
                <w:sz w:val="20"/>
              </w:rPr>
              <w:t xml:space="preserve">
Поступление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0" w:id="749"/>
          <w:p>
            <w:pPr>
              <w:spacing w:after="20"/>
              <w:ind w:left="20"/>
              <w:jc w:val="both"/>
            </w:pPr>
            <w:r>
              <w:rPr>
                <w:rFonts w:ascii="Times New Roman"/>
                <w:b w:val="false"/>
                <w:i w:val="false"/>
                <w:color w:val="000000"/>
                <w:sz w:val="20"/>
              </w:rPr>
              <w:t>
оның ішінде</w:t>
            </w:r>
          </w:p>
          <w:bookmarkEnd w:id="749"/>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750"/>
          <w:p>
            <w:pPr>
              <w:spacing w:after="20"/>
              <w:ind w:left="20"/>
              <w:jc w:val="both"/>
            </w:pPr>
            <w:r>
              <w:rPr>
                <w:rFonts w:ascii="Times New Roman"/>
                <w:b w:val="false"/>
                <w:i w:val="false"/>
                <w:color w:val="000000"/>
                <w:sz w:val="20"/>
              </w:rPr>
              <w:t xml:space="preserve">
акциялардың және басқа да бағалы қағаздардың эмиссиясы </w:t>
            </w:r>
          </w:p>
          <w:bookmarkEnd w:id="750"/>
          <w:p>
            <w:pPr>
              <w:spacing w:after="20"/>
              <w:ind w:left="20"/>
              <w:jc w:val="both"/>
            </w:pPr>
            <w:r>
              <w:rPr>
                <w:rFonts w:ascii="Times New Roman"/>
                <w:b w:val="false"/>
                <w:i w:val="false"/>
                <w:color w:val="000000"/>
                <w:sz w:val="20"/>
              </w:rPr>
              <w:t xml:space="preserve">
эмиссия акций и других ценных бумаг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 w:id="751"/>
          <w:p>
            <w:pPr>
              <w:spacing w:after="20"/>
              <w:ind w:left="20"/>
              <w:jc w:val="both"/>
            </w:pPr>
            <w:r>
              <w:rPr>
                <w:rFonts w:ascii="Times New Roman"/>
                <w:b w:val="false"/>
                <w:i w:val="false"/>
                <w:color w:val="000000"/>
                <w:sz w:val="20"/>
              </w:rPr>
              <w:t>
акциялардың және басқа үлестік құралдардың эмиссиясы</w:t>
            </w:r>
          </w:p>
          <w:bookmarkEnd w:id="751"/>
          <w:p>
            <w:pPr>
              <w:spacing w:after="20"/>
              <w:ind w:left="20"/>
              <w:jc w:val="both"/>
            </w:pPr>
            <w:r>
              <w:rPr>
                <w:rFonts w:ascii="Times New Roman"/>
                <w:b w:val="false"/>
                <w:i w:val="false"/>
                <w:color w:val="000000"/>
                <w:sz w:val="20"/>
              </w:rPr>
              <w:t xml:space="preserve">
эмиссия акций и других долевых инструментов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 w:id="752"/>
          <w:p>
            <w:pPr>
              <w:spacing w:after="20"/>
              <w:ind w:left="20"/>
              <w:jc w:val="both"/>
            </w:pPr>
            <w:r>
              <w:rPr>
                <w:rFonts w:ascii="Times New Roman"/>
                <w:b w:val="false"/>
                <w:i w:val="false"/>
                <w:color w:val="000000"/>
                <w:sz w:val="20"/>
              </w:rPr>
              <w:t>
облигациялардың, қарыздардың, векселдердің, кепілдіктердің және басқа да қысқа және ұзақ мерзімді қарыздық құралдардың эмиссиясы</w:t>
            </w:r>
          </w:p>
          <w:bookmarkEnd w:id="752"/>
          <w:p>
            <w:pPr>
              <w:spacing w:after="20"/>
              <w:ind w:left="20"/>
              <w:jc w:val="both"/>
            </w:pPr>
            <w:r>
              <w:rPr>
                <w:rFonts w:ascii="Times New Roman"/>
                <w:b w:val="false"/>
                <w:i w:val="false"/>
                <w:color w:val="000000"/>
                <w:sz w:val="20"/>
              </w:rPr>
              <w:t>
эмиссия облигаций, займов, векселей, закладных и других краткосрочных и долгосрочных долговых инструментов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 w:id="753"/>
          <w:p>
            <w:pPr>
              <w:spacing w:after="20"/>
              <w:ind w:left="20"/>
              <w:jc w:val="both"/>
            </w:pPr>
            <w:r>
              <w:rPr>
                <w:rFonts w:ascii="Times New Roman"/>
                <w:b w:val="false"/>
                <w:i w:val="false"/>
                <w:color w:val="000000"/>
                <w:sz w:val="20"/>
              </w:rPr>
              <w:t>
қарыз алу</w:t>
            </w:r>
          </w:p>
          <w:bookmarkEnd w:id="753"/>
          <w:p>
            <w:pPr>
              <w:spacing w:after="20"/>
              <w:ind w:left="20"/>
              <w:jc w:val="both"/>
            </w:pPr>
            <w:r>
              <w:rPr>
                <w:rFonts w:ascii="Times New Roman"/>
                <w:b w:val="false"/>
                <w:i w:val="false"/>
                <w:color w:val="000000"/>
                <w:sz w:val="20"/>
              </w:rPr>
              <w:t xml:space="preserve">
получение займов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 w:id="754"/>
          <w:p>
            <w:pPr>
              <w:spacing w:after="20"/>
              <w:ind w:left="20"/>
              <w:jc w:val="both"/>
            </w:pPr>
            <w:r>
              <w:rPr>
                <w:rFonts w:ascii="Times New Roman"/>
                <w:b w:val="false"/>
                <w:i w:val="false"/>
                <w:color w:val="000000"/>
                <w:sz w:val="20"/>
              </w:rPr>
              <w:t>
банк қарыздары</w:t>
            </w:r>
          </w:p>
          <w:bookmarkEnd w:id="754"/>
          <w:p>
            <w:pPr>
              <w:spacing w:after="20"/>
              <w:ind w:left="20"/>
              <w:jc w:val="both"/>
            </w:pPr>
            <w:r>
              <w:rPr>
                <w:rFonts w:ascii="Times New Roman"/>
                <w:b w:val="false"/>
                <w:i w:val="false"/>
                <w:color w:val="000000"/>
                <w:sz w:val="20"/>
              </w:rPr>
              <w:t xml:space="preserve">
займов банков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6" w:id="755"/>
          <w:p>
            <w:pPr>
              <w:spacing w:after="20"/>
              <w:ind w:left="20"/>
              <w:jc w:val="both"/>
            </w:pPr>
            <w:r>
              <w:rPr>
                <w:rFonts w:ascii="Times New Roman"/>
                <w:b w:val="false"/>
                <w:i w:val="false"/>
                <w:color w:val="000000"/>
                <w:sz w:val="20"/>
              </w:rPr>
              <w:t>
өзге де қарыздар</w:t>
            </w:r>
          </w:p>
          <w:bookmarkEnd w:id="755"/>
          <w:p>
            <w:pPr>
              <w:spacing w:after="20"/>
              <w:ind w:left="20"/>
              <w:jc w:val="both"/>
            </w:pPr>
            <w:r>
              <w:rPr>
                <w:rFonts w:ascii="Times New Roman"/>
                <w:b w:val="false"/>
                <w:i w:val="false"/>
                <w:color w:val="000000"/>
                <w:sz w:val="20"/>
              </w:rPr>
              <w:t>
прочих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7" w:id="756"/>
          <w:p>
            <w:pPr>
              <w:spacing w:after="20"/>
              <w:ind w:left="20"/>
              <w:jc w:val="both"/>
            </w:pPr>
            <w:r>
              <w:rPr>
                <w:rFonts w:ascii="Times New Roman"/>
                <w:b w:val="false"/>
                <w:i w:val="false"/>
                <w:color w:val="000000"/>
                <w:sz w:val="20"/>
              </w:rPr>
              <w:t>
өзге де түсімдер</w:t>
            </w:r>
          </w:p>
          <w:bookmarkEnd w:id="756"/>
          <w:p>
            <w:pPr>
              <w:spacing w:after="20"/>
              <w:ind w:left="20"/>
              <w:jc w:val="both"/>
            </w:pPr>
            <w:r>
              <w:rPr>
                <w:rFonts w:ascii="Times New Roman"/>
                <w:b w:val="false"/>
                <w:i w:val="false"/>
                <w:color w:val="000000"/>
                <w:sz w:val="20"/>
              </w:rPr>
              <w:t xml:space="preserve">
прочее поступление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 w:id="757"/>
          <w:p>
            <w:pPr>
              <w:spacing w:after="20"/>
              <w:ind w:left="20"/>
              <w:jc w:val="both"/>
            </w:pPr>
            <w:r>
              <w:rPr>
                <w:rFonts w:ascii="Times New Roman"/>
                <w:b w:val="false"/>
                <w:i w:val="false"/>
                <w:color w:val="000000"/>
                <w:sz w:val="20"/>
              </w:rPr>
              <w:t xml:space="preserve">
Ақшалай қаражаттың істен шығуы </w:t>
            </w:r>
          </w:p>
          <w:bookmarkEnd w:id="757"/>
          <w:p>
            <w:pPr>
              <w:spacing w:after="20"/>
              <w:ind w:left="20"/>
              <w:jc w:val="both"/>
            </w:pPr>
            <w:r>
              <w:rPr>
                <w:rFonts w:ascii="Times New Roman"/>
                <w:b w:val="false"/>
                <w:i w:val="false"/>
                <w:color w:val="000000"/>
                <w:sz w:val="20"/>
              </w:rPr>
              <w:t xml:space="preserve">
Выбытие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 w:id="758"/>
          <w:p>
            <w:pPr>
              <w:spacing w:after="20"/>
              <w:ind w:left="20"/>
              <w:jc w:val="both"/>
            </w:pPr>
            <w:r>
              <w:rPr>
                <w:rFonts w:ascii="Times New Roman"/>
                <w:b w:val="false"/>
                <w:i w:val="false"/>
                <w:color w:val="000000"/>
                <w:sz w:val="20"/>
              </w:rPr>
              <w:t>
оның ішінде</w:t>
            </w:r>
          </w:p>
          <w:bookmarkEnd w:id="758"/>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0" w:id="759"/>
          <w:p>
            <w:pPr>
              <w:spacing w:after="20"/>
              <w:ind w:left="20"/>
              <w:jc w:val="both"/>
            </w:pPr>
            <w:r>
              <w:rPr>
                <w:rFonts w:ascii="Times New Roman"/>
                <w:b w:val="false"/>
                <w:i w:val="false"/>
                <w:color w:val="000000"/>
                <w:sz w:val="20"/>
              </w:rPr>
              <w:t>
қарыздар бойынша берешекті өтеу</w:t>
            </w:r>
          </w:p>
          <w:bookmarkEnd w:id="759"/>
          <w:p>
            <w:pPr>
              <w:spacing w:after="20"/>
              <w:ind w:left="20"/>
              <w:jc w:val="both"/>
            </w:pPr>
            <w:r>
              <w:rPr>
                <w:rFonts w:ascii="Times New Roman"/>
                <w:b w:val="false"/>
                <w:i w:val="false"/>
                <w:color w:val="000000"/>
                <w:sz w:val="20"/>
              </w:rPr>
              <w:t>
погашение задолженности по займам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 w:id="760"/>
          <w:p>
            <w:pPr>
              <w:spacing w:after="20"/>
              <w:ind w:left="20"/>
              <w:jc w:val="both"/>
            </w:pPr>
            <w:r>
              <w:rPr>
                <w:rFonts w:ascii="Times New Roman"/>
                <w:b w:val="false"/>
                <w:i w:val="false"/>
                <w:color w:val="000000"/>
                <w:sz w:val="20"/>
              </w:rPr>
              <w:t>
оның ішінде</w:t>
            </w:r>
          </w:p>
          <w:bookmarkEnd w:id="760"/>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 w:id="761"/>
          <w:p>
            <w:pPr>
              <w:spacing w:after="20"/>
              <w:ind w:left="20"/>
              <w:jc w:val="both"/>
            </w:pPr>
            <w:r>
              <w:rPr>
                <w:rFonts w:ascii="Times New Roman"/>
                <w:b w:val="false"/>
                <w:i w:val="false"/>
                <w:color w:val="000000"/>
                <w:sz w:val="20"/>
              </w:rPr>
              <w:t>
банк қарыздары бойынша</w:t>
            </w:r>
          </w:p>
          <w:bookmarkEnd w:id="761"/>
          <w:p>
            <w:pPr>
              <w:spacing w:after="20"/>
              <w:ind w:left="20"/>
              <w:jc w:val="both"/>
            </w:pPr>
            <w:r>
              <w:rPr>
                <w:rFonts w:ascii="Times New Roman"/>
                <w:b w:val="false"/>
                <w:i w:val="false"/>
                <w:color w:val="000000"/>
                <w:sz w:val="20"/>
              </w:rPr>
              <w:t xml:space="preserve">
по займам банков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 w:id="762"/>
          <w:p>
            <w:pPr>
              <w:spacing w:after="20"/>
              <w:ind w:left="20"/>
              <w:jc w:val="both"/>
            </w:pPr>
            <w:r>
              <w:rPr>
                <w:rFonts w:ascii="Times New Roman"/>
                <w:b w:val="false"/>
                <w:i w:val="false"/>
                <w:color w:val="000000"/>
                <w:sz w:val="20"/>
              </w:rPr>
              <w:t>
өзге де қарыздар бойынша</w:t>
            </w:r>
          </w:p>
          <w:bookmarkEnd w:id="762"/>
          <w:p>
            <w:pPr>
              <w:spacing w:after="20"/>
              <w:ind w:left="20"/>
              <w:jc w:val="both"/>
            </w:pPr>
            <w:r>
              <w:rPr>
                <w:rFonts w:ascii="Times New Roman"/>
                <w:b w:val="false"/>
                <w:i w:val="false"/>
                <w:color w:val="000000"/>
                <w:sz w:val="20"/>
              </w:rPr>
              <w:t>
по прочим займам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 w:id="763"/>
          <w:p>
            <w:pPr>
              <w:spacing w:after="20"/>
              <w:ind w:left="20"/>
              <w:jc w:val="both"/>
            </w:pPr>
            <w:r>
              <w:rPr>
                <w:rFonts w:ascii="Times New Roman"/>
                <w:b w:val="false"/>
                <w:i w:val="false"/>
                <w:color w:val="000000"/>
                <w:sz w:val="20"/>
              </w:rPr>
              <w:t>
меншік акцияларын сатып алу</w:t>
            </w:r>
          </w:p>
          <w:bookmarkEnd w:id="763"/>
          <w:p>
            <w:pPr>
              <w:spacing w:after="20"/>
              <w:ind w:left="20"/>
              <w:jc w:val="both"/>
            </w:pPr>
            <w:r>
              <w:rPr>
                <w:rFonts w:ascii="Times New Roman"/>
                <w:b w:val="false"/>
                <w:i w:val="false"/>
                <w:color w:val="000000"/>
                <w:sz w:val="20"/>
              </w:rPr>
              <w:t xml:space="preserve">
приобретение собственных акций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 w:id="764"/>
          <w:p>
            <w:pPr>
              <w:spacing w:after="20"/>
              <w:ind w:left="20"/>
              <w:jc w:val="both"/>
            </w:pPr>
            <w:r>
              <w:rPr>
                <w:rFonts w:ascii="Times New Roman"/>
                <w:b w:val="false"/>
                <w:i w:val="false"/>
                <w:color w:val="000000"/>
                <w:sz w:val="20"/>
              </w:rPr>
              <w:t xml:space="preserve">
дивиденділер төлеу </w:t>
            </w:r>
          </w:p>
          <w:bookmarkEnd w:id="764"/>
          <w:p>
            <w:pPr>
              <w:spacing w:after="20"/>
              <w:ind w:left="20"/>
              <w:jc w:val="both"/>
            </w:pPr>
            <w:r>
              <w:rPr>
                <w:rFonts w:ascii="Times New Roman"/>
                <w:b w:val="false"/>
                <w:i w:val="false"/>
                <w:color w:val="000000"/>
                <w:sz w:val="20"/>
              </w:rPr>
              <w:t xml:space="preserve">
выплата дивидендов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6" w:id="765"/>
          <w:p>
            <w:pPr>
              <w:spacing w:after="20"/>
              <w:ind w:left="20"/>
              <w:jc w:val="both"/>
            </w:pPr>
            <w:r>
              <w:rPr>
                <w:rFonts w:ascii="Times New Roman"/>
                <w:b w:val="false"/>
                <w:i w:val="false"/>
                <w:color w:val="000000"/>
                <w:sz w:val="20"/>
              </w:rPr>
              <w:t>
өзге де шығу түрлері</w:t>
            </w:r>
          </w:p>
          <w:bookmarkEnd w:id="765"/>
          <w:p>
            <w:pPr>
              <w:spacing w:after="20"/>
              <w:ind w:left="20"/>
              <w:jc w:val="both"/>
            </w:pPr>
            <w:r>
              <w:rPr>
                <w:rFonts w:ascii="Times New Roman"/>
                <w:b w:val="false"/>
                <w:i w:val="false"/>
                <w:color w:val="000000"/>
                <w:sz w:val="20"/>
              </w:rPr>
              <w:t xml:space="preserve">
прочее выбытие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 w:id="766"/>
          <w:p>
            <w:pPr>
              <w:spacing w:after="20"/>
              <w:ind w:left="20"/>
              <w:jc w:val="both"/>
            </w:pPr>
            <w:r>
              <w:rPr>
                <w:rFonts w:ascii="Times New Roman"/>
                <w:b w:val="false"/>
                <w:i w:val="false"/>
                <w:color w:val="000000"/>
                <w:sz w:val="20"/>
              </w:rPr>
              <w:t>
Қаржылық қызметтен түскен ақшалай қаражаттың таза сомасы</w:t>
            </w:r>
          </w:p>
          <w:bookmarkEnd w:id="766"/>
          <w:p>
            <w:pPr>
              <w:spacing w:after="20"/>
              <w:ind w:left="20"/>
              <w:jc w:val="both"/>
            </w:pPr>
            <w:r>
              <w:rPr>
                <w:rFonts w:ascii="Times New Roman"/>
                <w:b w:val="false"/>
                <w:i w:val="false"/>
                <w:color w:val="000000"/>
                <w:sz w:val="20"/>
              </w:rPr>
              <w:t>
Чистая сумма денежных средств от финансовой деятельности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 w:id="767"/>
          <w:p>
            <w:pPr>
              <w:spacing w:after="20"/>
              <w:ind w:left="20"/>
              <w:jc w:val="both"/>
            </w:pPr>
            <w:r>
              <w:rPr>
                <w:rFonts w:ascii="Times New Roman"/>
                <w:b w:val="false"/>
                <w:i w:val="false"/>
                <w:color w:val="000000"/>
                <w:sz w:val="20"/>
              </w:rPr>
              <w:t>
Ақшалай қаражаттың көбеюі/азаюы жиынтығы</w:t>
            </w:r>
          </w:p>
          <w:bookmarkEnd w:id="767"/>
          <w:p>
            <w:pPr>
              <w:spacing w:after="20"/>
              <w:ind w:left="20"/>
              <w:jc w:val="both"/>
            </w:pPr>
            <w:r>
              <w:rPr>
                <w:rFonts w:ascii="Times New Roman"/>
                <w:b w:val="false"/>
                <w:i w:val="false"/>
                <w:color w:val="000000"/>
                <w:sz w:val="20"/>
              </w:rPr>
              <w:t xml:space="preserve">
Итого: увеличение/уменьшение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69" w:id="768"/>
    <w:p>
      <w:pPr>
        <w:spacing w:after="0"/>
        <w:ind w:left="0"/>
        <w:jc w:val="both"/>
      </w:pPr>
      <w:r>
        <w:rPr>
          <w:rFonts w:ascii="Times New Roman"/>
          <w:b w:val="false"/>
          <w:i w:val="false"/>
          <w:color w:val="000000"/>
          <w:sz w:val="28"/>
        </w:rPr>
        <w:t>
      7. Валюталық позиция бойынша ақпаратты көрсетіңіз, мың теңге.</w:t>
      </w:r>
    </w:p>
    <w:bookmarkEnd w:id="768"/>
    <w:bookmarkStart w:name="z870" w:id="769"/>
    <w:p>
      <w:pPr>
        <w:spacing w:after="0"/>
        <w:ind w:left="0"/>
        <w:jc w:val="both"/>
      </w:pPr>
      <w:r>
        <w:rPr>
          <w:rFonts w:ascii="Times New Roman"/>
          <w:b w:val="false"/>
          <w:i w:val="false"/>
          <w:color w:val="000000"/>
          <w:sz w:val="28"/>
        </w:rPr>
        <w:t>
      Укажите информацию по валютной позиции, тысяч теңге.</w:t>
      </w:r>
    </w:p>
    <w:bookmarkEnd w:id="7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1" w:id="770"/>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770"/>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 w:id="771"/>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 атауы</w:t>
            </w:r>
          </w:p>
          <w:bookmarkEnd w:id="771"/>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 w:id="772"/>
          <w:p>
            <w:pPr>
              <w:spacing w:after="20"/>
              <w:ind w:left="20"/>
              <w:jc w:val="both"/>
            </w:pPr>
            <w:r>
              <w:rPr>
                <w:rFonts w:ascii="Times New Roman"/>
                <w:b w:val="false"/>
                <w:i w:val="false"/>
                <w:color w:val="000000"/>
                <w:sz w:val="20"/>
              </w:rPr>
              <w:t>
</w:t>
            </w:r>
            <w:r>
              <w:rPr>
                <w:rFonts w:ascii="Times New Roman"/>
                <w:b/>
                <w:i w:val="false"/>
                <w:color w:val="000000"/>
                <w:sz w:val="20"/>
              </w:rPr>
              <w:t>Валюталық позиция, барлығы</w:t>
            </w:r>
          </w:p>
          <w:bookmarkEnd w:id="772"/>
          <w:p>
            <w:pPr>
              <w:spacing w:after="20"/>
              <w:ind w:left="20"/>
              <w:jc w:val="both"/>
            </w:pPr>
            <w:r>
              <w:rPr>
                <w:rFonts w:ascii="Times New Roman"/>
                <w:b w:val="false"/>
                <w:i w:val="false"/>
                <w:color w:val="000000"/>
                <w:sz w:val="20"/>
              </w:rPr>
              <w:t>
</w:t>
            </w:r>
            <w:r>
              <w:rPr>
                <w:rFonts w:ascii="Times New Roman"/>
                <w:b/>
                <w:i w:val="false"/>
                <w:color w:val="000000"/>
                <w:sz w:val="20"/>
              </w:rPr>
              <w:t>Валютная позиция,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4" w:id="773"/>
          <w:p>
            <w:pPr>
              <w:spacing w:after="20"/>
              <w:ind w:left="20"/>
              <w:jc w:val="both"/>
            </w:pPr>
            <w:r>
              <w:rPr>
                <w:rFonts w:ascii="Times New Roman"/>
                <w:b w:val="false"/>
                <w:i w:val="false"/>
                <w:color w:val="000000"/>
                <w:sz w:val="20"/>
              </w:rPr>
              <w:t>
</w:t>
            </w:r>
            <w:r>
              <w:rPr>
                <w:rFonts w:ascii="Times New Roman"/>
                <w:b/>
                <w:i w:val="false"/>
                <w:color w:val="000000"/>
                <w:sz w:val="20"/>
              </w:rPr>
              <w:t>Оның ішінде валюта бойынша позиция</w:t>
            </w:r>
          </w:p>
          <w:bookmarkEnd w:id="773"/>
          <w:p>
            <w:pPr>
              <w:spacing w:after="20"/>
              <w:ind w:left="20"/>
              <w:jc w:val="both"/>
            </w:pPr>
            <w:r>
              <w:rPr>
                <w:rFonts w:ascii="Times New Roman"/>
                <w:b w:val="false"/>
                <w:i w:val="false"/>
                <w:color w:val="000000"/>
                <w:sz w:val="20"/>
              </w:rPr>
              <w:t>
</w:t>
            </w:r>
            <w:r>
              <w:rPr>
                <w:rFonts w:ascii="Times New Roman"/>
                <w:b/>
                <w:i w:val="false"/>
                <w:color w:val="000000"/>
                <w:sz w:val="20"/>
              </w:rPr>
              <w:t>В том числе позиции по валюте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5" w:id="774"/>
          <w:p>
            <w:pPr>
              <w:spacing w:after="20"/>
              <w:ind w:left="20"/>
              <w:jc w:val="both"/>
            </w:pPr>
            <w:r>
              <w:rPr>
                <w:rFonts w:ascii="Times New Roman"/>
                <w:b w:val="false"/>
                <w:i w:val="false"/>
                <w:color w:val="000000"/>
                <w:sz w:val="20"/>
              </w:rPr>
              <w:t>
АҚШ3доллары</w:t>
            </w:r>
          </w:p>
          <w:bookmarkEnd w:id="774"/>
          <w:p>
            <w:pPr>
              <w:spacing w:after="20"/>
              <w:ind w:left="20"/>
              <w:jc w:val="both"/>
            </w:pPr>
            <w:r>
              <w:rPr>
                <w:rFonts w:ascii="Times New Roman"/>
                <w:b w:val="false"/>
                <w:i w:val="false"/>
                <w:color w:val="000000"/>
                <w:sz w:val="20"/>
              </w:rPr>
              <w:t>
доллар США3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6" w:id="775"/>
          <w:p>
            <w:pPr>
              <w:spacing w:after="20"/>
              <w:ind w:left="20"/>
              <w:jc w:val="both"/>
            </w:pPr>
            <w:r>
              <w:rPr>
                <w:rFonts w:ascii="Times New Roman"/>
                <w:b w:val="false"/>
                <w:i w:val="false"/>
                <w:color w:val="000000"/>
                <w:sz w:val="20"/>
              </w:rPr>
              <w:t>
еуро</w:t>
            </w:r>
          </w:p>
          <w:bookmarkEnd w:id="775"/>
          <w:p>
            <w:pPr>
              <w:spacing w:after="20"/>
              <w:ind w:left="20"/>
              <w:jc w:val="both"/>
            </w:pPr>
            <w:r>
              <w:rPr>
                <w:rFonts w:ascii="Times New Roman"/>
                <w:b w:val="false"/>
                <w:i w:val="false"/>
                <w:color w:val="000000"/>
                <w:sz w:val="20"/>
              </w:rPr>
              <w:t>
евро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 w:id="776"/>
          <w:p>
            <w:pPr>
              <w:spacing w:after="20"/>
              <w:ind w:left="20"/>
              <w:jc w:val="both"/>
            </w:pPr>
            <w:r>
              <w:rPr>
                <w:rFonts w:ascii="Times New Roman"/>
                <w:b w:val="false"/>
                <w:i w:val="false"/>
                <w:color w:val="000000"/>
                <w:sz w:val="20"/>
              </w:rPr>
              <w:t>
ресей рублі</w:t>
            </w:r>
          </w:p>
          <w:bookmarkEnd w:id="776"/>
          <w:p>
            <w:pPr>
              <w:spacing w:after="20"/>
              <w:ind w:left="20"/>
              <w:jc w:val="both"/>
            </w:pPr>
            <w:r>
              <w:rPr>
                <w:rFonts w:ascii="Times New Roman"/>
                <w:b w:val="false"/>
                <w:i w:val="false"/>
                <w:color w:val="000000"/>
                <w:sz w:val="20"/>
              </w:rPr>
              <w:t xml:space="preserve">
российский рубль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 w:id="777"/>
          <w:p>
            <w:pPr>
              <w:spacing w:after="20"/>
              <w:ind w:left="20"/>
              <w:jc w:val="both"/>
            </w:pPr>
            <w:r>
              <w:rPr>
                <w:rFonts w:ascii="Times New Roman"/>
                <w:b w:val="false"/>
                <w:i w:val="false"/>
                <w:color w:val="000000"/>
                <w:sz w:val="20"/>
              </w:rPr>
              <w:t xml:space="preserve">
өзге де валюталар </w:t>
            </w:r>
          </w:p>
          <w:bookmarkEnd w:id="777"/>
          <w:p>
            <w:pPr>
              <w:spacing w:after="20"/>
              <w:ind w:left="20"/>
              <w:jc w:val="both"/>
            </w:pPr>
            <w:r>
              <w:rPr>
                <w:rFonts w:ascii="Times New Roman"/>
                <w:b w:val="false"/>
                <w:i w:val="false"/>
                <w:color w:val="000000"/>
                <w:sz w:val="20"/>
              </w:rPr>
              <w:t>
прочие валюты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 w:id="778"/>
          <w:p>
            <w:pPr>
              <w:spacing w:after="20"/>
              <w:ind w:left="20"/>
              <w:jc w:val="both"/>
            </w:pPr>
            <w:r>
              <w:rPr>
                <w:rFonts w:ascii="Times New Roman"/>
                <w:b w:val="false"/>
                <w:i w:val="false"/>
                <w:color w:val="000000"/>
                <w:sz w:val="20"/>
              </w:rPr>
              <w:t>
Шетел валютасындағы қысқа мерзімді активтер</w:t>
            </w:r>
          </w:p>
          <w:bookmarkEnd w:id="778"/>
          <w:p>
            <w:pPr>
              <w:spacing w:after="20"/>
              <w:ind w:left="20"/>
              <w:jc w:val="both"/>
            </w:pPr>
            <w:r>
              <w:rPr>
                <w:rFonts w:ascii="Times New Roman"/>
                <w:b w:val="false"/>
                <w:i w:val="false"/>
                <w:color w:val="000000"/>
                <w:sz w:val="20"/>
              </w:rPr>
              <w:t>
Краткосрочные активы в иностранной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0" w:id="779"/>
          <w:p>
            <w:pPr>
              <w:spacing w:after="20"/>
              <w:ind w:left="20"/>
              <w:jc w:val="both"/>
            </w:pPr>
            <w:r>
              <w:rPr>
                <w:rFonts w:ascii="Times New Roman"/>
                <w:b w:val="false"/>
                <w:i w:val="false"/>
                <w:color w:val="000000"/>
                <w:sz w:val="20"/>
              </w:rPr>
              <w:t>
оның ішінде</w:t>
            </w:r>
          </w:p>
          <w:bookmarkEnd w:id="779"/>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 w:id="780"/>
          <w:p>
            <w:pPr>
              <w:spacing w:after="20"/>
              <w:ind w:left="20"/>
              <w:jc w:val="both"/>
            </w:pPr>
            <w:r>
              <w:rPr>
                <w:rFonts w:ascii="Times New Roman"/>
                <w:b w:val="false"/>
                <w:i w:val="false"/>
                <w:color w:val="000000"/>
                <w:sz w:val="20"/>
              </w:rPr>
              <w:t>
ақшалай қаражаттар және олардың эквиваленттері</w:t>
            </w:r>
          </w:p>
          <w:bookmarkEnd w:id="780"/>
          <w:p>
            <w:pPr>
              <w:spacing w:after="20"/>
              <w:ind w:left="20"/>
              <w:jc w:val="both"/>
            </w:pPr>
            <w:r>
              <w:rPr>
                <w:rFonts w:ascii="Times New Roman"/>
                <w:b w:val="false"/>
                <w:i w:val="false"/>
                <w:color w:val="000000"/>
                <w:sz w:val="20"/>
              </w:rPr>
              <w:t>
денежные средства и их эквиваленты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 w:id="781"/>
          <w:p>
            <w:pPr>
              <w:spacing w:after="20"/>
              <w:ind w:left="20"/>
              <w:jc w:val="both"/>
            </w:pPr>
            <w:r>
              <w:rPr>
                <w:rFonts w:ascii="Times New Roman"/>
                <w:b w:val="false"/>
                <w:i w:val="false"/>
                <w:color w:val="000000"/>
                <w:sz w:val="20"/>
              </w:rPr>
              <w:t>
қысқа мерзімді қаржы инвестициялары</w:t>
            </w:r>
          </w:p>
          <w:bookmarkEnd w:id="781"/>
          <w:p>
            <w:pPr>
              <w:spacing w:after="20"/>
              <w:ind w:left="20"/>
              <w:jc w:val="both"/>
            </w:pPr>
            <w:r>
              <w:rPr>
                <w:rFonts w:ascii="Times New Roman"/>
                <w:b w:val="false"/>
                <w:i w:val="false"/>
                <w:color w:val="000000"/>
                <w:sz w:val="20"/>
              </w:rPr>
              <w:t>
краткосрочные финансовые инвестиции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 w:id="782"/>
          <w:p>
            <w:pPr>
              <w:spacing w:after="20"/>
              <w:ind w:left="20"/>
              <w:jc w:val="both"/>
            </w:pPr>
            <w:r>
              <w:rPr>
                <w:rFonts w:ascii="Times New Roman"/>
                <w:b w:val="false"/>
                <w:i w:val="false"/>
                <w:color w:val="000000"/>
                <w:sz w:val="20"/>
              </w:rPr>
              <w:t>
қысқа мерзімді дебиторлық берешек</w:t>
            </w:r>
          </w:p>
          <w:bookmarkEnd w:id="782"/>
          <w:p>
            <w:pPr>
              <w:spacing w:after="20"/>
              <w:ind w:left="20"/>
              <w:jc w:val="both"/>
            </w:pPr>
            <w:r>
              <w:rPr>
                <w:rFonts w:ascii="Times New Roman"/>
                <w:b w:val="false"/>
                <w:i w:val="false"/>
                <w:color w:val="000000"/>
                <w:sz w:val="20"/>
              </w:rPr>
              <w:t>
краткосрочная дебиторская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 w:id="783"/>
          <w:p>
            <w:pPr>
              <w:spacing w:after="20"/>
              <w:ind w:left="20"/>
              <w:jc w:val="both"/>
            </w:pPr>
            <w:r>
              <w:rPr>
                <w:rFonts w:ascii="Times New Roman"/>
                <w:b w:val="false"/>
                <w:i w:val="false"/>
                <w:color w:val="000000"/>
                <w:sz w:val="20"/>
              </w:rPr>
              <w:t>
өзге де қысқа мерзімді активтер</w:t>
            </w:r>
          </w:p>
          <w:bookmarkEnd w:id="783"/>
          <w:p>
            <w:pPr>
              <w:spacing w:after="20"/>
              <w:ind w:left="20"/>
              <w:jc w:val="both"/>
            </w:pPr>
            <w:r>
              <w:rPr>
                <w:rFonts w:ascii="Times New Roman"/>
                <w:b w:val="false"/>
                <w:i w:val="false"/>
                <w:color w:val="000000"/>
                <w:sz w:val="20"/>
              </w:rPr>
              <w:t xml:space="preserve">
прочие краткосрочные активы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 w:id="784"/>
          <w:p>
            <w:pPr>
              <w:spacing w:after="20"/>
              <w:ind w:left="20"/>
              <w:jc w:val="both"/>
            </w:pPr>
            <w:r>
              <w:rPr>
                <w:rFonts w:ascii="Times New Roman"/>
                <w:b w:val="false"/>
                <w:i w:val="false"/>
                <w:color w:val="000000"/>
                <w:sz w:val="20"/>
              </w:rPr>
              <w:t>
Шетел валютасындағы ұзақ мерзімді активтер</w:t>
            </w:r>
          </w:p>
          <w:bookmarkEnd w:id="784"/>
          <w:p>
            <w:pPr>
              <w:spacing w:after="20"/>
              <w:ind w:left="20"/>
              <w:jc w:val="both"/>
            </w:pPr>
            <w:r>
              <w:rPr>
                <w:rFonts w:ascii="Times New Roman"/>
                <w:b w:val="false"/>
                <w:i w:val="false"/>
                <w:color w:val="000000"/>
                <w:sz w:val="20"/>
              </w:rPr>
              <w:t>
Долгосрочные активы в иностранной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 w:id="785"/>
          <w:p>
            <w:pPr>
              <w:spacing w:after="20"/>
              <w:ind w:left="20"/>
              <w:jc w:val="both"/>
            </w:pPr>
            <w:r>
              <w:rPr>
                <w:rFonts w:ascii="Times New Roman"/>
                <w:b w:val="false"/>
                <w:i w:val="false"/>
                <w:color w:val="000000"/>
                <w:sz w:val="20"/>
              </w:rPr>
              <w:t>
оның ішінде</w:t>
            </w:r>
          </w:p>
          <w:bookmarkEnd w:id="785"/>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 w:id="786"/>
          <w:p>
            <w:pPr>
              <w:spacing w:after="20"/>
              <w:ind w:left="20"/>
              <w:jc w:val="both"/>
            </w:pPr>
            <w:r>
              <w:rPr>
                <w:rFonts w:ascii="Times New Roman"/>
                <w:b w:val="false"/>
                <w:i w:val="false"/>
                <w:color w:val="000000"/>
                <w:sz w:val="20"/>
              </w:rPr>
              <w:t>
ұзақ мерзімді қаржылық инвестициялар</w:t>
            </w:r>
          </w:p>
          <w:bookmarkEnd w:id="786"/>
          <w:p>
            <w:pPr>
              <w:spacing w:after="20"/>
              <w:ind w:left="20"/>
              <w:jc w:val="both"/>
            </w:pPr>
            <w:r>
              <w:rPr>
                <w:rFonts w:ascii="Times New Roman"/>
                <w:b w:val="false"/>
                <w:i w:val="false"/>
                <w:color w:val="000000"/>
                <w:sz w:val="20"/>
              </w:rPr>
              <w:t>
долгосрочные финансовые инвестиции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 w:id="787"/>
          <w:p>
            <w:pPr>
              <w:spacing w:after="20"/>
              <w:ind w:left="20"/>
              <w:jc w:val="both"/>
            </w:pPr>
            <w:r>
              <w:rPr>
                <w:rFonts w:ascii="Times New Roman"/>
                <w:b w:val="false"/>
                <w:i w:val="false"/>
                <w:color w:val="000000"/>
                <w:sz w:val="20"/>
              </w:rPr>
              <w:t>
ұзақ мерзімді дебиторлық берешек</w:t>
            </w:r>
          </w:p>
          <w:bookmarkEnd w:id="787"/>
          <w:p>
            <w:pPr>
              <w:spacing w:after="20"/>
              <w:ind w:left="20"/>
              <w:jc w:val="both"/>
            </w:pPr>
            <w:r>
              <w:rPr>
                <w:rFonts w:ascii="Times New Roman"/>
                <w:b w:val="false"/>
                <w:i w:val="false"/>
                <w:color w:val="000000"/>
                <w:sz w:val="20"/>
              </w:rPr>
              <w:t>
долгосрочная дебиторская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 w:id="788"/>
          <w:p>
            <w:pPr>
              <w:spacing w:after="20"/>
              <w:ind w:left="20"/>
              <w:jc w:val="both"/>
            </w:pPr>
            <w:r>
              <w:rPr>
                <w:rFonts w:ascii="Times New Roman"/>
                <w:b w:val="false"/>
                <w:i w:val="false"/>
                <w:color w:val="000000"/>
                <w:sz w:val="20"/>
              </w:rPr>
              <w:t>
өзге де ұзақ мерзімді активтер</w:t>
            </w:r>
          </w:p>
          <w:bookmarkEnd w:id="788"/>
          <w:p>
            <w:pPr>
              <w:spacing w:after="20"/>
              <w:ind w:left="20"/>
              <w:jc w:val="both"/>
            </w:pPr>
            <w:r>
              <w:rPr>
                <w:rFonts w:ascii="Times New Roman"/>
                <w:b w:val="false"/>
                <w:i w:val="false"/>
                <w:color w:val="000000"/>
                <w:sz w:val="20"/>
              </w:rPr>
              <w:t xml:space="preserve">
прочие долгосрочные активы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 w:id="789"/>
          <w:p>
            <w:pPr>
              <w:spacing w:after="20"/>
              <w:ind w:left="20"/>
              <w:jc w:val="both"/>
            </w:pPr>
            <w:r>
              <w:rPr>
                <w:rFonts w:ascii="Times New Roman"/>
                <w:b w:val="false"/>
                <w:i w:val="false"/>
                <w:color w:val="000000"/>
                <w:sz w:val="20"/>
              </w:rPr>
              <w:t>
Шетел валютасындағы активтер, барлығы</w:t>
            </w:r>
          </w:p>
          <w:bookmarkEnd w:id="789"/>
          <w:p>
            <w:pPr>
              <w:spacing w:after="20"/>
              <w:ind w:left="20"/>
              <w:jc w:val="both"/>
            </w:pPr>
            <w:r>
              <w:rPr>
                <w:rFonts w:ascii="Times New Roman"/>
                <w:b w:val="false"/>
                <w:i w:val="false"/>
                <w:color w:val="000000"/>
                <w:sz w:val="20"/>
              </w:rPr>
              <w:t>
Активы в иностранной валюте,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 w:id="790"/>
          <w:p>
            <w:pPr>
              <w:spacing w:after="20"/>
              <w:ind w:left="20"/>
              <w:jc w:val="both"/>
            </w:pPr>
            <w:r>
              <w:rPr>
                <w:rFonts w:ascii="Times New Roman"/>
                <w:b w:val="false"/>
                <w:i w:val="false"/>
                <w:color w:val="000000"/>
                <w:sz w:val="20"/>
              </w:rPr>
              <w:t>
Шетел валютасындағы қысқа мерзімді міндеттемелер</w:t>
            </w:r>
          </w:p>
          <w:bookmarkEnd w:id="790"/>
          <w:p>
            <w:pPr>
              <w:spacing w:after="20"/>
              <w:ind w:left="20"/>
              <w:jc w:val="both"/>
            </w:pPr>
            <w:r>
              <w:rPr>
                <w:rFonts w:ascii="Times New Roman"/>
                <w:b w:val="false"/>
                <w:i w:val="false"/>
                <w:color w:val="000000"/>
                <w:sz w:val="20"/>
              </w:rPr>
              <w:t>
Краткосрочные обязательства в иностранной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 w:id="791"/>
          <w:p>
            <w:pPr>
              <w:spacing w:after="20"/>
              <w:ind w:left="20"/>
              <w:jc w:val="both"/>
            </w:pPr>
            <w:r>
              <w:rPr>
                <w:rFonts w:ascii="Times New Roman"/>
                <w:b w:val="false"/>
                <w:i w:val="false"/>
                <w:color w:val="000000"/>
                <w:sz w:val="20"/>
              </w:rPr>
              <w:t>
оның ішінде</w:t>
            </w:r>
          </w:p>
          <w:bookmarkEnd w:id="791"/>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3" w:id="792"/>
          <w:p>
            <w:pPr>
              <w:spacing w:after="20"/>
              <w:ind w:left="20"/>
              <w:jc w:val="both"/>
            </w:pPr>
            <w:r>
              <w:rPr>
                <w:rFonts w:ascii="Times New Roman"/>
                <w:b w:val="false"/>
                <w:i w:val="false"/>
                <w:color w:val="000000"/>
                <w:sz w:val="20"/>
              </w:rPr>
              <w:t>
қысқа мерзімді қаржылық міндеттемелер</w:t>
            </w:r>
          </w:p>
          <w:bookmarkEnd w:id="792"/>
          <w:p>
            <w:pPr>
              <w:spacing w:after="20"/>
              <w:ind w:left="20"/>
              <w:jc w:val="both"/>
            </w:pPr>
            <w:r>
              <w:rPr>
                <w:rFonts w:ascii="Times New Roman"/>
                <w:b w:val="false"/>
                <w:i w:val="false"/>
                <w:color w:val="000000"/>
                <w:sz w:val="20"/>
              </w:rPr>
              <w:t>
краткосрочные финансовые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4" w:id="793"/>
          <w:p>
            <w:pPr>
              <w:spacing w:after="20"/>
              <w:ind w:left="20"/>
              <w:jc w:val="both"/>
            </w:pPr>
            <w:r>
              <w:rPr>
                <w:rFonts w:ascii="Times New Roman"/>
                <w:b w:val="false"/>
                <w:i w:val="false"/>
                <w:color w:val="000000"/>
                <w:sz w:val="20"/>
              </w:rPr>
              <w:t>
олардан</w:t>
            </w:r>
          </w:p>
          <w:bookmarkEnd w:id="793"/>
          <w:p>
            <w:pPr>
              <w:spacing w:after="20"/>
              <w:ind w:left="20"/>
              <w:jc w:val="both"/>
            </w:pPr>
            <w:r>
              <w:rPr>
                <w:rFonts w:ascii="Times New Roman"/>
                <w:b w:val="false"/>
                <w:i w:val="false"/>
                <w:color w:val="000000"/>
                <w:sz w:val="20"/>
              </w:rPr>
              <w:t>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5" w:id="794"/>
          <w:p>
            <w:pPr>
              <w:spacing w:after="20"/>
              <w:ind w:left="20"/>
              <w:jc w:val="both"/>
            </w:pPr>
            <w:r>
              <w:rPr>
                <w:rFonts w:ascii="Times New Roman"/>
                <w:b w:val="false"/>
                <w:i w:val="false"/>
                <w:color w:val="000000"/>
                <w:sz w:val="20"/>
              </w:rPr>
              <w:t>
қысқа мерзімді банк қарыздары</w:t>
            </w:r>
          </w:p>
          <w:bookmarkEnd w:id="794"/>
          <w:p>
            <w:pPr>
              <w:spacing w:after="20"/>
              <w:ind w:left="20"/>
              <w:jc w:val="both"/>
            </w:pPr>
            <w:r>
              <w:rPr>
                <w:rFonts w:ascii="Times New Roman"/>
                <w:b w:val="false"/>
                <w:i w:val="false"/>
                <w:color w:val="000000"/>
                <w:sz w:val="20"/>
              </w:rPr>
              <w:t>
краткосрочные банковские займы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 w:id="795"/>
          <w:p>
            <w:pPr>
              <w:spacing w:after="20"/>
              <w:ind w:left="20"/>
              <w:jc w:val="both"/>
            </w:pPr>
            <w:r>
              <w:rPr>
                <w:rFonts w:ascii="Times New Roman"/>
                <w:b w:val="false"/>
                <w:i w:val="false"/>
                <w:color w:val="000000"/>
                <w:sz w:val="20"/>
              </w:rPr>
              <w:t>
өзге де қысқа мерзімді қаржылық міндеттемелер</w:t>
            </w:r>
          </w:p>
          <w:bookmarkEnd w:id="795"/>
          <w:p>
            <w:pPr>
              <w:spacing w:after="20"/>
              <w:ind w:left="20"/>
              <w:jc w:val="both"/>
            </w:pPr>
            <w:r>
              <w:rPr>
                <w:rFonts w:ascii="Times New Roman"/>
                <w:b w:val="false"/>
                <w:i w:val="false"/>
                <w:color w:val="000000"/>
                <w:sz w:val="20"/>
              </w:rPr>
              <w:t>
прочие краткосрочные финансовые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 w:id="796"/>
          <w:p>
            <w:pPr>
              <w:spacing w:after="20"/>
              <w:ind w:left="20"/>
              <w:jc w:val="both"/>
            </w:pPr>
            <w:r>
              <w:rPr>
                <w:rFonts w:ascii="Times New Roman"/>
                <w:b w:val="false"/>
                <w:i w:val="false"/>
                <w:color w:val="000000"/>
                <w:sz w:val="20"/>
              </w:rPr>
              <w:t>
қысқа мерзімді кредиторлық берешек</w:t>
            </w:r>
          </w:p>
          <w:bookmarkEnd w:id="796"/>
          <w:p>
            <w:pPr>
              <w:spacing w:after="20"/>
              <w:ind w:left="20"/>
              <w:jc w:val="both"/>
            </w:pPr>
            <w:r>
              <w:rPr>
                <w:rFonts w:ascii="Times New Roman"/>
                <w:b w:val="false"/>
                <w:i w:val="false"/>
                <w:color w:val="000000"/>
                <w:sz w:val="20"/>
              </w:rPr>
              <w:t>
краткосрочная кредиторская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 w:id="797"/>
          <w:p>
            <w:pPr>
              <w:spacing w:after="20"/>
              <w:ind w:left="20"/>
              <w:jc w:val="both"/>
            </w:pPr>
            <w:r>
              <w:rPr>
                <w:rFonts w:ascii="Times New Roman"/>
                <w:b w:val="false"/>
                <w:i w:val="false"/>
                <w:color w:val="000000"/>
                <w:sz w:val="20"/>
              </w:rPr>
              <w:t>
өзге де қысқа мерзімді міндеттемелер</w:t>
            </w:r>
          </w:p>
          <w:bookmarkEnd w:id="797"/>
          <w:p>
            <w:pPr>
              <w:spacing w:after="20"/>
              <w:ind w:left="20"/>
              <w:jc w:val="both"/>
            </w:pPr>
            <w:r>
              <w:rPr>
                <w:rFonts w:ascii="Times New Roman"/>
                <w:b w:val="false"/>
                <w:i w:val="false"/>
                <w:color w:val="000000"/>
                <w:sz w:val="20"/>
              </w:rPr>
              <w:t>
прочие краткосрочные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 w:id="798"/>
          <w:p>
            <w:pPr>
              <w:spacing w:after="20"/>
              <w:ind w:left="20"/>
              <w:jc w:val="both"/>
            </w:pPr>
            <w:r>
              <w:rPr>
                <w:rFonts w:ascii="Times New Roman"/>
                <w:b w:val="false"/>
                <w:i w:val="false"/>
                <w:color w:val="000000"/>
                <w:sz w:val="20"/>
              </w:rPr>
              <w:t>
Шетел валютасындағы ұзақ мерзімді міндеттемелер</w:t>
            </w:r>
          </w:p>
          <w:bookmarkEnd w:id="798"/>
          <w:p>
            <w:pPr>
              <w:spacing w:after="20"/>
              <w:ind w:left="20"/>
              <w:jc w:val="both"/>
            </w:pPr>
            <w:r>
              <w:rPr>
                <w:rFonts w:ascii="Times New Roman"/>
                <w:b w:val="false"/>
                <w:i w:val="false"/>
                <w:color w:val="000000"/>
                <w:sz w:val="20"/>
              </w:rPr>
              <w:t xml:space="preserve">
Долгосрочные обязательства в иностранной валюте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 w:id="799"/>
          <w:p>
            <w:pPr>
              <w:spacing w:after="20"/>
              <w:ind w:left="20"/>
              <w:jc w:val="both"/>
            </w:pPr>
            <w:r>
              <w:rPr>
                <w:rFonts w:ascii="Times New Roman"/>
                <w:b w:val="false"/>
                <w:i w:val="false"/>
                <w:color w:val="000000"/>
                <w:sz w:val="20"/>
              </w:rPr>
              <w:t>
оның ішінде</w:t>
            </w:r>
          </w:p>
          <w:bookmarkEnd w:id="799"/>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 w:id="800"/>
          <w:p>
            <w:pPr>
              <w:spacing w:after="20"/>
              <w:ind w:left="20"/>
              <w:jc w:val="both"/>
            </w:pPr>
            <w:r>
              <w:rPr>
                <w:rFonts w:ascii="Times New Roman"/>
                <w:b w:val="false"/>
                <w:i w:val="false"/>
                <w:color w:val="000000"/>
                <w:sz w:val="20"/>
              </w:rPr>
              <w:t>
ұзақ мерзімді қаржылық міндеттемелер</w:t>
            </w:r>
          </w:p>
          <w:bookmarkEnd w:id="800"/>
          <w:p>
            <w:pPr>
              <w:spacing w:after="20"/>
              <w:ind w:left="20"/>
              <w:jc w:val="both"/>
            </w:pPr>
            <w:r>
              <w:rPr>
                <w:rFonts w:ascii="Times New Roman"/>
                <w:b w:val="false"/>
                <w:i w:val="false"/>
                <w:color w:val="000000"/>
                <w:sz w:val="20"/>
              </w:rPr>
              <w:t>
долгосрочные финансовые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 w:id="801"/>
          <w:p>
            <w:pPr>
              <w:spacing w:after="20"/>
              <w:ind w:left="20"/>
              <w:jc w:val="both"/>
            </w:pPr>
            <w:r>
              <w:rPr>
                <w:rFonts w:ascii="Times New Roman"/>
                <w:b w:val="false"/>
                <w:i w:val="false"/>
                <w:color w:val="000000"/>
                <w:sz w:val="20"/>
              </w:rPr>
              <w:t>
олардан</w:t>
            </w:r>
          </w:p>
          <w:bookmarkEnd w:id="801"/>
          <w:p>
            <w:pPr>
              <w:spacing w:after="20"/>
              <w:ind w:left="20"/>
              <w:jc w:val="both"/>
            </w:pPr>
            <w:r>
              <w:rPr>
                <w:rFonts w:ascii="Times New Roman"/>
                <w:b w:val="false"/>
                <w:i w:val="false"/>
                <w:color w:val="000000"/>
                <w:sz w:val="20"/>
              </w:rPr>
              <w:t>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 w:id="802"/>
          <w:p>
            <w:pPr>
              <w:spacing w:after="20"/>
              <w:ind w:left="20"/>
              <w:jc w:val="both"/>
            </w:pPr>
            <w:r>
              <w:rPr>
                <w:rFonts w:ascii="Times New Roman"/>
                <w:b w:val="false"/>
                <w:i w:val="false"/>
                <w:color w:val="000000"/>
                <w:sz w:val="20"/>
              </w:rPr>
              <w:t>
ұзақ мерзімді банк қарыздары</w:t>
            </w:r>
          </w:p>
          <w:bookmarkEnd w:id="802"/>
          <w:p>
            <w:pPr>
              <w:spacing w:after="20"/>
              <w:ind w:left="20"/>
              <w:jc w:val="both"/>
            </w:pPr>
            <w:r>
              <w:rPr>
                <w:rFonts w:ascii="Times New Roman"/>
                <w:b w:val="false"/>
                <w:i w:val="false"/>
                <w:color w:val="000000"/>
                <w:sz w:val="20"/>
              </w:rPr>
              <w:t>
долгосрочные банковские займы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 w:id="803"/>
          <w:p>
            <w:pPr>
              <w:spacing w:after="20"/>
              <w:ind w:left="20"/>
              <w:jc w:val="both"/>
            </w:pPr>
            <w:r>
              <w:rPr>
                <w:rFonts w:ascii="Times New Roman"/>
                <w:b w:val="false"/>
                <w:i w:val="false"/>
                <w:color w:val="000000"/>
                <w:sz w:val="20"/>
              </w:rPr>
              <w:t>
өзге де ұзақ мерзімді қаржылық міндеттемелер</w:t>
            </w:r>
          </w:p>
          <w:bookmarkEnd w:id="803"/>
          <w:p>
            <w:pPr>
              <w:spacing w:after="20"/>
              <w:ind w:left="20"/>
              <w:jc w:val="both"/>
            </w:pPr>
            <w:r>
              <w:rPr>
                <w:rFonts w:ascii="Times New Roman"/>
                <w:b w:val="false"/>
                <w:i w:val="false"/>
                <w:color w:val="000000"/>
                <w:sz w:val="20"/>
              </w:rPr>
              <w:t>
прочие долгосрочные финансовые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 w:id="804"/>
          <w:p>
            <w:pPr>
              <w:spacing w:after="20"/>
              <w:ind w:left="20"/>
              <w:jc w:val="both"/>
            </w:pPr>
            <w:r>
              <w:rPr>
                <w:rFonts w:ascii="Times New Roman"/>
                <w:b w:val="false"/>
                <w:i w:val="false"/>
                <w:color w:val="000000"/>
                <w:sz w:val="20"/>
              </w:rPr>
              <w:t>
ұзақ мерзімді кредиторлық берешек</w:t>
            </w:r>
          </w:p>
          <w:bookmarkEnd w:id="804"/>
          <w:p>
            <w:pPr>
              <w:spacing w:after="20"/>
              <w:ind w:left="20"/>
              <w:jc w:val="both"/>
            </w:pPr>
            <w:r>
              <w:rPr>
                <w:rFonts w:ascii="Times New Roman"/>
                <w:b w:val="false"/>
                <w:i w:val="false"/>
                <w:color w:val="000000"/>
                <w:sz w:val="20"/>
              </w:rPr>
              <w:t>
долгосрочная кредиторская задолженность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 w:id="805"/>
          <w:p>
            <w:pPr>
              <w:spacing w:after="20"/>
              <w:ind w:left="20"/>
              <w:jc w:val="both"/>
            </w:pPr>
            <w:r>
              <w:rPr>
                <w:rFonts w:ascii="Times New Roman"/>
                <w:b w:val="false"/>
                <w:i w:val="false"/>
                <w:color w:val="000000"/>
                <w:sz w:val="20"/>
              </w:rPr>
              <w:t>
өзге де ұзақ мерзімді міндеттемелер</w:t>
            </w:r>
          </w:p>
          <w:bookmarkEnd w:id="805"/>
          <w:p>
            <w:pPr>
              <w:spacing w:after="20"/>
              <w:ind w:left="20"/>
              <w:jc w:val="both"/>
            </w:pPr>
            <w:r>
              <w:rPr>
                <w:rFonts w:ascii="Times New Roman"/>
                <w:b w:val="false"/>
                <w:i w:val="false"/>
                <w:color w:val="000000"/>
                <w:sz w:val="20"/>
              </w:rPr>
              <w:t>
прочие долгосрочные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 w:id="806"/>
          <w:p>
            <w:pPr>
              <w:spacing w:after="20"/>
              <w:ind w:left="20"/>
              <w:jc w:val="both"/>
            </w:pPr>
            <w:r>
              <w:rPr>
                <w:rFonts w:ascii="Times New Roman"/>
                <w:b w:val="false"/>
                <w:i w:val="false"/>
                <w:color w:val="000000"/>
                <w:sz w:val="20"/>
              </w:rPr>
              <w:t>
Шетел валютасындағы міндеттемелер, барлығы</w:t>
            </w:r>
          </w:p>
          <w:bookmarkEnd w:id="806"/>
          <w:p>
            <w:pPr>
              <w:spacing w:after="20"/>
              <w:ind w:left="20"/>
              <w:jc w:val="both"/>
            </w:pPr>
            <w:r>
              <w:rPr>
                <w:rFonts w:ascii="Times New Roman"/>
                <w:b w:val="false"/>
                <w:i w:val="false"/>
                <w:color w:val="000000"/>
                <w:sz w:val="20"/>
              </w:rPr>
              <w:t>
Обязательства в иностранной валюте,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 w:id="807"/>
          <w:p>
            <w:pPr>
              <w:spacing w:after="20"/>
              <w:ind w:left="20"/>
              <w:jc w:val="both"/>
            </w:pPr>
            <w:r>
              <w:rPr>
                <w:rFonts w:ascii="Times New Roman"/>
                <w:b w:val="false"/>
                <w:i w:val="false"/>
                <w:color w:val="000000"/>
                <w:sz w:val="20"/>
              </w:rPr>
              <w:t>
Шетел валютасындағы таза позиция</w:t>
            </w:r>
          </w:p>
          <w:bookmarkEnd w:id="807"/>
          <w:p>
            <w:pPr>
              <w:spacing w:after="20"/>
              <w:ind w:left="20"/>
              <w:jc w:val="both"/>
            </w:pPr>
            <w:r>
              <w:rPr>
                <w:rFonts w:ascii="Times New Roman"/>
                <w:b w:val="false"/>
                <w:i w:val="false"/>
                <w:color w:val="000000"/>
                <w:sz w:val="20"/>
              </w:rPr>
              <w:t xml:space="preserve">
Чистая позиция в иностранной валюте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9" w:id="808"/>
    <w:p>
      <w:pPr>
        <w:spacing w:after="0"/>
        <w:ind w:left="0"/>
        <w:jc w:val="both"/>
      </w:pPr>
      <w:r>
        <w:rPr>
          <w:rFonts w:ascii="Times New Roman"/>
          <w:b w:val="false"/>
          <w:i w:val="false"/>
          <w:color w:val="000000"/>
          <w:sz w:val="28"/>
        </w:rPr>
        <w:t>
      Ескертпе:</w:t>
      </w:r>
    </w:p>
    <w:bookmarkEnd w:id="808"/>
    <w:bookmarkStart w:name="z910" w:id="809"/>
    <w:p>
      <w:pPr>
        <w:spacing w:after="0"/>
        <w:ind w:left="0"/>
        <w:jc w:val="both"/>
      </w:pPr>
      <w:r>
        <w:rPr>
          <w:rFonts w:ascii="Times New Roman"/>
          <w:b w:val="false"/>
          <w:i w:val="false"/>
          <w:color w:val="000000"/>
          <w:sz w:val="28"/>
        </w:rPr>
        <w:t>
      Примечание:</w:t>
      </w:r>
    </w:p>
    <w:bookmarkEnd w:id="809"/>
    <w:bookmarkStart w:name="z911" w:id="810"/>
    <w:p>
      <w:pPr>
        <w:spacing w:after="0"/>
        <w:ind w:left="0"/>
        <w:jc w:val="both"/>
      </w:pPr>
      <w:r>
        <w:rPr>
          <w:rFonts w:ascii="Times New Roman"/>
          <w:b w:val="false"/>
          <w:i w:val="false"/>
          <w:color w:val="000000"/>
          <w:sz w:val="28"/>
        </w:rPr>
        <w:t>
      3АҚШ – Америка Құрама Штаттары</w:t>
      </w:r>
    </w:p>
    <w:bookmarkEnd w:id="810"/>
    <w:bookmarkStart w:name="z912" w:id="811"/>
    <w:p>
      <w:pPr>
        <w:spacing w:after="0"/>
        <w:ind w:left="0"/>
        <w:jc w:val="both"/>
      </w:pPr>
      <w:r>
        <w:rPr>
          <w:rFonts w:ascii="Times New Roman"/>
          <w:b w:val="false"/>
          <w:i w:val="false"/>
          <w:color w:val="000000"/>
          <w:sz w:val="28"/>
        </w:rPr>
        <w:t>
      3США – Соединенные Штаты Америки</w:t>
      </w:r>
    </w:p>
    <w:bookmarkEnd w:id="811"/>
    <w:bookmarkStart w:name="z913" w:id="812"/>
    <w:p>
      <w:pPr>
        <w:spacing w:after="0"/>
        <w:ind w:left="0"/>
        <w:jc w:val="both"/>
      </w:pPr>
      <w:r>
        <w:rPr>
          <w:rFonts w:ascii="Times New Roman"/>
          <w:b w:val="false"/>
          <w:i w:val="false"/>
          <w:color w:val="000000"/>
          <w:sz w:val="28"/>
        </w:rPr>
        <w:t>
      8. Кәсіпорындардың өндіріс процесінде тұтынылған тауарлар мен көрсетілетін қызметтерге жұмсаған шығыстары мен қорлары туралы ақпарат, мың теңге.</w:t>
      </w:r>
    </w:p>
    <w:bookmarkEnd w:id="812"/>
    <w:bookmarkStart w:name="z914" w:id="813"/>
    <w:p>
      <w:pPr>
        <w:spacing w:after="0"/>
        <w:ind w:left="0"/>
        <w:jc w:val="both"/>
      </w:pPr>
      <w:r>
        <w:rPr>
          <w:rFonts w:ascii="Times New Roman"/>
          <w:b w:val="false"/>
          <w:i w:val="false"/>
          <w:color w:val="000000"/>
          <w:sz w:val="28"/>
        </w:rPr>
        <w:t>
      Информация о расходах предприятия на товары и услуги, потребленные в процессе производства и запасах, тысяч теңге.</w:t>
      </w:r>
    </w:p>
    <w:bookmarkEnd w:id="8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 w:id="814"/>
          <w:p>
            <w:pPr>
              <w:spacing w:after="20"/>
              <w:ind w:left="20"/>
              <w:jc w:val="both"/>
            </w:pPr>
            <w:r>
              <w:rPr>
                <w:rFonts w:ascii="Times New Roman"/>
                <w:b w:val="false"/>
                <w:i w:val="false"/>
                <w:color w:val="000000"/>
                <w:sz w:val="20"/>
              </w:rPr>
              <w:t>
</w:t>
            </w:r>
            <w:r>
              <w:rPr>
                <w:rFonts w:ascii="Times New Roman"/>
                <w:b/>
                <w:i w:val="false"/>
                <w:color w:val="000000"/>
                <w:sz w:val="20"/>
              </w:rPr>
              <w:t>Тауарлар мен көрсетілет</w:t>
            </w:r>
            <w:r>
              <w:rPr>
                <w:rFonts w:ascii="Times New Roman"/>
                <w:b/>
                <w:i w:val="false"/>
                <w:color w:val="000000"/>
                <w:sz w:val="20"/>
              </w:rPr>
              <w:t>ін қызметтердің атауы</w:t>
            </w:r>
          </w:p>
          <w:bookmarkEnd w:id="814"/>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товаров и услуг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 w:id="815"/>
          <w:p>
            <w:pPr>
              <w:spacing w:after="20"/>
              <w:ind w:left="20"/>
              <w:jc w:val="both"/>
            </w:pPr>
            <w:r>
              <w:rPr>
                <w:rFonts w:ascii="Times New Roman"/>
                <w:b w:val="false"/>
                <w:i w:val="false"/>
                <w:color w:val="000000"/>
                <w:sz w:val="20"/>
              </w:rPr>
              <w:t>
</w:t>
            </w:r>
            <w:r>
              <w:rPr>
                <w:rFonts w:ascii="Times New Roman"/>
                <w:b/>
                <w:i w:val="false"/>
                <w:color w:val="000000"/>
                <w:sz w:val="20"/>
              </w:rPr>
              <w:t>ЭҚТӨЖ коды</w:t>
            </w:r>
          </w:p>
          <w:bookmarkEnd w:id="815"/>
          <w:p>
            <w:pPr>
              <w:spacing w:after="20"/>
              <w:ind w:left="20"/>
              <w:jc w:val="both"/>
            </w:pPr>
            <w:r>
              <w:rPr>
                <w:rFonts w:ascii="Times New Roman"/>
                <w:b w:val="false"/>
                <w:i w:val="false"/>
                <w:color w:val="000000"/>
                <w:sz w:val="20"/>
              </w:rPr>
              <w:t>
</w:t>
            </w:r>
            <w:r>
              <w:rPr>
                <w:rFonts w:ascii="Times New Roman"/>
                <w:b/>
                <w:i w:val="false"/>
                <w:color w:val="000000"/>
                <w:sz w:val="20"/>
              </w:rPr>
              <w:t>Код КПВЭД</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 w:id="816"/>
          <w:p>
            <w:pPr>
              <w:spacing w:after="20"/>
              <w:ind w:left="20"/>
              <w:jc w:val="both"/>
            </w:pPr>
            <w:r>
              <w:rPr>
                <w:rFonts w:ascii="Times New Roman"/>
                <w:b w:val="false"/>
                <w:i w:val="false"/>
                <w:color w:val="000000"/>
                <w:sz w:val="20"/>
              </w:rPr>
              <w:t>
</w:t>
            </w:r>
            <w:r>
              <w:rPr>
                <w:rFonts w:ascii="Times New Roman"/>
                <w:b/>
                <w:i w:val="false"/>
                <w:color w:val="000000"/>
                <w:sz w:val="20"/>
              </w:rPr>
              <w:t>Пайдаланылған тауарлар мен қызметтер</w:t>
            </w:r>
          </w:p>
          <w:bookmarkEnd w:id="816"/>
          <w:p>
            <w:pPr>
              <w:spacing w:after="20"/>
              <w:ind w:left="20"/>
              <w:jc w:val="both"/>
            </w:pPr>
            <w:r>
              <w:rPr>
                <w:rFonts w:ascii="Times New Roman"/>
                <w:b w:val="false"/>
                <w:i w:val="false"/>
                <w:color w:val="000000"/>
                <w:sz w:val="20"/>
              </w:rPr>
              <w:t>
</w:t>
            </w:r>
            <w:r>
              <w:rPr>
                <w:rFonts w:ascii="Times New Roman"/>
                <w:b/>
                <w:i w:val="false"/>
                <w:color w:val="000000"/>
                <w:sz w:val="20"/>
              </w:rPr>
              <w:t>Использовано товаров и услуг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 w:id="817"/>
          <w:p>
            <w:pPr>
              <w:spacing w:after="20"/>
              <w:ind w:left="20"/>
              <w:jc w:val="both"/>
            </w:pPr>
            <w:r>
              <w:rPr>
                <w:rFonts w:ascii="Times New Roman"/>
                <w:b w:val="false"/>
                <w:i w:val="false"/>
                <w:color w:val="000000"/>
                <w:sz w:val="20"/>
              </w:rPr>
              <w:t>
</w:t>
            </w:r>
            <w:r>
              <w:rPr>
                <w:rFonts w:ascii="Times New Roman"/>
                <w:b/>
                <w:i w:val="false"/>
                <w:color w:val="000000"/>
                <w:sz w:val="20"/>
              </w:rPr>
              <w:t>Қорлар</w:t>
            </w:r>
          </w:p>
          <w:bookmarkEnd w:id="817"/>
          <w:p>
            <w:pPr>
              <w:spacing w:after="20"/>
              <w:ind w:left="20"/>
              <w:jc w:val="both"/>
            </w:pPr>
            <w:r>
              <w:rPr>
                <w:rFonts w:ascii="Times New Roman"/>
                <w:b w:val="false"/>
                <w:i w:val="false"/>
                <w:color w:val="000000"/>
                <w:sz w:val="20"/>
              </w:rPr>
              <w:t>
</w:t>
            </w:r>
            <w:r>
              <w:rPr>
                <w:rFonts w:ascii="Times New Roman"/>
                <w:b/>
                <w:i w:val="false"/>
                <w:color w:val="000000"/>
                <w:sz w:val="20"/>
              </w:rPr>
              <w:t xml:space="preserve">Запасы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 w:id="818"/>
          <w:p>
            <w:pPr>
              <w:spacing w:after="20"/>
              <w:ind w:left="20"/>
              <w:jc w:val="both"/>
            </w:pPr>
            <w:r>
              <w:rPr>
                <w:rFonts w:ascii="Times New Roman"/>
                <w:b w:val="false"/>
                <w:i w:val="false"/>
                <w:color w:val="000000"/>
                <w:sz w:val="20"/>
              </w:rPr>
              <w:t>
 кезең басына</w:t>
            </w:r>
          </w:p>
          <w:bookmarkEnd w:id="818"/>
          <w:p>
            <w:pPr>
              <w:spacing w:after="20"/>
              <w:ind w:left="20"/>
              <w:jc w:val="both"/>
            </w:pPr>
            <w:r>
              <w:rPr>
                <w:rFonts w:ascii="Times New Roman"/>
                <w:b w:val="false"/>
                <w:i w:val="false"/>
                <w:color w:val="000000"/>
                <w:sz w:val="20"/>
              </w:rPr>
              <w:t>
на начало периода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 w:id="819"/>
          <w:p>
            <w:pPr>
              <w:spacing w:after="20"/>
              <w:ind w:left="20"/>
              <w:jc w:val="both"/>
            </w:pPr>
            <w:r>
              <w:rPr>
                <w:rFonts w:ascii="Times New Roman"/>
                <w:b w:val="false"/>
                <w:i w:val="false"/>
                <w:color w:val="000000"/>
                <w:sz w:val="20"/>
              </w:rPr>
              <w:t>
 кезең соңына</w:t>
            </w:r>
          </w:p>
          <w:bookmarkEnd w:id="819"/>
          <w:p>
            <w:pPr>
              <w:spacing w:after="20"/>
              <w:ind w:left="20"/>
              <w:jc w:val="both"/>
            </w:pPr>
            <w:r>
              <w:rPr>
                <w:rFonts w:ascii="Times New Roman"/>
                <w:b w:val="false"/>
                <w:i w:val="false"/>
                <w:color w:val="000000"/>
                <w:sz w:val="20"/>
              </w:rPr>
              <w:t>
на конец периода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 w:id="820"/>
          <w:p>
            <w:pPr>
              <w:spacing w:after="20"/>
              <w:ind w:left="20"/>
              <w:jc w:val="both"/>
            </w:pPr>
            <w:r>
              <w:rPr>
                <w:rFonts w:ascii="Times New Roman"/>
                <w:b w:val="false"/>
                <w:i w:val="false"/>
                <w:color w:val="000000"/>
                <w:sz w:val="20"/>
              </w:rPr>
              <w:t>
Барлығы</w:t>
            </w:r>
          </w:p>
          <w:bookmarkEnd w:id="820"/>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 w:id="821"/>
          <w:p>
            <w:pPr>
              <w:spacing w:after="20"/>
              <w:ind w:left="20"/>
              <w:jc w:val="both"/>
            </w:pPr>
            <w:r>
              <w:rPr>
                <w:rFonts w:ascii="Times New Roman"/>
                <w:b w:val="false"/>
                <w:i w:val="false"/>
                <w:color w:val="000000"/>
                <w:sz w:val="20"/>
              </w:rPr>
              <w:t>
негізгі қызмет түрі бойынша</w:t>
            </w:r>
          </w:p>
          <w:bookmarkEnd w:id="821"/>
          <w:p>
            <w:pPr>
              <w:spacing w:after="20"/>
              <w:ind w:left="20"/>
              <w:jc w:val="both"/>
            </w:pPr>
            <w:r>
              <w:rPr>
                <w:rFonts w:ascii="Times New Roman"/>
                <w:b w:val="false"/>
                <w:i w:val="false"/>
                <w:color w:val="000000"/>
                <w:sz w:val="20"/>
              </w:rPr>
              <w:t>
по основному виду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23" w:id="822"/>
    <w:p>
      <w:pPr>
        <w:spacing w:after="0"/>
        <w:ind w:left="0"/>
        <w:jc w:val="both"/>
      </w:pPr>
      <w:r>
        <w:rPr>
          <w:rFonts w:ascii="Times New Roman"/>
          <w:b w:val="false"/>
          <w:i w:val="false"/>
          <w:color w:val="000000"/>
          <w:sz w:val="28"/>
        </w:rPr>
        <w:t>
      9. Басты ұйым және аумақтық бөлімшелер туралы мәліметтер.</w:t>
      </w:r>
    </w:p>
    <w:bookmarkEnd w:id="822"/>
    <w:bookmarkStart w:name="z924" w:id="823"/>
    <w:p>
      <w:pPr>
        <w:spacing w:after="0"/>
        <w:ind w:left="0"/>
        <w:jc w:val="both"/>
      </w:pPr>
      <w:r>
        <w:rPr>
          <w:rFonts w:ascii="Times New Roman"/>
          <w:b w:val="false"/>
          <w:i w:val="false"/>
          <w:color w:val="000000"/>
          <w:sz w:val="28"/>
        </w:rPr>
        <w:t>
      Сведения о головной организации и территориальных подразделениях.</w:t>
      </w:r>
    </w:p>
    <w:bookmarkEnd w:id="8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 w:id="824"/>
          <w:p>
            <w:pPr>
              <w:spacing w:after="20"/>
              <w:ind w:left="20"/>
              <w:jc w:val="both"/>
            </w:pPr>
            <w:r>
              <w:rPr>
                <w:rFonts w:ascii="Times New Roman"/>
                <w:b w:val="false"/>
                <w:i w:val="false"/>
                <w:color w:val="000000"/>
                <w:sz w:val="20"/>
              </w:rPr>
              <w:t>
</w:t>
            </w:r>
            <w:r>
              <w:rPr>
                <w:rFonts w:ascii="Times New Roman"/>
                <w:b/>
                <w:i w:val="false"/>
                <w:color w:val="000000"/>
                <w:sz w:val="20"/>
              </w:rPr>
              <w:t>Аумақтық бөлімшенің коды БСН</w:t>
            </w:r>
          </w:p>
          <w:bookmarkEnd w:id="824"/>
          <w:p>
            <w:pPr>
              <w:spacing w:after="20"/>
              <w:ind w:left="20"/>
              <w:jc w:val="both"/>
            </w:pPr>
            <w:r>
              <w:rPr>
                <w:rFonts w:ascii="Times New Roman"/>
                <w:b w:val="false"/>
                <w:i w:val="false"/>
                <w:color w:val="000000"/>
                <w:sz w:val="20"/>
              </w:rPr>
              <w:t>
</w:t>
            </w:r>
            <w:r>
              <w:rPr>
                <w:rFonts w:ascii="Times New Roman"/>
                <w:b/>
                <w:i w:val="false"/>
                <w:color w:val="000000"/>
                <w:sz w:val="20"/>
              </w:rPr>
              <w:t xml:space="preserve">Код </w:t>
            </w:r>
            <w:r>
              <w:rPr>
                <w:rFonts w:ascii="Times New Roman"/>
                <w:b/>
                <w:i w:val="false"/>
                <w:color w:val="000000"/>
                <w:sz w:val="20"/>
              </w:rPr>
              <w:t>территориального подразделения БИН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 w:id="825"/>
          <w:p>
            <w:pPr>
              <w:spacing w:after="20"/>
              <w:ind w:left="20"/>
              <w:jc w:val="both"/>
            </w:pPr>
            <w:r>
              <w:rPr>
                <w:rFonts w:ascii="Times New Roman"/>
                <w:b w:val="false"/>
                <w:i w:val="false"/>
                <w:color w:val="000000"/>
                <w:sz w:val="20"/>
              </w:rPr>
              <w:t>
</w:t>
            </w:r>
            <w:r>
              <w:rPr>
                <w:rFonts w:ascii="Times New Roman"/>
                <w:b/>
                <w:i w:val="false"/>
                <w:color w:val="000000"/>
                <w:sz w:val="20"/>
              </w:rPr>
              <w:t>Облыс (ӘАОЖ)</w:t>
            </w:r>
          </w:p>
          <w:bookmarkEnd w:id="825"/>
          <w:p>
            <w:pPr>
              <w:spacing w:after="20"/>
              <w:ind w:left="20"/>
              <w:jc w:val="both"/>
            </w:pPr>
            <w:r>
              <w:rPr>
                <w:rFonts w:ascii="Times New Roman"/>
                <w:b w:val="false"/>
                <w:i w:val="false"/>
                <w:color w:val="000000"/>
                <w:sz w:val="20"/>
              </w:rPr>
              <w:t>
</w:t>
            </w:r>
            <w:r>
              <w:rPr>
                <w:rFonts w:ascii="Times New Roman"/>
                <w:b/>
                <w:i w:val="false"/>
                <w:color w:val="000000"/>
                <w:sz w:val="20"/>
              </w:rPr>
              <w:t>Область (код КАТО)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7" w:id="826"/>
          <w:p>
            <w:pPr>
              <w:spacing w:after="20"/>
              <w:ind w:left="20"/>
              <w:jc w:val="both"/>
            </w:pPr>
            <w:r>
              <w:rPr>
                <w:rFonts w:ascii="Times New Roman"/>
                <w:b w:val="false"/>
                <w:i w:val="false"/>
                <w:color w:val="000000"/>
                <w:sz w:val="20"/>
              </w:rPr>
              <w:t>
</w:t>
            </w:r>
            <w:r>
              <w:rPr>
                <w:rFonts w:ascii="Times New Roman"/>
                <w:b/>
                <w:i w:val="false"/>
                <w:color w:val="000000"/>
                <w:sz w:val="20"/>
              </w:rPr>
              <w:t>Аумақтық бөлімшенің қызмет түрі (ЭҚЖЖкоды 5 таңбалы)</w:t>
            </w:r>
          </w:p>
          <w:bookmarkEnd w:id="826"/>
          <w:p>
            <w:pPr>
              <w:spacing w:after="20"/>
              <w:ind w:left="20"/>
              <w:jc w:val="both"/>
            </w:pPr>
            <w:r>
              <w:rPr>
                <w:rFonts w:ascii="Times New Roman"/>
                <w:b w:val="false"/>
                <w:i w:val="false"/>
                <w:color w:val="000000"/>
                <w:sz w:val="20"/>
              </w:rPr>
              <w:t>
</w:t>
            </w:r>
            <w:r>
              <w:rPr>
                <w:rFonts w:ascii="Times New Roman"/>
                <w:b/>
                <w:i w:val="false"/>
                <w:color w:val="000000"/>
                <w:sz w:val="20"/>
              </w:rPr>
              <w:t>Вид деятельности территориального подразделения (код ОКЭД 5-ти значный)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 w:id="827"/>
          <w:p>
            <w:pPr>
              <w:spacing w:after="20"/>
              <w:ind w:left="20"/>
              <w:jc w:val="both"/>
            </w:pPr>
            <w:r>
              <w:rPr>
                <w:rFonts w:ascii="Times New Roman"/>
                <w:b w:val="false"/>
                <w:i w:val="false"/>
                <w:color w:val="000000"/>
                <w:sz w:val="20"/>
              </w:rPr>
              <w:t>
</w:t>
            </w:r>
            <w:r>
              <w:rPr>
                <w:rFonts w:ascii="Times New Roman"/>
                <w:b/>
                <w:i w:val="false"/>
                <w:color w:val="000000"/>
                <w:sz w:val="20"/>
              </w:rPr>
              <w:t>Есепті жылға орта есеппен алғандағы қызметкерлердің тізімдік сан</w:t>
            </w:r>
            <w:r>
              <w:rPr>
                <w:rFonts w:ascii="Times New Roman"/>
                <w:b/>
                <w:i w:val="false"/>
                <w:color w:val="000000"/>
                <w:sz w:val="20"/>
              </w:rPr>
              <w:t>ы</w:t>
            </w:r>
          </w:p>
          <w:bookmarkEnd w:id="827"/>
          <w:p>
            <w:pPr>
              <w:spacing w:after="20"/>
              <w:ind w:left="20"/>
              <w:jc w:val="both"/>
            </w:pPr>
            <w:r>
              <w:rPr>
                <w:rFonts w:ascii="Times New Roman"/>
                <w:b w:val="false"/>
                <w:i w:val="false"/>
                <w:color w:val="000000"/>
                <w:sz w:val="20"/>
              </w:rPr>
              <w:t>
</w:t>
            </w:r>
            <w:r>
              <w:rPr>
                <w:rFonts w:ascii="Times New Roman"/>
                <w:b/>
                <w:i w:val="false"/>
                <w:color w:val="000000"/>
                <w:sz w:val="20"/>
              </w:rPr>
              <w:t>Списочная численность работников в среднем за отчетный год, человек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9" w:id="828"/>
          <w:p>
            <w:pPr>
              <w:spacing w:after="20"/>
              <w:ind w:left="20"/>
              <w:jc w:val="both"/>
            </w:pPr>
            <w:r>
              <w:rPr>
                <w:rFonts w:ascii="Times New Roman"/>
                <w:b w:val="false"/>
                <w:i w:val="false"/>
                <w:color w:val="000000"/>
                <w:sz w:val="20"/>
              </w:rPr>
              <w:t>
</w:t>
            </w:r>
            <w:r>
              <w:rPr>
                <w:rFonts w:ascii="Times New Roman"/>
                <w:b/>
                <w:i w:val="false"/>
                <w:color w:val="000000"/>
                <w:sz w:val="20"/>
              </w:rPr>
              <w:t>Еңбекақы төлеу шығыстары, мың теңге</w:t>
            </w:r>
          </w:p>
          <w:bookmarkEnd w:id="828"/>
          <w:p>
            <w:pPr>
              <w:spacing w:after="20"/>
              <w:ind w:left="20"/>
              <w:jc w:val="both"/>
            </w:pPr>
            <w:r>
              <w:rPr>
                <w:rFonts w:ascii="Times New Roman"/>
                <w:b w:val="false"/>
                <w:i w:val="false"/>
                <w:color w:val="000000"/>
                <w:sz w:val="20"/>
              </w:rPr>
              <w:t>
</w:t>
            </w:r>
            <w:r>
              <w:rPr>
                <w:rFonts w:ascii="Times New Roman"/>
                <w:b/>
                <w:i w:val="false"/>
                <w:color w:val="000000"/>
                <w:sz w:val="20"/>
              </w:rPr>
              <w:t>Расходы на оплату труда, тысяч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0" w:id="829"/>
          <w:p>
            <w:pPr>
              <w:spacing w:after="20"/>
              <w:ind w:left="20"/>
              <w:jc w:val="both"/>
            </w:pPr>
            <w:r>
              <w:rPr>
                <w:rFonts w:ascii="Times New Roman"/>
                <w:b w:val="false"/>
                <w:i w:val="false"/>
                <w:color w:val="000000"/>
                <w:sz w:val="20"/>
              </w:rPr>
              <w:t>
</w:t>
            </w:r>
            <w:r>
              <w:rPr>
                <w:rFonts w:ascii="Times New Roman"/>
                <w:b/>
                <w:i w:val="false"/>
                <w:color w:val="000000"/>
                <w:sz w:val="20"/>
              </w:rPr>
              <w:t>Өндірілген</w:t>
            </w:r>
            <w:r>
              <w:rPr>
                <w:rFonts w:ascii="Times New Roman"/>
                <w:b/>
                <w:i w:val="false"/>
                <w:color w:val="000000"/>
                <w:sz w:val="20"/>
              </w:rPr>
              <w:t xml:space="preserve"> өнім, орындалған жұмыстар мен көрсетілген қызметтердің жалпы көлеміндегі аумақтық бөлімшелердің үлесі,</w:t>
            </w:r>
            <w:r>
              <w:rPr>
                <w:rFonts w:ascii="Times New Roman"/>
                <w:b/>
                <w:i w:val="false"/>
                <w:color w:val="000000"/>
                <w:sz w:val="20"/>
              </w:rPr>
              <w:t xml:space="preserve"> %</w:t>
            </w:r>
          </w:p>
          <w:bookmarkEnd w:id="829"/>
          <w:p>
            <w:pPr>
              <w:spacing w:after="20"/>
              <w:ind w:left="20"/>
              <w:jc w:val="both"/>
            </w:pPr>
            <w:r>
              <w:rPr>
                <w:rFonts w:ascii="Times New Roman"/>
                <w:b w:val="false"/>
                <w:i w:val="false"/>
                <w:color w:val="000000"/>
                <w:sz w:val="20"/>
              </w:rPr>
              <w:t>
</w:t>
            </w:r>
            <w:r>
              <w:rPr>
                <w:rFonts w:ascii="Times New Roman"/>
                <w:b/>
                <w:i w:val="false"/>
                <w:color w:val="000000"/>
                <w:sz w:val="20"/>
              </w:rPr>
              <w:t>Доля территориальных подразделений в общем объеме произведенной продукции, выполненных работ и оказанных услуг,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1" w:id="830"/>
          <w:p>
            <w:pPr>
              <w:spacing w:after="20"/>
              <w:ind w:left="20"/>
              <w:jc w:val="both"/>
            </w:pPr>
            <w:r>
              <w:rPr>
                <w:rFonts w:ascii="Times New Roman"/>
                <w:b w:val="false"/>
                <w:i w:val="false"/>
                <w:color w:val="000000"/>
                <w:sz w:val="20"/>
              </w:rPr>
              <w:t>
Барлығы</w:t>
            </w:r>
          </w:p>
          <w:bookmarkEnd w:id="830"/>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bookmarkStart w:name="z932" w:id="831"/>
    <w:p>
      <w:pPr>
        <w:spacing w:after="0"/>
        <w:ind w:left="0"/>
        <w:jc w:val="both"/>
      </w:pPr>
      <w:r>
        <w:rPr>
          <w:rFonts w:ascii="Times New Roman"/>
          <w:b w:val="false"/>
          <w:i w:val="false"/>
          <w:color w:val="000000"/>
          <w:sz w:val="28"/>
        </w:rPr>
        <w:t>
      10. Статистикалық нысанды толтыруға жұмсалған уақытты көрсетіңіз, сағатпен (қажеттiсiн қоршаңыз)</w:t>
      </w:r>
    </w:p>
    <w:bookmarkEnd w:id="831"/>
    <w:bookmarkStart w:name="z933" w:id="832"/>
    <w:p>
      <w:pPr>
        <w:spacing w:after="0"/>
        <w:ind w:left="0"/>
        <w:jc w:val="both"/>
      </w:pPr>
      <w:r>
        <w:rPr>
          <w:rFonts w:ascii="Times New Roman"/>
          <w:b w:val="false"/>
          <w:i w:val="false"/>
          <w:color w:val="000000"/>
          <w:sz w:val="28"/>
        </w:rPr>
        <w:t>
      Время, затраченное на заполнение статистической формы, в часах (нужное обвести)</w:t>
      </w:r>
    </w:p>
    <w:bookmarkEnd w:id="8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40 </w:t>
            </w:r>
            <w:r>
              <w:rPr>
                <w:rFonts w:ascii="Times New Roman"/>
                <w:b/>
                <w:i w:val="false"/>
                <w:color w:val="000000"/>
                <w:sz w:val="20"/>
              </w:rPr>
              <w:t>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bookmarkStart w:name="z934" w:id="833"/>
    <w:p>
      <w:pPr>
        <w:spacing w:after="0"/>
        <w:ind w:left="0"/>
        <w:jc w:val="both"/>
      </w:pPr>
      <w:r>
        <w:rPr>
          <w:rFonts w:ascii="Times New Roman"/>
          <w:b w:val="false"/>
          <w:i w:val="false"/>
          <w:color w:val="000000"/>
          <w:sz w:val="28"/>
        </w:rPr>
        <w:t>
      Атауы                                     Мекенжайы (респонденттің)</w:t>
      </w:r>
    </w:p>
    <w:bookmarkEnd w:id="833"/>
    <w:bookmarkStart w:name="z935" w:id="834"/>
    <w:p>
      <w:pPr>
        <w:spacing w:after="0"/>
        <w:ind w:left="0"/>
        <w:jc w:val="both"/>
      </w:pPr>
      <w:r>
        <w:rPr>
          <w:rFonts w:ascii="Times New Roman"/>
          <w:b w:val="false"/>
          <w:i w:val="false"/>
          <w:color w:val="000000"/>
          <w:sz w:val="28"/>
        </w:rPr>
        <w:t xml:space="preserve">
      Наименование ______________________ Адрес (респондента) ____________________ </w:t>
      </w:r>
    </w:p>
    <w:bookmarkEnd w:id="834"/>
    <w:bookmarkStart w:name="z936" w:id="835"/>
    <w:p>
      <w:pPr>
        <w:spacing w:after="0"/>
        <w:ind w:left="0"/>
        <w:jc w:val="both"/>
      </w:pPr>
      <w:r>
        <w:rPr>
          <w:rFonts w:ascii="Times New Roman"/>
          <w:b w:val="false"/>
          <w:i w:val="false"/>
          <w:color w:val="000000"/>
          <w:sz w:val="28"/>
        </w:rPr>
        <w:t xml:space="preserve">
      __________________________________ ___________________________ </w:t>
      </w:r>
    </w:p>
    <w:bookmarkEnd w:id="835"/>
    <w:bookmarkStart w:name="z937" w:id="836"/>
    <w:p>
      <w:pPr>
        <w:spacing w:after="0"/>
        <w:ind w:left="0"/>
        <w:jc w:val="both"/>
      </w:pPr>
      <w:r>
        <w:rPr>
          <w:rFonts w:ascii="Times New Roman"/>
          <w:b w:val="false"/>
          <w:i w:val="false"/>
          <w:color w:val="000000"/>
          <w:sz w:val="28"/>
        </w:rPr>
        <w:t xml:space="preserve">
      Телефоны (респонденттің) </w:t>
      </w:r>
    </w:p>
    <w:bookmarkEnd w:id="836"/>
    <w:bookmarkStart w:name="z938" w:id="837"/>
    <w:p>
      <w:pPr>
        <w:spacing w:after="0"/>
        <w:ind w:left="0"/>
        <w:jc w:val="both"/>
      </w:pPr>
      <w:r>
        <w:rPr>
          <w:rFonts w:ascii="Times New Roman"/>
          <w:b w:val="false"/>
          <w:i w:val="false"/>
          <w:color w:val="000000"/>
          <w:sz w:val="28"/>
        </w:rPr>
        <w:t xml:space="preserve">
      Телефон (респондента) __________________________ __________________________ </w:t>
      </w:r>
    </w:p>
    <w:bookmarkEnd w:id="837"/>
    <w:bookmarkStart w:name="z939" w:id="838"/>
    <w:p>
      <w:pPr>
        <w:spacing w:after="0"/>
        <w:ind w:left="0"/>
        <w:jc w:val="both"/>
      </w:pPr>
      <w:r>
        <w:rPr>
          <w:rFonts w:ascii="Times New Roman"/>
          <w:b w:val="false"/>
          <w:i w:val="false"/>
          <w:color w:val="000000"/>
          <w:sz w:val="28"/>
        </w:rPr>
        <w:t xml:space="preserve">
      стационарлық             ұялы </w:t>
      </w:r>
    </w:p>
    <w:bookmarkEnd w:id="838"/>
    <w:bookmarkStart w:name="z940" w:id="839"/>
    <w:p>
      <w:pPr>
        <w:spacing w:after="0"/>
        <w:ind w:left="0"/>
        <w:jc w:val="both"/>
      </w:pPr>
      <w:r>
        <w:rPr>
          <w:rFonts w:ascii="Times New Roman"/>
          <w:b w:val="false"/>
          <w:i w:val="false"/>
          <w:color w:val="000000"/>
          <w:sz w:val="28"/>
        </w:rPr>
        <w:t xml:space="preserve">
      стационарный             мобильный </w:t>
      </w:r>
    </w:p>
    <w:bookmarkEnd w:id="839"/>
    <w:bookmarkStart w:name="z941" w:id="840"/>
    <w:p>
      <w:pPr>
        <w:spacing w:after="0"/>
        <w:ind w:left="0"/>
        <w:jc w:val="both"/>
      </w:pPr>
      <w:r>
        <w:rPr>
          <w:rFonts w:ascii="Times New Roman"/>
          <w:b w:val="false"/>
          <w:i w:val="false"/>
          <w:color w:val="000000"/>
          <w:sz w:val="28"/>
        </w:rPr>
        <w:t xml:space="preserve">
      Электрондық пошта мекенжайы (респонденттің) </w:t>
      </w:r>
    </w:p>
    <w:bookmarkEnd w:id="840"/>
    <w:bookmarkStart w:name="z942" w:id="841"/>
    <w:p>
      <w:pPr>
        <w:spacing w:after="0"/>
        <w:ind w:left="0"/>
        <w:jc w:val="both"/>
      </w:pPr>
      <w:r>
        <w:rPr>
          <w:rFonts w:ascii="Times New Roman"/>
          <w:b w:val="false"/>
          <w:i w:val="false"/>
          <w:color w:val="000000"/>
          <w:sz w:val="28"/>
        </w:rPr>
        <w:t xml:space="preserve">
      Адрес электронной почты (респондента) _____________________________________ </w:t>
      </w:r>
    </w:p>
    <w:bookmarkEnd w:id="841"/>
    <w:bookmarkStart w:name="z943" w:id="842"/>
    <w:p>
      <w:pPr>
        <w:spacing w:after="0"/>
        <w:ind w:left="0"/>
        <w:jc w:val="both"/>
      </w:pPr>
      <w:r>
        <w:rPr>
          <w:rFonts w:ascii="Times New Roman"/>
          <w:b w:val="false"/>
          <w:i w:val="false"/>
          <w:color w:val="000000"/>
          <w:sz w:val="28"/>
        </w:rPr>
        <w:t xml:space="preserve">
      Орындаушы </w:t>
      </w:r>
    </w:p>
    <w:bookmarkEnd w:id="842"/>
    <w:bookmarkStart w:name="z944" w:id="843"/>
    <w:p>
      <w:pPr>
        <w:spacing w:after="0"/>
        <w:ind w:left="0"/>
        <w:jc w:val="both"/>
      </w:pPr>
      <w:r>
        <w:rPr>
          <w:rFonts w:ascii="Times New Roman"/>
          <w:b w:val="false"/>
          <w:i w:val="false"/>
          <w:color w:val="000000"/>
          <w:sz w:val="28"/>
        </w:rPr>
        <w:t xml:space="preserve">
      Исполнитель ____________________________________ _________________________ </w:t>
      </w:r>
    </w:p>
    <w:bookmarkEnd w:id="843"/>
    <w:bookmarkStart w:name="z945" w:id="844"/>
    <w:p>
      <w:pPr>
        <w:spacing w:after="0"/>
        <w:ind w:left="0"/>
        <w:jc w:val="both"/>
      </w:pPr>
      <w:r>
        <w:rPr>
          <w:rFonts w:ascii="Times New Roman"/>
          <w:b w:val="false"/>
          <w:i w:val="false"/>
          <w:color w:val="000000"/>
          <w:sz w:val="28"/>
        </w:rPr>
        <w:t>
      тегі, аты және әкесінің аты (бар болған жағдайда) қолы, телефоны (орындаушының)</w:t>
      </w:r>
    </w:p>
    <w:bookmarkEnd w:id="844"/>
    <w:bookmarkStart w:name="z946" w:id="845"/>
    <w:p>
      <w:pPr>
        <w:spacing w:after="0"/>
        <w:ind w:left="0"/>
        <w:jc w:val="both"/>
      </w:pPr>
      <w:r>
        <w:rPr>
          <w:rFonts w:ascii="Times New Roman"/>
          <w:b w:val="false"/>
          <w:i w:val="false"/>
          <w:color w:val="000000"/>
          <w:sz w:val="28"/>
        </w:rPr>
        <w:t>
      фамилия, имя и отчество (при его наличии)       подпись, телефон (исполнителя)</w:t>
      </w:r>
    </w:p>
    <w:bookmarkEnd w:id="845"/>
    <w:bookmarkStart w:name="z947" w:id="846"/>
    <w:p>
      <w:pPr>
        <w:spacing w:after="0"/>
        <w:ind w:left="0"/>
        <w:jc w:val="both"/>
      </w:pPr>
      <w:r>
        <w:rPr>
          <w:rFonts w:ascii="Times New Roman"/>
          <w:b w:val="false"/>
          <w:i w:val="false"/>
          <w:color w:val="000000"/>
          <w:sz w:val="28"/>
        </w:rPr>
        <w:t xml:space="preserve">
      Бас бухгалтер немесе оның </w:t>
      </w:r>
    </w:p>
    <w:bookmarkEnd w:id="846"/>
    <w:bookmarkStart w:name="z948" w:id="847"/>
    <w:p>
      <w:pPr>
        <w:spacing w:after="0"/>
        <w:ind w:left="0"/>
        <w:jc w:val="both"/>
      </w:pPr>
      <w:r>
        <w:rPr>
          <w:rFonts w:ascii="Times New Roman"/>
          <w:b w:val="false"/>
          <w:i w:val="false"/>
          <w:color w:val="000000"/>
          <w:sz w:val="28"/>
        </w:rPr>
        <w:t xml:space="preserve">
      міндетін атқарушы тұлға </w:t>
      </w:r>
    </w:p>
    <w:bookmarkEnd w:id="847"/>
    <w:bookmarkStart w:name="z949" w:id="848"/>
    <w:p>
      <w:pPr>
        <w:spacing w:after="0"/>
        <w:ind w:left="0"/>
        <w:jc w:val="both"/>
      </w:pPr>
      <w:r>
        <w:rPr>
          <w:rFonts w:ascii="Times New Roman"/>
          <w:b w:val="false"/>
          <w:i w:val="false"/>
          <w:color w:val="000000"/>
          <w:sz w:val="28"/>
        </w:rPr>
        <w:t xml:space="preserve">
      Главный бухгалтер или лицо, </w:t>
      </w:r>
    </w:p>
    <w:bookmarkEnd w:id="848"/>
    <w:bookmarkStart w:name="z950" w:id="849"/>
    <w:p>
      <w:pPr>
        <w:spacing w:after="0"/>
        <w:ind w:left="0"/>
        <w:jc w:val="both"/>
      </w:pPr>
      <w:r>
        <w:rPr>
          <w:rFonts w:ascii="Times New Roman"/>
          <w:b w:val="false"/>
          <w:i w:val="false"/>
          <w:color w:val="000000"/>
          <w:sz w:val="28"/>
        </w:rPr>
        <w:t xml:space="preserve">
      исполняющее его обязанности ________________________________ _______________ </w:t>
      </w:r>
    </w:p>
    <w:bookmarkEnd w:id="849"/>
    <w:bookmarkStart w:name="z951" w:id="850"/>
    <w:p>
      <w:pPr>
        <w:spacing w:after="0"/>
        <w:ind w:left="0"/>
        <w:jc w:val="both"/>
      </w:pPr>
      <w:r>
        <w:rPr>
          <w:rFonts w:ascii="Times New Roman"/>
          <w:b w:val="false"/>
          <w:i w:val="false"/>
          <w:color w:val="000000"/>
          <w:sz w:val="28"/>
        </w:rPr>
        <w:t xml:space="preserve">
      тегі, аты және әкесінің аты (бар болған жағдайда)       қолы </w:t>
      </w:r>
    </w:p>
    <w:bookmarkEnd w:id="850"/>
    <w:bookmarkStart w:name="z952" w:id="851"/>
    <w:p>
      <w:pPr>
        <w:spacing w:after="0"/>
        <w:ind w:left="0"/>
        <w:jc w:val="both"/>
      </w:pPr>
      <w:r>
        <w:rPr>
          <w:rFonts w:ascii="Times New Roman"/>
          <w:b w:val="false"/>
          <w:i w:val="false"/>
          <w:color w:val="000000"/>
          <w:sz w:val="28"/>
        </w:rPr>
        <w:t xml:space="preserve">
      фамилия, имя и отчество (при его наличии)             подпись </w:t>
      </w:r>
    </w:p>
    <w:bookmarkEnd w:id="851"/>
    <w:bookmarkStart w:name="z953" w:id="852"/>
    <w:p>
      <w:pPr>
        <w:spacing w:after="0"/>
        <w:ind w:left="0"/>
        <w:jc w:val="both"/>
      </w:pPr>
      <w:r>
        <w:rPr>
          <w:rFonts w:ascii="Times New Roman"/>
          <w:b w:val="false"/>
          <w:i w:val="false"/>
          <w:color w:val="000000"/>
          <w:sz w:val="28"/>
        </w:rPr>
        <w:t xml:space="preserve">
      Басшы немесе оның </w:t>
      </w:r>
    </w:p>
    <w:bookmarkEnd w:id="852"/>
    <w:bookmarkStart w:name="z954" w:id="853"/>
    <w:p>
      <w:pPr>
        <w:spacing w:after="0"/>
        <w:ind w:left="0"/>
        <w:jc w:val="both"/>
      </w:pPr>
      <w:r>
        <w:rPr>
          <w:rFonts w:ascii="Times New Roman"/>
          <w:b w:val="false"/>
          <w:i w:val="false"/>
          <w:color w:val="000000"/>
          <w:sz w:val="28"/>
        </w:rPr>
        <w:t xml:space="preserve">
      міндетін атқарушы тұлға </w:t>
      </w:r>
    </w:p>
    <w:bookmarkEnd w:id="853"/>
    <w:bookmarkStart w:name="z955" w:id="854"/>
    <w:p>
      <w:pPr>
        <w:spacing w:after="0"/>
        <w:ind w:left="0"/>
        <w:jc w:val="both"/>
      </w:pPr>
      <w:r>
        <w:rPr>
          <w:rFonts w:ascii="Times New Roman"/>
          <w:b w:val="false"/>
          <w:i w:val="false"/>
          <w:color w:val="000000"/>
          <w:sz w:val="28"/>
        </w:rPr>
        <w:t xml:space="preserve">
      Руководитель или лицо, </w:t>
      </w:r>
    </w:p>
    <w:bookmarkEnd w:id="854"/>
    <w:bookmarkStart w:name="z956" w:id="855"/>
    <w:p>
      <w:pPr>
        <w:spacing w:after="0"/>
        <w:ind w:left="0"/>
        <w:jc w:val="both"/>
      </w:pPr>
      <w:r>
        <w:rPr>
          <w:rFonts w:ascii="Times New Roman"/>
          <w:b w:val="false"/>
          <w:i w:val="false"/>
          <w:color w:val="000000"/>
          <w:sz w:val="28"/>
        </w:rPr>
        <w:t xml:space="preserve">
      исполняющее его обязанности _____________________________ _________________ </w:t>
      </w:r>
    </w:p>
    <w:bookmarkEnd w:id="855"/>
    <w:bookmarkStart w:name="z957" w:id="856"/>
    <w:p>
      <w:pPr>
        <w:spacing w:after="0"/>
        <w:ind w:left="0"/>
        <w:jc w:val="both"/>
      </w:pPr>
      <w:r>
        <w:rPr>
          <w:rFonts w:ascii="Times New Roman"/>
          <w:b w:val="false"/>
          <w:i w:val="false"/>
          <w:color w:val="000000"/>
          <w:sz w:val="28"/>
        </w:rPr>
        <w:t>
      тегі, аты және әкесінің аты (бар болған жағдайда)       қолы</w:t>
      </w:r>
    </w:p>
    <w:bookmarkEnd w:id="856"/>
    <w:bookmarkStart w:name="z958" w:id="857"/>
    <w:p>
      <w:pPr>
        <w:spacing w:after="0"/>
        <w:ind w:left="0"/>
        <w:jc w:val="both"/>
      </w:pPr>
      <w:r>
        <w:rPr>
          <w:rFonts w:ascii="Times New Roman"/>
          <w:b w:val="false"/>
          <w:i w:val="false"/>
          <w:color w:val="000000"/>
          <w:sz w:val="28"/>
        </w:rPr>
        <w:t>
      фамилия, имя и отчество (при его наличии)             подпись</w:t>
      </w:r>
    </w:p>
    <w:bookmarkEnd w:id="857"/>
    <w:bookmarkStart w:name="z959" w:id="858"/>
    <w:p>
      <w:pPr>
        <w:spacing w:after="0"/>
        <w:ind w:left="0"/>
        <w:jc w:val="both"/>
      </w:pPr>
      <w:r>
        <w:rPr>
          <w:rFonts w:ascii="Times New Roman"/>
          <w:b w:val="false"/>
          <w:i w:val="false"/>
          <w:color w:val="000000"/>
          <w:sz w:val="28"/>
        </w:rPr>
        <w:t>
      Ескертпе:</w:t>
      </w:r>
    </w:p>
    <w:bookmarkEnd w:id="858"/>
    <w:bookmarkStart w:name="z960" w:id="859"/>
    <w:p>
      <w:pPr>
        <w:spacing w:after="0"/>
        <w:ind w:left="0"/>
        <w:jc w:val="both"/>
      </w:pPr>
      <w:r>
        <w:rPr>
          <w:rFonts w:ascii="Times New Roman"/>
          <w:b w:val="false"/>
          <w:i w:val="false"/>
          <w:color w:val="000000"/>
          <w:sz w:val="28"/>
        </w:rPr>
        <w:t>
      Примечание:</w:t>
      </w:r>
    </w:p>
    <w:bookmarkEnd w:id="859"/>
    <w:bookmarkStart w:name="z961" w:id="860"/>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 xml:space="preserve">497-бабында </w:t>
      </w:r>
      <w:r>
        <w:rPr>
          <w:rFonts w:ascii="Times New Roman"/>
          <w:b w:val="false"/>
          <w:i w:val="false"/>
          <w:color w:val="000000"/>
          <w:sz w:val="28"/>
        </w:rPr>
        <w:t xml:space="preserve"> көзделген әкімшілік құқық бұзушылықтар болып табылады.</w:t>
      </w:r>
    </w:p>
    <w:bookmarkEnd w:id="860"/>
    <w:bookmarkStart w:name="z962" w:id="861"/>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bookmarkEnd w:id="8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 және</w:t>
            </w:r>
            <w:r>
              <w:br/>
            </w:r>
            <w:r>
              <w:rPr>
                <w:rFonts w:ascii="Times New Roman"/>
                <w:b w:val="false"/>
                <w:i w:val="false"/>
                <w:color w:val="000000"/>
                <w:sz w:val="20"/>
              </w:rPr>
              <w:t>реформалар агенттігінің</w:t>
            </w:r>
            <w:r>
              <w:br/>
            </w:r>
            <w:r>
              <w:rPr>
                <w:rFonts w:ascii="Times New Roman"/>
                <w:b w:val="false"/>
                <w:i w:val="false"/>
                <w:color w:val="000000"/>
                <w:sz w:val="20"/>
              </w:rPr>
              <w:t>Ұлттық статистика бюросының</w:t>
            </w:r>
            <w:r>
              <w:br/>
            </w:r>
            <w:r>
              <w:rPr>
                <w:rFonts w:ascii="Times New Roman"/>
                <w:b w:val="false"/>
                <w:i w:val="false"/>
                <w:color w:val="000000"/>
                <w:sz w:val="20"/>
              </w:rPr>
              <w:t>басшысы 2026 жылғы</w:t>
            </w:r>
            <w:r>
              <w:br/>
            </w:r>
            <w:r>
              <w:rPr>
                <w:rFonts w:ascii="Times New Roman"/>
                <w:b w:val="false"/>
                <w:i w:val="false"/>
                <w:color w:val="000000"/>
                <w:sz w:val="20"/>
              </w:rPr>
              <w:t xml:space="preserve">31 тамыздағы № 30 бұйрығына </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w:t>
            </w:r>
            <w:r>
              <w:br/>
            </w:r>
            <w:r>
              <w:rPr>
                <w:rFonts w:ascii="Times New Roman"/>
                <w:b w:val="false"/>
                <w:i w:val="false"/>
                <w:color w:val="000000"/>
                <w:sz w:val="20"/>
              </w:rPr>
              <w:t>министрлігінің</w:t>
            </w:r>
            <w:r>
              <w:br/>
            </w:r>
            <w:r>
              <w:rPr>
                <w:rFonts w:ascii="Times New Roman"/>
                <w:b w:val="false"/>
                <w:i w:val="false"/>
                <w:color w:val="000000"/>
                <w:sz w:val="20"/>
              </w:rPr>
              <w:t xml:space="preserve">Статистика комитеті </w:t>
            </w:r>
            <w:r>
              <w:br/>
            </w:r>
            <w:r>
              <w:rPr>
                <w:rFonts w:ascii="Times New Roman"/>
                <w:b w:val="false"/>
                <w:i w:val="false"/>
                <w:color w:val="000000"/>
                <w:sz w:val="20"/>
              </w:rPr>
              <w:t>төрағасының</w:t>
            </w:r>
            <w:r>
              <w:br/>
            </w:r>
            <w:r>
              <w:rPr>
                <w:rFonts w:ascii="Times New Roman"/>
                <w:b w:val="false"/>
                <w:i w:val="false"/>
                <w:color w:val="000000"/>
                <w:sz w:val="20"/>
              </w:rPr>
              <w:t xml:space="preserve">2020 жылғы 4 ақпандағы </w:t>
            </w:r>
            <w:r>
              <w:br/>
            </w:r>
            <w:r>
              <w:rPr>
                <w:rFonts w:ascii="Times New Roman"/>
                <w:b w:val="false"/>
                <w:i w:val="false"/>
                <w:color w:val="000000"/>
                <w:sz w:val="20"/>
              </w:rPr>
              <w:t>№ 14 бұйрығына 4-қосымша</w:t>
            </w:r>
          </w:p>
        </w:tc>
      </w:tr>
    </w:tbl>
    <w:bookmarkStart w:name="z965" w:id="862"/>
    <w:p>
      <w:pPr>
        <w:spacing w:after="0"/>
        <w:ind w:left="0"/>
        <w:jc w:val="left"/>
      </w:pPr>
      <w:r>
        <w:rPr>
          <w:rFonts w:ascii="Times New Roman"/>
          <w:b/>
          <w:i w:val="false"/>
          <w:color w:val="000000"/>
        </w:rPr>
        <w:t xml:space="preserve"> "Кәсіпорынның қаржы-шаруашылық қызметі туралы есеп"  (индексі 1-ПФ, кезеңділігі жылдық) жалпымемлекеттік статистикалық байқаудың статистикалық нысанын толтыру жөніндегі нұскаулық</w:t>
      </w:r>
    </w:p>
    <w:bookmarkEnd w:id="862"/>
    <w:bookmarkStart w:name="z966" w:id="863"/>
    <w:p>
      <w:pPr>
        <w:spacing w:after="0"/>
        <w:ind w:left="0"/>
        <w:jc w:val="both"/>
      </w:pPr>
      <w:r>
        <w:rPr>
          <w:rFonts w:ascii="Times New Roman"/>
          <w:b w:val="false"/>
          <w:i w:val="false"/>
          <w:color w:val="000000"/>
          <w:sz w:val="28"/>
        </w:rPr>
        <w:t>
      1. Осы "Кәсіпорынның қаржы-шаруашылық қызметі туралы есеп" (индексі 1-ПФ, кезеңділігі жылдық) жалпымемлекеттік статистикалық байқаудың статистикалық нысанын толтыру жөніндегі нұсқаулық "Кәсіпорынның қаржы-шаруашылық қызметі туралы есеп" (индексі 1-ПФ, кезеңділігі жылдық) жалпымемлекеттік статистикалық байқаудың статистикалық нысанын толтыруды нақтылайды.</w:t>
      </w:r>
    </w:p>
    <w:bookmarkEnd w:id="863"/>
    <w:bookmarkStart w:name="z967" w:id="864"/>
    <w:p>
      <w:pPr>
        <w:spacing w:after="0"/>
        <w:ind w:left="0"/>
        <w:jc w:val="both"/>
      </w:pPr>
      <w:r>
        <w:rPr>
          <w:rFonts w:ascii="Times New Roman"/>
          <w:b w:val="false"/>
          <w:i w:val="false"/>
          <w:color w:val="000000"/>
          <w:sz w:val="28"/>
        </w:rPr>
        <w:t>
      2. Осы нұсқаулықта келесі анықтама пайдаланылады:</w:t>
      </w:r>
    </w:p>
    <w:bookmarkEnd w:id="864"/>
    <w:bookmarkStart w:name="z968" w:id="865"/>
    <w:p>
      <w:pPr>
        <w:spacing w:after="0"/>
        <w:ind w:left="0"/>
        <w:jc w:val="both"/>
      </w:pPr>
      <w:r>
        <w:rPr>
          <w:rFonts w:ascii="Times New Roman"/>
          <w:b w:val="false"/>
          <w:i w:val="false"/>
          <w:color w:val="000000"/>
          <w:sz w:val="28"/>
        </w:rPr>
        <w:t>
      1) азшылық үлесі – басты компаниясы еншілес компаниялар арқылы тікелей немесе жанама иеленбеген үлесіне келетін еншілес компания қызметінің таза нәтижелерінің және таза активтерінің бөлігі;</w:t>
      </w:r>
    </w:p>
    <w:bookmarkEnd w:id="865"/>
    <w:bookmarkStart w:name="z969" w:id="866"/>
    <w:p>
      <w:pPr>
        <w:spacing w:after="0"/>
        <w:ind w:left="0"/>
        <w:jc w:val="both"/>
      </w:pPr>
      <w:r>
        <w:rPr>
          <w:rFonts w:ascii="Times New Roman"/>
          <w:b w:val="false"/>
          <w:i w:val="false"/>
          <w:color w:val="000000"/>
          <w:sz w:val="28"/>
        </w:rPr>
        <w:t>
      2) ақшалай қаражат қозғалысы – операциялық, инвестициялық және қаржы қызметтері бойынша жіктелетін кезеңдегі ақшаның және оның баламаларының түсуі және істен шығуы;</w:t>
      </w:r>
    </w:p>
    <w:bookmarkEnd w:id="866"/>
    <w:bookmarkStart w:name="z970" w:id="867"/>
    <w:p>
      <w:pPr>
        <w:spacing w:after="0"/>
        <w:ind w:left="0"/>
        <w:jc w:val="both"/>
      </w:pPr>
      <w:r>
        <w:rPr>
          <w:rFonts w:ascii="Times New Roman"/>
          <w:b w:val="false"/>
          <w:i w:val="false"/>
          <w:color w:val="000000"/>
          <w:sz w:val="28"/>
        </w:rPr>
        <w:t>
      3) аяқталмаған өндіріс (жартылай фабрикаттар, құралдар, өзі жасап шығарған көмекші құрылғылар) – технологиялық процесте көзделген барлық кезендерден өтпеген және өндірістік процестегі өнім (өңдірістік процестегі барлық кезеңдеріндегі, жасалған бірақ толық жинақталмаған бөлшектер мен жартылай фабрикаттар);</w:t>
      </w:r>
    </w:p>
    <w:bookmarkEnd w:id="867"/>
    <w:bookmarkStart w:name="z971" w:id="868"/>
    <w:p>
      <w:pPr>
        <w:spacing w:after="0"/>
        <w:ind w:left="0"/>
        <w:jc w:val="both"/>
      </w:pPr>
      <w:r>
        <w:rPr>
          <w:rFonts w:ascii="Times New Roman"/>
          <w:b w:val="false"/>
          <w:i w:val="false"/>
          <w:color w:val="000000"/>
          <w:sz w:val="28"/>
        </w:rPr>
        <w:t xml:space="preserve">
      4) әкімшілік шығыстар – өндірістік процестерге байланысты емес басқару және шаруашылық шығыстары; </w:t>
      </w:r>
    </w:p>
    <w:bookmarkEnd w:id="868"/>
    <w:bookmarkStart w:name="z972" w:id="869"/>
    <w:p>
      <w:pPr>
        <w:spacing w:after="0"/>
        <w:ind w:left="0"/>
        <w:jc w:val="both"/>
      </w:pPr>
      <w:r>
        <w:rPr>
          <w:rFonts w:ascii="Times New Roman"/>
          <w:b w:val="false"/>
          <w:i w:val="false"/>
          <w:color w:val="000000"/>
          <w:sz w:val="28"/>
        </w:rPr>
        <w:t xml:space="preserve">
      5) бюджетке төленетін басқа да міндетті төлемдер –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белгіленген мөлшерлерде және жағдайларда жүргізілетін кедендік төлемдерді қоспағанда, бюджетке төлемақылар, алымдар, баждар түріндегі міндетті ақша аударымдары;</w:t>
      </w:r>
    </w:p>
    <w:bookmarkEnd w:id="869"/>
    <w:bookmarkStart w:name="z973" w:id="870"/>
    <w:p>
      <w:pPr>
        <w:spacing w:after="0"/>
        <w:ind w:left="0"/>
        <w:jc w:val="both"/>
      </w:pPr>
      <w:r>
        <w:rPr>
          <w:rFonts w:ascii="Times New Roman"/>
          <w:b w:val="false"/>
          <w:i w:val="false"/>
          <w:color w:val="000000"/>
          <w:sz w:val="28"/>
        </w:rPr>
        <w:t>
      6) валюта позициясы – есепті күніне валюта айырбастаудың түпкілікті бағамын қолданып теңгеде қайта саналған, шетелдік валютада көрсетілген, активтер мен міндеттемелер бойынша жалпы позиция;</w:t>
      </w:r>
    </w:p>
    <w:bookmarkEnd w:id="870"/>
    <w:bookmarkStart w:name="z974" w:id="871"/>
    <w:p>
      <w:pPr>
        <w:spacing w:after="0"/>
        <w:ind w:left="0"/>
        <w:jc w:val="both"/>
      </w:pPr>
      <w:r>
        <w:rPr>
          <w:rFonts w:ascii="Times New Roman"/>
          <w:b w:val="false"/>
          <w:i w:val="false"/>
          <w:color w:val="000000"/>
          <w:sz w:val="28"/>
        </w:rPr>
        <w:t xml:space="preserve">
      7) дебиторлық берешек – жеке және заңды тұлғалармен шаруашылық қатынасының қорытындылары бойынша кәсіпорынға олардан тиесілі борыштар сомасы; </w:t>
      </w:r>
    </w:p>
    <w:bookmarkEnd w:id="871"/>
    <w:bookmarkStart w:name="z975" w:id="872"/>
    <w:p>
      <w:pPr>
        <w:spacing w:after="0"/>
        <w:ind w:left="0"/>
        <w:jc w:val="both"/>
      </w:pPr>
      <w:r>
        <w:rPr>
          <w:rFonts w:ascii="Times New Roman"/>
          <w:b w:val="false"/>
          <w:i w:val="false"/>
          <w:color w:val="000000"/>
          <w:sz w:val="28"/>
        </w:rPr>
        <w:t>
      8) кәсіпорын қаражаты есебінен қызметкерлерге берілетін ақшалай жәрдемақылар – ұйымды тарату, қызметкерлер санын немесе штатын қысқарту нәтижесінде төленетін өтемақылар, қызметкерге көрсетілетін біржолғы материалдық жәрдем (үйлену, бала туу), уақытша еңбекке жарамсыздығы бойынша әлеуметтік жәрдемақылар (жалпы аурулар, жүктілік және бала туу, бала асырап алу), жұмыскерге жұмыс берушінің кінәсі бойынша денсаулыққа зиян немесе зақым келтірілген нұқсанды өтеуге (сақтандыру өтеуі жоқ болған жағдайда) төленетін төлемдер;</w:t>
      </w:r>
    </w:p>
    <w:bookmarkEnd w:id="872"/>
    <w:bookmarkStart w:name="z976" w:id="873"/>
    <w:p>
      <w:pPr>
        <w:spacing w:after="0"/>
        <w:ind w:left="0"/>
        <w:jc w:val="both"/>
      </w:pPr>
      <w:r>
        <w:rPr>
          <w:rFonts w:ascii="Times New Roman"/>
          <w:b w:val="false"/>
          <w:i w:val="false"/>
          <w:color w:val="000000"/>
          <w:sz w:val="28"/>
        </w:rPr>
        <w:t>
      9) корпоративтік табыс салығы бойынша шығыстар – қолданыстағы салық туралы заңнамаға сәйкес анықталатын корпоративтік табыс салығына жұмсалатын шығыстар;</w:t>
      </w:r>
    </w:p>
    <w:bookmarkEnd w:id="873"/>
    <w:bookmarkStart w:name="z977" w:id="874"/>
    <w:p>
      <w:pPr>
        <w:spacing w:after="0"/>
        <w:ind w:left="0"/>
        <w:jc w:val="both"/>
      </w:pPr>
      <w:r>
        <w:rPr>
          <w:rFonts w:ascii="Times New Roman"/>
          <w:b w:val="false"/>
          <w:i w:val="false"/>
          <w:color w:val="000000"/>
          <w:sz w:val="28"/>
        </w:rPr>
        <w:t>
      10) қайта сатуға арналған тауарлар – бұл көтерме немесе бөлшек сауда кәсіпорындарының клиенттерге қайта сату үшін сатып алатын тауарлары;</w:t>
      </w:r>
    </w:p>
    <w:bookmarkEnd w:id="874"/>
    <w:bookmarkStart w:name="z978" w:id="875"/>
    <w:p>
      <w:pPr>
        <w:spacing w:after="0"/>
        <w:ind w:left="0"/>
        <w:jc w:val="both"/>
      </w:pPr>
      <w:r>
        <w:rPr>
          <w:rFonts w:ascii="Times New Roman"/>
          <w:b w:val="false"/>
          <w:i w:val="false"/>
          <w:color w:val="000000"/>
          <w:sz w:val="28"/>
        </w:rPr>
        <w:t>
      11) қаржыландыруға арналған шығыстар – сыйақылар, қаржылық жалдау бойынша пайыздарды төлеуге арналған, қаржылық құралдардың әділ құнын өзгертуден алынатын шығыстар мен қаржыландыруға арналған өзге де шығыстар;</w:t>
      </w:r>
    </w:p>
    <w:bookmarkEnd w:id="875"/>
    <w:bookmarkStart w:name="z979" w:id="876"/>
    <w:p>
      <w:pPr>
        <w:spacing w:after="0"/>
        <w:ind w:left="0"/>
        <w:jc w:val="both"/>
      </w:pPr>
      <w:r>
        <w:rPr>
          <w:rFonts w:ascii="Times New Roman"/>
          <w:b w:val="false"/>
          <w:i w:val="false"/>
          <w:color w:val="000000"/>
          <w:sz w:val="28"/>
        </w:rPr>
        <w:t>
      12) қаржыландырудан түсетін табыстар – сыйақылар, дивиденділер бойынша, қаржылық жалдаудан, инвестициялық жылжымайтын мүлік операцияларынан, қаржылық құралдардың әділ құнын өзгертуден түсетін кірістер және қаржыландырудан түсетін өзге де кірістер;</w:t>
      </w:r>
    </w:p>
    <w:bookmarkEnd w:id="876"/>
    <w:bookmarkStart w:name="z980" w:id="877"/>
    <w:p>
      <w:pPr>
        <w:spacing w:after="0"/>
        <w:ind w:left="0"/>
        <w:jc w:val="both"/>
      </w:pPr>
      <w:r>
        <w:rPr>
          <w:rFonts w:ascii="Times New Roman"/>
          <w:b w:val="false"/>
          <w:i w:val="false"/>
          <w:color w:val="000000"/>
          <w:sz w:val="28"/>
        </w:rPr>
        <w:t>
      13) қорлар – қызмет көрсету немесе сату кезінде өндірістік процесте пайдалануға арналған кәсіпорынның қысқа мерзімді активтері;</w:t>
      </w:r>
    </w:p>
    <w:bookmarkEnd w:id="877"/>
    <w:bookmarkStart w:name="z981" w:id="878"/>
    <w:p>
      <w:pPr>
        <w:spacing w:after="0"/>
        <w:ind w:left="0"/>
        <w:jc w:val="both"/>
      </w:pPr>
      <w:r>
        <w:rPr>
          <w:rFonts w:ascii="Times New Roman"/>
          <w:b w:val="false"/>
          <w:i w:val="false"/>
          <w:color w:val="000000"/>
          <w:sz w:val="28"/>
        </w:rPr>
        <w:t>
      14) қызметкерлердің жалақы қоры – қызметкерлерге еңбекақы төлеу үшін ұйымдардың олардың қаржыландыру көзі мен оларды нақты төлеу мерзіміне қарамастан, есептеген жиынтық ақшалай қаражаттары, сондай-ақ ақшалай бірлікке айналдырылған заттай түрдегі қаражаттар, салық және басқа да ұстап қалулар ескерілгендер (табыс салығы, жинақтаушы зейнетақы қорларына жұмыс берушілердің міндетті зейнетақы жарнасы) (лауазымдық айлықақылар (тарифтік мөлшерлемелер), қосымша төлемдер, үстемеақылар, сыйлықақылар және өзге де ынталандыру мен өтелімдік сипаттағы төлемдер);</w:t>
      </w:r>
    </w:p>
    <w:bookmarkEnd w:id="878"/>
    <w:bookmarkStart w:name="z982" w:id="879"/>
    <w:p>
      <w:pPr>
        <w:spacing w:after="0"/>
        <w:ind w:left="0"/>
        <w:jc w:val="both"/>
      </w:pPr>
      <w:r>
        <w:rPr>
          <w:rFonts w:ascii="Times New Roman"/>
          <w:b w:val="false"/>
          <w:i w:val="false"/>
          <w:color w:val="000000"/>
          <w:sz w:val="28"/>
        </w:rPr>
        <w:t>
      15) қызметтің қосалқы түрі – бұл үшінші тұлғалар үшін өнімдерді өндіру мақсатында жүзеге асырылатын негізгіден басқа қызмет түрі;</w:t>
      </w:r>
    </w:p>
    <w:bookmarkEnd w:id="879"/>
    <w:bookmarkStart w:name="z983" w:id="880"/>
    <w:p>
      <w:pPr>
        <w:spacing w:after="0"/>
        <w:ind w:left="0"/>
        <w:jc w:val="both"/>
      </w:pPr>
      <w:r>
        <w:rPr>
          <w:rFonts w:ascii="Times New Roman"/>
          <w:b w:val="false"/>
          <w:i w:val="false"/>
          <w:color w:val="000000"/>
          <w:sz w:val="28"/>
        </w:rPr>
        <w:t>
      16) қызметтің негізгі түрі – қосылған құн салығы субъекті жүзеге асыратын қызметтің кез келген басқа түріне қосылған құн салығынан асатын қандай да болмасын қызмет түрі;</w:t>
      </w:r>
    </w:p>
    <w:bookmarkEnd w:id="880"/>
    <w:bookmarkStart w:name="z984" w:id="881"/>
    <w:p>
      <w:pPr>
        <w:spacing w:after="0"/>
        <w:ind w:left="0"/>
        <w:jc w:val="both"/>
      </w:pPr>
      <w:r>
        <w:rPr>
          <w:rFonts w:ascii="Times New Roman"/>
          <w:b w:val="false"/>
          <w:i w:val="false"/>
          <w:color w:val="000000"/>
          <w:sz w:val="28"/>
        </w:rPr>
        <w:t>
      17) материалдық шығындар – жабдықтау, делдалдық, сыртқы экономикалық ұйымдарға төленген үстеме баға (үстемеақы), комиссиялық сыйақылар, тауар биржасы қызметінің құны, кеден бажы, бөгде ұйымдардың және кәсіпорынның қызметкерлері болып табылмайтын жеке тұлғалардың күштерімен жүзеге асырылатын тасымалдауға, сақтауға және жеткізуге жұмсалатын шығыстарды қосқанда материалдық ресурстарды сатып алу (қосылған құн салығы, акциз есебінсіз) бағасына сүйене отырып қалыптасқан құны;</w:t>
      </w:r>
    </w:p>
    <w:bookmarkEnd w:id="881"/>
    <w:bookmarkStart w:name="z985" w:id="882"/>
    <w:p>
      <w:pPr>
        <w:spacing w:after="0"/>
        <w:ind w:left="0"/>
        <w:jc w:val="both"/>
      </w:pPr>
      <w:r>
        <w:rPr>
          <w:rFonts w:ascii="Times New Roman"/>
          <w:b w:val="false"/>
          <w:i w:val="false"/>
          <w:color w:val="000000"/>
          <w:sz w:val="28"/>
        </w:rPr>
        <w:t>
      18) міндеттеме – реттелуі экономикалық пайдаларды қамтитын ресурстардың есептен шығуына әкеп соқтыратын өткен оқиғалардан туындайтын дара кәсіпкердің немесе ұйымның қазіргі міндеттері;</w:t>
      </w:r>
    </w:p>
    <w:bookmarkEnd w:id="882"/>
    <w:bookmarkStart w:name="z986" w:id="883"/>
    <w:p>
      <w:pPr>
        <w:spacing w:after="0"/>
        <w:ind w:left="0"/>
        <w:jc w:val="both"/>
      </w:pPr>
      <w:r>
        <w:rPr>
          <w:rFonts w:ascii="Times New Roman"/>
          <w:b w:val="false"/>
          <w:i w:val="false"/>
          <w:color w:val="000000"/>
          <w:sz w:val="28"/>
        </w:rPr>
        <w:t xml:space="preserve">
      19) міндетті әлеуметтік сақтандыру – </w:t>
      </w:r>
      <w:r>
        <w:rPr>
          <w:rFonts w:ascii="Times New Roman"/>
          <w:b w:val="false"/>
          <w:i w:val="false"/>
          <w:color w:val="000000"/>
          <w:sz w:val="28"/>
        </w:rPr>
        <w:t>Әлеуметтік Кодексте</w:t>
      </w:r>
      <w:r>
        <w:rPr>
          <w:rFonts w:ascii="Times New Roman"/>
          <w:b w:val="false"/>
          <w:i w:val="false"/>
          <w:color w:val="000000"/>
          <w:sz w:val="28"/>
        </w:rPr>
        <w:t xml:space="preserve"> көзделген әлеуметтік тәуекел жағдайы туындаған кезде әлеуметтік төлемдерді жүзеге асыру мақсатында әлеуметтік аударымдарды есептеу объектісі ретінде ескерілген кірістің бір бөлігін өтеу үшін мемлекет ұйымдастыратын, бақылайтын және кепілдік беретін шаралар жиынтығы;</w:t>
      </w:r>
    </w:p>
    <w:bookmarkEnd w:id="883"/>
    <w:bookmarkStart w:name="z987" w:id="884"/>
    <w:p>
      <w:pPr>
        <w:spacing w:after="0"/>
        <w:ind w:left="0"/>
        <w:jc w:val="both"/>
      </w:pPr>
      <w:r>
        <w:rPr>
          <w:rFonts w:ascii="Times New Roman"/>
          <w:b w:val="false"/>
          <w:i w:val="false"/>
          <w:color w:val="000000"/>
          <w:sz w:val="28"/>
        </w:rPr>
        <w:t>
      20) отын – технологиялық мақсаттарға, энергияның барлық түрлерін өндіруге, ғимараттарды жылытуға, көлік кәсіпорындары орындаған өндіріске қызмет көрсету бойынша көлік жұмыстарына жұмсалатын, шеттен сатып алынған және де кәсіпорынның өзі өндірген отынның барлық түрлерінің құны;</w:t>
      </w:r>
    </w:p>
    <w:bookmarkEnd w:id="884"/>
    <w:bookmarkStart w:name="z988" w:id="885"/>
    <w:p>
      <w:pPr>
        <w:spacing w:after="0"/>
        <w:ind w:left="0"/>
        <w:jc w:val="both"/>
      </w:pPr>
      <w:r>
        <w:rPr>
          <w:rFonts w:ascii="Times New Roman"/>
          <w:b w:val="false"/>
          <w:i w:val="false"/>
          <w:color w:val="000000"/>
          <w:sz w:val="28"/>
        </w:rPr>
        <w:t>
      21) өзге де кірістер – активтердің істен шығуынан, өтеусіз алынған активтерден, мемлекеттік субсидиялардан, құнсызданудан пайда болған залалды қалпына келтіруден, бағам айырмашылықтан, операциялық жалға беруден, биологиялық активтердің әділ бағасының өзгеруінен түскен кірістер;</w:t>
      </w:r>
    </w:p>
    <w:bookmarkEnd w:id="885"/>
    <w:bookmarkStart w:name="z989" w:id="886"/>
    <w:p>
      <w:pPr>
        <w:spacing w:after="0"/>
        <w:ind w:left="0"/>
        <w:jc w:val="both"/>
      </w:pPr>
      <w:r>
        <w:rPr>
          <w:rFonts w:ascii="Times New Roman"/>
          <w:b w:val="false"/>
          <w:i w:val="false"/>
          <w:color w:val="000000"/>
          <w:sz w:val="28"/>
        </w:rPr>
        <w:t>
      22) өзге де шығыстар – әдеттегі қызмет процесіне қарамастан туындайтын өзге де өндірістік емес шығыстар, олар активтің істен шығуы мен құнсыздануы, бағам айырмасы, резервтің жасалуы мен үмітсіз талаптардың жойылуы, операциялық жалға беру шығыстары, биологиялық активтер әділ бағасының өзгеруінің шығыстары;</w:t>
      </w:r>
    </w:p>
    <w:bookmarkEnd w:id="886"/>
    <w:bookmarkStart w:name="z990" w:id="887"/>
    <w:p>
      <w:pPr>
        <w:spacing w:after="0"/>
        <w:ind w:left="0"/>
        <w:jc w:val="both"/>
      </w:pPr>
      <w:r>
        <w:rPr>
          <w:rFonts w:ascii="Times New Roman"/>
          <w:b w:val="false"/>
          <w:i w:val="false"/>
          <w:color w:val="000000"/>
          <w:sz w:val="28"/>
        </w:rPr>
        <w:t xml:space="preserve">
      23) өнімдерді өткізу мен қызметтерді көрсетуден түскен кіріс – қосылған құн салығы, акциздерді, сондай-ақ қайтарылып берілген тауарлар құны, сатып алушыларға ұсынылған сауда жеңілдіктері мен баға жеңілдіктерін алып тастағанда алуға жататын (алынған) сомасы; </w:t>
      </w:r>
    </w:p>
    <w:bookmarkEnd w:id="887"/>
    <w:bookmarkStart w:name="z991" w:id="888"/>
    <w:p>
      <w:pPr>
        <w:spacing w:after="0"/>
        <w:ind w:left="0"/>
        <w:jc w:val="both"/>
      </w:pPr>
      <w:r>
        <w:rPr>
          <w:rFonts w:ascii="Times New Roman"/>
          <w:b w:val="false"/>
          <w:i w:val="false"/>
          <w:color w:val="000000"/>
          <w:sz w:val="28"/>
        </w:rPr>
        <w:t>
      24) өнімдер өткізу мен қызмет көрсету бойынша шығыстар – өнімдерді өткізу және қызмет көрсетулерге байланысты шығыстар. Оларға: жалақы, өткізу бөлімі жұмыскерлерінің жалақысынан аударымдар, меншікті сақтандыру шығыстары, іссапар шығыстары, өтелімдік аударымдар мен жылжымайтын мүлік объектілерін ұстау шығыстары, жүкті жіберу пунктілеріне дейін тасымалдау, жүкті тиеу-түсіру бойынша шығыстары, маркетингілік қызмет көрсету бойынша шығыстар және ұқсас басқа да шығыстар;</w:t>
      </w:r>
    </w:p>
    <w:bookmarkEnd w:id="888"/>
    <w:bookmarkStart w:name="z992" w:id="889"/>
    <w:p>
      <w:pPr>
        <w:spacing w:after="0"/>
        <w:ind w:left="0"/>
        <w:jc w:val="both"/>
      </w:pPr>
      <w:r>
        <w:rPr>
          <w:rFonts w:ascii="Times New Roman"/>
          <w:b w:val="false"/>
          <w:i w:val="false"/>
          <w:color w:val="000000"/>
          <w:sz w:val="28"/>
        </w:rPr>
        <w:t xml:space="preserve">
      25) өндірушінің бағасы – өнімнің өндірушіден тұтынушыға дейінгі қозғалысына байланысты қосылған құн салығы және акциздерді, сауда және өткізу үстеме бағаларды, тасымал және басқа да шығыстарды есепке алусыз "кәсіпорын қақпасынан" шыққан сәттен бастап өткізілетін өнім бірлігінің бағасы; </w:t>
      </w:r>
    </w:p>
    <w:bookmarkEnd w:id="889"/>
    <w:bookmarkStart w:name="z993" w:id="890"/>
    <w:p>
      <w:pPr>
        <w:spacing w:after="0"/>
        <w:ind w:left="0"/>
        <w:jc w:val="both"/>
      </w:pPr>
      <w:r>
        <w:rPr>
          <w:rFonts w:ascii="Times New Roman"/>
          <w:b w:val="false"/>
          <w:i w:val="false"/>
          <w:color w:val="000000"/>
          <w:sz w:val="28"/>
        </w:rPr>
        <w:t>
      26) өндірістік емес шығыстар – өнімдер өткізу мен қызмет көрсету бойынша шығыстар, әкімшілік шығыстар, қаржыландыру шығыстары және басқа шығыстар кіретін шығыстар;</w:t>
      </w:r>
    </w:p>
    <w:bookmarkEnd w:id="890"/>
    <w:bookmarkStart w:name="z994" w:id="891"/>
    <w:p>
      <w:pPr>
        <w:spacing w:after="0"/>
        <w:ind w:left="0"/>
        <w:jc w:val="both"/>
      </w:pPr>
      <w:r>
        <w:rPr>
          <w:rFonts w:ascii="Times New Roman"/>
          <w:b w:val="false"/>
          <w:i w:val="false"/>
          <w:color w:val="000000"/>
          <w:sz w:val="28"/>
        </w:rPr>
        <w:t>
      27) өндірілген өнім, орындалған жұмыстар мен көрсетілген қызметтер көлемі – өндірушінің бағасымен жіберілген өнім, орындалған жұмыстар мен көрсетілген қызметтердің құны;</w:t>
      </w:r>
    </w:p>
    <w:bookmarkEnd w:id="891"/>
    <w:bookmarkStart w:name="z995" w:id="892"/>
    <w:p>
      <w:pPr>
        <w:spacing w:after="0"/>
        <w:ind w:left="0"/>
        <w:jc w:val="both"/>
      </w:pPr>
      <w:r>
        <w:rPr>
          <w:rFonts w:ascii="Times New Roman"/>
          <w:b w:val="false"/>
          <w:i w:val="false"/>
          <w:color w:val="000000"/>
          <w:sz w:val="28"/>
        </w:rPr>
        <w:t>
      28) өндірістік шығыстар – қызметтің негізгі және қосалқы түрлерінің өндірілген өнімі мен көрсетілетін қызметтердің өзіндік құнын қалыптастыратын шығындар;</w:t>
      </w:r>
    </w:p>
    <w:bookmarkEnd w:id="892"/>
    <w:bookmarkStart w:name="z996" w:id="893"/>
    <w:p>
      <w:pPr>
        <w:spacing w:after="0"/>
        <w:ind w:left="0"/>
        <w:jc w:val="both"/>
      </w:pPr>
      <w:r>
        <w:rPr>
          <w:rFonts w:ascii="Times New Roman"/>
          <w:b w:val="false"/>
          <w:i w:val="false"/>
          <w:color w:val="000000"/>
          <w:sz w:val="28"/>
        </w:rPr>
        <w:t>
      29) өтелім – активтің пайдалы қолдану мерзімі ішінде активті сатып алу құнының өнімнің өзіндік құнына немесе шығысқа бірте-бірте ауысу процесі;</w:t>
      </w:r>
    </w:p>
    <w:bookmarkEnd w:id="893"/>
    <w:bookmarkStart w:name="z997" w:id="894"/>
    <w:p>
      <w:pPr>
        <w:spacing w:after="0"/>
        <w:ind w:left="0"/>
        <w:jc w:val="both"/>
      </w:pPr>
      <w:r>
        <w:rPr>
          <w:rFonts w:ascii="Times New Roman"/>
          <w:b w:val="false"/>
          <w:i w:val="false"/>
          <w:color w:val="000000"/>
          <w:sz w:val="28"/>
        </w:rPr>
        <w:t>
      30) өткізілген өнім және көрсетілген қызметтердің өзіндік құны – босатылған дайын өнімнің (жұмыстардың, көрсетілген қызметтердің) нақты өзіндік құны;</w:t>
      </w:r>
    </w:p>
    <w:bookmarkEnd w:id="894"/>
    <w:bookmarkStart w:name="z998" w:id="895"/>
    <w:p>
      <w:pPr>
        <w:spacing w:after="0"/>
        <w:ind w:left="0"/>
        <w:jc w:val="both"/>
      </w:pPr>
      <w:r>
        <w:rPr>
          <w:rFonts w:ascii="Times New Roman"/>
          <w:b w:val="false"/>
          <w:i w:val="false"/>
          <w:color w:val="000000"/>
          <w:sz w:val="28"/>
        </w:rPr>
        <w:t xml:space="preserve">
      31) салық –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көзделген жағдайларды қоспағанда, мемлекет біржақты тәртіппен заң жүзінде белгілеген, белгілі бір мөлшерде жүргізілетін, қайтарымсыз және өтеусіз сипатқа ие, бюджетке төленетін міндетті ақшалай төлем;</w:t>
      </w:r>
    </w:p>
    <w:bookmarkEnd w:id="895"/>
    <w:bookmarkStart w:name="z999" w:id="896"/>
    <w:p>
      <w:pPr>
        <w:spacing w:after="0"/>
        <w:ind w:left="0"/>
        <w:jc w:val="both"/>
      </w:pPr>
      <w:r>
        <w:rPr>
          <w:rFonts w:ascii="Times New Roman"/>
          <w:b w:val="false"/>
          <w:i w:val="false"/>
          <w:color w:val="000000"/>
          <w:sz w:val="28"/>
        </w:rPr>
        <w:t>
      32) шикізат және материалдар, сатып алынған жартылай фабрикаттар, жиынтықтаушы бұйымдар – көлік және дайындаушы шығыстар есебімен өнім өндіру және қызмет көрсету процесінде пайдаланылатын барлық материалдардың құны;</w:t>
      </w:r>
    </w:p>
    <w:bookmarkEnd w:id="896"/>
    <w:bookmarkStart w:name="z1000" w:id="897"/>
    <w:p>
      <w:pPr>
        <w:spacing w:after="0"/>
        <w:ind w:left="0"/>
        <w:jc w:val="both"/>
      </w:pPr>
      <w:r>
        <w:rPr>
          <w:rFonts w:ascii="Times New Roman"/>
          <w:b w:val="false"/>
          <w:i w:val="false"/>
          <w:color w:val="000000"/>
          <w:sz w:val="28"/>
        </w:rPr>
        <w:t>
      33) энергия – субъектінің технологиялық, энергетикалық, қозғалтқыштық және басқа да өндірістік мұқтаждықтарына жұмсалатын сатып алынған энергияның барлық түрлерінің құны.</w:t>
      </w:r>
    </w:p>
    <w:bookmarkEnd w:id="897"/>
    <w:bookmarkStart w:name="z1001" w:id="898"/>
    <w:p>
      <w:pPr>
        <w:spacing w:after="0"/>
        <w:ind w:left="0"/>
        <w:jc w:val="both"/>
      </w:pPr>
      <w:r>
        <w:rPr>
          <w:rFonts w:ascii="Times New Roman"/>
          <w:b w:val="false"/>
          <w:i w:val="false"/>
          <w:color w:val="000000"/>
          <w:sz w:val="28"/>
        </w:rPr>
        <w:t>
      3. Түзетпе жазба нақты шоттардың дебеттік немесе кредиттік айналымдарын арттыру (азайту) ретінде көрсетіледі.</w:t>
      </w:r>
    </w:p>
    <w:bookmarkEnd w:id="898"/>
    <w:bookmarkStart w:name="z1002" w:id="899"/>
    <w:p>
      <w:pPr>
        <w:spacing w:after="0"/>
        <w:ind w:left="0"/>
        <w:jc w:val="both"/>
      </w:pPr>
      <w:r>
        <w:rPr>
          <w:rFonts w:ascii="Times New Roman"/>
          <w:b w:val="false"/>
          <w:i w:val="false"/>
          <w:color w:val="000000"/>
          <w:sz w:val="28"/>
        </w:rPr>
        <w:t>
      4. Қызметтің негізгі және қосалқы түрлері бөлінісіндегі көрсеткіштерді толтыру кезінде экономикалық қызмет түрінің Экономикалық қызмет түрлерінің жалпы жіктеуішіне сәйкес бес таңбалық кодын көрсету керек.</w:t>
      </w:r>
    </w:p>
    <w:bookmarkEnd w:id="899"/>
    <w:bookmarkStart w:name="z1003" w:id="900"/>
    <w:p>
      <w:pPr>
        <w:spacing w:after="0"/>
        <w:ind w:left="0"/>
        <w:jc w:val="both"/>
      </w:pPr>
      <w:r>
        <w:rPr>
          <w:rFonts w:ascii="Times New Roman"/>
          <w:b w:val="false"/>
          <w:i w:val="false"/>
          <w:color w:val="000000"/>
          <w:sz w:val="28"/>
        </w:rPr>
        <w:t>
      5. 1-бөлімнің 1-жолы бойынша "Өндірілген өнім, орындалған жұмыстар мен көрсетілген қызметтер көлемі" көрсеткіші өткізілген өнімнің және көрсетілген қызметтер көлемінің (қайта сату үшін сатылып алынған тауарлардың құнын, қосылған құн салығын, акциздерін есептемей), кәсіпорын ішінде пайдаланылған өнім мен көрсетілген қызметтер, сату үшін қоймаларда сақтаулы тұрған дайын өнім қорының өзгерісін, аяқталмаған өндіріс пен құрылыс қалдықтарының көбеюін (кемуін) жиынтықтаумен анықталады.</w:t>
      </w:r>
    </w:p>
    <w:bookmarkEnd w:id="900"/>
    <w:bookmarkStart w:name="z1004" w:id="901"/>
    <w:p>
      <w:pPr>
        <w:spacing w:after="0"/>
        <w:ind w:left="0"/>
        <w:jc w:val="both"/>
      </w:pPr>
      <w:r>
        <w:rPr>
          <w:rFonts w:ascii="Times New Roman"/>
          <w:b w:val="false"/>
          <w:i w:val="false"/>
          <w:color w:val="000000"/>
          <w:sz w:val="28"/>
        </w:rPr>
        <w:t>
      1-бөлімнің 1.1-жолы бойынша "өткізілген өнім, орындалған жұмыстар мен көрсетілген қызметтер көлемі" көрсеткіші шығарылған (жөнелтілген) өнімнің (тауарлардың, қызметтердің) өндіруші бағалары бойынша (ҚҚС, акциздер, баждар және т.б. есепке алмағанда) құнын көрсетеді.</w:t>
      </w:r>
    </w:p>
    <w:bookmarkEnd w:id="901"/>
    <w:bookmarkStart w:name="z1005" w:id="902"/>
    <w:p>
      <w:pPr>
        <w:spacing w:after="0"/>
        <w:ind w:left="0"/>
        <w:jc w:val="both"/>
      </w:pPr>
      <w:r>
        <w:rPr>
          <w:rFonts w:ascii="Times New Roman"/>
          <w:b w:val="false"/>
          <w:i w:val="false"/>
          <w:color w:val="000000"/>
          <w:sz w:val="28"/>
        </w:rPr>
        <w:t>
      1-бөлімнің 1.2-жолы бойынша "кәсіпорын ішінде пайдаланылған өнімдер мен көрсетілген қызметтер" көрсеткіші ішкі айналымды яғни субъектінің бір құрылымдық бөлімшесінің осы субъектінің екінші құрылымдық бөлімшесіне пайдалану үшін ұсынылған өнімінің (тауарларының, жұмыстарының, көрсетілетін қызметтерінің) құны;</w:t>
      </w:r>
    </w:p>
    <w:bookmarkEnd w:id="902"/>
    <w:bookmarkStart w:name="z1006" w:id="903"/>
    <w:p>
      <w:pPr>
        <w:spacing w:after="0"/>
        <w:ind w:left="0"/>
        <w:jc w:val="both"/>
      </w:pPr>
      <w:r>
        <w:rPr>
          <w:rFonts w:ascii="Times New Roman"/>
          <w:b w:val="false"/>
          <w:i w:val="false"/>
          <w:color w:val="000000"/>
          <w:sz w:val="28"/>
        </w:rPr>
        <w:t>
      1-бөлімнің 1.3-жолы бойынша "қоймаларда тұрған және сатуға арналған дайын өнімдер қорларының өзгеруі" көрсеткіші баға өзгерістерін ескере отырып, есепті кезеңнің соңындағы және басындағы қор деңгейлері арасындағы айырмашылық болып анықталады. Егер сату қорлардан жүзеге асырылса бұл оң (қоймалардағы дайын өнім қорының өсуі) немесе теріс болуы мүмкін.</w:t>
      </w:r>
    </w:p>
    <w:bookmarkEnd w:id="903"/>
    <w:bookmarkStart w:name="z1007" w:id="904"/>
    <w:p>
      <w:pPr>
        <w:spacing w:after="0"/>
        <w:ind w:left="0"/>
        <w:jc w:val="both"/>
      </w:pPr>
      <w:r>
        <w:rPr>
          <w:rFonts w:ascii="Times New Roman"/>
          <w:b w:val="false"/>
          <w:i w:val="false"/>
          <w:color w:val="000000"/>
          <w:sz w:val="28"/>
        </w:rPr>
        <w:t>
      1-бөлімнің 1.4-жолындағы "аяқталмаған өндіріс қалдығының өсуі немесе кемуі" көрсеткіші технологиялық процесте көзделген барлық кезеңдерден өтпеген және өндіріс процесінде тұрған өнімдердің қалдығын көрсетеді. Мысалы, өнеркәсіпке қатысты аяқталмаған өндіріске мыналар жатады: бөлшектер, өндіріс процесінің барлық кезеңдерінде аяқталған, бірақ толық құрастырылмаған немесе тапсырыс беруші қабылдамаған жартылай фабрикаттар, сондай-ақ өнеркәсіптік сипаттағы өнімдер (жұмыстар мен қызметтер). Ауыл шаруашылығында аяқталмаған өндіріске біржылдық дақылдарды (жиналуға дейінгі) және көпжылдық шөптерді, пайдалануға берілгенге дейін өсірілген жас көпжылдық екпелерді, жас малды және т.б. егуге кеткен шығындар; құрылыста оған уәкілетті қабылдау комиссиялары мен тапсырыс берушілер (әзірлеушілер) қабылдамаған құрылыс жобалары кіреді.</w:t>
      </w:r>
    </w:p>
    <w:bookmarkEnd w:id="904"/>
    <w:bookmarkStart w:name="z1008" w:id="905"/>
    <w:p>
      <w:pPr>
        <w:spacing w:after="0"/>
        <w:ind w:left="0"/>
        <w:jc w:val="both"/>
      </w:pPr>
      <w:r>
        <w:rPr>
          <w:rFonts w:ascii="Times New Roman"/>
          <w:b w:val="false"/>
          <w:i w:val="false"/>
          <w:color w:val="000000"/>
          <w:sz w:val="28"/>
        </w:rPr>
        <w:t xml:space="preserve">
      Сауда қызметімен айналысатын кәсіпорындар үшін өндірілген өнім, орындалған жұмыстар мен көрсетілген қызметтер көлемі тауарды өткізуден түскен табыс пен тауарды сатып алу шығысының арасындағы айырмашылық ретінде белгіленеді. Тауарларды сатып алған тауар бағасына тең немесе төмен баға бойынша сатқан жағдайда, сауда қызметі бойынша өндірілген өнім, орындалған жұмыстар және көрсетілген қызмет көлемі айналым шығындарының шамасына тең болады. </w:t>
      </w:r>
    </w:p>
    <w:bookmarkEnd w:id="905"/>
    <w:bookmarkStart w:name="z1009" w:id="906"/>
    <w:p>
      <w:pPr>
        <w:spacing w:after="0"/>
        <w:ind w:left="0"/>
        <w:jc w:val="both"/>
      </w:pPr>
      <w:r>
        <w:rPr>
          <w:rFonts w:ascii="Times New Roman"/>
          <w:b w:val="false"/>
          <w:i w:val="false"/>
          <w:color w:val="000000"/>
          <w:sz w:val="28"/>
        </w:rPr>
        <w:t xml:space="preserve">
      Өндірістік кәсіпорындар үшін өндірілген өнім, орындалған жұмыстар мен көрсетілген қызметтердің көлемдері өңделме шикізаттан өндірілген өнім құны және зауыт ішіндегі айналымдық құны ескеріліп, келтіріледі. </w:t>
      </w:r>
    </w:p>
    <w:bookmarkEnd w:id="906"/>
    <w:bookmarkStart w:name="z1010" w:id="907"/>
    <w:p>
      <w:pPr>
        <w:spacing w:after="0"/>
        <w:ind w:left="0"/>
        <w:jc w:val="both"/>
      </w:pPr>
      <w:r>
        <w:rPr>
          <w:rFonts w:ascii="Times New Roman"/>
          <w:b w:val="false"/>
          <w:i w:val="false"/>
          <w:color w:val="000000"/>
          <w:sz w:val="28"/>
        </w:rPr>
        <w:t xml:space="preserve">
      Айырбастау пункттері үшін өндірілген өнім, орындалған жұмыстар мен көрсетілген қызметтер көлемі валютаны сату мен сатып алу құнының арасындағы айырмашылық болып табылады. </w:t>
      </w:r>
    </w:p>
    <w:bookmarkEnd w:id="907"/>
    <w:bookmarkStart w:name="z1011" w:id="908"/>
    <w:p>
      <w:pPr>
        <w:spacing w:after="0"/>
        <w:ind w:left="0"/>
        <w:jc w:val="both"/>
      </w:pPr>
      <w:r>
        <w:rPr>
          <w:rFonts w:ascii="Times New Roman"/>
          <w:b w:val="false"/>
          <w:i w:val="false"/>
          <w:color w:val="000000"/>
          <w:sz w:val="28"/>
        </w:rPr>
        <w:t xml:space="preserve">
      Алаңдар мен жабдықтарды жалға берумен айналысатын кәсіпорындар үшін жалға беру шарты бойынша өзінің активтерін уақытша пайдалануға беруден түскен кіріс өндірілген өнім, орындалған жұмыстар және көрсетілген қызметтер көлемі болып табылады. </w:t>
      </w:r>
    </w:p>
    <w:bookmarkEnd w:id="908"/>
    <w:bookmarkStart w:name="z1012" w:id="909"/>
    <w:p>
      <w:pPr>
        <w:spacing w:after="0"/>
        <w:ind w:left="0"/>
        <w:jc w:val="both"/>
      </w:pPr>
      <w:r>
        <w:rPr>
          <w:rFonts w:ascii="Times New Roman"/>
          <w:b w:val="false"/>
          <w:i w:val="false"/>
          <w:color w:val="000000"/>
          <w:sz w:val="28"/>
        </w:rPr>
        <w:t>
      Қоғамдық тамақтандыру кәсіпорындары, мейрамханалар үшін өндірілген өнім, орындалған жұмыстар мен көрсетілген қызметтер көлемі дайын тағамды жеткізуді қосқанда, оның тауар айналымына теңестіріледі. Мұның өзінде сатылған сусындар мен өнімдер материалдық шығындар болып табылады және өндірілген өнім көлеміне кіреді.</w:t>
      </w:r>
    </w:p>
    <w:bookmarkEnd w:id="909"/>
    <w:bookmarkStart w:name="z1013" w:id="910"/>
    <w:p>
      <w:pPr>
        <w:spacing w:after="0"/>
        <w:ind w:left="0"/>
        <w:jc w:val="both"/>
      </w:pPr>
      <w:r>
        <w:rPr>
          <w:rFonts w:ascii="Times New Roman"/>
          <w:b w:val="false"/>
          <w:i w:val="false"/>
          <w:color w:val="000000"/>
          <w:sz w:val="28"/>
        </w:rPr>
        <w:t>
      Қонақүйлер көлемі үшін өндірілген өнім, орындалған жұмыстар мен көрсетілген қызметтер көлемі мейрамханалар қызметтерін қоса, қонақүйлер қызметтерін ұсыну болып табылады.</w:t>
      </w:r>
    </w:p>
    <w:bookmarkEnd w:id="910"/>
    <w:bookmarkStart w:name="z1014" w:id="911"/>
    <w:p>
      <w:pPr>
        <w:spacing w:after="0"/>
        <w:ind w:left="0"/>
        <w:jc w:val="both"/>
      </w:pPr>
      <w:r>
        <w:rPr>
          <w:rFonts w:ascii="Times New Roman"/>
          <w:b w:val="false"/>
          <w:i w:val="false"/>
          <w:color w:val="000000"/>
          <w:sz w:val="28"/>
        </w:rPr>
        <w:t>
      Микрокредиттеумен айналысатын кәсіпорындар (микрокредиттік ұйымдар, кредиттік серіктестіктер) үшін өндірілген өнім, орындалған жұмыстар мен көрсетілген қызметтер көлемі қаржы делдалдары меншіктен түскен табыстарының (өзінің меншікті құрал-жабдықтарын инвестициялау арқылы алған таза кірістен басқа) және кредиторларға төленген пайыздардың айырмасы ретінде жанама жолмен анықталатын қызметтер құны болып табылады.</w:t>
      </w:r>
    </w:p>
    <w:bookmarkEnd w:id="911"/>
    <w:bookmarkStart w:name="z1015" w:id="912"/>
    <w:p>
      <w:pPr>
        <w:spacing w:after="0"/>
        <w:ind w:left="0"/>
        <w:jc w:val="both"/>
      </w:pPr>
      <w:r>
        <w:rPr>
          <w:rFonts w:ascii="Times New Roman"/>
          <w:b w:val="false"/>
          <w:i w:val="false"/>
          <w:color w:val="000000"/>
          <w:sz w:val="28"/>
        </w:rPr>
        <w:t>
      6. 2-бөлімді толтырған кезде шығындарға қайта сату үшін сатып алынған тауарлар құнын қоспау керек, өйткені оларды тауар өндірушілер есепке алған.</w:t>
      </w:r>
    </w:p>
    <w:bookmarkEnd w:id="912"/>
    <w:bookmarkStart w:name="z1016" w:id="913"/>
    <w:p>
      <w:pPr>
        <w:spacing w:after="0"/>
        <w:ind w:left="0"/>
        <w:jc w:val="both"/>
      </w:pPr>
      <w:r>
        <w:rPr>
          <w:rFonts w:ascii="Times New Roman"/>
          <w:b w:val="false"/>
          <w:i w:val="false"/>
          <w:color w:val="000000"/>
          <w:sz w:val="28"/>
        </w:rPr>
        <w:t>
      7. 2-бөлімнің 6.5-жолы бойынша "басқа шығындар" көрсеткішінде басқа топтамаларға енгізілмеген барлық шығыстар көрсетеді.</w:t>
      </w:r>
    </w:p>
    <w:bookmarkEnd w:id="913"/>
    <w:bookmarkStart w:name="z1017" w:id="914"/>
    <w:p>
      <w:pPr>
        <w:spacing w:after="0"/>
        <w:ind w:left="0"/>
        <w:jc w:val="both"/>
      </w:pPr>
      <w:r>
        <w:rPr>
          <w:rFonts w:ascii="Times New Roman"/>
          <w:b w:val="false"/>
          <w:i w:val="false"/>
          <w:color w:val="000000"/>
          <w:sz w:val="28"/>
        </w:rPr>
        <w:t>
      8. Басқа кəсiпорындарға өңдеуге тапсырған шикiзаттың құнын басқа кəсiпорындарға одан өнім шығару үшін өнеркəсiптік өңдеуге өзінің өнімін (өңделме шикiзат ретiнде) берген кəсiпорындар толтырады.</w:t>
      </w:r>
    </w:p>
    <w:bookmarkEnd w:id="914"/>
    <w:bookmarkStart w:name="z1018" w:id="915"/>
    <w:p>
      <w:pPr>
        <w:spacing w:after="0"/>
        <w:ind w:left="0"/>
        <w:jc w:val="both"/>
      </w:pPr>
      <w:r>
        <w:rPr>
          <w:rFonts w:ascii="Times New Roman"/>
          <w:b w:val="false"/>
          <w:i w:val="false"/>
          <w:color w:val="000000"/>
          <w:sz w:val="28"/>
        </w:rPr>
        <w:t xml:space="preserve">
      9. 3-бөлімнің 1-жолы бойынша "Өнімдерді өткізу мен қызметтерді көрсетуден түскен кіріс" көрсеткіші сауда қызметімен айналысатын кәсіпорындар үшін сатылған тауарлардың сатып алу құнын ескере отырып анықталады. </w:t>
      </w:r>
    </w:p>
    <w:bookmarkEnd w:id="915"/>
    <w:bookmarkStart w:name="z1019" w:id="916"/>
    <w:p>
      <w:pPr>
        <w:spacing w:after="0"/>
        <w:ind w:left="0"/>
        <w:jc w:val="both"/>
      </w:pPr>
      <w:r>
        <w:rPr>
          <w:rFonts w:ascii="Times New Roman"/>
          <w:b w:val="false"/>
          <w:i w:val="false"/>
          <w:color w:val="000000"/>
          <w:sz w:val="28"/>
        </w:rPr>
        <w:t>
      3-жол "Жалпы пайда" өнімдерді өткізу мен қызметтерді көрсетуден түскен кіріс және өткізілген өнім мен көрсетілген қызметтердің өзіндік құнының айырмашылығы ретінде анықталады.</w:t>
      </w:r>
    </w:p>
    <w:bookmarkEnd w:id="916"/>
    <w:bookmarkStart w:name="z1020" w:id="917"/>
    <w:p>
      <w:pPr>
        <w:spacing w:after="0"/>
        <w:ind w:left="0"/>
        <w:jc w:val="both"/>
      </w:pPr>
      <w:r>
        <w:rPr>
          <w:rFonts w:ascii="Times New Roman"/>
          <w:b w:val="false"/>
          <w:i w:val="false"/>
          <w:color w:val="000000"/>
          <w:sz w:val="28"/>
        </w:rPr>
        <w:t>
      10-жол "Салық салғанға дейінгі пайда (залал)" қаржыландырудан түскен жалпы пайда, кіріс, өзге де табыстардың сомасы мен өнімді өткізу мен қызмет көрсету бойынша шығыстардың, қаржыландыруға арналған шығыстардың, әкімшілік және өзге де шығыстардың сомасының айырмасы ретінде анықталады.</w:t>
      </w:r>
    </w:p>
    <w:bookmarkEnd w:id="917"/>
    <w:bookmarkStart w:name="z1021" w:id="918"/>
    <w:p>
      <w:pPr>
        <w:spacing w:after="0"/>
        <w:ind w:left="0"/>
        <w:jc w:val="both"/>
      </w:pPr>
      <w:r>
        <w:rPr>
          <w:rFonts w:ascii="Times New Roman"/>
          <w:b w:val="false"/>
          <w:i w:val="false"/>
          <w:color w:val="000000"/>
          <w:sz w:val="28"/>
        </w:rPr>
        <w:t>
      10. 6-бөлімде операциялық, инвестициялық және қаржылық қызметтегі ұлттық және шетел валютасындағы кәсіпорынның ақша қаражаты қозғалысы туралы ақпарат көрсетілген.</w:t>
      </w:r>
    </w:p>
    <w:bookmarkEnd w:id="918"/>
    <w:bookmarkStart w:name="z1022" w:id="919"/>
    <w:p>
      <w:pPr>
        <w:spacing w:after="0"/>
        <w:ind w:left="0"/>
        <w:jc w:val="both"/>
      </w:pPr>
      <w:r>
        <w:rPr>
          <w:rFonts w:ascii="Times New Roman"/>
          <w:b w:val="false"/>
          <w:i w:val="false"/>
          <w:color w:val="000000"/>
          <w:sz w:val="28"/>
        </w:rPr>
        <w:t>
      Операциялық қызметтен түскен ақша қозғалысы төмендегі операциялардан ақша қаражаттарының таза сомасын қалыптастырған мынадай операциялардан ақшалай қаражаттарды көрсетеді:</w:t>
      </w:r>
    </w:p>
    <w:bookmarkEnd w:id="919"/>
    <w:bookmarkStart w:name="z1023" w:id="920"/>
    <w:p>
      <w:pPr>
        <w:spacing w:after="0"/>
        <w:ind w:left="0"/>
        <w:jc w:val="both"/>
      </w:pPr>
      <w:r>
        <w:rPr>
          <w:rFonts w:ascii="Times New Roman"/>
          <w:b w:val="false"/>
          <w:i w:val="false"/>
          <w:color w:val="000000"/>
          <w:sz w:val="28"/>
        </w:rPr>
        <w:t xml:space="preserve">
      тауар сатудан және қызметтер көрсетуден; </w:t>
      </w:r>
    </w:p>
    <w:bookmarkEnd w:id="920"/>
    <w:bookmarkStart w:name="z1024" w:id="921"/>
    <w:p>
      <w:pPr>
        <w:spacing w:after="0"/>
        <w:ind w:left="0"/>
        <w:jc w:val="both"/>
      </w:pPr>
      <w:r>
        <w:rPr>
          <w:rFonts w:ascii="Times New Roman"/>
          <w:b w:val="false"/>
          <w:i w:val="false"/>
          <w:color w:val="000000"/>
          <w:sz w:val="28"/>
        </w:rPr>
        <w:t xml:space="preserve">
      лицензиямен пайдалану құқығын көрсетуден, қаламақы, комиссиялық сыйақылар мен өзге кірістерден; </w:t>
      </w:r>
    </w:p>
    <w:bookmarkEnd w:id="921"/>
    <w:bookmarkStart w:name="z1025" w:id="922"/>
    <w:p>
      <w:pPr>
        <w:spacing w:after="0"/>
        <w:ind w:left="0"/>
        <w:jc w:val="both"/>
      </w:pPr>
      <w:r>
        <w:rPr>
          <w:rFonts w:ascii="Times New Roman"/>
          <w:b w:val="false"/>
          <w:i w:val="false"/>
          <w:color w:val="000000"/>
          <w:sz w:val="28"/>
        </w:rPr>
        <w:t xml:space="preserve">
      тауар мен көрсетілетін қызметтерді өнім берушілерге ақшалай төлемдер; </w:t>
      </w:r>
    </w:p>
    <w:bookmarkEnd w:id="922"/>
    <w:bookmarkStart w:name="z1026" w:id="923"/>
    <w:p>
      <w:pPr>
        <w:spacing w:after="0"/>
        <w:ind w:left="0"/>
        <w:jc w:val="both"/>
      </w:pPr>
      <w:r>
        <w:rPr>
          <w:rFonts w:ascii="Times New Roman"/>
          <w:b w:val="false"/>
          <w:i w:val="false"/>
          <w:color w:val="000000"/>
          <w:sz w:val="28"/>
        </w:rPr>
        <w:t>
      жұмыскерлерге ақшалай төлемдер;</w:t>
      </w:r>
    </w:p>
    <w:bookmarkEnd w:id="923"/>
    <w:bookmarkStart w:name="z1027" w:id="924"/>
    <w:p>
      <w:pPr>
        <w:spacing w:after="0"/>
        <w:ind w:left="0"/>
        <w:jc w:val="both"/>
      </w:pPr>
      <w:r>
        <w:rPr>
          <w:rFonts w:ascii="Times New Roman"/>
          <w:b w:val="false"/>
          <w:i w:val="false"/>
          <w:color w:val="000000"/>
          <w:sz w:val="28"/>
        </w:rPr>
        <w:t>
      өзге де төлемдер.</w:t>
      </w:r>
    </w:p>
    <w:bookmarkEnd w:id="924"/>
    <w:bookmarkStart w:name="z1028" w:id="925"/>
    <w:p>
      <w:pPr>
        <w:spacing w:after="0"/>
        <w:ind w:left="0"/>
        <w:jc w:val="both"/>
      </w:pPr>
      <w:r>
        <w:rPr>
          <w:rFonts w:ascii="Times New Roman"/>
          <w:b w:val="false"/>
          <w:i w:val="false"/>
          <w:color w:val="000000"/>
          <w:sz w:val="28"/>
        </w:rPr>
        <w:t>
      Инвестициялық қызметтен түскен ақшалар қозғалысы – ақша эквиваленттеріне жатпайтын, айналымдық емес активтер мен басқа инвестицияларды алу және сатудан ақша ағымдарын көрсетеді:</w:t>
      </w:r>
    </w:p>
    <w:bookmarkEnd w:id="925"/>
    <w:bookmarkStart w:name="z1029" w:id="926"/>
    <w:p>
      <w:pPr>
        <w:spacing w:after="0"/>
        <w:ind w:left="0"/>
        <w:jc w:val="both"/>
      </w:pPr>
      <w:r>
        <w:rPr>
          <w:rFonts w:ascii="Times New Roman"/>
          <w:b w:val="false"/>
          <w:i w:val="false"/>
          <w:color w:val="000000"/>
          <w:sz w:val="28"/>
        </w:rPr>
        <w:t>
      мүлік, машиналар мен жабдықтар, материалдық емес және айналымдық емес өзге де активтерді, сондай-ақ әзірлеме мен жеке құрылысқа капиталдандырылған шығыстармен байланысты төлемдерді сатып алу;</w:t>
      </w:r>
    </w:p>
    <w:bookmarkEnd w:id="926"/>
    <w:bookmarkStart w:name="z1030" w:id="927"/>
    <w:p>
      <w:pPr>
        <w:spacing w:after="0"/>
        <w:ind w:left="0"/>
        <w:jc w:val="both"/>
      </w:pPr>
      <w:r>
        <w:rPr>
          <w:rFonts w:ascii="Times New Roman"/>
          <w:b w:val="false"/>
          <w:i w:val="false"/>
          <w:color w:val="000000"/>
          <w:sz w:val="28"/>
        </w:rPr>
        <w:t xml:space="preserve">
      негізгі құралдарды, материалдық емес активтерді және басқа айналымдық емес активтерді сату; </w:t>
      </w:r>
    </w:p>
    <w:bookmarkEnd w:id="927"/>
    <w:bookmarkStart w:name="z1031" w:id="928"/>
    <w:p>
      <w:pPr>
        <w:spacing w:after="0"/>
        <w:ind w:left="0"/>
        <w:jc w:val="both"/>
      </w:pPr>
      <w:r>
        <w:rPr>
          <w:rFonts w:ascii="Times New Roman"/>
          <w:b w:val="false"/>
          <w:i w:val="false"/>
          <w:color w:val="000000"/>
          <w:sz w:val="28"/>
        </w:rPr>
        <w:t xml:space="preserve">
      акционерлік капитал мен қарыздық құралдарға, кәсіпорынның бірлескен қызметіне қатысу үлестеріне қатысты ақшалай қаражаттардың төлемдері мен түсімдері; </w:t>
      </w:r>
    </w:p>
    <w:bookmarkEnd w:id="928"/>
    <w:bookmarkStart w:name="z1032" w:id="929"/>
    <w:p>
      <w:pPr>
        <w:spacing w:after="0"/>
        <w:ind w:left="0"/>
        <w:jc w:val="both"/>
      </w:pPr>
      <w:r>
        <w:rPr>
          <w:rFonts w:ascii="Times New Roman"/>
          <w:b w:val="false"/>
          <w:i w:val="false"/>
          <w:color w:val="000000"/>
          <w:sz w:val="28"/>
        </w:rPr>
        <w:t xml:space="preserve">
      басқа кәсіпорындарға көрсетілген ақшалай несиелер және осы несиелерді өтеумен байланысты ақшалай қаражаттардың түсімі; </w:t>
      </w:r>
    </w:p>
    <w:bookmarkEnd w:id="929"/>
    <w:bookmarkStart w:name="z1033" w:id="930"/>
    <w:p>
      <w:pPr>
        <w:spacing w:after="0"/>
        <w:ind w:left="0"/>
        <w:jc w:val="both"/>
      </w:pPr>
      <w:r>
        <w:rPr>
          <w:rFonts w:ascii="Times New Roman"/>
          <w:b w:val="false"/>
          <w:i w:val="false"/>
          <w:color w:val="000000"/>
          <w:sz w:val="28"/>
        </w:rPr>
        <w:t>
      өзге де.</w:t>
      </w:r>
    </w:p>
    <w:bookmarkEnd w:id="930"/>
    <w:bookmarkStart w:name="z1034" w:id="931"/>
    <w:p>
      <w:pPr>
        <w:spacing w:after="0"/>
        <w:ind w:left="0"/>
        <w:jc w:val="both"/>
      </w:pPr>
      <w:r>
        <w:rPr>
          <w:rFonts w:ascii="Times New Roman"/>
          <w:b w:val="false"/>
          <w:i w:val="false"/>
          <w:color w:val="000000"/>
          <w:sz w:val="28"/>
        </w:rPr>
        <w:t>
      Қаржы қызметінен түскен ақшалар қозғалысы – инвесторлар мен кредиторлардан ақша тарту бойынша операциялардан түскен ақшалай қаражаттарын алу және жұмсау, яғни қарыз қаражаттары мен меншіктік капиталмен байланысты операцияларды көрсетеді:</w:t>
      </w:r>
    </w:p>
    <w:bookmarkEnd w:id="931"/>
    <w:bookmarkStart w:name="z1035" w:id="932"/>
    <w:p>
      <w:pPr>
        <w:spacing w:after="0"/>
        <w:ind w:left="0"/>
        <w:jc w:val="both"/>
      </w:pPr>
      <w:r>
        <w:rPr>
          <w:rFonts w:ascii="Times New Roman"/>
          <w:b w:val="false"/>
          <w:i w:val="false"/>
          <w:color w:val="000000"/>
          <w:sz w:val="28"/>
        </w:rPr>
        <w:t xml:space="preserve">
      акция немесе өзге де акционерлік құралдарды шығарудан ақшалай қаражаттардың түсімі; </w:t>
      </w:r>
    </w:p>
    <w:bookmarkEnd w:id="932"/>
    <w:bookmarkStart w:name="z1036" w:id="933"/>
    <w:p>
      <w:pPr>
        <w:spacing w:after="0"/>
        <w:ind w:left="0"/>
        <w:jc w:val="both"/>
      </w:pPr>
      <w:r>
        <w:rPr>
          <w:rFonts w:ascii="Times New Roman"/>
          <w:b w:val="false"/>
          <w:i w:val="false"/>
          <w:color w:val="000000"/>
          <w:sz w:val="28"/>
        </w:rPr>
        <w:t xml:space="preserve">
      қарыздық міндеттемелерді шығарудан, кредиттер және басқа қысқа не ұзақ мерзімді қарыз алудан ақшалай қаражаттардың түсімі; </w:t>
      </w:r>
    </w:p>
    <w:bookmarkEnd w:id="933"/>
    <w:bookmarkStart w:name="z1037" w:id="934"/>
    <w:p>
      <w:pPr>
        <w:spacing w:after="0"/>
        <w:ind w:left="0"/>
        <w:jc w:val="both"/>
      </w:pPr>
      <w:r>
        <w:rPr>
          <w:rFonts w:ascii="Times New Roman"/>
          <w:b w:val="false"/>
          <w:i w:val="false"/>
          <w:color w:val="000000"/>
          <w:sz w:val="28"/>
        </w:rPr>
        <w:t xml:space="preserve">
      кәсіпорындардың акцияларын сатып алуға немесе өтеп алуға байланысты ақшалай төлемдер; </w:t>
      </w:r>
    </w:p>
    <w:bookmarkEnd w:id="934"/>
    <w:bookmarkStart w:name="z1038" w:id="935"/>
    <w:p>
      <w:pPr>
        <w:spacing w:after="0"/>
        <w:ind w:left="0"/>
        <w:jc w:val="both"/>
      </w:pPr>
      <w:r>
        <w:rPr>
          <w:rFonts w:ascii="Times New Roman"/>
          <w:b w:val="false"/>
          <w:i w:val="false"/>
          <w:color w:val="000000"/>
          <w:sz w:val="28"/>
        </w:rPr>
        <w:t>
      қарыз ақшалай қаражаттарды қайтарумен байланысты ақшалай төлемдер;</w:t>
      </w:r>
    </w:p>
    <w:bookmarkEnd w:id="935"/>
    <w:bookmarkStart w:name="z1039" w:id="936"/>
    <w:p>
      <w:pPr>
        <w:spacing w:after="0"/>
        <w:ind w:left="0"/>
        <w:jc w:val="both"/>
      </w:pPr>
      <w:r>
        <w:rPr>
          <w:rFonts w:ascii="Times New Roman"/>
          <w:b w:val="false"/>
          <w:i w:val="false"/>
          <w:color w:val="000000"/>
          <w:sz w:val="28"/>
        </w:rPr>
        <w:t xml:space="preserve">
      жалгердің қаржылық лизингіне қатысты қаржылық міндеттемелердің азаю есебінен ақшалай төлемдері; </w:t>
      </w:r>
    </w:p>
    <w:bookmarkEnd w:id="936"/>
    <w:bookmarkStart w:name="z1040" w:id="937"/>
    <w:p>
      <w:pPr>
        <w:spacing w:after="0"/>
        <w:ind w:left="0"/>
        <w:jc w:val="both"/>
      </w:pPr>
      <w:r>
        <w:rPr>
          <w:rFonts w:ascii="Times New Roman"/>
          <w:b w:val="false"/>
          <w:i w:val="false"/>
          <w:color w:val="000000"/>
          <w:sz w:val="28"/>
        </w:rPr>
        <w:t>
      өзге де.</w:t>
      </w:r>
    </w:p>
    <w:bookmarkEnd w:id="937"/>
    <w:bookmarkStart w:name="z1041" w:id="938"/>
    <w:p>
      <w:pPr>
        <w:spacing w:after="0"/>
        <w:ind w:left="0"/>
        <w:jc w:val="both"/>
      </w:pPr>
      <w:r>
        <w:rPr>
          <w:rFonts w:ascii="Times New Roman"/>
          <w:b w:val="false"/>
          <w:i w:val="false"/>
          <w:color w:val="000000"/>
          <w:sz w:val="28"/>
        </w:rPr>
        <w:t>
      Шетел валютасындағы операциялардан түскен ақшалар қозғалысы –операция жүзеге асырылған күні валюта айырбастаудың нарықтық бағамын қолданумен, теңгеге аударылған шетел валютасындағы операциялардан түскен ақшалай қаражаттардың қозғалысы. Шетелдік валютадағы операциялар - шетелдік валютадағы төлемдер, сондай-ақ шетелдік валютада жасалатын мәмілелер болып саналады:</w:t>
      </w:r>
    </w:p>
    <w:bookmarkEnd w:id="938"/>
    <w:bookmarkStart w:name="z1042" w:id="939"/>
    <w:p>
      <w:pPr>
        <w:spacing w:after="0"/>
        <w:ind w:left="0"/>
        <w:jc w:val="both"/>
      </w:pPr>
      <w:r>
        <w:rPr>
          <w:rFonts w:ascii="Times New Roman"/>
          <w:b w:val="false"/>
          <w:i w:val="false"/>
          <w:color w:val="000000"/>
          <w:sz w:val="28"/>
        </w:rPr>
        <w:t xml:space="preserve">
      құны шетелдік валютада көрсетілген тауарларды немесе қызметтерді алу немесе сату; </w:t>
      </w:r>
    </w:p>
    <w:bookmarkEnd w:id="939"/>
    <w:bookmarkStart w:name="z1043" w:id="940"/>
    <w:p>
      <w:pPr>
        <w:spacing w:after="0"/>
        <w:ind w:left="0"/>
        <w:jc w:val="both"/>
      </w:pPr>
      <w:r>
        <w:rPr>
          <w:rFonts w:ascii="Times New Roman"/>
          <w:b w:val="false"/>
          <w:i w:val="false"/>
          <w:color w:val="000000"/>
          <w:sz w:val="28"/>
        </w:rPr>
        <w:t xml:space="preserve">
      төлем немесе алу сомасы шетелдік валютада белгіленген қарыздарды алу немесе ұсыну; </w:t>
      </w:r>
    </w:p>
    <w:bookmarkEnd w:id="940"/>
    <w:bookmarkStart w:name="z1044" w:id="941"/>
    <w:p>
      <w:pPr>
        <w:spacing w:after="0"/>
        <w:ind w:left="0"/>
        <w:jc w:val="both"/>
      </w:pPr>
      <w:r>
        <w:rPr>
          <w:rFonts w:ascii="Times New Roman"/>
          <w:b w:val="false"/>
          <w:i w:val="false"/>
          <w:color w:val="000000"/>
          <w:sz w:val="28"/>
        </w:rPr>
        <w:t xml:space="preserve">
      шетел валютасында өрнектелген активтерді сатып алу немесе өткізу, міндеттемелерді өз басына алу немесе өтеу. </w:t>
      </w:r>
    </w:p>
    <w:bookmarkEnd w:id="941"/>
    <w:bookmarkStart w:name="z1045" w:id="942"/>
    <w:p>
      <w:pPr>
        <w:spacing w:after="0"/>
        <w:ind w:left="0"/>
        <w:jc w:val="both"/>
      </w:pPr>
      <w:r>
        <w:rPr>
          <w:rFonts w:ascii="Times New Roman"/>
          <w:b w:val="false"/>
          <w:i w:val="false"/>
          <w:color w:val="000000"/>
          <w:sz w:val="28"/>
        </w:rPr>
        <w:t xml:space="preserve">
      Одан басқа шетелдік валютадағы операцияларға шетелдік валютасына байлаулы операциялар бойынша ұлттық валютадағы төлемдердің жүзеге асырылуы жатады. </w:t>
      </w:r>
    </w:p>
    <w:bookmarkEnd w:id="942"/>
    <w:bookmarkStart w:name="z1046" w:id="943"/>
    <w:p>
      <w:pPr>
        <w:spacing w:after="0"/>
        <w:ind w:left="0"/>
        <w:jc w:val="both"/>
      </w:pPr>
      <w:r>
        <w:rPr>
          <w:rFonts w:ascii="Times New Roman"/>
          <w:b w:val="false"/>
          <w:i w:val="false"/>
          <w:color w:val="000000"/>
          <w:sz w:val="28"/>
        </w:rPr>
        <w:t xml:space="preserve">
      Операциялық, инвестициялық, қаржылық қызметтен түскен ақшалай қаражаттардың таза сомасы операциялық, инвестициялық, қаржылық қызметтерден түскен ақшалай қаражаттардың түсімі және істен шығуының айырмасы ретінде анықталады. </w:t>
      </w:r>
    </w:p>
    <w:bookmarkEnd w:id="943"/>
    <w:bookmarkStart w:name="z1047" w:id="944"/>
    <w:p>
      <w:pPr>
        <w:spacing w:after="0"/>
        <w:ind w:left="0"/>
        <w:jc w:val="both"/>
      </w:pPr>
      <w:r>
        <w:rPr>
          <w:rFonts w:ascii="Times New Roman"/>
          <w:b w:val="false"/>
          <w:i w:val="false"/>
          <w:color w:val="000000"/>
          <w:sz w:val="28"/>
        </w:rPr>
        <w:t>
      11. 7-бөлімнің 7-жолы бойынша шетел валютасындағы таза позиция шетел валютасындағы активтер мен шетел валютасындағы міндеттемелер арасындағы айырмашылық ретінде анықталады.</w:t>
      </w:r>
    </w:p>
    <w:bookmarkEnd w:id="944"/>
    <w:bookmarkStart w:name="z1048" w:id="945"/>
    <w:p>
      <w:pPr>
        <w:spacing w:after="0"/>
        <w:ind w:left="0"/>
        <w:jc w:val="both"/>
      </w:pPr>
      <w:r>
        <w:rPr>
          <w:rFonts w:ascii="Times New Roman"/>
          <w:b w:val="false"/>
          <w:i w:val="false"/>
          <w:color w:val="000000"/>
          <w:sz w:val="28"/>
        </w:rPr>
        <w:t>
      12. 8-бөлім бойынша. Бөлім есепті жылдың қорытындысы бойынша алғашқы (қойма есебінің карточкалары, актілер, тізілімдер, жүк-құжаттар, шот-фактуралар, талаптар, лимиттік жинақтама карталар, азық-түліктер мен материалдардың есеп кітаптары, түгендеу тіркелімі және тағы басқалары) және бухгалтерлік есептің (айналым ведомосы, материалдар қозғалысы туралы есептер, анықтама-калькуляциялар, журнал-ордерлер), қолданылатын өнімнің (тауарлардың, қызметтердің) деректеріне қатаң сәйкестікте толтырылады.</w:t>
      </w:r>
    </w:p>
    <w:bookmarkEnd w:id="945"/>
    <w:bookmarkStart w:name="z1049" w:id="946"/>
    <w:p>
      <w:pPr>
        <w:spacing w:after="0"/>
        <w:ind w:left="0"/>
        <w:jc w:val="both"/>
      </w:pPr>
      <w:r>
        <w:rPr>
          <w:rFonts w:ascii="Times New Roman"/>
          <w:b w:val="false"/>
          <w:i w:val="false"/>
          <w:color w:val="000000"/>
          <w:sz w:val="28"/>
        </w:rPr>
        <w:t>
      Құндық көріністегі барлық көрсеткіштер ондық таңбасыз мың теңгемен сауда және көлік үстеме бағаларын есепке алумен, бірақ қосымша құн салығы және акцизсіз толтырылады.</w:t>
      </w:r>
    </w:p>
    <w:bookmarkEnd w:id="946"/>
    <w:bookmarkStart w:name="z1050" w:id="947"/>
    <w:p>
      <w:pPr>
        <w:spacing w:after="0"/>
        <w:ind w:left="0"/>
        <w:jc w:val="both"/>
      </w:pPr>
      <w:r>
        <w:rPr>
          <w:rFonts w:ascii="Times New Roman"/>
          <w:b w:val="false"/>
          <w:i w:val="false"/>
          <w:color w:val="000000"/>
          <w:sz w:val="28"/>
        </w:rPr>
        <w:t xml:space="preserve">
      "Пайдаланылған тауарлар мен қызметтер" бағанындағы "Барлығы" қорытынды жолында шаруашылық қызметі процесінде тұтынылған барлық тауарлар мен көрсетілетін қызметтердің жиынтық құны көрсетіледі. Бұл жол бойынша деректер қызметтің негізгі түрі бойынша және қосалқы (негізгі емес) қызмет түрлері бойынша деректерді қоса, жалпы алғанда кәсіпорын бойынша жүргізіледі. Қайта сату үшін сатып алынған тауарлардың құны енгізілмейді. </w:t>
      </w:r>
    </w:p>
    <w:bookmarkEnd w:id="947"/>
    <w:bookmarkStart w:name="z1051" w:id="948"/>
    <w:p>
      <w:pPr>
        <w:spacing w:after="0"/>
        <w:ind w:left="0"/>
        <w:jc w:val="both"/>
      </w:pPr>
      <w:r>
        <w:rPr>
          <w:rFonts w:ascii="Times New Roman"/>
          <w:b w:val="false"/>
          <w:i w:val="false"/>
          <w:color w:val="000000"/>
          <w:sz w:val="28"/>
        </w:rPr>
        <w:t>
      Негізгі қорларға жататын тауарлар бойынша тек ағымдағы жөндеу, құрылыс жұмыстары бойынша ғимараттар мен имараттарды ағымдағы жөндеу көрсетіледі.</w:t>
      </w:r>
    </w:p>
    <w:bookmarkEnd w:id="948"/>
    <w:bookmarkStart w:name="z1052" w:id="949"/>
    <w:p>
      <w:pPr>
        <w:spacing w:after="0"/>
        <w:ind w:left="0"/>
        <w:jc w:val="both"/>
      </w:pPr>
      <w:r>
        <w:rPr>
          <w:rFonts w:ascii="Times New Roman"/>
          <w:b w:val="false"/>
          <w:i w:val="false"/>
          <w:color w:val="000000"/>
          <w:sz w:val="28"/>
        </w:rPr>
        <w:t>
      Тауар немесе қызметтің өндіруші сатып алған кезінде емес, өндіріс процесіне олардың кіруі кезінде ескеріледі, бөлімде кәсіпорынның өз өндірістік қызметінде қандай және қанша тауар мен қызметті пайдаланғандығы көрсетіледі.</w:t>
      </w:r>
    </w:p>
    <w:bookmarkEnd w:id="949"/>
    <w:bookmarkStart w:name="z1053" w:id="950"/>
    <w:p>
      <w:pPr>
        <w:spacing w:after="0"/>
        <w:ind w:left="0"/>
        <w:jc w:val="both"/>
      </w:pPr>
      <w:r>
        <w:rPr>
          <w:rFonts w:ascii="Times New Roman"/>
          <w:b w:val="false"/>
          <w:i w:val="false"/>
          <w:color w:val="000000"/>
          <w:sz w:val="28"/>
        </w:rPr>
        <w:t>
      Өнімдер (тауарлар, көрсетілетін қызметтер, шикізаттар, материалдар, отын, энергия, сатып алынатын жартылай фабрикаттар мен құрастырушы бұйымдар және тағы басқалар) шығындар туралы деректер "Шығыстар" 2-бөлімінде көрсетілген шығыстарға сәйкес келеді.</w:t>
      </w:r>
    </w:p>
    <w:bookmarkEnd w:id="950"/>
    <w:bookmarkStart w:name="z1054" w:id="951"/>
    <w:p>
      <w:pPr>
        <w:spacing w:after="0"/>
        <w:ind w:left="0"/>
        <w:jc w:val="both"/>
      </w:pPr>
      <w:r>
        <w:rPr>
          <w:rFonts w:ascii="Times New Roman"/>
          <w:b w:val="false"/>
          <w:i w:val="false"/>
          <w:color w:val="000000"/>
          <w:sz w:val="28"/>
        </w:rPr>
        <w:t>
      "Қорлар" бағаны (2 және 3 - бағандар) бойынша "Барлығы" қорытынды жолында шикізат пен материалды, дайын өнімді қоса алғанда меншік құқығына тиесілі тауарлық-материалдық қорлардың жиынтық құны көрсетіледі.</w:t>
      </w:r>
    </w:p>
    <w:bookmarkEnd w:id="951"/>
    <w:bookmarkStart w:name="z1055" w:id="952"/>
    <w:p>
      <w:pPr>
        <w:spacing w:after="0"/>
        <w:ind w:left="0"/>
        <w:jc w:val="both"/>
      </w:pPr>
      <w:r>
        <w:rPr>
          <w:rFonts w:ascii="Times New Roman"/>
          <w:b w:val="false"/>
          <w:i w:val="false"/>
          <w:color w:val="000000"/>
          <w:sz w:val="28"/>
        </w:rPr>
        <w:t>
      Қорлар туралы деректер аяқталмаған өндірістің құнын ескерусіз тауарлардың түрлері бойынша талданып келтіріледі.</w:t>
      </w:r>
    </w:p>
    <w:bookmarkEnd w:id="952"/>
    <w:bookmarkStart w:name="z1056" w:id="953"/>
    <w:p>
      <w:pPr>
        <w:spacing w:after="0"/>
        <w:ind w:left="0"/>
        <w:jc w:val="both"/>
      </w:pPr>
      <w:r>
        <w:rPr>
          <w:rFonts w:ascii="Times New Roman"/>
          <w:b w:val="false"/>
          <w:i w:val="false"/>
          <w:color w:val="000000"/>
          <w:sz w:val="28"/>
        </w:rPr>
        <w:t>
      Өнімдердің (тауарлар мен көрсетілетін қызметтердің) түрлері бойынша шығындар мен қорларды дұрыс бөлу үшін Қазақстан Республикасы Стратегиялық жоспарлау және реформалар агенттігі Ұлттық статистика бюросының (бұдан әрі – Бюро) интернет-ресурсында (https://cabinet.stat.gov.kz/) орналасқан, 6 белгіге дейінгі Экономикалық қызмет түрлері бойынша өнім жіктеуіші (бұдан әрі – ЭҚТӨЖ) пайдаланылады.</w:t>
      </w:r>
    </w:p>
    <w:bookmarkEnd w:id="953"/>
    <w:bookmarkStart w:name="z1057" w:id="954"/>
    <w:p>
      <w:pPr>
        <w:spacing w:after="0"/>
        <w:ind w:left="0"/>
        <w:jc w:val="both"/>
      </w:pPr>
      <w:r>
        <w:rPr>
          <w:rFonts w:ascii="Times New Roman"/>
          <w:b w:val="false"/>
          <w:i w:val="false"/>
          <w:color w:val="000000"/>
          <w:sz w:val="28"/>
        </w:rPr>
        <w:t>
      Бөлімде тауарлар мен көрсетілетін қызметтерді өндіру процесінде пайдаланылған 20-30 атау (ЭҚТӨЖ бойынша) және пайдаланылатын тауарлар мен қызметтердің жалпы сомасынан 50%-дан кем емес сәйкес тауарлық-материалдық қорлар көрсетіледі.</w:t>
      </w:r>
    </w:p>
    <w:bookmarkEnd w:id="954"/>
    <w:bookmarkStart w:name="z1058" w:id="955"/>
    <w:p>
      <w:pPr>
        <w:spacing w:after="0"/>
        <w:ind w:left="0"/>
        <w:jc w:val="both"/>
      </w:pPr>
      <w:r>
        <w:rPr>
          <w:rFonts w:ascii="Times New Roman"/>
          <w:b w:val="false"/>
          <w:i w:val="false"/>
          <w:color w:val="000000"/>
          <w:sz w:val="28"/>
        </w:rPr>
        <w:t>
      13. 9-бөлім бойынша. Қызметкерлердің орташа жылдық тізімдік саны есепті жылдың барлық айларындағы орташа алғанда қызметкерлердің орташа санын қосу жəне алынған қосындыны 12-ге бөлу жолымен анықталады.</w:t>
      </w:r>
    </w:p>
    <w:bookmarkEnd w:id="955"/>
    <w:bookmarkStart w:name="z1059" w:id="956"/>
    <w:p>
      <w:pPr>
        <w:spacing w:after="0"/>
        <w:ind w:left="0"/>
        <w:jc w:val="both"/>
      </w:pPr>
      <w:r>
        <w:rPr>
          <w:rFonts w:ascii="Times New Roman"/>
          <w:b w:val="false"/>
          <w:i w:val="false"/>
          <w:color w:val="000000"/>
          <w:sz w:val="28"/>
        </w:rPr>
        <w:t>
      Өндірістің жалпы көлеміндегі аумақтық бөлімшелердің үлесі құрылымдық бөлімшенің өндірілген өнімі, орындалған жұмыстар мен көрсетілген қызметтер көлемі бас кәсіпорынның өндірілген өнімі, орындалған жұмыстар мен көрсетілген қызметтерінің жалпы көлеміне қатынасы сияқты есептелінеді, пайызбен. Егер заңды тұлғаларда филиалдары, өкілдіктері және өзге де оқшауланған құрылымдық бөлімшелері болса, онда олар туралы мәліметті осы бөлімде міндетті түрде көрсету қажет.</w:t>
      </w:r>
    </w:p>
    <w:bookmarkEnd w:id="956"/>
    <w:bookmarkStart w:name="z1060" w:id="957"/>
    <w:p>
      <w:pPr>
        <w:spacing w:after="0"/>
        <w:ind w:left="0"/>
        <w:jc w:val="both"/>
      </w:pPr>
      <w:r>
        <w:rPr>
          <w:rFonts w:ascii="Times New Roman"/>
          <w:b w:val="false"/>
          <w:i w:val="false"/>
          <w:color w:val="000000"/>
          <w:sz w:val="28"/>
        </w:rPr>
        <w:t xml:space="preserve">
      14. Осы статистикалық нысанды ұсыну электрондық түрде немесе қағаз жеткізгіште жүзеге асырылады. Статистикалық нысанды электрондық түрде толтыру Бюроның интернет-ресурсында (https://cabinet.stat.gov.kz/) орналастырылған "Респондент кабинеті" ақпараттық жүйесі арқылы жүзеге асырылады. </w:t>
      </w:r>
    </w:p>
    <w:bookmarkEnd w:id="957"/>
    <w:bookmarkStart w:name="z1061" w:id="958"/>
    <w:p>
      <w:pPr>
        <w:spacing w:after="0"/>
        <w:ind w:left="0"/>
        <w:jc w:val="both"/>
      </w:pPr>
      <w:r>
        <w:rPr>
          <w:rFonts w:ascii="Times New Roman"/>
          <w:b w:val="false"/>
          <w:i w:val="false"/>
          <w:color w:val="000000"/>
          <w:sz w:val="28"/>
        </w:rPr>
        <w:t>
      15. Ескертпе: Х – осы позиция толтыруға жатпайды.</w:t>
      </w:r>
    </w:p>
    <w:bookmarkEnd w:id="958"/>
    <w:bookmarkStart w:name="z1062" w:id="959"/>
    <w:p>
      <w:pPr>
        <w:spacing w:after="0"/>
        <w:ind w:left="0"/>
        <w:jc w:val="both"/>
      </w:pPr>
      <w:r>
        <w:rPr>
          <w:rFonts w:ascii="Times New Roman"/>
          <w:b w:val="false"/>
          <w:i w:val="false"/>
          <w:color w:val="000000"/>
          <w:sz w:val="28"/>
        </w:rPr>
        <w:t xml:space="preserve">
      16. Арифметикалық-логикалық бақылау: </w:t>
      </w:r>
    </w:p>
    <w:bookmarkEnd w:id="959"/>
    <w:bookmarkStart w:name="z1063" w:id="960"/>
    <w:p>
      <w:pPr>
        <w:spacing w:after="0"/>
        <w:ind w:left="0"/>
        <w:jc w:val="both"/>
      </w:pPr>
      <w:r>
        <w:rPr>
          <w:rFonts w:ascii="Times New Roman"/>
          <w:b w:val="false"/>
          <w:i w:val="false"/>
          <w:color w:val="000000"/>
          <w:sz w:val="28"/>
        </w:rPr>
        <w:t>
      1) әр жолдар мен бағандар бойынша барлық көрсеткіштер – оң сандар (1-бөлімнің 1.3 және 1.4 - жолдарынан, 3 - бөлімнің 3 және 10 - жолдарынан, 5-бөлімнің 28 және 30 - жолдарынан, 6-бөлімнің 3, 6, 9 және 10 - жолдарынан, 7-бөлімнің 7 - жолынан басқа);</w:t>
      </w:r>
    </w:p>
    <w:bookmarkEnd w:id="960"/>
    <w:bookmarkStart w:name="z1064" w:id="961"/>
    <w:p>
      <w:pPr>
        <w:spacing w:after="0"/>
        <w:ind w:left="0"/>
        <w:jc w:val="both"/>
      </w:pPr>
      <w:r>
        <w:rPr>
          <w:rFonts w:ascii="Times New Roman"/>
          <w:b w:val="false"/>
          <w:i w:val="false"/>
          <w:color w:val="000000"/>
          <w:sz w:val="28"/>
        </w:rPr>
        <w:t>
      2) 2-бөлім:</w:t>
      </w:r>
    </w:p>
    <w:bookmarkEnd w:id="961"/>
    <w:bookmarkStart w:name="z1065" w:id="962"/>
    <w:p>
      <w:pPr>
        <w:spacing w:after="0"/>
        <w:ind w:left="0"/>
        <w:jc w:val="both"/>
      </w:pPr>
      <w:r>
        <w:rPr>
          <w:rFonts w:ascii="Times New Roman"/>
          <w:b w:val="false"/>
          <w:i w:val="false"/>
          <w:color w:val="000000"/>
          <w:sz w:val="28"/>
        </w:rPr>
        <w:t>
      7-жол = әрбір баған үшін 1, 2, 3, 4, 5 және 6 - жолдар қосындысына;</w:t>
      </w:r>
    </w:p>
    <w:bookmarkEnd w:id="962"/>
    <w:bookmarkStart w:name="z1066" w:id="963"/>
    <w:p>
      <w:pPr>
        <w:spacing w:after="0"/>
        <w:ind w:left="0"/>
        <w:jc w:val="both"/>
      </w:pPr>
      <w:r>
        <w:rPr>
          <w:rFonts w:ascii="Times New Roman"/>
          <w:b w:val="false"/>
          <w:i w:val="false"/>
          <w:color w:val="000000"/>
          <w:sz w:val="28"/>
        </w:rPr>
        <w:t>
      3) 3-бөлім:</w:t>
      </w:r>
    </w:p>
    <w:bookmarkEnd w:id="963"/>
    <w:bookmarkStart w:name="z1067" w:id="964"/>
    <w:p>
      <w:pPr>
        <w:spacing w:after="0"/>
        <w:ind w:left="0"/>
        <w:jc w:val="both"/>
      </w:pPr>
      <w:r>
        <w:rPr>
          <w:rFonts w:ascii="Times New Roman"/>
          <w:b w:val="false"/>
          <w:i w:val="false"/>
          <w:color w:val="000000"/>
          <w:sz w:val="28"/>
        </w:rPr>
        <w:t>
      3-жол = әрбір баған үшін 1-жол – 2 - жол;</w:t>
      </w:r>
    </w:p>
    <w:bookmarkEnd w:id="964"/>
    <w:bookmarkStart w:name="z1068" w:id="965"/>
    <w:p>
      <w:pPr>
        <w:spacing w:after="0"/>
        <w:ind w:left="0"/>
        <w:jc w:val="both"/>
      </w:pPr>
      <w:r>
        <w:rPr>
          <w:rFonts w:ascii="Times New Roman"/>
          <w:b w:val="false"/>
          <w:i w:val="false"/>
          <w:color w:val="000000"/>
          <w:sz w:val="28"/>
        </w:rPr>
        <w:t xml:space="preserve">
      10-жол = 3 + 4 + 5-жолдар – 6 – 7 – 8 – 9 - жолдар әрбір баған үшін; </w:t>
      </w:r>
    </w:p>
    <w:bookmarkEnd w:id="965"/>
    <w:bookmarkStart w:name="z1069" w:id="966"/>
    <w:p>
      <w:pPr>
        <w:spacing w:after="0"/>
        <w:ind w:left="0"/>
        <w:jc w:val="both"/>
      </w:pPr>
      <w:r>
        <w:rPr>
          <w:rFonts w:ascii="Times New Roman"/>
          <w:b w:val="false"/>
          <w:i w:val="false"/>
          <w:color w:val="000000"/>
          <w:sz w:val="28"/>
        </w:rPr>
        <w:t>
      Егер кәсіпорын саудамен айналысатын болса, онда 3-бөлімнің 1.1-жолы ≠ 0;</w:t>
      </w:r>
    </w:p>
    <w:bookmarkEnd w:id="966"/>
    <w:bookmarkStart w:name="z1070" w:id="967"/>
    <w:p>
      <w:pPr>
        <w:spacing w:after="0"/>
        <w:ind w:left="0"/>
        <w:jc w:val="both"/>
      </w:pPr>
      <w:r>
        <w:rPr>
          <w:rFonts w:ascii="Times New Roman"/>
          <w:b w:val="false"/>
          <w:i w:val="false"/>
          <w:color w:val="000000"/>
          <w:sz w:val="28"/>
        </w:rPr>
        <w:t>
      4) 5-бөлім:</w:t>
      </w:r>
    </w:p>
    <w:bookmarkEnd w:id="967"/>
    <w:bookmarkStart w:name="z1071" w:id="968"/>
    <w:p>
      <w:pPr>
        <w:spacing w:after="0"/>
        <w:ind w:left="0"/>
        <w:jc w:val="both"/>
      </w:pPr>
      <w:r>
        <w:rPr>
          <w:rFonts w:ascii="Times New Roman"/>
          <w:b w:val="false"/>
          <w:i w:val="false"/>
          <w:color w:val="000000"/>
          <w:sz w:val="28"/>
        </w:rPr>
        <w:t xml:space="preserve">
      1-жол &gt; 1, 2-бағандар бойынша ∑1.1-1.3 - жолдар; </w:t>
      </w:r>
    </w:p>
    <w:bookmarkEnd w:id="968"/>
    <w:bookmarkStart w:name="z1072" w:id="969"/>
    <w:p>
      <w:pPr>
        <w:spacing w:after="0"/>
        <w:ind w:left="0"/>
        <w:jc w:val="both"/>
      </w:pPr>
      <w:r>
        <w:rPr>
          <w:rFonts w:ascii="Times New Roman"/>
          <w:b w:val="false"/>
          <w:i w:val="false"/>
          <w:color w:val="000000"/>
          <w:sz w:val="28"/>
        </w:rPr>
        <w:t>
      6-жол = әрбір баған үшін 1, 2, 3, 4 және 5 - жолдар қосындысына;</w:t>
      </w:r>
    </w:p>
    <w:bookmarkEnd w:id="969"/>
    <w:bookmarkStart w:name="z1073" w:id="970"/>
    <w:p>
      <w:pPr>
        <w:spacing w:after="0"/>
        <w:ind w:left="0"/>
        <w:jc w:val="both"/>
      </w:pPr>
      <w:r>
        <w:rPr>
          <w:rFonts w:ascii="Times New Roman"/>
          <w:b w:val="false"/>
          <w:i w:val="false"/>
          <w:color w:val="000000"/>
          <w:sz w:val="28"/>
        </w:rPr>
        <w:t>
      13-жол = 7, 8, 9, 10, 11 және 12 дейінгі жолдар қосындысына әрбір баған үшін;</w:t>
      </w:r>
    </w:p>
    <w:bookmarkEnd w:id="970"/>
    <w:bookmarkStart w:name="z1074" w:id="971"/>
    <w:p>
      <w:pPr>
        <w:spacing w:after="0"/>
        <w:ind w:left="0"/>
        <w:jc w:val="both"/>
      </w:pPr>
      <w:r>
        <w:rPr>
          <w:rFonts w:ascii="Times New Roman"/>
          <w:b w:val="false"/>
          <w:i w:val="false"/>
          <w:color w:val="000000"/>
          <w:sz w:val="28"/>
        </w:rPr>
        <w:t>
      14-жол = 6 және 13-жолдар қосындысына әрбір баған үшін;</w:t>
      </w:r>
    </w:p>
    <w:bookmarkEnd w:id="971"/>
    <w:bookmarkStart w:name="z1075" w:id="972"/>
    <w:p>
      <w:pPr>
        <w:spacing w:after="0"/>
        <w:ind w:left="0"/>
        <w:jc w:val="both"/>
      </w:pPr>
      <w:r>
        <w:rPr>
          <w:rFonts w:ascii="Times New Roman"/>
          <w:b w:val="false"/>
          <w:i w:val="false"/>
          <w:color w:val="000000"/>
          <w:sz w:val="28"/>
        </w:rPr>
        <w:t>
      19-жол = 15, 16, 17 және 18 - жолдар қосындысына әрбір баған үшін;</w:t>
      </w:r>
    </w:p>
    <w:bookmarkEnd w:id="972"/>
    <w:bookmarkStart w:name="z1076" w:id="973"/>
    <w:p>
      <w:pPr>
        <w:spacing w:after="0"/>
        <w:ind w:left="0"/>
        <w:jc w:val="both"/>
      </w:pPr>
      <w:r>
        <w:rPr>
          <w:rFonts w:ascii="Times New Roman"/>
          <w:b w:val="false"/>
          <w:i w:val="false"/>
          <w:color w:val="000000"/>
          <w:sz w:val="28"/>
        </w:rPr>
        <w:t>
      23-жол = 20, 21 және 22 - жолдар қосындысына әрбір баған үшін;</w:t>
      </w:r>
    </w:p>
    <w:bookmarkEnd w:id="973"/>
    <w:bookmarkStart w:name="z1077" w:id="974"/>
    <w:p>
      <w:pPr>
        <w:spacing w:after="0"/>
        <w:ind w:left="0"/>
        <w:jc w:val="both"/>
      </w:pPr>
      <w:r>
        <w:rPr>
          <w:rFonts w:ascii="Times New Roman"/>
          <w:b w:val="false"/>
          <w:i w:val="false"/>
          <w:color w:val="000000"/>
          <w:sz w:val="28"/>
        </w:rPr>
        <w:t>
      30-жол = 24, 25, 26, 27, 28 және 29 дейінгі жолдар қосындысына әрбір баған үшін;</w:t>
      </w:r>
    </w:p>
    <w:bookmarkEnd w:id="974"/>
    <w:bookmarkStart w:name="z1078" w:id="975"/>
    <w:p>
      <w:pPr>
        <w:spacing w:after="0"/>
        <w:ind w:left="0"/>
        <w:jc w:val="both"/>
      </w:pPr>
      <w:r>
        <w:rPr>
          <w:rFonts w:ascii="Times New Roman"/>
          <w:b w:val="false"/>
          <w:i w:val="false"/>
          <w:color w:val="000000"/>
          <w:sz w:val="28"/>
        </w:rPr>
        <w:t>
      31-жол = 19, 23 және 30 - жолдар қосындысына әрбір баған үшін;</w:t>
      </w:r>
    </w:p>
    <w:bookmarkEnd w:id="975"/>
    <w:bookmarkStart w:name="z1079" w:id="976"/>
    <w:p>
      <w:pPr>
        <w:spacing w:after="0"/>
        <w:ind w:left="0"/>
        <w:jc w:val="both"/>
      </w:pPr>
      <w:r>
        <w:rPr>
          <w:rFonts w:ascii="Times New Roman"/>
          <w:b w:val="false"/>
          <w:i w:val="false"/>
          <w:color w:val="000000"/>
          <w:sz w:val="28"/>
        </w:rPr>
        <w:t>
      14-жол = 31 - жол әрбір баған үшін;</w:t>
      </w:r>
    </w:p>
    <w:bookmarkEnd w:id="976"/>
    <w:bookmarkStart w:name="z1080" w:id="977"/>
    <w:p>
      <w:pPr>
        <w:spacing w:after="0"/>
        <w:ind w:left="0"/>
        <w:jc w:val="both"/>
      </w:pPr>
      <w:r>
        <w:rPr>
          <w:rFonts w:ascii="Times New Roman"/>
          <w:b w:val="false"/>
          <w:i w:val="false"/>
          <w:color w:val="000000"/>
          <w:sz w:val="28"/>
        </w:rPr>
        <w:t>
      5) 6-бөлім:</w:t>
      </w:r>
    </w:p>
    <w:bookmarkEnd w:id="977"/>
    <w:bookmarkStart w:name="z1081" w:id="978"/>
    <w:p>
      <w:pPr>
        <w:spacing w:after="0"/>
        <w:ind w:left="0"/>
        <w:jc w:val="both"/>
      </w:pPr>
      <w:r>
        <w:rPr>
          <w:rFonts w:ascii="Times New Roman"/>
          <w:b w:val="false"/>
          <w:i w:val="false"/>
          <w:color w:val="000000"/>
          <w:sz w:val="28"/>
        </w:rPr>
        <w:t>
      3-жол = 1-жол – 2 - жол әрбір баған үшін;</w:t>
      </w:r>
    </w:p>
    <w:bookmarkEnd w:id="978"/>
    <w:bookmarkStart w:name="z1082" w:id="979"/>
    <w:p>
      <w:pPr>
        <w:spacing w:after="0"/>
        <w:ind w:left="0"/>
        <w:jc w:val="both"/>
      </w:pPr>
      <w:r>
        <w:rPr>
          <w:rFonts w:ascii="Times New Roman"/>
          <w:b w:val="false"/>
          <w:i w:val="false"/>
          <w:color w:val="000000"/>
          <w:sz w:val="28"/>
        </w:rPr>
        <w:t>
      6-жол = 4-жол – 5 - жол әрбір баған үшін;</w:t>
      </w:r>
    </w:p>
    <w:bookmarkEnd w:id="979"/>
    <w:bookmarkStart w:name="z1083" w:id="980"/>
    <w:p>
      <w:pPr>
        <w:spacing w:after="0"/>
        <w:ind w:left="0"/>
        <w:jc w:val="both"/>
      </w:pPr>
      <w:r>
        <w:rPr>
          <w:rFonts w:ascii="Times New Roman"/>
          <w:b w:val="false"/>
          <w:i w:val="false"/>
          <w:color w:val="000000"/>
          <w:sz w:val="28"/>
        </w:rPr>
        <w:t>
      9-жол = 7-жол – 8 - жол әрбір баған үшін;</w:t>
      </w:r>
    </w:p>
    <w:bookmarkEnd w:id="980"/>
    <w:bookmarkStart w:name="z1084" w:id="981"/>
    <w:p>
      <w:pPr>
        <w:spacing w:after="0"/>
        <w:ind w:left="0"/>
        <w:jc w:val="both"/>
      </w:pPr>
      <w:r>
        <w:rPr>
          <w:rFonts w:ascii="Times New Roman"/>
          <w:b w:val="false"/>
          <w:i w:val="false"/>
          <w:color w:val="000000"/>
          <w:sz w:val="28"/>
        </w:rPr>
        <w:t>
      10-жол = 3, 6 және 9 - жолдар қосындысына әрбір баған үшін;</w:t>
      </w:r>
    </w:p>
    <w:bookmarkEnd w:id="981"/>
    <w:bookmarkStart w:name="z1085" w:id="982"/>
    <w:p>
      <w:pPr>
        <w:spacing w:after="0"/>
        <w:ind w:left="0"/>
        <w:jc w:val="both"/>
      </w:pPr>
      <w:r>
        <w:rPr>
          <w:rFonts w:ascii="Times New Roman"/>
          <w:b w:val="false"/>
          <w:i w:val="false"/>
          <w:color w:val="000000"/>
          <w:sz w:val="28"/>
        </w:rPr>
        <w:t>
      6) 7-бөлім:</w:t>
      </w:r>
    </w:p>
    <w:bookmarkEnd w:id="982"/>
    <w:bookmarkStart w:name="z1086" w:id="983"/>
    <w:p>
      <w:pPr>
        <w:spacing w:after="0"/>
        <w:ind w:left="0"/>
        <w:jc w:val="both"/>
      </w:pPr>
      <w:r>
        <w:rPr>
          <w:rFonts w:ascii="Times New Roman"/>
          <w:b w:val="false"/>
          <w:i w:val="false"/>
          <w:color w:val="000000"/>
          <w:sz w:val="28"/>
        </w:rPr>
        <w:t>
      3-жол = 1 және 2 - жолдар қосындысына әрбір баған үшін;</w:t>
      </w:r>
    </w:p>
    <w:bookmarkEnd w:id="983"/>
    <w:bookmarkStart w:name="z1087" w:id="984"/>
    <w:p>
      <w:pPr>
        <w:spacing w:after="0"/>
        <w:ind w:left="0"/>
        <w:jc w:val="both"/>
      </w:pPr>
      <w:r>
        <w:rPr>
          <w:rFonts w:ascii="Times New Roman"/>
          <w:b w:val="false"/>
          <w:i w:val="false"/>
          <w:color w:val="000000"/>
          <w:sz w:val="28"/>
        </w:rPr>
        <w:t>
      6-жол =4 және 5 - жолдар қосындысына әрбір баған үшін;</w:t>
      </w:r>
    </w:p>
    <w:bookmarkEnd w:id="984"/>
    <w:bookmarkStart w:name="z1088" w:id="985"/>
    <w:p>
      <w:pPr>
        <w:spacing w:after="0"/>
        <w:ind w:left="0"/>
        <w:jc w:val="both"/>
      </w:pPr>
      <w:r>
        <w:rPr>
          <w:rFonts w:ascii="Times New Roman"/>
          <w:b w:val="false"/>
          <w:i w:val="false"/>
          <w:color w:val="000000"/>
          <w:sz w:val="28"/>
        </w:rPr>
        <w:t>
      7-жол = 3-жол – 6-жол әрбір баған үшін;</w:t>
      </w:r>
    </w:p>
    <w:bookmarkEnd w:id="985"/>
    <w:bookmarkStart w:name="z1089" w:id="986"/>
    <w:p>
      <w:pPr>
        <w:spacing w:after="0"/>
        <w:ind w:left="0"/>
        <w:jc w:val="both"/>
      </w:pPr>
      <w:r>
        <w:rPr>
          <w:rFonts w:ascii="Times New Roman"/>
          <w:b w:val="false"/>
          <w:i w:val="false"/>
          <w:color w:val="000000"/>
          <w:sz w:val="28"/>
        </w:rPr>
        <w:t>
      7) бөлімдер арасындағы бақылау:</w:t>
      </w:r>
    </w:p>
    <w:bookmarkEnd w:id="986"/>
    <w:bookmarkStart w:name="z1090" w:id="987"/>
    <w:p>
      <w:pPr>
        <w:spacing w:after="0"/>
        <w:ind w:left="0"/>
        <w:jc w:val="both"/>
      </w:pPr>
      <w:r>
        <w:rPr>
          <w:rFonts w:ascii="Times New Roman"/>
          <w:b w:val="false"/>
          <w:i w:val="false"/>
          <w:color w:val="000000"/>
          <w:sz w:val="28"/>
        </w:rPr>
        <w:t>
      1-бөлім 1-бағанының 1.3-жолы = 5-бөлімнің 4.2-жолы (1-баған – 2-баған);</w:t>
      </w:r>
    </w:p>
    <w:bookmarkEnd w:id="987"/>
    <w:bookmarkStart w:name="z1091" w:id="988"/>
    <w:p>
      <w:pPr>
        <w:spacing w:after="0"/>
        <w:ind w:left="0"/>
        <w:jc w:val="both"/>
      </w:pPr>
      <w:r>
        <w:rPr>
          <w:rFonts w:ascii="Times New Roman"/>
          <w:b w:val="false"/>
          <w:i w:val="false"/>
          <w:color w:val="000000"/>
          <w:sz w:val="28"/>
        </w:rPr>
        <w:t>
      1-бөлім 1-бағанының 1.4-жолы = 5-бөлімнің 4.4-жолы (1-баған – 2-баған);</w:t>
      </w:r>
    </w:p>
    <w:bookmarkEnd w:id="988"/>
    <w:bookmarkStart w:name="z1092" w:id="989"/>
    <w:p>
      <w:pPr>
        <w:spacing w:after="0"/>
        <w:ind w:left="0"/>
        <w:jc w:val="both"/>
      </w:pPr>
      <w:r>
        <w:rPr>
          <w:rFonts w:ascii="Times New Roman"/>
          <w:b w:val="false"/>
          <w:i w:val="false"/>
          <w:color w:val="000000"/>
          <w:sz w:val="28"/>
        </w:rPr>
        <w:t>
      2-бөлім 13-бағанының 7-жолы = 3-бөлім1-бағанының 6, 7, 8 және 9 - жолдарының қосындысына;</w:t>
      </w:r>
    </w:p>
    <w:bookmarkEnd w:id="989"/>
    <w:bookmarkStart w:name="z1093" w:id="990"/>
    <w:p>
      <w:pPr>
        <w:spacing w:after="0"/>
        <w:ind w:left="0"/>
        <w:jc w:val="both"/>
      </w:pPr>
      <w:r>
        <w:rPr>
          <w:rFonts w:ascii="Times New Roman"/>
          <w:b w:val="false"/>
          <w:i w:val="false"/>
          <w:color w:val="000000"/>
          <w:sz w:val="28"/>
        </w:rPr>
        <w:t>
      5-бөлім 2-бағанының 1-жолы +/– 6-бөлім 1-бағанының 10-жолы = 5-бөлім 1-бағанының 1-жолы;</w:t>
      </w:r>
    </w:p>
    <w:bookmarkEnd w:id="990"/>
    <w:bookmarkStart w:name="z1094" w:id="991"/>
    <w:p>
      <w:pPr>
        <w:spacing w:after="0"/>
        <w:ind w:left="0"/>
        <w:jc w:val="both"/>
      </w:pPr>
      <w:r>
        <w:rPr>
          <w:rFonts w:ascii="Times New Roman"/>
          <w:b w:val="false"/>
          <w:i w:val="false"/>
          <w:color w:val="000000"/>
          <w:sz w:val="28"/>
        </w:rPr>
        <w:t>
      5-бөлім 1-бағанының 14-жолы ≥ 7-бөлім 1-бағанының 3-жолы;</w:t>
      </w:r>
    </w:p>
    <w:bookmarkEnd w:id="991"/>
    <w:bookmarkStart w:name="z1095" w:id="992"/>
    <w:p>
      <w:pPr>
        <w:spacing w:after="0"/>
        <w:ind w:left="0"/>
        <w:jc w:val="both"/>
      </w:pPr>
      <w:r>
        <w:rPr>
          <w:rFonts w:ascii="Times New Roman"/>
          <w:b w:val="false"/>
          <w:i w:val="false"/>
          <w:color w:val="000000"/>
          <w:sz w:val="28"/>
        </w:rPr>
        <w:t>
      5-бөлім 1-бағанының 19 және 23-жолдары қосындысы ≥ 7-бөлім 1-бағанының 6-жолы;</w:t>
      </w:r>
    </w:p>
    <w:bookmarkEnd w:id="992"/>
    <w:bookmarkStart w:name="z1096" w:id="993"/>
    <w:p>
      <w:pPr>
        <w:spacing w:after="0"/>
        <w:ind w:left="0"/>
        <w:jc w:val="both"/>
      </w:pPr>
      <w:r>
        <w:rPr>
          <w:rFonts w:ascii="Times New Roman"/>
          <w:b w:val="false"/>
          <w:i w:val="false"/>
          <w:color w:val="000000"/>
          <w:sz w:val="28"/>
        </w:rPr>
        <w:t>
      5-бөлім 1-бағанының 1-жолы ≥ 7-бөлім 1-бағанының 1.1-жолы;</w:t>
      </w:r>
    </w:p>
    <w:bookmarkEnd w:id="993"/>
    <w:bookmarkStart w:name="z1097" w:id="994"/>
    <w:p>
      <w:pPr>
        <w:spacing w:after="0"/>
        <w:ind w:left="0"/>
        <w:jc w:val="both"/>
      </w:pPr>
      <w:r>
        <w:rPr>
          <w:rFonts w:ascii="Times New Roman"/>
          <w:b w:val="false"/>
          <w:i w:val="false"/>
          <w:color w:val="000000"/>
          <w:sz w:val="28"/>
        </w:rPr>
        <w:t>
      5-бөлім 1-бағанының 2-жолы ≥ 7-бөлім 1-бағанының 1.2-жолы;</w:t>
      </w:r>
    </w:p>
    <w:bookmarkEnd w:id="994"/>
    <w:bookmarkStart w:name="z1098" w:id="995"/>
    <w:p>
      <w:pPr>
        <w:spacing w:after="0"/>
        <w:ind w:left="0"/>
        <w:jc w:val="both"/>
      </w:pPr>
      <w:r>
        <w:rPr>
          <w:rFonts w:ascii="Times New Roman"/>
          <w:b w:val="false"/>
          <w:i w:val="false"/>
          <w:color w:val="000000"/>
          <w:sz w:val="28"/>
        </w:rPr>
        <w:t>
      5-бөлім 1-бағанының 3-жолы ≥ 7-бөлім 1-бағанының 1.3-жолы ;</w:t>
      </w:r>
    </w:p>
    <w:bookmarkEnd w:id="995"/>
    <w:bookmarkStart w:name="z1099" w:id="996"/>
    <w:p>
      <w:pPr>
        <w:spacing w:after="0"/>
        <w:ind w:left="0"/>
        <w:jc w:val="both"/>
      </w:pPr>
      <w:r>
        <w:rPr>
          <w:rFonts w:ascii="Times New Roman"/>
          <w:b w:val="false"/>
          <w:i w:val="false"/>
          <w:color w:val="000000"/>
          <w:sz w:val="28"/>
        </w:rPr>
        <w:t>
      5-бөлім 1-бағанының 7-жолы ≥ 7-бөлім 1-бағанының 2.1-жолы;</w:t>
      </w:r>
    </w:p>
    <w:bookmarkEnd w:id="996"/>
    <w:bookmarkStart w:name="z1100" w:id="997"/>
    <w:p>
      <w:pPr>
        <w:spacing w:after="0"/>
        <w:ind w:left="0"/>
        <w:jc w:val="both"/>
      </w:pPr>
      <w:r>
        <w:rPr>
          <w:rFonts w:ascii="Times New Roman"/>
          <w:b w:val="false"/>
          <w:i w:val="false"/>
          <w:color w:val="000000"/>
          <w:sz w:val="28"/>
        </w:rPr>
        <w:t xml:space="preserve">
      5-бөлім 1-бағанының 8-жолы ≥ 7-бөлім 1-бағанының 2.2-жолы; </w:t>
      </w:r>
    </w:p>
    <w:bookmarkEnd w:id="997"/>
    <w:bookmarkStart w:name="z1101" w:id="998"/>
    <w:p>
      <w:pPr>
        <w:spacing w:after="0"/>
        <w:ind w:left="0"/>
        <w:jc w:val="both"/>
      </w:pPr>
      <w:r>
        <w:rPr>
          <w:rFonts w:ascii="Times New Roman"/>
          <w:b w:val="false"/>
          <w:i w:val="false"/>
          <w:color w:val="000000"/>
          <w:sz w:val="28"/>
        </w:rPr>
        <w:t>
      5-бөлім 1-бағанының 13-жолы ≥ 7-бөлім 1-бағанының 2-жолы;</w:t>
      </w:r>
    </w:p>
    <w:bookmarkEnd w:id="998"/>
    <w:bookmarkStart w:name="z1102" w:id="999"/>
    <w:p>
      <w:pPr>
        <w:spacing w:after="0"/>
        <w:ind w:left="0"/>
        <w:jc w:val="both"/>
      </w:pPr>
      <w:r>
        <w:rPr>
          <w:rFonts w:ascii="Times New Roman"/>
          <w:b w:val="false"/>
          <w:i w:val="false"/>
          <w:color w:val="000000"/>
          <w:sz w:val="28"/>
        </w:rPr>
        <w:t>
      5-бөлім 1-бағанының 15-жолы ≥ 7-бөлім 1-бағанының 4.1-жолы;</w:t>
      </w:r>
    </w:p>
    <w:bookmarkEnd w:id="999"/>
    <w:bookmarkStart w:name="z1103" w:id="1000"/>
    <w:p>
      <w:pPr>
        <w:spacing w:after="0"/>
        <w:ind w:left="0"/>
        <w:jc w:val="both"/>
      </w:pPr>
      <w:r>
        <w:rPr>
          <w:rFonts w:ascii="Times New Roman"/>
          <w:b w:val="false"/>
          <w:i w:val="false"/>
          <w:color w:val="000000"/>
          <w:sz w:val="28"/>
        </w:rPr>
        <w:t>
      5-бөлім 1-бағанының 15.1-жолы ≥ 7-бөлім 1-бағанының 4.1.1-жолы;</w:t>
      </w:r>
    </w:p>
    <w:bookmarkEnd w:id="1000"/>
    <w:bookmarkStart w:name="z1104" w:id="1001"/>
    <w:p>
      <w:pPr>
        <w:spacing w:after="0"/>
        <w:ind w:left="0"/>
        <w:jc w:val="both"/>
      </w:pPr>
      <w:r>
        <w:rPr>
          <w:rFonts w:ascii="Times New Roman"/>
          <w:b w:val="false"/>
          <w:i w:val="false"/>
          <w:color w:val="000000"/>
          <w:sz w:val="28"/>
        </w:rPr>
        <w:t xml:space="preserve">
      5-бөлім 1-бағанының 18-жолы ≥ 7-бөлім 1-бағанының 4.3-жолы; </w:t>
      </w:r>
    </w:p>
    <w:bookmarkEnd w:id="1001"/>
    <w:bookmarkStart w:name="z1105" w:id="1002"/>
    <w:p>
      <w:pPr>
        <w:spacing w:after="0"/>
        <w:ind w:left="0"/>
        <w:jc w:val="both"/>
      </w:pPr>
      <w:r>
        <w:rPr>
          <w:rFonts w:ascii="Times New Roman"/>
          <w:b w:val="false"/>
          <w:i w:val="false"/>
          <w:color w:val="000000"/>
          <w:sz w:val="28"/>
        </w:rPr>
        <w:t xml:space="preserve">
      5-бөлім 1-бағанының 20-жолы ≥ 7-бөлім 1-бағанының 5.1-жолы; </w:t>
      </w:r>
    </w:p>
    <w:bookmarkEnd w:id="1002"/>
    <w:bookmarkStart w:name="z1106" w:id="1003"/>
    <w:p>
      <w:pPr>
        <w:spacing w:after="0"/>
        <w:ind w:left="0"/>
        <w:jc w:val="both"/>
      </w:pPr>
      <w:r>
        <w:rPr>
          <w:rFonts w:ascii="Times New Roman"/>
          <w:b w:val="false"/>
          <w:i w:val="false"/>
          <w:color w:val="000000"/>
          <w:sz w:val="28"/>
        </w:rPr>
        <w:t>
      5-бөлім 1-бағанының 23-жолы ≥ 7-бөлім 1-бағанының 5-жолы;</w:t>
      </w:r>
    </w:p>
    <w:bookmarkEnd w:id="1003"/>
    <w:bookmarkStart w:name="z1107" w:id="1004"/>
    <w:p>
      <w:pPr>
        <w:spacing w:after="0"/>
        <w:ind w:left="0"/>
        <w:jc w:val="both"/>
      </w:pPr>
      <w:r>
        <w:rPr>
          <w:rFonts w:ascii="Times New Roman"/>
          <w:b w:val="false"/>
          <w:i w:val="false"/>
          <w:color w:val="000000"/>
          <w:sz w:val="28"/>
        </w:rPr>
        <w:t>
      8-бөлім 1-бағанының "Барлығы" жолы ≤ 2-бөлім 1-бағанының 1, 6.3 және 6.4-жолдары қосындысына – рұқсат етілетін бақылау;</w:t>
      </w:r>
    </w:p>
    <w:bookmarkEnd w:id="1004"/>
    <w:bookmarkStart w:name="z1108" w:id="1005"/>
    <w:p>
      <w:pPr>
        <w:spacing w:after="0"/>
        <w:ind w:left="0"/>
        <w:jc w:val="both"/>
      </w:pPr>
      <w:r>
        <w:rPr>
          <w:rFonts w:ascii="Times New Roman"/>
          <w:b w:val="false"/>
          <w:i w:val="false"/>
          <w:color w:val="000000"/>
          <w:sz w:val="28"/>
        </w:rPr>
        <w:t>
      8-бөлім 2-бағанының "Барлығы" жолы ≤ 5-бөлім 2-бағанының 4-жолы;</w:t>
      </w:r>
    </w:p>
    <w:bookmarkEnd w:id="1005"/>
    <w:bookmarkStart w:name="z1109" w:id="1006"/>
    <w:p>
      <w:pPr>
        <w:spacing w:after="0"/>
        <w:ind w:left="0"/>
        <w:jc w:val="both"/>
      </w:pPr>
      <w:r>
        <w:rPr>
          <w:rFonts w:ascii="Times New Roman"/>
          <w:b w:val="false"/>
          <w:i w:val="false"/>
          <w:color w:val="000000"/>
          <w:sz w:val="28"/>
        </w:rPr>
        <w:t>
      8-бөлім 3-бағанының "Барлығы" жолы ≤ 5-бөлім 1-бағанының 4-жолы;</w:t>
      </w:r>
    </w:p>
    <w:bookmarkEnd w:id="1006"/>
    <w:bookmarkStart w:name="z1110" w:id="1007"/>
    <w:p>
      <w:pPr>
        <w:spacing w:after="0"/>
        <w:ind w:left="0"/>
        <w:jc w:val="both"/>
      </w:pPr>
      <w:r>
        <w:rPr>
          <w:rFonts w:ascii="Times New Roman"/>
          <w:b w:val="false"/>
          <w:i w:val="false"/>
          <w:color w:val="000000"/>
          <w:sz w:val="28"/>
        </w:rPr>
        <w:t>
      8) 8-бөлім:</w:t>
      </w:r>
    </w:p>
    <w:bookmarkEnd w:id="1007"/>
    <w:bookmarkStart w:name="z1111" w:id="1008"/>
    <w:p>
      <w:pPr>
        <w:spacing w:after="0"/>
        <w:ind w:left="0"/>
        <w:jc w:val="both"/>
      </w:pPr>
      <w:r>
        <w:rPr>
          <w:rFonts w:ascii="Times New Roman"/>
          <w:b w:val="false"/>
          <w:i w:val="false"/>
          <w:color w:val="000000"/>
          <w:sz w:val="28"/>
        </w:rPr>
        <w:t>
      "Барлығы" жолы ≥ ∑ "Негізгі қызмет түрі бойынша" жолынан төмен орналасқан барлық жолдар;</w:t>
      </w:r>
    </w:p>
    <w:bookmarkEnd w:id="1008"/>
    <w:bookmarkStart w:name="z1112" w:id="1009"/>
    <w:p>
      <w:pPr>
        <w:spacing w:after="0"/>
        <w:ind w:left="0"/>
        <w:jc w:val="both"/>
      </w:pPr>
      <w:r>
        <w:rPr>
          <w:rFonts w:ascii="Times New Roman"/>
          <w:b w:val="false"/>
          <w:i w:val="false"/>
          <w:color w:val="000000"/>
          <w:sz w:val="28"/>
        </w:rPr>
        <w:t>
      "Негізгі қызмет түрі бойынша" жолы ≥ ∑ төмен орналасқан жолдар;</w:t>
      </w:r>
    </w:p>
    <w:bookmarkEnd w:id="1009"/>
    <w:bookmarkStart w:name="z1113" w:id="1010"/>
    <w:p>
      <w:pPr>
        <w:spacing w:after="0"/>
        <w:ind w:left="0"/>
        <w:jc w:val="both"/>
      </w:pPr>
      <w:r>
        <w:rPr>
          <w:rFonts w:ascii="Times New Roman"/>
          <w:b w:val="false"/>
          <w:i w:val="false"/>
          <w:color w:val="000000"/>
          <w:sz w:val="28"/>
        </w:rPr>
        <w:t>
      1, 2 және 3 бағандар ≥ 0 барлық жолдар бойынша.</w:t>
      </w:r>
    </w:p>
    <w:bookmarkEnd w:id="10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 және</w:t>
            </w:r>
            <w:r>
              <w:br/>
            </w:r>
            <w:r>
              <w:rPr>
                <w:rFonts w:ascii="Times New Roman"/>
                <w:b w:val="false"/>
                <w:i w:val="false"/>
                <w:color w:val="000000"/>
                <w:sz w:val="20"/>
              </w:rPr>
              <w:t>реформалар агенттігінің</w:t>
            </w:r>
            <w:r>
              <w:br/>
            </w:r>
            <w:r>
              <w:rPr>
                <w:rFonts w:ascii="Times New Roman"/>
                <w:b w:val="false"/>
                <w:i w:val="false"/>
                <w:color w:val="000000"/>
                <w:sz w:val="20"/>
              </w:rPr>
              <w:t>Ұлттық статистика бюросының</w:t>
            </w:r>
            <w:r>
              <w:br/>
            </w:r>
            <w:r>
              <w:rPr>
                <w:rFonts w:ascii="Times New Roman"/>
                <w:b w:val="false"/>
                <w:i w:val="false"/>
                <w:color w:val="000000"/>
                <w:sz w:val="20"/>
              </w:rPr>
              <w:t>басшысы 2026 жылғы</w:t>
            </w:r>
            <w:r>
              <w:br/>
            </w:r>
            <w:r>
              <w:rPr>
                <w:rFonts w:ascii="Times New Roman"/>
                <w:b w:val="false"/>
                <w:i w:val="false"/>
                <w:color w:val="000000"/>
                <w:sz w:val="20"/>
              </w:rPr>
              <w:t xml:space="preserve">31 тамыздағы № 30 бұйрығына </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68500" cy="165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1968500" cy="16510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5" w:id="1011"/>
          <w:p>
            <w:pPr>
              <w:spacing w:after="20"/>
              <w:ind w:left="20"/>
              <w:jc w:val="both"/>
            </w:pPr>
            <w:r>
              <w:rPr>
                <w:rFonts w:ascii="Times New Roman"/>
                <w:b w:val="false"/>
                <w:i w:val="false"/>
                <w:color w:val="000000"/>
                <w:sz w:val="20"/>
              </w:rPr>
              <w:t>
Мемлекеттік статистика органдары</w:t>
            </w:r>
          </w:p>
          <w:bookmarkEnd w:id="1011"/>
          <w:p>
            <w:pPr>
              <w:spacing w:after="20"/>
              <w:ind w:left="20"/>
              <w:jc w:val="both"/>
            </w:pPr>
            <w:r>
              <w:rPr>
                <w:rFonts w:ascii="Times New Roman"/>
                <w:b w:val="false"/>
                <w:i w:val="false"/>
                <w:color w:val="000000"/>
                <w:sz w:val="20"/>
              </w:rPr>
              <w:t>
</w:t>
            </w:r>
            <w:r>
              <w:rPr>
                <w:rFonts w:ascii="Times New Roman"/>
                <w:b w:val="false"/>
                <w:i w:val="false"/>
                <w:color w:val="000000"/>
                <w:sz w:val="20"/>
              </w:rPr>
              <w:t>құпиялылығына кепілдік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Конфиденциальность гарантируется</w:t>
            </w:r>
          </w:p>
          <w:p>
            <w:pPr>
              <w:spacing w:after="20"/>
              <w:ind w:left="20"/>
              <w:jc w:val="both"/>
            </w:pPr>
            <w:r>
              <w:rPr>
                <w:rFonts w:ascii="Times New Roman"/>
                <w:b w:val="false"/>
                <w:i w:val="false"/>
                <w:color w:val="000000"/>
                <w:sz w:val="20"/>
              </w:rPr>
              <w:t>
органами государственной статистики</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8" w:id="1012"/>
          <w:p>
            <w:pPr>
              <w:spacing w:after="20"/>
              <w:ind w:left="20"/>
              <w:jc w:val="both"/>
            </w:pPr>
            <w:r>
              <w:rPr>
                <w:rFonts w:ascii="Times New Roman"/>
                <w:b w:val="false"/>
                <w:i w:val="false"/>
                <w:color w:val="000000"/>
                <w:sz w:val="20"/>
              </w:rPr>
              <w:t>
Қазақстан Республикасы</w:t>
            </w:r>
          </w:p>
          <w:bookmarkEnd w:id="1012"/>
          <w:bookmarkStart w:name="z1119" w:id="1013"/>
          <w:p>
            <w:pPr>
              <w:spacing w:after="20"/>
              <w:ind w:left="20"/>
              <w:jc w:val="both"/>
            </w:pPr>
            <w:r>
              <w:rPr>
                <w:rFonts w:ascii="Times New Roman"/>
                <w:b w:val="false"/>
                <w:i w:val="false"/>
                <w:color w:val="000000"/>
                <w:sz w:val="20"/>
              </w:rPr>
              <w:t>
Ұлттық экономика</w:t>
            </w:r>
          </w:p>
          <w:bookmarkEnd w:id="1013"/>
          <w:bookmarkStart w:name="z1120" w:id="1014"/>
          <w:p>
            <w:pPr>
              <w:spacing w:after="20"/>
              <w:ind w:left="20"/>
              <w:jc w:val="both"/>
            </w:pPr>
            <w:r>
              <w:rPr>
                <w:rFonts w:ascii="Times New Roman"/>
                <w:b w:val="false"/>
                <w:i w:val="false"/>
                <w:color w:val="000000"/>
                <w:sz w:val="20"/>
              </w:rPr>
              <w:t>
министрлігінің Статистика</w:t>
            </w:r>
          </w:p>
          <w:bookmarkEnd w:id="1014"/>
          <w:bookmarkStart w:name="z1121" w:id="1015"/>
          <w:p>
            <w:pPr>
              <w:spacing w:after="20"/>
              <w:ind w:left="20"/>
              <w:jc w:val="both"/>
            </w:pPr>
            <w:r>
              <w:rPr>
                <w:rFonts w:ascii="Times New Roman"/>
                <w:b w:val="false"/>
                <w:i w:val="false"/>
                <w:color w:val="000000"/>
                <w:sz w:val="20"/>
              </w:rPr>
              <w:t>
комитеті төрағасының</w:t>
            </w:r>
          </w:p>
          <w:bookmarkEnd w:id="1015"/>
          <w:bookmarkStart w:name="z1122" w:id="1016"/>
          <w:p>
            <w:pPr>
              <w:spacing w:after="20"/>
              <w:ind w:left="20"/>
              <w:jc w:val="both"/>
            </w:pPr>
            <w:r>
              <w:rPr>
                <w:rFonts w:ascii="Times New Roman"/>
                <w:b w:val="false"/>
                <w:i w:val="false"/>
                <w:color w:val="000000"/>
                <w:sz w:val="20"/>
              </w:rPr>
              <w:t>
2020 жылғы 4 ақпандағы</w:t>
            </w:r>
          </w:p>
          <w:bookmarkEnd w:id="1016"/>
          <w:bookmarkStart w:name="z1123" w:id="1017"/>
          <w:p>
            <w:pPr>
              <w:spacing w:after="20"/>
              <w:ind w:left="20"/>
              <w:jc w:val="both"/>
            </w:pPr>
            <w:r>
              <w:rPr>
                <w:rFonts w:ascii="Times New Roman"/>
                <w:b w:val="false"/>
                <w:i w:val="false"/>
                <w:color w:val="000000"/>
                <w:sz w:val="20"/>
              </w:rPr>
              <w:t>
№ 14 бұйрығына 9-қосымша</w:t>
            </w:r>
          </w:p>
          <w:bookmarkEnd w:id="1017"/>
          <w:bookmarkStart w:name="z1124" w:id="1018"/>
          <w:p>
            <w:pPr>
              <w:spacing w:after="20"/>
              <w:ind w:left="20"/>
              <w:jc w:val="both"/>
            </w:pPr>
            <w:r>
              <w:rPr>
                <w:rFonts w:ascii="Times New Roman"/>
                <w:b w:val="false"/>
                <w:i w:val="false"/>
                <w:color w:val="000000"/>
                <w:sz w:val="20"/>
              </w:rPr>
              <w:t>
Приложение 9 к приказу</w:t>
            </w:r>
          </w:p>
          <w:bookmarkEnd w:id="1018"/>
          <w:bookmarkStart w:name="z1125" w:id="1019"/>
          <w:p>
            <w:pPr>
              <w:spacing w:after="20"/>
              <w:ind w:left="20"/>
              <w:jc w:val="both"/>
            </w:pPr>
            <w:r>
              <w:rPr>
                <w:rFonts w:ascii="Times New Roman"/>
                <w:b w:val="false"/>
                <w:i w:val="false"/>
                <w:color w:val="000000"/>
                <w:sz w:val="20"/>
              </w:rPr>
              <w:t>
Председателя Комитета</w:t>
            </w:r>
          </w:p>
          <w:bookmarkEnd w:id="1019"/>
          <w:bookmarkStart w:name="z1126" w:id="1020"/>
          <w:p>
            <w:pPr>
              <w:spacing w:after="20"/>
              <w:ind w:left="20"/>
              <w:jc w:val="both"/>
            </w:pPr>
            <w:r>
              <w:rPr>
                <w:rFonts w:ascii="Times New Roman"/>
                <w:b w:val="false"/>
                <w:i w:val="false"/>
                <w:color w:val="000000"/>
                <w:sz w:val="20"/>
              </w:rPr>
              <w:t>
по статистике Министерства</w:t>
            </w:r>
          </w:p>
          <w:bookmarkEnd w:id="1020"/>
          <w:bookmarkStart w:name="z1127" w:id="1021"/>
          <w:p>
            <w:pPr>
              <w:spacing w:after="20"/>
              <w:ind w:left="20"/>
              <w:jc w:val="both"/>
            </w:pPr>
            <w:r>
              <w:rPr>
                <w:rFonts w:ascii="Times New Roman"/>
                <w:b w:val="false"/>
                <w:i w:val="false"/>
                <w:color w:val="000000"/>
                <w:sz w:val="20"/>
              </w:rPr>
              <w:t>
национальной экономики</w:t>
            </w:r>
          </w:p>
          <w:bookmarkEnd w:id="1021"/>
          <w:bookmarkStart w:name="z1128" w:id="1022"/>
          <w:p>
            <w:pPr>
              <w:spacing w:after="20"/>
              <w:ind w:left="20"/>
              <w:jc w:val="both"/>
            </w:pPr>
            <w:r>
              <w:rPr>
                <w:rFonts w:ascii="Times New Roman"/>
                <w:b w:val="false"/>
                <w:i w:val="false"/>
                <w:color w:val="000000"/>
                <w:sz w:val="20"/>
              </w:rPr>
              <w:t>
Республики Казахстан</w:t>
            </w:r>
          </w:p>
          <w:bookmarkEnd w:id="1022"/>
          <w:p>
            <w:pPr>
              <w:spacing w:after="20"/>
              <w:ind w:left="20"/>
              <w:jc w:val="both"/>
            </w:pPr>
            <w:r>
              <w:rPr>
                <w:rFonts w:ascii="Times New Roman"/>
                <w:b w:val="false"/>
                <w:i w:val="false"/>
                <w:color w:val="000000"/>
                <w:sz w:val="20"/>
              </w:rPr>
              <w:t>
от 4 февраля 2020 года №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9" w:id="1023"/>
          <w:p>
            <w:pPr>
              <w:spacing w:after="20"/>
              <w:ind w:left="20"/>
              <w:jc w:val="both"/>
            </w:pPr>
            <w:r>
              <w:rPr>
                <w:rFonts w:ascii="Times New Roman"/>
                <w:b w:val="false"/>
                <w:i w:val="false"/>
                <w:color w:val="000000"/>
                <w:sz w:val="20"/>
              </w:rPr>
              <w:t>
Жалпымемлекеттік статистикалық</w:t>
            </w:r>
          </w:p>
          <w:bookmarkEnd w:id="1023"/>
          <w:p>
            <w:pPr>
              <w:spacing w:after="20"/>
              <w:ind w:left="20"/>
              <w:jc w:val="both"/>
            </w:pPr>
            <w:r>
              <w:rPr>
                <w:rFonts w:ascii="Times New Roman"/>
                <w:b w:val="false"/>
                <w:i w:val="false"/>
                <w:color w:val="000000"/>
                <w:sz w:val="20"/>
              </w:rPr>
              <w:t>
</w:t>
            </w:r>
            <w:r>
              <w:rPr>
                <w:rFonts w:ascii="Times New Roman"/>
                <w:b w:val="false"/>
                <w:i w:val="false"/>
                <w:color w:val="000000"/>
                <w:sz w:val="20"/>
              </w:rPr>
              <w:t>байқаудың статистикалық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Статистическая форма общегосударственного</w:t>
            </w:r>
          </w:p>
          <w:p>
            <w:pPr>
              <w:spacing w:after="20"/>
              <w:ind w:left="20"/>
              <w:jc w:val="both"/>
            </w:pPr>
            <w:r>
              <w:rPr>
                <w:rFonts w:ascii="Times New Roman"/>
                <w:b w:val="false"/>
                <w:i w:val="false"/>
                <w:color w:val="000000"/>
                <w:sz w:val="20"/>
              </w:rPr>
              <w:t>
статистического наблюдения</w:t>
            </w:r>
          </w:p>
        </w:tc>
        <w:tc>
          <w:tcPr>
            <w:tcW w:w="0" w:type="auto"/>
            <w:gridSpan w:val="8"/>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2" w:id="1024"/>
          <w:p>
            <w:pPr>
              <w:spacing w:after="20"/>
              <w:ind w:left="20"/>
              <w:jc w:val="both"/>
            </w:pPr>
            <w:r>
              <w:rPr>
                <w:rFonts w:ascii="Times New Roman"/>
                <w:b w:val="false"/>
                <w:i w:val="false"/>
                <w:color w:val="000000"/>
                <w:sz w:val="20"/>
              </w:rPr>
              <w:t>
Шағын кәсіпорынның қызметі туралы есеп</w:t>
            </w:r>
          </w:p>
          <w:bookmarkEnd w:id="1024"/>
          <w:p>
            <w:pPr>
              <w:spacing w:after="20"/>
              <w:ind w:left="20"/>
              <w:jc w:val="both"/>
            </w:pPr>
            <w:r>
              <w:rPr>
                <w:rFonts w:ascii="Times New Roman"/>
                <w:b w:val="false"/>
                <w:i w:val="false"/>
                <w:color w:val="000000"/>
                <w:sz w:val="20"/>
              </w:rPr>
              <w:t>
Отчет о деятельности малого предприятия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3" w:id="1025"/>
          <w:p>
            <w:pPr>
              <w:spacing w:after="20"/>
              <w:ind w:left="20"/>
              <w:jc w:val="both"/>
            </w:pPr>
            <w:r>
              <w:rPr>
                <w:rFonts w:ascii="Times New Roman"/>
                <w:b w:val="false"/>
                <w:i w:val="false"/>
                <w:color w:val="000000"/>
                <w:sz w:val="20"/>
              </w:rPr>
              <w:t>
Индексі</w:t>
            </w:r>
          </w:p>
          <w:bookmarkEnd w:id="1025"/>
          <w:p>
            <w:pPr>
              <w:spacing w:after="20"/>
              <w:ind w:left="20"/>
              <w:jc w:val="both"/>
            </w:pPr>
            <w:r>
              <w:rPr>
                <w:rFonts w:ascii="Times New Roman"/>
                <w:b w:val="false"/>
                <w:i w:val="false"/>
                <w:color w:val="000000"/>
                <w:sz w:val="20"/>
              </w:rPr>
              <w:t>
Индекс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4" w:id="1026"/>
          <w:p>
            <w:pPr>
              <w:spacing w:after="20"/>
              <w:ind w:left="20"/>
              <w:jc w:val="both"/>
            </w:pPr>
            <w:r>
              <w:rPr>
                <w:rFonts w:ascii="Times New Roman"/>
                <w:b w:val="false"/>
                <w:i w:val="false"/>
                <w:color w:val="000000"/>
                <w:sz w:val="20"/>
              </w:rPr>
              <w:t>
есепті кезең</w:t>
            </w:r>
          </w:p>
          <w:bookmarkEnd w:id="1026"/>
          <w:p>
            <w:pPr>
              <w:spacing w:after="20"/>
              <w:ind w:left="20"/>
              <w:jc w:val="both"/>
            </w:pPr>
            <w:r>
              <w:rPr>
                <w:rFonts w:ascii="Times New Roman"/>
                <w:b w:val="false"/>
                <w:i w:val="false"/>
                <w:color w:val="000000"/>
                <w:sz w:val="20"/>
              </w:rPr>
              <w:t>
отчетный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5" w:id="1027"/>
          <w:p>
            <w:pPr>
              <w:spacing w:after="20"/>
              <w:ind w:left="20"/>
              <w:jc w:val="both"/>
            </w:pPr>
            <w:r>
              <w:rPr>
                <w:rFonts w:ascii="Times New Roman"/>
                <w:b w:val="false"/>
                <w:i w:val="false"/>
                <w:color w:val="000000"/>
                <w:sz w:val="20"/>
              </w:rPr>
              <w:t>
тоқсандық</w:t>
            </w:r>
          </w:p>
          <w:bookmarkEnd w:id="1027"/>
          <w:p>
            <w:pPr>
              <w:spacing w:after="20"/>
              <w:ind w:left="20"/>
              <w:jc w:val="both"/>
            </w:pPr>
            <w:r>
              <w:rPr>
                <w:rFonts w:ascii="Times New Roman"/>
                <w:b w:val="false"/>
                <w:i w:val="false"/>
                <w:color w:val="000000"/>
                <w:sz w:val="20"/>
              </w:rPr>
              <w:t>
квартальная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6" w:id="1028"/>
          <w:p>
            <w:pPr>
              <w:spacing w:after="20"/>
              <w:ind w:left="20"/>
              <w:jc w:val="both"/>
            </w:pPr>
          </w:p>
          <w:bookmarkEnd w:id="1028"/>
          <w:p>
            <w:pPr>
              <w:spacing w:after="20"/>
              <w:ind w:left="20"/>
              <w:jc w:val="both"/>
            </w:pPr>
            <w:r>
              <w:drawing>
                <wp:inline distT="0" distB="0" distL="0" distR="0">
                  <wp:extent cx="9779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977900" cy="647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7" w:id="1029"/>
          <w:p>
            <w:pPr>
              <w:spacing w:after="20"/>
              <w:ind w:left="20"/>
              <w:jc w:val="both"/>
            </w:pPr>
            <w:r>
              <w:rPr>
                <w:rFonts w:ascii="Times New Roman"/>
                <w:b w:val="false"/>
                <w:i w:val="false"/>
                <w:color w:val="000000"/>
                <w:sz w:val="20"/>
              </w:rPr>
              <w:t>
тоқсан</w:t>
            </w:r>
          </w:p>
          <w:bookmarkEnd w:id="1029"/>
          <w:p>
            <w:pPr>
              <w:spacing w:after="20"/>
              <w:ind w:left="20"/>
              <w:jc w:val="both"/>
            </w:pPr>
            <w:r>
              <w:rPr>
                <w:rFonts w:ascii="Times New Roman"/>
                <w:b w:val="false"/>
                <w:i w:val="false"/>
                <w:color w:val="000000"/>
                <w:sz w:val="20"/>
              </w:rPr>
              <w:t>
квартал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8" w:id="1030"/>
          <w:p>
            <w:pPr>
              <w:spacing w:after="20"/>
              <w:ind w:left="20"/>
              <w:jc w:val="both"/>
            </w:pPr>
          </w:p>
          <w:bookmarkEnd w:id="1030"/>
          <w:p>
            <w:pPr>
              <w:spacing w:after="20"/>
              <w:ind w:left="20"/>
              <w:jc w:val="both"/>
            </w:pPr>
            <w:r>
              <w:drawing>
                <wp:inline distT="0" distB="0" distL="0" distR="0">
                  <wp:extent cx="17145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1714500" cy="647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9" w:id="1031"/>
          <w:p>
            <w:pPr>
              <w:spacing w:after="20"/>
              <w:ind w:left="20"/>
              <w:jc w:val="both"/>
            </w:pPr>
            <w:r>
              <w:rPr>
                <w:rFonts w:ascii="Times New Roman"/>
                <w:b w:val="false"/>
                <w:i w:val="false"/>
                <w:color w:val="000000"/>
                <w:sz w:val="20"/>
              </w:rPr>
              <w:t xml:space="preserve">
жыл </w:t>
            </w:r>
          </w:p>
          <w:bookmarkEnd w:id="1031"/>
          <w:p>
            <w:pPr>
              <w:spacing w:after="20"/>
              <w:ind w:left="20"/>
              <w:jc w:val="both"/>
            </w:pPr>
            <w:r>
              <w:rPr>
                <w:rFonts w:ascii="Times New Roman"/>
                <w:b w:val="false"/>
                <w:i w:val="false"/>
                <w:color w:val="000000"/>
                <w:sz w:val="20"/>
              </w:rPr>
              <w:t>
год</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0" w:id="1032"/>
          <w:p>
            <w:pPr>
              <w:spacing w:after="20"/>
              <w:ind w:left="20"/>
              <w:jc w:val="both"/>
            </w:pPr>
            <w:r>
              <w:rPr>
                <w:rFonts w:ascii="Times New Roman"/>
                <w:b w:val="false"/>
                <w:i w:val="false"/>
                <w:color w:val="000000"/>
                <w:sz w:val="20"/>
              </w:rPr>
              <w:t>
Қызметкерлерінің тізімдік саны 100 адамнан аспайтын, кәсіпкерлік қызметті жүзеге асыратын заңды тұлғалар және (немесе) шетелдік заңды тұлғалардың филиалдары ұсынады. Статистикалық нысанды білім беру, денсаулық сақтау ұйымдары, банктер, сақтандыру ұйымдары, бірыңғай жинақтаушы зейнетақы қоры, қоғамдық бірлестіктер, қоғамдық қорлар ұсынбайды</w:t>
            </w:r>
          </w:p>
          <w:bookmarkEnd w:id="1032"/>
          <w:p>
            <w:pPr>
              <w:spacing w:after="20"/>
              <w:ind w:left="20"/>
              <w:jc w:val="both"/>
            </w:pPr>
            <w:r>
              <w:rPr>
                <w:rFonts w:ascii="Times New Roman"/>
                <w:b w:val="false"/>
                <w:i w:val="false"/>
                <w:color w:val="000000"/>
                <w:sz w:val="20"/>
              </w:rPr>
              <w:t>
Представляют юридические лица и (или) филиалы иностранных юридических лиц, осуществляющие предпринимательскую деятельность, со списочной численностью работников не более 100 человек. Не представляют статистическую форму организации образования, здравоохранения, банки, страховые организации, единый накопительный пенсионный фонд, общественные объединения, общественные фонды</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1" w:id="1033"/>
          <w:p>
            <w:pPr>
              <w:spacing w:after="20"/>
              <w:ind w:left="20"/>
              <w:jc w:val="both"/>
            </w:pPr>
            <w:r>
              <w:rPr>
                <w:rFonts w:ascii="Times New Roman"/>
                <w:b w:val="false"/>
                <w:i w:val="false"/>
                <w:color w:val="000000"/>
                <w:sz w:val="20"/>
              </w:rPr>
              <w:t>
Ұсыну мерзімі - есепті кезеңнен кейінгі 25-күнге (қоса алғанда) дейін.</w:t>
            </w:r>
          </w:p>
          <w:bookmarkEnd w:id="1033"/>
          <w:p>
            <w:pPr>
              <w:spacing w:after="20"/>
              <w:ind w:left="20"/>
              <w:jc w:val="both"/>
            </w:pPr>
            <w:r>
              <w:rPr>
                <w:rFonts w:ascii="Times New Roman"/>
                <w:b w:val="false"/>
                <w:i w:val="false"/>
                <w:color w:val="000000"/>
                <w:sz w:val="20"/>
              </w:rPr>
              <w:t>
Срок представления - до 25 числа (включительно) после отчетного периода.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2" w:id="1034"/>
          <w:p>
            <w:pPr>
              <w:spacing w:after="20"/>
              <w:ind w:left="20"/>
              <w:jc w:val="both"/>
            </w:pPr>
            <w:r>
              <w:rPr>
                <w:rFonts w:ascii="Times New Roman"/>
                <w:b w:val="false"/>
                <w:i w:val="false"/>
                <w:color w:val="000000"/>
                <w:sz w:val="20"/>
              </w:rPr>
              <w:t>
БСН коды</w:t>
            </w:r>
          </w:p>
          <w:bookmarkEnd w:id="1034"/>
          <w:p>
            <w:pPr>
              <w:spacing w:after="20"/>
              <w:ind w:left="20"/>
              <w:jc w:val="both"/>
            </w:pPr>
            <w:r>
              <w:rPr>
                <w:rFonts w:ascii="Times New Roman"/>
                <w:b w:val="false"/>
                <w:i w:val="false"/>
                <w:color w:val="000000"/>
                <w:sz w:val="20"/>
              </w:rPr>
              <w:t>
код БИН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3" w:id="1035"/>
          <w:p>
            <w:pPr>
              <w:spacing w:after="20"/>
              <w:ind w:left="20"/>
              <w:jc w:val="both"/>
            </w:pPr>
          </w:p>
          <w:bookmarkEnd w:id="1035"/>
          <w:p>
            <w:pPr>
              <w:spacing w:after="20"/>
              <w:ind w:left="20"/>
              <w:jc w:val="both"/>
            </w:pPr>
            <w:r>
              <w:drawing>
                <wp:inline distT="0" distB="0" distL="0" distR="0">
                  <wp:extent cx="74549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454900" cy="63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1144" w:id="1036"/>
    <w:p>
      <w:pPr>
        <w:spacing w:after="0"/>
        <w:ind w:left="0"/>
        <w:jc w:val="both"/>
      </w:pPr>
      <w:r>
        <w:rPr>
          <w:rFonts w:ascii="Times New Roman"/>
          <w:b w:val="false"/>
          <w:i w:val="false"/>
          <w:color w:val="000000"/>
          <w:sz w:val="28"/>
        </w:rPr>
        <w:t>
      1. Қызметкерлер санын көрсетіңіз, адам</w:t>
      </w:r>
    </w:p>
    <w:bookmarkEnd w:id="1036"/>
    <w:bookmarkStart w:name="z1145" w:id="1037"/>
    <w:p>
      <w:pPr>
        <w:spacing w:after="0"/>
        <w:ind w:left="0"/>
        <w:jc w:val="both"/>
      </w:pPr>
      <w:r>
        <w:rPr>
          <w:rFonts w:ascii="Times New Roman"/>
          <w:b w:val="false"/>
          <w:i w:val="false"/>
          <w:color w:val="000000"/>
          <w:sz w:val="28"/>
        </w:rPr>
        <w:t>
      Укажите численность работников, человек</w:t>
      </w:r>
    </w:p>
    <w:bookmarkEnd w:id="10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6" w:id="1038"/>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038"/>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7" w:id="1039"/>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bookmarkEnd w:id="1039"/>
          <w:p>
            <w:pPr>
              <w:spacing w:after="20"/>
              <w:ind w:left="20"/>
              <w:jc w:val="both"/>
            </w:pPr>
            <w:r>
              <w:rPr>
                <w:rFonts w:ascii="Times New Roman"/>
                <w:b w:val="false"/>
                <w:i w:val="false"/>
                <w:color w:val="000000"/>
                <w:sz w:val="20"/>
              </w:rPr>
              <w:t>
</w:t>
            </w:r>
            <w:r>
              <w:rPr>
                <w:rFonts w:ascii="Times New Roman"/>
                <w:b/>
                <w:i w:val="false"/>
                <w:color w:val="000000"/>
                <w:sz w:val="20"/>
              </w:rPr>
              <w:t xml:space="preserve">Наименование показателей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8" w:id="1040"/>
          <w:p>
            <w:pPr>
              <w:spacing w:after="20"/>
              <w:ind w:left="20"/>
              <w:jc w:val="both"/>
            </w:pPr>
            <w:r>
              <w:rPr>
                <w:rFonts w:ascii="Times New Roman"/>
                <w:b w:val="false"/>
                <w:i w:val="false"/>
                <w:color w:val="000000"/>
                <w:sz w:val="20"/>
              </w:rPr>
              <w:t>
</w:t>
            </w:r>
            <w:r>
              <w:rPr>
                <w:rFonts w:ascii="Times New Roman"/>
                <w:b/>
                <w:i w:val="false"/>
                <w:color w:val="000000"/>
                <w:sz w:val="20"/>
              </w:rPr>
              <w:t>Есепті кезеңге</w:t>
            </w:r>
          </w:p>
          <w:bookmarkEnd w:id="1040"/>
          <w:p>
            <w:pPr>
              <w:spacing w:after="20"/>
              <w:ind w:left="20"/>
              <w:jc w:val="both"/>
            </w:pPr>
            <w:r>
              <w:rPr>
                <w:rFonts w:ascii="Times New Roman"/>
                <w:b w:val="false"/>
                <w:i w:val="false"/>
                <w:color w:val="000000"/>
                <w:sz w:val="20"/>
              </w:rPr>
              <w:t>
</w:t>
            </w:r>
            <w:r>
              <w:rPr>
                <w:rFonts w:ascii="Times New Roman"/>
                <w:b/>
                <w:i w:val="false"/>
                <w:color w:val="000000"/>
                <w:sz w:val="20"/>
              </w:rPr>
              <w:t>За отчетный период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9" w:id="1041"/>
          <w:p>
            <w:pPr>
              <w:spacing w:after="20"/>
              <w:ind w:left="20"/>
              <w:jc w:val="both"/>
            </w:pPr>
            <w:r>
              <w:rPr>
                <w:rFonts w:ascii="Times New Roman"/>
                <w:b w:val="false"/>
                <w:i w:val="false"/>
                <w:color w:val="000000"/>
                <w:sz w:val="20"/>
              </w:rPr>
              <w:t>
Есепті кезеңге орташа алғандағы қызметкерлердің тізімдік саны</w:t>
            </w:r>
          </w:p>
          <w:bookmarkEnd w:id="1041"/>
          <w:p>
            <w:pPr>
              <w:spacing w:after="20"/>
              <w:ind w:left="20"/>
              <w:jc w:val="both"/>
            </w:pPr>
            <w:r>
              <w:rPr>
                <w:rFonts w:ascii="Times New Roman"/>
                <w:b w:val="false"/>
                <w:i w:val="false"/>
                <w:color w:val="000000"/>
                <w:sz w:val="20"/>
              </w:rPr>
              <w:t>
Списочная численность работников в среднем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0" w:id="1042"/>
          <w:p>
            <w:pPr>
              <w:spacing w:after="20"/>
              <w:ind w:left="20"/>
              <w:jc w:val="both"/>
            </w:pPr>
            <w:r>
              <w:rPr>
                <w:rFonts w:ascii="Times New Roman"/>
                <w:b w:val="false"/>
                <w:i w:val="false"/>
                <w:color w:val="000000"/>
                <w:sz w:val="20"/>
              </w:rPr>
              <w:t>
Қызметті қоса атқару бойынша (басқа ұйымдардан) қабылданған қызметкерлер саны</w:t>
            </w:r>
          </w:p>
          <w:bookmarkEnd w:id="1042"/>
          <w:p>
            <w:pPr>
              <w:spacing w:after="20"/>
              <w:ind w:left="20"/>
              <w:jc w:val="both"/>
            </w:pPr>
            <w:r>
              <w:rPr>
                <w:rFonts w:ascii="Times New Roman"/>
                <w:b w:val="false"/>
                <w:i w:val="false"/>
                <w:color w:val="000000"/>
                <w:sz w:val="20"/>
              </w:rPr>
              <w:t xml:space="preserve">
Численность работников, принятых по совместительству (из других организаций)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1" w:id="1043"/>
          <w:p>
            <w:pPr>
              <w:spacing w:after="20"/>
              <w:ind w:left="20"/>
              <w:jc w:val="both"/>
            </w:pPr>
            <w:r>
              <w:rPr>
                <w:rFonts w:ascii="Times New Roman"/>
                <w:b w:val="false"/>
                <w:i w:val="false"/>
                <w:color w:val="000000"/>
                <w:sz w:val="20"/>
              </w:rPr>
              <w:t>
Жұмысты құқықтық-азаматтық сипаттағышарттар бойынша орындайтын қызметкерлердің саны</w:t>
            </w:r>
          </w:p>
          <w:bookmarkEnd w:id="1043"/>
          <w:p>
            <w:pPr>
              <w:spacing w:after="20"/>
              <w:ind w:left="20"/>
              <w:jc w:val="both"/>
            </w:pPr>
            <w:r>
              <w:rPr>
                <w:rFonts w:ascii="Times New Roman"/>
                <w:b w:val="false"/>
                <w:i w:val="false"/>
                <w:color w:val="000000"/>
                <w:sz w:val="20"/>
              </w:rPr>
              <w:t xml:space="preserve">
Численность работников, выполняющих работы по договорам гражданско-правового характера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2" w:id="1044"/>
          <w:p>
            <w:pPr>
              <w:spacing w:after="20"/>
              <w:ind w:left="20"/>
              <w:jc w:val="both"/>
            </w:pPr>
            <w:r>
              <w:rPr>
                <w:rFonts w:ascii="Times New Roman"/>
                <w:b w:val="false"/>
                <w:i w:val="false"/>
                <w:color w:val="000000"/>
                <w:sz w:val="20"/>
              </w:rPr>
              <w:t>
Қызметкерлер саны, барлығы</w:t>
            </w:r>
          </w:p>
          <w:bookmarkEnd w:id="1044"/>
          <w:p>
            <w:pPr>
              <w:spacing w:after="20"/>
              <w:ind w:left="20"/>
              <w:jc w:val="both"/>
            </w:pPr>
            <w:r>
              <w:rPr>
                <w:rFonts w:ascii="Times New Roman"/>
                <w:b w:val="false"/>
                <w:i w:val="false"/>
                <w:color w:val="000000"/>
                <w:sz w:val="20"/>
              </w:rPr>
              <w:t xml:space="preserve">
Численность работников, всего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3" w:id="1045"/>
          <w:p>
            <w:pPr>
              <w:spacing w:after="20"/>
              <w:ind w:left="20"/>
              <w:jc w:val="both"/>
            </w:pPr>
            <w:r>
              <w:rPr>
                <w:rFonts w:ascii="Times New Roman"/>
                <w:b w:val="false"/>
                <w:i w:val="false"/>
                <w:color w:val="000000"/>
                <w:sz w:val="20"/>
              </w:rPr>
              <w:t>
Қызметкерлердің нақты саны (орташа жалақыны есептеу үшін қабылданатын)</w:t>
            </w:r>
          </w:p>
          <w:bookmarkEnd w:id="1045"/>
          <w:p>
            <w:pPr>
              <w:spacing w:after="20"/>
              <w:ind w:left="20"/>
              <w:jc w:val="both"/>
            </w:pPr>
            <w:r>
              <w:rPr>
                <w:rFonts w:ascii="Times New Roman"/>
                <w:b w:val="false"/>
                <w:i w:val="false"/>
                <w:color w:val="000000"/>
                <w:sz w:val="20"/>
              </w:rPr>
              <w:t xml:space="preserve">
Фактическая численность работников (принимаемая для исчисления средней заработной платы)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4" w:id="1046"/>
          <w:p>
            <w:pPr>
              <w:spacing w:after="20"/>
              <w:ind w:left="20"/>
              <w:jc w:val="both"/>
            </w:pPr>
            <w:r>
              <w:rPr>
                <w:rFonts w:ascii="Times New Roman"/>
                <w:b w:val="false"/>
                <w:i w:val="false"/>
                <w:color w:val="000000"/>
                <w:sz w:val="20"/>
              </w:rPr>
              <w:t>
Барлық қызметкерлердің нақтыатқарғ анадам-сағатының саны, адам-сағат</w:t>
            </w:r>
          </w:p>
          <w:bookmarkEnd w:id="1046"/>
          <w:p>
            <w:pPr>
              <w:spacing w:after="20"/>
              <w:ind w:left="20"/>
              <w:jc w:val="both"/>
            </w:pPr>
            <w:r>
              <w:rPr>
                <w:rFonts w:ascii="Times New Roman"/>
                <w:b w:val="false"/>
                <w:i w:val="false"/>
                <w:color w:val="000000"/>
                <w:sz w:val="20"/>
              </w:rPr>
              <w:t>
Число фактически отработанных человеко-часов всеми работниками,человеко-часов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55" w:id="1047"/>
    <w:p>
      <w:pPr>
        <w:spacing w:after="0"/>
        <w:ind w:left="0"/>
        <w:jc w:val="both"/>
      </w:pPr>
      <w:r>
        <w:rPr>
          <w:rFonts w:ascii="Times New Roman"/>
          <w:b w:val="false"/>
          <w:i w:val="false"/>
          <w:color w:val="000000"/>
          <w:sz w:val="28"/>
        </w:rPr>
        <w:t>
      2. Өндірілген өнім, орындалған жұмыстар мен көрсетілген қызметтердің көлемі, өнімдерді өткізу мен қызметтерді көрсетуден түскен кірістуралы ақпаратты көрсетіңіз, мың теңге</w:t>
      </w:r>
    </w:p>
    <w:bookmarkEnd w:id="1047"/>
    <w:bookmarkStart w:name="z1156" w:id="1048"/>
    <w:p>
      <w:pPr>
        <w:spacing w:after="0"/>
        <w:ind w:left="0"/>
        <w:jc w:val="both"/>
      </w:pPr>
      <w:r>
        <w:rPr>
          <w:rFonts w:ascii="Times New Roman"/>
          <w:b w:val="false"/>
          <w:i w:val="false"/>
          <w:color w:val="000000"/>
          <w:sz w:val="28"/>
        </w:rPr>
        <w:t>
      Укажите информацию об объеме произведенной продукции, выполненных работ и оказанных услуг, доходе от реализации продукции и оказания услуг, тысяч теңге</w:t>
      </w:r>
    </w:p>
    <w:bookmarkEnd w:id="10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7" w:id="1049"/>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049"/>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8" w:id="1050"/>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bookmarkEnd w:id="1050"/>
          <w:p>
            <w:pPr>
              <w:spacing w:after="20"/>
              <w:ind w:left="20"/>
              <w:jc w:val="both"/>
            </w:pPr>
            <w:r>
              <w:rPr>
                <w:rFonts w:ascii="Times New Roman"/>
                <w:b w:val="false"/>
                <w:i w:val="false"/>
                <w:color w:val="000000"/>
                <w:sz w:val="20"/>
              </w:rPr>
              <w:t>
</w:t>
            </w:r>
            <w:r>
              <w:rPr>
                <w:rFonts w:ascii="Times New Roman"/>
                <w:b/>
                <w:i w:val="false"/>
                <w:color w:val="000000"/>
                <w:sz w:val="20"/>
              </w:rPr>
              <w:t>Наимено</w:t>
            </w:r>
            <w:r>
              <w:rPr>
                <w:rFonts w:ascii="Times New Roman"/>
                <w:b/>
                <w:i w:val="false"/>
                <w:color w:val="000000"/>
                <w:sz w:val="20"/>
              </w:rPr>
              <w:t>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9" w:id="1051"/>
          <w:p>
            <w:pPr>
              <w:spacing w:after="20"/>
              <w:ind w:left="20"/>
              <w:jc w:val="both"/>
            </w:pPr>
            <w:r>
              <w:rPr>
                <w:rFonts w:ascii="Times New Roman"/>
                <w:b w:val="false"/>
                <w:i w:val="false"/>
                <w:color w:val="000000"/>
                <w:sz w:val="20"/>
              </w:rPr>
              <w:t>
</w:t>
            </w:r>
            <w:r>
              <w:rPr>
                <w:rFonts w:ascii="Times New Roman"/>
                <w:b/>
                <w:i w:val="false"/>
                <w:color w:val="000000"/>
                <w:sz w:val="20"/>
              </w:rPr>
              <w:t>Өндірілген</w:t>
            </w:r>
            <w:r>
              <w:rPr>
                <w:rFonts w:ascii="Times New Roman"/>
                <w:b/>
                <w:i w:val="false"/>
                <w:color w:val="000000"/>
                <w:sz w:val="20"/>
              </w:rPr>
              <w:t xml:space="preserve"> өнім, орындалған жұмыстар мен көрсетілген қызметтердің көлемі</w:t>
            </w:r>
          </w:p>
          <w:bookmarkEnd w:id="1051"/>
          <w:p>
            <w:pPr>
              <w:spacing w:after="20"/>
              <w:ind w:left="20"/>
              <w:jc w:val="both"/>
            </w:pPr>
            <w:r>
              <w:rPr>
                <w:rFonts w:ascii="Times New Roman"/>
                <w:b w:val="false"/>
                <w:i w:val="false"/>
                <w:color w:val="000000"/>
                <w:sz w:val="20"/>
              </w:rPr>
              <w:t>
</w:t>
            </w:r>
            <w:r>
              <w:rPr>
                <w:rFonts w:ascii="Times New Roman"/>
                <w:b/>
                <w:i w:val="false"/>
                <w:color w:val="000000"/>
                <w:sz w:val="20"/>
              </w:rPr>
              <w:t>Объем произведенной продукции, выполненных работ и оказанных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0" w:id="1052"/>
          <w:p>
            <w:pPr>
              <w:spacing w:after="20"/>
              <w:ind w:left="20"/>
              <w:jc w:val="both"/>
            </w:pPr>
            <w:r>
              <w:rPr>
                <w:rFonts w:ascii="Times New Roman"/>
                <w:b w:val="false"/>
                <w:i w:val="false"/>
                <w:color w:val="000000"/>
                <w:sz w:val="20"/>
              </w:rPr>
              <w:t>
</w:t>
            </w:r>
            <w:r>
              <w:rPr>
                <w:rFonts w:ascii="Times New Roman"/>
                <w:b/>
                <w:i w:val="false"/>
                <w:color w:val="000000"/>
                <w:sz w:val="20"/>
              </w:rPr>
              <w:t>Өнімдерді</w:t>
            </w:r>
            <w:r>
              <w:rPr>
                <w:rFonts w:ascii="Times New Roman"/>
                <w:b/>
                <w:i w:val="false"/>
                <w:color w:val="000000"/>
                <w:sz w:val="20"/>
              </w:rPr>
              <w:t xml:space="preserve"> өткізу мен қызметтерді көрсетуден түскен кіріс</w:t>
            </w:r>
          </w:p>
          <w:bookmarkEnd w:id="1052"/>
          <w:p>
            <w:pPr>
              <w:spacing w:after="20"/>
              <w:ind w:left="20"/>
              <w:jc w:val="both"/>
            </w:pPr>
            <w:r>
              <w:rPr>
                <w:rFonts w:ascii="Times New Roman"/>
                <w:b w:val="false"/>
                <w:i w:val="false"/>
                <w:color w:val="000000"/>
                <w:sz w:val="20"/>
              </w:rPr>
              <w:t>
</w:t>
            </w:r>
            <w:r>
              <w:rPr>
                <w:rFonts w:ascii="Times New Roman"/>
                <w:b/>
                <w:i w:val="false"/>
                <w:color w:val="000000"/>
                <w:sz w:val="20"/>
              </w:rPr>
              <w:t xml:space="preserve">Доход от реализации продукции и </w:t>
            </w:r>
            <w:r>
              <w:rPr>
                <w:rFonts w:ascii="Times New Roman"/>
                <w:b/>
                <w:i w:val="false"/>
                <w:color w:val="000000"/>
                <w:sz w:val="20"/>
              </w:rPr>
              <w:t>оказания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1" w:id="1053"/>
          <w:p>
            <w:pPr>
              <w:spacing w:after="20"/>
              <w:ind w:left="20"/>
              <w:jc w:val="both"/>
            </w:pPr>
            <w:r>
              <w:rPr>
                <w:rFonts w:ascii="Times New Roman"/>
                <w:b w:val="false"/>
                <w:i w:val="false"/>
                <w:color w:val="000000"/>
                <w:sz w:val="20"/>
              </w:rPr>
              <w:t>
Барлығы</w:t>
            </w:r>
          </w:p>
          <w:bookmarkEnd w:id="1053"/>
          <w:p>
            <w:pPr>
              <w:spacing w:after="20"/>
              <w:ind w:left="20"/>
              <w:jc w:val="both"/>
            </w:pPr>
            <w:r>
              <w:rPr>
                <w:rFonts w:ascii="Times New Roman"/>
                <w:b w:val="false"/>
                <w:i w:val="false"/>
                <w:color w:val="000000"/>
                <w:sz w:val="20"/>
              </w:rPr>
              <w:t xml:space="preserve">
Всего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2" w:id="1054"/>
          <w:p>
            <w:pPr>
              <w:spacing w:after="20"/>
              <w:ind w:left="20"/>
              <w:jc w:val="both"/>
            </w:pPr>
            <w:r>
              <w:rPr>
                <w:rFonts w:ascii="Times New Roman"/>
                <w:b w:val="false"/>
                <w:i w:val="false"/>
                <w:color w:val="000000"/>
                <w:sz w:val="20"/>
              </w:rPr>
              <w:t xml:space="preserve">
қызметтің негізгі түрі </w:t>
            </w:r>
          </w:p>
          <w:bookmarkEnd w:id="1054"/>
          <w:p>
            <w:pPr>
              <w:spacing w:after="20"/>
              <w:ind w:left="20"/>
              <w:jc w:val="both"/>
            </w:pPr>
            <w:r>
              <w:rPr>
                <w:rFonts w:ascii="Times New Roman"/>
                <w:b w:val="false"/>
                <w:i w:val="false"/>
                <w:color w:val="000000"/>
                <w:sz w:val="20"/>
              </w:rPr>
              <w:t>
основной вид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3" w:id="1055"/>
          <w:p>
            <w:pPr>
              <w:spacing w:after="20"/>
              <w:ind w:left="20"/>
              <w:jc w:val="both"/>
            </w:pPr>
            <w:r>
              <w:rPr>
                <w:rFonts w:ascii="Times New Roman"/>
                <w:b w:val="false"/>
                <w:i w:val="false"/>
                <w:color w:val="000000"/>
                <w:sz w:val="20"/>
              </w:rPr>
              <w:t>
қызметтің қосалқы түрі</w:t>
            </w:r>
          </w:p>
          <w:bookmarkEnd w:id="1055"/>
          <w:p>
            <w:pPr>
              <w:spacing w:after="20"/>
              <w:ind w:left="20"/>
              <w:jc w:val="both"/>
            </w:pPr>
            <w:r>
              <w:rPr>
                <w:rFonts w:ascii="Times New Roman"/>
                <w:b w:val="false"/>
                <w:i w:val="false"/>
                <w:color w:val="000000"/>
                <w:sz w:val="20"/>
              </w:rPr>
              <w:t xml:space="preserve">
вторичный вид деятельности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4" w:id="1056"/>
    <w:p>
      <w:pPr>
        <w:spacing w:after="0"/>
        <w:ind w:left="0"/>
        <w:jc w:val="both"/>
      </w:pPr>
      <w:r>
        <w:rPr>
          <w:rFonts w:ascii="Times New Roman"/>
          <w:b w:val="false"/>
          <w:i w:val="false"/>
          <w:color w:val="000000"/>
          <w:sz w:val="28"/>
        </w:rPr>
        <w:t>
      2.1. Қызметтің қосалқы түрлері бөлінісіндегі өндірілген өнім, орындалған жұмыстар мен көрсетілген қызметтердің көлемі, өнімдерді өткізу мен қызметтерді көрсетуден түскен кірістуралы ақпаратты көрсетіңіз, мың теңге</w:t>
      </w:r>
    </w:p>
    <w:bookmarkEnd w:id="1056"/>
    <w:bookmarkStart w:name="z1165" w:id="1057"/>
    <w:p>
      <w:pPr>
        <w:spacing w:after="0"/>
        <w:ind w:left="0"/>
        <w:jc w:val="both"/>
      </w:pPr>
      <w:r>
        <w:rPr>
          <w:rFonts w:ascii="Times New Roman"/>
          <w:b w:val="false"/>
          <w:i w:val="false"/>
          <w:color w:val="000000"/>
          <w:sz w:val="28"/>
        </w:rPr>
        <w:t xml:space="preserve">
      Укажите информацию об объеме произведенной продукции, выполненных работ и оказанных услуг, доходе от реализации продукции и оказания услуг в разрезе вторичных видов деятельности, тысяч теңге </w:t>
      </w:r>
    </w:p>
    <w:bookmarkEnd w:id="10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6" w:id="1058"/>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058"/>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7" w:id="1059"/>
          <w:p>
            <w:pPr>
              <w:spacing w:after="20"/>
              <w:ind w:left="20"/>
              <w:jc w:val="both"/>
            </w:pPr>
            <w:r>
              <w:rPr>
                <w:rFonts w:ascii="Times New Roman"/>
                <w:b w:val="false"/>
                <w:i w:val="false"/>
                <w:color w:val="000000"/>
                <w:sz w:val="20"/>
              </w:rPr>
              <w:t>
</w:t>
            </w:r>
            <w:r>
              <w:rPr>
                <w:rFonts w:ascii="Times New Roman"/>
                <w:b/>
                <w:i w:val="false"/>
                <w:color w:val="000000"/>
                <w:sz w:val="20"/>
              </w:rPr>
              <w:t>ЭҚЖЖ</w:t>
            </w:r>
            <w:r>
              <w:rPr>
                <w:rFonts w:ascii="Times New Roman"/>
                <w:b/>
                <w:i w:val="false"/>
                <w:color w:val="000000"/>
                <w:sz w:val="20"/>
              </w:rPr>
              <w:t>1</w:t>
            </w:r>
            <w:r>
              <w:rPr>
                <w:rFonts w:ascii="Times New Roman"/>
                <w:b/>
                <w:i w:val="false"/>
                <w:color w:val="000000"/>
                <w:sz w:val="20"/>
              </w:rPr>
              <w:t xml:space="preserve"> бойынша қызмет түрінің атауы (5 таңбалы)</w:t>
            </w:r>
          </w:p>
          <w:bookmarkEnd w:id="1059"/>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вида деятельности поОКЭД</w:t>
            </w:r>
            <w:r>
              <w:rPr>
                <w:rFonts w:ascii="Times New Roman"/>
                <w:b/>
                <w:i w:val="false"/>
                <w:color w:val="000000"/>
                <w:sz w:val="20"/>
              </w:rPr>
              <w:t xml:space="preserve">1 </w:t>
            </w:r>
            <w:r>
              <w:rPr>
                <w:rFonts w:ascii="Times New Roman"/>
                <w:b/>
                <w:i w:val="false"/>
                <w:color w:val="000000"/>
                <w:sz w:val="20"/>
              </w:rPr>
              <w:t>(5-ти значный)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8" w:id="1060"/>
          <w:p>
            <w:pPr>
              <w:spacing w:after="20"/>
              <w:ind w:left="20"/>
              <w:jc w:val="both"/>
            </w:pPr>
            <w:r>
              <w:rPr>
                <w:rFonts w:ascii="Times New Roman"/>
                <w:b w:val="false"/>
                <w:i w:val="false"/>
                <w:color w:val="000000"/>
                <w:sz w:val="20"/>
              </w:rPr>
              <w:t>
</w:t>
            </w:r>
            <w:r>
              <w:rPr>
                <w:rFonts w:ascii="Times New Roman"/>
                <w:b/>
                <w:i w:val="false"/>
                <w:color w:val="000000"/>
                <w:sz w:val="20"/>
              </w:rPr>
              <w:t>ЭҚЖЖ коды (5 таңбалы)</w:t>
            </w:r>
          </w:p>
          <w:bookmarkEnd w:id="1060"/>
          <w:p>
            <w:pPr>
              <w:spacing w:after="20"/>
              <w:ind w:left="20"/>
              <w:jc w:val="both"/>
            </w:pPr>
            <w:r>
              <w:rPr>
                <w:rFonts w:ascii="Times New Roman"/>
                <w:b w:val="false"/>
                <w:i w:val="false"/>
                <w:color w:val="000000"/>
                <w:sz w:val="20"/>
              </w:rPr>
              <w:t>
</w:t>
            </w:r>
            <w:r>
              <w:rPr>
                <w:rFonts w:ascii="Times New Roman"/>
                <w:b/>
                <w:i w:val="false"/>
                <w:color w:val="000000"/>
                <w:sz w:val="20"/>
              </w:rPr>
              <w:t>Код ОКЭД (5-ти значный)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9" w:id="1061"/>
          <w:p>
            <w:pPr>
              <w:spacing w:after="20"/>
              <w:ind w:left="20"/>
              <w:jc w:val="both"/>
            </w:pPr>
            <w:r>
              <w:rPr>
                <w:rFonts w:ascii="Times New Roman"/>
                <w:b w:val="false"/>
                <w:i w:val="false"/>
                <w:color w:val="000000"/>
                <w:sz w:val="20"/>
              </w:rPr>
              <w:t>
</w:t>
            </w:r>
            <w:r>
              <w:rPr>
                <w:rFonts w:ascii="Times New Roman"/>
                <w:b/>
                <w:i w:val="false"/>
                <w:color w:val="000000"/>
                <w:sz w:val="20"/>
              </w:rPr>
              <w:t>Өндірілген</w:t>
            </w:r>
            <w:r>
              <w:rPr>
                <w:rFonts w:ascii="Times New Roman"/>
                <w:b/>
                <w:i w:val="false"/>
                <w:color w:val="000000"/>
                <w:sz w:val="20"/>
              </w:rPr>
              <w:t xml:space="preserve"> өнім, </w:t>
            </w:r>
            <w:r>
              <w:rPr>
                <w:rFonts w:ascii="Times New Roman"/>
                <w:b/>
                <w:i w:val="false"/>
                <w:color w:val="000000"/>
                <w:sz w:val="20"/>
              </w:rPr>
              <w:t>орындалған жұмыстар мен көрсетілген қызметтердің көлемі</w:t>
            </w:r>
          </w:p>
          <w:bookmarkEnd w:id="1061"/>
          <w:p>
            <w:pPr>
              <w:spacing w:after="20"/>
              <w:ind w:left="20"/>
              <w:jc w:val="both"/>
            </w:pPr>
            <w:r>
              <w:rPr>
                <w:rFonts w:ascii="Times New Roman"/>
                <w:b w:val="false"/>
                <w:i w:val="false"/>
                <w:color w:val="000000"/>
                <w:sz w:val="20"/>
              </w:rPr>
              <w:t>
</w:t>
            </w:r>
            <w:r>
              <w:rPr>
                <w:rFonts w:ascii="Times New Roman"/>
                <w:b/>
                <w:i w:val="false"/>
                <w:color w:val="000000"/>
                <w:sz w:val="20"/>
              </w:rPr>
              <w:t>Объем произведенной продукции, выполненных работ и оказанных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0" w:id="1062"/>
          <w:p>
            <w:pPr>
              <w:spacing w:after="20"/>
              <w:ind w:left="20"/>
              <w:jc w:val="both"/>
            </w:pPr>
            <w:r>
              <w:rPr>
                <w:rFonts w:ascii="Times New Roman"/>
                <w:b w:val="false"/>
                <w:i w:val="false"/>
                <w:color w:val="000000"/>
                <w:sz w:val="20"/>
              </w:rPr>
              <w:t>
</w:t>
            </w:r>
            <w:r>
              <w:rPr>
                <w:rFonts w:ascii="Times New Roman"/>
                <w:b/>
                <w:i w:val="false"/>
                <w:color w:val="000000"/>
                <w:sz w:val="20"/>
              </w:rPr>
              <w:t>Өнімдерді</w:t>
            </w:r>
            <w:r>
              <w:rPr>
                <w:rFonts w:ascii="Times New Roman"/>
                <w:b/>
                <w:i w:val="false"/>
                <w:color w:val="000000"/>
                <w:sz w:val="20"/>
              </w:rPr>
              <w:t xml:space="preserve"> өткізу мен қызметтерді көрсетуден түскен кіріс</w:t>
            </w:r>
          </w:p>
          <w:bookmarkEnd w:id="1062"/>
          <w:p>
            <w:pPr>
              <w:spacing w:after="20"/>
              <w:ind w:left="20"/>
              <w:jc w:val="both"/>
            </w:pPr>
            <w:r>
              <w:rPr>
                <w:rFonts w:ascii="Times New Roman"/>
                <w:b w:val="false"/>
                <w:i w:val="false"/>
                <w:color w:val="000000"/>
                <w:sz w:val="20"/>
              </w:rPr>
              <w:t>
</w:t>
            </w:r>
            <w:r>
              <w:rPr>
                <w:rFonts w:ascii="Times New Roman"/>
                <w:b/>
                <w:i w:val="false"/>
                <w:color w:val="000000"/>
                <w:sz w:val="20"/>
              </w:rPr>
              <w:t>Доход от реализации продукции и оказания услуг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71" w:id="1063"/>
    <w:p>
      <w:pPr>
        <w:spacing w:after="0"/>
        <w:ind w:left="0"/>
        <w:jc w:val="both"/>
      </w:pPr>
      <w:r>
        <w:rPr>
          <w:rFonts w:ascii="Times New Roman"/>
          <w:b w:val="false"/>
          <w:i w:val="false"/>
          <w:color w:val="000000"/>
          <w:sz w:val="28"/>
        </w:rPr>
        <w:t>
      Жалғасы</w:t>
      </w:r>
    </w:p>
    <w:bookmarkEnd w:id="1063"/>
    <w:bookmarkStart w:name="z1172" w:id="1064"/>
    <w:p>
      <w:pPr>
        <w:spacing w:after="0"/>
        <w:ind w:left="0"/>
        <w:jc w:val="both"/>
      </w:pPr>
      <w:r>
        <w:rPr>
          <w:rFonts w:ascii="Times New Roman"/>
          <w:b w:val="false"/>
          <w:i w:val="false"/>
          <w:color w:val="000000"/>
          <w:sz w:val="28"/>
        </w:rPr>
        <w:t>
      Продолжение</w:t>
      </w:r>
    </w:p>
    <w:bookmarkEnd w:id="10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3" w:id="1065"/>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065"/>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4" w:id="1066"/>
          <w:p>
            <w:pPr>
              <w:spacing w:after="20"/>
              <w:ind w:left="20"/>
              <w:jc w:val="both"/>
            </w:pPr>
            <w:r>
              <w:rPr>
                <w:rFonts w:ascii="Times New Roman"/>
                <w:b w:val="false"/>
                <w:i w:val="false"/>
                <w:color w:val="000000"/>
                <w:sz w:val="20"/>
              </w:rPr>
              <w:t>
</w:t>
            </w:r>
            <w:r>
              <w:rPr>
                <w:rFonts w:ascii="Times New Roman"/>
                <w:b/>
                <w:i w:val="false"/>
                <w:color w:val="000000"/>
                <w:sz w:val="20"/>
              </w:rPr>
              <w:t>ЭҚЖЖ1 бойынша қызмет түрінің атауы (5 таңбалы)</w:t>
            </w:r>
          </w:p>
          <w:bookmarkEnd w:id="1066"/>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вида деятельности по ОКЭД</w:t>
            </w:r>
            <w:r>
              <w:rPr>
                <w:rFonts w:ascii="Times New Roman"/>
                <w:b/>
                <w:i w:val="false"/>
                <w:color w:val="000000"/>
                <w:sz w:val="20"/>
              </w:rPr>
              <w:t>1</w:t>
            </w:r>
            <w:r>
              <w:rPr>
                <w:rFonts w:ascii="Times New Roman"/>
                <w:b/>
                <w:i w:val="false"/>
                <w:color w:val="000000"/>
                <w:sz w:val="20"/>
              </w:rPr>
              <w:t xml:space="preserve"> (5-ти значный)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5" w:id="1067"/>
          <w:p>
            <w:pPr>
              <w:spacing w:after="20"/>
              <w:ind w:left="20"/>
              <w:jc w:val="both"/>
            </w:pPr>
            <w:r>
              <w:rPr>
                <w:rFonts w:ascii="Times New Roman"/>
                <w:b w:val="false"/>
                <w:i w:val="false"/>
                <w:color w:val="000000"/>
                <w:sz w:val="20"/>
              </w:rPr>
              <w:t>
</w:t>
            </w:r>
            <w:r>
              <w:rPr>
                <w:rFonts w:ascii="Times New Roman"/>
                <w:b/>
                <w:i w:val="false"/>
                <w:color w:val="000000"/>
                <w:sz w:val="20"/>
              </w:rPr>
              <w:t>ЭҚЖЖ коды (5 таңбалы)</w:t>
            </w:r>
          </w:p>
          <w:bookmarkEnd w:id="1067"/>
          <w:p>
            <w:pPr>
              <w:spacing w:after="20"/>
              <w:ind w:left="20"/>
              <w:jc w:val="both"/>
            </w:pPr>
            <w:r>
              <w:rPr>
                <w:rFonts w:ascii="Times New Roman"/>
                <w:b w:val="false"/>
                <w:i w:val="false"/>
                <w:color w:val="000000"/>
                <w:sz w:val="20"/>
              </w:rPr>
              <w:t>
</w:t>
            </w:r>
            <w:r>
              <w:rPr>
                <w:rFonts w:ascii="Times New Roman"/>
                <w:b/>
                <w:i w:val="false"/>
                <w:color w:val="000000"/>
                <w:sz w:val="20"/>
              </w:rPr>
              <w:t>Код ОКЭД</w:t>
            </w:r>
            <w:r>
              <w:rPr>
                <w:rFonts w:ascii="Times New Roman"/>
                <w:b/>
                <w:i w:val="false"/>
                <w:color w:val="000000"/>
                <w:sz w:val="20"/>
              </w:rPr>
              <w:t>1</w:t>
            </w:r>
            <w:r>
              <w:rPr>
                <w:rFonts w:ascii="Times New Roman"/>
                <w:b/>
                <w:i w:val="false"/>
                <w:color w:val="000000"/>
                <w:sz w:val="20"/>
              </w:rPr>
              <w:t xml:space="preserve"> (5-ти значный)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6" w:id="1068"/>
          <w:p>
            <w:pPr>
              <w:spacing w:after="20"/>
              <w:ind w:left="20"/>
              <w:jc w:val="both"/>
            </w:pPr>
            <w:r>
              <w:rPr>
                <w:rFonts w:ascii="Times New Roman"/>
                <w:b w:val="false"/>
                <w:i w:val="false"/>
                <w:color w:val="000000"/>
                <w:sz w:val="20"/>
              </w:rPr>
              <w:t>
</w:t>
            </w:r>
            <w:r>
              <w:rPr>
                <w:rFonts w:ascii="Times New Roman"/>
                <w:b/>
                <w:i w:val="false"/>
                <w:color w:val="000000"/>
                <w:sz w:val="20"/>
              </w:rPr>
              <w:t>Өндірілген</w:t>
            </w:r>
            <w:r>
              <w:rPr>
                <w:rFonts w:ascii="Times New Roman"/>
                <w:b/>
                <w:i w:val="false"/>
                <w:color w:val="000000"/>
                <w:sz w:val="20"/>
              </w:rPr>
              <w:t xml:space="preserve"> өнім, орындалған жұмыстар мен көрсетілген </w:t>
            </w:r>
            <w:r>
              <w:rPr>
                <w:rFonts w:ascii="Times New Roman"/>
                <w:b/>
                <w:i w:val="false"/>
                <w:color w:val="000000"/>
                <w:sz w:val="20"/>
              </w:rPr>
              <w:t>қызметтердің</w:t>
            </w:r>
            <w:r>
              <w:rPr>
                <w:rFonts w:ascii="Times New Roman"/>
                <w:b/>
                <w:i w:val="false"/>
                <w:color w:val="000000"/>
                <w:sz w:val="20"/>
              </w:rPr>
              <w:t xml:space="preserve"> көлемі</w:t>
            </w:r>
          </w:p>
          <w:bookmarkEnd w:id="1068"/>
          <w:p>
            <w:pPr>
              <w:spacing w:after="20"/>
              <w:ind w:left="20"/>
              <w:jc w:val="both"/>
            </w:pPr>
            <w:r>
              <w:rPr>
                <w:rFonts w:ascii="Times New Roman"/>
                <w:b w:val="false"/>
                <w:i w:val="false"/>
                <w:color w:val="000000"/>
                <w:sz w:val="20"/>
              </w:rPr>
              <w:t>
</w:t>
            </w:r>
            <w:r>
              <w:rPr>
                <w:rFonts w:ascii="Times New Roman"/>
                <w:b/>
                <w:i w:val="false"/>
                <w:color w:val="000000"/>
                <w:sz w:val="20"/>
              </w:rPr>
              <w:t>Объем произведенной продукции, выполненных работ и оказанных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7" w:id="1069"/>
          <w:p>
            <w:pPr>
              <w:spacing w:after="20"/>
              <w:ind w:left="20"/>
              <w:jc w:val="both"/>
            </w:pPr>
            <w:r>
              <w:rPr>
                <w:rFonts w:ascii="Times New Roman"/>
                <w:b w:val="false"/>
                <w:i w:val="false"/>
                <w:color w:val="000000"/>
                <w:sz w:val="20"/>
              </w:rPr>
              <w:t>
</w:t>
            </w:r>
            <w:r>
              <w:rPr>
                <w:rFonts w:ascii="Times New Roman"/>
                <w:b/>
                <w:i w:val="false"/>
                <w:color w:val="000000"/>
                <w:sz w:val="20"/>
              </w:rPr>
              <w:t>Өнімдерді</w:t>
            </w:r>
            <w:r>
              <w:rPr>
                <w:rFonts w:ascii="Times New Roman"/>
                <w:b/>
                <w:i w:val="false"/>
                <w:color w:val="000000"/>
                <w:sz w:val="20"/>
              </w:rPr>
              <w:t xml:space="preserve"> өткізу мен қызметтерді көрсетуден түскен кіріс</w:t>
            </w:r>
          </w:p>
          <w:bookmarkEnd w:id="1069"/>
          <w:p>
            <w:pPr>
              <w:spacing w:after="20"/>
              <w:ind w:left="20"/>
              <w:jc w:val="both"/>
            </w:pPr>
            <w:r>
              <w:rPr>
                <w:rFonts w:ascii="Times New Roman"/>
                <w:b w:val="false"/>
                <w:i w:val="false"/>
                <w:color w:val="000000"/>
                <w:sz w:val="20"/>
              </w:rPr>
              <w:t>
</w:t>
            </w:r>
            <w:r>
              <w:rPr>
                <w:rFonts w:ascii="Times New Roman"/>
                <w:b/>
                <w:i w:val="false"/>
                <w:color w:val="000000"/>
                <w:sz w:val="20"/>
              </w:rPr>
              <w:t>Доход от реализации продукции и оказания услуг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78" w:id="1070"/>
    <w:p>
      <w:pPr>
        <w:spacing w:after="0"/>
        <w:ind w:left="0"/>
        <w:jc w:val="both"/>
      </w:pPr>
      <w:r>
        <w:rPr>
          <w:rFonts w:ascii="Times New Roman"/>
          <w:b w:val="false"/>
          <w:i w:val="false"/>
          <w:color w:val="000000"/>
          <w:sz w:val="28"/>
        </w:rPr>
        <w:t>
      Ескертпе:</w:t>
      </w:r>
    </w:p>
    <w:bookmarkEnd w:id="1070"/>
    <w:bookmarkStart w:name="z1179" w:id="1071"/>
    <w:p>
      <w:pPr>
        <w:spacing w:after="0"/>
        <w:ind w:left="0"/>
        <w:jc w:val="both"/>
      </w:pPr>
      <w:r>
        <w:rPr>
          <w:rFonts w:ascii="Times New Roman"/>
          <w:b w:val="false"/>
          <w:i w:val="false"/>
          <w:color w:val="000000"/>
          <w:sz w:val="28"/>
        </w:rPr>
        <w:t>
      Примечание:</w:t>
      </w:r>
    </w:p>
    <w:bookmarkEnd w:id="1071"/>
    <w:bookmarkStart w:name="z1180" w:id="1072"/>
    <w:p>
      <w:pPr>
        <w:spacing w:after="0"/>
        <w:ind w:left="0"/>
        <w:jc w:val="both"/>
      </w:pPr>
      <w:r>
        <w:rPr>
          <w:rFonts w:ascii="Times New Roman"/>
          <w:b w:val="false"/>
          <w:i w:val="false"/>
          <w:color w:val="000000"/>
          <w:sz w:val="28"/>
        </w:rPr>
        <w:t>
      1Мұнда және бұдан әрі ЭҚЖЖ 5 таңбалы - Қазақстан Республикасы Стратегиялық жоспарлау және реформалар агенттігі Ұлттық статистика бюросының интернет-ресурсында "Жіктеуіштер" бөлімінде орналасқан "Экономикалық қызмет түрлерінің жалпы жіктеуішіне" сәйкес толтырылады</w:t>
      </w:r>
    </w:p>
    <w:bookmarkEnd w:id="1072"/>
    <w:bookmarkStart w:name="z1181" w:id="1073"/>
    <w:p>
      <w:pPr>
        <w:spacing w:after="0"/>
        <w:ind w:left="0"/>
        <w:jc w:val="both"/>
      </w:pPr>
      <w:r>
        <w:rPr>
          <w:rFonts w:ascii="Times New Roman"/>
          <w:b w:val="false"/>
          <w:i w:val="false"/>
          <w:color w:val="000000"/>
          <w:sz w:val="28"/>
        </w:rPr>
        <w:t>
      1 Здесь и далее ОКЭД 5-ти значный - заполняется согласно "Общему классификатору видов экономической деятельности", размещенному на интернет-ресурсе Бюро национальной статистики Агентства по стратегическому планированию и реформам Республики Казахстан в разделе "Классификаторы"</w:t>
      </w:r>
    </w:p>
    <w:bookmarkEnd w:id="1073"/>
    <w:bookmarkStart w:name="z1182" w:id="1074"/>
    <w:p>
      <w:pPr>
        <w:spacing w:after="0"/>
        <w:ind w:left="0"/>
        <w:jc w:val="both"/>
      </w:pPr>
      <w:r>
        <w:rPr>
          <w:rFonts w:ascii="Times New Roman"/>
          <w:b w:val="false"/>
          <w:i w:val="false"/>
          <w:color w:val="000000"/>
          <w:sz w:val="28"/>
        </w:rPr>
        <w:t>
      3. Кәсіпорынның қаржы-шаруашылық қызметінің нәтижесін көрсетіңіз, мың теңге</w:t>
      </w:r>
    </w:p>
    <w:bookmarkEnd w:id="1074"/>
    <w:bookmarkStart w:name="z1183" w:id="1075"/>
    <w:p>
      <w:pPr>
        <w:spacing w:after="0"/>
        <w:ind w:left="0"/>
        <w:jc w:val="both"/>
      </w:pPr>
      <w:r>
        <w:rPr>
          <w:rFonts w:ascii="Times New Roman"/>
          <w:b w:val="false"/>
          <w:i w:val="false"/>
          <w:color w:val="000000"/>
          <w:sz w:val="28"/>
        </w:rPr>
        <w:t>
      Укажите результат финансово-хозяйственной деятельности предприятия, тысяч теңге</w:t>
      </w:r>
    </w:p>
    <w:bookmarkEnd w:id="10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4" w:id="1076"/>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076"/>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5" w:id="1077"/>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bookmarkEnd w:id="1077"/>
          <w:p>
            <w:pPr>
              <w:spacing w:after="20"/>
              <w:ind w:left="20"/>
              <w:jc w:val="both"/>
            </w:pPr>
            <w:r>
              <w:rPr>
                <w:rFonts w:ascii="Times New Roman"/>
                <w:b w:val="false"/>
                <w:i w:val="false"/>
                <w:color w:val="000000"/>
                <w:sz w:val="20"/>
              </w:rPr>
              <w:t>
</w:t>
            </w:r>
            <w:r>
              <w:rPr>
                <w:rFonts w:ascii="Times New Roman"/>
                <w:b/>
                <w:i w:val="false"/>
                <w:color w:val="000000"/>
                <w:sz w:val="20"/>
              </w:rPr>
              <w:t xml:space="preserve">Наименование показателей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6" w:id="1078"/>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i w:val="false"/>
                <w:color w:val="000000"/>
                <w:sz w:val="20"/>
              </w:rPr>
              <w:t xml:space="preserve"> кезеңге</w:t>
            </w:r>
          </w:p>
          <w:bookmarkEnd w:id="1078"/>
          <w:p>
            <w:pPr>
              <w:spacing w:after="20"/>
              <w:ind w:left="20"/>
              <w:jc w:val="both"/>
            </w:pPr>
            <w:r>
              <w:rPr>
                <w:rFonts w:ascii="Times New Roman"/>
                <w:b w:val="false"/>
                <w:i w:val="false"/>
                <w:color w:val="000000"/>
                <w:sz w:val="20"/>
              </w:rPr>
              <w:t>
</w:t>
            </w:r>
            <w:r>
              <w:rPr>
                <w:rFonts w:ascii="Times New Roman"/>
                <w:b/>
                <w:i w:val="false"/>
                <w:color w:val="000000"/>
                <w:sz w:val="20"/>
              </w:rPr>
              <w:t>За отчетный период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7" w:id="1079"/>
          <w:p>
            <w:pPr>
              <w:spacing w:after="20"/>
              <w:ind w:left="20"/>
              <w:jc w:val="both"/>
            </w:pPr>
            <w:r>
              <w:rPr>
                <w:rFonts w:ascii="Times New Roman"/>
                <w:b w:val="false"/>
                <w:i w:val="false"/>
                <w:color w:val="000000"/>
                <w:sz w:val="20"/>
              </w:rPr>
              <w:t>
Өнімдерді өткізу мен қызметтерді көрсетуден түскен кіріс</w:t>
            </w:r>
          </w:p>
          <w:bookmarkEnd w:id="1079"/>
          <w:p>
            <w:pPr>
              <w:spacing w:after="20"/>
              <w:ind w:left="20"/>
              <w:jc w:val="both"/>
            </w:pPr>
            <w:r>
              <w:rPr>
                <w:rFonts w:ascii="Times New Roman"/>
                <w:b w:val="false"/>
                <w:i w:val="false"/>
                <w:color w:val="000000"/>
                <w:sz w:val="20"/>
              </w:rPr>
              <w:t xml:space="preserve">
Доход от реализации продукции и оказания услуг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8" w:id="1080"/>
          <w:p>
            <w:pPr>
              <w:spacing w:after="20"/>
              <w:ind w:left="20"/>
              <w:jc w:val="both"/>
            </w:pPr>
            <w:r>
              <w:rPr>
                <w:rFonts w:ascii="Times New Roman"/>
                <w:b w:val="false"/>
                <w:i w:val="false"/>
                <w:color w:val="000000"/>
                <w:sz w:val="20"/>
              </w:rPr>
              <w:t>
одан қайта сату үшін сатып алынған тауарларды өткізуден түскен кіріс</w:t>
            </w:r>
          </w:p>
          <w:bookmarkEnd w:id="1080"/>
          <w:p>
            <w:pPr>
              <w:spacing w:after="20"/>
              <w:ind w:left="20"/>
              <w:jc w:val="both"/>
            </w:pPr>
            <w:r>
              <w:rPr>
                <w:rFonts w:ascii="Times New Roman"/>
                <w:b w:val="false"/>
                <w:i w:val="false"/>
                <w:color w:val="000000"/>
                <w:sz w:val="20"/>
              </w:rPr>
              <w:t xml:space="preserve">
из негодоход от реализации товаров, приобретенных для перепродажи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9" w:id="1081"/>
          <w:p>
            <w:pPr>
              <w:spacing w:after="20"/>
              <w:ind w:left="20"/>
              <w:jc w:val="both"/>
            </w:pPr>
            <w:r>
              <w:rPr>
                <w:rFonts w:ascii="Times New Roman"/>
                <w:b w:val="false"/>
                <w:i w:val="false"/>
                <w:color w:val="000000"/>
                <w:sz w:val="20"/>
              </w:rPr>
              <w:t>
Өткізілген өнім мен көрсетілген қызметтердің өзіндік құны</w:t>
            </w:r>
          </w:p>
          <w:bookmarkEnd w:id="1081"/>
          <w:p>
            <w:pPr>
              <w:spacing w:after="20"/>
              <w:ind w:left="20"/>
              <w:jc w:val="both"/>
            </w:pPr>
            <w:r>
              <w:rPr>
                <w:rFonts w:ascii="Times New Roman"/>
                <w:b w:val="false"/>
                <w:i w:val="false"/>
                <w:color w:val="000000"/>
                <w:sz w:val="20"/>
              </w:rPr>
              <w:t>
Себестоимость реализованной продукции и оказанных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0" w:id="1082"/>
          <w:p>
            <w:pPr>
              <w:spacing w:after="20"/>
              <w:ind w:left="20"/>
              <w:jc w:val="both"/>
            </w:pPr>
            <w:r>
              <w:rPr>
                <w:rFonts w:ascii="Times New Roman"/>
                <w:b w:val="false"/>
                <w:i w:val="false"/>
                <w:color w:val="000000"/>
                <w:sz w:val="20"/>
              </w:rPr>
              <w:t>
Жалпыпайда</w:t>
            </w:r>
          </w:p>
          <w:bookmarkEnd w:id="1082"/>
          <w:p>
            <w:pPr>
              <w:spacing w:after="20"/>
              <w:ind w:left="20"/>
              <w:jc w:val="both"/>
            </w:pPr>
            <w:r>
              <w:rPr>
                <w:rFonts w:ascii="Times New Roman"/>
                <w:b w:val="false"/>
                <w:i w:val="false"/>
                <w:color w:val="000000"/>
                <w:sz w:val="20"/>
              </w:rPr>
              <w:t xml:space="preserve">
Валовая прибыль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1" w:id="1083"/>
          <w:p>
            <w:pPr>
              <w:spacing w:after="20"/>
              <w:ind w:left="20"/>
              <w:jc w:val="both"/>
            </w:pPr>
            <w:r>
              <w:rPr>
                <w:rFonts w:ascii="Times New Roman"/>
                <w:b w:val="false"/>
                <w:i w:val="false"/>
                <w:color w:val="000000"/>
                <w:sz w:val="20"/>
              </w:rPr>
              <w:t>
Қаржыландырудан түскен кірістер</w:t>
            </w:r>
          </w:p>
          <w:bookmarkEnd w:id="1083"/>
          <w:p>
            <w:pPr>
              <w:spacing w:after="20"/>
              <w:ind w:left="20"/>
              <w:jc w:val="both"/>
            </w:pPr>
            <w:r>
              <w:rPr>
                <w:rFonts w:ascii="Times New Roman"/>
                <w:b w:val="false"/>
                <w:i w:val="false"/>
                <w:color w:val="000000"/>
                <w:sz w:val="20"/>
              </w:rPr>
              <w:t xml:space="preserve">
Доходы от финансирования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2" w:id="1084"/>
          <w:p>
            <w:pPr>
              <w:spacing w:after="20"/>
              <w:ind w:left="20"/>
              <w:jc w:val="both"/>
            </w:pPr>
            <w:r>
              <w:rPr>
                <w:rFonts w:ascii="Times New Roman"/>
                <w:b w:val="false"/>
                <w:i w:val="false"/>
                <w:color w:val="000000"/>
                <w:sz w:val="20"/>
              </w:rPr>
              <w:t>
Өзге де кірістер</w:t>
            </w:r>
          </w:p>
          <w:bookmarkEnd w:id="1084"/>
          <w:p>
            <w:pPr>
              <w:spacing w:after="20"/>
              <w:ind w:left="20"/>
              <w:jc w:val="both"/>
            </w:pPr>
            <w:r>
              <w:rPr>
                <w:rFonts w:ascii="Times New Roman"/>
                <w:b w:val="false"/>
                <w:i w:val="false"/>
                <w:color w:val="000000"/>
                <w:sz w:val="20"/>
              </w:rPr>
              <w:t>
Прочие доходы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3" w:id="1085"/>
          <w:p>
            <w:pPr>
              <w:spacing w:after="20"/>
              <w:ind w:left="20"/>
              <w:jc w:val="both"/>
            </w:pPr>
            <w:r>
              <w:rPr>
                <w:rFonts w:ascii="Times New Roman"/>
                <w:b w:val="false"/>
                <w:i w:val="false"/>
                <w:color w:val="000000"/>
                <w:sz w:val="20"/>
              </w:rPr>
              <w:t>
Өнімдерді өткізу мен қызметтерді көрсету бойынша шығыстар</w:t>
            </w:r>
          </w:p>
          <w:bookmarkEnd w:id="1085"/>
          <w:p>
            <w:pPr>
              <w:spacing w:after="20"/>
              <w:ind w:left="20"/>
              <w:jc w:val="both"/>
            </w:pPr>
            <w:r>
              <w:rPr>
                <w:rFonts w:ascii="Times New Roman"/>
                <w:b w:val="false"/>
                <w:i w:val="false"/>
                <w:color w:val="000000"/>
                <w:sz w:val="20"/>
              </w:rPr>
              <w:t xml:space="preserve">
Расходы по реализации продукции и оказанию услуг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4" w:id="1086"/>
          <w:p>
            <w:pPr>
              <w:spacing w:after="20"/>
              <w:ind w:left="20"/>
              <w:jc w:val="both"/>
            </w:pPr>
            <w:r>
              <w:rPr>
                <w:rFonts w:ascii="Times New Roman"/>
                <w:b w:val="false"/>
                <w:i w:val="false"/>
                <w:color w:val="000000"/>
                <w:sz w:val="20"/>
              </w:rPr>
              <w:t>
Әкімшілік шығыстар</w:t>
            </w:r>
          </w:p>
          <w:bookmarkEnd w:id="1086"/>
          <w:p>
            <w:pPr>
              <w:spacing w:after="20"/>
              <w:ind w:left="20"/>
              <w:jc w:val="both"/>
            </w:pPr>
            <w:r>
              <w:rPr>
                <w:rFonts w:ascii="Times New Roman"/>
                <w:b w:val="false"/>
                <w:i w:val="false"/>
                <w:color w:val="000000"/>
                <w:sz w:val="20"/>
              </w:rPr>
              <w:t xml:space="preserve">
Административные расходы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5" w:id="1087"/>
          <w:p>
            <w:pPr>
              <w:spacing w:after="20"/>
              <w:ind w:left="20"/>
              <w:jc w:val="both"/>
            </w:pPr>
            <w:r>
              <w:rPr>
                <w:rFonts w:ascii="Times New Roman"/>
                <w:b w:val="false"/>
                <w:i w:val="false"/>
                <w:color w:val="000000"/>
                <w:sz w:val="20"/>
              </w:rPr>
              <w:t>
Қаржыландыруға жұмсалған шығыстар</w:t>
            </w:r>
          </w:p>
          <w:bookmarkEnd w:id="1087"/>
          <w:p>
            <w:pPr>
              <w:spacing w:after="20"/>
              <w:ind w:left="20"/>
              <w:jc w:val="both"/>
            </w:pPr>
            <w:r>
              <w:rPr>
                <w:rFonts w:ascii="Times New Roman"/>
                <w:b w:val="false"/>
                <w:i w:val="false"/>
                <w:color w:val="000000"/>
                <w:sz w:val="20"/>
              </w:rPr>
              <w:t xml:space="preserve">
Расходы на финансирование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6" w:id="1088"/>
          <w:p>
            <w:pPr>
              <w:spacing w:after="20"/>
              <w:ind w:left="20"/>
              <w:jc w:val="both"/>
            </w:pPr>
            <w:r>
              <w:rPr>
                <w:rFonts w:ascii="Times New Roman"/>
                <w:b w:val="false"/>
                <w:i w:val="false"/>
                <w:color w:val="000000"/>
                <w:sz w:val="20"/>
              </w:rPr>
              <w:t>
Өзге де шығыстар</w:t>
            </w:r>
          </w:p>
          <w:bookmarkEnd w:id="1088"/>
          <w:p>
            <w:pPr>
              <w:spacing w:after="20"/>
              <w:ind w:left="20"/>
              <w:jc w:val="both"/>
            </w:pPr>
            <w:r>
              <w:rPr>
                <w:rFonts w:ascii="Times New Roman"/>
                <w:b w:val="false"/>
                <w:i w:val="false"/>
                <w:color w:val="000000"/>
                <w:sz w:val="20"/>
              </w:rPr>
              <w:t xml:space="preserve">
Прочие расходы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7" w:id="1089"/>
          <w:p>
            <w:pPr>
              <w:spacing w:after="20"/>
              <w:ind w:left="20"/>
              <w:jc w:val="both"/>
            </w:pPr>
            <w:r>
              <w:rPr>
                <w:rFonts w:ascii="Times New Roman"/>
                <w:b w:val="false"/>
                <w:i w:val="false"/>
                <w:color w:val="000000"/>
                <w:sz w:val="20"/>
              </w:rPr>
              <w:t>
Салық салынғанға дейінгі пайда (залал)</w:t>
            </w:r>
          </w:p>
          <w:bookmarkEnd w:id="1089"/>
          <w:p>
            <w:pPr>
              <w:spacing w:after="20"/>
              <w:ind w:left="20"/>
              <w:jc w:val="both"/>
            </w:pPr>
            <w:r>
              <w:rPr>
                <w:rFonts w:ascii="Times New Roman"/>
                <w:b w:val="false"/>
                <w:i w:val="false"/>
                <w:color w:val="000000"/>
                <w:sz w:val="20"/>
              </w:rPr>
              <w:t xml:space="preserve">
Прибыль (убыток) до налогообложения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8" w:id="1090"/>
          <w:p>
            <w:pPr>
              <w:spacing w:after="20"/>
              <w:ind w:left="20"/>
              <w:jc w:val="both"/>
            </w:pPr>
            <w:r>
              <w:rPr>
                <w:rFonts w:ascii="Times New Roman"/>
                <w:b w:val="false"/>
                <w:i w:val="false"/>
                <w:color w:val="000000"/>
                <w:sz w:val="20"/>
              </w:rPr>
              <w:t>
Корпоративтік табыс салығы бойынша шығыстар</w:t>
            </w:r>
          </w:p>
          <w:bookmarkEnd w:id="1090"/>
          <w:p>
            <w:pPr>
              <w:spacing w:after="20"/>
              <w:ind w:left="20"/>
              <w:jc w:val="both"/>
            </w:pPr>
            <w:r>
              <w:rPr>
                <w:rFonts w:ascii="Times New Roman"/>
                <w:b w:val="false"/>
                <w:i w:val="false"/>
                <w:color w:val="000000"/>
                <w:sz w:val="20"/>
              </w:rPr>
              <w:t xml:space="preserve">
Расходы по корпоративному подоходному налогу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9" w:id="1091"/>
          <w:p>
            <w:pPr>
              <w:spacing w:after="20"/>
              <w:ind w:left="20"/>
              <w:jc w:val="both"/>
            </w:pPr>
            <w:r>
              <w:rPr>
                <w:rFonts w:ascii="Times New Roman"/>
                <w:b w:val="false"/>
                <w:i w:val="false"/>
                <w:color w:val="000000"/>
                <w:sz w:val="20"/>
              </w:rPr>
              <w:t>
Жиынтық пайда (залал)</w:t>
            </w:r>
          </w:p>
          <w:bookmarkEnd w:id="1091"/>
          <w:p>
            <w:pPr>
              <w:spacing w:after="20"/>
              <w:ind w:left="20"/>
              <w:jc w:val="both"/>
            </w:pPr>
            <w:r>
              <w:rPr>
                <w:rFonts w:ascii="Times New Roman"/>
                <w:b w:val="false"/>
                <w:i w:val="false"/>
                <w:color w:val="000000"/>
                <w:sz w:val="20"/>
              </w:rPr>
              <w:t xml:space="preserve">
Итоговая прибыль (убыток)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00" w:id="1092"/>
    <w:p>
      <w:pPr>
        <w:spacing w:after="0"/>
        <w:ind w:left="0"/>
        <w:jc w:val="both"/>
      </w:pPr>
      <w:r>
        <w:rPr>
          <w:rFonts w:ascii="Times New Roman"/>
          <w:b w:val="false"/>
          <w:i w:val="false"/>
          <w:color w:val="000000"/>
          <w:sz w:val="28"/>
        </w:rPr>
        <w:t>
      4. Кәсіпорынның шығыстары туралы ақпаратты көрсетіңіз, мың теңге</w:t>
      </w:r>
    </w:p>
    <w:bookmarkEnd w:id="1092"/>
    <w:bookmarkStart w:name="z1201" w:id="1093"/>
    <w:p>
      <w:pPr>
        <w:spacing w:after="0"/>
        <w:ind w:left="0"/>
        <w:jc w:val="both"/>
      </w:pPr>
      <w:r>
        <w:rPr>
          <w:rFonts w:ascii="Times New Roman"/>
          <w:b w:val="false"/>
          <w:i w:val="false"/>
          <w:color w:val="000000"/>
          <w:sz w:val="28"/>
        </w:rPr>
        <w:t>
      Укажите информацию о расходах предприятия, тысяч теңге</w:t>
      </w:r>
    </w:p>
    <w:bookmarkEnd w:id="10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2" w:id="1094"/>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094"/>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3" w:id="1095"/>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w:t>
            </w:r>
            <w:r>
              <w:rPr>
                <w:rFonts w:ascii="Times New Roman"/>
                <w:b/>
                <w:i w:val="false"/>
                <w:color w:val="000000"/>
                <w:sz w:val="20"/>
              </w:rPr>
              <w:t>тауы</w:t>
            </w:r>
          </w:p>
          <w:bookmarkEnd w:id="1095"/>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4" w:id="1096"/>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1096"/>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5" w:id="1097"/>
          <w:p>
            <w:pPr>
              <w:spacing w:after="20"/>
              <w:ind w:left="20"/>
              <w:jc w:val="both"/>
            </w:pPr>
            <w:r>
              <w:rPr>
                <w:rFonts w:ascii="Times New Roman"/>
                <w:b w:val="false"/>
                <w:i w:val="false"/>
                <w:color w:val="000000"/>
                <w:sz w:val="20"/>
              </w:rPr>
              <w:t>
</w:t>
            </w:r>
            <w:r>
              <w:rPr>
                <w:rFonts w:ascii="Times New Roman"/>
                <w:b/>
                <w:i w:val="false"/>
                <w:color w:val="000000"/>
                <w:sz w:val="20"/>
              </w:rPr>
              <w:t>Соның ішінде</w:t>
            </w:r>
          </w:p>
          <w:bookmarkEnd w:id="1097"/>
          <w:p>
            <w:pPr>
              <w:spacing w:after="20"/>
              <w:ind w:left="20"/>
              <w:jc w:val="both"/>
            </w:pPr>
            <w:r>
              <w:rPr>
                <w:rFonts w:ascii="Times New Roman"/>
                <w:b w:val="false"/>
                <w:i w:val="false"/>
                <w:color w:val="000000"/>
                <w:sz w:val="20"/>
              </w:rPr>
              <w:t>
</w:t>
            </w:r>
            <w:r>
              <w:rPr>
                <w:rFonts w:ascii="Times New Roman"/>
                <w:b/>
                <w:i w:val="false"/>
                <w:color w:val="000000"/>
                <w:sz w:val="20"/>
              </w:rPr>
              <w:t>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6" w:id="1098"/>
          <w:p>
            <w:pPr>
              <w:spacing w:after="20"/>
              <w:ind w:left="20"/>
              <w:jc w:val="both"/>
            </w:pPr>
            <w:r>
              <w:rPr>
                <w:rFonts w:ascii="Times New Roman"/>
                <w:b w:val="false"/>
                <w:i w:val="false"/>
                <w:color w:val="000000"/>
                <w:sz w:val="20"/>
              </w:rPr>
              <w:t>
өндірістік шығыстар</w:t>
            </w:r>
          </w:p>
          <w:bookmarkEnd w:id="1098"/>
          <w:p>
            <w:pPr>
              <w:spacing w:after="20"/>
              <w:ind w:left="20"/>
              <w:jc w:val="both"/>
            </w:pPr>
            <w:r>
              <w:rPr>
                <w:rFonts w:ascii="Times New Roman"/>
                <w:b w:val="false"/>
                <w:i w:val="false"/>
                <w:color w:val="000000"/>
                <w:sz w:val="20"/>
              </w:rPr>
              <w:t>
производствен-ные расходы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7" w:id="1099"/>
          <w:p>
            <w:pPr>
              <w:spacing w:after="20"/>
              <w:ind w:left="20"/>
              <w:jc w:val="both"/>
            </w:pPr>
            <w:r>
              <w:rPr>
                <w:rFonts w:ascii="Times New Roman"/>
                <w:b w:val="false"/>
                <w:i w:val="false"/>
                <w:color w:val="000000"/>
                <w:sz w:val="20"/>
              </w:rPr>
              <w:t>
өндірістік емес шығыстар</w:t>
            </w:r>
          </w:p>
          <w:bookmarkEnd w:id="1099"/>
          <w:p>
            <w:pPr>
              <w:spacing w:after="20"/>
              <w:ind w:left="20"/>
              <w:jc w:val="both"/>
            </w:pPr>
            <w:r>
              <w:rPr>
                <w:rFonts w:ascii="Times New Roman"/>
                <w:b w:val="false"/>
                <w:i w:val="false"/>
                <w:color w:val="000000"/>
                <w:sz w:val="20"/>
              </w:rPr>
              <w:t>
непроизвод-ственные расходы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8" w:id="1100"/>
          <w:p>
            <w:pPr>
              <w:spacing w:after="20"/>
              <w:ind w:left="20"/>
              <w:jc w:val="both"/>
            </w:pPr>
            <w:r>
              <w:rPr>
                <w:rFonts w:ascii="Times New Roman"/>
                <w:b w:val="false"/>
                <w:i w:val="false"/>
                <w:color w:val="000000"/>
                <w:sz w:val="20"/>
              </w:rPr>
              <w:t>
Материалдық шығындар, барлығы</w:t>
            </w:r>
          </w:p>
          <w:bookmarkEnd w:id="1100"/>
          <w:p>
            <w:pPr>
              <w:spacing w:after="20"/>
              <w:ind w:left="20"/>
              <w:jc w:val="both"/>
            </w:pPr>
            <w:r>
              <w:rPr>
                <w:rFonts w:ascii="Times New Roman"/>
                <w:b w:val="false"/>
                <w:i w:val="false"/>
                <w:color w:val="000000"/>
                <w:sz w:val="20"/>
              </w:rPr>
              <w:t>
Материальные затраты,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9" w:id="1101"/>
          <w:p>
            <w:pPr>
              <w:spacing w:after="20"/>
              <w:ind w:left="20"/>
              <w:jc w:val="both"/>
            </w:pPr>
            <w:r>
              <w:rPr>
                <w:rFonts w:ascii="Times New Roman"/>
                <w:b w:val="false"/>
                <w:i w:val="false"/>
                <w:color w:val="000000"/>
                <w:sz w:val="20"/>
              </w:rPr>
              <w:t>
оның ішінде</w:t>
            </w:r>
          </w:p>
          <w:bookmarkEnd w:id="1101"/>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0" w:id="1102"/>
          <w:p>
            <w:pPr>
              <w:spacing w:after="20"/>
              <w:ind w:left="20"/>
              <w:jc w:val="both"/>
            </w:pPr>
            <w:r>
              <w:rPr>
                <w:rFonts w:ascii="Times New Roman"/>
                <w:b w:val="false"/>
                <w:i w:val="false"/>
                <w:color w:val="000000"/>
                <w:sz w:val="20"/>
              </w:rPr>
              <w:t>
шикізатпенматериалдар</w:t>
            </w:r>
          </w:p>
          <w:bookmarkEnd w:id="1102"/>
          <w:p>
            <w:pPr>
              <w:spacing w:after="20"/>
              <w:ind w:left="20"/>
              <w:jc w:val="both"/>
            </w:pPr>
            <w:r>
              <w:rPr>
                <w:rFonts w:ascii="Times New Roman"/>
                <w:b w:val="false"/>
                <w:i w:val="false"/>
                <w:color w:val="000000"/>
                <w:sz w:val="20"/>
              </w:rPr>
              <w:t>
сырье и материалы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1" w:id="1103"/>
          <w:p>
            <w:pPr>
              <w:spacing w:after="20"/>
              <w:ind w:left="20"/>
              <w:jc w:val="both"/>
            </w:pPr>
            <w:r>
              <w:rPr>
                <w:rFonts w:ascii="Times New Roman"/>
                <w:b w:val="false"/>
                <w:i w:val="false"/>
                <w:color w:val="000000"/>
                <w:sz w:val="20"/>
              </w:rPr>
              <w:t>
cатыпалынғанжартылай фабрикаттармен жиынтықтаушыбұйымдар</w:t>
            </w:r>
          </w:p>
          <w:bookmarkEnd w:id="1103"/>
          <w:p>
            <w:pPr>
              <w:spacing w:after="20"/>
              <w:ind w:left="20"/>
              <w:jc w:val="both"/>
            </w:pPr>
            <w:r>
              <w:rPr>
                <w:rFonts w:ascii="Times New Roman"/>
                <w:b w:val="false"/>
                <w:i w:val="false"/>
                <w:color w:val="000000"/>
                <w:sz w:val="20"/>
              </w:rPr>
              <w:t>
покупные полуфабрикаты и комплектующие изделия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2" w:id="1104"/>
          <w:p>
            <w:pPr>
              <w:spacing w:after="20"/>
              <w:ind w:left="20"/>
              <w:jc w:val="both"/>
            </w:pPr>
            <w:r>
              <w:rPr>
                <w:rFonts w:ascii="Times New Roman"/>
                <w:b w:val="false"/>
                <w:i w:val="false"/>
                <w:color w:val="000000"/>
                <w:sz w:val="20"/>
              </w:rPr>
              <w:t>
отын</w:t>
            </w:r>
          </w:p>
          <w:bookmarkEnd w:id="1104"/>
          <w:p>
            <w:pPr>
              <w:spacing w:after="20"/>
              <w:ind w:left="20"/>
              <w:jc w:val="both"/>
            </w:pPr>
            <w:r>
              <w:rPr>
                <w:rFonts w:ascii="Times New Roman"/>
                <w:b w:val="false"/>
                <w:i w:val="false"/>
                <w:color w:val="000000"/>
                <w:sz w:val="20"/>
              </w:rPr>
              <w:t>
топливо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3" w:id="1105"/>
          <w:p>
            <w:pPr>
              <w:spacing w:after="20"/>
              <w:ind w:left="20"/>
              <w:jc w:val="both"/>
            </w:pPr>
            <w:r>
              <w:rPr>
                <w:rFonts w:ascii="Times New Roman"/>
                <w:b w:val="false"/>
                <w:i w:val="false"/>
                <w:color w:val="000000"/>
                <w:sz w:val="20"/>
              </w:rPr>
              <w:t>
энергия</w:t>
            </w:r>
          </w:p>
          <w:bookmarkEnd w:id="1105"/>
          <w:p>
            <w:pPr>
              <w:spacing w:after="20"/>
              <w:ind w:left="20"/>
              <w:jc w:val="both"/>
            </w:pPr>
            <w:r>
              <w:rPr>
                <w:rFonts w:ascii="Times New Roman"/>
                <w:b w:val="false"/>
                <w:i w:val="false"/>
                <w:color w:val="000000"/>
                <w:sz w:val="20"/>
              </w:rPr>
              <w:t>
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4" w:id="1106"/>
          <w:p>
            <w:pPr>
              <w:spacing w:after="20"/>
              <w:ind w:left="20"/>
              <w:jc w:val="both"/>
            </w:pPr>
            <w:r>
              <w:rPr>
                <w:rFonts w:ascii="Times New Roman"/>
                <w:b w:val="false"/>
                <w:i w:val="false"/>
                <w:color w:val="000000"/>
                <w:sz w:val="20"/>
              </w:rPr>
              <w:t>
өзге материалдар</w:t>
            </w:r>
          </w:p>
          <w:bookmarkEnd w:id="1106"/>
          <w:p>
            <w:pPr>
              <w:spacing w:after="20"/>
              <w:ind w:left="20"/>
              <w:jc w:val="both"/>
            </w:pPr>
            <w:r>
              <w:rPr>
                <w:rFonts w:ascii="Times New Roman"/>
                <w:b w:val="false"/>
                <w:i w:val="false"/>
                <w:color w:val="000000"/>
                <w:sz w:val="20"/>
              </w:rPr>
              <w:t>
прочие материалы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5" w:id="1107"/>
          <w:p>
            <w:pPr>
              <w:spacing w:after="20"/>
              <w:ind w:left="20"/>
              <w:jc w:val="both"/>
            </w:pPr>
            <w:r>
              <w:rPr>
                <w:rFonts w:ascii="Times New Roman"/>
                <w:b w:val="false"/>
                <w:i w:val="false"/>
                <w:color w:val="000000"/>
                <w:sz w:val="20"/>
              </w:rPr>
              <w:t>
Амортизация, барлығы</w:t>
            </w:r>
          </w:p>
          <w:bookmarkEnd w:id="1107"/>
          <w:p>
            <w:pPr>
              <w:spacing w:after="20"/>
              <w:ind w:left="20"/>
              <w:jc w:val="both"/>
            </w:pPr>
            <w:r>
              <w:rPr>
                <w:rFonts w:ascii="Times New Roman"/>
                <w:b w:val="false"/>
                <w:i w:val="false"/>
                <w:color w:val="000000"/>
                <w:sz w:val="20"/>
              </w:rPr>
              <w:t>
Амортизация,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6" w:id="1108"/>
          <w:p>
            <w:pPr>
              <w:spacing w:after="20"/>
              <w:ind w:left="20"/>
              <w:jc w:val="both"/>
            </w:pPr>
            <w:r>
              <w:rPr>
                <w:rFonts w:ascii="Times New Roman"/>
                <w:b w:val="false"/>
                <w:i w:val="false"/>
                <w:color w:val="000000"/>
                <w:sz w:val="20"/>
              </w:rPr>
              <w:t>
Қызметкерлердің жалақы қоры</w:t>
            </w:r>
          </w:p>
          <w:bookmarkEnd w:id="1108"/>
          <w:p>
            <w:pPr>
              <w:spacing w:after="20"/>
              <w:ind w:left="20"/>
              <w:jc w:val="both"/>
            </w:pPr>
            <w:r>
              <w:rPr>
                <w:rFonts w:ascii="Times New Roman"/>
                <w:b w:val="false"/>
                <w:i w:val="false"/>
                <w:color w:val="000000"/>
                <w:sz w:val="20"/>
              </w:rPr>
              <w:t>
Фонд заработной платы работников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7" w:id="1109"/>
          <w:p>
            <w:pPr>
              <w:spacing w:after="20"/>
              <w:ind w:left="20"/>
              <w:jc w:val="both"/>
            </w:pPr>
            <w:r>
              <w:rPr>
                <w:rFonts w:ascii="Times New Roman"/>
                <w:b w:val="false"/>
                <w:i w:val="false"/>
                <w:color w:val="000000"/>
                <w:sz w:val="20"/>
              </w:rPr>
              <w:t>
Кәсіпорынқаражатыесебіненқызметкерлергеақшалайжәрдемақы</w:t>
            </w:r>
          </w:p>
          <w:bookmarkEnd w:id="1109"/>
          <w:p>
            <w:pPr>
              <w:spacing w:after="20"/>
              <w:ind w:left="20"/>
              <w:jc w:val="both"/>
            </w:pPr>
            <w:r>
              <w:rPr>
                <w:rFonts w:ascii="Times New Roman"/>
                <w:b w:val="false"/>
                <w:i w:val="false"/>
                <w:color w:val="000000"/>
                <w:sz w:val="20"/>
              </w:rPr>
              <w:t>
Денежные пособия работникам за счет средств предприятия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8" w:id="1110"/>
          <w:p>
            <w:pPr>
              <w:spacing w:after="20"/>
              <w:ind w:left="20"/>
              <w:jc w:val="both"/>
            </w:pPr>
            <w:r>
              <w:rPr>
                <w:rFonts w:ascii="Times New Roman"/>
                <w:b w:val="false"/>
                <w:i w:val="false"/>
                <w:color w:val="000000"/>
                <w:sz w:val="20"/>
              </w:rPr>
              <w:t>
Өзге де шығындар</w:t>
            </w:r>
          </w:p>
          <w:bookmarkEnd w:id="1110"/>
          <w:p>
            <w:pPr>
              <w:spacing w:after="20"/>
              <w:ind w:left="20"/>
              <w:jc w:val="both"/>
            </w:pPr>
            <w:r>
              <w:rPr>
                <w:rFonts w:ascii="Times New Roman"/>
                <w:b w:val="false"/>
                <w:i w:val="false"/>
                <w:color w:val="000000"/>
                <w:sz w:val="20"/>
              </w:rPr>
              <w:t>
Прочие затраты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9" w:id="1111"/>
          <w:p>
            <w:pPr>
              <w:spacing w:after="20"/>
              <w:ind w:left="20"/>
              <w:jc w:val="both"/>
            </w:pPr>
            <w:r>
              <w:rPr>
                <w:rFonts w:ascii="Times New Roman"/>
                <w:b w:val="false"/>
                <w:i w:val="false"/>
                <w:color w:val="000000"/>
                <w:sz w:val="20"/>
              </w:rPr>
              <w:t>
оның ішінде</w:t>
            </w:r>
          </w:p>
          <w:bookmarkEnd w:id="1111"/>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0" w:id="1112"/>
          <w:p>
            <w:pPr>
              <w:spacing w:after="20"/>
              <w:ind w:left="20"/>
              <w:jc w:val="both"/>
            </w:pPr>
            <w:r>
              <w:rPr>
                <w:rFonts w:ascii="Times New Roman"/>
                <w:b w:val="false"/>
                <w:i w:val="false"/>
                <w:color w:val="000000"/>
                <w:sz w:val="20"/>
              </w:rPr>
              <w:t>
шығысқа жатқызылатын салықтар мен басқа да міндетті төлемдер (корпоративтік табыс салығынсыз, акциздерсіз және ҚҚС2-сыз) – барлығы</w:t>
            </w:r>
          </w:p>
          <w:bookmarkEnd w:id="1112"/>
          <w:p>
            <w:pPr>
              <w:spacing w:after="20"/>
              <w:ind w:left="20"/>
              <w:jc w:val="both"/>
            </w:pPr>
            <w:r>
              <w:rPr>
                <w:rFonts w:ascii="Times New Roman"/>
                <w:b w:val="false"/>
                <w:i w:val="false"/>
                <w:color w:val="000000"/>
                <w:sz w:val="20"/>
              </w:rPr>
              <w:t>
налоги и другие обязательные платежи, относимые на расходы (без корпоративного подоходного налога, акцизов и НДС2) –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1" w:id="1113"/>
          <w:p>
            <w:pPr>
              <w:spacing w:after="20"/>
              <w:ind w:left="20"/>
              <w:jc w:val="both"/>
            </w:pPr>
            <w:r>
              <w:rPr>
                <w:rFonts w:ascii="Times New Roman"/>
                <w:b w:val="false"/>
                <w:i w:val="false"/>
                <w:color w:val="000000"/>
                <w:sz w:val="20"/>
              </w:rPr>
              <w:t>
олардан</w:t>
            </w:r>
          </w:p>
          <w:bookmarkEnd w:id="1113"/>
          <w:p>
            <w:pPr>
              <w:spacing w:after="20"/>
              <w:ind w:left="20"/>
              <w:jc w:val="both"/>
            </w:pPr>
            <w:r>
              <w:rPr>
                <w:rFonts w:ascii="Times New Roman"/>
                <w:b w:val="false"/>
                <w:i w:val="false"/>
                <w:color w:val="000000"/>
                <w:sz w:val="20"/>
              </w:rPr>
              <w:t>
из них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2" w:id="1114"/>
          <w:p>
            <w:pPr>
              <w:spacing w:after="20"/>
              <w:ind w:left="20"/>
              <w:jc w:val="both"/>
            </w:pPr>
            <w:r>
              <w:rPr>
                <w:rFonts w:ascii="Times New Roman"/>
                <w:b w:val="false"/>
                <w:i w:val="false"/>
                <w:color w:val="000000"/>
                <w:sz w:val="20"/>
              </w:rPr>
              <w:t>
әлеуметтік сақтандыру бойынша аударымдар</w:t>
            </w:r>
          </w:p>
          <w:bookmarkEnd w:id="1114"/>
          <w:p>
            <w:pPr>
              <w:spacing w:after="20"/>
              <w:ind w:left="20"/>
              <w:jc w:val="both"/>
            </w:pPr>
            <w:r>
              <w:rPr>
                <w:rFonts w:ascii="Times New Roman"/>
                <w:b w:val="false"/>
                <w:i w:val="false"/>
                <w:color w:val="000000"/>
                <w:sz w:val="20"/>
              </w:rPr>
              <w:t>
отчисления по социальному страхованию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3" w:id="1115"/>
          <w:p>
            <w:pPr>
              <w:spacing w:after="20"/>
              <w:ind w:left="20"/>
              <w:jc w:val="both"/>
            </w:pPr>
            <w:r>
              <w:rPr>
                <w:rFonts w:ascii="Times New Roman"/>
                <w:b w:val="false"/>
                <w:i w:val="false"/>
                <w:color w:val="000000"/>
                <w:sz w:val="20"/>
              </w:rPr>
              <w:t>
қызметтік іссапар кезіндегі тәулікақы</w:t>
            </w:r>
          </w:p>
          <w:bookmarkEnd w:id="1115"/>
          <w:p>
            <w:pPr>
              <w:spacing w:after="20"/>
              <w:ind w:left="20"/>
              <w:jc w:val="both"/>
            </w:pPr>
            <w:r>
              <w:rPr>
                <w:rFonts w:ascii="Times New Roman"/>
                <w:b w:val="false"/>
                <w:i w:val="false"/>
                <w:color w:val="000000"/>
                <w:sz w:val="20"/>
              </w:rPr>
              <w:t>
суточные во время служебных командировок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4" w:id="1116"/>
          <w:p>
            <w:pPr>
              <w:spacing w:after="20"/>
              <w:ind w:left="20"/>
              <w:jc w:val="both"/>
            </w:pPr>
            <w:r>
              <w:rPr>
                <w:rFonts w:ascii="Times New Roman"/>
                <w:b w:val="false"/>
                <w:i w:val="false"/>
                <w:color w:val="000000"/>
                <w:sz w:val="20"/>
              </w:rPr>
              <w:t>
банк қарызы бойынша сыйақылар</w:t>
            </w:r>
          </w:p>
          <w:bookmarkEnd w:id="1116"/>
          <w:p>
            <w:pPr>
              <w:spacing w:after="20"/>
              <w:ind w:left="20"/>
              <w:jc w:val="both"/>
            </w:pPr>
            <w:r>
              <w:rPr>
                <w:rFonts w:ascii="Times New Roman"/>
                <w:b w:val="false"/>
                <w:i w:val="false"/>
                <w:color w:val="000000"/>
                <w:sz w:val="20"/>
              </w:rPr>
              <w:t>
вознаграждения по банковскому займу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5" w:id="1117"/>
          <w:p>
            <w:pPr>
              <w:spacing w:after="20"/>
              <w:ind w:left="20"/>
              <w:jc w:val="both"/>
            </w:pPr>
            <w:r>
              <w:rPr>
                <w:rFonts w:ascii="Times New Roman"/>
                <w:b w:val="false"/>
                <w:i w:val="false"/>
                <w:color w:val="000000"/>
                <w:sz w:val="20"/>
              </w:rPr>
              <w:t>
басқада шығындар</w:t>
            </w:r>
          </w:p>
          <w:bookmarkEnd w:id="1117"/>
          <w:p>
            <w:pPr>
              <w:spacing w:after="20"/>
              <w:ind w:left="20"/>
              <w:jc w:val="both"/>
            </w:pPr>
            <w:r>
              <w:rPr>
                <w:rFonts w:ascii="Times New Roman"/>
                <w:b w:val="false"/>
                <w:i w:val="false"/>
                <w:color w:val="000000"/>
                <w:sz w:val="20"/>
              </w:rPr>
              <w:t>
другие затраты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6" w:id="1118"/>
          <w:p>
            <w:pPr>
              <w:spacing w:after="20"/>
              <w:ind w:left="20"/>
              <w:jc w:val="both"/>
            </w:pPr>
            <w:r>
              <w:rPr>
                <w:rFonts w:ascii="Times New Roman"/>
                <w:b w:val="false"/>
                <w:i w:val="false"/>
                <w:color w:val="000000"/>
                <w:sz w:val="20"/>
              </w:rPr>
              <w:t>
Шығыстар, барлығы</w:t>
            </w:r>
          </w:p>
          <w:bookmarkEnd w:id="1118"/>
          <w:p>
            <w:pPr>
              <w:spacing w:after="20"/>
              <w:ind w:left="20"/>
              <w:jc w:val="both"/>
            </w:pPr>
            <w:r>
              <w:rPr>
                <w:rFonts w:ascii="Times New Roman"/>
                <w:b w:val="false"/>
                <w:i w:val="false"/>
                <w:color w:val="000000"/>
                <w:sz w:val="20"/>
              </w:rPr>
              <w:t>
Расходы,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27" w:id="1119"/>
    <w:p>
      <w:pPr>
        <w:spacing w:after="0"/>
        <w:ind w:left="0"/>
        <w:jc w:val="both"/>
      </w:pPr>
      <w:r>
        <w:rPr>
          <w:rFonts w:ascii="Times New Roman"/>
          <w:b w:val="false"/>
          <w:i w:val="false"/>
          <w:color w:val="000000"/>
          <w:sz w:val="28"/>
        </w:rPr>
        <w:t>
      Ескертпе:</w:t>
      </w:r>
    </w:p>
    <w:bookmarkEnd w:id="1119"/>
    <w:bookmarkStart w:name="z1228" w:id="1120"/>
    <w:p>
      <w:pPr>
        <w:spacing w:after="0"/>
        <w:ind w:left="0"/>
        <w:jc w:val="both"/>
      </w:pPr>
      <w:r>
        <w:rPr>
          <w:rFonts w:ascii="Times New Roman"/>
          <w:b w:val="false"/>
          <w:i w:val="false"/>
          <w:color w:val="000000"/>
          <w:sz w:val="28"/>
        </w:rPr>
        <w:t>
      Примечание:</w:t>
      </w:r>
    </w:p>
    <w:bookmarkEnd w:id="1120"/>
    <w:bookmarkStart w:name="z1229" w:id="1121"/>
    <w:p>
      <w:pPr>
        <w:spacing w:after="0"/>
        <w:ind w:left="0"/>
        <w:jc w:val="both"/>
      </w:pPr>
      <w:r>
        <w:rPr>
          <w:rFonts w:ascii="Times New Roman"/>
          <w:b w:val="false"/>
          <w:i w:val="false"/>
          <w:color w:val="000000"/>
          <w:sz w:val="28"/>
        </w:rPr>
        <w:t>
      2ҚҚС – қосылған құн салығы</w:t>
      </w:r>
    </w:p>
    <w:bookmarkEnd w:id="1121"/>
    <w:bookmarkStart w:name="z1230" w:id="1122"/>
    <w:p>
      <w:pPr>
        <w:spacing w:after="0"/>
        <w:ind w:left="0"/>
        <w:jc w:val="both"/>
      </w:pPr>
      <w:r>
        <w:rPr>
          <w:rFonts w:ascii="Times New Roman"/>
          <w:b w:val="false"/>
          <w:i w:val="false"/>
          <w:color w:val="000000"/>
          <w:sz w:val="28"/>
        </w:rPr>
        <w:t>
      2 НДС – налог на добавленную стоимость</w:t>
      </w:r>
    </w:p>
    <w:bookmarkEnd w:id="1122"/>
    <w:bookmarkStart w:name="z1231" w:id="1123"/>
    <w:p>
      <w:pPr>
        <w:spacing w:after="0"/>
        <w:ind w:left="0"/>
        <w:jc w:val="both"/>
      </w:pPr>
      <w:r>
        <w:rPr>
          <w:rFonts w:ascii="Times New Roman"/>
          <w:b w:val="false"/>
          <w:i w:val="false"/>
          <w:color w:val="000000"/>
          <w:sz w:val="28"/>
        </w:rPr>
        <w:t>
      5. Активтер туралы ақпаратты көрсетіңіз, мың теңге</w:t>
      </w:r>
    </w:p>
    <w:bookmarkEnd w:id="1123"/>
    <w:bookmarkStart w:name="z1232" w:id="1124"/>
    <w:p>
      <w:pPr>
        <w:spacing w:after="0"/>
        <w:ind w:left="0"/>
        <w:jc w:val="both"/>
      </w:pPr>
      <w:r>
        <w:rPr>
          <w:rFonts w:ascii="Times New Roman"/>
          <w:b w:val="false"/>
          <w:i w:val="false"/>
          <w:color w:val="000000"/>
          <w:sz w:val="28"/>
        </w:rPr>
        <w:t>
      Укажите информацию об активах, тысяч теңге</w:t>
      </w:r>
    </w:p>
    <w:bookmarkEnd w:id="1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3" w:id="1125"/>
          <w:p>
            <w:pPr>
              <w:spacing w:after="20"/>
              <w:ind w:left="20"/>
              <w:jc w:val="both"/>
            </w:pPr>
            <w:r>
              <w:rPr>
                <w:rFonts w:ascii="Times New Roman"/>
                <w:b w:val="false"/>
                <w:i w:val="false"/>
                <w:color w:val="000000"/>
                <w:sz w:val="20"/>
              </w:rPr>
              <w:t>
</w:t>
            </w:r>
            <w:r>
              <w:rPr>
                <w:rFonts w:ascii="Times New Roman"/>
                <w:b/>
                <w:i w:val="false"/>
                <w:color w:val="000000"/>
                <w:sz w:val="20"/>
              </w:rPr>
              <w:t xml:space="preserve">Жол </w:t>
            </w:r>
            <w:r>
              <w:rPr>
                <w:rFonts w:ascii="Times New Roman"/>
                <w:b/>
                <w:i w:val="false"/>
                <w:color w:val="000000"/>
                <w:sz w:val="20"/>
              </w:rPr>
              <w:t>коды</w:t>
            </w:r>
          </w:p>
          <w:bookmarkEnd w:id="1125"/>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4" w:id="1126"/>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bookmarkEnd w:id="1126"/>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5" w:id="1127"/>
          <w:p>
            <w:pPr>
              <w:spacing w:after="20"/>
              <w:ind w:left="20"/>
              <w:jc w:val="both"/>
            </w:pPr>
            <w:r>
              <w:rPr>
                <w:rFonts w:ascii="Times New Roman"/>
                <w:b w:val="false"/>
                <w:i w:val="false"/>
                <w:color w:val="000000"/>
                <w:sz w:val="20"/>
              </w:rPr>
              <w:t>
</w:t>
            </w:r>
            <w:r>
              <w:rPr>
                <w:rFonts w:ascii="Times New Roman"/>
                <w:b/>
                <w:i w:val="false"/>
                <w:color w:val="000000"/>
                <w:sz w:val="20"/>
              </w:rPr>
              <w:t>Кезең соңына</w:t>
            </w:r>
          </w:p>
          <w:bookmarkEnd w:id="1127"/>
          <w:p>
            <w:pPr>
              <w:spacing w:after="20"/>
              <w:ind w:left="20"/>
              <w:jc w:val="both"/>
            </w:pPr>
            <w:r>
              <w:rPr>
                <w:rFonts w:ascii="Times New Roman"/>
                <w:b w:val="false"/>
                <w:i w:val="false"/>
                <w:color w:val="000000"/>
                <w:sz w:val="20"/>
              </w:rPr>
              <w:t>
</w:t>
            </w:r>
            <w:r>
              <w:rPr>
                <w:rFonts w:ascii="Times New Roman"/>
                <w:b/>
                <w:i w:val="false"/>
                <w:color w:val="000000"/>
                <w:sz w:val="20"/>
              </w:rPr>
              <w:t>На конец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6" w:id="1128"/>
          <w:p>
            <w:pPr>
              <w:spacing w:after="20"/>
              <w:ind w:left="20"/>
              <w:jc w:val="both"/>
            </w:pPr>
            <w:r>
              <w:rPr>
                <w:rFonts w:ascii="Times New Roman"/>
                <w:b w:val="false"/>
                <w:i w:val="false"/>
                <w:color w:val="000000"/>
                <w:sz w:val="20"/>
              </w:rPr>
              <w:t>
</w:t>
            </w:r>
            <w:r>
              <w:rPr>
                <w:rFonts w:ascii="Times New Roman"/>
                <w:b/>
                <w:i w:val="false"/>
                <w:color w:val="000000"/>
                <w:sz w:val="20"/>
              </w:rPr>
              <w:t>Кезең басына</w:t>
            </w:r>
          </w:p>
          <w:bookmarkEnd w:id="1128"/>
          <w:p>
            <w:pPr>
              <w:spacing w:after="20"/>
              <w:ind w:left="20"/>
              <w:jc w:val="both"/>
            </w:pPr>
            <w:r>
              <w:rPr>
                <w:rFonts w:ascii="Times New Roman"/>
                <w:b w:val="false"/>
                <w:i w:val="false"/>
                <w:color w:val="000000"/>
                <w:sz w:val="20"/>
              </w:rPr>
              <w:t>
</w:t>
            </w:r>
            <w:r>
              <w:rPr>
                <w:rFonts w:ascii="Times New Roman"/>
                <w:b/>
                <w:i w:val="false"/>
                <w:color w:val="000000"/>
                <w:sz w:val="20"/>
              </w:rPr>
              <w:t>На начало периода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7" w:id="1129"/>
          <w:p>
            <w:pPr>
              <w:spacing w:after="20"/>
              <w:ind w:left="20"/>
              <w:jc w:val="both"/>
            </w:pPr>
            <w:r>
              <w:rPr>
                <w:rFonts w:ascii="Times New Roman"/>
                <w:b w:val="false"/>
                <w:i w:val="false"/>
                <w:color w:val="000000"/>
                <w:sz w:val="20"/>
              </w:rPr>
              <w:t>
Активтер, барлығы</w:t>
            </w:r>
          </w:p>
          <w:bookmarkEnd w:id="1129"/>
          <w:p>
            <w:pPr>
              <w:spacing w:after="20"/>
              <w:ind w:left="20"/>
              <w:jc w:val="both"/>
            </w:pPr>
            <w:r>
              <w:rPr>
                <w:rFonts w:ascii="Times New Roman"/>
                <w:b w:val="false"/>
                <w:i w:val="false"/>
                <w:color w:val="000000"/>
                <w:sz w:val="20"/>
              </w:rPr>
              <w:t xml:space="preserve">
Активы, всего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8" w:id="1130"/>
          <w:p>
            <w:pPr>
              <w:spacing w:after="20"/>
              <w:ind w:left="20"/>
              <w:jc w:val="both"/>
            </w:pPr>
            <w:r>
              <w:rPr>
                <w:rFonts w:ascii="Times New Roman"/>
                <w:b w:val="false"/>
                <w:i w:val="false"/>
                <w:color w:val="000000"/>
                <w:sz w:val="20"/>
              </w:rPr>
              <w:t>
одан</w:t>
            </w:r>
          </w:p>
          <w:bookmarkEnd w:id="1130"/>
          <w:p>
            <w:pPr>
              <w:spacing w:after="20"/>
              <w:ind w:left="20"/>
              <w:jc w:val="both"/>
            </w:pPr>
            <w:r>
              <w:rPr>
                <w:rFonts w:ascii="Times New Roman"/>
                <w:b w:val="false"/>
                <w:i w:val="false"/>
                <w:color w:val="000000"/>
                <w:sz w:val="20"/>
              </w:rPr>
              <w:t>
из него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9" w:id="1131"/>
          <w:p>
            <w:pPr>
              <w:spacing w:after="20"/>
              <w:ind w:left="20"/>
              <w:jc w:val="both"/>
            </w:pPr>
            <w:r>
              <w:rPr>
                <w:rFonts w:ascii="Times New Roman"/>
                <w:b w:val="false"/>
                <w:i w:val="false"/>
                <w:color w:val="000000"/>
                <w:sz w:val="20"/>
              </w:rPr>
              <w:t>
қорлар</w:t>
            </w:r>
          </w:p>
          <w:bookmarkEnd w:id="1131"/>
          <w:p>
            <w:pPr>
              <w:spacing w:after="20"/>
              <w:ind w:left="20"/>
              <w:jc w:val="both"/>
            </w:pPr>
            <w:r>
              <w:rPr>
                <w:rFonts w:ascii="Times New Roman"/>
                <w:b w:val="false"/>
                <w:i w:val="false"/>
                <w:color w:val="000000"/>
                <w:sz w:val="20"/>
              </w:rPr>
              <w:t>
запасы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0" w:id="1132"/>
          <w:p>
            <w:pPr>
              <w:spacing w:after="20"/>
              <w:ind w:left="20"/>
              <w:jc w:val="both"/>
            </w:pPr>
            <w:r>
              <w:rPr>
                <w:rFonts w:ascii="Times New Roman"/>
                <w:b w:val="false"/>
                <w:i w:val="false"/>
                <w:color w:val="000000"/>
                <w:sz w:val="20"/>
              </w:rPr>
              <w:t>
оның ішінде</w:t>
            </w:r>
          </w:p>
          <w:bookmarkEnd w:id="1132"/>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1" w:id="1133"/>
          <w:p>
            <w:pPr>
              <w:spacing w:after="20"/>
              <w:ind w:left="20"/>
              <w:jc w:val="both"/>
            </w:pPr>
            <w:r>
              <w:rPr>
                <w:rFonts w:ascii="Times New Roman"/>
                <w:b w:val="false"/>
                <w:i w:val="false"/>
                <w:color w:val="000000"/>
                <w:sz w:val="20"/>
              </w:rPr>
              <w:t>
қайта сатуға арналған тауарлар</w:t>
            </w:r>
          </w:p>
          <w:bookmarkEnd w:id="1133"/>
          <w:p>
            <w:pPr>
              <w:spacing w:after="20"/>
              <w:ind w:left="20"/>
              <w:jc w:val="both"/>
            </w:pPr>
            <w:r>
              <w:rPr>
                <w:rFonts w:ascii="Times New Roman"/>
                <w:b w:val="false"/>
                <w:i w:val="false"/>
                <w:color w:val="000000"/>
                <w:sz w:val="20"/>
              </w:rPr>
              <w:t>
товары для перепродажи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2" w:id="1134"/>
          <w:p>
            <w:pPr>
              <w:spacing w:after="20"/>
              <w:ind w:left="20"/>
              <w:jc w:val="both"/>
            </w:pPr>
            <w:r>
              <w:rPr>
                <w:rFonts w:ascii="Times New Roman"/>
                <w:b w:val="false"/>
                <w:i w:val="false"/>
                <w:color w:val="000000"/>
                <w:sz w:val="20"/>
              </w:rPr>
              <w:t>
дайын өнімдер</w:t>
            </w:r>
          </w:p>
          <w:bookmarkEnd w:id="1134"/>
          <w:p>
            <w:pPr>
              <w:spacing w:after="20"/>
              <w:ind w:left="20"/>
              <w:jc w:val="both"/>
            </w:pPr>
            <w:r>
              <w:rPr>
                <w:rFonts w:ascii="Times New Roman"/>
                <w:b w:val="false"/>
                <w:i w:val="false"/>
                <w:color w:val="000000"/>
                <w:sz w:val="20"/>
              </w:rPr>
              <w:t>
готовая продукция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3" w:id="1135"/>
          <w:p>
            <w:pPr>
              <w:spacing w:after="20"/>
              <w:ind w:left="20"/>
              <w:jc w:val="both"/>
            </w:pPr>
            <w:r>
              <w:rPr>
                <w:rFonts w:ascii="Times New Roman"/>
                <w:b w:val="false"/>
                <w:i w:val="false"/>
                <w:color w:val="000000"/>
                <w:sz w:val="20"/>
              </w:rPr>
              <w:t>
шикізат пен материалдар</w:t>
            </w:r>
          </w:p>
          <w:bookmarkEnd w:id="1135"/>
          <w:p>
            <w:pPr>
              <w:spacing w:after="20"/>
              <w:ind w:left="20"/>
              <w:jc w:val="both"/>
            </w:pPr>
            <w:r>
              <w:rPr>
                <w:rFonts w:ascii="Times New Roman"/>
                <w:b w:val="false"/>
                <w:i w:val="false"/>
                <w:color w:val="000000"/>
                <w:sz w:val="20"/>
              </w:rPr>
              <w:t xml:space="preserve">
сырье и материалы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4" w:id="1136"/>
          <w:p>
            <w:pPr>
              <w:spacing w:after="20"/>
              <w:ind w:left="20"/>
              <w:jc w:val="both"/>
            </w:pPr>
            <w:r>
              <w:rPr>
                <w:rFonts w:ascii="Times New Roman"/>
                <w:b w:val="false"/>
                <w:i w:val="false"/>
                <w:color w:val="000000"/>
                <w:sz w:val="20"/>
              </w:rPr>
              <w:t>
аяқталмаған өндіріс</w:t>
            </w:r>
          </w:p>
          <w:bookmarkEnd w:id="1136"/>
          <w:p>
            <w:pPr>
              <w:spacing w:after="20"/>
              <w:ind w:left="20"/>
              <w:jc w:val="both"/>
            </w:pPr>
            <w:r>
              <w:rPr>
                <w:rFonts w:ascii="Times New Roman"/>
                <w:b w:val="false"/>
                <w:i w:val="false"/>
                <w:color w:val="000000"/>
                <w:sz w:val="20"/>
              </w:rPr>
              <w:t xml:space="preserve">
незавершенное производство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45" w:id="1137"/>
    <w:p>
      <w:pPr>
        <w:spacing w:after="0"/>
        <w:ind w:left="0"/>
        <w:jc w:val="both"/>
      </w:pPr>
      <w:r>
        <w:rPr>
          <w:rFonts w:ascii="Times New Roman"/>
          <w:b w:val="false"/>
          <w:i w:val="false"/>
          <w:color w:val="000000"/>
          <w:sz w:val="28"/>
        </w:rPr>
        <w:t>
      6. Статистикалық нысанды толтыруға жұмсалған уақытты, сағатпен (қажеттiсiн қоршаңыз</w:t>
      </w:r>
    </w:p>
    <w:bookmarkEnd w:id="1137"/>
    <w:bookmarkStart w:name="z1246" w:id="1138"/>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bookmarkEnd w:id="1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7" w:id="1139"/>
          <w:p>
            <w:pPr>
              <w:spacing w:after="20"/>
              <w:ind w:left="20"/>
              <w:jc w:val="both"/>
            </w:pPr>
            <w:r>
              <w:rPr>
                <w:rFonts w:ascii="Times New Roman"/>
                <w:b w:val="false"/>
                <w:i w:val="false"/>
                <w:color w:val="000000"/>
                <w:sz w:val="20"/>
              </w:rPr>
              <w:t>
1 сағатқа дейiн</w:t>
            </w:r>
          </w:p>
          <w:bookmarkEnd w:id="1139"/>
          <w:p>
            <w:pPr>
              <w:spacing w:after="20"/>
              <w:ind w:left="20"/>
              <w:jc w:val="both"/>
            </w:pPr>
            <w:r>
              <w:rPr>
                <w:rFonts w:ascii="Times New Roman"/>
                <w:b w:val="false"/>
                <w:i w:val="false"/>
                <w:color w:val="000000"/>
                <w:sz w:val="20"/>
              </w:rPr>
              <w:t>
до 1 часа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8" w:id="1140"/>
          <w:p>
            <w:pPr>
              <w:spacing w:after="20"/>
              <w:ind w:left="20"/>
              <w:jc w:val="both"/>
            </w:pPr>
            <w:r>
              <w:rPr>
                <w:rFonts w:ascii="Times New Roman"/>
                <w:b w:val="false"/>
                <w:i w:val="false"/>
                <w:color w:val="000000"/>
                <w:sz w:val="20"/>
              </w:rPr>
              <w:t>
40 сағаттан артық</w:t>
            </w:r>
          </w:p>
          <w:bookmarkEnd w:id="1140"/>
          <w:p>
            <w:pPr>
              <w:spacing w:after="20"/>
              <w:ind w:left="20"/>
              <w:jc w:val="both"/>
            </w:pPr>
            <w:r>
              <w:rPr>
                <w:rFonts w:ascii="Times New Roman"/>
                <w:b w:val="false"/>
                <w:i w:val="false"/>
                <w:color w:val="000000"/>
                <w:sz w:val="20"/>
              </w:rPr>
              <w:t>
более 40 часов</w:t>
            </w:r>
          </w:p>
        </w:tc>
      </w:tr>
    </w:tbl>
    <w:bookmarkStart w:name="z1249" w:id="1141"/>
    <w:p>
      <w:pPr>
        <w:spacing w:after="0"/>
        <w:ind w:left="0"/>
        <w:jc w:val="both"/>
      </w:pPr>
      <w:r>
        <w:rPr>
          <w:rFonts w:ascii="Times New Roman"/>
          <w:b w:val="false"/>
          <w:i w:val="false"/>
          <w:color w:val="000000"/>
          <w:sz w:val="28"/>
        </w:rPr>
        <w:t>
      Атауы                                     Мекенжайы (респонденттің)</w:t>
      </w:r>
    </w:p>
    <w:bookmarkEnd w:id="1141"/>
    <w:bookmarkStart w:name="z1250" w:id="1142"/>
    <w:p>
      <w:pPr>
        <w:spacing w:after="0"/>
        <w:ind w:left="0"/>
        <w:jc w:val="both"/>
      </w:pPr>
      <w:r>
        <w:rPr>
          <w:rFonts w:ascii="Times New Roman"/>
          <w:b w:val="false"/>
          <w:i w:val="false"/>
          <w:color w:val="000000"/>
          <w:sz w:val="28"/>
        </w:rPr>
        <w:t xml:space="preserve">
      Наименование ______________________ Адрес (респондента) ____________________ </w:t>
      </w:r>
    </w:p>
    <w:bookmarkEnd w:id="1142"/>
    <w:bookmarkStart w:name="z1251" w:id="1143"/>
    <w:p>
      <w:pPr>
        <w:spacing w:after="0"/>
        <w:ind w:left="0"/>
        <w:jc w:val="both"/>
      </w:pPr>
      <w:r>
        <w:rPr>
          <w:rFonts w:ascii="Times New Roman"/>
          <w:b w:val="false"/>
          <w:i w:val="false"/>
          <w:color w:val="000000"/>
          <w:sz w:val="28"/>
        </w:rPr>
        <w:t xml:space="preserve">
      __________________________________ ___________________________ </w:t>
      </w:r>
    </w:p>
    <w:bookmarkEnd w:id="1143"/>
    <w:bookmarkStart w:name="z1252" w:id="1144"/>
    <w:p>
      <w:pPr>
        <w:spacing w:after="0"/>
        <w:ind w:left="0"/>
        <w:jc w:val="both"/>
      </w:pPr>
      <w:r>
        <w:rPr>
          <w:rFonts w:ascii="Times New Roman"/>
          <w:b w:val="false"/>
          <w:i w:val="false"/>
          <w:color w:val="000000"/>
          <w:sz w:val="28"/>
        </w:rPr>
        <w:t xml:space="preserve">
      Телефоны (респонденттің) </w:t>
      </w:r>
    </w:p>
    <w:bookmarkEnd w:id="1144"/>
    <w:bookmarkStart w:name="z1253" w:id="1145"/>
    <w:p>
      <w:pPr>
        <w:spacing w:after="0"/>
        <w:ind w:left="0"/>
        <w:jc w:val="both"/>
      </w:pPr>
      <w:r>
        <w:rPr>
          <w:rFonts w:ascii="Times New Roman"/>
          <w:b w:val="false"/>
          <w:i w:val="false"/>
          <w:color w:val="000000"/>
          <w:sz w:val="28"/>
        </w:rPr>
        <w:t xml:space="preserve">
      Телефон (респондента) __________________________ __________________________ </w:t>
      </w:r>
    </w:p>
    <w:bookmarkEnd w:id="1145"/>
    <w:bookmarkStart w:name="z1254" w:id="1146"/>
    <w:p>
      <w:pPr>
        <w:spacing w:after="0"/>
        <w:ind w:left="0"/>
        <w:jc w:val="both"/>
      </w:pPr>
      <w:r>
        <w:rPr>
          <w:rFonts w:ascii="Times New Roman"/>
          <w:b w:val="false"/>
          <w:i w:val="false"/>
          <w:color w:val="000000"/>
          <w:sz w:val="28"/>
        </w:rPr>
        <w:t xml:space="preserve">
      стационарлық             ұялы </w:t>
      </w:r>
    </w:p>
    <w:bookmarkEnd w:id="1146"/>
    <w:bookmarkStart w:name="z1255" w:id="1147"/>
    <w:p>
      <w:pPr>
        <w:spacing w:after="0"/>
        <w:ind w:left="0"/>
        <w:jc w:val="both"/>
      </w:pPr>
      <w:r>
        <w:rPr>
          <w:rFonts w:ascii="Times New Roman"/>
          <w:b w:val="false"/>
          <w:i w:val="false"/>
          <w:color w:val="000000"/>
          <w:sz w:val="28"/>
        </w:rPr>
        <w:t xml:space="preserve">
      стационарный             мобильный </w:t>
      </w:r>
    </w:p>
    <w:bookmarkEnd w:id="1147"/>
    <w:bookmarkStart w:name="z1256" w:id="1148"/>
    <w:p>
      <w:pPr>
        <w:spacing w:after="0"/>
        <w:ind w:left="0"/>
        <w:jc w:val="both"/>
      </w:pPr>
      <w:r>
        <w:rPr>
          <w:rFonts w:ascii="Times New Roman"/>
          <w:b w:val="false"/>
          <w:i w:val="false"/>
          <w:color w:val="000000"/>
          <w:sz w:val="28"/>
        </w:rPr>
        <w:t xml:space="preserve">
      Электрондық пошта мекенжайы (респонденттің) </w:t>
      </w:r>
    </w:p>
    <w:bookmarkEnd w:id="1148"/>
    <w:bookmarkStart w:name="z1257" w:id="1149"/>
    <w:p>
      <w:pPr>
        <w:spacing w:after="0"/>
        <w:ind w:left="0"/>
        <w:jc w:val="both"/>
      </w:pPr>
      <w:r>
        <w:rPr>
          <w:rFonts w:ascii="Times New Roman"/>
          <w:b w:val="false"/>
          <w:i w:val="false"/>
          <w:color w:val="000000"/>
          <w:sz w:val="28"/>
        </w:rPr>
        <w:t xml:space="preserve">
      Адрес электронной почты (респондента) _____________________________________ </w:t>
      </w:r>
    </w:p>
    <w:bookmarkEnd w:id="1149"/>
    <w:bookmarkStart w:name="z1258" w:id="1150"/>
    <w:p>
      <w:pPr>
        <w:spacing w:after="0"/>
        <w:ind w:left="0"/>
        <w:jc w:val="both"/>
      </w:pPr>
      <w:r>
        <w:rPr>
          <w:rFonts w:ascii="Times New Roman"/>
          <w:b w:val="false"/>
          <w:i w:val="false"/>
          <w:color w:val="000000"/>
          <w:sz w:val="28"/>
        </w:rPr>
        <w:t xml:space="preserve">
      Орындаушы </w:t>
      </w:r>
    </w:p>
    <w:bookmarkEnd w:id="1150"/>
    <w:bookmarkStart w:name="z1259" w:id="1151"/>
    <w:p>
      <w:pPr>
        <w:spacing w:after="0"/>
        <w:ind w:left="0"/>
        <w:jc w:val="both"/>
      </w:pPr>
      <w:r>
        <w:rPr>
          <w:rFonts w:ascii="Times New Roman"/>
          <w:b w:val="false"/>
          <w:i w:val="false"/>
          <w:color w:val="000000"/>
          <w:sz w:val="28"/>
        </w:rPr>
        <w:t xml:space="preserve">
      Исполнитель ____________________________________ _________________________ </w:t>
      </w:r>
    </w:p>
    <w:bookmarkEnd w:id="1151"/>
    <w:bookmarkStart w:name="z1260" w:id="1152"/>
    <w:p>
      <w:pPr>
        <w:spacing w:after="0"/>
        <w:ind w:left="0"/>
        <w:jc w:val="both"/>
      </w:pPr>
      <w:r>
        <w:rPr>
          <w:rFonts w:ascii="Times New Roman"/>
          <w:b w:val="false"/>
          <w:i w:val="false"/>
          <w:color w:val="000000"/>
          <w:sz w:val="28"/>
        </w:rPr>
        <w:t>
      тегі, аты және әкесінің аты (бар болған жағдайда) қолы, телефоны (орындаушының)</w:t>
      </w:r>
    </w:p>
    <w:bookmarkEnd w:id="1152"/>
    <w:bookmarkStart w:name="z1261" w:id="1153"/>
    <w:p>
      <w:pPr>
        <w:spacing w:after="0"/>
        <w:ind w:left="0"/>
        <w:jc w:val="both"/>
      </w:pPr>
      <w:r>
        <w:rPr>
          <w:rFonts w:ascii="Times New Roman"/>
          <w:b w:val="false"/>
          <w:i w:val="false"/>
          <w:color w:val="000000"/>
          <w:sz w:val="28"/>
        </w:rPr>
        <w:t>
      фамилия, имя и отчество (при его наличии)       подпись, телефон (исполнителя)</w:t>
      </w:r>
    </w:p>
    <w:bookmarkEnd w:id="1153"/>
    <w:bookmarkStart w:name="z1262" w:id="1154"/>
    <w:p>
      <w:pPr>
        <w:spacing w:after="0"/>
        <w:ind w:left="0"/>
        <w:jc w:val="both"/>
      </w:pPr>
      <w:r>
        <w:rPr>
          <w:rFonts w:ascii="Times New Roman"/>
          <w:b w:val="false"/>
          <w:i w:val="false"/>
          <w:color w:val="000000"/>
          <w:sz w:val="28"/>
        </w:rPr>
        <w:t xml:space="preserve">
      Бас бухгалтер немесе оның </w:t>
      </w:r>
    </w:p>
    <w:bookmarkEnd w:id="1154"/>
    <w:bookmarkStart w:name="z1263" w:id="1155"/>
    <w:p>
      <w:pPr>
        <w:spacing w:after="0"/>
        <w:ind w:left="0"/>
        <w:jc w:val="both"/>
      </w:pPr>
      <w:r>
        <w:rPr>
          <w:rFonts w:ascii="Times New Roman"/>
          <w:b w:val="false"/>
          <w:i w:val="false"/>
          <w:color w:val="000000"/>
          <w:sz w:val="28"/>
        </w:rPr>
        <w:t xml:space="preserve">
      міндетін атқарушы тұлға </w:t>
      </w:r>
    </w:p>
    <w:bookmarkEnd w:id="1155"/>
    <w:bookmarkStart w:name="z1264" w:id="1156"/>
    <w:p>
      <w:pPr>
        <w:spacing w:after="0"/>
        <w:ind w:left="0"/>
        <w:jc w:val="both"/>
      </w:pPr>
      <w:r>
        <w:rPr>
          <w:rFonts w:ascii="Times New Roman"/>
          <w:b w:val="false"/>
          <w:i w:val="false"/>
          <w:color w:val="000000"/>
          <w:sz w:val="28"/>
        </w:rPr>
        <w:t xml:space="preserve">
      Главный бухгалтер или лицо, </w:t>
      </w:r>
    </w:p>
    <w:bookmarkEnd w:id="1156"/>
    <w:bookmarkStart w:name="z1265" w:id="1157"/>
    <w:p>
      <w:pPr>
        <w:spacing w:after="0"/>
        <w:ind w:left="0"/>
        <w:jc w:val="both"/>
      </w:pPr>
      <w:r>
        <w:rPr>
          <w:rFonts w:ascii="Times New Roman"/>
          <w:b w:val="false"/>
          <w:i w:val="false"/>
          <w:color w:val="000000"/>
          <w:sz w:val="28"/>
        </w:rPr>
        <w:t xml:space="preserve">
      исполняющее его обязанности ________________________________ _______________ </w:t>
      </w:r>
    </w:p>
    <w:bookmarkEnd w:id="1157"/>
    <w:bookmarkStart w:name="z1266" w:id="1158"/>
    <w:p>
      <w:pPr>
        <w:spacing w:after="0"/>
        <w:ind w:left="0"/>
        <w:jc w:val="both"/>
      </w:pPr>
      <w:r>
        <w:rPr>
          <w:rFonts w:ascii="Times New Roman"/>
          <w:b w:val="false"/>
          <w:i w:val="false"/>
          <w:color w:val="000000"/>
          <w:sz w:val="28"/>
        </w:rPr>
        <w:t xml:space="preserve">
      тегі, аты және әкесінің аты (бар болған жағдайда)       қолы </w:t>
      </w:r>
    </w:p>
    <w:bookmarkEnd w:id="1158"/>
    <w:bookmarkStart w:name="z1267" w:id="1159"/>
    <w:p>
      <w:pPr>
        <w:spacing w:after="0"/>
        <w:ind w:left="0"/>
        <w:jc w:val="both"/>
      </w:pPr>
      <w:r>
        <w:rPr>
          <w:rFonts w:ascii="Times New Roman"/>
          <w:b w:val="false"/>
          <w:i w:val="false"/>
          <w:color w:val="000000"/>
          <w:sz w:val="28"/>
        </w:rPr>
        <w:t xml:space="preserve">
      фамилия, имя и отчество (при его наличии)             подпись </w:t>
      </w:r>
    </w:p>
    <w:bookmarkEnd w:id="1159"/>
    <w:bookmarkStart w:name="z1268" w:id="1160"/>
    <w:p>
      <w:pPr>
        <w:spacing w:after="0"/>
        <w:ind w:left="0"/>
        <w:jc w:val="both"/>
      </w:pPr>
      <w:r>
        <w:rPr>
          <w:rFonts w:ascii="Times New Roman"/>
          <w:b w:val="false"/>
          <w:i w:val="false"/>
          <w:color w:val="000000"/>
          <w:sz w:val="28"/>
        </w:rPr>
        <w:t xml:space="preserve">
      Басшы немесе оның </w:t>
      </w:r>
    </w:p>
    <w:bookmarkEnd w:id="1160"/>
    <w:bookmarkStart w:name="z1269" w:id="1161"/>
    <w:p>
      <w:pPr>
        <w:spacing w:after="0"/>
        <w:ind w:left="0"/>
        <w:jc w:val="both"/>
      </w:pPr>
      <w:r>
        <w:rPr>
          <w:rFonts w:ascii="Times New Roman"/>
          <w:b w:val="false"/>
          <w:i w:val="false"/>
          <w:color w:val="000000"/>
          <w:sz w:val="28"/>
        </w:rPr>
        <w:t xml:space="preserve">
      міндетін атқарушы тұлға </w:t>
      </w:r>
    </w:p>
    <w:bookmarkEnd w:id="1161"/>
    <w:bookmarkStart w:name="z1270" w:id="1162"/>
    <w:p>
      <w:pPr>
        <w:spacing w:after="0"/>
        <w:ind w:left="0"/>
        <w:jc w:val="both"/>
      </w:pPr>
      <w:r>
        <w:rPr>
          <w:rFonts w:ascii="Times New Roman"/>
          <w:b w:val="false"/>
          <w:i w:val="false"/>
          <w:color w:val="000000"/>
          <w:sz w:val="28"/>
        </w:rPr>
        <w:t xml:space="preserve">
      Руководитель или лицо, </w:t>
      </w:r>
    </w:p>
    <w:bookmarkEnd w:id="1162"/>
    <w:bookmarkStart w:name="z1271" w:id="1163"/>
    <w:p>
      <w:pPr>
        <w:spacing w:after="0"/>
        <w:ind w:left="0"/>
        <w:jc w:val="both"/>
      </w:pPr>
      <w:r>
        <w:rPr>
          <w:rFonts w:ascii="Times New Roman"/>
          <w:b w:val="false"/>
          <w:i w:val="false"/>
          <w:color w:val="000000"/>
          <w:sz w:val="28"/>
        </w:rPr>
        <w:t xml:space="preserve">
      исполняющее его обязанности _____________________________ _________________ </w:t>
      </w:r>
    </w:p>
    <w:bookmarkEnd w:id="1163"/>
    <w:bookmarkStart w:name="z1272" w:id="1164"/>
    <w:p>
      <w:pPr>
        <w:spacing w:after="0"/>
        <w:ind w:left="0"/>
        <w:jc w:val="both"/>
      </w:pPr>
      <w:r>
        <w:rPr>
          <w:rFonts w:ascii="Times New Roman"/>
          <w:b w:val="false"/>
          <w:i w:val="false"/>
          <w:color w:val="000000"/>
          <w:sz w:val="28"/>
        </w:rPr>
        <w:t>
      тегі, аты және әкесінің аты (бар болған жағдайда)       қолы</w:t>
      </w:r>
    </w:p>
    <w:bookmarkEnd w:id="1164"/>
    <w:bookmarkStart w:name="z1273" w:id="1165"/>
    <w:p>
      <w:pPr>
        <w:spacing w:after="0"/>
        <w:ind w:left="0"/>
        <w:jc w:val="both"/>
      </w:pPr>
      <w:r>
        <w:rPr>
          <w:rFonts w:ascii="Times New Roman"/>
          <w:b w:val="false"/>
          <w:i w:val="false"/>
          <w:color w:val="000000"/>
          <w:sz w:val="28"/>
        </w:rPr>
        <w:t>
      фамилия, имя и отчество (при его наличии)             подпись</w:t>
      </w:r>
    </w:p>
    <w:bookmarkEnd w:id="1165"/>
    <w:bookmarkStart w:name="z1274" w:id="1166"/>
    <w:p>
      <w:pPr>
        <w:spacing w:after="0"/>
        <w:ind w:left="0"/>
        <w:jc w:val="both"/>
      </w:pPr>
      <w:r>
        <w:rPr>
          <w:rFonts w:ascii="Times New Roman"/>
          <w:b w:val="false"/>
          <w:i w:val="false"/>
          <w:color w:val="000000"/>
          <w:sz w:val="28"/>
        </w:rPr>
        <w:t>
      Ескертпе:</w:t>
      </w:r>
    </w:p>
    <w:bookmarkEnd w:id="1166"/>
    <w:bookmarkStart w:name="z1275" w:id="1167"/>
    <w:p>
      <w:pPr>
        <w:spacing w:after="0"/>
        <w:ind w:left="0"/>
        <w:jc w:val="both"/>
      </w:pPr>
      <w:r>
        <w:rPr>
          <w:rFonts w:ascii="Times New Roman"/>
          <w:b w:val="false"/>
          <w:i w:val="false"/>
          <w:color w:val="000000"/>
          <w:sz w:val="28"/>
        </w:rPr>
        <w:t>
      Примечание:</w:t>
      </w:r>
    </w:p>
    <w:bookmarkEnd w:id="1167"/>
    <w:bookmarkStart w:name="z1276" w:id="1168"/>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 xml:space="preserve">497-бабында </w:t>
      </w:r>
      <w:r>
        <w:rPr>
          <w:rFonts w:ascii="Times New Roman"/>
          <w:b w:val="false"/>
          <w:i w:val="false"/>
          <w:color w:val="000000"/>
          <w:sz w:val="28"/>
        </w:rPr>
        <w:t xml:space="preserve"> көзделген әкімшілік құқық бұзушылықтар болып табылады.</w:t>
      </w:r>
    </w:p>
    <w:bookmarkEnd w:id="1168"/>
    <w:bookmarkStart w:name="z1277" w:id="1169"/>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bookmarkEnd w:id="11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 және</w:t>
            </w:r>
            <w:r>
              <w:br/>
            </w:r>
            <w:r>
              <w:rPr>
                <w:rFonts w:ascii="Times New Roman"/>
                <w:b w:val="false"/>
                <w:i w:val="false"/>
                <w:color w:val="000000"/>
                <w:sz w:val="20"/>
              </w:rPr>
              <w:t>реформалар агенттігінің</w:t>
            </w:r>
            <w:r>
              <w:br/>
            </w:r>
            <w:r>
              <w:rPr>
                <w:rFonts w:ascii="Times New Roman"/>
                <w:b w:val="false"/>
                <w:i w:val="false"/>
                <w:color w:val="000000"/>
                <w:sz w:val="20"/>
              </w:rPr>
              <w:t>Ұлттық статистика</w:t>
            </w:r>
            <w:r>
              <w:br/>
            </w:r>
            <w:r>
              <w:rPr>
                <w:rFonts w:ascii="Times New Roman"/>
                <w:b w:val="false"/>
                <w:i w:val="false"/>
                <w:color w:val="000000"/>
                <w:sz w:val="20"/>
              </w:rPr>
              <w:t>бюросының басшысы</w:t>
            </w:r>
            <w:r>
              <w:br/>
            </w:r>
            <w:r>
              <w:rPr>
                <w:rFonts w:ascii="Times New Roman"/>
                <w:b w:val="false"/>
                <w:i w:val="false"/>
                <w:color w:val="000000"/>
                <w:sz w:val="20"/>
              </w:rPr>
              <w:t>2026 жылғы 31 тамыздағы</w:t>
            </w:r>
            <w:r>
              <w:br/>
            </w:r>
            <w:r>
              <w:rPr>
                <w:rFonts w:ascii="Times New Roman"/>
                <w:b w:val="false"/>
                <w:i w:val="false"/>
                <w:color w:val="000000"/>
                <w:sz w:val="20"/>
              </w:rPr>
              <w:t>№ 30 бұйрығына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68500" cy="165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1968500" cy="1651000"/>
                          </a:xfrm>
                          <a:prstGeom prst="rect">
                            <a:avLst/>
                          </a:prstGeom>
                        </pic:spPr>
                      </pic:pic>
                    </a:graphicData>
                  </a:graphic>
                </wp:inline>
              </w:drawing>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9" w:id="1170"/>
          <w:p>
            <w:pPr>
              <w:spacing w:after="20"/>
              <w:ind w:left="20"/>
              <w:jc w:val="both"/>
            </w:pPr>
            <w:r>
              <w:rPr>
                <w:rFonts w:ascii="Times New Roman"/>
                <w:b w:val="false"/>
                <w:i w:val="false"/>
                <w:color w:val="000000"/>
                <w:sz w:val="20"/>
              </w:rPr>
              <w:t>
Мемлекеттік статистика органдары</w:t>
            </w:r>
          </w:p>
          <w:bookmarkEnd w:id="1170"/>
          <w:p>
            <w:pPr>
              <w:spacing w:after="20"/>
              <w:ind w:left="20"/>
              <w:jc w:val="both"/>
            </w:pPr>
            <w:r>
              <w:rPr>
                <w:rFonts w:ascii="Times New Roman"/>
                <w:b w:val="false"/>
                <w:i w:val="false"/>
                <w:color w:val="000000"/>
                <w:sz w:val="20"/>
              </w:rPr>
              <w:t>
</w:t>
            </w:r>
            <w:r>
              <w:rPr>
                <w:rFonts w:ascii="Times New Roman"/>
                <w:b w:val="false"/>
                <w:i w:val="false"/>
                <w:color w:val="000000"/>
                <w:sz w:val="20"/>
              </w:rPr>
              <w:t>құпиялылығына кепілдік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Конфиденциальность гарантируется</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органами государственной статистики</w:t>
            </w:r>
          </w:p>
          <w:p>
            <w:pPr>
              <w:spacing w:after="20"/>
              <w:ind w:left="20"/>
              <w:jc w:val="both"/>
            </w:pPr>
            <w:r>
              <w:rPr>
                <w:rFonts w:ascii="Times New Roman"/>
                <w:b w:val="false"/>
                <w:i w:val="false"/>
                <w:color w:val="000000"/>
                <w:sz w:val="20"/>
              </w:rPr>
              <w:t>
</w:t>
            </w:r>
            <w:r>
              <w:rPr>
                <w:rFonts w:ascii="Times New Roman"/>
                <w:b w:val="false"/>
                <w:i w:val="false"/>
                <w:color w:val="000000"/>
                <w:sz w:val="20"/>
              </w:rPr>
              <w:t>Жалпымемлекеттік статистикалық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байқаудың статистикалық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Статистическая форма общегосударственного</w:t>
            </w:r>
          </w:p>
          <w:p>
            <w:pPr>
              <w:spacing w:after="20"/>
              <w:ind w:left="20"/>
              <w:jc w:val="both"/>
            </w:pPr>
            <w:r>
              <w:rPr>
                <w:rFonts w:ascii="Times New Roman"/>
                <w:b w:val="false"/>
                <w:i w:val="false"/>
                <w:color w:val="000000"/>
                <w:sz w:val="20"/>
              </w:rPr>
              <w:t>
статистического наблюдения</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6" w:id="1171"/>
          <w:p>
            <w:pPr>
              <w:spacing w:after="20"/>
              <w:ind w:left="20"/>
              <w:jc w:val="both"/>
            </w:pPr>
            <w:r>
              <w:rPr>
                <w:rFonts w:ascii="Times New Roman"/>
                <w:b w:val="false"/>
                <w:i w:val="false"/>
                <w:color w:val="000000"/>
                <w:sz w:val="20"/>
              </w:rPr>
              <w:t>
Қазақстан Республикасы</w:t>
            </w:r>
          </w:p>
          <w:bookmarkEnd w:id="1171"/>
          <w:p>
            <w:pPr>
              <w:spacing w:after="20"/>
              <w:ind w:left="20"/>
              <w:jc w:val="both"/>
            </w:pPr>
            <w:r>
              <w:rPr>
                <w:rFonts w:ascii="Times New Roman"/>
                <w:b w:val="false"/>
                <w:i w:val="false"/>
                <w:color w:val="000000"/>
                <w:sz w:val="20"/>
              </w:rPr>
              <w:t>
</w:t>
            </w:r>
            <w:r>
              <w:rPr>
                <w:rFonts w:ascii="Times New Roman"/>
                <w:b w:val="false"/>
                <w:i w:val="false"/>
                <w:color w:val="000000"/>
                <w:sz w:val="20"/>
              </w:rPr>
              <w:t>Ұлттық экономика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министрлігінің Статистика</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комитеті төрағасының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2020 жылғы 4 ақпандағы № 14</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бұйрығына 11-қосымша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Приложение 11 к приказу</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Председателя Комитета по статистике</w:t>
            </w:r>
          </w:p>
          <w:p>
            <w:pPr>
              <w:spacing w:after="20"/>
              <w:ind w:left="20"/>
              <w:jc w:val="both"/>
            </w:pPr>
            <w:r>
              <w:rPr>
                <w:rFonts w:ascii="Times New Roman"/>
                <w:b w:val="false"/>
                <w:i w:val="false"/>
                <w:color w:val="000000"/>
                <w:sz w:val="20"/>
              </w:rPr>
              <w:t>
</w:t>
            </w:r>
            <w:r>
              <w:rPr>
                <w:rFonts w:ascii="Times New Roman"/>
                <w:b w:val="false"/>
                <w:i w:val="false"/>
                <w:color w:val="000000"/>
                <w:sz w:val="20"/>
              </w:rPr>
              <w:t>Министерства национальной экономики</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от 4 февраля 2020 года</w:t>
            </w:r>
          </w:p>
          <w:p>
            <w:pPr>
              <w:spacing w:after="20"/>
              <w:ind w:left="20"/>
              <w:jc w:val="both"/>
            </w:pPr>
            <w:r>
              <w:rPr>
                <w:rFonts w:ascii="Times New Roman"/>
                <w:b w:val="false"/>
                <w:i w:val="false"/>
                <w:color w:val="000000"/>
                <w:sz w:val="20"/>
              </w:rPr>
              <w:t>
№ 14</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7" w:id="1172"/>
          <w:p>
            <w:pPr>
              <w:spacing w:after="20"/>
              <w:ind w:left="20"/>
              <w:jc w:val="both"/>
            </w:pPr>
            <w:r>
              <w:rPr>
                <w:rFonts w:ascii="Times New Roman"/>
                <w:b w:val="false"/>
                <w:i w:val="false"/>
                <w:color w:val="000000"/>
                <w:sz w:val="20"/>
              </w:rPr>
              <w:t>
Шағын кәсіпорынның қызметі туралы есеп</w:t>
            </w:r>
          </w:p>
          <w:bookmarkEnd w:id="1172"/>
          <w:p>
            <w:pPr>
              <w:spacing w:after="20"/>
              <w:ind w:left="20"/>
              <w:jc w:val="both"/>
            </w:pPr>
            <w:r>
              <w:rPr>
                <w:rFonts w:ascii="Times New Roman"/>
                <w:b w:val="false"/>
                <w:i w:val="false"/>
                <w:color w:val="000000"/>
                <w:sz w:val="20"/>
              </w:rPr>
              <w:t>
Отчет о деятельности малого предприятия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8" w:id="1173"/>
          <w:p>
            <w:pPr>
              <w:spacing w:after="20"/>
              <w:ind w:left="20"/>
              <w:jc w:val="both"/>
            </w:pPr>
            <w:r>
              <w:rPr>
                <w:rFonts w:ascii="Times New Roman"/>
                <w:b w:val="false"/>
                <w:i w:val="false"/>
                <w:color w:val="000000"/>
                <w:sz w:val="20"/>
              </w:rPr>
              <w:t xml:space="preserve">
Индексі </w:t>
            </w:r>
          </w:p>
          <w:bookmarkEnd w:id="1173"/>
          <w:p>
            <w:pPr>
              <w:spacing w:after="20"/>
              <w:ind w:left="20"/>
              <w:jc w:val="both"/>
            </w:pPr>
            <w:r>
              <w:rPr>
                <w:rFonts w:ascii="Times New Roman"/>
                <w:b w:val="false"/>
                <w:i w:val="false"/>
                <w:color w:val="000000"/>
                <w:sz w:val="20"/>
              </w:rPr>
              <w:t>
Индекс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2-МП</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9" w:id="1174"/>
          <w:p>
            <w:pPr>
              <w:spacing w:after="20"/>
              <w:ind w:left="20"/>
              <w:jc w:val="both"/>
            </w:pPr>
            <w:r>
              <w:rPr>
                <w:rFonts w:ascii="Times New Roman"/>
                <w:b w:val="false"/>
                <w:i w:val="false"/>
                <w:color w:val="000000"/>
                <w:sz w:val="20"/>
              </w:rPr>
              <w:t>
 Жылдық</w:t>
            </w:r>
          </w:p>
          <w:bookmarkEnd w:id="1174"/>
          <w:p>
            <w:pPr>
              <w:spacing w:after="20"/>
              <w:ind w:left="20"/>
              <w:jc w:val="both"/>
            </w:pPr>
            <w:r>
              <w:rPr>
                <w:rFonts w:ascii="Times New Roman"/>
                <w:b w:val="false"/>
                <w:i w:val="false"/>
                <w:color w:val="000000"/>
                <w:sz w:val="20"/>
              </w:rPr>
              <w:t>
Годовая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0" w:id="1175"/>
          <w:p>
            <w:pPr>
              <w:spacing w:after="20"/>
              <w:ind w:left="20"/>
              <w:jc w:val="both"/>
            </w:pPr>
            <w:r>
              <w:rPr>
                <w:rFonts w:ascii="Times New Roman"/>
                <w:b w:val="false"/>
                <w:i w:val="false"/>
                <w:color w:val="000000"/>
                <w:sz w:val="20"/>
              </w:rPr>
              <w:t>
Есепті кезең</w:t>
            </w:r>
          </w:p>
          <w:bookmarkEnd w:id="1175"/>
          <w:p>
            <w:pPr>
              <w:spacing w:after="20"/>
              <w:ind w:left="20"/>
              <w:jc w:val="both"/>
            </w:pPr>
            <w:r>
              <w:rPr>
                <w:rFonts w:ascii="Times New Roman"/>
                <w:b w:val="false"/>
                <w:i w:val="false"/>
                <w:color w:val="000000"/>
                <w:sz w:val="20"/>
              </w:rPr>
              <w:t>
Отчетный период</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700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1270000" cy="482600"/>
                          </a:xfrm>
                          <a:prstGeom prst="rect">
                            <a:avLst/>
                          </a:prstGeom>
                        </pic:spPr>
                      </pic:pic>
                    </a:graphicData>
                  </a:graphic>
                </wp:inline>
              </w:drawing>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1" w:id="1176"/>
          <w:p>
            <w:pPr>
              <w:spacing w:after="20"/>
              <w:ind w:left="20"/>
              <w:jc w:val="both"/>
            </w:pPr>
            <w:r>
              <w:rPr>
                <w:rFonts w:ascii="Times New Roman"/>
                <w:b w:val="false"/>
                <w:i w:val="false"/>
                <w:color w:val="000000"/>
                <w:sz w:val="20"/>
              </w:rPr>
              <w:t>
жыл</w:t>
            </w:r>
          </w:p>
          <w:bookmarkEnd w:id="1176"/>
          <w:p>
            <w:pPr>
              <w:spacing w:after="20"/>
              <w:ind w:left="20"/>
              <w:jc w:val="both"/>
            </w:pPr>
            <w:r>
              <w:rPr>
                <w:rFonts w:ascii="Times New Roman"/>
                <w:b w:val="false"/>
                <w:i w:val="false"/>
                <w:color w:val="000000"/>
                <w:sz w:val="20"/>
              </w:rPr>
              <w:t>
 год</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2" w:id="1177"/>
          <w:p>
            <w:pPr>
              <w:spacing w:after="20"/>
              <w:ind w:left="20"/>
              <w:jc w:val="both"/>
            </w:pPr>
            <w:r>
              <w:rPr>
                <w:rFonts w:ascii="Times New Roman"/>
                <w:b w:val="false"/>
                <w:i w:val="false"/>
                <w:color w:val="000000"/>
                <w:sz w:val="20"/>
              </w:rPr>
              <w:t>
Қызметкерлерінің тізімдік саны 100 адамнан аспайтын, кәсіпкерлік қызметті жүзеге асыратын заңды тұлғалар және (немесе) шетелдік заңды тұлғалардың филиалдары ұсынады. Статистикалық нысанды білім беру, денсаулық сақтау ұйымдары, банктер, сақтандыру ұйымдары, бірыңғай жинақтаушы зейнетақы қоры, қоғамдық бірлестіктер, қоғамдық қорлар ұсынбайды.</w:t>
            </w:r>
          </w:p>
          <w:bookmarkEnd w:id="1177"/>
          <w:p>
            <w:pPr>
              <w:spacing w:after="20"/>
              <w:ind w:left="20"/>
              <w:jc w:val="both"/>
            </w:pPr>
            <w:r>
              <w:rPr>
                <w:rFonts w:ascii="Times New Roman"/>
                <w:b w:val="false"/>
                <w:i w:val="false"/>
                <w:color w:val="000000"/>
                <w:sz w:val="20"/>
              </w:rPr>
              <w:t>
Представляют юридические лица и (или) филиалы иностранных юридических лиц, осуществляющие предпринимательскую деятельность, со списочной численностью работников не более 100 человек. Не представляют статистическую форму организации образования, здравоохранения, банки, страховые организации, единый накопительный пенсионный фонд, общественные объединения, общественные фонды.</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3" w:id="1178"/>
          <w:p>
            <w:pPr>
              <w:spacing w:after="20"/>
              <w:ind w:left="20"/>
              <w:jc w:val="both"/>
            </w:pPr>
            <w:r>
              <w:rPr>
                <w:rFonts w:ascii="Times New Roman"/>
                <w:b w:val="false"/>
                <w:i w:val="false"/>
                <w:color w:val="000000"/>
                <w:sz w:val="20"/>
              </w:rPr>
              <w:t>
Ұсыну мерзімі – есепті кезеңнен кейінгі 31 наурызға (қоса алғанда) дейін</w:t>
            </w:r>
          </w:p>
          <w:bookmarkEnd w:id="1178"/>
          <w:p>
            <w:pPr>
              <w:spacing w:after="20"/>
              <w:ind w:left="20"/>
              <w:jc w:val="both"/>
            </w:pPr>
            <w:r>
              <w:rPr>
                <w:rFonts w:ascii="Times New Roman"/>
                <w:b w:val="false"/>
                <w:i w:val="false"/>
                <w:color w:val="000000"/>
                <w:sz w:val="20"/>
              </w:rPr>
              <w:t>
Срок представления – до 31 марта (включительно) после отчетного периода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4" w:id="1179"/>
          <w:p>
            <w:pPr>
              <w:spacing w:after="20"/>
              <w:ind w:left="20"/>
              <w:jc w:val="both"/>
            </w:pPr>
            <w:r>
              <w:rPr>
                <w:rFonts w:ascii="Times New Roman"/>
                <w:b w:val="false"/>
                <w:i w:val="false"/>
                <w:color w:val="000000"/>
                <w:sz w:val="20"/>
              </w:rPr>
              <w:t>
БСН коы</w:t>
            </w:r>
          </w:p>
          <w:bookmarkEnd w:id="1179"/>
          <w:p>
            <w:pPr>
              <w:spacing w:after="20"/>
              <w:ind w:left="20"/>
              <w:jc w:val="both"/>
            </w:pPr>
            <w:r>
              <w:rPr>
                <w:rFonts w:ascii="Times New Roman"/>
                <w:b w:val="false"/>
                <w:i w:val="false"/>
                <w:color w:val="000000"/>
                <w:sz w:val="20"/>
              </w:rPr>
              <w:t>
код БИН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2324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5232400" cy="698500"/>
                          </a:xfrm>
                          <a:prstGeom prst="rect">
                            <a:avLst/>
                          </a:prstGeom>
                        </pic:spPr>
                      </pic:pic>
                    </a:graphicData>
                  </a:graphic>
                </wp:inline>
              </w:drawing>
            </w: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05" w:id="1180"/>
    <w:p>
      <w:pPr>
        <w:spacing w:after="0"/>
        <w:ind w:left="0"/>
        <w:jc w:val="both"/>
      </w:pPr>
      <w:r>
        <w:rPr>
          <w:rFonts w:ascii="Times New Roman"/>
          <w:b w:val="false"/>
          <w:i w:val="false"/>
          <w:color w:val="000000"/>
          <w:sz w:val="28"/>
        </w:rPr>
        <w:t>
      1. Қызметкерлер санын көрсетіңіз, адам</w:t>
      </w:r>
    </w:p>
    <w:bookmarkEnd w:id="1180"/>
    <w:bookmarkStart w:name="z1306" w:id="1181"/>
    <w:p>
      <w:pPr>
        <w:spacing w:after="0"/>
        <w:ind w:left="0"/>
        <w:jc w:val="both"/>
      </w:pPr>
      <w:r>
        <w:rPr>
          <w:rFonts w:ascii="Times New Roman"/>
          <w:b w:val="false"/>
          <w:i w:val="false"/>
          <w:color w:val="000000"/>
          <w:sz w:val="28"/>
        </w:rPr>
        <w:t>
      Укажите численность работников, человек</w:t>
      </w:r>
    </w:p>
    <w:bookmarkEnd w:id="1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7" w:id="1182"/>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182"/>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8" w:id="1183"/>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bookmarkEnd w:id="1183"/>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9" w:id="1184"/>
          <w:p>
            <w:pPr>
              <w:spacing w:after="20"/>
              <w:ind w:left="20"/>
              <w:jc w:val="both"/>
            </w:pPr>
            <w:r>
              <w:rPr>
                <w:rFonts w:ascii="Times New Roman"/>
                <w:b w:val="false"/>
                <w:i w:val="false"/>
                <w:color w:val="000000"/>
                <w:sz w:val="20"/>
              </w:rPr>
              <w:t>
</w:t>
            </w:r>
            <w:r>
              <w:rPr>
                <w:rFonts w:ascii="Times New Roman"/>
                <w:b/>
                <w:i w:val="false"/>
                <w:color w:val="000000"/>
                <w:sz w:val="20"/>
              </w:rPr>
              <w:t>Есепті жылға</w:t>
            </w:r>
          </w:p>
          <w:bookmarkEnd w:id="1184"/>
          <w:p>
            <w:pPr>
              <w:spacing w:after="20"/>
              <w:ind w:left="20"/>
              <w:jc w:val="both"/>
            </w:pPr>
            <w:r>
              <w:rPr>
                <w:rFonts w:ascii="Times New Roman"/>
                <w:b w:val="false"/>
                <w:i w:val="false"/>
                <w:color w:val="000000"/>
                <w:sz w:val="20"/>
              </w:rPr>
              <w:t>
</w:t>
            </w:r>
            <w:r>
              <w:rPr>
                <w:rFonts w:ascii="Times New Roman"/>
                <w:b/>
                <w:i w:val="false"/>
                <w:color w:val="000000"/>
                <w:sz w:val="20"/>
              </w:rPr>
              <w:t>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0" w:id="1185"/>
          <w:p>
            <w:pPr>
              <w:spacing w:after="20"/>
              <w:ind w:left="20"/>
              <w:jc w:val="both"/>
            </w:pPr>
            <w:r>
              <w:rPr>
                <w:rFonts w:ascii="Times New Roman"/>
                <w:b w:val="false"/>
                <w:i w:val="false"/>
                <w:color w:val="000000"/>
                <w:sz w:val="20"/>
              </w:rPr>
              <w:t>
Есепті кезеңге орташа алғандағы қызметкерлердің тізімдік саны</w:t>
            </w:r>
          </w:p>
          <w:bookmarkEnd w:id="1185"/>
          <w:p>
            <w:pPr>
              <w:spacing w:after="20"/>
              <w:ind w:left="20"/>
              <w:jc w:val="both"/>
            </w:pPr>
            <w:r>
              <w:rPr>
                <w:rFonts w:ascii="Times New Roman"/>
                <w:b w:val="false"/>
                <w:i w:val="false"/>
                <w:color w:val="000000"/>
                <w:sz w:val="20"/>
              </w:rPr>
              <w:t>
Списочная численность работников в среднем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1" w:id="1186"/>
          <w:p>
            <w:pPr>
              <w:spacing w:after="20"/>
              <w:ind w:left="20"/>
              <w:jc w:val="both"/>
            </w:pPr>
            <w:r>
              <w:rPr>
                <w:rFonts w:ascii="Times New Roman"/>
                <w:b w:val="false"/>
                <w:i w:val="false"/>
                <w:color w:val="000000"/>
                <w:sz w:val="20"/>
              </w:rPr>
              <w:t>
одан есепті кезеңге орташа алғандағы әйелдердің тізімдік саны</w:t>
            </w:r>
          </w:p>
          <w:bookmarkEnd w:id="1186"/>
          <w:p>
            <w:pPr>
              <w:spacing w:after="20"/>
              <w:ind w:left="20"/>
              <w:jc w:val="both"/>
            </w:pPr>
            <w:r>
              <w:rPr>
                <w:rFonts w:ascii="Times New Roman"/>
                <w:b w:val="false"/>
                <w:i w:val="false"/>
                <w:color w:val="000000"/>
                <w:sz w:val="20"/>
              </w:rPr>
              <w:t>
из нее списочная численность женщин в среднем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2" w:id="1187"/>
          <w:p>
            <w:pPr>
              <w:spacing w:after="20"/>
              <w:ind w:left="20"/>
              <w:jc w:val="both"/>
            </w:pPr>
            <w:r>
              <w:rPr>
                <w:rFonts w:ascii="Times New Roman"/>
                <w:b w:val="false"/>
                <w:i w:val="false"/>
                <w:color w:val="000000"/>
                <w:sz w:val="20"/>
              </w:rPr>
              <w:t xml:space="preserve">
Қызметті қоса атқару бойынша (басқа ұйымдардан) қабылданған қызметкерлер саны </w:t>
            </w:r>
          </w:p>
          <w:bookmarkEnd w:id="1187"/>
          <w:p>
            <w:pPr>
              <w:spacing w:after="20"/>
              <w:ind w:left="20"/>
              <w:jc w:val="both"/>
            </w:pPr>
            <w:r>
              <w:rPr>
                <w:rFonts w:ascii="Times New Roman"/>
                <w:b w:val="false"/>
                <w:i w:val="false"/>
                <w:color w:val="000000"/>
                <w:sz w:val="20"/>
              </w:rPr>
              <w:t>
Численность работников, принятых по совместительству (из других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3" w:id="1188"/>
          <w:p>
            <w:pPr>
              <w:spacing w:after="20"/>
              <w:ind w:left="20"/>
              <w:jc w:val="both"/>
            </w:pPr>
            <w:r>
              <w:rPr>
                <w:rFonts w:ascii="Times New Roman"/>
                <w:b w:val="false"/>
                <w:i w:val="false"/>
                <w:color w:val="000000"/>
                <w:sz w:val="20"/>
              </w:rPr>
              <w:t>
Жұмысты құқықтық-азаматтық сипаттағы шарттар бойынша орындайтын қызметкерлердің саны</w:t>
            </w:r>
          </w:p>
          <w:bookmarkEnd w:id="1188"/>
          <w:p>
            <w:pPr>
              <w:spacing w:after="20"/>
              <w:ind w:left="20"/>
              <w:jc w:val="both"/>
            </w:pPr>
            <w:r>
              <w:rPr>
                <w:rFonts w:ascii="Times New Roman"/>
                <w:b w:val="false"/>
                <w:i w:val="false"/>
                <w:color w:val="000000"/>
                <w:sz w:val="20"/>
              </w:rPr>
              <w:t>
Численность работников, выполняющих работы по договорам гражданско-правового характера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4" w:id="1189"/>
          <w:p>
            <w:pPr>
              <w:spacing w:after="20"/>
              <w:ind w:left="20"/>
              <w:jc w:val="both"/>
            </w:pPr>
            <w:r>
              <w:rPr>
                <w:rFonts w:ascii="Times New Roman"/>
                <w:b w:val="false"/>
                <w:i w:val="false"/>
                <w:color w:val="000000"/>
                <w:sz w:val="20"/>
              </w:rPr>
              <w:t xml:space="preserve">
Қызметкерлер саны, барлығы </w:t>
            </w:r>
          </w:p>
          <w:bookmarkEnd w:id="1189"/>
          <w:p>
            <w:pPr>
              <w:spacing w:after="20"/>
              <w:ind w:left="20"/>
              <w:jc w:val="both"/>
            </w:pPr>
            <w:r>
              <w:rPr>
                <w:rFonts w:ascii="Times New Roman"/>
                <w:b w:val="false"/>
                <w:i w:val="false"/>
                <w:color w:val="000000"/>
                <w:sz w:val="20"/>
              </w:rPr>
              <w:t>
Численность работников,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5" w:id="1190"/>
          <w:p>
            <w:pPr>
              <w:spacing w:after="20"/>
              <w:ind w:left="20"/>
              <w:jc w:val="both"/>
            </w:pPr>
            <w:r>
              <w:rPr>
                <w:rFonts w:ascii="Times New Roman"/>
                <w:b w:val="false"/>
                <w:i w:val="false"/>
                <w:color w:val="000000"/>
                <w:sz w:val="20"/>
              </w:rPr>
              <w:t>
Қызметкерлердің нақты саны (орташа жалақыны есептеу үшін қабылданатын)</w:t>
            </w:r>
          </w:p>
          <w:bookmarkEnd w:id="1190"/>
          <w:p>
            <w:pPr>
              <w:spacing w:after="20"/>
              <w:ind w:left="20"/>
              <w:jc w:val="both"/>
            </w:pPr>
            <w:r>
              <w:rPr>
                <w:rFonts w:ascii="Times New Roman"/>
                <w:b w:val="false"/>
                <w:i w:val="false"/>
                <w:color w:val="000000"/>
                <w:sz w:val="20"/>
              </w:rPr>
              <w:t>
Фактическая численность работников (принимаемая для исчисления средней заработной платы)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6" w:id="1191"/>
          <w:p>
            <w:pPr>
              <w:spacing w:after="20"/>
              <w:ind w:left="20"/>
              <w:jc w:val="both"/>
            </w:pPr>
            <w:r>
              <w:rPr>
                <w:rFonts w:ascii="Times New Roman"/>
                <w:b w:val="false"/>
                <w:i w:val="false"/>
                <w:color w:val="000000"/>
                <w:sz w:val="20"/>
              </w:rPr>
              <w:t>
одан әйелдердің нақты саны</w:t>
            </w:r>
          </w:p>
          <w:bookmarkEnd w:id="1191"/>
          <w:p>
            <w:pPr>
              <w:spacing w:after="20"/>
              <w:ind w:left="20"/>
              <w:jc w:val="both"/>
            </w:pPr>
            <w:r>
              <w:rPr>
                <w:rFonts w:ascii="Times New Roman"/>
                <w:b w:val="false"/>
                <w:i w:val="false"/>
                <w:color w:val="000000"/>
                <w:sz w:val="20"/>
              </w:rPr>
              <w:t xml:space="preserve">
из нее фактическая численность женщин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7" w:id="1192"/>
          <w:p>
            <w:pPr>
              <w:spacing w:after="20"/>
              <w:ind w:left="20"/>
              <w:jc w:val="both"/>
            </w:pPr>
            <w:r>
              <w:rPr>
                <w:rFonts w:ascii="Times New Roman"/>
                <w:b w:val="false"/>
                <w:i w:val="false"/>
                <w:color w:val="000000"/>
                <w:sz w:val="20"/>
              </w:rPr>
              <w:t>
Барлық қызметкерлердің нақты атқарған адам-сағатының саны, адам-сағат</w:t>
            </w:r>
          </w:p>
          <w:bookmarkEnd w:id="1192"/>
          <w:p>
            <w:pPr>
              <w:spacing w:after="20"/>
              <w:ind w:left="20"/>
              <w:jc w:val="both"/>
            </w:pPr>
            <w:r>
              <w:rPr>
                <w:rFonts w:ascii="Times New Roman"/>
                <w:b w:val="false"/>
                <w:i w:val="false"/>
                <w:color w:val="000000"/>
                <w:sz w:val="20"/>
              </w:rPr>
              <w:t>
Число фактически отработанных человеко-часов всеми работниками, человеко-часов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8" w:id="1193"/>
          <w:p>
            <w:pPr>
              <w:spacing w:after="20"/>
              <w:ind w:left="20"/>
              <w:jc w:val="both"/>
            </w:pPr>
            <w:r>
              <w:rPr>
                <w:rFonts w:ascii="Times New Roman"/>
                <w:b w:val="false"/>
                <w:i w:val="false"/>
                <w:color w:val="000000"/>
                <w:sz w:val="20"/>
              </w:rPr>
              <w:t>
одан әйелдердің атқарғаны</w:t>
            </w:r>
          </w:p>
          <w:bookmarkEnd w:id="1193"/>
          <w:p>
            <w:pPr>
              <w:spacing w:after="20"/>
              <w:ind w:left="20"/>
              <w:jc w:val="both"/>
            </w:pPr>
            <w:r>
              <w:rPr>
                <w:rFonts w:ascii="Times New Roman"/>
                <w:b w:val="false"/>
                <w:i w:val="false"/>
                <w:color w:val="000000"/>
                <w:sz w:val="20"/>
              </w:rPr>
              <w:t xml:space="preserve">
из них отработано женщинами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9" w:id="1194"/>
          <w:p>
            <w:pPr>
              <w:spacing w:after="20"/>
              <w:ind w:left="20"/>
              <w:jc w:val="both"/>
            </w:pPr>
            <w:r>
              <w:rPr>
                <w:rFonts w:ascii="Times New Roman"/>
                <w:b w:val="false"/>
                <w:i w:val="false"/>
                <w:color w:val="000000"/>
                <w:sz w:val="20"/>
              </w:rPr>
              <w:t>
Шағын кәсіпорындарда толық емес жұмыс күні немесе толық емес жұмыс аптасымен жұмыс істейтіндердің саны, адам</w:t>
            </w:r>
          </w:p>
          <w:bookmarkEnd w:id="1194"/>
          <w:p>
            <w:pPr>
              <w:spacing w:after="20"/>
              <w:ind w:left="20"/>
              <w:jc w:val="both"/>
            </w:pPr>
            <w:r>
              <w:rPr>
                <w:rFonts w:ascii="Times New Roman"/>
                <w:b w:val="false"/>
                <w:i w:val="false"/>
                <w:color w:val="000000"/>
                <w:sz w:val="20"/>
              </w:rPr>
              <w:t>
Численность работающих неполный рабочий день или неполную рабочую неделю на малых предприятиях, человек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0" w:id="1195"/>
          <w:p>
            <w:pPr>
              <w:spacing w:after="20"/>
              <w:ind w:left="20"/>
              <w:jc w:val="both"/>
            </w:pPr>
            <w:r>
              <w:rPr>
                <w:rFonts w:ascii="Times New Roman"/>
                <w:b w:val="false"/>
                <w:i w:val="false"/>
                <w:color w:val="000000"/>
                <w:sz w:val="20"/>
              </w:rPr>
              <w:t>
Шағын кәсіпорындарда өндірістің бос тұрып қалуына байланысты уақытша жұмыс істемейтін қызметкерлердің саны, адам</w:t>
            </w:r>
          </w:p>
          <w:bookmarkEnd w:id="1195"/>
          <w:p>
            <w:pPr>
              <w:spacing w:after="20"/>
              <w:ind w:left="20"/>
              <w:jc w:val="both"/>
            </w:pPr>
            <w:r>
              <w:rPr>
                <w:rFonts w:ascii="Times New Roman"/>
                <w:b w:val="false"/>
                <w:i w:val="false"/>
                <w:color w:val="000000"/>
                <w:sz w:val="20"/>
              </w:rPr>
              <w:t>
Численность работников, временно неработающих в связи с простоем производства на малых предприятиях, человек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1" w:id="1196"/>
          <w:p>
            <w:pPr>
              <w:spacing w:after="20"/>
              <w:ind w:left="20"/>
              <w:jc w:val="both"/>
            </w:pPr>
            <w:r>
              <w:rPr>
                <w:rFonts w:ascii="Times New Roman"/>
                <w:b w:val="false"/>
                <w:i w:val="false"/>
                <w:color w:val="000000"/>
                <w:sz w:val="20"/>
              </w:rPr>
              <w:t>
Шағын кәсіпорындарда қашықтан жұмыс істейтін қызметкерлердің саны, адам</w:t>
            </w:r>
          </w:p>
          <w:bookmarkEnd w:id="1196"/>
          <w:p>
            <w:pPr>
              <w:spacing w:after="20"/>
              <w:ind w:left="20"/>
              <w:jc w:val="both"/>
            </w:pPr>
            <w:r>
              <w:rPr>
                <w:rFonts w:ascii="Times New Roman"/>
                <w:b w:val="false"/>
                <w:i w:val="false"/>
                <w:color w:val="000000"/>
                <w:sz w:val="20"/>
              </w:rPr>
              <w:t>
Численность работающих на дистанционной работе на малых предприятиях, человек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22" w:id="1197"/>
    <w:p>
      <w:pPr>
        <w:spacing w:after="0"/>
        <w:ind w:left="0"/>
        <w:jc w:val="both"/>
      </w:pPr>
      <w:r>
        <w:rPr>
          <w:rFonts w:ascii="Times New Roman"/>
          <w:b w:val="false"/>
          <w:i w:val="false"/>
          <w:color w:val="000000"/>
          <w:sz w:val="28"/>
        </w:rPr>
        <w:t>
      1.1. Жұмыс күшінің қозғалысын көрсетіңіз, адам</w:t>
      </w:r>
    </w:p>
    <w:bookmarkEnd w:id="1197"/>
    <w:bookmarkStart w:name="z1323" w:id="1198"/>
    <w:p>
      <w:pPr>
        <w:spacing w:after="0"/>
        <w:ind w:left="0"/>
        <w:jc w:val="both"/>
      </w:pPr>
      <w:r>
        <w:rPr>
          <w:rFonts w:ascii="Times New Roman"/>
          <w:b w:val="false"/>
          <w:i w:val="false"/>
          <w:color w:val="000000"/>
          <w:sz w:val="28"/>
        </w:rPr>
        <w:t>
      Укажите движение рабочей силы, человек</w:t>
      </w:r>
    </w:p>
    <w:bookmarkEnd w:id="1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4" w:id="1199"/>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199"/>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5" w:id="1200"/>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bookmarkEnd w:id="1200"/>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6" w:id="1201"/>
          <w:p>
            <w:pPr>
              <w:spacing w:after="20"/>
              <w:ind w:left="20"/>
              <w:jc w:val="both"/>
            </w:pPr>
            <w:r>
              <w:rPr>
                <w:rFonts w:ascii="Times New Roman"/>
                <w:b w:val="false"/>
                <w:i w:val="false"/>
                <w:color w:val="000000"/>
                <w:sz w:val="20"/>
              </w:rPr>
              <w:t>
</w:t>
            </w:r>
            <w:r>
              <w:rPr>
                <w:rFonts w:ascii="Times New Roman"/>
                <w:b/>
                <w:i w:val="false"/>
                <w:color w:val="000000"/>
                <w:sz w:val="20"/>
              </w:rPr>
              <w:t>Есепті жылға</w:t>
            </w:r>
          </w:p>
          <w:bookmarkEnd w:id="1201"/>
          <w:p>
            <w:pPr>
              <w:spacing w:after="20"/>
              <w:ind w:left="20"/>
              <w:jc w:val="both"/>
            </w:pPr>
            <w:r>
              <w:rPr>
                <w:rFonts w:ascii="Times New Roman"/>
                <w:b w:val="false"/>
                <w:i w:val="false"/>
                <w:color w:val="000000"/>
                <w:sz w:val="20"/>
              </w:rPr>
              <w:t>
</w:t>
            </w:r>
            <w:r>
              <w:rPr>
                <w:rFonts w:ascii="Times New Roman"/>
                <w:b/>
                <w:i w:val="false"/>
                <w:color w:val="000000"/>
                <w:sz w:val="20"/>
              </w:rPr>
              <w:t>За отчетный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7" w:id="1202"/>
          <w:p>
            <w:pPr>
              <w:spacing w:after="20"/>
              <w:ind w:left="20"/>
              <w:jc w:val="both"/>
            </w:pPr>
            <w:r>
              <w:rPr>
                <w:rFonts w:ascii="Times New Roman"/>
                <w:b w:val="false"/>
                <w:i w:val="false"/>
                <w:color w:val="000000"/>
                <w:sz w:val="20"/>
              </w:rPr>
              <w:t>
</w:t>
            </w:r>
            <w:r>
              <w:rPr>
                <w:rFonts w:ascii="Times New Roman"/>
                <w:b/>
                <w:i w:val="false"/>
                <w:color w:val="000000"/>
                <w:sz w:val="20"/>
              </w:rPr>
              <w:t>1-бағаннан әйелдер</w:t>
            </w:r>
          </w:p>
          <w:bookmarkEnd w:id="1202"/>
          <w:p>
            <w:pPr>
              <w:spacing w:after="20"/>
              <w:ind w:left="20"/>
              <w:jc w:val="both"/>
            </w:pPr>
            <w:r>
              <w:rPr>
                <w:rFonts w:ascii="Times New Roman"/>
                <w:b w:val="false"/>
                <w:i w:val="false"/>
                <w:color w:val="000000"/>
                <w:sz w:val="20"/>
              </w:rPr>
              <w:t>
</w:t>
            </w:r>
            <w:r>
              <w:rPr>
                <w:rFonts w:ascii="Times New Roman"/>
                <w:b/>
                <w:i w:val="false"/>
                <w:color w:val="000000"/>
                <w:sz w:val="20"/>
              </w:rPr>
              <w:t xml:space="preserve">Из </w:t>
            </w:r>
            <w:r>
              <w:rPr>
                <w:rFonts w:ascii="Times New Roman"/>
                <w:b/>
                <w:i w:val="false"/>
                <w:color w:val="000000"/>
                <w:sz w:val="20"/>
              </w:rPr>
              <w:t>графы 1 женщин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8" w:id="1203"/>
          <w:p>
            <w:pPr>
              <w:spacing w:after="20"/>
              <w:ind w:left="20"/>
              <w:jc w:val="both"/>
            </w:pPr>
            <w:r>
              <w:rPr>
                <w:rFonts w:ascii="Times New Roman"/>
                <w:b w:val="false"/>
                <w:i w:val="false"/>
                <w:color w:val="000000"/>
                <w:sz w:val="20"/>
              </w:rPr>
              <w:t>
Жыл басына қызметкерлердің тізімдік саны</w:t>
            </w:r>
          </w:p>
          <w:bookmarkEnd w:id="1203"/>
          <w:p>
            <w:pPr>
              <w:spacing w:after="20"/>
              <w:ind w:left="20"/>
              <w:jc w:val="both"/>
            </w:pPr>
            <w:r>
              <w:rPr>
                <w:rFonts w:ascii="Times New Roman"/>
                <w:b w:val="false"/>
                <w:i w:val="false"/>
                <w:color w:val="000000"/>
                <w:sz w:val="20"/>
              </w:rPr>
              <w:t>
Списочная численность работников на начало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9" w:id="1204"/>
          <w:p>
            <w:pPr>
              <w:spacing w:after="20"/>
              <w:ind w:left="20"/>
              <w:jc w:val="both"/>
            </w:pPr>
            <w:r>
              <w:rPr>
                <w:rFonts w:ascii="Times New Roman"/>
                <w:b w:val="false"/>
                <w:i w:val="false"/>
                <w:color w:val="000000"/>
                <w:sz w:val="20"/>
              </w:rPr>
              <w:t>
Қабылданған қызметкерлер</w:t>
            </w:r>
          </w:p>
          <w:bookmarkEnd w:id="1204"/>
          <w:p>
            <w:pPr>
              <w:spacing w:after="20"/>
              <w:ind w:left="20"/>
              <w:jc w:val="both"/>
            </w:pPr>
            <w:r>
              <w:rPr>
                <w:rFonts w:ascii="Times New Roman"/>
                <w:b w:val="false"/>
                <w:i w:val="false"/>
                <w:color w:val="000000"/>
                <w:sz w:val="20"/>
              </w:rPr>
              <w:t>
Принято работников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0" w:id="1205"/>
          <w:p>
            <w:pPr>
              <w:spacing w:after="20"/>
              <w:ind w:left="20"/>
              <w:jc w:val="both"/>
            </w:pPr>
            <w:r>
              <w:rPr>
                <w:rFonts w:ascii="Times New Roman"/>
                <w:b w:val="false"/>
                <w:i w:val="false"/>
                <w:color w:val="000000"/>
                <w:sz w:val="20"/>
              </w:rPr>
              <w:t>
 олардан:</w:t>
            </w:r>
          </w:p>
          <w:bookmarkEnd w:id="1205"/>
          <w:p>
            <w:pPr>
              <w:spacing w:after="20"/>
              <w:ind w:left="20"/>
              <w:jc w:val="both"/>
            </w:pPr>
            <w:r>
              <w:rPr>
                <w:rFonts w:ascii="Times New Roman"/>
                <w:b w:val="false"/>
                <w:i w:val="false"/>
                <w:color w:val="000000"/>
                <w:sz w:val="20"/>
              </w:rPr>
              <w:t>
из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1" w:id="1206"/>
          <w:p>
            <w:pPr>
              <w:spacing w:after="20"/>
              <w:ind w:left="20"/>
              <w:jc w:val="both"/>
            </w:pPr>
            <w:r>
              <w:rPr>
                <w:rFonts w:ascii="Times New Roman"/>
                <w:b w:val="false"/>
                <w:i w:val="false"/>
                <w:color w:val="000000"/>
                <w:sz w:val="20"/>
              </w:rPr>
              <w:t xml:space="preserve">
жаңадан құрылған жұмыс орындарына </w:t>
            </w:r>
          </w:p>
          <w:bookmarkEnd w:id="1206"/>
          <w:p>
            <w:pPr>
              <w:spacing w:after="20"/>
              <w:ind w:left="20"/>
              <w:jc w:val="both"/>
            </w:pPr>
            <w:r>
              <w:rPr>
                <w:rFonts w:ascii="Times New Roman"/>
                <w:b w:val="false"/>
                <w:i w:val="false"/>
                <w:color w:val="000000"/>
                <w:sz w:val="20"/>
              </w:rPr>
              <w:t>
на вновь созданные рабочие места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2" w:id="1207"/>
          <w:p>
            <w:pPr>
              <w:spacing w:after="20"/>
              <w:ind w:left="20"/>
              <w:jc w:val="both"/>
            </w:pPr>
            <w:r>
              <w:rPr>
                <w:rFonts w:ascii="Times New Roman"/>
                <w:b w:val="false"/>
                <w:i w:val="false"/>
                <w:color w:val="000000"/>
                <w:sz w:val="20"/>
              </w:rPr>
              <w:t>
жыл басына мүгедектігі бар қызметкерлер</w:t>
            </w:r>
          </w:p>
          <w:bookmarkEnd w:id="1207"/>
          <w:p>
            <w:pPr>
              <w:spacing w:after="20"/>
              <w:ind w:left="20"/>
              <w:jc w:val="both"/>
            </w:pPr>
            <w:r>
              <w:rPr>
                <w:rFonts w:ascii="Times New Roman"/>
                <w:b w:val="false"/>
                <w:i w:val="false"/>
                <w:color w:val="000000"/>
                <w:sz w:val="20"/>
              </w:rPr>
              <w:t>
работников, имеющих инвалидность на начало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3" w:id="1208"/>
          <w:p>
            <w:pPr>
              <w:spacing w:after="20"/>
              <w:ind w:left="20"/>
              <w:jc w:val="both"/>
            </w:pPr>
            <w:r>
              <w:rPr>
                <w:rFonts w:ascii="Times New Roman"/>
                <w:b w:val="false"/>
                <w:i w:val="false"/>
                <w:color w:val="000000"/>
                <w:sz w:val="20"/>
              </w:rPr>
              <w:t>
Жұмыстан шыққан қызметкерлер</w:t>
            </w:r>
          </w:p>
          <w:bookmarkEnd w:id="1208"/>
          <w:p>
            <w:pPr>
              <w:spacing w:after="20"/>
              <w:ind w:left="20"/>
              <w:jc w:val="both"/>
            </w:pPr>
            <w:r>
              <w:rPr>
                <w:rFonts w:ascii="Times New Roman"/>
                <w:b w:val="false"/>
                <w:i w:val="false"/>
                <w:color w:val="000000"/>
                <w:sz w:val="20"/>
              </w:rPr>
              <w:t>
Выбыло работников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4" w:id="1209"/>
          <w:p>
            <w:pPr>
              <w:spacing w:after="20"/>
              <w:ind w:left="20"/>
              <w:jc w:val="both"/>
            </w:pPr>
            <w:r>
              <w:rPr>
                <w:rFonts w:ascii="Times New Roman"/>
                <w:b w:val="false"/>
                <w:i w:val="false"/>
                <w:color w:val="000000"/>
                <w:sz w:val="20"/>
              </w:rPr>
              <w:t>
олардан</w:t>
            </w:r>
          </w:p>
          <w:bookmarkEnd w:id="1209"/>
          <w:p>
            <w:pPr>
              <w:spacing w:after="20"/>
              <w:ind w:left="20"/>
              <w:jc w:val="both"/>
            </w:pPr>
            <w:r>
              <w:rPr>
                <w:rFonts w:ascii="Times New Roman"/>
                <w:b w:val="false"/>
                <w:i w:val="false"/>
                <w:color w:val="000000"/>
                <w:sz w:val="20"/>
              </w:rPr>
              <w:t>
из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5" w:id="1210"/>
          <w:p>
            <w:pPr>
              <w:spacing w:after="20"/>
              <w:ind w:left="20"/>
              <w:jc w:val="both"/>
            </w:pPr>
            <w:r>
              <w:rPr>
                <w:rFonts w:ascii="Times New Roman"/>
                <w:b w:val="false"/>
                <w:i w:val="false"/>
                <w:color w:val="000000"/>
                <w:sz w:val="20"/>
              </w:rPr>
              <w:t>
персонал санын қысқартуға байланысты</w:t>
            </w:r>
          </w:p>
          <w:bookmarkEnd w:id="1210"/>
          <w:p>
            <w:pPr>
              <w:spacing w:after="20"/>
              <w:ind w:left="20"/>
              <w:jc w:val="both"/>
            </w:pPr>
            <w:r>
              <w:rPr>
                <w:rFonts w:ascii="Times New Roman"/>
                <w:b w:val="false"/>
                <w:i w:val="false"/>
                <w:color w:val="000000"/>
                <w:sz w:val="20"/>
              </w:rPr>
              <w:t xml:space="preserve">
в связи с сокращением численности персонала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6" w:id="1211"/>
          <w:p>
            <w:pPr>
              <w:spacing w:after="20"/>
              <w:ind w:left="20"/>
              <w:jc w:val="both"/>
            </w:pPr>
            <w:r>
              <w:rPr>
                <w:rFonts w:ascii="Times New Roman"/>
                <w:b w:val="false"/>
                <w:i w:val="false"/>
                <w:color w:val="000000"/>
                <w:sz w:val="20"/>
              </w:rPr>
              <w:t>
кəсіпорынның таратылуына байланысты</w:t>
            </w:r>
          </w:p>
          <w:bookmarkEnd w:id="1211"/>
          <w:p>
            <w:pPr>
              <w:spacing w:after="20"/>
              <w:ind w:left="20"/>
              <w:jc w:val="both"/>
            </w:pPr>
            <w:r>
              <w:rPr>
                <w:rFonts w:ascii="Times New Roman"/>
                <w:b w:val="false"/>
                <w:i w:val="false"/>
                <w:color w:val="000000"/>
                <w:sz w:val="20"/>
              </w:rPr>
              <w:t>
в связи с ликвидацией предприятия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7" w:id="1212"/>
          <w:p>
            <w:pPr>
              <w:spacing w:after="20"/>
              <w:ind w:left="20"/>
              <w:jc w:val="both"/>
            </w:pPr>
            <w:r>
              <w:rPr>
                <w:rFonts w:ascii="Times New Roman"/>
                <w:b w:val="false"/>
                <w:i w:val="false"/>
                <w:color w:val="000000"/>
                <w:sz w:val="20"/>
              </w:rPr>
              <w:t>
біліктілігінің жетіспеуі салдарынан қызметкердің атқаратын лауазымына немесе орындайтын жұмысына сәйкес келмеуіне байланысты</w:t>
            </w:r>
          </w:p>
          <w:bookmarkEnd w:id="1212"/>
          <w:p>
            <w:pPr>
              <w:spacing w:after="20"/>
              <w:ind w:left="20"/>
              <w:jc w:val="both"/>
            </w:pPr>
            <w:r>
              <w:rPr>
                <w:rFonts w:ascii="Times New Roman"/>
                <w:b w:val="false"/>
                <w:i w:val="false"/>
                <w:color w:val="000000"/>
                <w:sz w:val="20"/>
              </w:rPr>
              <w:t>
в связи с несоответствием занимаемой должности или выполняемой работе вследствие недостаточной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8" w:id="1213"/>
          <w:p>
            <w:pPr>
              <w:spacing w:after="20"/>
              <w:ind w:left="20"/>
              <w:jc w:val="both"/>
            </w:pPr>
            <w:r>
              <w:rPr>
                <w:rFonts w:ascii="Times New Roman"/>
                <w:b w:val="false"/>
                <w:i w:val="false"/>
                <w:color w:val="000000"/>
                <w:sz w:val="20"/>
              </w:rPr>
              <w:t>
еңбек тәртібін бұзуына байланысты</w:t>
            </w:r>
          </w:p>
          <w:bookmarkEnd w:id="1213"/>
          <w:p>
            <w:pPr>
              <w:spacing w:after="20"/>
              <w:ind w:left="20"/>
              <w:jc w:val="both"/>
            </w:pPr>
            <w:r>
              <w:rPr>
                <w:rFonts w:ascii="Times New Roman"/>
                <w:b w:val="false"/>
                <w:i w:val="false"/>
                <w:color w:val="000000"/>
                <w:sz w:val="20"/>
              </w:rPr>
              <w:t>
в связи с нарушением трудовой дисциплины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9" w:id="1214"/>
          <w:p>
            <w:pPr>
              <w:spacing w:after="20"/>
              <w:ind w:left="20"/>
              <w:jc w:val="both"/>
            </w:pPr>
            <w:r>
              <w:rPr>
                <w:rFonts w:ascii="Times New Roman"/>
                <w:b w:val="false"/>
                <w:i w:val="false"/>
                <w:color w:val="000000"/>
                <w:sz w:val="20"/>
              </w:rPr>
              <w:t xml:space="preserve">
тараптардың еркінен тыс мән-жайларға байланысты </w:t>
            </w:r>
          </w:p>
          <w:bookmarkEnd w:id="1214"/>
          <w:p>
            <w:pPr>
              <w:spacing w:after="20"/>
              <w:ind w:left="20"/>
              <w:jc w:val="both"/>
            </w:pPr>
            <w:r>
              <w:rPr>
                <w:rFonts w:ascii="Times New Roman"/>
                <w:b w:val="false"/>
                <w:i w:val="false"/>
                <w:color w:val="000000"/>
                <w:sz w:val="20"/>
              </w:rPr>
              <w:t>
в связи с обстоятельствами не зависящими от воли сторон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0" w:id="1215"/>
          <w:p>
            <w:pPr>
              <w:spacing w:after="20"/>
              <w:ind w:left="20"/>
              <w:jc w:val="both"/>
            </w:pPr>
            <w:r>
              <w:rPr>
                <w:rFonts w:ascii="Times New Roman"/>
                <w:b w:val="false"/>
                <w:i w:val="false"/>
                <w:color w:val="000000"/>
                <w:sz w:val="20"/>
              </w:rPr>
              <w:t>
өз еркі бойынша (қызметкердің бастамасы бойынша)</w:t>
            </w:r>
          </w:p>
          <w:bookmarkEnd w:id="1215"/>
          <w:p>
            <w:pPr>
              <w:spacing w:after="20"/>
              <w:ind w:left="20"/>
              <w:jc w:val="both"/>
            </w:pPr>
            <w:r>
              <w:rPr>
                <w:rFonts w:ascii="Times New Roman"/>
                <w:b w:val="false"/>
                <w:i w:val="false"/>
                <w:color w:val="000000"/>
                <w:sz w:val="20"/>
              </w:rPr>
              <w:t>
по собственному желанию (по инициативе работника)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1" w:id="1216"/>
          <w:p>
            <w:pPr>
              <w:spacing w:after="20"/>
              <w:ind w:left="20"/>
              <w:jc w:val="both"/>
            </w:pPr>
            <w:r>
              <w:rPr>
                <w:rFonts w:ascii="Times New Roman"/>
                <w:b w:val="false"/>
                <w:i w:val="false"/>
                <w:color w:val="000000"/>
                <w:sz w:val="20"/>
              </w:rPr>
              <w:t>
басқа да себептер бойынша</w:t>
            </w:r>
          </w:p>
          <w:bookmarkEnd w:id="1216"/>
          <w:p>
            <w:pPr>
              <w:spacing w:after="20"/>
              <w:ind w:left="20"/>
              <w:jc w:val="both"/>
            </w:pPr>
            <w:r>
              <w:rPr>
                <w:rFonts w:ascii="Times New Roman"/>
                <w:b w:val="false"/>
                <w:i w:val="false"/>
                <w:color w:val="000000"/>
                <w:sz w:val="20"/>
              </w:rPr>
              <w:t>
по другим причинам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2" w:id="1217"/>
          <w:p>
            <w:pPr>
              <w:spacing w:after="20"/>
              <w:ind w:left="20"/>
              <w:jc w:val="both"/>
            </w:pPr>
            <w:r>
              <w:rPr>
                <w:rFonts w:ascii="Times New Roman"/>
                <w:b w:val="false"/>
                <w:i w:val="false"/>
                <w:color w:val="000000"/>
                <w:sz w:val="20"/>
              </w:rPr>
              <w:t>
Жыл соңына қызметкерлердің тізімдік саны</w:t>
            </w:r>
          </w:p>
          <w:bookmarkEnd w:id="1217"/>
          <w:p>
            <w:pPr>
              <w:spacing w:after="20"/>
              <w:ind w:left="20"/>
              <w:jc w:val="both"/>
            </w:pPr>
            <w:r>
              <w:rPr>
                <w:rFonts w:ascii="Times New Roman"/>
                <w:b w:val="false"/>
                <w:i w:val="false"/>
                <w:color w:val="000000"/>
                <w:sz w:val="20"/>
              </w:rPr>
              <w:t>
Списочная численность работников на конец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3" w:id="1218"/>
          <w:p>
            <w:pPr>
              <w:spacing w:after="20"/>
              <w:ind w:left="20"/>
              <w:jc w:val="both"/>
            </w:pPr>
            <w:r>
              <w:rPr>
                <w:rFonts w:ascii="Times New Roman"/>
                <w:b w:val="false"/>
                <w:i w:val="false"/>
                <w:color w:val="000000"/>
                <w:sz w:val="20"/>
              </w:rPr>
              <w:t xml:space="preserve">
оның ішінде мынадай жастағы адамдар: </w:t>
            </w:r>
          </w:p>
          <w:bookmarkEnd w:id="1218"/>
          <w:p>
            <w:pPr>
              <w:spacing w:after="20"/>
              <w:ind w:left="20"/>
              <w:jc w:val="both"/>
            </w:pPr>
            <w:r>
              <w:rPr>
                <w:rFonts w:ascii="Times New Roman"/>
                <w:b w:val="false"/>
                <w:i w:val="false"/>
                <w:color w:val="000000"/>
                <w:sz w:val="20"/>
              </w:rPr>
              <w:t>
в том числе лица в возрасте: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4" w:id="1219"/>
          <w:p>
            <w:pPr>
              <w:spacing w:after="20"/>
              <w:ind w:left="20"/>
              <w:jc w:val="both"/>
            </w:pPr>
            <w:r>
              <w:rPr>
                <w:rFonts w:ascii="Times New Roman"/>
                <w:b w:val="false"/>
                <w:i w:val="false"/>
                <w:color w:val="000000"/>
                <w:sz w:val="20"/>
              </w:rPr>
              <w:t>
14 – 15 жас</w:t>
            </w:r>
          </w:p>
          <w:bookmarkEnd w:id="1219"/>
          <w:p>
            <w:pPr>
              <w:spacing w:after="20"/>
              <w:ind w:left="20"/>
              <w:jc w:val="both"/>
            </w:pPr>
            <w:r>
              <w:rPr>
                <w:rFonts w:ascii="Times New Roman"/>
                <w:b w:val="false"/>
                <w:i w:val="false"/>
                <w:color w:val="000000"/>
                <w:sz w:val="20"/>
              </w:rPr>
              <w:t>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5" w:id="1220"/>
          <w:p>
            <w:pPr>
              <w:spacing w:after="20"/>
              <w:ind w:left="20"/>
              <w:jc w:val="both"/>
            </w:pPr>
            <w:r>
              <w:rPr>
                <w:rFonts w:ascii="Times New Roman"/>
                <w:b w:val="false"/>
                <w:i w:val="false"/>
                <w:color w:val="000000"/>
                <w:sz w:val="20"/>
              </w:rPr>
              <w:t>
16 – 28 жас</w:t>
            </w:r>
          </w:p>
          <w:bookmarkEnd w:id="1220"/>
          <w:p>
            <w:pPr>
              <w:spacing w:after="20"/>
              <w:ind w:left="20"/>
              <w:jc w:val="both"/>
            </w:pPr>
            <w:r>
              <w:rPr>
                <w:rFonts w:ascii="Times New Roman"/>
                <w:b w:val="false"/>
                <w:i w:val="false"/>
                <w:color w:val="000000"/>
                <w:sz w:val="20"/>
              </w:rPr>
              <w:t>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6" w:id="1221"/>
          <w:p>
            <w:pPr>
              <w:spacing w:after="20"/>
              <w:ind w:left="20"/>
              <w:jc w:val="both"/>
            </w:pPr>
            <w:r>
              <w:rPr>
                <w:rFonts w:ascii="Times New Roman"/>
                <w:b w:val="false"/>
                <w:i w:val="false"/>
                <w:color w:val="000000"/>
                <w:sz w:val="20"/>
              </w:rPr>
              <w:t>
29 – 49 жас</w:t>
            </w:r>
          </w:p>
          <w:bookmarkEnd w:id="1221"/>
          <w:p>
            <w:pPr>
              <w:spacing w:after="20"/>
              <w:ind w:left="20"/>
              <w:jc w:val="both"/>
            </w:pPr>
            <w:r>
              <w:rPr>
                <w:rFonts w:ascii="Times New Roman"/>
                <w:b w:val="false"/>
                <w:i w:val="false"/>
                <w:color w:val="000000"/>
                <w:sz w:val="20"/>
              </w:rPr>
              <w:t>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7" w:id="1222"/>
          <w:p>
            <w:pPr>
              <w:spacing w:after="20"/>
              <w:ind w:left="20"/>
              <w:jc w:val="both"/>
            </w:pPr>
            <w:r>
              <w:rPr>
                <w:rFonts w:ascii="Times New Roman"/>
                <w:b w:val="false"/>
                <w:i w:val="false"/>
                <w:color w:val="000000"/>
                <w:sz w:val="20"/>
              </w:rPr>
              <w:t>
50 жас және одан жоғары</w:t>
            </w:r>
          </w:p>
          <w:bookmarkEnd w:id="1222"/>
          <w:p>
            <w:pPr>
              <w:spacing w:after="20"/>
              <w:ind w:left="20"/>
              <w:jc w:val="both"/>
            </w:pPr>
            <w:r>
              <w:rPr>
                <w:rFonts w:ascii="Times New Roman"/>
                <w:b w:val="false"/>
                <w:i w:val="false"/>
                <w:color w:val="000000"/>
                <w:sz w:val="20"/>
              </w:rPr>
              <w:t>
лет и старше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8" w:id="1223"/>
          <w:p>
            <w:pPr>
              <w:spacing w:after="20"/>
              <w:ind w:left="20"/>
              <w:jc w:val="both"/>
            </w:pPr>
            <w:r>
              <w:rPr>
                <w:rFonts w:ascii="Times New Roman"/>
                <w:b w:val="false"/>
                <w:i w:val="false"/>
                <w:color w:val="000000"/>
                <w:sz w:val="20"/>
              </w:rPr>
              <w:t xml:space="preserve">
4-жолдан: </w:t>
            </w:r>
          </w:p>
          <w:bookmarkEnd w:id="122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жыл соңына жұмыс істейтін зейнеткерлер </w:t>
            </w:r>
          </w:p>
          <w:p>
            <w:pPr>
              <w:spacing w:after="20"/>
              <w:ind w:left="20"/>
              <w:jc w:val="both"/>
            </w:pPr>
            <w:r>
              <w:rPr>
                <w:rFonts w:ascii="Times New Roman"/>
                <w:b w:val="false"/>
                <w:i w:val="false"/>
                <w:color w:val="000000"/>
                <w:sz w:val="20"/>
              </w:rPr>
              <w:t>
</w:t>
            </w:r>
            <w:r>
              <w:rPr>
                <w:rFonts w:ascii="Times New Roman"/>
                <w:b w:val="false"/>
                <w:i w:val="false"/>
                <w:color w:val="000000"/>
                <w:sz w:val="20"/>
              </w:rPr>
              <w:t>из строки 4:</w:t>
            </w:r>
          </w:p>
          <w:p>
            <w:pPr>
              <w:spacing w:after="20"/>
              <w:ind w:left="20"/>
              <w:jc w:val="both"/>
            </w:pPr>
            <w:r>
              <w:rPr>
                <w:rFonts w:ascii="Times New Roman"/>
                <w:b w:val="false"/>
                <w:i w:val="false"/>
                <w:color w:val="000000"/>
                <w:sz w:val="20"/>
              </w:rPr>
              <w:t>
работающие пенсионеры на конец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1" w:id="1224"/>
          <w:p>
            <w:pPr>
              <w:spacing w:after="20"/>
              <w:ind w:left="20"/>
              <w:jc w:val="both"/>
            </w:pPr>
            <w:r>
              <w:rPr>
                <w:rFonts w:ascii="Times New Roman"/>
                <w:b w:val="false"/>
                <w:i w:val="false"/>
                <w:color w:val="000000"/>
                <w:sz w:val="20"/>
              </w:rPr>
              <w:t xml:space="preserve">
4-жолдан: </w:t>
            </w:r>
          </w:p>
          <w:bookmarkEnd w:id="1224"/>
          <w:p>
            <w:pPr>
              <w:spacing w:after="20"/>
              <w:ind w:left="20"/>
              <w:jc w:val="both"/>
            </w:pPr>
            <w:r>
              <w:rPr>
                <w:rFonts w:ascii="Times New Roman"/>
                <w:b w:val="false"/>
                <w:i w:val="false"/>
                <w:color w:val="000000"/>
                <w:sz w:val="20"/>
              </w:rPr>
              <w:t>
</w:t>
            </w:r>
            <w:r>
              <w:rPr>
                <w:rFonts w:ascii="Times New Roman"/>
                <w:b w:val="false"/>
                <w:i w:val="false"/>
                <w:color w:val="000000"/>
                <w:sz w:val="20"/>
              </w:rPr>
              <w:t>жыл соңына мүгедектігі бар қызметкерлер</w:t>
            </w:r>
          </w:p>
          <w:p>
            <w:pPr>
              <w:spacing w:after="20"/>
              <w:ind w:left="20"/>
              <w:jc w:val="both"/>
            </w:pPr>
            <w:r>
              <w:rPr>
                <w:rFonts w:ascii="Times New Roman"/>
                <w:b w:val="false"/>
                <w:i w:val="false"/>
                <w:color w:val="000000"/>
                <w:sz w:val="20"/>
              </w:rPr>
              <w:t>
</w:t>
            </w:r>
            <w:r>
              <w:rPr>
                <w:rFonts w:ascii="Times New Roman"/>
                <w:b w:val="false"/>
                <w:i w:val="false"/>
                <w:color w:val="000000"/>
                <w:sz w:val="20"/>
              </w:rPr>
              <w:t>из строки 4:</w:t>
            </w:r>
          </w:p>
          <w:p>
            <w:pPr>
              <w:spacing w:after="20"/>
              <w:ind w:left="20"/>
              <w:jc w:val="both"/>
            </w:pPr>
            <w:r>
              <w:rPr>
                <w:rFonts w:ascii="Times New Roman"/>
                <w:b w:val="false"/>
                <w:i w:val="false"/>
                <w:color w:val="000000"/>
                <w:sz w:val="20"/>
              </w:rPr>
              <w:t>
работники, имеющие инвалидность на конец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4" w:id="1225"/>
          <w:p>
            <w:pPr>
              <w:spacing w:after="20"/>
              <w:ind w:left="20"/>
              <w:jc w:val="both"/>
            </w:pPr>
            <w:r>
              <w:rPr>
                <w:rFonts w:ascii="Times New Roman"/>
                <w:b w:val="false"/>
                <w:i w:val="false"/>
                <w:color w:val="000000"/>
                <w:sz w:val="20"/>
              </w:rPr>
              <w:t xml:space="preserve">
4-жолдан: </w:t>
            </w:r>
          </w:p>
          <w:bookmarkEnd w:id="1225"/>
          <w:p>
            <w:pPr>
              <w:spacing w:after="20"/>
              <w:ind w:left="20"/>
              <w:jc w:val="both"/>
            </w:pPr>
            <w:r>
              <w:rPr>
                <w:rFonts w:ascii="Times New Roman"/>
                <w:b w:val="false"/>
                <w:i w:val="false"/>
                <w:color w:val="000000"/>
                <w:sz w:val="20"/>
              </w:rPr>
              <w:t>
</w:t>
            </w:r>
            <w:r>
              <w:rPr>
                <w:rFonts w:ascii="Times New Roman"/>
                <w:b w:val="false"/>
                <w:i w:val="false"/>
                <w:color w:val="000000"/>
                <w:sz w:val="20"/>
              </w:rPr>
              <w:t>жыл соңына "жасыл жұмыс орындарында" жұмыс істейтіндердің 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из строки 4:</w:t>
            </w:r>
          </w:p>
          <w:p>
            <w:pPr>
              <w:spacing w:after="20"/>
              <w:ind w:left="20"/>
              <w:jc w:val="both"/>
            </w:pPr>
            <w:r>
              <w:rPr>
                <w:rFonts w:ascii="Times New Roman"/>
                <w:b w:val="false"/>
                <w:i w:val="false"/>
                <w:color w:val="000000"/>
                <w:sz w:val="20"/>
              </w:rPr>
              <w:t>
численность работающих на "зеленых рабочих местах" на конец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7" w:id="1226"/>
          <w:p>
            <w:pPr>
              <w:spacing w:after="20"/>
              <w:ind w:left="20"/>
              <w:jc w:val="both"/>
            </w:pPr>
            <w:r>
              <w:rPr>
                <w:rFonts w:ascii="Times New Roman"/>
                <w:b w:val="false"/>
                <w:i w:val="false"/>
                <w:color w:val="000000"/>
                <w:sz w:val="20"/>
              </w:rPr>
              <w:t>
Жыл соңына кәсіпорындағы бос орындардың саны</w:t>
            </w:r>
          </w:p>
          <w:bookmarkEnd w:id="1226"/>
          <w:p>
            <w:pPr>
              <w:spacing w:after="20"/>
              <w:ind w:left="20"/>
              <w:jc w:val="both"/>
            </w:pPr>
            <w:r>
              <w:rPr>
                <w:rFonts w:ascii="Times New Roman"/>
                <w:b w:val="false"/>
                <w:i w:val="false"/>
                <w:color w:val="000000"/>
                <w:sz w:val="20"/>
              </w:rPr>
              <w:t xml:space="preserve">
Число вакантных мест на предприятии на конец года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58" w:id="1227"/>
    <w:p>
      <w:pPr>
        <w:spacing w:after="0"/>
        <w:ind w:left="0"/>
        <w:jc w:val="both"/>
      </w:pPr>
      <w:r>
        <w:rPr>
          <w:rFonts w:ascii="Times New Roman"/>
          <w:b w:val="false"/>
          <w:i w:val="false"/>
          <w:color w:val="000000"/>
          <w:sz w:val="28"/>
        </w:rPr>
        <w:t>
      2. Өндірілген өнім, орындалған жұмыстар мен көрсетілген қызметтердің көлемі, өнімдерді өткізу мен қызметтерді көрсетуден түскен кіріс туралы ақпаратты көрсетіңіз, мың теңге</w:t>
      </w:r>
    </w:p>
    <w:bookmarkEnd w:id="1227"/>
    <w:bookmarkStart w:name="z1359" w:id="1228"/>
    <w:p>
      <w:pPr>
        <w:spacing w:after="0"/>
        <w:ind w:left="0"/>
        <w:jc w:val="both"/>
      </w:pPr>
      <w:r>
        <w:rPr>
          <w:rFonts w:ascii="Times New Roman"/>
          <w:b w:val="false"/>
          <w:i w:val="false"/>
          <w:color w:val="000000"/>
          <w:sz w:val="28"/>
        </w:rPr>
        <w:t>
      Укажите информацию об объеме произведенной продукции, выполненных работ и оказанных услуг, доходе от реализации продукции и оказания услуг, тысяч теңге</w:t>
      </w:r>
    </w:p>
    <w:bookmarkEnd w:id="1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0" w:id="1229"/>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229"/>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1" w:id="1230"/>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bookmarkEnd w:id="1230"/>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2" w:id="1231"/>
          <w:p>
            <w:pPr>
              <w:spacing w:after="20"/>
              <w:ind w:left="20"/>
              <w:jc w:val="both"/>
            </w:pPr>
            <w:r>
              <w:rPr>
                <w:rFonts w:ascii="Times New Roman"/>
                <w:b w:val="false"/>
                <w:i w:val="false"/>
                <w:color w:val="000000"/>
                <w:sz w:val="20"/>
              </w:rPr>
              <w:t>
</w:t>
            </w:r>
            <w:r>
              <w:rPr>
                <w:rFonts w:ascii="Times New Roman"/>
                <w:b/>
                <w:i w:val="false"/>
                <w:color w:val="000000"/>
                <w:sz w:val="20"/>
              </w:rPr>
              <w:t>Өндірілген</w:t>
            </w:r>
            <w:r>
              <w:rPr>
                <w:rFonts w:ascii="Times New Roman"/>
                <w:b/>
                <w:i w:val="false"/>
                <w:color w:val="000000"/>
                <w:sz w:val="20"/>
              </w:rPr>
              <w:t xml:space="preserve"> өнім, орындалған жұмыстар мен көрсетілген қызметтердің көл</w:t>
            </w:r>
            <w:r>
              <w:rPr>
                <w:rFonts w:ascii="Times New Roman"/>
                <w:b/>
                <w:i w:val="false"/>
                <w:color w:val="000000"/>
                <w:sz w:val="20"/>
              </w:rPr>
              <w:t xml:space="preserve">емі </w:t>
            </w:r>
          </w:p>
          <w:bookmarkEnd w:id="1231"/>
          <w:p>
            <w:pPr>
              <w:spacing w:after="20"/>
              <w:ind w:left="20"/>
              <w:jc w:val="both"/>
            </w:pPr>
            <w:r>
              <w:rPr>
                <w:rFonts w:ascii="Times New Roman"/>
                <w:b w:val="false"/>
                <w:i w:val="false"/>
                <w:color w:val="000000"/>
                <w:sz w:val="20"/>
              </w:rPr>
              <w:t>
</w:t>
            </w:r>
            <w:r>
              <w:rPr>
                <w:rFonts w:ascii="Times New Roman"/>
                <w:b/>
                <w:i w:val="false"/>
                <w:color w:val="000000"/>
                <w:sz w:val="20"/>
              </w:rPr>
              <w:t xml:space="preserve">Объем произведенной продукции, выполненных работ и оказанных услуг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3" w:id="1232"/>
          <w:p>
            <w:pPr>
              <w:spacing w:after="20"/>
              <w:ind w:left="20"/>
              <w:jc w:val="both"/>
            </w:pPr>
            <w:r>
              <w:rPr>
                <w:rFonts w:ascii="Times New Roman"/>
                <w:b w:val="false"/>
                <w:i w:val="false"/>
                <w:color w:val="000000"/>
                <w:sz w:val="20"/>
              </w:rPr>
              <w:t>
</w:t>
            </w:r>
            <w:r>
              <w:rPr>
                <w:rFonts w:ascii="Times New Roman"/>
                <w:b/>
                <w:i w:val="false"/>
                <w:color w:val="000000"/>
                <w:sz w:val="20"/>
              </w:rPr>
              <w:t>Өнімдерді</w:t>
            </w:r>
            <w:r>
              <w:rPr>
                <w:rFonts w:ascii="Times New Roman"/>
                <w:b/>
                <w:i w:val="false"/>
                <w:color w:val="000000"/>
                <w:sz w:val="20"/>
              </w:rPr>
              <w:t xml:space="preserve"> өткізу мен қызметтерді көрсетуден түскен кіріс</w:t>
            </w:r>
          </w:p>
          <w:bookmarkEnd w:id="1232"/>
          <w:p>
            <w:pPr>
              <w:spacing w:after="20"/>
              <w:ind w:left="20"/>
              <w:jc w:val="both"/>
            </w:pPr>
            <w:r>
              <w:rPr>
                <w:rFonts w:ascii="Times New Roman"/>
                <w:b w:val="false"/>
                <w:i w:val="false"/>
                <w:color w:val="000000"/>
                <w:sz w:val="20"/>
              </w:rPr>
              <w:t>
</w:t>
            </w:r>
            <w:r>
              <w:rPr>
                <w:rFonts w:ascii="Times New Roman"/>
                <w:b/>
                <w:i w:val="false"/>
                <w:color w:val="000000"/>
                <w:sz w:val="20"/>
              </w:rPr>
              <w:t>Доход от реализации продукции и оказания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4" w:id="1233"/>
          <w:p>
            <w:pPr>
              <w:spacing w:after="20"/>
              <w:ind w:left="20"/>
              <w:jc w:val="both"/>
            </w:pPr>
            <w:r>
              <w:rPr>
                <w:rFonts w:ascii="Times New Roman"/>
                <w:b w:val="false"/>
                <w:i w:val="false"/>
                <w:color w:val="000000"/>
                <w:sz w:val="20"/>
              </w:rPr>
              <w:t>
 Барлығы</w:t>
            </w:r>
          </w:p>
          <w:bookmarkEnd w:id="1233"/>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5" w:id="1234"/>
          <w:p>
            <w:pPr>
              <w:spacing w:after="20"/>
              <w:ind w:left="20"/>
              <w:jc w:val="both"/>
            </w:pPr>
            <w:r>
              <w:rPr>
                <w:rFonts w:ascii="Times New Roman"/>
                <w:b w:val="false"/>
                <w:i w:val="false"/>
                <w:color w:val="000000"/>
                <w:sz w:val="20"/>
              </w:rPr>
              <w:t>
қызметтің негізгі түрі</w:t>
            </w:r>
          </w:p>
          <w:bookmarkEnd w:id="1234"/>
          <w:p>
            <w:pPr>
              <w:spacing w:after="20"/>
              <w:ind w:left="20"/>
              <w:jc w:val="both"/>
            </w:pPr>
            <w:r>
              <w:rPr>
                <w:rFonts w:ascii="Times New Roman"/>
                <w:b w:val="false"/>
                <w:i w:val="false"/>
                <w:color w:val="000000"/>
                <w:sz w:val="20"/>
              </w:rPr>
              <w:t>
основной вид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6" w:id="1235"/>
          <w:p>
            <w:pPr>
              <w:spacing w:after="20"/>
              <w:ind w:left="20"/>
              <w:jc w:val="both"/>
            </w:pPr>
            <w:r>
              <w:rPr>
                <w:rFonts w:ascii="Times New Roman"/>
                <w:b w:val="false"/>
                <w:i w:val="false"/>
                <w:color w:val="000000"/>
                <w:sz w:val="20"/>
              </w:rPr>
              <w:t xml:space="preserve">
қызметтің қосалқы түрі </w:t>
            </w:r>
          </w:p>
          <w:bookmarkEnd w:id="1235"/>
          <w:p>
            <w:pPr>
              <w:spacing w:after="20"/>
              <w:ind w:left="20"/>
              <w:jc w:val="both"/>
            </w:pPr>
            <w:r>
              <w:rPr>
                <w:rFonts w:ascii="Times New Roman"/>
                <w:b w:val="false"/>
                <w:i w:val="false"/>
                <w:color w:val="000000"/>
                <w:sz w:val="20"/>
              </w:rPr>
              <w:t>
вторичный вид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67" w:id="1236"/>
    <w:p>
      <w:pPr>
        <w:spacing w:after="0"/>
        <w:ind w:left="0"/>
        <w:jc w:val="both"/>
      </w:pPr>
      <w:r>
        <w:rPr>
          <w:rFonts w:ascii="Times New Roman"/>
          <w:b w:val="false"/>
          <w:i w:val="false"/>
          <w:color w:val="000000"/>
          <w:sz w:val="28"/>
        </w:rPr>
        <w:t>
      2.1. Қызметтің қосалқы түрлері бөлінісінде өндірілген өнім, орындалған жұмыстар мен көрсетілген қызметтердің көлемі, өнімдерді өткізу мен қызметтер көрсетуден түскен кіріс туралы ақпаратты көрсетіңіз, мың теңге</w:t>
      </w:r>
    </w:p>
    <w:bookmarkEnd w:id="1236"/>
    <w:bookmarkStart w:name="z1368" w:id="1237"/>
    <w:p>
      <w:pPr>
        <w:spacing w:after="0"/>
        <w:ind w:left="0"/>
        <w:jc w:val="both"/>
      </w:pPr>
      <w:r>
        <w:rPr>
          <w:rFonts w:ascii="Times New Roman"/>
          <w:b w:val="false"/>
          <w:i w:val="false"/>
          <w:color w:val="000000"/>
          <w:sz w:val="28"/>
        </w:rPr>
        <w:t>
      Укажите информацию об объеме произведенной продукции, выполненных работ и оказанных услуг, доходе от реализации продукции и оказания услуг в разрезе вторичных видов деятельности, тысяч теңге</w:t>
      </w:r>
    </w:p>
    <w:bookmarkEnd w:id="12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9" w:id="1238"/>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238"/>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0" w:id="1239"/>
          <w:p>
            <w:pPr>
              <w:spacing w:after="20"/>
              <w:ind w:left="20"/>
              <w:jc w:val="both"/>
            </w:pPr>
            <w:r>
              <w:rPr>
                <w:rFonts w:ascii="Times New Roman"/>
                <w:b w:val="false"/>
                <w:i w:val="false"/>
                <w:color w:val="000000"/>
                <w:sz w:val="20"/>
              </w:rPr>
              <w:t>
</w:t>
            </w:r>
            <w:r>
              <w:rPr>
                <w:rFonts w:ascii="Times New Roman"/>
                <w:b/>
                <w:i w:val="false"/>
                <w:color w:val="000000"/>
                <w:sz w:val="20"/>
              </w:rPr>
              <w:t>ЭҚЖЖ</w:t>
            </w:r>
            <w:r>
              <w:rPr>
                <w:rFonts w:ascii="Times New Roman"/>
                <w:b/>
                <w:i w:val="false"/>
                <w:color w:val="000000"/>
                <w:sz w:val="20"/>
              </w:rPr>
              <w:t>1</w:t>
            </w:r>
            <w:r>
              <w:rPr>
                <w:rFonts w:ascii="Times New Roman"/>
                <w:b/>
                <w:i w:val="false"/>
                <w:color w:val="000000"/>
                <w:sz w:val="20"/>
              </w:rPr>
              <w:t xml:space="preserve"> коды( 5 таңбалы) бойынша қызмет түрінің атауы</w:t>
            </w:r>
          </w:p>
          <w:bookmarkEnd w:id="1239"/>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вида деятельности по коду ОКЭД</w:t>
            </w:r>
            <w:r>
              <w:rPr>
                <w:rFonts w:ascii="Times New Roman"/>
                <w:b/>
                <w:i w:val="false"/>
                <w:color w:val="000000"/>
                <w:sz w:val="20"/>
              </w:rPr>
              <w:t>1</w:t>
            </w:r>
            <w:r>
              <w:rPr>
                <w:rFonts w:ascii="Times New Roman"/>
                <w:b/>
                <w:i w:val="false"/>
                <w:color w:val="000000"/>
                <w:sz w:val="20"/>
              </w:rPr>
              <w:t xml:space="preserve"> (5-ти значный)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1" w:id="1240"/>
          <w:p>
            <w:pPr>
              <w:spacing w:after="20"/>
              <w:ind w:left="20"/>
              <w:jc w:val="both"/>
            </w:pPr>
            <w:r>
              <w:rPr>
                <w:rFonts w:ascii="Times New Roman"/>
                <w:b w:val="false"/>
                <w:i w:val="false"/>
                <w:color w:val="000000"/>
                <w:sz w:val="20"/>
              </w:rPr>
              <w:t>
</w:t>
            </w:r>
            <w:r>
              <w:rPr>
                <w:rFonts w:ascii="Times New Roman"/>
                <w:b/>
                <w:i w:val="false"/>
                <w:color w:val="000000"/>
                <w:sz w:val="20"/>
              </w:rPr>
              <w:t>ЭҚЖЖ</w:t>
            </w:r>
            <w:r>
              <w:rPr>
                <w:rFonts w:ascii="Times New Roman"/>
                <w:b/>
                <w:i w:val="false"/>
                <w:color w:val="000000"/>
                <w:sz w:val="20"/>
              </w:rPr>
              <w:t>1</w:t>
            </w:r>
            <w:r>
              <w:rPr>
                <w:rFonts w:ascii="Times New Roman"/>
                <w:b/>
                <w:i w:val="false"/>
                <w:color w:val="000000"/>
                <w:sz w:val="20"/>
              </w:rPr>
              <w:t xml:space="preserve"> коды</w:t>
            </w:r>
          </w:p>
          <w:bookmarkEnd w:id="1240"/>
          <w:p>
            <w:pPr>
              <w:spacing w:after="20"/>
              <w:ind w:left="20"/>
              <w:jc w:val="both"/>
            </w:pPr>
            <w:r>
              <w:rPr>
                <w:rFonts w:ascii="Times New Roman"/>
                <w:b w:val="false"/>
                <w:i w:val="false"/>
                <w:color w:val="000000"/>
                <w:sz w:val="20"/>
              </w:rPr>
              <w:t>
</w:t>
            </w:r>
            <w:r>
              <w:rPr>
                <w:rFonts w:ascii="Times New Roman"/>
                <w:b/>
                <w:i w:val="false"/>
                <w:color w:val="000000"/>
                <w:sz w:val="20"/>
              </w:rPr>
              <w:t>(5 таңбалы)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Код ОКЭД</w:t>
            </w:r>
            <w:r>
              <w:rPr>
                <w:rFonts w:ascii="Times New Roman"/>
                <w:b/>
                <w:i w:val="false"/>
                <w:color w:val="000000"/>
                <w:sz w:val="20"/>
              </w:rPr>
              <w:t>1</w:t>
            </w:r>
          </w:p>
          <w:p>
            <w:pPr>
              <w:spacing w:after="20"/>
              <w:ind w:left="20"/>
              <w:jc w:val="both"/>
            </w:pPr>
            <w:r>
              <w:rPr>
                <w:rFonts w:ascii="Times New Roman"/>
                <w:b w:val="false"/>
                <w:i w:val="false"/>
                <w:color w:val="000000"/>
                <w:sz w:val="20"/>
              </w:rPr>
              <w:t>
</w:t>
            </w:r>
            <w:r>
              <w:rPr>
                <w:rFonts w:ascii="Times New Roman"/>
                <w:b/>
                <w:i w:val="false"/>
                <w:color w:val="000000"/>
                <w:sz w:val="20"/>
              </w:rPr>
              <w:t>(5-ти значный)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4" w:id="1241"/>
          <w:p>
            <w:pPr>
              <w:spacing w:after="20"/>
              <w:ind w:left="20"/>
              <w:jc w:val="both"/>
            </w:pPr>
            <w:r>
              <w:rPr>
                <w:rFonts w:ascii="Times New Roman"/>
                <w:b w:val="false"/>
                <w:i w:val="false"/>
                <w:color w:val="000000"/>
                <w:sz w:val="20"/>
              </w:rPr>
              <w:t>
</w:t>
            </w:r>
            <w:r>
              <w:rPr>
                <w:rFonts w:ascii="Times New Roman"/>
                <w:b/>
                <w:i w:val="false"/>
                <w:color w:val="000000"/>
                <w:sz w:val="20"/>
              </w:rPr>
              <w:t>Өндірілген</w:t>
            </w:r>
            <w:r>
              <w:rPr>
                <w:rFonts w:ascii="Times New Roman"/>
                <w:b/>
                <w:i w:val="false"/>
                <w:color w:val="000000"/>
                <w:sz w:val="20"/>
              </w:rPr>
              <w:t xml:space="preserve"> өнім, орындалған жұмыстар мен көрсетілген қызметтердің көлемі </w:t>
            </w:r>
          </w:p>
          <w:bookmarkEnd w:id="1241"/>
          <w:p>
            <w:pPr>
              <w:spacing w:after="20"/>
              <w:ind w:left="20"/>
              <w:jc w:val="both"/>
            </w:pPr>
            <w:r>
              <w:rPr>
                <w:rFonts w:ascii="Times New Roman"/>
                <w:b w:val="false"/>
                <w:i w:val="false"/>
                <w:color w:val="000000"/>
                <w:sz w:val="20"/>
              </w:rPr>
              <w:t>
</w:t>
            </w:r>
            <w:r>
              <w:rPr>
                <w:rFonts w:ascii="Times New Roman"/>
                <w:b/>
                <w:i w:val="false"/>
                <w:color w:val="000000"/>
                <w:sz w:val="20"/>
              </w:rPr>
              <w:t>Объем произведенной п</w:t>
            </w:r>
            <w:r>
              <w:rPr>
                <w:rFonts w:ascii="Times New Roman"/>
                <w:b/>
                <w:i w:val="false"/>
                <w:color w:val="000000"/>
                <w:sz w:val="20"/>
              </w:rPr>
              <w:t xml:space="preserve">родукции, выполненных работ и оказанных услуг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5" w:id="1242"/>
          <w:p>
            <w:pPr>
              <w:spacing w:after="20"/>
              <w:ind w:left="20"/>
              <w:jc w:val="both"/>
            </w:pPr>
            <w:r>
              <w:rPr>
                <w:rFonts w:ascii="Times New Roman"/>
                <w:b w:val="false"/>
                <w:i w:val="false"/>
                <w:color w:val="000000"/>
                <w:sz w:val="20"/>
              </w:rPr>
              <w:t>
</w:t>
            </w:r>
            <w:r>
              <w:rPr>
                <w:rFonts w:ascii="Times New Roman"/>
                <w:b/>
                <w:i w:val="false"/>
                <w:color w:val="000000"/>
                <w:sz w:val="20"/>
              </w:rPr>
              <w:t>Өнімдерді</w:t>
            </w:r>
            <w:r>
              <w:rPr>
                <w:rFonts w:ascii="Times New Roman"/>
                <w:b/>
                <w:i w:val="false"/>
                <w:color w:val="000000"/>
                <w:sz w:val="20"/>
              </w:rPr>
              <w:t xml:space="preserve"> өткізу мен қызметтерді көрсетуден түскен кіріс </w:t>
            </w:r>
          </w:p>
          <w:bookmarkEnd w:id="1242"/>
          <w:p>
            <w:pPr>
              <w:spacing w:after="20"/>
              <w:ind w:left="20"/>
              <w:jc w:val="both"/>
            </w:pPr>
            <w:r>
              <w:rPr>
                <w:rFonts w:ascii="Times New Roman"/>
                <w:b w:val="false"/>
                <w:i w:val="false"/>
                <w:color w:val="000000"/>
                <w:sz w:val="20"/>
              </w:rPr>
              <w:t>
</w:t>
            </w:r>
            <w:r>
              <w:rPr>
                <w:rFonts w:ascii="Times New Roman"/>
                <w:b/>
                <w:i w:val="false"/>
                <w:color w:val="000000"/>
                <w:sz w:val="20"/>
              </w:rPr>
              <w:t>Доход от реализации продукции и оказания услуг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6" w:id="1243"/>
    <w:p>
      <w:pPr>
        <w:spacing w:after="0"/>
        <w:ind w:left="0"/>
        <w:jc w:val="both"/>
      </w:pPr>
      <w:r>
        <w:rPr>
          <w:rFonts w:ascii="Times New Roman"/>
          <w:b w:val="false"/>
          <w:i w:val="false"/>
          <w:color w:val="000000"/>
          <w:sz w:val="28"/>
        </w:rPr>
        <w:t>
      Ескертпе:</w:t>
      </w:r>
    </w:p>
    <w:bookmarkEnd w:id="1243"/>
    <w:bookmarkStart w:name="z1377" w:id="1244"/>
    <w:p>
      <w:pPr>
        <w:spacing w:after="0"/>
        <w:ind w:left="0"/>
        <w:jc w:val="both"/>
      </w:pPr>
      <w:r>
        <w:rPr>
          <w:rFonts w:ascii="Times New Roman"/>
          <w:b w:val="false"/>
          <w:i w:val="false"/>
          <w:color w:val="000000"/>
          <w:sz w:val="28"/>
        </w:rPr>
        <w:t>
      Примечание:</w:t>
      </w:r>
    </w:p>
    <w:bookmarkEnd w:id="1244"/>
    <w:bookmarkStart w:name="z1378" w:id="1245"/>
    <w:p>
      <w:pPr>
        <w:spacing w:after="0"/>
        <w:ind w:left="0"/>
        <w:jc w:val="both"/>
      </w:pPr>
      <w:r>
        <w:rPr>
          <w:rFonts w:ascii="Times New Roman"/>
          <w:b w:val="false"/>
          <w:i w:val="false"/>
          <w:color w:val="000000"/>
          <w:sz w:val="28"/>
        </w:rPr>
        <w:t>
      Мұнда және бұдан әрі ЭҚЖЖ 5 таңбалы - Қазақстан Республикасы Стратегиялық жоспарлау және реформалар агенттігі Ұлттық статистика бюросының интернет-ресурсында "Статистикалық жіктелімдер" бөлімінде орналасқан "Экономикалық қызмет түрлерінің жалпы жіктеуішіне" сәйкес толтырылады.</w:t>
      </w:r>
    </w:p>
    <w:bookmarkEnd w:id="1245"/>
    <w:bookmarkStart w:name="z1379" w:id="1246"/>
    <w:p>
      <w:pPr>
        <w:spacing w:after="0"/>
        <w:ind w:left="0"/>
        <w:jc w:val="both"/>
      </w:pPr>
      <w:r>
        <w:rPr>
          <w:rFonts w:ascii="Times New Roman"/>
          <w:b w:val="false"/>
          <w:i w:val="false"/>
          <w:color w:val="000000"/>
          <w:sz w:val="28"/>
        </w:rPr>
        <w:t>
      1 Здесь и далее ОКЭД 5-ти значный - заполняется согласно "Общему классификатору видов экономической деятельности", размещенному на интернет-ресурсе Бюро национальной статистики Агентства по стратегическому планированию и реформам Республики Казахстан в разделе "Статистические классификации".</w:t>
      </w:r>
    </w:p>
    <w:bookmarkEnd w:id="1246"/>
    <w:bookmarkStart w:name="z1380" w:id="1247"/>
    <w:p>
      <w:pPr>
        <w:spacing w:after="0"/>
        <w:ind w:left="0"/>
        <w:jc w:val="both"/>
      </w:pPr>
      <w:r>
        <w:rPr>
          <w:rFonts w:ascii="Times New Roman"/>
          <w:b w:val="false"/>
          <w:i w:val="false"/>
          <w:color w:val="000000"/>
          <w:sz w:val="28"/>
        </w:rPr>
        <w:t>
      3. Кәсіпорынның шығыстары туралы ақпаратты көрсетіңіз, мың теңге</w:t>
      </w:r>
    </w:p>
    <w:bookmarkEnd w:id="1247"/>
    <w:bookmarkStart w:name="z1381" w:id="1248"/>
    <w:p>
      <w:pPr>
        <w:spacing w:after="0"/>
        <w:ind w:left="0"/>
        <w:jc w:val="both"/>
      </w:pPr>
      <w:r>
        <w:rPr>
          <w:rFonts w:ascii="Times New Roman"/>
          <w:b w:val="false"/>
          <w:i w:val="false"/>
          <w:color w:val="000000"/>
          <w:sz w:val="28"/>
        </w:rPr>
        <w:t>
      Укажите информацию о расходах предприятия, тысяч теңге</w:t>
      </w:r>
    </w:p>
    <w:bookmarkEnd w:id="12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2" w:id="1249"/>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249"/>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3" w:id="1250"/>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bookmarkEnd w:id="1250"/>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4" w:id="1251"/>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1251"/>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5" w:id="1252"/>
          <w:p>
            <w:pPr>
              <w:spacing w:after="20"/>
              <w:ind w:left="20"/>
              <w:jc w:val="both"/>
            </w:pPr>
            <w:r>
              <w:rPr>
                <w:rFonts w:ascii="Times New Roman"/>
                <w:b w:val="false"/>
                <w:i w:val="false"/>
                <w:color w:val="000000"/>
                <w:sz w:val="20"/>
              </w:rPr>
              <w:t>
</w:t>
            </w:r>
            <w:r>
              <w:rPr>
                <w:rFonts w:ascii="Times New Roman"/>
                <w:b/>
                <w:i w:val="false"/>
                <w:color w:val="000000"/>
                <w:sz w:val="20"/>
              </w:rPr>
              <w:t>Соның</w:t>
            </w:r>
            <w:r>
              <w:rPr>
                <w:rFonts w:ascii="Times New Roman"/>
                <w:b/>
                <w:i w:val="false"/>
                <w:color w:val="000000"/>
                <w:sz w:val="20"/>
              </w:rPr>
              <w:t xml:space="preserve"> ішінде</w:t>
            </w:r>
          </w:p>
          <w:bookmarkEnd w:id="1252"/>
          <w:p>
            <w:pPr>
              <w:spacing w:after="20"/>
              <w:ind w:left="20"/>
              <w:jc w:val="both"/>
            </w:pPr>
            <w:r>
              <w:rPr>
                <w:rFonts w:ascii="Times New Roman"/>
                <w:b w:val="false"/>
                <w:i w:val="false"/>
                <w:color w:val="000000"/>
                <w:sz w:val="20"/>
              </w:rPr>
              <w:t>
</w:t>
            </w:r>
            <w:r>
              <w:rPr>
                <w:rFonts w:ascii="Times New Roman"/>
                <w:b/>
                <w:i w:val="false"/>
                <w:color w:val="000000"/>
                <w:sz w:val="20"/>
              </w:rPr>
              <w:t>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6" w:id="1253"/>
          <w:p>
            <w:pPr>
              <w:spacing w:after="20"/>
              <w:ind w:left="20"/>
              <w:jc w:val="both"/>
            </w:pPr>
            <w:r>
              <w:rPr>
                <w:rFonts w:ascii="Times New Roman"/>
                <w:b w:val="false"/>
                <w:i w:val="false"/>
                <w:color w:val="000000"/>
                <w:sz w:val="20"/>
              </w:rPr>
              <w:t>
өндірістік шығыстар</w:t>
            </w:r>
          </w:p>
          <w:bookmarkEnd w:id="1253"/>
          <w:p>
            <w:pPr>
              <w:spacing w:after="20"/>
              <w:ind w:left="20"/>
              <w:jc w:val="both"/>
            </w:pPr>
            <w:r>
              <w:rPr>
                <w:rFonts w:ascii="Times New Roman"/>
                <w:b w:val="false"/>
                <w:i w:val="false"/>
                <w:color w:val="000000"/>
                <w:sz w:val="20"/>
              </w:rPr>
              <w:t>
производственные расходы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7" w:id="1254"/>
          <w:p>
            <w:pPr>
              <w:spacing w:after="20"/>
              <w:ind w:left="20"/>
              <w:jc w:val="both"/>
            </w:pPr>
            <w:r>
              <w:rPr>
                <w:rFonts w:ascii="Times New Roman"/>
                <w:b w:val="false"/>
                <w:i w:val="false"/>
                <w:color w:val="000000"/>
                <w:sz w:val="20"/>
              </w:rPr>
              <w:t xml:space="preserve">
өндірістік емес шығыстар </w:t>
            </w:r>
          </w:p>
          <w:bookmarkEnd w:id="1254"/>
          <w:p>
            <w:pPr>
              <w:spacing w:after="20"/>
              <w:ind w:left="20"/>
              <w:jc w:val="both"/>
            </w:pPr>
            <w:r>
              <w:rPr>
                <w:rFonts w:ascii="Times New Roman"/>
                <w:b w:val="false"/>
                <w:i w:val="false"/>
                <w:color w:val="000000"/>
                <w:sz w:val="20"/>
              </w:rPr>
              <w:t>
непроизводственные расходы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8" w:id="1255"/>
          <w:p>
            <w:pPr>
              <w:spacing w:after="20"/>
              <w:ind w:left="20"/>
              <w:jc w:val="both"/>
            </w:pPr>
            <w:r>
              <w:rPr>
                <w:rFonts w:ascii="Times New Roman"/>
                <w:b w:val="false"/>
                <w:i w:val="false"/>
                <w:color w:val="000000"/>
                <w:sz w:val="20"/>
              </w:rPr>
              <w:t>
Материалдық шығындар, барлығы</w:t>
            </w:r>
          </w:p>
          <w:bookmarkEnd w:id="1255"/>
          <w:p>
            <w:pPr>
              <w:spacing w:after="20"/>
              <w:ind w:left="20"/>
              <w:jc w:val="both"/>
            </w:pPr>
            <w:r>
              <w:rPr>
                <w:rFonts w:ascii="Times New Roman"/>
                <w:b w:val="false"/>
                <w:i w:val="false"/>
                <w:color w:val="000000"/>
                <w:sz w:val="20"/>
              </w:rPr>
              <w:t xml:space="preserve">
Материальные затраты, всего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9" w:id="1256"/>
          <w:p>
            <w:pPr>
              <w:spacing w:after="20"/>
              <w:ind w:left="20"/>
              <w:jc w:val="both"/>
            </w:pPr>
            <w:r>
              <w:rPr>
                <w:rFonts w:ascii="Times New Roman"/>
                <w:b w:val="false"/>
                <w:i w:val="false"/>
                <w:color w:val="000000"/>
                <w:sz w:val="20"/>
              </w:rPr>
              <w:t>
оның ішінде</w:t>
            </w:r>
          </w:p>
          <w:bookmarkEnd w:id="1256"/>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0" w:id="1257"/>
          <w:p>
            <w:pPr>
              <w:spacing w:after="20"/>
              <w:ind w:left="20"/>
              <w:jc w:val="both"/>
            </w:pPr>
            <w:r>
              <w:rPr>
                <w:rFonts w:ascii="Times New Roman"/>
                <w:b w:val="false"/>
                <w:i w:val="false"/>
                <w:color w:val="000000"/>
                <w:sz w:val="20"/>
              </w:rPr>
              <w:t>
шикізат пен материалдар</w:t>
            </w:r>
          </w:p>
          <w:bookmarkEnd w:id="1257"/>
          <w:p>
            <w:pPr>
              <w:spacing w:after="20"/>
              <w:ind w:left="20"/>
              <w:jc w:val="both"/>
            </w:pPr>
            <w:r>
              <w:rPr>
                <w:rFonts w:ascii="Times New Roman"/>
                <w:b w:val="false"/>
                <w:i w:val="false"/>
                <w:color w:val="000000"/>
                <w:sz w:val="20"/>
              </w:rPr>
              <w:t>
сырье и материалы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1" w:id="1258"/>
          <w:p>
            <w:pPr>
              <w:spacing w:after="20"/>
              <w:ind w:left="20"/>
              <w:jc w:val="both"/>
            </w:pPr>
            <w:r>
              <w:rPr>
                <w:rFonts w:ascii="Times New Roman"/>
                <w:b w:val="false"/>
                <w:i w:val="false"/>
                <w:color w:val="000000"/>
                <w:sz w:val="20"/>
              </w:rPr>
              <w:t>
cатып алынған жартылай фабрикаттар мен жиынтықтаушы бұйымдар</w:t>
            </w:r>
          </w:p>
          <w:bookmarkEnd w:id="1258"/>
          <w:p>
            <w:pPr>
              <w:spacing w:after="20"/>
              <w:ind w:left="20"/>
              <w:jc w:val="both"/>
            </w:pPr>
            <w:r>
              <w:rPr>
                <w:rFonts w:ascii="Times New Roman"/>
                <w:b w:val="false"/>
                <w:i w:val="false"/>
                <w:color w:val="000000"/>
                <w:sz w:val="20"/>
              </w:rPr>
              <w:t>
покупные полуфабрикаты и комплектующие изделия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2" w:id="1259"/>
          <w:p>
            <w:pPr>
              <w:spacing w:after="20"/>
              <w:ind w:left="20"/>
              <w:jc w:val="both"/>
            </w:pPr>
            <w:r>
              <w:rPr>
                <w:rFonts w:ascii="Times New Roman"/>
                <w:b w:val="false"/>
                <w:i w:val="false"/>
                <w:color w:val="000000"/>
                <w:sz w:val="20"/>
              </w:rPr>
              <w:t>
отын</w:t>
            </w:r>
          </w:p>
          <w:bookmarkEnd w:id="1259"/>
          <w:p>
            <w:pPr>
              <w:spacing w:after="20"/>
              <w:ind w:left="20"/>
              <w:jc w:val="both"/>
            </w:pPr>
            <w:r>
              <w:rPr>
                <w:rFonts w:ascii="Times New Roman"/>
                <w:b w:val="false"/>
                <w:i w:val="false"/>
                <w:color w:val="000000"/>
                <w:sz w:val="20"/>
              </w:rPr>
              <w:t>
топливо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3" w:id="1260"/>
          <w:p>
            <w:pPr>
              <w:spacing w:after="20"/>
              <w:ind w:left="20"/>
              <w:jc w:val="both"/>
            </w:pPr>
            <w:r>
              <w:rPr>
                <w:rFonts w:ascii="Times New Roman"/>
                <w:b w:val="false"/>
                <w:i w:val="false"/>
                <w:color w:val="000000"/>
                <w:sz w:val="20"/>
              </w:rPr>
              <w:t>
энергия</w:t>
            </w:r>
          </w:p>
          <w:bookmarkEnd w:id="1260"/>
          <w:p>
            <w:pPr>
              <w:spacing w:after="20"/>
              <w:ind w:left="20"/>
              <w:jc w:val="both"/>
            </w:pPr>
            <w:r>
              <w:rPr>
                <w:rFonts w:ascii="Times New Roman"/>
                <w:b w:val="false"/>
                <w:i w:val="false"/>
                <w:color w:val="000000"/>
                <w:sz w:val="20"/>
              </w:rPr>
              <w:t>
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4" w:id="1261"/>
          <w:p>
            <w:pPr>
              <w:spacing w:after="20"/>
              <w:ind w:left="20"/>
              <w:jc w:val="both"/>
            </w:pPr>
            <w:r>
              <w:rPr>
                <w:rFonts w:ascii="Times New Roman"/>
                <w:b w:val="false"/>
                <w:i w:val="false"/>
                <w:color w:val="000000"/>
                <w:sz w:val="20"/>
              </w:rPr>
              <w:t>
өзге материалдар</w:t>
            </w:r>
          </w:p>
          <w:bookmarkEnd w:id="1261"/>
          <w:p>
            <w:pPr>
              <w:spacing w:after="20"/>
              <w:ind w:left="20"/>
              <w:jc w:val="both"/>
            </w:pPr>
            <w:r>
              <w:rPr>
                <w:rFonts w:ascii="Times New Roman"/>
                <w:b w:val="false"/>
                <w:i w:val="false"/>
                <w:color w:val="000000"/>
                <w:sz w:val="20"/>
              </w:rPr>
              <w:t>
прочие материалы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5" w:id="1262"/>
          <w:p>
            <w:pPr>
              <w:spacing w:after="20"/>
              <w:ind w:left="20"/>
              <w:jc w:val="both"/>
            </w:pPr>
            <w:r>
              <w:rPr>
                <w:rFonts w:ascii="Times New Roman"/>
                <w:b w:val="false"/>
                <w:i w:val="false"/>
                <w:color w:val="000000"/>
                <w:sz w:val="20"/>
              </w:rPr>
              <w:t>
Амортизация, барлығы</w:t>
            </w:r>
          </w:p>
          <w:bookmarkEnd w:id="1262"/>
          <w:p>
            <w:pPr>
              <w:spacing w:after="20"/>
              <w:ind w:left="20"/>
              <w:jc w:val="both"/>
            </w:pPr>
            <w:r>
              <w:rPr>
                <w:rFonts w:ascii="Times New Roman"/>
                <w:b w:val="false"/>
                <w:i w:val="false"/>
                <w:color w:val="000000"/>
                <w:sz w:val="20"/>
              </w:rPr>
              <w:t>
Амортизация,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6" w:id="1263"/>
          <w:p>
            <w:pPr>
              <w:spacing w:after="20"/>
              <w:ind w:left="20"/>
              <w:jc w:val="both"/>
            </w:pPr>
            <w:r>
              <w:rPr>
                <w:rFonts w:ascii="Times New Roman"/>
                <w:b w:val="false"/>
                <w:i w:val="false"/>
                <w:color w:val="000000"/>
                <w:sz w:val="20"/>
              </w:rPr>
              <w:t>
Қызметкерлердің жалақы қоры, барлығы</w:t>
            </w:r>
          </w:p>
          <w:bookmarkEnd w:id="1263"/>
          <w:p>
            <w:pPr>
              <w:spacing w:after="20"/>
              <w:ind w:left="20"/>
              <w:jc w:val="both"/>
            </w:pPr>
            <w:r>
              <w:rPr>
                <w:rFonts w:ascii="Times New Roman"/>
                <w:b w:val="false"/>
                <w:i w:val="false"/>
                <w:color w:val="000000"/>
                <w:sz w:val="20"/>
              </w:rPr>
              <w:t>
Фонд заработной платы работников,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7" w:id="1264"/>
          <w:p>
            <w:pPr>
              <w:spacing w:after="20"/>
              <w:ind w:left="20"/>
              <w:jc w:val="both"/>
            </w:pPr>
            <w:r>
              <w:rPr>
                <w:rFonts w:ascii="Times New Roman"/>
                <w:b w:val="false"/>
                <w:i w:val="false"/>
                <w:color w:val="000000"/>
                <w:sz w:val="20"/>
              </w:rPr>
              <w:t>
одан</w:t>
            </w:r>
          </w:p>
          <w:bookmarkEnd w:id="1264"/>
          <w:p>
            <w:pPr>
              <w:spacing w:after="20"/>
              <w:ind w:left="20"/>
              <w:jc w:val="both"/>
            </w:pPr>
            <w:r>
              <w:rPr>
                <w:rFonts w:ascii="Times New Roman"/>
                <w:b w:val="false"/>
                <w:i w:val="false"/>
                <w:color w:val="000000"/>
                <w:sz w:val="20"/>
              </w:rPr>
              <w:t>
из него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8" w:id="1265"/>
          <w:p>
            <w:pPr>
              <w:spacing w:after="20"/>
              <w:ind w:left="20"/>
              <w:jc w:val="both"/>
            </w:pPr>
            <w:r>
              <w:rPr>
                <w:rFonts w:ascii="Times New Roman"/>
                <w:b w:val="false"/>
                <w:i w:val="false"/>
                <w:color w:val="000000"/>
                <w:sz w:val="20"/>
              </w:rPr>
              <w:t>
әйелдерге есептелгені</w:t>
            </w:r>
          </w:p>
          <w:bookmarkEnd w:id="1265"/>
          <w:p>
            <w:pPr>
              <w:spacing w:after="20"/>
              <w:ind w:left="20"/>
              <w:jc w:val="both"/>
            </w:pPr>
            <w:r>
              <w:rPr>
                <w:rFonts w:ascii="Times New Roman"/>
                <w:b w:val="false"/>
                <w:i w:val="false"/>
                <w:color w:val="000000"/>
                <w:sz w:val="20"/>
              </w:rPr>
              <w:t>
начислено женщинам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9" w:id="1266"/>
          <w:p>
            <w:pPr>
              <w:spacing w:after="20"/>
              <w:ind w:left="20"/>
              <w:jc w:val="both"/>
            </w:pPr>
            <w:r>
              <w:rPr>
                <w:rFonts w:ascii="Times New Roman"/>
                <w:b w:val="false"/>
                <w:i w:val="false"/>
                <w:color w:val="000000"/>
                <w:sz w:val="20"/>
              </w:rPr>
              <w:t xml:space="preserve">
Кәсіпорын қаражаты есебінен қызметкерлерге ақшалай жәрдемақы </w:t>
            </w:r>
          </w:p>
          <w:bookmarkEnd w:id="1266"/>
          <w:p>
            <w:pPr>
              <w:spacing w:after="20"/>
              <w:ind w:left="20"/>
              <w:jc w:val="both"/>
            </w:pPr>
            <w:r>
              <w:rPr>
                <w:rFonts w:ascii="Times New Roman"/>
                <w:b w:val="false"/>
                <w:i w:val="false"/>
                <w:color w:val="000000"/>
                <w:sz w:val="20"/>
              </w:rPr>
              <w:t xml:space="preserve">
Денежные пособия работникам за счет средств предприятия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0" w:id="1267"/>
          <w:p>
            <w:pPr>
              <w:spacing w:after="20"/>
              <w:ind w:left="20"/>
              <w:jc w:val="both"/>
            </w:pPr>
            <w:r>
              <w:rPr>
                <w:rFonts w:ascii="Times New Roman"/>
                <w:b w:val="false"/>
                <w:i w:val="false"/>
                <w:color w:val="000000"/>
                <w:sz w:val="20"/>
              </w:rPr>
              <w:t>
Өзге де шығындар</w:t>
            </w:r>
          </w:p>
          <w:bookmarkEnd w:id="1267"/>
          <w:p>
            <w:pPr>
              <w:spacing w:after="20"/>
              <w:ind w:left="20"/>
              <w:jc w:val="both"/>
            </w:pPr>
            <w:r>
              <w:rPr>
                <w:rFonts w:ascii="Times New Roman"/>
                <w:b w:val="false"/>
                <w:i w:val="false"/>
                <w:color w:val="000000"/>
                <w:sz w:val="20"/>
              </w:rPr>
              <w:t>
Прочие затраты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1" w:id="1268"/>
          <w:p>
            <w:pPr>
              <w:spacing w:after="20"/>
              <w:ind w:left="20"/>
              <w:jc w:val="both"/>
            </w:pPr>
            <w:r>
              <w:rPr>
                <w:rFonts w:ascii="Times New Roman"/>
                <w:b w:val="false"/>
                <w:i w:val="false"/>
                <w:color w:val="000000"/>
                <w:sz w:val="20"/>
              </w:rPr>
              <w:t>
оның ішінде</w:t>
            </w:r>
          </w:p>
          <w:bookmarkEnd w:id="1268"/>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2" w:id="1269"/>
          <w:p>
            <w:pPr>
              <w:spacing w:after="20"/>
              <w:ind w:left="20"/>
              <w:jc w:val="both"/>
            </w:pPr>
            <w:r>
              <w:rPr>
                <w:rFonts w:ascii="Times New Roman"/>
                <w:b w:val="false"/>
                <w:i w:val="false"/>
                <w:color w:val="000000"/>
                <w:sz w:val="20"/>
              </w:rPr>
              <w:t xml:space="preserve">
шығысқа жатқызылатын салықтар мен басқа да міндетті төлемдер (корпоративтік табыс салығынсыз, акциздерсіз және ҚҚС2-сыз) – барлығы </w:t>
            </w:r>
          </w:p>
          <w:bookmarkEnd w:id="1269"/>
          <w:p>
            <w:pPr>
              <w:spacing w:after="20"/>
              <w:ind w:left="20"/>
              <w:jc w:val="both"/>
            </w:pPr>
            <w:r>
              <w:rPr>
                <w:rFonts w:ascii="Times New Roman"/>
                <w:b w:val="false"/>
                <w:i w:val="false"/>
                <w:color w:val="000000"/>
                <w:sz w:val="20"/>
              </w:rPr>
              <w:t xml:space="preserve">
налоги и другие обязательные платежи, относимые на расходы (без корпоративного подоходного налога, акцизов и НДС2) – всего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3" w:id="1270"/>
          <w:p>
            <w:pPr>
              <w:spacing w:after="20"/>
              <w:ind w:left="20"/>
              <w:jc w:val="both"/>
            </w:pPr>
            <w:r>
              <w:rPr>
                <w:rFonts w:ascii="Times New Roman"/>
                <w:b w:val="false"/>
                <w:i w:val="false"/>
                <w:color w:val="000000"/>
                <w:sz w:val="20"/>
              </w:rPr>
              <w:t>
олардан</w:t>
            </w:r>
          </w:p>
          <w:bookmarkEnd w:id="1270"/>
          <w:p>
            <w:pPr>
              <w:spacing w:after="20"/>
              <w:ind w:left="20"/>
              <w:jc w:val="both"/>
            </w:pPr>
            <w:r>
              <w:rPr>
                <w:rFonts w:ascii="Times New Roman"/>
                <w:b w:val="false"/>
                <w:i w:val="false"/>
                <w:color w:val="000000"/>
                <w:sz w:val="20"/>
              </w:rPr>
              <w:t>
 из них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4" w:id="1271"/>
          <w:p>
            <w:pPr>
              <w:spacing w:after="20"/>
              <w:ind w:left="20"/>
              <w:jc w:val="both"/>
            </w:pPr>
            <w:r>
              <w:rPr>
                <w:rFonts w:ascii="Times New Roman"/>
                <w:b w:val="false"/>
                <w:i w:val="false"/>
                <w:color w:val="000000"/>
                <w:sz w:val="20"/>
              </w:rPr>
              <w:t>
әлеуметтік сақтандыру бойынша аударымдар</w:t>
            </w:r>
          </w:p>
          <w:bookmarkEnd w:id="1271"/>
          <w:p>
            <w:pPr>
              <w:spacing w:after="20"/>
              <w:ind w:left="20"/>
              <w:jc w:val="both"/>
            </w:pPr>
            <w:r>
              <w:rPr>
                <w:rFonts w:ascii="Times New Roman"/>
                <w:b w:val="false"/>
                <w:i w:val="false"/>
                <w:color w:val="000000"/>
                <w:sz w:val="20"/>
              </w:rPr>
              <w:t>
отчисления по социальному страхованию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5" w:id="1272"/>
          <w:p>
            <w:pPr>
              <w:spacing w:after="20"/>
              <w:ind w:left="20"/>
              <w:jc w:val="both"/>
            </w:pPr>
            <w:r>
              <w:rPr>
                <w:rFonts w:ascii="Times New Roman"/>
                <w:b w:val="false"/>
                <w:i w:val="false"/>
                <w:color w:val="000000"/>
                <w:sz w:val="20"/>
              </w:rPr>
              <w:t xml:space="preserve">
қызметтік іссапар кезіндегі тәулікақы </w:t>
            </w:r>
          </w:p>
          <w:bookmarkEnd w:id="1272"/>
          <w:p>
            <w:pPr>
              <w:spacing w:after="20"/>
              <w:ind w:left="20"/>
              <w:jc w:val="both"/>
            </w:pPr>
            <w:r>
              <w:rPr>
                <w:rFonts w:ascii="Times New Roman"/>
                <w:b w:val="false"/>
                <w:i w:val="false"/>
                <w:color w:val="000000"/>
                <w:sz w:val="20"/>
              </w:rPr>
              <w:t xml:space="preserve">
суточные во время служебных командировок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6" w:id="1273"/>
          <w:p>
            <w:pPr>
              <w:spacing w:after="20"/>
              <w:ind w:left="20"/>
              <w:jc w:val="both"/>
            </w:pPr>
            <w:r>
              <w:rPr>
                <w:rFonts w:ascii="Times New Roman"/>
                <w:b w:val="false"/>
                <w:i w:val="false"/>
                <w:color w:val="000000"/>
                <w:sz w:val="20"/>
              </w:rPr>
              <w:t xml:space="preserve">
банк қарызы бойынша сыйақылар </w:t>
            </w:r>
          </w:p>
          <w:bookmarkEnd w:id="1273"/>
          <w:p>
            <w:pPr>
              <w:spacing w:after="20"/>
              <w:ind w:left="20"/>
              <w:jc w:val="both"/>
            </w:pPr>
            <w:r>
              <w:rPr>
                <w:rFonts w:ascii="Times New Roman"/>
                <w:b w:val="false"/>
                <w:i w:val="false"/>
                <w:color w:val="000000"/>
                <w:sz w:val="20"/>
              </w:rPr>
              <w:t xml:space="preserve">
вознаграждения по банковскому займу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7" w:id="1274"/>
          <w:p>
            <w:pPr>
              <w:spacing w:after="20"/>
              <w:ind w:left="20"/>
              <w:jc w:val="both"/>
            </w:pPr>
            <w:r>
              <w:rPr>
                <w:rFonts w:ascii="Times New Roman"/>
                <w:b w:val="false"/>
                <w:i w:val="false"/>
                <w:color w:val="000000"/>
                <w:sz w:val="20"/>
              </w:rPr>
              <w:t>
басқа да шығындар</w:t>
            </w:r>
          </w:p>
          <w:bookmarkEnd w:id="1274"/>
          <w:p>
            <w:pPr>
              <w:spacing w:after="20"/>
              <w:ind w:left="20"/>
              <w:jc w:val="both"/>
            </w:pPr>
            <w:r>
              <w:rPr>
                <w:rFonts w:ascii="Times New Roman"/>
                <w:b w:val="false"/>
                <w:i w:val="false"/>
                <w:color w:val="000000"/>
                <w:sz w:val="20"/>
              </w:rPr>
              <w:t>
другие затраты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8" w:id="1275"/>
          <w:p>
            <w:pPr>
              <w:spacing w:after="20"/>
              <w:ind w:left="20"/>
              <w:jc w:val="both"/>
            </w:pPr>
            <w:r>
              <w:rPr>
                <w:rFonts w:ascii="Times New Roman"/>
                <w:b w:val="false"/>
                <w:i w:val="false"/>
                <w:color w:val="000000"/>
                <w:sz w:val="20"/>
              </w:rPr>
              <w:t>
Шығыстар, барлығы</w:t>
            </w:r>
          </w:p>
          <w:bookmarkEnd w:id="1275"/>
          <w:p>
            <w:pPr>
              <w:spacing w:after="20"/>
              <w:ind w:left="20"/>
              <w:jc w:val="both"/>
            </w:pPr>
            <w:r>
              <w:rPr>
                <w:rFonts w:ascii="Times New Roman"/>
                <w:b w:val="false"/>
                <w:i w:val="false"/>
                <w:color w:val="000000"/>
                <w:sz w:val="20"/>
              </w:rPr>
              <w:t xml:space="preserve">
Расходы, всего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09" w:id="1276"/>
    <w:p>
      <w:pPr>
        <w:spacing w:after="0"/>
        <w:ind w:left="0"/>
        <w:jc w:val="both"/>
      </w:pPr>
      <w:r>
        <w:rPr>
          <w:rFonts w:ascii="Times New Roman"/>
          <w:b w:val="false"/>
          <w:i w:val="false"/>
          <w:color w:val="000000"/>
          <w:sz w:val="28"/>
        </w:rPr>
        <w:t>
      Ескертпе:</w:t>
      </w:r>
    </w:p>
    <w:bookmarkEnd w:id="1276"/>
    <w:bookmarkStart w:name="z1410" w:id="1277"/>
    <w:p>
      <w:pPr>
        <w:spacing w:after="0"/>
        <w:ind w:left="0"/>
        <w:jc w:val="both"/>
      </w:pPr>
      <w:r>
        <w:rPr>
          <w:rFonts w:ascii="Times New Roman"/>
          <w:b w:val="false"/>
          <w:i w:val="false"/>
          <w:color w:val="000000"/>
          <w:sz w:val="28"/>
        </w:rPr>
        <w:t>
      Примечание:</w:t>
      </w:r>
    </w:p>
    <w:bookmarkEnd w:id="1277"/>
    <w:bookmarkStart w:name="z1411" w:id="1278"/>
    <w:p>
      <w:pPr>
        <w:spacing w:after="0"/>
        <w:ind w:left="0"/>
        <w:jc w:val="both"/>
      </w:pPr>
      <w:r>
        <w:rPr>
          <w:rFonts w:ascii="Times New Roman"/>
          <w:b w:val="false"/>
          <w:i w:val="false"/>
          <w:color w:val="000000"/>
          <w:sz w:val="28"/>
        </w:rPr>
        <w:t>
      2 ҚҚС – қосылған құн салығы</w:t>
      </w:r>
    </w:p>
    <w:bookmarkEnd w:id="1278"/>
    <w:bookmarkStart w:name="z1412" w:id="1279"/>
    <w:p>
      <w:pPr>
        <w:spacing w:after="0"/>
        <w:ind w:left="0"/>
        <w:jc w:val="both"/>
      </w:pPr>
      <w:r>
        <w:rPr>
          <w:rFonts w:ascii="Times New Roman"/>
          <w:b w:val="false"/>
          <w:i w:val="false"/>
          <w:color w:val="000000"/>
          <w:sz w:val="28"/>
        </w:rPr>
        <w:t>
      2 НДС – налог на добавленную стоимость</w:t>
      </w:r>
    </w:p>
    <w:bookmarkEnd w:id="1279"/>
    <w:bookmarkStart w:name="z1413" w:id="1280"/>
    <w:p>
      <w:pPr>
        <w:spacing w:after="0"/>
        <w:ind w:left="0"/>
        <w:jc w:val="both"/>
      </w:pPr>
      <w:r>
        <w:rPr>
          <w:rFonts w:ascii="Times New Roman"/>
          <w:b w:val="false"/>
          <w:i w:val="false"/>
          <w:color w:val="000000"/>
          <w:sz w:val="28"/>
        </w:rPr>
        <w:t xml:space="preserve">
      3.1 Келесі жылы ҒЗТКЖ3 -ны жоспарлайсыз ба? Иә </w:t>
      </w:r>
    </w:p>
    <w:bookmarkEnd w:id="1280"/>
    <w:p>
      <w:pPr>
        <w:spacing w:after="0"/>
        <w:ind w:left="0"/>
        <w:jc w:val="both"/>
      </w:pPr>
      <w:r>
        <w:drawing>
          <wp:inline distT="0" distB="0" distL="0" distR="0">
            <wp:extent cx="342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3429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Жоқ </w:t>
      </w:r>
    </w:p>
    <w:p>
      <w:pPr>
        <w:spacing w:after="0"/>
        <w:ind w:left="0"/>
        <w:jc w:val="both"/>
      </w:pPr>
      <w:r>
        <w:drawing>
          <wp:inline distT="0" distB="0" distL="0" distR="0">
            <wp:extent cx="342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342900" cy="330200"/>
                    </a:xfrm>
                    <a:prstGeom prst="rect">
                      <a:avLst/>
                    </a:prstGeom>
                  </pic:spPr>
                </pic:pic>
              </a:graphicData>
            </a:graphic>
          </wp:inline>
        </w:drawing>
      </w:r>
    </w:p>
    <w:p>
      <w:pPr>
        <w:spacing w:after="0"/>
        <w:ind w:left="0"/>
        <w:jc w:val="left"/>
      </w:pPr>
      <w:r>
        <w:rPr>
          <w:rFonts w:ascii="Times New Roman"/>
          <w:b w:val="false"/>
          <w:i w:val="false"/>
          <w:color w:val="000000"/>
          <w:sz w:val="28"/>
        </w:rPr>
        <w:t>Планируете ли Вы НИОКР3 в следующем году? Да Нет</w:t>
      </w:r>
      <w:r>
        <w:br/>
      </w:r>
      <w:r>
        <w:rPr>
          <w:rFonts w:ascii="Times New Roman"/>
          <w:b w:val="false"/>
          <w:i w:val="false"/>
          <w:color w:val="000000"/>
          <w:sz w:val="28"/>
        </w:rPr>
        <w:t>
</w:t>
      </w:r>
    </w:p>
    <w:bookmarkStart w:name="z1414" w:id="1281"/>
    <w:p>
      <w:pPr>
        <w:spacing w:after="0"/>
        <w:ind w:left="0"/>
        <w:jc w:val="both"/>
      </w:pPr>
      <w:r>
        <w:rPr>
          <w:rFonts w:ascii="Times New Roman"/>
          <w:b w:val="false"/>
          <w:i w:val="false"/>
          <w:color w:val="000000"/>
          <w:sz w:val="28"/>
        </w:rPr>
        <w:t>
      Ескертпе:</w:t>
      </w:r>
    </w:p>
    <w:bookmarkEnd w:id="1281"/>
    <w:bookmarkStart w:name="z1415" w:id="1282"/>
    <w:p>
      <w:pPr>
        <w:spacing w:after="0"/>
        <w:ind w:left="0"/>
        <w:jc w:val="both"/>
      </w:pPr>
      <w:r>
        <w:rPr>
          <w:rFonts w:ascii="Times New Roman"/>
          <w:b w:val="false"/>
          <w:i w:val="false"/>
          <w:color w:val="000000"/>
          <w:sz w:val="28"/>
        </w:rPr>
        <w:t>
      Примечание:</w:t>
      </w:r>
    </w:p>
    <w:bookmarkEnd w:id="1282"/>
    <w:bookmarkStart w:name="z1416" w:id="1283"/>
    <w:p>
      <w:pPr>
        <w:spacing w:after="0"/>
        <w:ind w:left="0"/>
        <w:jc w:val="both"/>
      </w:pPr>
      <w:r>
        <w:rPr>
          <w:rFonts w:ascii="Times New Roman"/>
          <w:b w:val="false"/>
          <w:i w:val="false"/>
          <w:color w:val="000000"/>
          <w:sz w:val="28"/>
        </w:rPr>
        <w:t>
      3 ҒЗТКЖ – ғылыми-зерттеу және тәжірбиелік-конструкторлық жұмыстар</w:t>
      </w:r>
    </w:p>
    <w:bookmarkEnd w:id="1283"/>
    <w:bookmarkStart w:name="z1417" w:id="1284"/>
    <w:p>
      <w:pPr>
        <w:spacing w:after="0"/>
        <w:ind w:left="0"/>
        <w:jc w:val="both"/>
      </w:pPr>
      <w:r>
        <w:rPr>
          <w:rFonts w:ascii="Times New Roman"/>
          <w:b w:val="false"/>
          <w:i w:val="false"/>
          <w:color w:val="000000"/>
          <w:sz w:val="28"/>
        </w:rPr>
        <w:t>
      3 НИОКР – научно-исследовательские и опытно-конструкторские работы</w:t>
      </w:r>
    </w:p>
    <w:bookmarkEnd w:id="1284"/>
    <w:bookmarkStart w:name="z1418" w:id="1285"/>
    <w:p>
      <w:pPr>
        <w:spacing w:after="0"/>
        <w:ind w:left="0"/>
        <w:jc w:val="both"/>
      </w:pPr>
      <w:r>
        <w:rPr>
          <w:rFonts w:ascii="Times New Roman"/>
          <w:b w:val="false"/>
          <w:i w:val="false"/>
          <w:color w:val="000000"/>
          <w:sz w:val="28"/>
        </w:rPr>
        <w:t>
      4. Кәсіпорынның қаржы-шаруашылық қызметінің нәтижесін көрсетіңіз, мың теңге</w:t>
      </w:r>
    </w:p>
    <w:bookmarkEnd w:id="1285"/>
    <w:bookmarkStart w:name="z1419" w:id="1286"/>
    <w:p>
      <w:pPr>
        <w:spacing w:after="0"/>
        <w:ind w:left="0"/>
        <w:jc w:val="both"/>
      </w:pPr>
      <w:r>
        <w:rPr>
          <w:rFonts w:ascii="Times New Roman"/>
          <w:b w:val="false"/>
          <w:i w:val="false"/>
          <w:color w:val="000000"/>
          <w:sz w:val="28"/>
        </w:rPr>
        <w:t>
      Укажите результат финансово-хозяйственной деятельности предприятия, тысяч теңге</w:t>
      </w:r>
    </w:p>
    <w:bookmarkEnd w:id="12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0" w:id="1287"/>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287"/>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1" w:id="1288"/>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bookmarkEnd w:id="1288"/>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2" w:id="1289"/>
          <w:p>
            <w:pPr>
              <w:spacing w:after="20"/>
              <w:ind w:left="20"/>
              <w:jc w:val="both"/>
            </w:pPr>
            <w:r>
              <w:rPr>
                <w:rFonts w:ascii="Times New Roman"/>
                <w:b w:val="false"/>
                <w:i w:val="false"/>
                <w:color w:val="000000"/>
                <w:sz w:val="20"/>
              </w:rPr>
              <w:t>
</w:t>
            </w:r>
            <w:r>
              <w:rPr>
                <w:rFonts w:ascii="Times New Roman"/>
                <w:b/>
                <w:i w:val="false"/>
                <w:color w:val="000000"/>
                <w:sz w:val="20"/>
              </w:rPr>
              <w:t>Есепті жылға</w:t>
            </w:r>
          </w:p>
          <w:bookmarkEnd w:id="1289"/>
          <w:p>
            <w:pPr>
              <w:spacing w:after="20"/>
              <w:ind w:left="20"/>
              <w:jc w:val="both"/>
            </w:pPr>
            <w:r>
              <w:rPr>
                <w:rFonts w:ascii="Times New Roman"/>
                <w:b w:val="false"/>
                <w:i w:val="false"/>
                <w:color w:val="000000"/>
                <w:sz w:val="20"/>
              </w:rPr>
              <w:t>
</w:t>
            </w:r>
            <w:r>
              <w:rPr>
                <w:rFonts w:ascii="Times New Roman"/>
                <w:b/>
                <w:i w:val="false"/>
                <w:color w:val="000000"/>
                <w:sz w:val="20"/>
              </w:rPr>
              <w:t>За отчетный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3" w:id="1290"/>
          <w:p>
            <w:pPr>
              <w:spacing w:after="20"/>
              <w:ind w:left="20"/>
              <w:jc w:val="both"/>
            </w:pPr>
            <w:r>
              <w:rPr>
                <w:rFonts w:ascii="Times New Roman"/>
                <w:b w:val="false"/>
                <w:i w:val="false"/>
                <w:color w:val="000000"/>
                <w:sz w:val="20"/>
              </w:rPr>
              <w:t xml:space="preserve">
Өнімдерді өткізу мен қызметтерді көрсетуден түскен кіріс </w:t>
            </w:r>
          </w:p>
          <w:bookmarkEnd w:id="1290"/>
          <w:p>
            <w:pPr>
              <w:spacing w:after="20"/>
              <w:ind w:left="20"/>
              <w:jc w:val="both"/>
            </w:pPr>
            <w:r>
              <w:rPr>
                <w:rFonts w:ascii="Times New Roman"/>
                <w:b w:val="false"/>
                <w:i w:val="false"/>
                <w:color w:val="000000"/>
                <w:sz w:val="20"/>
              </w:rPr>
              <w:t>
Доход от реализации продукции и оказания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4" w:id="1291"/>
          <w:p>
            <w:pPr>
              <w:spacing w:after="20"/>
              <w:ind w:left="20"/>
              <w:jc w:val="both"/>
            </w:pPr>
            <w:r>
              <w:rPr>
                <w:rFonts w:ascii="Times New Roman"/>
                <w:b w:val="false"/>
                <w:i w:val="false"/>
                <w:color w:val="000000"/>
                <w:sz w:val="20"/>
              </w:rPr>
              <w:t>
одан қайта сату үшін сатып алынған тауарларды өткізуден түскен кіріс</w:t>
            </w:r>
          </w:p>
          <w:bookmarkEnd w:id="1291"/>
          <w:p>
            <w:pPr>
              <w:spacing w:after="20"/>
              <w:ind w:left="20"/>
              <w:jc w:val="both"/>
            </w:pPr>
            <w:r>
              <w:rPr>
                <w:rFonts w:ascii="Times New Roman"/>
                <w:b w:val="false"/>
                <w:i w:val="false"/>
                <w:color w:val="000000"/>
                <w:sz w:val="20"/>
              </w:rPr>
              <w:t>
из него доход от реализации товаров, приобретенных для перепродажи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5" w:id="1292"/>
          <w:p>
            <w:pPr>
              <w:spacing w:after="20"/>
              <w:ind w:left="20"/>
              <w:jc w:val="both"/>
            </w:pPr>
            <w:r>
              <w:rPr>
                <w:rFonts w:ascii="Times New Roman"/>
                <w:b w:val="false"/>
                <w:i w:val="false"/>
                <w:color w:val="000000"/>
                <w:sz w:val="20"/>
              </w:rPr>
              <w:t xml:space="preserve">
Өткізілген өнім мен көрсетілген қызметтердің өзіндік құны </w:t>
            </w:r>
          </w:p>
          <w:bookmarkEnd w:id="1292"/>
          <w:p>
            <w:pPr>
              <w:spacing w:after="20"/>
              <w:ind w:left="20"/>
              <w:jc w:val="both"/>
            </w:pPr>
            <w:r>
              <w:rPr>
                <w:rFonts w:ascii="Times New Roman"/>
                <w:b w:val="false"/>
                <w:i w:val="false"/>
                <w:color w:val="000000"/>
                <w:sz w:val="20"/>
              </w:rPr>
              <w:t xml:space="preserve">
Себестоимость реализованной продукции и оказанных услуг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6" w:id="1293"/>
          <w:p>
            <w:pPr>
              <w:spacing w:after="20"/>
              <w:ind w:left="20"/>
              <w:jc w:val="both"/>
            </w:pPr>
            <w:r>
              <w:rPr>
                <w:rFonts w:ascii="Times New Roman"/>
                <w:b w:val="false"/>
                <w:i w:val="false"/>
                <w:color w:val="000000"/>
                <w:sz w:val="20"/>
              </w:rPr>
              <w:t xml:space="preserve">
Жалпы пайда </w:t>
            </w:r>
          </w:p>
          <w:bookmarkEnd w:id="1293"/>
          <w:p>
            <w:pPr>
              <w:spacing w:after="20"/>
              <w:ind w:left="20"/>
              <w:jc w:val="both"/>
            </w:pPr>
            <w:r>
              <w:rPr>
                <w:rFonts w:ascii="Times New Roman"/>
                <w:b w:val="false"/>
                <w:i w:val="false"/>
                <w:color w:val="000000"/>
                <w:sz w:val="20"/>
              </w:rPr>
              <w:t xml:space="preserve">
Валовая прибыль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7" w:id="1294"/>
          <w:p>
            <w:pPr>
              <w:spacing w:after="20"/>
              <w:ind w:left="20"/>
              <w:jc w:val="both"/>
            </w:pPr>
            <w:r>
              <w:rPr>
                <w:rFonts w:ascii="Times New Roman"/>
                <w:b w:val="false"/>
                <w:i w:val="false"/>
                <w:color w:val="000000"/>
                <w:sz w:val="20"/>
              </w:rPr>
              <w:t xml:space="preserve">
Қаржыландырудан түскен кірістер </w:t>
            </w:r>
          </w:p>
          <w:bookmarkEnd w:id="1294"/>
          <w:p>
            <w:pPr>
              <w:spacing w:after="20"/>
              <w:ind w:left="20"/>
              <w:jc w:val="both"/>
            </w:pPr>
            <w:r>
              <w:rPr>
                <w:rFonts w:ascii="Times New Roman"/>
                <w:b w:val="false"/>
                <w:i w:val="false"/>
                <w:color w:val="000000"/>
                <w:sz w:val="20"/>
              </w:rPr>
              <w:t xml:space="preserve">
Доходы от финансирования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8" w:id="1295"/>
          <w:p>
            <w:pPr>
              <w:spacing w:after="20"/>
              <w:ind w:left="20"/>
              <w:jc w:val="both"/>
            </w:pPr>
            <w:r>
              <w:rPr>
                <w:rFonts w:ascii="Times New Roman"/>
                <w:b w:val="false"/>
                <w:i w:val="false"/>
                <w:color w:val="000000"/>
                <w:sz w:val="20"/>
              </w:rPr>
              <w:t xml:space="preserve">
Өзге де кірістер </w:t>
            </w:r>
          </w:p>
          <w:bookmarkEnd w:id="1295"/>
          <w:p>
            <w:pPr>
              <w:spacing w:after="20"/>
              <w:ind w:left="20"/>
              <w:jc w:val="both"/>
            </w:pPr>
            <w:r>
              <w:rPr>
                <w:rFonts w:ascii="Times New Roman"/>
                <w:b w:val="false"/>
                <w:i w:val="false"/>
                <w:color w:val="000000"/>
                <w:sz w:val="20"/>
              </w:rPr>
              <w:t xml:space="preserve">
Прочие доходы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9" w:id="1296"/>
          <w:p>
            <w:pPr>
              <w:spacing w:after="20"/>
              <w:ind w:left="20"/>
              <w:jc w:val="both"/>
            </w:pPr>
            <w:r>
              <w:rPr>
                <w:rFonts w:ascii="Times New Roman"/>
                <w:b w:val="false"/>
                <w:i w:val="false"/>
                <w:color w:val="000000"/>
                <w:sz w:val="20"/>
              </w:rPr>
              <w:t>
олардан</w:t>
            </w:r>
          </w:p>
          <w:bookmarkEnd w:id="1296"/>
          <w:p>
            <w:pPr>
              <w:spacing w:after="20"/>
              <w:ind w:left="20"/>
              <w:jc w:val="both"/>
            </w:pPr>
            <w:r>
              <w:rPr>
                <w:rFonts w:ascii="Times New Roman"/>
                <w:b w:val="false"/>
                <w:i w:val="false"/>
                <w:color w:val="000000"/>
                <w:sz w:val="20"/>
              </w:rPr>
              <w:t>
из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0" w:id="1297"/>
          <w:p>
            <w:pPr>
              <w:spacing w:after="20"/>
              <w:ind w:left="20"/>
              <w:jc w:val="both"/>
            </w:pPr>
            <w:r>
              <w:rPr>
                <w:rFonts w:ascii="Times New Roman"/>
                <w:b w:val="false"/>
                <w:i w:val="false"/>
                <w:color w:val="000000"/>
                <w:sz w:val="20"/>
              </w:rPr>
              <w:t>
активтердің шығуынан түскен кіріс</w:t>
            </w:r>
          </w:p>
          <w:bookmarkEnd w:id="1297"/>
          <w:p>
            <w:pPr>
              <w:spacing w:after="20"/>
              <w:ind w:left="20"/>
              <w:jc w:val="both"/>
            </w:pPr>
            <w:r>
              <w:rPr>
                <w:rFonts w:ascii="Times New Roman"/>
                <w:b w:val="false"/>
                <w:i w:val="false"/>
                <w:color w:val="000000"/>
                <w:sz w:val="20"/>
              </w:rPr>
              <w:t>
доходы от выбытия активов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1" w:id="1298"/>
          <w:p>
            <w:pPr>
              <w:spacing w:after="20"/>
              <w:ind w:left="20"/>
              <w:jc w:val="both"/>
            </w:pPr>
            <w:r>
              <w:rPr>
                <w:rFonts w:ascii="Times New Roman"/>
                <w:b w:val="false"/>
                <w:i w:val="false"/>
                <w:color w:val="000000"/>
                <w:sz w:val="20"/>
              </w:rPr>
              <w:t>
бағамдық айырмадан түскен кірістер</w:t>
            </w:r>
          </w:p>
          <w:bookmarkEnd w:id="1298"/>
          <w:p>
            <w:pPr>
              <w:spacing w:after="20"/>
              <w:ind w:left="20"/>
              <w:jc w:val="both"/>
            </w:pPr>
            <w:r>
              <w:rPr>
                <w:rFonts w:ascii="Times New Roman"/>
                <w:b w:val="false"/>
                <w:i w:val="false"/>
                <w:color w:val="000000"/>
                <w:sz w:val="20"/>
              </w:rPr>
              <w:t>
доходы от курсовой разницы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2" w:id="1299"/>
          <w:p>
            <w:pPr>
              <w:spacing w:after="20"/>
              <w:ind w:left="20"/>
              <w:jc w:val="both"/>
            </w:pPr>
            <w:r>
              <w:rPr>
                <w:rFonts w:ascii="Times New Roman"/>
                <w:b w:val="false"/>
                <w:i w:val="false"/>
                <w:color w:val="000000"/>
                <w:sz w:val="20"/>
              </w:rPr>
              <w:t xml:space="preserve">
Өнімдерді өткізу мен қызметтерді көрсету бойынша шығыстар </w:t>
            </w:r>
          </w:p>
          <w:bookmarkEnd w:id="1299"/>
          <w:p>
            <w:pPr>
              <w:spacing w:after="20"/>
              <w:ind w:left="20"/>
              <w:jc w:val="both"/>
            </w:pPr>
            <w:r>
              <w:rPr>
                <w:rFonts w:ascii="Times New Roman"/>
                <w:b w:val="false"/>
                <w:i w:val="false"/>
                <w:color w:val="000000"/>
                <w:sz w:val="20"/>
              </w:rPr>
              <w:t>
Расходы по реализации продукции и оказанию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3" w:id="1300"/>
          <w:p>
            <w:pPr>
              <w:spacing w:after="20"/>
              <w:ind w:left="20"/>
              <w:jc w:val="both"/>
            </w:pPr>
            <w:r>
              <w:rPr>
                <w:rFonts w:ascii="Times New Roman"/>
                <w:b w:val="false"/>
                <w:i w:val="false"/>
                <w:color w:val="000000"/>
                <w:sz w:val="20"/>
              </w:rPr>
              <w:t>
Әкімшілік шығыстар</w:t>
            </w:r>
          </w:p>
          <w:bookmarkEnd w:id="1300"/>
          <w:p>
            <w:pPr>
              <w:spacing w:after="20"/>
              <w:ind w:left="20"/>
              <w:jc w:val="both"/>
            </w:pPr>
            <w:r>
              <w:rPr>
                <w:rFonts w:ascii="Times New Roman"/>
                <w:b w:val="false"/>
                <w:i w:val="false"/>
                <w:color w:val="000000"/>
                <w:sz w:val="20"/>
              </w:rPr>
              <w:t>
Административные расходы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4" w:id="1301"/>
          <w:p>
            <w:pPr>
              <w:spacing w:after="20"/>
              <w:ind w:left="20"/>
              <w:jc w:val="both"/>
            </w:pPr>
            <w:r>
              <w:rPr>
                <w:rFonts w:ascii="Times New Roman"/>
                <w:b w:val="false"/>
                <w:i w:val="false"/>
                <w:color w:val="000000"/>
                <w:sz w:val="20"/>
              </w:rPr>
              <w:t>
Қаржыландыруға жұмсалған шығыстар</w:t>
            </w:r>
          </w:p>
          <w:bookmarkEnd w:id="1301"/>
          <w:p>
            <w:pPr>
              <w:spacing w:after="20"/>
              <w:ind w:left="20"/>
              <w:jc w:val="both"/>
            </w:pPr>
            <w:r>
              <w:rPr>
                <w:rFonts w:ascii="Times New Roman"/>
                <w:b w:val="false"/>
                <w:i w:val="false"/>
                <w:color w:val="000000"/>
                <w:sz w:val="20"/>
              </w:rPr>
              <w:t>
Расходы на финансирование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5" w:id="1302"/>
          <w:p>
            <w:pPr>
              <w:spacing w:after="20"/>
              <w:ind w:left="20"/>
              <w:jc w:val="both"/>
            </w:pPr>
            <w:r>
              <w:rPr>
                <w:rFonts w:ascii="Times New Roman"/>
                <w:b w:val="false"/>
                <w:i w:val="false"/>
                <w:color w:val="000000"/>
                <w:sz w:val="20"/>
              </w:rPr>
              <w:t xml:space="preserve">
Өзге де шығыстар </w:t>
            </w:r>
          </w:p>
          <w:bookmarkEnd w:id="1302"/>
          <w:p>
            <w:pPr>
              <w:spacing w:after="20"/>
              <w:ind w:left="20"/>
              <w:jc w:val="both"/>
            </w:pPr>
            <w:r>
              <w:rPr>
                <w:rFonts w:ascii="Times New Roman"/>
                <w:b w:val="false"/>
                <w:i w:val="false"/>
                <w:color w:val="000000"/>
                <w:sz w:val="20"/>
              </w:rPr>
              <w:t xml:space="preserve">
Прочие расходы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6" w:id="1303"/>
          <w:p>
            <w:pPr>
              <w:spacing w:after="20"/>
              <w:ind w:left="20"/>
              <w:jc w:val="both"/>
            </w:pPr>
            <w:r>
              <w:rPr>
                <w:rFonts w:ascii="Times New Roman"/>
                <w:b w:val="false"/>
                <w:i w:val="false"/>
                <w:color w:val="000000"/>
                <w:sz w:val="20"/>
              </w:rPr>
              <w:t>
Салық салынғанға дейінгі пайда (залал)</w:t>
            </w:r>
          </w:p>
          <w:bookmarkEnd w:id="1303"/>
          <w:p>
            <w:pPr>
              <w:spacing w:after="20"/>
              <w:ind w:left="20"/>
              <w:jc w:val="both"/>
            </w:pPr>
            <w:r>
              <w:rPr>
                <w:rFonts w:ascii="Times New Roman"/>
                <w:b w:val="false"/>
                <w:i w:val="false"/>
                <w:color w:val="000000"/>
                <w:sz w:val="20"/>
              </w:rPr>
              <w:t xml:space="preserve">
Прибыль (убыток) до налогообложения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7" w:id="1304"/>
          <w:p>
            <w:pPr>
              <w:spacing w:after="20"/>
              <w:ind w:left="20"/>
              <w:jc w:val="both"/>
            </w:pPr>
            <w:r>
              <w:rPr>
                <w:rFonts w:ascii="Times New Roman"/>
                <w:b w:val="false"/>
                <w:i w:val="false"/>
                <w:color w:val="000000"/>
                <w:sz w:val="20"/>
              </w:rPr>
              <w:t>
Корпоративтік табыс салығы бойынша шығыстар</w:t>
            </w:r>
          </w:p>
          <w:bookmarkEnd w:id="1304"/>
          <w:p>
            <w:pPr>
              <w:spacing w:after="20"/>
              <w:ind w:left="20"/>
              <w:jc w:val="both"/>
            </w:pPr>
            <w:r>
              <w:rPr>
                <w:rFonts w:ascii="Times New Roman"/>
                <w:b w:val="false"/>
                <w:i w:val="false"/>
                <w:color w:val="000000"/>
                <w:sz w:val="20"/>
              </w:rPr>
              <w:t>
Расходы по корпоративному подоходному налогу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8" w:id="1305"/>
          <w:p>
            <w:pPr>
              <w:spacing w:after="20"/>
              <w:ind w:left="20"/>
              <w:jc w:val="both"/>
            </w:pPr>
            <w:r>
              <w:rPr>
                <w:rFonts w:ascii="Times New Roman"/>
                <w:b w:val="false"/>
                <w:i w:val="false"/>
                <w:color w:val="000000"/>
                <w:sz w:val="20"/>
              </w:rPr>
              <w:t>
Жиынтық пайда (залал)</w:t>
            </w:r>
          </w:p>
          <w:bookmarkEnd w:id="1305"/>
          <w:p>
            <w:pPr>
              <w:spacing w:after="20"/>
              <w:ind w:left="20"/>
              <w:jc w:val="both"/>
            </w:pPr>
            <w:r>
              <w:rPr>
                <w:rFonts w:ascii="Times New Roman"/>
                <w:b w:val="false"/>
                <w:i w:val="false"/>
                <w:color w:val="000000"/>
                <w:sz w:val="20"/>
              </w:rPr>
              <w:t xml:space="preserve">
Итоговая прибыль (убыток)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39" w:id="1306"/>
    <w:p>
      <w:pPr>
        <w:spacing w:after="0"/>
        <w:ind w:left="0"/>
        <w:jc w:val="both"/>
      </w:pPr>
      <w:r>
        <w:rPr>
          <w:rFonts w:ascii="Times New Roman"/>
          <w:b w:val="false"/>
          <w:i w:val="false"/>
          <w:color w:val="000000"/>
          <w:sz w:val="28"/>
        </w:rPr>
        <w:t>
      5. Бухгалтерлік баланс көрсеткіштері бойынша ақпаратты көрсетіңіз, мың теңге</w:t>
      </w:r>
    </w:p>
    <w:bookmarkEnd w:id="1306"/>
    <w:bookmarkStart w:name="z1440" w:id="1307"/>
    <w:p>
      <w:pPr>
        <w:spacing w:after="0"/>
        <w:ind w:left="0"/>
        <w:jc w:val="both"/>
      </w:pPr>
      <w:r>
        <w:rPr>
          <w:rFonts w:ascii="Times New Roman"/>
          <w:b w:val="false"/>
          <w:i w:val="false"/>
          <w:color w:val="000000"/>
          <w:sz w:val="28"/>
        </w:rPr>
        <w:t>
      Укажите информацию по показателям бухгалтерского баланса, тысяч теңге</w:t>
      </w:r>
    </w:p>
    <w:bookmarkEnd w:id="1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1" w:id="1308"/>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308"/>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2" w:id="1309"/>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bookmarkEnd w:id="1309"/>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3" w:id="1310"/>
          <w:p>
            <w:pPr>
              <w:spacing w:after="20"/>
              <w:ind w:left="20"/>
              <w:jc w:val="both"/>
            </w:pPr>
            <w:r>
              <w:rPr>
                <w:rFonts w:ascii="Times New Roman"/>
                <w:b w:val="false"/>
                <w:i w:val="false"/>
                <w:color w:val="000000"/>
                <w:sz w:val="20"/>
              </w:rPr>
              <w:t>
</w:t>
            </w:r>
            <w:r>
              <w:rPr>
                <w:rFonts w:ascii="Times New Roman"/>
                <w:b/>
                <w:i w:val="false"/>
                <w:color w:val="000000"/>
                <w:sz w:val="20"/>
              </w:rPr>
              <w:t xml:space="preserve">Жыл </w:t>
            </w:r>
            <w:r>
              <w:rPr>
                <w:rFonts w:ascii="Times New Roman"/>
                <w:b/>
                <w:i w:val="false"/>
                <w:color w:val="000000"/>
                <w:sz w:val="20"/>
              </w:rPr>
              <w:t>соңына</w:t>
            </w:r>
          </w:p>
          <w:bookmarkEnd w:id="1310"/>
          <w:p>
            <w:pPr>
              <w:spacing w:after="20"/>
              <w:ind w:left="20"/>
              <w:jc w:val="both"/>
            </w:pPr>
            <w:r>
              <w:rPr>
                <w:rFonts w:ascii="Times New Roman"/>
                <w:b w:val="false"/>
                <w:i w:val="false"/>
                <w:color w:val="000000"/>
                <w:sz w:val="20"/>
              </w:rPr>
              <w:t>
</w:t>
            </w:r>
            <w:r>
              <w:rPr>
                <w:rFonts w:ascii="Times New Roman"/>
                <w:b/>
                <w:i w:val="false"/>
                <w:color w:val="000000"/>
                <w:sz w:val="20"/>
              </w:rPr>
              <w:t>На конец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4" w:id="1311"/>
          <w:p>
            <w:pPr>
              <w:spacing w:after="20"/>
              <w:ind w:left="20"/>
              <w:jc w:val="both"/>
            </w:pPr>
            <w:r>
              <w:rPr>
                <w:rFonts w:ascii="Times New Roman"/>
                <w:b w:val="false"/>
                <w:i w:val="false"/>
                <w:color w:val="000000"/>
                <w:sz w:val="20"/>
              </w:rPr>
              <w:t>
</w:t>
            </w:r>
            <w:r>
              <w:rPr>
                <w:rFonts w:ascii="Times New Roman"/>
                <w:b/>
                <w:i w:val="false"/>
                <w:color w:val="000000"/>
                <w:sz w:val="20"/>
              </w:rPr>
              <w:t>Жыл басына</w:t>
            </w:r>
          </w:p>
          <w:bookmarkEnd w:id="1311"/>
          <w:p>
            <w:pPr>
              <w:spacing w:after="20"/>
              <w:ind w:left="20"/>
              <w:jc w:val="both"/>
            </w:pPr>
            <w:r>
              <w:rPr>
                <w:rFonts w:ascii="Times New Roman"/>
                <w:b w:val="false"/>
                <w:i w:val="false"/>
                <w:color w:val="000000"/>
                <w:sz w:val="20"/>
              </w:rPr>
              <w:t>
</w:t>
            </w:r>
            <w:r>
              <w:rPr>
                <w:rFonts w:ascii="Times New Roman"/>
                <w:b/>
                <w:i w:val="false"/>
                <w:color w:val="000000"/>
                <w:sz w:val="20"/>
              </w:rPr>
              <w:t>На начало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5" w:id="1312"/>
          <w:p>
            <w:pPr>
              <w:spacing w:after="20"/>
              <w:ind w:left="20"/>
              <w:jc w:val="both"/>
            </w:pPr>
            <w:r>
              <w:rPr>
                <w:rFonts w:ascii="Times New Roman"/>
                <w:b w:val="false"/>
                <w:i w:val="false"/>
                <w:color w:val="000000"/>
                <w:sz w:val="20"/>
              </w:rPr>
              <w:t xml:space="preserve">
Ақшалай қаражат </w:t>
            </w:r>
          </w:p>
          <w:bookmarkEnd w:id="1312"/>
          <w:p>
            <w:pPr>
              <w:spacing w:after="20"/>
              <w:ind w:left="20"/>
              <w:jc w:val="both"/>
            </w:pPr>
            <w:r>
              <w:rPr>
                <w:rFonts w:ascii="Times New Roman"/>
                <w:b w:val="false"/>
                <w:i w:val="false"/>
                <w:color w:val="000000"/>
                <w:sz w:val="20"/>
              </w:rPr>
              <w:t xml:space="preserve">
Денежные средства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6" w:id="1313"/>
          <w:p>
            <w:pPr>
              <w:spacing w:after="20"/>
              <w:ind w:left="20"/>
              <w:jc w:val="both"/>
            </w:pPr>
            <w:r>
              <w:rPr>
                <w:rFonts w:ascii="Times New Roman"/>
                <w:b w:val="false"/>
                <w:i w:val="false"/>
                <w:color w:val="000000"/>
                <w:sz w:val="20"/>
              </w:rPr>
              <w:t>
оның ішінде</w:t>
            </w:r>
          </w:p>
          <w:bookmarkEnd w:id="1313"/>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7" w:id="1314"/>
          <w:p>
            <w:pPr>
              <w:spacing w:after="20"/>
              <w:ind w:left="20"/>
              <w:jc w:val="both"/>
            </w:pPr>
            <w:r>
              <w:rPr>
                <w:rFonts w:ascii="Times New Roman"/>
                <w:b w:val="false"/>
                <w:i w:val="false"/>
                <w:color w:val="000000"/>
                <w:sz w:val="20"/>
              </w:rPr>
              <w:t>
кассадағы ақшалай қаражат</w:t>
            </w:r>
          </w:p>
          <w:bookmarkEnd w:id="1314"/>
          <w:p>
            <w:pPr>
              <w:spacing w:after="20"/>
              <w:ind w:left="20"/>
              <w:jc w:val="both"/>
            </w:pPr>
            <w:r>
              <w:rPr>
                <w:rFonts w:ascii="Times New Roman"/>
                <w:b w:val="false"/>
                <w:i w:val="false"/>
                <w:color w:val="000000"/>
                <w:sz w:val="20"/>
              </w:rPr>
              <w:t>
денежные средства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8" w:id="1315"/>
          <w:p>
            <w:pPr>
              <w:spacing w:after="20"/>
              <w:ind w:left="20"/>
              <w:jc w:val="both"/>
            </w:pPr>
            <w:r>
              <w:rPr>
                <w:rFonts w:ascii="Times New Roman"/>
                <w:b w:val="false"/>
                <w:i w:val="false"/>
                <w:color w:val="000000"/>
                <w:sz w:val="20"/>
              </w:rPr>
              <w:t>
ағымдағы банк шоттарындағы ақшалай қаражаттар</w:t>
            </w:r>
          </w:p>
          <w:bookmarkEnd w:id="1315"/>
          <w:p>
            <w:pPr>
              <w:spacing w:after="20"/>
              <w:ind w:left="20"/>
              <w:jc w:val="both"/>
            </w:pPr>
            <w:r>
              <w:rPr>
                <w:rFonts w:ascii="Times New Roman"/>
                <w:b w:val="false"/>
                <w:i w:val="false"/>
                <w:color w:val="000000"/>
                <w:sz w:val="20"/>
              </w:rPr>
              <w:t>
денежные средства на текущих банковских счетах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9" w:id="1316"/>
          <w:p>
            <w:pPr>
              <w:spacing w:after="20"/>
              <w:ind w:left="20"/>
              <w:jc w:val="both"/>
            </w:pPr>
            <w:r>
              <w:rPr>
                <w:rFonts w:ascii="Times New Roman"/>
                <w:b w:val="false"/>
                <w:i w:val="false"/>
                <w:color w:val="000000"/>
                <w:sz w:val="20"/>
              </w:rPr>
              <w:t>
өзге де ақшалай қаражаттар</w:t>
            </w:r>
          </w:p>
          <w:bookmarkEnd w:id="1316"/>
          <w:p>
            <w:pPr>
              <w:spacing w:after="20"/>
              <w:ind w:left="20"/>
              <w:jc w:val="both"/>
            </w:pPr>
            <w:r>
              <w:rPr>
                <w:rFonts w:ascii="Times New Roman"/>
                <w:b w:val="false"/>
                <w:i w:val="false"/>
                <w:color w:val="000000"/>
                <w:sz w:val="20"/>
              </w:rPr>
              <w:t>
прочие денежные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0" w:id="1317"/>
          <w:p>
            <w:pPr>
              <w:spacing w:after="20"/>
              <w:ind w:left="20"/>
              <w:jc w:val="both"/>
            </w:pPr>
            <w:r>
              <w:rPr>
                <w:rFonts w:ascii="Times New Roman"/>
                <w:b w:val="false"/>
                <w:i w:val="false"/>
                <w:color w:val="000000"/>
                <w:sz w:val="20"/>
              </w:rPr>
              <w:t>
Қысқа мерзімді қаржылық инвестициялар</w:t>
            </w:r>
          </w:p>
          <w:bookmarkEnd w:id="1317"/>
          <w:p>
            <w:pPr>
              <w:spacing w:after="20"/>
              <w:ind w:left="20"/>
              <w:jc w:val="both"/>
            </w:pPr>
            <w:r>
              <w:rPr>
                <w:rFonts w:ascii="Times New Roman"/>
                <w:b w:val="false"/>
                <w:i w:val="false"/>
                <w:color w:val="000000"/>
                <w:sz w:val="20"/>
              </w:rPr>
              <w:t>
Краткосрочные финансовые инвестиции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1" w:id="1318"/>
          <w:p>
            <w:pPr>
              <w:spacing w:after="20"/>
              <w:ind w:left="20"/>
              <w:jc w:val="both"/>
            </w:pPr>
            <w:r>
              <w:rPr>
                <w:rFonts w:ascii="Times New Roman"/>
                <w:b w:val="false"/>
                <w:i w:val="false"/>
                <w:color w:val="000000"/>
                <w:sz w:val="20"/>
              </w:rPr>
              <w:t>
Қысқа мерзімді дебиторлық берешек</w:t>
            </w:r>
          </w:p>
          <w:bookmarkEnd w:id="1318"/>
          <w:p>
            <w:pPr>
              <w:spacing w:after="20"/>
              <w:ind w:left="20"/>
              <w:jc w:val="both"/>
            </w:pPr>
            <w:r>
              <w:rPr>
                <w:rFonts w:ascii="Times New Roman"/>
                <w:b w:val="false"/>
                <w:i w:val="false"/>
                <w:color w:val="000000"/>
                <w:sz w:val="20"/>
              </w:rPr>
              <w:t>
Краткосрочная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2" w:id="1319"/>
          <w:p>
            <w:pPr>
              <w:spacing w:after="20"/>
              <w:ind w:left="20"/>
              <w:jc w:val="both"/>
            </w:pPr>
            <w:r>
              <w:rPr>
                <w:rFonts w:ascii="Times New Roman"/>
                <w:b w:val="false"/>
                <w:i w:val="false"/>
                <w:color w:val="000000"/>
                <w:sz w:val="20"/>
              </w:rPr>
              <w:t xml:space="preserve">
Қорлар </w:t>
            </w:r>
          </w:p>
          <w:bookmarkEnd w:id="1319"/>
          <w:p>
            <w:pPr>
              <w:spacing w:after="20"/>
              <w:ind w:left="20"/>
              <w:jc w:val="both"/>
            </w:pPr>
            <w:r>
              <w:rPr>
                <w:rFonts w:ascii="Times New Roman"/>
                <w:b w:val="false"/>
                <w:i w:val="false"/>
                <w:color w:val="000000"/>
                <w:sz w:val="20"/>
              </w:rPr>
              <w:t xml:space="preserve">
Запасы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3" w:id="1320"/>
          <w:p>
            <w:pPr>
              <w:spacing w:after="20"/>
              <w:ind w:left="20"/>
              <w:jc w:val="both"/>
            </w:pPr>
            <w:r>
              <w:rPr>
                <w:rFonts w:ascii="Times New Roman"/>
                <w:b w:val="false"/>
                <w:i w:val="false"/>
                <w:color w:val="000000"/>
                <w:sz w:val="20"/>
              </w:rPr>
              <w:t>
оның ішінде</w:t>
            </w:r>
          </w:p>
          <w:bookmarkEnd w:id="1320"/>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4" w:id="1321"/>
          <w:p>
            <w:pPr>
              <w:spacing w:after="20"/>
              <w:ind w:left="20"/>
              <w:jc w:val="both"/>
            </w:pPr>
            <w:r>
              <w:rPr>
                <w:rFonts w:ascii="Times New Roman"/>
                <w:b w:val="false"/>
                <w:i w:val="false"/>
                <w:color w:val="000000"/>
                <w:sz w:val="20"/>
              </w:rPr>
              <w:t>
қайта сатуға арналған тауарлар</w:t>
            </w:r>
          </w:p>
          <w:bookmarkEnd w:id="1321"/>
          <w:p>
            <w:pPr>
              <w:spacing w:after="20"/>
              <w:ind w:left="20"/>
              <w:jc w:val="both"/>
            </w:pPr>
            <w:r>
              <w:rPr>
                <w:rFonts w:ascii="Times New Roman"/>
                <w:b w:val="false"/>
                <w:i w:val="false"/>
                <w:color w:val="000000"/>
                <w:sz w:val="20"/>
              </w:rPr>
              <w:t>
товары для перепродажи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5" w:id="1322"/>
          <w:p>
            <w:pPr>
              <w:spacing w:after="20"/>
              <w:ind w:left="20"/>
              <w:jc w:val="both"/>
            </w:pPr>
            <w:r>
              <w:rPr>
                <w:rFonts w:ascii="Times New Roman"/>
                <w:b w:val="false"/>
                <w:i w:val="false"/>
                <w:color w:val="000000"/>
                <w:sz w:val="20"/>
              </w:rPr>
              <w:t xml:space="preserve">
дайын өнімдер </w:t>
            </w:r>
          </w:p>
          <w:bookmarkEnd w:id="1322"/>
          <w:p>
            <w:pPr>
              <w:spacing w:after="20"/>
              <w:ind w:left="20"/>
              <w:jc w:val="both"/>
            </w:pPr>
            <w:r>
              <w:rPr>
                <w:rFonts w:ascii="Times New Roman"/>
                <w:b w:val="false"/>
                <w:i w:val="false"/>
                <w:color w:val="000000"/>
                <w:sz w:val="20"/>
              </w:rPr>
              <w:t xml:space="preserve">
готовая продукция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6" w:id="1323"/>
          <w:p>
            <w:pPr>
              <w:spacing w:after="20"/>
              <w:ind w:left="20"/>
              <w:jc w:val="both"/>
            </w:pPr>
            <w:r>
              <w:rPr>
                <w:rFonts w:ascii="Times New Roman"/>
                <w:b w:val="false"/>
                <w:i w:val="false"/>
                <w:color w:val="000000"/>
                <w:sz w:val="20"/>
              </w:rPr>
              <w:t xml:space="preserve">
шикізат пен материалдар </w:t>
            </w:r>
          </w:p>
          <w:bookmarkEnd w:id="1323"/>
          <w:p>
            <w:pPr>
              <w:spacing w:after="20"/>
              <w:ind w:left="20"/>
              <w:jc w:val="both"/>
            </w:pPr>
            <w:r>
              <w:rPr>
                <w:rFonts w:ascii="Times New Roman"/>
                <w:b w:val="false"/>
                <w:i w:val="false"/>
                <w:color w:val="000000"/>
                <w:sz w:val="20"/>
              </w:rPr>
              <w:t xml:space="preserve">
сырье и материалы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7" w:id="1324"/>
          <w:p>
            <w:pPr>
              <w:spacing w:after="20"/>
              <w:ind w:left="20"/>
              <w:jc w:val="both"/>
            </w:pPr>
            <w:r>
              <w:rPr>
                <w:rFonts w:ascii="Times New Roman"/>
                <w:b w:val="false"/>
                <w:i w:val="false"/>
                <w:color w:val="000000"/>
                <w:sz w:val="20"/>
              </w:rPr>
              <w:t xml:space="preserve">
аяқталмаған өндіріс </w:t>
            </w:r>
          </w:p>
          <w:bookmarkEnd w:id="1324"/>
          <w:p>
            <w:pPr>
              <w:spacing w:after="20"/>
              <w:ind w:left="20"/>
              <w:jc w:val="both"/>
            </w:pPr>
            <w:r>
              <w:rPr>
                <w:rFonts w:ascii="Times New Roman"/>
                <w:b w:val="false"/>
                <w:i w:val="false"/>
                <w:color w:val="000000"/>
                <w:sz w:val="20"/>
              </w:rPr>
              <w:t xml:space="preserve">
незавершенное производство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8" w:id="1325"/>
          <w:p>
            <w:pPr>
              <w:spacing w:after="20"/>
              <w:ind w:left="20"/>
              <w:jc w:val="both"/>
            </w:pPr>
            <w:r>
              <w:rPr>
                <w:rFonts w:ascii="Times New Roman"/>
                <w:b w:val="false"/>
                <w:i w:val="false"/>
                <w:color w:val="000000"/>
                <w:sz w:val="20"/>
              </w:rPr>
              <w:t>
одан өсірілетін биологиялық ресурстардың аяқталмаған өндірісі</w:t>
            </w:r>
          </w:p>
          <w:bookmarkEnd w:id="1325"/>
          <w:p>
            <w:pPr>
              <w:spacing w:after="20"/>
              <w:ind w:left="20"/>
              <w:jc w:val="both"/>
            </w:pPr>
            <w:r>
              <w:rPr>
                <w:rFonts w:ascii="Times New Roman"/>
                <w:b w:val="false"/>
                <w:i w:val="false"/>
                <w:color w:val="000000"/>
                <w:sz w:val="20"/>
              </w:rPr>
              <w:t>
из него незавершенное производство культивируемых биологических ресурсов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9" w:id="1326"/>
          <w:p>
            <w:pPr>
              <w:spacing w:after="20"/>
              <w:ind w:left="20"/>
              <w:jc w:val="both"/>
            </w:pPr>
            <w:r>
              <w:rPr>
                <w:rFonts w:ascii="Times New Roman"/>
                <w:b w:val="false"/>
                <w:i w:val="false"/>
                <w:color w:val="000000"/>
                <w:sz w:val="20"/>
              </w:rPr>
              <w:t>
Өзге де қысқа мерзімді активтер</w:t>
            </w:r>
          </w:p>
          <w:bookmarkEnd w:id="1326"/>
          <w:p>
            <w:pPr>
              <w:spacing w:after="20"/>
              <w:ind w:left="20"/>
              <w:jc w:val="both"/>
            </w:pPr>
            <w:r>
              <w:rPr>
                <w:rFonts w:ascii="Times New Roman"/>
                <w:b w:val="false"/>
                <w:i w:val="false"/>
                <w:color w:val="000000"/>
                <w:sz w:val="20"/>
              </w:rPr>
              <w:t>
Прочие краткосрочные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0" w:id="1327"/>
          <w:p>
            <w:pPr>
              <w:spacing w:after="20"/>
              <w:ind w:left="20"/>
              <w:jc w:val="both"/>
            </w:pPr>
            <w:r>
              <w:rPr>
                <w:rFonts w:ascii="Times New Roman"/>
                <w:b w:val="false"/>
                <w:i w:val="false"/>
                <w:color w:val="000000"/>
                <w:sz w:val="20"/>
              </w:rPr>
              <w:t xml:space="preserve">
Қысқа мерзімді активтер жиынтығы </w:t>
            </w:r>
          </w:p>
          <w:bookmarkEnd w:id="1327"/>
          <w:p>
            <w:pPr>
              <w:spacing w:after="20"/>
              <w:ind w:left="20"/>
              <w:jc w:val="both"/>
            </w:pPr>
            <w:r>
              <w:rPr>
                <w:rFonts w:ascii="Times New Roman"/>
                <w:b w:val="false"/>
                <w:i w:val="false"/>
                <w:color w:val="000000"/>
                <w:sz w:val="20"/>
              </w:rPr>
              <w:t>
Итого краткосрочных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1" w:id="1328"/>
          <w:p>
            <w:pPr>
              <w:spacing w:after="20"/>
              <w:ind w:left="20"/>
              <w:jc w:val="both"/>
            </w:pPr>
            <w:r>
              <w:rPr>
                <w:rFonts w:ascii="Times New Roman"/>
                <w:b w:val="false"/>
                <w:i w:val="false"/>
                <w:color w:val="000000"/>
                <w:sz w:val="20"/>
              </w:rPr>
              <w:t>
Ұзақ мерзімді қаржылық инвестициялар</w:t>
            </w:r>
          </w:p>
          <w:bookmarkEnd w:id="1328"/>
          <w:p>
            <w:pPr>
              <w:spacing w:after="20"/>
              <w:ind w:left="20"/>
              <w:jc w:val="both"/>
            </w:pPr>
            <w:r>
              <w:rPr>
                <w:rFonts w:ascii="Times New Roman"/>
                <w:b w:val="false"/>
                <w:i w:val="false"/>
                <w:color w:val="000000"/>
                <w:sz w:val="20"/>
              </w:rPr>
              <w:t xml:space="preserve">
Долгосрочные финансовые инвестиции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2" w:id="1329"/>
          <w:p>
            <w:pPr>
              <w:spacing w:after="20"/>
              <w:ind w:left="20"/>
              <w:jc w:val="both"/>
            </w:pPr>
            <w:r>
              <w:rPr>
                <w:rFonts w:ascii="Times New Roman"/>
                <w:b w:val="false"/>
                <w:i w:val="false"/>
                <w:color w:val="000000"/>
                <w:sz w:val="20"/>
              </w:rPr>
              <w:t>
Ұзақ мерзімді дебиторлық берешек</w:t>
            </w:r>
          </w:p>
          <w:bookmarkEnd w:id="1329"/>
          <w:p>
            <w:pPr>
              <w:spacing w:after="20"/>
              <w:ind w:left="20"/>
              <w:jc w:val="both"/>
            </w:pPr>
            <w:r>
              <w:rPr>
                <w:rFonts w:ascii="Times New Roman"/>
                <w:b w:val="false"/>
                <w:i w:val="false"/>
                <w:color w:val="000000"/>
                <w:sz w:val="20"/>
              </w:rPr>
              <w:t>
Долгосрочная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3" w:id="1330"/>
          <w:p>
            <w:pPr>
              <w:spacing w:after="20"/>
              <w:ind w:left="20"/>
              <w:jc w:val="both"/>
            </w:pPr>
            <w:r>
              <w:rPr>
                <w:rFonts w:ascii="Times New Roman"/>
                <w:b w:val="false"/>
                <w:i w:val="false"/>
                <w:color w:val="000000"/>
                <w:sz w:val="20"/>
              </w:rPr>
              <w:t>
Негізгі құралдар</w:t>
            </w:r>
          </w:p>
          <w:bookmarkEnd w:id="1330"/>
          <w:p>
            <w:pPr>
              <w:spacing w:after="20"/>
              <w:ind w:left="20"/>
              <w:jc w:val="both"/>
            </w:pPr>
            <w:r>
              <w:rPr>
                <w:rFonts w:ascii="Times New Roman"/>
                <w:b w:val="false"/>
                <w:i w:val="false"/>
                <w:color w:val="000000"/>
                <w:sz w:val="20"/>
              </w:rPr>
              <w:t>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4" w:id="1331"/>
          <w:p>
            <w:pPr>
              <w:spacing w:after="20"/>
              <w:ind w:left="20"/>
              <w:jc w:val="both"/>
            </w:pPr>
            <w:r>
              <w:rPr>
                <w:rFonts w:ascii="Times New Roman"/>
                <w:b w:val="false"/>
                <w:i w:val="false"/>
                <w:color w:val="000000"/>
                <w:sz w:val="20"/>
              </w:rPr>
              <w:t>
Биологиялық активтер</w:t>
            </w:r>
          </w:p>
          <w:bookmarkEnd w:id="1331"/>
          <w:p>
            <w:pPr>
              <w:spacing w:after="20"/>
              <w:ind w:left="20"/>
              <w:jc w:val="both"/>
            </w:pPr>
            <w:r>
              <w:rPr>
                <w:rFonts w:ascii="Times New Roman"/>
                <w:b w:val="false"/>
                <w:i w:val="false"/>
                <w:color w:val="000000"/>
                <w:sz w:val="20"/>
              </w:rPr>
              <w:t>
Биологические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5" w:id="1332"/>
          <w:p>
            <w:pPr>
              <w:spacing w:after="20"/>
              <w:ind w:left="20"/>
              <w:jc w:val="both"/>
            </w:pPr>
            <w:r>
              <w:rPr>
                <w:rFonts w:ascii="Times New Roman"/>
                <w:b w:val="false"/>
                <w:i w:val="false"/>
                <w:color w:val="000000"/>
                <w:sz w:val="20"/>
              </w:rPr>
              <w:t>
Материалдық емес активтер</w:t>
            </w:r>
          </w:p>
          <w:bookmarkEnd w:id="1332"/>
          <w:p>
            <w:pPr>
              <w:spacing w:after="20"/>
              <w:ind w:left="20"/>
              <w:jc w:val="both"/>
            </w:pPr>
            <w:r>
              <w:rPr>
                <w:rFonts w:ascii="Times New Roman"/>
                <w:b w:val="false"/>
                <w:i w:val="false"/>
                <w:color w:val="000000"/>
                <w:sz w:val="20"/>
              </w:rPr>
              <w:t>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6" w:id="1333"/>
          <w:p>
            <w:pPr>
              <w:spacing w:after="20"/>
              <w:ind w:left="20"/>
              <w:jc w:val="both"/>
            </w:pPr>
            <w:r>
              <w:rPr>
                <w:rFonts w:ascii="Times New Roman"/>
                <w:b w:val="false"/>
                <w:i w:val="false"/>
                <w:color w:val="000000"/>
                <w:sz w:val="20"/>
              </w:rPr>
              <w:t>
Ұзақ мерзімді өзге активтер</w:t>
            </w:r>
          </w:p>
          <w:bookmarkEnd w:id="1333"/>
          <w:p>
            <w:pPr>
              <w:spacing w:after="20"/>
              <w:ind w:left="20"/>
              <w:jc w:val="both"/>
            </w:pPr>
            <w:r>
              <w:rPr>
                <w:rFonts w:ascii="Times New Roman"/>
                <w:b w:val="false"/>
                <w:i w:val="false"/>
                <w:color w:val="000000"/>
                <w:sz w:val="20"/>
              </w:rPr>
              <w:t>
Прочие долгосрочные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7" w:id="1334"/>
          <w:p>
            <w:pPr>
              <w:spacing w:after="20"/>
              <w:ind w:left="20"/>
              <w:jc w:val="both"/>
            </w:pPr>
            <w:r>
              <w:rPr>
                <w:rFonts w:ascii="Times New Roman"/>
                <w:b w:val="false"/>
                <w:i w:val="false"/>
                <w:color w:val="000000"/>
                <w:sz w:val="20"/>
              </w:rPr>
              <w:t>
олардан аяқталмаған құрылыс</w:t>
            </w:r>
          </w:p>
          <w:bookmarkEnd w:id="1334"/>
          <w:p>
            <w:pPr>
              <w:spacing w:after="20"/>
              <w:ind w:left="20"/>
              <w:jc w:val="both"/>
            </w:pPr>
            <w:r>
              <w:rPr>
                <w:rFonts w:ascii="Times New Roman"/>
                <w:b w:val="false"/>
                <w:i w:val="false"/>
                <w:color w:val="000000"/>
                <w:sz w:val="20"/>
              </w:rPr>
              <w:t>
из них незавершенное строительство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8" w:id="1335"/>
          <w:p>
            <w:pPr>
              <w:spacing w:after="20"/>
              <w:ind w:left="20"/>
              <w:jc w:val="both"/>
            </w:pPr>
            <w:r>
              <w:rPr>
                <w:rFonts w:ascii="Times New Roman"/>
                <w:b w:val="false"/>
                <w:i w:val="false"/>
                <w:color w:val="000000"/>
                <w:sz w:val="20"/>
              </w:rPr>
              <w:t xml:space="preserve">
Ұзақ мерзімді активтер жиынтығы </w:t>
            </w:r>
          </w:p>
          <w:bookmarkEnd w:id="1335"/>
          <w:p>
            <w:pPr>
              <w:spacing w:after="20"/>
              <w:ind w:left="20"/>
              <w:jc w:val="both"/>
            </w:pPr>
            <w:r>
              <w:rPr>
                <w:rFonts w:ascii="Times New Roman"/>
                <w:b w:val="false"/>
                <w:i w:val="false"/>
                <w:color w:val="000000"/>
                <w:sz w:val="20"/>
              </w:rPr>
              <w:t>
Итого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9" w:id="1336"/>
          <w:p>
            <w:pPr>
              <w:spacing w:after="20"/>
              <w:ind w:left="20"/>
              <w:jc w:val="both"/>
            </w:pPr>
            <w:r>
              <w:rPr>
                <w:rFonts w:ascii="Times New Roman"/>
                <w:b w:val="false"/>
                <w:i w:val="false"/>
                <w:color w:val="000000"/>
                <w:sz w:val="20"/>
              </w:rPr>
              <w:t>
Баланс (активтер)</w:t>
            </w:r>
          </w:p>
          <w:bookmarkEnd w:id="1336"/>
          <w:p>
            <w:pPr>
              <w:spacing w:after="20"/>
              <w:ind w:left="20"/>
              <w:jc w:val="both"/>
            </w:pPr>
            <w:r>
              <w:rPr>
                <w:rFonts w:ascii="Times New Roman"/>
                <w:b w:val="false"/>
                <w:i w:val="false"/>
                <w:color w:val="000000"/>
                <w:sz w:val="20"/>
              </w:rPr>
              <w:t>
Баланс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0" w:id="1337"/>
          <w:p>
            <w:pPr>
              <w:spacing w:after="20"/>
              <w:ind w:left="20"/>
              <w:jc w:val="both"/>
            </w:pPr>
            <w:r>
              <w:rPr>
                <w:rFonts w:ascii="Times New Roman"/>
                <w:b w:val="false"/>
                <w:i w:val="false"/>
                <w:color w:val="000000"/>
                <w:sz w:val="20"/>
              </w:rPr>
              <w:t>
Қысқа мерзімді қаржылық міндеттемелер</w:t>
            </w:r>
          </w:p>
          <w:bookmarkEnd w:id="1337"/>
          <w:p>
            <w:pPr>
              <w:spacing w:after="20"/>
              <w:ind w:left="20"/>
              <w:jc w:val="both"/>
            </w:pPr>
            <w:r>
              <w:rPr>
                <w:rFonts w:ascii="Times New Roman"/>
                <w:b w:val="false"/>
                <w:i w:val="false"/>
                <w:color w:val="000000"/>
                <w:sz w:val="20"/>
              </w:rPr>
              <w:t>
Краткосрочные финансовые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1" w:id="1338"/>
          <w:p>
            <w:pPr>
              <w:spacing w:after="20"/>
              <w:ind w:left="20"/>
              <w:jc w:val="both"/>
            </w:pPr>
            <w:r>
              <w:rPr>
                <w:rFonts w:ascii="Times New Roman"/>
                <w:b w:val="false"/>
                <w:i w:val="false"/>
                <w:color w:val="000000"/>
                <w:sz w:val="20"/>
              </w:rPr>
              <w:t>
олардан қысқа мерзімді банк қарыздары</w:t>
            </w:r>
          </w:p>
          <w:bookmarkEnd w:id="1338"/>
          <w:p>
            <w:pPr>
              <w:spacing w:after="20"/>
              <w:ind w:left="20"/>
              <w:jc w:val="both"/>
            </w:pPr>
            <w:r>
              <w:rPr>
                <w:rFonts w:ascii="Times New Roman"/>
                <w:b w:val="false"/>
                <w:i w:val="false"/>
                <w:color w:val="000000"/>
                <w:sz w:val="20"/>
              </w:rPr>
              <w:t>
из них краткосрочные банковские займы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2" w:id="1339"/>
          <w:p>
            <w:pPr>
              <w:spacing w:after="20"/>
              <w:ind w:left="20"/>
              <w:jc w:val="both"/>
            </w:pPr>
            <w:r>
              <w:rPr>
                <w:rFonts w:ascii="Times New Roman"/>
                <w:b w:val="false"/>
                <w:i w:val="false"/>
                <w:color w:val="000000"/>
                <w:sz w:val="20"/>
              </w:rPr>
              <w:t>
Салықтар бойынша міндеттемелер</w:t>
            </w:r>
          </w:p>
          <w:bookmarkEnd w:id="1339"/>
          <w:p>
            <w:pPr>
              <w:spacing w:after="20"/>
              <w:ind w:left="20"/>
              <w:jc w:val="both"/>
            </w:pPr>
            <w:r>
              <w:rPr>
                <w:rFonts w:ascii="Times New Roman"/>
                <w:b w:val="false"/>
                <w:i w:val="false"/>
                <w:color w:val="000000"/>
                <w:sz w:val="20"/>
              </w:rPr>
              <w:t>
Обязательства по налогам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3" w:id="1340"/>
          <w:p>
            <w:pPr>
              <w:spacing w:after="20"/>
              <w:ind w:left="20"/>
              <w:jc w:val="both"/>
            </w:pPr>
            <w:r>
              <w:rPr>
                <w:rFonts w:ascii="Times New Roman"/>
                <w:b w:val="false"/>
                <w:i w:val="false"/>
                <w:color w:val="000000"/>
                <w:sz w:val="20"/>
              </w:rPr>
              <w:t>
Қысқа мерзімді кредиторлық берешек</w:t>
            </w:r>
          </w:p>
          <w:bookmarkEnd w:id="1340"/>
          <w:p>
            <w:pPr>
              <w:spacing w:after="20"/>
              <w:ind w:left="20"/>
              <w:jc w:val="both"/>
            </w:pPr>
            <w:r>
              <w:rPr>
                <w:rFonts w:ascii="Times New Roman"/>
                <w:b w:val="false"/>
                <w:i w:val="false"/>
                <w:color w:val="000000"/>
                <w:sz w:val="20"/>
              </w:rPr>
              <w:t>
Краткосрочная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4" w:id="1341"/>
          <w:p>
            <w:pPr>
              <w:spacing w:after="20"/>
              <w:ind w:left="20"/>
              <w:jc w:val="both"/>
            </w:pPr>
            <w:r>
              <w:rPr>
                <w:rFonts w:ascii="Times New Roman"/>
                <w:b w:val="false"/>
                <w:i w:val="false"/>
                <w:color w:val="000000"/>
                <w:sz w:val="20"/>
              </w:rPr>
              <w:t>
Қысқа мерзімді өзге міндеттемелер</w:t>
            </w:r>
          </w:p>
          <w:bookmarkEnd w:id="1341"/>
          <w:p>
            <w:pPr>
              <w:spacing w:after="20"/>
              <w:ind w:left="20"/>
              <w:jc w:val="both"/>
            </w:pPr>
            <w:r>
              <w:rPr>
                <w:rFonts w:ascii="Times New Roman"/>
                <w:b w:val="false"/>
                <w:i w:val="false"/>
                <w:color w:val="000000"/>
                <w:sz w:val="20"/>
              </w:rPr>
              <w:t>
Прочие краткосрочные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5" w:id="1342"/>
          <w:p>
            <w:pPr>
              <w:spacing w:after="20"/>
              <w:ind w:left="20"/>
              <w:jc w:val="both"/>
            </w:pPr>
            <w:r>
              <w:rPr>
                <w:rFonts w:ascii="Times New Roman"/>
                <w:b w:val="false"/>
                <w:i w:val="false"/>
                <w:color w:val="000000"/>
                <w:sz w:val="20"/>
              </w:rPr>
              <w:t>
Қысқа мерзімді міндеттемелер жиынтығы</w:t>
            </w:r>
          </w:p>
          <w:bookmarkEnd w:id="1342"/>
          <w:p>
            <w:pPr>
              <w:spacing w:after="20"/>
              <w:ind w:left="20"/>
              <w:jc w:val="both"/>
            </w:pPr>
            <w:r>
              <w:rPr>
                <w:rFonts w:ascii="Times New Roman"/>
                <w:b w:val="false"/>
                <w:i w:val="false"/>
                <w:color w:val="000000"/>
                <w:sz w:val="20"/>
              </w:rPr>
              <w:t xml:space="preserve">
Итого краткосрочных обязательств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6" w:id="1343"/>
          <w:p>
            <w:pPr>
              <w:spacing w:after="20"/>
              <w:ind w:left="20"/>
              <w:jc w:val="both"/>
            </w:pPr>
            <w:r>
              <w:rPr>
                <w:rFonts w:ascii="Times New Roman"/>
                <w:b w:val="false"/>
                <w:i w:val="false"/>
                <w:color w:val="000000"/>
                <w:sz w:val="20"/>
              </w:rPr>
              <w:t>
Ұзақ мерзімді қаржылық міндеттемелер</w:t>
            </w:r>
          </w:p>
          <w:bookmarkEnd w:id="1343"/>
          <w:p>
            <w:pPr>
              <w:spacing w:after="20"/>
              <w:ind w:left="20"/>
              <w:jc w:val="both"/>
            </w:pPr>
            <w:r>
              <w:rPr>
                <w:rFonts w:ascii="Times New Roman"/>
                <w:b w:val="false"/>
                <w:i w:val="false"/>
                <w:color w:val="000000"/>
                <w:sz w:val="20"/>
              </w:rPr>
              <w:t>
Долгосрочные финансовые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7" w:id="1344"/>
          <w:p>
            <w:pPr>
              <w:spacing w:after="20"/>
              <w:ind w:left="20"/>
              <w:jc w:val="both"/>
            </w:pPr>
            <w:r>
              <w:rPr>
                <w:rFonts w:ascii="Times New Roman"/>
                <w:b w:val="false"/>
                <w:i w:val="false"/>
                <w:color w:val="000000"/>
                <w:sz w:val="20"/>
              </w:rPr>
              <w:t>
олардан ұзақ мерзімді банк қарыздары</w:t>
            </w:r>
          </w:p>
          <w:bookmarkEnd w:id="1344"/>
          <w:p>
            <w:pPr>
              <w:spacing w:after="20"/>
              <w:ind w:left="20"/>
              <w:jc w:val="both"/>
            </w:pPr>
            <w:r>
              <w:rPr>
                <w:rFonts w:ascii="Times New Roman"/>
                <w:b w:val="false"/>
                <w:i w:val="false"/>
                <w:color w:val="000000"/>
                <w:sz w:val="20"/>
              </w:rPr>
              <w:t>
из них долгосрочные банковские займы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8" w:id="1345"/>
          <w:p>
            <w:pPr>
              <w:spacing w:after="20"/>
              <w:ind w:left="20"/>
              <w:jc w:val="both"/>
            </w:pPr>
            <w:r>
              <w:rPr>
                <w:rFonts w:ascii="Times New Roman"/>
                <w:b w:val="false"/>
                <w:i w:val="false"/>
                <w:color w:val="000000"/>
                <w:sz w:val="20"/>
              </w:rPr>
              <w:t>
Ұзақ мерзімді кредиторлық берешек</w:t>
            </w:r>
          </w:p>
          <w:bookmarkEnd w:id="1345"/>
          <w:p>
            <w:pPr>
              <w:spacing w:after="20"/>
              <w:ind w:left="20"/>
              <w:jc w:val="both"/>
            </w:pPr>
            <w:r>
              <w:rPr>
                <w:rFonts w:ascii="Times New Roman"/>
                <w:b w:val="false"/>
                <w:i w:val="false"/>
                <w:color w:val="000000"/>
                <w:sz w:val="20"/>
              </w:rPr>
              <w:t>
Долгосрочная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9" w:id="1346"/>
          <w:p>
            <w:pPr>
              <w:spacing w:after="20"/>
              <w:ind w:left="20"/>
              <w:jc w:val="both"/>
            </w:pPr>
            <w:r>
              <w:rPr>
                <w:rFonts w:ascii="Times New Roman"/>
                <w:b w:val="false"/>
                <w:i w:val="false"/>
                <w:color w:val="000000"/>
                <w:sz w:val="20"/>
              </w:rPr>
              <w:t>
Ұзақ мерзімді өзге де міндеттемелер</w:t>
            </w:r>
          </w:p>
          <w:bookmarkEnd w:id="1346"/>
          <w:p>
            <w:pPr>
              <w:spacing w:after="20"/>
              <w:ind w:left="20"/>
              <w:jc w:val="both"/>
            </w:pPr>
            <w:r>
              <w:rPr>
                <w:rFonts w:ascii="Times New Roman"/>
                <w:b w:val="false"/>
                <w:i w:val="false"/>
                <w:color w:val="000000"/>
                <w:sz w:val="20"/>
              </w:rPr>
              <w:t>
Прочие долгосрочные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0" w:id="1347"/>
          <w:p>
            <w:pPr>
              <w:spacing w:after="20"/>
              <w:ind w:left="20"/>
              <w:jc w:val="both"/>
            </w:pPr>
            <w:r>
              <w:rPr>
                <w:rFonts w:ascii="Times New Roman"/>
                <w:b w:val="false"/>
                <w:i w:val="false"/>
                <w:color w:val="000000"/>
                <w:sz w:val="20"/>
              </w:rPr>
              <w:t xml:space="preserve">
Ұзақ мерзімді міндеттемелер жиынтығы </w:t>
            </w:r>
          </w:p>
          <w:bookmarkEnd w:id="1347"/>
          <w:p>
            <w:pPr>
              <w:spacing w:after="20"/>
              <w:ind w:left="20"/>
              <w:jc w:val="both"/>
            </w:pPr>
            <w:r>
              <w:rPr>
                <w:rFonts w:ascii="Times New Roman"/>
                <w:b w:val="false"/>
                <w:i w:val="false"/>
                <w:color w:val="000000"/>
                <w:sz w:val="20"/>
              </w:rPr>
              <w:t xml:space="preserve">
Итого долгосрочных обязательств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1" w:id="1348"/>
          <w:p>
            <w:pPr>
              <w:spacing w:after="20"/>
              <w:ind w:left="20"/>
              <w:jc w:val="both"/>
            </w:pPr>
            <w:r>
              <w:rPr>
                <w:rFonts w:ascii="Times New Roman"/>
                <w:b w:val="false"/>
                <w:i w:val="false"/>
                <w:color w:val="000000"/>
                <w:sz w:val="20"/>
              </w:rPr>
              <w:t>
Жарғылық (акционерлік) капитал</w:t>
            </w:r>
          </w:p>
          <w:bookmarkEnd w:id="1348"/>
          <w:p>
            <w:pPr>
              <w:spacing w:after="20"/>
              <w:ind w:left="20"/>
              <w:jc w:val="both"/>
            </w:pPr>
            <w:r>
              <w:rPr>
                <w:rFonts w:ascii="Times New Roman"/>
                <w:b w:val="false"/>
                <w:i w:val="false"/>
                <w:color w:val="000000"/>
                <w:sz w:val="20"/>
              </w:rPr>
              <w:t>
Уставный (акционерный)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2" w:id="1349"/>
          <w:p>
            <w:pPr>
              <w:spacing w:after="20"/>
              <w:ind w:left="20"/>
              <w:jc w:val="both"/>
            </w:pPr>
            <w:r>
              <w:rPr>
                <w:rFonts w:ascii="Times New Roman"/>
                <w:b w:val="false"/>
                <w:i w:val="false"/>
                <w:color w:val="000000"/>
                <w:sz w:val="20"/>
              </w:rPr>
              <w:t>
Сатып алынған меншікті үлестік  құралдар</w:t>
            </w:r>
          </w:p>
          <w:bookmarkEnd w:id="1349"/>
          <w:p>
            <w:pPr>
              <w:spacing w:after="20"/>
              <w:ind w:left="20"/>
              <w:jc w:val="both"/>
            </w:pPr>
            <w:r>
              <w:rPr>
                <w:rFonts w:ascii="Times New Roman"/>
                <w:b w:val="false"/>
                <w:i w:val="false"/>
                <w:color w:val="000000"/>
                <w:sz w:val="20"/>
              </w:rPr>
              <w:t>
Выкупленные собственные долевые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3" w:id="1350"/>
          <w:p>
            <w:pPr>
              <w:spacing w:after="20"/>
              <w:ind w:left="20"/>
              <w:jc w:val="both"/>
            </w:pPr>
            <w:r>
              <w:rPr>
                <w:rFonts w:ascii="Times New Roman"/>
                <w:b w:val="false"/>
                <w:i w:val="false"/>
                <w:color w:val="000000"/>
                <w:sz w:val="20"/>
              </w:rPr>
              <w:t>
Эмиссиялық табыс</w:t>
            </w:r>
          </w:p>
          <w:bookmarkEnd w:id="1350"/>
          <w:p>
            <w:pPr>
              <w:spacing w:after="20"/>
              <w:ind w:left="20"/>
              <w:jc w:val="both"/>
            </w:pPr>
            <w:r>
              <w:rPr>
                <w:rFonts w:ascii="Times New Roman"/>
                <w:b w:val="false"/>
                <w:i w:val="false"/>
                <w:color w:val="000000"/>
                <w:sz w:val="20"/>
              </w:rPr>
              <w:t>
Эмиссионный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4" w:id="1351"/>
          <w:p>
            <w:pPr>
              <w:spacing w:after="20"/>
              <w:ind w:left="20"/>
              <w:jc w:val="both"/>
            </w:pPr>
            <w:r>
              <w:rPr>
                <w:rFonts w:ascii="Times New Roman"/>
                <w:b w:val="false"/>
                <w:i w:val="false"/>
                <w:color w:val="000000"/>
                <w:sz w:val="20"/>
              </w:rPr>
              <w:t>
Резервтер</w:t>
            </w:r>
          </w:p>
          <w:bookmarkEnd w:id="1351"/>
          <w:p>
            <w:pPr>
              <w:spacing w:after="20"/>
              <w:ind w:left="20"/>
              <w:jc w:val="both"/>
            </w:pPr>
            <w:r>
              <w:rPr>
                <w:rFonts w:ascii="Times New Roman"/>
                <w:b w:val="false"/>
                <w:i w:val="false"/>
                <w:color w:val="000000"/>
                <w:sz w:val="20"/>
              </w:rPr>
              <w:t>
Резервы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5" w:id="1352"/>
          <w:p>
            <w:pPr>
              <w:spacing w:after="20"/>
              <w:ind w:left="20"/>
              <w:jc w:val="both"/>
            </w:pPr>
            <w:r>
              <w:rPr>
                <w:rFonts w:ascii="Times New Roman"/>
                <w:b w:val="false"/>
                <w:i w:val="false"/>
                <w:color w:val="000000"/>
                <w:sz w:val="20"/>
              </w:rPr>
              <w:t>
Бөлінбеген табыс (орны толтырылмаған залал)</w:t>
            </w:r>
          </w:p>
          <w:bookmarkEnd w:id="1352"/>
          <w:p>
            <w:pPr>
              <w:spacing w:after="20"/>
              <w:ind w:left="20"/>
              <w:jc w:val="both"/>
            </w:pPr>
            <w:r>
              <w:rPr>
                <w:rFonts w:ascii="Times New Roman"/>
                <w:b w:val="false"/>
                <w:i w:val="false"/>
                <w:color w:val="000000"/>
                <w:sz w:val="20"/>
              </w:rPr>
              <w:t>
Нераспределенная прибыль (непокрытый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6" w:id="1353"/>
          <w:p>
            <w:pPr>
              <w:spacing w:after="20"/>
              <w:ind w:left="20"/>
              <w:jc w:val="both"/>
            </w:pPr>
            <w:r>
              <w:rPr>
                <w:rFonts w:ascii="Times New Roman"/>
                <w:b w:val="false"/>
                <w:i w:val="false"/>
                <w:color w:val="000000"/>
                <w:sz w:val="20"/>
              </w:rPr>
              <w:t>
Азшылық үлесі</w:t>
            </w:r>
          </w:p>
          <w:bookmarkEnd w:id="1353"/>
          <w:p>
            <w:pPr>
              <w:spacing w:after="20"/>
              <w:ind w:left="20"/>
              <w:jc w:val="both"/>
            </w:pPr>
            <w:r>
              <w:rPr>
                <w:rFonts w:ascii="Times New Roman"/>
                <w:b w:val="false"/>
                <w:i w:val="false"/>
                <w:color w:val="000000"/>
                <w:sz w:val="20"/>
              </w:rPr>
              <w:t>
Доля меньшинства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7" w:id="1354"/>
          <w:p>
            <w:pPr>
              <w:spacing w:after="20"/>
              <w:ind w:left="20"/>
              <w:jc w:val="both"/>
            </w:pPr>
            <w:r>
              <w:rPr>
                <w:rFonts w:ascii="Times New Roman"/>
                <w:b w:val="false"/>
                <w:i w:val="false"/>
                <w:color w:val="000000"/>
                <w:sz w:val="20"/>
              </w:rPr>
              <w:t xml:space="preserve">
Капитал жиыны </w:t>
            </w:r>
          </w:p>
          <w:bookmarkEnd w:id="1354"/>
          <w:p>
            <w:pPr>
              <w:spacing w:after="20"/>
              <w:ind w:left="20"/>
              <w:jc w:val="both"/>
            </w:pPr>
            <w:r>
              <w:rPr>
                <w:rFonts w:ascii="Times New Roman"/>
                <w:b w:val="false"/>
                <w:i w:val="false"/>
                <w:color w:val="000000"/>
                <w:sz w:val="20"/>
              </w:rPr>
              <w:t xml:space="preserve">
Итого капитал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8" w:id="1355"/>
          <w:p>
            <w:pPr>
              <w:spacing w:after="20"/>
              <w:ind w:left="20"/>
              <w:jc w:val="both"/>
            </w:pPr>
            <w:r>
              <w:rPr>
                <w:rFonts w:ascii="Times New Roman"/>
                <w:b w:val="false"/>
                <w:i w:val="false"/>
                <w:color w:val="000000"/>
                <w:sz w:val="20"/>
              </w:rPr>
              <w:t>
Баланс (пассивтер)</w:t>
            </w:r>
          </w:p>
          <w:bookmarkEnd w:id="1355"/>
          <w:p>
            <w:pPr>
              <w:spacing w:after="20"/>
              <w:ind w:left="20"/>
              <w:jc w:val="both"/>
            </w:pPr>
            <w:r>
              <w:rPr>
                <w:rFonts w:ascii="Times New Roman"/>
                <w:b w:val="false"/>
                <w:i w:val="false"/>
                <w:color w:val="000000"/>
                <w:sz w:val="20"/>
              </w:rPr>
              <w:t>
Баланс (пассивы)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89" w:id="1356"/>
    <w:p>
      <w:pPr>
        <w:spacing w:after="0"/>
        <w:ind w:left="0"/>
        <w:jc w:val="both"/>
      </w:pPr>
      <w:r>
        <w:rPr>
          <w:rFonts w:ascii="Times New Roman"/>
          <w:b w:val="false"/>
          <w:i w:val="false"/>
          <w:color w:val="000000"/>
          <w:sz w:val="28"/>
        </w:rPr>
        <w:t>
      6. Ақшалай қаражат қозғалысы туралы ақпаратты көрсетіңіз, мың теңге</w:t>
      </w:r>
    </w:p>
    <w:bookmarkEnd w:id="1356"/>
    <w:bookmarkStart w:name="z1490" w:id="1357"/>
    <w:p>
      <w:pPr>
        <w:spacing w:after="0"/>
        <w:ind w:left="0"/>
        <w:jc w:val="both"/>
      </w:pPr>
      <w:r>
        <w:rPr>
          <w:rFonts w:ascii="Times New Roman"/>
          <w:b w:val="false"/>
          <w:i w:val="false"/>
          <w:color w:val="000000"/>
          <w:sz w:val="28"/>
        </w:rPr>
        <w:t>
      Укажите информацию о движении денежных средств, тысяч теңге</w:t>
      </w:r>
    </w:p>
    <w:bookmarkEnd w:id="13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1" w:id="1358"/>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358"/>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2" w:id="1359"/>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bookmarkEnd w:id="1359"/>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3" w:id="1360"/>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1360"/>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4" w:id="1361"/>
          <w:p>
            <w:pPr>
              <w:spacing w:after="20"/>
              <w:ind w:left="20"/>
              <w:jc w:val="both"/>
            </w:pPr>
            <w:r>
              <w:rPr>
                <w:rFonts w:ascii="Times New Roman"/>
                <w:b w:val="false"/>
                <w:i w:val="false"/>
                <w:color w:val="000000"/>
                <w:sz w:val="20"/>
              </w:rPr>
              <w:t>
</w:t>
            </w:r>
            <w:r>
              <w:rPr>
                <w:rFonts w:ascii="Times New Roman"/>
                <w:b/>
                <w:i w:val="false"/>
                <w:color w:val="000000"/>
                <w:sz w:val="20"/>
              </w:rPr>
              <w:t>Соның ішінде</w:t>
            </w:r>
          </w:p>
          <w:bookmarkEnd w:id="1361"/>
          <w:p>
            <w:pPr>
              <w:spacing w:after="20"/>
              <w:ind w:left="20"/>
              <w:jc w:val="both"/>
            </w:pPr>
            <w:r>
              <w:rPr>
                <w:rFonts w:ascii="Times New Roman"/>
                <w:b w:val="false"/>
                <w:i w:val="false"/>
                <w:color w:val="000000"/>
                <w:sz w:val="20"/>
              </w:rPr>
              <w:t>
</w:t>
            </w:r>
            <w:r>
              <w:rPr>
                <w:rFonts w:ascii="Times New Roman"/>
                <w:b/>
                <w:i w:val="false"/>
                <w:color w:val="000000"/>
                <w:sz w:val="20"/>
              </w:rPr>
              <w:t>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5" w:id="1362"/>
          <w:p>
            <w:pPr>
              <w:spacing w:after="20"/>
              <w:ind w:left="20"/>
              <w:jc w:val="both"/>
            </w:pPr>
            <w:r>
              <w:rPr>
                <w:rFonts w:ascii="Times New Roman"/>
                <w:b w:val="false"/>
                <w:i w:val="false"/>
                <w:color w:val="000000"/>
                <w:sz w:val="20"/>
              </w:rPr>
              <w:t>
теңгемен жасалатын операциялардан</w:t>
            </w:r>
          </w:p>
          <w:bookmarkEnd w:id="1362"/>
          <w:p>
            <w:pPr>
              <w:spacing w:after="20"/>
              <w:ind w:left="20"/>
              <w:jc w:val="both"/>
            </w:pPr>
            <w:r>
              <w:rPr>
                <w:rFonts w:ascii="Times New Roman"/>
                <w:b w:val="false"/>
                <w:i w:val="false"/>
                <w:color w:val="000000"/>
                <w:sz w:val="20"/>
              </w:rPr>
              <w:t xml:space="preserve">
от операций в теңге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6" w:id="1363"/>
          <w:p>
            <w:pPr>
              <w:spacing w:after="20"/>
              <w:ind w:left="20"/>
              <w:jc w:val="both"/>
            </w:pPr>
            <w:r>
              <w:rPr>
                <w:rFonts w:ascii="Times New Roman"/>
                <w:b w:val="false"/>
                <w:i w:val="false"/>
                <w:color w:val="000000"/>
                <w:sz w:val="20"/>
              </w:rPr>
              <w:t>
шетел валютасымен жасалатын операциялардан</w:t>
            </w:r>
          </w:p>
          <w:bookmarkEnd w:id="1363"/>
          <w:p>
            <w:pPr>
              <w:spacing w:after="20"/>
              <w:ind w:left="20"/>
              <w:jc w:val="both"/>
            </w:pPr>
            <w:r>
              <w:rPr>
                <w:rFonts w:ascii="Times New Roman"/>
                <w:b w:val="false"/>
                <w:i w:val="false"/>
                <w:color w:val="000000"/>
                <w:sz w:val="20"/>
              </w:rPr>
              <w:t xml:space="preserve">
от операций в иностранной валюте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7" w:id="1364"/>
          <w:p>
            <w:pPr>
              <w:spacing w:after="20"/>
              <w:ind w:left="20"/>
              <w:jc w:val="both"/>
            </w:pPr>
            <w:r>
              <w:rPr>
                <w:rFonts w:ascii="Times New Roman"/>
                <w:b w:val="false"/>
                <w:i w:val="false"/>
                <w:color w:val="000000"/>
                <w:sz w:val="20"/>
              </w:rPr>
              <w:t>
Операциялық қызметтен ақшалай қаражаттың қозғалысы</w:t>
            </w:r>
          </w:p>
          <w:bookmarkEnd w:id="1364"/>
          <w:p>
            <w:pPr>
              <w:spacing w:after="20"/>
              <w:ind w:left="20"/>
              <w:jc w:val="both"/>
            </w:pPr>
            <w:r>
              <w:rPr>
                <w:rFonts w:ascii="Times New Roman"/>
                <w:b w:val="false"/>
                <w:i w:val="false"/>
                <w:color w:val="000000"/>
                <w:sz w:val="20"/>
              </w:rPr>
              <w:t>
Движение денежных средств от операционной деятельности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8" w:id="1365"/>
          <w:p>
            <w:pPr>
              <w:spacing w:after="20"/>
              <w:ind w:left="20"/>
              <w:jc w:val="both"/>
            </w:pPr>
            <w:r>
              <w:rPr>
                <w:rFonts w:ascii="Times New Roman"/>
                <w:b w:val="false"/>
                <w:i w:val="false"/>
                <w:color w:val="000000"/>
                <w:sz w:val="20"/>
              </w:rPr>
              <w:t xml:space="preserve">
Ақша қаражатының түсуі </w:t>
            </w:r>
          </w:p>
          <w:bookmarkEnd w:id="1365"/>
          <w:p>
            <w:pPr>
              <w:spacing w:after="20"/>
              <w:ind w:left="20"/>
              <w:jc w:val="both"/>
            </w:pPr>
            <w:r>
              <w:rPr>
                <w:rFonts w:ascii="Times New Roman"/>
                <w:b w:val="false"/>
                <w:i w:val="false"/>
                <w:color w:val="000000"/>
                <w:sz w:val="20"/>
              </w:rPr>
              <w:t>
Поступление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9" w:id="1366"/>
          <w:p>
            <w:pPr>
              <w:spacing w:after="20"/>
              <w:ind w:left="20"/>
              <w:jc w:val="both"/>
            </w:pPr>
            <w:r>
              <w:rPr>
                <w:rFonts w:ascii="Times New Roman"/>
                <w:b w:val="false"/>
                <w:i w:val="false"/>
                <w:color w:val="000000"/>
                <w:sz w:val="20"/>
              </w:rPr>
              <w:t>
Ақша қаражатының кетуі</w:t>
            </w:r>
          </w:p>
          <w:bookmarkEnd w:id="1366"/>
          <w:p>
            <w:pPr>
              <w:spacing w:after="20"/>
              <w:ind w:left="20"/>
              <w:jc w:val="both"/>
            </w:pPr>
            <w:r>
              <w:rPr>
                <w:rFonts w:ascii="Times New Roman"/>
                <w:b w:val="false"/>
                <w:i w:val="false"/>
                <w:color w:val="000000"/>
                <w:sz w:val="20"/>
              </w:rPr>
              <w:t xml:space="preserve">
Выбытие денежных средств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бойынша түскен сыйақыларды төлеу выплата вознаграждений по займам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0" w:id="1367"/>
          <w:p>
            <w:pPr>
              <w:spacing w:after="20"/>
              <w:ind w:left="20"/>
              <w:jc w:val="both"/>
            </w:pPr>
            <w:r>
              <w:rPr>
                <w:rFonts w:ascii="Times New Roman"/>
                <w:b w:val="false"/>
                <w:i w:val="false"/>
                <w:color w:val="000000"/>
                <w:sz w:val="20"/>
              </w:rPr>
              <w:t>
одан банк қарыздары бойынша</w:t>
            </w:r>
          </w:p>
          <w:bookmarkEnd w:id="1367"/>
          <w:p>
            <w:pPr>
              <w:spacing w:after="20"/>
              <w:ind w:left="20"/>
              <w:jc w:val="both"/>
            </w:pPr>
            <w:r>
              <w:rPr>
                <w:rFonts w:ascii="Times New Roman"/>
                <w:b w:val="false"/>
                <w:i w:val="false"/>
                <w:color w:val="000000"/>
                <w:sz w:val="20"/>
              </w:rPr>
              <w:t>
из нее по займам банков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1" w:id="1368"/>
          <w:p>
            <w:pPr>
              <w:spacing w:after="20"/>
              <w:ind w:left="20"/>
              <w:jc w:val="both"/>
            </w:pPr>
            <w:r>
              <w:rPr>
                <w:rFonts w:ascii="Times New Roman"/>
                <w:b w:val="false"/>
                <w:i w:val="false"/>
                <w:color w:val="000000"/>
                <w:sz w:val="20"/>
              </w:rPr>
              <w:t xml:space="preserve">
Операциялық қызметтен түскен ақша қаражатының таза сомасы </w:t>
            </w:r>
          </w:p>
          <w:bookmarkEnd w:id="1368"/>
          <w:p>
            <w:pPr>
              <w:spacing w:after="20"/>
              <w:ind w:left="20"/>
              <w:jc w:val="both"/>
            </w:pPr>
            <w:r>
              <w:rPr>
                <w:rFonts w:ascii="Times New Roman"/>
                <w:b w:val="false"/>
                <w:i w:val="false"/>
                <w:color w:val="000000"/>
                <w:sz w:val="20"/>
              </w:rPr>
              <w:t>
Чистая сумма денежных средств от операционной деятельности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2" w:id="1369"/>
          <w:p>
            <w:pPr>
              <w:spacing w:after="20"/>
              <w:ind w:left="20"/>
              <w:jc w:val="both"/>
            </w:pPr>
            <w:r>
              <w:rPr>
                <w:rFonts w:ascii="Times New Roman"/>
                <w:b w:val="false"/>
                <w:i w:val="false"/>
                <w:color w:val="000000"/>
                <w:sz w:val="20"/>
              </w:rPr>
              <w:t>
 Инвестициялық қызметтен түскен ақшалай қаражаттың қозғалысы</w:t>
            </w:r>
          </w:p>
          <w:bookmarkEnd w:id="1369"/>
          <w:p>
            <w:pPr>
              <w:spacing w:after="20"/>
              <w:ind w:left="20"/>
              <w:jc w:val="both"/>
            </w:pPr>
            <w:r>
              <w:rPr>
                <w:rFonts w:ascii="Times New Roman"/>
                <w:b w:val="false"/>
                <w:i w:val="false"/>
                <w:color w:val="000000"/>
                <w:sz w:val="20"/>
              </w:rPr>
              <w:t>
Движение денежных средств от инвестиционной деятельности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3" w:id="1370"/>
          <w:p>
            <w:pPr>
              <w:spacing w:after="20"/>
              <w:ind w:left="20"/>
              <w:jc w:val="both"/>
            </w:pPr>
            <w:r>
              <w:rPr>
                <w:rFonts w:ascii="Times New Roman"/>
                <w:b w:val="false"/>
                <w:i w:val="false"/>
                <w:color w:val="000000"/>
                <w:sz w:val="20"/>
              </w:rPr>
              <w:t xml:space="preserve">
Ақша қаражатының түсуі </w:t>
            </w:r>
          </w:p>
          <w:bookmarkEnd w:id="1370"/>
          <w:p>
            <w:pPr>
              <w:spacing w:after="20"/>
              <w:ind w:left="20"/>
              <w:jc w:val="both"/>
            </w:pPr>
            <w:r>
              <w:rPr>
                <w:rFonts w:ascii="Times New Roman"/>
                <w:b w:val="false"/>
                <w:i w:val="false"/>
                <w:color w:val="000000"/>
                <w:sz w:val="20"/>
              </w:rPr>
              <w:t>
Поступление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4" w:id="1371"/>
          <w:p>
            <w:pPr>
              <w:spacing w:after="20"/>
              <w:ind w:left="20"/>
              <w:jc w:val="both"/>
            </w:pPr>
            <w:r>
              <w:rPr>
                <w:rFonts w:ascii="Times New Roman"/>
                <w:b w:val="false"/>
                <w:i w:val="false"/>
                <w:color w:val="000000"/>
                <w:sz w:val="20"/>
              </w:rPr>
              <w:t>
Ақша қаражатының кетуі</w:t>
            </w:r>
          </w:p>
          <w:bookmarkEnd w:id="1371"/>
          <w:p>
            <w:pPr>
              <w:spacing w:after="20"/>
              <w:ind w:left="20"/>
              <w:jc w:val="both"/>
            </w:pPr>
            <w:r>
              <w:rPr>
                <w:rFonts w:ascii="Times New Roman"/>
                <w:b w:val="false"/>
                <w:i w:val="false"/>
                <w:color w:val="000000"/>
                <w:sz w:val="20"/>
              </w:rPr>
              <w:t>
Выбытие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5" w:id="1372"/>
          <w:p>
            <w:pPr>
              <w:spacing w:after="20"/>
              <w:ind w:left="20"/>
              <w:jc w:val="both"/>
            </w:pPr>
            <w:r>
              <w:rPr>
                <w:rFonts w:ascii="Times New Roman"/>
                <w:b w:val="false"/>
                <w:i w:val="false"/>
                <w:color w:val="000000"/>
                <w:sz w:val="20"/>
              </w:rPr>
              <w:t xml:space="preserve">
Инвестициялық қызметтен түскен ақша қаражатының таза сомасы </w:t>
            </w:r>
          </w:p>
          <w:bookmarkEnd w:id="1372"/>
          <w:p>
            <w:pPr>
              <w:spacing w:after="20"/>
              <w:ind w:left="20"/>
              <w:jc w:val="both"/>
            </w:pPr>
            <w:r>
              <w:rPr>
                <w:rFonts w:ascii="Times New Roman"/>
                <w:b w:val="false"/>
                <w:i w:val="false"/>
                <w:color w:val="000000"/>
                <w:sz w:val="20"/>
              </w:rPr>
              <w:t xml:space="preserve">
Чистая сумма денежных средств от инвестиционной деятельности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6" w:id="1373"/>
          <w:p>
            <w:pPr>
              <w:spacing w:after="20"/>
              <w:ind w:left="20"/>
              <w:jc w:val="both"/>
            </w:pPr>
            <w:r>
              <w:rPr>
                <w:rFonts w:ascii="Times New Roman"/>
                <w:b w:val="false"/>
                <w:i w:val="false"/>
                <w:color w:val="000000"/>
                <w:sz w:val="20"/>
              </w:rPr>
              <w:t>
Қаржы қызметінен түскен ақшалай қаражаттың қозғалысы</w:t>
            </w:r>
          </w:p>
          <w:bookmarkEnd w:id="1373"/>
          <w:p>
            <w:pPr>
              <w:spacing w:after="20"/>
              <w:ind w:left="20"/>
              <w:jc w:val="both"/>
            </w:pPr>
            <w:r>
              <w:rPr>
                <w:rFonts w:ascii="Times New Roman"/>
                <w:b w:val="false"/>
                <w:i w:val="false"/>
                <w:color w:val="000000"/>
                <w:sz w:val="20"/>
              </w:rPr>
              <w:t>
Движение денежных средств от финансовой деятельности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7" w:id="1374"/>
          <w:p>
            <w:pPr>
              <w:spacing w:after="20"/>
              <w:ind w:left="20"/>
              <w:jc w:val="both"/>
            </w:pPr>
            <w:r>
              <w:rPr>
                <w:rFonts w:ascii="Times New Roman"/>
                <w:b w:val="false"/>
                <w:i w:val="false"/>
                <w:color w:val="000000"/>
                <w:sz w:val="20"/>
              </w:rPr>
              <w:t xml:space="preserve">
Ақша қаражатының түсуі </w:t>
            </w:r>
          </w:p>
          <w:bookmarkEnd w:id="1374"/>
          <w:p>
            <w:pPr>
              <w:spacing w:after="20"/>
              <w:ind w:left="20"/>
              <w:jc w:val="both"/>
            </w:pPr>
            <w:r>
              <w:rPr>
                <w:rFonts w:ascii="Times New Roman"/>
                <w:b w:val="false"/>
                <w:i w:val="false"/>
                <w:color w:val="000000"/>
                <w:sz w:val="20"/>
              </w:rPr>
              <w:t>
Поступление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8" w:id="1375"/>
          <w:p>
            <w:pPr>
              <w:spacing w:after="20"/>
              <w:ind w:left="20"/>
              <w:jc w:val="both"/>
            </w:pPr>
            <w:r>
              <w:rPr>
                <w:rFonts w:ascii="Times New Roman"/>
                <w:b w:val="false"/>
                <w:i w:val="false"/>
                <w:color w:val="000000"/>
                <w:sz w:val="20"/>
              </w:rPr>
              <w:t>
Ақша қаражатының кетуі</w:t>
            </w:r>
          </w:p>
          <w:bookmarkEnd w:id="1375"/>
          <w:p>
            <w:pPr>
              <w:spacing w:after="20"/>
              <w:ind w:left="20"/>
              <w:jc w:val="both"/>
            </w:pPr>
            <w:r>
              <w:rPr>
                <w:rFonts w:ascii="Times New Roman"/>
                <w:b w:val="false"/>
                <w:i w:val="false"/>
                <w:color w:val="000000"/>
                <w:sz w:val="20"/>
              </w:rPr>
              <w:t>
Выбытие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9" w:id="1376"/>
          <w:p>
            <w:pPr>
              <w:spacing w:after="20"/>
              <w:ind w:left="20"/>
              <w:jc w:val="both"/>
            </w:pPr>
            <w:r>
              <w:rPr>
                <w:rFonts w:ascii="Times New Roman"/>
                <w:b w:val="false"/>
                <w:i w:val="false"/>
                <w:color w:val="000000"/>
                <w:sz w:val="20"/>
              </w:rPr>
              <w:t>
қарыздар бойынша берешекті өтеу</w:t>
            </w:r>
          </w:p>
          <w:bookmarkEnd w:id="1376"/>
          <w:p>
            <w:pPr>
              <w:spacing w:after="20"/>
              <w:ind w:left="20"/>
              <w:jc w:val="both"/>
            </w:pPr>
            <w:r>
              <w:rPr>
                <w:rFonts w:ascii="Times New Roman"/>
                <w:b w:val="false"/>
                <w:i w:val="false"/>
                <w:color w:val="000000"/>
                <w:sz w:val="20"/>
              </w:rPr>
              <w:t xml:space="preserve">
погашение задолженности по займам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0" w:id="1377"/>
          <w:p>
            <w:pPr>
              <w:spacing w:after="20"/>
              <w:ind w:left="20"/>
              <w:jc w:val="both"/>
            </w:pPr>
            <w:r>
              <w:rPr>
                <w:rFonts w:ascii="Times New Roman"/>
                <w:b w:val="false"/>
                <w:i w:val="false"/>
                <w:color w:val="000000"/>
                <w:sz w:val="20"/>
              </w:rPr>
              <w:t xml:space="preserve">
банк қарыздары бойынша </w:t>
            </w:r>
          </w:p>
          <w:bookmarkEnd w:id="1377"/>
          <w:p>
            <w:pPr>
              <w:spacing w:after="20"/>
              <w:ind w:left="20"/>
              <w:jc w:val="both"/>
            </w:pPr>
            <w:r>
              <w:rPr>
                <w:rFonts w:ascii="Times New Roman"/>
                <w:b w:val="false"/>
                <w:i w:val="false"/>
                <w:color w:val="000000"/>
                <w:sz w:val="20"/>
              </w:rPr>
              <w:t>
по займам банков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1" w:id="1378"/>
          <w:p>
            <w:pPr>
              <w:spacing w:after="20"/>
              <w:ind w:left="20"/>
              <w:jc w:val="both"/>
            </w:pPr>
            <w:r>
              <w:rPr>
                <w:rFonts w:ascii="Times New Roman"/>
                <w:b w:val="false"/>
                <w:i w:val="false"/>
                <w:color w:val="000000"/>
                <w:sz w:val="20"/>
              </w:rPr>
              <w:t>
Қаржы қызметінен түскен ақшалай қаражаттың таза сомасы</w:t>
            </w:r>
          </w:p>
          <w:bookmarkEnd w:id="1378"/>
          <w:p>
            <w:pPr>
              <w:spacing w:after="20"/>
              <w:ind w:left="20"/>
              <w:jc w:val="both"/>
            </w:pPr>
            <w:r>
              <w:rPr>
                <w:rFonts w:ascii="Times New Roman"/>
                <w:b w:val="false"/>
                <w:i w:val="false"/>
                <w:color w:val="000000"/>
                <w:sz w:val="20"/>
              </w:rPr>
              <w:t>
Чистая сумма денежных средств от финансовой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2" w:id="1379"/>
          <w:p>
            <w:pPr>
              <w:spacing w:after="20"/>
              <w:ind w:left="20"/>
              <w:jc w:val="both"/>
            </w:pPr>
            <w:r>
              <w:rPr>
                <w:rFonts w:ascii="Times New Roman"/>
                <w:b w:val="false"/>
                <w:i w:val="false"/>
                <w:color w:val="000000"/>
                <w:sz w:val="20"/>
              </w:rPr>
              <w:t>
Жиыны: Ақшалай қаражаттың көбеюі/азаюы</w:t>
            </w:r>
          </w:p>
          <w:bookmarkEnd w:id="1379"/>
          <w:p>
            <w:pPr>
              <w:spacing w:after="20"/>
              <w:ind w:left="20"/>
              <w:jc w:val="both"/>
            </w:pPr>
            <w:r>
              <w:rPr>
                <w:rFonts w:ascii="Times New Roman"/>
                <w:b w:val="false"/>
                <w:i w:val="false"/>
                <w:color w:val="000000"/>
                <w:sz w:val="20"/>
              </w:rPr>
              <w:t>
Итого: Увеличение/уменьшение денежных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13" w:id="1380"/>
    <w:p>
      <w:pPr>
        <w:spacing w:after="0"/>
        <w:ind w:left="0"/>
        <w:jc w:val="both"/>
      </w:pPr>
      <w:r>
        <w:rPr>
          <w:rFonts w:ascii="Times New Roman"/>
          <w:b w:val="false"/>
          <w:i w:val="false"/>
          <w:color w:val="000000"/>
          <w:sz w:val="28"/>
        </w:rPr>
        <w:t>
      7. Негізгі қорлардың қолда бары және қозғалысы, мың теңге</w:t>
      </w:r>
    </w:p>
    <w:bookmarkEnd w:id="1380"/>
    <w:bookmarkStart w:name="z1514" w:id="1381"/>
    <w:p>
      <w:pPr>
        <w:spacing w:after="0"/>
        <w:ind w:left="0"/>
        <w:jc w:val="both"/>
      </w:pPr>
      <w:r>
        <w:rPr>
          <w:rFonts w:ascii="Times New Roman"/>
          <w:b w:val="false"/>
          <w:i w:val="false"/>
          <w:color w:val="000000"/>
          <w:sz w:val="28"/>
        </w:rPr>
        <w:t>
      Наличие и движение основных фондов, тысяч теңге</w:t>
      </w:r>
    </w:p>
    <w:bookmarkEnd w:id="13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5" w:id="1382"/>
          <w:p>
            <w:pPr>
              <w:spacing w:after="20"/>
              <w:ind w:left="20"/>
              <w:jc w:val="both"/>
            </w:pPr>
            <w:r>
              <w:rPr>
                <w:rFonts w:ascii="Times New Roman"/>
                <w:b w:val="false"/>
                <w:i w:val="false"/>
                <w:color w:val="000000"/>
                <w:sz w:val="20"/>
              </w:rPr>
              <w:t>
Жол коды</w:t>
            </w:r>
          </w:p>
          <w:bookmarkEnd w:id="1382"/>
          <w:p>
            <w:pPr>
              <w:spacing w:after="20"/>
              <w:ind w:left="20"/>
              <w:jc w:val="both"/>
            </w:pPr>
            <w:r>
              <w:rPr>
                <w:rFonts w:ascii="Times New Roman"/>
                <w:b w:val="false"/>
                <w:i w:val="false"/>
                <w:color w:val="000000"/>
                <w:sz w:val="20"/>
              </w:rPr>
              <w:t>
Код строки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6" w:id="1383"/>
          <w:p>
            <w:pPr>
              <w:spacing w:after="20"/>
              <w:ind w:left="20"/>
              <w:jc w:val="both"/>
            </w:pPr>
            <w:r>
              <w:rPr>
                <w:rFonts w:ascii="Times New Roman"/>
                <w:b w:val="false"/>
                <w:i w:val="false"/>
                <w:color w:val="000000"/>
                <w:sz w:val="20"/>
              </w:rPr>
              <w:t>
Көрсеткіштер атауы</w:t>
            </w:r>
          </w:p>
          <w:bookmarkEnd w:id="1383"/>
          <w:p>
            <w:pPr>
              <w:spacing w:after="20"/>
              <w:ind w:left="20"/>
              <w:jc w:val="both"/>
            </w:pPr>
            <w:r>
              <w:rPr>
                <w:rFonts w:ascii="Times New Roman"/>
                <w:b w:val="false"/>
                <w:i w:val="false"/>
                <w:color w:val="000000"/>
                <w:sz w:val="20"/>
              </w:rPr>
              <w:t>
Наименование показателей</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7" w:id="1384"/>
          <w:p>
            <w:pPr>
              <w:spacing w:after="20"/>
              <w:ind w:left="20"/>
              <w:jc w:val="both"/>
            </w:pPr>
            <w:r>
              <w:rPr>
                <w:rFonts w:ascii="Times New Roman"/>
                <w:b w:val="false"/>
                <w:i w:val="false"/>
                <w:color w:val="000000"/>
                <w:sz w:val="20"/>
              </w:rPr>
              <w:t>
Жыл басына бастапқы құны бойынша негізгі қорлардыңқолда бары</w:t>
            </w:r>
          </w:p>
          <w:bookmarkEnd w:id="1384"/>
          <w:p>
            <w:pPr>
              <w:spacing w:after="20"/>
              <w:ind w:left="20"/>
              <w:jc w:val="both"/>
            </w:pPr>
            <w:r>
              <w:rPr>
                <w:rFonts w:ascii="Times New Roman"/>
                <w:b w:val="false"/>
                <w:i w:val="false"/>
                <w:color w:val="000000"/>
                <w:sz w:val="20"/>
              </w:rPr>
              <w:t>
Наличие основных фондов по первоначаль-ной стоимос- ти на начало года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8" w:id="1385"/>
          <w:p>
            <w:pPr>
              <w:spacing w:after="20"/>
              <w:ind w:left="20"/>
              <w:jc w:val="both"/>
            </w:pPr>
            <w:r>
              <w:rPr>
                <w:rFonts w:ascii="Times New Roman"/>
                <w:b w:val="false"/>
                <w:i w:val="false"/>
                <w:color w:val="000000"/>
                <w:sz w:val="20"/>
              </w:rPr>
              <w:t>
Есепті жылы түскені</w:t>
            </w:r>
          </w:p>
          <w:bookmarkEnd w:id="1385"/>
          <w:p>
            <w:pPr>
              <w:spacing w:after="20"/>
              <w:ind w:left="20"/>
              <w:jc w:val="both"/>
            </w:pPr>
            <w:r>
              <w:rPr>
                <w:rFonts w:ascii="Times New Roman"/>
                <w:b w:val="false"/>
                <w:i w:val="false"/>
                <w:color w:val="000000"/>
                <w:sz w:val="20"/>
              </w:rPr>
              <w:t>
Поступило в отчетном году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9" w:id="1386"/>
          <w:p>
            <w:pPr>
              <w:spacing w:after="20"/>
              <w:ind w:left="20"/>
              <w:jc w:val="both"/>
            </w:pPr>
            <w:r>
              <w:rPr>
                <w:rFonts w:ascii="Times New Roman"/>
                <w:b w:val="false"/>
                <w:i w:val="false"/>
                <w:color w:val="000000"/>
                <w:sz w:val="20"/>
              </w:rPr>
              <w:t>
Есепті жылы істен шыққаны</w:t>
            </w:r>
          </w:p>
          <w:bookmarkEnd w:id="1386"/>
          <w:p>
            <w:pPr>
              <w:spacing w:after="20"/>
              <w:ind w:left="20"/>
              <w:jc w:val="both"/>
            </w:pPr>
            <w:r>
              <w:rPr>
                <w:rFonts w:ascii="Times New Roman"/>
                <w:b w:val="false"/>
                <w:i w:val="false"/>
                <w:color w:val="000000"/>
                <w:sz w:val="20"/>
              </w:rPr>
              <w:t>
Выбыло в отчетном году</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0" w:id="1387"/>
          <w:p>
            <w:pPr>
              <w:spacing w:after="20"/>
              <w:ind w:left="20"/>
              <w:jc w:val="both"/>
            </w:pPr>
            <w:r>
              <w:rPr>
                <w:rFonts w:ascii="Times New Roman"/>
                <w:b w:val="false"/>
                <w:i w:val="false"/>
                <w:color w:val="000000"/>
                <w:sz w:val="20"/>
              </w:rPr>
              <w:t>
Жыл соңына бастапқы құны бойынша негізгі қорлардың қолда бары</w:t>
            </w:r>
          </w:p>
          <w:bookmarkEnd w:id="1387"/>
          <w:p>
            <w:pPr>
              <w:spacing w:after="20"/>
              <w:ind w:left="20"/>
              <w:jc w:val="both"/>
            </w:pPr>
            <w:r>
              <w:rPr>
                <w:rFonts w:ascii="Times New Roman"/>
                <w:b w:val="false"/>
                <w:i w:val="false"/>
                <w:color w:val="000000"/>
                <w:sz w:val="20"/>
              </w:rPr>
              <w:t>
Наличие основных фондов по первоначаль-ной стоимости на конец года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1" w:id="1388"/>
          <w:p>
            <w:pPr>
              <w:spacing w:after="20"/>
              <w:ind w:left="20"/>
              <w:jc w:val="both"/>
            </w:pPr>
            <w:r>
              <w:rPr>
                <w:rFonts w:ascii="Times New Roman"/>
                <w:b w:val="false"/>
                <w:i w:val="false"/>
                <w:color w:val="000000"/>
                <w:sz w:val="20"/>
              </w:rPr>
              <w:t>
Жыл соңына баланстыққұны бойынша негізгі қорлардың қолда бары</w:t>
            </w:r>
          </w:p>
          <w:bookmarkEnd w:id="1388"/>
          <w:p>
            <w:pPr>
              <w:spacing w:after="20"/>
              <w:ind w:left="20"/>
              <w:jc w:val="both"/>
            </w:pPr>
            <w:r>
              <w:rPr>
                <w:rFonts w:ascii="Times New Roman"/>
                <w:b w:val="false"/>
                <w:i w:val="false"/>
                <w:color w:val="000000"/>
                <w:sz w:val="20"/>
              </w:rPr>
              <w:t>
Наличие основных фондов по балансовой стоимости на конец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2" w:id="1389"/>
          <w:p>
            <w:pPr>
              <w:spacing w:after="20"/>
              <w:ind w:left="20"/>
              <w:jc w:val="both"/>
            </w:pPr>
            <w:r>
              <w:rPr>
                <w:rFonts w:ascii="Times New Roman"/>
                <w:b w:val="false"/>
                <w:i w:val="false"/>
                <w:color w:val="000000"/>
                <w:sz w:val="20"/>
              </w:rPr>
              <w:t>
Жаңа негізгі қорлар- дың іске қосылға- ны</w:t>
            </w:r>
          </w:p>
          <w:bookmarkEnd w:id="1389"/>
          <w:p>
            <w:pPr>
              <w:spacing w:after="20"/>
              <w:ind w:left="20"/>
              <w:jc w:val="both"/>
            </w:pPr>
            <w:r>
              <w:rPr>
                <w:rFonts w:ascii="Times New Roman"/>
                <w:b w:val="false"/>
                <w:i w:val="false"/>
                <w:color w:val="000000"/>
                <w:sz w:val="20"/>
              </w:rPr>
              <w:t>
введено в действие новых основных фондов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3" w:id="1390"/>
          <w:p>
            <w:pPr>
              <w:spacing w:after="20"/>
              <w:ind w:left="20"/>
              <w:jc w:val="both"/>
            </w:pPr>
            <w:r>
              <w:rPr>
                <w:rFonts w:ascii="Times New Roman"/>
                <w:b w:val="false"/>
                <w:i w:val="false"/>
                <w:color w:val="000000"/>
                <w:sz w:val="20"/>
              </w:rPr>
              <w:t>
 </w:t>
            </w:r>
          </w:p>
          <w:bookmarkEnd w:id="1390"/>
          <w:p>
            <w:pPr>
              <w:spacing w:after="20"/>
              <w:ind w:left="20"/>
              <w:jc w:val="both"/>
            </w:pPr>
            <w:r>
              <w:rPr>
                <w:rFonts w:ascii="Times New Roman"/>
                <w:b w:val="false"/>
                <w:i w:val="false"/>
                <w:color w:val="000000"/>
                <w:sz w:val="20"/>
              </w:rPr>
              <w:t>
қайта бағалау есебінен</w:t>
            </w:r>
          </w:p>
          <w:p>
            <w:pPr>
              <w:spacing w:after="20"/>
              <w:ind w:left="20"/>
              <w:jc w:val="both"/>
            </w:pPr>
            <w:r>
              <w:rPr>
                <w:rFonts w:ascii="Times New Roman"/>
                <w:b w:val="false"/>
                <w:i w:val="false"/>
                <w:color w:val="000000"/>
                <w:sz w:val="20"/>
              </w:rPr>
              <w:t>
за счет переоцен-ки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4" w:id="1391"/>
          <w:p>
            <w:pPr>
              <w:spacing w:after="20"/>
              <w:ind w:left="20"/>
              <w:jc w:val="both"/>
            </w:pPr>
            <w:r>
              <w:rPr>
                <w:rFonts w:ascii="Times New Roman"/>
                <w:b w:val="false"/>
                <w:i w:val="false"/>
                <w:color w:val="000000"/>
                <w:sz w:val="20"/>
              </w:rPr>
              <w:t>
өзге де себептер бойынша</w:t>
            </w:r>
          </w:p>
          <w:bookmarkEnd w:id="1391"/>
          <w:p>
            <w:pPr>
              <w:spacing w:after="20"/>
              <w:ind w:left="20"/>
              <w:jc w:val="both"/>
            </w:pPr>
            <w:r>
              <w:rPr>
                <w:rFonts w:ascii="Times New Roman"/>
                <w:b w:val="false"/>
                <w:i w:val="false"/>
                <w:color w:val="000000"/>
                <w:sz w:val="20"/>
              </w:rPr>
              <w:t>
по прочим причинам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5" w:id="1392"/>
          <w:p>
            <w:pPr>
              <w:spacing w:after="20"/>
              <w:ind w:left="20"/>
              <w:jc w:val="both"/>
            </w:pPr>
            <w:r>
              <w:rPr>
                <w:rFonts w:ascii="Times New Roman"/>
                <w:b w:val="false"/>
                <w:i w:val="false"/>
                <w:color w:val="000000"/>
                <w:sz w:val="20"/>
              </w:rPr>
              <w:t>
негізгі қорлар- дың есептен шыға-рылғаны</w:t>
            </w:r>
          </w:p>
          <w:bookmarkEnd w:id="1392"/>
          <w:p>
            <w:pPr>
              <w:spacing w:after="20"/>
              <w:ind w:left="20"/>
              <w:jc w:val="both"/>
            </w:pPr>
            <w:r>
              <w:rPr>
                <w:rFonts w:ascii="Times New Roman"/>
                <w:b w:val="false"/>
                <w:i w:val="false"/>
                <w:color w:val="000000"/>
                <w:sz w:val="20"/>
              </w:rPr>
              <w:t>
списано основных фондов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6" w:id="1393"/>
          <w:p>
            <w:pPr>
              <w:spacing w:after="20"/>
              <w:ind w:left="20"/>
              <w:jc w:val="both"/>
            </w:pPr>
            <w:r>
              <w:rPr>
                <w:rFonts w:ascii="Times New Roman"/>
                <w:b w:val="false"/>
                <w:i w:val="false"/>
                <w:color w:val="000000"/>
                <w:sz w:val="20"/>
              </w:rPr>
              <w:t>
олардан төтенше жағдай-лар нәтижесін-де</w:t>
            </w:r>
          </w:p>
          <w:bookmarkEnd w:id="1393"/>
          <w:p>
            <w:pPr>
              <w:spacing w:after="20"/>
              <w:ind w:left="20"/>
              <w:jc w:val="both"/>
            </w:pPr>
            <w:r>
              <w:rPr>
                <w:rFonts w:ascii="Times New Roman"/>
                <w:b w:val="false"/>
                <w:i w:val="false"/>
                <w:color w:val="000000"/>
                <w:sz w:val="20"/>
              </w:rPr>
              <w:t>
из них в результате чрезвычай-ных ситуаций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7" w:id="1394"/>
          <w:p>
            <w:pPr>
              <w:spacing w:after="20"/>
              <w:ind w:left="20"/>
              <w:jc w:val="both"/>
            </w:pPr>
            <w:r>
              <w:rPr>
                <w:rFonts w:ascii="Times New Roman"/>
                <w:b w:val="false"/>
                <w:i w:val="false"/>
                <w:color w:val="000000"/>
                <w:sz w:val="20"/>
              </w:rPr>
              <w:t>
қайта бағалау есебінен</w:t>
            </w:r>
          </w:p>
          <w:bookmarkEnd w:id="1394"/>
          <w:p>
            <w:pPr>
              <w:spacing w:after="20"/>
              <w:ind w:left="20"/>
              <w:jc w:val="both"/>
            </w:pPr>
            <w:r>
              <w:rPr>
                <w:rFonts w:ascii="Times New Roman"/>
                <w:b w:val="false"/>
                <w:i w:val="false"/>
                <w:color w:val="000000"/>
                <w:sz w:val="20"/>
              </w:rPr>
              <w:t>
за счет переоценки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8" w:id="1395"/>
          <w:p>
            <w:pPr>
              <w:spacing w:after="20"/>
              <w:ind w:left="20"/>
              <w:jc w:val="both"/>
            </w:pPr>
            <w:r>
              <w:rPr>
                <w:rFonts w:ascii="Times New Roman"/>
                <w:b w:val="false"/>
                <w:i w:val="false"/>
                <w:color w:val="000000"/>
                <w:sz w:val="20"/>
              </w:rPr>
              <w:t>
өзге де себептер бойынша</w:t>
            </w:r>
          </w:p>
          <w:bookmarkEnd w:id="1395"/>
          <w:p>
            <w:pPr>
              <w:spacing w:after="20"/>
              <w:ind w:left="20"/>
              <w:jc w:val="both"/>
            </w:pPr>
            <w:r>
              <w:rPr>
                <w:rFonts w:ascii="Times New Roman"/>
                <w:b w:val="false"/>
                <w:i w:val="false"/>
                <w:color w:val="000000"/>
                <w:sz w:val="20"/>
              </w:rPr>
              <w:t>
по прочим причинам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9" w:id="1396"/>
          <w:p>
            <w:pPr>
              <w:spacing w:after="20"/>
              <w:ind w:left="20"/>
              <w:jc w:val="both"/>
            </w:pPr>
            <w:r>
              <w:rPr>
                <w:rFonts w:ascii="Times New Roman"/>
                <w:b w:val="false"/>
                <w:i w:val="false"/>
                <w:color w:val="000000"/>
                <w:sz w:val="20"/>
              </w:rPr>
              <w:t>
олардан тәркілеу бойынша</w:t>
            </w:r>
          </w:p>
          <w:bookmarkEnd w:id="1396"/>
          <w:p>
            <w:pPr>
              <w:spacing w:after="20"/>
              <w:ind w:left="20"/>
              <w:jc w:val="both"/>
            </w:pPr>
            <w:r>
              <w:rPr>
                <w:rFonts w:ascii="Times New Roman"/>
                <w:b w:val="false"/>
                <w:i w:val="false"/>
                <w:color w:val="000000"/>
                <w:sz w:val="20"/>
              </w:rPr>
              <w:t>
из них по конфис-кации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0" w:id="1397"/>
          <w:p>
            <w:pPr>
              <w:spacing w:after="20"/>
              <w:ind w:left="20"/>
              <w:jc w:val="both"/>
            </w:pPr>
            <w:r>
              <w:rPr>
                <w:rFonts w:ascii="Times New Roman"/>
                <w:b w:val="false"/>
                <w:i w:val="false"/>
                <w:color w:val="000000"/>
                <w:sz w:val="20"/>
              </w:rPr>
              <w:t>
 Негізгі құралдар</w:t>
            </w:r>
          </w:p>
          <w:bookmarkEnd w:id="1397"/>
          <w:p>
            <w:pPr>
              <w:spacing w:after="20"/>
              <w:ind w:left="20"/>
              <w:jc w:val="both"/>
            </w:pPr>
            <w:r>
              <w:rPr>
                <w:rFonts w:ascii="Times New Roman"/>
                <w:b w:val="false"/>
                <w:i w:val="false"/>
                <w:color w:val="000000"/>
                <w:sz w:val="20"/>
              </w:rPr>
              <w:t>
Основные средства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1" w:id="1398"/>
          <w:p>
            <w:pPr>
              <w:spacing w:after="20"/>
              <w:ind w:left="20"/>
              <w:jc w:val="both"/>
            </w:pPr>
            <w:r>
              <w:rPr>
                <w:rFonts w:ascii="Times New Roman"/>
                <w:b w:val="false"/>
                <w:i w:val="false"/>
                <w:color w:val="000000"/>
                <w:sz w:val="20"/>
              </w:rPr>
              <w:t>
 Ғимараттар</w:t>
            </w:r>
          </w:p>
          <w:bookmarkEnd w:id="1398"/>
          <w:p>
            <w:pPr>
              <w:spacing w:after="20"/>
              <w:ind w:left="20"/>
              <w:jc w:val="both"/>
            </w:pPr>
            <w:r>
              <w:rPr>
                <w:rFonts w:ascii="Times New Roman"/>
                <w:b w:val="false"/>
                <w:i w:val="false"/>
                <w:color w:val="000000"/>
                <w:sz w:val="20"/>
              </w:rPr>
              <w:t>
Здания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2" w:id="1399"/>
          <w:p>
            <w:pPr>
              <w:spacing w:after="20"/>
              <w:ind w:left="20"/>
              <w:jc w:val="both"/>
            </w:pPr>
            <w:r>
              <w:rPr>
                <w:rFonts w:ascii="Times New Roman"/>
                <w:b w:val="false"/>
                <w:i w:val="false"/>
                <w:color w:val="000000"/>
                <w:sz w:val="20"/>
              </w:rPr>
              <w:t>
оның ішінде</w:t>
            </w:r>
          </w:p>
          <w:bookmarkEnd w:id="1399"/>
          <w:p>
            <w:pPr>
              <w:spacing w:after="20"/>
              <w:ind w:left="20"/>
              <w:jc w:val="both"/>
            </w:pPr>
            <w:r>
              <w:rPr>
                <w:rFonts w:ascii="Times New Roman"/>
                <w:b w:val="false"/>
                <w:i w:val="false"/>
                <w:color w:val="000000"/>
                <w:sz w:val="20"/>
              </w:rPr>
              <w:t>
в том числе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3" w:id="1400"/>
          <w:p>
            <w:pPr>
              <w:spacing w:after="20"/>
              <w:ind w:left="20"/>
              <w:jc w:val="both"/>
            </w:pPr>
            <w:r>
              <w:rPr>
                <w:rFonts w:ascii="Times New Roman"/>
                <w:b w:val="false"/>
                <w:i w:val="false"/>
                <w:color w:val="000000"/>
                <w:sz w:val="20"/>
              </w:rPr>
              <w:t>
тұрғын ғимараттар</w:t>
            </w:r>
          </w:p>
          <w:bookmarkEnd w:id="1400"/>
          <w:p>
            <w:pPr>
              <w:spacing w:after="20"/>
              <w:ind w:left="20"/>
              <w:jc w:val="both"/>
            </w:pPr>
            <w:r>
              <w:rPr>
                <w:rFonts w:ascii="Times New Roman"/>
                <w:b w:val="false"/>
                <w:i w:val="false"/>
                <w:color w:val="000000"/>
                <w:sz w:val="20"/>
              </w:rPr>
              <w:t>
жилые здания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4" w:id="1401"/>
          <w:p>
            <w:pPr>
              <w:spacing w:after="20"/>
              <w:ind w:left="20"/>
              <w:jc w:val="both"/>
            </w:pPr>
            <w:r>
              <w:rPr>
                <w:rFonts w:ascii="Times New Roman"/>
                <w:b w:val="false"/>
                <w:i w:val="false"/>
                <w:color w:val="000000"/>
                <w:sz w:val="20"/>
              </w:rPr>
              <w:t>
тұрғын емес ғимараттар</w:t>
            </w:r>
          </w:p>
          <w:bookmarkEnd w:id="1401"/>
          <w:p>
            <w:pPr>
              <w:spacing w:after="20"/>
              <w:ind w:left="20"/>
              <w:jc w:val="both"/>
            </w:pPr>
            <w:r>
              <w:rPr>
                <w:rFonts w:ascii="Times New Roman"/>
                <w:b w:val="false"/>
                <w:i w:val="false"/>
                <w:color w:val="000000"/>
                <w:sz w:val="20"/>
              </w:rPr>
              <w:t>
нежилые здания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5" w:id="1402"/>
          <w:p>
            <w:pPr>
              <w:spacing w:after="20"/>
              <w:ind w:left="20"/>
              <w:jc w:val="both"/>
            </w:pPr>
            <w:r>
              <w:rPr>
                <w:rFonts w:ascii="Times New Roman"/>
                <w:b w:val="false"/>
                <w:i w:val="false"/>
                <w:color w:val="000000"/>
                <w:sz w:val="20"/>
              </w:rPr>
              <w:t>
 Имараттар</w:t>
            </w:r>
          </w:p>
          <w:bookmarkEnd w:id="1402"/>
          <w:p>
            <w:pPr>
              <w:spacing w:after="20"/>
              <w:ind w:left="20"/>
              <w:jc w:val="both"/>
            </w:pPr>
            <w:r>
              <w:rPr>
                <w:rFonts w:ascii="Times New Roman"/>
                <w:b w:val="false"/>
                <w:i w:val="false"/>
                <w:color w:val="000000"/>
                <w:sz w:val="20"/>
              </w:rPr>
              <w:t>
Сооружения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6" w:id="1403"/>
          <w:p>
            <w:pPr>
              <w:spacing w:after="20"/>
              <w:ind w:left="20"/>
              <w:jc w:val="both"/>
            </w:pPr>
            <w:r>
              <w:rPr>
                <w:rFonts w:ascii="Times New Roman"/>
                <w:b w:val="false"/>
                <w:i w:val="false"/>
                <w:color w:val="000000"/>
                <w:sz w:val="20"/>
              </w:rPr>
              <w:t>
беріліс құрылғылары</w:t>
            </w:r>
          </w:p>
          <w:bookmarkEnd w:id="1403"/>
          <w:p>
            <w:pPr>
              <w:spacing w:after="20"/>
              <w:ind w:left="20"/>
              <w:jc w:val="both"/>
            </w:pPr>
            <w:r>
              <w:rPr>
                <w:rFonts w:ascii="Times New Roman"/>
                <w:b w:val="false"/>
                <w:i w:val="false"/>
                <w:color w:val="000000"/>
                <w:sz w:val="20"/>
              </w:rPr>
              <w:t>
передаточные устройства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7" w:id="1404"/>
          <w:p>
            <w:pPr>
              <w:spacing w:after="20"/>
              <w:ind w:left="20"/>
              <w:jc w:val="both"/>
            </w:pPr>
            <w:r>
              <w:rPr>
                <w:rFonts w:ascii="Times New Roman"/>
                <w:b w:val="false"/>
                <w:i w:val="false"/>
                <w:color w:val="000000"/>
                <w:sz w:val="20"/>
              </w:rPr>
              <w:t>
азаматтық құрылыстың басқа да объектілері</w:t>
            </w:r>
          </w:p>
          <w:bookmarkEnd w:id="1404"/>
          <w:p>
            <w:pPr>
              <w:spacing w:after="20"/>
              <w:ind w:left="20"/>
              <w:jc w:val="both"/>
            </w:pPr>
            <w:r>
              <w:rPr>
                <w:rFonts w:ascii="Times New Roman"/>
                <w:b w:val="false"/>
                <w:i w:val="false"/>
                <w:color w:val="000000"/>
                <w:sz w:val="20"/>
              </w:rPr>
              <w:t>
другие объекты гражданского строительства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8" w:id="1405"/>
          <w:p>
            <w:pPr>
              <w:spacing w:after="20"/>
              <w:ind w:left="20"/>
              <w:jc w:val="both"/>
            </w:pPr>
            <w:r>
              <w:rPr>
                <w:rFonts w:ascii="Times New Roman"/>
                <w:b w:val="false"/>
                <w:i w:val="false"/>
                <w:color w:val="000000"/>
                <w:sz w:val="20"/>
              </w:rPr>
              <w:t>
 Машиналар мен жабдық</w:t>
            </w:r>
          </w:p>
          <w:bookmarkEnd w:id="1405"/>
          <w:p>
            <w:pPr>
              <w:spacing w:after="20"/>
              <w:ind w:left="20"/>
              <w:jc w:val="both"/>
            </w:pPr>
            <w:r>
              <w:rPr>
                <w:rFonts w:ascii="Times New Roman"/>
                <w:b w:val="false"/>
                <w:i w:val="false"/>
                <w:color w:val="000000"/>
                <w:sz w:val="20"/>
              </w:rPr>
              <w:t>
Машины и оборудование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9" w:id="1406"/>
          <w:p>
            <w:pPr>
              <w:spacing w:after="20"/>
              <w:ind w:left="20"/>
              <w:jc w:val="both"/>
            </w:pPr>
            <w:r>
              <w:rPr>
                <w:rFonts w:ascii="Times New Roman"/>
                <w:b w:val="false"/>
                <w:i w:val="false"/>
                <w:color w:val="000000"/>
                <w:sz w:val="20"/>
              </w:rPr>
              <w:t>
көлік құралдары мен жабдықтар</w:t>
            </w:r>
          </w:p>
          <w:bookmarkEnd w:id="1406"/>
          <w:p>
            <w:pPr>
              <w:spacing w:after="20"/>
              <w:ind w:left="20"/>
              <w:jc w:val="both"/>
            </w:pPr>
            <w:r>
              <w:rPr>
                <w:rFonts w:ascii="Times New Roman"/>
                <w:b w:val="false"/>
                <w:i w:val="false"/>
                <w:color w:val="000000"/>
                <w:sz w:val="20"/>
              </w:rPr>
              <w:t>
транспортные средства и оборудование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0" w:id="1407"/>
          <w:p>
            <w:pPr>
              <w:spacing w:after="20"/>
              <w:ind w:left="20"/>
              <w:jc w:val="both"/>
            </w:pPr>
            <w:r>
              <w:rPr>
                <w:rFonts w:ascii="Times New Roman"/>
                <w:b w:val="false"/>
                <w:i w:val="false"/>
                <w:color w:val="000000"/>
                <w:sz w:val="20"/>
              </w:rPr>
              <w:t>
өзге де машиналар мен жабдық</w:t>
            </w:r>
          </w:p>
          <w:bookmarkEnd w:id="1407"/>
          <w:p>
            <w:pPr>
              <w:spacing w:after="20"/>
              <w:ind w:left="20"/>
              <w:jc w:val="both"/>
            </w:pPr>
            <w:r>
              <w:rPr>
                <w:rFonts w:ascii="Times New Roman"/>
                <w:b w:val="false"/>
                <w:i w:val="false"/>
                <w:color w:val="000000"/>
                <w:sz w:val="20"/>
              </w:rPr>
              <w:t>
прочие машины и оборудование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1" w:id="1408"/>
          <w:p>
            <w:pPr>
              <w:spacing w:after="20"/>
              <w:ind w:left="20"/>
              <w:jc w:val="both"/>
            </w:pPr>
            <w:r>
              <w:rPr>
                <w:rFonts w:ascii="Times New Roman"/>
                <w:b w:val="false"/>
                <w:i w:val="false"/>
                <w:color w:val="000000"/>
                <w:sz w:val="20"/>
              </w:rPr>
              <w:t>
Ақпараттық, компьютерлік және телекоммуникациялық (АКТ) жабдықтар</w:t>
            </w:r>
          </w:p>
          <w:bookmarkEnd w:id="1408"/>
          <w:p>
            <w:pPr>
              <w:spacing w:after="20"/>
              <w:ind w:left="20"/>
              <w:jc w:val="both"/>
            </w:pPr>
            <w:r>
              <w:rPr>
                <w:rFonts w:ascii="Times New Roman"/>
                <w:b w:val="false"/>
                <w:i w:val="false"/>
                <w:color w:val="000000"/>
                <w:sz w:val="20"/>
              </w:rPr>
              <w:t>
Информационное, компьютерное и телекоммуникационное (ИКТ) оборудование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2" w:id="1409"/>
          <w:p>
            <w:pPr>
              <w:spacing w:after="20"/>
              <w:ind w:left="20"/>
              <w:jc w:val="both"/>
            </w:pPr>
            <w:r>
              <w:rPr>
                <w:rFonts w:ascii="Times New Roman"/>
                <w:b w:val="false"/>
                <w:i w:val="false"/>
                <w:color w:val="000000"/>
                <w:sz w:val="20"/>
              </w:rPr>
              <w:t>
олардан</w:t>
            </w:r>
          </w:p>
          <w:bookmarkEnd w:id="1409"/>
          <w:p>
            <w:pPr>
              <w:spacing w:after="20"/>
              <w:ind w:left="20"/>
              <w:jc w:val="both"/>
            </w:pPr>
            <w:r>
              <w:rPr>
                <w:rFonts w:ascii="Times New Roman"/>
                <w:b w:val="false"/>
                <w:i w:val="false"/>
                <w:color w:val="000000"/>
                <w:sz w:val="20"/>
              </w:rPr>
              <w:t>
из них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3" w:id="1410"/>
          <w:p>
            <w:pPr>
              <w:spacing w:after="20"/>
              <w:ind w:left="20"/>
              <w:jc w:val="both"/>
            </w:pPr>
            <w:r>
              <w:rPr>
                <w:rFonts w:ascii="Times New Roman"/>
                <w:b w:val="false"/>
                <w:i w:val="false"/>
                <w:color w:val="000000"/>
                <w:sz w:val="20"/>
              </w:rPr>
              <w:t>
компьютерлер және шеткері жабдық</w:t>
            </w:r>
          </w:p>
          <w:bookmarkEnd w:id="1410"/>
          <w:p>
            <w:pPr>
              <w:spacing w:after="20"/>
              <w:ind w:left="20"/>
              <w:jc w:val="both"/>
            </w:pPr>
            <w:r>
              <w:rPr>
                <w:rFonts w:ascii="Times New Roman"/>
                <w:b w:val="false"/>
                <w:i w:val="false"/>
                <w:color w:val="000000"/>
                <w:sz w:val="20"/>
              </w:rPr>
              <w:t>
компьютеры и периферийное оборудование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4" w:id="1411"/>
          <w:p>
            <w:pPr>
              <w:spacing w:after="20"/>
              <w:ind w:left="20"/>
              <w:jc w:val="both"/>
            </w:pPr>
            <w:r>
              <w:rPr>
                <w:rFonts w:ascii="Times New Roman"/>
                <w:b w:val="false"/>
                <w:i w:val="false"/>
                <w:color w:val="000000"/>
                <w:sz w:val="20"/>
              </w:rPr>
              <w:t xml:space="preserve">
Өзге де негізгі құрал-жабдықтар </w:t>
            </w:r>
          </w:p>
          <w:bookmarkEnd w:id="1411"/>
          <w:p>
            <w:pPr>
              <w:spacing w:after="20"/>
              <w:ind w:left="20"/>
              <w:jc w:val="both"/>
            </w:pPr>
            <w:r>
              <w:rPr>
                <w:rFonts w:ascii="Times New Roman"/>
                <w:b w:val="false"/>
                <w:i w:val="false"/>
                <w:color w:val="000000"/>
                <w:sz w:val="20"/>
              </w:rPr>
              <w:t>
Прочие основные средства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5" w:id="1412"/>
          <w:p>
            <w:pPr>
              <w:spacing w:after="20"/>
              <w:ind w:left="20"/>
              <w:jc w:val="both"/>
            </w:pPr>
            <w:r>
              <w:rPr>
                <w:rFonts w:ascii="Times New Roman"/>
                <w:b w:val="false"/>
                <w:i w:val="false"/>
                <w:color w:val="000000"/>
                <w:sz w:val="20"/>
              </w:rPr>
              <w:t>
Биологиялық активтер</w:t>
            </w:r>
          </w:p>
          <w:bookmarkEnd w:id="1412"/>
          <w:p>
            <w:pPr>
              <w:spacing w:after="20"/>
              <w:ind w:left="20"/>
              <w:jc w:val="both"/>
            </w:pPr>
            <w:r>
              <w:rPr>
                <w:rFonts w:ascii="Times New Roman"/>
                <w:b w:val="false"/>
                <w:i w:val="false"/>
                <w:color w:val="000000"/>
                <w:sz w:val="20"/>
              </w:rPr>
              <w:t>
Биологические активы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6" w:id="1413"/>
          <w:p>
            <w:pPr>
              <w:spacing w:after="20"/>
              <w:ind w:left="20"/>
              <w:jc w:val="both"/>
            </w:pPr>
            <w:r>
              <w:rPr>
                <w:rFonts w:ascii="Times New Roman"/>
                <w:b w:val="false"/>
                <w:i w:val="false"/>
                <w:color w:val="000000"/>
                <w:sz w:val="20"/>
              </w:rPr>
              <w:t>
Материалдық емес активтер (зияткерлік меншік өнімдері)</w:t>
            </w:r>
          </w:p>
          <w:bookmarkEnd w:id="1413"/>
          <w:p>
            <w:pPr>
              <w:spacing w:after="20"/>
              <w:ind w:left="20"/>
              <w:jc w:val="both"/>
            </w:pPr>
            <w:r>
              <w:rPr>
                <w:rFonts w:ascii="Times New Roman"/>
                <w:b w:val="false"/>
                <w:i w:val="false"/>
                <w:color w:val="000000"/>
                <w:sz w:val="20"/>
              </w:rPr>
              <w:t>
Нематериальные активы (продукты интеллектуальной собственности)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47" w:id="1414"/>
    <w:p>
      <w:pPr>
        <w:spacing w:after="0"/>
        <w:ind w:left="0"/>
        <w:jc w:val="both"/>
      </w:pPr>
      <w:r>
        <w:rPr>
          <w:rFonts w:ascii="Times New Roman"/>
          <w:b w:val="false"/>
          <w:i w:val="false"/>
          <w:color w:val="000000"/>
          <w:sz w:val="28"/>
        </w:rPr>
        <w:t>
      8. Негізгі қорлардың амортизациясына және жөндеуге жұмсалған шығындар туралы ақпаратты көрсетіңіз, мың теңге</w:t>
      </w:r>
    </w:p>
    <w:bookmarkEnd w:id="1414"/>
    <w:bookmarkStart w:name="z1548" w:id="1415"/>
    <w:p>
      <w:pPr>
        <w:spacing w:after="0"/>
        <w:ind w:left="0"/>
        <w:jc w:val="both"/>
      </w:pPr>
      <w:r>
        <w:rPr>
          <w:rFonts w:ascii="Times New Roman"/>
          <w:b w:val="false"/>
          <w:i w:val="false"/>
          <w:color w:val="000000"/>
          <w:sz w:val="28"/>
        </w:rPr>
        <w:t>
      Укажите информацию о затратах на амортизацию и ремонт основных фондов, тысяч теңге</w:t>
      </w:r>
    </w:p>
    <w:bookmarkEnd w:id="14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9" w:id="1416"/>
          <w:p>
            <w:pPr>
              <w:spacing w:after="20"/>
              <w:ind w:left="20"/>
              <w:jc w:val="both"/>
            </w:pPr>
            <w:r>
              <w:rPr>
                <w:rFonts w:ascii="Times New Roman"/>
                <w:b w:val="false"/>
                <w:i w:val="false"/>
                <w:color w:val="000000"/>
                <w:sz w:val="20"/>
              </w:rPr>
              <w:t>
</w:t>
            </w:r>
            <w:r>
              <w:rPr>
                <w:rFonts w:ascii="Times New Roman"/>
                <w:b/>
                <w:i w:val="false"/>
                <w:color w:val="000000"/>
                <w:sz w:val="20"/>
              </w:rPr>
              <w:t xml:space="preserve">Жол </w:t>
            </w:r>
            <w:r>
              <w:rPr>
                <w:rFonts w:ascii="Times New Roman"/>
                <w:b/>
                <w:i w:val="false"/>
                <w:color w:val="000000"/>
                <w:sz w:val="20"/>
              </w:rPr>
              <w:t>коды</w:t>
            </w:r>
          </w:p>
          <w:bookmarkEnd w:id="1416"/>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0" w:id="1417"/>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bookmarkEnd w:id="1417"/>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1" w:id="1418"/>
          <w:p>
            <w:pPr>
              <w:spacing w:after="20"/>
              <w:ind w:left="20"/>
              <w:jc w:val="both"/>
            </w:pPr>
            <w:r>
              <w:rPr>
                <w:rFonts w:ascii="Times New Roman"/>
                <w:b w:val="false"/>
                <w:i w:val="false"/>
                <w:color w:val="000000"/>
                <w:sz w:val="20"/>
              </w:rPr>
              <w:t>
</w:t>
            </w:r>
            <w:r>
              <w:rPr>
                <w:rFonts w:ascii="Times New Roman"/>
                <w:b/>
                <w:i w:val="false"/>
                <w:color w:val="000000"/>
                <w:sz w:val="20"/>
              </w:rPr>
              <w:t>Жыл ішіндегі негізгі қорлар амортизациясының сомасы</w:t>
            </w:r>
          </w:p>
          <w:bookmarkEnd w:id="1418"/>
          <w:p>
            <w:pPr>
              <w:spacing w:after="20"/>
              <w:ind w:left="20"/>
              <w:jc w:val="both"/>
            </w:pPr>
            <w:r>
              <w:rPr>
                <w:rFonts w:ascii="Times New Roman"/>
                <w:b w:val="false"/>
                <w:i w:val="false"/>
                <w:color w:val="000000"/>
                <w:sz w:val="20"/>
              </w:rPr>
              <w:t>
</w:t>
            </w:r>
            <w:r>
              <w:rPr>
                <w:rFonts w:ascii="Times New Roman"/>
                <w:b/>
                <w:i w:val="false"/>
                <w:color w:val="000000"/>
                <w:sz w:val="20"/>
              </w:rPr>
              <w:t>Сумма амортизации основных фондов за год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2" w:id="1419"/>
          <w:p>
            <w:pPr>
              <w:spacing w:after="20"/>
              <w:ind w:left="20"/>
              <w:jc w:val="both"/>
            </w:pPr>
            <w:r>
              <w:rPr>
                <w:rFonts w:ascii="Times New Roman"/>
                <w:b w:val="false"/>
                <w:i w:val="false"/>
                <w:color w:val="000000"/>
                <w:sz w:val="20"/>
              </w:rPr>
              <w:t>
</w:t>
            </w:r>
            <w:r>
              <w:rPr>
                <w:rFonts w:ascii="Times New Roman"/>
                <w:b/>
                <w:i w:val="false"/>
                <w:color w:val="000000"/>
                <w:sz w:val="20"/>
              </w:rPr>
              <w:t>Толық амортизацияланған негізгі қорлар</w:t>
            </w:r>
          </w:p>
          <w:bookmarkEnd w:id="1419"/>
          <w:p>
            <w:pPr>
              <w:spacing w:after="20"/>
              <w:ind w:left="20"/>
              <w:jc w:val="both"/>
            </w:pPr>
            <w:r>
              <w:rPr>
                <w:rFonts w:ascii="Times New Roman"/>
                <w:b w:val="false"/>
                <w:i w:val="false"/>
                <w:color w:val="000000"/>
                <w:sz w:val="20"/>
              </w:rPr>
              <w:t>
</w:t>
            </w:r>
            <w:r>
              <w:rPr>
                <w:rFonts w:ascii="Times New Roman"/>
                <w:b/>
                <w:i w:val="false"/>
                <w:color w:val="000000"/>
                <w:sz w:val="20"/>
              </w:rPr>
              <w:t xml:space="preserve">Полностью амортизированные </w:t>
            </w:r>
            <w:r>
              <w:rPr>
                <w:rFonts w:ascii="Times New Roman"/>
                <w:b/>
                <w:i w:val="false"/>
                <w:color w:val="000000"/>
                <w:sz w:val="20"/>
              </w:rPr>
              <w:t>основные фонды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3" w:id="1420"/>
          <w:p>
            <w:pPr>
              <w:spacing w:after="20"/>
              <w:ind w:left="20"/>
              <w:jc w:val="both"/>
            </w:pPr>
            <w:r>
              <w:rPr>
                <w:rFonts w:ascii="Times New Roman"/>
                <w:b w:val="false"/>
                <w:i w:val="false"/>
                <w:color w:val="000000"/>
                <w:sz w:val="20"/>
              </w:rPr>
              <w:t>
</w:t>
            </w:r>
            <w:r>
              <w:rPr>
                <w:rFonts w:ascii="Times New Roman"/>
                <w:b/>
                <w:i w:val="false"/>
                <w:color w:val="000000"/>
                <w:sz w:val="20"/>
              </w:rPr>
              <w:t>Есептен шығарылған негізгі  қорлар бойынша амортизация</w:t>
            </w:r>
          </w:p>
          <w:bookmarkEnd w:id="1420"/>
          <w:p>
            <w:pPr>
              <w:spacing w:after="20"/>
              <w:ind w:left="20"/>
              <w:jc w:val="both"/>
            </w:pPr>
            <w:r>
              <w:rPr>
                <w:rFonts w:ascii="Times New Roman"/>
                <w:b w:val="false"/>
                <w:i w:val="false"/>
                <w:color w:val="000000"/>
                <w:sz w:val="20"/>
              </w:rPr>
              <w:t>
</w:t>
            </w:r>
            <w:r>
              <w:rPr>
                <w:rFonts w:ascii="Times New Roman"/>
                <w:b/>
                <w:i w:val="false"/>
                <w:color w:val="000000"/>
                <w:sz w:val="20"/>
              </w:rPr>
              <w:t xml:space="preserve">Амортизация по списанным </w:t>
            </w:r>
            <w:r>
              <w:rPr>
                <w:rFonts w:ascii="Times New Roman"/>
                <w:b/>
                <w:i w:val="false"/>
                <w:color w:val="000000"/>
                <w:sz w:val="20"/>
              </w:rPr>
              <w:t>основным фондам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4" w:id="1421"/>
          <w:p>
            <w:pPr>
              <w:spacing w:after="20"/>
              <w:ind w:left="20"/>
              <w:jc w:val="both"/>
            </w:pPr>
            <w:r>
              <w:rPr>
                <w:rFonts w:ascii="Times New Roman"/>
                <w:b w:val="false"/>
                <w:i w:val="false"/>
                <w:color w:val="000000"/>
                <w:sz w:val="20"/>
              </w:rPr>
              <w:t>
</w:t>
            </w:r>
            <w:r>
              <w:rPr>
                <w:rFonts w:ascii="Times New Roman"/>
                <w:b/>
                <w:i w:val="false"/>
                <w:color w:val="000000"/>
                <w:sz w:val="20"/>
              </w:rPr>
              <w:t>Негізгі қорларды жөндеуге жұмсалған шығындар</w:t>
            </w:r>
          </w:p>
          <w:bookmarkEnd w:id="1421"/>
          <w:p>
            <w:pPr>
              <w:spacing w:after="20"/>
              <w:ind w:left="20"/>
              <w:jc w:val="both"/>
            </w:pPr>
            <w:r>
              <w:rPr>
                <w:rFonts w:ascii="Times New Roman"/>
                <w:b w:val="false"/>
                <w:i w:val="false"/>
                <w:color w:val="000000"/>
                <w:sz w:val="20"/>
              </w:rPr>
              <w:t>
</w:t>
            </w:r>
            <w:r>
              <w:rPr>
                <w:rFonts w:ascii="Times New Roman"/>
                <w:b/>
                <w:i w:val="false"/>
                <w:color w:val="000000"/>
                <w:sz w:val="20"/>
              </w:rPr>
              <w:t>Затраты на ремонт основных фондов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5" w:id="1422"/>
          <w:p>
            <w:pPr>
              <w:spacing w:after="20"/>
              <w:ind w:left="20"/>
              <w:jc w:val="both"/>
            </w:pPr>
            <w:r>
              <w:rPr>
                <w:rFonts w:ascii="Times New Roman"/>
                <w:b w:val="false"/>
                <w:i w:val="false"/>
                <w:color w:val="000000"/>
                <w:sz w:val="20"/>
              </w:rPr>
              <w:t>
ағымдағы жөндеуге</w:t>
            </w:r>
          </w:p>
          <w:bookmarkEnd w:id="1422"/>
          <w:p>
            <w:pPr>
              <w:spacing w:after="20"/>
              <w:ind w:left="20"/>
              <w:jc w:val="both"/>
            </w:pPr>
            <w:r>
              <w:rPr>
                <w:rFonts w:ascii="Times New Roman"/>
                <w:b w:val="false"/>
                <w:i w:val="false"/>
                <w:color w:val="000000"/>
                <w:sz w:val="20"/>
              </w:rPr>
              <w:t>
текущий ремонт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жөндеуге капитальный ремонт</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6" w:id="1423"/>
          <w:p>
            <w:pPr>
              <w:spacing w:after="20"/>
              <w:ind w:left="20"/>
              <w:jc w:val="both"/>
            </w:pPr>
            <w:r>
              <w:rPr>
                <w:rFonts w:ascii="Times New Roman"/>
                <w:b w:val="false"/>
                <w:i w:val="false"/>
                <w:color w:val="000000"/>
                <w:sz w:val="20"/>
              </w:rPr>
              <w:t>
 Негізгі құралдар</w:t>
            </w:r>
          </w:p>
          <w:bookmarkEnd w:id="1423"/>
          <w:p>
            <w:pPr>
              <w:spacing w:after="20"/>
              <w:ind w:left="20"/>
              <w:jc w:val="both"/>
            </w:pPr>
            <w:r>
              <w:rPr>
                <w:rFonts w:ascii="Times New Roman"/>
                <w:b w:val="false"/>
                <w:i w:val="false"/>
                <w:color w:val="000000"/>
                <w:sz w:val="20"/>
              </w:rPr>
              <w:t>
Основные средства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7" w:id="1424"/>
          <w:p>
            <w:pPr>
              <w:spacing w:after="20"/>
              <w:ind w:left="20"/>
              <w:jc w:val="both"/>
            </w:pPr>
            <w:r>
              <w:rPr>
                <w:rFonts w:ascii="Times New Roman"/>
                <w:b w:val="false"/>
                <w:i w:val="false"/>
                <w:color w:val="000000"/>
                <w:sz w:val="20"/>
              </w:rPr>
              <w:t>
 Ғимараттар</w:t>
            </w:r>
          </w:p>
          <w:bookmarkEnd w:id="1424"/>
          <w:p>
            <w:pPr>
              <w:spacing w:after="20"/>
              <w:ind w:left="20"/>
              <w:jc w:val="both"/>
            </w:pPr>
            <w:r>
              <w:rPr>
                <w:rFonts w:ascii="Times New Roman"/>
                <w:b w:val="false"/>
                <w:i w:val="false"/>
                <w:color w:val="000000"/>
                <w:sz w:val="20"/>
              </w:rPr>
              <w:t xml:space="preserve">
 Здания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8" w:id="1425"/>
          <w:p>
            <w:pPr>
              <w:spacing w:after="20"/>
              <w:ind w:left="20"/>
              <w:jc w:val="both"/>
            </w:pPr>
            <w:r>
              <w:rPr>
                <w:rFonts w:ascii="Times New Roman"/>
                <w:b w:val="false"/>
                <w:i w:val="false"/>
                <w:color w:val="000000"/>
                <w:sz w:val="20"/>
              </w:rPr>
              <w:t>
оның ішінде</w:t>
            </w:r>
          </w:p>
          <w:bookmarkEnd w:id="1425"/>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9" w:id="1426"/>
          <w:p>
            <w:pPr>
              <w:spacing w:after="20"/>
              <w:ind w:left="20"/>
              <w:jc w:val="both"/>
            </w:pPr>
            <w:r>
              <w:rPr>
                <w:rFonts w:ascii="Times New Roman"/>
                <w:b w:val="false"/>
                <w:i w:val="false"/>
                <w:color w:val="000000"/>
                <w:sz w:val="20"/>
              </w:rPr>
              <w:t>
тұрғын ғимараттар</w:t>
            </w:r>
          </w:p>
          <w:bookmarkEnd w:id="1426"/>
          <w:p>
            <w:pPr>
              <w:spacing w:after="20"/>
              <w:ind w:left="20"/>
              <w:jc w:val="both"/>
            </w:pPr>
            <w:r>
              <w:rPr>
                <w:rFonts w:ascii="Times New Roman"/>
                <w:b w:val="false"/>
                <w:i w:val="false"/>
                <w:color w:val="000000"/>
                <w:sz w:val="20"/>
              </w:rPr>
              <w:t>
жилые здания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0" w:id="1427"/>
          <w:p>
            <w:pPr>
              <w:spacing w:after="20"/>
              <w:ind w:left="20"/>
              <w:jc w:val="both"/>
            </w:pPr>
            <w:r>
              <w:rPr>
                <w:rFonts w:ascii="Times New Roman"/>
                <w:b w:val="false"/>
                <w:i w:val="false"/>
                <w:color w:val="000000"/>
                <w:sz w:val="20"/>
              </w:rPr>
              <w:t>
тұрғын емес ғимараттар</w:t>
            </w:r>
          </w:p>
          <w:bookmarkEnd w:id="1427"/>
          <w:p>
            <w:pPr>
              <w:spacing w:after="20"/>
              <w:ind w:left="20"/>
              <w:jc w:val="both"/>
            </w:pPr>
            <w:r>
              <w:rPr>
                <w:rFonts w:ascii="Times New Roman"/>
                <w:b w:val="false"/>
                <w:i w:val="false"/>
                <w:color w:val="000000"/>
                <w:sz w:val="20"/>
              </w:rPr>
              <w:t>
нежилые здания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1" w:id="1428"/>
          <w:p>
            <w:pPr>
              <w:spacing w:after="20"/>
              <w:ind w:left="20"/>
              <w:jc w:val="both"/>
            </w:pPr>
            <w:r>
              <w:rPr>
                <w:rFonts w:ascii="Times New Roman"/>
                <w:b w:val="false"/>
                <w:i w:val="false"/>
                <w:color w:val="000000"/>
                <w:sz w:val="20"/>
              </w:rPr>
              <w:t>
 Имараттар</w:t>
            </w:r>
          </w:p>
          <w:bookmarkEnd w:id="1428"/>
          <w:p>
            <w:pPr>
              <w:spacing w:after="20"/>
              <w:ind w:left="20"/>
              <w:jc w:val="both"/>
            </w:pPr>
            <w:r>
              <w:rPr>
                <w:rFonts w:ascii="Times New Roman"/>
                <w:b w:val="false"/>
                <w:i w:val="false"/>
                <w:color w:val="000000"/>
                <w:sz w:val="20"/>
              </w:rPr>
              <w:t>
 Сооружения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2" w:id="1429"/>
          <w:p>
            <w:pPr>
              <w:spacing w:after="20"/>
              <w:ind w:left="20"/>
              <w:jc w:val="both"/>
            </w:pPr>
            <w:r>
              <w:rPr>
                <w:rFonts w:ascii="Times New Roman"/>
                <w:b w:val="false"/>
                <w:i w:val="false"/>
                <w:color w:val="000000"/>
                <w:sz w:val="20"/>
              </w:rPr>
              <w:t>
беріліс құрылғылары</w:t>
            </w:r>
          </w:p>
          <w:bookmarkEnd w:id="1429"/>
          <w:p>
            <w:pPr>
              <w:spacing w:after="20"/>
              <w:ind w:left="20"/>
              <w:jc w:val="both"/>
            </w:pPr>
            <w:r>
              <w:rPr>
                <w:rFonts w:ascii="Times New Roman"/>
                <w:b w:val="false"/>
                <w:i w:val="false"/>
                <w:color w:val="000000"/>
                <w:sz w:val="20"/>
              </w:rPr>
              <w:t>
передаточные устройства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3" w:id="1430"/>
          <w:p>
            <w:pPr>
              <w:spacing w:after="20"/>
              <w:ind w:left="20"/>
              <w:jc w:val="both"/>
            </w:pPr>
            <w:r>
              <w:rPr>
                <w:rFonts w:ascii="Times New Roman"/>
                <w:b w:val="false"/>
                <w:i w:val="false"/>
                <w:color w:val="000000"/>
                <w:sz w:val="20"/>
              </w:rPr>
              <w:t xml:space="preserve">
азаматтық құрылыстың басқа да объектілері </w:t>
            </w:r>
          </w:p>
          <w:bookmarkEnd w:id="1430"/>
          <w:p>
            <w:pPr>
              <w:spacing w:after="20"/>
              <w:ind w:left="20"/>
              <w:jc w:val="both"/>
            </w:pPr>
            <w:r>
              <w:rPr>
                <w:rFonts w:ascii="Times New Roman"/>
                <w:b w:val="false"/>
                <w:i w:val="false"/>
                <w:color w:val="000000"/>
                <w:sz w:val="20"/>
              </w:rPr>
              <w:t>
другие объекты гражданс- кого строительства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4" w:id="1431"/>
          <w:p>
            <w:pPr>
              <w:spacing w:after="20"/>
              <w:ind w:left="20"/>
              <w:jc w:val="both"/>
            </w:pPr>
            <w:r>
              <w:rPr>
                <w:rFonts w:ascii="Times New Roman"/>
                <w:b w:val="false"/>
                <w:i w:val="false"/>
                <w:color w:val="000000"/>
                <w:sz w:val="20"/>
              </w:rPr>
              <w:t>
 Машиналар мен жабдықтар</w:t>
            </w:r>
          </w:p>
          <w:bookmarkEnd w:id="1431"/>
          <w:p>
            <w:pPr>
              <w:spacing w:after="20"/>
              <w:ind w:left="20"/>
              <w:jc w:val="both"/>
            </w:pPr>
            <w:r>
              <w:rPr>
                <w:rFonts w:ascii="Times New Roman"/>
                <w:b w:val="false"/>
                <w:i w:val="false"/>
                <w:color w:val="000000"/>
                <w:sz w:val="20"/>
              </w:rPr>
              <w:t>
 Машины и оборудование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5" w:id="1432"/>
          <w:p>
            <w:pPr>
              <w:spacing w:after="20"/>
              <w:ind w:left="20"/>
              <w:jc w:val="both"/>
            </w:pPr>
            <w:r>
              <w:rPr>
                <w:rFonts w:ascii="Times New Roman"/>
                <w:b w:val="false"/>
                <w:i w:val="false"/>
                <w:color w:val="000000"/>
                <w:sz w:val="20"/>
              </w:rPr>
              <w:t>
көлік құралдары мен жабдық</w:t>
            </w:r>
          </w:p>
          <w:bookmarkEnd w:id="1432"/>
          <w:p>
            <w:pPr>
              <w:spacing w:after="20"/>
              <w:ind w:left="20"/>
              <w:jc w:val="both"/>
            </w:pPr>
            <w:r>
              <w:rPr>
                <w:rFonts w:ascii="Times New Roman"/>
                <w:b w:val="false"/>
                <w:i w:val="false"/>
                <w:color w:val="000000"/>
                <w:sz w:val="20"/>
              </w:rPr>
              <w:t>
транспортные средства и оборудование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6" w:id="1433"/>
          <w:p>
            <w:pPr>
              <w:spacing w:after="20"/>
              <w:ind w:left="20"/>
              <w:jc w:val="both"/>
            </w:pPr>
            <w:r>
              <w:rPr>
                <w:rFonts w:ascii="Times New Roman"/>
                <w:b w:val="false"/>
                <w:i w:val="false"/>
                <w:color w:val="000000"/>
                <w:sz w:val="20"/>
              </w:rPr>
              <w:t>
өзге де машиналар мен жабдық</w:t>
            </w:r>
          </w:p>
          <w:bookmarkEnd w:id="1433"/>
          <w:p>
            <w:pPr>
              <w:spacing w:after="20"/>
              <w:ind w:left="20"/>
              <w:jc w:val="both"/>
            </w:pPr>
            <w:r>
              <w:rPr>
                <w:rFonts w:ascii="Times New Roman"/>
                <w:b w:val="false"/>
                <w:i w:val="false"/>
                <w:color w:val="000000"/>
                <w:sz w:val="20"/>
              </w:rPr>
              <w:t>
прочие машины и оборудование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7" w:id="1434"/>
          <w:p>
            <w:pPr>
              <w:spacing w:after="20"/>
              <w:ind w:left="20"/>
              <w:jc w:val="both"/>
            </w:pPr>
            <w:r>
              <w:rPr>
                <w:rFonts w:ascii="Times New Roman"/>
                <w:b w:val="false"/>
                <w:i w:val="false"/>
                <w:color w:val="000000"/>
                <w:sz w:val="20"/>
              </w:rPr>
              <w:t>
Ақпараттық, компьютерлік және телекоммуникациялық (АКТ) жабдық</w:t>
            </w:r>
          </w:p>
          <w:bookmarkEnd w:id="1434"/>
          <w:p>
            <w:pPr>
              <w:spacing w:after="20"/>
              <w:ind w:left="20"/>
              <w:jc w:val="both"/>
            </w:pPr>
            <w:r>
              <w:rPr>
                <w:rFonts w:ascii="Times New Roman"/>
                <w:b w:val="false"/>
                <w:i w:val="false"/>
                <w:color w:val="000000"/>
                <w:sz w:val="20"/>
              </w:rPr>
              <w:t>
Информационное, компьютерное и телекоммуникационное (ИКТ) оборудование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8" w:id="1435"/>
          <w:p>
            <w:pPr>
              <w:spacing w:after="20"/>
              <w:ind w:left="20"/>
              <w:jc w:val="both"/>
            </w:pPr>
            <w:r>
              <w:rPr>
                <w:rFonts w:ascii="Times New Roman"/>
                <w:b w:val="false"/>
                <w:i w:val="false"/>
                <w:color w:val="000000"/>
                <w:sz w:val="20"/>
              </w:rPr>
              <w:t>
олардан</w:t>
            </w:r>
          </w:p>
          <w:bookmarkEnd w:id="1435"/>
          <w:p>
            <w:pPr>
              <w:spacing w:after="20"/>
              <w:ind w:left="20"/>
              <w:jc w:val="both"/>
            </w:pPr>
            <w:r>
              <w:rPr>
                <w:rFonts w:ascii="Times New Roman"/>
                <w:b w:val="false"/>
                <w:i w:val="false"/>
                <w:color w:val="000000"/>
                <w:sz w:val="20"/>
              </w:rPr>
              <w:t>
из них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9" w:id="1436"/>
          <w:p>
            <w:pPr>
              <w:spacing w:after="20"/>
              <w:ind w:left="20"/>
              <w:jc w:val="both"/>
            </w:pPr>
            <w:r>
              <w:rPr>
                <w:rFonts w:ascii="Times New Roman"/>
                <w:b w:val="false"/>
                <w:i w:val="false"/>
                <w:color w:val="000000"/>
                <w:sz w:val="20"/>
              </w:rPr>
              <w:t>
компьютерлер және шеткері жабдық</w:t>
            </w:r>
          </w:p>
          <w:bookmarkEnd w:id="1436"/>
          <w:p>
            <w:pPr>
              <w:spacing w:after="20"/>
              <w:ind w:left="20"/>
              <w:jc w:val="both"/>
            </w:pPr>
            <w:r>
              <w:rPr>
                <w:rFonts w:ascii="Times New Roman"/>
                <w:b w:val="false"/>
                <w:i w:val="false"/>
                <w:color w:val="000000"/>
                <w:sz w:val="20"/>
              </w:rPr>
              <w:t>
компьютеры и периферийное оборудование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0" w:id="1437"/>
          <w:p>
            <w:pPr>
              <w:spacing w:after="20"/>
              <w:ind w:left="20"/>
              <w:jc w:val="both"/>
            </w:pPr>
            <w:r>
              <w:rPr>
                <w:rFonts w:ascii="Times New Roman"/>
                <w:b w:val="false"/>
                <w:i w:val="false"/>
                <w:color w:val="000000"/>
                <w:sz w:val="20"/>
              </w:rPr>
              <w:t xml:space="preserve">
Өзге де негізгі құралдар </w:t>
            </w:r>
          </w:p>
          <w:bookmarkEnd w:id="1437"/>
          <w:p>
            <w:pPr>
              <w:spacing w:after="20"/>
              <w:ind w:left="20"/>
              <w:jc w:val="both"/>
            </w:pPr>
            <w:r>
              <w:rPr>
                <w:rFonts w:ascii="Times New Roman"/>
                <w:b w:val="false"/>
                <w:i w:val="false"/>
                <w:color w:val="000000"/>
                <w:sz w:val="20"/>
              </w:rPr>
              <w:t>
Прочие основные средства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1" w:id="1438"/>
          <w:p>
            <w:pPr>
              <w:spacing w:after="20"/>
              <w:ind w:left="20"/>
              <w:jc w:val="both"/>
            </w:pPr>
            <w:r>
              <w:rPr>
                <w:rFonts w:ascii="Times New Roman"/>
                <w:b w:val="false"/>
                <w:i w:val="false"/>
                <w:color w:val="000000"/>
                <w:sz w:val="20"/>
              </w:rPr>
              <w:t>
Биологиялық активтер</w:t>
            </w:r>
          </w:p>
          <w:bookmarkEnd w:id="1438"/>
          <w:p>
            <w:pPr>
              <w:spacing w:after="20"/>
              <w:ind w:left="20"/>
              <w:jc w:val="both"/>
            </w:pPr>
            <w:r>
              <w:rPr>
                <w:rFonts w:ascii="Times New Roman"/>
                <w:b w:val="false"/>
                <w:i w:val="false"/>
                <w:color w:val="000000"/>
                <w:sz w:val="20"/>
              </w:rPr>
              <w:t>
Биологические активы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2" w:id="1439"/>
          <w:p>
            <w:pPr>
              <w:spacing w:after="20"/>
              <w:ind w:left="20"/>
              <w:jc w:val="both"/>
            </w:pPr>
            <w:r>
              <w:rPr>
                <w:rFonts w:ascii="Times New Roman"/>
                <w:b w:val="false"/>
                <w:i w:val="false"/>
                <w:color w:val="000000"/>
                <w:sz w:val="20"/>
              </w:rPr>
              <w:t xml:space="preserve">
Материалдық емес активтер (зияткерлік меншік өнімдері) </w:t>
            </w:r>
          </w:p>
          <w:bookmarkEnd w:id="1439"/>
          <w:p>
            <w:pPr>
              <w:spacing w:after="20"/>
              <w:ind w:left="20"/>
              <w:jc w:val="both"/>
            </w:pPr>
            <w:r>
              <w:rPr>
                <w:rFonts w:ascii="Times New Roman"/>
                <w:b w:val="false"/>
                <w:i w:val="false"/>
                <w:color w:val="000000"/>
                <w:sz w:val="20"/>
              </w:rPr>
              <w:t>
Нематериальные активы (продукты интеллектуальной собственности)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3" w:id="1440"/>
          <w:p>
            <w:pPr>
              <w:spacing w:after="20"/>
              <w:ind w:left="20"/>
              <w:jc w:val="both"/>
            </w:pPr>
            <w:r>
              <w:rPr>
                <w:rFonts w:ascii="Times New Roman"/>
                <w:b w:val="false"/>
                <w:i w:val="false"/>
                <w:color w:val="000000"/>
                <w:sz w:val="20"/>
              </w:rPr>
              <w:t>
8.1 Жер учаскесінің нақты барын көрсетіңіз</w:t>
            </w:r>
          </w:p>
          <w:bookmarkEnd w:id="1440"/>
          <w:p>
            <w:pPr>
              <w:spacing w:after="20"/>
              <w:ind w:left="20"/>
              <w:jc w:val="both"/>
            </w:pPr>
            <w:r>
              <w:rPr>
                <w:rFonts w:ascii="Times New Roman"/>
                <w:b w:val="false"/>
                <w:i w:val="false"/>
                <w:color w:val="000000"/>
                <w:sz w:val="20"/>
              </w:rPr>
              <w:t>
Укажите наличие земельных участков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4" w:id="1441"/>
          <w:p>
            <w:pPr>
              <w:spacing w:after="20"/>
              <w:ind w:left="20"/>
              <w:jc w:val="both"/>
            </w:pPr>
            <w:r>
              <w:rPr>
                <w:rFonts w:ascii="Times New Roman"/>
                <w:b w:val="false"/>
                <w:i w:val="false"/>
                <w:color w:val="000000"/>
                <w:sz w:val="20"/>
              </w:rPr>
              <w:t>
жыл басына</w:t>
            </w:r>
          </w:p>
          <w:bookmarkEnd w:id="1441"/>
          <w:p>
            <w:pPr>
              <w:spacing w:after="20"/>
              <w:ind w:left="20"/>
              <w:jc w:val="both"/>
            </w:pPr>
            <w:r>
              <w:rPr>
                <w:rFonts w:ascii="Times New Roman"/>
                <w:b w:val="false"/>
                <w:i w:val="false"/>
                <w:color w:val="000000"/>
                <w:sz w:val="20"/>
              </w:rPr>
              <w:t>
на начало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927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927100" cy="304800"/>
                          </a:xfrm>
                          <a:prstGeom prst="rect">
                            <a:avLst/>
                          </a:prstGeom>
                        </pic:spPr>
                      </pic:pic>
                    </a:graphicData>
                  </a:graphic>
                </wp:inline>
              </w:drawing>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5" w:id="1442"/>
          <w:p>
            <w:pPr>
              <w:spacing w:after="20"/>
              <w:ind w:left="20"/>
              <w:jc w:val="both"/>
            </w:pPr>
            <w:r>
              <w:rPr>
                <w:rFonts w:ascii="Times New Roman"/>
                <w:b w:val="false"/>
                <w:i w:val="false"/>
                <w:color w:val="000000"/>
                <w:sz w:val="20"/>
              </w:rPr>
              <w:t>
мың теңге</w:t>
            </w:r>
          </w:p>
          <w:bookmarkEnd w:id="1442"/>
          <w:p>
            <w:pPr>
              <w:spacing w:after="20"/>
              <w:ind w:left="20"/>
              <w:jc w:val="both"/>
            </w:pPr>
            <w:r>
              <w:rPr>
                <w:rFonts w:ascii="Times New Roman"/>
                <w:b w:val="false"/>
                <w:i w:val="false"/>
                <w:color w:val="000000"/>
                <w:sz w:val="20"/>
              </w:rPr>
              <w:t>
тысяч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6" w:id="1443"/>
          <w:p>
            <w:pPr>
              <w:spacing w:after="20"/>
              <w:ind w:left="20"/>
              <w:jc w:val="both"/>
            </w:pPr>
            <w:r>
              <w:rPr>
                <w:rFonts w:ascii="Times New Roman"/>
                <w:b w:val="false"/>
                <w:i w:val="false"/>
                <w:color w:val="000000"/>
                <w:sz w:val="20"/>
              </w:rPr>
              <w:t>
жыл соңына</w:t>
            </w:r>
          </w:p>
          <w:bookmarkEnd w:id="1443"/>
          <w:p>
            <w:pPr>
              <w:spacing w:after="20"/>
              <w:ind w:left="20"/>
              <w:jc w:val="both"/>
            </w:pPr>
            <w:r>
              <w:rPr>
                <w:rFonts w:ascii="Times New Roman"/>
                <w:b w:val="false"/>
                <w:i w:val="false"/>
                <w:color w:val="000000"/>
                <w:sz w:val="20"/>
              </w:rPr>
              <w:t>
на конец года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927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927100" cy="304800"/>
                          </a:xfrm>
                          <a:prstGeom prst="rect">
                            <a:avLst/>
                          </a:prstGeom>
                        </pic:spPr>
                      </pic:pic>
                    </a:graphicData>
                  </a:graphic>
                </wp:inline>
              </w:drawing>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7" w:id="1444"/>
          <w:p>
            <w:pPr>
              <w:spacing w:after="20"/>
              <w:ind w:left="20"/>
              <w:jc w:val="both"/>
            </w:pPr>
            <w:r>
              <w:rPr>
                <w:rFonts w:ascii="Times New Roman"/>
                <w:b w:val="false"/>
                <w:i w:val="false"/>
                <w:color w:val="000000"/>
                <w:sz w:val="20"/>
              </w:rPr>
              <w:t>
мың теңге</w:t>
            </w:r>
          </w:p>
          <w:bookmarkEnd w:id="1444"/>
          <w:p>
            <w:pPr>
              <w:spacing w:after="20"/>
              <w:ind w:left="20"/>
              <w:jc w:val="both"/>
            </w:pPr>
            <w:r>
              <w:rPr>
                <w:rFonts w:ascii="Times New Roman"/>
                <w:b w:val="false"/>
                <w:i w:val="false"/>
                <w:color w:val="000000"/>
                <w:sz w:val="20"/>
              </w:rPr>
              <w:t>
тысяч теңге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8" w:id="1445"/>
          <w:p>
            <w:pPr>
              <w:spacing w:after="20"/>
              <w:ind w:left="20"/>
              <w:jc w:val="both"/>
            </w:pPr>
            <w:r>
              <w:rPr>
                <w:rFonts w:ascii="Times New Roman"/>
                <w:b w:val="false"/>
                <w:i w:val="false"/>
                <w:color w:val="000000"/>
                <w:sz w:val="20"/>
              </w:rPr>
              <w:t>
8.2 Жер учаскесінің нақты барын көрсетіңіз</w:t>
            </w:r>
          </w:p>
          <w:bookmarkEnd w:id="1445"/>
          <w:p>
            <w:pPr>
              <w:spacing w:after="20"/>
              <w:ind w:left="20"/>
              <w:jc w:val="both"/>
            </w:pPr>
            <w:r>
              <w:rPr>
                <w:rFonts w:ascii="Times New Roman"/>
                <w:b w:val="false"/>
                <w:i w:val="false"/>
                <w:color w:val="000000"/>
                <w:sz w:val="20"/>
              </w:rPr>
              <w:t>
Укажите наличие земельных участков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9" w:id="1446"/>
          <w:p>
            <w:pPr>
              <w:spacing w:after="20"/>
              <w:ind w:left="20"/>
              <w:jc w:val="both"/>
            </w:pPr>
            <w:r>
              <w:rPr>
                <w:rFonts w:ascii="Times New Roman"/>
                <w:b w:val="false"/>
                <w:i w:val="false"/>
                <w:color w:val="000000"/>
                <w:sz w:val="20"/>
              </w:rPr>
              <w:t>
жыл басына</w:t>
            </w:r>
          </w:p>
          <w:bookmarkEnd w:id="1446"/>
          <w:p>
            <w:pPr>
              <w:spacing w:after="20"/>
              <w:ind w:left="20"/>
              <w:jc w:val="both"/>
            </w:pPr>
            <w:r>
              <w:rPr>
                <w:rFonts w:ascii="Times New Roman"/>
                <w:b w:val="false"/>
                <w:i w:val="false"/>
                <w:color w:val="000000"/>
                <w:sz w:val="20"/>
              </w:rPr>
              <w:t>
на начало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927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927100" cy="304800"/>
                          </a:xfrm>
                          <a:prstGeom prst="rect">
                            <a:avLst/>
                          </a:prstGeom>
                        </pic:spPr>
                      </pic:pic>
                    </a:graphicData>
                  </a:graphic>
                </wp:inline>
              </w:drawing>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0" w:id="1447"/>
          <w:p>
            <w:pPr>
              <w:spacing w:after="20"/>
              <w:ind w:left="20"/>
              <w:jc w:val="both"/>
            </w:pPr>
            <w:r>
              <w:rPr>
                <w:rFonts w:ascii="Times New Roman"/>
                <w:b w:val="false"/>
                <w:i w:val="false"/>
                <w:color w:val="000000"/>
                <w:sz w:val="20"/>
              </w:rPr>
              <w:t>
гектар</w:t>
            </w:r>
          </w:p>
          <w:bookmarkEnd w:id="1447"/>
          <w:p>
            <w:pPr>
              <w:spacing w:after="20"/>
              <w:ind w:left="20"/>
              <w:jc w:val="both"/>
            </w:pPr>
            <w:r>
              <w:rPr>
                <w:rFonts w:ascii="Times New Roman"/>
                <w:b w:val="false"/>
                <w:i w:val="false"/>
                <w:color w:val="000000"/>
                <w:sz w:val="20"/>
              </w:rPr>
              <w:t>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1" w:id="1448"/>
          <w:p>
            <w:pPr>
              <w:spacing w:after="20"/>
              <w:ind w:left="20"/>
              <w:jc w:val="both"/>
            </w:pPr>
            <w:r>
              <w:rPr>
                <w:rFonts w:ascii="Times New Roman"/>
                <w:b w:val="false"/>
                <w:i w:val="false"/>
                <w:color w:val="000000"/>
                <w:sz w:val="20"/>
              </w:rPr>
              <w:t>
жыл соңына</w:t>
            </w:r>
          </w:p>
          <w:bookmarkEnd w:id="1448"/>
          <w:p>
            <w:pPr>
              <w:spacing w:after="20"/>
              <w:ind w:left="20"/>
              <w:jc w:val="both"/>
            </w:pPr>
            <w:r>
              <w:rPr>
                <w:rFonts w:ascii="Times New Roman"/>
                <w:b w:val="false"/>
                <w:i w:val="false"/>
                <w:color w:val="000000"/>
                <w:sz w:val="20"/>
              </w:rPr>
              <w:t>
на конец года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927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927100" cy="304800"/>
                          </a:xfrm>
                          <a:prstGeom prst="rect">
                            <a:avLst/>
                          </a:prstGeom>
                        </pic:spPr>
                      </pic:pic>
                    </a:graphicData>
                  </a:graphic>
                </wp:inline>
              </w:drawing>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2" w:id="1449"/>
          <w:p>
            <w:pPr>
              <w:spacing w:after="20"/>
              <w:ind w:left="20"/>
              <w:jc w:val="both"/>
            </w:pPr>
            <w:r>
              <w:rPr>
                <w:rFonts w:ascii="Times New Roman"/>
                <w:b w:val="false"/>
                <w:i w:val="false"/>
                <w:color w:val="000000"/>
                <w:sz w:val="20"/>
              </w:rPr>
              <w:t>
гектар</w:t>
            </w:r>
          </w:p>
          <w:bookmarkEnd w:id="1449"/>
          <w:p>
            <w:pPr>
              <w:spacing w:after="20"/>
              <w:ind w:left="20"/>
              <w:jc w:val="both"/>
            </w:pPr>
            <w:r>
              <w:rPr>
                <w:rFonts w:ascii="Times New Roman"/>
                <w:b w:val="false"/>
                <w:i w:val="false"/>
                <w:color w:val="000000"/>
                <w:sz w:val="20"/>
              </w:rPr>
              <w:t>
гектар</w:t>
            </w:r>
          </w:p>
        </w:tc>
      </w:tr>
    </w:tbl>
    <w:bookmarkStart w:name="z1583" w:id="1450"/>
    <w:p>
      <w:pPr>
        <w:spacing w:after="0"/>
        <w:ind w:left="0"/>
        <w:jc w:val="both"/>
      </w:pPr>
      <w:r>
        <w:rPr>
          <w:rFonts w:ascii="Times New Roman"/>
          <w:b w:val="false"/>
          <w:i w:val="false"/>
          <w:color w:val="000000"/>
          <w:sz w:val="28"/>
        </w:rPr>
        <w:t>
      9. Статистикалық нысанды толтыруға жұмсалған уақытты, сағатпен (қажеттiсiн қоршаңыз</w:t>
      </w:r>
    </w:p>
    <w:bookmarkEnd w:id="1450"/>
    <w:bookmarkStart w:name="z1584" w:id="1451"/>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bookmarkEnd w:id="14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bookmarkStart w:name="z1585" w:id="1452"/>
    <w:p>
      <w:pPr>
        <w:spacing w:after="0"/>
        <w:ind w:left="0"/>
        <w:jc w:val="both"/>
      </w:pPr>
      <w:r>
        <w:rPr>
          <w:rFonts w:ascii="Times New Roman"/>
          <w:b w:val="false"/>
          <w:i w:val="false"/>
          <w:color w:val="000000"/>
          <w:sz w:val="28"/>
        </w:rPr>
        <w:t>
      Атауы                                     Мекенжайы (респонденттің)</w:t>
      </w:r>
    </w:p>
    <w:bookmarkEnd w:id="1452"/>
    <w:bookmarkStart w:name="z1586" w:id="1453"/>
    <w:p>
      <w:pPr>
        <w:spacing w:after="0"/>
        <w:ind w:left="0"/>
        <w:jc w:val="both"/>
      </w:pPr>
      <w:r>
        <w:rPr>
          <w:rFonts w:ascii="Times New Roman"/>
          <w:b w:val="false"/>
          <w:i w:val="false"/>
          <w:color w:val="000000"/>
          <w:sz w:val="28"/>
        </w:rPr>
        <w:t xml:space="preserve">
      Наименование ______________________ Адрес (респондента) ____________________ </w:t>
      </w:r>
    </w:p>
    <w:bookmarkEnd w:id="1453"/>
    <w:bookmarkStart w:name="z1587" w:id="1454"/>
    <w:p>
      <w:pPr>
        <w:spacing w:after="0"/>
        <w:ind w:left="0"/>
        <w:jc w:val="both"/>
      </w:pPr>
      <w:r>
        <w:rPr>
          <w:rFonts w:ascii="Times New Roman"/>
          <w:b w:val="false"/>
          <w:i w:val="false"/>
          <w:color w:val="000000"/>
          <w:sz w:val="28"/>
        </w:rPr>
        <w:t xml:space="preserve">
      __________________________________ ___________________________ </w:t>
      </w:r>
    </w:p>
    <w:bookmarkEnd w:id="1454"/>
    <w:bookmarkStart w:name="z1588" w:id="1455"/>
    <w:p>
      <w:pPr>
        <w:spacing w:after="0"/>
        <w:ind w:left="0"/>
        <w:jc w:val="both"/>
      </w:pPr>
      <w:r>
        <w:rPr>
          <w:rFonts w:ascii="Times New Roman"/>
          <w:b w:val="false"/>
          <w:i w:val="false"/>
          <w:color w:val="000000"/>
          <w:sz w:val="28"/>
        </w:rPr>
        <w:t xml:space="preserve">
      Телефоны (респонденттің) </w:t>
      </w:r>
    </w:p>
    <w:bookmarkEnd w:id="1455"/>
    <w:bookmarkStart w:name="z1589" w:id="1456"/>
    <w:p>
      <w:pPr>
        <w:spacing w:after="0"/>
        <w:ind w:left="0"/>
        <w:jc w:val="both"/>
      </w:pPr>
      <w:r>
        <w:rPr>
          <w:rFonts w:ascii="Times New Roman"/>
          <w:b w:val="false"/>
          <w:i w:val="false"/>
          <w:color w:val="000000"/>
          <w:sz w:val="28"/>
        </w:rPr>
        <w:t xml:space="preserve">
      Телефон (респондента) __________________________ __________________________ </w:t>
      </w:r>
    </w:p>
    <w:bookmarkEnd w:id="1456"/>
    <w:bookmarkStart w:name="z1590" w:id="1457"/>
    <w:p>
      <w:pPr>
        <w:spacing w:after="0"/>
        <w:ind w:left="0"/>
        <w:jc w:val="both"/>
      </w:pPr>
      <w:r>
        <w:rPr>
          <w:rFonts w:ascii="Times New Roman"/>
          <w:b w:val="false"/>
          <w:i w:val="false"/>
          <w:color w:val="000000"/>
          <w:sz w:val="28"/>
        </w:rPr>
        <w:t xml:space="preserve">
      стационарлық             ұялы </w:t>
      </w:r>
    </w:p>
    <w:bookmarkEnd w:id="1457"/>
    <w:bookmarkStart w:name="z1591" w:id="1458"/>
    <w:p>
      <w:pPr>
        <w:spacing w:after="0"/>
        <w:ind w:left="0"/>
        <w:jc w:val="both"/>
      </w:pPr>
      <w:r>
        <w:rPr>
          <w:rFonts w:ascii="Times New Roman"/>
          <w:b w:val="false"/>
          <w:i w:val="false"/>
          <w:color w:val="000000"/>
          <w:sz w:val="28"/>
        </w:rPr>
        <w:t xml:space="preserve">
      стационарный             мобильный </w:t>
      </w:r>
    </w:p>
    <w:bookmarkEnd w:id="1458"/>
    <w:bookmarkStart w:name="z1592" w:id="1459"/>
    <w:p>
      <w:pPr>
        <w:spacing w:after="0"/>
        <w:ind w:left="0"/>
        <w:jc w:val="both"/>
      </w:pPr>
      <w:r>
        <w:rPr>
          <w:rFonts w:ascii="Times New Roman"/>
          <w:b w:val="false"/>
          <w:i w:val="false"/>
          <w:color w:val="000000"/>
          <w:sz w:val="28"/>
        </w:rPr>
        <w:t xml:space="preserve">
      Электрондық пошта мекенжайы (респонденттің) </w:t>
      </w:r>
    </w:p>
    <w:bookmarkEnd w:id="1459"/>
    <w:bookmarkStart w:name="z1593" w:id="1460"/>
    <w:p>
      <w:pPr>
        <w:spacing w:after="0"/>
        <w:ind w:left="0"/>
        <w:jc w:val="both"/>
      </w:pPr>
      <w:r>
        <w:rPr>
          <w:rFonts w:ascii="Times New Roman"/>
          <w:b w:val="false"/>
          <w:i w:val="false"/>
          <w:color w:val="000000"/>
          <w:sz w:val="28"/>
        </w:rPr>
        <w:t xml:space="preserve">
      Адрес электронной почты (респондента) _____________________________________ </w:t>
      </w:r>
    </w:p>
    <w:bookmarkEnd w:id="1460"/>
    <w:bookmarkStart w:name="z1594" w:id="1461"/>
    <w:p>
      <w:pPr>
        <w:spacing w:after="0"/>
        <w:ind w:left="0"/>
        <w:jc w:val="both"/>
      </w:pPr>
      <w:r>
        <w:rPr>
          <w:rFonts w:ascii="Times New Roman"/>
          <w:b w:val="false"/>
          <w:i w:val="false"/>
          <w:color w:val="000000"/>
          <w:sz w:val="28"/>
        </w:rPr>
        <w:t xml:space="preserve">
      Орындаушы </w:t>
      </w:r>
    </w:p>
    <w:bookmarkEnd w:id="1461"/>
    <w:bookmarkStart w:name="z1595" w:id="1462"/>
    <w:p>
      <w:pPr>
        <w:spacing w:after="0"/>
        <w:ind w:left="0"/>
        <w:jc w:val="both"/>
      </w:pPr>
      <w:r>
        <w:rPr>
          <w:rFonts w:ascii="Times New Roman"/>
          <w:b w:val="false"/>
          <w:i w:val="false"/>
          <w:color w:val="000000"/>
          <w:sz w:val="28"/>
        </w:rPr>
        <w:t xml:space="preserve">
      Исполнитель ____________________________________ _________________________ </w:t>
      </w:r>
    </w:p>
    <w:bookmarkEnd w:id="1462"/>
    <w:bookmarkStart w:name="z1596" w:id="1463"/>
    <w:p>
      <w:pPr>
        <w:spacing w:after="0"/>
        <w:ind w:left="0"/>
        <w:jc w:val="both"/>
      </w:pPr>
      <w:r>
        <w:rPr>
          <w:rFonts w:ascii="Times New Roman"/>
          <w:b w:val="false"/>
          <w:i w:val="false"/>
          <w:color w:val="000000"/>
          <w:sz w:val="28"/>
        </w:rPr>
        <w:t>
      тегі, аты және әкесінің аты (бар болған жағдайда) қолы, телефоны (орындаушының)</w:t>
      </w:r>
    </w:p>
    <w:bookmarkEnd w:id="1463"/>
    <w:bookmarkStart w:name="z1597" w:id="1464"/>
    <w:p>
      <w:pPr>
        <w:spacing w:after="0"/>
        <w:ind w:left="0"/>
        <w:jc w:val="both"/>
      </w:pPr>
      <w:r>
        <w:rPr>
          <w:rFonts w:ascii="Times New Roman"/>
          <w:b w:val="false"/>
          <w:i w:val="false"/>
          <w:color w:val="000000"/>
          <w:sz w:val="28"/>
        </w:rPr>
        <w:t>
      фамилия, имя и отчество (при его наличии)       подпись, телефон (исполнителя)</w:t>
      </w:r>
    </w:p>
    <w:bookmarkEnd w:id="1464"/>
    <w:bookmarkStart w:name="z1598" w:id="1465"/>
    <w:p>
      <w:pPr>
        <w:spacing w:after="0"/>
        <w:ind w:left="0"/>
        <w:jc w:val="both"/>
      </w:pPr>
      <w:r>
        <w:rPr>
          <w:rFonts w:ascii="Times New Roman"/>
          <w:b w:val="false"/>
          <w:i w:val="false"/>
          <w:color w:val="000000"/>
          <w:sz w:val="28"/>
        </w:rPr>
        <w:t xml:space="preserve">
      Бас бухгалтер немесе оның </w:t>
      </w:r>
    </w:p>
    <w:bookmarkEnd w:id="1465"/>
    <w:bookmarkStart w:name="z1599" w:id="1466"/>
    <w:p>
      <w:pPr>
        <w:spacing w:after="0"/>
        <w:ind w:left="0"/>
        <w:jc w:val="both"/>
      </w:pPr>
      <w:r>
        <w:rPr>
          <w:rFonts w:ascii="Times New Roman"/>
          <w:b w:val="false"/>
          <w:i w:val="false"/>
          <w:color w:val="000000"/>
          <w:sz w:val="28"/>
        </w:rPr>
        <w:t xml:space="preserve">
      міндетін атқарушы тұлға </w:t>
      </w:r>
    </w:p>
    <w:bookmarkEnd w:id="1466"/>
    <w:bookmarkStart w:name="z1600" w:id="1467"/>
    <w:p>
      <w:pPr>
        <w:spacing w:after="0"/>
        <w:ind w:left="0"/>
        <w:jc w:val="both"/>
      </w:pPr>
      <w:r>
        <w:rPr>
          <w:rFonts w:ascii="Times New Roman"/>
          <w:b w:val="false"/>
          <w:i w:val="false"/>
          <w:color w:val="000000"/>
          <w:sz w:val="28"/>
        </w:rPr>
        <w:t xml:space="preserve">
      Главный бухгалтер или лицо, </w:t>
      </w:r>
    </w:p>
    <w:bookmarkEnd w:id="1467"/>
    <w:bookmarkStart w:name="z1601" w:id="1468"/>
    <w:p>
      <w:pPr>
        <w:spacing w:after="0"/>
        <w:ind w:left="0"/>
        <w:jc w:val="both"/>
      </w:pPr>
      <w:r>
        <w:rPr>
          <w:rFonts w:ascii="Times New Roman"/>
          <w:b w:val="false"/>
          <w:i w:val="false"/>
          <w:color w:val="000000"/>
          <w:sz w:val="28"/>
        </w:rPr>
        <w:t xml:space="preserve">
      исполняющее его обязанности ________________________________ _______________ </w:t>
      </w:r>
    </w:p>
    <w:bookmarkEnd w:id="1468"/>
    <w:bookmarkStart w:name="z1602" w:id="1469"/>
    <w:p>
      <w:pPr>
        <w:spacing w:after="0"/>
        <w:ind w:left="0"/>
        <w:jc w:val="both"/>
      </w:pPr>
      <w:r>
        <w:rPr>
          <w:rFonts w:ascii="Times New Roman"/>
          <w:b w:val="false"/>
          <w:i w:val="false"/>
          <w:color w:val="000000"/>
          <w:sz w:val="28"/>
        </w:rPr>
        <w:t xml:space="preserve">
      тегі, аты және әкесінің аты (бар болған жағдайда)       қолы </w:t>
      </w:r>
    </w:p>
    <w:bookmarkEnd w:id="1469"/>
    <w:bookmarkStart w:name="z1603" w:id="1470"/>
    <w:p>
      <w:pPr>
        <w:spacing w:after="0"/>
        <w:ind w:left="0"/>
        <w:jc w:val="both"/>
      </w:pPr>
      <w:r>
        <w:rPr>
          <w:rFonts w:ascii="Times New Roman"/>
          <w:b w:val="false"/>
          <w:i w:val="false"/>
          <w:color w:val="000000"/>
          <w:sz w:val="28"/>
        </w:rPr>
        <w:t xml:space="preserve">
      фамилия, имя и отчество (при его наличии)             подпись </w:t>
      </w:r>
    </w:p>
    <w:bookmarkEnd w:id="1470"/>
    <w:bookmarkStart w:name="z1604" w:id="1471"/>
    <w:p>
      <w:pPr>
        <w:spacing w:after="0"/>
        <w:ind w:left="0"/>
        <w:jc w:val="both"/>
      </w:pPr>
      <w:r>
        <w:rPr>
          <w:rFonts w:ascii="Times New Roman"/>
          <w:b w:val="false"/>
          <w:i w:val="false"/>
          <w:color w:val="000000"/>
          <w:sz w:val="28"/>
        </w:rPr>
        <w:t xml:space="preserve">
      Басшы немесе оның </w:t>
      </w:r>
    </w:p>
    <w:bookmarkEnd w:id="1471"/>
    <w:bookmarkStart w:name="z1605" w:id="1472"/>
    <w:p>
      <w:pPr>
        <w:spacing w:after="0"/>
        <w:ind w:left="0"/>
        <w:jc w:val="both"/>
      </w:pPr>
      <w:r>
        <w:rPr>
          <w:rFonts w:ascii="Times New Roman"/>
          <w:b w:val="false"/>
          <w:i w:val="false"/>
          <w:color w:val="000000"/>
          <w:sz w:val="28"/>
        </w:rPr>
        <w:t xml:space="preserve">
      міндетін атқарушы тұлға </w:t>
      </w:r>
    </w:p>
    <w:bookmarkEnd w:id="1472"/>
    <w:bookmarkStart w:name="z1606" w:id="1473"/>
    <w:p>
      <w:pPr>
        <w:spacing w:after="0"/>
        <w:ind w:left="0"/>
        <w:jc w:val="both"/>
      </w:pPr>
      <w:r>
        <w:rPr>
          <w:rFonts w:ascii="Times New Roman"/>
          <w:b w:val="false"/>
          <w:i w:val="false"/>
          <w:color w:val="000000"/>
          <w:sz w:val="28"/>
        </w:rPr>
        <w:t xml:space="preserve">
      Руководитель или лицо, </w:t>
      </w:r>
    </w:p>
    <w:bookmarkEnd w:id="1473"/>
    <w:bookmarkStart w:name="z1607" w:id="1474"/>
    <w:p>
      <w:pPr>
        <w:spacing w:after="0"/>
        <w:ind w:left="0"/>
        <w:jc w:val="both"/>
      </w:pPr>
      <w:r>
        <w:rPr>
          <w:rFonts w:ascii="Times New Roman"/>
          <w:b w:val="false"/>
          <w:i w:val="false"/>
          <w:color w:val="000000"/>
          <w:sz w:val="28"/>
        </w:rPr>
        <w:t xml:space="preserve">
      исполняющее его обязанности _____________________________ _________________ </w:t>
      </w:r>
    </w:p>
    <w:bookmarkEnd w:id="1474"/>
    <w:bookmarkStart w:name="z1608" w:id="1475"/>
    <w:p>
      <w:pPr>
        <w:spacing w:after="0"/>
        <w:ind w:left="0"/>
        <w:jc w:val="both"/>
      </w:pPr>
      <w:r>
        <w:rPr>
          <w:rFonts w:ascii="Times New Roman"/>
          <w:b w:val="false"/>
          <w:i w:val="false"/>
          <w:color w:val="000000"/>
          <w:sz w:val="28"/>
        </w:rPr>
        <w:t>
      тегі, аты және әкесінің аты (бар болған жағдайда)       қолы</w:t>
      </w:r>
    </w:p>
    <w:bookmarkEnd w:id="1475"/>
    <w:bookmarkStart w:name="z1609" w:id="1476"/>
    <w:p>
      <w:pPr>
        <w:spacing w:after="0"/>
        <w:ind w:left="0"/>
        <w:jc w:val="both"/>
      </w:pPr>
      <w:r>
        <w:rPr>
          <w:rFonts w:ascii="Times New Roman"/>
          <w:b w:val="false"/>
          <w:i w:val="false"/>
          <w:color w:val="000000"/>
          <w:sz w:val="28"/>
        </w:rPr>
        <w:t>
      фамилия, имя и отчество (при его наличии)             подпись</w:t>
      </w:r>
    </w:p>
    <w:bookmarkEnd w:id="1476"/>
    <w:bookmarkStart w:name="z1610" w:id="1477"/>
    <w:p>
      <w:pPr>
        <w:spacing w:after="0"/>
        <w:ind w:left="0"/>
        <w:jc w:val="both"/>
      </w:pPr>
      <w:r>
        <w:rPr>
          <w:rFonts w:ascii="Times New Roman"/>
          <w:b w:val="false"/>
          <w:i w:val="false"/>
          <w:color w:val="000000"/>
          <w:sz w:val="28"/>
        </w:rPr>
        <w:t>
      Ескертпе:</w:t>
      </w:r>
    </w:p>
    <w:bookmarkEnd w:id="1477"/>
    <w:bookmarkStart w:name="z1611" w:id="1478"/>
    <w:p>
      <w:pPr>
        <w:spacing w:after="0"/>
        <w:ind w:left="0"/>
        <w:jc w:val="both"/>
      </w:pPr>
      <w:r>
        <w:rPr>
          <w:rFonts w:ascii="Times New Roman"/>
          <w:b w:val="false"/>
          <w:i w:val="false"/>
          <w:color w:val="000000"/>
          <w:sz w:val="28"/>
        </w:rPr>
        <w:t>
      Примечание:</w:t>
      </w:r>
    </w:p>
    <w:bookmarkEnd w:id="1478"/>
    <w:bookmarkStart w:name="z1612" w:id="1479"/>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 xml:space="preserve">497-бабында </w:t>
      </w:r>
      <w:r>
        <w:rPr>
          <w:rFonts w:ascii="Times New Roman"/>
          <w:b w:val="false"/>
          <w:i w:val="false"/>
          <w:color w:val="000000"/>
          <w:sz w:val="28"/>
        </w:rPr>
        <w:t xml:space="preserve"> көзделген әкімшілік құқық бұзушылықтар болып табылады.</w:t>
      </w:r>
    </w:p>
    <w:bookmarkEnd w:id="1479"/>
    <w:bookmarkStart w:name="z1613" w:id="1480"/>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bookmarkEnd w:id="14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 және</w:t>
            </w:r>
            <w:r>
              <w:br/>
            </w:r>
            <w:r>
              <w:rPr>
                <w:rFonts w:ascii="Times New Roman"/>
                <w:b w:val="false"/>
                <w:i w:val="false"/>
                <w:color w:val="000000"/>
                <w:sz w:val="20"/>
              </w:rPr>
              <w:t>реформалар агенттігінің</w:t>
            </w:r>
            <w:r>
              <w:br/>
            </w:r>
            <w:r>
              <w:rPr>
                <w:rFonts w:ascii="Times New Roman"/>
                <w:b w:val="false"/>
                <w:i w:val="false"/>
                <w:color w:val="000000"/>
                <w:sz w:val="20"/>
              </w:rPr>
              <w:t>Ұлттық статистика бюросының</w:t>
            </w:r>
            <w:r>
              <w:br/>
            </w:r>
            <w:r>
              <w:rPr>
                <w:rFonts w:ascii="Times New Roman"/>
                <w:b w:val="false"/>
                <w:i w:val="false"/>
                <w:color w:val="000000"/>
                <w:sz w:val="20"/>
              </w:rPr>
              <w:t>басшысы 2026 жылғы</w:t>
            </w:r>
            <w:r>
              <w:br/>
            </w:r>
            <w:r>
              <w:rPr>
                <w:rFonts w:ascii="Times New Roman"/>
                <w:b w:val="false"/>
                <w:i w:val="false"/>
                <w:color w:val="000000"/>
                <w:sz w:val="20"/>
              </w:rPr>
              <w:t xml:space="preserve">31 тамыздағы № 30 бұйрығына </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w:t>
            </w:r>
            <w:r>
              <w:br/>
            </w:r>
            <w:r>
              <w:rPr>
                <w:rFonts w:ascii="Times New Roman"/>
                <w:b w:val="false"/>
                <w:i w:val="false"/>
                <w:color w:val="000000"/>
                <w:sz w:val="20"/>
              </w:rPr>
              <w:t>министрлігінің</w:t>
            </w:r>
            <w:r>
              <w:br/>
            </w:r>
            <w:r>
              <w:rPr>
                <w:rFonts w:ascii="Times New Roman"/>
                <w:b w:val="false"/>
                <w:i w:val="false"/>
                <w:color w:val="000000"/>
                <w:sz w:val="20"/>
              </w:rPr>
              <w:t xml:space="preserve">Статистика комитеті </w:t>
            </w:r>
            <w:r>
              <w:br/>
            </w:r>
            <w:r>
              <w:rPr>
                <w:rFonts w:ascii="Times New Roman"/>
                <w:b w:val="false"/>
                <w:i w:val="false"/>
                <w:color w:val="000000"/>
                <w:sz w:val="20"/>
              </w:rPr>
              <w:t>төрағасының</w:t>
            </w:r>
            <w:r>
              <w:br/>
            </w:r>
            <w:r>
              <w:rPr>
                <w:rFonts w:ascii="Times New Roman"/>
                <w:b w:val="false"/>
                <w:i w:val="false"/>
                <w:color w:val="000000"/>
                <w:sz w:val="20"/>
              </w:rPr>
              <w:t>2020 жылғы 4 ақпандағы</w:t>
            </w:r>
            <w:r>
              <w:br/>
            </w:r>
            <w:r>
              <w:rPr>
                <w:rFonts w:ascii="Times New Roman"/>
                <w:b w:val="false"/>
                <w:i w:val="false"/>
                <w:color w:val="000000"/>
                <w:sz w:val="20"/>
              </w:rPr>
              <w:t>№ 14 бұйрығына</w:t>
            </w:r>
            <w:r>
              <w:br/>
            </w:r>
            <w:r>
              <w:rPr>
                <w:rFonts w:ascii="Times New Roman"/>
                <w:b w:val="false"/>
                <w:i w:val="false"/>
                <w:color w:val="000000"/>
                <w:sz w:val="20"/>
              </w:rPr>
              <w:t>12-қосымша</w:t>
            </w:r>
          </w:p>
        </w:tc>
      </w:tr>
    </w:tbl>
    <w:bookmarkStart w:name="z1616" w:id="1481"/>
    <w:p>
      <w:pPr>
        <w:spacing w:after="0"/>
        <w:ind w:left="0"/>
        <w:jc w:val="left"/>
      </w:pPr>
      <w:r>
        <w:rPr>
          <w:rFonts w:ascii="Times New Roman"/>
          <w:b/>
          <w:i w:val="false"/>
          <w:color w:val="000000"/>
        </w:rPr>
        <w:t xml:space="preserve"> "Шағын кәсіпорынның қызметі туралы есеп"  (индексі 2-МП, кезеңділігі жылдық) жалпымемлекеттік статистикалық байқаудың статистикалық нысанын  толтыру жөніндегі нұсқаулық</w:t>
      </w:r>
    </w:p>
    <w:bookmarkEnd w:id="1481"/>
    <w:bookmarkStart w:name="z1617" w:id="1482"/>
    <w:p>
      <w:pPr>
        <w:spacing w:after="0"/>
        <w:ind w:left="0"/>
        <w:jc w:val="both"/>
      </w:pPr>
      <w:r>
        <w:rPr>
          <w:rFonts w:ascii="Times New Roman"/>
          <w:b w:val="false"/>
          <w:i w:val="false"/>
          <w:color w:val="000000"/>
          <w:sz w:val="28"/>
        </w:rPr>
        <w:t>
      1. Осы "Шағын кәсіпорынның қызметі туралы есеп" (индексі 2-МП, кезеңділігі жылдық) жалпымемлекеттік статистикалық байқаудың статистикалық нысанын толтыру жөніндегі нұсқаулық "Шағын кәсіпорының қызметі туралы есеп" (индексі 2-МП, кезеңділігі жылдық) жалпымемлекеттік статистикалық байқаудың статистикалық нысанын толтыруды нақтылайды.</w:t>
      </w:r>
    </w:p>
    <w:bookmarkEnd w:id="1482"/>
    <w:bookmarkStart w:name="z1618" w:id="1483"/>
    <w:p>
      <w:pPr>
        <w:spacing w:after="0"/>
        <w:ind w:left="0"/>
        <w:jc w:val="both"/>
      </w:pPr>
      <w:r>
        <w:rPr>
          <w:rFonts w:ascii="Times New Roman"/>
          <w:b w:val="false"/>
          <w:i w:val="false"/>
          <w:color w:val="000000"/>
          <w:sz w:val="28"/>
        </w:rPr>
        <w:t>
      2. Осы нұсқаулықта келесі анықтама пайдаланылады:</w:t>
      </w:r>
    </w:p>
    <w:bookmarkEnd w:id="1483"/>
    <w:bookmarkStart w:name="z1619" w:id="1484"/>
    <w:p>
      <w:pPr>
        <w:spacing w:after="0"/>
        <w:ind w:left="0"/>
        <w:jc w:val="both"/>
      </w:pPr>
      <w:r>
        <w:rPr>
          <w:rFonts w:ascii="Times New Roman"/>
          <w:b w:val="false"/>
          <w:i w:val="false"/>
          <w:color w:val="000000"/>
          <w:sz w:val="28"/>
        </w:rPr>
        <w:t>
      1) азшылық үлесі – басты компания еншілес компаниялар арқылы тікелей немесе жанама түрде иеленбейтін үлесіне келетін еншілес компания қызметінің таза нәтижелерінің және таза активтерінің бөлігі;</w:t>
      </w:r>
    </w:p>
    <w:bookmarkEnd w:id="1484"/>
    <w:bookmarkStart w:name="z1620" w:id="1485"/>
    <w:p>
      <w:pPr>
        <w:spacing w:after="0"/>
        <w:ind w:left="0"/>
        <w:jc w:val="both"/>
      </w:pPr>
      <w:r>
        <w:rPr>
          <w:rFonts w:ascii="Times New Roman"/>
          <w:b w:val="false"/>
          <w:i w:val="false"/>
          <w:color w:val="000000"/>
          <w:sz w:val="28"/>
        </w:rPr>
        <w:t>
      2) активтер – ұйымдардың өткен оқиғалар нәтижесiнде бақылап отырған, болашақта олардан экономикалық пайда алу күтiлетiн ресурстар;</w:t>
      </w:r>
    </w:p>
    <w:bookmarkEnd w:id="1485"/>
    <w:bookmarkStart w:name="z1621" w:id="1486"/>
    <w:p>
      <w:pPr>
        <w:spacing w:after="0"/>
        <w:ind w:left="0"/>
        <w:jc w:val="both"/>
      </w:pPr>
      <w:r>
        <w:rPr>
          <w:rFonts w:ascii="Times New Roman"/>
          <w:b w:val="false"/>
          <w:i w:val="false"/>
          <w:color w:val="000000"/>
          <w:sz w:val="28"/>
        </w:rPr>
        <w:t>
      3) активтің немесе міндеттеменің баланстық құны – актив немесе міндеттеме баланста деп танылатын сома;</w:t>
      </w:r>
    </w:p>
    <w:bookmarkEnd w:id="1486"/>
    <w:bookmarkStart w:name="z1622" w:id="1487"/>
    <w:p>
      <w:pPr>
        <w:spacing w:after="0"/>
        <w:ind w:left="0"/>
        <w:jc w:val="both"/>
      </w:pPr>
      <w:r>
        <w:rPr>
          <w:rFonts w:ascii="Times New Roman"/>
          <w:b w:val="false"/>
          <w:i w:val="false"/>
          <w:color w:val="000000"/>
          <w:sz w:val="28"/>
        </w:rPr>
        <w:t>
      4) ақшалай қаражаттар қозғалысы – операциялық, инвестициялық және қаржылық қызметтер бойынша жіктелетін, ақшаның және оның баламаларының кезеңдегі түсуі және шығуы;</w:t>
      </w:r>
    </w:p>
    <w:bookmarkEnd w:id="1487"/>
    <w:bookmarkStart w:name="z1623" w:id="1488"/>
    <w:p>
      <w:pPr>
        <w:spacing w:after="0"/>
        <w:ind w:left="0"/>
        <w:jc w:val="both"/>
      </w:pPr>
      <w:r>
        <w:rPr>
          <w:rFonts w:ascii="Times New Roman"/>
          <w:b w:val="false"/>
          <w:i w:val="false"/>
          <w:color w:val="000000"/>
          <w:sz w:val="28"/>
        </w:rPr>
        <w:t>
      5) алыс-беріс шикізаты – тапсырыс берушіге тиесілі, басқа кәсіпорындарға одан өнім өндіру үшін өнеркәсіптік қайта өңдеуге берілген шикізат;</w:t>
      </w:r>
    </w:p>
    <w:bookmarkEnd w:id="1488"/>
    <w:bookmarkStart w:name="z1624" w:id="1489"/>
    <w:p>
      <w:pPr>
        <w:spacing w:after="0"/>
        <w:ind w:left="0"/>
        <w:jc w:val="both"/>
      </w:pPr>
      <w:r>
        <w:rPr>
          <w:rFonts w:ascii="Times New Roman"/>
          <w:b w:val="false"/>
          <w:i w:val="false"/>
          <w:color w:val="000000"/>
          <w:sz w:val="28"/>
        </w:rPr>
        <w:t>
      6) амортизация – активті пайдалы қолдану мерзімі ішінде сатып алынған актив құнының өнімнің өзіндік құнына немесе шығысқа бірте-бірте көшу процесі;</w:t>
      </w:r>
    </w:p>
    <w:bookmarkEnd w:id="1489"/>
    <w:bookmarkStart w:name="z1625" w:id="1490"/>
    <w:p>
      <w:pPr>
        <w:spacing w:after="0"/>
        <w:ind w:left="0"/>
        <w:jc w:val="both"/>
      </w:pPr>
      <w:r>
        <w:rPr>
          <w:rFonts w:ascii="Times New Roman"/>
          <w:b w:val="false"/>
          <w:i w:val="false"/>
          <w:color w:val="000000"/>
          <w:sz w:val="28"/>
        </w:rPr>
        <w:t>
      7) аяқталмаған өндіріс (құрылыс, жартылай дайын өнімдер, құралдар, өзі жасап шығарған көмекші құрылғылар) – технологиялық процесте көзделген барлық кезеңдерден өтпеген және өндірістік процестегі (өндірістік процестің барлық сатыларындағы, дайындалған, бірақ толық жинақталмаған бөлшектер мен жартылай дайын фабрикаттар) өнім;</w:t>
      </w:r>
    </w:p>
    <w:bookmarkEnd w:id="1490"/>
    <w:bookmarkStart w:name="z1626" w:id="1491"/>
    <w:p>
      <w:pPr>
        <w:spacing w:after="0"/>
        <w:ind w:left="0"/>
        <w:jc w:val="both"/>
      </w:pPr>
      <w:r>
        <w:rPr>
          <w:rFonts w:ascii="Times New Roman"/>
          <w:b w:val="false"/>
          <w:i w:val="false"/>
          <w:color w:val="000000"/>
          <w:sz w:val="28"/>
        </w:rPr>
        <w:t>
      8) әкімшілік шығыстар – өндірістік процеспен байланысты емес басқару және шаруашылық шығыстары;</w:t>
      </w:r>
    </w:p>
    <w:bookmarkEnd w:id="1491"/>
    <w:bookmarkStart w:name="z1627" w:id="1492"/>
    <w:p>
      <w:pPr>
        <w:spacing w:after="0"/>
        <w:ind w:left="0"/>
        <w:jc w:val="both"/>
      </w:pPr>
      <w:r>
        <w:rPr>
          <w:rFonts w:ascii="Times New Roman"/>
          <w:b w:val="false"/>
          <w:i w:val="false"/>
          <w:color w:val="000000"/>
          <w:sz w:val="28"/>
        </w:rPr>
        <w:t>
      9) бастапқы құн – төленген, өтелмеген салықтар мен алымдарды, сондай-ақ активті мақсатына қарай пайдалану үшін оны жұмыс қалпына келтіруге тікелей байланысты басқа да кез келген шығыстарды қоса алғанда негізгі құралдарды тұрғызу немесе сатып алу бойынша жүргізілген нақты шығындардың, сондай-ақ белгілі бір күнге қолданыстағы нарықтық бағалар бойынша негізгі құралдардың құны;</w:t>
      </w:r>
    </w:p>
    <w:bookmarkEnd w:id="1492"/>
    <w:bookmarkStart w:name="z1628" w:id="1493"/>
    <w:p>
      <w:pPr>
        <w:spacing w:after="0"/>
        <w:ind w:left="0"/>
        <w:jc w:val="both"/>
      </w:pPr>
      <w:r>
        <w:rPr>
          <w:rFonts w:ascii="Times New Roman"/>
          <w:b w:val="false"/>
          <w:i w:val="false"/>
          <w:color w:val="000000"/>
          <w:sz w:val="28"/>
        </w:rPr>
        <w:t>
      10) ғимарат – объектінің функционалдық мақсатына қарай адамдардың немесе жануарлардың тұруына, болуына, бұйымдарды сақтауға арналған, тіреу және қоршау немесе аралас (тіреу және қоршау) конструкцияларынан тұратын, тұрақты негізде салынған объект;</w:t>
      </w:r>
    </w:p>
    <w:bookmarkEnd w:id="1493"/>
    <w:bookmarkStart w:name="z1629" w:id="1494"/>
    <w:p>
      <w:pPr>
        <w:spacing w:after="0"/>
        <w:ind w:left="0"/>
        <w:jc w:val="both"/>
      </w:pPr>
      <w:r>
        <w:rPr>
          <w:rFonts w:ascii="Times New Roman"/>
          <w:b w:val="false"/>
          <w:i w:val="false"/>
          <w:color w:val="000000"/>
          <w:sz w:val="28"/>
        </w:rPr>
        <w:t>
      11) дебиторлық берешек – жеке немесе заңды тұлғалармен шаруашылықтық қатынас қорытындылары бойынша кәсіпорынға тиесілі борыштар сомасы;</w:t>
      </w:r>
    </w:p>
    <w:bookmarkEnd w:id="1494"/>
    <w:bookmarkStart w:name="z1630" w:id="1495"/>
    <w:p>
      <w:pPr>
        <w:spacing w:after="0"/>
        <w:ind w:left="0"/>
        <w:jc w:val="both"/>
      </w:pPr>
      <w:r>
        <w:rPr>
          <w:rFonts w:ascii="Times New Roman"/>
          <w:b w:val="false"/>
          <w:i w:val="false"/>
          <w:color w:val="000000"/>
          <w:sz w:val="28"/>
        </w:rPr>
        <w:t>
      12) жұмысты азаматтық-құқықтық шарттар бойынша орындайтын адамдар – ұйымның ішкі тәртібіне бағынбай жүзеге асырылатын, белгілі бір жұмысты (біржолғы, арнайы, шаруашылық, жұмыстың нақты көлемін орындау үшін) орындау уақытына ғана шарт немесе келісімшарт бойынша қабылданғандар;</w:t>
      </w:r>
    </w:p>
    <w:bookmarkEnd w:id="1495"/>
    <w:bookmarkStart w:name="z1631" w:id="1496"/>
    <w:p>
      <w:pPr>
        <w:spacing w:after="0"/>
        <w:ind w:left="0"/>
        <w:jc w:val="both"/>
      </w:pPr>
      <w:r>
        <w:rPr>
          <w:rFonts w:ascii="Times New Roman"/>
          <w:b w:val="false"/>
          <w:i w:val="false"/>
          <w:color w:val="000000"/>
          <w:sz w:val="28"/>
        </w:rPr>
        <w:t>
      13) имараттар – инженерлік-құрылыс объектісі (ғимараттардан басқа), оның міндеті еңбек мәнінің өзгеруімен байланысты емес, қандай да бір техникалық функцияларды орындау арқылы өндіріс процесін жүзеге асыру немесе әртүрлі өндірістік емес функцияларды жүзеге асыру үшін қажетті жағдайларды жасау болып табылады;</w:t>
      </w:r>
    </w:p>
    <w:bookmarkEnd w:id="1496"/>
    <w:bookmarkStart w:name="z1632" w:id="1497"/>
    <w:p>
      <w:pPr>
        <w:spacing w:after="0"/>
        <w:ind w:left="0"/>
        <w:jc w:val="both"/>
      </w:pPr>
      <w:r>
        <w:rPr>
          <w:rFonts w:ascii="Times New Roman"/>
          <w:b w:val="false"/>
          <w:i w:val="false"/>
          <w:color w:val="000000"/>
          <w:sz w:val="28"/>
        </w:rPr>
        <w:t>
      14) инвестициялық қызметтен түсетін ақшалай қаражаттардың қозғалысы – ақша баламасына жатпайтын айналымдық емес активтер мен басқа инвестицияларды сатып алудан және сатудан түскен ақша ағымдары;</w:t>
      </w:r>
    </w:p>
    <w:bookmarkEnd w:id="1497"/>
    <w:bookmarkStart w:name="z1633" w:id="1498"/>
    <w:p>
      <w:pPr>
        <w:spacing w:after="0"/>
        <w:ind w:left="0"/>
        <w:jc w:val="both"/>
      </w:pPr>
      <w:r>
        <w:rPr>
          <w:rFonts w:ascii="Times New Roman"/>
          <w:b w:val="false"/>
          <w:i w:val="false"/>
          <w:color w:val="000000"/>
          <w:sz w:val="28"/>
        </w:rPr>
        <w:t>
      15) кәсіпорын қаражаты есебінен қызметкерлерге ақшалай жәрдемақы – ұйымды тарату, қызметкерлер санын немесе штатын қысқарту нәтижесінде төленетін өтемақылар, қызметкерге біржолғы тәртіппен көрсетілетін материалдық көмек (үйлену, бала туу), уақытша еңбекке жарамсыздығы бойынша әлеуметтік жәрдемақылар (жалпы аурулар, жүктілік және бала туу, бала асырап алу), жұмыскерге жұмыс берушінің кінәсі бойынша денсаулыққа зиян немесе зақым келтіретін нұқсанды өтеуге төленетін төлемдер (сақтандыру өтеуі жоқ болған жағдайда);</w:t>
      </w:r>
    </w:p>
    <w:bookmarkEnd w:id="1498"/>
    <w:bookmarkStart w:name="z1634" w:id="1499"/>
    <w:p>
      <w:pPr>
        <w:spacing w:after="0"/>
        <w:ind w:left="0"/>
        <w:jc w:val="both"/>
      </w:pPr>
      <w:r>
        <w:rPr>
          <w:rFonts w:ascii="Times New Roman"/>
          <w:b w:val="false"/>
          <w:i w:val="false"/>
          <w:color w:val="000000"/>
          <w:sz w:val="28"/>
        </w:rPr>
        <w:t>
      16) кәсіпорынның негізгі қызмет түрі – қосылған құны субъект жүзеге асыратын қызметтің кез келген басқа түрінің қосылған құнынан асатын қызмет түрі;</w:t>
      </w:r>
    </w:p>
    <w:bookmarkEnd w:id="1499"/>
    <w:bookmarkStart w:name="z1635" w:id="1500"/>
    <w:p>
      <w:pPr>
        <w:spacing w:after="0"/>
        <w:ind w:left="0"/>
        <w:jc w:val="both"/>
      </w:pPr>
      <w:r>
        <w:rPr>
          <w:rFonts w:ascii="Times New Roman"/>
          <w:b w:val="false"/>
          <w:i w:val="false"/>
          <w:color w:val="000000"/>
          <w:sz w:val="28"/>
        </w:rPr>
        <w:t>
      17) корпоративтік табыс салығы бойынша шығыстар – Қазақстан Республикасының салық заңнамасына сәйкес салық салынатын кіріске (салықтық залалға) қатысты бюджетке төленуге (бюджеттен қайтаруға) жататын пайдаға салық төлеу бойынша шығыстар;</w:t>
      </w:r>
    </w:p>
    <w:bookmarkEnd w:id="1500"/>
    <w:bookmarkStart w:name="z1636" w:id="1501"/>
    <w:p>
      <w:pPr>
        <w:spacing w:after="0"/>
        <w:ind w:left="0"/>
        <w:jc w:val="both"/>
      </w:pPr>
      <w:r>
        <w:rPr>
          <w:rFonts w:ascii="Times New Roman"/>
          <w:b w:val="false"/>
          <w:i w:val="false"/>
          <w:color w:val="000000"/>
          <w:sz w:val="28"/>
        </w:rPr>
        <w:t>
      18) қаржыландыруға арналған шығыстар – сыйақылар, қаржылық жалдау бойынша пайыздарды төлеуге арналған, қаржылық құралдардың әділ құнын өзгеруінен алынатын шығыстар және қаржыландыруға арналған өзге де шығыстар;</w:t>
      </w:r>
    </w:p>
    <w:bookmarkEnd w:id="1501"/>
    <w:bookmarkStart w:name="z1637" w:id="1502"/>
    <w:p>
      <w:pPr>
        <w:spacing w:after="0"/>
        <w:ind w:left="0"/>
        <w:jc w:val="both"/>
      </w:pPr>
      <w:r>
        <w:rPr>
          <w:rFonts w:ascii="Times New Roman"/>
          <w:b w:val="false"/>
          <w:i w:val="false"/>
          <w:color w:val="000000"/>
          <w:sz w:val="28"/>
        </w:rPr>
        <w:t>
      19) қаржыландырудан түсетін кірістер – сыйақылар, дивиденділер бойынша, қаржылық жалдау, жылжымайтын мүлікке инвестициялармен, операциялардан, қаржы құралдарының әділ құнының өзгеруінен түсетін кірістер және қаржыландырудан түсетін өзге де кірістер;</w:t>
      </w:r>
    </w:p>
    <w:bookmarkEnd w:id="1502"/>
    <w:bookmarkStart w:name="z1638" w:id="1503"/>
    <w:p>
      <w:pPr>
        <w:spacing w:after="0"/>
        <w:ind w:left="0"/>
        <w:jc w:val="both"/>
      </w:pPr>
      <w:r>
        <w:rPr>
          <w:rFonts w:ascii="Times New Roman"/>
          <w:b w:val="false"/>
          <w:i w:val="false"/>
          <w:color w:val="000000"/>
          <w:sz w:val="28"/>
        </w:rPr>
        <w:t>
      20) қаржы қызметінен түсетін ақшалай қаражаттардың қозғалысы – инвесторлар мен кредиторлардан ақша тарту операцияларынан түскен ақшалай қаражаттарды алу және жұмсау, яғни қарыз қаражаттары мен меншікті капиталмен байланысты операциялар;</w:t>
      </w:r>
    </w:p>
    <w:bookmarkEnd w:id="1503"/>
    <w:bookmarkStart w:name="z1639" w:id="1504"/>
    <w:p>
      <w:pPr>
        <w:spacing w:after="0"/>
        <w:ind w:left="0"/>
        <w:jc w:val="both"/>
      </w:pPr>
      <w:r>
        <w:rPr>
          <w:rFonts w:ascii="Times New Roman"/>
          <w:b w:val="false"/>
          <w:i w:val="false"/>
          <w:color w:val="000000"/>
          <w:sz w:val="28"/>
        </w:rPr>
        <w:t>
      21) қорлар – кәсіпорынның қызмет көрсету немесе сату кезінде өндірістік процесте пайдалануға арналған қысқа мерзімді активтері;</w:t>
      </w:r>
    </w:p>
    <w:bookmarkEnd w:id="1504"/>
    <w:bookmarkStart w:name="z1640" w:id="1505"/>
    <w:p>
      <w:pPr>
        <w:spacing w:after="0"/>
        <w:ind w:left="0"/>
        <w:jc w:val="both"/>
      </w:pPr>
      <w:r>
        <w:rPr>
          <w:rFonts w:ascii="Times New Roman"/>
          <w:b w:val="false"/>
          <w:i w:val="false"/>
          <w:color w:val="000000"/>
          <w:sz w:val="28"/>
        </w:rPr>
        <w:t>
      22) қоса атқарушылық – қызметкердің негізгі жұмысынан бос уақытында еңбек шарты жағдайында басқа тұрақты төленетін жұмысты орындауы;</w:t>
      </w:r>
    </w:p>
    <w:bookmarkEnd w:id="1505"/>
    <w:bookmarkStart w:name="z1641" w:id="1506"/>
    <w:p>
      <w:pPr>
        <w:spacing w:after="0"/>
        <w:ind w:left="0"/>
        <w:jc w:val="both"/>
      </w:pPr>
      <w:r>
        <w:rPr>
          <w:rFonts w:ascii="Times New Roman"/>
          <w:b w:val="false"/>
          <w:i w:val="false"/>
          <w:color w:val="000000"/>
          <w:sz w:val="28"/>
        </w:rPr>
        <w:t>
      23) қосалқы қызмет түрі – бұл үшінші тұлғалар үшін азық-түлік өндіру мақсатында жүзеге асырылатын, негізгі қызметтен өзге қызмет түрі;</w:t>
      </w:r>
    </w:p>
    <w:bookmarkEnd w:id="1506"/>
    <w:bookmarkStart w:name="z1642" w:id="1507"/>
    <w:p>
      <w:pPr>
        <w:spacing w:after="0"/>
        <w:ind w:left="0"/>
        <w:jc w:val="both"/>
      </w:pPr>
      <w:r>
        <w:rPr>
          <w:rFonts w:ascii="Times New Roman"/>
          <w:b w:val="false"/>
          <w:i w:val="false"/>
          <w:color w:val="000000"/>
          <w:sz w:val="28"/>
        </w:rPr>
        <w:t>
      24) қызметкерлердің жалақы қоры – қызметкерлерге еңбекақы төлеу үшін ұйымдардың ақшалай және заттай түрдегі (лауазымдық айлықақылар (тарифтік мөлшерлемелер), қосымша төлемдер, үстеме ақылар, сыйлықақылар және өзге де ынталандыру мен өтемдік сипаттағы төлемдер) салық және басқа да ұстап қалулар ескерілген (табыс салығы, жинақтаушы зейнетақы қорларына міндетті зейнетақы жарнасы), қаржыландыру көзі мен оларды нақты төлеу мерзіміне қарамастан жиынтық ақшалай қаражаттары;</w:t>
      </w:r>
    </w:p>
    <w:bookmarkEnd w:id="1507"/>
    <w:bookmarkStart w:name="z1643" w:id="1508"/>
    <w:p>
      <w:pPr>
        <w:spacing w:after="0"/>
        <w:ind w:left="0"/>
        <w:jc w:val="both"/>
      </w:pPr>
      <w:r>
        <w:rPr>
          <w:rFonts w:ascii="Times New Roman"/>
          <w:b w:val="false"/>
          <w:i w:val="false"/>
          <w:color w:val="000000"/>
          <w:sz w:val="28"/>
        </w:rPr>
        <w:t>
      25) қызметкерлердің нақты саны (орташа жалақыны есептеу үшін қолданылатын) – жұмысқа ресми тіркелген қызметкерлердің жекелеген;</w:t>
      </w:r>
    </w:p>
    <w:bookmarkEnd w:id="1508"/>
    <w:bookmarkStart w:name="z1644" w:id="1509"/>
    <w:p>
      <w:pPr>
        <w:spacing w:after="0"/>
        <w:ind w:left="0"/>
        <w:jc w:val="both"/>
      </w:pPr>
      <w:r>
        <w:rPr>
          <w:rFonts w:ascii="Times New Roman"/>
          <w:b w:val="false"/>
          <w:i w:val="false"/>
          <w:color w:val="000000"/>
          <w:sz w:val="28"/>
        </w:rPr>
        <w:t>
      26) қызметкерлердің тізімдік саны – жұмысты азаматтық-құқықтық шарт бойынша атқаратын, сонымен қатар, жұмысқа қоса атқарушылық бойынша қабылданғандарды қоспағанда, шартты жасасу мерзіміне қарамастан, еңбек шарты бойынша қабылданған адамдар саны;</w:t>
      </w:r>
    </w:p>
    <w:bookmarkEnd w:id="1509"/>
    <w:bookmarkStart w:name="z1645" w:id="1510"/>
    <w:p>
      <w:pPr>
        <w:spacing w:after="0"/>
        <w:ind w:left="0"/>
        <w:jc w:val="both"/>
      </w:pPr>
      <w:r>
        <w:rPr>
          <w:rFonts w:ascii="Times New Roman"/>
          <w:b w:val="false"/>
          <w:i w:val="false"/>
          <w:color w:val="000000"/>
          <w:sz w:val="28"/>
        </w:rPr>
        <w:t>
      27) материалдық емес актив – бұл физикалық нысаны жоқ, басқа тараптарға жалға беру мақсатында немесе әкімшілік мақсаттарда тауарлар мен қызметтерді өндіруде немесе жеткізуде қолдану үшін ұсталатын сәйкестендірілетін ақшалай емес актив;</w:t>
      </w:r>
    </w:p>
    <w:bookmarkEnd w:id="1510"/>
    <w:bookmarkStart w:name="z1646" w:id="1511"/>
    <w:p>
      <w:pPr>
        <w:spacing w:after="0"/>
        <w:ind w:left="0"/>
        <w:jc w:val="both"/>
      </w:pPr>
      <w:r>
        <w:rPr>
          <w:rFonts w:ascii="Times New Roman"/>
          <w:b w:val="false"/>
          <w:i w:val="false"/>
          <w:color w:val="000000"/>
          <w:sz w:val="28"/>
        </w:rPr>
        <w:t>
      28) материалдық шығындар – жабдықтау, делдалдық, сыртқы экономикалық ұйымдарға төленген үстеме баға (үстемеақы), комиссиялық сыйақылар, тауар биржасы қызметінің құны, кеден бажы, бөгде ұйымдардың және кәсіпорынның персоналы болып табылмайтын жеке тұлғалардың күштерімен жүзеге асырылатын тасымалдауға, сақтауға және жеткізуге жұмсалатын шығыстарды қосқанда материалдық ресурстарды сатып алу (қосылған құн салығы (бұдан әрі – ҚҚС), акциз есебінсіз) бағасына сүйене отырып қалыптасқан құны; </w:t>
      </w:r>
    </w:p>
    <w:bookmarkEnd w:id="1511"/>
    <w:bookmarkStart w:name="z1647" w:id="1512"/>
    <w:p>
      <w:pPr>
        <w:spacing w:after="0"/>
        <w:ind w:left="0"/>
        <w:jc w:val="both"/>
      </w:pPr>
      <w:r>
        <w:rPr>
          <w:rFonts w:ascii="Times New Roman"/>
          <w:b w:val="false"/>
          <w:i w:val="false"/>
          <w:color w:val="000000"/>
          <w:sz w:val="28"/>
        </w:rPr>
        <w:t>
      29) машиналар мен жабдықтар – энергияны, материалдар мен ақпаратты жаңғыртатын құрылғылар;</w:t>
      </w:r>
    </w:p>
    <w:bookmarkEnd w:id="1512"/>
    <w:bookmarkStart w:name="z1648" w:id="1513"/>
    <w:p>
      <w:pPr>
        <w:spacing w:after="0"/>
        <w:ind w:left="0"/>
        <w:jc w:val="both"/>
      </w:pPr>
      <w:r>
        <w:rPr>
          <w:rFonts w:ascii="Times New Roman"/>
          <w:b w:val="false"/>
          <w:i w:val="false"/>
          <w:color w:val="000000"/>
          <w:sz w:val="28"/>
        </w:rPr>
        <w:t>
      30) міндеттеме – реттелуі экономикалық пайдаларды қамтитын ресурстардың есептен шығуына әкеп соқтыратын өткен оқиғалардан туындайтын дара кәсіпкердің немесе ұйымның қазіргі міндеттері;</w:t>
      </w:r>
    </w:p>
    <w:bookmarkEnd w:id="1513"/>
    <w:bookmarkStart w:name="z1649" w:id="1514"/>
    <w:p>
      <w:pPr>
        <w:spacing w:after="0"/>
        <w:ind w:left="0"/>
        <w:jc w:val="both"/>
      </w:pPr>
      <w:r>
        <w:rPr>
          <w:rFonts w:ascii="Times New Roman"/>
          <w:b w:val="false"/>
          <w:i w:val="false"/>
          <w:color w:val="000000"/>
          <w:sz w:val="28"/>
        </w:rPr>
        <w:t xml:space="preserve">
      31) міндетті әлеуметтік сақтандыру – </w:t>
      </w:r>
      <w:r>
        <w:rPr>
          <w:rFonts w:ascii="Times New Roman"/>
          <w:b w:val="false"/>
          <w:i w:val="false"/>
          <w:color w:val="000000"/>
          <w:sz w:val="28"/>
        </w:rPr>
        <w:t>Әлеуметтік Кодексте</w:t>
      </w:r>
      <w:r>
        <w:rPr>
          <w:rFonts w:ascii="Times New Roman"/>
          <w:b w:val="false"/>
          <w:i w:val="false"/>
          <w:color w:val="000000"/>
          <w:sz w:val="28"/>
        </w:rPr>
        <w:t xml:space="preserve"> көзделген әлеуметтік тәуекел жағдайы туындаған кезде әлеуметтік төлемдерді жүзеге асыру мақсатында әлеуметтік аударымдарды есептеу объектісі ретінде ескерілген кірістің бір бөлігін өтеу үшін мемлекет ұйымдастыратын, бақылайтын және кепілдік беретін шаралар жиынтығы;</w:t>
      </w:r>
    </w:p>
    <w:bookmarkEnd w:id="1514"/>
    <w:bookmarkStart w:name="z1650" w:id="1515"/>
    <w:p>
      <w:pPr>
        <w:spacing w:after="0"/>
        <w:ind w:left="0"/>
        <w:jc w:val="both"/>
      </w:pPr>
      <w:r>
        <w:rPr>
          <w:rFonts w:ascii="Times New Roman"/>
          <w:b w:val="false"/>
          <w:i w:val="false"/>
          <w:color w:val="000000"/>
          <w:sz w:val="28"/>
        </w:rPr>
        <w:t>
      32) негізгі құралдар – тауарларды (жұмыстарды, көрсетілетін қызметтерді) өндіруде немесе жеткізуде пайдалану үшін, басқа адамдарға жалға беру, құнын өсіру немесе әкімшілік мақсаттар үшін субъект ұстап қалатын бір кезеңнен астам уақыт ішінде пайдалану ұйғарылған материалдық активтер;</w:t>
      </w:r>
    </w:p>
    <w:bookmarkEnd w:id="1515"/>
    <w:bookmarkStart w:name="z1651" w:id="1516"/>
    <w:p>
      <w:pPr>
        <w:spacing w:after="0"/>
        <w:ind w:left="0"/>
        <w:jc w:val="both"/>
      </w:pPr>
      <w:r>
        <w:rPr>
          <w:rFonts w:ascii="Times New Roman"/>
          <w:b w:val="false"/>
          <w:i w:val="false"/>
          <w:color w:val="000000"/>
          <w:sz w:val="28"/>
        </w:rPr>
        <w:t>
      33) отын – технологиялық мақсаттарға, энергияның барлық түрлерін өндіруге, ғимараттарды жылытуға, көлік кәсіпорындары орындаған өндіріске қызмет көрсету бойынша көлік жұмыстарына жұмсалатын, шеттен сатып алынған және де кәсіпорынның өзі өндірген отынның барлық түрлерінің құны;</w:t>
      </w:r>
    </w:p>
    <w:bookmarkEnd w:id="1516"/>
    <w:bookmarkStart w:name="z1652" w:id="1517"/>
    <w:p>
      <w:pPr>
        <w:spacing w:after="0"/>
        <w:ind w:left="0"/>
        <w:jc w:val="both"/>
      </w:pPr>
      <w:r>
        <w:rPr>
          <w:rFonts w:ascii="Times New Roman"/>
          <w:b w:val="false"/>
          <w:i w:val="false"/>
          <w:color w:val="000000"/>
          <w:sz w:val="28"/>
        </w:rPr>
        <w:t>
      34) операциялық қызметтен түскен ақшалай қаражаттардың қозғалысы – операциялық қызмет есебінен таза пайданы қалыптастырған келесі операциялардан түскен ақшалай қаражаттар;</w:t>
      </w:r>
    </w:p>
    <w:bookmarkEnd w:id="1517"/>
    <w:bookmarkStart w:name="z1653" w:id="1518"/>
    <w:p>
      <w:pPr>
        <w:spacing w:after="0"/>
        <w:ind w:left="0"/>
        <w:jc w:val="both"/>
      </w:pPr>
      <w:r>
        <w:rPr>
          <w:rFonts w:ascii="Times New Roman"/>
          <w:b w:val="false"/>
          <w:i w:val="false"/>
          <w:color w:val="000000"/>
          <w:sz w:val="28"/>
        </w:rPr>
        <w:t>
      35) өзінің қажеттіліктеріне (зауытішілік айналымға) пайдаланылған өнім – бұл заттай және құндық мәндегі, кәсіпорын өндірген дайын өнімдер және жартылай фабрикаттар (осы кәсіпорынның негізгі құралдарының құрамына жататын өнімдерден басқа), оны кәсіпорын жеке өнеркәсіптік-өндірістік қажеттіліктеріне пайдаланады;</w:t>
      </w:r>
    </w:p>
    <w:bookmarkEnd w:id="1518"/>
    <w:bookmarkStart w:name="z1654" w:id="1519"/>
    <w:p>
      <w:pPr>
        <w:spacing w:after="0"/>
        <w:ind w:left="0"/>
        <w:jc w:val="both"/>
      </w:pPr>
      <w:r>
        <w:rPr>
          <w:rFonts w:ascii="Times New Roman"/>
          <w:b w:val="false"/>
          <w:i w:val="false"/>
          <w:color w:val="000000"/>
          <w:sz w:val="28"/>
        </w:rPr>
        <w:t>
      36) өндірілген өнім, орындалған жұмыстар мен көрсетілген қызметтердің көлемі – өндірушінің бағасымен барлық шығарылған өнім, орындалған жұмыстар мен көрсетілген қызметтердің құны;</w:t>
      </w:r>
    </w:p>
    <w:bookmarkEnd w:id="1519"/>
    <w:bookmarkStart w:name="z1655" w:id="1520"/>
    <w:p>
      <w:pPr>
        <w:spacing w:after="0"/>
        <w:ind w:left="0"/>
        <w:jc w:val="both"/>
      </w:pPr>
      <w:r>
        <w:rPr>
          <w:rFonts w:ascii="Times New Roman"/>
          <w:b w:val="false"/>
          <w:i w:val="false"/>
          <w:color w:val="000000"/>
          <w:sz w:val="28"/>
        </w:rPr>
        <w:t>
      37) өндірушінің бағасы – өнімнің өндірушіден тұтынушыға дейінгі қозғалысына байланысты қосылған құн салығы және акциздерді, өзге жанама салықтарды, сауда, өткізу үстеме бағаларын, көлік шығыстарын есепке алмағанда, "кәсіпорын қақпасынан" шыққан сәттен бастап өткізілетін өнім бірлігінің бағасы;</w:t>
      </w:r>
    </w:p>
    <w:bookmarkEnd w:id="1520"/>
    <w:bookmarkStart w:name="z1656" w:id="1521"/>
    <w:p>
      <w:pPr>
        <w:spacing w:after="0"/>
        <w:ind w:left="0"/>
        <w:jc w:val="both"/>
      </w:pPr>
      <w:r>
        <w:rPr>
          <w:rFonts w:ascii="Times New Roman"/>
          <w:b w:val="false"/>
          <w:i w:val="false"/>
          <w:color w:val="000000"/>
          <w:sz w:val="28"/>
        </w:rPr>
        <w:t>
      38) өндірістік шығыстар – қызметтің негізгі және қосалқы түрлерінің өндірілген өнімі мен көрсетілген қызметтің өзіндік құнын қалыптастыратын шығындар;</w:t>
      </w:r>
    </w:p>
    <w:bookmarkEnd w:id="1521"/>
    <w:bookmarkStart w:name="z1657" w:id="1522"/>
    <w:p>
      <w:pPr>
        <w:spacing w:after="0"/>
        <w:ind w:left="0"/>
        <w:jc w:val="both"/>
      </w:pPr>
      <w:r>
        <w:rPr>
          <w:rFonts w:ascii="Times New Roman"/>
          <w:b w:val="false"/>
          <w:i w:val="false"/>
          <w:color w:val="000000"/>
          <w:sz w:val="28"/>
        </w:rPr>
        <w:t>
      39) өндірістік емес шығыстар – өнімдерді өткізу мен қызмет көрсету бойынша шығыстар, әкімшілік шығыстар, қаржыландыру шығыстары және басқа шығыстарды қамтитын кезең шығыстары;</w:t>
      </w:r>
    </w:p>
    <w:bookmarkEnd w:id="1522"/>
    <w:bookmarkStart w:name="z1658" w:id="1523"/>
    <w:p>
      <w:pPr>
        <w:spacing w:after="0"/>
        <w:ind w:left="0"/>
        <w:jc w:val="both"/>
      </w:pPr>
      <w:r>
        <w:rPr>
          <w:rFonts w:ascii="Times New Roman"/>
          <w:b w:val="false"/>
          <w:i w:val="false"/>
          <w:color w:val="000000"/>
          <w:sz w:val="28"/>
        </w:rPr>
        <w:t>
      40) өткізілген өнім мен көрсетілген қызметтердің өзіндік құны – бұл өндіріс шығындары мен жұмысшылардың жалақысын қоса алғанда, есепті кезең ішінде сатылған өнімді өндіруге байланысты шығыстар;</w:t>
      </w:r>
    </w:p>
    <w:bookmarkEnd w:id="1523"/>
    <w:bookmarkStart w:name="z1659" w:id="1524"/>
    <w:p>
      <w:pPr>
        <w:spacing w:after="0"/>
        <w:ind w:left="0"/>
        <w:jc w:val="both"/>
      </w:pPr>
      <w:r>
        <w:rPr>
          <w:rFonts w:ascii="Times New Roman"/>
          <w:b w:val="false"/>
          <w:i w:val="false"/>
          <w:color w:val="000000"/>
          <w:sz w:val="28"/>
        </w:rPr>
        <w:t>
      41) өнімдерді өткізу және қызмет көрсетуден түскен кіріс– қосылған құн салығы, акциздерді, сондай-ақ қайтарылып берілген тауарлар құны, сатып алушыларға ұсынылған сауда жеңілдіктері мен баға жеңілдіктерін алып тастағанда алынған және алуға жататын сомасы;</w:t>
      </w:r>
    </w:p>
    <w:bookmarkEnd w:id="1524"/>
    <w:bookmarkStart w:name="z1660" w:id="1525"/>
    <w:p>
      <w:pPr>
        <w:spacing w:after="0"/>
        <w:ind w:left="0"/>
        <w:jc w:val="both"/>
      </w:pPr>
      <w:r>
        <w:rPr>
          <w:rFonts w:ascii="Times New Roman"/>
          <w:b w:val="false"/>
          <w:i w:val="false"/>
          <w:color w:val="000000"/>
          <w:sz w:val="28"/>
        </w:rPr>
        <w:t>
      42) өзге де кірістер – активтердің істен шығуынан, өтеусіз алынған активтерден, мемлекеттік субсидиялардан, құнсызданудан пайда болған залалды қалпына келтіруден, бағамдық айырмадан, операциялық жалға беруден, биологиялық активтердің әділ бағасының өзгеруінен түскен кірістер;</w:t>
      </w:r>
    </w:p>
    <w:bookmarkEnd w:id="1525"/>
    <w:bookmarkStart w:name="z1661" w:id="1526"/>
    <w:p>
      <w:pPr>
        <w:spacing w:after="0"/>
        <w:ind w:left="0"/>
        <w:jc w:val="both"/>
      </w:pPr>
      <w:r>
        <w:rPr>
          <w:rFonts w:ascii="Times New Roman"/>
          <w:b w:val="false"/>
          <w:i w:val="false"/>
          <w:color w:val="000000"/>
          <w:sz w:val="28"/>
        </w:rPr>
        <w:t>
      43) өзге де шығыстар – кәдімгі қызмет процесінен тәуелсіз туындайтын өзге де өндірістік емес шығыстар, олар активтің істен шығуы мен құнсыздануы, бағымдық айырма, резервтің жасалуы мен сенімсіз талаптарды шығынға жазу, операциялық жалға беру шығыстары, биологиялық активтер әділ бағасының өзгеруінің шығыстары және басқалар;</w:t>
      </w:r>
    </w:p>
    <w:bookmarkEnd w:id="1526"/>
    <w:bookmarkStart w:name="z1662" w:id="1527"/>
    <w:p>
      <w:pPr>
        <w:spacing w:after="0"/>
        <w:ind w:left="0"/>
        <w:jc w:val="both"/>
      </w:pPr>
      <w:r>
        <w:rPr>
          <w:rFonts w:ascii="Times New Roman"/>
          <w:b w:val="false"/>
          <w:i w:val="false"/>
          <w:color w:val="000000"/>
          <w:sz w:val="28"/>
        </w:rPr>
        <w:t>
      44) тауарлар, қайта сату үшін сатып алынған – бұл көтерме немесе бөлшек сауда кәсіпорындары сияқты кәсіпорындар тарапынан клиенттерге қайта сату мақсатында сатып алынған тауарлар;</w:t>
      </w:r>
    </w:p>
    <w:bookmarkEnd w:id="1527"/>
    <w:bookmarkStart w:name="z1663" w:id="1528"/>
    <w:p>
      <w:pPr>
        <w:spacing w:after="0"/>
        <w:ind w:left="0"/>
        <w:jc w:val="both"/>
      </w:pPr>
      <w:r>
        <w:rPr>
          <w:rFonts w:ascii="Times New Roman"/>
          <w:b w:val="false"/>
          <w:i w:val="false"/>
          <w:color w:val="000000"/>
          <w:sz w:val="28"/>
        </w:rPr>
        <w:t>
      45) шикізат және материалдар, сатып алынған жартылай фабрикаттар мен жиынтықтаушы бұйымдар – көлік және дайындаушы шығыстар есебімен өнім өндіру және қызмет көрсету процесінде пайдаланылатын барлық материалдардың құны;</w:t>
      </w:r>
    </w:p>
    <w:bookmarkEnd w:id="1528"/>
    <w:bookmarkStart w:name="z1664" w:id="1529"/>
    <w:p>
      <w:pPr>
        <w:spacing w:after="0"/>
        <w:ind w:left="0"/>
        <w:jc w:val="both"/>
      </w:pPr>
      <w:r>
        <w:rPr>
          <w:rFonts w:ascii="Times New Roman"/>
          <w:b w:val="false"/>
          <w:i w:val="false"/>
          <w:color w:val="000000"/>
          <w:sz w:val="28"/>
        </w:rPr>
        <w:t>
      46) шығыстар – активтердің ығысып кетуі немесе азаюы немесе міндеттемелердің туындауы нысанында капиталда қатысатын тұлғаларға бөлуге байланысты азайтудан ерекшеленетін капиталдың азаюына әкеп соқтыратын есепті кезеңнің ішінде экономикалық пайданың азаюы;</w:t>
      </w:r>
    </w:p>
    <w:bookmarkEnd w:id="1529"/>
    <w:bookmarkStart w:name="z1665" w:id="1530"/>
    <w:p>
      <w:pPr>
        <w:spacing w:after="0"/>
        <w:ind w:left="0"/>
        <w:jc w:val="both"/>
      </w:pPr>
      <w:r>
        <w:rPr>
          <w:rFonts w:ascii="Times New Roman"/>
          <w:b w:val="false"/>
          <w:i w:val="false"/>
          <w:color w:val="000000"/>
          <w:sz w:val="28"/>
        </w:rPr>
        <w:t>
      47) энергия – субъектінің технологиялық, энергетикалық, қозғалтқыштық және басқа да өндірістік мұқтаждықтарына жұмсалатын сатып алынған энергияның барлық түрлерінің құны.</w:t>
      </w:r>
    </w:p>
    <w:bookmarkEnd w:id="1530"/>
    <w:bookmarkStart w:name="z1666" w:id="1531"/>
    <w:p>
      <w:pPr>
        <w:spacing w:after="0"/>
        <w:ind w:left="0"/>
        <w:jc w:val="both"/>
      </w:pPr>
      <w:r>
        <w:rPr>
          <w:rFonts w:ascii="Times New Roman"/>
          <w:b w:val="false"/>
          <w:i w:val="false"/>
          <w:color w:val="000000"/>
          <w:sz w:val="28"/>
        </w:rPr>
        <w:t>
      3. 1-бөлімнің 1-жолы бойынша есепті кезең ішінде қызметкерлердің орташа тізімдік санын анықтау үшін жұмыс берушінің актілері негізінде нақтыланатын (қызметкерлерді қабылдау, басқа жұмысқа ауыстыру және еңбек шартын тоқтату туралы бұйрықтар, өкімдер) тізімдік құрамдағы қызметкерлер санының күн сайынғы есебі жүргізіледі. Тізімдік құрамдағы қызметкерлердің әрбір күндегі саны қызметкерлердің жұмыс уақытын пайдалануын есепке алу табелінің деректеріне сәйкес келуі тиіс.</w:t>
      </w:r>
    </w:p>
    <w:bookmarkEnd w:id="1531"/>
    <w:bookmarkStart w:name="z1667" w:id="1532"/>
    <w:p>
      <w:pPr>
        <w:spacing w:after="0"/>
        <w:ind w:left="0"/>
        <w:jc w:val="both"/>
      </w:pPr>
      <w:r>
        <w:rPr>
          <w:rFonts w:ascii="Times New Roman"/>
          <w:b w:val="false"/>
          <w:i w:val="false"/>
          <w:color w:val="000000"/>
          <w:sz w:val="28"/>
        </w:rPr>
        <w:t xml:space="preserve">
      Қызметкерлердің бір жылға орташа алғандағы тізімдік саны есепті жылдың барлық айларына орташа алғандағы қызметкерлердің орташа санын қосу және алынған соманы он екіге бөлу жолымен анықталады. </w:t>
      </w:r>
    </w:p>
    <w:bookmarkEnd w:id="1532"/>
    <w:bookmarkStart w:name="z1668" w:id="1533"/>
    <w:p>
      <w:pPr>
        <w:spacing w:after="0"/>
        <w:ind w:left="0"/>
        <w:jc w:val="both"/>
      </w:pPr>
      <w:r>
        <w:rPr>
          <w:rFonts w:ascii="Times New Roman"/>
          <w:b w:val="false"/>
          <w:i w:val="false"/>
          <w:color w:val="000000"/>
          <w:sz w:val="28"/>
        </w:rPr>
        <w:t>
      Егер ұйым толық бір жыл істемесе (жұмыстың маусымдық сипаты немесе есепті жылдың қаңтарынан кейін құрылған), онда қызметкерлердің орташа тізімдік саны ұйымның жұмыс істеген барлық айларындағы қызметкерлердің орташа тізімдік санын қосып, алынған соманы он екіге бөлу жолымен анықталады.</w:t>
      </w:r>
    </w:p>
    <w:bookmarkEnd w:id="1533"/>
    <w:bookmarkStart w:name="z1669" w:id="1534"/>
    <w:p>
      <w:pPr>
        <w:spacing w:after="0"/>
        <w:ind w:left="0"/>
        <w:jc w:val="both"/>
      </w:pPr>
      <w:r>
        <w:rPr>
          <w:rFonts w:ascii="Times New Roman"/>
          <w:b w:val="false"/>
          <w:i w:val="false"/>
          <w:color w:val="000000"/>
          <w:sz w:val="28"/>
        </w:rPr>
        <w:t>
      4. 1-бөлімнің 5 жолы бойынша бір жылға орташа алғандағы қызметкерлердің нақты саны есепті жылдың барлық айларындағы нақты қызметкерлердің орташа алғандағы тізімдік санын қосу және алынған соманы он екіге бөлу арқылы анықталады.</w:t>
      </w:r>
    </w:p>
    <w:bookmarkEnd w:id="1534"/>
    <w:bookmarkStart w:name="z1670" w:id="1535"/>
    <w:p>
      <w:pPr>
        <w:spacing w:after="0"/>
        <w:ind w:left="0"/>
        <w:jc w:val="both"/>
      </w:pPr>
      <w:r>
        <w:rPr>
          <w:rFonts w:ascii="Times New Roman"/>
          <w:b w:val="false"/>
          <w:i w:val="false"/>
          <w:color w:val="000000"/>
          <w:sz w:val="28"/>
        </w:rPr>
        <w:t>
      Орташа айлық жалақыны есептеу үшін қолданылатын қызметкерлердің нақты саны бойынша деректерді толтыру кезінде тізімдік құрамдағы қызметкерлер санынан мыналар алып тасталады;</w:t>
      </w:r>
    </w:p>
    <w:bookmarkEnd w:id="1535"/>
    <w:bookmarkStart w:name="z1671" w:id="1536"/>
    <w:p>
      <w:pPr>
        <w:spacing w:after="0"/>
        <w:ind w:left="0"/>
        <w:jc w:val="both"/>
      </w:pPr>
      <w:r>
        <w:rPr>
          <w:rFonts w:ascii="Times New Roman"/>
          <w:b w:val="false"/>
          <w:i w:val="false"/>
          <w:color w:val="000000"/>
          <w:sz w:val="28"/>
        </w:rPr>
        <w:t>
      1) жүктілігі және босануы бойынша демалыстарда, жаңа туған нәрестені (балаларды) асырап алуға байланысты демалыстарда, бала үш жасқа толғанға дейiн оның күтiмi бойынша жалақысы сақталмайтын демалыстарда жүргендер;</w:t>
      </w:r>
    </w:p>
    <w:bookmarkEnd w:id="1536"/>
    <w:bookmarkStart w:name="z1672" w:id="1537"/>
    <w:p>
      <w:pPr>
        <w:spacing w:after="0"/>
        <w:ind w:left="0"/>
        <w:jc w:val="both"/>
      </w:pPr>
      <w:r>
        <w:rPr>
          <w:rFonts w:ascii="Times New Roman"/>
          <w:b w:val="false"/>
          <w:i w:val="false"/>
          <w:color w:val="000000"/>
          <w:sz w:val="28"/>
        </w:rPr>
        <w:t>
      2) қызметкердің өтiнiшi негiзiнде еңбек шарты тараптарының келiсiмi бойынша жалақысы сақталмайтын демалыста жүргендер;</w:t>
      </w:r>
    </w:p>
    <w:bookmarkEnd w:id="1537"/>
    <w:bookmarkStart w:name="z1673" w:id="1538"/>
    <w:p>
      <w:pPr>
        <w:spacing w:after="0"/>
        <w:ind w:left="0"/>
        <w:jc w:val="both"/>
      </w:pPr>
      <w:r>
        <w:rPr>
          <w:rFonts w:ascii="Times New Roman"/>
          <w:b w:val="false"/>
          <w:i w:val="false"/>
          <w:color w:val="000000"/>
          <w:sz w:val="28"/>
        </w:rPr>
        <w:t>
      3) ұзақ мерзімді қызметтік іссапарға жіберілгендер, соның ішінде құрылыс, монтаждау және жөндеу жұмыстарын орындау мақсатында жіберілгендер;</w:t>
      </w:r>
    </w:p>
    <w:bookmarkEnd w:id="1538"/>
    <w:bookmarkStart w:name="z1674" w:id="1539"/>
    <w:p>
      <w:pPr>
        <w:spacing w:after="0"/>
        <w:ind w:left="0"/>
        <w:jc w:val="both"/>
      </w:pPr>
      <w:r>
        <w:rPr>
          <w:rFonts w:ascii="Times New Roman"/>
          <w:b w:val="false"/>
          <w:i w:val="false"/>
          <w:color w:val="000000"/>
          <w:sz w:val="28"/>
        </w:rPr>
        <w:t>
      4) шақыру бойынша әскери қызметті өтеушілер және әскери-техникалық және басқа да әскери мамандықтар бойынша дайындықта жүргендер;</w:t>
      </w:r>
    </w:p>
    <w:bookmarkEnd w:id="1539"/>
    <w:bookmarkStart w:name="z1675" w:id="1540"/>
    <w:p>
      <w:pPr>
        <w:spacing w:after="0"/>
        <w:ind w:left="0"/>
        <w:jc w:val="both"/>
      </w:pPr>
      <w:r>
        <w:rPr>
          <w:rFonts w:ascii="Times New Roman"/>
          <w:b w:val="false"/>
          <w:i w:val="false"/>
          <w:color w:val="000000"/>
          <w:sz w:val="28"/>
        </w:rPr>
        <w:t>
      5. 1-бөлімнің 6-жолы бойынша нақты жұмыс істелген адам-сағат саны барлық қызметкерлердің бір жыл ішінде нақты жұмыс істеген сағаттарының жиынтығы ретінде анықталады;</w:t>
      </w:r>
    </w:p>
    <w:bookmarkEnd w:id="1540"/>
    <w:bookmarkStart w:name="z1676" w:id="1541"/>
    <w:p>
      <w:pPr>
        <w:spacing w:after="0"/>
        <w:ind w:left="0"/>
        <w:jc w:val="both"/>
      </w:pPr>
      <w:r>
        <w:rPr>
          <w:rFonts w:ascii="Times New Roman"/>
          <w:b w:val="false"/>
          <w:i w:val="false"/>
          <w:color w:val="000000"/>
          <w:sz w:val="28"/>
        </w:rPr>
        <w:t>
      Қызметкерлер уақытының күнтізбелік қорын пайдалану көрсеткіштері қызметкерлердің жұмыс уақытын есепке алу деректері негізінде толтырылады;</w:t>
      </w:r>
    </w:p>
    <w:bookmarkEnd w:id="1541"/>
    <w:bookmarkStart w:name="z1677" w:id="1542"/>
    <w:p>
      <w:pPr>
        <w:spacing w:after="0"/>
        <w:ind w:left="0"/>
        <w:jc w:val="both"/>
      </w:pPr>
      <w:r>
        <w:rPr>
          <w:rFonts w:ascii="Times New Roman"/>
          <w:b w:val="false"/>
          <w:i w:val="false"/>
          <w:color w:val="000000"/>
          <w:sz w:val="28"/>
        </w:rPr>
        <w:t>
      Деректерді жұмыс істелген адам-сағаттың саны бойынша толтырғанда, жұмыс уақытының қалыпты ұзақтығы, сондай-ақ атқарылған үстеме жұмыс уақыты ішіндегі кәсіпорынның барлық қызметкерлерінің нақты жұмыс істеген уақыты ескеріледі;</w:t>
      </w:r>
    </w:p>
    <w:bookmarkEnd w:id="1542"/>
    <w:bookmarkStart w:name="z1678" w:id="1543"/>
    <w:p>
      <w:pPr>
        <w:spacing w:after="0"/>
        <w:ind w:left="0"/>
        <w:jc w:val="both"/>
      </w:pPr>
      <w:r>
        <w:rPr>
          <w:rFonts w:ascii="Times New Roman"/>
          <w:b w:val="false"/>
          <w:i w:val="false"/>
          <w:color w:val="000000"/>
          <w:sz w:val="28"/>
        </w:rPr>
        <w:t>
      Жұмыспен өтелген адам-сағат санына: жұмыспен өтелген толық емес жұмыс уақытын қоса алғанда барлық қызметкерлердің нақты жұмыспен өтелген уақыты; үстеме және жұмыспен өтелген мереке (жұмыс емес) және демалыс (кесте бойынша); қызметтік іссапарда жүрген қызметкер-адамдардың; өз ұйымының жүктелімі бойынша басқа ұйымда жұмыс істеген қызметкерлердің адам саны кіреді.</w:t>
      </w:r>
    </w:p>
    <w:bookmarkEnd w:id="1543"/>
    <w:bookmarkStart w:name="z1679" w:id="1544"/>
    <w:p>
      <w:pPr>
        <w:spacing w:after="0"/>
        <w:ind w:left="0"/>
        <w:jc w:val="both"/>
      </w:pPr>
      <w:r>
        <w:rPr>
          <w:rFonts w:ascii="Times New Roman"/>
          <w:b w:val="false"/>
          <w:i w:val="false"/>
          <w:color w:val="000000"/>
          <w:sz w:val="28"/>
        </w:rPr>
        <w:t>
      Жұмыспен өтелген адам-сағаттарға мыналар кірмейді: жұмыскерлердің жыл сайынғы, қосымша, оқу демалыстарында болған уақыты; сырқаттану уақыты; әкімшіліктің рұқсатымен демалыстарда болған уақыты; жұмыскерлердің жалақысы сақталады ма немесе жоқ па, оған қарамастан, ауысым ішіндегі тоқтап тұрған уақыты және жұмыскерлердің жұмыс орнында болмауының басқа да жағдайлары.</w:t>
      </w:r>
    </w:p>
    <w:bookmarkEnd w:id="1544"/>
    <w:bookmarkStart w:name="z1680" w:id="1545"/>
    <w:p>
      <w:pPr>
        <w:spacing w:after="0"/>
        <w:ind w:left="0"/>
        <w:jc w:val="both"/>
      </w:pPr>
      <w:r>
        <w:rPr>
          <w:rFonts w:ascii="Times New Roman"/>
          <w:b w:val="false"/>
          <w:i w:val="false"/>
          <w:color w:val="000000"/>
          <w:sz w:val="28"/>
        </w:rPr>
        <w:t>
      6. 1-бөлімнің 7 және 8-жолдары бойынша тізімдік құрамның қызметкерлері бойынша мәліметтер көрсетіледі.</w:t>
      </w:r>
    </w:p>
    <w:bookmarkEnd w:id="1545"/>
    <w:bookmarkStart w:name="z1681" w:id="1546"/>
    <w:p>
      <w:pPr>
        <w:spacing w:after="0"/>
        <w:ind w:left="0"/>
        <w:jc w:val="both"/>
      </w:pPr>
      <w:r>
        <w:rPr>
          <w:rFonts w:ascii="Times New Roman"/>
          <w:b w:val="false"/>
          <w:i w:val="false"/>
          <w:color w:val="000000"/>
          <w:sz w:val="28"/>
        </w:rPr>
        <w:t>
      7. 1-бөлімнің 9-жолын толтыру кезінде кәсіпорын қызметкерлерінің нақты санына сүйене отырып, қашықтықтан жұмыс істейтін қызметкерлер ескеріледі.</w:t>
      </w:r>
    </w:p>
    <w:bookmarkEnd w:id="1546"/>
    <w:bookmarkStart w:name="z1682" w:id="1547"/>
    <w:p>
      <w:pPr>
        <w:spacing w:after="0"/>
        <w:ind w:left="0"/>
        <w:jc w:val="both"/>
      </w:pPr>
      <w:r>
        <w:rPr>
          <w:rFonts w:ascii="Times New Roman"/>
          <w:b w:val="false"/>
          <w:i w:val="false"/>
          <w:color w:val="000000"/>
          <w:sz w:val="28"/>
        </w:rPr>
        <w:t xml:space="preserve">
       8. "Жасыл жұмыс орындарында" жұмыс істейтіндердің тізімдік саны бойынша деректер 1.1-бөлімнің 7 жолы бойынша көрсетіледі. </w:t>
      </w:r>
    </w:p>
    <w:bookmarkEnd w:id="1547"/>
    <w:bookmarkStart w:name="z1683" w:id="1548"/>
    <w:p>
      <w:pPr>
        <w:spacing w:after="0"/>
        <w:ind w:left="0"/>
        <w:jc w:val="both"/>
      </w:pPr>
      <w:r>
        <w:rPr>
          <w:rFonts w:ascii="Times New Roman"/>
          <w:b w:val="false"/>
          <w:i w:val="false"/>
          <w:color w:val="000000"/>
          <w:sz w:val="28"/>
        </w:rPr>
        <w:t xml:space="preserve">
       Жасыл жұмыс орындарына қоршаған ортаны сақтауға және қалпына келтіруге ықпал ететін жұмыс орындары жатады. </w:t>
      </w:r>
    </w:p>
    <w:bookmarkEnd w:id="1548"/>
    <w:bookmarkStart w:name="z1684" w:id="1549"/>
    <w:p>
      <w:pPr>
        <w:spacing w:after="0"/>
        <w:ind w:left="0"/>
        <w:jc w:val="both"/>
      </w:pPr>
      <w:r>
        <w:rPr>
          <w:rFonts w:ascii="Times New Roman"/>
          <w:b w:val="false"/>
          <w:i w:val="false"/>
          <w:color w:val="000000"/>
          <w:sz w:val="28"/>
        </w:rPr>
        <w:t xml:space="preserve">
       Жасыл жұмыс орындарын анықтау кезінде келесі шарттарды басшылыққа алу қажет: </w:t>
      </w:r>
    </w:p>
    <w:bookmarkEnd w:id="1549"/>
    <w:bookmarkStart w:name="z1685" w:id="1550"/>
    <w:p>
      <w:pPr>
        <w:spacing w:after="0"/>
        <w:ind w:left="0"/>
        <w:jc w:val="both"/>
      </w:pPr>
      <w:r>
        <w:rPr>
          <w:rFonts w:ascii="Times New Roman"/>
          <w:b w:val="false"/>
          <w:i w:val="false"/>
          <w:color w:val="000000"/>
          <w:sz w:val="28"/>
        </w:rPr>
        <w:t xml:space="preserve">
       1) егер кәсіпорын экологиялық тауарларды өндірсе, онда барлық жұмыс орындары жасыл жұмыс орындары ретінде бағаланады. </w:t>
      </w:r>
    </w:p>
    <w:bookmarkEnd w:id="1550"/>
    <w:bookmarkStart w:name="z1686" w:id="1551"/>
    <w:p>
      <w:pPr>
        <w:spacing w:after="0"/>
        <w:ind w:left="0"/>
        <w:jc w:val="both"/>
      </w:pPr>
      <w:r>
        <w:rPr>
          <w:rFonts w:ascii="Times New Roman"/>
          <w:b w:val="false"/>
          <w:i w:val="false"/>
          <w:color w:val="000000"/>
          <w:sz w:val="28"/>
        </w:rPr>
        <w:t xml:space="preserve">
      Экологиялық тауарлар мен көрсетілетін қызметтеріне қоршаған ортаға пайда әкелетін, қоршаған ортаға түсетін жүктемені азайтатын немесе жоятын немесе табиғи ресурстарды неғұрлым тиімді пайдалануға ықпал ететін тауарлар мен қызметтер жатады. </w:t>
      </w:r>
    </w:p>
    <w:bookmarkEnd w:id="1551"/>
    <w:bookmarkStart w:name="z1687" w:id="1552"/>
    <w:p>
      <w:pPr>
        <w:spacing w:after="0"/>
        <w:ind w:left="0"/>
        <w:jc w:val="both"/>
      </w:pPr>
      <w:r>
        <w:rPr>
          <w:rFonts w:ascii="Times New Roman"/>
          <w:b w:val="false"/>
          <w:i w:val="false"/>
          <w:color w:val="000000"/>
          <w:sz w:val="28"/>
        </w:rPr>
        <w:t xml:space="preserve">
      Экологиялық тауарлар мен қызметтер байланысты тауарлар мен қызметтерге бөлінеді: </w:t>
      </w:r>
    </w:p>
    <w:bookmarkEnd w:id="1552"/>
    <w:bookmarkStart w:name="z1688" w:id="1553"/>
    <w:p>
      <w:pPr>
        <w:spacing w:after="0"/>
        <w:ind w:left="0"/>
        <w:jc w:val="both"/>
      </w:pPr>
      <w:r>
        <w:rPr>
          <w:rFonts w:ascii="Times New Roman"/>
          <w:b w:val="false"/>
          <w:i w:val="false"/>
          <w:color w:val="000000"/>
          <w:sz w:val="28"/>
        </w:rPr>
        <w:t xml:space="preserve">
      жаңартылатын энергия нысандарын пайдалану мен дамытуға; </w:t>
      </w:r>
    </w:p>
    <w:bookmarkEnd w:id="1553"/>
    <w:bookmarkStart w:name="z1689" w:id="1554"/>
    <w:p>
      <w:pPr>
        <w:spacing w:after="0"/>
        <w:ind w:left="0"/>
        <w:jc w:val="both"/>
      </w:pPr>
      <w:r>
        <w:rPr>
          <w:rFonts w:ascii="Times New Roman"/>
          <w:b w:val="false"/>
          <w:i w:val="false"/>
          <w:color w:val="000000"/>
          <w:sz w:val="28"/>
        </w:rPr>
        <w:t xml:space="preserve">
      энергия тиімділігін арттыруға (мысалы, энергиялық тиімді жабдықтар, аспаптар, көлік құралдары, сондай-ақ ғимараттардың энергия тиімділігін арттыратын өнімдер мен қызметтер); </w:t>
      </w:r>
    </w:p>
    <w:bookmarkEnd w:id="1554"/>
    <w:bookmarkStart w:name="z1690" w:id="1555"/>
    <w:p>
      <w:pPr>
        <w:spacing w:after="0"/>
        <w:ind w:left="0"/>
        <w:jc w:val="both"/>
      </w:pPr>
      <w:r>
        <w:rPr>
          <w:rFonts w:ascii="Times New Roman"/>
          <w:b w:val="false"/>
          <w:i w:val="false"/>
          <w:color w:val="000000"/>
          <w:sz w:val="28"/>
        </w:rPr>
        <w:t xml:space="preserve">
      қалдықтарды жинауды, қайта өңдеуді, кәдеге жаратуды және қайта пайдалануды қоса алғанда, ластануды азайту және жою, қоршаған ортаға зиянды заттардың шығарындылары мен қалдықтарын азайтуға; </w:t>
      </w:r>
    </w:p>
    <w:bookmarkEnd w:id="1555"/>
    <w:bookmarkStart w:name="z1691" w:id="1556"/>
    <w:p>
      <w:pPr>
        <w:spacing w:after="0"/>
        <w:ind w:left="0"/>
        <w:jc w:val="both"/>
      </w:pPr>
      <w:r>
        <w:rPr>
          <w:rFonts w:ascii="Times New Roman"/>
          <w:b w:val="false"/>
          <w:i w:val="false"/>
          <w:color w:val="000000"/>
          <w:sz w:val="28"/>
        </w:rPr>
        <w:t xml:space="preserve">
      табиғи ресурстарды сақтауға (органикалық ауыл шаруашылығымен және орнықты орман шаруашылығымен байланысты өнімдер мен қызметтерге; жер ресурстарын басқару; топырақты, суды немесе жабайы табиғатты сақтау); </w:t>
      </w:r>
    </w:p>
    <w:bookmarkEnd w:id="1556"/>
    <w:bookmarkStart w:name="z1692" w:id="1557"/>
    <w:p>
      <w:pPr>
        <w:spacing w:after="0"/>
        <w:ind w:left="0"/>
        <w:jc w:val="both"/>
      </w:pPr>
      <w:r>
        <w:rPr>
          <w:rFonts w:ascii="Times New Roman"/>
          <w:b w:val="false"/>
          <w:i w:val="false"/>
          <w:color w:val="000000"/>
          <w:sz w:val="28"/>
        </w:rPr>
        <w:t xml:space="preserve">
      қоршаған ортаны қорғау саласындағы ғылыми зерттеулер мен әзірлемелерді, экологиялық мониторингті, экологиялық проблемалар туралы жұртшылықты хабардар етуді жүзеге асыруға байланысты тауарлар мен қызметтерге бөлінеді. </w:t>
      </w:r>
    </w:p>
    <w:bookmarkEnd w:id="1557"/>
    <w:bookmarkStart w:name="z1693" w:id="1558"/>
    <w:p>
      <w:pPr>
        <w:spacing w:after="0"/>
        <w:ind w:left="0"/>
        <w:jc w:val="both"/>
      </w:pPr>
      <w:r>
        <w:rPr>
          <w:rFonts w:ascii="Times New Roman"/>
          <w:b w:val="false"/>
          <w:i w:val="false"/>
          <w:color w:val="000000"/>
          <w:sz w:val="28"/>
        </w:rPr>
        <w:t>
      Барлық кәсіпорындардағы, энергияны жаңартылатын көздерден өндіру және тарату (35112, 35114, 35115, 35308), суды алу және тарату суды үнемдейтін технологияларды қолдану арқылы, суды қайта пайдалану (ЭҚЖЖ 36), кәріз жүйесіне байланысты қызметтер (ЭҚЖЖ 37), қалдықтармен жұмыс істеу (ЭҚЖЖ 38), қалдықтарды рекультивациялау және қалдықтарды жою саласындағы өзге де қызметтер (ЭҚЖЖ 39) және гидрометеорологиялық қызмет қызметі (ЭҚЖЖ 74.90.1), мемлекеттік басқару және табиғатты қорғау қызметін әкімшілендіру жүйесіндегі жұмыс орындары толығымен жасыл жұмыс орындары болып табылады.</w:t>
      </w:r>
    </w:p>
    <w:bookmarkEnd w:id="1558"/>
    <w:bookmarkStart w:name="z1694" w:id="1559"/>
    <w:p>
      <w:pPr>
        <w:spacing w:after="0"/>
        <w:ind w:left="0"/>
        <w:jc w:val="both"/>
      </w:pPr>
      <w:r>
        <w:rPr>
          <w:rFonts w:ascii="Times New Roman"/>
          <w:b w:val="false"/>
          <w:i w:val="false"/>
          <w:color w:val="000000"/>
          <w:sz w:val="28"/>
        </w:rPr>
        <w:t>
      Егер кәсіпорын бір бөлігі экологиялық болып табылатын біреуден артық өнімді немесе қызметтерді өндірсе, онда экологиялық тауарлар мен қызметтерді құру процесіне тікелей тартылған жұмыс орындары жасыл жұмыс орындарына жатады.</w:t>
      </w:r>
    </w:p>
    <w:bookmarkEnd w:id="1559"/>
    <w:bookmarkStart w:name="z1695" w:id="1560"/>
    <w:p>
      <w:pPr>
        <w:spacing w:after="0"/>
        <w:ind w:left="0"/>
        <w:jc w:val="both"/>
      </w:pPr>
      <w:r>
        <w:rPr>
          <w:rFonts w:ascii="Times New Roman"/>
          <w:b w:val="false"/>
          <w:i w:val="false"/>
          <w:color w:val="000000"/>
          <w:sz w:val="28"/>
        </w:rPr>
        <w:t xml:space="preserve">
      2) егер кәсіпорын өндіретін өнім немесе көрсетілетін қызметтер экологиялыққа жатпайтын болса, бірақ өндірістік үдерісте энергия және ресурстарды үнемдейтін, экологиялық бағытталған технологиялар, ең үздік қолжетімді технологиялар (ЕҮҚТ) қолданылса, сондай-ақ экологиялық мониторинг жүзеге асырылса, онда аталған үдерістерді қамтамасыз етуге және қызмет көрсетуге тікелей байланысты жұмыс орындары "жасыл" жұмыс орындарына жатады. </w:t>
      </w:r>
    </w:p>
    <w:bookmarkEnd w:id="1560"/>
    <w:bookmarkStart w:name="z1696" w:id="1561"/>
    <w:p>
      <w:pPr>
        <w:spacing w:after="0"/>
        <w:ind w:left="0"/>
        <w:jc w:val="both"/>
      </w:pPr>
      <w:r>
        <w:rPr>
          <w:rFonts w:ascii="Times New Roman"/>
          <w:b w:val="false"/>
          <w:i w:val="false"/>
          <w:color w:val="000000"/>
          <w:sz w:val="28"/>
        </w:rPr>
        <w:t>
      9. 2 және 2.1-бөлімдерде өндірілген өнім, орындалған жұмыстар мен көрсетілген қызметтер көлеміне өткізілген өнім және көрсетілген қызмет көлемінің құны (қайта сату үшін сатып алынған тауарлардың құнын, қосылған құн салығын, акциздерін есепке алмағанда), кәсіпорын ішінде пайдаланылған өнім мен көрсетілген қызметтің, сатуға арналған қоймаларда тұрған дайын өнім қорының өзгерісі, аяқталмаған өндіріс пен құрылыс қалдықтарының өсімі (кемуі) көрсетіледі.</w:t>
      </w:r>
    </w:p>
    <w:bookmarkEnd w:id="1561"/>
    <w:bookmarkStart w:name="z1697" w:id="1562"/>
    <w:p>
      <w:pPr>
        <w:spacing w:after="0"/>
        <w:ind w:left="0"/>
        <w:jc w:val="both"/>
      </w:pPr>
      <w:r>
        <w:rPr>
          <w:rFonts w:ascii="Times New Roman"/>
          <w:b w:val="false"/>
          <w:i w:val="false"/>
          <w:color w:val="000000"/>
          <w:sz w:val="28"/>
        </w:rPr>
        <w:t>
      Өткізілген өнім, орындалған жұмыстар мен көрсетілген қызметтер көлемі шығарылған (жөнелтілген) өнімнің (тауарлардың, қызметтердің) өндіруші бағасындағы (ҚҚС, акциздер, баждар және т.б. есепке алмағанда) құнын көрсетеді.</w:t>
      </w:r>
    </w:p>
    <w:bookmarkEnd w:id="1562"/>
    <w:bookmarkStart w:name="z1698" w:id="1563"/>
    <w:p>
      <w:pPr>
        <w:spacing w:after="0"/>
        <w:ind w:left="0"/>
        <w:jc w:val="both"/>
      </w:pPr>
      <w:r>
        <w:rPr>
          <w:rFonts w:ascii="Times New Roman"/>
          <w:b w:val="false"/>
          <w:i w:val="false"/>
          <w:color w:val="000000"/>
          <w:sz w:val="28"/>
        </w:rPr>
        <w:t>
      "Кәсіпорын ішінде пайдаланылған өнімдер мен көрсетілген қызметтер" көрсеткіші ішкі айналымды яғни, субъектінің бір құрылымдық бөлімшесінің осы субъектінің екінші құрылымдық бөлімшесіне пайдалану үшін ұсынған өнімінің (тауарларының, жұмыстарының, көрсетілетін қызметтерінің) құнын көрсетеді;</w:t>
      </w:r>
    </w:p>
    <w:bookmarkEnd w:id="1563"/>
    <w:bookmarkStart w:name="z1699" w:id="1564"/>
    <w:p>
      <w:pPr>
        <w:spacing w:after="0"/>
        <w:ind w:left="0"/>
        <w:jc w:val="both"/>
      </w:pPr>
      <w:r>
        <w:rPr>
          <w:rFonts w:ascii="Times New Roman"/>
          <w:b w:val="false"/>
          <w:i w:val="false"/>
          <w:color w:val="000000"/>
          <w:sz w:val="28"/>
        </w:rPr>
        <w:t>
      "Қоймаларда тұрған және сатуға арналған дайын өнімдер қорларының өзгеруі" көрсеткіші баға өзгерістерін ескере отырып, есепті кезеңнің соңындағы және басындағы қор деңгейлері арасындағы айырмашылықпен анықталады. Бұл егер сату қорлардан жүзеге асырылса, оң (қоймалардағы дайын өнім қорының өсуі) немесе теріс болуы мүмкін.</w:t>
      </w:r>
    </w:p>
    <w:bookmarkEnd w:id="1564"/>
    <w:bookmarkStart w:name="z1700" w:id="1565"/>
    <w:p>
      <w:pPr>
        <w:spacing w:after="0"/>
        <w:ind w:left="0"/>
        <w:jc w:val="both"/>
      </w:pPr>
      <w:r>
        <w:rPr>
          <w:rFonts w:ascii="Times New Roman"/>
          <w:b w:val="false"/>
          <w:i w:val="false"/>
          <w:color w:val="000000"/>
          <w:sz w:val="28"/>
        </w:rPr>
        <w:t>
      "Аяқталмаған өндіріс қалдығының өсуі немесе кемуі" көрсеткіші технологиялық процесте көзделген барлық кезеңдерден өтпеген және өндіріс процесінде тұрған өнімдердің қалдығын көрсетеді. Мысалы, өнеркәсіпке қатысты аяқталмаған өндіріске мыналар жатады: дайындаумен аяқталған, өндіріс процесінің барлық кезеңдерінде, бірақ толық құрастырылмаған немесе тапсырыс беруші қабылдамаған бөлшектер мен жартылай фабрикаттар, сондай-ақ өнеркәсіптік сипаттағы өнімдер (жұмыстар мен қызметтер). Ауыл шаруашылығында аяқталмаған өндіріске біржылдық дақылдарды (жинауға дейінгі) және көпжылдық шөптерді, пайдалануға берілгенге дейін өсірілген жас көпжылдық екпелерді егуге кеткен шығындар, жас мал және т.б.; құрылыста оған уәкілетті қабылдау комиссиялары мен тапсырыс берушілер (әзірлеушілер) қабылдамаған құрылыс объектілері кіреді.</w:t>
      </w:r>
    </w:p>
    <w:bookmarkEnd w:id="1565"/>
    <w:bookmarkStart w:name="z1701" w:id="1566"/>
    <w:p>
      <w:pPr>
        <w:spacing w:after="0"/>
        <w:ind w:left="0"/>
        <w:jc w:val="both"/>
      </w:pPr>
      <w:r>
        <w:rPr>
          <w:rFonts w:ascii="Times New Roman"/>
          <w:b w:val="false"/>
          <w:i w:val="false"/>
          <w:color w:val="000000"/>
          <w:sz w:val="28"/>
        </w:rPr>
        <w:t>
      Өнеркәсіп кәсіпорындары үшін өндірілген өнім, орындалған жұмыстар мен көрсетілетін қызметтер көлемі өңделме шикізаттан өндірілген өнім құны мен зауыт ішіндегі айналым құны ескеріліп, келтіріледі.</w:t>
      </w:r>
    </w:p>
    <w:bookmarkEnd w:id="1566"/>
    <w:bookmarkStart w:name="z1702" w:id="1567"/>
    <w:p>
      <w:pPr>
        <w:spacing w:after="0"/>
        <w:ind w:left="0"/>
        <w:jc w:val="both"/>
      </w:pPr>
      <w:r>
        <w:rPr>
          <w:rFonts w:ascii="Times New Roman"/>
          <w:b w:val="false"/>
          <w:i w:val="false"/>
          <w:color w:val="000000"/>
          <w:sz w:val="28"/>
        </w:rPr>
        <w:t>
      Сауда қызметімен айналысатын кәсіпорындар үшін өндірілген өнім, орындалған жұмыстар мен көрсетілген қызметтер көлемі тауарды өткізуден түскен кіріс пен тауарды сатып алу шығысының арасындағы айырма болып табылады. Тауарларды сатып алынған тауарлар бағасына тең немесе төмен баға бойынша өткізген жағдайда, сауда қызметі бойынша өндірілген өнім және көрсетілген қызмет көлемі айналым шығындарының шамасына тең болады. Айырбастау пункттері үшін валюта сату мен сатып алу құнының арасындағы айырма өндірілген өнім, орындалған жұмыстар мен көрсетілген қызметтер көлемі болып табылады.</w:t>
      </w:r>
    </w:p>
    <w:bookmarkEnd w:id="1567"/>
    <w:bookmarkStart w:name="z1703" w:id="1568"/>
    <w:p>
      <w:pPr>
        <w:spacing w:after="0"/>
        <w:ind w:left="0"/>
        <w:jc w:val="both"/>
      </w:pPr>
      <w:r>
        <w:rPr>
          <w:rFonts w:ascii="Times New Roman"/>
          <w:b w:val="false"/>
          <w:i w:val="false"/>
          <w:color w:val="000000"/>
          <w:sz w:val="28"/>
        </w:rPr>
        <w:t>
      Алаңдар мен жабдықтарды жалға берумен айналысатын кәсіпорындар үшін өндірілген өнім, орындалған жұмыстар және көрсетілген қызметтердің көлемі жалдау шарты бойынша өзінің активтерін уақытша пайдалануға беруден түскен түсім болып табылады.</w:t>
      </w:r>
    </w:p>
    <w:bookmarkEnd w:id="1568"/>
    <w:bookmarkStart w:name="z1704" w:id="1569"/>
    <w:p>
      <w:pPr>
        <w:spacing w:after="0"/>
        <w:ind w:left="0"/>
        <w:jc w:val="both"/>
      </w:pPr>
      <w:r>
        <w:rPr>
          <w:rFonts w:ascii="Times New Roman"/>
          <w:b w:val="false"/>
          <w:i w:val="false"/>
          <w:color w:val="000000"/>
          <w:sz w:val="28"/>
        </w:rPr>
        <w:t>
      Қоғамдық тамақтандыру кәсіпорындары, мейрамханалар үшін өндірілген өнім, орындалған жұмыстар мен көрсетілген қызметтер көлемі дайын тағамды жеткізуді қоса алғанда, оның тауар айналымына теңестіріледі. Мұның өзінде сатылған сусындар мен өнімдер материалдық шығындар болып табылады және өндірілген өнім көлеміне енгізіледі.</w:t>
      </w:r>
    </w:p>
    <w:bookmarkEnd w:id="1569"/>
    <w:bookmarkStart w:name="z1705" w:id="1570"/>
    <w:p>
      <w:pPr>
        <w:spacing w:after="0"/>
        <w:ind w:left="0"/>
        <w:jc w:val="both"/>
      </w:pPr>
      <w:r>
        <w:rPr>
          <w:rFonts w:ascii="Times New Roman"/>
          <w:b w:val="false"/>
          <w:i w:val="false"/>
          <w:color w:val="000000"/>
          <w:sz w:val="28"/>
        </w:rPr>
        <w:t>
      Қонақүйлер үшін өндірілген өнім, орындалған жұмыстар мен көрсетілген қызметтер көлемі мейрамханалардың көрсететін қызметтерін қоса алғанда, қонақүй қызметтерін көрсетуден түскен кіріс болып табылады.</w:t>
      </w:r>
    </w:p>
    <w:bookmarkEnd w:id="1570"/>
    <w:bookmarkStart w:name="z1706" w:id="1571"/>
    <w:p>
      <w:pPr>
        <w:spacing w:after="0"/>
        <w:ind w:left="0"/>
        <w:jc w:val="both"/>
      </w:pPr>
      <w:r>
        <w:rPr>
          <w:rFonts w:ascii="Times New Roman"/>
          <w:b w:val="false"/>
          <w:i w:val="false"/>
          <w:color w:val="000000"/>
          <w:sz w:val="28"/>
        </w:rPr>
        <w:t>
      Қаржы делдалдығының (микрокредиттік ұйымдар, кредиттік серіктестіктер, ломбардтар, басқалар) өндірілген өнімі, орындалған жұмыстары мен көрсетілген қызметтерінің көлемі қаржы делдалдары меншігінің табысы (өзінің меншікті қаражатын инвестициялау арқылы алған таза табысынан басқа) мен кредиторларға төленген пайыздардың айырмасы ретінде жанама жолмен анықталатын қызметтердің құны болып табылады.</w:t>
      </w:r>
    </w:p>
    <w:bookmarkEnd w:id="1571"/>
    <w:bookmarkStart w:name="z1707" w:id="1572"/>
    <w:p>
      <w:pPr>
        <w:spacing w:after="0"/>
        <w:ind w:left="0"/>
        <w:jc w:val="both"/>
      </w:pPr>
      <w:r>
        <w:rPr>
          <w:rFonts w:ascii="Times New Roman"/>
          <w:b w:val="false"/>
          <w:i w:val="false"/>
          <w:color w:val="000000"/>
          <w:sz w:val="28"/>
        </w:rPr>
        <w:t>
      Туроператорлар тек мынадай қызметтерді брондау бойынша алынған комиссияның көлемдерін қамтиды: қонақ үйлерде орындарды брондау, әуе және теміржол билеттерін брондау, турпакеттерді брондау, іс-шаралар мен конференциялар өткізуге арналған орындарды брондау.</w:t>
      </w:r>
    </w:p>
    <w:bookmarkEnd w:id="1572"/>
    <w:bookmarkStart w:name="z1708" w:id="1573"/>
    <w:p>
      <w:pPr>
        <w:spacing w:after="0"/>
        <w:ind w:left="0"/>
        <w:jc w:val="both"/>
      </w:pPr>
      <w:r>
        <w:rPr>
          <w:rFonts w:ascii="Times New Roman"/>
          <w:b w:val="false"/>
          <w:i w:val="false"/>
          <w:color w:val="000000"/>
          <w:sz w:val="28"/>
        </w:rPr>
        <w:t>
      Турагенттер тек мынадай қызметтерді брондау бойынша алынған комиссия көлемдерін қамтиды: қонақ үйлерде орындарды брондау, әуе және теміржол билеттерін брондау, жолдамаларды сатудан алынатын комиссиялық қызметтер, турпакеттерді брондау, іс-шаралар мен конференциялар өткізуге арналған орындарды брондау.</w:t>
      </w:r>
    </w:p>
    <w:bookmarkEnd w:id="1573"/>
    <w:bookmarkStart w:name="z1709" w:id="1574"/>
    <w:p>
      <w:pPr>
        <w:spacing w:after="0"/>
        <w:ind w:left="0"/>
        <w:jc w:val="both"/>
      </w:pPr>
      <w:r>
        <w:rPr>
          <w:rFonts w:ascii="Times New Roman"/>
          <w:b w:val="false"/>
          <w:i w:val="false"/>
          <w:color w:val="000000"/>
          <w:sz w:val="28"/>
        </w:rPr>
        <w:t>
      Құмар ойындарды ұйымдастыру және бәстесу қызметтері бойынша көрсетілген қызметтер көлеміне ставкалар мен ұтыстарды төлеу арасындағы айырма енгізіледі.</w:t>
      </w:r>
    </w:p>
    <w:bookmarkEnd w:id="1574"/>
    <w:bookmarkStart w:name="z1710" w:id="1575"/>
    <w:p>
      <w:pPr>
        <w:spacing w:after="0"/>
        <w:ind w:left="0"/>
        <w:jc w:val="both"/>
      </w:pPr>
      <w:r>
        <w:rPr>
          <w:rFonts w:ascii="Times New Roman"/>
          <w:b w:val="false"/>
          <w:i w:val="false"/>
          <w:color w:val="000000"/>
          <w:sz w:val="28"/>
        </w:rPr>
        <w:t>
      10. 2 және 2.1-бөлімдерде туристік операторлар қызметі үшін өнімді өткізу мен қызмет көрсетуден түскен кіріс туристік өнімді өткізу құны мен сақтандыру, жолаушыларды тасымалдау және тұру қызметтерінің құны арасындағы оң айырма ретінде есептеледі, соның ішінде тамақтану, егер тамақтану құны тұру құнына енгізілген болса, туристік агенттің сыйақысы шегеріледі.</w:t>
      </w:r>
    </w:p>
    <w:bookmarkEnd w:id="1575"/>
    <w:bookmarkStart w:name="z1711" w:id="1576"/>
    <w:p>
      <w:pPr>
        <w:spacing w:after="0"/>
        <w:ind w:left="0"/>
        <w:jc w:val="both"/>
      </w:pPr>
      <w:r>
        <w:rPr>
          <w:rFonts w:ascii="Times New Roman"/>
          <w:b w:val="false"/>
          <w:i w:val="false"/>
          <w:color w:val="000000"/>
          <w:sz w:val="28"/>
        </w:rPr>
        <w:t>
      Лизингтік компанияның кірісі мүлікті лизингке бергені үшін алынатын сыйақыдан қалыптасады.</w:t>
      </w:r>
    </w:p>
    <w:bookmarkEnd w:id="1576"/>
    <w:bookmarkStart w:name="z1712" w:id="1577"/>
    <w:p>
      <w:pPr>
        <w:spacing w:after="0"/>
        <w:ind w:left="0"/>
        <w:jc w:val="both"/>
      </w:pPr>
      <w:r>
        <w:rPr>
          <w:rFonts w:ascii="Times New Roman"/>
          <w:b w:val="false"/>
          <w:i w:val="false"/>
          <w:color w:val="000000"/>
          <w:sz w:val="28"/>
        </w:rPr>
        <w:t>
      Факторингтік компанияның қызметі үшін кіріс дебиторлық берешекті қаржыландыру және оған қызмет көрсету үшін алынатын сыйақыдан қалыптасады.</w:t>
      </w:r>
    </w:p>
    <w:bookmarkEnd w:id="1577"/>
    <w:bookmarkStart w:name="z1713" w:id="1578"/>
    <w:p>
      <w:pPr>
        <w:spacing w:after="0"/>
        <w:ind w:left="0"/>
        <w:jc w:val="both"/>
      </w:pPr>
      <w:r>
        <w:rPr>
          <w:rFonts w:ascii="Times New Roman"/>
          <w:b w:val="false"/>
          <w:i w:val="false"/>
          <w:color w:val="000000"/>
          <w:sz w:val="28"/>
        </w:rPr>
        <w:t>
      2.1-бөлімнің В бағанындағы көрсеткіштерді толтыру кезінде Экономикалық қызмет түрлерінің жалпы жіктеуішіне сәйкес қызмет түрінің 5 таңбалы коды көрсетіледі.</w:t>
      </w:r>
    </w:p>
    <w:bookmarkEnd w:id="1578"/>
    <w:bookmarkStart w:name="z1714" w:id="1579"/>
    <w:p>
      <w:pPr>
        <w:spacing w:after="0"/>
        <w:ind w:left="0"/>
        <w:jc w:val="both"/>
      </w:pPr>
      <w:r>
        <w:rPr>
          <w:rFonts w:ascii="Times New Roman"/>
          <w:b w:val="false"/>
          <w:i w:val="false"/>
          <w:color w:val="000000"/>
          <w:sz w:val="28"/>
        </w:rPr>
        <w:t>
      Статистикалық нысандарда "түзетпе" ұғымы пайдаланылмайды, сондықтан мұндай жағдайлар туындаған кезде түзетпе жазба нақты шоттардың дебеттік немесе кредиттік айналымдарының ұлғаюы (азаюы) ретінде көрсетіледі.</w:t>
      </w:r>
    </w:p>
    <w:bookmarkEnd w:id="1579"/>
    <w:bookmarkStart w:name="z1715" w:id="1580"/>
    <w:p>
      <w:pPr>
        <w:spacing w:after="0"/>
        <w:ind w:left="0"/>
        <w:jc w:val="both"/>
      </w:pPr>
      <w:r>
        <w:rPr>
          <w:rFonts w:ascii="Times New Roman"/>
          <w:b w:val="false"/>
          <w:i w:val="false"/>
          <w:color w:val="000000"/>
          <w:sz w:val="28"/>
        </w:rPr>
        <w:t xml:space="preserve">
      11. 4-бөлімнің 1.1-жолында "Қайта сатуға арналған тауарлар" кәсіпорындар клиенттерге кейіннен қайта сату мақсатында сатып алған тауарлар көрсетіледі. Осы бөлімді толтыру тек ЭҚЖЖ 45, 46 және 47 кодтары бойынша жіктелетін экономикалық қызмет түрлерін жүзеге асыратын респонденттер үшін ғана рұқсат етіледі. </w:t>
      </w:r>
    </w:p>
    <w:bookmarkEnd w:id="1580"/>
    <w:bookmarkStart w:name="z1716" w:id="1581"/>
    <w:p>
      <w:pPr>
        <w:spacing w:after="0"/>
        <w:ind w:left="0"/>
        <w:jc w:val="both"/>
      </w:pPr>
      <w:r>
        <w:rPr>
          <w:rFonts w:ascii="Times New Roman"/>
          <w:b w:val="false"/>
          <w:i w:val="false"/>
          <w:color w:val="000000"/>
          <w:sz w:val="28"/>
        </w:rPr>
        <w:t>
      12. 4-бөлімнің 3-жолында өнімдерді өткізу мен көрсетілген қызметтерден түскен табыс пен өткізілген өнім мен көрсетілген қызметтердің өзіндік құны арасындағы айырма жалпы пайда деп түсініледі.</w:t>
      </w:r>
    </w:p>
    <w:bookmarkEnd w:id="1581"/>
    <w:bookmarkStart w:name="z1717" w:id="1582"/>
    <w:p>
      <w:pPr>
        <w:spacing w:after="0"/>
        <w:ind w:left="0"/>
        <w:jc w:val="both"/>
      </w:pPr>
      <w:r>
        <w:rPr>
          <w:rFonts w:ascii="Times New Roman"/>
          <w:b w:val="false"/>
          <w:i w:val="false"/>
          <w:color w:val="000000"/>
          <w:sz w:val="28"/>
        </w:rPr>
        <w:t>
      10-жолда салық салынғанға дейінгі пайда (залал) – қаржыландырудан түскен жалпы пайда, кіріс, өзге де табыстардың сомасы мен өнімді өткізу мен қызмет көрсету бойынша шығыстардың, қаржыландыруға арналған шығыстардың, әкімшілік шығыстардың және өзге де шығыстар сомасының арасындағы айырма ретінде анықталады.</w:t>
      </w:r>
    </w:p>
    <w:bookmarkEnd w:id="1582"/>
    <w:bookmarkStart w:name="z1718" w:id="1583"/>
    <w:p>
      <w:pPr>
        <w:spacing w:after="0"/>
        <w:ind w:left="0"/>
        <w:jc w:val="both"/>
      </w:pPr>
      <w:r>
        <w:rPr>
          <w:rFonts w:ascii="Times New Roman"/>
          <w:b w:val="false"/>
          <w:i w:val="false"/>
          <w:color w:val="000000"/>
          <w:sz w:val="28"/>
        </w:rPr>
        <w:t>
      12-жолда жиынтық пайда (залал) – бұл салық салынғанға дейінгі пайда (залал) мен корпоративтік табыс салығы бойынша шығыстардың айырмасы.</w:t>
      </w:r>
    </w:p>
    <w:bookmarkEnd w:id="1583"/>
    <w:bookmarkStart w:name="z1719" w:id="1584"/>
    <w:p>
      <w:pPr>
        <w:spacing w:after="0"/>
        <w:ind w:left="0"/>
        <w:jc w:val="both"/>
      </w:pPr>
      <w:r>
        <w:rPr>
          <w:rFonts w:ascii="Times New Roman"/>
          <w:b w:val="false"/>
          <w:i w:val="false"/>
          <w:color w:val="000000"/>
          <w:sz w:val="28"/>
        </w:rPr>
        <w:t>
      13. Осы статистикалық нысанды ұсыну электрондық түрде немесе қағаз жеткізгіште жүзеге асырылады. Статистикалық нысанды электрондық түрде толтыру Қазақстан Республикасы Стратегиялық жоспарлау және реформалар агенттігі Ұлттық статистика бюросының интернет-ресурсында (https://cabinet.stat.gov.kz/) орналастырылған "Респондент кабинеті" арқылы онлайн режимде жүзеге асырылады.</w:t>
      </w:r>
    </w:p>
    <w:bookmarkEnd w:id="1584"/>
    <w:bookmarkStart w:name="z1720" w:id="1585"/>
    <w:p>
      <w:pPr>
        <w:spacing w:after="0"/>
        <w:ind w:left="0"/>
        <w:jc w:val="both"/>
      </w:pPr>
      <w:r>
        <w:rPr>
          <w:rFonts w:ascii="Times New Roman"/>
          <w:b w:val="false"/>
          <w:i w:val="false"/>
          <w:color w:val="000000"/>
          <w:sz w:val="28"/>
        </w:rPr>
        <w:t>
      14. Ескертпе: Х – осы позиция толтыруға жатпайды.</w:t>
      </w:r>
    </w:p>
    <w:bookmarkEnd w:id="1585"/>
    <w:bookmarkStart w:name="z1721" w:id="1586"/>
    <w:p>
      <w:pPr>
        <w:spacing w:after="0"/>
        <w:ind w:left="0"/>
        <w:jc w:val="both"/>
      </w:pPr>
      <w:r>
        <w:rPr>
          <w:rFonts w:ascii="Times New Roman"/>
          <w:b w:val="false"/>
          <w:i w:val="false"/>
          <w:color w:val="000000"/>
          <w:sz w:val="28"/>
        </w:rPr>
        <w:t>
      15. Арифметикалық-логикалық бақылау:</w:t>
      </w:r>
    </w:p>
    <w:bookmarkEnd w:id="1586"/>
    <w:bookmarkStart w:name="z1722" w:id="1587"/>
    <w:p>
      <w:pPr>
        <w:spacing w:after="0"/>
        <w:ind w:left="0"/>
        <w:jc w:val="both"/>
      </w:pPr>
      <w:r>
        <w:rPr>
          <w:rFonts w:ascii="Times New Roman"/>
          <w:b w:val="false"/>
          <w:i w:val="false"/>
          <w:color w:val="000000"/>
          <w:sz w:val="28"/>
        </w:rPr>
        <w:t>
      1) 1-бөлім:</w:t>
      </w:r>
    </w:p>
    <w:bookmarkEnd w:id="1587"/>
    <w:bookmarkStart w:name="z1723" w:id="1588"/>
    <w:p>
      <w:pPr>
        <w:spacing w:after="0"/>
        <w:ind w:left="0"/>
        <w:jc w:val="both"/>
      </w:pPr>
      <w:r>
        <w:rPr>
          <w:rFonts w:ascii="Times New Roman"/>
          <w:b w:val="false"/>
          <w:i w:val="false"/>
          <w:color w:val="000000"/>
          <w:sz w:val="28"/>
        </w:rPr>
        <w:t>
      1.1-жол ≤ 1-жолдан;</w:t>
      </w:r>
    </w:p>
    <w:bookmarkEnd w:id="1588"/>
    <w:bookmarkStart w:name="z1724" w:id="1589"/>
    <w:p>
      <w:pPr>
        <w:spacing w:after="0"/>
        <w:ind w:left="0"/>
        <w:jc w:val="both"/>
      </w:pPr>
      <w:r>
        <w:rPr>
          <w:rFonts w:ascii="Times New Roman"/>
          <w:b w:val="false"/>
          <w:i w:val="false"/>
          <w:color w:val="000000"/>
          <w:sz w:val="28"/>
        </w:rPr>
        <w:t>
      4-жол = 1, 2 және 3 жолдар қосындысына;</w:t>
      </w:r>
    </w:p>
    <w:bookmarkEnd w:id="1589"/>
    <w:bookmarkStart w:name="z1725" w:id="1590"/>
    <w:p>
      <w:pPr>
        <w:spacing w:after="0"/>
        <w:ind w:left="0"/>
        <w:jc w:val="both"/>
      </w:pPr>
      <w:r>
        <w:rPr>
          <w:rFonts w:ascii="Times New Roman"/>
          <w:b w:val="false"/>
          <w:i w:val="false"/>
          <w:color w:val="000000"/>
          <w:sz w:val="28"/>
        </w:rPr>
        <w:t>
      5.1-жол ≤ 5-жолдан;</w:t>
      </w:r>
    </w:p>
    <w:bookmarkEnd w:id="1590"/>
    <w:bookmarkStart w:name="z1726" w:id="1591"/>
    <w:p>
      <w:pPr>
        <w:spacing w:after="0"/>
        <w:ind w:left="0"/>
        <w:jc w:val="both"/>
      </w:pPr>
      <w:r>
        <w:rPr>
          <w:rFonts w:ascii="Times New Roman"/>
          <w:b w:val="false"/>
          <w:i w:val="false"/>
          <w:color w:val="000000"/>
          <w:sz w:val="28"/>
        </w:rPr>
        <w:t>
      6.1-жол ≤ 6-жолдан;</w:t>
      </w:r>
    </w:p>
    <w:bookmarkEnd w:id="1591"/>
    <w:bookmarkStart w:name="z1727" w:id="1592"/>
    <w:p>
      <w:pPr>
        <w:spacing w:after="0"/>
        <w:ind w:left="0"/>
        <w:jc w:val="both"/>
      </w:pPr>
      <w:r>
        <w:rPr>
          <w:rFonts w:ascii="Times New Roman"/>
          <w:b w:val="false"/>
          <w:i w:val="false"/>
          <w:color w:val="000000"/>
          <w:sz w:val="28"/>
        </w:rPr>
        <w:t>
      2) 1.1-бөлім:</w:t>
      </w:r>
    </w:p>
    <w:bookmarkEnd w:id="1592"/>
    <w:bookmarkStart w:name="z1728" w:id="1593"/>
    <w:p>
      <w:pPr>
        <w:spacing w:after="0"/>
        <w:ind w:left="0"/>
        <w:jc w:val="both"/>
      </w:pPr>
      <w:r>
        <w:rPr>
          <w:rFonts w:ascii="Times New Roman"/>
          <w:b w:val="false"/>
          <w:i w:val="false"/>
          <w:color w:val="000000"/>
          <w:sz w:val="28"/>
        </w:rPr>
        <w:t>
      4-жол = 1-жол + 2-жол – 3-жол;</w:t>
      </w:r>
    </w:p>
    <w:bookmarkEnd w:id="1593"/>
    <w:bookmarkStart w:name="z1729" w:id="1594"/>
    <w:p>
      <w:pPr>
        <w:spacing w:after="0"/>
        <w:ind w:left="0"/>
        <w:jc w:val="both"/>
      </w:pPr>
      <w:r>
        <w:rPr>
          <w:rFonts w:ascii="Times New Roman"/>
          <w:b w:val="false"/>
          <w:i w:val="false"/>
          <w:color w:val="000000"/>
          <w:sz w:val="28"/>
        </w:rPr>
        <w:t>
      3) 2-бөлім:</w:t>
      </w:r>
    </w:p>
    <w:bookmarkEnd w:id="1594"/>
    <w:bookmarkStart w:name="z1730" w:id="1595"/>
    <w:p>
      <w:pPr>
        <w:spacing w:after="0"/>
        <w:ind w:left="0"/>
        <w:jc w:val="both"/>
      </w:pPr>
      <w:r>
        <w:rPr>
          <w:rFonts w:ascii="Times New Roman"/>
          <w:b w:val="false"/>
          <w:i w:val="false"/>
          <w:color w:val="000000"/>
          <w:sz w:val="28"/>
        </w:rPr>
        <w:t>
      1-жол = 1.1 және 1.2-жолдар қосындысына әрбір баған үшін;</w:t>
      </w:r>
    </w:p>
    <w:bookmarkEnd w:id="1595"/>
    <w:bookmarkStart w:name="z1731" w:id="1596"/>
    <w:p>
      <w:pPr>
        <w:spacing w:after="0"/>
        <w:ind w:left="0"/>
        <w:jc w:val="both"/>
      </w:pPr>
      <w:r>
        <w:rPr>
          <w:rFonts w:ascii="Times New Roman"/>
          <w:b w:val="false"/>
          <w:i w:val="false"/>
          <w:color w:val="000000"/>
          <w:sz w:val="28"/>
        </w:rPr>
        <w:t>
      4) 3-бөлім:</w:t>
      </w:r>
    </w:p>
    <w:bookmarkEnd w:id="1596"/>
    <w:bookmarkStart w:name="z1732" w:id="1597"/>
    <w:p>
      <w:pPr>
        <w:spacing w:after="0"/>
        <w:ind w:left="0"/>
        <w:jc w:val="both"/>
      </w:pPr>
      <w:r>
        <w:rPr>
          <w:rFonts w:ascii="Times New Roman"/>
          <w:b w:val="false"/>
          <w:i w:val="false"/>
          <w:color w:val="000000"/>
          <w:sz w:val="28"/>
        </w:rPr>
        <w:t>
      1-баған = 2 және 3-бағандар қосындысына әрбір жол үшін;</w:t>
      </w:r>
    </w:p>
    <w:bookmarkEnd w:id="1597"/>
    <w:bookmarkStart w:name="z1733" w:id="1598"/>
    <w:p>
      <w:pPr>
        <w:spacing w:after="0"/>
        <w:ind w:left="0"/>
        <w:jc w:val="both"/>
      </w:pPr>
      <w:r>
        <w:rPr>
          <w:rFonts w:ascii="Times New Roman"/>
          <w:b w:val="false"/>
          <w:i w:val="false"/>
          <w:color w:val="000000"/>
          <w:sz w:val="28"/>
        </w:rPr>
        <w:t>
      1-жол = 1.1, 1.2, 1.3, 1.4 және 1.5-жолдар қосындысына әрбір баған үшін;</w:t>
      </w:r>
    </w:p>
    <w:bookmarkEnd w:id="1598"/>
    <w:bookmarkStart w:name="z1734" w:id="1599"/>
    <w:p>
      <w:pPr>
        <w:spacing w:after="0"/>
        <w:ind w:left="0"/>
        <w:jc w:val="both"/>
      </w:pPr>
      <w:r>
        <w:rPr>
          <w:rFonts w:ascii="Times New Roman"/>
          <w:b w:val="false"/>
          <w:i w:val="false"/>
          <w:color w:val="000000"/>
          <w:sz w:val="28"/>
        </w:rPr>
        <w:t>
      3.1-жол ≤ 3-жолдан әрбір баған үшін;</w:t>
      </w:r>
    </w:p>
    <w:bookmarkEnd w:id="1599"/>
    <w:bookmarkStart w:name="z1735" w:id="1600"/>
    <w:p>
      <w:pPr>
        <w:spacing w:after="0"/>
        <w:ind w:left="0"/>
        <w:jc w:val="both"/>
      </w:pPr>
      <w:r>
        <w:rPr>
          <w:rFonts w:ascii="Times New Roman"/>
          <w:b w:val="false"/>
          <w:i w:val="false"/>
          <w:color w:val="000000"/>
          <w:sz w:val="28"/>
        </w:rPr>
        <w:t>
      5-жол = 5.1, 5.2, 5.3 және 5.4-жолдар қосындысына әрбір баған үшін;</w:t>
      </w:r>
    </w:p>
    <w:bookmarkEnd w:id="1600"/>
    <w:bookmarkStart w:name="z1736" w:id="1601"/>
    <w:p>
      <w:pPr>
        <w:spacing w:after="0"/>
        <w:ind w:left="0"/>
        <w:jc w:val="both"/>
      </w:pPr>
      <w:r>
        <w:rPr>
          <w:rFonts w:ascii="Times New Roman"/>
          <w:b w:val="false"/>
          <w:i w:val="false"/>
          <w:color w:val="000000"/>
          <w:sz w:val="28"/>
        </w:rPr>
        <w:t>
      5.1.1-жол ≤ 5.1-жолдан әрбір баған үшін;</w:t>
      </w:r>
    </w:p>
    <w:bookmarkEnd w:id="1601"/>
    <w:bookmarkStart w:name="z1737" w:id="1602"/>
    <w:p>
      <w:pPr>
        <w:spacing w:after="0"/>
        <w:ind w:left="0"/>
        <w:jc w:val="both"/>
      </w:pPr>
      <w:r>
        <w:rPr>
          <w:rFonts w:ascii="Times New Roman"/>
          <w:b w:val="false"/>
          <w:i w:val="false"/>
          <w:color w:val="000000"/>
          <w:sz w:val="28"/>
        </w:rPr>
        <w:t>
      6-жол = 1, 2, 3, 4 және 5-жолдар қосындысына әрбір баған үшін;</w:t>
      </w:r>
    </w:p>
    <w:bookmarkEnd w:id="1602"/>
    <w:bookmarkStart w:name="z1738" w:id="1603"/>
    <w:p>
      <w:pPr>
        <w:spacing w:after="0"/>
        <w:ind w:left="0"/>
        <w:jc w:val="both"/>
      </w:pPr>
      <w:r>
        <w:rPr>
          <w:rFonts w:ascii="Times New Roman"/>
          <w:b w:val="false"/>
          <w:i w:val="false"/>
          <w:color w:val="000000"/>
          <w:sz w:val="28"/>
        </w:rPr>
        <w:t>
      5) 4-бөлім:</w:t>
      </w:r>
    </w:p>
    <w:bookmarkEnd w:id="1603"/>
    <w:bookmarkStart w:name="z1739" w:id="1604"/>
    <w:p>
      <w:pPr>
        <w:spacing w:after="0"/>
        <w:ind w:left="0"/>
        <w:jc w:val="both"/>
      </w:pPr>
      <w:r>
        <w:rPr>
          <w:rFonts w:ascii="Times New Roman"/>
          <w:b w:val="false"/>
          <w:i w:val="false"/>
          <w:color w:val="000000"/>
          <w:sz w:val="28"/>
        </w:rPr>
        <w:t>
      1.1-жол ≤ 1-жолдан;</w:t>
      </w:r>
    </w:p>
    <w:bookmarkEnd w:id="1604"/>
    <w:bookmarkStart w:name="z1740" w:id="1605"/>
    <w:p>
      <w:pPr>
        <w:spacing w:after="0"/>
        <w:ind w:left="0"/>
        <w:jc w:val="both"/>
      </w:pPr>
      <w:r>
        <w:rPr>
          <w:rFonts w:ascii="Times New Roman"/>
          <w:b w:val="false"/>
          <w:i w:val="false"/>
          <w:color w:val="000000"/>
          <w:sz w:val="28"/>
        </w:rPr>
        <w:t>
      3-жол = 1-жол – 2-жол;</w:t>
      </w:r>
    </w:p>
    <w:bookmarkEnd w:id="1605"/>
    <w:bookmarkStart w:name="z1741" w:id="1606"/>
    <w:p>
      <w:pPr>
        <w:spacing w:after="0"/>
        <w:ind w:left="0"/>
        <w:jc w:val="both"/>
      </w:pPr>
      <w:r>
        <w:rPr>
          <w:rFonts w:ascii="Times New Roman"/>
          <w:b w:val="false"/>
          <w:i w:val="false"/>
          <w:color w:val="000000"/>
          <w:sz w:val="28"/>
        </w:rPr>
        <w:t xml:space="preserve">
      10-жол = 3, 4 және 5 жолдар қосындысы – 6-жол – 7-жол – 8-жол – 9-жол; </w:t>
      </w:r>
    </w:p>
    <w:bookmarkEnd w:id="1606"/>
    <w:bookmarkStart w:name="z1742" w:id="1607"/>
    <w:p>
      <w:pPr>
        <w:spacing w:after="0"/>
        <w:ind w:left="0"/>
        <w:jc w:val="both"/>
      </w:pPr>
      <w:r>
        <w:rPr>
          <w:rFonts w:ascii="Times New Roman"/>
          <w:b w:val="false"/>
          <w:i w:val="false"/>
          <w:color w:val="000000"/>
          <w:sz w:val="28"/>
        </w:rPr>
        <w:t xml:space="preserve">
      12-жол = 10-жол – 11-жол; </w:t>
      </w:r>
    </w:p>
    <w:bookmarkEnd w:id="1607"/>
    <w:bookmarkStart w:name="z1743" w:id="1608"/>
    <w:p>
      <w:pPr>
        <w:spacing w:after="0"/>
        <w:ind w:left="0"/>
        <w:jc w:val="both"/>
      </w:pPr>
      <w:r>
        <w:rPr>
          <w:rFonts w:ascii="Times New Roman"/>
          <w:b w:val="false"/>
          <w:i w:val="false"/>
          <w:color w:val="000000"/>
          <w:sz w:val="28"/>
        </w:rPr>
        <w:t>
      Егер кәсіпорын саудамен айналысатын болса, онда 4-бөлімнің 1.1-жолы ≠0</w:t>
      </w:r>
    </w:p>
    <w:bookmarkEnd w:id="1608"/>
    <w:bookmarkStart w:name="z1744" w:id="1609"/>
    <w:p>
      <w:pPr>
        <w:spacing w:after="0"/>
        <w:ind w:left="0"/>
        <w:jc w:val="both"/>
      </w:pPr>
      <w:r>
        <w:rPr>
          <w:rFonts w:ascii="Times New Roman"/>
          <w:b w:val="false"/>
          <w:i w:val="false"/>
          <w:color w:val="000000"/>
          <w:sz w:val="28"/>
        </w:rPr>
        <w:t>
      6) 5-бөлім:</w:t>
      </w:r>
    </w:p>
    <w:bookmarkEnd w:id="1609"/>
    <w:bookmarkStart w:name="z1745" w:id="1610"/>
    <w:p>
      <w:pPr>
        <w:spacing w:after="0"/>
        <w:ind w:left="0"/>
        <w:jc w:val="both"/>
      </w:pPr>
      <w:r>
        <w:rPr>
          <w:rFonts w:ascii="Times New Roman"/>
          <w:b w:val="false"/>
          <w:i w:val="false"/>
          <w:color w:val="000000"/>
          <w:sz w:val="28"/>
        </w:rPr>
        <w:t>
      1-жол = 1.1, 1.2 және 1.3-жолдар қосындысына әрбір баған үшін;</w:t>
      </w:r>
    </w:p>
    <w:bookmarkEnd w:id="1610"/>
    <w:bookmarkStart w:name="z1746" w:id="1611"/>
    <w:p>
      <w:pPr>
        <w:spacing w:after="0"/>
        <w:ind w:left="0"/>
        <w:jc w:val="both"/>
      </w:pPr>
      <w:r>
        <w:rPr>
          <w:rFonts w:ascii="Times New Roman"/>
          <w:b w:val="false"/>
          <w:i w:val="false"/>
          <w:color w:val="000000"/>
          <w:sz w:val="28"/>
        </w:rPr>
        <w:t xml:space="preserve">
      4-жол = 4.1, 4.2, 4.3 және 4.4-жолдар қосындысына әрбір баған үшін; </w:t>
      </w:r>
    </w:p>
    <w:bookmarkEnd w:id="1611"/>
    <w:bookmarkStart w:name="z1747" w:id="1612"/>
    <w:p>
      <w:pPr>
        <w:spacing w:after="0"/>
        <w:ind w:left="0"/>
        <w:jc w:val="both"/>
      </w:pPr>
      <w:r>
        <w:rPr>
          <w:rFonts w:ascii="Times New Roman"/>
          <w:b w:val="false"/>
          <w:i w:val="false"/>
          <w:color w:val="000000"/>
          <w:sz w:val="28"/>
        </w:rPr>
        <w:t>
      4.4.1-жол ≤ 4.4-жолдан әрбір баған үшін;</w:t>
      </w:r>
    </w:p>
    <w:bookmarkEnd w:id="1612"/>
    <w:bookmarkStart w:name="z1748" w:id="1613"/>
    <w:p>
      <w:pPr>
        <w:spacing w:after="0"/>
        <w:ind w:left="0"/>
        <w:jc w:val="both"/>
      </w:pPr>
      <w:r>
        <w:rPr>
          <w:rFonts w:ascii="Times New Roman"/>
          <w:b w:val="false"/>
          <w:i w:val="false"/>
          <w:color w:val="000000"/>
          <w:sz w:val="28"/>
        </w:rPr>
        <w:t>
      6-жол = 1, 2, 3, 4 және 5-жолдар қосындысына әрбір баған үшін;</w:t>
      </w:r>
    </w:p>
    <w:bookmarkEnd w:id="1613"/>
    <w:bookmarkStart w:name="z1749" w:id="1614"/>
    <w:p>
      <w:pPr>
        <w:spacing w:after="0"/>
        <w:ind w:left="0"/>
        <w:jc w:val="both"/>
      </w:pPr>
      <w:r>
        <w:rPr>
          <w:rFonts w:ascii="Times New Roman"/>
          <w:b w:val="false"/>
          <w:i w:val="false"/>
          <w:color w:val="000000"/>
          <w:sz w:val="28"/>
        </w:rPr>
        <w:t>
      12.1-жол ≤ 12 жолдан әрбір баған үшін;</w:t>
      </w:r>
    </w:p>
    <w:bookmarkEnd w:id="1614"/>
    <w:bookmarkStart w:name="z1750" w:id="1615"/>
    <w:p>
      <w:pPr>
        <w:spacing w:after="0"/>
        <w:ind w:left="0"/>
        <w:jc w:val="both"/>
      </w:pPr>
      <w:r>
        <w:rPr>
          <w:rFonts w:ascii="Times New Roman"/>
          <w:b w:val="false"/>
          <w:i w:val="false"/>
          <w:color w:val="000000"/>
          <w:sz w:val="28"/>
        </w:rPr>
        <w:t>
      13-жол = 7, 8, 9, 10, 11 және 12-жолдар қосындысына әрбір баған үшін;</w:t>
      </w:r>
    </w:p>
    <w:bookmarkEnd w:id="1615"/>
    <w:bookmarkStart w:name="z1751" w:id="1616"/>
    <w:p>
      <w:pPr>
        <w:spacing w:after="0"/>
        <w:ind w:left="0"/>
        <w:jc w:val="both"/>
      </w:pPr>
      <w:r>
        <w:rPr>
          <w:rFonts w:ascii="Times New Roman"/>
          <w:b w:val="false"/>
          <w:i w:val="false"/>
          <w:color w:val="000000"/>
          <w:sz w:val="28"/>
        </w:rPr>
        <w:t xml:space="preserve">
      14-жол = 6 және 13-жолдар қосындысына әрбір баған үшін; </w:t>
      </w:r>
    </w:p>
    <w:bookmarkEnd w:id="1616"/>
    <w:bookmarkStart w:name="z1752" w:id="1617"/>
    <w:p>
      <w:pPr>
        <w:spacing w:after="0"/>
        <w:ind w:left="0"/>
        <w:jc w:val="both"/>
      </w:pPr>
      <w:r>
        <w:rPr>
          <w:rFonts w:ascii="Times New Roman"/>
          <w:b w:val="false"/>
          <w:i w:val="false"/>
          <w:color w:val="000000"/>
          <w:sz w:val="28"/>
        </w:rPr>
        <w:t>
      14-жол = 31-жолға әрбір баған үшін;</w:t>
      </w:r>
    </w:p>
    <w:bookmarkEnd w:id="1617"/>
    <w:bookmarkStart w:name="z1753" w:id="1618"/>
    <w:p>
      <w:pPr>
        <w:spacing w:after="0"/>
        <w:ind w:left="0"/>
        <w:jc w:val="both"/>
      </w:pPr>
      <w:r>
        <w:rPr>
          <w:rFonts w:ascii="Times New Roman"/>
          <w:b w:val="false"/>
          <w:i w:val="false"/>
          <w:color w:val="000000"/>
          <w:sz w:val="28"/>
        </w:rPr>
        <w:t>
      15.1-жол ≤ 15-жолдан әрбір баған үшін;</w:t>
      </w:r>
    </w:p>
    <w:bookmarkEnd w:id="1618"/>
    <w:bookmarkStart w:name="z1754" w:id="1619"/>
    <w:p>
      <w:pPr>
        <w:spacing w:after="0"/>
        <w:ind w:left="0"/>
        <w:jc w:val="both"/>
      </w:pPr>
      <w:r>
        <w:rPr>
          <w:rFonts w:ascii="Times New Roman"/>
          <w:b w:val="false"/>
          <w:i w:val="false"/>
          <w:color w:val="000000"/>
          <w:sz w:val="28"/>
        </w:rPr>
        <w:t xml:space="preserve">
      19-жол = 15, 16, 17 және 18-жолдар қосындысына әрбір баған үшін; </w:t>
      </w:r>
    </w:p>
    <w:bookmarkEnd w:id="1619"/>
    <w:bookmarkStart w:name="z1755" w:id="1620"/>
    <w:p>
      <w:pPr>
        <w:spacing w:after="0"/>
        <w:ind w:left="0"/>
        <w:jc w:val="both"/>
      </w:pPr>
      <w:r>
        <w:rPr>
          <w:rFonts w:ascii="Times New Roman"/>
          <w:b w:val="false"/>
          <w:i w:val="false"/>
          <w:color w:val="000000"/>
          <w:sz w:val="28"/>
        </w:rPr>
        <w:t>
      20.1-жол ≤ 20-жолдан әрбір баған үшін;</w:t>
      </w:r>
    </w:p>
    <w:bookmarkEnd w:id="1620"/>
    <w:bookmarkStart w:name="z1756" w:id="1621"/>
    <w:p>
      <w:pPr>
        <w:spacing w:after="0"/>
        <w:ind w:left="0"/>
        <w:jc w:val="both"/>
      </w:pPr>
      <w:r>
        <w:rPr>
          <w:rFonts w:ascii="Times New Roman"/>
          <w:b w:val="false"/>
          <w:i w:val="false"/>
          <w:color w:val="000000"/>
          <w:sz w:val="28"/>
        </w:rPr>
        <w:t>
      23-жол = 20, 21 және 22-жолдар қосындысына әрбір баған үшін;</w:t>
      </w:r>
    </w:p>
    <w:bookmarkEnd w:id="1621"/>
    <w:bookmarkStart w:name="z1757" w:id="1622"/>
    <w:p>
      <w:pPr>
        <w:spacing w:after="0"/>
        <w:ind w:left="0"/>
        <w:jc w:val="both"/>
      </w:pPr>
      <w:r>
        <w:rPr>
          <w:rFonts w:ascii="Times New Roman"/>
          <w:b w:val="false"/>
          <w:i w:val="false"/>
          <w:color w:val="000000"/>
          <w:sz w:val="28"/>
        </w:rPr>
        <w:t>
      30-жол = 24, 25, 26, 27, 28 және 29-жолдар қосындысына әрбір баған үшін;</w:t>
      </w:r>
    </w:p>
    <w:bookmarkEnd w:id="1622"/>
    <w:bookmarkStart w:name="z1758" w:id="1623"/>
    <w:p>
      <w:pPr>
        <w:spacing w:after="0"/>
        <w:ind w:left="0"/>
        <w:jc w:val="both"/>
      </w:pPr>
      <w:r>
        <w:rPr>
          <w:rFonts w:ascii="Times New Roman"/>
          <w:b w:val="false"/>
          <w:i w:val="false"/>
          <w:color w:val="000000"/>
          <w:sz w:val="28"/>
        </w:rPr>
        <w:t xml:space="preserve">
      31-жол = 19, 23 және 30-жолдар қосындысына әрбір баған үшін; </w:t>
      </w:r>
    </w:p>
    <w:bookmarkEnd w:id="1623"/>
    <w:bookmarkStart w:name="z1759" w:id="1624"/>
    <w:p>
      <w:pPr>
        <w:spacing w:after="0"/>
        <w:ind w:left="0"/>
        <w:jc w:val="both"/>
      </w:pPr>
      <w:r>
        <w:rPr>
          <w:rFonts w:ascii="Times New Roman"/>
          <w:b w:val="false"/>
          <w:i w:val="false"/>
          <w:color w:val="000000"/>
          <w:sz w:val="28"/>
        </w:rPr>
        <w:t>
      7) 6-бөлім:</w:t>
      </w:r>
    </w:p>
    <w:bookmarkEnd w:id="1624"/>
    <w:bookmarkStart w:name="z1760" w:id="1625"/>
    <w:p>
      <w:pPr>
        <w:spacing w:after="0"/>
        <w:ind w:left="0"/>
        <w:jc w:val="both"/>
      </w:pPr>
      <w:r>
        <w:rPr>
          <w:rFonts w:ascii="Times New Roman"/>
          <w:b w:val="false"/>
          <w:i w:val="false"/>
          <w:color w:val="000000"/>
          <w:sz w:val="28"/>
        </w:rPr>
        <w:t>
      1-баған = 2 және 3-баған әрбір жол үшін;</w:t>
      </w:r>
    </w:p>
    <w:bookmarkEnd w:id="1625"/>
    <w:bookmarkStart w:name="z1761" w:id="1626"/>
    <w:p>
      <w:pPr>
        <w:spacing w:after="0"/>
        <w:ind w:left="0"/>
        <w:jc w:val="both"/>
      </w:pPr>
      <w:r>
        <w:rPr>
          <w:rFonts w:ascii="Times New Roman"/>
          <w:b w:val="false"/>
          <w:i w:val="false"/>
          <w:color w:val="000000"/>
          <w:sz w:val="28"/>
        </w:rPr>
        <w:t>
      2.1-жол ≤ 2-жолдан әрбір баған үшін;</w:t>
      </w:r>
    </w:p>
    <w:bookmarkEnd w:id="1626"/>
    <w:bookmarkStart w:name="z1762" w:id="1627"/>
    <w:p>
      <w:pPr>
        <w:spacing w:after="0"/>
        <w:ind w:left="0"/>
        <w:jc w:val="both"/>
      </w:pPr>
      <w:r>
        <w:rPr>
          <w:rFonts w:ascii="Times New Roman"/>
          <w:b w:val="false"/>
          <w:i w:val="false"/>
          <w:color w:val="000000"/>
          <w:sz w:val="28"/>
        </w:rPr>
        <w:t>
      2.1.1-жол ≤ 2.1-жолдан әрбір баған үшін;</w:t>
      </w:r>
    </w:p>
    <w:bookmarkEnd w:id="1627"/>
    <w:bookmarkStart w:name="z1763" w:id="1628"/>
    <w:p>
      <w:pPr>
        <w:spacing w:after="0"/>
        <w:ind w:left="0"/>
        <w:jc w:val="both"/>
      </w:pPr>
      <w:r>
        <w:rPr>
          <w:rFonts w:ascii="Times New Roman"/>
          <w:b w:val="false"/>
          <w:i w:val="false"/>
          <w:color w:val="000000"/>
          <w:sz w:val="28"/>
        </w:rPr>
        <w:t>
      3-жол = 1-жол – 2-жол әрбір баған үшін;</w:t>
      </w:r>
    </w:p>
    <w:bookmarkEnd w:id="1628"/>
    <w:bookmarkStart w:name="z1764" w:id="1629"/>
    <w:p>
      <w:pPr>
        <w:spacing w:after="0"/>
        <w:ind w:left="0"/>
        <w:jc w:val="both"/>
      </w:pPr>
      <w:r>
        <w:rPr>
          <w:rFonts w:ascii="Times New Roman"/>
          <w:b w:val="false"/>
          <w:i w:val="false"/>
          <w:color w:val="000000"/>
          <w:sz w:val="28"/>
        </w:rPr>
        <w:t>
      6-жол = 4-жол – 5-жол әрбір баған үшін;</w:t>
      </w:r>
    </w:p>
    <w:bookmarkEnd w:id="1629"/>
    <w:bookmarkStart w:name="z1765" w:id="1630"/>
    <w:p>
      <w:pPr>
        <w:spacing w:after="0"/>
        <w:ind w:left="0"/>
        <w:jc w:val="both"/>
      </w:pPr>
      <w:r>
        <w:rPr>
          <w:rFonts w:ascii="Times New Roman"/>
          <w:b w:val="false"/>
          <w:i w:val="false"/>
          <w:color w:val="000000"/>
          <w:sz w:val="28"/>
        </w:rPr>
        <w:t>
      8.1-жол ≤ 8-жолдан әрбір баған үшін;</w:t>
      </w:r>
    </w:p>
    <w:bookmarkEnd w:id="1630"/>
    <w:bookmarkStart w:name="z1766" w:id="1631"/>
    <w:p>
      <w:pPr>
        <w:spacing w:after="0"/>
        <w:ind w:left="0"/>
        <w:jc w:val="both"/>
      </w:pPr>
      <w:r>
        <w:rPr>
          <w:rFonts w:ascii="Times New Roman"/>
          <w:b w:val="false"/>
          <w:i w:val="false"/>
          <w:color w:val="000000"/>
          <w:sz w:val="28"/>
        </w:rPr>
        <w:t>
      8.1.1-жол ≤ 8.1-жолдан әрбір баған үшін;</w:t>
      </w:r>
    </w:p>
    <w:bookmarkEnd w:id="1631"/>
    <w:bookmarkStart w:name="z1767" w:id="1632"/>
    <w:p>
      <w:pPr>
        <w:spacing w:after="0"/>
        <w:ind w:left="0"/>
        <w:jc w:val="both"/>
      </w:pPr>
      <w:r>
        <w:rPr>
          <w:rFonts w:ascii="Times New Roman"/>
          <w:b w:val="false"/>
          <w:i w:val="false"/>
          <w:color w:val="000000"/>
          <w:sz w:val="28"/>
        </w:rPr>
        <w:t>
      9-жол = 7-жол – 8-жол әрбір баған үшін</w:t>
      </w:r>
    </w:p>
    <w:bookmarkEnd w:id="1632"/>
    <w:bookmarkStart w:name="z1768" w:id="1633"/>
    <w:p>
      <w:pPr>
        <w:spacing w:after="0"/>
        <w:ind w:left="0"/>
        <w:jc w:val="both"/>
      </w:pPr>
      <w:r>
        <w:rPr>
          <w:rFonts w:ascii="Times New Roman"/>
          <w:b w:val="false"/>
          <w:i w:val="false"/>
          <w:color w:val="000000"/>
          <w:sz w:val="28"/>
        </w:rPr>
        <w:t>
      10-жол = 3, 6 және 9-жолдар қосындысына әрбір баған үшін;</w:t>
      </w:r>
    </w:p>
    <w:bookmarkEnd w:id="1633"/>
    <w:bookmarkStart w:name="z1769" w:id="1634"/>
    <w:p>
      <w:pPr>
        <w:spacing w:after="0"/>
        <w:ind w:left="0"/>
        <w:jc w:val="both"/>
      </w:pPr>
      <w:r>
        <w:rPr>
          <w:rFonts w:ascii="Times New Roman"/>
          <w:b w:val="false"/>
          <w:i w:val="false"/>
          <w:color w:val="000000"/>
          <w:sz w:val="28"/>
        </w:rPr>
        <w:t>
      8) 7-бөлім:</w:t>
      </w:r>
    </w:p>
    <w:bookmarkEnd w:id="1634"/>
    <w:bookmarkStart w:name="z1770" w:id="1635"/>
    <w:p>
      <w:pPr>
        <w:spacing w:after="0"/>
        <w:ind w:left="0"/>
        <w:jc w:val="both"/>
      </w:pPr>
      <w:r>
        <w:rPr>
          <w:rFonts w:ascii="Times New Roman"/>
          <w:b w:val="false"/>
          <w:i w:val="false"/>
          <w:color w:val="000000"/>
          <w:sz w:val="28"/>
        </w:rPr>
        <w:t>
      10-баған = 1-баған + 2-баған + 3-баған + 4-баған – 5-баған – 7-баған - 8-баған әрбір жол үшін;</w:t>
      </w:r>
    </w:p>
    <w:bookmarkEnd w:id="1635"/>
    <w:bookmarkStart w:name="z1771" w:id="1636"/>
    <w:p>
      <w:pPr>
        <w:spacing w:after="0"/>
        <w:ind w:left="0"/>
        <w:jc w:val="both"/>
      </w:pPr>
      <w:r>
        <w:rPr>
          <w:rFonts w:ascii="Times New Roman"/>
          <w:b w:val="false"/>
          <w:i w:val="false"/>
          <w:color w:val="000000"/>
          <w:sz w:val="28"/>
        </w:rPr>
        <w:t xml:space="preserve">
      1-жол = 2, 3, 4, 5 және 6 -жолдар қосындысына әрбір баған үшін; </w:t>
      </w:r>
    </w:p>
    <w:bookmarkEnd w:id="1636"/>
    <w:bookmarkStart w:name="z1772" w:id="1637"/>
    <w:p>
      <w:pPr>
        <w:spacing w:after="0"/>
        <w:ind w:left="0"/>
        <w:jc w:val="both"/>
      </w:pPr>
      <w:r>
        <w:rPr>
          <w:rFonts w:ascii="Times New Roman"/>
          <w:b w:val="false"/>
          <w:i w:val="false"/>
          <w:color w:val="000000"/>
          <w:sz w:val="28"/>
        </w:rPr>
        <w:t>
      2-жол = 2.1 және 2.2-жолдар қосындысына әрбір баған үшін;</w:t>
      </w:r>
    </w:p>
    <w:bookmarkEnd w:id="1637"/>
    <w:bookmarkStart w:name="z1773" w:id="1638"/>
    <w:p>
      <w:pPr>
        <w:spacing w:after="0"/>
        <w:ind w:left="0"/>
        <w:jc w:val="both"/>
      </w:pPr>
      <w:r>
        <w:rPr>
          <w:rFonts w:ascii="Times New Roman"/>
          <w:b w:val="false"/>
          <w:i w:val="false"/>
          <w:color w:val="000000"/>
          <w:sz w:val="28"/>
        </w:rPr>
        <w:t>
      3-жол = 3.1 және 3.2-жолдар қосындысына әрбір баған үшін;</w:t>
      </w:r>
    </w:p>
    <w:bookmarkEnd w:id="1638"/>
    <w:bookmarkStart w:name="z1774" w:id="1639"/>
    <w:p>
      <w:pPr>
        <w:spacing w:after="0"/>
        <w:ind w:left="0"/>
        <w:jc w:val="both"/>
      </w:pPr>
      <w:r>
        <w:rPr>
          <w:rFonts w:ascii="Times New Roman"/>
          <w:b w:val="false"/>
          <w:i w:val="false"/>
          <w:color w:val="000000"/>
          <w:sz w:val="28"/>
        </w:rPr>
        <w:t xml:space="preserve">
      4-жол = 4.1, 4.2 және 4.3 -жолдар қосындысына әрбір баған үшін; </w:t>
      </w:r>
    </w:p>
    <w:bookmarkEnd w:id="1639"/>
    <w:bookmarkStart w:name="z1775" w:id="1640"/>
    <w:p>
      <w:pPr>
        <w:spacing w:after="0"/>
        <w:ind w:left="0"/>
        <w:jc w:val="both"/>
      </w:pPr>
      <w:r>
        <w:rPr>
          <w:rFonts w:ascii="Times New Roman"/>
          <w:b w:val="false"/>
          <w:i w:val="false"/>
          <w:color w:val="000000"/>
          <w:sz w:val="28"/>
        </w:rPr>
        <w:t>
      4.3.1-жол ≤ 4.3-жолдан әрбір баған үшін;</w:t>
      </w:r>
    </w:p>
    <w:bookmarkEnd w:id="1640"/>
    <w:bookmarkStart w:name="z1776" w:id="1641"/>
    <w:p>
      <w:pPr>
        <w:spacing w:after="0"/>
        <w:ind w:left="0"/>
        <w:jc w:val="both"/>
      </w:pPr>
      <w:r>
        <w:rPr>
          <w:rFonts w:ascii="Times New Roman"/>
          <w:b w:val="false"/>
          <w:i w:val="false"/>
          <w:color w:val="000000"/>
          <w:sz w:val="28"/>
        </w:rPr>
        <w:t>
      9) 8-бөлім:</w:t>
      </w:r>
    </w:p>
    <w:bookmarkEnd w:id="1641"/>
    <w:bookmarkStart w:name="z1777" w:id="1642"/>
    <w:p>
      <w:pPr>
        <w:spacing w:after="0"/>
        <w:ind w:left="0"/>
        <w:jc w:val="both"/>
      </w:pPr>
      <w:r>
        <w:rPr>
          <w:rFonts w:ascii="Times New Roman"/>
          <w:b w:val="false"/>
          <w:i w:val="false"/>
          <w:color w:val="000000"/>
          <w:sz w:val="28"/>
        </w:rPr>
        <w:t xml:space="preserve">
      1-жол = 2, 3, 4, 5 және 6 -жолдар қосындысына әрбір баған үшін; </w:t>
      </w:r>
    </w:p>
    <w:bookmarkEnd w:id="1642"/>
    <w:bookmarkStart w:name="z1778" w:id="1643"/>
    <w:p>
      <w:pPr>
        <w:spacing w:after="0"/>
        <w:ind w:left="0"/>
        <w:jc w:val="both"/>
      </w:pPr>
      <w:r>
        <w:rPr>
          <w:rFonts w:ascii="Times New Roman"/>
          <w:b w:val="false"/>
          <w:i w:val="false"/>
          <w:color w:val="000000"/>
          <w:sz w:val="28"/>
        </w:rPr>
        <w:t>
      2-жол = 2.1 және 2.2-жолдар қосындысына әрбір баған үшін;</w:t>
      </w:r>
    </w:p>
    <w:bookmarkEnd w:id="1643"/>
    <w:bookmarkStart w:name="z1779" w:id="1644"/>
    <w:p>
      <w:pPr>
        <w:spacing w:after="0"/>
        <w:ind w:left="0"/>
        <w:jc w:val="both"/>
      </w:pPr>
      <w:r>
        <w:rPr>
          <w:rFonts w:ascii="Times New Roman"/>
          <w:b w:val="false"/>
          <w:i w:val="false"/>
          <w:color w:val="000000"/>
          <w:sz w:val="28"/>
        </w:rPr>
        <w:t>
      3-жол = 3.1 және 3.2-жолдар қосындысына әрбір баған үшін;</w:t>
      </w:r>
    </w:p>
    <w:bookmarkEnd w:id="1644"/>
    <w:bookmarkStart w:name="z1780" w:id="1645"/>
    <w:p>
      <w:pPr>
        <w:spacing w:after="0"/>
        <w:ind w:left="0"/>
        <w:jc w:val="both"/>
      </w:pPr>
      <w:r>
        <w:rPr>
          <w:rFonts w:ascii="Times New Roman"/>
          <w:b w:val="false"/>
          <w:i w:val="false"/>
          <w:color w:val="000000"/>
          <w:sz w:val="28"/>
        </w:rPr>
        <w:t xml:space="preserve">
      4-жол = 4.1, 4.2 және 4.3 -жолдар қосындысына әрбір баған үшін; </w:t>
      </w:r>
    </w:p>
    <w:bookmarkEnd w:id="1645"/>
    <w:bookmarkStart w:name="z1781" w:id="1646"/>
    <w:p>
      <w:pPr>
        <w:spacing w:after="0"/>
        <w:ind w:left="0"/>
        <w:jc w:val="both"/>
      </w:pPr>
      <w:r>
        <w:rPr>
          <w:rFonts w:ascii="Times New Roman"/>
          <w:b w:val="false"/>
          <w:i w:val="false"/>
          <w:color w:val="000000"/>
          <w:sz w:val="28"/>
        </w:rPr>
        <w:t>
      4.3.1-жол ≤ 4.3-жолдан әрбір баған үшін;</w:t>
      </w:r>
    </w:p>
    <w:bookmarkEnd w:id="1646"/>
    <w:bookmarkStart w:name="z1782" w:id="1647"/>
    <w:p>
      <w:pPr>
        <w:spacing w:after="0"/>
        <w:ind w:left="0"/>
        <w:jc w:val="both"/>
      </w:pPr>
      <w:r>
        <w:rPr>
          <w:rFonts w:ascii="Times New Roman"/>
          <w:b w:val="false"/>
          <w:i w:val="false"/>
          <w:color w:val="000000"/>
          <w:sz w:val="28"/>
        </w:rPr>
        <w:t>
      10) Бөлімдер арасындағы бақылау:</w:t>
      </w:r>
    </w:p>
    <w:bookmarkEnd w:id="1647"/>
    <w:bookmarkStart w:name="z1783" w:id="1648"/>
    <w:p>
      <w:pPr>
        <w:spacing w:after="0"/>
        <w:ind w:left="0"/>
        <w:jc w:val="both"/>
      </w:pPr>
      <w:r>
        <w:rPr>
          <w:rFonts w:ascii="Times New Roman"/>
          <w:b w:val="false"/>
          <w:i w:val="false"/>
          <w:color w:val="000000"/>
          <w:sz w:val="28"/>
        </w:rPr>
        <w:t>
      2-бөлім 2-бағанының 1-жолы = 4-бөлімнің 1-жолына 1-баған;</w:t>
      </w:r>
    </w:p>
    <w:bookmarkEnd w:id="1648"/>
    <w:bookmarkStart w:name="z1784" w:id="1649"/>
    <w:p>
      <w:pPr>
        <w:spacing w:after="0"/>
        <w:ind w:left="0"/>
        <w:jc w:val="both"/>
      </w:pPr>
      <w:r>
        <w:rPr>
          <w:rFonts w:ascii="Times New Roman"/>
          <w:b w:val="false"/>
          <w:i w:val="false"/>
          <w:color w:val="000000"/>
          <w:sz w:val="28"/>
        </w:rPr>
        <w:t xml:space="preserve">
      2-бөлімнің 1.2 жолы = 2.1 бөлімінің барлық жолдардың қосындысына сәйкес бағандар бойынша; </w:t>
      </w:r>
    </w:p>
    <w:bookmarkEnd w:id="1649"/>
    <w:bookmarkStart w:name="z1785" w:id="1650"/>
    <w:p>
      <w:pPr>
        <w:spacing w:after="0"/>
        <w:ind w:left="0"/>
        <w:jc w:val="both"/>
      </w:pPr>
      <w:r>
        <w:rPr>
          <w:rFonts w:ascii="Times New Roman"/>
          <w:b w:val="false"/>
          <w:i w:val="false"/>
          <w:color w:val="000000"/>
          <w:sz w:val="28"/>
        </w:rPr>
        <w:t>
      3-бөлім 3-бағанының 6-жолы = 4-бөлімнің 6, 7, 8 және 9-жолдардың қосындысына тең.</w:t>
      </w:r>
    </w:p>
    <w:bookmarkEnd w:id="16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 және</w:t>
            </w:r>
            <w:r>
              <w:br/>
            </w:r>
            <w:r>
              <w:rPr>
                <w:rFonts w:ascii="Times New Roman"/>
                <w:b w:val="false"/>
                <w:i w:val="false"/>
                <w:color w:val="000000"/>
                <w:sz w:val="20"/>
              </w:rPr>
              <w:t>реформалар агенттігінің Ұлттық</w:t>
            </w:r>
            <w:r>
              <w:br/>
            </w:r>
            <w:r>
              <w:rPr>
                <w:rFonts w:ascii="Times New Roman"/>
                <w:b w:val="false"/>
                <w:i w:val="false"/>
                <w:color w:val="000000"/>
                <w:sz w:val="20"/>
              </w:rPr>
              <w:t>статистика бюросының</w:t>
            </w:r>
            <w:r>
              <w:br/>
            </w:r>
            <w:r>
              <w:rPr>
                <w:rFonts w:ascii="Times New Roman"/>
                <w:b w:val="false"/>
                <w:i w:val="false"/>
                <w:color w:val="000000"/>
                <w:sz w:val="20"/>
              </w:rPr>
              <w:t>басшысы 2026 жылғы</w:t>
            </w:r>
            <w:r>
              <w:br/>
            </w:r>
            <w:r>
              <w:rPr>
                <w:rFonts w:ascii="Times New Roman"/>
                <w:b w:val="false"/>
                <w:i w:val="false"/>
                <w:color w:val="000000"/>
                <w:sz w:val="20"/>
              </w:rPr>
              <w:t>31 тамыздағы № 30 бұйрығына</w:t>
            </w:r>
            <w:r>
              <w:br/>
            </w:r>
            <w:r>
              <w:rPr>
                <w:rFonts w:ascii="Times New Roman"/>
                <w:b w:val="false"/>
                <w:i w:val="false"/>
                <w:color w:val="000000"/>
                <w:sz w:val="20"/>
              </w:rPr>
              <w:t>8-қосымша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7" w:id="1651"/>
          <w:p>
            <w:pPr>
              <w:spacing w:after="20"/>
              <w:ind w:left="20"/>
              <w:jc w:val="both"/>
            </w:pPr>
          </w:p>
          <w:bookmarkEnd w:id="1651"/>
          <w:p>
            <w:pPr>
              <w:spacing w:after="20"/>
              <w:ind w:left="20"/>
              <w:jc w:val="both"/>
            </w:pPr>
            <w:r>
              <w:drawing>
                <wp:inline distT="0" distB="0" distL="0" distR="0">
                  <wp:extent cx="1473200" cy="165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1473200" cy="1651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8" w:id="1652"/>
          <w:p>
            <w:pPr>
              <w:spacing w:after="20"/>
              <w:ind w:left="20"/>
              <w:jc w:val="both"/>
            </w:pPr>
            <w:r>
              <w:rPr>
                <w:rFonts w:ascii="Times New Roman"/>
                <w:b w:val="false"/>
                <w:i w:val="false"/>
                <w:color w:val="000000"/>
                <w:sz w:val="20"/>
              </w:rPr>
              <w:t>
Мемлекеттік статистика органдары</w:t>
            </w:r>
          </w:p>
          <w:bookmarkEnd w:id="1652"/>
          <w:p>
            <w:pPr>
              <w:spacing w:after="20"/>
              <w:ind w:left="20"/>
              <w:jc w:val="both"/>
            </w:pPr>
            <w:r>
              <w:rPr>
                <w:rFonts w:ascii="Times New Roman"/>
                <w:b w:val="false"/>
                <w:i w:val="false"/>
                <w:color w:val="000000"/>
                <w:sz w:val="20"/>
              </w:rPr>
              <w:t>
</w:t>
            </w:r>
            <w:r>
              <w:rPr>
                <w:rFonts w:ascii="Times New Roman"/>
                <w:b w:val="false"/>
                <w:i w:val="false"/>
                <w:color w:val="000000"/>
                <w:sz w:val="20"/>
              </w:rPr>
              <w:t>құпиялылығына кепілдік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Конфиденциальность гарантируется</w:t>
            </w:r>
          </w:p>
          <w:p>
            <w:pPr>
              <w:spacing w:after="20"/>
              <w:ind w:left="20"/>
              <w:jc w:val="both"/>
            </w:pPr>
            <w:r>
              <w:rPr>
                <w:rFonts w:ascii="Times New Roman"/>
                <w:b w:val="false"/>
                <w:i w:val="false"/>
                <w:color w:val="000000"/>
                <w:sz w:val="20"/>
              </w:rPr>
              <w:t>
органами государственной статистики</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1" w:id="1653"/>
          <w:p>
            <w:pPr>
              <w:spacing w:after="20"/>
              <w:ind w:left="20"/>
              <w:jc w:val="both"/>
            </w:pPr>
            <w:r>
              <w:rPr>
                <w:rFonts w:ascii="Times New Roman"/>
                <w:b w:val="false"/>
                <w:i w:val="false"/>
                <w:color w:val="000000"/>
                <w:sz w:val="20"/>
              </w:rPr>
              <w:t>
Қазақстан Республикасы</w:t>
            </w:r>
          </w:p>
          <w:bookmarkEnd w:id="1653"/>
          <w:bookmarkStart w:name="z1792" w:id="1654"/>
          <w:p>
            <w:pPr>
              <w:spacing w:after="20"/>
              <w:ind w:left="20"/>
              <w:jc w:val="both"/>
            </w:pPr>
            <w:r>
              <w:rPr>
                <w:rFonts w:ascii="Times New Roman"/>
                <w:b w:val="false"/>
                <w:i w:val="false"/>
                <w:color w:val="000000"/>
                <w:sz w:val="20"/>
              </w:rPr>
              <w:t>
Ұлттық экономика министрлігінің</w:t>
            </w:r>
          </w:p>
          <w:bookmarkEnd w:id="1654"/>
          <w:bookmarkStart w:name="z1793" w:id="1655"/>
          <w:p>
            <w:pPr>
              <w:spacing w:after="20"/>
              <w:ind w:left="20"/>
              <w:jc w:val="both"/>
            </w:pPr>
            <w:r>
              <w:rPr>
                <w:rFonts w:ascii="Times New Roman"/>
                <w:b w:val="false"/>
                <w:i w:val="false"/>
                <w:color w:val="000000"/>
                <w:sz w:val="20"/>
              </w:rPr>
              <w:t>
Статистика комитеті төрағасының</w:t>
            </w:r>
          </w:p>
          <w:bookmarkEnd w:id="1655"/>
          <w:bookmarkStart w:name="z1794" w:id="1656"/>
          <w:p>
            <w:pPr>
              <w:spacing w:after="20"/>
              <w:ind w:left="20"/>
              <w:jc w:val="both"/>
            </w:pPr>
            <w:r>
              <w:rPr>
                <w:rFonts w:ascii="Times New Roman"/>
                <w:b w:val="false"/>
                <w:i w:val="false"/>
                <w:color w:val="000000"/>
                <w:sz w:val="20"/>
              </w:rPr>
              <w:t>
2020 жылғы "4" ақпандағы № 14</w:t>
            </w:r>
          </w:p>
          <w:bookmarkEnd w:id="1656"/>
          <w:bookmarkStart w:name="z1795" w:id="1657"/>
          <w:p>
            <w:pPr>
              <w:spacing w:after="20"/>
              <w:ind w:left="20"/>
              <w:jc w:val="both"/>
            </w:pPr>
            <w:r>
              <w:rPr>
                <w:rFonts w:ascii="Times New Roman"/>
                <w:b w:val="false"/>
                <w:i w:val="false"/>
                <w:color w:val="000000"/>
                <w:sz w:val="20"/>
              </w:rPr>
              <w:t>
бұйрығына 13-қосымша</w:t>
            </w:r>
          </w:p>
          <w:bookmarkEnd w:id="1657"/>
          <w:bookmarkStart w:name="z1796" w:id="1658"/>
          <w:p>
            <w:pPr>
              <w:spacing w:after="20"/>
              <w:ind w:left="20"/>
              <w:jc w:val="both"/>
            </w:pPr>
            <w:r>
              <w:rPr>
                <w:rFonts w:ascii="Times New Roman"/>
                <w:b w:val="false"/>
                <w:i w:val="false"/>
                <w:color w:val="000000"/>
                <w:sz w:val="20"/>
              </w:rPr>
              <w:t>
Приложение 13 к приказу</w:t>
            </w:r>
          </w:p>
          <w:bookmarkEnd w:id="1658"/>
          <w:bookmarkStart w:name="z1797" w:id="1659"/>
          <w:p>
            <w:pPr>
              <w:spacing w:after="20"/>
              <w:ind w:left="20"/>
              <w:jc w:val="both"/>
            </w:pPr>
            <w:r>
              <w:rPr>
                <w:rFonts w:ascii="Times New Roman"/>
                <w:b w:val="false"/>
                <w:i w:val="false"/>
                <w:color w:val="000000"/>
                <w:sz w:val="20"/>
              </w:rPr>
              <w:t>
Председателя Комитета по статистике</w:t>
            </w:r>
          </w:p>
          <w:bookmarkEnd w:id="1659"/>
          <w:bookmarkStart w:name="z1798" w:id="1660"/>
          <w:p>
            <w:pPr>
              <w:spacing w:after="20"/>
              <w:ind w:left="20"/>
              <w:jc w:val="both"/>
            </w:pPr>
            <w:r>
              <w:rPr>
                <w:rFonts w:ascii="Times New Roman"/>
                <w:b w:val="false"/>
                <w:i w:val="false"/>
                <w:color w:val="000000"/>
                <w:sz w:val="20"/>
              </w:rPr>
              <w:t>
Министерства национальной экономики</w:t>
            </w:r>
          </w:p>
          <w:bookmarkEnd w:id="1660"/>
          <w:bookmarkStart w:name="z1799" w:id="1661"/>
          <w:p>
            <w:pPr>
              <w:spacing w:after="20"/>
              <w:ind w:left="20"/>
              <w:jc w:val="both"/>
            </w:pPr>
            <w:r>
              <w:rPr>
                <w:rFonts w:ascii="Times New Roman"/>
                <w:b w:val="false"/>
                <w:i w:val="false"/>
                <w:color w:val="000000"/>
                <w:sz w:val="20"/>
              </w:rPr>
              <w:t>
Республики Казахстан</w:t>
            </w:r>
          </w:p>
          <w:bookmarkEnd w:id="1661"/>
          <w:p>
            <w:pPr>
              <w:spacing w:after="20"/>
              <w:ind w:left="20"/>
              <w:jc w:val="both"/>
            </w:pPr>
            <w:r>
              <w:rPr>
                <w:rFonts w:ascii="Times New Roman"/>
                <w:b w:val="false"/>
                <w:i w:val="false"/>
                <w:color w:val="000000"/>
                <w:sz w:val="20"/>
              </w:rPr>
              <w:t>
от 4 февраля 2020 года № 14</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0" w:id="1662"/>
          <w:p>
            <w:pPr>
              <w:spacing w:after="20"/>
              <w:ind w:left="20"/>
              <w:jc w:val="both"/>
            </w:pPr>
            <w:r>
              <w:rPr>
                <w:rFonts w:ascii="Times New Roman"/>
                <w:b w:val="false"/>
                <w:i w:val="false"/>
                <w:color w:val="000000"/>
                <w:sz w:val="20"/>
              </w:rPr>
              <w:t>
Жалпымемлекеттік статистикалық</w:t>
            </w:r>
          </w:p>
          <w:bookmarkEnd w:id="1662"/>
          <w:p>
            <w:pPr>
              <w:spacing w:after="20"/>
              <w:ind w:left="20"/>
              <w:jc w:val="both"/>
            </w:pPr>
            <w:r>
              <w:rPr>
                <w:rFonts w:ascii="Times New Roman"/>
                <w:b w:val="false"/>
                <w:i w:val="false"/>
                <w:color w:val="000000"/>
                <w:sz w:val="20"/>
              </w:rPr>
              <w:t>
</w:t>
            </w:r>
            <w:r>
              <w:rPr>
                <w:rFonts w:ascii="Times New Roman"/>
                <w:b w:val="false"/>
                <w:i w:val="false"/>
                <w:color w:val="000000"/>
                <w:sz w:val="20"/>
              </w:rPr>
              <w:t>байқаудың статистикалық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Статистическая форма общегосударственного</w:t>
            </w:r>
          </w:p>
          <w:p>
            <w:pPr>
              <w:spacing w:after="20"/>
              <w:ind w:left="20"/>
              <w:jc w:val="both"/>
            </w:pPr>
            <w:r>
              <w:rPr>
                <w:rFonts w:ascii="Times New Roman"/>
                <w:b w:val="false"/>
                <w:i w:val="false"/>
                <w:color w:val="000000"/>
                <w:sz w:val="20"/>
              </w:rPr>
              <w:t>
статистического наблюдения</w:t>
            </w:r>
          </w:p>
        </w:tc>
        <w:tc>
          <w:tcPr>
            <w:tcW w:w="0" w:type="auto"/>
            <w:gridSpan w:val="10"/>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3" w:id="1663"/>
          <w:p>
            <w:pPr>
              <w:spacing w:after="20"/>
              <w:ind w:left="20"/>
              <w:jc w:val="both"/>
            </w:pPr>
            <w:r>
              <w:rPr>
                <w:rFonts w:ascii="Times New Roman"/>
                <w:b w:val="false"/>
                <w:i w:val="false"/>
                <w:color w:val="000000"/>
                <w:sz w:val="20"/>
              </w:rPr>
              <w:t>
Негізгі қорлар жағдайы туралы есеп</w:t>
            </w:r>
          </w:p>
          <w:bookmarkEnd w:id="1663"/>
          <w:p>
            <w:pPr>
              <w:spacing w:after="20"/>
              <w:ind w:left="20"/>
              <w:jc w:val="both"/>
            </w:pPr>
            <w:r>
              <w:rPr>
                <w:rFonts w:ascii="Times New Roman"/>
                <w:b w:val="false"/>
                <w:i w:val="false"/>
                <w:color w:val="000000"/>
                <w:sz w:val="20"/>
              </w:rPr>
              <w:t>
Отчет о состоянии основных фондов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4" w:id="1664"/>
          <w:p>
            <w:pPr>
              <w:spacing w:after="20"/>
              <w:ind w:left="20"/>
              <w:jc w:val="both"/>
            </w:pPr>
            <w:r>
              <w:rPr>
                <w:rFonts w:ascii="Times New Roman"/>
                <w:b w:val="false"/>
                <w:i w:val="false"/>
                <w:color w:val="000000"/>
                <w:sz w:val="20"/>
              </w:rPr>
              <w:t>
Индексі</w:t>
            </w:r>
          </w:p>
          <w:bookmarkEnd w:id="1664"/>
          <w:p>
            <w:pPr>
              <w:spacing w:after="20"/>
              <w:ind w:left="20"/>
              <w:jc w:val="both"/>
            </w:pPr>
            <w:r>
              <w:rPr>
                <w:rFonts w:ascii="Times New Roman"/>
                <w:b w:val="false"/>
                <w:i w:val="false"/>
                <w:color w:val="000000"/>
                <w:sz w:val="20"/>
              </w:rPr>
              <w:t>
Индекс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5" w:id="1665"/>
          <w:p>
            <w:pPr>
              <w:spacing w:after="20"/>
              <w:ind w:left="20"/>
              <w:jc w:val="both"/>
            </w:pPr>
            <w:r>
              <w:rPr>
                <w:rFonts w:ascii="Times New Roman"/>
                <w:b w:val="false"/>
                <w:i w:val="false"/>
                <w:color w:val="000000"/>
                <w:sz w:val="20"/>
              </w:rPr>
              <w:t>
Жылдық</w:t>
            </w:r>
          </w:p>
          <w:bookmarkEnd w:id="1665"/>
          <w:p>
            <w:pPr>
              <w:spacing w:after="20"/>
              <w:ind w:left="20"/>
              <w:jc w:val="both"/>
            </w:pPr>
            <w:r>
              <w:rPr>
                <w:rFonts w:ascii="Times New Roman"/>
                <w:b w:val="false"/>
                <w:i w:val="false"/>
                <w:color w:val="000000"/>
                <w:sz w:val="20"/>
              </w:rPr>
              <w:t>
Годовая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6" w:id="1666"/>
          <w:p>
            <w:pPr>
              <w:spacing w:after="20"/>
              <w:ind w:left="20"/>
              <w:jc w:val="both"/>
            </w:pPr>
            <w:r>
              <w:rPr>
                <w:rFonts w:ascii="Times New Roman"/>
                <w:b w:val="false"/>
                <w:i w:val="false"/>
                <w:color w:val="000000"/>
                <w:sz w:val="20"/>
              </w:rPr>
              <w:t>
Есепті кезең</w:t>
            </w:r>
          </w:p>
          <w:bookmarkEnd w:id="1666"/>
          <w:p>
            <w:pPr>
              <w:spacing w:after="20"/>
              <w:ind w:left="20"/>
              <w:jc w:val="both"/>
            </w:pPr>
            <w:r>
              <w:rPr>
                <w:rFonts w:ascii="Times New Roman"/>
                <w:b w:val="false"/>
                <w:i w:val="false"/>
                <w:color w:val="000000"/>
                <w:sz w:val="20"/>
              </w:rPr>
              <w:t>
отчетный период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7" w:id="1667"/>
          <w:p>
            <w:pPr>
              <w:spacing w:after="20"/>
              <w:ind w:left="20"/>
              <w:jc w:val="both"/>
            </w:pPr>
          </w:p>
          <w:bookmarkEnd w:id="1667"/>
          <w:p>
            <w:pPr>
              <w:spacing w:after="20"/>
              <w:ind w:left="20"/>
              <w:jc w:val="both"/>
            </w:pPr>
            <w:r>
              <w:drawing>
                <wp:inline distT="0" distB="0" distL="0" distR="0">
                  <wp:extent cx="17145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1714500" cy="647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8" w:id="1668"/>
          <w:p>
            <w:pPr>
              <w:spacing w:after="20"/>
              <w:ind w:left="20"/>
              <w:jc w:val="both"/>
            </w:pPr>
            <w:r>
              <w:rPr>
                <w:rFonts w:ascii="Times New Roman"/>
                <w:b w:val="false"/>
                <w:i w:val="false"/>
                <w:color w:val="000000"/>
                <w:sz w:val="20"/>
              </w:rPr>
              <w:t xml:space="preserve">
жыл </w:t>
            </w:r>
          </w:p>
          <w:bookmarkEnd w:id="1668"/>
          <w:p>
            <w:pPr>
              <w:spacing w:after="20"/>
              <w:ind w:left="20"/>
              <w:jc w:val="both"/>
            </w:pPr>
            <w:r>
              <w:rPr>
                <w:rFonts w:ascii="Times New Roman"/>
                <w:b w:val="false"/>
                <w:i w:val="false"/>
                <w:color w:val="000000"/>
                <w:sz w:val="20"/>
              </w:rPr>
              <w:t>
год</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9" w:id="1669"/>
          <w:p>
            <w:pPr>
              <w:spacing w:after="20"/>
              <w:ind w:left="20"/>
              <w:jc w:val="both"/>
            </w:pPr>
            <w:r>
              <w:rPr>
                <w:rFonts w:ascii="Times New Roman"/>
                <w:b w:val="false"/>
                <w:i w:val="false"/>
                <w:color w:val="000000"/>
                <w:sz w:val="20"/>
              </w:rPr>
              <w:t>
Қызметкерлерінің тізімдік саны 100 адамнан көп кәсіпкерлік қызметпен айналысатын заңды тұлғалар және (немесе) олардың филиалдары, өкілдіктері және өзге де оқшауланған құрылымдық бөлімшелері қызметкерлердің санына қарамастан ұсынады. Бұдан басқа, мемлекеттік (бюджеттік) мекемелер, денсаулық сақтау және білім беру ұйымдары, банктер, сақтандыру компаниялары, құқық саласындағы қызметті жүзеге асыратын кәсіпорындар, бірыңғай жинақтаушы зейнетақы қоры, қоғамдық қорлар, қоғамдық бірлестіктер қызметкерлерінің санына қарамастан ұсынады.</w:t>
            </w:r>
          </w:p>
          <w:bookmarkEnd w:id="1669"/>
          <w:p>
            <w:pPr>
              <w:spacing w:after="20"/>
              <w:ind w:left="20"/>
              <w:jc w:val="both"/>
            </w:pPr>
            <w:r>
              <w:rPr>
                <w:rFonts w:ascii="Times New Roman"/>
                <w:b w:val="false"/>
                <w:i w:val="false"/>
                <w:color w:val="000000"/>
                <w:sz w:val="20"/>
              </w:rPr>
              <w:t>
Представляют юридические лица, занимающиеся предпринимательской деятельностью, со списочной численностью работников свыше 100 человек и (или) их филиалы, представительства и иные обособленные структурные подразделения независимо от численности работников. Кроме этого, представляют государственные (бюджетные) учреждения, организации здравоохранения и образования, банки, страховые компании, предприятия, осуществляющие деятельность в области права, единый накопительный пенсионный фонд, общественные фонды, общественные объединения – независимо от численности работников.</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0" w:id="1670"/>
          <w:p>
            <w:pPr>
              <w:spacing w:after="20"/>
              <w:ind w:left="20"/>
              <w:jc w:val="both"/>
            </w:pPr>
            <w:r>
              <w:rPr>
                <w:rFonts w:ascii="Times New Roman"/>
                <w:b w:val="false"/>
                <w:i w:val="false"/>
                <w:color w:val="000000"/>
                <w:sz w:val="20"/>
              </w:rPr>
              <w:t>
Ұсыну мерзімі – есепті кезеңнен кейінгі 15 сәуірге (қоса алғанда) дейін</w:t>
            </w:r>
          </w:p>
          <w:bookmarkEnd w:id="1670"/>
          <w:p>
            <w:pPr>
              <w:spacing w:after="20"/>
              <w:ind w:left="20"/>
              <w:jc w:val="both"/>
            </w:pPr>
            <w:r>
              <w:rPr>
                <w:rFonts w:ascii="Times New Roman"/>
                <w:b w:val="false"/>
                <w:i w:val="false"/>
                <w:color w:val="000000"/>
                <w:sz w:val="20"/>
              </w:rPr>
              <w:t>
Срок представления – до 15 апреля (включительно) после отчетного период</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1" w:id="1671"/>
                <w:p>
                  <w:pPr>
                    <w:spacing w:after="20"/>
                    <w:ind w:left="20"/>
                    <w:jc w:val="both"/>
                  </w:pPr>
                  <w:r>
                    <w:rPr>
                      <w:rFonts w:ascii="Times New Roman"/>
                      <w:b w:val="false"/>
                      <w:i w:val="false"/>
                      <w:color w:val="000000"/>
                      <w:sz w:val="20"/>
                    </w:rPr>
                    <w:t>
БСН коды</w:t>
                  </w:r>
                </w:p>
                <w:bookmarkEnd w:id="1671"/>
                <w:p>
                  <w:pPr>
                    <w:spacing w:after="20"/>
                    <w:ind w:left="20"/>
                    <w:jc w:val="both"/>
                  </w:pPr>
                  <w:r>
                    <w:rPr>
                      <w:rFonts w:ascii="Times New Roman"/>
                      <w:b w:val="false"/>
                      <w:i w:val="false"/>
                      <w:color w:val="000000"/>
                      <w:sz w:val="20"/>
                    </w:rPr>
                    <w:t>
код БИН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2" w:id="1672"/>
                <w:p>
                  <w:pPr>
                    <w:spacing w:after="20"/>
                    <w:ind w:left="20"/>
                    <w:jc w:val="both"/>
                  </w:pPr>
                </w:p>
                <w:bookmarkEnd w:id="1672"/>
                <w:p>
                  <w:pPr>
                    <w:spacing w:after="20"/>
                    <w:ind w:left="20"/>
                    <w:jc w:val="both"/>
                  </w:pPr>
                  <w:r>
                    <w:drawing>
                      <wp:inline distT="0" distB="0" distL="0" distR="0">
                        <wp:extent cx="53975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5397500" cy="673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13" w:id="1673"/>
    <w:p>
      <w:pPr>
        <w:spacing w:after="0"/>
        <w:ind w:left="0"/>
        <w:jc w:val="both"/>
      </w:pPr>
      <w:r>
        <w:rPr>
          <w:rFonts w:ascii="Times New Roman"/>
          <w:b w:val="false"/>
          <w:i w:val="false"/>
          <w:color w:val="000000"/>
          <w:sz w:val="28"/>
        </w:rPr>
        <w:t>
      1. Кәсіпорынның нақты орналасқан жерін көрсетіңіз (кəсіпорынның тіркелген жеріне қарамастан) - облыс, қала, аудан, елді мекен</w:t>
      </w:r>
    </w:p>
    <w:bookmarkEnd w:id="1673"/>
    <w:bookmarkStart w:name="z1814" w:id="1674"/>
    <w:p>
      <w:pPr>
        <w:spacing w:after="0"/>
        <w:ind w:left="0"/>
        <w:jc w:val="both"/>
      </w:pPr>
      <w:r>
        <w:rPr>
          <w:rFonts w:ascii="Times New Roman"/>
          <w:b w:val="false"/>
          <w:i w:val="false"/>
          <w:color w:val="000000"/>
          <w:sz w:val="28"/>
        </w:rPr>
        <w:t>
      Укажите фактическое местонахождение предприятия (независимо от места регистрации предприятия) – область, город, район, населенный пункт</w:t>
      </w:r>
    </w:p>
    <w:bookmarkEnd w:id="16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5" w:id="1675"/>
          <w:p>
            <w:pPr>
              <w:spacing w:after="20"/>
              <w:ind w:left="20"/>
              <w:jc w:val="both"/>
            </w:pPr>
            <w:r>
              <w:rPr>
                <w:rFonts w:ascii="Times New Roman"/>
                <w:b w:val="false"/>
                <w:i w:val="false"/>
                <w:color w:val="000000"/>
                <w:sz w:val="20"/>
              </w:rPr>
              <w:t>
</w:t>
            </w:r>
            <w:r>
              <w:rPr>
                <w:rFonts w:ascii="Times New Roman"/>
                <w:b/>
                <w:i w:val="false"/>
                <w:color w:val="000000"/>
                <w:sz w:val="20"/>
              </w:rPr>
              <w:t>1.1 Əкімшілік-ау</w:t>
            </w:r>
            <w:r>
              <w:rPr>
                <w:rFonts w:ascii="Times New Roman"/>
                <w:b/>
                <w:i w:val="false"/>
                <w:color w:val="000000"/>
                <w:sz w:val="20"/>
              </w:rPr>
              <w:t>мақтық объектілер жіктеуішіне с</w:t>
            </w:r>
            <w:r>
              <w:rPr>
                <w:rFonts w:ascii="Times New Roman"/>
                <w:b/>
                <w:i w:val="false"/>
                <w:color w:val="000000"/>
                <w:sz w:val="20"/>
              </w:rPr>
              <w:t>ə</w:t>
            </w:r>
            <w:r>
              <w:rPr>
                <w:rFonts w:ascii="Times New Roman"/>
                <w:b/>
                <w:i w:val="false"/>
                <w:color w:val="000000"/>
                <w:sz w:val="20"/>
              </w:rPr>
              <w:t xml:space="preserve">йкес аумақ коды (бұдан </w:t>
            </w:r>
            <w:r>
              <w:rPr>
                <w:rFonts w:ascii="Times New Roman"/>
                <w:b/>
                <w:i w:val="false"/>
                <w:color w:val="000000"/>
                <w:sz w:val="20"/>
              </w:rPr>
              <w:t>ə</w:t>
            </w:r>
            <w:r>
              <w:rPr>
                <w:rFonts w:ascii="Times New Roman"/>
                <w:b/>
                <w:i w:val="false"/>
                <w:color w:val="000000"/>
                <w:sz w:val="20"/>
              </w:rPr>
              <w:t>рi – ƏАОЖ) (статистика органының қызметкері толтырады)</w:t>
            </w:r>
          </w:p>
          <w:bookmarkEnd w:id="1675"/>
          <w:p>
            <w:pPr>
              <w:spacing w:after="20"/>
              <w:ind w:left="20"/>
              <w:jc w:val="both"/>
            </w:pPr>
            <w:r>
              <w:rPr>
                <w:rFonts w:ascii="Times New Roman"/>
                <w:b w:val="false"/>
                <w:i w:val="false"/>
                <w:color w:val="000000"/>
                <w:sz w:val="20"/>
              </w:rPr>
              <w:t>
</w:t>
            </w:r>
            <w:r>
              <w:rPr>
                <w:rFonts w:ascii="Times New Roman"/>
                <w:b/>
                <w:i w:val="false"/>
                <w:color w:val="000000"/>
                <w:sz w:val="20"/>
              </w:rPr>
              <w:t>Код территории согласно Классификатору административно-территориальных объектов (далее – КАТО) (заполняется работниками органа статистики)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6" w:id="1676"/>
          <w:p>
            <w:pPr>
              <w:spacing w:after="20"/>
              <w:ind w:left="20"/>
              <w:jc w:val="both"/>
            </w:pPr>
          </w:p>
          <w:bookmarkEnd w:id="1676"/>
          <w:p>
            <w:pPr>
              <w:spacing w:after="20"/>
              <w:ind w:left="20"/>
              <w:jc w:val="both"/>
            </w:pPr>
            <w:r>
              <w:drawing>
                <wp:inline distT="0" distB="0" distL="0" distR="0">
                  <wp:extent cx="48768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4876800" cy="508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1817" w:id="1677"/>
    <w:p>
      <w:pPr>
        <w:spacing w:after="0"/>
        <w:ind w:left="0"/>
        <w:jc w:val="both"/>
      </w:pPr>
      <w:r>
        <w:rPr>
          <w:rFonts w:ascii="Times New Roman"/>
          <w:b w:val="false"/>
          <w:i w:val="false"/>
          <w:color w:val="000000"/>
          <w:sz w:val="28"/>
        </w:rPr>
        <w:t>
      2. Негізгі қызмет түрі бойынша негізгі қорлардың қолда бары және қозғалысы туралы ақпаратты көрсетіңіз, мың теңге</w:t>
      </w:r>
    </w:p>
    <w:bookmarkEnd w:id="1677"/>
    <w:bookmarkStart w:name="z1818" w:id="1678"/>
    <w:p>
      <w:pPr>
        <w:spacing w:after="0"/>
        <w:ind w:left="0"/>
        <w:jc w:val="both"/>
      </w:pPr>
      <w:r>
        <w:rPr>
          <w:rFonts w:ascii="Times New Roman"/>
          <w:b w:val="false"/>
          <w:i w:val="false"/>
          <w:color w:val="000000"/>
          <w:sz w:val="28"/>
        </w:rPr>
        <w:t>
      Укажите информацию о наличии и движении основных фондов по основному виду деятельности, тысяч теңге</w:t>
      </w:r>
    </w:p>
    <w:bookmarkEnd w:id="16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34"/>
        <w:gridCol w:w="534"/>
        <w:gridCol w:w="534"/>
        <w:gridCol w:w="534"/>
        <w:gridCol w:w="534"/>
        <w:gridCol w:w="535"/>
        <w:gridCol w:w="535"/>
        <w:gridCol w:w="535"/>
        <w:gridCol w:w="535"/>
        <w:gridCol w:w="535"/>
        <w:gridCol w:w="535"/>
        <w:gridCol w:w="535"/>
        <w:gridCol w:w="535"/>
        <w:gridCol w:w="535"/>
        <w:gridCol w:w="535"/>
        <w:gridCol w:w="535"/>
        <w:gridCol w:w="535"/>
        <w:gridCol w:w="535"/>
        <w:gridCol w:w="535"/>
        <w:gridCol w:w="535"/>
        <w:gridCol w:w="535"/>
        <w:gridCol w:w="535"/>
        <w:gridCol w:w="535"/>
      </w:tblGrid>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9" w:id="1679"/>
          <w:p>
            <w:pPr>
              <w:spacing w:after="20"/>
              <w:ind w:left="20"/>
              <w:jc w:val="both"/>
            </w:pPr>
            <w:r>
              <w:rPr>
                <w:rFonts w:ascii="Times New Roman"/>
                <w:b w:val="false"/>
                <w:i w:val="false"/>
                <w:color w:val="000000"/>
                <w:sz w:val="20"/>
              </w:rPr>
              <w:t>
Жол коды</w:t>
            </w:r>
          </w:p>
          <w:bookmarkEnd w:id="1679"/>
          <w:p>
            <w:pPr>
              <w:spacing w:after="20"/>
              <w:ind w:left="20"/>
              <w:jc w:val="both"/>
            </w:pPr>
            <w:r>
              <w:rPr>
                <w:rFonts w:ascii="Times New Roman"/>
                <w:b w:val="false"/>
                <w:i w:val="false"/>
                <w:color w:val="000000"/>
                <w:sz w:val="20"/>
              </w:rPr>
              <w:t>
Код строки</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0" w:id="1680"/>
          <w:p>
            <w:pPr>
              <w:spacing w:after="20"/>
              <w:ind w:left="20"/>
              <w:jc w:val="both"/>
            </w:pPr>
            <w:r>
              <w:rPr>
                <w:rFonts w:ascii="Times New Roman"/>
                <w:b w:val="false"/>
                <w:i w:val="false"/>
                <w:color w:val="000000"/>
                <w:sz w:val="20"/>
              </w:rPr>
              <w:t>
Көрсеткіштер атауы</w:t>
            </w:r>
          </w:p>
          <w:bookmarkEnd w:id="1680"/>
          <w:p>
            <w:pPr>
              <w:spacing w:after="20"/>
              <w:ind w:left="20"/>
              <w:jc w:val="both"/>
            </w:pPr>
            <w:r>
              <w:rPr>
                <w:rFonts w:ascii="Times New Roman"/>
                <w:b w:val="false"/>
                <w:i w:val="false"/>
                <w:color w:val="000000"/>
                <w:sz w:val="20"/>
              </w:rPr>
              <w:t>
Наименование показателей</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1" w:id="1681"/>
          <w:p>
            <w:pPr>
              <w:spacing w:after="20"/>
              <w:ind w:left="20"/>
              <w:jc w:val="both"/>
            </w:pPr>
            <w:r>
              <w:rPr>
                <w:rFonts w:ascii="Times New Roman"/>
                <w:b w:val="false"/>
                <w:i w:val="false"/>
                <w:color w:val="000000"/>
                <w:sz w:val="20"/>
              </w:rPr>
              <w:t>
Жыл басына бастапқы құны бойынша негізгі қорлардың қолда бары</w:t>
            </w:r>
          </w:p>
          <w:bookmarkEnd w:id="1681"/>
          <w:p>
            <w:pPr>
              <w:spacing w:after="20"/>
              <w:ind w:left="20"/>
              <w:jc w:val="both"/>
            </w:pPr>
            <w:r>
              <w:rPr>
                <w:rFonts w:ascii="Times New Roman"/>
                <w:b w:val="false"/>
                <w:i w:val="false"/>
                <w:color w:val="000000"/>
                <w:sz w:val="20"/>
              </w:rPr>
              <w:t>
Наличие основных фондов по первона- чальной стоимости на начало года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2" w:id="1682"/>
          <w:p>
            <w:pPr>
              <w:spacing w:after="20"/>
              <w:ind w:left="20"/>
              <w:jc w:val="both"/>
            </w:pPr>
            <w:r>
              <w:rPr>
                <w:rFonts w:ascii="Times New Roman"/>
                <w:b w:val="false"/>
                <w:i w:val="false"/>
                <w:color w:val="000000"/>
                <w:sz w:val="20"/>
              </w:rPr>
              <w:t>
Есепті жылы түскені</w:t>
            </w:r>
          </w:p>
          <w:bookmarkEnd w:id="1682"/>
          <w:p>
            <w:pPr>
              <w:spacing w:after="20"/>
              <w:ind w:left="20"/>
              <w:jc w:val="both"/>
            </w:pPr>
            <w:r>
              <w:rPr>
                <w:rFonts w:ascii="Times New Roman"/>
                <w:b w:val="false"/>
                <w:i w:val="false"/>
                <w:color w:val="000000"/>
                <w:sz w:val="20"/>
              </w:rPr>
              <w:t>
Поступило в отчетном году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3" w:id="1683"/>
          <w:p>
            <w:pPr>
              <w:spacing w:after="20"/>
              <w:ind w:left="20"/>
              <w:jc w:val="both"/>
            </w:pPr>
            <w:r>
              <w:rPr>
                <w:rFonts w:ascii="Times New Roman"/>
                <w:b w:val="false"/>
                <w:i w:val="false"/>
                <w:color w:val="000000"/>
                <w:sz w:val="20"/>
              </w:rPr>
              <w:t>
Есепті жылы істен шыққаны</w:t>
            </w:r>
          </w:p>
          <w:bookmarkEnd w:id="1683"/>
          <w:p>
            <w:pPr>
              <w:spacing w:after="20"/>
              <w:ind w:left="20"/>
              <w:jc w:val="both"/>
            </w:pPr>
            <w:r>
              <w:rPr>
                <w:rFonts w:ascii="Times New Roman"/>
                <w:b w:val="false"/>
                <w:i w:val="false"/>
                <w:color w:val="000000"/>
                <w:sz w:val="20"/>
              </w:rPr>
              <w:t>
Выбыло в отчетном году</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4" w:id="1684"/>
          <w:p>
            <w:pPr>
              <w:spacing w:after="20"/>
              <w:ind w:left="20"/>
              <w:jc w:val="both"/>
            </w:pPr>
            <w:r>
              <w:rPr>
                <w:rFonts w:ascii="Times New Roman"/>
                <w:b w:val="false"/>
                <w:i w:val="false"/>
                <w:color w:val="000000"/>
                <w:sz w:val="20"/>
              </w:rPr>
              <w:t>
Жыл соңына бастапқы құны бойынша негізгі қорлардың қолда бары</w:t>
            </w:r>
          </w:p>
          <w:bookmarkEnd w:id="1684"/>
          <w:p>
            <w:pPr>
              <w:spacing w:after="20"/>
              <w:ind w:left="20"/>
              <w:jc w:val="both"/>
            </w:pPr>
            <w:r>
              <w:rPr>
                <w:rFonts w:ascii="Times New Roman"/>
                <w:b w:val="false"/>
                <w:i w:val="false"/>
                <w:color w:val="000000"/>
                <w:sz w:val="20"/>
              </w:rPr>
              <w:t>
Наличие основных фондов по первона- чальной стоимости на конец года</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5" w:id="1685"/>
          <w:p>
            <w:pPr>
              <w:spacing w:after="20"/>
              <w:ind w:left="20"/>
              <w:jc w:val="both"/>
            </w:pPr>
            <w:r>
              <w:rPr>
                <w:rFonts w:ascii="Times New Roman"/>
                <w:b w:val="false"/>
                <w:i w:val="false"/>
                <w:color w:val="000000"/>
                <w:sz w:val="20"/>
              </w:rPr>
              <w:t>
Жыл соңына баланстық құны бойынша негізгі қорлардың қолда бары</w:t>
            </w:r>
          </w:p>
          <w:bookmarkEnd w:id="1685"/>
          <w:p>
            <w:pPr>
              <w:spacing w:after="20"/>
              <w:ind w:left="20"/>
              <w:jc w:val="both"/>
            </w:pPr>
            <w:r>
              <w:rPr>
                <w:rFonts w:ascii="Times New Roman"/>
                <w:b w:val="false"/>
                <w:i w:val="false"/>
                <w:color w:val="000000"/>
                <w:sz w:val="20"/>
              </w:rPr>
              <w:t>
Наличие основных фондов по балансовой стоимости на конец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6" w:id="1686"/>
          <w:p>
            <w:pPr>
              <w:spacing w:after="20"/>
              <w:ind w:left="20"/>
              <w:jc w:val="both"/>
            </w:pPr>
            <w:r>
              <w:rPr>
                <w:rFonts w:ascii="Times New Roman"/>
                <w:b w:val="false"/>
                <w:i w:val="false"/>
                <w:color w:val="000000"/>
                <w:sz w:val="20"/>
              </w:rPr>
              <w:t>
жаңа негізгі қорлар- дың іске қосыл-ғаны</w:t>
            </w:r>
          </w:p>
          <w:bookmarkEnd w:id="1686"/>
          <w:p>
            <w:pPr>
              <w:spacing w:after="20"/>
              <w:ind w:left="20"/>
              <w:jc w:val="both"/>
            </w:pPr>
            <w:r>
              <w:rPr>
                <w:rFonts w:ascii="Times New Roman"/>
                <w:b w:val="false"/>
                <w:i w:val="false"/>
                <w:color w:val="000000"/>
                <w:sz w:val="20"/>
              </w:rPr>
              <w:t>
введено в действие новых основ ных фондов</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7" w:id="1687"/>
          <w:p>
            <w:pPr>
              <w:spacing w:after="20"/>
              <w:ind w:left="20"/>
              <w:jc w:val="both"/>
            </w:pPr>
            <w:r>
              <w:rPr>
                <w:rFonts w:ascii="Times New Roman"/>
                <w:b w:val="false"/>
                <w:i w:val="false"/>
                <w:color w:val="000000"/>
                <w:sz w:val="20"/>
              </w:rPr>
              <w:t>
қайта бағалау есебінен</w:t>
            </w:r>
          </w:p>
          <w:bookmarkEnd w:id="1687"/>
          <w:p>
            <w:pPr>
              <w:spacing w:after="20"/>
              <w:ind w:left="20"/>
              <w:jc w:val="both"/>
            </w:pPr>
            <w:r>
              <w:rPr>
                <w:rFonts w:ascii="Times New Roman"/>
                <w:b w:val="false"/>
                <w:i w:val="false"/>
                <w:color w:val="000000"/>
                <w:sz w:val="20"/>
              </w:rPr>
              <w:t>
за счет перео-ценки</w:t>
            </w:r>
          </w:p>
        </w:tc>
        <w:tc>
          <w:tcPr>
            <w:tcW w:w="5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8" w:id="1688"/>
          <w:p>
            <w:pPr>
              <w:spacing w:after="20"/>
              <w:ind w:left="20"/>
              <w:jc w:val="both"/>
            </w:pPr>
            <w:r>
              <w:rPr>
                <w:rFonts w:ascii="Times New Roman"/>
                <w:b w:val="false"/>
                <w:i w:val="false"/>
                <w:color w:val="000000"/>
                <w:sz w:val="20"/>
              </w:rPr>
              <w:t>
өзге де себептер бойын-ша</w:t>
            </w:r>
          </w:p>
          <w:bookmarkEnd w:id="1688"/>
          <w:p>
            <w:pPr>
              <w:spacing w:after="20"/>
              <w:ind w:left="20"/>
              <w:jc w:val="both"/>
            </w:pPr>
            <w:r>
              <w:rPr>
                <w:rFonts w:ascii="Times New Roman"/>
                <w:b w:val="false"/>
                <w:i w:val="false"/>
                <w:color w:val="000000"/>
                <w:sz w:val="20"/>
              </w:rPr>
              <w:t>
по прочим причи-нам</w:t>
            </w:r>
          </w:p>
        </w:tc>
        <w:tc>
          <w:tcPr>
            <w:tcW w:w="5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9" w:id="1689"/>
          <w:p>
            <w:pPr>
              <w:spacing w:after="20"/>
              <w:ind w:left="20"/>
              <w:jc w:val="both"/>
            </w:pPr>
            <w:r>
              <w:rPr>
                <w:rFonts w:ascii="Times New Roman"/>
                <w:b w:val="false"/>
                <w:i w:val="false"/>
                <w:color w:val="000000"/>
                <w:sz w:val="20"/>
              </w:rPr>
              <w:t>
негізгі қорлар- дың есептен шыға-рылғаны</w:t>
            </w:r>
          </w:p>
          <w:bookmarkEnd w:id="1689"/>
          <w:p>
            <w:pPr>
              <w:spacing w:after="20"/>
              <w:ind w:left="20"/>
              <w:jc w:val="both"/>
            </w:pPr>
            <w:r>
              <w:rPr>
                <w:rFonts w:ascii="Times New Roman"/>
                <w:b w:val="false"/>
                <w:i w:val="false"/>
                <w:color w:val="000000"/>
                <w:sz w:val="20"/>
              </w:rPr>
              <w:t>
списано основных фондов</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0" w:id="1690"/>
          <w:p>
            <w:pPr>
              <w:spacing w:after="20"/>
              <w:ind w:left="20"/>
              <w:jc w:val="both"/>
            </w:pPr>
            <w:r>
              <w:rPr>
                <w:rFonts w:ascii="Times New Roman"/>
                <w:b w:val="false"/>
                <w:i w:val="false"/>
                <w:color w:val="000000"/>
                <w:sz w:val="20"/>
              </w:rPr>
              <w:t>
оның ішінде</w:t>
            </w:r>
          </w:p>
          <w:bookmarkEnd w:id="1690"/>
          <w:p>
            <w:pPr>
              <w:spacing w:after="20"/>
              <w:ind w:left="20"/>
              <w:jc w:val="both"/>
            </w:pPr>
            <w:r>
              <w:rPr>
                <w:rFonts w:ascii="Times New Roman"/>
                <w:b w:val="false"/>
                <w:i w:val="false"/>
                <w:color w:val="000000"/>
                <w:sz w:val="20"/>
              </w:rPr>
              <w:t>
из них</w:t>
            </w:r>
          </w:p>
        </w:tc>
        <w:tc>
          <w:tcPr>
            <w:tcW w:w="5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1" w:id="1691"/>
          <w:p>
            <w:pPr>
              <w:spacing w:after="20"/>
              <w:ind w:left="20"/>
              <w:jc w:val="both"/>
            </w:pPr>
            <w:r>
              <w:rPr>
                <w:rFonts w:ascii="Times New Roman"/>
                <w:b w:val="false"/>
                <w:i w:val="false"/>
                <w:color w:val="000000"/>
                <w:sz w:val="20"/>
              </w:rPr>
              <w:t>
қайта бағалау есебінен</w:t>
            </w:r>
          </w:p>
          <w:bookmarkEnd w:id="1691"/>
          <w:p>
            <w:pPr>
              <w:spacing w:after="20"/>
              <w:ind w:left="20"/>
              <w:jc w:val="both"/>
            </w:pPr>
            <w:r>
              <w:rPr>
                <w:rFonts w:ascii="Times New Roman"/>
                <w:b w:val="false"/>
                <w:i w:val="false"/>
                <w:color w:val="000000"/>
                <w:sz w:val="20"/>
              </w:rPr>
              <w:t>
за счет пере-оценки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2" w:id="1692"/>
          <w:p>
            <w:pPr>
              <w:spacing w:after="20"/>
              <w:ind w:left="20"/>
              <w:jc w:val="both"/>
            </w:pPr>
            <w:r>
              <w:rPr>
                <w:rFonts w:ascii="Times New Roman"/>
                <w:b w:val="false"/>
                <w:i w:val="false"/>
                <w:color w:val="000000"/>
                <w:sz w:val="20"/>
              </w:rPr>
              <w:t>
өзге де себептер бойын-ша</w:t>
            </w:r>
          </w:p>
          <w:bookmarkEnd w:id="1692"/>
          <w:p>
            <w:pPr>
              <w:spacing w:after="20"/>
              <w:ind w:left="20"/>
              <w:jc w:val="both"/>
            </w:pPr>
            <w:r>
              <w:rPr>
                <w:rFonts w:ascii="Times New Roman"/>
                <w:b w:val="false"/>
                <w:i w:val="false"/>
                <w:color w:val="000000"/>
                <w:sz w:val="20"/>
              </w:rPr>
              <w:t>
по прочим причи-нам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3" w:id="1693"/>
          <w:p>
            <w:pPr>
              <w:spacing w:after="20"/>
              <w:ind w:left="20"/>
              <w:jc w:val="both"/>
            </w:pPr>
            <w:r>
              <w:rPr>
                <w:rFonts w:ascii="Times New Roman"/>
                <w:b w:val="false"/>
                <w:i w:val="false"/>
                <w:color w:val="000000"/>
                <w:sz w:val="20"/>
              </w:rPr>
              <w:t>
оның ішінде</w:t>
            </w:r>
          </w:p>
          <w:bookmarkEnd w:id="1693"/>
          <w:p>
            <w:pPr>
              <w:spacing w:after="20"/>
              <w:ind w:left="20"/>
              <w:jc w:val="both"/>
            </w:pPr>
            <w:r>
              <w:rPr>
                <w:rFonts w:ascii="Times New Roman"/>
                <w:b w:val="false"/>
                <w:i w:val="false"/>
                <w:color w:val="000000"/>
                <w:sz w:val="20"/>
              </w:rPr>
              <w:t>
из них</w:t>
            </w:r>
          </w:p>
        </w:tc>
        <w:tc>
          <w:tcPr>
            <w:tcW w:w="0" w:type="auto"/>
            <w:gridSpan w:val="4"/>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4" w:id="1694"/>
          <w:p>
            <w:pPr>
              <w:spacing w:after="20"/>
              <w:ind w:left="20"/>
              <w:jc w:val="both"/>
            </w:pPr>
            <w:r>
              <w:rPr>
                <w:rFonts w:ascii="Times New Roman"/>
                <w:b w:val="false"/>
                <w:i w:val="false"/>
                <w:color w:val="000000"/>
                <w:sz w:val="20"/>
              </w:rPr>
              <w:t>
төтенше жағдай-лар салдары-нан</w:t>
            </w:r>
          </w:p>
          <w:bookmarkEnd w:id="1694"/>
          <w:p>
            <w:pPr>
              <w:spacing w:after="20"/>
              <w:ind w:left="20"/>
              <w:jc w:val="both"/>
            </w:pPr>
            <w:r>
              <w:rPr>
                <w:rFonts w:ascii="Times New Roman"/>
                <w:b w:val="false"/>
                <w:i w:val="false"/>
                <w:color w:val="000000"/>
                <w:sz w:val="20"/>
              </w:rPr>
              <w:t>
в результате чрезвычай-ных ситуаций</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5" w:id="1695"/>
          <w:p>
            <w:pPr>
              <w:spacing w:after="20"/>
              <w:ind w:left="20"/>
              <w:jc w:val="both"/>
            </w:pPr>
            <w:r>
              <w:rPr>
                <w:rFonts w:ascii="Times New Roman"/>
                <w:b w:val="false"/>
                <w:i w:val="false"/>
                <w:color w:val="000000"/>
                <w:sz w:val="20"/>
              </w:rPr>
              <w:t>
тәркілеу бойын-ша</w:t>
            </w:r>
          </w:p>
          <w:bookmarkEnd w:id="1695"/>
          <w:p>
            <w:pPr>
              <w:spacing w:after="20"/>
              <w:ind w:left="20"/>
              <w:jc w:val="both"/>
            </w:pPr>
            <w:r>
              <w:rPr>
                <w:rFonts w:ascii="Times New Roman"/>
                <w:b w:val="false"/>
                <w:i w:val="false"/>
                <w:color w:val="000000"/>
                <w:sz w:val="20"/>
              </w:rPr>
              <w:t>
по конфис-кации</w:t>
            </w:r>
          </w:p>
        </w:tc>
        <w:tc>
          <w:tcPr>
            <w:tcW w:w="0" w:type="auto"/>
            <w:gridSpan w:val="4"/>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6" w:id="1696"/>
          <w:p>
            <w:pPr>
              <w:spacing w:after="20"/>
              <w:ind w:left="20"/>
              <w:jc w:val="both"/>
            </w:pPr>
            <w:r>
              <w:rPr>
                <w:rFonts w:ascii="Times New Roman"/>
                <w:b w:val="false"/>
                <w:i w:val="false"/>
                <w:color w:val="000000"/>
                <w:sz w:val="20"/>
              </w:rPr>
              <w:t>
Негізгі қорлардың барлығы</w:t>
            </w:r>
          </w:p>
          <w:bookmarkEnd w:id="1696"/>
          <w:p>
            <w:pPr>
              <w:spacing w:after="20"/>
              <w:ind w:left="20"/>
              <w:jc w:val="both"/>
            </w:pPr>
            <w:r>
              <w:rPr>
                <w:rFonts w:ascii="Times New Roman"/>
                <w:b w:val="false"/>
                <w:i w:val="false"/>
                <w:color w:val="000000"/>
                <w:sz w:val="20"/>
              </w:rPr>
              <w:t>
Всего основных фондов</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7" w:id="1697"/>
          <w:p>
            <w:pPr>
              <w:spacing w:after="20"/>
              <w:ind w:left="20"/>
              <w:jc w:val="both"/>
            </w:pPr>
            <w:r>
              <w:rPr>
                <w:rFonts w:ascii="Times New Roman"/>
                <w:b w:val="false"/>
                <w:i w:val="false"/>
                <w:color w:val="000000"/>
                <w:sz w:val="20"/>
              </w:rPr>
              <w:t>
Негізгі құралдар</w:t>
            </w:r>
          </w:p>
          <w:bookmarkEnd w:id="1697"/>
          <w:p>
            <w:pPr>
              <w:spacing w:after="20"/>
              <w:ind w:left="20"/>
              <w:jc w:val="both"/>
            </w:pPr>
            <w:r>
              <w:rPr>
                <w:rFonts w:ascii="Times New Roman"/>
                <w:b w:val="false"/>
                <w:i w:val="false"/>
                <w:color w:val="000000"/>
                <w:sz w:val="20"/>
              </w:rPr>
              <w:t>
Основные средства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8" w:id="1698"/>
          <w:p>
            <w:pPr>
              <w:spacing w:after="20"/>
              <w:ind w:left="20"/>
              <w:jc w:val="both"/>
            </w:pPr>
            <w:r>
              <w:rPr>
                <w:rFonts w:ascii="Times New Roman"/>
                <w:b w:val="false"/>
                <w:i w:val="false"/>
                <w:color w:val="000000"/>
                <w:sz w:val="20"/>
              </w:rPr>
              <w:t>
Ғимараттар</w:t>
            </w:r>
          </w:p>
          <w:bookmarkEnd w:id="1698"/>
          <w:p>
            <w:pPr>
              <w:spacing w:after="20"/>
              <w:ind w:left="20"/>
              <w:jc w:val="both"/>
            </w:pPr>
            <w:r>
              <w:rPr>
                <w:rFonts w:ascii="Times New Roman"/>
                <w:b w:val="false"/>
                <w:i w:val="false"/>
                <w:color w:val="000000"/>
                <w:sz w:val="20"/>
              </w:rPr>
              <w:t>
Здания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9" w:id="1699"/>
          <w:p>
            <w:pPr>
              <w:spacing w:after="20"/>
              <w:ind w:left="20"/>
              <w:jc w:val="both"/>
            </w:pPr>
            <w:r>
              <w:rPr>
                <w:rFonts w:ascii="Times New Roman"/>
                <w:b w:val="false"/>
                <w:i w:val="false"/>
                <w:color w:val="000000"/>
                <w:sz w:val="20"/>
              </w:rPr>
              <w:t>
тұрғын ғимараттар</w:t>
            </w:r>
          </w:p>
          <w:bookmarkEnd w:id="1699"/>
          <w:p>
            <w:pPr>
              <w:spacing w:after="20"/>
              <w:ind w:left="20"/>
              <w:jc w:val="both"/>
            </w:pPr>
            <w:r>
              <w:rPr>
                <w:rFonts w:ascii="Times New Roman"/>
                <w:b w:val="false"/>
                <w:i w:val="false"/>
                <w:color w:val="000000"/>
                <w:sz w:val="20"/>
              </w:rPr>
              <w:t>
жилые здания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0" w:id="1700"/>
          <w:p>
            <w:pPr>
              <w:spacing w:after="20"/>
              <w:ind w:left="20"/>
              <w:jc w:val="both"/>
            </w:pPr>
            <w:r>
              <w:rPr>
                <w:rFonts w:ascii="Times New Roman"/>
                <w:b w:val="false"/>
                <w:i w:val="false"/>
                <w:color w:val="000000"/>
                <w:sz w:val="20"/>
              </w:rPr>
              <w:t>
тұрғын емес ғимараттар</w:t>
            </w:r>
          </w:p>
          <w:bookmarkEnd w:id="1700"/>
          <w:p>
            <w:pPr>
              <w:spacing w:after="20"/>
              <w:ind w:left="20"/>
              <w:jc w:val="both"/>
            </w:pPr>
            <w:r>
              <w:rPr>
                <w:rFonts w:ascii="Times New Roman"/>
                <w:b w:val="false"/>
                <w:i w:val="false"/>
                <w:color w:val="000000"/>
                <w:sz w:val="20"/>
              </w:rPr>
              <w:t>
нежилые здания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1" w:id="1701"/>
          <w:p>
            <w:pPr>
              <w:spacing w:after="20"/>
              <w:ind w:left="20"/>
              <w:jc w:val="both"/>
            </w:pPr>
            <w:r>
              <w:rPr>
                <w:rFonts w:ascii="Times New Roman"/>
                <w:b w:val="false"/>
                <w:i w:val="false"/>
                <w:color w:val="000000"/>
                <w:sz w:val="20"/>
              </w:rPr>
              <w:t>
оның ішінде</w:t>
            </w:r>
          </w:p>
          <w:bookmarkEnd w:id="1701"/>
          <w:p>
            <w:pPr>
              <w:spacing w:after="20"/>
              <w:ind w:left="20"/>
              <w:jc w:val="both"/>
            </w:pPr>
            <w:r>
              <w:rPr>
                <w:rFonts w:ascii="Times New Roman"/>
                <w:b w:val="false"/>
                <w:i w:val="false"/>
                <w:color w:val="000000"/>
                <w:sz w:val="20"/>
              </w:rPr>
              <w:t>
из них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2" w:id="1702"/>
          <w:p>
            <w:pPr>
              <w:spacing w:after="20"/>
              <w:ind w:left="20"/>
              <w:jc w:val="both"/>
            </w:pPr>
            <w:r>
              <w:rPr>
                <w:rFonts w:ascii="Times New Roman"/>
                <w:b w:val="false"/>
                <w:i w:val="false"/>
                <w:color w:val="000000"/>
                <w:sz w:val="20"/>
              </w:rPr>
              <w:t>
мәдени-ойын-сауық мақсатындағы ғимараттар</w:t>
            </w:r>
          </w:p>
          <w:bookmarkEnd w:id="1702"/>
          <w:p>
            <w:pPr>
              <w:spacing w:after="20"/>
              <w:ind w:left="20"/>
              <w:jc w:val="both"/>
            </w:pPr>
            <w:r>
              <w:rPr>
                <w:rFonts w:ascii="Times New Roman"/>
                <w:b w:val="false"/>
                <w:i w:val="false"/>
                <w:color w:val="000000"/>
                <w:sz w:val="20"/>
              </w:rPr>
              <w:t>
здания культурно-развлекательного назначения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3" w:id="1703"/>
          <w:p>
            <w:pPr>
              <w:spacing w:after="20"/>
              <w:ind w:left="20"/>
              <w:jc w:val="both"/>
            </w:pPr>
            <w:r>
              <w:rPr>
                <w:rFonts w:ascii="Times New Roman"/>
                <w:b w:val="false"/>
                <w:i w:val="false"/>
                <w:color w:val="000000"/>
                <w:sz w:val="20"/>
              </w:rPr>
              <w:t>
қонақ үйлер мен мейрамханалар</w:t>
            </w:r>
          </w:p>
          <w:bookmarkEnd w:id="1703"/>
          <w:p>
            <w:pPr>
              <w:spacing w:after="20"/>
              <w:ind w:left="20"/>
              <w:jc w:val="both"/>
            </w:pPr>
            <w:r>
              <w:rPr>
                <w:rFonts w:ascii="Times New Roman"/>
                <w:b w:val="false"/>
                <w:i w:val="false"/>
                <w:color w:val="000000"/>
                <w:sz w:val="20"/>
              </w:rPr>
              <w:t>
гостиницы и рестораны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4" w:id="1704"/>
          <w:p>
            <w:pPr>
              <w:spacing w:after="20"/>
              <w:ind w:left="20"/>
              <w:jc w:val="both"/>
            </w:pPr>
            <w:r>
              <w:rPr>
                <w:rFonts w:ascii="Times New Roman"/>
                <w:b w:val="false"/>
                <w:i w:val="false"/>
                <w:color w:val="000000"/>
                <w:sz w:val="20"/>
              </w:rPr>
              <w:t>
ғибадат үйлері ретінде пайдаланылатын және діни қызметке арналған ғимараттар</w:t>
            </w:r>
          </w:p>
          <w:bookmarkEnd w:id="1704"/>
          <w:p>
            <w:pPr>
              <w:spacing w:after="20"/>
              <w:ind w:left="20"/>
              <w:jc w:val="both"/>
            </w:pPr>
            <w:r>
              <w:rPr>
                <w:rFonts w:ascii="Times New Roman"/>
                <w:b w:val="false"/>
                <w:i w:val="false"/>
                <w:color w:val="000000"/>
                <w:sz w:val="20"/>
              </w:rPr>
              <w:t>
здания, используемые как молитвенные дома и для религиозной деятельности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5" w:id="1705"/>
          <w:p>
            <w:pPr>
              <w:spacing w:after="20"/>
              <w:ind w:left="20"/>
              <w:jc w:val="both"/>
            </w:pPr>
            <w:r>
              <w:rPr>
                <w:rFonts w:ascii="Times New Roman"/>
                <w:b w:val="false"/>
                <w:i w:val="false"/>
                <w:color w:val="000000"/>
                <w:sz w:val="20"/>
              </w:rPr>
              <w:t>
тарихи немесе күзетілетін ескерткіштер</w:t>
            </w:r>
          </w:p>
          <w:bookmarkEnd w:id="1705"/>
          <w:p>
            <w:pPr>
              <w:spacing w:after="20"/>
              <w:ind w:left="20"/>
              <w:jc w:val="both"/>
            </w:pPr>
            <w:r>
              <w:rPr>
                <w:rFonts w:ascii="Times New Roman"/>
                <w:b w:val="false"/>
                <w:i w:val="false"/>
                <w:color w:val="000000"/>
                <w:sz w:val="20"/>
              </w:rPr>
              <w:t>
исторические или охраняемые памятники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6" w:id="1706"/>
          <w:p>
            <w:pPr>
              <w:spacing w:after="20"/>
              <w:ind w:left="20"/>
              <w:jc w:val="both"/>
            </w:pPr>
            <w:r>
              <w:rPr>
                <w:rFonts w:ascii="Times New Roman"/>
                <w:b w:val="false"/>
                <w:i w:val="false"/>
                <w:color w:val="000000"/>
                <w:sz w:val="20"/>
              </w:rPr>
              <w:t>
Имараттар</w:t>
            </w:r>
          </w:p>
          <w:bookmarkEnd w:id="1706"/>
          <w:p>
            <w:pPr>
              <w:spacing w:after="20"/>
              <w:ind w:left="20"/>
              <w:jc w:val="both"/>
            </w:pPr>
            <w:r>
              <w:rPr>
                <w:rFonts w:ascii="Times New Roman"/>
                <w:b w:val="false"/>
                <w:i w:val="false"/>
                <w:color w:val="000000"/>
                <w:sz w:val="20"/>
              </w:rPr>
              <w:t>
Сооружения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7" w:id="1707"/>
          <w:p>
            <w:pPr>
              <w:spacing w:after="20"/>
              <w:ind w:left="20"/>
              <w:jc w:val="both"/>
            </w:pPr>
            <w:r>
              <w:rPr>
                <w:rFonts w:ascii="Times New Roman"/>
                <w:b w:val="false"/>
                <w:i w:val="false"/>
                <w:color w:val="000000"/>
                <w:sz w:val="20"/>
              </w:rPr>
              <w:t>
беріліс құрылғылары</w:t>
            </w:r>
          </w:p>
          <w:bookmarkEnd w:id="1707"/>
          <w:p>
            <w:pPr>
              <w:spacing w:after="20"/>
              <w:ind w:left="20"/>
              <w:jc w:val="both"/>
            </w:pPr>
            <w:r>
              <w:rPr>
                <w:rFonts w:ascii="Times New Roman"/>
                <w:b w:val="false"/>
                <w:i w:val="false"/>
                <w:color w:val="000000"/>
                <w:sz w:val="20"/>
              </w:rPr>
              <w:t>
передаточные устройства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8" w:id="1708"/>
          <w:p>
            <w:pPr>
              <w:spacing w:after="20"/>
              <w:ind w:left="20"/>
              <w:jc w:val="both"/>
            </w:pPr>
            <w:r>
              <w:rPr>
                <w:rFonts w:ascii="Times New Roman"/>
                <w:b w:val="false"/>
                <w:i w:val="false"/>
                <w:color w:val="000000"/>
                <w:sz w:val="20"/>
              </w:rPr>
              <w:t>
оның ішінде</w:t>
            </w:r>
          </w:p>
          <w:bookmarkEnd w:id="1708"/>
          <w:p>
            <w:pPr>
              <w:spacing w:after="20"/>
              <w:ind w:left="20"/>
              <w:jc w:val="both"/>
            </w:pPr>
            <w:r>
              <w:rPr>
                <w:rFonts w:ascii="Times New Roman"/>
                <w:b w:val="false"/>
                <w:i w:val="false"/>
                <w:color w:val="000000"/>
                <w:sz w:val="20"/>
              </w:rPr>
              <w:t>
из них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9" w:id="1709"/>
          <w:p>
            <w:pPr>
              <w:spacing w:after="20"/>
              <w:ind w:left="20"/>
              <w:jc w:val="both"/>
            </w:pPr>
            <w:r>
              <w:rPr>
                <w:rFonts w:ascii="Times New Roman"/>
                <w:b w:val="false"/>
                <w:i w:val="false"/>
                <w:color w:val="000000"/>
                <w:sz w:val="20"/>
              </w:rPr>
              <w:t>
магистралдық құбырлар, байланыс желілері және энергетикалық (кабельдік) желілер</w:t>
            </w:r>
          </w:p>
          <w:bookmarkEnd w:id="1709"/>
          <w:p>
            <w:pPr>
              <w:spacing w:after="20"/>
              <w:ind w:left="20"/>
              <w:jc w:val="both"/>
            </w:pPr>
            <w:r>
              <w:rPr>
                <w:rFonts w:ascii="Times New Roman"/>
                <w:b w:val="false"/>
                <w:i w:val="false"/>
                <w:color w:val="000000"/>
                <w:sz w:val="20"/>
              </w:rPr>
              <w:t>
магистральные трубопроводы, линии связи и энергетические (кабельные) линии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0" w:id="1710"/>
          <w:p>
            <w:pPr>
              <w:spacing w:after="20"/>
              <w:ind w:left="20"/>
              <w:jc w:val="both"/>
            </w:pPr>
            <w:r>
              <w:rPr>
                <w:rFonts w:ascii="Times New Roman"/>
                <w:b w:val="false"/>
                <w:i w:val="false"/>
                <w:color w:val="000000"/>
                <w:sz w:val="20"/>
              </w:rPr>
              <w:t>
азаматтық құрылыстың басқа да объектілері</w:t>
            </w:r>
          </w:p>
          <w:bookmarkEnd w:id="1710"/>
          <w:p>
            <w:pPr>
              <w:spacing w:after="20"/>
              <w:ind w:left="20"/>
              <w:jc w:val="both"/>
            </w:pPr>
            <w:r>
              <w:rPr>
                <w:rFonts w:ascii="Times New Roman"/>
                <w:b w:val="false"/>
                <w:i w:val="false"/>
                <w:color w:val="000000"/>
                <w:sz w:val="20"/>
              </w:rPr>
              <w:t>
другие объекты гражданского строительства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1" w:id="1711"/>
          <w:p>
            <w:pPr>
              <w:spacing w:after="20"/>
              <w:ind w:left="20"/>
              <w:jc w:val="both"/>
            </w:pPr>
            <w:r>
              <w:rPr>
                <w:rFonts w:ascii="Times New Roman"/>
                <w:b w:val="false"/>
                <w:i w:val="false"/>
                <w:color w:val="000000"/>
                <w:sz w:val="20"/>
              </w:rPr>
              <w:t>
спорт және демалыс орындарына арналған имараттар</w:t>
            </w:r>
          </w:p>
          <w:bookmarkEnd w:id="1711"/>
          <w:p>
            <w:pPr>
              <w:spacing w:after="20"/>
              <w:ind w:left="20"/>
              <w:jc w:val="both"/>
            </w:pPr>
            <w:r>
              <w:rPr>
                <w:rFonts w:ascii="Times New Roman"/>
                <w:b w:val="false"/>
                <w:i w:val="false"/>
                <w:color w:val="000000"/>
                <w:sz w:val="20"/>
              </w:rPr>
              <w:t>
сооружения для спорта и мест отдыха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2" w:id="1712"/>
          <w:p>
            <w:pPr>
              <w:spacing w:after="20"/>
              <w:ind w:left="20"/>
              <w:jc w:val="both"/>
            </w:pPr>
            <w:r>
              <w:rPr>
                <w:rFonts w:ascii="Times New Roman"/>
                <w:b w:val="false"/>
                <w:i w:val="false"/>
                <w:color w:val="000000"/>
                <w:sz w:val="20"/>
              </w:rPr>
              <w:t>
Машиналар мен жабдықтар</w:t>
            </w:r>
          </w:p>
          <w:bookmarkEnd w:id="1712"/>
          <w:p>
            <w:pPr>
              <w:spacing w:after="20"/>
              <w:ind w:left="20"/>
              <w:jc w:val="both"/>
            </w:pPr>
            <w:r>
              <w:rPr>
                <w:rFonts w:ascii="Times New Roman"/>
                <w:b w:val="false"/>
                <w:i w:val="false"/>
                <w:color w:val="000000"/>
                <w:sz w:val="20"/>
              </w:rPr>
              <w:t>
Машины и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3" w:id="1713"/>
          <w:p>
            <w:pPr>
              <w:spacing w:after="20"/>
              <w:ind w:left="20"/>
              <w:jc w:val="both"/>
            </w:pPr>
            <w:r>
              <w:rPr>
                <w:rFonts w:ascii="Times New Roman"/>
                <w:b w:val="false"/>
                <w:i w:val="false"/>
                <w:color w:val="000000"/>
                <w:sz w:val="20"/>
              </w:rPr>
              <w:t>
Көлік құралдары мен жабдықтары</w:t>
            </w:r>
          </w:p>
          <w:bookmarkEnd w:id="1713"/>
          <w:p>
            <w:pPr>
              <w:spacing w:after="20"/>
              <w:ind w:left="20"/>
              <w:jc w:val="both"/>
            </w:pPr>
            <w:r>
              <w:rPr>
                <w:rFonts w:ascii="Times New Roman"/>
                <w:b w:val="false"/>
                <w:i w:val="false"/>
                <w:color w:val="000000"/>
                <w:sz w:val="20"/>
              </w:rPr>
              <w:t>
Транспортные средства и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4" w:id="1714"/>
          <w:p>
            <w:pPr>
              <w:spacing w:after="20"/>
              <w:ind w:left="20"/>
              <w:jc w:val="both"/>
            </w:pPr>
            <w:r>
              <w:rPr>
                <w:rFonts w:ascii="Times New Roman"/>
                <w:b w:val="false"/>
                <w:i w:val="false"/>
                <w:color w:val="000000"/>
                <w:sz w:val="20"/>
              </w:rPr>
              <w:t>
автомобильдер, тіркемелер және жартылай тіркемелер</w:t>
            </w:r>
          </w:p>
          <w:bookmarkEnd w:id="1714"/>
          <w:p>
            <w:pPr>
              <w:spacing w:after="20"/>
              <w:ind w:left="20"/>
              <w:jc w:val="both"/>
            </w:pPr>
            <w:r>
              <w:rPr>
                <w:rFonts w:ascii="Times New Roman"/>
                <w:b w:val="false"/>
                <w:i w:val="false"/>
                <w:color w:val="000000"/>
                <w:sz w:val="20"/>
              </w:rPr>
              <w:t>
автомобили, прицепы и полуприцепы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5" w:id="1715"/>
          <w:p>
            <w:pPr>
              <w:spacing w:after="20"/>
              <w:ind w:left="20"/>
              <w:jc w:val="both"/>
            </w:pPr>
            <w:r>
              <w:rPr>
                <w:rFonts w:ascii="Times New Roman"/>
                <w:b w:val="false"/>
                <w:i w:val="false"/>
                <w:color w:val="000000"/>
                <w:sz w:val="20"/>
              </w:rPr>
              <w:t>
кемелер мен қайықтар</w:t>
            </w:r>
          </w:p>
          <w:bookmarkEnd w:id="1715"/>
          <w:p>
            <w:pPr>
              <w:spacing w:after="20"/>
              <w:ind w:left="20"/>
              <w:jc w:val="both"/>
            </w:pPr>
            <w:r>
              <w:rPr>
                <w:rFonts w:ascii="Times New Roman"/>
                <w:b w:val="false"/>
                <w:i w:val="false"/>
                <w:color w:val="000000"/>
                <w:sz w:val="20"/>
              </w:rPr>
              <w:t>
суда и лодки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6" w:id="1716"/>
          <w:p>
            <w:pPr>
              <w:spacing w:after="20"/>
              <w:ind w:left="20"/>
              <w:jc w:val="both"/>
            </w:pPr>
            <w:r>
              <w:rPr>
                <w:rFonts w:ascii="Times New Roman"/>
                <w:b w:val="false"/>
                <w:i w:val="false"/>
                <w:color w:val="000000"/>
                <w:sz w:val="20"/>
              </w:rPr>
              <w:t>
теміржол локомотивтері, моторлы трамвай вагондары және жылжымалы құрам</w:t>
            </w:r>
          </w:p>
          <w:bookmarkEnd w:id="1716"/>
          <w:p>
            <w:pPr>
              <w:spacing w:after="20"/>
              <w:ind w:left="20"/>
              <w:jc w:val="both"/>
            </w:pPr>
            <w:r>
              <w:rPr>
                <w:rFonts w:ascii="Times New Roman"/>
                <w:b w:val="false"/>
                <w:i w:val="false"/>
                <w:color w:val="000000"/>
                <w:sz w:val="20"/>
              </w:rPr>
              <w:t>
локомотивы железнодорожные, вагоны моторные трамвайные и подвижной состав</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7" w:id="1717"/>
          <w:p>
            <w:pPr>
              <w:spacing w:after="20"/>
              <w:ind w:left="20"/>
              <w:jc w:val="both"/>
            </w:pPr>
            <w:r>
              <w:rPr>
                <w:rFonts w:ascii="Times New Roman"/>
                <w:b w:val="false"/>
                <w:i w:val="false"/>
                <w:color w:val="000000"/>
                <w:sz w:val="20"/>
              </w:rPr>
              <w:t>
әуе ұшу аппараттары және ғарыштық ұшу аппараттары</w:t>
            </w:r>
          </w:p>
          <w:bookmarkEnd w:id="1717"/>
          <w:p>
            <w:pPr>
              <w:spacing w:after="20"/>
              <w:ind w:left="20"/>
              <w:jc w:val="both"/>
            </w:pPr>
            <w:r>
              <w:rPr>
                <w:rFonts w:ascii="Times New Roman"/>
                <w:b w:val="false"/>
                <w:i w:val="false"/>
                <w:color w:val="000000"/>
                <w:sz w:val="20"/>
              </w:rPr>
              <w:t>
аппараты летательные воздушные и космические летательные аппараты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8" w:id="1718"/>
          <w:p>
            <w:pPr>
              <w:spacing w:after="20"/>
              <w:ind w:left="20"/>
              <w:jc w:val="both"/>
            </w:pPr>
            <w:r>
              <w:rPr>
                <w:rFonts w:ascii="Times New Roman"/>
                <w:b w:val="false"/>
                <w:i w:val="false"/>
                <w:color w:val="000000"/>
                <w:sz w:val="20"/>
              </w:rPr>
              <w:t>
Өзге де машиналар мен жабдықтар</w:t>
            </w:r>
          </w:p>
          <w:bookmarkEnd w:id="1718"/>
          <w:p>
            <w:pPr>
              <w:spacing w:after="20"/>
              <w:ind w:left="20"/>
              <w:jc w:val="both"/>
            </w:pPr>
            <w:r>
              <w:rPr>
                <w:rFonts w:ascii="Times New Roman"/>
                <w:b w:val="false"/>
                <w:i w:val="false"/>
                <w:color w:val="000000"/>
                <w:sz w:val="20"/>
              </w:rPr>
              <w:t>
Прочие машины и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9" w:id="1719"/>
          <w:p>
            <w:pPr>
              <w:spacing w:after="20"/>
              <w:ind w:left="20"/>
              <w:jc w:val="both"/>
            </w:pPr>
            <w:r>
              <w:rPr>
                <w:rFonts w:ascii="Times New Roman"/>
                <w:b w:val="false"/>
                <w:i w:val="false"/>
                <w:color w:val="000000"/>
                <w:sz w:val="20"/>
              </w:rPr>
              <w:t>
оның ішінде</w:t>
            </w:r>
          </w:p>
          <w:bookmarkEnd w:id="1719"/>
          <w:p>
            <w:pPr>
              <w:spacing w:after="20"/>
              <w:ind w:left="20"/>
              <w:jc w:val="both"/>
            </w:pPr>
            <w:r>
              <w:rPr>
                <w:rFonts w:ascii="Times New Roman"/>
                <w:b w:val="false"/>
                <w:i w:val="false"/>
                <w:color w:val="000000"/>
                <w:sz w:val="20"/>
              </w:rPr>
              <w:t>
из них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0" w:id="1720"/>
          <w:p>
            <w:pPr>
              <w:spacing w:after="20"/>
              <w:ind w:left="20"/>
              <w:jc w:val="both"/>
            </w:pPr>
            <w:r>
              <w:rPr>
                <w:rFonts w:ascii="Times New Roman"/>
                <w:b w:val="false"/>
                <w:i w:val="false"/>
                <w:color w:val="000000"/>
                <w:sz w:val="20"/>
              </w:rPr>
              <w:t>
сәулелендіру, электромедициналық және электротерапевтік жабдықтар</w:t>
            </w:r>
          </w:p>
          <w:bookmarkEnd w:id="1720"/>
          <w:p>
            <w:pPr>
              <w:spacing w:after="20"/>
              <w:ind w:left="20"/>
              <w:jc w:val="both"/>
            </w:pPr>
            <w:r>
              <w:rPr>
                <w:rFonts w:ascii="Times New Roman"/>
                <w:b w:val="false"/>
                <w:i w:val="false"/>
                <w:color w:val="000000"/>
                <w:sz w:val="20"/>
              </w:rPr>
              <w:t>
оборудование облучающее, электромедицинское и электротерапевтическое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1" w:id="1721"/>
          <w:p>
            <w:pPr>
              <w:spacing w:after="20"/>
              <w:ind w:left="20"/>
              <w:jc w:val="both"/>
            </w:pPr>
            <w:r>
              <w:rPr>
                <w:rFonts w:ascii="Times New Roman"/>
                <w:b w:val="false"/>
                <w:i w:val="false"/>
                <w:color w:val="000000"/>
                <w:sz w:val="20"/>
              </w:rPr>
              <w:t>
электр қозғалтқыштар, генераторлар және трансформаторлар</w:t>
            </w:r>
          </w:p>
          <w:bookmarkEnd w:id="1721"/>
          <w:p>
            <w:pPr>
              <w:spacing w:after="20"/>
              <w:ind w:left="20"/>
              <w:jc w:val="both"/>
            </w:pPr>
            <w:r>
              <w:rPr>
                <w:rFonts w:ascii="Times New Roman"/>
                <w:b w:val="false"/>
                <w:i w:val="false"/>
                <w:color w:val="000000"/>
                <w:sz w:val="20"/>
              </w:rPr>
              <w:t>
электродвигатели, генераторы и трансформаторы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2" w:id="1722"/>
          <w:p>
            <w:pPr>
              <w:spacing w:after="20"/>
              <w:ind w:left="20"/>
              <w:jc w:val="both"/>
            </w:pPr>
            <w:r>
              <w:rPr>
                <w:rFonts w:ascii="Times New Roman"/>
                <w:b w:val="false"/>
                <w:i w:val="false"/>
                <w:color w:val="000000"/>
                <w:sz w:val="20"/>
              </w:rPr>
              <w:t>
турбиналар</w:t>
            </w:r>
          </w:p>
          <w:bookmarkEnd w:id="1722"/>
          <w:p>
            <w:pPr>
              <w:spacing w:after="20"/>
              <w:ind w:left="20"/>
              <w:jc w:val="both"/>
            </w:pPr>
            <w:r>
              <w:rPr>
                <w:rFonts w:ascii="Times New Roman"/>
                <w:b w:val="false"/>
                <w:i w:val="false"/>
                <w:color w:val="000000"/>
                <w:sz w:val="20"/>
              </w:rPr>
              <w:t>
турбины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3" w:id="1723"/>
          <w:p>
            <w:pPr>
              <w:spacing w:after="20"/>
              <w:ind w:left="20"/>
              <w:jc w:val="both"/>
            </w:pPr>
            <w:r>
              <w:rPr>
                <w:rFonts w:ascii="Times New Roman"/>
                <w:b w:val="false"/>
                <w:i w:val="false"/>
                <w:color w:val="000000"/>
                <w:sz w:val="20"/>
              </w:rPr>
              <w:t>
гидравликалық күштік жабдықтар</w:t>
            </w:r>
          </w:p>
          <w:bookmarkEnd w:id="1723"/>
          <w:p>
            <w:pPr>
              <w:spacing w:after="20"/>
              <w:ind w:left="20"/>
              <w:jc w:val="both"/>
            </w:pPr>
            <w:r>
              <w:rPr>
                <w:rFonts w:ascii="Times New Roman"/>
                <w:b w:val="false"/>
                <w:i w:val="false"/>
                <w:color w:val="000000"/>
                <w:sz w:val="20"/>
              </w:rPr>
              <w:t>
оборудование гидравлическое силовое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4" w:id="1724"/>
          <w:p>
            <w:pPr>
              <w:spacing w:after="20"/>
              <w:ind w:left="20"/>
              <w:jc w:val="both"/>
            </w:pPr>
            <w:r>
              <w:rPr>
                <w:rFonts w:ascii="Times New Roman"/>
                <w:b w:val="false"/>
                <w:i w:val="false"/>
                <w:color w:val="000000"/>
                <w:sz w:val="20"/>
              </w:rPr>
              <w:t>
көтергіш-көлік жабдықтары</w:t>
            </w:r>
          </w:p>
          <w:bookmarkEnd w:id="1724"/>
          <w:p>
            <w:pPr>
              <w:spacing w:after="20"/>
              <w:ind w:left="20"/>
              <w:jc w:val="both"/>
            </w:pPr>
            <w:r>
              <w:rPr>
                <w:rFonts w:ascii="Times New Roman"/>
                <w:b w:val="false"/>
                <w:i w:val="false"/>
                <w:color w:val="000000"/>
                <w:sz w:val="20"/>
              </w:rPr>
              <w:t>
оборудование подъемно-транспортное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5" w:id="1725"/>
          <w:p>
            <w:pPr>
              <w:spacing w:after="20"/>
              <w:ind w:left="20"/>
              <w:jc w:val="both"/>
            </w:pPr>
            <w:r>
              <w:rPr>
                <w:rFonts w:ascii="Times New Roman"/>
                <w:b w:val="false"/>
                <w:i w:val="false"/>
                <w:color w:val="000000"/>
                <w:sz w:val="20"/>
              </w:rPr>
              <w:t>
ауыл және орман шаруашылығына арналған өзге де машиналар</w:t>
            </w:r>
          </w:p>
          <w:bookmarkEnd w:id="1725"/>
          <w:p>
            <w:pPr>
              <w:spacing w:after="20"/>
              <w:ind w:left="20"/>
              <w:jc w:val="both"/>
            </w:pPr>
            <w:r>
              <w:rPr>
                <w:rFonts w:ascii="Times New Roman"/>
                <w:b w:val="false"/>
                <w:i w:val="false"/>
                <w:color w:val="000000"/>
                <w:sz w:val="20"/>
              </w:rPr>
              <w:t>
машины для сельского и лесного хозяйства прочие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6" w:id="1726"/>
          <w:p>
            <w:pPr>
              <w:spacing w:after="20"/>
              <w:ind w:left="20"/>
              <w:jc w:val="both"/>
            </w:pPr>
            <w:r>
              <w:rPr>
                <w:rFonts w:ascii="Times New Roman"/>
                <w:b w:val="false"/>
                <w:i w:val="false"/>
                <w:color w:val="000000"/>
                <w:sz w:val="20"/>
              </w:rPr>
              <w:t>
металдарды өңдеуге арналған станоктар</w:t>
            </w:r>
          </w:p>
          <w:bookmarkEnd w:id="1726"/>
          <w:p>
            <w:pPr>
              <w:spacing w:after="20"/>
              <w:ind w:left="20"/>
              <w:jc w:val="both"/>
            </w:pPr>
            <w:r>
              <w:rPr>
                <w:rFonts w:ascii="Times New Roman"/>
                <w:b w:val="false"/>
                <w:i w:val="false"/>
                <w:color w:val="000000"/>
                <w:sz w:val="20"/>
              </w:rPr>
              <w:t>
станки для обработки металлов</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7" w:id="1727"/>
          <w:p>
            <w:pPr>
              <w:spacing w:after="20"/>
              <w:ind w:left="20"/>
              <w:jc w:val="both"/>
            </w:pPr>
            <w:r>
              <w:rPr>
                <w:rFonts w:ascii="Times New Roman"/>
                <w:b w:val="false"/>
                <w:i w:val="false"/>
                <w:color w:val="000000"/>
                <w:sz w:val="20"/>
              </w:rPr>
              <w:t>
металлургияға арналған машиналар</w:t>
            </w:r>
          </w:p>
          <w:bookmarkEnd w:id="1727"/>
          <w:p>
            <w:pPr>
              <w:spacing w:after="20"/>
              <w:ind w:left="20"/>
              <w:jc w:val="both"/>
            </w:pPr>
            <w:r>
              <w:rPr>
                <w:rFonts w:ascii="Times New Roman"/>
                <w:b w:val="false"/>
                <w:i w:val="false"/>
                <w:color w:val="000000"/>
                <w:sz w:val="20"/>
              </w:rPr>
              <w:t>
машины для металлургии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8" w:id="1728"/>
          <w:p>
            <w:pPr>
              <w:spacing w:after="20"/>
              <w:ind w:left="20"/>
              <w:jc w:val="both"/>
            </w:pPr>
            <w:r>
              <w:rPr>
                <w:rFonts w:ascii="Times New Roman"/>
                <w:b w:val="false"/>
                <w:i w:val="false"/>
                <w:color w:val="000000"/>
                <w:sz w:val="20"/>
              </w:rPr>
              <w:t>
кен өндіру өнеркәсібіне арналған машиналар</w:t>
            </w:r>
          </w:p>
          <w:bookmarkEnd w:id="1728"/>
          <w:p>
            <w:pPr>
              <w:spacing w:after="20"/>
              <w:ind w:left="20"/>
              <w:jc w:val="both"/>
            </w:pPr>
            <w:r>
              <w:rPr>
                <w:rFonts w:ascii="Times New Roman"/>
                <w:b w:val="false"/>
                <w:i w:val="false"/>
                <w:color w:val="000000"/>
                <w:sz w:val="20"/>
              </w:rPr>
              <w:t>
машины для горнодобывающей промышленности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9" w:id="1729"/>
          <w:p>
            <w:pPr>
              <w:spacing w:after="20"/>
              <w:ind w:left="20"/>
              <w:jc w:val="both"/>
            </w:pPr>
            <w:r>
              <w:rPr>
                <w:rFonts w:ascii="Times New Roman"/>
                <w:b w:val="false"/>
                <w:i w:val="false"/>
                <w:color w:val="000000"/>
                <w:sz w:val="20"/>
              </w:rPr>
              <w:t>
әмбебап, өздігінен жүретіндерді қоса алғанда бульдозерлер</w:t>
            </w:r>
          </w:p>
          <w:bookmarkEnd w:id="1729"/>
          <w:p>
            <w:pPr>
              <w:spacing w:after="20"/>
              <w:ind w:left="20"/>
              <w:jc w:val="both"/>
            </w:pPr>
            <w:r>
              <w:rPr>
                <w:rFonts w:ascii="Times New Roman"/>
                <w:b w:val="false"/>
                <w:i w:val="false"/>
                <w:color w:val="000000"/>
                <w:sz w:val="20"/>
              </w:rPr>
              <w:t>
бульдозеры, включая универсальные, самоходные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0" w:id="1730"/>
          <w:p>
            <w:pPr>
              <w:spacing w:after="20"/>
              <w:ind w:left="20"/>
              <w:jc w:val="both"/>
            </w:pPr>
            <w:r>
              <w:rPr>
                <w:rFonts w:ascii="Times New Roman"/>
                <w:b w:val="false"/>
                <w:i w:val="false"/>
                <w:color w:val="000000"/>
                <w:sz w:val="20"/>
              </w:rPr>
              <w:t>
грейдерлер (автогрейдерлер) және өздігінен жүретін тегістеуіштер</w:t>
            </w:r>
          </w:p>
          <w:bookmarkEnd w:id="1730"/>
          <w:p>
            <w:pPr>
              <w:spacing w:after="20"/>
              <w:ind w:left="20"/>
              <w:jc w:val="both"/>
            </w:pPr>
            <w:r>
              <w:rPr>
                <w:rFonts w:ascii="Times New Roman"/>
                <w:b w:val="false"/>
                <w:i w:val="false"/>
                <w:color w:val="000000"/>
                <w:sz w:val="20"/>
              </w:rPr>
              <w:t>
грейдеры (автогрейдеры) и планировщики самоходные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1" w:id="1731"/>
          <w:p>
            <w:pPr>
              <w:spacing w:after="20"/>
              <w:ind w:left="20"/>
              <w:jc w:val="both"/>
            </w:pPr>
            <w:r>
              <w:rPr>
                <w:rFonts w:ascii="Times New Roman"/>
                <w:b w:val="false"/>
                <w:i w:val="false"/>
                <w:color w:val="000000"/>
                <w:sz w:val="20"/>
              </w:rPr>
              <w:t>
өздігінен жүретін скреперлер</w:t>
            </w:r>
          </w:p>
          <w:bookmarkEnd w:id="1731"/>
          <w:p>
            <w:pPr>
              <w:spacing w:after="20"/>
              <w:ind w:left="20"/>
              <w:jc w:val="both"/>
            </w:pPr>
            <w:r>
              <w:rPr>
                <w:rFonts w:ascii="Times New Roman"/>
                <w:b w:val="false"/>
                <w:i w:val="false"/>
                <w:color w:val="000000"/>
                <w:sz w:val="20"/>
              </w:rPr>
              <w:t>
скреперы самоходные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2" w:id="1732"/>
          <w:p>
            <w:pPr>
              <w:spacing w:after="20"/>
              <w:ind w:left="20"/>
              <w:jc w:val="both"/>
            </w:pPr>
            <w:r>
              <w:rPr>
                <w:rFonts w:ascii="Times New Roman"/>
                <w:b w:val="false"/>
                <w:i w:val="false"/>
                <w:color w:val="000000"/>
                <w:sz w:val="20"/>
              </w:rPr>
              <w:t>
таптағыш машиналар мен өздігінен жүретін жол аунақтары</w:t>
            </w:r>
          </w:p>
          <w:bookmarkEnd w:id="1732"/>
          <w:p>
            <w:pPr>
              <w:spacing w:after="20"/>
              <w:ind w:left="20"/>
              <w:jc w:val="both"/>
            </w:pPr>
            <w:r>
              <w:rPr>
                <w:rFonts w:ascii="Times New Roman"/>
                <w:b w:val="false"/>
                <w:i w:val="false"/>
                <w:color w:val="000000"/>
                <w:sz w:val="20"/>
              </w:rPr>
              <w:t>
машины трамбовочные и катки дорожные самоходные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3" w:id="1733"/>
          <w:p>
            <w:pPr>
              <w:spacing w:after="20"/>
              <w:ind w:left="20"/>
              <w:jc w:val="both"/>
            </w:pPr>
            <w:r>
              <w:rPr>
                <w:rFonts w:ascii="Times New Roman"/>
                <w:b w:val="false"/>
                <w:i w:val="false"/>
                <w:color w:val="000000"/>
                <w:sz w:val="20"/>
              </w:rPr>
              <w:t>
бір шөмішті өздігінен жүретін фронталды тиегіштер</w:t>
            </w:r>
          </w:p>
          <w:bookmarkEnd w:id="1733"/>
          <w:p>
            <w:pPr>
              <w:spacing w:after="20"/>
              <w:ind w:left="20"/>
              <w:jc w:val="both"/>
            </w:pPr>
            <w:r>
              <w:rPr>
                <w:rFonts w:ascii="Times New Roman"/>
                <w:b w:val="false"/>
                <w:i w:val="false"/>
                <w:color w:val="000000"/>
                <w:sz w:val="20"/>
              </w:rPr>
              <w:t>
погрузчики одноковшовые фронтальные самоходные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4" w:id="1734"/>
          <w:p>
            <w:pPr>
              <w:spacing w:after="20"/>
              <w:ind w:left="20"/>
              <w:jc w:val="both"/>
            </w:pPr>
            <w:r>
              <w:rPr>
                <w:rFonts w:ascii="Times New Roman"/>
                <w:b w:val="false"/>
                <w:i w:val="false"/>
                <w:color w:val="000000"/>
                <w:sz w:val="20"/>
              </w:rPr>
              <w:t>
бір шөмішті механикалық өздігінен жүретін экскаваторлар және кабинасы 360 градусқа бұрылатын шөмішті тиегіштер (толық бұрылатын машиналар) (бір шөмішті фронталды тиегіштерден басқа)</w:t>
            </w:r>
          </w:p>
          <w:bookmarkEnd w:id="1734"/>
          <w:p>
            <w:pPr>
              <w:spacing w:after="20"/>
              <w:ind w:left="20"/>
              <w:jc w:val="both"/>
            </w:pPr>
            <w:r>
              <w:rPr>
                <w:rFonts w:ascii="Times New Roman"/>
                <w:b w:val="false"/>
                <w:i w:val="false"/>
                <w:color w:val="000000"/>
                <w:sz w:val="20"/>
              </w:rPr>
              <w:t>
экскаваторы одноковшовые механические самоходные и погрузчики ковшовые с поворотом кабины на 360 градусов (машины полноповоротные) (кроме погрузчиков одноковшовых фронтальных)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5" w:id="1735"/>
          <w:p>
            <w:pPr>
              <w:spacing w:after="20"/>
              <w:ind w:left="20"/>
              <w:jc w:val="both"/>
            </w:pPr>
            <w:r>
              <w:rPr>
                <w:rFonts w:ascii="Times New Roman"/>
                <w:b w:val="false"/>
                <w:i w:val="false"/>
                <w:color w:val="000000"/>
                <w:sz w:val="20"/>
              </w:rPr>
              <w:t>
шынжыр табанды тракторлар</w:t>
            </w:r>
          </w:p>
          <w:bookmarkEnd w:id="1735"/>
          <w:p>
            <w:pPr>
              <w:spacing w:after="20"/>
              <w:ind w:left="20"/>
              <w:jc w:val="both"/>
            </w:pPr>
            <w:r>
              <w:rPr>
                <w:rFonts w:ascii="Times New Roman"/>
                <w:b w:val="false"/>
                <w:i w:val="false"/>
                <w:color w:val="000000"/>
                <w:sz w:val="20"/>
              </w:rPr>
              <w:t>
тракторы гусеничные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6" w:id="1736"/>
          <w:p>
            <w:pPr>
              <w:spacing w:after="20"/>
              <w:ind w:left="20"/>
              <w:jc w:val="both"/>
            </w:pPr>
            <w:r>
              <w:rPr>
                <w:rFonts w:ascii="Times New Roman"/>
                <w:b w:val="false"/>
                <w:i w:val="false"/>
                <w:color w:val="000000"/>
                <w:sz w:val="20"/>
              </w:rPr>
              <w:t>
тағам өнімдерін, сусындарды және темекі өнімдерін өңдеуге арналған жабдық, оның бөліктерінен басқа</w:t>
            </w:r>
          </w:p>
          <w:bookmarkEnd w:id="1736"/>
          <w:p>
            <w:pPr>
              <w:spacing w:after="20"/>
              <w:ind w:left="20"/>
              <w:jc w:val="both"/>
            </w:pPr>
            <w:r>
              <w:rPr>
                <w:rFonts w:ascii="Times New Roman"/>
                <w:b w:val="false"/>
                <w:i w:val="false"/>
                <w:color w:val="000000"/>
                <w:sz w:val="20"/>
              </w:rPr>
              <w:t>
оборудование для обработки продуктов пищевых, напитков и изделий табачных, кроме ее частей</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7" w:id="1737"/>
          <w:p>
            <w:pPr>
              <w:spacing w:after="20"/>
              <w:ind w:left="20"/>
              <w:jc w:val="both"/>
            </w:pPr>
            <w:r>
              <w:rPr>
                <w:rFonts w:ascii="Times New Roman"/>
                <w:b w:val="false"/>
                <w:i w:val="false"/>
                <w:color w:val="000000"/>
                <w:sz w:val="20"/>
              </w:rPr>
              <w:t>
Ақпараттық, компьютерлік және телекоммуникациялық (АКТ) жабдықтар</w:t>
            </w:r>
          </w:p>
          <w:bookmarkEnd w:id="1737"/>
          <w:p>
            <w:pPr>
              <w:spacing w:after="20"/>
              <w:ind w:left="20"/>
              <w:jc w:val="both"/>
            </w:pPr>
            <w:r>
              <w:rPr>
                <w:rFonts w:ascii="Times New Roman"/>
                <w:b w:val="false"/>
                <w:i w:val="false"/>
                <w:color w:val="000000"/>
                <w:sz w:val="20"/>
              </w:rPr>
              <w:t>
Информационное, компьютерное и телекоммуникационное (ИКТ)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8" w:id="1738"/>
          <w:p>
            <w:pPr>
              <w:spacing w:after="20"/>
              <w:ind w:left="20"/>
              <w:jc w:val="both"/>
            </w:pPr>
            <w:r>
              <w:rPr>
                <w:rFonts w:ascii="Times New Roman"/>
                <w:b w:val="false"/>
                <w:i w:val="false"/>
                <w:color w:val="000000"/>
                <w:sz w:val="20"/>
              </w:rPr>
              <w:t>
оның ішінде</w:t>
            </w:r>
          </w:p>
          <w:bookmarkEnd w:id="1738"/>
          <w:p>
            <w:pPr>
              <w:spacing w:after="20"/>
              <w:ind w:left="20"/>
              <w:jc w:val="both"/>
            </w:pPr>
            <w:r>
              <w:rPr>
                <w:rFonts w:ascii="Times New Roman"/>
                <w:b w:val="false"/>
                <w:i w:val="false"/>
                <w:color w:val="000000"/>
                <w:sz w:val="20"/>
              </w:rPr>
              <w:t xml:space="preserve">
из них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9" w:id="1739"/>
          <w:p>
            <w:pPr>
              <w:spacing w:after="20"/>
              <w:ind w:left="20"/>
              <w:jc w:val="both"/>
            </w:pPr>
            <w:r>
              <w:rPr>
                <w:rFonts w:ascii="Times New Roman"/>
                <w:b w:val="false"/>
                <w:i w:val="false"/>
                <w:color w:val="000000"/>
                <w:sz w:val="20"/>
              </w:rPr>
              <w:t>
компьютерлер және шеткері жабдықтар</w:t>
            </w:r>
          </w:p>
          <w:bookmarkEnd w:id="1739"/>
          <w:p>
            <w:pPr>
              <w:spacing w:after="20"/>
              <w:ind w:left="20"/>
              <w:jc w:val="both"/>
            </w:pPr>
            <w:r>
              <w:rPr>
                <w:rFonts w:ascii="Times New Roman"/>
                <w:b w:val="false"/>
                <w:i w:val="false"/>
                <w:color w:val="000000"/>
                <w:sz w:val="20"/>
              </w:rPr>
              <w:t>
компьютеры и периферийное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0" w:id="1740"/>
          <w:p>
            <w:pPr>
              <w:spacing w:after="20"/>
              <w:ind w:left="20"/>
              <w:jc w:val="both"/>
            </w:pPr>
            <w:r>
              <w:rPr>
                <w:rFonts w:ascii="Times New Roman"/>
                <w:b w:val="false"/>
                <w:i w:val="false"/>
                <w:color w:val="000000"/>
                <w:sz w:val="20"/>
              </w:rPr>
              <w:t>
оның ішінде</w:t>
            </w:r>
          </w:p>
          <w:bookmarkEnd w:id="1740"/>
          <w:p>
            <w:pPr>
              <w:spacing w:after="20"/>
              <w:ind w:left="20"/>
              <w:jc w:val="both"/>
            </w:pPr>
            <w:r>
              <w:rPr>
                <w:rFonts w:ascii="Times New Roman"/>
                <w:b w:val="false"/>
                <w:i w:val="false"/>
                <w:color w:val="000000"/>
                <w:sz w:val="20"/>
              </w:rPr>
              <w:t xml:space="preserve">
из них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1" w:id="1741"/>
          <w:p>
            <w:pPr>
              <w:spacing w:after="20"/>
              <w:ind w:left="20"/>
              <w:jc w:val="both"/>
            </w:pPr>
            <w:r>
              <w:rPr>
                <w:rFonts w:ascii="Times New Roman"/>
                <w:b w:val="false"/>
                <w:i w:val="false"/>
                <w:color w:val="000000"/>
                <w:sz w:val="20"/>
              </w:rPr>
              <w:t>
электрондық-есептеуіш техника, оның бөлшектері мен керек - жарақтары</w:t>
            </w:r>
          </w:p>
          <w:bookmarkEnd w:id="1741"/>
          <w:p>
            <w:pPr>
              <w:spacing w:after="20"/>
              <w:ind w:left="20"/>
              <w:jc w:val="both"/>
            </w:pPr>
            <w:r>
              <w:rPr>
                <w:rFonts w:ascii="Times New Roman"/>
                <w:b w:val="false"/>
                <w:i w:val="false"/>
                <w:color w:val="000000"/>
                <w:sz w:val="20"/>
              </w:rPr>
              <w:t>
техника электронно-вычислительная, ее детали и принадлежности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2" w:id="1742"/>
          <w:p>
            <w:pPr>
              <w:spacing w:after="20"/>
              <w:ind w:left="20"/>
              <w:jc w:val="both"/>
            </w:pPr>
            <w:r>
              <w:rPr>
                <w:rFonts w:ascii="Times New Roman"/>
                <w:b w:val="false"/>
                <w:i w:val="false"/>
                <w:color w:val="000000"/>
                <w:sz w:val="20"/>
              </w:rPr>
              <w:t>
коммуникациялық жабдықтар</w:t>
            </w:r>
          </w:p>
          <w:bookmarkEnd w:id="1742"/>
          <w:p>
            <w:pPr>
              <w:spacing w:after="20"/>
              <w:ind w:left="20"/>
              <w:jc w:val="both"/>
            </w:pPr>
            <w:r>
              <w:rPr>
                <w:rFonts w:ascii="Times New Roman"/>
                <w:b w:val="false"/>
                <w:i w:val="false"/>
                <w:color w:val="000000"/>
                <w:sz w:val="20"/>
              </w:rPr>
              <w:t>
оборудование коммуникационное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3" w:id="1743"/>
          <w:p>
            <w:pPr>
              <w:spacing w:after="20"/>
              <w:ind w:left="20"/>
              <w:jc w:val="both"/>
            </w:pPr>
            <w:r>
              <w:rPr>
                <w:rFonts w:ascii="Times New Roman"/>
                <w:b w:val="false"/>
                <w:i w:val="false"/>
                <w:color w:val="000000"/>
                <w:sz w:val="20"/>
              </w:rPr>
              <w:t>
Өзге де негізгі құралдар</w:t>
            </w:r>
          </w:p>
          <w:bookmarkEnd w:id="1743"/>
          <w:p>
            <w:pPr>
              <w:spacing w:after="20"/>
              <w:ind w:left="20"/>
              <w:jc w:val="both"/>
            </w:pPr>
            <w:r>
              <w:rPr>
                <w:rFonts w:ascii="Times New Roman"/>
                <w:b w:val="false"/>
                <w:i w:val="false"/>
                <w:color w:val="000000"/>
                <w:sz w:val="20"/>
              </w:rPr>
              <w:t>
Прочие основные средства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4" w:id="1744"/>
          <w:p>
            <w:pPr>
              <w:spacing w:after="20"/>
              <w:ind w:left="20"/>
              <w:jc w:val="both"/>
            </w:pPr>
            <w:r>
              <w:rPr>
                <w:rFonts w:ascii="Times New Roman"/>
                <w:b w:val="false"/>
                <w:i w:val="false"/>
                <w:color w:val="000000"/>
                <w:sz w:val="20"/>
              </w:rPr>
              <w:t>
Биологиялық активтер</w:t>
            </w:r>
          </w:p>
          <w:bookmarkEnd w:id="1744"/>
          <w:p>
            <w:pPr>
              <w:spacing w:after="20"/>
              <w:ind w:left="20"/>
              <w:jc w:val="both"/>
            </w:pPr>
            <w:r>
              <w:rPr>
                <w:rFonts w:ascii="Times New Roman"/>
                <w:b w:val="false"/>
                <w:i w:val="false"/>
                <w:color w:val="000000"/>
                <w:sz w:val="20"/>
              </w:rPr>
              <w:t>
Биологические активы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5" w:id="1745"/>
          <w:p>
            <w:pPr>
              <w:spacing w:after="20"/>
              <w:ind w:left="20"/>
              <w:jc w:val="both"/>
            </w:pPr>
            <w:r>
              <w:rPr>
                <w:rFonts w:ascii="Times New Roman"/>
                <w:b w:val="false"/>
                <w:i w:val="false"/>
                <w:color w:val="000000"/>
                <w:sz w:val="20"/>
              </w:rPr>
              <w:t>
Ересек жұмыс және өнімді мал (төлден және соятын малдан басқа)</w:t>
            </w:r>
          </w:p>
          <w:bookmarkEnd w:id="1745"/>
          <w:p>
            <w:pPr>
              <w:spacing w:after="20"/>
              <w:ind w:left="20"/>
              <w:jc w:val="both"/>
            </w:pPr>
            <w:r>
              <w:rPr>
                <w:rFonts w:ascii="Times New Roman"/>
                <w:b w:val="false"/>
                <w:i w:val="false"/>
                <w:color w:val="000000"/>
                <w:sz w:val="20"/>
              </w:rPr>
              <w:t>
Взрослый рабочий и продуктивный скот (кроме молодняка и скота для убоя)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6" w:id="1746"/>
          <w:p>
            <w:pPr>
              <w:spacing w:after="20"/>
              <w:ind w:left="20"/>
              <w:jc w:val="both"/>
            </w:pPr>
            <w:r>
              <w:rPr>
                <w:rFonts w:ascii="Times New Roman"/>
                <w:b w:val="false"/>
                <w:i w:val="false"/>
                <w:color w:val="000000"/>
                <w:sz w:val="20"/>
              </w:rPr>
              <w:t>
Көпжылдық екпелер</w:t>
            </w:r>
          </w:p>
          <w:bookmarkEnd w:id="1746"/>
          <w:p>
            <w:pPr>
              <w:spacing w:after="20"/>
              <w:ind w:left="20"/>
              <w:jc w:val="both"/>
            </w:pPr>
            <w:r>
              <w:rPr>
                <w:rFonts w:ascii="Times New Roman"/>
                <w:b w:val="false"/>
                <w:i w:val="false"/>
                <w:color w:val="000000"/>
                <w:sz w:val="20"/>
              </w:rPr>
              <w:t>
Многолетние насаждения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7" w:id="1747"/>
          <w:p>
            <w:pPr>
              <w:spacing w:after="20"/>
              <w:ind w:left="20"/>
              <w:jc w:val="both"/>
            </w:pPr>
            <w:r>
              <w:rPr>
                <w:rFonts w:ascii="Times New Roman"/>
                <w:b w:val="false"/>
                <w:i w:val="false"/>
                <w:color w:val="000000"/>
                <w:sz w:val="20"/>
              </w:rPr>
              <w:t>
Басқа топтамаларға енгізілмеген негізгі құралдар</w:t>
            </w:r>
          </w:p>
          <w:bookmarkEnd w:id="1747"/>
          <w:p>
            <w:pPr>
              <w:spacing w:after="20"/>
              <w:ind w:left="20"/>
              <w:jc w:val="both"/>
            </w:pPr>
            <w:r>
              <w:rPr>
                <w:rFonts w:ascii="Times New Roman"/>
                <w:b w:val="false"/>
                <w:i w:val="false"/>
                <w:color w:val="000000"/>
                <w:sz w:val="20"/>
              </w:rPr>
              <w:t>
Основные средства, не включенные в другие группировки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8" w:id="1748"/>
          <w:p>
            <w:pPr>
              <w:spacing w:after="20"/>
              <w:ind w:left="20"/>
              <w:jc w:val="both"/>
            </w:pPr>
            <w:r>
              <w:rPr>
                <w:rFonts w:ascii="Times New Roman"/>
                <w:b w:val="false"/>
                <w:i w:val="false"/>
                <w:color w:val="000000"/>
                <w:sz w:val="20"/>
              </w:rPr>
              <w:t>
оның ішінде</w:t>
            </w:r>
          </w:p>
          <w:bookmarkEnd w:id="1748"/>
          <w:p>
            <w:pPr>
              <w:spacing w:after="20"/>
              <w:ind w:left="20"/>
              <w:jc w:val="both"/>
            </w:pPr>
            <w:r>
              <w:rPr>
                <w:rFonts w:ascii="Times New Roman"/>
                <w:b w:val="false"/>
                <w:i w:val="false"/>
                <w:color w:val="000000"/>
                <w:sz w:val="20"/>
              </w:rPr>
              <w:t>
из них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9" w:id="1749"/>
          <w:p>
            <w:pPr>
              <w:spacing w:after="20"/>
              <w:ind w:left="20"/>
              <w:jc w:val="both"/>
            </w:pPr>
            <w:r>
              <w:rPr>
                <w:rFonts w:ascii="Times New Roman"/>
                <w:b w:val="false"/>
                <w:i w:val="false"/>
                <w:color w:val="000000"/>
                <w:sz w:val="20"/>
              </w:rPr>
              <w:t xml:space="preserve">
кітапханалар, ғылыми-техникалық ақпарат органдарының, архивтер, музейлер және осы сияқты мекемелердің қорлары </w:t>
            </w:r>
          </w:p>
          <w:bookmarkEnd w:id="1749"/>
          <w:p>
            <w:pPr>
              <w:spacing w:after="20"/>
              <w:ind w:left="20"/>
              <w:jc w:val="both"/>
            </w:pPr>
            <w:r>
              <w:rPr>
                <w:rFonts w:ascii="Times New Roman"/>
                <w:b w:val="false"/>
                <w:i w:val="false"/>
                <w:color w:val="000000"/>
                <w:sz w:val="20"/>
              </w:rPr>
              <w:t>
фонды библиотек, органов научно-технической информации, архивов, музеев и подобных учреждений</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0" w:id="1750"/>
          <w:p>
            <w:pPr>
              <w:spacing w:after="20"/>
              <w:ind w:left="20"/>
              <w:jc w:val="both"/>
            </w:pPr>
            <w:r>
              <w:rPr>
                <w:rFonts w:ascii="Times New Roman"/>
                <w:b w:val="false"/>
                <w:i w:val="false"/>
                <w:color w:val="000000"/>
                <w:sz w:val="20"/>
              </w:rPr>
              <w:t xml:space="preserve">
Материалдық емес активтер (зияткерлік меншік өнімдері) </w:t>
            </w:r>
          </w:p>
          <w:bookmarkEnd w:id="1750"/>
          <w:p>
            <w:pPr>
              <w:spacing w:after="20"/>
              <w:ind w:left="20"/>
              <w:jc w:val="both"/>
            </w:pPr>
            <w:r>
              <w:rPr>
                <w:rFonts w:ascii="Times New Roman"/>
                <w:b w:val="false"/>
                <w:i w:val="false"/>
                <w:color w:val="000000"/>
                <w:sz w:val="20"/>
              </w:rPr>
              <w:t>
Нематериальные активы (продукты интеллектуальной собственности)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1" w:id="1751"/>
          <w:p>
            <w:pPr>
              <w:spacing w:after="20"/>
              <w:ind w:left="20"/>
              <w:jc w:val="both"/>
            </w:pPr>
            <w:r>
              <w:rPr>
                <w:rFonts w:ascii="Times New Roman"/>
                <w:b w:val="false"/>
                <w:i w:val="false"/>
                <w:color w:val="000000"/>
                <w:sz w:val="20"/>
              </w:rPr>
              <w:t>
Бағдарламалық қамтамасыз ету және деректер қорлары</w:t>
            </w:r>
          </w:p>
          <w:bookmarkEnd w:id="1751"/>
          <w:p>
            <w:pPr>
              <w:spacing w:after="20"/>
              <w:ind w:left="20"/>
              <w:jc w:val="both"/>
            </w:pPr>
            <w:r>
              <w:rPr>
                <w:rFonts w:ascii="Times New Roman"/>
                <w:b w:val="false"/>
                <w:i w:val="false"/>
                <w:color w:val="000000"/>
                <w:sz w:val="20"/>
              </w:rPr>
              <w:t>
Программное обеспечение и базы данных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2" w:id="1752"/>
          <w:p>
            <w:pPr>
              <w:spacing w:after="20"/>
              <w:ind w:left="20"/>
              <w:jc w:val="both"/>
            </w:pPr>
            <w:r>
              <w:rPr>
                <w:rFonts w:ascii="Times New Roman"/>
                <w:b w:val="false"/>
                <w:i w:val="false"/>
                <w:color w:val="000000"/>
                <w:sz w:val="20"/>
              </w:rPr>
              <w:t xml:space="preserve">
оның ішінде </w:t>
            </w:r>
          </w:p>
          <w:bookmarkEnd w:id="1752"/>
          <w:p>
            <w:pPr>
              <w:spacing w:after="20"/>
              <w:ind w:left="20"/>
              <w:jc w:val="both"/>
            </w:pPr>
            <w:r>
              <w:rPr>
                <w:rFonts w:ascii="Times New Roman"/>
                <w:b w:val="false"/>
                <w:i w:val="false"/>
                <w:color w:val="000000"/>
                <w:sz w:val="20"/>
              </w:rPr>
              <w:t>
из них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3" w:id="1753"/>
          <w:p>
            <w:pPr>
              <w:spacing w:after="20"/>
              <w:ind w:left="20"/>
              <w:jc w:val="both"/>
            </w:pPr>
            <w:r>
              <w:rPr>
                <w:rFonts w:ascii="Times New Roman"/>
                <w:b w:val="false"/>
                <w:i w:val="false"/>
                <w:color w:val="000000"/>
                <w:sz w:val="20"/>
              </w:rPr>
              <w:t>
деректер қорлары</w:t>
            </w:r>
          </w:p>
          <w:bookmarkEnd w:id="1753"/>
          <w:p>
            <w:pPr>
              <w:spacing w:after="20"/>
              <w:ind w:left="20"/>
              <w:jc w:val="both"/>
            </w:pPr>
            <w:r>
              <w:rPr>
                <w:rFonts w:ascii="Times New Roman"/>
                <w:b w:val="false"/>
                <w:i w:val="false"/>
                <w:color w:val="000000"/>
                <w:sz w:val="20"/>
              </w:rPr>
              <w:t>
базы данных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4" w:id="1754"/>
          <w:p>
            <w:pPr>
              <w:spacing w:after="20"/>
              <w:ind w:left="20"/>
              <w:jc w:val="both"/>
            </w:pPr>
            <w:r>
              <w:rPr>
                <w:rFonts w:ascii="Times New Roman"/>
                <w:b w:val="false"/>
                <w:i w:val="false"/>
                <w:color w:val="000000"/>
                <w:sz w:val="20"/>
              </w:rPr>
              <w:t>
жүйелік және қолданбалы бағдарламалық құралдар</w:t>
            </w:r>
          </w:p>
          <w:bookmarkEnd w:id="1754"/>
          <w:p>
            <w:pPr>
              <w:spacing w:after="20"/>
              <w:ind w:left="20"/>
              <w:jc w:val="both"/>
            </w:pPr>
            <w:r>
              <w:rPr>
                <w:rFonts w:ascii="Times New Roman"/>
                <w:b w:val="false"/>
                <w:i w:val="false"/>
                <w:color w:val="000000"/>
                <w:sz w:val="20"/>
              </w:rPr>
              <w:t>
системные и прикладные программные средства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5" w:id="1755"/>
          <w:p>
            <w:pPr>
              <w:spacing w:after="20"/>
              <w:ind w:left="20"/>
              <w:jc w:val="both"/>
            </w:pPr>
            <w:r>
              <w:rPr>
                <w:rFonts w:ascii="Times New Roman"/>
                <w:b w:val="false"/>
                <w:i w:val="false"/>
                <w:color w:val="000000"/>
                <w:sz w:val="20"/>
              </w:rPr>
              <w:t>
Ойын-сауық жанры, әдебиет және өнер туындыларының түпнұсқалары</w:t>
            </w:r>
          </w:p>
          <w:bookmarkEnd w:id="1755"/>
          <w:p>
            <w:pPr>
              <w:spacing w:after="20"/>
              <w:ind w:left="20"/>
              <w:jc w:val="both"/>
            </w:pPr>
            <w:r>
              <w:rPr>
                <w:rFonts w:ascii="Times New Roman"/>
                <w:b w:val="false"/>
                <w:i w:val="false"/>
                <w:color w:val="000000"/>
                <w:sz w:val="20"/>
              </w:rPr>
              <w:t>
Оригиналы произведений развлекательного жанра, литературы и искусства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6" w:id="1756"/>
          <w:p>
            <w:pPr>
              <w:spacing w:after="20"/>
              <w:ind w:left="20"/>
              <w:jc w:val="both"/>
            </w:pPr>
            <w:r>
              <w:rPr>
                <w:rFonts w:ascii="Times New Roman"/>
                <w:b w:val="false"/>
                <w:i w:val="false"/>
                <w:color w:val="000000"/>
                <w:sz w:val="20"/>
              </w:rPr>
              <w:t>
Лицензиялық келісімдер</w:t>
            </w:r>
          </w:p>
          <w:bookmarkEnd w:id="1756"/>
          <w:p>
            <w:pPr>
              <w:spacing w:after="20"/>
              <w:ind w:left="20"/>
              <w:jc w:val="both"/>
            </w:pPr>
            <w:r>
              <w:rPr>
                <w:rFonts w:ascii="Times New Roman"/>
                <w:b w:val="false"/>
                <w:i w:val="false"/>
                <w:color w:val="000000"/>
                <w:sz w:val="20"/>
              </w:rPr>
              <w:t>
Лицензионные соглашения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7" w:id="1757"/>
          <w:p>
            <w:pPr>
              <w:spacing w:after="20"/>
              <w:ind w:left="20"/>
              <w:jc w:val="both"/>
            </w:pPr>
            <w:r>
              <w:rPr>
                <w:rFonts w:ascii="Times New Roman"/>
                <w:b w:val="false"/>
                <w:i w:val="false"/>
                <w:color w:val="000000"/>
                <w:sz w:val="20"/>
              </w:rPr>
              <w:t xml:space="preserve">
Патенттер </w:t>
            </w:r>
          </w:p>
          <w:bookmarkEnd w:id="1757"/>
          <w:p>
            <w:pPr>
              <w:spacing w:after="20"/>
              <w:ind w:left="20"/>
              <w:jc w:val="both"/>
            </w:pPr>
            <w:r>
              <w:rPr>
                <w:rFonts w:ascii="Times New Roman"/>
                <w:b w:val="false"/>
                <w:i w:val="false"/>
                <w:color w:val="000000"/>
                <w:sz w:val="20"/>
              </w:rPr>
              <w:t>
Патенты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8" w:id="1758"/>
          <w:p>
            <w:pPr>
              <w:spacing w:after="20"/>
              <w:ind w:left="20"/>
              <w:jc w:val="both"/>
            </w:pPr>
            <w:r>
              <w:rPr>
                <w:rFonts w:ascii="Times New Roman"/>
                <w:b w:val="false"/>
                <w:i w:val="false"/>
                <w:color w:val="000000"/>
                <w:sz w:val="20"/>
              </w:rPr>
              <w:t>
Гудвилл және маркетингілік активтер</w:t>
            </w:r>
          </w:p>
          <w:bookmarkEnd w:id="1758"/>
          <w:p>
            <w:pPr>
              <w:spacing w:after="20"/>
              <w:ind w:left="20"/>
              <w:jc w:val="both"/>
            </w:pPr>
            <w:r>
              <w:rPr>
                <w:rFonts w:ascii="Times New Roman"/>
                <w:b w:val="false"/>
                <w:i w:val="false"/>
                <w:color w:val="000000"/>
                <w:sz w:val="20"/>
              </w:rPr>
              <w:t>
Гудвилл и маркетинговые активы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9" w:id="1759"/>
          <w:p>
            <w:pPr>
              <w:spacing w:after="20"/>
              <w:ind w:left="20"/>
              <w:jc w:val="both"/>
            </w:pPr>
            <w:r>
              <w:rPr>
                <w:rFonts w:ascii="Times New Roman"/>
                <w:b w:val="false"/>
                <w:i w:val="false"/>
                <w:color w:val="000000"/>
                <w:sz w:val="20"/>
              </w:rPr>
              <w:t xml:space="preserve">
Өзге де материалдық емес активтер </w:t>
            </w:r>
          </w:p>
          <w:bookmarkEnd w:id="1759"/>
          <w:p>
            <w:pPr>
              <w:spacing w:after="20"/>
              <w:ind w:left="20"/>
              <w:jc w:val="both"/>
            </w:pPr>
            <w:r>
              <w:rPr>
                <w:rFonts w:ascii="Times New Roman"/>
                <w:b w:val="false"/>
                <w:i w:val="false"/>
                <w:color w:val="000000"/>
                <w:sz w:val="20"/>
              </w:rPr>
              <w:t>
Прочие нематериальные активы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0" w:id="1760"/>
          <w:p>
            <w:pPr>
              <w:spacing w:after="20"/>
              <w:ind w:left="20"/>
              <w:jc w:val="both"/>
            </w:pPr>
            <w:r>
              <w:rPr>
                <w:rFonts w:ascii="Times New Roman"/>
                <w:b w:val="false"/>
                <w:i w:val="false"/>
                <w:color w:val="000000"/>
                <w:sz w:val="20"/>
              </w:rPr>
              <w:t xml:space="preserve">
оның ішінде </w:t>
            </w:r>
          </w:p>
          <w:bookmarkEnd w:id="1760"/>
          <w:p>
            <w:pPr>
              <w:spacing w:after="20"/>
              <w:ind w:left="20"/>
              <w:jc w:val="both"/>
            </w:pPr>
            <w:r>
              <w:rPr>
                <w:rFonts w:ascii="Times New Roman"/>
                <w:b w:val="false"/>
                <w:i w:val="false"/>
                <w:color w:val="000000"/>
                <w:sz w:val="20"/>
              </w:rPr>
              <w:t>
из них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1" w:id="1761"/>
          <w:p>
            <w:pPr>
              <w:spacing w:after="20"/>
              <w:ind w:left="20"/>
              <w:jc w:val="both"/>
            </w:pPr>
            <w:r>
              <w:rPr>
                <w:rFonts w:ascii="Times New Roman"/>
                <w:b w:val="false"/>
                <w:i w:val="false"/>
                <w:color w:val="000000"/>
                <w:sz w:val="20"/>
              </w:rPr>
              <w:t>
өндіріс құпиялары ("ноу-хау")</w:t>
            </w:r>
          </w:p>
          <w:bookmarkEnd w:id="1761"/>
          <w:p>
            <w:pPr>
              <w:spacing w:after="20"/>
              <w:ind w:left="20"/>
              <w:jc w:val="both"/>
            </w:pPr>
            <w:r>
              <w:rPr>
                <w:rFonts w:ascii="Times New Roman"/>
                <w:b w:val="false"/>
                <w:i w:val="false"/>
                <w:color w:val="000000"/>
                <w:sz w:val="20"/>
              </w:rPr>
              <w:t>
секреты производства ("ноу-хау")</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2" w:id="1762"/>
          <w:p>
            <w:pPr>
              <w:spacing w:after="20"/>
              <w:ind w:left="20"/>
              <w:jc w:val="both"/>
            </w:pPr>
            <w:r>
              <w:rPr>
                <w:rFonts w:ascii="Times New Roman"/>
                <w:b w:val="false"/>
                <w:i w:val="false"/>
                <w:color w:val="000000"/>
                <w:sz w:val="20"/>
              </w:rPr>
              <w:t>
ұйымдастырушылық шығындар</w:t>
            </w:r>
          </w:p>
          <w:bookmarkEnd w:id="1762"/>
          <w:p>
            <w:pPr>
              <w:spacing w:after="20"/>
              <w:ind w:left="20"/>
              <w:jc w:val="both"/>
            </w:pPr>
            <w:r>
              <w:rPr>
                <w:rFonts w:ascii="Times New Roman"/>
                <w:b w:val="false"/>
                <w:i w:val="false"/>
                <w:color w:val="000000"/>
                <w:sz w:val="20"/>
              </w:rPr>
              <w:t>
организационные затраты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3" w:id="1763"/>
          <w:p>
            <w:pPr>
              <w:spacing w:after="20"/>
              <w:ind w:left="20"/>
              <w:jc w:val="both"/>
            </w:pPr>
            <w:r>
              <w:rPr>
                <w:rFonts w:ascii="Times New Roman"/>
                <w:b w:val="false"/>
                <w:i w:val="false"/>
                <w:color w:val="000000"/>
                <w:sz w:val="20"/>
              </w:rPr>
              <w:t>
жалгерлік шарттар</w:t>
            </w:r>
          </w:p>
          <w:bookmarkEnd w:id="1763"/>
          <w:p>
            <w:pPr>
              <w:spacing w:after="20"/>
              <w:ind w:left="20"/>
              <w:jc w:val="both"/>
            </w:pPr>
            <w:r>
              <w:rPr>
                <w:rFonts w:ascii="Times New Roman"/>
                <w:b w:val="false"/>
                <w:i w:val="false"/>
                <w:color w:val="000000"/>
                <w:sz w:val="20"/>
              </w:rPr>
              <w:t>
арендные договоры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04" w:id="1764"/>
    <w:p>
      <w:pPr>
        <w:spacing w:after="0"/>
        <w:ind w:left="0"/>
        <w:jc w:val="both"/>
      </w:pPr>
      <w:r>
        <w:rPr>
          <w:rFonts w:ascii="Times New Roman"/>
          <w:b w:val="false"/>
          <w:i w:val="false"/>
          <w:color w:val="000000"/>
          <w:sz w:val="28"/>
        </w:rPr>
        <w:t>
      3. Негізгі қызмет түрі бойынша негізгі қорлардың шығындары мен амортизациясы туралы ақпаратты көрсетіңіз, мың теңге</w:t>
      </w:r>
    </w:p>
    <w:bookmarkEnd w:id="1764"/>
    <w:bookmarkStart w:name="z1905" w:id="1765"/>
    <w:p>
      <w:pPr>
        <w:spacing w:after="0"/>
        <w:ind w:left="0"/>
        <w:jc w:val="both"/>
      </w:pPr>
      <w:r>
        <w:rPr>
          <w:rFonts w:ascii="Times New Roman"/>
          <w:b w:val="false"/>
          <w:i w:val="false"/>
          <w:color w:val="000000"/>
          <w:sz w:val="28"/>
        </w:rPr>
        <w:t>
      Укажите информацию о затратах и амортизации основных фондов по основному виду деятельности, тысяч теңге</w:t>
      </w:r>
    </w:p>
    <w:bookmarkEnd w:id="17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6" w:id="1766"/>
          <w:p>
            <w:pPr>
              <w:spacing w:after="20"/>
              <w:ind w:left="20"/>
              <w:jc w:val="both"/>
            </w:pPr>
            <w:r>
              <w:rPr>
                <w:rFonts w:ascii="Times New Roman"/>
                <w:b w:val="false"/>
                <w:i w:val="false"/>
                <w:color w:val="000000"/>
                <w:sz w:val="20"/>
              </w:rPr>
              <w:t>
Жол коды</w:t>
            </w:r>
          </w:p>
          <w:bookmarkEnd w:id="1766"/>
          <w:p>
            <w:pPr>
              <w:spacing w:after="20"/>
              <w:ind w:left="20"/>
              <w:jc w:val="both"/>
            </w:pPr>
            <w:r>
              <w:rPr>
                <w:rFonts w:ascii="Times New Roman"/>
                <w:b w:val="false"/>
                <w:i w:val="false"/>
                <w:color w:val="000000"/>
                <w:sz w:val="20"/>
              </w:rPr>
              <w:t>
Код строки</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7" w:id="1767"/>
          <w:p>
            <w:pPr>
              <w:spacing w:after="20"/>
              <w:ind w:left="20"/>
              <w:jc w:val="both"/>
            </w:pPr>
            <w:r>
              <w:rPr>
                <w:rFonts w:ascii="Times New Roman"/>
                <w:b w:val="false"/>
                <w:i w:val="false"/>
                <w:color w:val="000000"/>
                <w:sz w:val="20"/>
              </w:rPr>
              <w:t>
Көрсеткіштер атауы</w:t>
            </w:r>
          </w:p>
          <w:bookmarkEnd w:id="1767"/>
          <w:p>
            <w:pPr>
              <w:spacing w:after="20"/>
              <w:ind w:left="20"/>
              <w:jc w:val="both"/>
            </w:pPr>
            <w:r>
              <w:rPr>
                <w:rFonts w:ascii="Times New Roman"/>
                <w:b w:val="false"/>
                <w:i w:val="false"/>
                <w:color w:val="000000"/>
                <w:sz w:val="20"/>
              </w:rPr>
              <w:t>
Наименование показателей</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8" w:id="1768"/>
          <w:p>
            <w:pPr>
              <w:spacing w:after="20"/>
              <w:ind w:left="20"/>
              <w:jc w:val="both"/>
            </w:pPr>
            <w:r>
              <w:rPr>
                <w:rFonts w:ascii="Times New Roman"/>
                <w:b w:val="false"/>
                <w:i w:val="false"/>
                <w:color w:val="000000"/>
                <w:sz w:val="20"/>
              </w:rPr>
              <w:t>
Жыл ішіндегі негізгі қорлар амортизация-сының сомасы</w:t>
            </w:r>
          </w:p>
          <w:bookmarkEnd w:id="1768"/>
          <w:p>
            <w:pPr>
              <w:spacing w:after="20"/>
              <w:ind w:left="20"/>
              <w:jc w:val="both"/>
            </w:pPr>
            <w:r>
              <w:rPr>
                <w:rFonts w:ascii="Times New Roman"/>
                <w:b w:val="false"/>
                <w:i w:val="false"/>
                <w:color w:val="000000"/>
                <w:sz w:val="20"/>
              </w:rPr>
              <w:t>
Сумма амортизации основных фондов за год</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9" w:id="1769"/>
          <w:p>
            <w:pPr>
              <w:spacing w:after="20"/>
              <w:ind w:left="20"/>
              <w:jc w:val="both"/>
            </w:pPr>
            <w:r>
              <w:rPr>
                <w:rFonts w:ascii="Times New Roman"/>
                <w:b w:val="false"/>
                <w:i w:val="false"/>
                <w:color w:val="000000"/>
                <w:sz w:val="20"/>
              </w:rPr>
              <w:t>
Толық амортизация-ланған негізгі қорлар</w:t>
            </w:r>
          </w:p>
          <w:bookmarkEnd w:id="1769"/>
          <w:p>
            <w:pPr>
              <w:spacing w:after="20"/>
              <w:ind w:left="20"/>
              <w:jc w:val="both"/>
            </w:pPr>
            <w:r>
              <w:rPr>
                <w:rFonts w:ascii="Times New Roman"/>
                <w:b w:val="false"/>
                <w:i w:val="false"/>
                <w:color w:val="000000"/>
                <w:sz w:val="20"/>
              </w:rPr>
              <w:t>
Полностью амортизиро- ванные основные фонды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0" w:id="1770"/>
          <w:p>
            <w:pPr>
              <w:spacing w:after="20"/>
              <w:ind w:left="20"/>
              <w:jc w:val="both"/>
            </w:pPr>
            <w:r>
              <w:rPr>
                <w:rFonts w:ascii="Times New Roman"/>
                <w:b w:val="false"/>
                <w:i w:val="false"/>
                <w:color w:val="000000"/>
                <w:sz w:val="20"/>
              </w:rPr>
              <w:t>
Есептен шығарылған негізгі қорлар бойынша амортизация</w:t>
            </w:r>
          </w:p>
          <w:bookmarkEnd w:id="1770"/>
          <w:p>
            <w:pPr>
              <w:spacing w:after="20"/>
              <w:ind w:left="20"/>
              <w:jc w:val="both"/>
            </w:pPr>
            <w:r>
              <w:rPr>
                <w:rFonts w:ascii="Times New Roman"/>
                <w:b w:val="false"/>
                <w:i w:val="false"/>
                <w:color w:val="000000"/>
                <w:sz w:val="20"/>
              </w:rPr>
              <w:t>
Амортизация по списанным основным фондам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1" w:id="1771"/>
          <w:p>
            <w:pPr>
              <w:spacing w:after="20"/>
              <w:ind w:left="20"/>
              <w:jc w:val="both"/>
            </w:pPr>
            <w:r>
              <w:rPr>
                <w:rFonts w:ascii="Times New Roman"/>
                <w:b w:val="false"/>
                <w:i w:val="false"/>
                <w:color w:val="000000"/>
                <w:sz w:val="20"/>
              </w:rPr>
              <w:t>
Негізгі қорларды жөндеуге жұмсалған шығындар</w:t>
            </w:r>
          </w:p>
          <w:bookmarkEnd w:id="1771"/>
          <w:p>
            <w:pPr>
              <w:spacing w:after="20"/>
              <w:ind w:left="20"/>
              <w:jc w:val="both"/>
            </w:pPr>
            <w:r>
              <w:rPr>
                <w:rFonts w:ascii="Times New Roman"/>
                <w:b w:val="false"/>
                <w:i w:val="false"/>
                <w:color w:val="000000"/>
                <w:sz w:val="20"/>
              </w:rPr>
              <w:t>
Затраты на ремонт основных фондов</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2" w:id="1772"/>
          <w:p>
            <w:pPr>
              <w:spacing w:after="20"/>
              <w:ind w:left="20"/>
              <w:jc w:val="both"/>
            </w:pPr>
            <w:r>
              <w:rPr>
                <w:rFonts w:ascii="Times New Roman"/>
                <w:b w:val="false"/>
                <w:i w:val="false"/>
                <w:color w:val="000000"/>
                <w:sz w:val="20"/>
              </w:rPr>
              <w:t>
Негізгі қорлардың құны</w:t>
            </w:r>
          </w:p>
          <w:bookmarkEnd w:id="1772"/>
          <w:p>
            <w:pPr>
              <w:spacing w:after="20"/>
              <w:ind w:left="20"/>
              <w:jc w:val="both"/>
            </w:pPr>
            <w:r>
              <w:rPr>
                <w:rFonts w:ascii="Times New Roman"/>
                <w:b w:val="false"/>
                <w:i w:val="false"/>
                <w:color w:val="000000"/>
                <w:sz w:val="20"/>
              </w:rPr>
              <w:t>
Стоимость основных фондов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3" w:id="1773"/>
          <w:p>
            <w:pPr>
              <w:spacing w:after="20"/>
              <w:ind w:left="20"/>
              <w:jc w:val="both"/>
            </w:pPr>
            <w:r>
              <w:rPr>
                <w:rFonts w:ascii="Times New Roman"/>
                <w:b w:val="false"/>
                <w:i w:val="false"/>
                <w:color w:val="000000"/>
                <w:sz w:val="20"/>
              </w:rPr>
              <w:t>
ағымдағы жөндеуге</w:t>
            </w:r>
          </w:p>
          <w:bookmarkEnd w:id="1773"/>
          <w:p>
            <w:pPr>
              <w:spacing w:after="20"/>
              <w:ind w:left="20"/>
              <w:jc w:val="both"/>
            </w:pPr>
            <w:r>
              <w:rPr>
                <w:rFonts w:ascii="Times New Roman"/>
                <w:b w:val="false"/>
                <w:i w:val="false"/>
                <w:color w:val="000000"/>
                <w:sz w:val="20"/>
              </w:rPr>
              <w:t>
текущий ремонт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4" w:id="1774"/>
          <w:p>
            <w:pPr>
              <w:spacing w:after="20"/>
              <w:ind w:left="20"/>
              <w:jc w:val="both"/>
            </w:pPr>
            <w:r>
              <w:rPr>
                <w:rFonts w:ascii="Times New Roman"/>
                <w:b w:val="false"/>
                <w:i w:val="false"/>
                <w:color w:val="000000"/>
                <w:sz w:val="20"/>
              </w:rPr>
              <w:t>
күрделі жөндеуге</w:t>
            </w:r>
          </w:p>
          <w:bookmarkEnd w:id="1774"/>
          <w:p>
            <w:pPr>
              <w:spacing w:after="20"/>
              <w:ind w:left="20"/>
              <w:jc w:val="both"/>
            </w:pPr>
            <w:r>
              <w:rPr>
                <w:rFonts w:ascii="Times New Roman"/>
                <w:b w:val="false"/>
                <w:i w:val="false"/>
                <w:color w:val="000000"/>
                <w:sz w:val="20"/>
              </w:rPr>
              <w:t>
капитальный ремонт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5" w:id="1775"/>
          <w:p>
            <w:pPr>
              <w:spacing w:after="20"/>
              <w:ind w:left="20"/>
              <w:jc w:val="both"/>
            </w:pPr>
            <w:r>
              <w:rPr>
                <w:rFonts w:ascii="Times New Roman"/>
                <w:b w:val="false"/>
                <w:i w:val="false"/>
                <w:color w:val="000000"/>
                <w:sz w:val="20"/>
              </w:rPr>
              <w:t>
лизингке алынған</w:t>
            </w:r>
          </w:p>
          <w:bookmarkEnd w:id="1775"/>
          <w:p>
            <w:pPr>
              <w:spacing w:after="20"/>
              <w:ind w:left="20"/>
              <w:jc w:val="both"/>
            </w:pPr>
            <w:r>
              <w:rPr>
                <w:rFonts w:ascii="Times New Roman"/>
                <w:b w:val="false"/>
                <w:i w:val="false"/>
                <w:color w:val="000000"/>
                <w:sz w:val="20"/>
              </w:rPr>
              <w:t>
полученных в лизинг</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6" w:id="1776"/>
          <w:p>
            <w:pPr>
              <w:spacing w:after="20"/>
              <w:ind w:left="20"/>
              <w:jc w:val="both"/>
            </w:pPr>
            <w:r>
              <w:rPr>
                <w:rFonts w:ascii="Times New Roman"/>
                <w:b w:val="false"/>
                <w:i w:val="false"/>
                <w:color w:val="000000"/>
                <w:sz w:val="20"/>
              </w:rPr>
              <w:t>
лизингке берілген</w:t>
            </w:r>
          </w:p>
          <w:bookmarkEnd w:id="1776"/>
          <w:p>
            <w:pPr>
              <w:spacing w:after="20"/>
              <w:ind w:left="20"/>
              <w:jc w:val="both"/>
            </w:pPr>
            <w:r>
              <w:rPr>
                <w:rFonts w:ascii="Times New Roman"/>
                <w:b w:val="false"/>
                <w:i w:val="false"/>
                <w:color w:val="000000"/>
                <w:sz w:val="20"/>
              </w:rPr>
              <w:t>
переданных в лизинг</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7" w:id="1777"/>
          <w:p>
            <w:pPr>
              <w:spacing w:after="20"/>
              <w:ind w:left="20"/>
              <w:jc w:val="both"/>
            </w:pPr>
            <w:r>
              <w:rPr>
                <w:rFonts w:ascii="Times New Roman"/>
                <w:b w:val="false"/>
                <w:i w:val="false"/>
                <w:color w:val="000000"/>
                <w:sz w:val="20"/>
              </w:rPr>
              <w:t>
Негізгі қорлардың барлығы</w:t>
            </w:r>
          </w:p>
          <w:bookmarkEnd w:id="1777"/>
          <w:p>
            <w:pPr>
              <w:spacing w:after="20"/>
              <w:ind w:left="20"/>
              <w:jc w:val="both"/>
            </w:pPr>
            <w:r>
              <w:rPr>
                <w:rFonts w:ascii="Times New Roman"/>
                <w:b w:val="false"/>
                <w:i w:val="false"/>
                <w:color w:val="000000"/>
                <w:sz w:val="20"/>
              </w:rPr>
              <w:t>
Всего основных фондов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8" w:id="1778"/>
          <w:p>
            <w:pPr>
              <w:spacing w:after="20"/>
              <w:ind w:left="20"/>
              <w:jc w:val="both"/>
            </w:pPr>
            <w:r>
              <w:rPr>
                <w:rFonts w:ascii="Times New Roman"/>
                <w:b w:val="false"/>
                <w:i w:val="false"/>
                <w:color w:val="000000"/>
                <w:sz w:val="20"/>
              </w:rPr>
              <w:t>
Негізгі құралдар</w:t>
            </w:r>
          </w:p>
          <w:bookmarkEnd w:id="1778"/>
          <w:p>
            <w:pPr>
              <w:spacing w:after="20"/>
              <w:ind w:left="20"/>
              <w:jc w:val="both"/>
            </w:pPr>
            <w:r>
              <w:rPr>
                <w:rFonts w:ascii="Times New Roman"/>
                <w:b w:val="false"/>
                <w:i w:val="false"/>
                <w:color w:val="000000"/>
                <w:sz w:val="20"/>
              </w:rPr>
              <w:t>
Основные средства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9" w:id="1779"/>
          <w:p>
            <w:pPr>
              <w:spacing w:after="20"/>
              <w:ind w:left="20"/>
              <w:jc w:val="both"/>
            </w:pPr>
            <w:r>
              <w:rPr>
                <w:rFonts w:ascii="Times New Roman"/>
                <w:b w:val="false"/>
                <w:i w:val="false"/>
                <w:color w:val="000000"/>
                <w:sz w:val="20"/>
              </w:rPr>
              <w:t>
Ғимараттар</w:t>
            </w:r>
          </w:p>
          <w:bookmarkEnd w:id="1779"/>
          <w:p>
            <w:pPr>
              <w:spacing w:after="20"/>
              <w:ind w:left="20"/>
              <w:jc w:val="both"/>
            </w:pPr>
            <w:r>
              <w:rPr>
                <w:rFonts w:ascii="Times New Roman"/>
                <w:b w:val="false"/>
                <w:i w:val="false"/>
                <w:color w:val="000000"/>
                <w:sz w:val="20"/>
              </w:rPr>
              <w:t>
Здания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0" w:id="1780"/>
          <w:p>
            <w:pPr>
              <w:spacing w:after="20"/>
              <w:ind w:left="20"/>
              <w:jc w:val="both"/>
            </w:pPr>
            <w:r>
              <w:rPr>
                <w:rFonts w:ascii="Times New Roman"/>
                <w:b w:val="false"/>
                <w:i w:val="false"/>
                <w:color w:val="000000"/>
                <w:sz w:val="20"/>
              </w:rPr>
              <w:t>
тұрғын ғимараттар</w:t>
            </w:r>
          </w:p>
          <w:bookmarkEnd w:id="1780"/>
          <w:p>
            <w:pPr>
              <w:spacing w:after="20"/>
              <w:ind w:left="20"/>
              <w:jc w:val="both"/>
            </w:pPr>
            <w:r>
              <w:rPr>
                <w:rFonts w:ascii="Times New Roman"/>
                <w:b w:val="false"/>
                <w:i w:val="false"/>
                <w:color w:val="000000"/>
                <w:sz w:val="20"/>
              </w:rPr>
              <w:t>
жилые здания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1" w:id="1781"/>
          <w:p>
            <w:pPr>
              <w:spacing w:after="20"/>
              <w:ind w:left="20"/>
              <w:jc w:val="both"/>
            </w:pPr>
            <w:r>
              <w:rPr>
                <w:rFonts w:ascii="Times New Roman"/>
                <w:b w:val="false"/>
                <w:i w:val="false"/>
                <w:color w:val="000000"/>
                <w:sz w:val="20"/>
              </w:rPr>
              <w:t>
тұрғын емес ғимараттар</w:t>
            </w:r>
          </w:p>
          <w:bookmarkEnd w:id="1781"/>
          <w:p>
            <w:pPr>
              <w:spacing w:after="20"/>
              <w:ind w:left="20"/>
              <w:jc w:val="both"/>
            </w:pPr>
            <w:r>
              <w:rPr>
                <w:rFonts w:ascii="Times New Roman"/>
                <w:b w:val="false"/>
                <w:i w:val="false"/>
                <w:color w:val="000000"/>
                <w:sz w:val="20"/>
              </w:rPr>
              <w:t>
нежилые здания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2" w:id="1782"/>
          <w:p>
            <w:pPr>
              <w:spacing w:after="20"/>
              <w:ind w:left="20"/>
              <w:jc w:val="both"/>
            </w:pPr>
            <w:r>
              <w:rPr>
                <w:rFonts w:ascii="Times New Roman"/>
                <w:b w:val="false"/>
                <w:i w:val="false"/>
                <w:color w:val="000000"/>
                <w:sz w:val="20"/>
              </w:rPr>
              <w:t>
оның ішінде</w:t>
            </w:r>
          </w:p>
          <w:bookmarkEnd w:id="1782"/>
          <w:p>
            <w:pPr>
              <w:spacing w:after="20"/>
              <w:ind w:left="20"/>
              <w:jc w:val="both"/>
            </w:pPr>
            <w:r>
              <w:rPr>
                <w:rFonts w:ascii="Times New Roman"/>
                <w:b w:val="false"/>
                <w:i w:val="false"/>
                <w:color w:val="000000"/>
                <w:sz w:val="20"/>
              </w:rPr>
              <w:t>
из них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3" w:id="1783"/>
          <w:p>
            <w:pPr>
              <w:spacing w:after="20"/>
              <w:ind w:left="20"/>
              <w:jc w:val="both"/>
            </w:pPr>
            <w:r>
              <w:rPr>
                <w:rFonts w:ascii="Times New Roman"/>
                <w:b w:val="false"/>
                <w:i w:val="false"/>
                <w:color w:val="000000"/>
                <w:sz w:val="20"/>
              </w:rPr>
              <w:t>
мәдени ойын-сауық мақсатындағы ғимараттар</w:t>
            </w:r>
          </w:p>
          <w:bookmarkEnd w:id="1783"/>
          <w:p>
            <w:pPr>
              <w:spacing w:after="20"/>
              <w:ind w:left="20"/>
              <w:jc w:val="both"/>
            </w:pPr>
            <w:r>
              <w:rPr>
                <w:rFonts w:ascii="Times New Roman"/>
                <w:b w:val="false"/>
                <w:i w:val="false"/>
                <w:color w:val="000000"/>
                <w:sz w:val="20"/>
              </w:rPr>
              <w:t>
здания культурно-развлекательного назначения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4" w:id="1784"/>
          <w:p>
            <w:pPr>
              <w:spacing w:after="20"/>
              <w:ind w:left="20"/>
              <w:jc w:val="both"/>
            </w:pPr>
            <w:r>
              <w:rPr>
                <w:rFonts w:ascii="Times New Roman"/>
                <w:b w:val="false"/>
                <w:i w:val="false"/>
                <w:color w:val="000000"/>
                <w:sz w:val="20"/>
              </w:rPr>
              <w:t>
қонақ үйлер мен мейрамханалар</w:t>
            </w:r>
          </w:p>
          <w:bookmarkEnd w:id="1784"/>
          <w:p>
            <w:pPr>
              <w:spacing w:after="20"/>
              <w:ind w:left="20"/>
              <w:jc w:val="both"/>
            </w:pPr>
            <w:r>
              <w:rPr>
                <w:rFonts w:ascii="Times New Roman"/>
                <w:b w:val="false"/>
                <w:i w:val="false"/>
                <w:color w:val="000000"/>
                <w:sz w:val="20"/>
              </w:rPr>
              <w:t>
гостиницы и рестораны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5" w:id="1785"/>
          <w:p>
            <w:pPr>
              <w:spacing w:after="20"/>
              <w:ind w:left="20"/>
              <w:jc w:val="both"/>
            </w:pPr>
            <w:r>
              <w:rPr>
                <w:rFonts w:ascii="Times New Roman"/>
                <w:b w:val="false"/>
                <w:i w:val="false"/>
                <w:color w:val="000000"/>
                <w:sz w:val="20"/>
              </w:rPr>
              <w:t>
ғибадат үйлері ретінде пайдаланылатын және діни қызметке арналған ғимараттар</w:t>
            </w:r>
          </w:p>
          <w:bookmarkEnd w:id="1785"/>
          <w:p>
            <w:pPr>
              <w:spacing w:after="20"/>
              <w:ind w:left="20"/>
              <w:jc w:val="both"/>
            </w:pPr>
            <w:r>
              <w:rPr>
                <w:rFonts w:ascii="Times New Roman"/>
                <w:b w:val="false"/>
                <w:i w:val="false"/>
                <w:color w:val="000000"/>
                <w:sz w:val="20"/>
              </w:rPr>
              <w:t>
здания, используемые как молитвенные дома и для религиозной деятельности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6" w:id="1786"/>
          <w:p>
            <w:pPr>
              <w:spacing w:after="20"/>
              <w:ind w:left="20"/>
              <w:jc w:val="both"/>
            </w:pPr>
            <w:r>
              <w:rPr>
                <w:rFonts w:ascii="Times New Roman"/>
                <w:b w:val="false"/>
                <w:i w:val="false"/>
                <w:color w:val="000000"/>
                <w:sz w:val="20"/>
              </w:rPr>
              <w:t>
тарихи немесе күзетілетін ескерткіштер</w:t>
            </w:r>
          </w:p>
          <w:bookmarkEnd w:id="1786"/>
          <w:p>
            <w:pPr>
              <w:spacing w:after="20"/>
              <w:ind w:left="20"/>
              <w:jc w:val="both"/>
            </w:pPr>
            <w:r>
              <w:rPr>
                <w:rFonts w:ascii="Times New Roman"/>
                <w:b w:val="false"/>
                <w:i w:val="false"/>
                <w:color w:val="000000"/>
                <w:sz w:val="20"/>
              </w:rPr>
              <w:t>
исторические или охраняемые памятники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7" w:id="1787"/>
          <w:p>
            <w:pPr>
              <w:spacing w:after="20"/>
              <w:ind w:left="20"/>
              <w:jc w:val="both"/>
            </w:pPr>
            <w:r>
              <w:rPr>
                <w:rFonts w:ascii="Times New Roman"/>
                <w:b w:val="false"/>
                <w:i w:val="false"/>
                <w:color w:val="000000"/>
                <w:sz w:val="20"/>
              </w:rPr>
              <w:t>
Имараттар</w:t>
            </w:r>
          </w:p>
          <w:bookmarkEnd w:id="1787"/>
          <w:p>
            <w:pPr>
              <w:spacing w:after="20"/>
              <w:ind w:left="20"/>
              <w:jc w:val="both"/>
            </w:pPr>
            <w:r>
              <w:rPr>
                <w:rFonts w:ascii="Times New Roman"/>
                <w:b w:val="false"/>
                <w:i w:val="false"/>
                <w:color w:val="000000"/>
                <w:sz w:val="20"/>
              </w:rPr>
              <w:t>
Сооружения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8" w:id="1788"/>
          <w:p>
            <w:pPr>
              <w:spacing w:after="20"/>
              <w:ind w:left="20"/>
              <w:jc w:val="both"/>
            </w:pPr>
            <w:r>
              <w:rPr>
                <w:rFonts w:ascii="Times New Roman"/>
                <w:b w:val="false"/>
                <w:i w:val="false"/>
                <w:color w:val="000000"/>
                <w:sz w:val="20"/>
              </w:rPr>
              <w:t>
беріліс құрылғылары</w:t>
            </w:r>
          </w:p>
          <w:bookmarkEnd w:id="1788"/>
          <w:p>
            <w:pPr>
              <w:spacing w:after="20"/>
              <w:ind w:left="20"/>
              <w:jc w:val="both"/>
            </w:pPr>
            <w:r>
              <w:rPr>
                <w:rFonts w:ascii="Times New Roman"/>
                <w:b w:val="false"/>
                <w:i w:val="false"/>
                <w:color w:val="000000"/>
                <w:sz w:val="20"/>
              </w:rPr>
              <w:t>
передаточные устройства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9" w:id="1789"/>
          <w:p>
            <w:pPr>
              <w:spacing w:after="20"/>
              <w:ind w:left="20"/>
              <w:jc w:val="both"/>
            </w:pPr>
            <w:r>
              <w:rPr>
                <w:rFonts w:ascii="Times New Roman"/>
                <w:b w:val="false"/>
                <w:i w:val="false"/>
                <w:color w:val="000000"/>
                <w:sz w:val="20"/>
              </w:rPr>
              <w:t>
оның ішінде</w:t>
            </w:r>
          </w:p>
          <w:bookmarkEnd w:id="1789"/>
          <w:p>
            <w:pPr>
              <w:spacing w:after="20"/>
              <w:ind w:left="20"/>
              <w:jc w:val="both"/>
            </w:pPr>
            <w:r>
              <w:rPr>
                <w:rFonts w:ascii="Times New Roman"/>
                <w:b w:val="false"/>
                <w:i w:val="false"/>
                <w:color w:val="000000"/>
                <w:sz w:val="20"/>
              </w:rPr>
              <w:t>
из них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0" w:id="1790"/>
          <w:p>
            <w:pPr>
              <w:spacing w:after="20"/>
              <w:ind w:left="20"/>
              <w:jc w:val="both"/>
            </w:pPr>
            <w:r>
              <w:rPr>
                <w:rFonts w:ascii="Times New Roman"/>
                <w:b w:val="false"/>
                <w:i w:val="false"/>
                <w:color w:val="000000"/>
                <w:sz w:val="20"/>
              </w:rPr>
              <w:t>
магистралдық құбырлар, байланыс желілері және энергетикалық (кабельдік) желілер</w:t>
            </w:r>
          </w:p>
          <w:bookmarkEnd w:id="1790"/>
          <w:p>
            <w:pPr>
              <w:spacing w:after="20"/>
              <w:ind w:left="20"/>
              <w:jc w:val="both"/>
            </w:pPr>
            <w:r>
              <w:rPr>
                <w:rFonts w:ascii="Times New Roman"/>
                <w:b w:val="false"/>
                <w:i w:val="false"/>
                <w:color w:val="000000"/>
                <w:sz w:val="20"/>
              </w:rPr>
              <w:t>
магистральные трубопроводы, линии связи и энергетические (кабельные) линии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1" w:id="1791"/>
          <w:p>
            <w:pPr>
              <w:spacing w:after="20"/>
              <w:ind w:left="20"/>
              <w:jc w:val="both"/>
            </w:pPr>
            <w:r>
              <w:rPr>
                <w:rFonts w:ascii="Times New Roman"/>
                <w:b w:val="false"/>
                <w:i w:val="false"/>
                <w:color w:val="000000"/>
                <w:sz w:val="20"/>
              </w:rPr>
              <w:t>
азаматтық құрылыстың басқа объектілері</w:t>
            </w:r>
          </w:p>
          <w:bookmarkEnd w:id="1791"/>
          <w:p>
            <w:pPr>
              <w:spacing w:after="20"/>
              <w:ind w:left="20"/>
              <w:jc w:val="both"/>
            </w:pPr>
            <w:r>
              <w:rPr>
                <w:rFonts w:ascii="Times New Roman"/>
                <w:b w:val="false"/>
                <w:i w:val="false"/>
                <w:color w:val="000000"/>
                <w:sz w:val="20"/>
              </w:rPr>
              <w:t>
другие объекты гражданского строительства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2" w:id="1792"/>
          <w:p>
            <w:pPr>
              <w:spacing w:after="20"/>
              <w:ind w:left="20"/>
              <w:jc w:val="both"/>
            </w:pPr>
            <w:r>
              <w:rPr>
                <w:rFonts w:ascii="Times New Roman"/>
                <w:b w:val="false"/>
                <w:i w:val="false"/>
                <w:color w:val="000000"/>
                <w:sz w:val="20"/>
              </w:rPr>
              <w:t>
оның ішінде</w:t>
            </w:r>
          </w:p>
          <w:bookmarkEnd w:id="1792"/>
          <w:p>
            <w:pPr>
              <w:spacing w:after="20"/>
              <w:ind w:left="20"/>
              <w:jc w:val="both"/>
            </w:pPr>
            <w:r>
              <w:rPr>
                <w:rFonts w:ascii="Times New Roman"/>
                <w:b w:val="false"/>
                <w:i w:val="false"/>
                <w:color w:val="000000"/>
                <w:sz w:val="20"/>
              </w:rPr>
              <w:t>
из них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3" w:id="1793"/>
          <w:p>
            <w:pPr>
              <w:spacing w:after="20"/>
              <w:ind w:left="20"/>
              <w:jc w:val="both"/>
            </w:pPr>
            <w:r>
              <w:rPr>
                <w:rFonts w:ascii="Times New Roman"/>
                <w:b w:val="false"/>
                <w:i w:val="false"/>
                <w:color w:val="000000"/>
                <w:sz w:val="20"/>
              </w:rPr>
              <w:t>
спорт және демалыс орындарына арналған имараттар</w:t>
            </w:r>
          </w:p>
          <w:bookmarkEnd w:id="1793"/>
          <w:p>
            <w:pPr>
              <w:spacing w:after="20"/>
              <w:ind w:left="20"/>
              <w:jc w:val="both"/>
            </w:pPr>
            <w:r>
              <w:rPr>
                <w:rFonts w:ascii="Times New Roman"/>
                <w:b w:val="false"/>
                <w:i w:val="false"/>
                <w:color w:val="000000"/>
                <w:sz w:val="20"/>
              </w:rPr>
              <w:t>
сооружения для спорта и мест отдыха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4" w:id="1794"/>
          <w:p>
            <w:pPr>
              <w:spacing w:after="20"/>
              <w:ind w:left="20"/>
              <w:jc w:val="both"/>
            </w:pPr>
            <w:r>
              <w:rPr>
                <w:rFonts w:ascii="Times New Roman"/>
                <w:b w:val="false"/>
                <w:i w:val="false"/>
                <w:color w:val="000000"/>
                <w:sz w:val="20"/>
              </w:rPr>
              <w:t>
Машиналар мен жабдықтар</w:t>
            </w:r>
          </w:p>
          <w:bookmarkEnd w:id="1794"/>
          <w:p>
            <w:pPr>
              <w:spacing w:after="20"/>
              <w:ind w:left="20"/>
              <w:jc w:val="both"/>
            </w:pPr>
            <w:r>
              <w:rPr>
                <w:rFonts w:ascii="Times New Roman"/>
                <w:b w:val="false"/>
                <w:i w:val="false"/>
                <w:color w:val="000000"/>
                <w:sz w:val="20"/>
              </w:rPr>
              <w:t>
Машины и оборудование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5" w:id="1795"/>
          <w:p>
            <w:pPr>
              <w:spacing w:after="20"/>
              <w:ind w:left="20"/>
              <w:jc w:val="both"/>
            </w:pPr>
            <w:r>
              <w:rPr>
                <w:rFonts w:ascii="Times New Roman"/>
                <w:b w:val="false"/>
                <w:i w:val="false"/>
                <w:color w:val="000000"/>
                <w:sz w:val="20"/>
              </w:rPr>
              <w:t>
Көлік құралдары мен жабдықтары</w:t>
            </w:r>
          </w:p>
          <w:bookmarkEnd w:id="1795"/>
          <w:p>
            <w:pPr>
              <w:spacing w:after="20"/>
              <w:ind w:left="20"/>
              <w:jc w:val="both"/>
            </w:pPr>
            <w:r>
              <w:rPr>
                <w:rFonts w:ascii="Times New Roman"/>
                <w:b w:val="false"/>
                <w:i w:val="false"/>
                <w:color w:val="000000"/>
                <w:sz w:val="20"/>
              </w:rPr>
              <w:t>
Транспортные средства и оборудование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6" w:id="1796"/>
          <w:p>
            <w:pPr>
              <w:spacing w:after="20"/>
              <w:ind w:left="20"/>
              <w:jc w:val="both"/>
            </w:pPr>
            <w:r>
              <w:rPr>
                <w:rFonts w:ascii="Times New Roman"/>
                <w:b w:val="false"/>
                <w:i w:val="false"/>
                <w:color w:val="000000"/>
                <w:sz w:val="20"/>
              </w:rPr>
              <w:t>
автомобильдер, тіркемелер және жартылай тіркемелер</w:t>
            </w:r>
          </w:p>
          <w:bookmarkEnd w:id="1796"/>
          <w:p>
            <w:pPr>
              <w:spacing w:after="20"/>
              <w:ind w:left="20"/>
              <w:jc w:val="both"/>
            </w:pPr>
            <w:r>
              <w:rPr>
                <w:rFonts w:ascii="Times New Roman"/>
                <w:b w:val="false"/>
                <w:i w:val="false"/>
                <w:color w:val="000000"/>
                <w:sz w:val="20"/>
              </w:rPr>
              <w:t>
автомобили, прицепы и полуприцепы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7" w:id="1797"/>
          <w:p>
            <w:pPr>
              <w:spacing w:after="20"/>
              <w:ind w:left="20"/>
              <w:jc w:val="both"/>
            </w:pPr>
            <w:r>
              <w:rPr>
                <w:rFonts w:ascii="Times New Roman"/>
                <w:b w:val="false"/>
                <w:i w:val="false"/>
                <w:color w:val="000000"/>
                <w:sz w:val="20"/>
              </w:rPr>
              <w:t>
кемелер мен қайықтар</w:t>
            </w:r>
          </w:p>
          <w:bookmarkEnd w:id="1797"/>
          <w:p>
            <w:pPr>
              <w:spacing w:after="20"/>
              <w:ind w:left="20"/>
              <w:jc w:val="both"/>
            </w:pPr>
            <w:r>
              <w:rPr>
                <w:rFonts w:ascii="Times New Roman"/>
                <w:b w:val="false"/>
                <w:i w:val="false"/>
                <w:color w:val="000000"/>
                <w:sz w:val="20"/>
              </w:rPr>
              <w:t>
суда и лодки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8" w:id="1798"/>
          <w:p>
            <w:pPr>
              <w:spacing w:after="20"/>
              <w:ind w:left="20"/>
              <w:jc w:val="both"/>
            </w:pPr>
            <w:r>
              <w:rPr>
                <w:rFonts w:ascii="Times New Roman"/>
                <w:b w:val="false"/>
                <w:i w:val="false"/>
                <w:color w:val="000000"/>
                <w:sz w:val="20"/>
              </w:rPr>
              <w:t>
теміржол локомотивтері, моторлы трамвай вагондары және жылжымалы құрам</w:t>
            </w:r>
          </w:p>
          <w:bookmarkEnd w:id="1798"/>
          <w:p>
            <w:pPr>
              <w:spacing w:after="20"/>
              <w:ind w:left="20"/>
              <w:jc w:val="both"/>
            </w:pPr>
            <w:r>
              <w:rPr>
                <w:rFonts w:ascii="Times New Roman"/>
                <w:b w:val="false"/>
                <w:i w:val="false"/>
                <w:color w:val="000000"/>
                <w:sz w:val="20"/>
              </w:rPr>
              <w:t>
локомотивы железнодорожные, вагоны моторные трамвайные и подвижной состав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9" w:id="1799"/>
          <w:p>
            <w:pPr>
              <w:spacing w:after="20"/>
              <w:ind w:left="20"/>
              <w:jc w:val="both"/>
            </w:pPr>
            <w:r>
              <w:rPr>
                <w:rFonts w:ascii="Times New Roman"/>
                <w:b w:val="false"/>
                <w:i w:val="false"/>
                <w:color w:val="000000"/>
                <w:sz w:val="20"/>
              </w:rPr>
              <w:t>
әуе ұшу аппараттары және ғарыштық ұшу аппараттары</w:t>
            </w:r>
          </w:p>
          <w:bookmarkEnd w:id="1799"/>
          <w:p>
            <w:pPr>
              <w:spacing w:after="20"/>
              <w:ind w:left="20"/>
              <w:jc w:val="both"/>
            </w:pPr>
            <w:r>
              <w:rPr>
                <w:rFonts w:ascii="Times New Roman"/>
                <w:b w:val="false"/>
                <w:i w:val="false"/>
                <w:color w:val="000000"/>
                <w:sz w:val="20"/>
              </w:rPr>
              <w:t>
аппараты летательные воздушные и космические летательные аппараты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0" w:id="1800"/>
          <w:p>
            <w:pPr>
              <w:spacing w:after="20"/>
              <w:ind w:left="20"/>
              <w:jc w:val="both"/>
            </w:pPr>
            <w:r>
              <w:rPr>
                <w:rFonts w:ascii="Times New Roman"/>
                <w:b w:val="false"/>
                <w:i w:val="false"/>
                <w:color w:val="000000"/>
                <w:sz w:val="20"/>
              </w:rPr>
              <w:t>
Өзге де машиналар мен жабдықтар</w:t>
            </w:r>
          </w:p>
          <w:bookmarkEnd w:id="1800"/>
          <w:p>
            <w:pPr>
              <w:spacing w:after="20"/>
              <w:ind w:left="20"/>
              <w:jc w:val="both"/>
            </w:pPr>
            <w:r>
              <w:rPr>
                <w:rFonts w:ascii="Times New Roman"/>
                <w:b w:val="false"/>
                <w:i w:val="false"/>
                <w:color w:val="000000"/>
                <w:sz w:val="20"/>
              </w:rPr>
              <w:t>
Прочие машины и оборудование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1" w:id="1801"/>
          <w:p>
            <w:pPr>
              <w:spacing w:after="20"/>
              <w:ind w:left="20"/>
              <w:jc w:val="both"/>
            </w:pPr>
            <w:r>
              <w:rPr>
                <w:rFonts w:ascii="Times New Roman"/>
                <w:b w:val="false"/>
                <w:i w:val="false"/>
                <w:color w:val="000000"/>
                <w:sz w:val="20"/>
              </w:rPr>
              <w:t>
оның ішінде</w:t>
            </w:r>
          </w:p>
          <w:bookmarkEnd w:id="1801"/>
          <w:p>
            <w:pPr>
              <w:spacing w:after="20"/>
              <w:ind w:left="20"/>
              <w:jc w:val="both"/>
            </w:pPr>
            <w:r>
              <w:rPr>
                <w:rFonts w:ascii="Times New Roman"/>
                <w:b w:val="false"/>
                <w:i w:val="false"/>
                <w:color w:val="000000"/>
                <w:sz w:val="20"/>
              </w:rPr>
              <w:t>
из них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2" w:id="1802"/>
          <w:p>
            <w:pPr>
              <w:spacing w:after="20"/>
              <w:ind w:left="20"/>
              <w:jc w:val="both"/>
            </w:pPr>
            <w:r>
              <w:rPr>
                <w:rFonts w:ascii="Times New Roman"/>
                <w:b w:val="false"/>
                <w:i w:val="false"/>
                <w:color w:val="000000"/>
                <w:sz w:val="20"/>
              </w:rPr>
              <w:t>
сәулелендіру, электромедициналық және электротерапевтік жабдықтар</w:t>
            </w:r>
          </w:p>
          <w:bookmarkEnd w:id="1802"/>
          <w:p>
            <w:pPr>
              <w:spacing w:after="20"/>
              <w:ind w:left="20"/>
              <w:jc w:val="both"/>
            </w:pPr>
            <w:r>
              <w:rPr>
                <w:rFonts w:ascii="Times New Roman"/>
                <w:b w:val="false"/>
                <w:i w:val="false"/>
                <w:color w:val="000000"/>
                <w:sz w:val="20"/>
              </w:rPr>
              <w:t>
оборудование облучающее, электромедицинское и электротерапевтическое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3" w:id="1803"/>
          <w:p>
            <w:pPr>
              <w:spacing w:after="20"/>
              <w:ind w:left="20"/>
              <w:jc w:val="both"/>
            </w:pPr>
            <w:r>
              <w:rPr>
                <w:rFonts w:ascii="Times New Roman"/>
                <w:b w:val="false"/>
                <w:i w:val="false"/>
                <w:color w:val="000000"/>
                <w:sz w:val="20"/>
              </w:rPr>
              <w:t>
электр қозғалтқыштар, генераторлар, трансформаторлар</w:t>
            </w:r>
          </w:p>
          <w:bookmarkEnd w:id="1803"/>
          <w:p>
            <w:pPr>
              <w:spacing w:after="20"/>
              <w:ind w:left="20"/>
              <w:jc w:val="both"/>
            </w:pPr>
            <w:r>
              <w:rPr>
                <w:rFonts w:ascii="Times New Roman"/>
                <w:b w:val="false"/>
                <w:i w:val="false"/>
                <w:color w:val="000000"/>
                <w:sz w:val="20"/>
              </w:rPr>
              <w:t>
электродвигатели, генераторы и трансформаторы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4" w:id="1804"/>
          <w:p>
            <w:pPr>
              <w:spacing w:after="20"/>
              <w:ind w:left="20"/>
              <w:jc w:val="both"/>
            </w:pPr>
            <w:r>
              <w:rPr>
                <w:rFonts w:ascii="Times New Roman"/>
                <w:b w:val="false"/>
                <w:i w:val="false"/>
                <w:color w:val="000000"/>
                <w:sz w:val="20"/>
              </w:rPr>
              <w:t>
турбиналар</w:t>
            </w:r>
          </w:p>
          <w:bookmarkEnd w:id="1804"/>
          <w:p>
            <w:pPr>
              <w:spacing w:after="20"/>
              <w:ind w:left="20"/>
              <w:jc w:val="both"/>
            </w:pPr>
            <w:r>
              <w:rPr>
                <w:rFonts w:ascii="Times New Roman"/>
                <w:b w:val="false"/>
                <w:i w:val="false"/>
                <w:color w:val="000000"/>
                <w:sz w:val="20"/>
              </w:rPr>
              <w:t>
турбины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5" w:id="1805"/>
          <w:p>
            <w:pPr>
              <w:spacing w:after="20"/>
              <w:ind w:left="20"/>
              <w:jc w:val="both"/>
            </w:pPr>
            <w:r>
              <w:rPr>
                <w:rFonts w:ascii="Times New Roman"/>
                <w:b w:val="false"/>
                <w:i w:val="false"/>
                <w:color w:val="000000"/>
                <w:sz w:val="20"/>
              </w:rPr>
              <w:t>
гидравликалық күш беретін жабдықтар</w:t>
            </w:r>
          </w:p>
          <w:bookmarkEnd w:id="1805"/>
          <w:p>
            <w:pPr>
              <w:spacing w:after="20"/>
              <w:ind w:left="20"/>
              <w:jc w:val="both"/>
            </w:pPr>
            <w:r>
              <w:rPr>
                <w:rFonts w:ascii="Times New Roman"/>
                <w:b w:val="false"/>
                <w:i w:val="false"/>
                <w:color w:val="000000"/>
                <w:sz w:val="20"/>
              </w:rPr>
              <w:t>
оборудование гидравлическое силовое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6" w:id="1806"/>
          <w:p>
            <w:pPr>
              <w:spacing w:after="20"/>
              <w:ind w:left="20"/>
              <w:jc w:val="both"/>
            </w:pPr>
            <w:r>
              <w:rPr>
                <w:rFonts w:ascii="Times New Roman"/>
                <w:b w:val="false"/>
                <w:i w:val="false"/>
                <w:color w:val="000000"/>
                <w:sz w:val="20"/>
              </w:rPr>
              <w:t>
көтергіш-көлік жабдықтары</w:t>
            </w:r>
          </w:p>
          <w:bookmarkEnd w:id="1806"/>
          <w:p>
            <w:pPr>
              <w:spacing w:after="20"/>
              <w:ind w:left="20"/>
              <w:jc w:val="both"/>
            </w:pPr>
            <w:r>
              <w:rPr>
                <w:rFonts w:ascii="Times New Roman"/>
                <w:b w:val="false"/>
                <w:i w:val="false"/>
                <w:color w:val="000000"/>
                <w:sz w:val="20"/>
              </w:rPr>
              <w:t>
оборудование подъемно-транспортное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7" w:id="1807"/>
          <w:p>
            <w:pPr>
              <w:spacing w:after="20"/>
              <w:ind w:left="20"/>
              <w:jc w:val="both"/>
            </w:pPr>
            <w:r>
              <w:rPr>
                <w:rFonts w:ascii="Times New Roman"/>
                <w:b w:val="false"/>
                <w:i w:val="false"/>
                <w:color w:val="000000"/>
                <w:sz w:val="20"/>
              </w:rPr>
              <w:t>
ауыл және орман шаруашылығына арналған өзге де машиналар</w:t>
            </w:r>
          </w:p>
          <w:bookmarkEnd w:id="1807"/>
          <w:p>
            <w:pPr>
              <w:spacing w:after="20"/>
              <w:ind w:left="20"/>
              <w:jc w:val="both"/>
            </w:pPr>
            <w:r>
              <w:rPr>
                <w:rFonts w:ascii="Times New Roman"/>
                <w:b w:val="false"/>
                <w:i w:val="false"/>
                <w:color w:val="000000"/>
                <w:sz w:val="20"/>
              </w:rPr>
              <w:t>
машины для сельского и лесного хозяйства прочие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8" w:id="1808"/>
          <w:p>
            <w:pPr>
              <w:spacing w:after="20"/>
              <w:ind w:left="20"/>
              <w:jc w:val="both"/>
            </w:pPr>
            <w:r>
              <w:rPr>
                <w:rFonts w:ascii="Times New Roman"/>
                <w:b w:val="false"/>
                <w:i w:val="false"/>
                <w:color w:val="000000"/>
                <w:sz w:val="20"/>
              </w:rPr>
              <w:t>
металдарды өңдеуге арналған станоктар</w:t>
            </w:r>
          </w:p>
          <w:bookmarkEnd w:id="1808"/>
          <w:p>
            <w:pPr>
              <w:spacing w:after="20"/>
              <w:ind w:left="20"/>
              <w:jc w:val="both"/>
            </w:pPr>
            <w:r>
              <w:rPr>
                <w:rFonts w:ascii="Times New Roman"/>
                <w:b w:val="false"/>
                <w:i w:val="false"/>
                <w:color w:val="000000"/>
                <w:sz w:val="20"/>
              </w:rPr>
              <w:t>
станки для обработки металлов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9" w:id="1809"/>
          <w:p>
            <w:pPr>
              <w:spacing w:after="20"/>
              <w:ind w:left="20"/>
              <w:jc w:val="both"/>
            </w:pPr>
            <w:r>
              <w:rPr>
                <w:rFonts w:ascii="Times New Roman"/>
                <w:b w:val="false"/>
                <w:i w:val="false"/>
                <w:color w:val="000000"/>
                <w:sz w:val="20"/>
              </w:rPr>
              <w:t>
металлургияға арналған машиналар</w:t>
            </w:r>
          </w:p>
          <w:bookmarkEnd w:id="1809"/>
          <w:p>
            <w:pPr>
              <w:spacing w:after="20"/>
              <w:ind w:left="20"/>
              <w:jc w:val="both"/>
            </w:pPr>
            <w:r>
              <w:rPr>
                <w:rFonts w:ascii="Times New Roman"/>
                <w:b w:val="false"/>
                <w:i w:val="false"/>
                <w:color w:val="000000"/>
                <w:sz w:val="20"/>
              </w:rPr>
              <w:t>
машины для металлургии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0" w:id="1810"/>
          <w:p>
            <w:pPr>
              <w:spacing w:after="20"/>
              <w:ind w:left="20"/>
              <w:jc w:val="both"/>
            </w:pPr>
            <w:r>
              <w:rPr>
                <w:rFonts w:ascii="Times New Roman"/>
                <w:b w:val="false"/>
                <w:i w:val="false"/>
                <w:color w:val="000000"/>
                <w:sz w:val="20"/>
              </w:rPr>
              <w:t>
кен өндіру өнеркәсібіне арналған машиналар</w:t>
            </w:r>
          </w:p>
          <w:bookmarkEnd w:id="1810"/>
          <w:p>
            <w:pPr>
              <w:spacing w:after="20"/>
              <w:ind w:left="20"/>
              <w:jc w:val="both"/>
            </w:pPr>
            <w:r>
              <w:rPr>
                <w:rFonts w:ascii="Times New Roman"/>
                <w:b w:val="false"/>
                <w:i w:val="false"/>
                <w:color w:val="000000"/>
                <w:sz w:val="20"/>
              </w:rPr>
              <w:t>
машины для горнодобывающей промышленности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1" w:id="1811"/>
          <w:p>
            <w:pPr>
              <w:spacing w:after="20"/>
              <w:ind w:left="20"/>
              <w:jc w:val="both"/>
            </w:pPr>
            <w:r>
              <w:rPr>
                <w:rFonts w:ascii="Times New Roman"/>
                <w:b w:val="false"/>
                <w:i w:val="false"/>
                <w:color w:val="000000"/>
                <w:sz w:val="20"/>
              </w:rPr>
              <w:t>
әмбебап, өздігінен жүретіндерді қоса алғанда бульдозерлер</w:t>
            </w:r>
          </w:p>
          <w:bookmarkEnd w:id="1811"/>
          <w:p>
            <w:pPr>
              <w:spacing w:after="20"/>
              <w:ind w:left="20"/>
              <w:jc w:val="both"/>
            </w:pPr>
            <w:r>
              <w:rPr>
                <w:rFonts w:ascii="Times New Roman"/>
                <w:b w:val="false"/>
                <w:i w:val="false"/>
                <w:color w:val="000000"/>
                <w:sz w:val="20"/>
              </w:rPr>
              <w:t>
бульдозеры, включая универсальные, самоходные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2" w:id="1812"/>
          <w:p>
            <w:pPr>
              <w:spacing w:after="20"/>
              <w:ind w:left="20"/>
              <w:jc w:val="both"/>
            </w:pPr>
            <w:r>
              <w:rPr>
                <w:rFonts w:ascii="Times New Roman"/>
                <w:b w:val="false"/>
                <w:i w:val="false"/>
                <w:color w:val="000000"/>
                <w:sz w:val="20"/>
              </w:rPr>
              <w:t>
грейдерлер (автогрейдерлер) және өздігінен жүретін тегістеуіштер</w:t>
            </w:r>
          </w:p>
          <w:bookmarkEnd w:id="1812"/>
          <w:p>
            <w:pPr>
              <w:spacing w:after="20"/>
              <w:ind w:left="20"/>
              <w:jc w:val="both"/>
            </w:pPr>
            <w:r>
              <w:rPr>
                <w:rFonts w:ascii="Times New Roman"/>
                <w:b w:val="false"/>
                <w:i w:val="false"/>
                <w:color w:val="000000"/>
                <w:sz w:val="20"/>
              </w:rPr>
              <w:t>
грейдеры (автогрейдеры) и планировщики самоходные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3" w:id="1813"/>
          <w:p>
            <w:pPr>
              <w:spacing w:after="20"/>
              <w:ind w:left="20"/>
              <w:jc w:val="both"/>
            </w:pPr>
            <w:r>
              <w:rPr>
                <w:rFonts w:ascii="Times New Roman"/>
                <w:b w:val="false"/>
                <w:i w:val="false"/>
                <w:color w:val="000000"/>
                <w:sz w:val="20"/>
              </w:rPr>
              <w:t>
өздігінен жүретін скреперлер</w:t>
            </w:r>
          </w:p>
          <w:bookmarkEnd w:id="1813"/>
          <w:p>
            <w:pPr>
              <w:spacing w:after="20"/>
              <w:ind w:left="20"/>
              <w:jc w:val="both"/>
            </w:pPr>
            <w:r>
              <w:rPr>
                <w:rFonts w:ascii="Times New Roman"/>
                <w:b w:val="false"/>
                <w:i w:val="false"/>
                <w:color w:val="000000"/>
                <w:sz w:val="20"/>
              </w:rPr>
              <w:t>
скреперы самоходные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4" w:id="1814"/>
          <w:p>
            <w:pPr>
              <w:spacing w:after="20"/>
              <w:ind w:left="20"/>
              <w:jc w:val="both"/>
            </w:pPr>
            <w:r>
              <w:rPr>
                <w:rFonts w:ascii="Times New Roman"/>
                <w:b w:val="false"/>
                <w:i w:val="false"/>
                <w:color w:val="000000"/>
                <w:sz w:val="20"/>
              </w:rPr>
              <w:t>
таптағыш машиналар мен өздігінен жүретін жол аунақтары</w:t>
            </w:r>
          </w:p>
          <w:bookmarkEnd w:id="1814"/>
          <w:p>
            <w:pPr>
              <w:spacing w:after="20"/>
              <w:ind w:left="20"/>
              <w:jc w:val="both"/>
            </w:pPr>
            <w:r>
              <w:rPr>
                <w:rFonts w:ascii="Times New Roman"/>
                <w:b w:val="false"/>
                <w:i w:val="false"/>
                <w:color w:val="000000"/>
                <w:sz w:val="20"/>
              </w:rPr>
              <w:t>
машины трамбовочные и катки дорожные самоходные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5" w:id="1815"/>
          <w:p>
            <w:pPr>
              <w:spacing w:after="20"/>
              <w:ind w:left="20"/>
              <w:jc w:val="both"/>
            </w:pPr>
            <w:r>
              <w:rPr>
                <w:rFonts w:ascii="Times New Roman"/>
                <w:b w:val="false"/>
                <w:i w:val="false"/>
                <w:color w:val="000000"/>
                <w:sz w:val="20"/>
              </w:rPr>
              <w:t>
бір шөмішті өздігінен жүретін фронталды тиегіштер</w:t>
            </w:r>
          </w:p>
          <w:bookmarkEnd w:id="1815"/>
          <w:p>
            <w:pPr>
              <w:spacing w:after="20"/>
              <w:ind w:left="20"/>
              <w:jc w:val="both"/>
            </w:pPr>
            <w:r>
              <w:rPr>
                <w:rFonts w:ascii="Times New Roman"/>
                <w:b w:val="false"/>
                <w:i w:val="false"/>
                <w:color w:val="000000"/>
                <w:sz w:val="20"/>
              </w:rPr>
              <w:t>
погрузчики одноковшовые фронтальные самоходные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6" w:id="1816"/>
          <w:p>
            <w:pPr>
              <w:spacing w:after="20"/>
              <w:ind w:left="20"/>
              <w:jc w:val="both"/>
            </w:pPr>
            <w:r>
              <w:rPr>
                <w:rFonts w:ascii="Times New Roman"/>
                <w:b w:val="false"/>
                <w:i w:val="false"/>
                <w:color w:val="000000"/>
                <w:sz w:val="20"/>
              </w:rPr>
              <w:t>
бір шөмішті механикалық өздігінен жүретін экскаваторлар және кабинасы 360 градусқа бұрылатын шөмішті тиегіштер (толық бұрылатын машиналар) (бір шөмішті фронталды тиегіштерден басқа)</w:t>
            </w:r>
          </w:p>
          <w:bookmarkEnd w:id="1816"/>
          <w:p>
            <w:pPr>
              <w:spacing w:after="20"/>
              <w:ind w:left="20"/>
              <w:jc w:val="both"/>
            </w:pPr>
            <w:r>
              <w:rPr>
                <w:rFonts w:ascii="Times New Roman"/>
                <w:b w:val="false"/>
                <w:i w:val="false"/>
                <w:color w:val="000000"/>
                <w:sz w:val="20"/>
              </w:rPr>
              <w:t>
экскаваторы одноковшовые механические самоходные и погрузчики ковшовые с поворотом кабины на 360 градусов (машины полноповоротные) (кроме погрузчиков одноковшовых фронтальных)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7" w:id="1817"/>
          <w:p>
            <w:pPr>
              <w:spacing w:after="20"/>
              <w:ind w:left="20"/>
              <w:jc w:val="both"/>
            </w:pPr>
            <w:r>
              <w:rPr>
                <w:rFonts w:ascii="Times New Roman"/>
                <w:b w:val="false"/>
                <w:i w:val="false"/>
                <w:color w:val="000000"/>
                <w:sz w:val="20"/>
              </w:rPr>
              <w:t>
шынжыр табанды тракторлар</w:t>
            </w:r>
          </w:p>
          <w:bookmarkEnd w:id="1817"/>
          <w:p>
            <w:pPr>
              <w:spacing w:after="20"/>
              <w:ind w:left="20"/>
              <w:jc w:val="both"/>
            </w:pPr>
            <w:r>
              <w:rPr>
                <w:rFonts w:ascii="Times New Roman"/>
                <w:b w:val="false"/>
                <w:i w:val="false"/>
                <w:color w:val="000000"/>
                <w:sz w:val="20"/>
              </w:rPr>
              <w:t>
тракторы гусеничные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8" w:id="1818"/>
          <w:p>
            <w:pPr>
              <w:spacing w:after="20"/>
              <w:ind w:left="20"/>
              <w:jc w:val="both"/>
            </w:pPr>
            <w:r>
              <w:rPr>
                <w:rFonts w:ascii="Times New Roman"/>
                <w:b w:val="false"/>
                <w:i w:val="false"/>
                <w:color w:val="000000"/>
                <w:sz w:val="20"/>
              </w:rPr>
              <w:t>
тағам өнімдерін, сусындарды және темекі өнімдерін өңдеуге арналған жабдық, оның бөліктерінен басқа</w:t>
            </w:r>
          </w:p>
          <w:bookmarkEnd w:id="1818"/>
          <w:p>
            <w:pPr>
              <w:spacing w:after="20"/>
              <w:ind w:left="20"/>
              <w:jc w:val="both"/>
            </w:pPr>
            <w:r>
              <w:rPr>
                <w:rFonts w:ascii="Times New Roman"/>
                <w:b w:val="false"/>
                <w:i w:val="false"/>
                <w:color w:val="000000"/>
                <w:sz w:val="20"/>
              </w:rPr>
              <w:t>
оборудование для обработки продуктов пищевых, напитков и изделий табачных, кроме ее частей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9" w:id="1819"/>
          <w:p>
            <w:pPr>
              <w:spacing w:after="20"/>
              <w:ind w:left="20"/>
              <w:jc w:val="both"/>
            </w:pPr>
            <w:r>
              <w:rPr>
                <w:rFonts w:ascii="Times New Roman"/>
                <w:b w:val="false"/>
                <w:i w:val="false"/>
                <w:color w:val="000000"/>
                <w:sz w:val="20"/>
              </w:rPr>
              <w:t>
Ақпараттық, компьютерлік және телекоммуникациялық (АКТ) жабдықтар</w:t>
            </w:r>
          </w:p>
          <w:bookmarkEnd w:id="1819"/>
          <w:p>
            <w:pPr>
              <w:spacing w:after="20"/>
              <w:ind w:left="20"/>
              <w:jc w:val="both"/>
            </w:pPr>
            <w:r>
              <w:rPr>
                <w:rFonts w:ascii="Times New Roman"/>
                <w:b w:val="false"/>
                <w:i w:val="false"/>
                <w:color w:val="000000"/>
                <w:sz w:val="20"/>
              </w:rPr>
              <w:t>
Информационное, компьютерное и телекоммуникационное (ИКТ) оборудование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0" w:id="1820"/>
          <w:p>
            <w:pPr>
              <w:spacing w:after="20"/>
              <w:ind w:left="20"/>
              <w:jc w:val="both"/>
            </w:pPr>
            <w:r>
              <w:rPr>
                <w:rFonts w:ascii="Times New Roman"/>
                <w:b w:val="false"/>
                <w:i w:val="false"/>
                <w:color w:val="000000"/>
                <w:sz w:val="20"/>
              </w:rPr>
              <w:t>
оның ішінде</w:t>
            </w:r>
          </w:p>
          <w:bookmarkEnd w:id="1820"/>
          <w:p>
            <w:pPr>
              <w:spacing w:after="20"/>
              <w:ind w:left="20"/>
              <w:jc w:val="both"/>
            </w:pPr>
            <w:r>
              <w:rPr>
                <w:rFonts w:ascii="Times New Roman"/>
                <w:b w:val="false"/>
                <w:i w:val="false"/>
                <w:color w:val="000000"/>
                <w:sz w:val="20"/>
              </w:rPr>
              <w:t>
из них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1" w:id="1821"/>
          <w:p>
            <w:pPr>
              <w:spacing w:after="20"/>
              <w:ind w:left="20"/>
              <w:jc w:val="both"/>
            </w:pPr>
            <w:r>
              <w:rPr>
                <w:rFonts w:ascii="Times New Roman"/>
                <w:b w:val="false"/>
                <w:i w:val="false"/>
                <w:color w:val="000000"/>
                <w:sz w:val="20"/>
              </w:rPr>
              <w:t>
компьютерлер және шеткері жабдықтар</w:t>
            </w:r>
          </w:p>
          <w:bookmarkEnd w:id="1821"/>
          <w:p>
            <w:pPr>
              <w:spacing w:after="20"/>
              <w:ind w:left="20"/>
              <w:jc w:val="both"/>
            </w:pPr>
            <w:r>
              <w:rPr>
                <w:rFonts w:ascii="Times New Roman"/>
                <w:b w:val="false"/>
                <w:i w:val="false"/>
                <w:color w:val="000000"/>
                <w:sz w:val="20"/>
              </w:rPr>
              <w:t>
компьютеры и периферийное оборудование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2" w:id="1822"/>
          <w:p>
            <w:pPr>
              <w:spacing w:after="20"/>
              <w:ind w:left="20"/>
              <w:jc w:val="both"/>
            </w:pPr>
            <w:r>
              <w:rPr>
                <w:rFonts w:ascii="Times New Roman"/>
                <w:b w:val="false"/>
                <w:i w:val="false"/>
                <w:color w:val="000000"/>
                <w:sz w:val="20"/>
              </w:rPr>
              <w:t>
оның ішінде</w:t>
            </w:r>
          </w:p>
          <w:bookmarkEnd w:id="1822"/>
          <w:p>
            <w:pPr>
              <w:spacing w:after="20"/>
              <w:ind w:left="20"/>
              <w:jc w:val="both"/>
            </w:pPr>
            <w:r>
              <w:rPr>
                <w:rFonts w:ascii="Times New Roman"/>
                <w:b w:val="false"/>
                <w:i w:val="false"/>
                <w:color w:val="000000"/>
                <w:sz w:val="20"/>
              </w:rPr>
              <w:t>
из них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3" w:id="1823"/>
          <w:p>
            <w:pPr>
              <w:spacing w:after="20"/>
              <w:ind w:left="20"/>
              <w:jc w:val="both"/>
            </w:pPr>
            <w:r>
              <w:rPr>
                <w:rFonts w:ascii="Times New Roman"/>
                <w:b w:val="false"/>
                <w:i w:val="false"/>
                <w:color w:val="000000"/>
                <w:sz w:val="20"/>
              </w:rPr>
              <w:t>
электрондық-есептеуіш техника, оның бөлшектері мен керек-жарақтары</w:t>
            </w:r>
          </w:p>
          <w:bookmarkEnd w:id="1823"/>
          <w:p>
            <w:pPr>
              <w:spacing w:after="20"/>
              <w:ind w:left="20"/>
              <w:jc w:val="both"/>
            </w:pPr>
            <w:r>
              <w:rPr>
                <w:rFonts w:ascii="Times New Roman"/>
                <w:b w:val="false"/>
                <w:i w:val="false"/>
                <w:color w:val="000000"/>
                <w:sz w:val="20"/>
              </w:rPr>
              <w:t>
техника электронно-вычислительная, ее детали и принадлежности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4" w:id="1824"/>
          <w:p>
            <w:pPr>
              <w:spacing w:after="20"/>
              <w:ind w:left="20"/>
              <w:jc w:val="both"/>
            </w:pPr>
            <w:r>
              <w:rPr>
                <w:rFonts w:ascii="Times New Roman"/>
                <w:b w:val="false"/>
                <w:i w:val="false"/>
                <w:color w:val="000000"/>
                <w:sz w:val="20"/>
              </w:rPr>
              <w:t>
коммуникациялық жабдықтар</w:t>
            </w:r>
          </w:p>
          <w:bookmarkEnd w:id="1824"/>
          <w:p>
            <w:pPr>
              <w:spacing w:after="20"/>
              <w:ind w:left="20"/>
              <w:jc w:val="both"/>
            </w:pPr>
            <w:r>
              <w:rPr>
                <w:rFonts w:ascii="Times New Roman"/>
                <w:b w:val="false"/>
                <w:i w:val="false"/>
                <w:color w:val="000000"/>
                <w:sz w:val="20"/>
              </w:rPr>
              <w:t>
оборудование коммуникационное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5" w:id="1825"/>
          <w:p>
            <w:pPr>
              <w:spacing w:after="20"/>
              <w:ind w:left="20"/>
              <w:jc w:val="both"/>
            </w:pPr>
            <w:r>
              <w:rPr>
                <w:rFonts w:ascii="Times New Roman"/>
                <w:b w:val="false"/>
                <w:i w:val="false"/>
                <w:color w:val="000000"/>
                <w:sz w:val="20"/>
              </w:rPr>
              <w:t>
Өзге де негізгі құралдар</w:t>
            </w:r>
          </w:p>
          <w:bookmarkEnd w:id="1825"/>
          <w:p>
            <w:pPr>
              <w:spacing w:after="20"/>
              <w:ind w:left="20"/>
              <w:jc w:val="both"/>
            </w:pPr>
            <w:r>
              <w:rPr>
                <w:rFonts w:ascii="Times New Roman"/>
                <w:b w:val="false"/>
                <w:i w:val="false"/>
                <w:color w:val="000000"/>
                <w:sz w:val="20"/>
              </w:rPr>
              <w:t>
Прочие основные средства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6" w:id="1826"/>
          <w:p>
            <w:pPr>
              <w:spacing w:after="20"/>
              <w:ind w:left="20"/>
              <w:jc w:val="both"/>
            </w:pPr>
            <w:r>
              <w:rPr>
                <w:rFonts w:ascii="Times New Roman"/>
                <w:b w:val="false"/>
                <w:i w:val="false"/>
                <w:color w:val="000000"/>
                <w:sz w:val="20"/>
              </w:rPr>
              <w:t>
Биологиялық активтер</w:t>
            </w:r>
          </w:p>
          <w:bookmarkEnd w:id="1826"/>
          <w:p>
            <w:pPr>
              <w:spacing w:after="20"/>
              <w:ind w:left="20"/>
              <w:jc w:val="both"/>
            </w:pPr>
            <w:r>
              <w:rPr>
                <w:rFonts w:ascii="Times New Roman"/>
                <w:b w:val="false"/>
                <w:i w:val="false"/>
                <w:color w:val="000000"/>
                <w:sz w:val="20"/>
              </w:rPr>
              <w:t>
Биологические активы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7" w:id="1827"/>
          <w:p>
            <w:pPr>
              <w:spacing w:after="20"/>
              <w:ind w:left="20"/>
              <w:jc w:val="both"/>
            </w:pPr>
            <w:r>
              <w:rPr>
                <w:rFonts w:ascii="Times New Roman"/>
                <w:b w:val="false"/>
                <w:i w:val="false"/>
                <w:color w:val="000000"/>
                <w:sz w:val="20"/>
              </w:rPr>
              <w:t>
Ересек жұмыс және өнімді мал (төлден және соятын малдан басқа)</w:t>
            </w:r>
          </w:p>
          <w:bookmarkEnd w:id="1827"/>
          <w:p>
            <w:pPr>
              <w:spacing w:after="20"/>
              <w:ind w:left="20"/>
              <w:jc w:val="both"/>
            </w:pPr>
            <w:r>
              <w:rPr>
                <w:rFonts w:ascii="Times New Roman"/>
                <w:b w:val="false"/>
                <w:i w:val="false"/>
                <w:color w:val="000000"/>
                <w:sz w:val="20"/>
              </w:rPr>
              <w:t>
Взрослый рабочий и продуктивный скот (кроме молодняка и скота для убоя)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8" w:id="1828"/>
          <w:p>
            <w:pPr>
              <w:spacing w:after="20"/>
              <w:ind w:left="20"/>
              <w:jc w:val="both"/>
            </w:pPr>
            <w:r>
              <w:rPr>
                <w:rFonts w:ascii="Times New Roman"/>
                <w:b w:val="false"/>
                <w:i w:val="false"/>
                <w:color w:val="000000"/>
                <w:sz w:val="20"/>
              </w:rPr>
              <w:t>
Көпжылдық екпелер</w:t>
            </w:r>
          </w:p>
          <w:bookmarkEnd w:id="1828"/>
          <w:p>
            <w:pPr>
              <w:spacing w:after="20"/>
              <w:ind w:left="20"/>
              <w:jc w:val="both"/>
            </w:pPr>
            <w:r>
              <w:rPr>
                <w:rFonts w:ascii="Times New Roman"/>
                <w:b w:val="false"/>
                <w:i w:val="false"/>
                <w:color w:val="000000"/>
                <w:sz w:val="20"/>
              </w:rPr>
              <w:t>
Многолетние насаждения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9" w:id="1829"/>
          <w:p>
            <w:pPr>
              <w:spacing w:after="20"/>
              <w:ind w:left="20"/>
              <w:jc w:val="both"/>
            </w:pPr>
            <w:r>
              <w:rPr>
                <w:rFonts w:ascii="Times New Roman"/>
                <w:b w:val="false"/>
                <w:i w:val="false"/>
                <w:color w:val="000000"/>
                <w:sz w:val="20"/>
              </w:rPr>
              <w:t>
Басқа топтамаларға енгізілмеген негізгі құралдар</w:t>
            </w:r>
          </w:p>
          <w:bookmarkEnd w:id="1829"/>
          <w:p>
            <w:pPr>
              <w:spacing w:after="20"/>
              <w:ind w:left="20"/>
              <w:jc w:val="both"/>
            </w:pPr>
            <w:r>
              <w:rPr>
                <w:rFonts w:ascii="Times New Roman"/>
                <w:b w:val="false"/>
                <w:i w:val="false"/>
                <w:color w:val="000000"/>
                <w:sz w:val="20"/>
              </w:rPr>
              <w:t>
Основные средства, не включенные в другие группировки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0" w:id="1830"/>
          <w:p>
            <w:pPr>
              <w:spacing w:after="20"/>
              <w:ind w:left="20"/>
              <w:jc w:val="both"/>
            </w:pPr>
            <w:r>
              <w:rPr>
                <w:rFonts w:ascii="Times New Roman"/>
                <w:b w:val="false"/>
                <w:i w:val="false"/>
                <w:color w:val="000000"/>
                <w:sz w:val="20"/>
              </w:rPr>
              <w:t>
Материалдық емес активтер (зияткерлік меншік өнімдері)</w:t>
            </w:r>
          </w:p>
          <w:bookmarkEnd w:id="1830"/>
          <w:p>
            <w:pPr>
              <w:spacing w:after="20"/>
              <w:ind w:left="20"/>
              <w:jc w:val="both"/>
            </w:pPr>
            <w:r>
              <w:rPr>
                <w:rFonts w:ascii="Times New Roman"/>
                <w:b w:val="false"/>
                <w:i w:val="false"/>
                <w:color w:val="000000"/>
                <w:sz w:val="20"/>
              </w:rPr>
              <w:t>
Нематериальные активы (продукты интеллектуальной собственности)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1" w:id="1831"/>
          <w:p>
            <w:pPr>
              <w:spacing w:after="20"/>
              <w:ind w:left="20"/>
              <w:jc w:val="both"/>
            </w:pPr>
            <w:r>
              <w:rPr>
                <w:rFonts w:ascii="Times New Roman"/>
                <w:b w:val="false"/>
                <w:i w:val="false"/>
                <w:color w:val="000000"/>
                <w:sz w:val="20"/>
              </w:rPr>
              <w:t>
Бағдарламалық қамтамасыз ету және деректер қорлары</w:t>
            </w:r>
          </w:p>
          <w:bookmarkEnd w:id="1831"/>
          <w:p>
            <w:pPr>
              <w:spacing w:after="20"/>
              <w:ind w:left="20"/>
              <w:jc w:val="both"/>
            </w:pPr>
            <w:r>
              <w:rPr>
                <w:rFonts w:ascii="Times New Roman"/>
                <w:b w:val="false"/>
                <w:i w:val="false"/>
                <w:color w:val="000000"/>
                <w:sz w:val="20"/>
              </w:rPr>
              <w:t>
Программное обеспечение и базы данных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2" w:id="1832"/>
          <w:p>
            <w:pPr>
              <w:spacing w:after="20"/>
              <w:ind w:left="20"/>
              <w:jc w:val="both"/>
            </w:pPr>
            <w:r>
              <w:rPr>
                <w:rFonts w:ascii="Times New Roman"/>
                <w:b w:val="false"/>
                <w:i w:val="false"/>
                <w:color w:val="000000"/>
                <w:sz w:val="20"/>
              </w:rPr>
              <w:t xml:space="preserve">
оның ішінде </w:t>
            </w:r>
          </w:p>
          <w:bookmarkEnd w:id="1832"/>
          <w:p>
            <w:pPr>
              <w:spacing w:after="20"/>
              <w:ind w:left="20"/>
              <w:jc w:val="both"/>
            </w:pPr>
            <w:r>
              <w:rPr>
                <w:rFonts w:ascii="Times New Roman"/>
                <w:b w:val="false"/>
                <w:i w:val="false"/>
                <w:color w:val="000000"/>
                <w:sz w:val="20"/>
              </w:rPr>
              <w:t>
из них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3" w:id="1833"/>
          <w:p>
            <w:pPr>
              <w:spacing w:after="20"/>
              <w:ind w:left="20"/>
              <w:jc w:val="both"/>
            </w:pPr>
            <w:r>
              <w:rPr>
                <w:rFonts w:ascii="Times New Roman"/>
                <w:b w:val="false"/>
                <w:i w:val="false"/>
                <w:color w:val="000000"/>
                <w:sz w:val="20"/>
              </w:rPr>
              <w:t>
деректер қорлары</w:t>
            </w:r>
          </w:p>
          <w:bookmarkEnd w:id="1833"/>
          <w:p>
            <w:pPr>
              <w:spacing w:after="20"/>
              <w:ind w:left="20"/>
              <w:jc w:val="both"/>
            </w:pPr>
            <w:r>
              <w:rPr>
                <w:rFonts w:ascii="Times New Roman"/>
                <w:b w:val="false"/>
                <w:i w:val="false"/>
                <w:color w:val="000000"/>
                <w:sz w:val="20"/>
              </w:rPr>
              <w:t>
базы данных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4" w:id="1834"/>
          <w:p>
            <w:pPr>
              <w:spacing w:after="20"/>
              <w:ind w:left="20"/>
              <w:jc w:val="both"/>
            </w:pPr>
            <w:r>
              <w:rPr>
                <w:rFonts w:ascii="Times New Roman"/>
                <w:b w:val="false"/>
                <w:i w:val="false"/>
                <w:color w:val="000000"/>
                <w:sz w:val="20"/>
              </w:rPr>
              <w:t>
жүйелік және қолданбалы бағдарламалық құралдар</w:t>
            </w:r>
          </w:p>
          <w:bookmarkEnd w:id="1834"/>
          <w:p>
            <w:pPr>
              <w:spacing w:after="20"/>
              <w:ind w:left="20"/>
              <w:jc w:val="both"/>
            </w:pPr>
            <w:r>
              <w:rPr>
                <w:rFonts w:ascii="Times New Roman"/>
                <w:b w:val="false"/>
                <w:i w:val="false"/>
                <w:color w:val="000000"/>
                <w:sz w:val="20"/>
              </w:rPr>
              <w:t>
системные и прикладные программные средства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5" w:id="1835"/>
          <w:p>
            <w:pPr>
              <w:spacing w:after="20"/>
              <w:ind w:left="20"/>
              <w:jc w:val="both"/>
            </w:pPr>
            <w:r>
              <w:rPr>
                <w:rFonts w:ascii="Times New Roman"/>
                <w:b w:val="false"/>
                <w:i w:val="false"/>
                <w:color w:val="000000"/>
                <w:sz w:val="20"/>
              </w:rPr>
              <w:t>
Ойын-сауық жанры, әдебиет және өнер туындыларының түпнұсқалары</w:t>
            </w:r>
          </w:p>
          <w:bookmarkEnd w:id="1835"/>
          <w:p>
            <w:pPr>
              <w:spacing w:after="20"/>
              <w:ind w:left="20"/>
              <w:jc w:val="both"/>
            </w:pPr>
            <w:r>
              <w:rPr>
                <w:rFonts w:ascii="Times New Roman"/>
                <w:b w:val="false"/>
                <w:i w:val="false"/>
                <w:color w:val="000000"/>
                <w:sz w:val="20"/>
              </w:rPr>
              <w:t>
Оригиналы произведений развлекательного жанра, литературы и искусства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6" w:id="1836"/>
          <w:p>
            <w:pPr>
              <w:spacing w:after="20"/>
              <w:ind w:left="20"/>
              <w:jc w:val="both"/>
            </w:pPr>
            <w:r>
              <w:rPr>
                <w:rFonts w:ascii="Times New Roman"/>
                <w:b w:val="false"/>
                <w:i w:val="false"/>
                <w:color w:val="000000"/>
                <w:sz w:val="20"/>
              </w:rPr>
              <w:t>
Лицензиялық келісімдер</w:t>
            </w:r>
          </w:p>
          <w:bookmarkEnd w:id="1836"/>
          <w:p>
            <w:pPr>
              <w:spacing w:after="20"/>
              <w:ind w:left="20"/>
              <w:jc w:val="both"/>
            </w:pPr>
            <w:r>
              <w:rPr>
                <w:rFonts w:ascii="Times New Roman"/>
                <w:b w:val="false"/>
                <w:i w:val="false"/>
                <w:color w:val="000000"/>
                <w:sz w:val="20"/>
              </w:rPr>
              <w:t>
Лицензионные соглашения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7" w:id="1837"/>
          <w:p>
            <w:pPr>
              <w:spacing w:after="20"/>
              <w:ind w:left="20"/>
              <w:jc w:val="both"/>
            </w:pPr>
            <w:r>
              <w:rPr>
                <w:rFonts w:ascii="Times New Roman"/>
                <w:b w:val="false"/>
                <w:i w:val="false"/>
                <w:color w:val="000000"/>
                <w:sz w:val="20"/>
              </w:rPr>
              <w:t xml:space="preserve">
Патенттер </w:t>
            </w:r>
          </w:p>
          <w:bookmarkEnd w:id="1837"/>
          <w:p>
            <w:pPr>
              <w:spacing w:after="20"/>
              <w:ind w:left="20"/>
              <w:jc w:val="both"/>
            </w:pPr>
            <w:r>
              <w:rPr>
                <w:rFonts w:ascii="Times New Roman"/>
                <w:b w:val="false"/>
                <w:i w:val="false"/>
                <w:color w:val="000000"/>
                <w:sz w:val="20"/>
              </w:rPr>
              <w:t>
Патенты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8" w:id="1838"/>
          <w:p>
            <w:pPr>
              <w:spacing w:after="20"/>
              <w:ind w:left="20"/>
              <w:jc w:val="both"/>
            </w:pPr>
            <w:r>
              <w:rPr>
                <w:rFonts w:ascii="Times New Roman"/>
                <w:b w:val="false"/>
                <w:i w:val="false"/>
                <w:color w:val="000000"/>
                <w:sz w:val="20"/>
              </w:rPr>
              <w:t>
Гудвилл және маркетингілік активтер</w:t>
            </w:r>
          </w:p>
          <w:bookmarkEnd w:id="1838"/>
          <w:p>
            <w:pPr>
              <w:spacing w:after="20"/>
              <w:ind w:left="20"/>
              <w:jc w:val="both"/>
            </w:pPr>
            <w:r>
              <w:rPr>
                <w:rFonts w:ascii="Times New Roman"/>
                <w:b w:val="false"/>
                <w:i w:val="false"/>
                <w:color w:val="000000"/>
                <w:sz w:val="20"/>
              </w:rPr>
              <w:t>
Гудвилл и маркетинговые активы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9" w:id="1839"/>
          <w:p>
            <w:pPr>
              <w:spacing w:after="20"/>
              <w:ind w:left="20"/>
              <w:jc w:val="both"/>
            </w:pPr>
            <w:r>
              <w:rPr>
                <w:rFonts w:ascii="Times New Roman"/>
                <w:b w:val="false"/>
                <w:i w:val="false"/>
                <w:color w:val="000000"/>
                <w:sz w:val="20"/>
              </w:rPr>
              <w:t xml:space="preserve">
Өзге де материалдық емес активтер </w:t>
            </w:r>
          </w:p>
          <w:bookmarkEnd w:id="1839"/>
          <w:p>
            <w:pPr>
              <w:spacing w:after="20"/>
              <w:ind w:left="20"/>
              <w:jc w:val="both"/>
            </w:pPr>
            <w:r>
              <w:rPr>
                <w:rFonts w:ascii="Times New Roman"/>
                <w:b w:val="false"/>
                <w:i w:val="false"/>
                <w:color w:val="000000"/>
                <w:sz w:val="20"/>
              </w:rPr>
              <w:t>
Прочие нематериальные активы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0" w:id="1840"/>
          <w:p>
            <w:pPr>
              <w:spacing w:after="20"/>
              <w:ind w:left="20"/>
              <w:jc w:val="both"/>
            </w:pPr>
            <w:r>
              <w:rPr>
                <w:rFonts w:ascii="Times New Roman"/>
                <w:b w:val="false"/>
                <w:i w:val="false"/>
                <w:color w:val="000000"/>
                <w:sz w:val="20"/>
              </w:rPr>
              <w:t xml:space="preserve">
оның ішінде </w:t>
            </w:r>
          </w:p>
          <w:bookmarkEnd w:id="1840"/>
          <w:p>
            <w:pPr>
              <w:spacing w:after="20"/>
              <w:ind w:left="20"/>
              <w:jc w:val="both"/>
            </w:pPr>
            <w:r>
              <w:rPr>
                <w:rFonts w:ascii="Times New Roman"/>
                <w:b w:val="false"/>
                <w:i w:val="false"/>
                <w:color w:val="000000"/>
                <w:sz w:val="20"/>
              </w:rPr>
              <w:t>
из них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1" w:id="1841"/>
          <w:p>
            <w:pPr>
              <w:spacing w:after="20"/>
              <w:ind w:left="20"/>
              <w:jc w:val="both"/>
            </w:pPr>
            <w:r>
              <w:rPr>
                <w:rFonts w:ascii="Times New Roman"/>
                <w:b w:val="false"/>
                <w:i w:val="false"/>
                <w:color w:val="000000"/>
                <w:sz w:val="20"/>
              </w:rPr>
              <w:t>
өндіріс құпиялары ("ноу-хау")</w:t>
            </w:r>
          </w:p>
          <w:bookmarkEnd w:id="1841"/>
          <w:p>
            <w:pPr>
              <w:spacing w:after="20"/>
              <w:ind w:left="20"/>
              <w:jc w:val="both"/>
            </w:pPr>
            <w:r>
              <w:rPr>
                <w:rFonts w:ascii="Times New Roman"/>
                <w:b w:val="false"/>
                <w:i w:val="false"/>
                <w:color w:val="000000"/>
                <w:sz w:val="20"/>
              </w:rPr>
              <w:t>
секреты производства ("ноу-хау")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2" w:id="1842"/>
          <w:p>
            <w:pPr>
              <w:spacing w:after="20"/>
              <w:ind w:left="20"/>
              <w:jc w:val="both"/>
            </w:pPr>
            <w:r>
              <w:rPr>
                <w:rFonts w:ascii="Times New Roman"/>
                <w:b w:val="false"/>
                <w:i w:val="false"/>
                <w:color w:val="000000"/>
                <w:sz w:val="20"/>
              </w:rPr>
              <w:t>
ұйымдастырушылық шығындар</w:t>
            </w:r>
          </w:p>
          <w:bookmarkEnd w:id="1842"/>
          <w:p>
            <w:pPr>
              <w:spacing w:after="20"/>
              <w:ind w:left="20"/>
              <w:jc w:val="both"/>
            </w:pPr>
            <w:r>
              <w:rPr>
                <w:rFonts w:ascii="Times New Roman"/>
                <w:b w:val="false"/>
                <w:i w:val="false"/>
                <w:color w:val="000000"/>
                <w:sz w:val="20"/>
              </w:rPr>
              <w:t>
организационные затраты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3" w:id="1843"/>
          <w:p>
            <w:pPr>
              <w:spacing w:after="20"/>
              <w:ind w:left="20"/>
              <w:jc w:val="both"/>
            </w:pPr>
            <w:r>
              <w:rPr>
                <w:rFonts w:ascii="Times New Roman"/>
                <w:b w:val="false"/>
                <w:i w:val="false"/>
                <w:color w:val="000000"/>
                <w:sz w:val="20"/>
              </w:rPr>
              <w:t>
жалгерлік шарттар</w:t>
            </w:r>
          </w:p>
          <w:bookmarkEnd w:id="1843"/>
          <w:p>
            <w:pPr>
              <w:spacing w:after="20"/>
              <w:ind w:left="20"/>
              <w:jc w:val="both"/>
            </w:pPr>
            <w:r>
              <w:rPr>
                <w:rFonts w:ascii="Times New Roman"/>
                <w:b w:val="false"/>
                <w:i w:val="false"/>
                <w:color w:val="000000"/>
                <w:sz w:val="20"/>
              </w:rPr>
              <w:t>
арендные договоры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4" w:id="1844"/>
          <w:p>
            <w:pPr>
              <w:spacing w:after="20"/>
              <w:ind w:left="20"/>
              <w:jc w:val="both"/>
            </w:pPr>
            <w:r>
              <w:rPr>
                <w:rFonts w:ascii="Times New Roman"/>
                <w:b w:val="false"/>
                <w:i w:val="false"/>
                <w:color w:val="000000"/>
                <w:sz w:val="20"/>
              </w:rPr>
              <w:t>
4. Қосалқы қызмет түрінің кодын көрсетіңіз (ЭҚЖЖ1)</w:t>
            </w:r>
          </w:p>
          <w:bookmarkEnd w:id="1844"/>
          <w:p>
            <w:pPr>
              <w:spacing w:after="20"/>
              <w:ind w:left="20"/>
              <w:jc w:val="both"/>
            </w:pPr>
            <w:r>
              <w:rPr>
                <w:rFonts w:ascii="Times New Roman"/>
                <w:b w:val="false"/>
                <w:i w:val="false"/>
                <w:color w:val="000000"/>
                <w:sz w:val="20"/>
              </w:rPr>
              <w:t>
Укажите код вторичного вида деятельности (ОКЭД1)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5" w:id="1845"/>
          <w:p>
            <w:pPr>
              <w:spacing w:after="20"/>
              <w:ind w:left="20"/>
              <w:jc w:val="both"/>
            </w:pPr>
          </w:p>
          <w:bookmarkEnd w:id="1845"/>
          <w:p>
            <w:pPr>
              <w:spacing w:after="20"/>
              <w:ind w:left="20"/>
              <w:jc w:val="both"/>
            </w:pPr>
            <w:r>
              <w:drawing>
                <wp:inline distT="0" distB="0" distL="0" distR="0">
                  <wp:extent cx="15113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1511300" cy="393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1986" w:id="1846"/>
    <w:p>
      <w:pPr>
        <w:spacing w:after="0"/>
        <w:ind w:left="0"/>
        <w:jc w:val="both"/>
      </w:pPr>
      <w:r>
        <w:rPr>
          <w:rFonts w:ascii="Times New Roman"/>
          <w:b w:val="false"/>
          <w:i w:val="false"/>
          <w:color w:val="000000"/>
          <w:sz w:val="28"/>
        </w:rPr>
        <w:t>
      Ескертпе:</w:t>
      </w:r>
    </w:p>
    <w:bookmarkEnd w:id="1846"/>
    <w:bookmarkStart w:name="z1987" w:id="1847"/>
    <w:p>
      <w:pPr>
        <w:spacing w:after="0"/>
        <w:ind w:left="0"/>
        <w:jc w:val="both"/>
      </w:pPr>
      <w:r>
        <w:rPr>
          <w:rFonts w:ascii="Times New Roman"/>
          <w:b w:val="false"/>
          <w:i w:val="false"/>
          <w:color w:val="000000"/>
          <w:sz w:val="28"/>
        </w:rPr>
        <w:t>
      Примечание:</w:t>
      </w:r>
    </w:p>
    <w:bookmarkEnd w:id="1847"/>
    <w:bookmarkStart w:name="z1988" w:id="1848"/>
    <w:p>
      <w:pPr>
        <w:spacing w:after="0"/>
        <w:ind w:left="0"/>
        <w:jc w:val="both"/>
      </w:pPr>
      <w:r>
        <w:rPr>
          <w:rFonts w:ascii="Times New Roman"/>
          <w:b w:val="false"/>
          <w:i w:val="false"/>
          <w:color w:val="000000"/>
          <w:sz w:val="28"/>
        </w:rPr>
        <w:t>
      Мұнда және бұдан әрі ЭҚЖЖ (5 таңбалы) - Қазақстан Республикасының Стратегиялық жоспарлау және реформалар агенттігі Ұлттық статистика бюросыының интернет-ресурсында "Жіктеуіштер" бөлімінде орналасқан "Экономикалық қызмет түрлерінің жалпы жіктеуішіне" сәйкес толтырылады</w:t>
      </w:r>
    </w:p>
    <w:bookmarkEnd w:id="1848"/>
    <w:bookmarkStart w:name="z1989" w:id="1849"/>
    <w:p>
      <w:pPr>
        <w:spacing w:after="0"/>
        <w:ind w:left="0"/>
        <w:jc w:val="both"/>
      </w:pPr>
      <w:r>
        <w:rPr>
          <w:rFonts w:ascii="Times New Roman"/>
          <w:b w:val="false"/>
          <w:i w:val="false"/>
          <w:color w:val="000000"/>
          <w:sz w:val="28"/>
        </w:rPr>
        <w:t>
      1 Здесь и далее ОКЭД (5-ти значный) – заполняется согласно "Общему классификатору видов экономической деятельности", размещенному на интернет-ресурсе Бюро национальной статистики Агентства по стратегическому планированию и реформам Республики Казахстан в разделе "Классификаторы"</w:t>
      </w:r>
    </w:p>
    <w:bookmarkEnd w:id="1849"/>
    <w:bookmarkStart w:name="z1990" w:id="1850"/>
    <w:p>
      <w:pPr>
        <w:spacing w:after="0"/>
        <w:ind w:left="0"/>
        <w:jc w:val="both"/>
      </w:pPr>
      <w:r>
        <w:rPr>
          <w:rFonts w:ascii="Times New Roman"/>
          <w:b w:val="false"/>
          <w:i w:val="false"/>
          <w:color w:val="000000"/>
          <w:sz w:val="28"/>
        </w:rPr>
        <w:t>
      4.1 Қосалқы қызмет түрлері бойынша негізгі қорлардың қолда бары және қозғалысы туралы ақпаратты көрсетіңіз, мың теңге</w:t>
      </w:r>
    </w:p>
    <w:bookmarkEnd w:id="1850"/>
    <w:bookmarkStart w:name="z1991" w:id="1851"/>
    <w:p>
      <w:pPr>
        <w:spacing w:after="0"/>
        <w:ind w:left="0"/>
        <w:jc w:val="both"/>
      </w:pPr>
      <w:r>
        <w:rPr>
          <w:rFonts w:ascii="Times New Roman"/>
          <w:b w:val="false"/>
          <w:i w:val="false"/>
          <w:color w:val="000000"/>
          <w:sz w:val="28"/>
        </w:rPr>
        <w:t>
      Укажите информацию о наличии и движении основных фондов по вторичным видам деятельности, тысяч теңге</w:t>
      </w:r>
    </w:p>
    <w:bookmarkEnd w:id="18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34"/>
        <w:gridCol w:w="534"/>
        <w:gridCol w:w="534"/>
        <w:gridCol w:w="534"/>
        <w:gridCol w:w="534"/>
        <w:gridCol w:w="535"/>
        <w:gridCol w:w="535"/>
        <w:gridCol w:w="535"/>
        <w:gridCol w:w="535"/>
        <w:gridCol w:w="535"/>
        <w:gridCol w:w="535"/>
        <w:gridCol w:w="535"/>
        <w:gridCol w:w="535"/>
        <w:gridCol w:w="535"/>
        <w:gridCol w:w="535"/>
        <w:gridCol w:w="535"/>
        <w:gridCol w:w="535"/>
        <w:gridCol w:w="535"/>
        <w:gridCol w:w="535"/>
        <w:gridCol w:w="535"/>
        <w:gridCol w:w="535"/>
        <w:gridCol w:w="535"/>
        <w:gridCol w:w="535"/>
      </w:tblGrid>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2" w:id="1852"/>
          <w:p>
            <w:pPr>
              <w:spacing w:after="20"/>
              <w:ind w:left="20"/>
              <w:jc w:val="both"/>
            </w:pPr>
            <w:r>
              <w:rPr>
                <w:rFonts w:ascii="Times New Roman"/>
                <w:b w:val="false"/>
                <w:i w:val="false"/>
                <w:color w:val="000000"/>
                <w:sz w:val="20"/>
              </w:rPr>
              <w:t>
Жол коды</w:t>
            </w:r>
          </w:p>
          <w:bookmarkEnd w:id="1852"/>
          <w:p>
            <w:pPr>
              <w:spacing w:after="20"/>
              <w:ind w:left="20"/>
              <w:jc w:val="both"/>
            </w:pPr>
            <w:r>
              <w:rPr>
                <w:rFonts w:ascii="Times New Roman"/>
                <w:b w:val="false"/>
                <w:i w:val="false"/>
                <w:color w:val="000000"/>
                <w:sz w:val="20"/>
              </w:rPr>
              <w:t>
Код строки</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3" w:id="1853"/>
          <w:p>
            <w:pPr>
              <w:spacing w:after="20"/>
              <w:ind w:left="20"/>
              <w:jc w:val="both"/>
            </w:pPr>
            <w:r>
              <w:rPr>
                <w:rFonts w:ascii="Times New Roman"/>
                <w:b w:val="false"/>
                <w:i w:val="false"/>
                <w:color w:val="000000"/>
                <w:sz w:val="20"/>
              </w:rPr>
              <w:t>
Көрсеткіштер атауы</w:t>
            </w:r>
          </w:p>
          <w:bookmarkEnd w:id="1853"/>
          <w:p>
            <w:pPr>
              <w:spacing w:after="20"/>
              <w:ind w:left="20"/>
              <w:jc w:val="both"/>
            </w:pPr>
            <w:r>
              <w:rPr>
                <w:rFonts w:ascii="Times New Roman"/>
                <w:b w:val="false"/>
                <w:i w:val="false"/>
                <w:color w:val="000000"/>
                <w:sz w:val="20"/>
              </w:rPr>
              <w:t>
Наименование показателей</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4" w:id="1854"/>
          <w:p>
            <w:pPr>
              <w:spacing w:after="20"/>
              <w:ind w:left="20"/>
              <w:jc w:val="both"/>
            </w:pPr>
            <w:r>
              <w:rPr>
                <w:rFonts w:ascii="Times New Roman"/>
                <w:b w:val="false"/>
                <w:i w:val="false"/>
                <w:color w:val="000000"/>
                <w:sz w:val="20"/>
              </w:rPr>
              <w:t>
Жыл басына бастапқы құны бойынша негізгі қорлардың қолда бары</w:t>
            </w:r>
          </w:p>
          <w:bookmarkEnd w:id="1854"/>
          <w:p>
            <w:pPr>
              <w:spacing w:after="20"/>
              <w:ind w:left="20"/>
              <w:jc w:val="both"/>
            </w:pPr>
            <w:r>
              <w:rPr>
                <w:rFonts w:ascii="Times New Roman"/>
                <w:b w:val="false"/>
                <w:i w:val="false"/>
                <w:color w:val="000000"/>
                <w:sz w:val="20"/>
              </w:rPr>
              <w:t>
Наличие основных фондов по первона- чальной стоимости на начало года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5" w:id="1855"/>
          <w:p>
            <w:pPr>
              <w:spacing w:after="20"/>
              <w:ind w:left="20"/>
              <w:jc w:val="both"/>
            </w:pPr>
            <w:r>
              <w:rPr>
                <w:rFonts w:ascii="Times New Roman"/>
                <w:b w:val="false"/>
                <w:i w:val="false"/>
                <w:color w:val="000000"/>
                <w:sz w:val="20"/>
              </w:rPr>
              <w:t>
Есепті жылы түскені</w:t>
            </w:r>
          </w:p>
          <w:bookmarkEnd w:id="1855"/>
          <w:p>
            <w:pPr>
              <w:spacing w:after="20"/>
              <w:ind w:left="20"/>
              <w:jc w:val="both"/>
            </w:pPr>
            <w:r>
              <w:rPr>
                <w:rFonts w:ascii="Times New Roman"/>
                <w:b w:val="false"/>
                <w:i w:val="false"/>
                <w:color w:val="000000"/>
                <w:sz w:val="20"/>
              </w:rPr>
              <w:t>
Поступило в отчетном году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6" w:id="1856"/>
          <w:p>
            <w:pPr>
              <w:spacing w:after="20"/>
              <w:ind w:left="20"/>
              <w:jc w:val="both"/>
            </w:pPr>
            <w:r>
              <w:rPr>
                <w:rFonts w:ascii="Times New Roman"/>
                <w:b w:val="false"/>
                <w:i w:val="false"/>
                <w:color w:val="000000"/>
                <w:sz w:val="20"/>
              </w:rPr>
              <w:t>
Есепті жылы істен шыққаны</w:t>
            </w:r>
          </w:p>
          <w:bookmarkEnd w:id="1856"/>
          <w:p>
            <w:pPr>
              <w:spacing w:after="20"/>
              <w:ind w:left="20"/>
              <w:jc w:val="both"/>
            </w:pPr>
            <w:r>
              <w:rPr>
                <w:rFonts w:ascii="Times New Roman"/>
                <w:b w:val="false"/>
                <w:i w:val="false"/>
                <w:color w:val="000000"/>
                <w:sz w:val="20"/>
              </w:rPr>
              <w:t>
Выбыло в отчетном году</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7" w:id="1857"/>
          <w:p>
            <w:pPr>
              <w:spacing w:after="20"/>
              <w:ind w:left="20"/>
              <w:jc w:val="both"/>
            </w:pPr>
            <w:r>
              <w:rPr>
                <w:rFonts w:ascii="Times New Roman"/>
                <w:b w:val="false"/>
                <w:i w:val="false"/>
                <w:color w:val="000000"/>
                <w:sz w:val="20"/>
              </w:rPr>
              <w:t>
Жыл соңына бастапқы құны бойынша негізгі қорлардың қолда бары</w:t>
            </w:r>
          </w:p>
          <w:bookmarkEnd w:id="1857"/>
          <w:p>
            <w:pPr>
              <w:spacing w:after="20"/>
              <w:ind w:left="20"/>
              <w:jc w:val="both"/>
            </w:pPr>
            <w:r>
              <w:rPr>
                <w:rFonts w:ascii="Times New Roman"/>
                <w:b w:val="false"/>
                <w:i w:val="false"/>
                <w:color w:val="000000"/>
                <w:sz w:val="20"/>
              </w:rPr>
              <w:t>
Наличие основных фондов по первона- чальной стоимости на конец года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8" w:id="1858"/>
          <w:p>
            <w:pPr>
              <w:spacing w:after="20"/>
              <w:ind w:left="20"/>
              <w:jc w:val="both"/>
            </w:pPr>
            <w:r>
              <w:rPr>
                <w:rFonts w:ascii="Times New Roman"/>
                <w:b w:val="false"/>
                <w:i w:val="false"/>
                <w:color w:val="000000"/>
                <w:sz w:val="20"/>
              </w:rPr>
              <w:t>
Жыл соңына баланстық құны бойынша негізгі қорлардың қолда бары</w:t>
            </w:r>
          </w:p>
          <w:bookmarkEnd w:id="1858"/>
          <w:p>
            <w:pPr>
              <w:spacing w:after="20"/>
              <w:ind w:left="20"/>
              <w:jc w:val="both"/>
            </w:pPr>
            <w:r>
              <w:rPr>
                <w:rFonts w:ascii="Times New Roman"/>
                <w:b w:val="false"/>
                <w:i w:val="false"/>
                <w:color w:val="000000"/>
                <w:sz w:val="20"/>
              </w:rPr>
              <w:t>
Наличие основных фондов по балансовой стоимости на конец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9" w:id="1859"/>
          <w:p>
            <w:pPr>
              <w:spacing w:after="20"/>
              <w:ind w:left="20"/>
              <w:jc w:val="both"/>
            </w:pPr>
            <w:r>
              <w:rPr>
                <w:rFonts w:ascii="Times New Roman"/>
                <w:b w:val="false"/>
                <w:i w:val="false"/>
                <w:color w:val="000000"/>
                <w:sz w:val="20"/>
              </w:rPr>
              <w:t>
жаңа негізгі қорлар- дың іске қосыл-ғаны</w:t>
            </w:r>
          </w:p>
          <w:bookmarkEnd w:id="1859"/>
          <w:p>
            <w:pPr>
              <w:spacing w:after="20"/>
              <w:ind w:left="20"/>
              <w:jc w:val="both"/>
            </w:pPr>
            <w:r>
              <w:rPr>
                <w:rFonts w:ascii="Times New Roman"/>
                <w:b w:val="false"/>
                <w:i w:val="false"/>
                <w:color w:val="000000"/>
                <w:sz w:val="20"/>
              </w:rPr>
              <w:t>
введено в действие новых основ ных фондов</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0" w:id="1860"/>
          <w:p>
            <w:pPr>
              <w:spacing w:after="20"/>
              <w:ind w:left="20"/>
              <w:jc w:val="both"/>
            </w:pPr>
            <w:r>
              <w:rPr>
                <w:rFonts w:ascii="Times New Roman"/>
                <w:b w:val="false"/>
                <w:i w:val="false"/>
                <w:color w:val="000000"/>
                <w:sz w:val="20"/>
              </w:rPr>
              <w:t>
қайта бағалау есебінен</w:t>
            </w:r>
          </w:p>
          <w:bookmarkEnd w:id="1860"/>
          <w:p>
            <w:pPr>
              <w:spacing w:after="20"/>
              <w:ind w:left="20"/>
              <w:jc w:val="both"/>
            </w:pPr>
            <w:r>
              <w:rPr>
                <w:rFonts w:ascii="Times New Roman"/>
                <w:b w:val="false"/>
                <w:i w:val="false"/>
                <w:color w:val="000000"/>
                <w:sz w:val="20"/>
              </w:rPr>
              <w:t>
за счет перео-ценки</w:t>
            </w:r>
          </w:p>
        </w:tc>
        <w:tc>
          <w:tcPr>
            <w:tcW w:w="5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1" w:id="1861"/>
          <w:p>
            <w:pPr>
              <w:spacing w:after="20"/>
              <w:ind w:left="20"/>
              <w:jc w:val="both"/>
            </w:pPr>
            <w:r>
              <w:rPr>
                <w:rFonts w:ascii="Times New Roman"/>
                <w:b w:val="false"/>
                <w:i w:val="false"/>
                <w:color w:val="000000"/>
                <w:sz w:val="20"/>
              </w:rPr>
              <w:t>
өзге де себептер бойын-ша</w:t>
            </w:r>
          </w:p>
          <w:bookmarkEnd w:id="1861"/>
          <w:p>
            <w:pPr>
              <w:spacing w:after="20"/>
              <w:ind w:left="20"/>
              <w:jc w:val="both"/>
            </w:pPr>
            <w:r>
              <w:rPr>
                <w:rFonts w:ascii="Times New Roman"/>
                <w:b w:val="false"/>
                <w:i w:val="false"/>
                <w:color w:val="000000"/>
                <w:sz w:val="20"/>
              </w:rPr>
              <w:t>
по прочим причи-нам</w:t>
            </w:r>
          </w:p>
        </w:tc>
        <w:tc>
          <w:tcPr>
            <w:tcW w:w="5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2" w:id="1862"/>
          <w:p>
            <w:pPr>
              <w:spacing w:after="20"/>
              <w:ind w:left="20"/>
              <w:jc w:val="both"/>
            </w:pPr>
            <w:r>
              <w:rPr>
                <w:rFonts w:ascii="Times New Roman"/>
                <w:b w:val="false"/>
                <w:i w:val="false"/>
                <w:color w:val="000000"/>
                <w:sz w:val="20"/>
              </w:rPr>
              <w:t>
негізгі қорлар- дың есептен шыға-рылғаны</w:t>
            </w:r>
          </w:p>
          <w:bookmarkEnd w:id="1862"/>
          <w:p>
            <w:pPr>
              <w:spacing w:after="20"/>
              <w:ind w:left="20"/>
              <w:jc w:val="both"/>
            </w:pPr>
            <w:r>
              <w:rPr>
                <w:rFonts w:ascii="Times New Roman"/>
                <w:b w:val="false"/>
                <w:i w:val="false"/>
                <w:color w:val="000000"/>
                <w:sz w:val="20"/>
              </w:rPr>
              <w:t>
списано основных фондов</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3" w:id="1863"/>
          <w:p>
            <w:pPr>
              <w:spacing w:after="20"/>
              <w:ind w:left="20"/>
              <w:jc w:val="both"/>
            </w:pPr>
            <w:r>
              <w:rPr>
                <w:rFonts w:ascii="Times New Roman"/>
                <w:b w:val="false"/>
                <w:i w:val="false"/>
                <w:color w:val="000000"/>
                <w:sz w:val="20"/>
              </w:rPr>
              <w:t>
оның ішінде</w:t>
            </w:r>
          </w:p>
          <w:bookmarkEnd w:id="1863"/>
          <w:p>
            <w:pPr>
              <w:spacing w:after="20"/>
              <w:ind w:left="20"/>
              <w:jc w:val="both"/>
            </w:pPr>
            <w:r>
              <w:rPr>
                <w:rFonts w:ascii="Times New Roman"/>
                <w:b w:val="false"/>
                <w:i w:val="false"/>
                <w:color w:val="000000"/>
                <w:sz w:val="20"/>
              </w:rPr>
              <w:t>
из них</w:t>
            </w:r>
          </w:p>
        </w:tc>
        <w:tc>
          <w:tcPr>
            <w:tcW w:w="5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4" w:id="1864"/>
          <w:p>
            <w:pPr>
              <w:spacing w:after="20"/>
              <w:ind w:left="20"/>
              <w:jc w:val="both"/>
            </w:pPr>
            <w:r>
              <w:rPr>
                <w:rFonts w:ascii="Times New Roman"/>
                <w:b w:val="false"/>
                <w:i w:val="false"/>
                <w:color w:val="000000"/>
                <w:sz w:val="20"/>
              </w:rPr>
              <w:t>
қайта бағалау есебінен</w:t>
            </w:r>
          </w:p>
          <w:bookmarkEnd w:id="1864"/>
          <w:p>
            <w:pPr>
              <w:spacing w:after="20"/>
              <w:ind w:left="20"/>
              <w:jc w:val="both"/>
            </w:pPr>
            <w:r>
              <w:rPr>
                <w:rFonts w:ascii="Times New Roman"/>
                <w:b w:val="false"/>
                <w:i w:val="false"/>
                <w:color w:val="000000"/>
                <w:sz w:val="20"/>
              </w:rPr>
              <w:t>
за счет пере-оценки</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5" w:id="1865"/>
          <w:p>
            <w:pPr>
              <w:spacing w:after="20"/>
              <w:ind w:left="20"/>
              <w:jc w:val="both"/>
            </w:pPr>
            <w:r>
              <w:rPr>
                <w:rFonts w:ascii="Times New Roman"/>
                <w:b w:val="false"/>
                <w:i w:val="false"/>
                <w:color w:val="000000"/>
                <w:sz w:val="20"/>
              </w:rPr>
              <w:t>
өзге де себептер бойын-ша</w:t>
            </w:r>
          </w:p>
          <w:bookmarkEnd w:id="1865"/>
          <w:p>
            <w:pPr>
              <w:spacing w:after="20"/>
              <w:ind w:left="20"/>
              <w:jc w:val="both"/>
            </w:pPr>
            <w:r>
              <w:rPr>
                <w:rFonts w:ascii="Times New Roman"/>
                <w:b w:val="false"/>
                <w:i w:val="false"/>
                <w:color w:val="000000"/>
                <w:sz w:val="20"/>
              </w:rPr>
              <w:t>
по прочим причи-нам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6" w:id="1866"/>
          <w:p>
            <w:pPr>
              <w:spacing w:after="20"/>
              <w:ind w:left="20"/>
              <w:jc w:val="both"/>
            </w:pPr>
            <w:r>
              <w:rPr>
                <w:rFonts w:ascii="Times New Roman"/>
                <w:b w:val="false"/>
                <w:i w:val="false"/>
                <w:color w:val="000000"/>
                <w:sz w:val="20"/>
              </w:rPr>
              <w:t>
оның ішінде</w:t>
            </w:r>
          </w:p>
          <w:bookmarkEnd w:id="1866"/>
          <w:p>
            <w:pPr>
              <w:spacing w:after="20"/>
              <w:ind w:left="20"/>
              <w:jc w:val="both"/>
            </w:pPr>
            <w:r>
              <w:rPr>
                <w:rFonts w:ascii="Times New Roman"/>
                <w:b w:val="false"/>
                <w:i w:val="false"/>
                <w:color w:val="000000"/>
                <w:sz w:val="20"/>
              </w:rPr>
              <w:t>
из них</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7" w:id="1867"/>
          <w:p>
            <w:pPr>
              <w:spacing w:after="20"/>
              <w:ind w:left="20"/>
              <w:jc w:val="both"/>
            </w:pPr>
            <w:r>
              <w:rPr>
                <w:rFonts w:ascii="Times New Roman"/>
                <w:b w:val="false"/>
                <w:i w:val="false"/>
                <w:color w:val="000000"/>
                <w:sz w:val="20"/>
              </w:rPr>
              <w:t>
төтенше жағдай-лар салдары-нан</w:t>
            </w:r>
          </w:p>
          <w:bookmarkEnd w:id="1867"/>
          <w:p>
            <w:pPr>
              <w:spacing w:after="20"/>
              <w:ind w:left="20"/>
              <w:jc w:val="both"/>
            </w:pPr>
            <w:r>
              <w:rPr>
                <w:rFonts w:ascii="Times New Roman"/>
                <w:b w:val="false"/>
                <w:i w:val="false"/>
                <w:color w:val="000000"/>
                <w:sz w:val="20"/>
              </w:rPr>
              <w:t>
в результате чрезвычай-ных ситуаций</w:t>
            </w: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8" w:id="1868"/>
          <w:p>
            <w:pPr>
              <w:spacing w:after="20"/>
              <w:ind w:left="20"/>
              <w:jc w:val="both"/>
            </w:pPr>
            <w:r>
              <w:rPr>
                <w:rFonts w:ascii="Times New Roman"/>
                <w:b w:val="false"/>
                <w:i w:val="false"/>
                <w:color w:val="000000"/>
                <w:sz w:val="20"/>
              </w:rPr>
              <w:t>
тәркілеу бойын-ша</w:t>
            </w:r>
          </w:p>
          <w:bookmarkEnd w:id="1868"/>
          <w:p>
            <w:pPr>
              <w:spacing w:after="20"/>
              <w:ind w:left="20"/>
              <w:jc w:val="both"/>
            </w:pPr>
            <w:r>
              <w:rPr>
                <w:rFonts w:ascii="Times New Roman"/>
                <w:b w:val="false"/>
                <w:i w:val="false"/>
                <w:color w:val="000000"/>
                <w:sz w:val="20"/>
              </w:rPr>
              <w:t>
по конфис-кации</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9" w:id="1869"/>
          <w:p>
            <w:pPr>
              <w:spacing w:after="20"/>
              <w:ind w:left="20"/>
              <w:jc w:val="both"/>
            </w:pPr>
            <w:r>
              <w:rPr>
                <w:rFonts w:ascii="Times New Roman"/>
                <w:b w:val="false"/>
                <w:i w:val="false"/>
                <w:color w:val="000000"/>
                <w:sz w:val="20"/>
              </w:rPr>
              <w:t>
Негізгі құралдар</w:t>
            </w:r>
          </w:p>
          <w:bookmarkEnd w:id="1869"/>
          <w:p>
            <w:pPr>
              <w:spacing w:after="20"/>
              <w:ind w:left="20"/>
              <w:jc w:val="both"/>
            </w:pPr>
            <w:r>
              <w:rPr>
                <w:rFonts w:ascii="Times New Roman"/>
                <w:b w:val="false"/>
                <w:i w:val="false"/>
                <w:color w:val="000000"/>
                <w:sz w:val="20"/>
              </w:rPr>
              <w:t>
Основные средства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0" w:id="1870"/>
          <w:p>
            <w:pPr>
              <w:spacing w:after="20"/>
              <w:ind w:left="20"/>
              <w:jc w:val="both"/>
            </w:pPr>
            <w:r>
              <w:rPr>
                <w:rFonts w:ascii="Times New Roman"/>
                <w:b w:val="false"/>
                <w:i w:val="false"/>
                <w:color w:val="000000"/>
                <w:sz w:val="20"/>
              </w:rPr>
              <w:t>
Ғимараттар</w:t>
            </w:r>
          </w:p>
          <w:bookmarkEnd w:id="1870"/>
          <w:p>
            <w:pPr>
              <w:spacing w:after="20"/>
              <w:ind w:left="20"/>
              <w:jc w:val="both"/>
            </w:pPr>
            <w:r>
              <w:rPr>
                <w:rFonts w:ascii="Times New Roman"/>
                <w:b w:val="false"/>
                <w:i w:val="false"/>
                <w:color w:val="000000"/>
                <w:sz w:val="20"/>
              </w:rPr>
              <w:t>
Здания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1" w:id="1871"/>
          <w:p>
            <w:pPr>
              <w:spacing w:after="20"/>
              <w:ind w:left="20"/>
              <w:jc w:val="both"/>
            </w:pPr>
            <w:r>
              <w:rPr>
                <w:rFonts w:ascii="Times New Roman"/>
                <w:b w:val="false"/>
                <w:i w:val="false"/>
                <w:color w:val="000000"/>
                <w:sz w:val="20"/>
              </w:rPr>
              <w:t>
Имараттар</w:t>
            </w:r>
          </w:p>
          <w:bookmarkEnd w:id="1871"/>
          <w:p>
            <w:pPr>
              <w:spacing w:after="20"/>
              <w:ind w:left="20"/>
              <w:jc w:val="both"/>
            </w:pPr>
            <w:r>
              <w:rPr>
                <w:rFonts w:ascii="Times New Roman"/>
                <w:b w:val="false"/>
                <w:i w:val="false"/>
                <w:color w:val="000000"/>
                <w:sz w:val="20"/>
              </w:rPr>
              <w:t>
Сооружения</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2" w:id="1872"/>
          <w:p>
            <w:pPr>
              <w:spacing w:after="20"/>
              <w:ind w:left="20"/>
              <w:jc w:val="both"/>
            </w:pPr>
            <w:r>
              <w:rPr>
                <w:rFonts w:ascii="Times New Roman"/>
                <w:b w:val="false"/>
                <w:i w:val="false"/>
                <w:color w:val="000000"/>
                <w:sz w:val="20"/>
              </w:rPr>
              <w:t>
Машиналар мен жабдықтар</w:t>
            </w:r>
          </w:p>
          <w:bookmarkEnd w:id="1872"/>
          <w:p>
            <w:pPr>
              <w:spacing w:after="20"/>
              <w:ind w:left="20"/>
              <w:jc w:val="both"/>
            </w:pPr>
            <w:r>
              <w:rPr>
                <w:rFonts w:ascii="Times New Roman"/>
                <w:b w:val="false"/>
                <w:i w:val="false"/>
                <w:color w:val="000000"/>
                <w:sz w:val="20"/>
              </w:rPr>
              <w:t>
Машины и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3" w:id="1873"/>
          <w:p>
            <w:pPr>
              <w:spacing w:after="20"/>
              <w:ind w:left="20"/>
              <w:jc w:val="both"/>
            </w:pPr>
            <w:r>
              <w:rPr>
                <w:rFonts w:ascii="Times New Roman"/>
                <w:b w:val="false"/>
                <w:i w:val="false"/>
                <w:color w:val="000000"/>
                <w:sz w:val="20"/>
              </w:rPr>
              <w:t>
Көлік құралдары мен жабдықтары</w:t>
            </w:r>
          </w:p>
          <w:bookmarkEnd w:id="1873"/>
          <w:p>
            <w:pPr>
              <w:spacing w:after="20"/>
              <w:ind w:left="20"/>
              <w:jc w:val="both"/>
            </w:pPr>
            <w:r>
              <w:rPr>
                <w:rFonts w:ascii="Times New Roman"/>
                <w:b w:val="false"/>
                <w:i w:val="false"/>
                <w:color w:val="000000"/>
                <w:sz w:val="20"/>
              </w:rPr>
              <w:t>
Транспортные средства и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4" w:id="1874"/>
          <w:p>
            <w:pPr>
              <w:spacing w:after="20"/>
              <w:ind w:left="20"/>
              <w:jc w:val="both"/>
            </w:pPr>
            <w:r>
              <w:rPr>
                <w:rFonts w:ascii="Times New Roman"/>
                <w:b w:val="false"/>
                <w:i w:val="false"/>
                <w:color w:val="000000"/>
                <w:sz w:val="20"/>
              </w:rPr>
              <w:t>
Өзге де машиналар мен жабдықтар</w:t>
            </w:r>
          </w:p>
          <w:bookmarkEnd w:id="1874"/>
          <w:p>
            <w:pPr>
              <w:spacing w:after="20"/>
              <w:ind w:left="20"/>
              <w:jc w:val="both"/>
            </w:pPr>
            <w:r>
              <w:rPr>
                <w:rFonts w:ascii="Times New Roman"/>
                <w:b w:val="false"/>
                <w:i w:val="false"/>
                <w:color w:val="000000"/>
                <w:sz w:val="20"/>
              </w:rPr>
              <w:t>
Прочие машины и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5" w:id="1875"/>
          <w:p>
            <w:pPr>
              <w:spacing w:after="20"/>
              <w:ind w:left="20"/>
              <w:jc w:val="both"/>
            </w:pPr>
            <w:r>
              <w:rPr>
                <w:rFonts w:ascii="Times New Roman"/>
                <w:b w:val="false"/>
                <w:i w:val="false"/>
                <w:color w:val="000000"/>
                <w:sz w:val="20"/>
              </w:rPr>
              <w:t>
Ақпараттық, компьютерлік және телекоммуникациялық (АКТ) жабдықтар</w:t>
            </w:r>
          </w:p>
          <w:bookmarkEnd w:id="1875"/>
          <w:p>
            <w:pPr>
              <w:spacing w:after="20"/>
              <w:ind w:left="20"/>
              <w:jc w:val="both"/>
            </w:pPr>
            <w:r>
              <w:rPr>
                <w:rFonts w:ascii="Times New Roman"/>
                <w:b w:val="false"/>
                <w:i w:val="false"/>
                <w:color w:val="000000"/>
                <w:sz w:val="20"/>
              </w:rPr>
              <w:t>
Информационное, компьютерное и телекоммуникационное (ИКТ)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6" w:id="1876"/>
          <w:p>
            <w:pPr>
              <w:spacing w:after="20"/>
              <w:ind w:left="20"/>
              <w:jc w:val="both"/>
            </w:pPr>
            <w:r>
              <w:rPr>
                <w:rFonts w:ascii="Times New Roman"/>
                <w:b w:val="false"/>
                <w:i w:val="false"/>
                <w:color w:val="000000"/>
                <w:sz w:val="20"/>
              </w:rPr>
              <w:t>
оның ішінде</w:t>
            </w:r>
          </w:p>
          <w:bookmarkEnd w:id="1876"/>
          <w:p>
            <w:pPr>
              <w:spacing w:after="20"/>
              <w:ind w:left="20"/>
              <w:jc w:val="both"/>
            </w:pPr>
            <w:r>
              <w:rPr>
                <w:rFonts w:ascii="Times New Roman"/>
                <w:b w:val="false"/>
                <w:i w:val="false"/>
                <w:color w:val="000000"/>
                <w:sz w:val="20"/>
              </w:rPr>
              <w:t>
из них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7" w:id="1877"/>
          <w:p>
            <w:pPr>
              <w:spacing w:after="20"/>
              <w:ind w:left="20"/>
              <w:jc w:val="both"/>
            </w:pPr>
            <w:r>
              <w:rPr>
                <w:rFonts w:ascii="Times New Roman"/>
                <w:b w:val="false"/>
                <w:i w:val="false"/>
                <w:color w:val="000000"/>
                <w:sz w:val="20"/>
              </w:rPr>
              <w:t>
компьютерлер және шеткері жабдықтар</w:t>
            </w:r>
          </w:p>
          <w:bookmarkEnd w:id="1877"/>
          <w:p>
            <w:pPr>
              <w:spacing w:after="20"/>
              <w:ind w:left="20"/>
              <w:jc w:val="both"/>
            </w:pPr>
            <w:r>
              <w:rPr>
                <w:rFonts w:ascii="Times New Roman"/>
                <w:b w:val="false"/>
                <w:i w:val="false"/>
                <w:color w:val="000000"/>
                <w:sz w:val="20"/>
              </w:rPr>
              <w:t>
компьютеры и периферийное оборудование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8" w:id="1878"/>
          <w:p>
            <w:pPr>
              <w:spacing w:after="20"/>
              <w:ind w:left="20"/>
              <w:jc w:val="both"/>
            </w:pPr>
            <w:r>
              <w:rPr>
                <w:rFonts w:ascii="Times New Roman"/>
                <w:b w:val="false"/>
                <w:i w:val="false"/>
                <w:color w:val="000000"/>
                <w:sz w:val="20"/>
              </w:rPr>
              <w:t>
оның ішінде</w:t>
            </w:r>
          </w:p>
          <w:bookmarkEnd w:id="1878"/>
          <w:p>
            <w:pPr>
              <w:spacing w:after="20"/>
              <w:ind w:left="20"/>
              <w:jc w:val="both"/>
            </w:pPr>
            <w:r>
              <w:rPr>
                <w:rFonts w:ascii="Times New Roman"/>
                <w:b w:val="false"/>
                <w:i w:val="false"/>
                <w:color w:val="000000"/>
                <w:sz w:val="20"/>
              </w:rPr>
              <w:t>
из них</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9" w:id="1879"/>
          <w:p>
            <w:pPr>
              <w:spacing w:after="20"/>
              <w:ind w:left="20"/>
              <w:jc w:val="both"/>
            </w:pPr>
            <w:r>
              <w:rPr>
                <w:rFonts w:ascii="Times New Roman"/>
                <w:b w:val="false"/>
                <w:i w:val="false"/>
                <w:color w:val="000000"/>
                <w:sz w:val="20"/>
              </w:rPr>
              <w:t>
электрондық-есептеуіш техника, оның бөлшектері мен керек-жарақтары</w:t>
            </w:r>
          </w:p>
          <w:bookmarkEnd w:id="1879"/>
          <w:p>
            <w:pPr>
              <w:spacing w:after="20"/>
              <w:ind w:left="20"/>
              <w:jc w:val="both"/>
            </w:pPr>
            <w:r>
              <w:rPr>
                <w:rFonts w:ascii="Times New Roman"/>
                <w:b w:val="false"/>
                <w:i w:val="false"/>
                <w:color w:val="000000"/>
                <w:sz w:val="20"/>
              </w:rPr>
              <w:t>
техника электронно-вычислительная, ее детали и принадлежности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0" w:id="1880"/>
          <w:p>
            <w:pPr>
              <w:spacing w:after="20"/>
              <w:ind w:left="20"/>
              <w:jc w:val="both"/>
            </w:pPr>
            <w:r>
              <w:rPr>
                <w:rFonts w:ascii="Times New Roman"/>
                <w:b w:val="false"/>
                <w:i w:val="false"/>
                <w:color w:val="000000"/>
                <w:sz w:val="20"/>
              </w:rPr>
              <w:t>
Өзге де негізгі құралдар</w:t>
            </w:r>
          </w:p>
          <w:bookmarkEnd w:id="1880"/>
          <w:p>
            <w:pPr>
              <w:spacing w:after="20"/>
              <w:ind w:left="20"/>
              <w:jc w:val="both"/>
            </w:pPr>
            <w:r>
              <w:rPr>
                <w:rFonts w:ascii="Times New Roman"/>
                <w:b w:val="false"/>
                <w:i w:val="false"/>
                <w:color w:val="000000"/>
                <w:sz w:val="20"/>
              </w:rPr>
              <w:t>
Прочие основные средства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1" w:id="1881"/>
          <w:p>
            <w:pPr>
              <w:spacing w:after="20"/>
              <w:ind w:left="20"/>
              <w:jc w:val="both"/>
            </w:pPr>
            <w:r>
              <w:rPr>
                <w:rFonts w:ascii="Times New Roman"/>
                <w:b w:val="false"/>
                <w:i w:val="false"/>
                <w:color w:val="000000"/>
                <w:sz w:val="20"/>
              </w:rPr>
              <w:t>
Биологиялық активтер</w:t>
            </w:r>
          </w:p>
          <w:bookmarkEnd w:id="1881"/>
          <w:p>
            <w:pPr>
              <w:spacing w:after="20"/>
              <w:ind w:left="20"/>
              <w:jc w:val="both"/>
            </w:pPr>
            <w:r>
              <w:rPr>
                <w:rFonts w:ascii="Times New Roman"/>
                <w:b w:val="false"/>
                <w:i w:val="false"/>
                <w:color w:val="000000"/>
                <w:sz w:val="20"/>
              </w:rPr>
              <w:t>
Биологические активы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2" w:id="1882"/>
          <w:p>
            <w:pPr>
              <w:spacing w:after="20"/>
              <w:ind w:left="20"/>
              <w:jc w:val="both"/>
            </w:pPr>
            <w:r>
              <w:rPr>
                <w:rFonts w:ascii="Times New Roman"/>
                <w:b w:val="false"/>
                <w:i w:val="false"/>
                <w:color w:val="000000"/>
                <w:sz w:val="20"/>
              </w:rPr>
              <w:t>
Материалдық емес активтер (зияткерлік меншік өнімдері)</w:t>
            </w:r>
          </w:p>
          <w:bookmarkEnd w:id="1882"/>
          <w:p>
            <w:pPr>
              <w:spacing w:after="20"/>
              <w:ind w:left="20"/>
              <w:jc w:val="both"/>
            </w:pPr>
            <w:r>
              <w:rPr>
                <w:rFonts w:ascii="Times New Roman"/>
                <w:b w:val="false"/>
                <w:i w:val="false"/>
                <w:color w:val="000000"/>
                <w:sz w:val="20"/>
              </w:rPr>
              <w:t>
Нематериальные активы (продукты интеллектуальной собственности)</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23" w:id="1883"/>
    <w:p>
      <w:pPr>
        <w:spacing w:after="0"/>
        <w:ind w:left="0"/>
        <w:jc w:val="both"/>
      </w:pPr>
      <w:r>
        <w:rPr>
          <w:rFonts w:ascii="Times New Roman"/>
          <w:b w:val="false"/>
          <w:i w:val="false"/>
          <w:color w:val="000000"/>
          <w:sz w:val="28"/>
        </w:rPr>
        <w:t>
      5. Қосалқы қызмет түрлері бойынша негізгі қорлардың шығындары мен амортизациясы туралы ақпаратты көрсетіңіз, мың теңге</w:t>
      </w:r>
    </w:p>
    <w:bookmarkEnd w:id="1883"/>
    <w:bookmarkStart w:name="z2024" w:id="1884"/>
    <w:p>
      <w:pPr>
        <w:spacing w:after="0"/>
        <w:ind w:left="0"/>
        <w:jc w:val="both"/>
      </w:pPr>
      <w:r>
        <w:rPr>
          <w:rFonts w:ascii="Times New Roman"/>
          <w:b w:val="false"/>
          <w:i w:val="false"/>
          <w:color w:val="000000"/>
          <w:sz w:val="28"/>
        </w:rPr>
        <w:t>
      Укажите информацию о затратах и амортизации основных фондов по вторичным видам деятельности, тысяч теңге</w:t>
      </w:r>
    </w:p>
    <w:bookmarkEnd w:id="18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5" w:id="1885"/>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885"/>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6" w:id="1886"/>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bookmarkEnd w:id="1886"/>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7" w:id="1887"/>
          <w:p>
            <w:pPr>
              <w:spacing w:after="20"/>
              <w:ind w:left="20"/>
              <w:jc w:val="both"/>
            </w:pPr>
            <w:r>
              <w:rPr>
                <w:rFonts w:ascii="Times New Roman"/>
                <w:b w:val="false"/>
                <w:i w:val="false"/>
                <w:color w:val="000000"/>
                <w:sz w:val="20"/>
              </w:rPr>
              <w:t>
</w:t>
            </w:r>
            <w:r>
              <w:rPr>
                <w:rFonts w:ascii="Times New Roman"/>
                <w:b/>
                <w:i w:val="false"/>
                <w:color w:val="000000"/>
                <w:sz w:val="20"/>
              </w:rPr>
              <w:t>Жыл ішіндегі негізгі қорлар амортизация-сының сомасы</w:t>
            </w:r>
          </w:p>
          <w:bookmarkEnd w:id="1887"/>
          <w:p>
            <w:pPr>
              <w:spacing w:after="20"/>
              <w:ind w:left="20"/>
              <w:jc w:val="both"/>
            </w:pPr>
            <w:r>
              <w:rPr>
                <w:rFonts w:ascii="Times New Roman"/>
                <w:b w:val="false"/>
                <w:i w:val="false"/>
                <w:color w:val="000000"/>
                <w:sz w:val="20"/>
              </w:rPr>
              <w:t>
</w:t>
            </w:r>
            <w:r>
              <w:rPr>
                <w:rFonts w:ascii="Times New Roman"/>
                <w:b/>
                <w:i w:val="false"/>
                <w:color w:val="000000"/>
                <w:sz w:val="20"/>
              </w:rPr>
              <w:t xml:space="preserve">Сумма </w:t>
            </w:r>
            <w:r>
              <w:rPr>
                <w:rFonts w:ascii="Times New Roman"/>
                <w:b/>
                <w:i w:val="false"/>
                <w:color w:val="000000"/>
                <w:sz w:val="20"/>
              </w:rPr>
              <w:t>амортизации основных фондов за год</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8" w:id="1888"/>
          <w:p>
            <w:pPr>
              <w:spacing w:after="20"/>
              <w:ind w:left="20"/>
              <w:jc w:val="both"/>
            </w:pPr>
            <w:r>
              <w:rPr>
                <w:rFonts w:ascii="Times New Roman"/>
                <w:b w:val="false"/>
                <w:i w:val="false"/>
                <w:color w:val="000000"/>
                <w:sz w:val="20"/>
              </w:rPr>
              <w:t>
</w:t>
            </w:r>
            <w:r>
              <w:rPr>
                <w:rFonts w:ascii="Times New Roman"/>
                <w:b/>
                <w:i w:val="false"/>
                <w:color w:val="000000"/>
                <w:sz w:val="20"/>
              </w:rPr>
              <w:t>Толық амортизация-ланған негізгі қорлар</w:t>
            </w:r>
          </w:p>
          <w:bookmarkEnd w:id="1888"/>
          <w:p>
            <w:pPr>
              <w:spacing w:after="20"/>
              <w:ind w:left="20"/>
              <w:jc w:val="both"/>
            </w:pPr>
            <w:r>
              <w:rPr>
                <w:rFonts w:ascii="Times New Roman"/>
                <w:b w:val="false"/>
                <w:i w:val="false"/>
                <w:color w:val="000000"/>
                <w:sz w:val="20"/>
              </w:rPr>
              <w:t>
</w:t>
            </w:r>
            <w:r>
              <w:rPr>
                <w:rFonts w:ascii="Times New Roman"/>
                <w:b/>
                <w:i w:val="false"/>
                <w:color w:val="000000"/>
                <w:sz w:val="20"/>
              </w:rPr>
              <w:t>Полностью амортизиро-ванные основные фонды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9" w:id="1889"/>
          <w:p>
            <w:pPr>
              <w:spacing w:after="20"/>
              <w:ind w:left="20"/>
              <w:jc w:val="both"/>
            </w:pPr>
            <w:r>
              <w:rPr>
                <w:rFonts w:ascii="Times New Roman"/>
                <w:b w:val="false"/>
                <w:i w:val="false"/>
                <w:color w:val="000000"/>
                <w:sz w:val="20"/>
              </w:rPr>
              <w:t>
</w:t>
            </w:r>
            <w:r>
              <w:rPr>
                <w:rFonts w:ascii="Times New Roman"/>
                <w:b/>
                <w:i w:val="false"/>
                <w:color w:val="000000"/>
                <w:sz w:val="20"/>
              </w:rPr>
              <w:t>Есептен шығарылған негізгі қорлар бойынша амортизация</w:t>
            </w:r>
          </w:p>
          <w:bookmarkEnd w:id="1889"/>
          <w:p>
            <w:pPr>
              <w:spacing w:after="20"/>
              <w:ind w:left="20"/>
              <w:jc w:val="both"/>
            </w:pPr>
            <w:r>
              <w:rPr>
                <w:rFonts w:ascii="Times New Roman"/>
                <w:b w:val="false"/>
                <w:i w:val="false"/>
                <w:color w:val="000000"/>
                <w:sz w:val="20"/>
              </w:rPr>
              <w:t>
</w:t>
            </w:r>
            <w:r>
              <w:rPr>
                <w:rFonts w:ascii="Times New Roman"/>
                <w:b/>
                <w:i w:val="false"/>
                <w:color w:val="000000"/>
                <w:sz w:val="20"/>
              </w:rPr>
              <w:t>Амортизация по списанным основным фондам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0" w:id="1890"/>
          <w:p>
            <w:pPr>
              <w:spacing w:after="20"/>
              <w:ind w:left="20"/>
              <w:jc w:val="both"/>
            </w:pPr>
            <w:r>
              <w:rPr>
                <w:rFonts w:ascii="Times New Roman"/>
                <w:b w:val="false"/>
                <w:i w:val="false"/>
                <w:color w:val="000000"/>
                <w:sz w:val="20"/>
              </w:rPr>
              <w:t>
</w:t>
            </w:r>
            <w:r>
              <w:rPr>
                <w:rFonts w:ascii="Times New Roman"/>
                <w:b/>
                <w:i w:val="false"/>
                <w:color w:val="000000"/>
                <w:sz w:val="20"/>
              </w:rPr>
              <w:t>Негізгі қорларды жөндеуге жұмсалған шығында</w:t>
            </w:r>
            <w:r>
              <w:rPr>
                <w:rFonts w:ascii="Times New Roman"/>
                <w:b/>
                <w:i w:val="false"/>
                <w:color w:val="000000"/>
                <w:sz w:val="20"/>
              </w:rPr>
              <w:t>р</w:t>
            </w:r>
          </w:p>
          <w:bookmarkEnd w:id="1890"/>
          <w:p>
            <w:pPr>
              <w:spacing w:after="20"/>
              <w:ind w:left="20"/>
              <w:jc w:val="both"/>
            </w:pPr>
            <w:r>
              <w:rPr>
                <w:rFonts w:ascii="Times New Roman"/>
                <w:b w:val="false"/>
                <w:i w:val="false"/>
                <w:color w:val="000000"/>
                <w:sz w:val="20"/>
              </w:rPr>
              <w:t>
</w:t>
            </w:r>
            <w:r>
              <w:rPr>
                <w:rFonts w:ascii="Times New Roman"/>
                <w:b/>
                <w:i w:val="false"/>
                <w:color w:val="000000"/>
                <w:sz w:val="20"/>
              </w:rPr>
              <w:t>Затраты на ремонт основных фондов</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1" w:id="1891"/>
          <w:p>
            <w:pPr>
              <w:spacing w:after="20"/>
              <w:ind w:left="20"/>
              <w:jc w:val="both"/>
            </w:pPr>
            <w:r>
              <w:rPr>
                <w:rFonts w:ascii="Times New Roman"/>
                <w:b w:val="false"/>
                <w:i w:val="false"/>
                <w:color w:val="000000"/>
                <w:sz w:val="20"/>
              </w:rPr>
              <w:t>
</w:t>
            </w:r>
            <w:r>
              <w:rPr>
                <w:rFonts w:ascii="Times New Roman"/>
                <w:b/>
                <w:i w:val="false"/>
                <w:color w:val="000000"/>
                <w:sz w:val="20"/>
              </w:rPr>
              <w:t>Негізгі қорлардың құны</w:t>
            </w:r>
          </w:p>
          <w:bookmarkEnd w:id="1891"/>
          <w:p>
            <w:pPr>
              <w:spacing w:after="20"/>
              <w:ind w:left="20"/>
              <w:jc w:val="both"/>
            </w:pPr>
            <w:r>
              <w:rPr>
                <w:rFonts w:ascii="Times New Roman"/>
                <w:b w:val="false"/>
                <w:i w:val="false"/>
                <w:color w:val="000000"/>
                <w:sz w:val="20"/>
              </w:rPr>
              <w:t>
</w:t>
            </w:r>
            <w:r>
              <w:rPr>
                <w:rFonts w:ascii="Times New Roman"/>
                <w:b/>
                <w:i w:val="false"/>
                <w:color w:val="000000"/>
                <w:sz w:val="20"/>
              </w:rPr>
              <w:t>Стоимость основных фондов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2" w:id="1892"/>
          <w:p>
            <w:pPr>
              <w:spacing w:after="20"/>
              <w:ind w:left="20"/>
              <w:jc w:val="both"/>
            </w:pPr>
            <w:r>
              <w:rPr>
                <w:rFonts w:ascii="Times New Roman"/>
                <w:b w:val="false"/>
                <w:i w:val="false"/>
                <w:color w:val="000000"/>
                <w:sz w:val="20"/>
              </w:rPr>
              <w:t>
ағымдағы жөндеуге</w:t>
            </w:r>
          </w:p>
          <w:bookmarkEnd w:id="1892"/>
          <w:p>
            <w:pPr>
              <w:spacing w:after="20"/>
              <w:ind w:left="20"/>
              <w:jc w:val="both"/>
            </w:pPr>
            <w:r>
              <w:rPr>
                <w:rFonts w:ascii="Times New Roman"/>
                <w:b w:val="false"/>
                <w:i w:val="false"/>
                <w:color w:val="000000"/>
                <w:sz w:val="20"/>
              </w:rPr>
              <w:t>
текущий ремонт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3" w:id="1893"/>
          <w:p>
            <w:pPr>
              <w:spacing w:after="20"/>
              <w:ind w:left="20"/>
              <w:jc w:val="both"/>
            </w:pPr>
            <w:r>
              <w:rPr>
                <w:rFonts w:ascii="Times New Roman"/>
                <w:b w:val="false"/>
                <w:i w:val="false"/>
                <w:color w:val="000000"/>
                <w:sz w:val="20"/>
              </w:rPr>
              <w:t>
күрделі жөндеуге</w:t>
            </w:r>
          </w:p>
          <w:bookmarkEnd w:id="1893"/>
          <w:p>
            <w:pPr>
              <w:spacing w:after="20"/>
              <w:ind w:left="20"/>
              <w:jc w:val="both"/>
            </w:pPr>
            <w:r>
              <w:rPr>
                <w:rFonts w:ascii="Times New Roman"/>
                <w:b w:val="false"/>
                <w:i w:val="false"/>
                <w:color w:val="000000"/>
                <w:sz w:val="20"/>
              </w:rPr>
              <w:t>
капитальный ремонт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4" w:id="1894"/>
          <w:p>
            <w:pPr>
              <w:spacing w:after="20"/>
              <w:ind w:left="20"/>
              <w:jc w:val="both"/>
            </w:pPr>
            <w:r>
              <w:rPr>
                <w:rFonts w:ascii="Times New Roman"/>
                <w:b w:val="false"/>
                <w:i w:val="false"/>
                <w:color w:val="000000"/>
                <w:sz w:val="20"/>
              </w:rPr>
              <w:t>
лизингке алынған</w:t>
            </w:r>
          </w:p>
          <w:bookmarkEnd w:id="1894"/>
          <w:p>
            <w:pPr>
              <w:spacing w:after="20"/>
              <w:ind w:left="20"/>
              <w:jc w:val="both"/>
            </w:pPr>
            <w:r>
              <w:rPr>
                <w:rFonts w:ascii="Times New Roman"/>
                <w:b w:val="false"/>
                <w:i w:val="false"/>
                <w:color w:val="000000"/>
                <w:sz w:val="20"/>
              </w:rPr>
              <w:t>
полученных в лизинг</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5" w:id="1895"/>
          <w:p>
            <w:pPr>
              <w:spacing w:after="20"/>
              <w:ind w:left="20"/>
              <w:jc w:val="both"/>
            </w:pPr>
            <w:r>
              <w:rPr>
                <w:rFonts w:ascii="Times New Roman"/>
                <w:b w:val="false"/>
                <w:i w:val="false"/>
                <w:color w:val="000000"/>
                <w:sz w:val="20"/>
              </w:rPr>
              <w:t>
лизингке берілген</w:t>
            </w:r>
          </w:p>
          <w:bookmarkEnd w:id="1895"/>
          <w:p>
            <w:pPr>
              <w:spacing w:after="20"/>
              <w:ind w:left="20"/>
              <w:jc w:val="both"/>
            </w:pPr>
            <w:r>
              <w:rPr>
                <w:rFonts w:ascii="Times New Roman"/>
                <w:b w:val="false"/>
                <w:i w:val="false"/>
                <w:color w:val="000000"/>
                <w:sz w:val="20"/>
              </w:rPr>
              <w:t>
переданных в лизинг</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6" w:id="1896"/>
          <w:p>
            <w:pPr>
              <w:spacing w:after="20"/>
              <w:ind w:left="20"/>
              <w:jc w:val="both"/>
            </w:pPr>
            <w:r>
              <w:rPr>
                <w:rFonts w:ascii="Times New Roman"/>
                <w:b w:val="false"/>
                <w:i w:val="false"/>
                <w:color w:val="000000"/>
                <w:sz w:val="20"/>
              </w:rPr>
              <w:t>
Негізгі құралдар</w:t>
            </w:r>
          </w:p>
          <w:bookmarkEnd w:id="1896"/>
          <w:p>
            <w:pPr>
              <w:spacing w:after="20"/>
              <w:ind w:left="20"/>
              <w:jc w:val="both"/>
            </w:pPr>
            <w:r>
              <w:rPr>
                <w:rFonts w:ascii="Times New Roman"/>
                <w:b w:val="false"/>
                <w:i w:val="false"/>
                <w:color w:val="000000"/>
                <w:sz w:val="20"/>
              </w:rPr>
              <w:t>
Основные средства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7" w:id="1897"/>
          <w:p>
            <w:pPr>
              <w:spacing w:after="20"/>
              <w:ind w:left="20"/>
              <w:jc w:val="both"/>
            </w:pPr>
            <w:r>
              <w:rPr>
                <w:rFonts w:ascii="Times New Roman"/>
                <w:b w:val="false"/>
                <w:i w:val="false"/>
                <w:color w:val="000000"/>
                <w:sz w:val="20"/>
              </w:rPr>
              <w:t>
Ғимараттар</w:t>
            </w:r>
          </w:p>
          <w:bookmarkEnd w:id="1897"/>
          <w:p>
            <w:pPr>
              <w:spacing w:after="20"/>
              <w:ind w:left="20"/>
              <w:jc w:val="both"/>
            </w:pPr>
            <w:r>
              <w:rPr>
                <w:rFonts w:ascii="Times New Roman"/>
                <w:b w:val="false"/>
                <w:i w:val="false"/>
                <w:color w:val="000000"/>
                <w:sz w:val="20"/>
              </w:rPr>
              <w:t>
Здания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8" w:id="1898"/>
          <w:p>
            <w:pPr>
              <w:spacing w:after="20"/>
              <w:ind w:left="20"/>
              <w:jc w:val="both"/>
            </w:pPr>
            <w:r>
              <w:rPr>
                <w:rFonts w:ascii="Times New Roman"/>
                <w:b w:val="false"/>
                <w:i w:val="false"/>
                <w:color w:val="000000"/>
                <w:sz w:val="20"/>
              </w:rPr>
              <w:t>
Имараттар</w:t>
            </w:r>
          </w:p>
          <w:bookmarkEnd w:id="1898"/>
          <w:p>
            <w:pPr>
              <w:spacing w:after="20"/>
              <w:ind w:left="20"/>
              <w:jc w:val="both"/>
            </w:pPr>
            <w:r>
              <w:rPr>
                <w:rFonts w:ascii="Times New Roman"/>
                <w:b w:val="false"/>
                <w:i w:val="false"/>
                <w:color w:val="000000"/>
                <w:sz w:val="20"/>
              </w:rPr>
              <w:t>
Сооружения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9" w:id="1899"/>
          <w:p>
            <w:pPr>
              <w:spacing w:after="20"/>
              <w:ind w:left="20"/>
              <w:jc w:val="both"/>
            </w:pPr>
            <w:r>
              <w:rPr>
                <w:rFonts w:ascii="Times New Roman"/>
                <w:b w:val="false"/>
                <w:i w:val="false"/>
                <w:color w:val="000000"/>
                <w:sz w:val="20"/>
              </w:rPr>
              <w:t>
Машиналар мен жабдықтар</w:t>
            </w:r>
          </w:p>
          <w:bookmarkEnd w:id="1899"/>
          <w:p>
            <w:pPr>
              <w:spacing w:after="20"/>
              <w:ind w:left="20"/>
              <w:jc w:val="both"/>
            </w:pPr>
            <w:r>
              <w:rPr>
                <w:rFonts w:ascii="Times New Roman"/>
                <w:b w:val="false"/>
                <w:i w:val="false"/>
                <w:color w:val="000000"/>
                <w:sz w:val="20"/>
              </w:rPr>
              <w:t>
Машины и оборудование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0" w:id="1900"/>
          <w:p>
            <w:pPr>
              <w:spacing w:after="20"/>
              <w:ind w:left="20"/>
              <w:jc w:val="both"/>
            </w:pPr>
            <w:r>
              <w:rPr>
                <w:rFonts w:ascii="Times New Roman"/>
                <w:b w:val="false"/>
                <w:i w:val="false"/>
                <w:color w:val="000000"/>
                <w:sz w:val="20"/>
              </w:rPr>
              <w:t>
Көлік құралдары мен жабдықтары</w:t>
            </w:r>
          </w:p>
          <w:bookmarkEnd w:id="1900"/>
          <w:p>
            <w:pPr>
              <w:spacing w:after="20"/>
              <w:ind w:left="20"/>
              <w:jc w:val="both"/>
            </w:pPr>
            <w:r>
              <w:rPr>
                <w:rFonts w:ascii="Times New Roman"/>
                <w:b w:val="false"/>
                <w:i w:val="false"/>
                <w:color w:val="000000"/>
                <w:sz w:val="20"/>
              </w:rPr>
              <w:t>
Транспортные средства и оборудование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1" w:id="1901"/>
          <w:p>
            <w:pPr>
              <w:spacing w:after="20"/>
              <w:ind w:left="20"/>
              <w:jc w:val="both"/>
            </w:pPr>
            <w:r>
              <w:rPr>
                <w:rFonts w:ascii="Times New Roman"/>
                <w:b w:val="false"/>
                <w:i w:val="false"/>
                <w:color w:val="000000"/>
                <w:sz w:val="20"/>
              </w:rPr>
              <w:t>
Өзге де машиналар мен жабдықтар</w:t>
            </w:r>
          </w:p>
          <w:bookmarkEnd w:id="1901"/>
          <w:p>
            <w:pPr>
              <w:spacing w:after="20"/>
              <w:ind w:left="20"/>
              <w:jc w:val="both"/>
            </w:pPr>
            <w:r>
              <w:rPr>
                <w:rFonts w:ascii="Times New Roman"/>
                <w:b w:val="false"/>
                <w:i w:val="false"/>
                <w:color w:val="000000"/>
                <w:sz w:val="20"/>
              </w:rPr>
              <w:t>
Прочие машины и оборудование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2" w:id="1902"/>
          <w:p>
            <w:pPr>
              <w:spacing w:after="20"/>
              <w:ind w:left="20"/>
              <w:jc w:val="both"/>
            </w:pPr>
            <w:r>
              <w:rPr>
                <w:rFonts w:ascii="Times New Roman"/>
                <w:b w:val="false"/>
                <w:i w:val="false"/>
                <w:color w:val="000000"/>
                <w:sz w:val="20"/>
              </w:rPr>
              <w:t>
Ақпараттық, компьютерлік және телекоммуникациялық (АКТ) жабдықтар</w:t>
            </w:r>
          </w:p>
          <w:bookmarkEnd w:id="1902"/>
          <w:p>
            <w:pPr>
              <w:spacing w:after="20"/>
              <w:ind w:left="20"/>
              <w:jc w:val="both"/>
            </w:pPr>
            <w:r>
              <w:rPr>
                <w:rFonts w:ascii="Times New Roman"/>
                <w:b w:val="false"/>
                <w:i w:val="false"/>
                <w:color w:val="000000"/>
                <w:sz w:val="20"/>
              </w:rPr>
              <w:t>
Информационное, компьютерное и телекоммуникационное (ИКТ) оборудование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3" w:id="1903"/>
          <w:p>
            <w:pPr>
              <w:spacing w:after="20"/>
              <w:ind w:left="20"/>
              <w:jc w:val="both"/>
            </w:pPr>
            <w:r>
              <w:rPr>
                <w:rFonts w:ascii="Times New Roman"/>
                <w:b w:val="false"/>
                <w:i w:val="false"/>
                <w:color w:val="000000"/>
                <w:sz w:val="20"/>
              </w:rPr>
              <w:t>
оның ішінде</w:t>
            </w:r>
          </w:p>
          <w:bookmarkEnd w:id="1903"/>
          <w:p>
            <w:pPr>
              <w:spacing w:after="20"/>
              <w:ind w:left="20"/>
              <w:jc w:val="both"/>
            </w:pPr>
            <w:r>
              <w:rPr>
                <w:rFonts w:ascii="Times New Roman"/>
                <w:b w:val="false"/>
                <w:i w:val="false"/>
                <w:color w:val="000000"/>
                <w:sz w:val="20"/>
              </w:rPr>
              <w:t>
из них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4" w:id="1904"/>
          <w:p>
            <w:pPr>
              <w:spacing w:after="20"/>
              <w:ind w:left="20"/>
              <w:jc w:val="both"/>
            </w:pPr>
            <w:r>
              <w:rPr>
                <w:rFonts w:ascii="Times New Roman"/>
                <w:b w:val="false"/>
                <w:i w:val="false"/>
                <w:color w:val="000000"/>
                <w:sz w:val="20"/>
              </w:rPr>
              <w:t>
компьютерлер және шеткері жабдықтар</w:t>
            </w:r>
          </w:p>
          <w:bookmarkEnd w:id="1904"/>
          <w:p>
            <w:pPr>
              <w:spacing w:after="20"/>
              <w:ind w:left="20"/>
              <w:jc w:val="both"/>
            </w:pPr>
            <w:r>
              <w:rPr>
                <w:rFonts w:ascii="Times New Roman"/>
                <w:b w:val="false"/>
                <w:i w:val="false"/>
                <w:color w:val="000000"/>
                <w:sz w:val="20"/>
              </w:rPr>
              <w:t>
компьютеры и периферийное оборудование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5" w:id="1905"/>
          <w:p>
            <w:pPr>
              <w:spacing w:after="20"/>
              <w:ind w:left="20"/>
              <w:jc w:val="both"/>
            </w:pPr>
            <w:r>
              <w:rPr>
                <w:rFonts w:ascii="Times New Roman"/>
                <w:b w:val="false"/>
                <w:i w:val="false"/>
                <w:color w:val="000000"/>
                <w:sz w:val="20"/>
              </w:rPr>
              <w:t>
оның ішінде</w:t>
            </w:r>
          </w:p>
          <w:bookmarkEnd w:id="1905"/>
          <w:p>
            <w:pPr>
              <w:spacing w:after="20"/>
              <w:ind w:left="20"/>
              <w:jc w:val="both"/>
            </w:pPr>
            <w:r>
              <w:rPr>
                <w:rFonts w:ascii="Times New Roman"/>
                <w:b w:val="false"/>
                <w:i w:val="false"/>
                <w:color w:val="000000"/>
                <w:sz w:val="20"/>
              </w:rPr>
              <w:t>
из них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6" w:id="1906"/>
          <w:p>
            <w:pPr>
              <w:spacing w:after="20"/>
              <w:ind w:left="20"/>
              <w:jc w:val="both"/>
            </w:pPr>
            <w:r>
              <w:rPr>
                <w:rFonts w:ascii="Times New Roman"/>
                <w:b w:val="false"/>
                <w:i w:val="false"/>
                <w:color w:val="000000"/>
                <w:sz w:val="20"/>
              </w:rPr>
              <w:t>
электрондық-есептеуіш техника, оның бөлшектері мен керек-жарақтары</w:t>
            </w:r>
          </w:p>
          <w:bookmarkEnd w:id="1906"/>
          <w:p>
            <w:pPr>
              <w:spacing w:after="20"/>
              <w:ind w:left="20"/>
              <w:jc w:val="both"/>
            </w:pPr>
            <w:r>
              <w:rPr>
                <w:rFonts w:ascii="Times New Roman"/>
                <w:b w:val="false"/>
                <w:i w:val="false"/>
                <w:color w:val="000000"/>
                <w:sz w:val="20"/>
              </w:rPr>
              <w:t>
техника электронно-вычислительная, ее детали и принадлежности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7" w:id="1907"/>
          <w:p>
            <w:pPr>
              <w:spacing w:after="20"/>
              <w:ind w:left="20"/>
              <w:jc w:val="both"/>
            </w:pPr>
            <w:r>
              <w:rPr>
                <w:rFonts w:ascii="Times New Roman"/>
                <w:b w:val="false"/>
                <w:i w:val="false"/>
                <w:color w:val="000000"/>
                <w:sz w:val="20"/>
              </w:rPr>
              <w:t>
Өзге де негізгі құралдар</w:t>
            </w:r>
          </w:p>
          <w:bookmarkEnd w:id="1907"/>
          <w:p>
            <w:pPr>
              <w:spacing w:after="20"/>
              <w:ind w:left="20"/>
              <w:jc w:val="both"/>
            </w:pPr>
            <w:r>
              <w:rPr>
                <w:rFonts w:ascii="Times New Roman"/>
                <w:b w:val="false"/>
                <w:i w:val="false"/>
                <w:color w:val="000000"/>
                <w:sz w:val="20"/>
              </w:rPr>
              <w:t>
Прочие основные средства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8" w:id="1908"/>
          <w:p>
            <w:pPr>
              <w:spacing w:after="20"/>
              <w:ind w:left="20"/>
              <w:jc w:val="both"/>
            </w:pPr>
            <w:r>
              <w:rPr>
                <w:rFonts w:ascii="Times New Roman"/>
                <w:b w:val="false"/>
                <w:i w:val="false"/>
                <w:color w:val="000000"/>
                <w:sz w:val="20"/>
              </w:rPr>
              <w:t>
Биологиялық активтер</w:t>
            </w:r>
          </w:p>
          <w:bookmarkEnd w:id="1908"/>
          <w:p>
            <w:pPr>
              <w:spacing w:after="20"/>
              <w:ind w:left="20"/>
              <w:jc w:val="both"/>
            </w:pPr>
            <w:r>
              <w:rPr>
                <w:rFonts w:ascii="Times New Roman"/>
                <w:b w:val="false"/>
                <w:i w:val="false"/>
                <w:color w:val="000000"/>
                <w:sz w:val="20"/>
              </w:rPr>
              <w:t>
Биологические активы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9" w:id="1909"/>
          <w:p>
            <w:pPr>
              <w:spacing w:after="20"/>
              <w:ind w:left="20"/>
              <w:jc w:val="both"/>
            </w:pPr>
            <w:r>
              <w:rPr>
                <w:rFonts w:ascii="Times New Roman"/>
                <w:b w:val="false"/>
                <w:i w:val="false"/>
                <w:color w:val="000000"/>
                <w:sz w:val="20"/>
              </w:rPr>
              <w:t>
Материалдық емес активтер (зияткерлік меншік өнімдері)</w:t>
            </w:r>
          </w:p>
          <w:bookmarkEnd w:id="1909"/>
          <w:p>
            <w:pPr>
              <w:spacing w:after="20"/>
              <w:ind w:left="20"/>
              <w:jc w:val="both"/>
            </w:pPr>
            <w:r>
              <w:rPr>
                <w:rFonts w:ascii="Times New Roman"/>
                <w:b w:val="false"/>
                <w:i w:val="false"/>
                <w:color w:val="000000"/>
                <w:sz w:val="20"/>
              </w:rPr>
              <w:t>
Нематериальные активы (продукты интеллектуальной собственности)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50" w:id="1910"/>
    <w:p>
      <w:pPr>
        <w:spacing w:after="0"/>
        <w:ind w:left="0"/>
        <w:jc w:val="both"/>
      </w:pPr>
      <w:r>
        <w:rPr>
          <w:rFonts w:ascii="Times New Roman"/>
          <w:b w:val="false"/>
          <w:i w:val="false"/>
          <w:color w:val="000000"/>
          <w:sz w:val="28"/>
        </w:rPr>
        <w:t>
      6. Негізгі қорлар бойынша қосымша ақпарат</w:t>
      </w:r>
    </w:p>
    <w:bookmarkEnd w:id="1910"/>
    <w:bookmarkStart w:name="z2051" w:id="1911"/>
    <w:p>
      <w:pPr>
        <w:spacing w:after="0"/>
        <w:ind w:left="0"/>
        <w:jc w:val="both"/>
      </w:pPr>
      <w:r>
        <w:rPr>
          <w:rFonts w:ascii="Times New Roman"/>
          <w:b w:val="false"/>
          <w:i w:val="false"/>
          <w:color w:val="000000"/>
          <w:sz w:val="28"/>
        </w:rPr>
        <w:t>
      Дополнительная информация по основным фондам</w:t>
      </w:r>
    </w:p>
    <w:bookmarkEnd w:id="19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2" w:id="1912"/>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912"/>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3" w:id="1913"/>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bookmarkEnd w:id="1913"/>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4" w:id="1914"/>
          <w:p>
            <w:pPr>
              <w:spacing w:after="20"/>
              <w:ind w:left="20"/>
              <w:jc w:val="both"/>
            </w:pPr>
            <w:r>
              <w:rPr>
                <w:rFonts w:ascii="Times New Roman"/>
                <w:b w:val="false"/>
                <w:i w:val="false"/>
                <w:color w:val="000000"/>
                <w:sz w:val="20"/>
              </w:rPr>
              <w:t>
</w:t>
            </w:r>
            <w:r>
              <w:rPr>
                <w:rFonts w:ascii="Times New Roman"/>
                <w:b/>
                <w:i w:val="false"/>
                <w:color w:val="000000"/>
                <w:sz w:val="20"/>
              </w:rPr>
              <w:t>Барлығы</w:t>
            </w:r>
          </w:p>
          <w:bookmarkEnd w:id="1914"/>
          <w:p>
            <w:pPr>
              <w:spacing w:after="20"/>
              <w:ind w:left="20"/>
              <w:jc w:val="both"/>
            </w:pPr>
            <w:r>
              <w:rPr>
                <w:rFonts w:ascii="Times New Roman"/>
                <w:b w:val="false"/>
                <w:i w:val="false"/>
                <w:color w:val="000000"/>
                <w:sz w:val="20"/>
              </w:rPr>
              <w:t>
</w:t>
            </w:r>
            <w:r>
              <w:rPr>
                <w:rFonts w:ascii="Times New Roman"/>
                <w:b/>
                <w:i w:val="false"/>
                <w:color w:val="000000"/>
                <w:sz w:val="20"/>
              </w:rPr>
              <w:t>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5" w:id="1915"/>
          <w:p>
            <w:pPr>
              <w:spacing w:after="20"/>
              <w:ind w:left="20"/>
              <w:jc w:val="both"/>
            </w:pPr>
            <w:r>
              <w:rPr>
                <w:rFonts w:ascii="Times New Roman"/>
                <w:b w:val="false"/>
                <w:i w:val="false"/>
                <w:color w:val="000000"/>
                <w:sz w:val="20"/>
              </w:rPr>
              <w:t>
Есепті жылғы негізгі құралдардың негізгі қызмет түрі бойынша орташа жылдық құны, мың теңге</w:t>
            </w:r>
          </w:p>
          <w:bookmarkEnd w:id="1915"/>
          <w:p>
            <w:pPr>
              <w:spacing w:after="20"/>
              <w:ind w:left="20"/>
              <w:jc w:val="both"/>
            </w:pPr>
            <w:r>
              <w:rPr>
                <w:rFonts w:ascii="Times New Roman"/>
                <w:b w:val="false"/>
                <w:i w:val="false"/>
                <w:color w:val="000000"/>
                <w:sz w:val="20"/>
              </w:rPr>
              <w:t>
Среднегодовая стоимость основных средств за отчетный год по основному виду деятельности,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6" w:id="1916"/>
          <w:p>
            <w:pPr>
              <w:spacing w:after="20"/>
              <w:ind w:left="20"/>
              <w:jc w:val="both"/>
            </w:pPr>
            <w:r>
              <w:rPr>
                <w:rFonts w:ascii="Times New Roman"/>
                <w:b w:val="false"/>
                <w:i w:val="false"/>
                <w:color w:val="000000"/>
                <w:sz w:val="20"/>
              </w:rPr>
              <w:t>
Есепті жылғы негізгі құралдардың қосалқы қызмет түрлері бойынша орташа жылдық құны, мың теңге</w:t>
            </w:r>
          </w:p>
          <w:bookmarkEnd w:id="1916"/>
          <w:p>
            <w:pPr>
              <w:spacing w:after="20"/>
              <w:ind w:left="20"/>
              <w:jc w:val="both"/>
            </w:pPr>
            <w:r>
              <w:rPr>
                <w:rFonts w:ascii="Times New Roman"/>
                <w:b w:val="false"/>
                <w:i w:val="false"/>
                <w:color w:val="000000"/>
                <w:sz w:val="20"/>
              </w:rPr>
              <w:t>
Среднегодовая стоимость основных средств за отчетный год по вторичным видам деятельности,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7" w:id="1917"/>
          <w:p>
            <w:pPr>
              <w:spacing w:after="20"/>
              <w:ind w:left="20"/>
              <w:jc w:val="both"/>
            </w:pPr>
            <w:r>
              <w:rPr>
                <w:rFonts w:ascii="Times New Roman"/>
                <w:b w:val="false"/>
                <w:i w:val="false"/>
                <w:color w:val="000000"/>
                <w:sz w:val="20"/>
              </w:rPr>
              <w:t>
Есепті жылы жойылған негізгі құралдардың жеткілікті амортизацияланбаған құны, мың теңге</w:t>
            </w:r>
          </w:p>
          <w:bookmarkEnd w:id="1917"/>
          <w:p>
            <w:pPr>
              <w:spacing w:after="20"/>
              <w:ind w:left="20"/>
              <w:jc w:val="both"/>
            </w:pPr>
            <w:r>
              <w:rPr>
                <w:rFonts w:ascii="Times New Roman"/>
                <w:b w:val="false"/>
                <w:i w:val="false"/>
                <w:color w:val="000000"/>
                <w:sz w:val="20"/>
              </w:rPr>
              <w:t>
Недоамортизированная стоимость ликвидированных основных средств за отчетный год,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8" w:id="1918"/>
          <w:p>
            <w:pPr>
              <w:spacing w:after="20"/>
              <w:ind w:left="20"/>
              <w:jc w:val="both"/>
            </w:pPr>
            <w:r>
              <w:rPr>
                <w:rFonts w:ascii="Times New Roman"/>
                <w:b w:val="false"/>
                <w:i w:val="false"/>
                <w:color w:val="000000"/>
                <w:sz w:val="20"/>
              </w:rPr>
              <w:t>
Жыл бойы тауар-материалдық қорларға аударылған негізгі құралдардың құны, мың теңге</w:t>
            </w:r>
          </w:p>
          <w:bookmarkEnd w:id="1918"/>
          <w:p>
            <w:pPr>
              <w:spacing w:after="20"/>
              <w:ind w:left="20"/>
              <w:jc w:val="both"/>
            </w:pPr>
            <w:r>
              <w:rPr>
                <w:rFonts w:ascii="Times New Roman"/>
                <w:b w:val="false"/>
                <w:i w:val="false"/>
                <w:color w:val="000000"/>
                <w:sz w:val="20"/>
              </w:rPr>
              <w:t>
Стоимость основных средств, переведенных в товарно-материальные запасы в течении года,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9" w:id="1919"/>
          <w:p>
            <w:pPr>
              <w:spacing w:after="20"/>
              <w:ind w:left="20"/>
              <w:jc w:val="both"/>
            </w:pPr>
            <w:r>
              <w:rPr>
                <w:rFonts w:ascii="Times New Roman"/>
                <w:b w:val="false"/>
                <w:i w:val="false"/>
                <w:color w:val="000000"/>
                <w:sz w:val="20"/>
              </w:rPr>
              <w:t>
Жерлерді жақсартуға жұмсалған күрделі шығындар, мың теңге</w:t>
            </w:r>
          </w:p>
          <w:bookmarkEnd w:id="1919"/>
          <w:p>
            <w:pPr>
              <w:spacing w:after="20"/>
              <w:ind w:left="20"/>
              <w:jc w:val="both"/>
            </w:pPr>
            <w:r>
              <w:rPr>
                <w:rFonts w:ascii="Times New Roman"/>
                <w:b w:val="false"/>
                <w:i w:val="false"/>
                <w:color w:val="000000"/>
                <w:sz w:val="20"/>
              </w:rPr>
              <w:t>
Капитальные затраты на улучшение земель,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0" w:id="1920"/>
          <w:p>
            <w:pPr>
              <w:spacing w:after="20"/>
              <w:ind w:left="20"/>
              <w:jc w:val="both"/>
            </w:pPr>
            <w:r>
              <w:rPr>
                <w:rFonts w:ascii="Times New Roman"/>
                <w:b w:val="false"/>
                <w:i w:val="false"/>
                <w:color w:val="000000"/>
                <w:sz w:val="20"/>
              </w:rPr>
              <w:t>
Есепке қосылған субъектілердің саны, бірлік</w:t>
            </w:r>
          </w:p>
          <w:bookmarkEnd w:id="1920"/>
          <w:p>
            <w:pPr>
              <w:spacing w:after="20"/>
              <w:ind w:left="20"/>
              <w:jc w:val="both"/>
            </w:pPr>
            <w:r>
              <w:rPr>
                <w:rFonts w:ascii="Times New Roman"/>
                <w:b w:val="false"/>
                <w:i w:val="false"/>
                <w:color w:val="000000"/>
                <w:sz w:val="20"/>
              </w:rPr>
              <w:t>
Количество субъектов, включенных в отчет,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1" w:id="1921"/>
          <w:p>
            <w:pPr>
              <w:spacing w:after="20"/>
              <w:ind w:left="20"/>
              <w:jc w:val="both"/>
            </w:pPr>
            <w:r>
              <w:rPr>
                <w:rFonts w:ascii="Times New Roman"/>
                <w:b w:val="false"/>
                <w:i w:val="false"/>
                <w:color w:val="000000"/>
                <w:sz w:val="20"/>
              </w:rPr>
              <w:t>
Жыл соңына өндірілмеген активтерге меншік құқығын беруге байланысты шығындар, мың теңге</w:t>
            </w:r>
          </w:p>
          <w:bookmarkEnd w:id="1921"/>
          <w:p>
            <w:pPr>
              <w:spacing w:after="20"/>
              <w:ind w:left="20"/>
              <w:jc w:val="both"/>
            </w:pPr>
            <w:r>
              <w:rPr>
                <w:rFonts w:ascii="Times New Roman"/>
                <w:b w:val="false"/>
                <w:i w:val="false"/>
                <w:color w:val="000000"/>
                <w:sz w:val="20"/>
              </w:rPr>
              <w:t>
Издержки, связанные с передачей прав собственности на непроизведенные активы на конец года,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2" w:id="1922"/>
          <w:p>
            <w:pPr>
              <w:spacing w:after="20"/>
              <w:ind w:left="20"/>
              <w:jc w:val="both"/>
            </w:pPr>
            <w:r>
              <w:rPr>
                <w:rFonts w:ascii="Times New Roman"/>
                <w:b w:val="false"/>
                <w:i w:val="false"/>
                <w:color w:val="000000"/>
                <w:sz w:val="20"/>
              </w:rPr>
              <w:t>
Жыл соңына маркетингтілік активтер, мың теңге</w:t>
            </w:r>
          </w:p>
          <w:bookmarkEnd w:id="1922"/>
          <w:p>
            <w:pPr>
              <w:spacing w:after="20"/>
              <w:ind w:left="20"/>
              <w:jc w:val="both"/>
            </w:pPr>
            <w:r>
              <w:rPr>
                <w:rFonts w:ascii="Times New Roman"/>
                <w:b w:val="false"/>
                <w:i w:val="false"/>
                <w:color w:val="000000"/>
                <w:sz w:val="20"/>
              </w:rPr>
              <w:t>
Маркетинговые активы на конец года,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3" w:id="1923"/>
          <w:p>
            <w:pPr>
              <w:spacing w:after="20"/>
              <w:ind w:left="20"/>
              <w:jc w:val="both"/>
            </w:pPr>
            <w:r>
              <w:rPr>
                <w:rFonts w:ascii="Times New Roman"/>
                <w:b w:val="false"/>
                <w:i w:val="false"/>
                <w:color w:val="000000"/>
                <w:sz w:val="20"/>
              </w:rPr>
              <w:t>
Жыл соңына келісімшарттар, жалға алу шарты және лицензиялар, бірлік</w:t>
            </w:r>
          </w:p>
          <w:bookmarkEnd w:id="1923"/>
          <w:p>
            <w:pPr>
              <w:spacing w:after="20"/>
              <w:ind w:left="20"/>
              <w:jc w:val="both"/>
            </w:pPr>
            <w:r>
              <w:rPr>
                <w:rFonts w:ascii="Times New Roman"/>
                <w:b w:val="false"/>
                <w:i w:val="false"/>
                <w:color w:val="000000"/>
                <w:sz w:val="20"/>
              </w:rPr>
              <w:t>
Контракты, договоры аренды и лицензии на конец года,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4" w:id="1924"/>
          <w:p>
            <w:pPr>
              <w:spacing w:after="20"/>
              <w:ind w:left="20"/>
              <w:jc w:val="both"/>
            </w:pPr>
            <w:r>
              <w:rPr>
                <w:rFonts w:ascii="Times New Roman"/>
                <w:b w:val="false"/>
                <w:i w:val="false"/>
                <w:color w:val="000000"/>
                <w:sz w:val="20"/>
              </w:rPr>
              <w:t>
Жыл соңына құндылықтар, мың теңге</w:t>
            </w:r>
          </w:p>
          <w:bookmarkEnd w:id="1924"/>
          <w:p>
            <w:pPr>
              <w:spacing w:after="20"/>
              <w:ind w:left="20"/>
              <w:jc w:val="both"/>
            </w:pPr>
            <w:r>
              <w:rPr>
                <w:rFonts w:ascii="Times New Roman"/>
                <w:b w:val="false"/>
                <w:i w:val="false"/>
                <w:color w:val="000000"/>
                <w:sz w:val="20"/>
              </w:rPr>
              <w:t>
Ценности на конец года, тысяч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5" w:id="1925"/>
          <w:p>
            <w:pPr>
              <w:spacing w:after="20"/>
              <w:ind w:left="20"/>
              <w:jc w:val="both"/>
            </w:pPr>
            <w:r>
              <w:rPr>
                <w:rFonts w:ascii="Times New Roman"/>
                <w:b w:val="false"/>
                <w:i w:val="false"/>
                <w:color w:val="000000"/>
                <w:sz w:val="20"/>
              </w:rPr>
              <w:t>
оның ішінде</w:t>
            </w:r>
          </w:p>
          <w:bookmarkEnd w:id="1925"/>
          <w:p>
            <w:pPr>
              <w:spacing w:after="20"/>
              <w:ind w:left="20"/>
              <w:jc w:val="both"/>
            </w:pPr>
            <w:r>
              <w:rPr>
                <w:rFonts w:ascii="Times New Roman"/>
                <w:b w:val="false"/>
                <w:i w:val="false"/>
                <w:color w:val="000000"/>
                <w:sz w:val="20"/>
              </w:rPr>
              <w:t>
из них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6" w:id="1926"/>
          <w:p>
            <w:pPr>
              <w:spacing w:after="20"/>
              <w:ind w:left="20"/>
              <w:jc w:val="both"/>
            </w:pPr>
            <w:r>
              <w:rPr>
                <w:rFonts w:ascii="Times New Roman"/>
                <w:b w:val="false"/>
                <w:i w:val="false"/>
                <w:color w:val="000000"/>
                <w:sz w:val="20"/>
              </w:rPr>
              <w:t>
қымбат металдар мен тастар</w:t>
            </w:r>
          </w:p>
          <w:bookmarkEnd w:id="1926"/>
          <w:p>
            <w:pPr>
              <w:spacing w:after="20"/>
              <w:ind w:left="20"/>
              <w:jc w:val="both"/>
            </w:pPr>
            <w:r>
              <w:rPr>
                <w:rFonts w:ascii="Times New Roman"/>
                <w:b w:val="false"/>
                <w:i w:val="false"/>
                <w:color w:val="000000"/>
                <w:sz w:val="20"/>
              </w:rPr>
              <w:t>
драгоценные металлы и камни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7" w:id="1927"/>
          <w:p>
            <w:pPr>
              <w:spacing w:after="20"/>
              <w:ind w:left="20"/>
              <w:jc w:val="both"/>
            </w:pPr>
            <w:r>
              <w:rPr>
                <w:rFonts w:ascii="Times New Roman"/>
                <w:b w:val="false"/>
                <w:i w:val="false"/>
                <w:color w:val="000000"/>
                <w:sz w:val="20"/>
              </w:rPr>
              <w:t>
антиквариат және басқа көркем өнер туындылары</w:t>
            </w:r>
          </w:p>
          <w:bookmarkEnd w:id="1927"/>
          <w:p>
            <w:pPr>
              <w:spacing w:after="20"/>
              <w:ind w:left="20"/>
              <w:jc w:val="both"/>
            </w:pPr>
            <w:r>
              <w:rPr>
                <w:rFonts w:ascii="Times New Roman"/>
                <w:b w:val="false"/>
                <w:i w:val="false"/>
                <w:color w:val="000000"/>
                <w:sz w:val="20"/>
              </w:rPr>
              <w:t>
антиквариат и другие художественные предметы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8" w:id="1928"/>
          <w:p>
            <w:pPr>
              <w:spacing w:after="20"/>
              <w:ind w:left="20"/>
              <w:jc w:val="both"/>
            </w:pPr>
            <w:r>
              <w:rPr>
                <w:rFonts w:ascii="Times New Roman"/>
                <w:b w:val="false"/>
                <w:i w:val="false"/>
                <w:color w:val="000000"/>
                <w:sz w:val="20"/>
              </w:rPr>
              <w:t>
басқа құндылықтар</w:t>
            </w:r>
          </w:p>
          <w:bookmarkEnd w:id="1928"/>
          <w:p>
            <w:pPr>
              <w:spacing w:after="20"/>
              <w:ind w:left="20"/>
              <w:jc w:val="both"/>
            </w:pPr>
            <w:r>
              <w:rPr>
                <w:rFonts w:ascii="Times New Roman"/>
                <w:b w:val="false"/>
                <w:i w:val="false"/>
                <w:color w:val="000000"/>
                <w:sz w:val="20"/>
              </w:rPr>
              <w:t>
другие ценности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69" w:id="1929"/>
    <w:p>
      <w:pPr>
        <w:spacing w:after="0"/>
        <w:ind w:left="0"/>
        <w:jc w:val="both"/>
      </w:pPr>
      <w:r>
        <w:rPr>
          <w:rFonts w:ascii="Times New Roman"/>
          <w:b w:val="false"/>
          <w:i w:val="false"/>
          <w:color w:val="000000"/>
          <w:sz w:val="28"/>
        </w:rPr>
        <w:t>
      6.1 Жер учаскелері мен аяқталмаған құрылыстың және инвестициялық мүліктің қолда бары туралы ақпаратты көрсетіңіз</w:t>
      </w:r>
    </w:p>
    <w:bookmarkEnd w:id="1929"/>
    <w:bookmarkStart w:name="z2070" w:id="1930"/>
    <w:p>
      <w:pPr>
        <w:spacing w:after="0"/>
        <w:ind w:left="0"/>
        <w:jc w:val="both"/>
      </w:pPr>
      <w:r>
        <w:rPr>
          <w:rFonts w:ascii="Times New Roman"/>
          <w:b w:val="false"/>
          <w:i w:val="false"/>
          <w:color w:val="000000"/>
          <w:sz w:val="28"/>
        </w:rPr>
        <w:t>
      Укажите информацию о наличии земельных участков, незавершенном строительстве и инвестиционном имуществе</w:t>
      </w:r>
    </w:p>
    <w:bookmarkEnd w:id="19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1" w:id="1931"/>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bookmarkEnd w:id="1931"/>
          <w:p>
            <w:pPr>
              <w:spacing w:after="20"/>
              <w:ind w:left="20"/>
              <w:jc w:val="both"/>
            </w:pPr>
            <w:r>
              <w:rPr>
                <w:rFonts w:ascii="Times New Roman"/>
                <w:b w:val="false"/>
                <w:i w:val="false"/>
                <w:color w:val="000000"/>
                <w:sz w:val="20"/>
              </w:rPr>
              <w:t>
</w:t>
            </w:r>
            <w:r>
              <w:rPr>
                <w:rFonts w:ascii="Times New Roman"/>
                <w:b/>
                <w:i w:val="false"/>
                <w:color w:val="000000"/>
                <w:sz w:val="20"/>
              </w:rPr>
              <w:t>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2" w:id="1932"/>
          <w:p>
            <w:pPr>
              <w:spacing w:after="20"/>
              <w:ind w:left="20"/>
              <w:jc w:val="both"/>
            </w:pPr>
            <w:r>
              <w:rPr>
                <w:rFonts w:ascii="Times New Roman"/>
                <w:b w:val="false"/>
                <w:i w:val="false"/>
                <w:color w:val="000000"/>
                <w:sz w:val="20"/>
              </w:rPr>
              <w:t>
</w:t>
            </w:r>
            <w:r>
              <w:rPr>
                <w:rFonts w:ascii="Times New Roman"/>
                <w:b/>
                <w:i w:val="false"/>
                <w:color w:val="000000"/>
                <w:sz w:val="20"/>
              </w:rPr>
              <w:t>Көрсеткіштер атауы</w:t>
            </w:r>
          </w:p>
          <w:bookmarkEnd w:id="1932"/>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3" w:id="1933"/>
          <w:p>
            <w:pPr>
              <w:spacing w:after="20"/>
              <w:ind w:left="20"/>
              <w:jc w:val="both"/>
            </w:pPr>
            <w:r>
              <w:rPr>
                <w:rFonts w:ascii="Times New Roman"/>
                <w:b w:val="false"/>
                <w:i w:val="false"/>
                <w:color w:val="000000"/>
                <w:sz w:val="20"/>
              </w:rPr>
              <w:t>
</w:t>
            </w:r>
            <w:r>
              <w:rPr>
                <w:rFonts w:ascii="Times New Roman"/>
                <w:b/>
                <w:i w:val="false"/>
                <w:color w:val="000000"/>
                <w:sz w:val="20"/>
              </w:rPr>
              <w:t>Жыл басына</w:t>
            </w:r>
          </w:p>
          <w:bookmarkEnd w:id="1933"/>
          <w:p>
            <w:pPr>
              <w:spacing w:after="20"/>
              <w:ind w:left="20"/>
              <w:jc w:val="both"/>
            </w:pPr>
            <w:r>
              <w:rPr>
                <w:rFonts w:ascii="Times New Roman"/>
                <w:b w:val="false"/>
                <w:i w:val="false"/>
                <w:color w:val="000000"/>
                <w:sz w:val="20"/>
              </w:rPr>
              <w:t>
</w:t>
            </w:r>
            <w:r>
              <w:rPr>
                <w:rFonts w:ascii="Times New Roman"/>
                <w:b/>
                <w:i w:val="false"/>
                <w:color w:val="000000"/>
                <w:sz w:val="20"/>
              </w:rPr>
              <w:t xml:space="preserve">На начало </w:t>
            </w:r>
            <w:r>
              <w:rPr>
                <w:rFonts w:ascii="Times New Roman"/>
                <w:b/>
                <w:i w:val="false"/>
                <w:color w:val="000000"/>
                <w:sz w:val="20"/>
              </w:rPr>
              <w:t>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4" w:id="1934"/>
          <w:p>
            <w:pPr>
              <w:spacing w:after="20"/>
              <w:ind w:left="20"/>
              <w:jc w:val="both"/>
            </w:pPr>
            <w:r>
              <w:rPr>
                <w:rFonts w:ascii="Times New Roman"/>
                <w:b w:val="false"/>
                <w:i w:val="false"/>
                <w:color w:val="000000"/>
                <w:sz w:val="20"/>
              </w:rPr>
              <w:t>
</w:t>
            </w:r>
            <w:r>
              <w:rPr>
                <w:rFonts w:ascii="Times New Roman"/>
                <w:b/>
                <w:i w:val="false"/>
                <w:color w:val="000000"/>
                <w:sz w:val="20"/>
              </w:rPr>
              <w:t>Жыл соңына</w:t>
            </w:r>
          </w:p>
          <w:bookmarkEnd w:id="1934"/>
          <w:p>
            <w:pPr>
              <w:spacing w:after="20"/>
              <w:ind w:left="20"/>
              <w:jc w:val="both"/>
            </w:pPr>
            <w:r>
              <w:rPr>
                <w:rFonts w:ascii="Times New Roman"/>
                <w:b w:val="false"/>
                <w:i w:val="false"/>
                <w:color w:val="000000"/>
                <w:sz w:val="20"/>
              </w:rPr>
              <w:t>
</w:t>
            </w:r>
            <w:r>
              <w:rPr>
                <w:rFonts w:ascii="Times New Roman"/>
                <w:b/>
                <w:i w:val="false"/>
                <w:color w:val="000000"/>
                <w:sz w:val="20"/>
              </w:rPr>
              <w:t>На конец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5" w:id="1935"/>
          <w:p>
            <w:pPr>
              <w:spacing w:after="20"/>
              <w:ind w:left="20"/>
              <w:jc w:val="both"/>
            </w:pPr>
            <w:r>
              <w:rPr>
                <w:rFonts w:ascii="Times New Roman"/>
                <w:b w:val="false"/>
                <w:i w:val="false"/>
                <w:color w:val="000000"/>
                <w:sz w:val="20"/>
              </w:rPr>
              <w:t>
Жер учаскелерінің қолда бары, мың теңге</w:t>
            </w:r>
          </w:p>
          <w:bookmarkEnd w:id="1935"/>
          <w:p>
            <w:pPr>
              <w:spacing w:after="20"/>
              <w:ind w:left="20"/>
              <w:jc w:val="both"/>
            </w:pPr>
            <w:r>
              <w:rPr>
                <w:rFonts w:ascii="Times New Roman"/>
                <w:b w:val="false"/>
                <w:i w:val="false"/>
                <w:color w:val="000000"/>
                <w:sz w:val="20"/>
              </w:rPr>
              <w:t>
Наличие земельных участков,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6" w:id="1936"/>
          <w:p>
            <w:pPr>
              <w:spacing w:after="20"/>
              <w:ind w:left="20"/>
              <w:jc w:val="both"/>
            </w:pPr>
            <w:r>
              <w:rPr>
                <w:rFonts w:ascii="Times New Roman"/>
                <w:b w:val="false"/>
                <w:i w:val="false"/>
                <w:color w:val="000000"/>
                <w:sz w:val="20"/>
              </w:rPr>
              <w:t>
демалыс мақсаттарына арналған жер учаскелерінің қолда бары және өзге де ашық жерлер, мың теңге</w:t>
            </w:r>
          </w:p>
          <w:bookmarkEnd w:id="1936"/>
          <w:p>
            <w:pPr>
              <w:spacing w:after="20"/>
              <w:ind w:left="20"/>
              <w:jc w:val="both"/>
            </w:pPr>
            <w:r>
              <w:rPr>
                <w:rFonts w:ascii="Times New Roman"/>
                <w:b w:val="false"/>
                <w:i w:val="false"/>
                <w:color w:val="000000"/>
                <w:sz w:val="20"/>
              </w:rPr>
              <w:t>
наличие земельных участков для целей отдыха и прочая открытая земля,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7" w:id="1937"/>
          <w:p>
            <w:pPr>
              <w:spacing w:after="20"/>
              <w:ind w:left="20"/>
              <w:jc w:val="both"/>
            </w:pPr>
            <w:r>
              <w:rPr>
                <w:rFonts w:ascii="Times New Roman"/>
                <w:b w:val="false"/>
                <w:i w:val="false"/>
                <w:color w:val="000000"/>
                <w:sz w:val="20"/>
              </w:rPr>
              <w:t>
Жер учаскелерінің жалпы ауданы, га</w:t>
            </w:r>
          </w:p>
          <w:bookmarkEnd w:id="1937"/>
          <w:p>
            <w:pPr>
              <w:spacing w:after="20"/>
              <w:ind w:left="20"/>
              <w:jc w:val="both"/>
            </w:pPr>
            <w:r>
              <w:rPr>
                <w:rFonts w:ascii="Times New Roman"/>
                <w:b w:val="false"/>
                <w:i w:val="false"/>
                <w:color w:val="000000"/>
                <w:sz w:val="20"/>
              </w:rPr>
              <w:t>
Общая площадь земельных участков, 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8" w:id="1938"/>
          <w:p>
            <w:pPr>
              <w:spacing w:after="20"/>
              <w:ind w:left="20"/>
              <w:jc w:val="both"/>
            </w:pPr>
            <w:r>
              <w:rPr>
                <w:rFonts w:ascii="Times New Roman"/>
                <w:b w:val="false"/>
                <w:i w:val="false"/>
                <w:color w:val="000000"/>
                <w:sz w:val="20"/>
              </w:rPr>
              <w:t>
Аяқталмаған құрылыстың қолда бары, мың теңге</w:t>
            </w:r>
          </w:p>
          <w:bookmarkEnd w:id="1938"/>
          <w:p>
            <w:pPr>
              <w:spacing w:after="20"/>
              <w:ind w:left="20"/>
              <w:jc w:val="both"/>
            </w:pPr>
            <w:r>
              <w:rPr>
                <w:rFonts w:ascii="Times New Roman"/>
                <w:b w:val="false"/>
                <w:i w:val="false"/>
                <w:color w:val="000000"/>
                <w:sz w:val="20"/>
              </w:rPr>
              <w:t>
Наличие незавершенного строительства,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9" w:id="1939"/>
          <w:p>
            <w:pPr>
              <w:spacing w:after="20"/>
              <w:ind w:left="20"/>
              <w:jc w:val="both"/>
            </w:pPr>
            <w:r>
              <w:rPr>
                <w:rFonts w:ascii="Times New Roman"/>
                <w:b w:val="false"/>
                <w:i w:val="false"/>
                <w:color w:val="000000"/>
                <w:sz w:val="20"/>
              </w:rPr>
              <w:t>
Инвестициялық мүлік, мың теңге</w:t>
            </w:r>
          </w:p>
          <w:bookmarkEnd w:id="1939"/>
          <w:p>
            <w:pPr>
              <w:spacing w:after="20"/>
              <w:ind w:left="20"/>
              <w:jc w:val="both"/>
            </w:pPr>
            <w:r>
              <w:rPr>
                <w:rFonts w:ascii="Times New Roman"/>
                <w:b w:val="false"/>
                <w:i w:val="false"/>
                <w:color w:val="000000"/>
                <w:sz w:val="20"/>
              </w:rPr>
              <w:t>
Инвестиционное имущество,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80" w:id="1940"/>
    <w:p>
      <w:pPr>
        <w:spacing w:after="0"/>
        <w:ind w:left="0"/>
        <w:jc w:val="both"/>
      </w:pPr>
      <w:r>
        <w:rPr>
          <w:rFonts w:ascii="Times New Roman"/>
          <w:b w:val="false"/>
          <w:i w:val="false"/>
          <w:color w:val="000000"/>
          <w:sz w:val="28"/>
        </w:rPr>
        <w:t>
      7. Статистикалық нысанды толтыруға жұмсалған уақытты, сағатпен (қажеттiсiн қоршаңыз</w:t>
      </w:r>
    </w:p>
    <w:bookmarkEnd w:id="1940"/>
    <w:bookmarkStart w:name="z2081" w:id="1941"/>
    <w:p>
      <w:pPr>
        <w:spacing w:after="0"/>
        <w:ind w:left="0"/>
        <w:jc w:val="both"/>
      </w:pPr>
      <w:r>
        <w:rPr>
          <w:rFonts w:ascii="Times New Roman"/>
          <w:b w:val="false"/>
          <w:i w:val="false"/>
          <w:color w:val="000000"/>
          <w:sz w:val="28"/>
        </w:rPr>
        <w:t>
      Укажите время, затраченное на заполнение статистической формы, в часах (нужное обвести)</w:t>
      </w:r>
    </w:p>
    <w:bookmarkEnd w:id="19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2" w:id="1942"/>
          <w:p>
            <w:pPr>
              <w:spacing w:after="20"/>
              <w:ind w:left="20"/>
              <w:jc w:val="both"/>
            </w:pPr>
            <w:r>
              <w:rPr>
                <w:rFonts w:ascii="Times New Roman"/>
                <w:b w:val="false"/>
                <w:i w:val="false"/>
                <w:color w:val="000000"/>
                <w:sz w:val="20"/>
              </w:rPr>
              <w:t>
1 сағатқа</w:t>
            </w:r>
          </w:p>
          <w:bookmarkEnd w:id="1942"/>
          <w:p>
            <w:pPr>
              <w:spacing w:after="20"/>
              <w:ind w:left="20"/>
              <w:jc w:val="both"/>
            </w:pPr>
            <w:r>
              <w:rPr>
                <w:rFonts w:ascii="Times New Roman"/>
                <w:b w:val="false"/>
                <w:i w:val="false"/>
                <w:color w:val="000000"/>
                <w:sz w:val="20"/>
              </w:rPr>
              <w:t>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bookmarkStart w:name="z2083" w:id="1943"/>
    <w:p>
      <w:pPr>
        <w:spacing w:after="0"/>
        <w:ind w:left="0"/>
        <w:jc w:val="both"/>
      </w:pPr>
      <w:r>
        <w:rPr>
          <w:rFonts w:ascii="Times New Roman"/>
          <w:b w:val="false"/>
          <w:i w:val="false"/>
          <w:color w:val="000000"/>
          <w:sz w:val="28"/>
        </w:rPr>
        <w:t>
      Атауы                                     Мекенжайы (респонденттің)</w:t>
      </w:r>
    </w:p>
    <w:bookmarkEnd w:id="1943"/>
    <w:bookmarkStart w:name="z2084" w:id="1944"/>
    <w:p>
      <w:pPr>
        <w:spacing w:after="0"/>
        <w:ind w:left="0"/>
        <w:jc w:val="both"/>
      </w:pPr>
      <w:r>
        <w:rPr>
          <w:rFonts w:ascii="Times New Roman"/>
          <w:b w:val="false"/>
          <w:i w:val="false"/>
          <w:color w:val="000000"/>
          <w:sz w:val="28"/>
        </w:rPr>
        <w:t xml:space="preserve">
      Наименование ______________________ Адрес (респондента) ____________________ </w:t>
      </w:r>
    </w:p>
    <w:bookmarkEnd w:id="1944"/>
    <w:bookmarkStart w:name="z2085" w:id="1945"/>
    <w:p>
      <w:pPr>
        <w:spacing w:after="0"/>
        <w:ind w:left="0"/>
        <w:jc w:val="both"/>
      </w:pPr>
      <w:r>
        <w:rPr>
          <w:rFonts w:ascii="Times New Roman"/>
          <w:b w:val="false"/>
          <w:i w:val="false"/>
          <w:color w:val="000000"/>
          <w:sz w:val="28"/>
        </w:rPr>
        <w:t xml:space="preserve">
      __________________________________ ___________________________ </w:t>
      </w:r>
    </w:p>
    <w:bookmarkEnd w:id="1945"/>
    <w:bookmarkStart w:name="z2086" w:id="1946"/>
    <w:p>
      <w:pPr>
        <w:spacing w:after="0"/>
        <w:ind w:left="0"/>
        <w:jc w:val="both"/>
      </w:pPr>
      <w:r>
        <w:rPr>
          <w:rFonts w:ascii="Times New Roman"/>
          <w:b w:val="false"/>
          <w:i w:val="false"/>
          <w:color w:val="000000"/>
          <w:sz w:val="28"/>
        </w:rPr>
        <w:t xml:space="preserve">
      Телефоны (респонденттің) </w:t>
      </w:r>
    </w:p>
    <w:bookmarkEnd w:id="1946"/>
    <w:bookmarkStart w:name="z2087" w:id="1947"/>
    <w:p>
      <w:pPr>
        <w:spacing w:after="0"/>
        <w:ind w:left="0"/>
        <w:jc w:val="both"/>
      </w:pPr>
      <w:r>
        <w:rPr>
          <w:rFonts w:ascii="Times New Roman"/>
          <w:b w:val="false"/>
          <w:i w:val="false"/>
          <w:color w:val="000000"/>
          <w:sz w:val="28"/>
        </w:rPr>
        <w:t xml:space="preserve">
      Телефон (респондента) __________________________ __________________________ </w:t>
      </w:r>
    </w:p>
    <w:bookmarkEnd w:id="1947"/>
    <w:bookmarkStart w:name="z2088" w:id="1948"/>
    <w:p>
      <w:pPr>
        <w:spacing w:after="0"/>
        <w:ind w:left="0"/>
        <w:jc w:val="both"/>
      </w:pPr>
      <w:r>
        <w:rPr>
          <w:rFonts w:ascii="Times New Roman"/>
          <w:b w:val="false"/>
          <w:i w:val="false"/>
          <w:color w:val="000000"/>
          <w:sz w:val="28"/>
        </w:rPr>
        <w:t xml:space="preserve">
      стационарлық             ұялы </w:t>
      </w:r>
    </w:p>
    <w:bookmarkEnd w:id="1948"/>
    <w:bookmarkStart w:name="z2089" w:id="1949"/>
    <w:p>
      <w:pPr>
        <w:spacing w:after="0"/>
        <w:ind w:left="0"/>
        <w:jc w:val="both"/>
      </w:pPr>
      <w:r>
        <w:rPr>
          <w:rFonts w:ascii="Times New Roman"/>
          <w:b w:val="false"/>
          <w:i w:val="false"/>
          <w:color w:val="000000"/>
          <w:sz w:val="28"/>
        </w:rPr>
        <w:t xml:space="preserve">
      стационарный             мобильный </w:t>
      </w:r>
    </w:p>
    <w:bookmarkEnd w:id="1949"/>
    <w:bookmarkStart w:name="z2090" w:id="1950"/>
    <w:p>
      <w:pPr>
        <w:spacing w:after="0"/>
        <w:ind w:left="0"/>
        <w:jc w:val="both"/>
      </w:pPr>
      <w:r>
        <w:rPr>
          <w:rFonts w:ascii="Times New Roman"/>
          <w:b w:val="false"/>
          <w:i w:val="false"/>
          <w:color w:val="000000"/>
          <w:sz w:val="28"/>
        </w:rPr>
        <w:t xml:space="preserve">
      Электрондық пошта мекенжайы (респонденттің) </w:t>
      </w:r>
    </w:p>
    <w:bookmarkEnd w:id="1950"/>
    <w:bookmarkStart w:name="z2091" w:id="1951"/>
    <w:p>
      <w:pPr>
        <w:spacing w:after="0"/>
        <w:ind w:left="0"/>
        <w:jc w:val="both"/>
      </w:pPr>
      <w:r>
        <w:rPr>
          <w:rFonts w:ascii="Times New Roman"/>
          <w:b w:val="false"/>
          <w:i w:val="false"/>
          <w:color w:val="000000"/>
          <w:sz w:val="28"/>
        </w:rPr>
        <w:t xml:space="preserve">
      Адрес электронной почты (респондента) _____________________________________ </w:t>
      </w:r>
    </w:p>
    <w:bookmarkEnd w:id="1951"/>
    <w:bookmarkStart w:name="z2092" w:id="1952"/>
    <w:p>
      <w:pPr>
        <w:spacing w:after="0"/>
        <w:ind w:left="0"/>
        <w:jc w:val="both"/>
      </w:pPr>
      <w:r>
        <w:rPr>
          <w:rFonts w:ascii="Times New Roman"/>
          <w:b w:val="false"/>
          <w:i w:val="false"/>
          <w:color w:val="000000"/>
          <w:sz w:val="28"/>
        </w:rPr>
        <w:t xml:space="preserve">
      Орындаушы </w:t>
      </w:r>
    </w:p>
    <w:bookmarkEnd w:id="1952"/>
    <w:bookmarkStart w:name="z2093" w:id="1953"/>
    <w:p>
      <w:pPr>
        <w:spacing w:after="0"/>
        <w:ind w:left="0"/>
        <w:jc w:val="both"/>
      </w:pPr>
      <w:r>
        <w:rPr>
          <w:rFonts w:ascii="Times New Roman"/>
          <w:b w:val="false"/>
          <w:i w:val="false"/>
          <w:color w:val="000000"/>
          <w:sz w:val="28"/>
        </w:rPr>
        <w:t xml:space="preserve">
      Исполнитель ____________________________________ _________________________ </w:t>
      </w:r>
    </w:p>
    <w:bookmarkEnd w:id="1953"/>
    <w:bookmarkStart w:name="z2094" w:id="1954"/>
    <w:p>
      <w:pPr>
        <w:spacing w:after="0"/>
        <w:ind w:left="0"/>
        <w:jc w:val="both"/>
      </w:pPr>
      <w:r>
        <w:rPr>
          <w:rFonts w:ascii="Times New Roman"/>
          <w:b w:val="false"/>
          <w:i w:val="false"/>
          <w:color w:val="000000"/>
          <w:sz w:val="28"/>
        </w:rPr>
        <w:t>
      тегі, аты және әкесінің аты (бар болған жағдайда) қолы, телефоны (орындаушының)</w:t>
      </w:r>
    </w:p>
    <w:bookmarkEnd w:id="1954"/>
    <w:bookmarkStart w:name="z2095" w:id="1955"/>
    <w:p>
      <w:pPr>
        <w:spacing w:after="0"/>
        <w:ind w:left="0"/>
        <w:jc w:val="both"/>
      </w:pPr>
      <w:r>
        <w:rPr>
          <w:rFonts w:ascii="Times New Roman"/>
          <w:b w:val="false"/>
          <w:i w:val="false"/>
          <w:color w:val="000000"/>
          <w:sz w:val="28"/>
        </w:rPr>
        <w:t>
      фамилия, имя и отчество (при его наличии)       подпись, телефон (исполнителя)</w:t>
      </w:r>
    </w:p>
    <w:bookmarkEnd w:id="1955"/>
    <w:bookmarkStart w:name="z2096" w:id="1956"/>
    <w:p>
      <w:pPr>
        <w:spacing w:after="0"/>
        <w:ind w:left="0"/>
        <w:jc w:val="both"/>
      </w:pPr>
      <w:r>
        <w:rPr>
          <w:rFonts w:ascii="Times New Roman"/>
          <w:b w:val="false"/>
          <w:i w:val="false"/>
          <w:color w:val="000000"/>
          <w:sz w:val="28"/>
        </w:rPr>
        <w:t xml:space="preserve">
      Бас бухгалтер немесе оның </w:t>
      </w:r>
    </w:p>
    <w:bookmarkEnd w:id="1956"/>
    <w:bookmarkStart w:name="z2097" w:id="1957"/>
    <w:p>
      <w:pPr>
        <w:spacing w:after="0"/>
        <w:ind w:left="0"/>
        <w:jc w:val="both"/>
      </w:pPr>
      <w:r>
        <w:rPr>
          <w:rFonts w:ascii="Times New Roman"/>
          <w:b w:val="false"/>
          <w:i w:val="false"/>
          <w:color w:val="000000"/>
          <w:sz w:val="28"/>
        </w:rPr>
        <w:t xml:space="preserve">
      міндетін атқарушы тұлға </w:t>
      </w:r>
    </w:p>
    <w:bookmarkEnd w:id="1957"/>
    <w:bookmarkStart w:name="z2098" w:id="1958"/>
    <w:p>
      <w:pPr>
        <w:spacing w:after="0"/>
        <w:ind w:left="0"/>
        <w:jc w:val="both"/>
      </w:pPr>
      <w:r>
        <w:rPr>
          <w:rFonts w:ascii="Times New Roman"/>
          <w:b w:val="false"/>
          <w:i w:val="false"/>
          <w:color w:val="000000"/>
          <w:sz w:val="28"/>
        </w:rPr>
        <w:t xml:space="preserve">
      Главный бухгалтер или лицо, </w:t>
      </w:r>
    </w:p>
    <w:bookmarkEnd w:id="1958"/>
    <w:bookmarkStart w:name="z2099" w:id="1959"/>
    <w:p>
      <w:pPr>
        <w:spacing w:after="0"/>
        <w:ind w:left="0"/>
        <w:jc w:val="both"/>
      </w:pPr>
      <w:r>
        <w:rPr>
          <w:rFonts w:ascii="Times New Roman"/>
          <w:b w:val="false"/>
          <w:i w:val="false"/>
          <w:color w:val="000000"/>
          <w:sz w:val="28"/>
        </w:rPr>
        <w:t xml:space="preserve">
      исполняющее его обязанности ________________________________ _______________ </w:t>
      </w:r>
    </w:p>
    <w:bookmarkEnd w:id="1959"/>
    <w:bookmarkStart w:name="z2100" w:id="1960"/>
    <w:p>
      <w:pPr>
        <w:spacing w:after="0"/>
        <w:ind w:left="0"/>
        <w:jc w:val="both"/>
      </w:pPr>
      <w:r>
        <w:rPr>
          <w:rFonts w:ascii="Times New Roman"/>
          <w:b w:val="false"/>
          <w:i w:val="false"/>
          <w:color w:val="000000"/>
          <w:sz w:val="28"/>
        </w:rPr>
        <w:t xml:space="preserve">
      тегі, аты және әкесінің аты (бар болған жағдайда)       қолы </w:t>
      </w:r>
    </w:p>
    <w:bookmarkEnd w:id="1960"/>
    <w:bookmarkStart w:name="z2101" w:id="1961"/>
    <w:p>
      <w:pPr>
        <w:spacing w:after="0"/>
        <w:ind w:left="0"/>
        <w:jc w:val="both"/>
      </w:pPr>
      <w:r>
        <w:rPr>
          <w:rFonts w:ascii="Times New Roman"/>
          <w:b w:val="false"/>
          <w:i w:val="false"/>
          <w:color w:val="000000"/>
          <w:sz w:val="28"/>
        </w:rPr>
        <w:t xml:space="preserve">
      фамилия, имя и отчество (при его наличии)             подпись </w:t>
      </w:r>
    </w:p>
    <w:bookmarkEnd w:id="1961"/>
    <w:bookmarkStart w:name="z2102" w:id="1962"/>
    <w:p>
      <w:pPr>
        <w:spacing w:after="0"/>
        <w:ind w:left="0"/>
        <w:jc w:val="both"/>
      </w:pPr>
      <w:r>
        <w:rPr>
          <w:rFonts w:ascii="Times New Roman"/>
          <w:b w:val="false"/>
          <w:i w:val="false"/>
          <w:color w:val="000000"/>
          <w:sz w:val="28"/>
        </w:rPr>
        <w:t xml:space="preserve">
      Басшы немесе оның </w:t>
      </w:r>
    </w:p>
    <w:bookmarkEnd w:id="1962"/>
    <w:bookmarkStart w:name="z2103" w:id="1963"/>
    <w:p>
      <w:pPr>
        <w:spacing w:after="0"/>
        <w:ind w:left="0"/>
        <w:jc w:val="both"/>
      </w:pPr>
      <w:r>
        <w:rPr>
          <w:rFonts w:ascii="Times New Roman"/>
          <w:b w:val="false"/>
          <w:i w:val="false"/>
          <w:color w:val="000000"/>
          <w:sz w:val="28"/>
        </w:rPr>
        <w:t xml:space="preserve">
      міндетін атқарушы тұлға </w:t>
      </w:r>
    </w:p>
    <w:bookmarkEnd w:id="1963"/>
    <w:bookmarkStart w:name="z2104" w:id="1964"/>
    <w:p>
      <w:pPr>
        <w:spacing w:after="0"/>
        <w:ind w:left="0"/>
        <w:jc w:val="both"/>
      </w:pPr>
      <w:r>
        <w:rPr>
          <w:rFonts w:ascii="Times New Roman"/>
          <w:b w:val="false"/>
          <w:i w:val="false"/>
          <w:color w:val="000000"/>
          <w:sz w:val="28"/>
        </w:rPr>
        <w:t xml:space="preserve">
      Руководитель или лицо, </w:t>
      </w:r>
    </w:p>
    <w:bookmarkEnd w:id="1964"/>
    <w:bookmarkStart w:name="z2105" w:id="1965"/>
    <w:p>
      <w:pPr>
        <w:spacing w:after="0"/>
        <w:ind w:left="0"/>
        <w:jc w:val="both"/>
      </w:pPr>
      <w:r>
        <w:rPr>
          <w:rFonts w:ascii="Times New Roman"/>
          <w:b w:val="false"/>
          <w:i w:val="false"/>
          <w:color w:val="000000"/>
          <w:sz w:val="28"/>
        </w:rPr>
        <w:t xml:space="preserve">
      исполняющее его обязанности _____________________________ _________________ </w:t>
      </w:r>
    </w:p>
    <w:bookmarkEnd w:id="1965"/>
    <w:bookmarkStart w:name="z2106" w:id="1966"/>
    <w:p>
      <w:pPr>
        <w:spacing w:after="0"/>
        <w:ind w:left="0"/>
        <w:jc w:val="both"/>
      </w:pPr>
      <w:r>
        <w:rPr>
          <w:rFonts w:ascii="Times New Roman"/>
          <w:b w:val="false"/>
          <w:i w:val="false"/>
          <w:color w:val="000000"/>
          <w:sz w:val="28"/>
        </w:rPr>
        <w:t>
      тегі, аты және әкесінің аты (бар болған жағдайда)       қолы</w:t>
      </w:r>
    </w:p>
    <w:bookmarkEnd w:id="1966"/>
    <w:bookmarkStart w:name="z2107" w:id="1967"/>
    <w:p>
      <w:pPr>
        <w:spacing w:after="0"/>
        <w:ind w:left="0"/>
        <w:jc w:val="both"/>
      </w:pPr>
      <w:r>
        <w:rPr>
          <w:rFonts w:ascii="Times New Roman"/>
          <w:b w:val="false"/>
          <w:i w:val="false"/>
          <w:color w:val="000000"/>
          <w:sz w:val="28"/>
        </w:rPr>
        <w:t>
      фамилия, имя и отчество (при его наличии)             подпись</w:t>
      </w:r>
    </w:p>
    <w:bookmarkEnd w:id="1967"/>
    <w:bookmarkStart w:name="z2108" w:id="1968"/>
    <w:p>
      <w:pPr>
        <w:spacing w:after="0"/>
        <w:ind w:left="0"/>
        <w:jc w:val="both"/>
      </w:pPr>
      <w:r>
        <w:rPr>
          <w:rFonts w:ascii="Times New Roman"/>
          <w:b w:val="false"/>
          <w:i w:val="false"/>
          <w:color w:val="000000"/>
          <w:sz w:val="28"/>
        </w:rPr>
        <w:t>
      Ескертпе:</w:t>
      </w:r>
    </w:p>
    <w:bookmarkEnd w:id="1968"/>
    <w:bookmarkStart w:name="z2109" w:id="1969"/>
    <w:p>
      <w:pPr>
        <w:spacing w:after="0"/>
        <w:ind w:left="0"/>
        <w:jc w:val="both"/>
      </w:pPr>
      <w:r>
        <w:rPr>
          <w:rFonts w:ascii="Times New Roman"/>
          <w:b w:val="false"/>
          <w:i w:val="false"/>
          <w:color w:val="000000"/>
          <w:sz w:val="28"/>
        </w:rPr>
        <w:t>
      Примечание:</w:t>
      </w:r>
    </w:p>
    <w:bookmarkEnd w:id="1969"/>
    <w:bookmarkStart w:name="z2110" w:id="1970"/>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 xml:space="preserve">497-бабында </w:t>
      </w:r>
      <w:r>
        <w:rPr>
          <w:rFonts w:ascii="Times New Roman"/>
          <w:b w:val="false"/>
          <w:i w:val="false"/>
          <w:color w:val="000000"/>
          <w:sz w:val="28"/>
        </w:rPr>
        <w:t xml:space="preserve"> көзделген әкімшілік құқық бұзушылықтар болып табылады.</w:t>
      </w:r>
    </w:p>
    <w:bookmarkEnd w:id="1970"/>
    <w:bookmarkStart w:name="z2111" w:id="1971"/>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bookmarkEnd w:id="197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