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f438d" w14:textId="bff43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Ұлттық ұланында әскери қызмет өткеру нұсқаулығын бекіту туралы" Қазақстан Республикасы Ішкі істер министрінің 2015 жылғы 25 ақпандағы № 152 бұйрығына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31 тамыздағы № 618 бұйрығы. Қазақстан Республикасының Әділет министрлігінде 2026 жылғы 1 қыркүйекте № 39779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 Республикасының Ұлттық ұланында әскери қызмет өткеру нұсқаулығын бекіту туралы" Қазақстан Республикасы Ішкі істер министрінің 2015 жылғы 25 ақпандағы № 152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10620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Ұлттық ұланында әскери қызмет өткеру </w:t>
      </w:r>
      <w:r>
        <w:rPr>
          <w:rFonts w:ascii="Times New Roman"/>
          <w:b w:val="false"/>
          <w:i w:val="false"/>
          <w:color w:val="000000"/>
          <w:sz w:val="28"/>
        </w:rPr>
        <w:t>нұсқаулығында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26-тармаққа</w:t>
      </w:r>
      <w:r>
        <w:rPr>
          <w:rFonts w:ascii="Times New Roman"/>
          <w:b w:val="false"/>
          <w:i w:val="false"/>
          <w:color w:val="000000"/>
          <w:sz w:val="28"/>
        </w:rPr>
        <w:t xml:space="preserve"> өзгерістер орыс тілінде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"44. Әскери қызметшілерді ротациялау әскердің жауынгерлік әзірлігін арттыру үшін әскери қызмет өткеру шеңберінде, сондай-ақ қызметтік қажеттілік немесе әскери қызметшілердің кәсіби әлеуетін анағұрлым тиімді пайдалануды қамтамасыз ету мақсатында Қағидалардың 14-тарауына сәйкес жүзеге асырылады.";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14" w:id="4"/>
    <w:p>
      <w:pPr>
        <w:spacing w:after="0"/>
        <w:ind w:left="0"/>
        <w:jc w:val="both"/>
      </w:pPr>
      <w:r>
        <w:rPr>
          <w:rFonts w:ascii="Times New Roman"/>
          <w:b w:val="false"/>
          <w:i w:val="false"/>
          <w:color w:val="000000"/>
          <w:sz w:val="28"/>
        </w:rPr>
        <w:t xml:space="preserve">
      "48. Тікелей бастықтардың қолдауы және аттестаттау комиссиясының шешімі бойынша Қазақстан Республикасы Ішкі істер министрінің орынбасары – Ұлттық ұланның Бас қолбасшысы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екінші мерзімге әскери лауазымдарда болу уақытын ұзартады.";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16" w:id="5"/>
    <w:p>
      <w:pPr>
        <w:spacing w:after="0"/>
        <w:ind w:left="0"/>
        <w:jc w:val="both"/>
      </w:pPr>
      <w:r>
        <w:rPr>
          <w:rFonts w:ascii="Times New Roman"/>
          <w:b w:val="false"/>
          <w:i w:val="false"/>
          <w:color w:val="000000"/>
          <w:sz w:val="28"/>
        </w:rPr>
        <w:t>
      "53. Офицерлер, сержанттар мен сарбаздар құрамындағы әскери қызметшілерге, оның ішінде қайта аттестаттау тәртібімен әскери атақтар беру Әскери қызмет өткеру қағидаларының 15-тарауына сәйкес жүргізіледі.";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және </w:t>
      </w:r>
      <w:r>
        <w:rPr>
          <w:rFonts w:ascii="Times New Roman"/>
          <w:b w:val="false"/>
          <w:i w:val="false"/>
          <w:color w:val="000000"/>
          <w:sz w:val="28"/>
        </w:rPr>
        <w:t>65-тармақтар</w:t>
      </w:r>
      <w:r>
        <w:rPr>
          <w:rFonts w:ascii="Times New Roman"/>
          <w:b w:val="false"/>
          <w:i w:val="false"/>
          <w:color w:val="000000"/>
          <w:sz w:val="28"/>
        </w:rPr>
        <w:t xml:space="preserve"> мынадай редакцияда жазылсын:</w:t>
      </w:r>
    </w:p>
    <w:bookmarkStart w:name="z18" w:id="6"/>
    <w:p>
      <w:pPr>
        <w:spacing w:after="0"/>
        <w:ind w:left="0"/>
        <w:jc w:val="both"/>
      </w:pPr>
      <w:r>
        <w:rPr>
          <w:rFonts w:ascii="Times New Roman"/>
          <w:b w:val="false"/>
          <w:i w:val="false"/>
          <w:color w:val="000000"/>
          <w:sz w:val="28"/>
        </w:rPr>
        <w:t>
      "64. Әскери қызметшілерге жыл сайынғы негiзгi демалыс бүкiл күнтiзбелiк жыл ішiнде ай сайын жеке құрамның 25-30 пайызы демалыста болуы есебiмен бiркелкi берiледi. Жауынгерлік міндеттерді орындау кезінде жараланған, контузия алған немесе мертіккен, сондай-ақ ұрыс қимылдарына және терроризмге қарсы (бітімгершілік) операцияларға қатысқан әскери қызметшілерге жыл сайынғы негізгі демалысын өзіне ыңғайлы уақытта алу құқығы беріледі.</w:t>
      </w:r>
    </w:p>
    <w:bookmarkEnd w:id="6"/>
    <w:bookmarkStart w:name="z19" w:id="7"/>
    <w:p>
      <w:pPr>
        <w:spacing w:after="0"/>
        <w:ind w:left="0"/>
        <w:jc w:val="both"/>
      </w:pPr>
      <w:r>
        <w:rPr>
          <w:rFonts w:ascii="Times New Roman"/>
          <w:b w:val="false"/>
          <w:i w:val="false"/>
          <w:color w:val="000000"/>
          <w:sz w:val="28"/>
        </w:rPr>
        <w:t>
      65. Әскери қызметшілерге демалыстар (жыл сайынғы негізгі, отбасы жағдайы бойынша қысқа мерзімді және оқу демалыстары) Қазақстан Республикасының шегінде демалысты өткізу орнына бару және кері қайту үшін қажетті уақыт есептелмей ұсынылады.";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21" w:id="8"/>
    <w:p>
      <w:pPr>
        <w:spacing w:after="0"/>
        <w:ind w:left="0"/>
        <w:jc w:val="both"/>
      </w:pPr>
      <w:r>
        <w:rPr>
          <w:rFonts w:ascii="Times New Roman"/>
          <w:b w:val="false"/>
          <w:i w:val="false"/>
          <w:color w:val="000000"/>
          <w:sz w:val="28"/>
        </w:rPr>
        <w:t>
      "76. Әскери қызметшілерге қосымша демалыстар Қазақстан Республикасының заңдарында көзделген жерлерде және лауазымдарда қызмет өткерген кезеңінде беріледі.</w:t>
      </w:r>
    </w:p>
    <w:bookmarkEnd w:id="8"/>
    <w:bookmarkStart w:name="z22" w:id="9"/>
    <w:p>
      <w:pPr>
        <w:spacing w:after="0"/>
        <w:ind w:left="0"/>
        <w:jc w:val="both"/>
      </w:pPr>
      <w:r>
        <w:rPr>
          <w:rFonts w:ascii="Times New Roman"/>
          <w:b w:val="false"/>
          <w:i w:val="false"/>
          <w:color w:val="000000"/>
          <w:sz w:val="28"/>
        </w:rPr>
        <w:t>
      Бұл ретте қосымша демалыстар әскери қызметке кірген немесе шығарылған жылы әскери қызметшілерге толық көлемде беріледі.";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24" w:id="10"/>
    <w:p>
      <w:pPr>
        <w:spacing w:after="0"/>
        <w:ind w:left="0"/>
        <w:jc w:val="both"/>
      </w:pPr>
      <w:r>
        <w:rPr>
          <w:rFonts w:ascii="Times New Roman"/>
          <w:b w:val="false"/>
          <w:i w:val="false"/>
          <w:color w:val="000000"/>
          <w:sz w:val="28"/>
        </w:rPr>
        <w:t>
      "91. Ұлттық ұланның зерделеу және іріктеу үшін жіберілген әскери қызметшілерімен бірге зерделеуді тиісті полиция департаменттері бастықтарының, ӨңҚ қолбасшыларының, әскери бөлім командирлерінің бірлескен бұйрықтарымен тағайындалатын ішкі істер органдарынан полиция қызметкерлері ЖӘБО және аумақтық полиция органдарына шыға отырып, жүзеге асырады.</w:t>
      </w:r>
    </w:p>
    <w:bookmarkEnd w:id="10"/>
    <w:bookmarkStart w:name="z25" w:id="11"/>
    <w:p>
      <w:pPr>
        <w:spacing w:after="0"/>
        <w:ind w:left="0"/>
        <w:jc w:val="both"/>
      </w:pPr>
      <w:r>
        <w:rPr>
          <w:rFonts w:ascii="Times New Roman"/>
          <w:b w:val="false"/>
          <w:i w:val="false"/>
          <w:color w:val="000000"/>
          <w:sz w:val="28"/>
        </w:rPr>
        <w:t xml:space="preserve">
      Әскерге шақырылушыларды зерделеу процесінде Қазақстан Республикасы Үкіметінің 2012 жылғы 15 мамырдағы № 620 қаулысымен бекітілген Қазақстан Республикасының азаматтарын әскери қызметке шақыруды ұйымдастыру және жүргізу қағидалары 23-тармағының </w:t>
      </w:r>
      <w:r>
        <w:rPr>
          <w:rFonts w:ascii="Times New Roman"/>
          <w:b w:val="false"/>
          <w:i w:val="false"/>
          <w:color w:val="000000"/>
          <w:sz w:val="28"/>
        </w:rPr>
        <w:t>9) тармақшасын</w:t>
      </w:r>
      <w:r>
        <w:rPr>
          <w:rFonts w:ascii="Times New Roman"/>
          <w:b w:val="false"/>
          <w:i w:val="false"/>
          <w:color w:val="000000"/>
          <w:sz w:val="28"/>
        </w:rPr>
        <w:t xml:space="preserve"> басшылыққа алу қажет.</w:t>
      </w:r>
    </w:p>
    <w:bookmarkEnd w:id="11"/>
    <w:bookmarkStart w:name="z26" w:id="12"/>
    <w:p>
      <w:pPr>
        <w:spacing w:after="0"/>
        <w:ind w:left="0"/>
        <w:jc w:val="both"/>
      </w:pPr>
      <w:r>
        <w:rPr>
          <w:rFonts w:ascii="Times New Roman"/>
          <w:b w:val="false"/>
          <w:i w:val="false"/>
          <w:color w:val="000000"/>
          <w:sz w:val="28"/>
        </w:rPr>
        <w:t xml:space="preserve">
      Жұмыстың нәтижесі бойынша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іріктеліп алынған әскерге шақырылушылардың алдын ала тізімі ресімделеді.";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96-тармақ</w:t>
      </w:r>
      <w:r>
        <w:rPr>
          <w:rFonts w:ascii="Times New Roman"/>
          <w:b w:val="false"/>
          <w:i w:val="false"/>
          <w:color w:val="000000"/>
          <w:sz w:val="28"/>
        </w:rPr>
        <w:t xml:space="preserve"> мынадай редакцияда жазылсын:</w:t>
      </w:r>
    </w:p>
    <w:bookmarkStart w:name="z28" w:id="13"/>
    <w:p>
      <w:pPr>
        <w:spacing w:after="0"/>
        <w:ind w:left="0"/>
        <w:jc w:val="both"/>
      </w:pPr>
      <w:r>
        <w:rPr>
          <w:rFonts w:ascii="Times New Roman"/>
          <w:b w:val="false"/>
          <w:i w:val="false"/>
          <w:color w:val="000000"/>
          <w:sz w:val="28"/>
        </w:rPr>
        <w:t>
      "96. Әскерге шақырылушыларды қабылдау бойынша командаларға тағайындалған әскери қызметшілер астана, облыстық, республикалық маңызы бар қалалардың жинау пунктінің бастығына бағынады. Олар жинау пунктінің жұмыс тәртібіне сәйкес іс-шараларға қатысады.";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121-тармақ</w:t>
      </w:r>
      <w:r>
        <w:rPr>
          <w:rFonts w:ascii="Times New Roman"/>
          <w:b w:val="false"/>
          <w:i w:val="false"/>
          <w:color w:val="000000"/>
          <w:sz w:val="28"/>
        </w:rPr>
        <w:t xml:space="preserve"> мынадай редакцияда жазылсын:</w:t>
      </w:r>
    </w:p>
    <w:bookmarkStart w:name="z30" w:id="14"/>
    <w:p>
      <w:pPr>
        <w:spacing w:after="0"/>
        <w:ind w:left="0"/>
        <w:jc w:val="both"/>
      </w:pPr>
      <w:r>
        <w:rPr>
          <w:rFonts w:ascii="Times New Roman"/>
          <w:b w:val="false"/>
          <w:i w:val="false"/>
          <w:color w:val="000000"/>
          <w:sz w:val="28"/>
        </w:rPr>
        <w:t xml:space="preserve">
      "121. Әскери қызмет және әскери қызметшілердің мәртебесі туралы" Қазақстан Республикасы Заңының 24-бабы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белгіленген әскери қызметтің мерзімін өткерген мерзімді қызметтегі әскери қызметшілерді запасқа шығару Қазақстан Республикасы Президентінің Республика азаматтарын мерзімді әскери қызметке шақыру және мерзімді қызметтегі әскери қызметшілерді запасқа шығару туралы Жарлығының негізінде Қазақстан Республикасы Ішкі істер министрінің бұйрығымен жүргізіледі.".</w:t>
      </w:r>
    </w:p>
    <w:bookmarkEnd w:id="14"/>
    <w:bookmarkStart w:name="z31" w:id="15"/>
    <w:p>
      <w:pPr>
        <w:spacing w:after="0"/>
        <w:ind w:left="0"/>
        <w:jc w:val="both"/>
      </w:pPr>
      <w:r>
        <w:rPr>
          <w:rFonts w:ascii="Times New Roman"/>
          <w:b w:val="false"/>
          <w:i w:val="false"/>
          <w:color w:val="000000"/>
          <w:sz w:val="28"/>
        </w:rPr>
        <w:t xml:space="preserve">
      Көрсетілген Нұсқаулыққа </w:t>
      </w:r>
      <w:r>
        <w:rPr>
          <w:rFonts w:ascii="Times New Roman"/>
          <w:b w:val="false"/>
          <w:i w:val="false"/>
          <w:color w:val="000000"/>
          <w:sz w:val="28"/>
        </w:rPr>
        <w:t>8-қосымша</w:t>
      </w:r>
      <w:r>
        <w:rPr>
          <w:rFonts w:ascii="Times New Roman"/>
          <w:b w:val="false"/>
          <w:i w:val="false"/>
          <w:color w:val="000000"/>
          <w:sz w:val="28"/>
        </w:rPr>
        <w:t xml:space="preserve"> осы бұйрыққа </w:t>
      </w:r>
      <w:r>
        <w:rPr>
          <w:rFonts w:ascii="Times New Roman"/>
          <w:b w:val="false"/>
          <w:i w:val="false"/>
          <w:color w:val="000000"/>
          <w:sz w:val="28"/>
        </w:rPr>
        <w:t>бұйрығына</w:t>
      </w:r>
      <w:r>
        <w:rPr>
          <w:rFonts w:ascii="Times New Roman"/>
          <w:b w:val="false"/>
          <w:i w:val="false"/>
          <w:color w:val="000000"/>
          <w:sz w:val="28"/>
        </w:rPr>
        <w:t xml:space="preserve"> сәйкес жаңа редакцияда жазылсын.</w:t>
      </w:r>
    </w:p>
    <w:bookmarkEnd w:id="15"/>
    <w:bookmarkStart w:name="z32" w:id="16"/>
    <w:p>
      <w:pPr>
        <w:spacing w:after="0"/>
        <w:ind w:left="0"/>
        <w:jc w:val="both"/>
      </w:pPr>
      <w:r>
        <w:rPr>
          <w:rFonts w:ascii="Times New Roman"/>
          <w:b w:val="false"/>
          <w:i w:val="false"/>
          <w:color w:val="000000"/>
          <w:sz w:val="28"/>
        </w:rPr>
        <w:t>
      2. Қазақстан Республикасы Ұлттық ұланының Бас қолбасшылығы Қазақстан Республикасының заңнамасында белгіленген тәртіппен:</w:t>
      </w:r>
    </w:p>
    <w:bookmarkEnd w:id="16"/>
    <w:bookmarkStart w:name="z33" w:id="1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7"/>
    <w:bookmarkStart w:name="z34" w:id="18"/>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Ішкі істер министрлігінің интернет-ресурсында орналастыруды;</w:t>
      </w:r>
    </w:p>
    <w:bookmarkEnd w:id="18"/>
    <w:bookmarkStart w:name="z35" w:id="19"/>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бес жұмыс күні ішінде Қазақстан Республикасы Ішкі істер министрлігінің Заң мен норма шығармашылығын үйлестіру департаментіне осы тармақтың 1) және 2) тармақшаларында көзделген іс-шаралардың орындалуы туралы мәліметтерді ұсынуды қамтамасыз етсін.</w:t>
      </w:r>
    </w:p>
    <w:bookmarkEnd w:id="19"/>
    <w:bookmarkStart w:name="z36" w:id="20"/>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20"/>
    <w:bookmarkStart w:name="z37" w:id="2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ішкі істер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31 тамыздағы</w:t>
            </w:r>
            <w:r>
              <w:br/>
            </w:r>
            <w:r>
              <w:rPr>
                <w:rFonts w:ascii="Times New Roman"/>
                <w:b w:val="false"/>
                <w:i w:val="false"/>
                <w:color w:val="000000"/>
                <w:sz w:val="20"/>
              </w:rPr>
              <w:t>№ 618 Бұйрыққа</w:t>
            </w:r>
            <w:r>
              <w:br/>
            </w:r>
            <w:r>
              <w:rPr>
                <w:rFonts w:ascii="Times New Roman"/>
                <w:b w:val="false"/>
                <w:i w:val="false"/>
                <w:color w:val="000000"/>
                <w:sz w:val="20"/>
              </w:rPr>
              <w:t>қосымша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ұланында әскери қызмет</w:t>
            </w:r>
            <w:r>
              <w:br/>
            </w:r>
            <w:r>
              <w:rPr>
                <w:rFonts w:ascii="Times New Roman"/>
                <w:b w:val="false"/>
                <w:i w:val="false"/>
                <w:color w:val="000000"/>
                <w:sz w:val="20"/>
              </w:rPr>
              <w:t>өткеру нұсқаулығына</w:t>
            </w:r>
            <w:r>
              <w:br/>
            </w:r>
            <w:r>
              <w:rPr>
                <w:rFonts w:ascii="Times New Roman"/>
                <w:b w:val="false"/>
                <w:i w:val="false"/>
                <w:color w:val="000000"/>
                <w:sz w:val="20"/>
              </w:rPr>
              <w:t>8-қосымша</w:t>
            </w:r>
          </w:p>
        </w:tc>
      </w:tr>
    </w:tbl>
    <w:bookmarkStart w:name="z40" w:id="22"/>
    <w:p>
      <w:pPr>
        <w:spacing w:after="0"/>
        <w:ind w:left="0"/>
        <w:jc w:val="left"/>
      </w:pPr>
      <w:r>
        <w:rPr>
          <w:rFonts w:ascii="Times New Roman"/>
          <w:b/>
          <w:i w:val="false"/>
          <w:color w:val="000000"/>
        </w:rPr>
        <w:t xml:space="preserve"> Ұсыныммен ресімделетін құжаттардың тізбесі</w:t>
      </w:r>
    </w:p>
    <w:bookmarkEnd w:id="22"/>
    <w:bookmarkStart w:name="z41" w:id="23"/>
    <w:p>
      <w:pPr>
        <w:spacing w:after="0"/>
        <w:ind w:left="0"/>
        <w:jc w:val="both"/>
      </w:pPr>
      <w:r>
        <w:rPr>
          <w:rFonts w:ascii="Times New Roman"/>
          <w:b w:val="false"/>
          <w:i w:val="false"/>
          <w:color w:val="000000"/>
          <w:sz w:val="28"/>
        </w:rPr>
        <w:t>
      Офицердің немесе сержанттар мен сарбаздар құрамы лауазымдарындағы келісімшарт бойынша әскери қызметшілердің әскери қызмет өткеруіне қатысты әрбір тармаққа тиісті аттестаттау материалдары ресімделеді және жеке құрам бойынша бұйрықпен іске асырылады.</w:t>
      </w:r>
    </w:p>
    <w:bookmarkEnd w:id="23"/>
    <w:bookmarkStart w:name="z42" w:id="24"/>
    <w:p>
      <w:pPr>
        <w:spacing w:after="0"/>
        <w:ind w:left="0"/>
        <w:jc w:val="both"/>
      </w:pPr>
      <w:r>
        <w:rPr>
          <w:rFonts w:ascii="Times New Roman"/>
          <w:b w:val="false"/>
          <w:i w:val="false"/>
          <w:color w:val="000000"/>
          <w:sz w:val="28"/>
        </w:rPr>
        <w:t>
      1. Офицерлер құрамының алғашқы әскери атағын беруге:</w:t>
      </w:r>
    </w:p>
    <w:bookmarkEnd w:id="24"/>
    <w:bookmarkStart w:name="z43" w:id="25"/>
    <w:p>
      <w:pPr>
        <w:spacing w:after="0"/>
        <w:ind w:left="0"/>
        <w:jc w:val="both"/>
      </w:pPr>
      <w:r>
        <w:rPr>
          <w:rFonts w:ascii="Times New Roman"/>
          <w:b w:val="false"/>
          <w:i w:val="false"/>
          <w:color w:val="000000"/>
          <w:sz w:val="28"/>
        </w:rPr>
        <w:t>
      1) аттесттау (Ұлттық ұлан академиясының бітірушілеріне);</w:t>
      </w:r>
    </w:p>
    <w:bookmarkEnd w:id="25"/>
    <w:bookmarkStart w:name="z44" w:id="26"/>
    <w:p>
      <w:pPr>
        <w:spacing w:after="0"/>
        <w:ind w:left="0"/>
        <w:jc w:val="both"/>
      </w:pPr>
      <w:r>
        <w:rPr>
          <w:rFonts w:ascii="Times New Roman"/>
          <w:b w:val="false"/>
          <w:i w:val="false"/>
          <w:color w:val="000000"/>
          <w:sz w:val="28"/>
        </w:rPr>
        <w:t>
      2) офицерлер құрамының алғашқы әскери атағын беруге ұсыным;</w:t>
      </w:r>
    </w:p>
    <w:bookmarkEnd w:id="26"/>
    <w:bookmarkStart w:name="z45" w:id="27"/>
    <w:p>
      <w:pPr>
        <w:spacing w:after="0"/>
        <w:ind w:left="0"/>
        <w:jc w:val="both"/>
      </w:pPr>
      <w:r>
        <w:rPr>
          <w:rFonts w:ascii="Times New Roman"/>
          <w:b w:val="false"/>
          <w:i w:val="false"/>
          <w:color w:val="000000"/>
          <w:sz w:val="28"/>
        </w:rPr>
        <w:t>
      3) тікелей командирінің (бастығының) команда бойынша баянаты;</w:t>
      </w:r>
    </w:p>
    <w:bookmarkEnd w:id="27"/>
    <w:bookmarkStart w:name="z46" w:id="28"/>
    <w:p>
      <w:pPr>
        <w:spacing w:after="0"/>
        <w:ind w:left="0"/>
        <w:jc w:val="both"/>
      </w:pPr>
      <w:r>
        <w:rPr>
          <w:rFonts w:ascii="Times New Roman"/>
          <w:b w:val="false"/>
          <w:i w:val="false"/>
          <w:color w:val="000000"/>
          <w:sz w:val="28"/>
        </w:rPr>
        <w:t>
      4) тиісті жоғары білімінің болуы туралы құжаттар;</w:t>
      </w:r>
    </w:p>
    <w:bookmarkEnd w:id="28"/>
    <w:bookmarkStart w:name="z47" w:id="29"/>
    <w:p>
      <w:pPr>
        <w:spacing w:after="0"/>
        <w:ind w:left="0"/>
        <w:jc w:val="both"/>
      </w:pPr>
      <w:r>
        <w:rPr>
          <w:rFonts w:ascii="Times New Roman"/>
          <w:b w:val="false"/>
          <w:i w:val="false"/>
          <w:color w:val="000000"/>
          <w:sz w:val="28"/>
        </w:rPr>
        <w:t>
      5) әскери-дәрігерлік комиссияның әскери қызмет өткеруге жарамдылығы туралы қорытындысы;</w:t>
      </w:r>
    </w:p>
    <w:bookmarkEnd w:id="29"/>
    <w:bookmarkStart w:name="z48" w:id="30"/>
    <w:p>
      <w:pPr>
        <w:spacing w:after="0"/>
        <w:ind w:left="0"/>
        <w:jc w:val="both"/>
      </w:pPr>
      <w:r>
        <w:rPr>
          <w:rFonts w:ascii="Times New Roman"/>
          <w:b w:val="false"/>
          <w:i w:val="false"/>
          <w:color w:val="000000"/>
          <w:sz w:val="28"/>
        </w:rPr>
        <w:t>
      6) қызметтік мінездеме;</w:t>
      </w:r>
    </w:p>
    <w:bookmarkEnd w:id="30"/>
    <w:bookmarkStart w:name="z49" w:id="31"/>
    <w:p>
      <w:pPr>
        <w:spacing w:after="0"/>
        <w:ind w:left="0"/>
        <w:jc w:val="both"/>
      </w:pPr>
      <w:r>
        <w:rPr>
          <w:rFonts w:ascii="Times New Roman"/>
          <w:b w:val="false"/>
          <w:i w:val="false"/>
          <w:color w:val="000000"/>
          <w:sz w:val="28"/>
        </w:rPr>
        <w:t>
      7) қызметтік карточкадан үзінді.</w:t>
      </w:r>
    </w:p>
    <w:bookmarkEnd w:id="31"/>
    <w:bookmarkStart w:name="z50" w:id="32"/>
    <w:p>
      <w:pPr>
        <w:spacing w:after="0"/>
        <w:ind w:left="0"/>
        <w:jc w:val="both"/>
      </w:pPr>
      <w:r>
        <w:rPr>
          <w:rFonts w:ascii="Times New Roman"/>
          <w:b w:val="false"/>
          <w:i w:val="false"/>
          <w:color w:val="000000"/>
          <w:sz w:val="28"/>
        </w:rPr>
        <w:t>
      2. "Подполковникті" қоса алғанға дейінгі кезекті әскери атақты беруге:</w:t>
      </w:r>
    </w:p>
    <w:bookmarkEnd w:id="32"/>
    <w:bookmarkStart w:name="z51" w:id="33"/>
    <w:p>
      <w:pPr>
        <w:spacing w:after="0"/>
        <w:ind w:left="0"/>
        <w:jc w:val="both"/>
      </w:pPr>
      <w:r>
        <w:rPr>
          <w:rFonts w:ascii="Times New Roman"/>
          <w:b w:val="false"/>
          <w:i w:val="false"/>
          <w:color w:val="000000"/>
          <w:sz w:val="28"/>
        </w:rPr>
        <w:t>
      1) ұсыным;</w:t>
      </w:r>
    </w:p>
    <w:bookmarkEnd w:id="33"/>
    <w:bookmarkStart w:name="z52" w:id="34"/>
    <w:p>
      <w:pPr>
        <w:spacing w:after="0"/>
        <w:ind w:left="0"/>
        <w:jc w:val="both"/>
      </w:pPr>
      <w:r>
        <w:rPr>
          <w:rFonts w:ascii="Times New Roman"/>
          <w:b w:val="false"/>
          <w:i w:val="false"/>
          <w:color w:val="000000"/>
          <w:sz w:val="28"/>
        </w:rPr>
        <w:t>
      2) тікелей командирінің (бастығының) команда бойынша баянаты;</w:t>
      </w:r>
    </w:p>
    <w:bookmarkEnd w:id="34"/>
    <w:bookmarkStart w:name="z53" w:id="35"/>
    <w:p>
      <w:pPr>
        <w:spacing w:after="0"/>
        <w:ind w:left="0"/>
        <w:jc w:val="both"/>
      </w:pPr>
      <w:r>
        <w:rPr>
          <w:rFonts w:ascii="Times New Roman"/>
          <w:b w:val="false"/>
          <w:i w:val="false"/>
          <w:color w:val="000000"/>
          <w:sz w:val="28"/>
        </w:rPr>
        <w:t>
      3) қызметтік карточкадан үзінді;</w:t>
      </w:r>
    </w:p>
    <w:bookmarkEnd w:id="35"/>
    <w:bookmarkStart w:name="z54" w:id="36"/>
    <w:p>
      <w:pPr>
        <w:spacing w:after="0"/>
        <w:ind w:left="0"/>
        <w:jc w:val="both"/>
      </w:pPr>
      <w:r>
        <w:rPr>
          <w:rFonts w:ascii="Times New Roman"/>
          <w:b w:val="false"/>
          <w:i w:val="false"/>
          <w:color w:val="000000"/>
          <w:sz w:val="28"/>
        </w:rPr>
        <w:t>
      4) қызметтік мінездеме.</w:t>
      </w:r>
    </w:p>
    <w:bookmarkEnd w:id="36"/>
    <w:bookmarkStart w:name="z55" w:id="37"/>
    <w:p>
      <w:pPr>
        <w:spacing w:after="0"/>
        <w:ind w:left="0"/>
        <w:jc w:val="both"/>
      </w:pPr>
      <w:r>
        <w:rPr>
          <w:rFonts w:ascii="Times New Roman"/>
          <w:b w:val="false"/>
          <w:i w:val="false"/>
          <w:color w:val="000000"/>
          <w:sz w:val="28"/>
        </w:rPr>
        <w:t>
      3. "Полковник" кезекті әскери атағын беруге:</w:t>
      </w:r>
    </w:p>
    <w:bookmarkEnd w:id="37"/>
    <w:bookmarkStart w:name="z56" w:id="38"/>
    <w:p>
      <w:pPr>
        <w:spacing w:after="0"/>
        <w:ind w:left="0"/>
        <w:jc w:val="both"/>
      </w:pPr>
      <w:r>
        <w:rPr>
          <w:rFonts w:ascii="Times New Roman"/>
          <w:b w:val="false"/>
          <w:i w:val="false"/>
          <w:color w:val="000000"/>
          <w:sz w:val="28"/>
        </w:rPr>
        <w:t>
      1) ӨңҚ қолбасшысының (құрама командирінің, ұсынымға негіздемеде) қолы қойылған ұсыным;</w:t>
      </w:r>
    </w:p>
    <w:bookmarkEnd w:id="38"/>
    <w:bookmarkStart w:name="z57" w:id="39"/>
    <w:p>
      <w:pPr>
        <w:spacing w:after="0"/>
        <w:ind w:left="0"/>
        <w:jc w:val="both"/>
      </w:pPr>
      <w:r>
        <w:rPr>
          <w:rFonts w:ascii="Times New Roman"/>
          <w:b w:val="false"/>
          <w:i w:val="false"/>
          <w:color w:val="000000"/>
          <w:sz w:val="28"/>
        </w:rPr>
        <w:t>
      2) қызметтік-жауынгерлік қызметтегі және лауазымдық міндеттерін орындаудағы көрсеткіштері көрсетілген мінездеме;</w:t>
      </w:r>
    </w:p>
    <w:bookmarkEnd w:id="39"/>
    <w:bookmarkStart w:name="z58" w:id="40"/>
    <w:p>
      <w:pPr>
        <w:spacing w:after="0"/>
        <w:ind w:left="0"/>
        <w:jc w:val="both"/>
      </w:pPr>
      <w:r>
        <w:rPr>
          <w:rFonts w:ascii="Times New Roman"/>
          <w:b w:val="false"/>
          <w:i w:val="false"/>
          <w:color w:val="000000"/>
          <w:sz w:val="28"/>
        </w:rPr>
        <w:t>
      3) аттестаттау комиссиясының шешімі (хаттамадан үзінді);</w:t>
      </w:r>
    </w:p>
    <w:bookmarkEnd w:id="40"/>
    <w:bookmarkStart w:name="z59" w:id="41"/>
    <w:p>
      <w:pPr>
        <w:spacing w:after="0"/>
        <w:ind w:left="0"/>
        <w:jc w:val="both"/>
      </w:pPr>
      <w:r>
        <w:rPr>
          <w:rFonts w:ascii="Times New Roman"/>
          <w:b w:val="false"/>
          <w:i w:val="false"/>
          <w:color w:val="000000"/>
          <w:sz w:val="28"/>
        </w:rPr>
        <w:t>
      4) қызметтік карточкадан үзінді.</w:t>
      </w:r>
    </w:p>
    <w:bookmarkEnd w:id="41"/>
    <w:bookmarkStart w:name="z60" w:id="42"/>
    <w:p>
      <w:pPr>
        <w:spacing w:after="0"/>
        <w:ind w:left="0"/>
        <w:jc w:val="both"/>
      </w:pPr>
      <w:r>
        <w:rPr>
          <w:rFonts w:ascii="Times New Roman"/>
          <w:b w:val="false"/>
          <w:i w:val="false"/>
          <w:color w:val="000000"/>
          <w:sz w:val="28"/>
        </w:rPr>
        <w:t>
      4. Әскери атағынан айыруға немесе бір сатыға төмендетуге ұсынған кезде:</w:t>
      </w:r>
    </w:p>
    <w:bookmarkEnd w:id="42"/>
    <w:bookmarkStart w:name="z61" w:id="43"/>
    <w:p>
      <w:pPr>
        <w:spacing w:after="0"/>
        <w:ind w:left="0"/>
        <w:jc w:val="both"/>
      </w:pPr>
      <w:r>
        <w:rPr>
          <w:rFonts w:ascii="Times New Roman"/>
          <w:b w:val="false"/>
          <w:i w:val="false"/>
          <w:color w:val="000000"/>
          <w:sz w:val="28"/>
        </w:rPr>
        <w:t>
      1) ұсыным;</w:t>
      </w:r>
    </w:p>
    <w:bookmarkEnd w:id="43"/>
    <w:bookmarkStart w:name="z62" w:id="44"/>
    <w:p>
      <w:pPr>
        <w:spacing w:after="0"/>
        <w:ind w:left="0"/>
        <w:jc w:val="both"/>
      </w:pPr>
      <w:r>
        <w:rPr>
          <w:rFonts w:ascii="Times New Roman"/>
          <w:b w:val="false"/>
          <w:i w:val="false"/>
          <w:color w:val="000000"/>
          <w:sz w:val="28"/>
        </w:rPr>
        <w:t>
      2) қызметтік мінездеме;</w:t>
      </w:r>
    </w:p>
    <w:bookmarkEnd w:id="44"/>
    <w:bookmarkStart w:name="z63" w:id="45"/>
    <w:p>
      <w:pPr>
        <w:spacing w:after="0"/>
        <w:ind w:left="0"/>
        <w:jc w:val="both"/>
      </w:pPr>
      <w:r>
        <w:rPr>
          <w:rFonts w:ascii="Times New Roman"/>
          <w:b w:val="false"/>
          <w:i w:val="false"/>
          <w:color w:val="000000"/>
          <w:sz w:val="28"/>
        </w:rPr>
        <w:t>
      3) соттың заңды күшіне енген айыптау үкімі;</w:t>
      </w:r>
    </w:p>
    <w:bookmarkEnd w:id="45"/>
    <w:bookmarkStart w:name="z64" w:id="46"/>
    <w:p>
      <w:pPr>
        <w:spacing w:after="0"/>
        <w:ind w:left="0"/>
        <w:jc w:val="both"/>
      </w:pPr>
      <w:r>
        <w:rPr>
          <w:rFonts w:ascii="Times New Roman"/>
          <w:b w:val="false"/>
          <w:i w:val="false"/>
          <w:color w:val="000000"/>
          <w:sz w:val="28"/>
        </w:rPr>
        <w:t>
      4) аттестаттау комиссиясының шешімі (хаттамадан үзінді);</w:t>
      </w:r>
    </w:p>
    <w:bookmarkEnd w:id="46"/>
    <w:bookmarkStart w:name="z65" w:id="47"/>
    <w:p>
      <w:pPr>
        <w:spacing w:after="0"/>
        <w:ind w:left="0"/>
        <w:jc w:val="both"/>
      </w:pPr>
      <w:r>
        <w:rPr>
          <w:rFonts w:ascii="Times New Roman"/>
          <w:b w:val="false"/>
          <w:i w:val="false"/>
          <w:color w:val="000000"/>
          <w:sz w:val="28"/>
        </w:rPr>
        <w:t>
      5) қызметтік карточкадан үзінді.</w:t>
      </w:r>
    </w:p>
    <w:bookmarkEnd w:id="47"/>
    <w:bookmarkStart w:name="z66" w:id="48"/>
    <w:p>
      <w:pPr>
        <w:spacing w:after="0"/>
        <w:ind w:left="0"/>
        <w:jc w:val="both"/>
      </w:pPr>
      <w:r>
        <w:rPr>
          <w:rFonts w:ascii="Times New Roman"/>
          <w:b w:val="false"/>
          <w:i w:val="false"/>
          <w:color w:val="000000"/>
          <w:sz w:val="28"/>
        </w:rPr>
        <w:t>
      5. Әскери қызметшілерді жоғары тұрған лауазымға тағайындау кезінде:</w:t>
      </w:r>
    </w:p>
    <w:bookmarkEnd w:id="48"/>
    <w:bookmarkStart w:name="z67" w:id="49"/>
    <w:p>
      <w:pPr>
        <w:spacing w:after="0"/>
        <w:ind w:left="0"/>
        <w:jc w:val="both"/>
      </w:pPr>
      <w:r>
        <w:rPr>
          <w:rFonts w:ascii="Times New Roman"/>
          <w:b w:val="false"/>
          <w:i w:val="false"/>
          <w:color w:val="000000"/>
          <w:sz w:val="28"/>
        </w:rPr>
        <w:t>
      1) ұсыным (қосымша резервке тіркеген күні, қандай лауазымға тіркелгені көрсетіледі);</w:t>
      </w:r>
    </w:p>
    <w:bookmarkEnd w:id="49"/>
    <w:bookmarkStart w:name="z68" w:id="50"/>
    <w:p>
      <w:pPr>
        <w:spacing w:after="0"/>
        <w:ind w:left="0"/>
        <w:jc w:val="both"/>
      </w:pPr>
      <w:r>
        <w:rPr>
          <w:rFonts w:ascii="Times New Roman"/>
          <w:b w:val="false"/>
          <w:i w:val="false"/>
          <w:color w:val="000000"/>
          <w:sz w:val="28"/>
        </w:rPr>
        <w:t>
      2) тікелей командирінің (бастығының) команда бойынша баянаты;</w:t>
      </w:r>
    </w:p>
    <w:bookmarkEnd w:id="50"/>
    <w:bookmarkStart w:name="z69" w:id="51"/>
    <w:p>
      <w:pPr>
        <w:spacing w:after="0"/>
        <w:ind w:left="0"/>
        <w:jc w:val="both"/>
      </w:pPr>
      <w:r>
        <w:rPr>
          <w:rFonts w:ascii="Times New Roman"/>
          <w:b w:val="false"/>
          <w:i w:val="false"/>
          <w:color w:val="000000"/>
          <w:sz w:val="28"/>
        </w:rPr>
        <w:t>
      3) қызметтік мінездеме;</w:t>
      </w:r>
    </w:p>
    <w:bookmarkEnd w:id="51"/>
    <w:bookmarkStart w:name="z70" w:id="52"/>
    <w:p>
      <w:pPr>
        <w:spacing w:after="0"/>
        <w:ind w:left="0"/>
        <w:jc w:val="both"/>
      </w:pPr>
      <w:r>
        <w:rPr>
          <w:rFonts w:ascii="Times New Roman"/>
          <w:b w:val="false"/>
          <w:i w:val="false"/>
          <w:color w:val="000000"/>
          <w:sz w:val="28"/>
        </w:rPr>
        <w:t>
      4) аттестаттау комиссиясының шешімі (хаттамадан үзінді);</w:t>
      </w:r>
    </w:p>
    <w:bookmarkEnd w:id="52"/>
    <w:bookmarkStart w:name="z71" w:id="53"/>
    <w:p>
      <w:pPr>
        <w:spacing w:after="0"/>
        <w:ind w:left="0"/>
        <w:jc w:val="both"/>
      </w:pPr>
      <w:r>
        <w:rPr>
          <w:rFonts w:ascii="Times New Roman"/>
          <w:b w:val="false"/>
          <w:i w:val="false"/>
          <w:color w:val="000000"/>
          <w:sz w:val="28"/>
        </w:rPr>
        <w:t>
      5) қызметтік карточкадан үзінді.</w:t>
      </w:r>
    </w:p>
    <w:bookmarkEnd w:id="53"/>
    <w:bookmarkStart w:name="z72" w:id="54"/>
    <w:p>
      <w:pPr>
        <w:spacing w:after="0"/>
        <w:ind w:left="0"/>
        <w:jc w:val="both"/>
      </w:pPr>
      <w:r>
        <w:rPr>
          <w:rFonts w:ascii="Times New Roman"/>
          <w:b w:val="false"/>
          <w:i w:val="false"/>
          <w:color w:val="000000"/>
          <w:sz w:val="28"/>
        </w:rPr>
        <w:t>
      6. Әскери қызметшілерді тең лауазымға тағайындау кезінде:</w:t>
      </w:r>
    </w:p>
    <w:bookmarkEnd w:id="54"/>
    <w:bookmarkStart w:name="z73" w:id="55"/>
    <w:p>
      <w:pPr>
        <w:spacing w:after="0"/>
        <w:ind w:left="0"/>
        <w:jc w:val="both"/>
      </w:pPr>
      <w:r>
        <w:rPr>
          <w:rFonts w:ascii="Times New Roman"/>
          <w:b w:val="false"/>
          <w:i w:val="false"/>
          <w:color w:val="000000"/>
          <w:sz w:val="28"/>
        </w:rPr>
        <w:t>
      1) ұйымдық-штаттық іс-шараларға байланысты:</w:t>
      </w:r>
    </w:p>
    <w:bookmarkEnd w:id="55"/>
    <w:bookmarkStart w:name="z74" w:id="56"/>
    <w:p>
      <w:pPr>
        <w:spacing w:after="0"/>
        <w:ind w:left="0"/>
        <w:jc w:val="both"/>
      </w:pPr>
      <w:r>
        <w:rPr>
          <w:rFonts w:ascii="Times New Roman"/>
          <w:b w:val="false"/>
          <w:i w:val="false"/>
          <w:color w:val="000000"/>
          <w:sz w:val="28"/>
        </w:rPr>
        <w:t>
      ұсыным (штатты өзгерту туралы бұйрықтың № көрсетіледі);</w:t>
      </w:r>
    </w:p>
    <w:bookmarkEnd w:id="56"/>
    <w:bookmarkStart w:name="z75" w:id="57"/>
    <w:p>
      <w:pPr>
        <w:spacing w:after="0"/>
        <w:ind w:left="0"/>
        <w:jc w:val="both"/>
      </w:pPr>
      <w:r>
        <w:rPr>
          <w:rFonts w:ascii="Times New Roman"/>
          <w:b w:val="false"/>
          <w:i w:val="false"/>
          <w:color w:val="000000"/>
          <w:sz w:val="28"/>
        </w:rPr>
        <w:t>
      әскери қызметшінің ұсынылған лауазымға келісімін берген баянаты;</w:t>
      </w:r>
    </w:p>
    <w:bookmarkEnd w:id="57"/>
    <w:bookmarkStart w:name="z76" w:id="58"/>
    <w:p>
      <w:pPr>
        <w:spacing w:after="0"/>
        <w:ind w:left="0"/>
        <w:jc w:val="both"/>
      </w:pPr>
      <w:r>
        <w:rPr>
          <w:rFonts w:ascii="Times New Roman"/>
          <w:b w:val="false"/>
          <w:i w:val="false"/>
          <w:color w:val="000000"/>
          <w:sz w:val="28"/>
        </w:rPr>
        <w:t>
      аттестаттау комиссиясының шешімі (хаттамадан үзінді);</w:t>
      </w:r>
    </w:p>
    <w:bookmarkEnd w:id="58"/>
    <w:bookmarkStart w:name="z77" w:id="59"/>
    <w:p>
      <w:pPr>
        <w:spacing w:after="0"/>
        <w:ind w:left="0"/>
        <w:jc w:val="both"/>
      </w:pPr>
      <w:r>
        <w:rPr>
          <w:rFonts w:ascii="Times New Roman"/>
          <w:b w:val="false"/>
          <w:i w:val="false"/>
          <w:color w:val="000000"/>
          <w:sz w:val="28"/>
        </w:rPr>
        <w:t>
      қызметтік карточкадан үзінді;</w:t>
      </w:r>
    </w:p>
    <w:bookmarkEnd w:id="59"/>
    <w:bookmarkStart w:name="z78" w:id="60"/>
    <w:p>
      <w:pPr>
        <w:spacing w:after="0"/>
        <w:ind w:left="0"/>
        <w:jc w:val="both"/>
      </w:pPr>
      <w:r>
        <w:rPr>
          <w:rFonts w:ascii="Times New Roman"/>
          <w:b w:val="false"/>
          <w:i w:val="false"/>
          <w:color w:val="000000"/>
          <w:sz w:val="28"/>
        </w:rPr>
        <w:t>
      2) әскери қызметшіні әскери қызметте мақсатқа сәйкес пайдалану үшін:</w:t>
      </w:r>
    </w:p>
    <w:bookmarkEnd w:id="60"/>
    <w:bookmarkStart w:name="z79" w:id="61"/>
    <w:p>
      <w:pPr>
        <w:spacing w:after="0"/>
        <w:ind w:left="0"/>
        <w:jc w:val="both"/>
      </w:pPr>
      <w:r>
        <w:rPr>
          <w:rFonts w:ascii="Times New Roman"/>
          <w:b w:val="false"/>
          <w:i w:val="false"/>
          <w:color w:val="000000"/>
          <w:sz w:val="28"/>
        </w:rPr>
        <w:t>
      ұсыным;</w:t>
      </w:r>
    </w:p>
    <w:bookmarkEnd w:id="61"/>
    <w:bookmarkStart w:name="z80" w:id="62"/>
    <w:p>
      <w:pPr>
        <w:spacing w:after="0"/>
        <w:ind w:left="0"/>
        <w:jc w:val="both"/>
      </w:pPr>
      <w:r>
        <w:rPr>
          <w:rFonts w:ascii="Times New Roman"/>
          <w:b w:val="false"/>
          <w:i w:val="false"/>
          <w:color w:val="000000"/>
          <w:sz w:val="28"/>
        </w:rPr>
        <w:t>
      қызметтік мінездеме;</w:t>
      </w:r>
    </w:p>
    <w:bookmarkEnd w:id="62"/>
    <w:bookmarkStart w:name="z81" w:id="63"/>
    <w:p>
      <w:pPr>
        <w:spacing w:after="0"/>
        <w:ind w:left="0"/>
        <w:jc w:val="both"/>
      </w:pPr>
      <w:r>
        <w:rPr>
          <w:rFonts w:ascii="Times New Roman"/>
          <w:b w:val="false"/>
          <w:i w:val="false"/>
          <w:color w:val="000000"/>
          <w:sz w:val="28"/>
        </w:rPr>
        <w:t>
      тікелей командирінің (бастығының) баянаты;</w:t>
      </w:r>
    </w:p>
    <w:bookmarkEnd w:id="63"/>
    <w:bookmarkStart w:name="z82" w:id="64"/>
    <w:p>
      <w:pPr>
        <w:spacing w:after="0"/>
        <w:ind w:left="0"/>
        <w:jc w:val="both"/>
      </w:pPr>
      <w:r>
        <w:rPr>
          <w:rFonts w:ascii="Times New Roman"/>
          <w:b w:val="false"/>
          <w:i w:val="false"/>
          <w:color w:val="000000"/>
          <w:sz w:val="28"/>
        </w:rPr>
        <w:t>
      аттестаттау комиссиясының шешімі (хаттамадан үзінді);</w:t>
      </w:r>
    </w:p>
    <w:bookmarkEnd w:id="64"/>
    <w:bookmarkStart w:name="z83" w:id="65"/>
    <w:p>
      <w:pPr>
        <w:spacing w:after="0"/>
        <w:ind w:left="0"/>
        <w:jc w:val="both"/>
      </w:pPr>
      <w:r>
        <w:rPr>
          <w:rFonts w:ascii="Times New Roman"/>
          <w:b w:val="false"/>
          <w:i w:val="false"/>
          <w:color w:val="000000"/>
          <w:sz w:val="28"/>
        </w:rPr>
        <w:t>
      қызметтік карточкадан үзінді;</w:t>
      </w:r>
    </w:p>
    <w:bookmarkEnd w:id="65"/>
    <w:bookmarkStart w:name="z84" w:id="66"/>
    <w:p>
      <w:pPr>
        <w:spacing w:after="0"/>
        <w:ind w:left="0"/>
        <w:jc w:val="both"/>
      </w:pPr>
      <w:r>
        <w:rPr>
          <w:rFonts w:ascii="Times New Roman"/>
          <w:b w:val="false"/>
          <w:i w:val="false"/>
          <w:color w:val="000000"/>
          <w:sz w:val="28"/>
        </w:rPr>
        <w:t>
      3) әскери қызметшінің баянаты бойынша отбасы жағдайы бойынша:</w:t>
      </w:r>
    </w:p>
    <w:bookmarkEnd w:id="66"/>
    <w:bookmarkStart w:name="z85" w:id="67"/>
    <w:p>
      <w:pPr>
        <w:spacing w:after="0"/>
        <w:ind w:left="0"/>
        <w:jc w:val="both"/>
      </w:pPr>
      <w:r>
        <w:rPr>
          <w:rFonts w:ascii="Times New Roman"/>
          <w:b w:val="false"/>
          <w:i w:val="false"/>
          <w:color w:val="000000"/>
          <w:sz w:val="28"/>
        </w:rPr>
        <w:t>
      ұсыным;</w:t>
      </w:r>
    </w:p>
    <w:bookmarkEnd w:id="67"/>
    <w:bookmarkStart w:name="z86" w:id="68"/>
    <w:p>
      <w:pPr>
        <w:spacing w:after="0"/>
        <w:ind w:left="0"/>
        <w:jc w:val="both"/>
      </w:pPr>
      <w:r>
        <w:rPr>
          <w:rFonts w:ascii="Times New Roman"/>
          <w:b w:val="false"/>
          <w:i w:val="false"/>
          <w:color w:val="000000"/>
          <w:sz w:val="28"/>
        </w:rPr>
        <w:t>
      әскери қызметшінің команда бойынша баянаты;</w:t>
      </w:r>
    </w:p>
    <w:bookmarkEnd w:id="68"/>
    <w:bookmarkStart w:name="z87" w:id="69"/>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bookmarkEnd w:id="69"/>
    <w:bookmarkStart w:name="z88" w:id="70"/>
    <w:p>
      <w:pPr>
        <w:spacing w:after="0"/>
        <w:ind w:left="0"/>
        <w:jc w:val="both"/>
      </w:pPr>
      <w:r>
        <w:rPr>
          <w:rFonts w:ascii="Times New Roman"/>
          <w:b w:val="false"/>
          <w:i w:val="false"/>
          <w:color w:val="000000"/>
          <w:sz w:val="28"/>
        </w:rPr>
        <w:t>
      мінездеме;</w:t>
      </w:r>
    </w:p>
    <w:bookmarkEnd w:id="70"/>
    <w:bookmarkStart w:name="z89" w:id="71"/>
    <w:p>
      <w:pPr>
        <w:spacing w:after="0"/>
        <w:ind w:left="0"/>
        <w:jc w:val="both"/>
      </w:pPr>
      <w:r>
        <w:rPr>
          <w:rFonts w:ascii="Times New Roman"/>
          <w:b w:val="false"/>
          <w:i w:val="false"/>
          <w:color w:val="000000"/>
          <w:sz w:val="28"/>
        </w:rPr>
        <w:t>
      аттестаттау комиссиясының шешімі (хаттамадан үзінді);</w:t>
      </w:r>
    </w:p>
    <w:bookmarkEnd w:id="71"/>
    <w:bookmarkStart w:name="z90" w:id="72"/>
    <w:p>
      <w:pPr>
        <w:spacing w:after="0"/>
        <w:ind w:left="0"/>
        <w:jc w:val="both"/>
      </w:pPr>
      <w:r>
        <w:rPr>
          <w:rFonts w:ascii="Times New Roman"/>
          <w:b w:val="false"/>
          <w:i w:val="false"/>
          <w:color w:val="000000"/>
          <w:sz w:val="28"/>
        </w:rPr>
        <w:t>
      қызметтік карточкадан үзінді;</w:t>
      </w:r>
    </w:p>
    <w:bookmarkEnd w:id="72"/>
    <w:bookmarkStart w:name="z91" w:id="73"/>
    <w:p>
      <w:pPr>
        <w:spacing w:after="0"/>
        <w:ind w:left="0"/>
        <w:jc w:val="both"/>
      </w:pPr>
      <w:r>
        <w:rPr>
          <w:rFonts w:ascii="Times New Roman"/>
          <w:b w:val="false"/>
          <w:i w:val="false"/>
          <w:color w:val="000000"/>
          <w:sz w:val="28"/>
        </w:rPr>
        <w:t>
      4) ӘДК-ның қорытындысына сәйкес денсаулық жағдайы бойынша:</w:t>
      </w:r>
    </w:p>
    <w:bookmarkEnd w:id="73"/>
    <w:bookmarkStart w:name="z92" w:id="74"/>
    <w:p>
      <w:pPr>
        <w:spacing w:after="0"/>
        <w:ind w:left="0"/>
        <w:jc w:val="both"/>
      </w:pPr>
      <w:r>
        <w:rPr>
          <w:rFonts w:ascii="Times New Roman"/>
          <w:b w:val="false"/>
          <w:i w:val="false"/>
          <w:color w:val="000000"/>
          <w:sz w:val="28"/>
        </w:rPr>
        <w:t>
      ұсыным;</w:t>
      </w:r>
    </w:p>
    <w:bookmarkEnd w:id="74"/>
    <w:bookmarkStart w:name="z93" w:id="75"/>
    <w:p>
      <w:pPr>
        <w:spacing w:after="0"/>
        <w:ind w:left="0"/>
        <w:jc w:val="both"/>
      </w:pPr>
      <w:r>
        <w:rPr>
          <w:rFonts w:ascii="Times New Roman"/>
          <w:b w:val="false"/>
          <w:i w:val="false"/>
          <w:color w:val="000000"/>
          <w:sz w:val="28"/>
        </w:rPr>
        <w:t>
      әскери қызметшінің команда бойынша баянаты;</w:t>
      </w:r>
    </w:p>
    <w:bookmarkEnd w:id="75"/>
    <w:bookmarkStart w:name="z94" w:id="76"/>
    <w:p>
      <w:pPr>
        <w:spacing w:after="0"/>
        <w:ind w:left="0"/>
        <w:jc w:val="both"/>
      </w:pPr>
      <w:r>
        <w:rPr>
          <w:rFonts w:ascii="Times New Roman"/>
          <w:b w:val="false"/>
          <w:i w:val="false"/>
          <w:color w:val="000000"/>
          <w:sz w:val="28"/>
        </w:rPr>
        <w:t>
      әскери-дәрігерлік комиссияның қорытындысы;</w:t>
      </w:r>
    </w:p>
    <w:bookmarkEnd w:id="76"/>
    <w:bookmarkStart w:name="z95" w:id="77"/>
    <w:p>
      <w:pPr>
        <w:spacing w:after="0"/>
        <w:ind w:left="0"/>
        <w:jc w:val="both"/>
      </w:pPr>
      <w:r>
        <w:rPr>
          <w:rFonts w:ascii="Times New Roman"/>
          <w:b w:val="false"/>
          <w:i w:val="false"/>
          <w:color w:val="000000"/>
          <w:sz w:val="28"/>
        </w:rPr>
        <w:t>
      мінездеме;</w:t>
      </w:r>
    </w:p>
    <w:bookmarkEnd w:id="77"/>
    <w:bookmarkStart w:name="z96" w:id="78"/>
    <w:p>
      <w:pPr>
        <w:spacing w:after="0"/>
        <w:ind w:left="0"/>
        <w:jc w:val="both"/>
      </w:pPr>
      <w:r>
        <w:rPr>
          <w:rFonts w:ascii="Times New Roman"/>
          <w:b w:val="false"/>
          <w:i w:val="false"/>
          <w:color w:val="000000"/>
          <w:sz w:val="28"/>
        </w:rPr>
        <w:t>
      аттестаттау комиссиясының шешімі (хаттамадан үзінді);</w:t>
      </w:r>
    </w:p>
    <w:bookmarkEnd w:id="78"/>
    <w:bookmarkStart w:name="z97" w:id="79"/>
    <w:p>
      <w:pPr>
        <w:spacing w:after="0"/>
        <w:ind w:left="0"/>
        <w:jc w:val="both"/>
      </w:pPr>
      <w:r>
        <w:rPr>
          <w:rFonts w:ascii="Times New Roman"/>
          <w:b w:val="false"/>
          <w:i w:val="false"/>
          <w:color w:val="000000"/>
          <w:sz w:val="28"/>
        </w:rPr>
        <w:t>
      қызметтік карточкадан үзінді.</w:t>
      </w:r>
    </w:p>
    <w:bookmarkEnd w:id="79"/>
    <w:bookmarkStart w:name="z98" w:id="80"/>
    <w:p>
      <w:pPr>
        <w:spacing w:after="0"/>
        <w:ind w:left="0"/>
        <w:jc w:val="both"/>
      </w:pPr>
      <w:r>
        <w:rPr>
          <w:rFonts w:ascii="Times New Roman"/>
          <w:b w:val="false"/>
          <w:i w:val="false"/>
          <w:color w:val="000000"/>
          <w:sz w:val="28"/>
        </w:rPr>
        <w:t>
      7. Әскери қызметшілерді олардың келісімімен төмен лауазымға тағайындау кезінде:</w:t>
      </w:r>
    </w:p>
    <w:bookmarkEnd w:id="80"/>
    <w:bookmarkStart w:name="z99" w:id="81"/>
    <w:p>
      <w:pPr>
        <w:spacing w:after="0"/>
        <w:ind w:left="0"/>
        <w:jc w:val="both"/>
      </w:pPr>
      <w:r>
        <w:rPr>
          <w:rFonts w:ascii="Times New Roman"/>
          <w:b w:val="false"/>
          <w:i w:val="false"/>
          <w:color w:val="000000"/>
          <w:sz w:val="28"/>
        </w:rPr>
        <w:t>
      1) ұйымдық-штаттық іс-шараларға байланысты:</w:t>
      </w:r>
    </w:p>
    <w:bookmarkEnd w:id="81"/>
    <w:bookmarkStart w:name="z100" w:id="82"/>
    <w:p>
      <w:pPr>
        <w:spacing w:after="0"/>
        <w:ind w:left="0"/>
        <w:jc w:val="both"/>
      </w:pPr>
      <w:r>
        <w:rPr>
          <w:rFonts w:ascii="Times New Roman"/>
          <w:b w:val="false"/>
          <w:i w:val="false"/>
          <w:color w:val="000000"/>
          <w:sz w:val="28"/>
        </w:rPr>
        <w:t>
      ұсыным;</w:t>
      </w:r>
    </w:p>
    <w:bookmarkEnd w:id="82"/>
    <w:bookmarkStart w:name="z101" w:id="83"/>
    <w:p>
      <w:pPr>
        <w:spacing w:after="0"/>
        <w:ind w:left="0"/>
        <w:jc w:val="both"/>
      </w:pPr>
      <w:r>
        <w:rPr>
          <w:rFonts w:ascii="Times New Roman"/>
          <w:b w:val="false"/>
          <w:i w:val="false"/>
          <w:color w:val="000000"/>
          <w:sz w:val="28"/>
        </w:rPr>
        <w:t>
      әскери қызметшінің ұсынылған лауазымға келісімін берген баянаты;</w:t>
      </w:r>
    </w:p>
    <w:bookmarkEnd w:id="83"/>
    <w:bookmarkStart w:name="z102" w:id="84"/>
    <w:p>
      <w:pPr>
        <w:spacing w:after="0"/>
        <w:ind w:left="0"/>
        <w:jc w:val="both"/>
      </w:pPr>
      <w:r>
        <w:rPr>
          <w:rFonts w:ascii="Times New Roman"/>
          <w:b w:val="false"/>
          <w:i w:val="false"/>
          <w:color w:val="000000"/>
          <w:sz w:val="28"/>
        </w:rPr>
        <w:t>
      мінездеме;</w:t>
      </w:r>
    </w:p>
    <w:bookmarkEnd w:id="84"/>
    <w:bookmarkStart w:name="z103" w:id="85"/>
    <w:p>
      <w:pPr>
        <w:spacing w:after="0"/>
        <w:ind w:left="0"/>
        <w:jc w:val="both"/>
      </w:pPr>
      <w:r>
        <w:rPr>
          <w:rFonts w:ascii="Times New Roman"/>
          <w:b w:val="false"/>
          <w:i w:val="false"/>
          <w:color w:val="000000"/>
          <w:sz w:val="28"/>
        </w:rPr>
        <w:t>
      аттестаттау комиссиясының шешімі (хаттамадан үзінді);</w:t>
      </w:r>
    </w:p>
    <w:bookmarkEnd w:id="85"/>
    <w:bookmarkStart w:name="z104" w:id="86"/>
    <w:p>
      <w:pPr>
        <w:spacing w:after="0"/>
        <w:ind w:left="0"/>
        <w:jc w:val="both"/>
      </w:pPr>
      <w:r>
        <w:rPr>
          <w:rFonts w:ascii="Times New Roman"/>
          <w:b w:val="false"/>
          <w:i w:val="false"/>
          <w:color w:val="000000"/>
          <w:sz w:val="28"/>
        </w:rPr>
        <w:t>
      қызметтік карточкадан үзінді;</w:t>
      </w:r>
    </w:p>
    <w:bookmarkEnd w:id="86"/>
    <w:bookmarkStart w:name="z105" w:id="87"/>
    <w:p>
      <w:pPr>
        <w:spacing w:after="0"/>
        <w:ind w:left="0"/>
        <w:jc w:val="both"/>
      </w:pPr>
      <w:r>
        <w:rPr>
          <w:rFonts w:ascii="Times New Roman"/>
          <w:b w:val="false"/>
          <w:i w:val="false"/>
          <w:color w:val="000000"/>
          <w:sz w:val="28"/>
        </w:rPr>
        <w:t>
      2) отбасылық жағдайларға байланысты:</w:t>
      </w:r>
    </w:p>
    <w:bookmarkEnd w:id="87"/>
    <w:bookmarkStart w:name="z106" w:id="88"/>
    <w:p>
      <w:pPr>
        <w:spacing w:after="0"/>
        <w:ind w:left="0"/>
        <w:jc w:val="both"/>
      </w:pPr>
      <w:r>
        <w:rPr>
          <w:rFonts w:ascii="Times New Roman"/>
          <w:b w:val="false"/>
          <w:i w:val="false"/>
          <w:color w:val="000000"/>
          <w:sz w:val="28"/>
        </w:rPr>
        <w:t>
      ұсыным;</w:t>
      </w:r>
    </w:p>
    <w:bookmarkEnd w:id="88"/>
    <w:bookmarkStart w:name="z107" w:id="89"/>
    <w:p>
      <w:pPr>
        <w:spacing w:after="0"/>
        <w:ind w:left="0"/>
        <w:jc w:val="both"/>
      </w:pPr>
      <w:r>
        <w:rPr>
          <w:rFonts w:ascii="Times New Roman"/>
          <w:b w:val="false"/>
          <w:i w:val="false"/>
          <w:color w:val="000000"/>
          <w:sz w:val="28"/>
        </w:rPr>
        <w:t>
      әскери қызметшінің команда бойынша баянаты;</w:t>
      </w:r>
    </w:p>
    <w:bookmarkEnd w:id="89"/>
    <w:bookmarkStart w:name="z108" w:id="90"/>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bookmarkEnd w:id="90"/>
    <w:bookmarkStart w:name="z109" w:id="91"/>
    <w:p>
      <w:pPr>
        <w:spacing w:after="0"/>
        <w:ind w:left="0"/>
        <w:jc w:val="both"/>
      </w:pPr>
      <w:r>
        <w:rPr>
          <w:rFonts w:ascii="Times New Roman"/>
          <w:b w:val="false"/>
          <w:i w:val="false"/>
          <w:color w:val="000000"/>
          <w:sz w:val="28"/>
        </w:rPr>
        <w:t>
      мінездеме;</w:t>
      </w:r>
    </w:p>
    <w:bookmarkEnd w:id="91"/>
    <w:bookmarkStart w:name="z110" w:id="92"/>
    <w:p>
      <w:pPr>
        <w:spacing w:after="0"/>
        <w:ind w:left="0"/>
        <w:jc w:val="both"/>
      </w:pPr>
      <w:r>
        <w:rPr>
          <w:rFonts w:ascii="Times New Roman"/>
          <w:b w:val="false"/>
          <w:i w:val="false"/>
          <w:color w:val="000000"/>
          <w:sz w:val="28"/>
        </w:rPr>
        <w:t>
      аттестаттау комиссиясының шешімі (хаттамадан үзінді);</w:t>
      </w:r>
    </w:p>
    <w:bookmarkEnd w:id="92"/>
    <w:bookmarkStart w:name="z111" w:id="93"/>
    <w:p>
      <w:pPr>
        <w:spacing w:after="0"/>
        <w:ind w:left="0"/>
        <w:jc w:val="both"/>
      </w:pPr>
      <w:r>
        <w:rPr>
          <w:rFonts w:ascii="Times New Roman"/>
          <w:b w:val="false"/>
          <w:i w:val="false"/>
          <w:color w:val="000000"/>
          <w:sz w:val="28"/>
        </w:rPr>
        <w:t>
      қызметтік карточкадан үзінді;</w:t>
      </w:r>
    </w:p>
    <w:bookmarkEnd w:id="93"/>
    <w:bookmarkStart w:name="z112" w:id="94"/>
    <w:p>
      <w:pPr>
        <w:spacing w:after="0"/>
        <w:ind w:left="0"/>
        <w:jc w:val="both"/>
      </w:pPr>
      <w:r>
        <w:rPr>
          <w:rFonts w:ascii="Times New Roman"/>
          <w:b w:val="false"/>
          <w:i w:val="false"/>
          <w:color w:val="000000"/>
          <w:sz w:val="28"/>
        </w:rPr>
        <w:t>
      3) ӘДК-ның қорытындысына сәйкес денсаулық жағдайы бойынша:</w:t>
      </w:r>
    </w:p>
    <w:bookmarkEnd w:id="94"/>
    <w:bookmarkStart w:name="z113" w:id="95"/>
    <w:p>
      <w:pPr>
        <w:spacing w:after="0"/>
        <w:ind w:left="0"/>
        <w:jc w:val="both"/>
      </w:pPr>
      <w:r>
        <w:rPr>
          <w:rFonts w:ascii="Times New Roman"/>
          <w:b w:val="false"/>
          <w:i w:val="false"/>
          <w:color w:val="000000"/>
          <w:sz w:val="28"/>
        </w:rPr>
        <w:t>
      ұсыным;</w:t>
      </w:r>
    </w:p>
    <w:bookmarkEnd w:id="95"/>
    <w:bookmarkStart w:name="z114" w:id="96"/>
    <w:p>
      <w:pPr>
        <w:spacing w:after="0"/>
        <w:ind w:left="0"/>
        <w:jc w:val="both"/>
      </w:pPr>
      <w:r>
        <w:rPr>
          <w:rFonts w:ascii="Times New Roman"/>
          <w:b w:val="false"/>
          <w:i w:val="false"/>
          <w:color w:val="000000"/>
          <w:sz w:val="28"/>
        </w:rPr>
        <w:t>
      мінездеме;</w:t>
      </w:r>
    </w:p>
    <w:bookmarkEnd w:id="96"/>
    <w:bookmarkStart w:name="z115" w:id="97"/>
    <w:p>
      <w:pPr>
        <w:spacing w:after="0"/>
        <w:ind w:left="0"/>
        <w:jc w:val="both"/>
      </w:pPr>
      <w:r>
        <w:rPr>
          <w:rFonts w:ascii="Times New Roman"/>
          <w:b w:val="false"/>
          <w:i w:val="false"/>
          <w:color w:val="000000"/>
          <w:sz w:val="28"/>
        </w:rPr>
        <w:t>
      әскери қызметшінің баянаты;</w:t>
      </w:r>
    </w:p>
    <w:bookmarkEnd w:id="97"/>
    <w:bookmarkStart w:name="z116" w:id="98"/>
    <w:p>
      <w:pPr>
        <w:spacing w:after="0"/>
        <w:ind w:left="0"/>
        <w:jc w:val="both"/>
      </w:pPr>
      <w:r>
        <w:rPr>
          <w:rFonts w:ascii="Times New Roman"/>
          <w:b w:val="false"/>
          <w:i w:val="false"/>
          <w:color w:val="000000"/>
          <w:sz w:val="28"/>
        </w:rPr>
        <w:t>
      әскери-дәрігерлік комиссияның қорытындысы;</w:t>
      </w:r>
    </w:p>
    <w:bookmarkEnd w:id="98"/>
    <w:bookmarkStart w:name="z117" w:id="99"/>
    <w:p>
      <w:pPr>
        <w:spacing w:after="0"/>
        <w:ind w:left="0"/>
        <w:jc w:val="both"/>
      </w:pPr>
      <w:r>
        <w:rPr>
          <w:rFonts w:ascii="Times New Roman"/>
          <w:b w:val="false"/>
          <w:i w:val="false"/>
          <w:color w:val="000000"/>
          <w:sz w:val="28"/>
        </w:rPr>
        <w:t>
      аттестаттау комиссиясының шешімі (хаттамадан үзінді);</w:t>
      </w:r>
    </w:p>
    <w:bookmarkEnd w:id="99"/>
    <w:bookmarkStart w:name="z118" w:id="100"/>
    <w:p>
      <w:pPr>
        <w:spacing w:after="0"/>
        <w:ind w:left="0"/>
        <w:jc w:val="both"/>
      </w:pPr>
      <w:r>
        <w:rPr>
          <w:rFonts w:ascii="Times New Roman"/>
          <w:b w:val="false"/>
          <w:i w:val="false"/>
          <w:color w:val="000000"/>
          <w:sz w:val="28"/>
        </w:rPr>
        <w:t>
      қызметтік карточкадан үзінді;</w:t>
      </w:r>
    </w:p>
    <w:bookmarkEnd w:id="100"/>
    <w:bookmarkStart w:name="z119" w:id="101"/>
    <w:p>
      <w:pPr>
        <w:spacing w:after="0"/>
        <w:ind w:left="0"/>
        <w:jc w:val="both"/>
      </w:pPr>
      <w:r>
        <w:rPr>
          <w:rFonts w:ascii="Times New Roman"/>
          <w:b w:val="false"/>
          <w:i w:val="false"/>
          <w:color w:val="000000"/>
          <w:sz w:val="28"/>
        </w:rPr>
        <w:t>
      4) командирдің (бастықтың) қарамағында болған кезеңде:</w:t>
      </w:r>
    </w:p>
    <w:bookmarkEnd w:id="101"/>
    <w:bookmarkStart w:name="z120" w:id="102"/>
    <w:p>
      <w:pPr>
        <w:spacing w:after="0"/>
        <w:ind w:left="0"/>
        <w:jc w:val="both"/>
      </w:pPr>
      <w:r>
        <w:rPr>
          <w:rFonts w:ascii="Times New Roman"/>
          <w:b w:val="false"/>
          <w:i w:val="false"/>
          <w:color w:val="000000"/>
          <w:sz w:val="28"/>
        </w:rPr>
        <w:t>
      әскери қызметшінің немесе аға бастықтың баянаты;</w:t>
      </w:r>
    </w:p>
    <w:bookmarkEnd w:id="102"/>
    <w:bookmarkStart w:name="z121" w:id="103"/>
    <w:p>
      <w:pPr>
        <w:spacing w:after="0"/>
        <w:ind w:left="0"/>
        <w:jc w:val="both"/>
      </w:pPr>
      <w:r>
        <w:rPr>
          <w:rFonts w:ascii="Times New Roman"/>
          <w:b w:val="false"/>
          <w:i w:val="false"/>
          <w:color w:val="000000"/>
          <w:sz w:val="28"/>
        </w:rPr>
        <w:t>
      ұсыным;</w:t>
      </w:r>
    </w:p>
    <w:bookmarkEnd w:id="103"/>
    <w:bookmarkStart w:name="z122" w:id="104"/>
    <w:p>
      <w:pPr>
        <w:spacing w:after="0"/>
        <w:ind w:left="0"/>
        <w:jc w:val="both"/>
      </w:pPr>
      <w:r>
        <w:rPr>
          <w:rFonts w:ascii="Times New Roman"/>
          <w:b w:val="false"/>
          <w:i w:val="false"/>
          <w:color w:val="000000"/>
          <w:sz w:val="28"/>
        </w:rPr>
        <w:t>
      аттестаттау комиссиясының шешімі (хаттамадан үзінді);</w:t>
      </w:r>
    </w:p>
    <w:bookmarkEnd w:id="104"/>
    <w:bookmarkStart w:name="z123" w:id="105"/>
    <w:p>
      <w:pPr>
        <w:spacing w:after="0"/>
        <w:ind w:left="0"/>
        <w:jc w:val="both"/>
      </w:pPr>
      <w:r>
        <w:rPr>
          <w:rFonts w:ascii="Times New Roman"/>
          <w:b w:val="false"/>
          <w:i w:val="false"/>
          <w:color w:val="000000"/>
          <w:sz w:val="28"/>
        </w:rPr>
        <w:t>
      қызметтік карточкадан үзінді.</w:t>
      </w:r>
    </w:p>
    <w:bookmarkEnd w:id="105"/>
    <w:bookmarkStart w:name="z124" w:id="106"/>
    <w:p>
      <w:pPr>
        <w:spacing w:after="0"/>
        <w:ind w:left="0"/>
        <w:jc w:val="both"/>
      </w:pPr>
      <w:r>
        <w:rPr>
          <w:rFonts w:ascii="Times New Roman"/>
          <w:b w:val="false"/>
          <w:i w:val="false"/>
          <w:color w:val="000000"/>
          <w:sz w:val="28"/>
        </w:rPr>
        <w:t>
      8. Әскери қызметшілерді олардың келісімінсіз төмен лауазымға тағайындау кезінде:</w:t>
      </w:r>
    </w:p>
    <w:bookmarkEnd w:id="106"/>
    <w:bookmarkStart w:name="z125" w:id="107"/>
    <w:p>
      <w:pPr>
        <w:spacing w:after="0"/>
        <w:ind w:left="0"/>
        <w:jc w:val="both"/>
      </w:pPr>
      <w:r>
        <w:rPr>
          <w:rFonts w:ascii="Times New Roman"/>
          <w:b w:val="false"/>
          <w:i w:val="false"/>
          <w:color w:val="000000"/>
          <w:sz w:val="28"/>
        </w:rPr>
        <w:t>
      1) тікелей командирінің (бастығының) команда бойынша баянаты;</w:t>
      </w:r>
    </w:p>
    <w:bookmarkEnd w:id="107"/>
    <w:bookmarkStart w:name="z126" w:id="108"/>
    <w:p>
      <w:pPr>
        <w:spacing w:after="0"/>
        <w:ind w:left="0"/>
        <w:jc w:val="both"/>
      </w:pPr>
      <w:r>
        <w:rPr>
          <w:rFonts w:ascii="Times New Roman"/>
          <w:b w:val="false"/>
          <w:i w:val="false"/>
          <w:color w:val="000000"/>
          <w:sz w:val="28"/>
        </w:rPr>
        <w:t>
      2) ұсыным;</w:t>
      </w:r>
    </w:p>
    <w:bookmarkEnd w:id="108"/>
    <w:bookmarkStart w:name="z127" w:id="109"/>
    <w:p>
      <w:pPr>
        <w:spacing w:after="0"/>
        <w:ind w:left="0"/>
        <w:jc w:val="both"/>
      </w:pPr>
      <w:r>
        <w:rPr>
          <w:rFonts w:ascii="Times New Roman"/>
          <w:b w:val="false"/>
          <w:i w:val="false"/>
          <w:color w:val="000000"/>
          <w:sz w:val="28"/>
        </w:rPr>
        <w:t>
      3) мінездеме;</w:t>
      </w:r>
    </w:p>
    <w:bookmarkEnd w:id="109"/>
    <w:bookmarkStart w:name="z128" w:id="110"/>
    <w:p>
      <w:pPr>
        <w:spacing w:after="0"/>
        <w:ind w:left="0"/>
        <w:jc w:val="both"/>
      </w:pPr>
      <w:r>
        <w:rPr>
          <w:rFonts w:ascii="Times New Roman"/>
          <w:b w:val="false"/>
          <w:i w:val="false"/>
          <w:color w:val="000000"/>
          <w:sz w:val="28"/>
        </w:rPr>
        <w:t>
      4) жазалау туралы бұйрықтардың үзінділері;</w:t>
      </w:r>
    </w:p>
    <w:bookmarkEnd w:id="110"/>
    <w:bookmarkStart w:name="z129" w:id="111"/>
    <w:p>
      <w:pPr>
        <w:spacing w:after="0"/>
        <w:ind w:left="0"/>
        <w:jc w:val="both"/>
      </w:pPr>
      <w:r>
        <w:rPr>
          <w:rFonts w:ascii="Times New Roman"/>
          <w:b w:val="false"/>
          <w:i w:val="false"/>
          <w:color w:val="000000"/>
          <w:sz w:val="28"/>
        </w:rPr>
        <w:t>
      5) қызметтік тергеу материалдарының көшірмелері;</w:t>
      </w:r>
    </w:p>
    <w:bookmarkEnd w:id="111"/>
    <w:bookmarkStart w:name="z130" w:id="112"/>
    <w:p>
      <w:pPr>
        <w:spacing w:after="0"/>
        <w:ind w:left="0"/>
        <w:jc w:val="both"/>
      </w:pPr>
      <w:r>
        <w:rPr>
          <w:rFonts w:ascii="Times New Roman"/>
          <w:b w:val="false"/>
          <w:i w:val="false"/>
          <w:color w:val="000000"/>
          <w:sz w:val="28"/>
        </w:rPr>
        <w:t>
      6) аттестаттау комиссиясының шешімі (хаттамадан үзінді);</w:t>
      </w:r>
    </w:p>
    <w:bookmarkEnd w:id="112"/>
    <w:bookmarkStart w:name="z131" w:id="113"/>
    <w:p>
      <w:pPr>
        <w:spacing w:after="0"/>
        <w:ind w:left="0"/>
        <w:jc w:val="both"/>
      </w:pPr>
      <w:r>
        <w:rPr>
          <w:rFonts w:ascii="Times New Roman"/>
          <w:b w:val="false"/>
          <w:i w:val="false"/>
          <w:color w:val="000000"/>
          <w:sz w:val="28"/>
        </w:rPr>
        <w:t>
      7) қызметтік карточкадан үзінді.</w:t>
      </w:r>
    </w:p>
    <w:bookmarkEnd w:id="113"/>
    <w:bookmarkStart w:name="z132" w:id="114"/>
    <w:p>
      <w:pPr>
        <w:spacing w:after="0"/>
        <w:ind w:left="0"/>
        <w:jc w:val="both"/>
      </w:pPr>
      <w:r>
        <w:rPr>
          <w:rFonts w:ascii="Times New Roman"/>
          <w:b w:val="false"/>
          <w:i w:val="false"/>
          <w:color w:val="000000"/>
          <w:sz w:val="28"/>
        </w:rPr>
        <w:t>
      9. Әскери лауазым бойынша міндеттерді уақытша атқаруды жүктеу кезінде:</w:t>
      </w:r>
    </w:p>
    <w:bookmarkEnd w:id="114"/>
    <w:bookmarkStart w:name="z133" w:id="115"/>
    <w:p>
      <w:pPr>
        <w:spacing w:after="0"/>
        <w:ind w:left="0"/>
        <w:jc w:val="both"/>
      </w:pPr>
      <w:r>
        <w:rPr>
          <w:rFonts w:ascii="Times New Roman"/>
          <w:b w:val="false"/>
          <w:i w:val="false"/>
          <w:color w:val="000000"/>
          <w:sz w:val="28"/>
        </w:rPr>
        <w:t>
      1) әскери қызметшінің келісімімен бос (тағайындалмаған) әскери лауазым бойынша:</w:t>
      </w:r>
    </w:p>
    <w:bookmarkEnd w:id="115"/>
    <w:bookmarkStart w:name="z134" w:id="116"/>
    <w:p>
      <w:pPr>
        <w:spacing w:after="0"/>
        <w:ind w:left="0"/>
        <w:jc w:val="both"/>
      </w:pPr>
      <w:r>
        <w:rPr>
          <w:rFonts w:ascii="Times New Roman"/>
          <w:b w:val="false"/>
          <w:i w:val="false"/>
          <w:color w:val="000000"/>
          <w:sz w:val="28"/>
        </w:rPr>
        <w:t>
      тікелей командирінің (бастығының) команда бойынша баянаты;</w:t>
      </w:r>
    </w:p>
    <w:bookmarkEnd w:id="116"/>
    <w:bookmarkStart w:name="z135" w:id="117"/>
    <w:p>
      <w:pPr>
        <w:spacing w:after="0"/>
        <w:ind w:left="0"/>
        <w:jc w:val="both"/>
      </w:pPr>
      <w:r>
        <w:rPr>
          <w:rFonts w:ascii="Times New Roman"/>
          <w:b w:val="false"/>
          <w:i w:val="false"/>
          <w:color w:val="000000"/>
          <w:sz w:val="28"/>
        </w:rPr>
        <w:t>
      әскери қызметшінің баянаты;</w:t>
      </w:r>
    </w:p>
    <w:bookmarkEnd w:id="117"/>
    <w:bookmarkStart w:name="z136" w:id="118"/>
    <w:p>
      <w:pPr>
        <w:spacing w:after="0"/>
        <w:ind w:left="0"/>
        <w:jc w:val="both"/>
      </w:pPr>
      <w:r>
        <w:rPr>
          <w:rFonts w:ascii="Times New Roman"/>
          <w:b w:val="false"/>
          <w:i w:val="false"/>
          <w:color w:val="000000"/>
          <w:sz w:val="28"/>
        </w:rPr>
        <w:t>
      ұсыным (лауазымды уақытша алмастыру қажеттігі көрсетіледі);</w:t>
      </w:r>
    </w:p>
    <w:bookmarkEnd w:id="118"/>
    <w:bookmarkStart w:name="z137" w:id="119"/>
    <w:p>
      <w:pPr>
        <w:spacing w:after="0"/>
        <w:ind w:left="0"/>
        <w:jc w:val="both"/>
      </w:pPr>
      <w:r>
        <w:rPr>
          <w:rFonts w:ascii="Times New Roman"/>
          <w:b w:val="false"/>
          <w:i w:val="false"/>
          <w:color w:val="000000"/>
          <w:sz w:val="28"/>
        </w:rPr>
        <w:t>
      мінездеме;</w:t>
      </w:r>
    </w:p>
    <w:bookmarkEnd w:id="119"/>
    <w:bookmarkStart w:name="z138" w:id="120"/>
    <w:p>
      <w:pPr>
        <w:spacing w:after="0"/>
        <w:ind w:left="0"/>
        <w:jc w:val="both"/>
      </w:pPr>
      <w:r>
        <w:rPr>
          <w:rFonts w:ascii="Times New Roman"/>
          <w:b w:val="false"/>
          <w:i w:val="false"/>
          <w:color w:val="000000"/>
          <w:sz w:val="28"/>
        </w:rPr>
        <w:t>
      аттестаттау комиссиясының шешімі (хаттамадан үзінді);</w:t>
      </w:r>
    </w:p>
    <w:bookmarkEnd w:id="120"/>
    <w:bookmarkStart w:name="z139" w:id="121"/>
    <w:p>
      <w:pPr>
        <w:spacing w:after="0"/>
        <w:ind w:left="0"/>
        <w:jc w:val="both"/>
      </w:pPr>
      <w:r>
        <w:rPr>
          <w:rFonts w:ascii="Times New Roman"/>
          <w:b w:val="false"/>
          <w:i w:val="false"/>
          <w:color w:val="000000"/>
          <w:sz w:val="28"/>
        </w:rPr>
        <w:t>
      қызметтік карточкадан үзінді;</w:t>
      </w:r>
    </w:p>
    <w:bookmarkEnd w:id="121"/>
    <w:bookmarkStart w:name="z140" w:id="122"/>
    <w:p>
      <w:pPr>
        <w:spacing w:after="0"/>
        <w:ind w:left="0"/>
        <w:jc w:val="both"/>
      </w:pPr>
      <w:r>
        <w:rPr>
          <w:rFonts w:ascii="Times New Roman"/>
          <w:b w:val="false"/>
          <w:i w:val="false"/>
          <w:color w:val="000000"/>
          <w:sz w:val="28"/>
        </w:rPr>
        <w:t>
      2) бос емес (тағайындалған) әскери лауазым бойынша:</w:t>
      </w:r>
    </w:p>
    <w:bookmarkEnd w:id="122"/>
    <w:bookmarkStart w:name="z141" w:id="123"/>
    <w:p>
      <w:pPr>
        <w:spacing w:after="0"/>
        <w:ind w:left="0"/>
        <w:jc w:val="both"/>
      </w:pPr>
      <w:r>
        <w:rPr>
          <w:rFonts w:ascii="Times New Roman"/>
          <w:b w:val="false"/>
          <w:i w:val="false"/>
          <w:color w:val="000000"/>
          <w:sz w:val="28"/>
        </w:rPr>
        <w:t>
      тікелей командирінің (бастығының) команда бойынша баянаты;</w:t>
      </w:r>
    </w:p>
    <w:bookmarkEnd w:id="123"/>
    <w:bookmarkStart w:name="z142" w:id="124"/>
    <w:p>
      <w:pPr>
        <w:spacing w:after="0"/>
        <w:ind w:left="0"/>
        <w:jc w:val="both"/>
      </w:pPr>
      <w:r>
        <w:rPr>
          <w:rFonts w:ascii="Times New Roman"/>
          <w:b w:val="false"/>
          <w:i w:val="false"/>
          <w:color w:val="000000"/>
          <w:sz w:val="28"/>
        </w:rPr>
        <w:t>
      ұсыным (лауазымды уақытша алмастыру қажеттігі көрсетіледі);</w:t>
      </w:r>
    </w:p>
    <w:bookmarkEnd w:id="124"/>
    <w:bookmarkStart w:name="z143" w:id="125"/>
    <w:p>
      <w:pPr>
        <w:spacing w:after="0"/>
        <w:ind w:left="0"/>
        <w:jc w:val="both"/>
      </w:pPr>
      <w:r>
        <w:rPr>
          <w:rFonts w:ascii="Times New Roman"/>
          <w:b w:val="false"/>
          <w:i w:val="false"/>
          <w:color w:val="000000"/>
          <w:sz w:val="28"/>
        </w:rPr>
        <w:t>
      аттестаттау комиссиясының шешімі (хаттамадан үзінді);</w:t>
      </w:r>
    </w:p>
    <w:bookmarkEnd w:id="125"/>
    <w:bookmarkStart w:name="z144" w:id="126"/>
    <w:p>
      <w:pPr>
        <w:spacing w:after="0"/>
        <w:ind w:left="0"/>
        <w:jc w:val="both"/>
      </w:pPr>
      <w:r>
        <w:rPr>
          <w:rFonts w:ascii="Times New Roman"/>
          <w:b w:val="false"/>
          <w:i w:val="false"/>
          <w:color w:val="000000"/>
          <w:sz w:val="28"/>
        </w:rPr>
        <w:t>
      қызметтік карточкадан үзінді.</w:t>
      </w:r>
    </w:p>
    <w:bookmarkEnd w:id="126"/>
    <w:bookmarkStart w:name="z145" w:id="127"/>
    <w:p>
      <w:pPr>
        <w:spacing w:after="0"/>
        <w:ind w:left="0"/>
        <w:jc w:val="both"/>
      </w:pPr>
      <w:r>
        <w:rPr>
          <w:rFonts w:ascii="Times New Roman"/>
          <w:b w:val="false"/>
          <w:i w:val="false"/>
          <w:color w:val="000000"/>
          <w:sz w:val="28"/>
        </w:rPr>
        <w:t>
      10. Командирдің (бастықтың) қарамағына қабылдау кезінде:</w:t>
      </w:r>
    </w:p>
    <w:bookmarkEnd w:id="127"/>
    <w:bookmarkStart w:name="z146" w:id="128"/>
    <w:p>
      <w:pPr>
        <w:spacing w:after="0"/>
        <w:ind w:left="0"/>
        <w:jc w:val="both"/>
      </w:pPr>
      <w:r>
        <w:rPr>
          <w:rFonts w:ascii="Times New Roman"/>
          <w:b w:val="false"/>
          <w:i w:val="false"/>
          <w:color w:val="000000"/>
          <w:sz w:val="28"/>
        </w:rPr>
        <w:t>
      1) тікелей командирінің (бастығының) баянаты;</w:t>
      </w:r>
    </w:p>
    <w:bookmarkEnd w:id="128"/>
    <w:bookmarkStart w:name="z147" w:id="129"/>
    <w:p>
      <w:pPr>
        <w:spacing w:after="0"/>
        <w:ind w:left="0"/>
        <w:jc w:val="both"/>
      </w:pPr>
      <w:r>
        <w:rPr>
          <w:rFonts w:ascii="Times New Roman"/>
          <w:b w:val="false"/>
          <w:i w:val="false"/>
          <w:color w:val="000000"/>
          <w:sz w:val="28"/>
        </w:rPr>
        <w:t>
      2) әскери бөлім немесе құрама командирінің қарамағына қабылдаудың дәлелді себебі бар қолдаухаты;</w:t>
      </w:r>
    </w:p>
    <w:bookmarkEnd w:id="129"/>
    <w:bookmarkStart w:name="z148" w:id="130"/>
    <w:p>
      <w:pPr>
        <w:spacing w:after="0"/>
        <w:ind w:left="0"/>
        <w:jc w:val="both"/>
      </w:pPr>
      <w:r>
        <w:rPr>
          <w:rFonts w:ascii="Times New Roman"/>
          <w:b w:val="false"/>
          <w:i w:val="false"/>
          <w:color w:val="000000"/>
          <w:sz w:val="28"/>
        </w:rPr>
        <w:t>
      3) әскери қызметшіге қатысты қылмыстық іс қозғалған жағдайда сотқа дейінгі тергеп-тексеру органдарының шешімі (қаулысы);</w:t>
      </w:r>
    </w:p>
    <w:bookmarkEnd w:id="130"/>
    <w:bookmarkStart w:name="z149" w:id="131"/>
    <w:p>
      <w:pPr>
        <w:spacing w:after="0"/>
        <w:ind w:left="0"/>
        <w:jc w:val="both"/>
      </w:pPr>
      <w:r>
        <w:rPr>
          <w:rFonts w:ascii="Times New Roman"/>
          <w:b w:val="false"/>
          <w:i w:val="false"/>
          <w:color w:val="000000"/>
          <w:sz w:val="28"/>
        </w:rPr>
        <w:t>
      4) аттестаттау комиссиясының шешімі (хаттамадан үзінді);</w:t>
      </w:r>
    </w:p>
    <w:bookmarkEnd w:id="131"/>
    <w:bookmarkStart w:name="z150" w:id="132"/>
    <w:p>
      <w:pPr>
        <w:spacing w:after="0"/>
        <w:ind w:left="0"/>
        <w:jc w:val="both"/>
      </w:pPr>
      <w:r>
        <w:rPr>
          <w:rFonts w:ascii="Times New Roman"/>
          <w:b w:val="false"/>
          <w:i w:val="false"/>
          <w:color w:val="000000"/>
          <w:sz w:val="28"/>
        </w:rPr>
        <w:t>
      5) қызметтік карточкадан үзінді.</w:t>
      </w:r>
    </w:p>
    <w:bookmarkEnd w:id="132"/>
    <w:bookmarkStart w:name="z151" w:id="133"/>
    <w:p>
      <w:pPr>
        <w:spacing w:after="0"/>
        <w:ind w:left="0"/>
        <w:jc w:val="both"/>
      </w:pPr>
      <w:r>
        <w:rPr>
          <w:rFonts w:ascii="Times New Roman"/>
          <w:b w:val="false"/>
          <w:i w:val="false"/>
          <w:color w:val="000000"/>
          <w:sz w:val="28"/>
        </w:rPr>
        <w:t>
      11. Әскери қызметтен запасқа шығару кезінде:</w:t>
      </w:r>
    </w:p>
    <w:bookmarkEnd w:id="133"/>
    <w:bookmarkStart w:name="z152" w:id="134"/>
    <w:p>
      <w:pPr>
        <w:spacing w:after="0"/>
        <w:ind w:left="0"/>
        <w:jc w:val="both"/>
      </w:pPr>
      <w:r>
        <w:rPr>
          <w:rFonts w:ascii="Times New Roman"/>
          <w:b w:val="false"/>
          <w:i w:val="false"/>
          <w:color w:val="000000"/>
          <w:sz w:val="28"/>
        </w:rPr>
        <w:t>
      1) әскери қызметте болудың шекті жасына толуы бойынша:</w:t>
      </w:r>
    </w:p>
    <w:bookmarkEnd w:id="134"/>
    <w:bookmarkStart w:name="z153" w:id="135"/>
    <w:p>
      <w:pPr>
        <w:spacing w:after="0"/>
        <w:ind w:left="0"/>
        <w:jc w:val="both"/>
      </w:pPr>
      <w:r>
        <w:rPr>
          <w:rFonts w:ascii="Times New Roman"/>
          <w:b w:val="false"/>
          <w:i w:val="false"/>
          <w:color w:val="000000"/>
          <w:sz w:val="28"/>
        </w:rPr>
        <w:t>
      ұсыным;</w:t>
      </w:r>
    </w:p>
    <w:bookmarkEnd w:id="135"/>
    <w:bookmarkStart w:name="z154" w:id="136"/>
    <w:p>
      <w:pPr>
        <w:spacing w:after="0"/>
        <w:ind w:left="0"/>
        <w:jc w:val="both"/>
      </w:pPr>
      <w:r>
        <w:rPr>
          <w:rFonts w:ascii="Times New Roman"/>
          <w:b w:val="false"/>
          <w:i w:val="false"/>
          <w:color w:val="000000"/>
          <w:sz w:val="28"/>
        </w:rPr>
        <w:t>
      әскери қызметшінің әскери есепке қойылатын ӘБО көрсетілген шығару туралы баянаты;</w:t>
      </w:r>
    </w:p>
    <w:bookmarkEnd w:id="136"/>
    <w:bookmarkStart w:name="z155" w:id="137"/>
    <w:p>
      <w:pPr>
        <w:spacing w:after="0"/>
        <w:ind w:left="0"/>
        <w:jc w:val="both"/>
      </w:pPr>
      <w:r>
        <w:rPr>
          <w:rFonts w:ascii="Times New Roman"/>
          <w:b w:val="false"/>
          <w:i w:val="false"/>
          <w:color w:val="000000"/>
          <w:sz w:val="28"/>
        </w:rPr>
        <w:t>
      мінездеме;</w:t>
      </w:r>
    </w:p>
    <w:bookmarkEnd w:id="137"/>
    <w:bookmarkStart w:name="z156" w:id="138"/>
    <w:p>
      <w:pPr>
        <w:spacing w:after="0"/>
        <w:ind w:left="0"/>
        <w:jc w:val="both"/>
      </w:pPr>
      <w:r>
        <w:rPr>
          <w:rFonts w:ascii="Times New Roman"/>
          <w:b w:val="false"/>
          <w:i w:val="false"/>
          <w:color w:val="000000"/>
          <w:sz w:val="28"/>
        </w:rPr>
        <w:t>
      хабарлама;</w:t>
      </w:r>
    </w:p>
    <w:bookmarkEnd w:id="138"/>
    <w:bookmarkStart w:name="z157" w:id="139"/>
    <w:p>
      <w:pPr>
        <w:spacing w:after="0"/>
        <w:ind w:left="0"/>
        <w:jc w:val="both"/>
      </w:pPr>
      <w:r>
        <w:rPr>
          <w:rFonts w:ascii="Times New Roman"/>
          <w:b w:val="false"/>
          <w:i w:val="false"/>
          <w:color w:val="000000"/>
          <w:sz w:val="28"/>
        </w:rPr>
        <w:t>
      2) шақыру немесе келісімшарт бойынша әскери қызмет мерзімінің аяқталуы бойынша:</w:t>
      </w:r>
    </w:p>
    <w:bookmarkEnd w:id="139"/>
    <w:bookmarkStart w:name="z158" w:id="140"/>
    <w:p>
      <w:pPr>
        <w:spacing w:after="0"/>
        <w:ind w:left="0"/>
        <w:jc w:val="both"/>
      </w:pPr>
      <w:r>
        <w:rPr>
          <w:rFonts w:ascii="Times New Roman"/>
          <w:b w:val="false"/>
          <w:i w:val="false"/>
          <w:color w:val="000000"/>
          <w:sz w:val="28"/>
        </w:rPr>
        <w:t>
      ұсыным;</w:t>
      </w:r>
    </w:p>
    <w:bookmarkEnd w:id="140"/>
    <w:bookmarkStart w:name="z159" w:id="141"/>
    <w:p>
      <w:pPr>
        <w:spacing w:after="0"/>
        <w:ind w:left="0"/>
        <w:jc w:val="both"/>
      </w:pPr>
      <w:r>
        <w:rPr>
          <w:rFonts w:ascii="Times New Roman"/>
          <w:b w:val="false"/>
          <w:i w:val="false"/>
          <w:color w:val="000000"/>
          <w:sz w:val="28"/>
        </w:rPr>
        <w:t>
      баянат;</w:t>
      </w:r>
    </w:p>
    <w:bookmarkEnd w:id="141"/>
    <w:bookmarkStart w:name="z160" w:id="142"/>
    <w:p>
      <w:pPr>
        <w:spacing w:after="0"/>
        <w:ind w:left="0"/>
        <w:jc w:val="both"/>
      </w:pPr>
      <w:r>
        <w:rPr>
          <w:rFonts w:ascii="Times New Roman"/>
          <w:b w:val="false"/>
          <w:i w:val="false"/>
          <w:color w:val="000000"/>
          <w:sz w:val="28"/>
        </w:rPr>
        <w:t>
      аттестаттау комиссиясының шешімі (хаттамадан үзінді);</w:t>
      </w:r>
    </w:p>
    <w:bookmarkEnd w:id="142"/>
    <w:bookmarkStart w:name="z161" w:id="143"/>
    <w:p>
      <w:pPr>
        <w:spacing w:after="0"/>
        <w:ind w:left="0"/>
        <w:jc w:val="both"/>
      </w:pPr>
      <w:r>
        <w:rPr>
          <w:rFonts w:ascii="Times New Roman"/>
          <w:b w:val="false"/>
          <w:i w:val="false"/>
          <w:color w:val="000000"/>
          <w:sz w:val="28"/>
        </w:rPr>
        <w:t>
      хабарлама;</w:t>
      </w:r>
    </w:p>
    <w:bookmarkEnd w:id="143"/>
    <w:bookmarkStart w:name="z162" w:id="144"/>
    <w:p>
      <w:pPr>
        <w:spacing w:after="0"/>
        <w:ind w:left="0"/>
        <w:jc w:val="both"/>
      </w:pPr>
      <w:r>
        <w:rPr>
          <w:rFonts w:ascii="Times New Roman"/>
          <w:b w:val="false"/>
          <w:i w:val="false"/>
          <w:color w:val="000000"/>
          <w:sz w:val="28"/>
        </w:rPr>
        <w:t>
      3) денсаулық жағдайы бойынша:</w:t>
      </w:r>
    </w:p>
    <w:bookmarkEnd w:id="144"/>
    <w:bookmarkStart w:name="z163" w:id="145"/>
    <w:p>
      <w:pPr>
        <w:spacing w:after="0"/>
        <w:ind w:left="0"/>
        <w:jc w:val="both"/>
      </w:pPr>
      <w:r>
        <w:rPr>
          <w:rFonts w:ascii="Times New Roman"/>
          <w:b w:val="false"/>
          <w:i w:val="false"/>
          <w:color w:val="000000"/>
          <w:sz w:val="28"/>
        </w:rPr>
        <w:t>
      ұсыным;</w:t>
      </w:r>
    </w:p>
    <w:bookmarkEnd w:id="145"/>
    <w:bookmarkStart w:name="z164" w:id="146"/>
    <w:p>
      <w:pPr>
        <w:spacing w:after="0"/>
        <w:ind w:left="0"/>
        <w:jc w:val="both"/>
      </w:pPr>
      <w:r>
        <w:rPr>
          <w:rFonts w:ascii="Times New Roman"/>
          <w:b w:val="false"/>
          <w:i w:val="false"/>
          <w:color w:val="000000"/>
          <w:sz w:val="28"/>
        </w:rPr>
        <w:t>
      баянат;</w:t>
      </w:r>
    </w:p>
    <w:bookmarkEnd w:id="146"/>
    <w:bookmarkStart w:name="z165" w:id="147"/>
    <w:p>
      <w:pPr>
        <w:spacing w:after="0"/>
        <w:ind w:left="0"/>
        <w:jc w:val="both"/>
      </w:pPr>
      <w:r>
        <w:rPr>
          <w:rFonts w:ascii="Times New Roman"/>
          <w:b w:val="false"/>
          <w:i w:val="false"/>
          <w:color w:val="000000"/>
          <w:sz w:val="28"/>
        </w:rPr>
        <w:t>
      әскери қызметшінің ӘДК-ға жіберу туралы өтініші бар шығару туралы баянаты;</w:t>
      </w:r>
    </w:p>
    <w:bookmarkEnd w:id="147"/>
    <w:bookmarkStart w:name="z166" w:id="148"/>
    <w:p>
      <w:pPr>
        <w:spacing w:after="0"/>
        <w:ind w:left="0"/>
        <w:jc w:val="both"/>
      </w:pPr>
      <w:r>
        <w:rPr>
          <w:rFonts w:ascii="Times New Roman"/>
          <w:b w:val="false"/>
          <w:i w:val="false"/>
          <w:color w:val="000000"/>
          <w:sz w:val="28"/>
        </w:rPr>
        <w:t>
      әскери-дәрігерлік комиссияның куәлігі (анықтамасы);</w:t>
      </w:r>
    </w:p>
    <w:bookmarkEnd w:id="148"/>
    <w:bookmarkStart w:name="z167" w:id="149"/>
    <w:p>
      <w:pPr>
        <w:spacing w:after="0"/>
        <w:ind w:left="0"/>
        <w:jc w:val="both"/>
      </w:pPr>
      <w:r>
        <w:rPr>
          <w:rFonts w:ascii="Times New Roman"/>
          <w:b w:val="false"/>
          <w:i w:val="false"/>
          <w:color w:val="000000"/>
          <w:sz w:val="28"/>
        </w:rPr>
        <w:t>
      хабарлама;</w:t>
      </w:r>
    </w:p>
    <w:bookmarkEnd w:id="149"/>
    <w:bookmarkStart w:name="z168" w:id="150"/>
    <w:p>
      <w:pPr>
        <w:spacing w:after="0"/>
        <w:ind w:left="0"/>
        <w:jc w:val="both"/>
      </w:pPr>
      <w:r>
        <w:rPr>
          <w:rFonts w:ascii="Times New Roman"/>
          <w:b w:val="false"/>
          <w:i w:val="false"/>
          <w:color w:val="000000"/>
          <w:sz w:val="28"/>
        </w:rPr>
        <w:t>
      аттестаттау комиссиясының шешімі (хаттамадан үзінді);</w:t>
      </w:r>
    </w:p>
    <w:bookmarkEnd w:id="150"/>
    <w:bookmarkStart w:name="z169" w:id="151"/>
    <w:p>
      <w:pPr>
        <w:spacing w:after="0"/>
        <w:ind w:left="0"/>
        <w:jc w:val="both"/>
      </w:pPr>
      <w:r>
        <w:rPr>
          <w:rFonts w:ascii="Times New Roman"/>
          <w:b w:val="false"/>
          <w:i w:val="false"/>
          <w:color w:val="000000"/>
          <w:sz w:val="28"/>
        </w:rPr>
        <w:t>
      4) әскери атақтан айыру:</w:t>
      </w:r>
    </w:p>
    <w:bookmarkEnd w:id="151"/>
    <w:bookmarkStart w:name="z170" w:id="152"/>
    <w:p>
      <w:pPr>
        <w:spacing w:after="0"/>
        <w:ind w:left="0"/>
        <w:jc w:val="both"/>
      </w:pPr>
      <w:r>
        <w:rPr>
          <w:rFonts w:ascii="Times New Roman"/>
          <w:b w:val="false"/>
          <w:i w:val="false"/>
          <w:color w:val="000000"/>
          <w:sz w:val="28"/>
        </w:rPr>
        <w:t>
      ұсыным;</w:t>
      </w:r>
    </w:p>
    <w:bookmarkEnd w:id="152"/>
    <w:bookmarkStart w:name="z171" w:id="153"/>
    <w:p>
      <w:pPr>
        <w:spacing w:after="0"/>
        <w:ind w:left="0"/>
        <w:jc w:val="both"/>
      </w:pPr>
      <w:r>
        <w:rPr>
          <w:rFonts w:ascii="Times New Roman"/>
          <w:b w:val="false"/>
          <w:i w:val="false"/>
          <w:color w:val="000000"/>
          <w:sz w:val="28"/>
        </w:rPr>
        <w:t>
      соттың заңды күшіне енген айыптау үкімі;</w:t>
      </w:r>
    </w:p>
    <w:bookmarkEnd w:id="153"/>
    <w:bookmarkStart w:name="z172" w:id="154"/>
    <w:p>
      <w:pPr>
        <w:spacing w:after="0"/>
        <w:ind w:left="0"/>
        <w:jc w:val="both"/>
      </w:pPr>
      <w:r>
        <w:rPr>
          <w:rFonts w:ascii="Times New Roman"/>
          <w:b w:val="false"/>
          <w:i w:val="false"/>
          <w:color w:val="000000"/>
          <w:sz w:val="28"/>
        </w:rPr>
        <w:t>
      әскери атақтан айыру туралы ж/қ бойынша бұйрықтан үзінді.</w:t>
      </w:r>
    </w:p>
    <w:bookmarkEnd w:id="154"/>
    <w:bookmarkStart w:name="z173" w:id="155"/>
    <w:p>
      <w:pPr>
        <w:spacing w:after="0"/>
        <w:ind w:left="0"/>
        <w:jc w:val="both"/>
      </w:pPr>
      <w:r>
        <w:rPr>
          <w:rFonts w:ascii="Times New Roman"/>
          <w:b w:val="false"/>
          <w:i w:val="false"/>
          <w:color w:val="000000"/>
          <w:sz w:val="28"/>
        </w:rPr>
        <w:t>
      12. Әскери қызметтен запасқа мерзімінен бұрын шығару кезінде:</w:t>
      </w:r>
    </w:p>
    <w:bookmarkEnd w:id="155"/>
    <w:bookmarkStart w:name="z174" w:id="156"/>
    <w:p>
      <w:pPr>
        <w:spacing w:after="0"/>
        <w:ind w:left="0"/>
        <w:jc w:val="both"/>
      </w:pPr>
      <w:r>
        <w:rPr>
          <w:rFonts w:ascii="Times New Roman"/>
          <w:b w:val="false"/>
          <w:i w:val="false"/>
          <w:color w:val="000000"/>
          <w:sz w:val="28"/>
        </w:rPr>
        <w:t>
      1) ұйымдық-штаттық іс-шараларға байланысты:</w:t>
      </w:r>
    </w:p>
    <w:bookmarkEnd w:id="156"/>
    <w:bookmarkStart w:name="z175" w:id="157"/>
    <w:p>
      <w:pPr>
        <w:spacing w:after="0"/>
        <w:ind w:left="0"/>
        <w:jc w:val="both"/>
      </w:pPr>
      <w:r>
        <w:rPr>
          <w:rFonts w:ascii="Times New Roman"/>
          <w:b w:val="false"/>
          <w:i w:val="false"/>
          <w:color w:val="000000"/>
          <w:sz w:val="28"/>
        </w:rPr>
        <w:t>
      ұсыным;</w:t>
      </w:r>
    </w:p>
    <w:bookmarkEnd w:id="157"/>
    <w:bookmarkStart w:name="z176" w:id="158"/>
    <w:p>
      <w:pPr>
        <w:spacing w:after="0"/>
        <w:ind w:left="0"/>
        <w:jc w:val="both"/>
      </w:pPr>
      <w:r>
        <w:rPr>
          <w:rFonts w:ascii="Times New Roman"/>
          <w:b w:val="false"/>
          <w:i w:val="false"/>
          <w:color w:val="000000"/>
          <w:sz w:val="28"/>
        </w:rPr>
        <w:t>
      мінездеме;</w:t>
      </w:r>
    </w:p>
    <w:bookmarkEnd w:id="158"/>
    <w:bookmarkStart w:name="z177" w:id="159"/>
    <w:p>
      <w:pPr>
        <w:spacing w:after="0"/>
        <w:ind w:left="0"/>
        <w:jc w:val="both"/>
      </w:pPr>
      <w:r>
        <w:rPr>
          <w:rFonts w:ascii="Times New Roman"/>
          <w:b w:val="false"/>
          <w:i w:val="false"/>
          <w:color w:val="000000"/>
          <w:sz w:val="28"/>
        </w:rPr>
        <w:t>
      әскери қызметшінің баянаты;</w:t>
      </w:r>
    </w:p>
    <w:bookmarkEnd w:id="159"/>
    <w:bookmarkStart w:name="z178" w:id="160"/>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160"/>
    <w:bookmarkStart w:name="z179" w:id="161"/>
    <w:p>
      <w:pPr>
        <w:spacing w:after="0"/>
        <w:ind w:left="0"/>
        <w:jc w:val="both"/>
      </w:pPr>
      <w:r>
        <w:rPr>
          <w:rFonts w:ascii="Times New Roman"/>
          <w:b w:val="false"/>
          <w:i w:val="false"/>
          <w:color w:val="000000"/>
          <w:sz w:val="28"/>
        </w:rPr>
        <w:t>
      аттестаттау комиссиясының шешімі (хаттамадан үзінді);</w:t>
      </w:r>
    </w:p>
    <w:bookmarkEnd w:id="161"/>
    <w:bookmarkStart w:name="z180" w:id="162"/>
    <w:p>
      <w:pPr>
        <w:spacing w:after="0"/>
        <w:ind w:left="0"/>
        <w:jc w:val="both"/>
      </w:pPr>
      <w:r>
        <w:rPr>
          <w:rFonts w:ascii="Times New Roman"/>
          <w:b w:val="false"/>
          <w:i w:val="false"/>
          <w:color w:val="000000"/>
          <w:sz w:val="28"/>
        </w:rPr>
        <w:t>
      хабарлама;</w:t>
      </w:r>
    </w:p>
    <w:bookmarkEnd w:id="162"/>
    <w:bookmarkStart w:name="z181" w:id="163"/>
    <w:p>
      <w:pPr>
        <w:spacing w:after="0"/>
        <w:ind w:left="0"/>
        <w:jc w:val="both"/>
      </w:pPr>
      <w:r>
        <w:rPr>
          <w:rFonts w:ascii="Times New Roman"/>
          <w:b w:val="false"/>
          <w:i w:val="false"/>
          <w:color w:val="000000"/>
          <w:sz w:val="28"/>
        </w:rPr>
        <w:t>
      қызметтік карточкадан үзінді;</w:t>
      </w:r>
    </w:p>
    <w:bookmarkEnd w:id="163"/>
    <w:bookmarkStart w:name="z182" w:id="164"/>
    <w:p>
      <w:pPr>
        <w:spacing w:after="0"/>
        <w:ind w:left="0"/>
        <w:jc w:val="both"/>
      </w:pPr>
      <w:r>
        <w:rPr>
          <w:rFonts w:ascii="Times New Roman"/>
          <w:b w:val="false"/>
          <w:i w:val="false"/>
          <w:color w:val="000000"/>
          <w:sz w:val="28"/>
        </w:rPr>
        <w:t xml:space="preserve">
      2) мемлекеттік қызметке кіруіне байланысты: </w:t>
      </w:r>
    </w:p>
    <w:bookmarkEnd w:id="164"/>
    <w:bookmarkStart w:name="z183" w:id="165"/>
    <w:p>
      <w:pPr>
        <w:spacing w:after="0"/>
        <w:ind w:left="0"/>
        <w:jc w:val="both"/>
      </w:pPr>
      <w:r>
        <w:rPr>
          <w:rFonts w:ascii="Times New Roman"/>
          <w:b w:val="false"/>
          <w:i w:val="false"/>
          <w:color w:val="000000"/>
          <w:sz w:val="28"/>
        </w:rPr>
        <w:t>
      ұсыным;</w:t>
      </w:r>
    </w:p>
    <w:bookmarkEnd w:id="165"/>
    <w:bookmarkStart w:name="z184" w:id="166"/>
    <w:p>
      <w:pPr>
        <w:spacing w:after="0"/>
        <w:ind w:left="0"/>
        <w:jc w:val="both"/>
      </w:pPr>
      <w:r>
        <w:rPr>
          <w:rFonts w:ascii="Times New Roman"/>
          <w:b w:val="false"/>
          <w:i w:val="false"/>
          <w:color w:val="000000"/>
          <w:sz w:val="28"/>
        </w:rPr>
        <w:t>
      мінездеме;</w:t>
      </w:r>
    </w:p>
    <w:bookmarkEnd w:id="166"/>
    <w:bookmarkStart w:name="z185" w:id="167"/>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167"/>
    <w:bookmarkStart w:name="z186" w:id="168"/>
    <w:p>
      <w:pPr>
        <w:spacing w:after="0"/>
        <w:ind w:left="0"/>
        <w:jc w:val="both"/>
      </w:pPr>
      <w:r>
        <w:rPr>
          <w:rFonts w:ascii="Times New Roman"/>
          <w:b w:val="false"/>
          <w:i w:val="false"/>
          <w:color w:val="000000"/>
          <w:sz w:val="28"/>
        </w:rPr>
        <w:t>
      әскери қызметшінің келісімшартты бұзу себебі негізделген команда бойынша баянаты;</w:t>
      </w:r>
    </w:p>
    <w:bookmarkEnd w:id="168"/>
    <w:bookmarkStart w:name="z187" w:id="169"/>
    <w:p>
      <w:pPr>
        <w:spacing w:after="0"/>
        <w:ind w:left="0"/>
        <w:jc w:val="both"/>
      </w:pPr>
      <w:r>
        <w:rPr>
          <w:rFonts w:ascii="Times New Roman"/>
          <w:b w:val="false"/>
          <w:i w:val="false"/>
          <w:color w:val="000000"/>
          <w:sz w:val="28"/>
        </w:rPr>
        <w:t>
      мемлекеттік органның мемлекеттік қызметшінің лауазымы көрсетілген әскери қызметшіні жұмысқа (қызметке) қабылдайтыны туралы хабарламасы;</w:t>
      </w:r>
    </w:p>
    <w:bookmarkEnd w:id="169"/>
    <w:bookmarkStart w:name="z188" w:id="170"/>
    <w:p>
      <w:pPr>
        <w:spacing w:after="0"/>
        <w:ind w:left="0"/>
        <w:jc w:val="both"/>
      </w:pPr>
      <w:r>
        <w:rPr>
          <w:rFonts w:ascii="Times New Roman"/>
          <w:b w:val="false"/>
          <w:i w:val="false"/>
          <w:color w:val="000000"/>
          <w:sz w:val="28"/>
        </w:rPr>
        <w:t>
      аттестаттау комиссиясының шешімі (хаттамадан үзінді);</w:t>
      </w:r>
    </w:p>
    <w:bookmarkEnd w:id="170"/>
    <w:bookmarkStart w:name="z189" w:id="171"/>
    <w:p>
      <w:pPr>
        <w:spacing w:after="0"/>
        <w:ind w:left="0"/>
        <w:jc w:val="both"/>
      </w:pPr>
      <w:r>
        <w:rPr>
          <w:rFonts w:ascii="Times New Roman"/>
          <w:b w:val="false"/>
          <w:i w:val="false"/>
          <w:color w:val="000000"/>
          <w:sz w:val="28"/>
        </w:rPr>
        <w:t>
      қызметтік карточкадан үзінді;</w:t>
      </w:r>
    </w:p>
    <w:bookmarkEnd w:id="171"/>
    <w:bookmarkStart w:name="z190" w:id="172"/>
    <w:p>
      <w:pPr>
        <w:spacing w:after="0"/>
        <w:ind w:left="0"/>
        <w:jc w:val="both"/>
      </w:pPr>
      <w:r>
        <w:rPr>
          <w:rFonts w:ascii="Times New Roman"/>
          <w:b w:val="false"/>
          <w:i w:val="false"/>
          <w:color w:val="000000"/>
          <w:sz w:val="28"/>
        </w:rPr>
        <w:t>
      3) келісімшарттың талаптарын орындамауына, сондай-ақ дәлелсіз себептермен қызметке шықпауына байланысты:</w:t>
      </w:r>
    </w:p>
    <w:bookmarkEnd w:id="172"/>
    <w:bookmarkStart w:name="z191" w:id="173"/>
    <w:p>
      <w:pPr>
        <w:spacing w:after="0"/>
        <w:ind w:left="0"/>
        <w:jc w:val="both"/>
      </w:pPr>
      <w:r>
        <w:rPr>
          <w:rFonts w:ascii="Times New Roman"/>
          <w:b w:val="false"/>
          <w:i w:val="false"/>
          <w:color w:val="000000"/>
          <w:sz w:val="28"/>
        </w:rPr>
        <w:t>
      ұсыным;</w:t>
      </w:r>
    </w:p>
    <w:bookmarkEnd w:id="173"/>
    <w:bookmarkStart w:name="z192" w:id="174"/>
    <w:p>
      <w:pPr>
        <w:spacing w:after="0"/>
        <w:ind w:left="0"/>
        <w:jc w:val="both"/>
      </w:pPr>
      <w:r>
        <w:rPr>
          <w:rFonts w:ascii="Times New Roman"/>
          <w:b w:val="false"/>
          <w:i w:val="false"/>
          <w:color w:val="000000"/>
          <w:sz w:val="28"/>
        </w:rPr>
        <w:t>
      тікелей командирінің (бастығының) команда бойынша баянаты;</w:t>
      </w:r>
    </w:p>
    <w:bookmarkEnd w:id="174"/>
    <w:bookmarkStart w:name="z193" w:id="175"/>
    <w:p>
      <w:pPr>
        <w:spacing w:after="0"/>
        <w:ind w:left="0"/>
        <w:jc w:val="both"/>
      </w:pPr>
      <w:r>
        <w:rPr>
          <w:rFonts w:ascii="Times New Roman"/>
          <w:b w:val="false"/>
          <w:i w:val="false"/>
          <w:color w:val="000000"/>
          <w:sz w:val="28"/>
        </w:rPr>
        <w:t>
      мінездеме;</w:t>
      </w:r>
    </w:p>
    <w:bookmarkEnd w:id="175"/>
    <w:bookmarkStart w:name="z194" w:id="176"/>
    <w:p>
      <w:pPr>
        <w:spacing w:after="0"/>
        <w:ind w:left="0"/>
        <w:jc w:val="both"/>
      </w:pPr>
      <w:r>
        <w:rPr>
          <w:rFonts w:ascii="Times New Roman"/>
          <w:b w:val="false"/>
          <w:i w:val="false"/>
          <w:color w:val="000000"/>
          <w:sz w:val="28"/>
        </w:rPr>
        <w:t>
      жазалау туралы бұйрықтан үзінді немесе аттестаттау;</w:t>
      </w:r>
    </w:p>
    <w:bookmarkEnd w:id="176"/>
    <w:bookmarkStart w:name="z195" w:id="177"/>
    <w:p>
      <w:pPr>
        <w:spacing w:after="0"/>
        <w:ind w:left="0"/>
        <w:jc w:val="both"/>
      </w:pPr>
      <w:r>
        <w:rPr>
          <w:rFonts w:ascii="Times New Roman"/>
          <w:b w:val="false"/>
          <w:i w:val="false"/>
          <w:color w:val="000000"/>
          <w:sz w:val="28"/>
        </w:rPr>
        <w:t>
      қызметтік тергеу қорытындыларының және материалдарының көшірмелері;</w:t>
      </w:r>
    </w:p>
    <w:bookmarkEnd w:id="177"/>
    <w:bookmarkStart w:name="z196" w:id="178"/>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178"/>
    <w:bookmarkStart w:name="z197" w:id="179"/>
    <w:p>
      <w:pPr>
        <w:spacing w:after="0"/>
        <w:ind w:left="0"/>
        <w:jc w:val="both"/>
      </w:pPr>
      <w:r>
        <w:rPr>
          <w:rFonts w:ascii="Times New Roman"/>
          <w:b w:val="false"/>
          <w:i w:val="false"/>
          <w:color w:val="000000"/>
          <w:sz w:val="28"/>
        </w:rPr>
        <w:t>
      хабарлама;</w:t>
      </w:r>
    </w:p>
    <w:bookmarkEnd w:id="179"/>
    <w:bookmarkStart w:name="z198" w:id="180"/>
    <w:p>
      <w:pPr>
        <w:spacing w:after="0"/>
        <w:ind w:left="0"/>
        <w:jc w:val="both"/>
      </w:pPr>
      <w:r>
        <w:rPr>
          <w:rFonts w:ascii="Times New Roman"/>
          <w:b w:val="false"/>
          <w:i w:val="false"/>
          <w:color w:val="000000"/>
          <w:sz w:val="28"/>
        </w:rPr>
        <w:t>
      қызметтік карточкадан үзінді;</w:t>
      </w:r>
    </w:p>
    <w:bookmarkEnd w:id="180"/>
    <w:bookmarkStart w:name="z199" w:id="181"/>
    <w:p>
      <w:pPr>
        <w:spacing w:after="0"/>
        <w:ind w:left="0"/>
        <w:jc w:val="both"/>
      </w:pPr>
      <w:r>
        <w:rPr>
          <w:rFonts w:ascii="Times New Roman"/>
          <w:b w:val="false"/>
          <w:i w:val="false"/>
          <w:color w:val="000000"/>
          <w:sz w:val="28"/>
        </w:rPr>
        <w:t>
      4) арнайы тексеруден бас тартқан кезде:</w:t>
      </w:r>
    </w:p>
    <w:bookmarkEnd w:id="181"/>
    <w:bookmarkStart w:name="z200" w:id="182"/>
    <w:p>
      <w:pPr>
        <w:spacing w:after="0"/>
        <w:ind w:left="0"/>
        <w:jc w:val="both"/>
      </w:pPr>
      <w:r>
        <w:rPr>
          <w:rFonts w:ascii="Times New Roman"/>
          <w:b w:val="false"/>
          <w:i w:val="false"/>
          <w:color w:val="000000"/>
          <w:sz w:val="28"/>
        </w:rPr>
        <w:t>
      ұсыным;</w:t>
      </w:r>
    </w:p>
    <w:bookmarkEnd w:id="182"/>
    <w:bookmarkStart w:name="z201" w:id="183"/>
    <w:p>
      <w:pPr>
        <w:spacing w:after="0"/>
        <w:ind w:left="0"/>
        <w:jc w:val="both"/>
      </w:pPr>
      <w:r>
        <w:rPr>
          <w:rFonts w:ascii="Times New Roman"/>
          <w:b w:val="false"/>
          <w:i w:val="false"/>
          <w:color w:val="000000"/>
          <w:sz w:val="28"/>
        </w:rPr>
        <w:t>
      мінездеме;</w:t>
      </w:r>
    </w:p>
    <w:bookmarkEnd w:id="183"/>
    <w:bookmarkStart w:name="z202" w:id="184"/>
    <w:p>
      <w:pPr>
        <w:spacing w:after="0"/>
        <w:ind w:left="0"/>
        <w:jc w:val="both"/>
      </w:pPr>
      <w:r>
        <w:rPr>
          <w:rFonts w:ascii="Times New Roman"/>
          <w:b w:val="false"/>
          <w:i w:val="false"/>
          <w:color w:val="000000"/>
          <w:sz w:val="28"/>
        </w:rPr>
        <w:t>
      әскери қызметшінің баянаты;</w:t>
      </w:r>
    </w:p>
    <w:bookmarkEnd w:id="184"/>
    <w:bookmarkStart w:name="z203" w:id="185"/>
    <w:p>
      <w:pPr>
        <w:spacing w:after="0"/>
        <w:ind w:left="0"/>
        <w:jc w:val="both"/>
      </w:pPr>
      <w:r>
        <w:rPr>
          <w:rFonts w:ascii="Times New Roman"/>
          <w:b w:val="false"/>
          <w:i w:val="false"/>
          <w:color w:val="000000"/>
          <w:sz w:val="28"/>
        </w:rPr>
        <w:t>
      аттестаттау комиссиясының шешімі (хаттамадан үзінді);</w:t>
      </w:r>
    </w:p>
    <w:bookmarkEnd w:id="185"/>
    <w:bookmarkStart w:name="z204" w:id="186"/>
    <w:p>
      <w:pPr>
        <w:spacing w:after="0"/>
        <w:ind w:left="0"/>
        <w:jc w:val="both"/>
      </w:pPr>
      <w:r>
        <w:rPr>
          <w:rFonts w:ascii="Times New Roman"/>
          <w:b w:val="false"/>
          <w:i w:val="false"/>
          <w:color w:val="000000"/>
          <w:sz w:val="28"/>
        </w:rPr>
        <w:t>
      хабарлама;</w:t>
      </w:r>
    </w:p>
    <w:bookmarkEnd w:id="186"/>
    <w:bookmarkStart w:name="z205" w:id="187"/>
    <w:p>
      <w:pPr>
        <w:spacing w:after="0"/>
        <w:ind w:left="0"/>
        <w:jc w:val="both"/>
      </w:pPr>
      <w:r>
        <w:rPr>
          <w:rFonts w:ascii="Times New Roman"/>
          <w:b w:val="false"/>
          <w:i w:val="false"/>
          <w:color w:val="000000"/>
          <w:sz w:val="28"/>
        </w:rPr>
        <w:t>
      қызметтік карточкадан үзінді;</w:t>
      </w:r>
    </w:p>
    <w:bookmarkEnd w:id="187"/>
    <w:bookmarkStart w:name="z206" w:id="188"/>
    <w:p>
      <w:pPr>
        <w:spacing w:after="0"/>
        <w:ind w:left="0"/>
        <w:jc w:val="both"/>
      </w:pPr>
      <w:r>
        <w:rPr>
          <w:rFonts w:ascii="Times New Roman"/>
          <w:b w:val="false"/>
          <w:i w:val="false"/>
          <w:color w:val="000000"/>
          <w:sz w:val="28"/>
        </w:rPr>
        <w:t xml:space="preserve">
      5) соттың әскери қызметшіге бас бостандығынан айыру (шартты) түріндегі жаза тағайындау туралы үкімінің заңды күшіне енуі: </w:t>
      </w:r>
    </w:p>
    <w:bookmarkEnd w:id="188"/>
    <w:bookmarkStart w:name="z207" w:id="189"/>
    <w:p>
      <w:pPr>
        <w:spacing w:after="0"/>
        <w:ind w:left="0"/>
        <w:jc w:val="both"/>
      </w:pPr>
      <w:r>
        <w:rPr>
          <w:rFonts w:ascii="Times New Roman"/>
          <w:b w:val="false"/>
          <w:i w:val="false"/>
          <w:color w:val="000000"/>
          <w:sz w:val="28"/>
        </w:rPr>
        <w:t>
      ұсыным;</w:t>
      </w:r>
    </w:p>
    <w:bookmarkEnd w:id="189"/>
    <w:bookmarkStart w:name="z208" w:id="190"/>
    <w:p>
      <w:pPr>
        <w:spacing w:after="0"/>
        <w:ind w:left="0"/>
        <w:jc w:val="both"/>
      </w:pPr>
      <w:r>
        <w:rPr>
          <w:rFonts w:ascii="Times New Roman"/>
          <w:b w:val="false"/>
          <w:i w:val="false"/>
          <w:color w:val="000000"/>
          <w:sz w:val="28"/>
        </w:rPr>
        <w:t>
      соттың заңды күшіне енген айыптау үкімі;</w:t>
      </w:r>
    </w:p>
    <w:bookmarkEnd w:id="190"/>
    <w:bookmarkStart w:name="z209" w:id="191"/>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191"/>
    <w:bookmarkStart w:name="z210" w:id="192"/>
    <w:p>
      <w:pPr>
        <w:spacing w:after="0"/>
        <w:ind w:left="0"/>
        <w:jc w:val="both"/>
      </w:pPr>
      <w:r>
        <w:rPr>
          <w:rFonts w:ascii="Times New Roman"/>
          <w:b w:val="false"/>
          <w:i w:val="false"/>
          <w:color w:val="000000"/>
          <w:sz w:val="28"/>
        </w:rPr>
        <w:t>
      аттестаттау комиссиясының шешімі (хаттамадан үзінді);</w:t>
      </w:r>
    </w:p>
    <w:bookmarkEnd w:id="192"/>
    <w:bookmarkStart w:name="z211" w:id="193"/>
    <w:p>
      <w:pPr>
        <w:spacing w:after="0"/>
        <w:ind w:left="0"/>
        <w:jc w:val="both"/>
      </w:pPr>
      <w:r>
        <w:rPr>
          <w:rFonts w:ascii="Times New Roman"/>
          <w:b w:val="false"/>
          <w:i w:val="false"/>
          <w:color w:val="000000"/>
          <w:sz w:val="28"/>
        </w:rPr>
        <w:t>
      хабарлама;</w:t>
      </w:r>
    </w:p>
    <w:bookmarkEnd w:id="193"/>
    <w:bookmarkStart w:name="z212" w:id="194"/>
    <w:p>
      <w:pPr>
        <w:spacing w:after="0"/>
        <w:ind w:left="0"/>
        <w:jc w:val="both"/>
      </w:pPr>
      <w:r>
        <w:rPr>
          <w:rFonts w:ascii="Times New Roman"/>
          <w:b w:val="false"/>
          <w:i w:val="false"/>
          <w:color w:val="000000"/>
          <w:sz w:val="28"/>
        </w:rPr>
        <w:t>
      қызметтік карточкадан үзінді;</w:t>
      </w:r>
    </w:p>
    <w:bookmarkEnd w:id="194"/>
    <w:bookmarkStart w:name="z213" w:id="195"/>
    <w:p>
      <w:pPr>
        <w:spacing w:after="0"/>
        <w:ind w:left="0"/>
        <w:jc w:val="both"/>
      </w:pPr>
      <w:r>
        <w:rPr>
          <w:rFonts w:ascii="Times New Roman"/>
          <w:b w:val="false"/>
          <w:i w:val="false"/>
          <w:color w:val="000000"/>
          <w:sz w:val="28"/>
        </w:rPr>
        <w:t xml:space="preserve">
      6) әскери қызметші келісімшарт талаптарын жүйелі түрде бұзған жағдайда: </w:t>
      </w:r>
    </w:p>
    <w:bookmarkEnd w:id="195"/>
    <w:bookmarkStart w:name="z214" w:id="196"/>
    <w:p>
      <w:pPr>
        <w:spacing w:after="0"/>
        <w:ind w:left="0"/>
        <w:jc w:val="both"/>
      </w:pPr>
      <w:r>
        <w:rPr>
          <w:rFonts w:ascii="Times New Roman"/>
          <w:b w:val="false"/>
          <w:i w:val="false"/>
          <w:color w:val="000000"/>
          <w:sz w:val="28"/>
        </w:rPr>
        <w:t>
      тікелей командирінің (бастығының) баянаты;</w:t>
      </w:r>
    </w:p>
    <w:bookmarkEnd w:id="196"/>
    <w:bookmarkStart w:name="z215" w:id="197"/>
    <w:p>
      <w:pPr>
        <w:spacing w:after="0"/>
        <w:ind w:left="0"/>
        <w:jc w:val="both"/>
      </w:pPr>
      <w:r>
        <w:rPr>
          <w:rFonts w:ascii="Times New Roman"/>
          <w:b w:val="false"/>
          <w:i w:val="false"/>
          <w:color w:val="000000"/>
          <w:sz w:val="28"/>
        </w:rPr>
        <w:t>
      ұсыным;</w:t>
      </w:r>
    </w:p>
    <w:bookmarkEnd w:id="197"/>
    <w:bookmarkStart w:name="z216" w:id="198"/>
    <w:p>
      <w:pPr>
        <w:spacing w:after="0"/>
        <w:ind w:left="0"/>
        <w:jc w:val="both"/>
      </w:pPr>
      <w:r>
        <w:rPr>
          <w:rFonts w:ascii="Times New Roman"/>
          <w:b w:val="false"/>
          <w:i w:val="false"/>
          <w:color w:val="000000"/>
          <w:sz w:val="28"/>
        </w:rPr>
        <w:t>
      мінездеме;</w:t>
      </w:r>
    </w:p>
    <w:bookmarkEnd w:id="198"/>
    <w:bookmarkStart w:name="z217" w:id="199"/>
    <w:p>
      <w:pPr>
        <w:spacing w:after="0"/>
        <w:ind w:left="0"/>
        <w:jc w:val="both"/>
      </w:pPr>
      <w:r>
        <w:rPr>
          <w:rFonts w:ascii="Times New Roman"/>
          <w:b w:val="false"/>
          <w:i w:val="false"/>
          <w:color w:val="000000"/>
          <w:sz w:val="28"/>
        </w:rPr>
        <w:t>
      қызметтік тергеу қорытындыларының және материалдарының көшірмелері;</w:t>
      </w:r>
    </w:p>
    <w:bookmarkEnd w:id="199"/>
    <w:bookmarkStart w:name="z218" w:id="200"/>
    <w:p>
      <w:pPr>
        <w:spacing w:after="0"/>
        <w:ind w:left="0"/>
        <w:jc w:val="both"/>
      </w:pPr>
      <w:r>
        <w:rPr>
          <w:rFonts w:ascii="Times New Roman"/>
          <w:b w:val="false"/>
          <w:i w:val="false"/>
          <w:color w:val="000000"/>
          <w:sz w:val="28"/>
        </w:rPr>
        <w:t>
      аттестаттау комиссиясының шешімі (хаттамадан үзінді);</w:t>
      </w:r>
    </w:p>
    <w:bookmarkEnd w:id="200"/>
    <w:bookmarkStart w:name="z219" w:id="201"/>
    <w:p>
      <w:pPr>
        <w:spacing w:after="0"/>
        <w:ind w:left="0"/>
        <w:jc w:val="both"/>
      </w:pPr>
      <w:r>
        <w:rPr>
          <w:rFonts w:ascii="Times New Roman"/>
          <w:b w:val="false"/>
          <w:i w:val="false"/>
          <w:color w:val="000000"/>
          <w:sz w:val="28"/>
        </w:rPr>
        <w:t>
      келісімшарттың көшірмесі (куәландырылған);</w:t>
      </w:r>
    </w:p>
    <w:bookmarkEnd w:id="201"/>
    <w:bookmarkStart w:name="z220" w:id="202"/>
    <w:p>
      <w:pPr>
        <w:spacing w:after="0"/>
        <w:ind w:left="0"/>
        <w:jc w:val="both"/>
      </w:pPr>
      <w:r>
        <w:rPr>
          <w:rFonts w:ascii="Times New Roman"/>
          <w:b w:val="false"/>
          <w:i w:val="false"/>
          <w:color w:val="000000"/>
          <w:sz w:val="28"/>
        </w:rPr>
        <w:t>
      хабарлама;</w:t>
      </w:r>
    </w:p>
    <w:bookmarkEnd w:id="202"/>
    <w:bookmarkStart w:name="z221" w:id="203"/>
    <w:p>
      <w:pPr>
        <w:spacing w:after="0"/>
        <w:ind w:left="0"/>
        <w:jc w:val="both"/>
      </w:pPr>
      <w:r>
        <w:rPr>
          <w:rFonts w:ascii="Times New Roman"/>
          <w:b w:val="false"/>
          <w:i w:val="false"/>
          <w:color w:val="000000"/>
          <w:sz w:val="28"/>
        </w:rPr>
        <w:t>
      қызметтік карточкадан үзінді;</w:t>
      </w:r>
    </w:p>
    <w:bookmarkEnd w:id="203"/>
    <w:bookmarkStart w:name="z222" w:id="204"/>
    <w:p>
      <w:pPr>
        <w:spacing w:after="0"/>
        <w:ind w:left="0"/>
        <w:jc w:val="both"/>
      </w:pPr>
      <w:r>
        <w:rPr>
          <w:rFonts w:ascii="Times New Roman"/>
          <w:b w:val="false"/>
          <w:i w:val="false"/>
          <w:color w:val="000000"/>
          <w:sz w:val="28"/>
        </w:rPr>
        <w:t>
      7) әскери қызметшіге қатысты келісімшарт талаптарын елеулі және (немесе) жүйелі түрде бұзылған жағдайда:</w:t>
      </w:r>
    </w:p>
    <w:bookmarkEnd w:id="204"/>
    <w:bookmarkStart w:name="z223" w:id="205"/>
    <w:p>
      <w:pPr>
        <w:spacing w:after="0"/>
        <w:ind w:left="0"/>
        <w:jc w:val="both"/>
      </w:pPr>
      <w:r>
        <w:rPr>
          <w:rFonts w:ascii="Times New Roman"/>
          <w:b w:val="false"/>
          <w:i w:val="false"/>
          <w:color w:val="000000"/>
          <w:sz w:val="28"/>
        </w:rPr>
        <w:t>
      әскери қызметшінің келісімшарт талаптарының бұзылғанын көрсеткен баянаты;</w:t>
      </w:r>
    </w:p>
    <w:bookmarkEnd w:id="205"/>
    <w:bookmarkStart w:name="z224" w:id="206"/>
    <w:p>
      <w:pPr>
        <w:spacing w:after="0"/>
        <w:ind w:left="0"/>
        <w:jc w:val="both"/>
      </w:pPr>
      <w:r>
        <w:rPr>
          <w:rFonts w:ascii="Times New Roman"/>
          <w:b w:val="false"/>
          <w:i w:val="false"/>
          <w:color w:val="000000"/>
          <w:sz w:val="28"/>
        </w:rPr>
        <w:t>
      ұсыным;</w:t>
      </w:r>
    </w:p>
    <w:bookmarkEnd w:id="206"/>
    <w:bookmarkStart w:name="z225" w:id="207"/>
    <w:p>
      <w:pPr>
        <w:spacing w:after="0"/>
        <w:ind w:left="0"/>
        <w:jc w:val="both"/>
      </w:pPr>
      <w:r>
        <w:rPr>
          <w:rFonts w:ascii="Times New Roman"/>
          <w:b w:val="false"/>
          <w:i w:val="false"/>
          <w:color w:val="000000"/>
          <w:sz w:val="28"/>
        </w:rPr>
        <w:t>
      мінездеме;</w:t>
      </w:r>
    </w:p>
    <w:bookmarkEnd w:id="207"/>
    <w:bookmarkStart w:name="z226" w:id="208"/>
    <w:p>
      <w:pPr>
        <w:spacing w:after="0"/>
        <w:ind w:left="0"/>
        <w:jc w:val="both"/>
      </w:pPr>
      <w:r>
        <w:rPr>
          <w:rFonts w:ascii="Times New Roman"/>
          <w:b w:val="false"/>
          <w:i w:val="false"/>
          <w:color w:val="000000"/>
          <w:sz w:val="28"/>
        </w:rPr>
        <w:t>
      шығарылу жағдайын растайтын құжаттар;</w:t>
      </w:r>
    </w:p>
    <w:bookmarkEnd w:id="208"/>
    <w:bookmarkStart w:name="z227" w:id="209"/>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209"/>
    <w:bookmarkStart w:name="z228" w:id="210"/>
    <w:p>
      <w:pPr>
        <w:spacing w:after="0"/>
        <w:ind w:left="0"/>
        <w:jc w:val="both"/>
      </w:pPr>
      <w:r>
        <w:rPr>
          <w:rFonts w:ascii="Times New Roman"/>
          <w:b w:val="false"/>
          <w:i w:val="false"/>
          <w:color w:val="000000"/>
          <w:sz w:val="28"/>
        </w:rPr>
        <w:t>
      аттестаттау комиссиясының шешімі (хаттамадан үзінді);</w:t>
      </w:r>
    </w:p>
    <w:bookmarkEnd w:id="210"/>
    <w:bookmarkStart w:name="z229" w:id="211"/>
    <w:p>
      <w:pPr>
        <w:spacing w:after="0"/>
        <w:ind w:left="0"/>
        <w:jc w:val="both"/>
      </w:pPr>
      <w:r>
        <w:rPr>
          <w:rFonts w:ascii="Times New Roman"/>
          <w:b w:val="false"/>
          <w:i w:val="false"/>
          <w:color w:val="000000"/>
          <w:sz w:val="28"/>
        </w:rPr>
        <w:t>
      қызметтік карточкадан үзінді;</w:t>
      </w:r>
    </w:p>
    <w:bookmarkEnd w:id="211"/>
    <w:bookmarkStart w:name="z230" w:id="212"/>
    <w:p>
      <w:pPr>
        <w:spacing w:after="0"/>
        <w:ind w:left="0"/>
        <w:jc w:val="both"/>
      </w:pPr>
      <w:r>
        <w:rPr>
          <w:rFonts w:ascii="Times New Roman"/>
          <w:b w:val="false"/>
          <w:i w:val="false"/>
          <w:color w:val="000000"/>
          <w:sz w:val="28"/>
        </w:rPr>
        <w:t>
      8) отбасылық жағдайлар бойынша:</w:t>
      </w:r>
    </w:p>
    <w:bookmarkEnd w:id="212"/>
    <w:bookmarkStart w:name="z231" w:id="213"/>
    <w:p>
      <w:pPr>
        <w:spacing w:after="0"/>
        <w:ind w:left="0"/>
        <w:jc w:val="both"/>
      </w:pPr>
      <w:r>
        <w:rPr>
          <w:rFonts w:ascii="Times New Roman"/>
          <w:b w:val="false"/>
          <w:i w:val="false"/>
          <w:color w:val="000000"/>
          <w:sz w:val="28"/>
        </w:rPr>
        <w:t>
      ұсыным;</w:t>
      </w:r>
    </w:p>
    <w:bookmarkEnd w:id="213"/>
    <w:bookmarkStart w:name="z232" w:id="214"/>
    <w:p>
      <w:pPr>
        <w:spacing w:after="0"/>
        <w:ind w:left="0"/>
        <w:jc w:val="both"/>
      </w:pPr>
      <w:r>
        <w:rPr>
          <w:rFonts w:ascii="Times New Roman"/>
          <w:b w:val="false"/>
          <w:i w:val="false"/>
          <w:color w:val="000000"/>
          <w:sz w:val="28"/>
        </w:rPr>
        <w:t>
      мінездеме;</w:t>
      </w:r>
    </w:p>
    <w:bookmarkEnd w:id="214"/>
    <w:bookmarkStart w:name="z233" w:id="215"/>
    <w:p>
      <w:pPr>
        <w:spacing w:after="0"/>
        <w:ind w:left="0"/>
        <w:jc w:val="both"/>
      </w:pPr>
      <w:r>
        <w:rPr>
          <w:rFonts w:ascii="Times New Roman"/>
          <w:b w:val="false"/>
          <w:i w:val="false"/>
          <w:color w:val="000000"/>
          <w:sz w:val="28"/>
        </w:rPr>
        <w:t>
      әскери қызметшінің команда бойынша баянаты;</w:t>
      </w:r>
    </w:p>
    <w:bookmarkEnd w:id="215"/>
    <w:bookmarkStart w:name="z234" w:id="216"/>
    <w:p>
      <w:pPr>
        <w:spacing w:after="0"/>
        <w:ind w:left="0"/>
        <w:jc w:val="both"/>
      </w:pPr>
      <w:r>
        <w:rPr>
          <w:rFonts w:ascii="Times New Roman"/>
          <w:b w:val="false"/>
          <w:i w:val="false"/>
          <w:color w:val="000000"/>
          <w:sz w:val="28"/>
        </w:rPr>
        <w:t>
      отбасы-мүліктік жағдайын тексеру актісі, медициналық мекеменің қорытындысы немесе халықты әлеуметтік қорғау органының қорытындысы;</w:t>
      </w:r>
    </w:p>
    <w:bookmarkEnd w:id="216"/>
    <w:bookmarkStart w:name="z235" w:id="217"/>
    <w:p>
      <w:pPr>
        <w:spacing w:after="0"/>
        <w:ind w:left="0"/>
        <w:jc w:val="both"/>
      </w:pPr>
      <w:r>
        <w:rPr>
          <w:rFonts w:ascii="Times New Roman"/>
          <w:b w:val="false"/>
          <w:i w:val="false"/>
          <w:color w:val="000000"/>
          <w:sz w:val="28"/>
        </w:rPr>
        <w:t>
      келісімшарттың көшірмесі және келісімшартқа толықтыру (куәландырылған);</w:t>
      </w:r>
    </w:p>
    <w:bookmarkEnd w:id="217"/>
    <w:bookmarkStart w:name="z236" w:id="218"/>
    <w:p>
      <w:pPr>
        <w:spacing w:after="0"/>
        <w:ind w:left="0"/>
        <w:jc w:val="both"/>
      </w:pPr>
      <w:r>
        <w:rPr>
          <w:rFonts w:ascii="Times New Roman"/>
          <w:b w:val="false"/>
          <w:i w:val="false"/>
          <w:color w:val="000000"/>
          <w:sz w:val="28"/>
        </w:rPr>
        <w:t>
      аттестаттау комиссиясының шешімі (хаттамадан үзінді);</w:t>
      </w:r>
    </w:p>
    <w:bookmarkEnd w:id="218"/>
    <w:bookmarkStart w:name="z237" w:id="219"/>
    <w:p>
      <w:pPr>
        <w:spacing w:after="0"/>
        <w:ind w:left="0"/>
        <w:jc w:val="both"/>
      </w:pPr>
      <w:r>
        <w:rPr>
          <w:rFonts w:ascii="Times New Roman"/>
          <w:b w:val="false"/>
          <w:i w:val="false"/>
          <w:color w:val="000000"/>
          <w:sz w:val="28"/>
        </w:rPr>
        <w:t>
      қызметтік карточкадан үзінді;</w:t>
      </w:r>
    </w:p>
    <w:bookmarkEnd w:id="219"/>
    <w:bookmarkStart w:name="z238" w:id="220"/>
    <w:p>
      <w:pPr>
        <w:spacing w:after="0"/>
        <w:ind w:left="0"/>
        <w:jc w:val="both"/>
      </w:pPr>
      <w:r>
        <w:rPr>
          <w:rFonts w:ascii="Times New Roman"/>
          <w:b w:val="false"/>
          <w:i w:val="false"/>
          <w:color w:val="000000"/>
          <w:sz w:val="28"/>
        </w:rPr>
        <w:t>
      9) ҚР өкілді органдарына сайланған жағдайда:</w:t>
      </w:r>
    </w:p>
    <w:bookmarkEnd w:id="220"/>
    <w:bookmarkStart w:name="z239" w:id="221"/>
    <w:p>
      <w:pPr>
        <w:spacing w:after="0"/>
        <w:ind w:left="0"/>
        <w:jc w:val="both"/>
      </w:pPr>
      <w:r>
        <w:rPr>
          <w:rFonts w:ascii="Times New Roman"/>
          <w:b w:val="false"/>
          <w:i w:val="false"/>
          <w:color w:val="000000"/>
          <w:sz w:val="28"/>
        </w:rPr>
        <w:t>
      сайлау қорытындысы бар БАҚ құжаты көрсетілген ұсыным;</w:t>
      </w:r>
    </w:p>
    <w:bookmarkEnd w:id="221"/>
    <w:bookmarkStart w:name="z240" w:id="222"/>
    <w:p>
      <w:pPr>
        <w:spacing w:after="0"/>
        <w:ind w:left="0"/>
        <w:jc w:val="both"/>
      </w:pPr>
      <w:r>
        <w:rPr>
          <w:rFonts w:ascii="Times New Roman"/>
          <w:b w:val="false"/>
          <w:i w:val="false"/>
          <w:color w:val="000000"/>
          <w:sz w:val="28"/>
        </w:rPr>
        <w:t>
      мінездеме;</w:t>
      </w:r>
    </w:p>
    <w:bookmarkEnd w:id="222"/>
    <w:bookmarkStart w:name="z241" w:id="223"/>
    <w:p>
      <w:pPr>
        <w:spacing w:after="0"/>
        <w:ind w:left="0"/>
        <w:jc w:val="both"/>
      </w:pPr>
      <w:r>
        <w:rPr>
          <w:rFonts w:ascii="Times New Roman"/>
          <w:b w:val="false"/>
          <w:i w:val="false"/>
          <w:color w:val="000000"/>
          <w:sz w:val="28"/>
        </w:rPr>
        <w:t>
      аттестаттау комиссиясының шешімі (хаттамадан үзінді);</w:t>
      </w:r>
    </w:p>
    <w:bookmarkEnd w:id="223"/>
    <w:bookmarkStart w:name="z242" w:id="224"/>
    <w:p>
      <w:pPr>
        <w:spacing w:after="0"/>
        <w:ind w:left="0"/>
        <w:jc w:val="both"/>
      </w:pPr>
      <w:r>
        <w:rPr>
          <w:rFonts w:ascii="Times New Roman"/>
          <w:b w:val="false"/>
          <w:i w:val="false"/>
          <w:color w:val="000000"/>
          <w:sz w:val="28"/>
        </w:rPr>
        <w:t>
      қызметтік карточкадан үзінді;</w:t>
      </w:r>
    </w:p>
    <w:bookmarkEnd w:id="224"/>
    <w:bookmarkStart w:name="z243" w:id="225"/>
    <w:p>
      <w:pPr>
        <w:spacing w:after="0"/>
        <w:ind w:left="0"/>
        <w:jc w:val="both"/>
      </w:pPr>
      <w:r>
        <w:rPr>
          <w:rFonts w:ascii="Times New Roman"/>
          <w:b w:val="false"/>
          <w:i w:val="false"/>
          <w:color w:val="000000"/>
          <w:sz w:val="28"/>
        </w:rPr>
        <w:t>
      10) судья лауазымына сайланған немесе тағайындалған жағдайда:</w:t>
      </w:r>
    </w:p>
    <w:bookmarkEnd w:id="225"/>
    <w:bookmarkStart w:name="z244" w:id="226"/>
    <w:p>
      <w:pPr>
        <w:spacing w:after="0"/>
        <w:ind w:left="0"/>
        <w:jc w:val="both"/>
      </w:pPr>
      <w:r>
        <w:rPr>
          <w:rFonts w:ascii="Times New Roman"/>
          <w:b w:val="false"/>
          <w:i w:val="false"/>
          <w:color w:val="000000"/>
          <w:sz w:val="28"/>
        </w:rPr>
        <w:t>
      ұсыным;</w:t>
      </w:r>
    </w:p>
    <w:bookmarkEnd w:id="226"/>
    <w:bookmarkStart w:name="z245" w:id="227"/>
    <w:p>
      <w:pPr>
        <w:spacing w:after="0"/>
        <w:ind w:left="0"/>
        <w:jc w:val="both"/>
      </w:pPr>
      <w:r>
        <w:rPr>
          <w:rFonts w:ascii="Times New Roman"/>
          <w:b w:val="false"/>
          <w:i w:val="false"/>
          <w:color w:val="000000"/>
          <w:sz w:val="28"/>
        </w:rPr>
        <w:t>
      мінездеме;</w:t>
      </w:r>
    </w:p>
    <w:bookmarkEnd w:id="227"/>
    <w:bookmarkStart w:name="z246" w:id="228"/>
    <w:p>
      <w:pPr>
        <w:spacing w:after="0"/>
        <w:ind w:left="0"/>
        <w:jc w:val="both"/>
      </w:pPr>
      <w:r>
        <w:rPr>
          <w:rFonts w:ascii="Times New Roman"/>
          <w:b w:val="false"/>
          <w:i w:val="false"/>
          <w:color w:val="000000"/>
          <w:sz w:val="28"/>
        </w:rPr>
        <w:t>
      уәкілетті органның тағайындау туралы тиісті актісі немесе судья лауазымына сайланғаны туралы хабарламасы;</w:t>
      </w:r>
    </w:p>
    <w:bookmarkEnd w:id="228"/>
    <w:bookmarkStart w:name="z247" w:id="229"/>
    <w:p>
      <w:pPr>
        <w:spacing w:after="0"/>
        <w:ind w:left="0"/>
        <w:jc w:val="both"/>
      </w:pPr>
      <w:r>
        <w:rPr>
          <w:rFonts w:ascii="Times New Roman"/>
          <w:b w:val="false"/>
          <w:i w:val="false"/>
          <w:color w:val="000000"/>
          <w:sz w:val="28"/>
        </w:rPr>
        <w:t>
      аттестаттау комиссиясының шешімі (хаттамадан үзінді);</w:t>
      </w:r>
    </w:p>
    <w:bookmarkEnd w:id="229"/>
    <w:bookmarkStart w:name="z248" w:id="230"/>
    <w:p>
      <w:pPr>
        <w:spacing w:after="0"/>
        <w:ind w:left="0"/>
        <w:jc w:val="both"/>
      </w:pPr>
      <w:r>
        <w:rPr>
          <w:rFonts w:ascii="Times New Roman"/>
          <w:b w:val="false"/>
          <w:i w:val="false"/>
          <w:color w:val="000000"/>
          <w:sz w:val="28"/>
        </w:rPr>
        <w:t>
      қызметтік карточкадан үзінді.</w:t>
      </w:r>
    </w:p>
    <w:bookmarkEnd w:id="230"/>
    <w:bookmarkStart w:name="z249" w:id="231"/>
    <w:p>
      <w:pPr>
        <w:spacing w:after="0"/>
        <w:ind w:left="0"/>
        <w:jc w:val="both"/>
      </w:pPr>
      <w:r>
        <w:rPr>
          <w:rFonts w:ascii="Times New Roman"/>
          <w:b w:val="false"/>
          <w:i w:val="false"/>
          <w:color w:val="000000"/>
          <w:sz w:val="28"/>
        </w:rPr>
        <w:t>
      13. шегінде бір өңірлік қолбасшылықтан (құрама) басқасына ауысқан кезде:</w:t>
      </w:r>
    </w:p>
    <w:bookmarkEnd w:id="231"/>
    <w:bookmarkStart w:name="z250" w:id="232"/>
    <w:p>
      <w:pPr>
        <w:spacing w:after="0"/>
        <w:ind w:left="0"/>
        <w:jc w:val="both"/>
      </w:pPr>
      <w:r>
        <w:rPr>
          <w:rFonts w:ascii="Times New Roman"/>
          <w:b w:val="false"/>
          <w:i w:val="false"/>
          <w:color w:val="000000"/>
          <w:sz w:val="28"/>
        </w:rPr>
        <w:t>
      1) денсаулық жағдайы бойынша:</w:t>
      </w:r>
    </w:p>
    <w:bookmarkEnd w:id="232"/>
    <w:bookmarkStart w:name="z251" w:id="233"/>
    <w:p>
      <w:pPr>
        <w:spacing w:after="0"/>
        <w:ind w:left="0"/>
        <w:jc w:val="both"/>
      </w:pPr>
      <w:r>
        <w:rPr>
          <w:rFonts w:ascii="Times New Roman"/>
          <w:b w:val="false"/>
          <w:i w:val="false"/>
          <w:color w:val="000000"/>
          <w:sz w:val="28"/>
        </w:rPr>
        <w:t>
      әскери қызметшінің баянаты;</w:t>
      </w:r>
    </w:p>
    <w:bookmarkEnd w:id="233"/>
    <w:bookmarkStart w:name="z252" w:id="234"/>
    <w:p>
      <w:pPr>
        <w:spacing w:after="0"/>
        <w:ind w:left="0"/>
        <w:jc w:val="both"/>
      </w:pPr>
      <w:r>
        <w:rPr>
          <w:rFonts w:ascii="Times New Roman"/>
          <w:b w:val="false"/>
          <w:i w:val="false"/>
          <w:color w:val="000000"/>
          <w:sz w:val="28"/>
        </w:rPr>
        <w:t>
      медициналық мекеменің (әскери-дәрігерлік комиссияның) қорытындысы;</w:t>
      </w:r>
    </w:p>
    <w:bookmarkEnd w:id="234"/>
    <w:bookmarkStart w:name="z253" w:id="235"/>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bookmarkEnd w:id="235"/>
    <w:bookmarkStart w:name="z254" w:id="236"/>
    <w:p>
      <w:pPr>
        <w:spacing w:after="0"/>
        <w:ind w:left="0"/>
        <w:jc w:val="both"/>
      </w:pPr>
      <w:r>
        <w:rPr>
          <w:rFonts w:ascii="Times New Roman"/>
          <w:b w:val="false"/>
          <w:i w:val="false"/>
          <w:color w:val="000000"/>
          <w:sz w:val="28"/>
        </w:rPr>
        <w:t>
      аттестаттау комиссиясының шешімі (хаттамадан үзінді);</w:t>
      </w:r>
    </w:p>
    <w:bookmarkEnd w:id="236"/>
    <w:bookmarkStart w:name="z255" w:id="237"/>
    <w:p>
      <w:pPr>
        <w:spacing w:after="0"/>
        <w:ind w:left="0"/>
        <w:jc w:val="both"/>
      </w:pPr>
      <w:r>
        <w:rPr>
          <w:rFonts w:ascii="Times New Roman"/>
          <w:b w:val="false"/>
          <w:i w:val="false"/>
          <w:color w:val="000000"/>
          <w:sz w:val="28"/>
        </w:rPr>
        <w:t>
      қызметтік карточкадан үзінді;</w:t>
      </w:r>
    </w:p>
    <w:bookmarkEnd w:id="237"/>
    <w:bookmarkStart w:name="z256" w:id="238"/>
    <w:p>
      <w:pPr>
        <w:spacing w:after="0"/>
        <w:ind w:left="0"/>
        <w:jc w:val="both"/>
      </w:pPr>
      <w:r>
        <w:rPr>
          <w:rFonts w:ascii="Times New Roman"/>
          <w:b w:val="false"/>
          <w:i w:val="false"/>
          <w:color w:val="000000"/>
          <w:sz w:val="28"/>
        </w:rPr>
        <w:t>
      2) әскери қызметшінің асырауындағы отбасы мүшелерінің денсаулық жағдайы бойынша:</w:t>
      </w:r>
    </w:p>
    <w:bookmarkEnd w:id="238"/>
    <w:bookmarkStart w:name="z257" w:id="239"/>
    <w:p>
      <w:pPr>
        <w:spacing w:after="0"/>
        <w:ind w:left="0"/>
        <w:jc w:val="both"/>
      </w:pPr>
      <w:r>
        <w:rPr>
          <w:rFonts w:ascii="Times New Roman"/>
          <w:b w:val="false"/>
          <w:i w:val="false"/>
          <w:color w:val="000000"/>
          <w:sz w:val="28"/>
        </w:rPr>
        <w:t>
      баянат;</w:t>
      </w:r>
    </w:p>
    <w:bookmarkEnd w:id="239"/>
    <w:bookmarkStart w:name="z258" w:id="240"/>
    <w:p>
      <w:pPr>
        <w:spacing w:after="0"/>
        <w:ind w:left="0"/>
        <w:jc w:val="both"/>
      </w:pPr>
      <w:r>
        <w:rPr>
          <w:rFonts w:ascii="Times New Roman"/>
          <w:b w:val="false"/>
          <w:i w:val="false"/>
          <w:color w:val="000000"/>
          <w:sz w:val="28"/>
        </w:rPr>
        <w:t>
      медициналық мекеменің қорытындысы;</w:t>
      </w:r>
    </w:p>
    <w:bookmarkEnd w:id="240"/>
    <w:bookmarkStart w:name="z259" w:id="241"/>
    <w:p>
      <w:pPr>
        <w:spacing w:after="0"/>
        <w:ind w:left="0"/>
        <w:jc w:val="both"/>
      </w:pPr>
      <w:r>
        <w:rPr>
          <w:rFonts w:ascii="Times New Roman"/>
          <w:b w:val="false"/>
          <w:i w:val="false"/>
          <w:color w:val="000000"/>
          <w:sz w:val="28"/>
        </w:rPr>
        <w:t>
      неке (балалардың туу) туралы куәліктің көшірмесі;</w:t>
      </w:r>
    </w:p>
    <w:bookmarkEnd w:id="241"/>
    <w:bookmarkStart w:name="z260" w:id="242"/>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bookmarkEnd w:id="242"/>
    <w:bookmarkStart w:name="z261" w:id="243"/>
    <w:p>
      <w:pPr>
        <w:spacing w:after="0"/>
        <w:ind w:left="0"/>
        <w:jc w:val="both"/>
      </w:pPr>
      <w:r>
        <w:rPr>
          <w:rFonts w:ascii="Times New Roman"/>
          <w:b w:val="false"/>
          <w:i w:val="false"/>
          <w:color w:val="000000"/>
          <w:sz w:val="28"/>
        </w:rPr>
        <w:t>
      аттестаттау комиссиясының шешімі (хаттамадан үзінді);</w:t>
      </w:r>
    </w:p>
    <w:bookmarkEnd w:id="243"/>
    <w:bookmarkStart w:name="z262" w:id="244"/>
    <w:p>
      <w:pPr>
        <w:spacing w:after="0"/>
        <w:ind w:left="0"/>
        <w:jc w:val="both"/>
      </w:pPr>
      <w:r>
        <w:rPr>
          <w:rFonts w:ascii="Times New Roman"/>
          <w:b w:val="false"/>
          <w:i w:val="false"/>
          <w:color w:val="000000"/>
          <w:sz w:val="28"/>
        </w:rPr>
        <w:t>
      қызметтік карточкадан үзінді;</w:t>
      </w:r>
    </w:p>
    <w:bookmarkEnd w:id="244"/>
    <w:bookmarkStart w:name="z263" w:id="245"/>
    <w:p>
      <w:pPr>
        <w:spacing w:after="0"/>
        <w:ind w:left="0"/>
        <w:jc w:val="both"/>
      </w:pPr>
      <w:r>
        <w:rPr>
          <w:rFonts w:ascii="Times New Roman"/>
          <w:b w:val="false"/>
          <w:i w:val="false"/>
          <w:color w:val="000000"/>
          <w:sz w:val="28"/>
        </w:rPr>
        <w:t>
      3) әйелiнiң (күйеуінің) бөлек тұратын қартайған немесе науқас ата-аналарын күту қажеттiлiгiне негiзделген басқа жерге ауысу:</w:t>
      </w:r>
    </w:p>
    <w:bookmarkEnd w:id="245"/>
    <w:bookmarkStart w:name="z264" w:id="246"/>
    <w:p>
      <w:pPr>
        <w:spacing w:after="0"/>
        <w:ind w:left="0"/>
        <w:jc w:val="both"/>
      </w:pPr>
      <w:r>
        <w:rPr>
          <w:rFonts w:ascii="Times New Roman"/>
          <w:b w:val="false"/>
          <w:i w:val="false"/>
          <w:color w:val="000000"/>
          <w:sz w:val="28"/>
        </w:rPr>
        <w:t>
      баянат;</w:t>
      </w:r>
    </w:p>
    <w:bookmarkEnd w:id="246"/>
    <w:bookmarkStart w:name="z265" w:id="247"/>
    <w:p>
      <w:pPr>
        <w:spacing w:after="0"/>
        <w:ind w:left="0"/>
        <w:jc w:val="both"/>
      </w:pPr>
      <w:r>
        <w:rPr>
          <w:rFonts w:ascii="Times New Roman"/>
          <w:b w:val="false"/>
          <w:i w:val="false"/>
          <w:color w:val="000000"/>
          <w:sz w:val="28"/>
        </w:rPr>
        <w:t>
      халықты әлеуметтік қорғау органының қорытындысы;</w:t>
      </w:r>
    </w:p>
    <w:bookmarkEnd w:id="247"/>
    <w:bookmarkStart w:name="z266" w:id="248"/>
    <w:p>
      <w:pPr>
        <w:spacing w:after="0"/>
        <w:ind w:left="0"/>
        <w:jc w:val="both"/>
      </w:pPr>
      <w:r>
        <w:rPr>
          <w:rFonts w:ascii="Times New Roman"/>
          <w:b w:val="false"/>
          <w:i w:val="false"/>
          <w:color w:val="000000"/>
          <w:sz w:val="28"/>
        </w:rPr>
        <w:t>
      ауысатын адамның және әйелінің (күйеуінің) туу туралы куәлігінің көшірмесі;</w:t>
      </w:r>
    </w:p>
    <w:bookmarkEnd w:id="248"/>
    <w:bookmarkStart w:name="z267" w:id="249"/>
    <w:p>
      <w:pPr>
        <w:spacing w:after="0"/>
        <w:ind w:left="0"/>
        <w:jc w:val="both"/>
      </w:pPr>
      <w:r>
        <w:rPr>
          <w:rFonts w:ascii="Times New Roman"/>
          <w:b w:val="false"/>
          <w:i w:val="false"/>
          <w:color w:val="000000"/>
          <w:sz w:val="28"/>
        </w:rPr>
        <w:t>
      өтініш білдірген әскери қызметші қызмет өткеруге ниет білдірген бөлім командирінің лауазым көрсетілген қолдаухаты;</w:t>
      </w:r>
    </w:p>
    <w:bookmarkEnd w:id="249"/>
    <w:bookmarkStart w:name="z268" w:id="250"/>
    <w:p>
      <w:pPr>
        <w:spacing w:after="0"/>
        <w:ind w:left="0"/>
        <w:jc w:val="both"/>
      </w:pPr>
      <w:r>
        <w:rPr>
          <w:rFonts w:ascii="Times New Roman"/>
          <w:b w:val="false"/>
          <w:i w:val="false"/>
          <w:color w:val="000000"/>
          <w:sz w:val="28"/>
        </w:rPr>
        <w:t>
      аттестаттау комиссиясының шешімі (хаттамадан үзінді);</w:t>
      </w:r>
    </w:p>
    <w:bookmarkEnd w:id="250"/>
    <w:bookmarkStart w:name="z269" w:id="251"/>
    <w:p>
      <w:pPr>
        <w:spacing w:after="0"/>
        <w:ind w:left="0"/>
        <w:jc w:val="both"/>
      </w:pPr>
      <w:r>
        <w:rPr>
          <w:rFonts w:ascii="Times New Roman"/>
          <w:b w:val="false"/>
          <w:i w:val="false"/>
          <w:color w:val="000000"/>
          <w:sz w:val="28"/>
        </w:rPr>
        <w:t>
      қызметтік карточкадан үзінді.</w:t>
      </w:r>
    </w:p>
    <w:bookmarkEnd w:id="251"/>
    <w:bookmarkStart w:name="z270" w:id="252"/>
    <w:p>
      <w:pPr>
        <w:spacing w:after="0"/>
        <w:ind w:left="0"/>
        <w:jc w:val="both"/>
      </w:pPr>
      <w:r>
        <w:rPr>
          <w:rFonts w:ascii="Times New Roman"/>
          <w:b w:val="false"/>
          <w:i w:val="false"/>
          <w:color w:val="000000"/>
          <w:sz w:val="28"/>
        </w:rPr>
        <w:t>
      14. Жаңа келісімшарт жасасқан кезде:</w:t>
      </w:r>
    </w:p>
    <w:bookmarkEnd w:id="252"/>
    <w:bookmarkStart w:name="z271" w:id="253"/>
    <w:p>
      <w:pPr>
        <w:spacing w:after="0"/>
        <w:ind w:left="0"/>
        <w:jc w:val="both"/>
      </w:pPr>
      <w:r>
        <w:rPr>
          <w:rFonts w:ascii="Times New Roman"/>
          <w:b w:val="false"/>
          <w:i w:val="false"/>
          <w:color w:val="000000"/>
          <w:sz w:val="28"/>
        </w:rPr>
        <w:t>
      1) ұсыным;</w:t>
      </w:r>
    </w:p>
    <w:bookmarkEnd w:id="253"/>
    <w:bookmarkStart w:name="z272" w:id="254"/>
    <w:p>
      <w:pPr>
        <w:spacing w:after="0"/>
        <w:ind w:left="0"/>
        <w:jc w:val="both"/>
      </w:pPr>
      <w:r>
        <w:rPr>
          <w:rFonts w:ascii="Times New Roman"/>
          <w:b w:val="false"/>
          <w:i w:val="false"/>
          <w:color w:val="000000"/>
          <w:sz w:val="28"/>
        </w:rPr>
        <w:t>
      2) әскери қызметшінің баянаты;</w:t>
      </w:r>
    </w:p>
    <w:bookmarkEnd w:id="254"/>
    <w:bookmarkStart w:name="z273" w:id="255"/>
    <w:p>
      <w:pPr>
        <w:spacing w:after="0"/>
        <w:ind w:left="0"/>
        <w:jc w:val="both"/>
      </w:pPr>
      <w:r>
        <w:rPr>
          <w:rFonts w:ascii="Times New Roman"/>
          <w:b w:val="false"/>
          <w:i w:val="false"/>
          <w:color w:val="000000"/>
          <w:sz w:val="28"/>
        </w:rPr>
        <w:t>
      3) аттестаттау парағы;</w:t>
      </w:r>
    </w:p>
    <w:bookmarkEnd w:id="255"/>
    <w:bookmarkStart w:name="z274" w:id="256"/>
    <w:p>
      <w:pPr>
        <w:spacing w:after="0"/>
        <w:ind w:left="0"/>
        <w:jc w:val="both"/>
      </w:pPr>
      <w:r>
        <w:rPr>
          <w:rFonts w:ascii="Times New Roman"/>
          <w:b w:val="false"/>
          <w:i w:val="false"/>
          <w:color w:val="000000"/>
          <w:sz w:val="28"/>
        </w:rPr>
        <w:t>
      4) келісімшарт;</w:t>
      </w:r>
    </w:p>
    <w:bookmarkEnd w:id="256"/>
    <w:bookmarkStart w:name="z275" w:id="257"/>
    <w:p>
      <w:pPr>
        <w:spacing w:after="0"/>
        <w:ind w:left="0"/>
        <w:jc w:val="both"/>
      </w:pPr>
      <w:r>
        <w:rPr>
          <w:rFonts w:ascii="Times New Roman"/>
          <w:b w:val="false"/>
          <w:i w:val="false"/>
          <w:color w:val="000000"/>
          <w:sz w:val="28"/>
        </w:rPr>
        <w:t>
      5) қызметтік карточкадан үзінді.</w:t>
      </w:r>
    </w:p>
    <w:bookmarkEnd w:id="257"/>
    <w:bookmarkStart w:name="z276" w:id="258"/>
    <w:p>
      <w:pPr>
        <w:spacing w:after="0"/>
        <w:ind w:left="0"/>
        <w:jc w:val="both"/>
      </w:pPr>
      <w:r>
        <w:rPr>
          <w:rFonts w:ascii="Times New Roman"/>
          <w:b w:val="false"/>
          <w:i w:val="false"/>
          <w:color w:val="000000"/>
          <w:sz w:val="28"/>
        </w:rPr>
        <w:t>
      15. Шекті жастан тыс жаңа келісімшарт жасасқан кезде:</w:t>
      </w:r>
    </w:p>
    <w:bookmarkEnd w:id="258"/>
    <w:bookmarkStart w:name="z277" w:id="259"/>
    <w:p>
      <w:pPr>
        <w:spacing w:after="0"/>
        <w:ind w:left="0"/>
        <w:jc w:val="both"/>
      </w:pPr>
      <w:r>
        <w:rPr>
          <w:rFonts w:ascii="Times New Roman"/>
          <w:b w:val="false"/>
          <w:i w:val="false"/>
          <w:color w:val="000000"/>
          <w:sz w:val="28"/>
        </w:rPr>
        <w:t>
      1) ұсыным;</w:t>
      </w:r>
    </w:p>
    <w:bookmarkEnd w:id="259"/>
    <w:bookmarkStart w:name="z278" w:id="260"/>
    <w:p>
      <w:pPr>
        <w:spacing w:after="0"/>
        <w:ind w:left="0"/>
        <w:jc w:val="both"/>
      </w:pPr>
      <w:r>
        <w:rPr>
          <w:rFonts w:ascii="Times New Roman"/>
          <w:b w:val="false"/>
          <w:i w:val="false"/>
          <w:color w:val="000000"/>
          <w:sz w:val="28"/>
        </w:rPr>
        <w:t>
      2) мінездеме;</w:t>
      </w:r>
    </w:p>
    <w:bookmarkEnd w:id="260"/>
    <w:bookmarkStart w:name="z279" w:id="261"/>
    <w:p>
      <w:pPr>
        <w:spacing w:after="0"/>
        <w:ind w:left="0"/>
        <w:jc w:val="both"/>
      </w:pPr>
      <w:r>
        <w:rPr>
          <w:rFonts w:ascii="Times New Roman"/>
          <w:b w:val="false"/>
          <w:i w:val="false"/>
          <w:color w:val="000000"/>
          <w:sz w:val="28"/>
        </w:rPr>
        <w:t>
      3) әскери қызметшінің баянаты;</w:t>
      </w:r>
    </w:p>
    <w:bookmarkEnd w:id="261"/>
    <w:bookmarkStart w:name="z280" w:id="262"/>
    <w:p>
      <w:pPr>
        <w:spacing w:after="0"/>
        <w:ind w:left="0"/>
        <w:jc w:val="both"/>
      </w:pPr>
      <w:r>
        <w:rPr>
          <w:rFonts w:ascii="Times New Roman"/>
          <w:b w:val="false"/>
          <w:i w:val="false"/>
          <w:color w:val="000000"/>
          <w:sz w:val="28"/>
        </w:rPr>
        <w:t>
      4) әскери-дәрігерлік комиссияның куәлігі (анықтамасы);</w:t>
      </w:r>
    </w:p>
    <w:bookmarkEnd w:id="262"/>
    <w:bookmarkStart w:name="z281" w:id="263"/>
    <w:p>
      <w:pPr>
        <w:spacing w:after="0"/>
        <w:ind w:left="0"/>
        <w:jc w:val="both"/>
      </w:pPr>
      <w:r>
        <w:rPr>
          <w:rFonts w:ascii="Times New Roman"/>
          <w:b w:val="false"/>
          <w:i w:val="false"/>
          <w:color w:val="000000"/>
          <w:sz w:val="28"/>
        </w:rPr>
        <w:t>
      5) аттестаттау парағы;</w:t>
      </w:r>
    </w:p>
    <w:bookmarkEnd w:id="263"/>
    <w:bookmarkStart w:name="z282" w:id="264"/>
    <w:p>
      <w:pPr>
        <w:spacing w:after="0"/>
        <w:ind w:left="0"/>
        <w:jc w:val="both"/>
      </w:pPr>
      <w:r>
        <w:rPr>
          <w:rFonts w:ascii="Times New Roman"/>
          <w:b w:val="false"/>
          <w:i w:val="false"/>
          <w:color w:val="000000"/>
          <w:sz w:val="28"/>
        </w:rPr>
        <w:t>
      6) келісімшарт;</w:t>
      </w:r>
    </w:p>
    <w:bookmarkEnd w:id="264"/>
    <w:bookmarkStart w:name="z283" w:id="265"/>
    <w:p>
      <w:pPr>
        <w:spacing w:after="0"/>
        <w:ind w:left="0"/>
        <w:jc w:val="both"/>
      </w:pPr>
      <w:r>
        <w:rPr>
          <w:rFonts w:ascii="Times New Roman"/>
          <w:b w:val="false"/>
          <w:i w:val="false"/>
          <w:color w:val="000000"/>
          <w:sz w:val="28"/>
        </w:rPr>
        <w:t>
      7) қызметтік карточкадан үзінді.</w:t>
      </w:r>
    </w:p>
    <w:bookmarkEnd w:id="265"/>
    <w:bookmarkStart w:name="z284" w:id="266"/>
    <w:p>
      <w:pPr>
        <w:spacing w:after="0"/>
        <w:ind w:left="0"/>
        <w:jc w:val="both"/>
      </w:pPr>
      <w:r>
        <w:rPr>
          <w:rFonts w:ascii="Times New Roman"/>
          <w:b w:val="false"/>
          <w:i w:val="false"/>
          <w:color w:val="000000"/>
          <w:sz w:val="28"/>
        </w:rPr>
        <w:t>
      16. Әскери қызметшіні әскери қызмет көзделген басқа мемлекеттік органға жіберген кезде:</w:t>
      </w:r>
    </w:p>
    <w:bookmarkEnd w:id="266"/>
    <w:bookmarkStart w:name="z285" w:id="267"/>
    <w:p>
      <w:pPr>
        <w:spacing w:after="0"/>
        <w:ind w:left="0"/>
        <w:jc w:val="both"/>
      </w:pPr>
      <w:r>
        <w:rPr>
          <w:rFonts w:ascii="Times New Roman"/>
          <w:b w:val="false"/>
          <w:i w:val="false"/>
          <w:color w:val="000000"/>
          <w:sz w:val="28"/>
        </w:rPr>
        <w:t>
      1) ұсыным;</w:t>
      </w:r>
    </w:p>
    <w:bookmarkEnd w:id="267"/>
    <w:bookmarkStart w:name="z286" w:id="268"/>
    <w:p>
      <w:pPr>
        <w:spacing w:after="0"/>
        <w:ind w:left="0"/>
        <w:jc w:val="both"/>
      </w:pPr>
      <w:r>
        <w:rPr>
          <w:rFonts w:ascii="Times New Roman"/>
          <w:b w:val="false"/>
          <w:i w:val="false"/>
          <w:color w:val="000000"/>
          <w:sz w:val="28"/>
        </w:rPr>
        <w:t>
      2) мінездеме;</w:t>
      </w:r>
    </w:p>
    <w:bookmarkEnd w:id="268"/>
    <w:bookmarkStart w:name="z287" w:id="269"/>
    <w:p>
      <w:pPr>
        <w:spacing w:after="0"/>
        <w:ind w:left="0"/>
        <w:jc w:val="both"/>
      </w:pPr>
      <w:r>
        <w:rPr>
          <w:rFonts w:ascii="Times New Roman"/>
          <w:b w:val="false"/>
          <w:i w:val="false"/>
          <w:color w:val="000000"/>
          <w:sz w:val="28"/>
        </w:rPr>
        <w:t>
      3) әскери қызметшінің баянаты;</w:t>
      </w:r>
    </w:p>
    <w:bookmarkEnd w:id="269"/>
    <w:bookmarkStart w:name="z288" w:id="270"/>
    <w:p>
      <w:pPr>
        <w:spacing w:after="0"/>
        <w:ind w:left="0"/>
        <w:jc w:val="both"/>
      </w:pPr>
      <w:r>
        <w:rPr>
          <w:rFonts w:ascii="Times New Roman"/>
          <w:b w:val="false"/>
          <w:i w:val="false"/>
          <w:color w:val="000000"/>
          <w:sz w:val="28"/>
        </w:rPr>
        <w:t>
      4) қызметтік карточкадан үзінді;</w:t>
      </w:r>
    </w:p>
    <w:bookmarkEnd w:id="270"/>
    <w:bookmarkStart w:name="z289" w:id="271"/>
    <w:p>
      <w:pPr>
        <w:spacing w:after="0"/>
        <w:ind w:left="0"/>
        <w:jc w:val="both"/>
      </w:pPr>
      <w:r>
        <w:rPr>
          <w:rFonts w:ascii="Times New Roman"/>
          <w:b w:val="false"/>
          <w:i w:val="false"/>
          <w:color w:val="000000"/>
          <w:sz w:val="28"/>
        </w:rPr>
        <w:t>
      5) аттестаттау комиссиясының шешімі (хаттамадан үзінді);</w:t>
      </w:r>
    </w:p>
    <w:bookmarkEnd w:id="271"/>
    <w:bookmarkStart w:name="z290" w:id="272"/>
    <w:p>
      <w:pPr>
        <w:spacing w:after="0"/>
        <w:ind w:left="0"/>
        <w:jc w:val="both"/>
      </w:pPr>
      <w:r>
        <w:rPr>
          <w:rFonts w:ascii="Times New Roman"/>
          <w:b w:val="false"/>
          <w:i w:val="false"/>
          <w:color w:val="000000"/>
          <w:sz w:val="28"/>
        </w:rPr>
        <w:t>
      6) әскери қызмет көзделген уәкілетті органның бірінші басшысы қол қойған мемлекеттік мекеменің хабарламасы.</w:t>
      </w:r>
    </w:p>
    <w:bookmarkEnd w:id="272"/>
    <w:bookmarkStart w:name="z291" w:id="273"/>
    <w:p>
      <w:pPr>
        <w:spacing w:after="0"/>
        <w:ind w:left="0"/>
        <w:jc w:val="both"/>
      </w:pPr>
      <w:r>
        <w:rPr>
          <w:rFonts w:ascii="Times New Roman"/>
          <w:b w:val="false"/>
          <w:i w:val="false"/>
          <w:color w:val="000000"/>
          <w:sz w:val="28"/>
        </w:rPr>
        <w:t>
      Толтыру бойынша түсіндірме:</w:t>
      </w:r>
    </w:p>
    <w:bookmarkEnd w:id="273"/>
    <w:bookmarkStart w:name="z292" w:id="274"/>
    <w:p>
      <w:pPr>
        <w:spacing w:after="0"/>
        <w:ind w:left="0"/>
        <w:jc w:val="both"/>
      </w:pPr>
      <w:r>
        <w:rPr>
          <w:rFonts w:ascii="Times New Roman"/>
          <w:b w:val="false"/>
          <w:i w:val="false"/>
          <w:color w:val="000000"/>
          <w:sz w:val="28"/>
        </w:rPr>
        <w:t>
      мінездемені рота командирі және одан жоғарылар жазады, команда бойынша бөлім командирімен келісіледі (күні, мөр, қолы және тегі мен аты-жөні қойылады);</w:t>
      </w:r>
    </w:p>
    <w:bookmarkEnd w:id="274"/>
    <w:bookmarkStart w:name="z293" w:id="275"/>
    <w:p>
      <w:pPr>
        <w:spacing w:after="0"/>
        <w:ind w:left="0"/>
        <w:jc w:val="both"/>
      </w:pPr>
      <w:r>
        <w:rPr>
          <w:rFonts w:ascii="Times New Roman"/>
          <w:b w:val="false"/>
          <w:i w:val="false"/>
          <w:color w:val="000000"/>
          <w:sz w:val="28"/>
        </w:rPr>
        <w:t>
      қызметтік карточкада көтермелеулер мен жазалардың саны көрсетіледі. Алынбаған жазасы толық көрсетіледі (қашан, кім және не үшін жазалады);</w:t>
      </w:r>
    </w:p>
    <w:bookmarkEnd w:id="275"/>
    <w:bookmarkStart w:name="z294" w:id="276"/>
    <w:p>
      <w:pPr>
        <w:spacing w:after="0"/>
        <w:ind w:left="0"/>
        <w:jc w:val="both"/>
      </w:pPr>
      <w:r>
        <w:rPr>
          <w:rFonts w:ascii="Times New Roman"/>
          <w:b w:val="false"/>
          <w:i w:val="false"/>
          <w:color w:val="000000"/>
          <w:sz w:val="28"/>
        </w:rPr>
        <w:t>
      қызметтік тергеудің қорытындысы және материалдары – көшірмесі жіберіледі.</w:t>
      </w:r>
    </w:p>
    <w:bookmarkEnd w:id="276"/>
    <w:bookmarkStart w:name="z295" w:id="277"/>
    <w:p>
      <w:pPr>
        <w:spacing w:after="0"/>
        <w:ind w:left="0"/>
        <w:jc w:val="both"/>
      </w:pPr>
      <w:r>
        <w:rPr>
          <w:rFonts w:ascii="Times New Roman"/>
          <w:b w:val="false"/>
          <w:i w:val="false"/>
          <w:color w:val="000000"/>
          <w:sz w:val="28"/>
        </w:rPr>
        <w:t>
      ұсыным уәкілетті органдардың бірінші басшыларымен келісу бойынша "Әскери қызмет өткеру туралы келісімшарттың және ұсынымның үлгі нысандарын, сондай-ақ аттестаттау парағының нысандарын бекіту туралы" Қазақстан Республикасы Қорғаныс министрінің 2018 жылғы 29 қаңтардағы № 36 қбпү бұйрығына (Нормативтік құқықтық актілерді мемлекеттік тіркеу тізілімінде № 16594 болып тіркелген) 7-қосымшаға сәйкес ресімделеді.</w:t>
      </w:r>
    </w:p>
    <w:bookmarkEnd w:id="2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