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8a2eb" w14:textId="f08a2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"Алдын ала ақпаратты ұсыну кезінде мемлекеттік кірістер органы ақпараттық жүйесінің және тасымалдаушылардың ақпараттық жүйелерінің өзара іс-қимыл жасау қағидаларын бекіту туралы" Қазақстан Республикасы Қаржы министрінің 2018 жылғы 23 ақпандағы № 281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м.а. 2026 жылғы 31 тамыздағы № 585 бұйрығы. Қазақстан Республикасының Әділет министрлігінде 2026 жылғы 31 тамызда № 39757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"Алдын ала ақпаратты ұсыну кезінде мемлекеттік кірістер органы ақпараттық жүйесінің және тасымалдаушылардың ақпараттық жүйелерінің өзара іс-қимыл жасау қағидаларын бекіту туралы" Қазақстан Республикасы Қаржы министрінің 2018 жылғы 23 ақпандағы № 281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16539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"Алдын ала ақпаратты ұсыну кезінде мемлекеттік кірістер органы цифрлық жүйесінің және тасымалдаушылардың цифрлық жүйелерінің өзара іс-қимыл жасау қағидаларын бекіту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""Қазақстан Республикасындағы кедендік реттеу туралы" Қазақстан Республикасы Кодексінің 31-бабы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Қоса беріліп отырған Алдын ала ақпаратты ұсыну кезінде мемлекеттік кірістер органы цифрлық жүйесінің және тасымалдаушылардың цифрлық жүйелерінің өзара іс-қимыл жасау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кірістер органдарының ақпараттық жүйелері мен тасымалдаушылардың ақпараттық жүйелері арасында алдын ала ақпаратты ұсыну кезіндегі өзара іс-қимыл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алғашқы ресми жарияланған күнінен кейін оны Қазақстан Республикасы Қаржы министрлігінің интернет-ресурсында орналастыруды;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министрінің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 м.а.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Алдын ала ақпаратты ұсыну кезінде мемлекеттік кірістер органы цифрлық жүйесінің және тасымалдаушылардың цифрлық жүйелерінің өзара іс-қимыл жасау қағидалары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Алдын ала ақпаратты ұсыну кезінде мемлекеттік кірістер органы цифрлық жүйесінің және тасымалдаушылардың цифрлық жүйелерінің өзара іс-қимыл жасау қағидалары Қазақстан Республикасының "Қазақстан Республикасындағы кедендік реттеу туралы" Кодексінің (бұдан әрі – Кодекс) 31-бабының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мемлекеттік кірістер органы цифрлық жүйесінің (бұдан әрі – ЦЖ) және тасымалдаушылардың ЦЖ-ларының алдын ала ақпаратты ұсыну жөніндегі өзара іс-қимыл жасау тәртібін айқындайды.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кірістер органының ЦЖ-мен және тасымалдаушылардың ЦЖ-сымен өзара іс-қимыл Қазақстан Республикасының Цифрлық кодексінде (бұдан әрі – Цифрлық кодекс) белгіленген талаптарға сәйкес интеграциялау арқылы жүзеге асырылады.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Тасымалдаушылар өзара іс-қимыл жасау үшін пайдаланатын цифрлық жүйе (ЦЖ) Қазақстан Республикасының Цифрлық 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""Қазақстан Республикасындағы кедендік реттеу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құжаттар мен мәліметтерді ұсыну үшін декларанттар немесе кеден ісі саласындағы қызметті жүзеге асыратын тұлғалар пайдаланатын бағдарламалық өнімдерге қойылатын талаптарды бекіту туралы" Қазақстан Республикасы Қаржы министрінің 2018 жылғы 23 ақпандағы № 266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16506 болып тіркелген) белгіленген талаптарға сәйкес келуге тиіс.</w:t>
      </w:r>
    </w:p>
    <w:bookmarkEnd w:id="15"/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Алдын ала ақпаратты ұсыну кезінде мемлекеттік кірістер органы цифрлық жүйесінің және тасымалдаушылардың цифрлық жүйелерінің өзара іс-қимыл жасау тәртібі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Тасымалдаушы өзі пайдаланатын ЦЖ арқылы Қазақстан Республикасының аумағына әкелінетін тауарлар туралы алдын ала ақпаратты қалыптастырады және оны мемлекеттік кірістер органы ЦЖ-сына жібереді.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Тасымалдаушының ЦЖ-дан мемлекеттік кірістер органының ЦЖ-ға алдын ала ақпараты келіп түскен кезде Кодекстің 31-бабының </w:t>
      </w:r>
      <w:r>
        <w:rPr>
          <w:rFonts w:ascii="Times New Roman"/>
          <w:b w:val="false"/>
          <w:i w:val="false"/>
          <w:color w:val="000000"/>
          <w:sz w:val="28"/>
        </w:rPr>
        <w:t>16-тармағында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талаптарға сәйкес келуіне тексеру жүргізіледі.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Ұсынылған алдын ала ақпарат белгіленген талаптарға сәйкес келген кезде, ол алдын ала ақпаратқа тіркеу нөмірін беру арқылы тіркеледі және Тасымалдаушының ЦЖ-сына жіберіледі.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Ұсынылған алдын ала ақпарат белгіленген талаптарға сәйкес келмеген жағдайда, оның тіркелуінен бас тарту туралы себептері көрсетілген электрондық хабарлама Тасымалдаушының ЦЖ-сына жіберіледі. 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кірістер органының ЦЖ-сі мен тасымалдаушылардың ЦЖ-сінің өзара іс-қимылы көлік түріне, деректерді беру тәсілдеріне, сондай-ақ оны пайдалану мақсаттарына байланысты ЦЖ-нің өзара іс-қимыл технологиясына негізделеді.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