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e24a" w14:textId="a6ae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орталықтың электрондық цифрлық қолтаңбаның ашық кілті сертификаттарын беру, сақтау, қайтарып алу және электрондық цифрлық қолтаңбаның ашық кілтінің тиесілілігін және жарамдылығын растау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м.а. 2026 жылғы 28 тамыздағы № 522/НҚ бұйрығы. Қазақстан Республикасының Әділет министрлігінде 2026 жылғы 31 тамызда № 39747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Цифрлық кодексі 55-бабының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негізгі куәландырушы орталығының электрондық цифрлық қолтаңбаның ашық кілті сертификаттарын беру, сақтау, кері қайтарып алу және электрондық цифрлық қолтаңбаның ашық кілтінің тиесілілігін және жарамдылығын растау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мемлекеттік органдарының куәландырушы орталығының электрондық цифрлық қолтаңбаның ашық кілті сертификаттарын беру, сақтау, кері қайтарып алу және электрондық цифрлық қолтаңбаның ашық кілтінің тиесілілігін және жарамдылығын растау қағидалары;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ұлттық куәландырушы орталығының электрондық цифрлық қолтаңбаның ашық кілті сертификаттарын беру, сақтау, кері қайтарып алу және электрондық цифрлық қолтаңбаның ашық кілтінің тиесілілігін және жарамдылығын растау қағидалары;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қоспағанда, куәландырушы орталықтың электрондық цифрлық қолтаңбаның ашық кілті сертификаттарын беру, сақтау, кері қайтарып алу және электрондық цифрлық қолтаңбаның ашық кілтінің тиесілілігін және жарамдылығын растау қағидалары бекітілсін.</w:t>
      </w:r>
    </w:p>
    <w:bookmarkEnd w:id="5"/>
    <w:bookmarkStart w:name="z10"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кейбір бұйрықтардың күші жойылды деп танылсын.</w:t>
      </w:r>
    </w:p>
    <w:bookmarkEnd w:id="6"/>
    <w:bookmarkStart w:name="z11" w:id="7"/>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Цифрлық шешімдер департаменті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мәліметті ұсынуды қамтамасыз етсін.</w:t>
      </w:r>
    </w:p>
    <w:bookmarkEnd w:id="10"/>
    <w:bookmarkStart w:name="z15"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1"/>
    <w:bookmarkStart w:name="z16"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цифрлық</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28 тамыздағы</w:t>
            </w:r>
            <w:r>
              <w:br/>
            </w:r>
            <w:r>
              <w:rPr>
                <w:rFonts w:ascii="Times New Roman"/>
                <w:b w:val="false"/>
                <w:i w:val="false"/>
                <w:color w:val="000000"/>
                <w:sz w:val="20"/>
              </w:rPr>
              <w:t>№ 522/НҚ бұйрыққа</w:t>
            </w:r>
            <w:r>
              <w:br/>
            </w:r>
            <w:r>
              <w:rPr>
                <w:rFonts w:ascii="Times New Roman"/>
                <w:b w:val="false"/>
                <w:i w:val="false"/>
                <w:color w:val="000000"/>
                <w:sz w:val="20"/>
              </w:rPr>
              <w:t>1-қосымша</w:t>
            </w:r>
          </w:p>
        </w:tc>
      </w:tr>
    </w:tbl>
    <w:bookmarkStart w:name="z21" w:id="13"/>
    <w:p>
      <w:pPr>
        <w:spacing w:after="0"/>
        <w:ind w:left="0"/>
        <w:jc w:val="left"/>
      </w:pPr>
      <w:r>
        <w:rPr>
          <w:rFonts w:ascii="Times New Roman"/>
          <w:b/>
          <w:i w:val="false"/>
          <w:color w:val="000000"/>
        </w:rPr>
        <w:t xml:space="preserve"> Қазақстан Республикасы негізгі куәландырушы орталығының электрондық цифрлық қолтаңба ашық кілті сертификаттарын беру, сақтау, кері қайтарып алу және электрондық цифрлық қолтаңба ашық кілтінің тиесілілігін және жарамдылығын растау қағидалары</w:t>
      </w:r>
    </w:p>
    <w:bookmarkEnd w:id="13"/>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xml:space="preserve">
      1. Осы Қазақстан Республикасы негізгі куәландырушы орталығының электрондық цифрлық қолтаңба ашық кілті сертификаттарын беру, сақтау, кері қайтарып алу және электрондық цифрлық қолтаңба ашық кілтінің тиесілілігін және жарамдылығын растау қағидалары (бұдан әрі – Қағидалар) Қазақстан Республикасы Цифрлық кодексінің (бұдан әрі – Кодекс) 55-бабының </w:t>
      </w:r>
      <w:r>
        <w:rPr>
          <w:rFonts w:ascii="Times New Roman"/>
          <w:b w:val="false"/>
          <w:i w:val="false"/>
          <w:color w:val="000000"/>
          <w:sz w:val="28"/>
        </w:rPr>
        <w:t>5-тармағымен</w:t>
      </w:r>
      <w:r>
        <w:rPr>
          <w:rFonts w:ascii="Times New Roman"/>
          <w:b w:val="false"/>
          <w:i w:val="false"/>
          <w:color w:val="000000"/>
          <w:sz w:val="28"/>
        </w:rPr>
        <w:t xml:space="preserve"> сәйкес әзірленді және Қазақстан Республикасы негізгі куәландырушы орталығының электрондық цифрлық қолтаңба ашық кілті сертификаттарын беру, сақтау, кері қайтарып алу және электрондық цифрлық қолтаңба ашық кілтінің тиесілілігін және жарамдылығын растау тәртібін айқындайды.</w:t>
      </w:r>
    </w:p>
    <w:bookmarkEnd w:id="15"/>
    <w:bookmarkStart w:name="z24"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5" w:id="17"/>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кілттердің өндіруді, қалыптастыруды, бөлуді немесе басқаруды іске асыратын бағдарламалық қамтылым немесе бағдарламалық-аппараттық кешен;</w:t>
      </w:r>
    </w:p>
    <w:bookmarkEnd w:id="17"/>
    <w:bookmarkStart w:name="z26" w:id="18"/>
    <w:p>
      <w:pPr>
        <w:spacing w:after="0"/>
        <w:ind w:left="0"/>
        <w:jc w:val="both"/>
      </w:pPr>
      <w:r>
        <w:rPr>
          <w:rFonts w:ascii="Times New Roman"/>
          <w:b w:val="false"/>
          <w:i w:val="false"/>
          <w:color w:val="000000"/>
          <w:sz w:val="28"/>
        </w:rPr>
        <w:t>
      2) куәландырушы орталық – электрондық цифрлық қолтаңбаның ашық кілттері сертификаттарының дұрыстығын, электрондық цифрлық қолтаңба ашық кілттерінің тиесілілігі мен жарамдылығын растайтын Қазақстан Республикасының заңнамасына сәйкес құрылған заңды тұлға;</w:t>
      </w:r>
    </w:p>
    <w:bookmarkEnd w:id="18"/>
    <w:bookmarkStart w:name="z27" w:id="19"/>
    <w:p>
      <w:pPr>
        <w:spacing w:after="0"/>
        <w:ind w:left="0"/>
        <w:jc w:val="both"/>
      </w:pPr>
      <w:r>
        <w:rPr>
          <w:rFonts w:ascii="Times New Roman"/>
          <w:b w:val="false"/>
          <w:i w:val="false"/>
          <w:color w:val="000000"/>
          <w:sz w:val="28"/>
        </w:rPr>
        <w:t>
      3) Қазақстан Республикасының негізгі куәландырушы орталығы (бұдан әрі – ҚР НКО) – куәландырушы орталықтардың электрондық цифрлық қолтаңбасы ашық кілттерінің тиесілілігін және жарамдылығын растауды жүзеге асыратын куәландырушы орталық;</w:t>
      </w:r>
    </w:p>
    <w:bookmarkEnd w:id="19"/>
    <w:bookmarkStart w:name="z28" w:id="20"/>
    <w:p>
      <w:pPr>
        <w:spacing w:after="0"/>
        <w:ind w:left="0"/>
        <w:jc w:val="both"/>
      </w:pPr>
      <w:r>
        <w:rPr>
          <w:rFonts w:ascii="Times New Roman"/>
          <w:b w:val="false"/>
          <w:i w:val="false"/>
          <w:color w:val="000000"/>
          <w:sz w:val="28"/>
        </w:rPr>
        <w:t>
      4) өтініш беруші – электрондық цифрлық қолтаңбаның ашық кілті сертификатын беруге немесе кері қайтарып алуға өтінішпен ҚР НКО-ға жүгінген куәландырушы орталық;</w:t>
      </w:r>
    </w:p>
    <w:bookmarkEnd w:id="20"/>
    <w:bookmarkStart w:name="z29" w:id="21"/>
    <w:p>
      <w:pPr>
        <w:spacing w:after="0"/>
        <w:ind w:left="0"/>
        <w:jc w:val="both"/>
      </w:pPr>
      <w:r>
        <w:rPr>
          <w:rFonts w:ascii="Times New Roman"/>
          <w:b w:val="false"/>
          <w:i w:val="false"/>
          <w:color w:val="000000"/>
          <w:sz w:val="28"/>
        </w:rPr>
        <w:t>
      5) пайдаланушы – ҚР НКО-ны қоспағанда, куәландырушы орталық электрондық цифрлық қолтаңбасының ашық кілті сертификатының иегері;</w:t>
      </w:r>
    </w:p>
    <w:bookmarkEnd w:id="21"/>
    <w:bookmarkStart w:name="z30" w:id="22"/>
    <w:p>
      <w:pPr>
        <w:spacing w:after="0"/>
        <w:ind w:left="0"/>
        <w:jc w:val="both"/>
      </w:pPr>
      <w:r>
        <w:rPr>
          <w:rFonts w:ascii="Times New Roman"/>
          <w:b w:val="false"/>
          <w:i w:val="false"/>
          <w:color w:val="000000"/>
          <w:sz w:val="28"/>
        </w:rPr>
        <w:t>
      6) электрондық құжатайналым жүйесі (бұдан әрі – ЭҚЖ) – қатысушылар арасындағы қатынастар Кодекспен және Қазақстан Республикасының өзге де нормативтік құқықтық актілерімен реттелетін электрондық құжаттармен алмасу жүйесі;</w:t>
      </w:r>
    </w:p>
    <w:bookmarkEnd w:id="22"/>
    <w:bookmarkStart w:name="z31" w:id="23"/>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жиыны);</w:t>
      </w:r>
    </w:p>
    <w:bookmarkEnd w:id="23"/>
    <w:bookmarkStart w:name="z32" w:id="24"/>
    <w:p>
      <w:pPr>
        <w:spacing w:after="0"/>
        <w:ind w:left="0"/>
        <w:jc w:val="both"/>
      </w:pPr>
      <w:r>
        <w:rPr>
          <w:rFonts w:ascii="Times New Roman"/>
          <w:b w:val="false"/>
          <w:i w:val="false"/>
          <w:color w:val="000000"/>
          <w:sz w:val="28"/>
        </w:rPr>
        <w:t>
      8) электрондық цифрлық қолтаңбаның ашық кілті сертификатын кері қайтарып алу – электрондық цифрлық қолтаңбаның ашық кілті сертификатын ҚР НКО-да жарамсыз деп тану рәсімі;</w:t>
      </w:r>
    </w:p>
    <w:bookmarkEnd w:id="24"/>
    <w:bookmarkStart w:name="z33" w:id="25"/>
    <w:p>
      <w:pPr>
        <w:spacing w:after="0"/>
        <w:ind w:left="0"/>
        <w:jc w:val="both"/>
      </w:pPr>
      <w:r>
        <w:rPr>
          <w:rFonts w:ascii="Times New Roman"/>
          <w:b w:val="false"/>
          <w:i w:val="false"/>
          <w:color w:val="000000"/>
          <w:sz w:val="28"/>
        </w:rPr>
        <w:t>
      9) электрондық цифрлық қолтаңбаның ашық кілті сертификатының иегері – оның атына электрондық цифрлық қолтаңбаның ашық кілті сертификаты берілген, электрондық цифрлық қолтаңбаның ашық кілті сертификатында көрсетілген ашық кілтке сәйкес келетін жабық кілтті заңды түрде иеленетін жеке немесе заңды тұлға;</w:t>
      </w:r>
    </w:p>
    <w:bookmarkEnd w:id="25"/>
    <w:bookmarkStart w:name="z34" w:id="26"/>
    <w:p>
      <w:pPr>
        <w:spacing w:after="0"/>
        <w:ind w:left="0"/>
        <w:jc w:val="both"/>
      </w:pPr>
      <w:r>
        <w:rPr>
          <w:rFonts w:ascii="Times New Roman"/>
          <w:b w:val="false"/>
          <w:i w:val="false"/>
          <w:color w:val="000000"/>
          <w:sz w:val="28"/>
        </w:rPr>
        <w:t>
      10) электрондық цифрлық қолтаңбаның ашық кілті сертификаты (бұдан әрі – сертификат) – куәландырушы орталықтың электрондық цифрлық қолтаңбасымен куәландырылған цифрлық жазба, ол электрондық цифрлық қолтаңбаның Кодексте белгіленген талаптарға сәйкестігін растауға қызмет етеді.</w:t>
      </w:r>
    </w:p>
    <w:bookmarkEnd w:id="26"/>
    <w:bookmarkStart w:name="z35" w:id="27"/>
    <w:p>
      <w:pPr>
        <w:spacing w:after="0"/>
        <w:ind w:left="0"/>
        <w:jc w:val="left"/>
      </w:pPr>
      <w:r>
        <w:rPr>
          <w:rFonts w:ascii="Times New Roman"/>
          <w:b/>
          <w:i w:val="false"/>
          <w:color w:val="000000"/>
        </w:rPr>
        <w:t xml:space="preserve"> 2-тарау. Электрондық цифрлық қолтаңба ашық кілті сертификаттарын беру, сақтау, кері қайтарып алу және электрондық цифрлық қолтаңба ашық кілтінің тиесілілігін және жарамдылығын растау қағидалары</w:t>
      </w:r>
    </w:p>
    <w:bookmarkEnd w:id="27"/>
    <w:bookmarkStart w:name="z36" w:id="28"/>
    <w:p>
      <w:pPr>
        <w:spacing w:after="0"/>
        <w:ind w:left="0"/>
        <w:jc w:val="left"/>
      </w:pPr>
      <w:r>
        <w:rPr>
          <w:rFonts w:ascii="Times New Roman"/>
          <w:b/>
          <w:i w:val="false"/>
          <w:color w:val="000000"/>
        </w:rPr>
        <w:t xml:space="preserve"> 1-параграф. Куәландырушы орталыққа электрондық цифрлық қолтаңба ашық кілті сертификатын беру тәртібі</w:t>
      </w:r>
    </w:p>
    <w:bookmarkEnd w:id="28"/>
    <w:bookmarkStart w:name="z37" w:id="29"/>
    <w:p>
      <w:pPr>
        <w:spacing w:after="0"/>
        <w:ind w:left="0"/>
        <w:jc w:val="both"/>
      </w:pPr>
      <w:r>
        <w:rPr>
          <w:rFonts w:ascii="Times New Roman"/>
          <w:b w:val="false"/>
          <w:i w:val="false"/>
          <w:color w:val="000000"/>
          <w:sz w:val="28"/>
        </w:rPr>
        <w:t>
      3. Куәландырушы орталыққа ҚР НКО қол қойған (бағынысты) сертификатты беру үшін өтініш беруші ҚР НКО-ға ЭҚЖ, пошта байланысы арқылы не қолма-қол мынадай құжаттарды:</w:t>
      </w:r>
    </w:p>
    <w:bookmarkEnd w:id="29"/>
    <w:bookmarkStart w:name="z38" w:id="3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куәландырушы орталыққа сертификатты беруге өтінішті;</w:t>
      </w:r>
    </w:p>
    <w:bookmarkEnd w:id="30"/>
    <w:bookmarkStart w:name="z39" w:id="31"/>
    <w:p>
      <w:pPr>
        <w:spacing w:after="0"/>
        <w:ind w:left="0"/>
        <w:jc w:val="both"/>
      </w:pPr>
      <w:r>
        <w:rPr>
          <w:rFonts w:ascii="Times New Roman"/>
          <w:b w:val="false"/>
          <w:i w:val="false"/>
          <w:color w:val="000000"/>
          <w:sz w:val="28"/>
        </w:rPr>
        <w:t>
      2) куәландырушы орталықты аккредиттеу туралы куәлік көшірмесін;</w:t>
      </w:r>
    </w:p>
    <w:bookmarkEnd w:id="31"/>
    <w:bookmarkStart w:name="z40" w:id="32"/>
    <w:p>
      <w:pPr>
        <w:spacing w:after="0"/>
        <w:ind w:left="0"/>
        <w:jc w:val="both"/>
      </w:pPr>
      <w:r>
        <w:rPr>
          <w:rFonts w:ascii="Times New Roman"/>
          <w:b w:val="false"/>
          <w:i w:val="false"/>
          <w:color w:val="000000"/>
          <w:sz w:val="28"/>
        </w:rPr>
        <w:t>
      3) электрондық құжат нысанындағы куәландырушы орталықтың сертификатты ұсынады.</w:t>
      </w:r>
    </w:p>
    <w:bookmarkEnd w:id="32"/>
    <w:bookmarkStart w:name="z41" w:id="33"/>
    <w:p>
      <w:pPr>
        <w:spacing w:after="0"/>
        <w:ind w:left="0"/>
        <w:jc w:val="both"/>
      </w:pPr>
      <w:r>
        <w:rPr>
          <w:rFonts w:ascii="Times New Roman"/>
          <w:b w:val="false"/>
          <w:i w:val="false"/>
          <w:color w:val="000000"/>
          <w:sz w:val="28"/>
        </w:rPr>
        <w:t>
      4. Құжаттарды қарағаннан кейін ҚР НКО сертификатты куәландырушы орталыққа беруді және оны берілген сертификаттардың есебін жүргізу журналында тіркеуді жүргізеді.</w:t>
      </w:r>
    </w:p>
    <w:bookmarkEnd w:id="33"/>
    <w:bookmarkStart w:name="z42" w:id="34"/>
    <w:p>
      <w:pPr>
        <w:spacing w:after="0"/>
        <w:ind w:left="0"/>
        <w:jc w:val="both"/>
      </w:pPr>
      <w:r>
        <w:rPr>
          <w:rFonts w:ascii="Times New Roman"/>
          <w:b w:val="false"/>
          <w:i w:val="false"/>
          <w:color w:val="000000"/>
          <w:sz w:val="28"/>
        </w:rPr>
        <w:t>
      ҚР НКО сенім тізбегін құра отырып, куәландырушы орталықтың сертификатына қол қояды (бағынысты етеді), бұл ретте, "Шығарушы" деген орында ҚР НКО деректері көрсетіледі.</w:t>
      </w:r>
    </w:p>
    <w:bookmarkEnd w:id="34"/>
    <w:bookmarkStart w:name="z43" w:id="35"/>
    <w:p>
      <w:pPr>
        <w:spacing w:after="0"/>
        <w:ind w:left="0"/>
        <w:jc w:val="both"/>
      </w:pPr>
      <w:r>
        <w:rPr>
          <w:rFonts w:ascii="Times New Roman"/>
          <w:b w:val="false"/>
          <w:i w:val="false"/>
          <w:color w:val="000000"/>
          <w:sz w:val="28"/>
        </w:rPr>
        <w:t>
      5. Куәландырушы орталыққа сертификат беру осы Қағидалардың 3-тармағында көрсетілген құжаттарды тапсырғаннан кейін он бес жұмыс күні ішінде пошта байланысы арқылы не қолма-қол не ЭҚЖ арқылы жүзеге асырылады.</w:t>
      </w:r>
    </w:p>
    <w:bookmarkEnd w:id="35"/>
    <w:bookmarkStart w:name="z44" w:id="36"/>
    <w:p>
      <w:pPr>
        <w:spacing w:after="0"/>
        <w:ind w:left="0"/>
        <w:jc w:val="both"/>
      </w:pPr>
      <w:r>
        <w:rPr>
          <w:rFonts w:ascii="Times New Roman"/>
          <w:b w:val="false"/>
          <w:i w:val="false"/>
          <w:color w:val="000000"/>
          <w:sz w:val="28"/>
        </w:rPr>
        <w:t>
      6. ҚР НКО куәландырушы орталыққа мынадай жағдайларда:</w:t>
      </w:r>
    </w:p>
    <w:bookmarkEnd w:id="36"/>
    <w:bookmarkStart w:name="z45" w:id="37"/>
    <w:p>
      <w:pPr>
        <w:spacing w:after="0"/>
        <w:ind w:left="0"/>
        <w:jc w:val="both"/>
      </w:pPr>
      <w:r>
        <w:rPr>
          <w:rFonts w:ascii="Times New Roman"/>
          <w:b w:val="false"/>
          <w:i w:val="false"/>
          <w:color w:val="000000"/>
          <w:sz w:val="28"/>
        </w:rPr>
        <w:t>
      1) ұсынылған құжаттар толық болмағанда;</w:t>
      </w:r>
    </w:p>
    <w:bookmarkEnd w:id="37"/>
    <w:bookmarkStart w:name="z46" w:id="38"/>
    <w:p>
      <w:pPr>
        <w:spacing w:after="0"/>
        <w:ind w:left="0"/>
        <w:jc w:val="both"/>
      </w:pPr>
      <w:r>
        <w:rPr>
          <w:rFonts w:ascii="Times New Roman"/>
          <w:b w:val="false"/>
          <w:i w:val="false"/>
          <w:color w:val="000000"/>
          <w:sz w:val="28"/>
        </w:rPr>
        <w:t>
      2) дұрыс мәлімет ұсынылмағанда;</w:t>
      </w:r>
    </w:p>
    <w:bookmarkEnd w:id="38"/>
    <w:bookmarkStart w:name="z47" w:id="39"/>
    <w:p>
      <w:pPr>
        <w:spacing w:after="0"/>
        <w:ind w:left="0"/>
        <w:jc w:val="both"/>
      </w:pPr>
      <w:r>
        <w:rPr>
          <w:rFonts w:ascii="Times New Roman"/>
          <w:b w:val="false"/>
          <w:i w:val="false"/>
          <w:color w:val="000000"/>
          <w:sz w:val="28"/>
        </w:rPr>
        <w:t>
      3) заңды күшіне енген сот актісіне сәйкес сертификат беруден бас тартады.</w:t>
      </w:r>
    </w:p>
    <w:bookmarkEnd w:id="39"/>
    <w:bookmarkStart w:name="z48" w:id="40"/>
    <w:p>
      <w:pPr>
        <w:spacing w:after="0"/>
        <w:ind w:left="0"/>
        <w:jc w:val="both"/>
      </w:pPr>
      <w:r>
        <w:rPr>
          <w:rFonts w:ascii="Times New Roman"/>
          <w:b w:val="false"/>
          <w:i w:val="false"/>
          <w:color w:val="000000"/>
          <w:sz w:val="28"/>
        </w:rPr>
        <w:t>
      Куәландырушы орталыққа сертификат беруден бас тарту туралы жазбаша дәлелді жауап өтініш берушіге ЭҚЖ, пошта байланысы арқылы немесе қолма-қол ҚР НКО-ға жүгінген күннен бастап он бес жұмыс күні ішінде жолданады.</w:t>
      </w:r>
    </w:p>
    <w:bookmarkEnd w:id="40"/>
    <w:bookmarkStart w:name="z49" w:id="41"/>
    <w:p>
      <w:pPr>
        <w:spacing w:after="0"/>
        <w:ind w:left="0"/>
        <w:jc w:val="both"/>
      </w:pPr>
      <w:r>
        <w:rPr>
          <w:rFonts w:ascii="Times New Roman"/>
          <w:b w:val="false"/>
          <w:i w:val="false"/>
          <w:color w:val="000000"/>
          <w:sz w:val="28"/>
        </w:rPr>
        <w:t>
      7. Куәландырушы орталықтың сертификатының қолданылу мерзімі ҚР НКО сертификатының қолданылу мерзімінен аспайды.</w:t>
      </w:r>
    </w:p>
    <w:bookmarkEnd w:id="41"/>
    <w:bookmarkStart w:name="z50" w:id="42"/>
    <w:p>
      <w:pPr>
        <w:spacing w:after="0"/>
        <w:ind w:left="0"/>
        <w:jc w:val="left"/>
      </w:pPr>
      <w:r>
        <w:rPr>
          <w:rFonts w:ascii="Times New Roman"/>
          <w:b/>
          <w:i w:val="false"/>
          <w:color w:val="000000"/>
        </w:rPr>
        <w:t xml:space="preserve"> 2-параграф. Электрондық цифрлық қолтаңба ашық кілті сертификатын сақтау тәртібі</w:t>
      </w:r>
    </w:p>
    <w:bookmarkEnd w:id="42"/>
    <w:bookmarkStart w:name="z51" w:id="43"/>
    <w:p>
      <w:pPr>
        <w:spacing w:after="0"/>
        <w:ind w:left="0"/>
        <w:jc w:val="both"/>
      </w:pPr>
      <w:r>
        <w:rPr>
          <w:rFonts w:ascii="Times New Roman"/>
          <w:b w:val="false"/>
          <w:i w:val="false"/>
          <w:color w:val="000000"/>
          <w:sz w:val="28"/>
        </w:rPr>
        <w:t>
      8. ҚР НКО берілген сертификаттардың көшірмелерін электрондық нысанда сақтауды қамтамасыз етеді.</w:t>
      </w:r>
    </w:p>
    <w:bookmarkEnd w:id="43"/>
    <w:bookmarkStart w:name="z52" w:id="44"/>
    <w:p>
      <w:pPr>
        <w:spacing w:after="0"/>
        <w:ind w:left="0"/>
        <w:jc w:val="both"/>
      </w:pPr>
      <w:r>
        <w:rPr>
          <w:rFonts w:ascii="Times New Roman"/>
          <w:b w:val="false"/>
          <w:i w:val="false"/>
          <w:color w:val="000000"/>
          <w:sz w:val="28"/>
        </w:rPr>
        <w:t>
      9. ҚР НКО кері қайтарып алынған сертификаттарды сақтау мерзімі кері қайтарып алынған күннен бастап бес жылды құрайды.</w:t>
      </w:r>
    </w:p>
    <w:bookmarkEnd w:id="44"/>
    <w:bookmarkStart w:name="z53" w:id="45"/>
    <w:p>
      <w:pPr>
        <w:spacing w:after="0"/>
        <w:ind w:left="0"/>
        <w:jc w:val="both"/>
      </w:pPr>
      <w:r>
        <w:rPr>
          <w:rFonts w:ascii="Times New Roman"/>
          <w:b w:val="false"/>
          <w:i w:val="false"/>
          <w:color w:val="000000"/>
          <w:sz w:val="28"/>
        </w:rPr>
        <w:t>
      10. Бес жыл өткеннен кейін ҚР НКО кері қайтарып алынған сертификаттары Қазақстан Республикасының заңнамасында белгіленген тәртіппен архивтік сақтауға түседі.</w:t>
      </w:r>
    </w:p>
    <w:bookmarkEnd w:id="45"/>
    <w:bookmarkStart w:name="z54" w:id="46"/>
    <w:p>
      <w:pPr>
        <w:spacing w:after="0"/>
        <w:ind w:left="0"/>
        <w:jc w:val="left"/>
      </w:pPr>
      <w:r>
        <w:rPr>
          <w:rFonts w:ascii="Times New Roman"/>
          <w:b/>
          <w:i w:val="false"/>
          <w:color w:val="000000"/>
        </w:rPr>
        <w:t xml:space="preserve"> 3-параграф. Куәландырушы орталықтың электрондық цифрлық қолтаңбасы ашық кілті сертификатын кері қайтарып алу тәртібі</w:t>
      </w:r>
    </w:p>
    <w:bookmarkEnd w:id="46"/>
    <w:bookmarkStart w:name="z55" w:id="47"/>
    <w:p>
      <w:pPr>
        <w:spacing w:after="0"/>
        <w:ind w:left="0"/>
        <w:jc w:val="both"/>
      </w:pPr>
      <w:r>
        <w:rPr>
          <w:rFonts w:ascii="Times New Roman"/>
          <w:b w:val="false"/>
          <w:i w:val="false"/>
          <w:color w:val="000000"/>
          <w:sz w:val="28"/>
        </w:rPr>
        <w:t>
      11. Куәландырушы орталықтың сертификатын кері қайтарып алу мынадай жағдайларда:</w:t>
      </w:r>
    </w:p>
    <w:bookmarkEnd w:id="47"/>
    <w:bookmarkStart w:name="z56" w:id="4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сертификатты кері қайтарып алуға берілген өтініш негізінде сертификат иегерінің талабы бойынша;</w:t>
      </w:r>
    </w:p>
    <w:bookmarkEnd w:id="48"/>
    <w:bookmarkStart w:name="z57" w:id="49"/>
    <w:p>
      <w:pPr>
        <w:spacing w:after="0"/>
        <w:ind w:left="0"/>
        <w:jc w:val="both"/>
      </w:pPr>
      <w:r>
        <w:rPr>
          <w:rFonts w:ascii="Times New Roman"/>
          <w:b w:val="false"/>
          <w:i w:val="false"/>
          <w:color w:val="000000"/>
          <w:sz w:val="28"/>
        </w:rPr>
        <w:t>
      2) сертификат алған кезде дұрыс емес мәліметтерді не толық емес құжаттар топтамасын беру фактісі анықталған кезде;</w:t>
      </w:r>
    </w:p>
    <w:bookmarkEnd w:id="49"/>
    <w:bookmarkStart w:name="z58" w:id="50"/>
    <w:p>
      <w:pPr>
        <w:spacing w:after="0"/>
        <w:ind w:left="0"/>
        <w:jc w:val="both"/>
      </w:pPr>
      <w:r>
        <w:rPr>
          <w:rFonts w:ascii="Times New Roman"/>
          <w:b w:val="false"/>
          <w:i w:val="false"/>
          <w:color w:val="000000"/>
          <w:sz w:val="28"/>
        </w:rPr>
        <w:t>
      3) сертификат иегері-заңды тұлғаның атауы ауысқанда, қайта ұйымдастырылғанда, таратылғанда;</w:t>
      </w:r>
    </w:p>
    <w:bookmarkEnd w:id="50"/>
    <w:bookmarkStart w:name="z59" w:id="51"/>
    <w:p>
      <w:pPr>
        <w:spacing w:after="0"/>
        <w:ind w:left="0"/>
        <w:jc w:val="both"/>
      </w:pPr>
      <w:r>
        <w:rPr>
          <w:rFonts w:ascii="Times New Roman"/>
          <w:b w:val="false"/>
          <w:i w:val="false"/>
          <w:color w:val="000000"/>
          <w:sz w:val="28"/>
        </w:rPr>
        <w:t>
      4) заңды күшіне енген сот шешімі бойынша жүзеге асырылады.</w:t>
      </w:r>
    </w:p>
    <w:bookmarkEnd w:id="51"/>
    <w:bookmarkStart w:name="z60" w:id="52"/>
    <w:p>
      <w:pPr>
        <w:spacing w:after="0"/>
        <w:ind w:left="0"/>
        <w:jc w:val="both"/>
      </w:pPr>
      <w:r>
        <w:rPr>
          <w:rFonts w:ascii="Times New Roman"/>
          <w:b w:val="false"/>
          <w:i w:val="false"/>
          <w:color w:val="000000"/>
          <w:sz w:val="28"/>
        </w:rPr>
        <w:t>
      12. Куәландырушы орталықтың сертификатты кері қайтарып алу үшін өтініш беруші осы Қағидалардың 10-тармағында көзделген жағдайлардың бірінің басталғанын растайтын құжаты бар ресми хатты пошта байланысы арқылы, қолма-қол не ЭҚЖ арқылы ҚР НКО-ға ұсынады.</w:t>
      </w:r>
    </w:p>
    <w:bookmarkEnd w:id="52"/>
    <w:bookmarkStart w:name="z61" w:id="53"/>
    <w:p>
      <w:pPr>
        <w:spacing w:after="0"/>
        <w:ind w:left="0"/>
        <w:jc w:val="both"/>
      </w:pPr>
      <w:r>
        <w:rPr>
          <w:rFonts w:ascii="Times New Roman"/>
          <w:b w:val="false"/>
          <w:i w:val="false"/>
          <w:color w:val="000000"/>
          <w:sz w:val="28"/>
        </w:rPr>
        <w:t>
      13. Куәландырушы орталықтың сертификатын кері қайтарып алу сертификатты кері қайтарып алуға ресми хат тіркеген күннен бастап бір жұмыс күні ішінде жүзеге асырылады.</w:t>
      </w:r>
    </w:p>
    <w:bookmarkEnd w:id="53"/>
    <w:bookmarkStart w:name="z62" w:id="54"/>
    <w:p>
      <w:pPr>
        <w:spacing w:after="0"/>
        <w:ind w:left="0"/>
        <w:jc w:val="both"/>
      </w:pPr>
      <w:r>
        <w:rPr>
          <w:rFonts w:ascii="Times New Roman"/>
          <w:b w:val="false"/>
          <w:i w:val="false"/>
          <w:color w:val="000000"/>
          <w:sz w:val="28"/>
        </w:rPr>
        <w:t>
      14. Құжаттарды қарағаннан кейін ҚР НКО тиісті ақпаратты алған күннен бастап бір жұмыс күні ішінде куәландырушы орталықтың сертификатын кері қайтарып алу күнін, себебі мен уақытын көрсете отырып, сертификаттың қолданылуын тоқтату туралы жазбаны кері қайтарып алынған сертификаттар тізіміне (бұдан әрі – КҚСТ) енгізеді.</w:t>
      </w:r>
    </w:p>
    <w:bookmarkEnd w:id="54"/>
    <w:bookmarkStart w:name="z63" w:id="55"/>
    <w:p>
      <w:pPr>
        <w:spacing w:after="0"/>
        <w:ind w:left="0"/>
        <w:jc w:val="both"/>
      </w:pPr>
      <w:r>
        <w:rPr>
          <w:rFonts w:ascii="Times New Roman"/>
          <w:b w:val="false"/>
          <w:i w:val="false"/>
          <w:color w:val="000000"/>
          <w:sz w:val="28"/>
        </w:rPr>
        <w:t>
      15. ҚР НКО кері қайтарып алынған сертификаттар туралы мәліметтерді, олардың сериялық нөмірлерін және кері қайтарып алу себебін ҚР НКО КҚСТ-да root.gov.kz. мекенжайы бойынша интернет-ресурста жариялайды.</w:t>
      </w:r>
    </w:p>
    <w:bookmarkEnd w:id="55"/>
    <w:bookmarkStart w:name="z64" w:id="56"/>
    <w:p>
      <w:pPr>
        <w:spacing w:after="0"/>
        <w:ind w:left="0"/>
        <w:jc w:val="both"/>
      </w:pPr>
      <w:r>
        <w:rPr>
          <w:rFonts w:ascii="Times New Roman"/>
          <w:b w:val="false"/>
          <w:i w:val="false"/>
          <w:color w:val="000000"/>
          <w:sz w:val="28"/>
        </w:rPr>
        <w:t>
      КҚСТ жаңарту кемінде жиырма төрт сағатта бір рет кезеңділігімен жүргізіледі.</w:t>
      </w:r>
    </w:p>
    <w:bookmarkEnd w:id="56"/>
    <w:bookmarkStart w:name="z65" w:id="57"/>
    <w:p>
      <w:pPr>
        <w:spacing w:after="0"/>
        <w:ind w:left="0"/>
        <w:jc w:val="left"/>
      </w:pPr>
      <w:r>
        <w:rPr>
          <w:rFonts w:ascii="Times New Roman"/>
          <w:b/>
          <w:i w:val="false"/>
          <w:color w:val="000000"/>
        </w:rPr>
        <w:t xml:space="preserve"> 4-параграф. Электрондық цифрлық қолтаңбаның ашық кілтінің тиесілілігі мен жарамдылығын растау тәртібі</w:t>
      </w:r>
    </w:p>
    <w:bookmarkEnd w:id="57"/>
    <w:bookmarkStart w:name="z66" w:id="58"/>
    <w:p>
      <w:pPr>
        <w:spacing w:after="0"/>
        <w:ind w:left="0"/>
        <w:jc w:val="both"/>
      </w:pPr>
      <w:r>
        <w:rPr>
          <w:rFonts w:ascii="Times New Roman"/>
          <w:b w:val="false"/>
          <w:i w:val="false"/>
          <w:color w:val="000000"/>
          <w:sz w:val="28"/>
        </w:rPr>
        <w:t>
      16. ҚР НКО пайдаланушысы сертификатты алған кезде куәландырушы орталықтың АКҚҚ пайдалана отырып, ЭЦҚ ашық кілтінің тиесілігін және жарамдылығын растау үшін оны тексеруді мынадай:</w:t>
      </w:r>
    </w:p>
    <w:bookmarkEnd w:id="58"/>
    <w:bookmarkStart w:name="z67" w:id="59"/>
    <w:p>
      <w:pPr>
        <w:spacing w:after="0"/>
        <w:ind w:left="0"/>
        <w:jc w:val="both"/>
      </w:pPr>
      <w:r>
        <w:rPr>
          <w:rFonts w:ascii="Times New Roman"/>
          <w:b w:val="false"/>
          <w:i w:val="false"/>
          <w:color w:val="000000"/>
          <w:sz w:val="28"/>
        </w:rPr>
        <w:t>
      1) ҚР НКО ЭЦҚ куәландыруыш орталығының сертификатын;</w:t>
      </w:r>
    </w:p>
    <w:bookmarkEnd w:id="59"/>
    <w:bookmarkStart w:name="z68" w:id="60"/>
    <w:p>
      <w:pPr>
        <w:spacing w:after="0"/>
        <w:ind w:left="0"/>
        <w:jc w:val="both"/>
      </w:pPr>
      <w:r>
        <w:rPr>
          <w:rFonts w:ascii="Times New Roman"/>
          <w:b w:val="false"/>
          <w:i w:val="false"/>
          <w:color w:val="000000"/>
          <w:sz w:val="28"/>
        </w:rPr>
        <w:t>
      2) куәландырушы орталық сертификатының жарамдылық мерзімін;</w:t>
      </w:r>
    </w:p>
    <w:bookmarkEnd w:id="60"/>
    <w:bookmarkStart w:name="z69" w:id="61"/>
    <w:p>
      <w:pPr>
        <w:spacing w:after="0"/>
        <w:ind w:left="0"/>
        <w:jc w:val="both"/>
      </w:pPr>
      <w:r>
        <w:rPr>
          <w:rFonts w:ascii="Times New Roman"/>
          <w:b w:val="false"/>
          <w:i w:val="false"/>
          <w:color w:val="000000"/>
          <w:sz w:val="28"/>
        </w:rPr>
        <w:t>
      3) куәландырушы орталық сертификатының кері қайтарып алынуын тексерулерді орындау арқылы жүзеге асырады.</w:t>
      </w:r>
    </w:p>
    <w:bookmarkEnd w:id="61"/>
    <w:bookmarkStart w:name="z70" w:id="62"/>
    <w:p>
      <w:pPr>
        <w:spacing w:after="0"/>
        <w:ind w:left="0"/>
        <w:jc w:val="both"/>
      </w:pPr>
      <w:r>
        <w:rPr>
          <w:rFonts w:ascii="Times New Roman"/>
          <w:b w:val="false"/>
          <w:i w:val="false"/>
          <w:color w:val="000000"/>
          <w:sz w:val="28"/>
        </w:rPr>
        <w:t>
      17. ЭЦҚ түпнұсқалығын тексеруді қоса алғанда, ЭЦҚ ашық кілтінің тиесілігін және жарамдылығын растау электрондық цифрлық қолтаңбаны қалыптастыру және оның түпнұсқалығын тексеру қағидаларына сәйкес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Куәландырушы орталықтың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 </w:t>
            </w:r>
            <w:r>
              <w:br/>
            </w:r>
            <w:r>
              <w:rPr>
                <w:rFonts w:ascii="Times New Roman"/>
                <w:b w:val="false"/>
                <w:i w:val="false"/>
                <w:color w:val="000000"/>
                <w:sz w:val="20"/>
              </w:rPr>
              <w:t xml:space="preserve">сертификаттарын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тиесілілігін және </w:t>
            </w:r>
            <w:r>
              <w:br/>
            </w:r>
            <w:r>
              <w:rPr>
                <w:rFonts w:ascii="Times New Roman"/>
                <w:b w:val="false"/>
                <w:i w:val="false"/>
                <w:color w:val="000000"/>
                <w:sz w:val="20"/>
              </w:rPr>
              <w:t xml:space="preserve">жарамдылығын растау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3"/>
    <w:p>
      <w:pPr>
        <w:spacing w:after="0"/>
        <w:ind w:left="0"/>
        <w:jc w:val="left"/>
      </w:pPr>
      <w:r>
        <w:rPr>
          <w:rFonts w:ascii="Times New Roman"/>
          <w:b/>
          <w:i w:val="false"/>
          <w:color w:val="000000"/>
        </w:rPr>
        <w:t xml:space="preserve"> Куәландырушы орталыққа электрондық цифрлық қолтаңбаның ашық кілті сертификатын беруге өтініш</w:t>
      </w:r>
    </w:p>
    <w:bookmarkEnd w:id="63"/>
    <w:bookmarkStart w:name="z74" w:id="64"/>
    <w:p>
      <w:pPr>
        <w:spacing w:after="0"/>
        <w:ind w:left="0"/>
        <w:jc w:val="both"/>
      </w:pPr>
      <w:r>
        <w:rPr>
          <w:rFonts w:ascii="Times New Roman"/>
          <w:b w:val="false"/>
          <w:i w:val="false"/>
          <w:color w:val="000000"/>
          <w:sz w:val="28"/>
        </w:rPr>
        <w:t xml:space="preserve">
      Осы өтініш арқылы мен _________________________________________________ </w:t>
      </w:r>
    </w:p>
    <w:bookmarkEnd w:id="64"/>
    <w:bookmarkStart w:name="z75" w:id="65"/>
    <w:p>
      <w:pPr>
        <w:spacing w:after="0"/>
        <w:ind w:left="0"/>
        <w:jc w:val="both"/>
      </w:pPr>
      <w:r>
        <w:rPr>
          <w:rFonts w:ascii="Times New Roman"/>
          <w:b w:val="false"/>
          <w:i w:val="false"/>
          <w:color w:val="000000"/>
          <w:sz w:val="28"/>
        </w:rPr>
        <w:t>
                             (өкілдің тегі, аты, әкесінің аты (ол болған жағдайда), туған күні)</w:t>
      </w:r>
    </w:p>
    <w:bookmarkEnd w:id="65"/>
    <w:bookmarkStart w:name="z76" w:id="66"/>
    <w:p>
      <w:pPr>
        <w:spacing w:after="0"/>
        <w:ind w:left="0"/>
        <w:jc w:val="both"/>
      </w:pPr>
      <w:r>
        <w:rPr>
          <w:rFonts w:ascii="Times New Roman"/>
          <w:b w:val="false"/>
          <w:i w:val="false"/>
          <w:color w:val="000000"/>
          <w:sz w:val="28"/>
        </w:rPr>
        <w:t>
      Өкілдің жеке сәйкестендіру нөмірі: _______________________________________</w:t>
      </w:r>
    </w:p>
    <w:bookmarkEnd w:id="66"/>
    <w:bookmarkStart w:name="z77" w:id="67"/>
    <w:p>
      <w:pPr>
        <w:spacing w:after="0"/>
        <w:ind w:left="0"/>
        <w:jc w:val="both"/>
      </w:pPr>
      <w:r>
        <w:rPr>
          <w:rFonts w:ascii="Times New Roman"/>
          <w:b w:val="false"/>
          <w:i w:val="false"/>
          <w:color w:val="000000"/>
          <w:sz w:val="28"/>
        </w:rPr>
        <w:t>
      Бизнес сәйкестендіру нөмірі: ____________________________________________</w:t>
      </w:r>
    </w:p>
    <w:bookmarkEnd w:id="67"/>
    <w:bookmarkStart w:name="z78" w:id="68"/>
    <w:p>
      <w:pPr>
        <w:spacing w:after="0"/>
        <w:ind w:left="0"/>
        <w:jc w:val="both"/>
      </w:pPr>
      <w:r>
        <w:rPr>
          <w:rFonts w:ascii="Times New Roman"/>
          <w:b w:val="false"/>
          <w:i w:val="false"/>
          <w:color w:val="000000"/>
          <w:sz w:val="28"/>
        </w:rPr>
        <w:t>
                                                            (заңды тұлғаның атауы, мекенжайы, телефоны)</w:t>
      </w:r>
    </w:p>
    <w:bookmarkEnd w:id="68"/>
    <w:bookmarkStart w:name="z79" w:id="69"/>
    <w:p>
      <w:pPr>
        <w:spacing w:after="0"/>
        <w:ind w:left="0"/>
        <w:jc w:val="both"/>
      </w:pPr>
      <w:r>
        <w:rPr>
          <w:rFonts w:ascii="Times New Roman"/>
          <w:b w:val="false"/>
          <w:i w:val="false"/>
          <w:color w:val="000000"/>
          <w:sz w:val="28"/>
        </w:rPr>
        <w:t>
      Base64 форматындағы куәландырушы орталықтың электрондық цифрлық</w:t>
      </w:r>
    </w:p>
    <w:bookmarkEnd w:id="69"/>
    <w:bookmarkStart w:name="z80" w:id="70"/>
    <w:p>
      <w:pPr>
        <w:spacing w:after="0"/>
        <w:ind w:left="0"/>
        <w:jc w:val="both"/>
      </w:pPr>
      <w:r>
        <w:rPr>
          <w:rFonts w:ascii="Times New Roman"/>
          <w:b w:val="false"/>
          <w:i w:val="false"/>
          <w:color w:val="000000"/>
          <w:sz w:val="28"/>
        </w:rPr>
        <w:t>
      қолтаңбасының ашық кілт сертификатына сұрау салуды (PKCS#10) немесе ашық</w:t>
      </w:r>
    </w:p>
    <w:bookmarkEnd w:id="70"/>
    <w:bookmarkStart w:name="z81" w:id="71"/>
    <w:p>
      <w:pPr>
        <w:spacing w:after="0"/>
        <w:ind w:left="0"/>
        <w:jc w:val="both"/>
      </w:pPr>
      <w:r>
        <w:rPr>
          <w:rFonts w:ascii="Times New Roman"/>
          <w:b w:val="false"/>
          <w:i w:val="false"/>
          <w:color w:val="000000"/>
          <w:sz w:val="28"/>
        </w:rPr>
        <w:t>
      кілт сертификатын (P7B) өңдеуді сұраймын:</w:t>
      </w:r>
    </w:p>
    <w:bookmarkEnd w:id="71"/>
    <w:bookmarkStart w:name="z82" w:id="72"/>
    <w:p>
      <w:pPr>
        <w:spacing w:after="0"/>
        <w:ind w:left="0"/>
        <w:jc w:val="both"/>
      </w:pPr>
      <w:r>
        <w:rPr>
          <w:rFonts w:ascii="Times New Roman"/>
          <w:b w:val="false"/>
          <w:i w:val="false"/>
          <w:color w:val="000000"/>
          <w:sz w:val="28"/>
        </w:rPr>
        <w:t>
      _____________________________________________________________________</w:t>
      </w:r>
    </w:p>
    <w:bookmarkEnd w:id="72"/>
    <w:bookmarkStart w:name="z83" w:id="73"/>
    <w:p>
      <w:pPr>
        <w:spacing w:after="0"/>
        <w:ind w:left="0"/>
        <w:jc w:val="both"/>
      </w:pPr>
      <w:r>
        <w:rPr>
          <w:rFonts w:ascii="Times New Roman"/>
          <w:b w:val="false"/>
          <w:i w:val="false"/>
          <w:color w:val="000000"/>
          <w:sz w:val="28"/>
        </w:rPr>
        <w:t>
               (сұрау салудың немесе электрондық цифрлық қолтаңбаның ашық кілт</w:t>
      </w:r>
    </w:p>
    <w:bookmarkEnd w:id="73"/>
    <w:bookmarkStart w:name="z84" w:id="74"/>
    <w:p>
      <w:pPr>
        <w:spacing w:after="0"/>
        <w:ind w:left="0"/>
        <w:jc w:val="both"/>
      </w:pPr>
      <w:r>
        <w:rPr>
          <w:rFonts w:ascii="Times New Roman"/>
          <w:b w:val="false"/>
          <w:i w:val="false"/>
          <w:color w:val="000000"/>
          <w:sz w:val="28"/>
        </w:rPr>
        <w:t>
      сертификатының сұлбасы)</w:t>
      </w:r>
    </w:p>
    <w:bookmarkEnd w:id="74"/>
    <w:bookmarkStart w:name="z85" w:id="75"/>
    <w:p>
      <w:pPr>
        <w:spacing w:after="0"/>
        <w:ind w:left="0"/>
        <w:jc w:val="both"/>
      </w:pPr>
      <w:r>
        <w:rPr>
          <w:rFonts w:ascii="Times New Roman"/>
          <w:b w:val="false"/>
          <w:i w:val="false"/>
          <w:color w:val="000000"/>
          <w:sz w:val="28"/>
        </w:rPr>
        <w:t>
      және өтініште көрсетілген мәліметтерге сәйкес куәландырушы орталықтың</w:t>
      </w:r>
    </w:p>
    <w:bookmarkEnd w:id="75"/>
    <w:bookmarkStart w:name="z86" w:id="76"/>
    <w:p>
      <w:pPr>
        <w:spacing w:after="0"/>
        <w:ind w:left="0"/>
        <w:jc w:val="both"/>
      </w:pPr>
      <w:r>
        <w:rPr>
          <w:rFonts w:ascii="Times New Roman"/>
          <w:b w:val="false"/>
          <w:i w:val="false"/>
          <w:color w:val="000000"/>
          <w:sz w:val="28"/>
        </w:rPr>
        <w:t>
      электрондық цифрлық қолтаңбасының ашық кілт сертификатын дайындауды сұраймын.</w:t>
      </w:r>
    </w:p>
    <w:bookmarkEnd w:id="76"/>
    <w:bookmarkStart w:name="z87" w:id="77"/>
    <w:p>
      <w:pPr>
        <w:spacing w:after="0"/>
        <w:ind w:left="0"/>
        <w:jc w:val="both"/>
      </w:pPr>
      <w:r>
        <w:rPr>
          <w:rFonts w:ascii="Times New Roman"/>
          <w:b w:val="false"/>
          <w:i w:val="false"/>
          <w:color w:val="000000"/>
          <w:sz w:val="28"/>
        </w:rPr>
        <w:t>
      Сәйкестендірілген мәліметтер:</w:t>
      </w:r>
    </w:p>
    <w:bookmarkEnd w:id="77"/>
    <w:bookmarkStart w:name="z88" w:id="78"/>
    <w:p>
      <w:pPr>
        <w:spacing w:after="0"/>
        <w:ind w:left="0"/>
        <w:jc w:val="both"/>
      </w:pPr>
      <w:r>
        <w:rPr>
          <w:rFonts w:ascii="Times New Roman"/>
          <w:b w:val="false"/>
          <w:i w:val="false"/>
          <w:color w:val="000000"/>
          <w:sz w:val="28"/>
        </w:rPr>
        <w:t>
      елдің атауы: _________________________</w:t>
      </w:r>
    </w:p>
    <w:bookmarkEnd w:id="78"/>
    <w:bookmarkStart w:name="z89" w:id="79"/>
    <w:p>
      <w:pPr>
        <w:spacing w:after="0"/>
        <w:ind w:left="0"/>
        <w:jc w:val="both"/>
      </w:pPr>
      <w:r>
        <w:rPr>
          <w:rFonts w:ascii="Times New Roman"/>
          <w:b w:val="false"/>
          <w:i w:val="false"/>
          <w:color w:val="000000"/>
          <w:sz w:val="28"/>
        </w:rPr>
        <w:t>
      облыстың атауы: ______________________, қала __________________________</w:t>
      </w:r>
    </w:p>
    <w:bookmarkEnd w:id="79"/>
    <w:bookmarkStart w:name="z90" w:id="80"/>
    <w:p>
      <w:pPr>
        <w:spacing w:after="0"/>
        <w:ind w:left="0"/>
        <w:jc w:val="both"/>
      </w:pPr>
      <w:r>
        <w:rPr>
          <w:rFonts w:ascii="Times New Roman"/>
          <w:b w:val="false"/>
          <w:i w:val="false"/>
          <w:color w:val="000000"/>
          <w:sz w:val="28"/>
        </w:rPr>
        <w:t>
      ұйымның атауы: ______________________________________________________</w:t>
      </w:r>
    </w:p>
    <w:bookmarkEnd w:id="80"/>
    <w:bookmarkStart w:name="z91" w:id="81"/>
    <w:p>
      <w:pPr>
        <w:spacing w:after="0"/>
        <w:ind w:left="0"/>
        <w:jc w:val="both"/>
      </w:pPr>
      <w:r>
        <w:rPr>
          <w:rFonts w:ascii="Times New Roman"/>
          <w:b w:val="false"/>
          <w:i w:val="false"/>
          <w:color w:val="000000"/>
          <w:sz w:val="28"/>
        </w:rPr>
        <w:t>
      Куәландырушы орталықтың атауы: ______________________________________</w:t>
      </w:r>
    </w:p>
    <w:bookmarkEnd w:id="81"/>
    <w:bookmarkStart w:name="z92" w:id="82"/>
    <w:p>
      <w:pPr>
        <w:spacing w:after="0"/>
        <w:ind w:left="0"/>
        <w:jc w:val="both"/>
      </w:pPr>
      <w:r>
        <w:rPr>
          <w:rFonts w:ascii="Times New Roman"/>
          <w:b w:val="false"/>
          <w:i w:val="false"/>
          <w:color w:val="000000"/>
          <w:sz w:val="28"/>
        </w:rPr>
        <w:t>
      электрондық пошта мекенжайы: _________________________________________</w:t>
      </w:r>
    </w:p>
    <w:bookmarkEnd w:id="82"/>
    <w:bookmarkStart w:name="z93" w:id="83"/>
    <w:p>
      <w:pPr>
        <w:spacing w:after="0"/>
        <w:ind w:left="0"/>
        <w:jc w:val="both"/>
      </w:pPr>
      <w:r>
        <w:rPr>
          <w:rFonts w:ascii="Times New Roman"/>
          <w:b w:val="false"/>
          <w:i w:val="false"/>
          <w:color w:val="000000"/>
          <w:sz w:val="28"/>
        </w:rPr>
        <w:t>
      Электрондық цифрлық қолтаңбаның ашық кілтінің сертификатының</w:t>
      </w:r>
    </w:p>
    <w:bookmarkEnd w:id="83"/>
    <w:bookmarkStart w:name="z94" w:id="84"/>
    <w:p>
      <w:pPr>
        <w:spacing w:after="0"/>
        <w:ind w:left="0"/>
        <w:jc w:val="both"/>
      </w:pPr>
      <w:r>
        <w:rPr>
          <w:rFonts w:ascii="Times New Roman"/>
          <w:b w:val="false"/>
          <w:i w:val="false"/>
          <w:color w:val="000000"/>
          <w:sz w:val="28"/>
        </w:rPr>
        <w:t>
      пайдалану аймағы: ___________________________________________________</w:t>
      </w:r>
    </w:p>
    <w:bookmarkEnd w:id="84"/>
    <w:bookmarkStart w:name="z95" w:id="85"/>
    <w:p>
      <w:pPr>
        <w:spacing w:after="0"/>
        <w:ind w:left="0"/>
        <w:jc w:val="both"/>
      </w:pPr>
      <w:r>
        <w:rPr>
          <w:rFonts w:ascii="Times New Roman"/>
          <w:b w:val="false"/>
          <w:i w:val="false"/>
          <w:color w:val="000000"/>
          <w:sz w:val="28"/>
        </w:rPr>
        <w:t>
      Басшы __________________ ___________________________________________</w:t>
      </w:r>
    </w:p>
    <w:bookmarkEnd w:id="85"/>
    <w:bookmarkStart w:name="z96" w:id="86"/>
    <w:p>
      <w:pPr>
        <w:spacing w:after="0"/>
        <w:ind w:left="0"/>
        <w:jc w:val="both"/>
      </w:pPr>
      <w:r>
        <w:rPr>
          <w:rFonts w:ascii="Times New Roman"/>
          <w:b w:val="false"/>
          <w:i w:val="false"/>
          <w:color w:val="000000"/>
          <w:sz w:val="28"/>
        </w:rPr>
        <w:t>
                                  (қолы) (тегі, аты, әкесінің аты (бар болған жағдайда)</w:t>
      </w:r>
    </w:p>
    <w:bookmarkEnd w:id="86"/>
    <w:bookmarkStart w:name="z97" w:id="87"/>
    <w:p>
      <w:pPr>
        <w:spacing w:after="0"/>
        <w:ind w:left="0"/>
        <w:jc w:val="both"/>
      </w:pPr>
      <w:r>
        <w:rPr>
          <w:rFonts w:ascii="Times New Roman"/>
          <w:b w:val="false"/>
          <w:i w:val="false"/>
          <w:color w:val="000000"/>
          <w:sz w:val="28"/>
        </w:rPr>
        <w:t>
      Мөрге арналған орын (бар болған жағдайда)</w:t>
      </w:r>
    </w:p>
    <w:bookmarkEnd w:id="87"/>
    <w:bookmarkStart w:name="z98" w:id="88"/>
    <w:p>
      <w:pPr>
        <w:spacing w:after="0"/>
        <w:ind w:left="0"/>
        <w:jc w:val="both"/>
      </w:pPr>
      <w:r>
        <w:rPr>
          <w:rFonts w:ascii="Times New Roman"/>
          <w:b w:val="false"/>
          <w:i w:val="false"/>
          <w:color w:val="000000"/>
          <w:sz w:val="28"/>
        </w:rPr>
        <w:t>
      20      жылғы " "</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Куәландырушы орталықтың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 </w:t>
            </w:r>
            <w:r>
              <w:br/>
            </w:r>
            <w:r>
              <w:rPr>
                <w:rFonts w:ascii="Times New Roman"/>
                <w:b w:val="false"/>
                <w:i w:val="false"/>
                <w:color w:val="000000"/>
                <w:sz w:val="20"/>
              </w:rPr>
              <w:t xml:space="preserve">сертификаттарын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тиесілілігін және </w:t>
            </w:r>
            <w:r>
              <w:br/>
            </w:r>
            <w:r>
              <w:rPr>
                <w:rFonts w:ascii="Times New Roman"/>
                <w:b w:val="false"/>
                <w:i w:val="false"/>
                <w:color w:val="000000"/>
                <w:sz w:val="20"/>
              </w:rPr>
              <w:t xml:space="preserve">жарамдылығын растау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89"/>
    <w:p>
      <w:pPr>
        <w:spacing w:after="0"/>
        <w:ind w:left="0"/>
        <w:jc w:val="left"/>
      </w:pPr>
      <w:r>
        <w:rPr>
          <w:rFonts w:ascii="Times New Roman"/>
          <w:b/>
          <w:i w:val="false"/>
          <w:color w:val="000000"/>
        </w:rPr>
        <w:t xml:space="preserve"> Электрондық цифрлық қолтаңбаның ашық кілті сертификатын кері қайтарып алуға өтініш</w:t>
      </w:r>
    </w:p>
    <w:bookmarkEnd w:id="89"/>
    <w:bookmarkStart w:name="z102" w:id="90"/>
    <w:p>
      <w:pPr>
        <w:spacing w:after="0"/>
        <w:ind w:left="0"/>
        <w:jc w:val="both"/>
      </w:pPr>
      <w:r>
        <w:rPr>
          <w:rFonts w:ascii="Times New Roman"/>
          <w:b w:val="false"/>
          <w:i w:val="false"/>
          <w:color w:val="000000"/>
          <w:sz w:val="28"/>
        </w:rPr>
        <w:t>
      Осы өтініш арқылы мен, _______________________________________________</w:t>
      </w:r>
    </w:p>
    <w:bookmarkEnd w:id="90"/>
    <w:bookmarkStart w:name="z103" w:id="91"/>
    <w:p>
      <w:pPr>
        <w:spacing w:after="0"/>
        <w:ind w:left="0"/>
        <w:jc w:val="both"/>
      </w:pPr>
      <w:r>
        <w:rPr>
          <w:rFonts w:ascii="Times New Roman"/>
          <w:b w:val="false"/>
          <w:i w:val="false"/>
          <w:color w:val="000000"/>
          <w:sz w:val="28"/>
        </w:rPr>
        <w:t>
                          (өкілдің тегі, аты, әкесінің аты ( бар болған жағдайда), туған күні)</w:t>
      </w:r>
    </w:p>
    <w:bookmarkEnd w:id="91"/>
    <w:bookmarkStart w:name="z104" w:id="92"/>
    <w:p>
      <w:pPr>
        <w:spacing w:after="0"/>
        <w:ind w:left="0"/>
        <w:jc w:val="both"/>
      </w:pPr>
      <w:r>
        <w:rPr>
          <w:rFonts w:ascii="Times New Roman"/>
          <w:b w:val="false"/>
          <w:i w:val="false"/>
          <w:color w:val="000000"/>
          <w:sz w:val="28"/>
        </w:rPr>
        <w:t>
      Өкілдің жеке сәйкестендіру нөмірі: ______________________________________</w:t>
      </w:r>
    </w:p>
    <w:bookmarkEnd w:id="92"/>
    <w:bookmarkStart w:name="z105" w:id="93"/>
    <w:p>
      <w:pPr>
        <w:spacing w:after="0"/>
        <w:ind w:left="0"/>
        <w:jc w:val="both"/>
      </w:pPr>
      <w:r>
        <w:rPr>
          <w:rFonts w:ascii="Times New Roman"/>
          <w:b w:val="false"/>
          <w:i w:val="false"/>
          <w:color w:val="000000"/>
          <w:sz w:val="28"/>
        </w:rPr>
        <w:t>
      Бизнес сәйкестендіру нөмірі: ___________________________________________</w:t>
      </w:r>
    </w:p>
    <w:bookmarkEnd w:id="93"/>
    <w:bookmarkStart w:name="z106" w:id="94"/>
    <w:p>
      <w:pPr>
        <w:spacing w:after="0"/>
        <w:ind w:left="0"/>
        <w:jc w:val="both"/>
      </w:pPr>
      <w:r>
        <w:rPr>
          <w:rFonts w:ascii="Times New Roman"/>
          <w:b w:val="false"/>
          <w:i w:val="false"/>
          <w:color w:val="000000"/>
          <w:sz w:val="28"/>
        </w:rPr>
        <w:t>
      (заңды тұлғаның атауы, мекенжайы, телефоны) өтініште көрсетілген деректерге</w:t>
      </w:r>
    </w:p>
    <w:bookmarkEnd w:id="94"/>
    <w:bookmarkStart w:name="z107" w:id="95"/>
    <w:p>
      <w:pPr>
        <w:spacing w:after="0"/>
        <w:ind w:left="0"/>
        <w:jc w:val="both"/>
      </w:pPr>
      <w:r>
        <w:rPr>
          <w:rFonts w:ascii="Times New Roman"/>
          <w:b w:val="false"/>
          <w:i w:val="false"/>
          <w:color w:val="000000"/>
          <w:sz w:val="28"/>
        </w:rPr>
        <w:t>
      сәйкес бұрын берілген куәландырушы орталықтың электрондық цифрлық</w:t>
      </w:r>
    </w:p>
    <w:bookmarkEnd w:id="95"/>
    <w:bookmarkStart w:name="z108" w:id="96"/>
    <w:p>
      <w:pPr>
        <w:spacing w:after="0"/>
        <w:ind w:left="0"/>
        <w:jc w:val="both"/>
      </w:pPr>
      <w:r>
        <w:rPr>
          <w:rFonts w:ascii="Times New Roman"/>
          <w:b w:val="false"/>
          <w:i w:val="false"/>
          <w:color w:val="000000"/>
          <w:sz w:val="28"/>
        </w:rPr>
        <w:t>
      қолтаңбаның ашық кілтінің сертификатын кері қайтарып алуды</w:t>
      </w:r>
    </w:p>
    <w:bookmarkEnd w:id="96"/>
    <w:bookmarkStart w:name="z109" w:id="97"/>
    <w:p>
      <w:pPr>
        <w:spacing w:after="0"/>
        <w:ind w:left="0"/>
        <w:jc w:val="both"/>
      </w:pPr>
      <w:r>
        <w:rPr>
          <w:rFonts w:ascii="Times New Roman"/>
          <w:b w:val="false"/>
          <w:i w:val="false"/>
          <w:color w:val="000000"/>
          <w:sz w:val="28"/>
        </w:rPr>
        <w:t>
      сұраймын: ___________________________________________________________</w:t>
      </w:r>
    </w:p>
    <w:bookmarkEnd w:id="97"/>
    <w:bookmarkStart w:name="z110" w:id="98"/>
    <w:p>
      <w:pPr>
        <w:spacing w:after="0"/>
        <w:ind w:left="0"/>
        <w:jc w:val="both"/>
      </w:pPr>
      <w:r>
        <w:rPr>
          <w:rFonts w:ascii="Times New Roman"/>
          <w:b w:val="false"/>
          <w:i w:val="false"/>
          <w:color w:val="000000"/>
          <w:sz w:val="28"/>
        </w:rPr>
        <w:t>
      электрондық цифрлық қолтаңбаның ашық кілтінің сертификатының сериялық</w:t>
      </w:r>
    </w:p>
    <w:bookmarkEnd w:id="98"/>
    <w:bookmarkStart w:name="z111" w:id="99"/>
    <w:p>
      <w:pPr>
        <w:spacing w:after="0"/>
        <w:ind w:left="0"/>
        <w:jc w:val="both"/>
      </w:pPr>
      <w:r>
        <w:rPr>
          <w:rFonts w:ascii="Times New Roman"/>
          <w:b w:val="false"/>
          <w:i w:val="false"/>
          <w:color w:val="000000"/>
          <w:sz w:val="28"/>
        </w:rPr>
        <w:t>
      нөмірі: ______________________________________________________________</w:t>
      </w:r>
    </w:p>
    <w:bookmarkEnd w:id="99"/>
    <w:bookmarkStart w:name="z112" w:id="100"/>
    <w:p>
      <w:pPr>
        <w:spacing w:after="0"/>
        <w:ind w:left="0"/>
        <w:jc w:val="both"/>
      </w:pPr>
      <w:r>
        <w:rPr>
          <w:rFonts w:ascii="Times New Roman"/>
          <w:b w:val="false"/>
          <w:i w:val="false"/>
          <w:color w:val="000000"/>
          <w:sz w:val="28"/>
        </w:rPr>
        <w:t>
      елдің атауы: _________________________________________________________</w:t>
      </w:r>
    </w:p>
    <w:bookmarkEnd w:id="100"/>
    <w:bookmarkStart w:name="z113" w:id="101"/>
    <w:p>
      <w:pPr>
        <w:spacing w:after="0"/>
        <w:ind w:left="0"/>
        <w:jc w:val="both"/>
      </w:pPr>
      <w:r>
        <w:rPr>
          <w:rFonts w:ascii="Times New Roman"/>
          <w:b w:val="false"/>
          <w:i w:val="false"/>
          <w:color w:val="000000"/>
          <w:sz w:val="28"/>
        </w:rPr>
        <w:t>
      облыстың атауы: _________________________, қала _______________________</w:t>
      </w:r>
    </w:p>
    <w:bookmarkEnd w:id="101"/>
    <w:bookmarkStart w:name="z114" w:id="102"/>
    <w:p>
      <w:pPr>
        <w:spacing w:after="0"/>
        <w:ind w:left="0"/>
        <w:jc w:val="both"/>
      </w:pPr>
      <w:r>
        <w:rPr>
          <w:rFonts w:ascii="Times New Roman"/>
          <w:b w:val="false"/>
          <w:i w:val="false"/>
          <w:color w:val="000000"/>
          <w:sz w:val="28"/>
        </w:rPr>
        <w:t>
      ұйымның атауы: ______________________________________________________</w:t>
      </w:r>
    </w:p>
    <w:bookmarkEnd w:id="102"/>
    <w:bookmarkStart w:name="z115" w:id="103"/>
    <w:p>
      <w:pPr>
        <w:spacing w:after="0"/>
        <w:ind w:left="0"/>
        <w:jc w:val="both"/>
      </w:pPr>
      <w:r>
        <w:rPr>
          <w:rFonts w:ascii="Times New Roman"/>
          <w:b w:val="false"/>
          <w:i w:val="false"/>
          <w:color w:val="000000"/>
          <w:sz w:val="28"/>
        </w:rPr>
        <w:t>
      куәландырушы орталықтың атауы: ______________________________________</w:t>
      </w:r>
    </w:p>
    <w:bookmarkEnd w:id="103"/>
    <w:bookmarkStart w:name="z116" w:id="104"/>
    <w:p>
      <w:pPr>
        <w:spacing w:after="0"/>
        <w:ind w:left="0"/>
        <w:jc w:val="both"/>
      </w:pPr>
      <w:r>
        <w:rPr>
          <w:rFonts w:ascii="Times New Roman"/>
          <w:b w:val="false"/>
          <w:i w:val="false"/>
          <w:color w:val="000000"/>
          <w:sz w:val="28"/>
        </w:rPr>
        <w:t>
      электрондық пошта мекенжайы: ________________________________________</w:t>
      </w:r>
    </w:p>
    <w:bookmarkEnd w:id="104"/>
    <w:bookmarkStart w:name="z117" w:id="105"/>
    <w:p>
      <w:pPr>
        <w:spacing w:after="0"/>
        <w:ind w:left="0"/>
        <w:jc w:val="both"/>
      </w:pPr>
      <w:r>
        <w:rPr>
          <w:rFonts w:ascii="Times New Roman"/>
          <w:b w:val="false"/>
          <w:i w:val="false"/>
          <w:color w:val="000000"/>
          <w:sz w:val="28"/>
        </w:rPr>
        <w:t>
      Электрондық цифрлық қолтаңбаның ашық кілтінің сертификатының пайдалану</w:t>
      </w:r>
    </w:p>
    <w:bookmarkEnd w:id="105"/>
    <w:bookmarkStart w:name="z118" w:id="106"/>
    <w:p>
      <w:pPr>
        <w:spacing w:after="0"/>
        <w:ind w:left="0"/>
        <w:jc w:val="both"/>
      </w:pPr>
      <w:r>
        <w:rPr>
          <w:rFonts w:ascii="Times New Roman"/>
          <w:b w:val="false"/>
          <w:i w:val="false"/>
          <w:color w:val="000000"/>
          <w:sz w:val="28"/>
        </w:rPr>
        <w:t>
      мерзімі: ____________________________</w:t>
      </w:r>
    </w:p>
    <w:bookmarkEnd w:id="106"/>
    <w:bookmarkStart w:name="z119" w:id="107"/>
    <w:p>
      <w:pPr>
        <w:spacing w:after="0"/>
        <w:ind w:left="0"/>
        <w:jc w:val="both"/>
      </w:pPr>
      <w:r>
        <w:rPr>
          <w:rFonts w:ascii="Times New Roman"/>
          <w:b w:val="false"/>
          <w:i w:val="false"/>
          <w:color w:val="000000"/>
          <w:sz w:val="28"/>
        </w:rPr>
        <w:t>
      Басшы _________________ ________________________________________</w:t>
      </w:r>
    </w:p>
    <w:bookmarkEnd w:id="107"/>
    <w:bookmarkStart w:name="z120" w:id="108"/>
    <w:p>
      <w:pPr>
        <w:spacing w:after="0"/>
        <w:ind w:left="0"/>
        <w:jc w:val="both"/>
      </w:pPr>
      <w:r>
        <w:rPr>
          <w:rFonts w:ascii="Times New Roman"/>
          <w:b w:val="false"/>
          <w:i w:val="false"/>
          <w:color w:val="000000"/>
          <w:sz w:val="28"/>
        </w:rPr>
        <w:t>
                         (қолы) (тегі, аты, әкесінің аты (бар болған жағдайда)</w:t>
      </w:r>
    </w:p>
    <w:bookmarkEnd w:id="108"/>
    <w:bookmarkStart w:name="z121" w:id="109"/>
    <w:p>
      <w:pPr>
        <w:spacing w:after="0"/>
        <w:ind w:left="0"/>
        <w:jc w:val="both"/>
      </w:pPr>
      <w:r>
        <w:rPr>
          <w:rFonts w:ascii="Times New Roman"/>
          <w:b w:val="false"/>
          <w:i w:val="false"/>
          <w:color w:val="000000"/>
          <w:sz w:val="28"/>
        </w:rPr>
        <w:t>
      Мөрге арналған орын (бар болған жағдайда)</w:t>
      </w:r>
    </w:p>
    <w:bookmarkEnd w:id="109"/>
    <w:bookmarkStart w:name="z122" w:id="110"/>
    <w:p>
      <w:pPr>
        <w:spacing w:after="0"/>
        <w:ind w:left="0"/>
        <w:jc w:val="both"/>
      </w:pPr>
      <w:r>
        <w:rPr>
          <w:rFonts w:ascii="Times New Roman"/>
          <w:b w:val="false"/>
          <w:i w:val="false"/>
          <w:color w:val="000000"/>
          <w:sz w:val="28"/>
        </w:rPr>
        <w:t>
      20    жылғы "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28 тамыздағы</w:t>
            </w:r>
            <w:r>
              <w:br/>
            </w:r>
            <w:r>
              <w:rPr>
                <w:rFonts w:ascii="Times New Roman"/>
                <w:b w:val="false"/>
                <w:i w:val="false"/>
                <w:color w:val="000000"/>
                <w:sz w:val="20"/>
              </w:rPr>
              <w:t>№ 522/НҚ бұйрыққа</w:t>
            </w:r>
            <w:r>
              <w:br/>
            </w:r>
            <w:r>
              <w:rPr>
                <w:rFonts w:ascii="Times New Roman"/>
                <w:b w:val="false"/>
                <w:i w:val="false"/>
                <w:color w:val="000000"/>
                <w:sz w:val="20"/>
              </w:rPr>
              <w:t>2-қосымша</w:t>
            </w:r>
          </w:p>
        </w:tc>
      </w:tr>
    </w:tbl>
    <w:bookmarkStart w:name="z124" w:id="111"/>
    <w:p>
      <w:pPr>
        <w:spacing w:after="0"/>
        <w:ind w:left="0"/>
        <w:jc w:val="left"/>
      </w:pPr>
      <w:r>
        <w:rPr>
          <w:rFonts w:ascii="Times New Roman"/>
          <w:b/>
          <w:i w:val="false"/>
          <w:color w:val="000000"/>
        </w:rPr>
        <w:t xml:space="preserve"> Қазақстан Республикасының мемлекеттік органдарының куәландырушы орталығының электрондық цифрлық қолтаңба ашық кілтінің сертификаттарын беру, сақтау, кері қайтарып алу және электрондық цифрлық қолтаңба ашық кілтінің тиесілілігін және жарамдылығын растау қағидалары</w:t>
      </w:r>
    </w:p>
    <w:bookmarkEnd w:id="111"/>
    <w:bookmarkStart w:name="z125" w:id="112"/>
    <w:p>
      <w:pPr>
        <w:spacing w:after="0"/>
        <w:ind w:left="0"/>
        <w:jc w:val="left"/>
      </w:pPr>
      <w:r>
        <w:rPr>
          <w:rFonts w:ascii="Times New Roman"/>
          <w:b/>
          <w:i w:val="false"/>
          <w:color w:val="000000"/>
        </w:rPr>
        <w:t xml:space="preserve"> 1-тарау. Жалпы ережелер</w:t>
      </w:r>
    </w:p>
    <w:bookmarkEnd w:id="112"/>
    <w:bookmarkStart w:name="z126" w:id="113"/>
    <w:p>
      <w:pPr>
        <w:spacing w:after="0"/>
        <w:ind w:left="0"/>
        <w:jc w:val="both"/>
      </w:pPr>
      <w:r>
        <w:rPr>
          <w:rFonts w:ascii="Times New Roman"/>
          <w:b w:val="false"/>
          <w:i w:val="false"/>
          <w:color w:val="000000"/>
          <w:sz w:val="28"/>
        </w:rPr>
        <w:t xml:space="preserve">
      1. Осы Қазақстан Республикасының мемлекеттік органдарының куәландырушы орталығының электрондық цифрлық қолтаңба ашық кілті сертификаттарын беру, сақтау, кері қайтарып алу және электрондық цифрлық қолтаңба ашық кілтінің тиесілілігін және жарамдылығын растау қағидалары (бұдан әрі – Қағидалар) Қазақстан Республикасының Цифрлық кодексі (бұдан әрі – Кодекс) 55-бабының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мемлекеттік органдары куәландырушы орталығының электрондық цифрлық қолтаңба ашық кілті сертификаттарын беру, сақтау, кері қайтарып алу және электрондық цифрлық қолтаңба ашық кілтінің тиесілілігін және жарамдылығын растау тәртібін айқындайды.</w:t>
      </w:r>
    </w:p>
    <w:bookmarkEnd w:id="113"/>
    <w:bookmarkStart w:name="z127" w:id="114"/>
    <w:p>
      <w:pPr>
        <w:spacing w:after="0"/>
        <w:ind w:left="0"/>
        <w:jc w:val="both"/>
      </w:pPr>
      <w:r>
        <w:rPr>
          <w:rFonts w:ascii="Times New Roman"/>
          <w:b w:val="false"/>
          <w:i w:val="false"/>
          <w:color w:val="000000"/>
          <w:sz w:val="28"/>
        </w:rPr>
        <w:t>
      2. Осы Қағидаларда мынадай ұғымдар пайдаланылады:</w:t>
      </w:r>
    </w:p>
    <w:bookmarkEnd w:id="114"/>
    <w:bookmarkStart w:name="z128" w:id="115"/>
    <w:p>
      <w:pPr>
        <w:spacing w:after="0"/>
        <w:ind w:left="0"/>
        <w:jc w:val="both"/>
      </w:pPr>
      <w:r>
        <w:rPr>
          <w:rFonts w:ascii="Times New Roman"/>
          <w:b w:val="false"/>
          <w:i w:val="false"/>
          <w:color w:val="000000"/>
          <w:sz w:val="28"/>
        </w:rPr>
        <w:t>
      1) кері қайтарып алынған электрондық цифрлық қолтаңбаның ашық кілті – қолданысы осы Қағидаларда белгіленген тәртіпте тоқтатылған мемлекеттік органдардың куәландырушы орталығы берген электрондық цифрлық қолтаңбасының ашық кілті сертификаты;</w:t>
      </w:r>
    </w:p>
    <w:bookmarkEnd w:id="115"/>
    <w:bookmarkStart w:name="z129" w:id="116"/>
    <w:p>
      <w:pPr>
        <w:spacing w:after="0"/>
        <w:ind w:left="0"/>
        <w:jc w:val="both"/>
      </w:pPr>
      <w:r>
        <w:rPr>
          <w:rFonts w:ascii="Times New Roman"/>
          <w:b w:val="false"/>
          <w:i w:val="false"/>
          <w:color w:val="000000"/>
          <w:sz w:val="28"/>
        </w:rPr>
        <w:t>
      2) Қазақстан Республикасы мемлекеттік органдарының куәландырушы орталығы (бұдан әрі – ҚР МО КО) – мемлекеттік және мемлекеттік емес цифрлық жүйелердегі электрондық құжаттарда электрондық цифрлық қолтаңбаны қалыптастыру және тексеру үшін мемлекеттік органдардың лауазымды адамдарына электрондық цифрлық қолтаңба құралдары мен электрондық цифрлық қолтаңбаның ашық кілттерінің сертификаттарын беретін куәландырушы орталық;</w:t>
      </w:r>
    </w:p>
    <w:bookmarkEnd w:id="116"/>
    <w:bookmarkStart w:name="z130" w:id="117"/>
    <w:p>
      <w:pPr>
        <w:spacing w:after="0"/>
        <w:ind w:left="0"/>
        <w:jc w:val="both"/>
      </w:pPr>
      <w:r>
        <w:rPr>
          <w:rFonts w:ascii="Times New Roman"/>
          <w:b w:val="false"/>
          <w:i w:val="false"/>
          <w:color w:val="000000"/>
          <w:sz w:val="28"/>
        </w:rPr>
        <w:t>
      3) қорғалған негізгі ақпаратты жеткізгіш – онда сақталатын электрондық цифрлық қолтаңбаның жабық кілттерін қорғау үшін Қазақстан Республикасының ҚР СТ 1073-2007 "Ақпаратты криптографиялық қорғау құралдары. Жалпы техникалық талаптар" немесе ҚР СТ 1073-2025 "Ақпараттық қауіпсіздікке және өмірлік цикл процестеріне қойылатын талаптар" (кемінде 3-деңгей) ұлттық стандарттарының талаптарына сәйкестік сертификаты бар ақпаратты криптографиялық қорғау құралдары пайдаланылатын мамандандырылған жеткізгіш;</w:t>
      </w:r>
    </w:p>
    <w:bookmarkEnd w:id="117"/>
    <w:bookmarkStart w:name="z131" w:id="118"/>
    <w:p>
      <w:pPr>
        <w:spacing w:after="0"/>
        <w:ind w:left="0"/>
        <w:jc w:val="both"/>
      </w:pPr>
      <w:r>
        <w:rPr>
          <w:rFonts w:ascii="Times New Roman"/>
          <w:b w:val="false"/>
          <w:i w:val="false"/>
          <w:color w:val="000000"/>
          <w:sz w:val="28"/>
        </w:rPr>
        <w:t>
      4) ҚР МО КО операторы – Қазақстан Республикасы мемлекеттік органдарының куәландырушы орталығының функцияларын жүзеге асыратын "цифрлық үкімет" операторы;</w:t>
      </w:r>
    </w:p>
    <w:bookmarkEnd w:id="118"/>
    <w:bookmarkStart w:name="z132" w:id="119"/>
    <w:p>
      <w:pPr>
        <w:spacing w:after="0"/>
        <w:ind w:left="0"/>
        <w:jc w:val="both"/>
      </w:pPr>
      <w:r>
        <w:rPr>
          <w:rFonts w:ascii="Times New Roman"/>
          <w:b w:val="false"/>
          <w:i w:val="false"/>
          <w:color w:val="000000"/>
          <w:sz w:val="28"/>
        </w:rPr>
        <w:t>
      5) мемлекеттік органдардың бірыңғай көлік ортасы (бұдан әрі – МО БКО) – "цифрлық үкiметтiң" инфрақұрылымына кіретін және киберқауіпсіздіктің талап етілетін деңгейі сақтала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цифрлық ортаның өзге де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іс-қимылын қамтамасыз етуге арналған телекоммуникациялар желісі;</w:t>
      </w:r>
    </w:p>
    <w:bookmarkEnd w:id="119"/>
    <w:bookmarkStart w:name="z133" w:id="120"/>
    <w:p>
      <w:pPr>
        <w:spacing w:after="0"/>
        <w:ind w:left="0"/>
        <w:jc w:val="both"/>
      </w:pPr>
      <w:r>
        <w:rPr>
          <w:rFonts w:ascii="Times New Roman"/>
          <w:b w:val="false"/>
          <w:i w:val="false"/>
          <w:color w:val="000000"/>
          <w:sz w:val="28"/>
        </w:rPr>
        <w:t>
      6) онлайн өтінім беру сервисі – МО БКО желісінде ҚР МО КО электрондық цифрлық қолтаңбаның ашық кілті сертификаты иегерінің электрондық цифрлық қолтаңбаның ашық кілттерін шығаруға және кері қайтарып алуға онлайн режимінде өтінімдерді қалыптастыруға арналған сервис;</w:t>
      </w:r>
    </w:p>
    <w:bookmarkEnd w:id="120"/>
    <w:bookmarkStart w:name="z134" w:id="121"/>
    <w:p>
      <w:pPr>
        <w:spacing w:after="0"/>
        <w:ind w:left="0"/>
        <w:jc w:val="both"/>
      </w:pPr>
      <w:r>
        <w:rPr>
          <w:rFonts w:ascii="Times New Roman"/>
          <w:b w:val="false"/>
          <w:i w:val="false"/>
          <w:color w:val="000000"/>
          <w:sz w:val="28"/>
        </w:rPr>
        <w:t>
      7) өтініш беруші – Қазақстан Республикасының мемлекеттік және жергілікті атқарушы органдары, олардың аумақтық бөлімшелері;</w:t>
      </w:r>
    </w:p>
    <w:bookmarkEnd w:id="121"/>
    <w:bookmarkStart w:name="z135" w:id="122"/>
    <w:p>
      <w:pPr>
        <w:spacing w:after="0"/>
        <w:ind w:left="0"/>
        <w:jc w:val="both"/>
      </w:pPr>
      <w:r>
        <w:rPr>
          <w:rFonts w:ascii="Times New Roman"/>
          <w:b w:val="false"/>
          <w:i w:val="false"/>
          <w:color w:val="000000"/>
          <w:sz w:val="28"/>
        </w:rPr>
        <w:t>
      8) уәкілетті қызметкер – тиісті мемлекеттік органда ҚР МО КО электрондық цифрлық қолтаңбаның ашық кілттерін шығаруға және кері қайтарып алуға онлайн-өтініштерді беру, келісу және қабылдамау үшін ҚР МО КО өкілеттіктері берілген мемлекеттік органның немесе оған ведомствалық бағынышты қызметкері;</w:t>
      </w:r>
    </w:p>
    <w:bookmarkEnd w:id="122"/>
    <w:bookmarkStart w:name="z136" w:id="123"/>
    <w:p>
      <w:pPr>
        <w:spacing w:after="0"/>
        <w:ind w:left="0"/>
        <w:jc w:val="both"/>
      </w:pPr>
      <w:r>
        <w:rPr>
          <w:rFonts w:ascii="Times New Roman"/>
          <w:b w:val="false"/>
          <w:i w:val="false"/>
          <w:color w:val="000000"/>
          <w:sz w:val="28"/>
        </w:rPr>
        <w:t>
      9) цифрландыру саласындағы уәкілетті орган (бұдан әрі – уәкілетті орган) – цифрландыру саласындағы басшылықты және салааралық үйлестіруді жүзеге асыратын орталық атқарушы орган;</w:t>
      </w:r>
    </w:p>
    <w:bookmarkEnd w:id="123"/>
    <w:bookmarkStart w:name="z137" w:id="124"/>
    <w:p>
      <w:pPr>
        <w:spacing w:after="0"/>
        <w:ind w:left="0"/>
        <w:jc w:val="both"/>
      </w:pPr>
      <w:r>
        <w:rPr>
          <w:rFonts w:ascii="Times New Roman"/>
          <w:b w:val="false"/>
          <w:i w:val="false"/>
          <w:color w:val="000000"/>
          <w:sz w:val="28"/>
        </w:rPr>
        <w:t>
      10) электрондық құжат айналымы – мемлекеттік органдар, жеке және заңды тұлғалар арасында электрондық құжаттар алмасу;</w:t>
      </w:r>
    </w:p>
    <w:bookmarkEnd w:id="124"/>
    <w:bookmarkStart w:name="z138" w:id="125"/>
    <w:p>
      <w:pPr>
        <w:spacing w:after="0"/>
        <w:ind w:left="0"/>
        <w:jc w:val="both"/>
      </w:pPr>
      <w:r>
        <w:rPr>
          <w:rFonts w:ascii="Times New Roman"/>
          <w:b w:val="false"/>
          <w:i w:val="false"/>
          <w:color w:val="000000"/>
          <w:sz w:val="28"/>
        </w:rPr>
        <w:t>
      11) электрондық құжат айналымының жүйесі (бұдан әрі – ЭҚЖ) – қатысушылары арасындағы қатынастар Заңмен және Қазақстан Республикасының өзге де нормативтік құқықтық актілерімен реттелетін электрондық құжаттармен алмасу жүйесі;</w:t>
      </w:r>
    </w:p>
    <w:bookmarkEnd w:id="125"/>
    <w:bookmarkStart w:name="z139" w:id="126"/>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26"/>
    <w:bookmarkStart w:name="z140" w:id="127"/>
    <w:p>
      <w:pPr>
        <w:spacing w:after="0"/>
        <w:ind w:left="0"/>
        <w:jc w:val="both"/>
      </w:pPr>
      <w:r>
        <w:rPr>
          <w:rFonts w:ascii="Times New Roman"/>
          <w:b w:val="false"/>
          <w:i w:val="false"/>
          <w:color w:val="000000"/>
          <w:sz w:val="28"/>
        </w:rPr>
        <w:t>
      13) электрондық цифрлық қолтаңба ашық кілтінің иегері (бұдан әрі –сертификат иегері) – атына электрондық цифрлық қолтаңбаның ашық кілті сертификаты берілген, электрондық цифрлық қолтаңбаның ашық кілті сертификатында көрсетілген ашық кілтке сәйкес келетін жабық кілтті заңды түрде иеленетін жеке немесе заңды тұлға;</w:t>
      </w:r>
    </w:p>
    <w:bookmarkEnd w:id="127"/>
    <w:bookmarkStart w:name="z141" w:id="128"/>
    <w:p>
      <w:pPr>
        <w:spacing w:after="0"/>
        <w:ind w:left="0"/>
        <w:jc w:val="both"/>
      </w:pPr>
      <w:r>
        <w:rPr>
          <w:rFonts w:ascii="Times New Roman"/>
          <w:b w:val="false"/>
          <w:i w:val="false"/>
          <w:color w:val="000000"/>
          <w:sz w:val="28"/>
        </w:rPr>
        <w:t>
      14) электрондық цифрлық қолтаңбаның ашық кілті – электрондық цифрлық қолтаңбаның түпнұсқалығын растауға арналған цифрлық деректер;</w:t>
      </w:r>
    </w:p>
    <w:bookmarkEnd w:id="128"/>
    <w:bookmarkStart w:name="z142" w:id="129"/>
    <w:p>
      <w:pPr>
        <w:spacing w:after="0"/>
        <w:ind w:left="0"/>
        <w:jc w:val="both"/>
      </w:pPr>
      <w:r>
        <w:rPr>
          <w:rFonts w:ascii="Times New Roman"/>
          <w:b w:val="false"/>
          <w:i w:val="false"/>
          <w:color w:val="000000"/>
          <w:sz w:val="28"/>
        </w:rPr>
        <w:t>
      15) электрондық цифрлық қолтаңбаның ашық кілті сертификаты (бұдан әрі – сертификат) – куәландырушы орталықтың электрондық цифрлық қолтаңбасымен куәландырылған цифрлық жазба, ол электрондық цифрлық қолтаңбаның Кодексте белгіленген талаптарға сәйкестігін растауға қызмет етеді;</w:t>
      </w:r>
    </w:p>
    <w:bookmarkEnd w:id="129"/>
    <w:bookmarkStart w:name="z143" w:id="130"/>
    <w:p>
      <w:pPr>
        <w:spacing w:after="0"/>
        <w:ind w:left="0"/>
        <w:jc w:val="both"/>
      </w:pPr>
      <w:r>
        <w:rPr>
          <w:rFonts w:ascii="Times New Roman"/>
          <w:b w:val="false"/>
          <w:i w:val="false"/>
          <w:color w:val="000000"/>
          <w:sz w:val="28"/>
        </w:rPr>
        <w:t>
      16)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цифрлық деректер;</w:t>
      </w:r>
    </w:p>
    <w:bookmarkEnd w:id="130"/>
    <w:bookmarkStart w:name="z144" w:id="131"/>
    <w:p>
      <w:pPr>
        <w:spacing w:after="0"/>
        <w:ind w:left="0"/>
        <w:jc w:val="both"/>
      </w:pPr>
      <w:r>
        <w:rPr>
          <w:rFonts w:ascii="Times New Roman"/>
          <w:b w:val="false"/>
          <w:i w:val="false"/>
          <w:color w:val="000000"/>
          <w:sz w:val="28"/>
        </w:rPr>
        <w:t>
      17) Type-C қорғалған негізгі ақпаратты жеткізгіш – USB Type-C қосылу интерфейсі бар жабдықталған қорғалған негізгі ақпаратты жеткізгіш;</w:t>
      </w:r>
    </w:p>
    <w:bookmarkEnd w:id="131"/>
    <w:bookmarkStart w:name="z145" w:id="132"/>
    <w:p>
      <w:pPr>
        <w:spacing w:after="0"/>
        <w:ind w:left="0"/>
        <w:jc w:val="both"/>
      </w:pPr>
      <w:r>
        <w:rPr>
          <w:rFonts w:ascii="Times New Roman"/>
          <w:b w:val="false"/>
          <w:i w:val="false"/>
          <w:color w:val="000000"/>
          <w:sz w:val="28"/>
        </w:rPr>
        <w:t>
      18) Virtual Private Network (бұдан әрі – VPN құрылғысы) – тараптардың аутентификациясын және виртуалды жеке желідегі түйіндер арасында қорғалған ақпарат алмасуды жүзеге асыратын техникалық құралдар мен бағдарламалық қамтылым жиынтығы.</w:t>
      </w:r>
    </w:p>
    <w:bookmarkEnd w:id="132"/>
    <w:bookmarkStart w:name="z146" w:id="133"/>
    <w:p>
      <w:pPr>
        <w:spacing w:after="0"/>
        <w:ind w:left="0"/>
        <w:jc w:val="left"/>
      </w:pPr>
      <w:r>
        <w:rPr>
          <w:rFonts w:ascii="Times New Roman"/>
          <w:b/>
          <w:i w:val="false"/>
          <w:color w:val="000000"/>
        </w:rPr>
        <w:t xml:space="preserve"> 2-тарау. Электрондық цифрлық қолтаңба ашық кілті сертификаттарын беру, сақтау, кері қайтарып алу және электрондық цифрлық қолтаңба ашық кілтінің тиесілілігін және жарамдылығын растау қағидалары</w:t>
      </w:r>
    </w:p>
    <w:bookmarkEnd w:id="133"/>
    <w:bookmarkStart w:name="z147" w:id="134"/>
    <w:p>
      <w:pPr>
        <w:spacing w:after="0"/>
        <w:ind w:left="0"/>
        <w:jc w:val="left"/>
      </w:pPr>
      <w:r>
        <w:rPr>
          <w:rFonts w:ascii="Times New Roman"/>
          <w:b/>
          <w:i w:val="false"/>
          <w:color w:val="000000"/>
        </w:rPr>
        <w:t xml:space="preserve"> 1-параграф. Электрондық цифрлық қолтаңбаның ашық кілті сертификатын беру тәртібі</w:t>
      </w:r>
    </w:p>
    <w:bookmarkEnd w:id="134"/>
    <w:bookmarkStart w:name="z148" w:id="135"/>
    <w:p>
      <w:pPr>
        <w:spacing w:after="0"/>
        <w:ind w:left="0"/>
        <w:jc w:val="both"/>
      </w:pPr>
      <w:r>
        <w:rPr>
          <w:rFonts w:ascii="Times New Roman"/>
          <w:b w:val="false"/>
          <w:i w:val="false"/>
          <w:color w:val="000000"/>
          <w:sz w:val="28"/>
        </w:rPr>
        <w:t>
      3. Сертификат алу үшін өтініш беруші өтінішті мынадай тәсілдердің бірімен береді:</w:t>
      </w:r>
    </w:p>
    <w:bookmarkEnd w:id="135"/>
    <w:bookmarkStart w:name="z149" w:id="136"/>
    <w:p>
      <w:pPr>
        <w:spacing w:after="0"/>
        <w:ind w:left="0"/>
        <w:jc w:val="both"/>
      </w:pPr>
      <w:r>
        <w:rPr>
          <w:rFonts w:ascii="Times New Roman"/>
          <w:b w:val="false"/>
          <w:i w:val="false"/>
          <w:color w:val="000000"/>
          <w:sz w:val="28"/>
        </w:rPr>
        <w:t>
      1) онлайн режимде – өтініш беруші өтініш берген кезде;</w:t>
      </w:r>
    </w:p>
    <w:bookmarkEnd w:id="136"/>
    <w:bookmarkStart w:name="z150" w:id="137"/>
    <w:p>
      <w:pPr>
        <w:spacing w:after="0"/>
        <w:ind w:left="0"/>
        <w:jc w:val="both"/>
      </w:pPr>
      <w:r>
        <w:rPr>
          <w:rFonts w:ascii="Times New Roman"/>
          <w:b w:val="false"/>
          <w:i w:val="false"/>
          <w:color w:val="000000"/>
          <w:sz w:val="28"/>
        </w:rPr>
        <w:t>
      2) уәкілетті қызметкердің жеке кабинеті арқылы;</w:t>
      </w:r>
    </w:p>
    <w:bookmarkEnd w:id="137"/>
    <w:bookmarkStart w:name="z151" w:id="138"/>
    <w:p>
      <w:pPr>
        <w:spacing w:after="0"/>
        <w:ind w:left="0"/>
        <w:jc w:val="both"/>
      </w:pPr>
      <w:r>
        <w:rPr>
          <w:rFonts w:ascii="Times New Roman"/>
          <w:b w:val="false"/>
          <w:i w:val="false"/>
          <w:color w:val="000000"/>
          <w:sz w:val="28"/>
        </w:rPr>
        <w:t>
      3) офлайн режимде – архив қызметкері және VPN құрылғысымен.</w:t>
      </w:r>
    </w:p>
    <w:bookmarkEnd w:id="138"/>
    <w:bookmarkStart w:name="z152" w:id="139"/>
    <w:p>
      <w:pPr>
        <w:spacing w:after="0"/>
        <w:ind w:left="0"/>
        <w:jc w:val="both"/>
      </w:pPr>
      <w:r>
        <w:rPr>
          <w:rFonts w:ascii="Times New Roman"/>
          <w:b w:val="false"/>
          <w:i w:val="false"/>
          <w:color w:val="000000"/>
          <w:sz w:val="28"/>
        </w:rPr>
        <w:t>
      4. Сертификатты онлайн режимде алуға өтініш беру өтініш берушіде негізгі ақпараттың қорғалған жеткізгіші болған жағдайда жүзеге асырылады және мынадай кезеңдерді қамтиды:</w:t>
      </w:r>
    </w:p>
    <w:bookmarkEnd w:id="139"/>
    <w:bookmarkStart w:name="z153" w:id="140"/>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онлайн режимінде сертификат беруге өтінішті онлайн-өтінімдер беру сервисі арқылы электрондық нысанда береді;</w:t>
      </w:r>
    </w:p>
    <w:bookmarkEnd w:id="140"/>
    <w:bookmarkStart w:name="z154" w:id="141"/>
    <w:p>
      <w:pPr>
        <w:spacing w:after="0"/>
        <w:ind w:left="0"/>
        <w:jc w:val="both"/>
      </w:pPr>
      <w:r>
        <w:rPr>
          <w:rFonts w:ascii="Times New Roman"/>
          <w:b w:val="false"/>
          <w:i w:val="false"/>
          <w:color w:val="000000"/>
          <w:sz w:val="28"/>
        </w:rPr>
        <w:t>
      2) өтініш беруші ҚР МО КО операторына ЭҚЖ, пошта байланысы арқылы не қолма-қол онлайн режимінде сертификат беруге өтінішпен хат жолдайды;</w:t>
      </w:r>
    </w:p>
    <w:bookmarkEnd w:id="141"/>
    <w:bookmarkStart w:name="z155" w:id="142"/>
    <w:p>
      <w:pPr>
        <w:spacing w:after="0"/>
        <w:ind w:left="0"/>
        <w:jc w:val="both"/>
      </w:pPr>
      <w:r>
        <w:rPr>
          <w:rFonts w:ascii="Times New Roman"/>
          <w:b w:val="false"/>
          <w:i w:val="false"/>
          <w:color w:val="000000"/>
          <w:sz w:val="28"/>
        </w:rPr>
        <w:t>
      3) ҚР МО КО операторының қызметкері хатты алғаннан кейін ұсынылған мәліметтердің толықтығы мен дұрыстығын тексеруді жүзеге асырады және олар сәйкес келген жағдайда онлайн режимінде сертификат беруге өтінішті растайды. Ұсынылған деректер сәйкес келмеген жағдайда ҚР МО КО операторының қызметкері осы Қағидалардың 11-тармағы негізінде сертификат беруден бас тартады;</w:t>
      </w:r>
    </w:p>
    <w:bookmarkEnd w:id="142"/>
    <w:bookmarkStart w:name="z156" w:id="143"/>
    <w:p>
      <w:pPr>
        <w:spacing w:after="0"/>
        <w:ind w:left="0"/>
        <w:jc w:val="both"/>
      </w:pPr>
      <w:r>
        <w:rPr>
          <w:rFonts w:ascii="Times New Roman"/>
          <w:b w:val="false"/>
          <w:i w:val="false"/>
          <w:color w:val="000000"/>
          <w:sz w:val="28"/>
        </w:rPr>
        <w:t>
      4) өтініш расталғаннан кейін ҚР МО КО сертификатты қалыптастырады. Сертификатты қорғалған кілттік ақпарат тасымалдағышына орнатуды өтініш беруші онлайн-өтінімдерді беру сервисі арқылы жүзеге асырады.</w:t>
      </w:r>
    </w:p>
    <w:bookmarkEnd w:id="143"/>
    <w:bookmarkStart w:name="z157" w:id="144"/>
    <w:p>
      <w:pPr>
        <w:spacing w:after="0"/>
        <w:ind w:left="0"/>
        <w:jc w:val="both"/>
      </w:pPr>
      <w:r>
        <w:rPr>
          <w:rFonts w:ascii="Times New Roman"/>
          <w:b w:val="false"/>
          <w:i w:val="false"/>
          <w:color w:val="000000"/>
          <w:sz w:val="28"/>
        </w:rPr>
        <w:t>
      5. Уәкілетті қызметкердің жеке кабинеті арқылы сертификат беруге өтініш беру өтініш берушіде қорғалған негізгі ақпаратты жеткізгіш болған жағдайда жүзеге асырылады және мынадай кезеңдерді қамтиды:</w:t>
      </w:r>
    </w:p>
    <w:bookmarkEnd w:id="144"/>
    <w:bookmarkStart w:name="z158" w:id="145"/>
    <w:p>
      <w:pPr>
        <w:spacing w:after="0"/>
        <w:ind w:left="0"/>
        <w:jc w:val="both"/>
      </w:pPr>
      <w:r>
        <w:rPr>
          <w:rFonts w:ascii="Times New Roman"/>
          <w:b w:val="false"/>
          <w:i w:val="false"/>
          <w:color w:val="000000"/>
          <w:sz w:val="28"/>
        </w:rPr>
        <w:t>
      1) өтініш беруші уәкілетті қызметкердің жеке кабинеті арқылы да сертификатты беруге өтініш береді;</w:t>
      </w:r>
    </w:p>
    <w:bookmarkEnd w:id="145"/>
    <w:bookmarkStart w:name="z159" w:id="146"/>
    <w:p>
      <w:pPr>
        <w:spacing w:after="0"/>
        <w:ind w:left="0"/>
        <w:jc w:val="both"/>
      </w:pPr>
      <w:r>
        <w:rPr>
          <w:rFonts w:ascii="Times New Roman"/>
          <w:b w:val="false"/>
          <w:i w:val="false"/>
          <w:color w:val="000000"/>
          <w:sz w:val="28"/>
        </w:rPr>
        <w:t>
      2) уәкілетті қызметкердің жеке кабинеті арқылы сертификат беру туралы өтініш уәкілетті қызметкердің жеке кабинетінде ЭЦҚ арқылы келісілeді;</w:t>
      </w:r>
    </w:p>
    <w:bookmarkEnd w:id="146"/>
    <w:bookmarkStart w:name="z160" w:id="147"/>
    <w:p>
      <w:pPr>
        <w:spacing w:after="0"/>
        <w:ind w:left="0"/>
        <w:jc w:val="both"/>
      </w:pPr>
      <w:r>
        <w:rPr>
          <w:rFonts w:ascii="Times New Roman"/>
          <w:b w:val="false"/>
          <w:i w:val="false"/>
          <w:color w:val="000000"/>
          <w:sz w:val="28"/>
        </w:rPr>
        <w:t>
      3) ҚР МО КО операторының қызметкері уәкілетті қызметкердің жеке кабинеті арқылы сертификатты беру өтінішін алғаннан кейін ұсынылған деректердің толықтығын және белгіленген талаптарға сәйкестігін тексереді және олар сәйкес келген жағдайда сертификат беру туралы өтінішті растайды. Ұсынылған деректер талаптарға сәйкес келмеген жағдайда, ҚР МО КО операторының қызметкері осы Қағидалардың 11-тармағына сәйкес сертификат беруден бас тартады;</w:t>
      </w:r>
    </w:p>
    <w:bookmarkEnd w:id="147"/>
    <w:bookmarkStart w:name="z161" w:id="148"/>
    <w:p>
      <w:pPr>
        <w:spacing w:after="0"/>
        <w:ind w:left="0"/>
        <w:jc w:val="both"/>
      </w:pPr>
      <w:r>
        <w:rPr>
          <w:rFonts w:ascii="Times New Roman"/>
          <w:b w:val="false"/>
          <w:i w:val="false"/>
          <w:color w:val="000000"/>
          <w:sz w:val="28"/>
        </w:rPr>
        <w:t>
      4) Уәкілетті қызметкердің жеке кабинеті арқылы сертификат беру туралы өтініш расталғаннан кейін ҚР МО КО сертификатты қалыптастырады. Сертификатты қорғалған негізгі ақпаратты жеткізгіште орнатуды өтініш беруші онлайн-өтінімдерді беру сервисі арқылы жүзеге асырады.</w:t>
      </w:r>
    </w:p>
    <w:bookmarkEnd w:id="148"/>
    <w:bookmarkStart w:name="z162" w:id="149"/>
    <w:p>
      <w:pPr>
        <w:spacing w:after="0"/>
        <w:ind w:left="0"/>
        <w:jc w:val="both"/>
      </w:pPr>
      <w:r>
        <w:rPr>
          <w:rFonts w:ascii="Times New Roman"/>
          <w:b w:val="false"/>
          <w:i w:val="false"/>
          <w:color w:val="000000"/>
          <w:sz w:val="28"/>
        </w:rPr>
        <w:t>
      6. VPN құрылғылары үшін сертификатты беруге өтініш беру ақпараттың электрондық жеткізгішін ұсына отырып, хат жолдау арқылы жүзеге асырылады және мынадай кезеңдерді қамтиды:</w:t>
      </w:r>
    </w:p>
    <w:bookmarkEnd w:id="149"/>
    <w:bookmarkStart w:name="z163" w:id="150"/>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VPN құрылғылары үшін сертификатты беру туралы өтініш қоса берілген хатты ЭҚЖ, пошта байланысы арқылы не қолма-қол уәкілетті органға жолдайды және электрондық ақпарат жеткізгішін ұсынады.</w:t>
      </w:r>
    </w:p>
    <w:bookmarkEnd w:id="150"/>
    <w:bookmarkStart w:name="z164" w:id="151"/>
    <w:p>
      <w:pPr>
        <w:spacing w:after="0"/>
        <w:ind w:left="0"/>
        <w:jc w:val="both"/>
      </w:pPr>
      <w:r>
        <w:rPr>
          <w:rFonts w:ascii="Times New Roman"/>
          <w:b w:val="false"/>
          <w:i w:val="false"/>
          <w:color w:val="000000"/>
          <w:sz w:val="28"/>
        </w:rPr>
        <w:t>
      2) уәкілетті орган өтінішті қарайды және VPN құрылғылары үшін сертификатты шығару туралы шешім қабылданған жағдайда, кейіннен сертификатты шығару үшін VPN құрылғылары үшін сертификатты беру туралы өтініші қоса берілген хатты ЭҚЖ, пошта байланысы арқылы немесе қолма-қол ҚР МО КО операторына жолдайды.</w:t>
      </w:r>
    </w:p>
    <w:bookmarkEnd w:id="151"/>
    <w:bookmarkStart w:name="z165" w:id="152"/>
    <w:p>
      <w:pPr>
        <w:spacing w:after="0"/>
        <w:ind w:left="0"/>
        <w:jc w:val="both"/>
      </w:pPr>
      <w:r>
        <w:rPr>
          <w:rFonts w:ascii="Times New Roman"/>
          <w:b w:val="false"/>
          <w:i w:val="false"/>
          <w:color w:val="000000"/>
          <w:sz w:val="28"/>
        </w:rPr>
        <w:t>
      3) ҚР МО КО операторының қызметкері хатты алғаннан кейін үш жұмыс күні ішінде ұсынылған мәліметтердің толықтығы мен дұрыстығын тексеруді жүзеге асырады және олар сәйкес келген жағдайда VPN құрылғылары үшін сертификат беруге өтінішті қалыптастырады және растайды. Ұсынылған деректер сәйкес келмеген жағдайда ҚР МО КО операторының қызметкері осы Қағидалардың 11-тармағы негізінде VPN құрылғылары үшін сертификат беруден бас тартады;</w:t>
      </w:r>
    </w:p>
    <w:bookmarkEnd w:id="152"/>
    <w:bookmarkStart w:name="z166" w:id="153"/>
    <w:p>
      <w:pPr>
        <w:spacing w:after="0"/>
        <w:ind w:left="0"/>
        <w:jc w:val="both"/>
      </w:pPr>
      <w:r>
        <w:rPr>
          <w:rFonts w:ascii="Times New Roman"/>
          <w:b w:val="false"/>
          <w:i w:val="false"/>
          <w:color w:val="000000"/>
          <w:sz w:val="28"/>
        </w:rPr>
        <w:t>
      4) Өтініш расталғаннан кейін ҚР МО КО операторының қызметкері VPN құрылғылары үшін шығарылған сертификатты өтініш берушіге пошта байланысы арқылы немесе қолма-қол береді.</w:t>
      </w:r>
    </w:p>
    <w:bookmarkEnd w:id="153"/>
    <w:bookmarkStart w:name="z167" w:id="154"/>
    <w:p>
      <w:pPr>
        <w:spacing w:after="0"/>
        <w:ind w:left="0"/>
        <w:jc w:val="both"/>
      </w:pPr>
      <w:r>
        <w:rPr>
          <w:rFonts w:ascii="Times New Roman"/>
          <w:b w:val="false"/>
          <w:i w:val="false"/>
          <w:color w:val="000000"/>
          <w:sz w:val="28"/>
        </w:rPr>
        <w:t>
      7. Архив қызметкері үшін сертификатты беруге өтініш беру қорғалған негізгі ақпаратты жеткізгішті ұсына отырып, хат жолдау арқылы жүзеге асырылады және мынадай кезеңдерді қамтиды:</w:t>
      </w:r>
    </w:p>
    <w:bookmarkEnd w:id="154"/>
    <w:bookmarkStart w:name="z168" w:id="155"/>
    <w:p>
      <w:pPr>
        <w:spacing w:after="0"/>
        <w:ind w:left="0"/>
        <w:jc w:val="both"/>
      </w:pPr>
      <w:r>
        <w:rPr>
          <w:rFonts w:ascii="Times New Roman"/>
          <w:b w:val="false"/>
          <w:i w:val="false"/>
          <w:color w:val="000000"/>
          <w:sz w:val="28"/>
        </w:rPr>
        <w:t xml:space="preserve">
      1) өтініш беруші архив қызметкері үшін сертификатты беру туралы өтініші бар хатты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ЭҚЖ, пошта байланысы арқылы не қолма-қол ҚР МО КО операторына жолдайды және қорғалған негізгі ақпаратты жеткізгішін ұсынады;</w:t>
      </w:r>
    </w:p>
    <w:bookmarkEnd w:id="155"/>
    <w:bookmarkStart w:name="z169" w:id="156"/>
    <w:p>
      <w:pPr>
        <w:spacing w:after="0"/>
        <w:ind w:left="0"/>
        <w:jc w:val="both"/>
      </w:pPr>
      <w:r>
        <w:rPr>
          <w:rFonts w:ascii="Times New Roman"/>
          <w:b w:val="false"/>
          <w:i w:val="false"/>
          <w:color w:val="000000"/>
          <w:sz w:val="28"/>
        </w:rPr>
        <w:t>
      2) ҚР МО КО операторының қызметкері хатты алғаннан кейін ұсынылған деректердің толықтығын және белгіленген талаптарға сәйкестігін тексереді және олар сәйкес келген жағдайда архив қызметкері үшін сертификатты беру туралы өтінішті қалыптастырады және растайды. Ұсынылған деректер талаптарға сәйкес келмеген жағдайда, ҚР МО КО операторының қызметкері осы Қағидалардың 11-тармағына сәйкес өтінішті қалыптастырудан бас тартады;</w:t>
      </w:r>
    </w:p>
    <w:bookmarkEnd w:id="156"/>
    <w:bookmarkStart w:name="z170" w:id="157"/>
    <w:p>
      <w:pPr>
        <w:spacing w:after="0"/>
        <w:ind w:left="0"/>
        <w:jc w:val="both"/>
      </w:pPr>
      <w:r>
        <w:rPr>
          <w:rFonts w:ascii="Times New Roman"/>
          <w:b w:val="false"/>
          <w:i w:val="false"/>
          <w:color w:val="000000"/>
          <w:sz w:val="28"/>
        </w:rPr>
        <w:t>
      3) өтініш расталғаннан кейін ҚР МО КО архив қызметкері үшін сертификатты шығарады. ҚР МО КО операторының қызметкері сертификатты ұсынылған қорғалған негізгі ақпаратты жеткізгішіне орнатады және оны өтініш берушіге пошта байланысы арқылы не қолма-қол береді.</w:t>
      </w:r>
    </w:p>
    <w:bookmarkEnd w:id="157"/>
    <w:bookmarkStart w:name="z171" w:id="158"/>
    <w:p>
      <w:pPr>
        <w:spacing w:after="0"/>
        <w:ind w:left="0"/>
        <w:jc w:val="both"/>
      </w:pPr>
      <w:r>
        <w:rPr>
          <w:rFonts w:ascii="Times New Roman"/>
          <w:b w:val="false"/>
          <w:i w:val="false"/>
          <w:color w:val="000000"/>
          <w:sz w:val="28"/>
        </w:rPr>
        <w:t>
      8. Сертификатты шығару өтінішті алған күннен бастап үш жұмыс күні ішінде жүзеге асырылады.</w:t>
      </w:r>
    </w:p>
    <w:bookmarkEnd w:id="158"/>
    <w:bookmarkStart w:name="z172" w:id="159"/>
    <w:p>
      <w:pPr>
        <w:spacing w:after="0"/>
        <w:ind w:left="0"/>
        <w:jc w:val="both"/>
      </w:pPr>
      <w:r>
        <w:rPr>
          <w:rFonts w:ascii="Times New Roman"/>
          <w:b w:val="false"/>
          <w:i w:val="false"/>
          <w:color w:val="000000"/>
          <w:sz w:val="28"/>
        </w:rPr>
        <w:t>
      9. Сертификат беруге өтінішті қарау нәтижесі сертификат беру не оны беруден бас тарту болып табылады.</w:t>
      </w:r>
    </w:p>
    <w:bookmarkEnd w:id="159"/>
    <w:bookmarkStart w:name="z173" w:id="160"/>
    <w:p>
      <w:pPr>
        <w:spacing w:after="0"/>
        <w:ind w:left="0"/>
        <w:jc w:val="both"/>
      </w:pPr>
      <w:r>
        <w:rPr>
          <w:rFonts w:ascii="Times New Roman"/>
          <w:b w:val="false"/>
          <w:i w:val="false"/>
          <w:color w:val="000000"/>
          <w:sz w:val="28"/>
        </w:rPr>
        <w:t xml:space="preserve">
      10. Сертификат электрондық құжат нысанында беріледі. Сертификаттың құрылымы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160"/>
    <w:bookmarkStart w:name="z174" w:id="161"/>
    <w:p>
      <w:pPr>
        <w:spacing w:after="0"/>
        <w:ind w:left="0"/>
        <w:jc w:val="both"/>
      </w:pPr>
      <w:r>
        <w:rPr>
          <w:rFonts w:ascii="Times New Roman"/>
          <w:b w:val="false"/>
          <w:i w:val="false"/>
          <w:color w:val="000000"/>
          <w:sz w:val="28"/>
        </w:rPr>
        <w:t xml:space="preserve">
      ҚР МО КО берілген сертификатты Кодекстің 55-бабы 1-тармағының </w:t>
      </w:r>
      <w:r>
        <w:rPr>
          <w:rFonts w:ascii="Times New Roman"/>
          <w:b w:val="false"/>
          <w:i w:val="false"/>
          <w:color w:val="000000"/>
          <w:sz w:val="28"/>
        </w:rPr>
        <w:t>7) тармақшасын</w:t>
      </w:r>
      <w:r>
        <w:rPr>
          <w:rFonts w:ascii="Times New Roman"/>
          <w:b w:val="false"/>
          <w:i w:val="false"/>
          <w:color w:val="000000"/>
          <w:sz w:val="28"/>
        </w:rPr>
        <w:t xml:space="preserve"> орындау үшін Қазақстан Республикасының негізгі куәландырушы орталығына ұсынады.</w:t>
      </w:r>
    </w:p>
    <w:bookmarkEnd w:id="161"/>
    <w:bookmarkStart w:name="z175" w:id="162"/>
    <w:p>
      <w:pPr>
        <w:spacing w:after="0"/>
        <w:ind w:left="0"/>
        <w:jc w:val="both"/>
      </w:pPr>
      <w:r>
        <w:rPr>
          <w:rFonts w:ascii="Times New Roman"/>
          <w:b w:val="false"/>
          <w:i w:val="false"/>
          <w:color w:val="000000"/>
          <w:sz w:val="28"/>
        </w:rPr>
        <w:t>
      11. ҚР МО КО мынадай:</w:t>
      </w:r>
    </w:p>
    <w:bookmarkEnd w:id="162"/>
    <w:bookmarkStart w:name="z176" w:id="163"/>
    <w:p>
      <w:pPr>
        <w:spacing w:after="0"/>
        <w:ind w:left="0"/>
        <w:jc w:val="both"/>
      </w:pPr>
      <w:r>
        <w:rPr>
          <w:rFonts w:ascii="Times New Roman"/>
          <w:b w:val="false"/>
          <w:i w:val="false"/>
          <w:color w:val="000000"/>
          <w:sz w:val="28"/>
        </w:rPr>
        <w:t>
      1) ұсынылған құжаттардың толық болмаған;</w:t>
      </w:r>
    </w:p>
    <w:bookmarkEnd w:id="163"/>
    <w:bookmarkStart w:name="z177" w:id="164"/>
    <w:p>
      <w:pPr>
        <w:spacing w:after="0"/>
        <w:ind w:left="0"/>
        <w:jc w:val="both"/>
      </w:pPr>
      <w:r>
        <w:rPr>
          <w:rFonts w:ascii="Times New Roman"/>
          <w:b w:val="false"/>
          <w:i w:val="false"/>
          <w:color w:val="000000"/>
          <w:sz w:val="28"/>
        </w:rPr>
        <w:t>
      2) анық емес мәліметтер ұсынылған;</w:t>
      </w:r>
    </w:p>
    <w:bookmarkEnd w:id="164"/>
    <w:bookmarkStart w:name="z178" w:id="165"/>
    <w:p>
      <w:pPr>
        <w:spacing w:after="0"/>
        <w:ind w:left="0"/>
        <w:jc w:val="both"/>
      </w:pPr>
      <w:r>
        <w:rPr>
          <w:rFonts w:ascii="Times New Roman"/>
          <w:b w:val="false"/>
          <w:i w:val="false"/>
          <w:color w:val="000000"/>
          <w:sz w:val="28"/>
        </w:rPr>
        <w:t>
      3) сот актісінің заңды күшіне енген;</w:t>
      </w:r>
    </w:p>
    <w:bookmarkEnd w:id="165"/>
    <w:bookmarkStart w:name="z179" w:id="166"/>
    <w:p>
      <w:pPr>
        <w:spacing w:after="0"/>
        <w:ind w:left="0"/>
        <w:jc w:val="both"/>
      </w:pPr>
      <w:r>
        <w:rPr>
          <w:rFonts w:ascii="Times New Roman"/>
          <w:b w:val="false"/>
          <w:i w:val="false"/>
          <w:color w:val="000000"/>
          <w:sz w:val="28"/>
        </w:rPr>
        <w:t>
      4) адам он алты жасқа толмаған жағдайларда сертификат беруден бас тартады.</w:t>
      </w:r>
    </w:p>
    <w:bookmarkEnd w:id="166"/>
    <w:bookmarkStart w:name="z180" w:id="167"/>
    <w:p>
      <w:pPr>
        <w:spacing w:after="0"/>
        <w:ind w:left="0"/>
        <w:jc w:val="both"/>
      </w:pPr>
      <w:r>
        <w:rPr>
          <w:rFonts w:ascii="Times New Roman"/>
          <w:b w:val="false"/>
          <w:i w:val="false"/>
          <w:color w:val="000000"/>
          <w:sz w:val="28"/>
        </w:rPr>
        <w:t>
      Өтінішті қарау кезінде ҚР МО КО ұсынылған мәліметтердің дұрыстығын тексеруді, соның ішінде өтініш берушінің деректерін және сертификатта көрсетілген деректерді салыстыруды жүзеге асырады. Көрсетілген деректердің сәйкес келмеуі ұйымның аумақтық немесе ведомстволық бағыныстылығына байланысты жағдайларды қоспағанда, анық емес мәліметтер берілген ретінде қаралады.</w:t>
      </w:r>
    </w:p>
    <w:bookmarkEnd w:id="167"/>
    <w:bookmarkStart w:name="z181" w:id="168"/>
    <w:p>
      <w:pPr>
        <w:spacing w:after="0"/>
        <w:ind w:left="0"/>
        <w:jc w:val="both"/>
      </w:pPr>
      <w:r>
        <w:rPr>
          <w:rFonts w:ascii="Times New Roman"/>
          <w:b w:val="false"/>
          <w:i w:val="false"/>
          <w:color w:val="000000"/>
          <w:sz w:val="28"/>
        </w:rPr>
        <w:t>
      Сертификатты беру ҚР МО КО-ның ішкі процестерінде көзделген жағдайларды қоспағанда, сертификат иегерінде қолданыстағы сертификат болмаған кезде:</w:t>
      </w:r>
    </w:p>
    <w:bookmarkEnd w:id="168"/>
    <w:bookmarkStart w:name="z182" w:id="169"/>
    <w:p>
      <w:pPr>
        <w:spacing w:after="0"/>
        <w:ind w:left="0"/>
        <w:jc w:val="both"/>
      </w:pPr>
      <w:r>
        <w:rPr>
          <w:rFonts w:ascii="Times New Roman"/>
          <w:b w:val="false"/>
          <w:i w:val="false"/>
          <w:color w:val="000000"/>
          <w:sz w:val="28"/>
        </w:rPr>
        <w:t>
      екі мемлекеттік органда қызметтік қызметті жүзеге асыруды (растайтын құжаттар болған жағдайда);</w:t>
      </w:r>
    </w:p>
    <w:bookmarkEnd w:id="169"/>
    <w:bookmarkStart w:name="z183" w:id="170"/>
    <w:p>
      <w:pPr>
        <w:spacing w:after="0"/>
        <w:ind w:left="0"/>
        <w:jc w:val="both"/>
      </w:pPr>
      <w:r>
        <w:rPr>
          <w:rFonts w:ascii="Times New Roman"/>
          <w:b w:val="false"/>
          <w:i w:val="false"/>
          <w:color w:val="000000"/>
          <w:sz w:val="28"/>
        </w:rPr>
        <w:t>
      олардың біреуі USB Type-C интерфейсімен жарақтандырылған, екі қорғалған негізгі ақпаратты жеткізгіштерін пайдалануды қоса алғанда жүзеге асырылады.</w:t>
      </w:r>
    </w:p>
    <w:bookmarkEnd w:id="170"/>
    <w:bookmarkStart w:name="z184" w:id="171"/>
    <w:p>
      <w:pPr>
        <w:spacing w:after="0"/>
        <w:ind w:left="0"/>
        <w:jc w:val="both"/>
      </w:pPr>
      <w:r>
        <w:rPr>
          <w:rFonts w:ascii="Times New Roman"/>
          <w:b w:val="false"/>
          <w:i w:val="false"/>
          <w:color w:val="000000"/>
          <w:sz w:val="28"/>
        </w:rPr>
        <w:t>
      Сертификат беруден бас тарту туралы жауап өтініш берушіге бас тарту себебін көрсете отырып, онлайн өтінім беру сервисінде өтініштен бас тарту немесе дәлелді бас тартуды ЭҚЖ арқылы жіберу арқылы ұсынылады.</w:t>
      </w:r>
    </w:p>
    <w:bookmarkEnd w:id="171"/>
    <w:bookmarkStart w:name="z185" w:id="172"/>
    <w:p>
      <w:pPr>
        <w:spacing w:after="0"/>
        <w:ind w:left="0"/>
        <w:jc w:val="both"/>
      </w:pPr>
      <w:r>
        <w:rPr>
          <w:rFonts w:ascii="Times New Roman"/>
          <w:b w:val="false"/>
          <w:i w:val="false"/>
          <w:color w:val="000000"/>
          <w:sz w:val="28"/>
        </w:rPr>
        <w:t>
      12. Өтініш беруші осы Қағидалардың 4-тармағының 2) тармақшасына сәйкес ЭҚЖ, пошта байланысы не қолма-қол арқылы жіберілген хатты ұсынбаған жағдайда, сертификат беруге өтініш оны берген сәттен бастап он төрт жұмыс күні өткен соң жойылады.</w:t>
      </w:r>
    </w:p>
    <w:bookmarkEnd w:id="172"/>
    <w:bookmarkStart w:name="z186" w:id="173"/>
    <w:p>
      <w:pPr>
        <w:spacing w:after="0"/>
        <w:ind w:left="0"/>
        <w:jc w:val="both"/>
      </w:pPr>
      <w:r>
        <w:rPr>
          <w:rFonts w:ascii="Times New Roman"/>
          <w:b w:val="false"/>
          <w:i w:val="false"/>
          <w:color w:val="000000"/>
          <w:sz w:val="28"/>
        </w:rPr>
        <w:t>
      13. Сертификаттың қолданылу мерзімі оны шығарған сәттен бастап үш жылды құрайды.</w:t>
      </w:r>
    </w:p>
    <w:bookmarkEnd w:id="173"/>
    <w:bookmarkStart w:name="z187" w:id="174"/>
    <w:p>
      <w:pPr>
        <w:spacing w:after="0"/>
        <w:ind w:left="0"/>
        <w:jc w:val="both"/>
      </w:pPr>
      <w:r>
        <w:rPr>
          <w:rFonts w:ascii="Times New Roman"/>
          <w:b w:val="false"/>
          <w:i w:val="false"/>
          <w:color w:val="000000"/>
          <w:sz w:val="28"/>
        </w:rPr>
        <w:t>
      VPN құрылғылары үшін сертификаттың қолданылу мерзімі оны шығарған сәттен бастап бір жылды құрайды.</w:t>
      </w:r>
    </w:p>
    <w:bookmarkEnd w:id="174"/>
    <w:bookmarkStart w:name="z188" w:id="175"/>
    <w:p>
      <w:pPr>
        <w:spacing w:after="0"/>
        <w:ind w:left="0"/>
        <w:jc w:val="both"/>
      </w:pPr>
      <w:r>
        <w:rPr>
          <w:rFonts w:ascii="Times New Roman"/>
          <w:b w:val="false"/>
          <w:i w:val="false"/>
          <w:color w:val="000000"/>
          <w:sz w:val="28"/>
        </w:rPr>
        <w:t>
      "Архив қызметкері" сертификатының қолданылу мерзімі оны шығарған сәттен бастап бес жылды құрайды.</w:t>
      </w:r>
    </w:p>
    <w:bookmarkEnd w:id="175"/>
    <w:bookmarkStart w:name="z189" w:id="176"/>
    <w:p>
      <w:pPr>
        <w:spacing w:after="0"/>
        <w:ind w:left="0"/>
        <w:jc w:val="both"/>
      </w:pPr>
      <w:r>
        <w:rPr>
          <w:rFonts w:ascii="Times New Roman"/>
          <w:b w:val="false"/>
          <w:i w:val="false"/>
          <w:color w:val="000000"/>
          <w:sz w:val="28"/>
        </w:rPr>
        <w:t>
      14. Өтініш беруші электрондық цифрлық қолтаңбаның жабық кілттерін сақтауға арналған, қауіпсіздік деңгейі 3-тен төмен емес қорғалған негізгі ақпарат жеткізгіштерін сатып алуды және пайдалануды дербес қамтамасыз етеді.</w:t>
      </w:r>
    </w:p>
    <w:bookmarkEnd w:id="176"/>
    <w:bookmarkStart w:name="z190" w:id="177"/>
    <w:p>
      <w:pPr>
        <w:spacing w:after="0"/>
        <w:ind w:left="0"/>
        <w:jc w:val="both"/>
      </w:pPr>
      <w:r>
        <w:rPr>
          <w:rFonts w:ascii="Times New Roman"/>
          <w:b w:val="false"/>
          <w:i w:val="false"/>
          <w:color w:val="000000"/>
          <w:sz w:val="28"/>
        </w:rPr>
        <w:t>
      15. VPN құрылғыға берілген сертификат цифрлық объектінің сертификаты болып табылады және тек VPN-туннель тараптарын аутентификациялау және азаматтық құқықтар мен міндеттерді белгілеуге, өзгертуге немесе тоқтатуға бағытталған ерік білдіруді қамтымайтын біртипті электрондық құжаттарға автоматты түрде қол қою үшін пайдаланылады. VPN құрылғының сертификатының extendedKeyUsage кеңейтілуінде id-kp-ipsecIKE (RFC 4945) немесе id-kp-clientAuth (RFC 5280) сәйкестендіргіштері қамтылады және id-kp-emailProtection сәйкестендіргіштері қамтылмайды.</w:t>
      </w:r>
    </w:p>
    <w:bookmarkEnd w:id="177"/>
    <w:bookmarkStart w:name="z191" w:id="178"/>
    <w:p>
      <w:pPr>
        <w:spacing w:after="0"/>
        <w:ind w:left="0"/>
        <w:jc w:val="left"/>
      </w:pPr>
      <w:r>
        <w:rPr>
          <w:rFonts w:ascii="Times New Roman"/>
          <w:b/>
          <w:i w:val="false"/>
          <w:color w:val="000000"/>
        </w:rPr>
        <w:t xml:space="preserve"> 2-параграф. Электрондық цифрлық қолтаңбаның ашық кілті сертификатын сақтау тәртібі</w:t>
      </w:r>
    </w:p>
    <w:bookmarkEnd w:id="178"/>
    <w:bookmarkStart w:name="z192" w:id="179"/>
    <w:p>
      <w:pPr>
        <w:spacing w:after="0"/>
        <w:ind w:left="0"/>
        <w:jc w:val="both"/>
      </w:pPr>
      <w:r>
        <w:rPr>
          <w:rFonts w:ascii="Times New Roman"/>
          <w:b w:val="false"/>
          <w:i w:val="false"/>
          <w:color w:val="000000"/>
          <w:sz w:val="28"/>
        </w:rPr>
        <w:t>
      16. ҚР МО КО берілген сертификаттардың көшірмелерін электрондық нысанда сақтауды қамтамасыз етеді.</w:t>
      </w:r>
    </w:p>
    <w:bookmarkEnd w:id="179"/>
    <w:bookmarkStart w:name="z193" w:id="180"/>
    <w:p>
      <w:pPr>
        <w:spacing w:after="0"/>
        <w:ind w:left="0"/>
        <w:jc w:val="both"/>
      </w:pPr>
      <w:r>
        <w:rPr>
          <w:rFonts w:ascii="Times New Roman"/>
          <w:b w:val="false"/>
          <w:i w:val="false"/>
          <w:color w:val="000000"/>
          <w:sz w:val="28"/>
        </w:rPr>
        <w:t>
      17. ҚР МО КО кері қайтарып алынған сертификаттарды сақтау мерзімі кері қайтарып алынған күннен бастап бес жылды құрайды.</w:t>
      </w:r>
    </w:p>
    <w:bookmarkEnd w:id="180"/>
    <w:bookmarkStart w:name="z194" w:id="181"/>
    <w:p>
      <w:pPr>
        <w:spacing w:after="0"/>
        <w:ind w:left="0"/>
        <w:jc w:val="both"/>
      </w:pPr>
      <w:r>
        <w:rPr>
          <w:rFonts w:ascii="Times New Roman"/>
          <w:b w:val="false"/>
          <w:i w:val="false"/>
          <w:color w:val="000000"/>
          <w:sz w:val="28"/>
        </w:rPr>
        <w:t>
      18. Бес жыл өткеннен кейін ҚР МО КО қайтарып алынған сертификаттар Қазақстан Республикасының заңнамасында белгіленген тәртіппен архивтік сақтауға түседі.</w:t>
      </w:r>
    </w:p>
    <w:bookmarkEnd w:id="181"/>
    <w:bookmarkStart w:name="z195" w:id="182"/>
    <w:p>
      <w:pPr>
        <w:spacing w:after="0"/>
        <w:ind w:left="0"/>
        <w:jc w:val="left"/>
      </w:pPr>
      <w:r>
        <w:rPr>
          <w:rFonts w:ascii="Times New Roman"/>
          <w:b/>
          <w:i w:val="false"/>
          <w:color w:val="000000"/>
        </w:rPr>
        <w:t xml:space="preserve"> 3-параграф. Электрондық цифрлық қолтаңбаның ашық кілті сертификатын қайтарып алу тәртібі</w:t>
      </w:r>
    </w:p>
    <w:bookmarkEnd w:id="182"/>
    <w:bookmarkStart w:name="z196" w:id="183"/>
    <w:p>
      <w:pPr>
        <w:spacing w:after="0"/>
        <w:ind w:left="0"/>
        <w:jc w:val="both"/>
      </w:pPr>
      <w:r>
        <w:rPr>
          <w:rFonts w:ascii="Times New Roman"/>
          <w:b w:val="false"/>
          <w:i w:val="false"/>
          <w:color w:val="000000"/>
          <w:sz w:val="28"/>
        </w:rPr>
        <w:t>
      19. ҚР МО КО сертификатты мынадай жағдайларда:</w:t>
      </w:r>
    </w:p>
    <w:bookmarkEnd w:id="183"/>
    <w:bookmarkStart w:name="z197" w:id="184"/>
    <w:p>
      <w:pPr>
        <w:spacing w:after="0"/>
        <w:ind w:left="0"/>
        <w:jc w:val="both"/>
      </w:pPr>
      <w:r>
        <w:rPr>
          <w:rFonts w:ascii="Times New Roman"/>
          <w:b w:val="false"/>
          <w:i w:val="false"/>
          <w:color w:val="000000"/>
          <w:sz w:val="28"/>
        </w:rPr>
        <w:t>
      1) осы Қағидалардың 19, 20 және 21-тармақтарына cәйкес сертификат иегерінің талап етуі бойынша;</w:t>
      </w:r>
    </w:p>
    <w:bookmarkEnd w:id="184"/>
    <w:bookmarkStart w:name="z198" w:id="185"/>
    <w:p>
      <w:pPr>
        <w:spacing w:after="0"/>
        <w:ind w:left="0"/>
        <w:jc w:val="both"/>
      </w:pPr>
      <w:r>
        <w:rPr>
          <w:rFonts w:ascii="Times New Roman"/>
          <w:b w:val="false"/>
          <w:i w:val="false"/>
          <w:color w:val="000000"/>
          <w:sz w:val="28"/>
        </w:rPr>
        <w:t>
      2) сертификат алған кезде анық емес мәліметтерді ұсыну не толық емес құжаттар топтамасын ұсыну фактісі анықталған кезде;</w:t>
      </w:r>
    </w:p>
    <w:bookmarkEnd w:id="185"/>
    <w:bookmarkStart w:name="z199" w:id="186"/>
    <w:p>
      <w:pPr>
        <w:spacing w:after="0"/>
        <w:ind w:left="0"/>
        <w:jc w:val="both"/>
      </w:pPr>
      <w:r>
        <w:rPr>
          <w:rFonts w:ascii="Times New Roman"/>
          <w:b w:val="false"/>
          <w:i w:val="false"/>
          <w:color w:val="000000"/>
          <w:sz w:val="28"/>
        </w:rPr>
        <w:t>
      3) сертификат иегері қайтыс болғанда;</w:t>
      </w:r>
    </w:p>
    <w:bookmarkEnd w:id="186"/>
    <w:bookmarkStart w:name="z200" w:id="187"/>
    <w:p>
      <w:pPr>
        <w:spacing w:after="0"/>
        <w:ind w:left="0"/>
        <w:jc w:val="both"/>
      </w:pPr>
      <w:r>
        <w:rPr>
          <w:rFonts w:ascii="Times New Roman"/>
          <w:b w:val="false"/>
          <w:i w:val="false"/>
          <w:color w:val="000000"/>
          <w:sz w:val="28"/>
        </w:rPr>
        <w:t>
      4) сертификат иегерінің тегі, аты немесе әкесінің аты (егер ол жеке басын куәландыратын құжатта көрсетілген болса) өзгергенде;</w:t>
      </w:r>
    </w:p>
    <w:bookmarkEnd w:id="187"/>
    <w:bookmarkStart w:name="z201" w:id="188"/>
    <w:p>
      <w:pPr>
        <w:spacing w:after="0"/>
        <w:ind w:left="0"/>
        <w:jc w:val="both"/>
      </w:pPr>
      <w:r>
        <w:rPr>
          <w:rFonts w:ascii="Times New Roman"/>
          <w:b w:val="false"/>
          <w:i w:val="false"/>
          <w:color w:val="000000"/>
          <w:sz w:val="28"/>
        </w:rPr>
        <w:t>
      5) сертификат иегері-заңды тұлғаның басшысы ауысқанда, атауы ауысқанда, қайта ұйымдастырылғанда, таратылғанда;</w:t>
      </w:r>
    </w:p>
    <w:bookmarkEnd w:id="188"/>
    <w:bookmarkStart w:name="z202" w:id="189"/>
    <w:p>
      <w:pPr>
        <w:spacing w:after="0"/>
        <w:ind w:left="0"/>
        <w:jc w:val="both"/>
      </w:pPr>
      <w:r>
        <w:rPr>
          <w:rFonts w:ascii="Times New Roman"/>
          <w:b w:val="false"/>
          <w:i w:val="false"/>
          <w:color w:val="000000"/>
          <w:sz w:val="28"/>
        </w:rPr>
        <w:t>
      6) заңды күшіне енген сот шешімі бойынша кері қайтарып алады.</w:t>
      </w:r>
    </w:p>
    <w:bookmarkEnd w:id="189"/>
    <w:bookmarkStart w:name="z203" w:id="190"/>
    <w:p>
      <w:pPr>
        <w:spacing w:after="0"/>
        <w:ind w:left="0"/>
        <w:jc w:val="both"/>
      </w:pPr>
      <w:r>
        <w:rPr>
          <w:rFonts w:ascii="Times New Roman"/>
          <w:b w:val="false"/>
          <w:i w:val="false"/>
          <w:color w:val="000000"/>
          <w:sz w:val="28"/>
        </w:rPr>
        <w:t>
      20. Сертификатты кері қайтарып алу мынадай тәсілдердің бірімен:</w:t>
      </w:r>
    </w:p>
    <w:bookmarkEnd w:id="190"/>
    <w:bookmarkStart w:name="z204" w:id="191"/>
    <w:p>
      <w:pPr>
        <w:spacing w:after="0"/>
        <w:ind w:left="0"/>
        <w:jc w:val="both"/>
      </w:pPr>
      <w:r>
        <w:rPr>
          <w:rFonts w:ascii="Times New Roman"/>
          <w:b w:val="false"/>
          <w:i w:val="false"/>
          <w:color w:val="000000"/>
          <w:sz w:val="28"/>
        </w:rPr>
        <w:t>
      1) онлайн режимінде – өтініш берушіде кері қайтарып алуға жататын қолданыстағы сертификаты бар қорғалған негізгі ақпарат жеткізгіші болған кезде;</w:t>
      </w:r>
    </w:p>
    <w:bookmarkEnd w:id="191"/>
    <w:bookmarkStart w:name="z205" w:id="192"/>
    <w:p>
      <w:pPr>
        <w:spacing w:after="0"/>
        <w:ind w:left="0"/>
        <w:jc w:val="both"/>
      </w:pPr>
      <w:r>
        <w:rPr>
          <w:rFonts w:ascii="Times New Roman"/>
          <w:b w:val="false"/>
          <w:i w:val="false"/>
          <w:color w:val="000000"/>
          <w:sz w:val="28"/>
        </w:rPr>
        <w:t>
      2) уәкілетті қызметкердің жеке кабинеті арқылы;</w:t>
      </w:r>
    </w:p>
    <w:bookmarkEnd w:id="192"/>
    <w:bookmarkStart w:name="z206" w:id="193"/>
    <w:p>
      <w:pPr>
        <w:spacing w:after="0"/>
        <w:ind w:left="0"/>
        <w:jc w:val="both"/>
      </w:pPr>
      <w:r>
        <w:rPr>
          <w:rFonts w:ascii="Times New Roman"/>
          <w:b w:val="false"/>
          <w:i w:val="false"/>
          <w:color w:val="000000"/>
          <w:sz w:val="28"/>
        </w:rPr>
        <w:t>
      3) офлайн режимінде – ҚР МО КО сертификаты иегерінің, сондай-ақ архив қызметкерінің және VPN құрылғысының сертификаттарын кері қайтарып алу үшін негізгі ақпараттың қорғалған жеткізгіші істен шыққан немесе жоғалған жағдайда жүзеге асырылады.</w:t>
      </w:r>
    </w:p>
    <w:bookmarkEnd w:id="193"/>
    <w:bookmarkStart w:name="z207" w:id="194"/>
    <w:p>
      <w:pPr>
        <w:spacing w:after="0"/>
        <w:ind w:left="0"/>
        <w:jc w:val="both"/>
      </w:pPr>
      <w:r>
        <w:rPr>
          <w:rFonts w:ascii="Times New Roman"/>
          <w:b w:val="false"/>
          <w:i w:val="false"/>
          <w:color w:val="000000"/>
          <w:sz w:val="28"/>
        </w:rPr>
        <w:t>
      21. Сертификатты онлайн режимінде кері қайтарып алу өтініш берушіде кері қайтаруға жататын қолданыстағы сертификаты бар негізгі ақпараттың қорғалған жеткізгіші болған жағдайда жүзеге асырылады және мынадай кезеңдерді қамтиды:</w:t>
      </w:r>
    </w:p>
    <w:bookmarkEnd w:id="194"/>
    <w:bookmarkStart w:name="z208" w:id="195"/>
    <w:p>
      <w:pPr>
        <w:spacing w:after="0"/>
        <w:ind w:left="0"/>
        <w:jc w:val="both"/>
      </w:pPr>
      <w:r>
        <w:rPr>
          <w:rFonts w:ascii="Times New Roman"/>
          <w:b w:val="false"/>
          <w:i w:val="false"/>
          <w:color w:val="000000"/>
          <w:sz w:val="28"/>
        </w:rPr>
        <w:t>
      1) өтініш беруші сертификатты кері қайтарып алу туралы сұрау салуды ҚР МО КО-ға МО БКО желісіндегі онлайн-өтінімдерді беру сервисі арқылы өтініш беру жолымен жібереді;</w:t>
      </w:r>
    </w:p>
    <w:bookmarkEnd w:id="195"/>
    <w:bookmarkStart w:name="z209" w:id="196"/>
    <w:p>
      <w:pPr>
        <w:spacing w:after="0"/>
        <w:ind w:left="0"/>
        <w:jc w:val="both"/>
      </w:pPr>
      <w:r>
        <w:rPr>
          <w:rFonts w:ascii="Times New Roman"/>
          <w:b w:val="false"/>
          <w:i w:val="false"/>
          <w:color w:val="000000"/>
          <w:sz w:val="28"/>
        </w:rPr>
        <w:t xml:space="preserve">
      2) өтініш беруші ҚР МО КО сертификатын кері қайтарып алу туралы өтініш хатын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ҚР МО КО операторына ЭҚЖ, пошта байланысы арқылы немесе қолма-қол жолдайды;</w:t>
      </w:r>
    </w:p>
    <w:bookmarkEnd w:id="196"/>
    <w:bookmarkStart w:name="z210" w:id="197"/>
    <w:p>
      <w:pPr>
        <w:spacing w:after="0"/>
        <w:ind w:left="0"/>
        <w:jc w:val="both"/>
      </w:pPr>
      <w:r>
        <w:rPr>
          <w:rFonts w:ascii="Times New Roman"/>
          <w:b w:val="false"/>
          <w:i w:val="false"/>
          <w:color w:val="000000"/>
          <w:sz w:val="28"/>
        </w:rPr>
        <w:t>
      3) ҚР МО КО операторының қызметкері хатты алғаннан кейін ұсынылған мәліметтердің толықтығы мен анықтығын тексереді және олар сәйкес келген жағдайда сертификатты қайтарып алуға сұрау салуды растайды. Ұсынылған деректер талаптарға сәйкес келмеген жағдайда, ҚР МО КО операторының қызметкері осы Қағидалардың 23-тармағына сәйкес сертификатты кері қайтарып алудан бас тартады.</w:t>
      </w:r>
    </w:p>
    <w:bookmarkEnd w:id="197"/>
    <w:bookmarkStart w:name="z211" w:id="198"/>
    <w:p>
      <w:pPr>
        <w:spacing w:after="0"/>
        <w:ind w:left="0"/>
        <w:jc w:val="both"/>
      </w:pPr>
      <w:r>
        <w:rPr>
          <w:rFonts w:ascii="Times New Roman"/>
          <w:b w:val="false"/>
          <w:i w:val="false"/>
          <w:color w:val="000000"/>
          <w:sz w:val="28"/>
        </w:rPr>
        <w:t>
      22. ҚР МО КО сертификат иегерінің сертификатын уәкілетті қызметкердің жеке кабинеті арқылы кері қайтарып алу мынадай кезеңдерді қамтиды:</w:t>
      </w:r>
    </w:p>
    <w:bookmarkEnd w:id="198"/>
    <w:bookmarkStart w:name="z212" w:id="199"/>
    <w:p>
      <w:pPr>
        <w:spacing w:after="0"/>
        <w:ind w:left="0"/>
        <w:jc w:val="both"/>
      </w:pPr>
      <w:r>
        <w:rPr>
          <w:rFonts w:ascii="Times New Roman"/>
          <w:b w:val="false"/>
          <w:i w:val="false"/>
          <w:color w:val="000000"/>
          <w:sz w:val="28"/>
        </w:rPr>
        <w:t>
      1) өтініш беруші өтінішті уәкілетті қызметкердің жеке кабинеті арқылы береді;</w:t>
      </w:r>
    </w:p>
    <w:bookmarkEnd w:id="199"/>
    <w:bookmarkStart w:name="z213" w:id="200"/>
    <w:p>
      <w:pPr>
        <w:spacing w:after="0"/>
        <w:ind w:left="0"/>
        <w:jc w:val="both"/>
      </w:pPr>
      <w:r>
        <w:rPr>
          <w:rFonts w:ascii="Times New Roman"/>
          <w:b w:val="false"/>
          <w:i w:val="false"/>
          <w:color w:val="000000"/>
          <w:sz w:val="28"/>
        </w:rPr>
        <w:t>
      2) өтініш уәкілетті қызметкермен ЭЦҚ арқылы келісiледi;</w:t>
      </w:r>
    </w:p>
    <w:bookmarkEnd w:id="200"/>
    <w:bookmarkStart w:name="z214" w:id="201"/>
    <w:p>
      <w:pPr>
        <w:spacing w:after="0"/>
        <w:ind w:left="0"/>
        <w:jc w:val="both"/>
      </w:pPr>
      <w:r>
        <w:rPr>
          <w:rFonts w:ascii="Times New Roman"/>
          <w:b w:val="false"/>
          <w:i w:val="false"/>
          <w:color w:val="000000"/>
          <w:sz w:val="28"/>
        </w:rPr>
        <w:t>
      3) ҚР МО КО операторының қызметкері уәкілетті қызметкердің жеке кабинеті арқылы жіберілген өтінішті алғаннан кейін ҚР МО КО сертификатты кері қайтарып алуды жүзеге асырады.</w:t>
      </w:r>
    </w:p>
    <w:bookmarkEnd w:id="201"/>
    <w:bookmarkStart w:name="z215" w:id="202"/>
    <w:p>
      <w:pPr>
        <w:spacing w:after="0"/>
        <w:ind w:left="0"/>
        <w:jc w:val="both"/>
      </w:pPr>
      <w:r>
        <w:rPr>
          <w:rFonts w:ascii="Times New Roman"/>
          <w:b w:val="false"/>
          <w:i w:val="false"/>
          <w:color w:val="000000"/>
          <w:sz w:val="28"/>
        </w:rPr>
        <w:t>
      23. Архив қызметкерінің сертификатын кері қайтарып алу өтініш берушіде кері қайтарып алуға жататын қолданыстағы сертификат болған жағдайда жүзеге асырылады және мынадай кезеңдерді қамтиды:</w:t>
      </w:r>
    </w:p>
    <w:bookmarkEnd w:id="202"/>
    <w:bookmarkStart w:name="z216" w:id="203"/>
    <w:p>
      <w:pPr>
        <w:spacing w:after="0"/>
        <w:ind w:left="0"/>
        <w:jc w:val="both"/>
      </w:pPr>
      <w:r>
        <w:rPr>
          <w:rFonts w:ascii="Times New Roman"/>
          <w:b w:val="false"/>
          <w:i w:val="false"/>
          <w:color w:val="000000"/>
          <w:sz w:val="28"/>
        </w:rPr>
        <w:t xml:space="preserve">
      1) өтініш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ҚР МО КО архив қызметкерінің сертификатын кері қайтарып алу туралы өтініш хатты ҚР МО КО операторына ЭҚЖ, пошта байланысы немесе қолма-қол жолдайды;</w:t>
      </w:r>
    </w:p>
    <w:bookmarkEnd w:id="203"/>
    <w:bookmarkStart w:name="z217" w:id="204"/>
    <w:p>
      <w:pPr>
        <w:spacing w:after="0"/>
        <w:ind w:left="0"/>
        <w:jc w:val="both"/>
      </w:pPr>
      <w:r>
        <w:rPr>
          <w:rFonts w:ascii="Times New Roman"/>
          <w:b w:val="false"/>
          <w:i w:val="false"/>
          <w:color w:val="000000"/>
          <w:sz w:val="28"/>
        </w:rPr>
        <w:t>
      2) ҚР МО КО операторының қызметкері хатты алғаннан кейін ұсынылған мәліметтердің толықтығы мен анықтығын тексереді және олар сәйкес келген жағдайда сертификатты кері қайтарып алу туралы сұрау салуды растайды. Ұсынылған деректер сәйкес келмеген жағдайда, ҚР МО КО операторының қызметкері осы Қағидалардың 23-тармағы негізінде сертификатты кері қайтарып алудан бас тартады.</w:t>
      </w:r>
    </w:p>
    <w:bookmarkEnd w:id="204"/>
    <w:bookmarkStart w:name="z218" w:id="205"/>
    <w:p>
      <w:pPr>
        <w:spacing w:after="0"/>
        <w:ind w:left="0"/>
        <w:jc w:val="both"/>
      </w:pPr>
      <w:r>
        <w:rPr>
          <w:rFonts w:ascii="Times New Roman"/>
          <w:b w:val="false"/>
          <w:i w:val="false"/>
          <w:color w:val="000000"/>
          <w:sz w:val="28"/>
        </w:rPr>
        <w:t>
      24. Өтініш беруші сертификатты кері қайтарып алуға өтінішті өтініш берушінің қызметкерін жұмыстан босату туралы бұйрыққа қол қойылған күннен бастап үш жұмыс күнінен кешіктірмей жібереді. Сертификатты кері қайтарып алу сертификатты кері қайтарып алу туралы хат тіркелген кезден бастап екі жұмыс күні ішінде жүзеге асырылады.</w:t>
      </w:r>
    </w:p>
    <w:bookmarkEnd w:id="205"/>
    <w:bookmarkStart w:name="z219" w:id="206"/>
    <w:p>
      <w:pPr>
        <w:spacing w:after="0"/>
        <w:ind w:left="0"/>
        <w:jc w:val="both"/>
      </w:pPr>
      <w:r>
        <w:rPr>
          <w:rFonts w:ascii="Times New Roman"/>
          <w:b w:val="false"/>
          <w:i w:val="false"/>
          <w:color w:val="000000"/>
          <w:sz w:val="28"/>
        </w:rPr>
        <w:t>
      25. ҚР МО КО мынадай:</w:t>
      </w:r>
    </w:p>
    <w:bookmarkEnd w:id="206"/>
    <w:bookmarkStart w:name="z220" w:id="207"/>
    <w:p>
      <w:pPr>
        <w:spacing w:after="0"/>
        <w:ind w:left="0"/>
        <w:jc w:val="both"/>
      </w:pPr>
      <w:r>
        <w:rPr>
          <w:rFonts w:ascii="Times New Roman"/>
          <w:b w:val="false"/>
          <w:i w:val="false"/>
          <w:color w:val="000000"/>
          <w:sz w:val="28"/>
        </w:rPr>
        <w:t>
      1) ұсынылған құжаттар толық болмаған;</w:t>
      </w:r>
    </w:p>
    <w:bookmarkEnd w:id="207"/>
    <w:bookmarkStart w:name="z221" w:id="208"/>
    <w:p>
      <w:pPr>
        <w:spacing w:after="0"/>
        <w:ind w:left="0"/>
        <w:jc w:val="both"/>
      </w:pPr>
      <w:r>
        <w:rPr>
          <w:rFonts w:ascii="Times New Roman"/>
          <w:b w:val="false"/>
          <w:i w:val="false"/>
          <w:color w:val="000000"/>
          <w:sz w:val="28"/>
        </w:rPr>
        <w:t>
      2) анық емес мәліметтер ұсынылған, оның ішінде ұйымның аумақтық немесе ведомстволық бағыныстылығына байланысты жағдайларды қоспағанда, егер өтініш беруші сертификаттың иегері болып табылмаса;</w:t>
      </w:r>
    </w:p>
    <w:bookmarkEnd w:id="208"/>
    <w:bookmarkStart w:name="z222" w:id="209"/>
    <w:p>
      <w:pPr>
        <w:spacing w:after="0"/>
        <w:ind w:left="0"/>
        <w:jc w:val="both"/>
      </w:pPr>
      <w:r>
        <w:rPr>
          <w:rFonts w:ascii="Times New Roman"/>
          <w:b w:val="false"/>
          <w:i w:val="false"/>
          <w:color w:val="000000"/>
          <w:sz w:val="28"/>
        </w:rPr>
        <w:t>
      3) ҚР МО КО сертификат иегерінде қолданыстағы сертификат болмаған жағдайларда сертификатты кері қайтарып алудан бас тартады.</w:t>
      </w:r>
    </w:p>
    <w:bookmarkEnd w:id="209"/>
    <w:bookmarkStart w:name="z223" w:id="210"/>
    <w:p>
      <w:pPr>
        <w:spacing w:after="0"/>
        <w:ind w:left="0"/>
        <w:jc w:val="both"/>
      </w:pPr>
      <w:r>
        <w:rPr>
          <w:rFonts w:ascii="Times New Roman"/>
          <w:b w:val="false"/>
          <w:i w:val="false"/>
          <w:color w:val="000000"/>
          <w:sz w:val="28"/>
        </w:rPr>
        <w:t>
      Сертификатты кері қайтарып алудан бас тарту туралы жауап өтініш берушіге бас тарту себебін көрсете отырып, онлайн-өтінімдер беру сервисіндегі өтініштен бас тарту немесе дәлелді бас тартуды ЭҚЖ арқылы жіберу арқылы ұсынылады.</w:t>
      </w:r>
    </w:p>
    <w:bookmarkEnd w:id="210"/>
    <w:bookmarkStart w:name="z224" w:id="211"/>
    <w:p>
      <w:pPr>
        <w:spacing w:after="0"/>
        <w:ind w:left="0"/>
        <w:jc w:val="both"/>
      </w:pPr>
      <w:r>
        <w:rPr>
          <w:rFonts w:ascii="Times New Roman"/>
          <w:b w:val="false"/>
          <w:i w:val="false"/>
          <w:color w:val="000000"/>
          <w:sz w:val="28"/>
        </w:rPr>
        <w:t>
      26. ҚР МО КО кері қайтарып алынған сертификаттар туралы мәліметтерді, олардың сериялық нөмірлерін және кері қайтарып алу себептерін қоса алғанда, кері қайтарып алынған сертификаттар тізімінде ucgo.gov.kz интернет-ресурста және МО БКО желісінде жариялайды.</w:t>
      </w:r>
    </w:p>
    <w:bookmarkEnd w:id="211"/>
    <w:bookmarkStart w:name="z225" w:id="212"/>
    <w:p>
      <w:pPr>
        <w:spacing w:after="0"/>
        <w:ind w:left="0"/>
        <w:jc w:val="both"/>
      </w:pPr>
      <w:r>
        <w:rPr>
          <w:rFonts w:ascii="Times New Roman"/>
          <w:b w:val="false"/>
          <w:i w:val="false"/>
          <w:color w:val="000000"/>
          <w:sz w:val="28"/>
        </w:rPr>
        <w:t>
      ҚР МО КО Қазақстан Республикасының негізгі куәландырушы орталығына сертификатты кері қайтарып алу туралы ақпарат ұсынады.</w:t>
      </w:r>
    </w:p>
    <w:bookmarkEnd w:id="212"/>
    <w:bookmarkStart w:name="z226" w:id="213"/>
    <w:p>
      <w:pPr>
        <w:spacing w:after="0"/>
        <w:ind w:left="0"/>
        <w:jc w:val="left"/>
      </w:pPr>
      <w:r>
        <w:rPr>
          <w:rFonts w:ascii="Times New Roman"/>
          <w:b/>
          <w:i w:val="false"/>
          <w:color w:val="000000"/>
        </w:rPr>
        <w:t xml:space="preserve"> 4-параграф. Электрондық цифрлық қолтаңбаның ашық кілтінің тиесілігін және жарамдылығын растау тәртібі</w:t>
      </w:r>
    </w:p>
    <w:bookmarkEnd w:id="213"/>
    <w:bookmarkStart w:name="z227" w:id="214"/>
    <w:p>
      <w:pPr>
        <w:spacing w:after="0"/>
        <w:ind w:left="0"/>
        <w:jc w:val="both"/>
      </w:pPr>
      <w:r>
        <w:rPr>
          <w:rFonts w:ascii="Times New Roman"/>
          <w:b w:val="false"/>
          <w:i w:val="false"/>
          <w:color w:val="000000"/>
          <w:sz w:val="28"/>
        </w:rPr>
        <w:t>
      27. ЭЦҚ ашық кілтінің тиесілігін және жарамдылығын растау ЭЦҚ-ның қол қоюшы адамға тиесілігін анықтау және оның жарамдылығын тексеру мақсатында жүзеге асырылады.</w:t>
      </w:r>
    </w:p>
    <w:bookmarkEnd w:id="214"/>
    <w:bookmarkStart w:name="z228" w:id="215"/>
    <w:p>
      <w:pPr>
        <w:spacing w:after="0"/>
        <w:ind w:left="0"/>
        <w:jc w:val="both"/>
      </w:pPr>
      <w:r>
        <w:rPr>
          <w:rFonts w:ascii="Times New Roman"/>
          <w:b w:val="false"/>
          <w:i w:val="false"/>
          <w:color w:val="000000"/>
          <w:sz w:val="28"/>
        </w:rPr>
        <w:t>
      28. ЭЦҚ түпнұсқалығын тексеруді қоса алғанда, ЭЦҚ ашық кілтінің тиесілігін және жарамдылығын растау электрондық цифрлық қолтаңбаны қалыптастыру және оның түпнұсқалығын тексеру қағидаларына сәйкес жүзеге асырылады.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органдарының </w:t>
            </w:r>
            <w:r>
              <w:br/>
            </w:r>
            <w:r>
              <w:rPr>
                <w:rFonts w:ascii="Times New Roman"/>
                <w:b w:val="false"/>
                <w:i w:val="false"/>
                <w:color w:val="000000"/>
                <w:sz w:val="20"/>
              </w:rPr>
              <w:t xml:space="preserve">куәландырушы орталығының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 </w:t>
            </w:r>
            <w:r>
              <w:br/>
            </w:r>
            <w:r>
              <w:rPr>
                <w:rFonts w:ascii="Times New Roman"/>
                <w:b w:val="false"/>
                <w:i w:val="false"/>
                <w:color w:val="000000"/>
                <w:sz w:val="20"/>
              </w:rPr>
              <w:t xml:space="preserve">сертификаттарын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тиесілілігін және </w:t>
            </w:r>
            <w:r>
              <w:br/>
            </w:r>
            <w:r>
              <w:rPr>
                <w:rFonts w:ascii="Times New Roman"/>
                <w:b w:val="false"/>
                <w:i w:val="false"/>
                <w:color w:val="000000"/>
                <w:sz w:val="20"/>
              </w:rPr>
              <w:t xml:space="preserve">жарамдылығын растау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16"/>
    <w:p>
      <w:pPr>
        <w:spacing w:after="0"/>
        <w:ind w:left="0"/>
        <w:jc w:val="left"/>
      </w:pPr>
      <w:r>
        <w:rPr>
          <w:rFonts w:ascii="Times New Roman"/>
          <w:b/>
          <w:i w:val="false"/>
          <w:color w:val="000000"/>
        </w:rPr>
        <w:t xml:space="preserve"> Онлайн өтінім беру сервисі арқылы электрондық цифрлық қолтаңбаның ашық кілті сертификаттарын беру үшін өтініш</w:t>
      </w:r>
    </w:p>
    <w:bookmarkEnd w:id="216"/>
    <w:bookmarkStart w:name="z232" w:id="217"/>
    <w:p>
      <w:pPr>
        <w:spacing w:after="0"/>
        <w:ind w:left="0"/>
        <w:jc w:val="both"/>
      </w:pPr>
      <w:r>
        <w:rPr>
          <w:rFonts w:ascii="Times New Roman"/>
          <w:b w:val="false"/>
          <w:i w:val="false"/>
          <w:color w:val="000000"/>
          <w:sz w:val="28"/>
        </w:rPr>
        <w:t>
      Мына қызметкерлерге осымен Қазақстан Республикасы мемлекеттік органдарының куәландырушы орталығының электрондық цифрлық қолтаңбаның ашық кілті сертификаттарын (бұдан әрі – сертификат) беруді сұраймыз:</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(ұйымның)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қала,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i w:val="false"/>
                <w:color w:val="000000"/>
                <w:sz w:val="20"/>
              </w:rPr>
              <w:t xml:space="preserve"> нөмірі (онлайн берілген кезде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поштаның мекенжайы(қолдану </w:t>
            </w:r>
            <w:r>
              <w:rPr>
                <w:rFonts w:ascii="Times New Roman"/>
                <w:b/>
                <w:i w:val="false"/>
                <w:color w:val="000000"/>
                <w:sz w:val="20"/>
              </w:rPr>
              <w:t>мерзімінің өтуі туралы хабарлау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r>
              <w:rPr>
                <w:rFonts w:ascii="Times New Roman"/>
                <w:b/>
                <w:i w:val="false"/>
                <w:color w:val="000000"/>
                <w:sz w:val="20"/>
              </w:rPr>
              <w:t xml:space="preserve"> байланыстың абоненттік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8"/>
    <w:p>
      <w:pPr>
        <w:spacing w:after="0"/>
        <w:ind w:left="0"/>
        <w:jc w:val="both"/>
      </w:pPr>
      <w:r>
        <w:rPr>
          <w:rFonts w:ascii="Times New Roman"/>
          <w:b w:val="false"/>
          <w:i w:val="false"/>
          <w:color w:val="000000"/>
          <w:sz w:val="28"/>
        </w:rPr>
        <w:t>
      Ескертпе: "Ұялы байланыстың абоненттік нөмірі" бағанын қоспағанда, кестенің барлық бағандары міндетті түрде толтырылуға тиіс.</w:t>
      </w:r>
    </w:p>
    <w:bookmarkEnd w:id="218"/>
    <w:bookmarkStart w:name="z234" w:id="219"/>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цифрлық жүйесінің ucgo.gov.kz интернет-ресурсында орналастырылған пайдалану келісімімен танысты.</w:t>
      </w:r>
    </w:p>
    <w:bookmarkEnd w:id="219"/>
    <w:bookmarkStart w:name="z235" w:id="220"/>
    <w:p>
      <w:pPr>
        <w:spacing w:after="0"/>
        <w:ind w:left="0"/>
        <w:jc w:val="both"/>
      </w:pPr>
      <w:r>
        <w:rPr>
          <w:rFonts w:ascii="Times New Roman"/>
          <w:b w:val="false"/>
          <w:i w:val="false"/>
          <w:color w:val="000000"/>
          <w:sz w:val="28"/>
        </w:rPr>
        <w:t>
      Басшы ____________ ____________________________________________</w:t>
      </w:r>
    </w:p>
    <w:bookmarkEnd w:id="220"/>
    <w:bookmarkStart w:name="z236" w:id="221"/>
    <w:p>
      <w:pPr>
        <w:spacing w:after="0"/>
        <w:ind w:left="0"/>
        <w:jc w:val="both"/>
      </w:pPr>
      <w:r>
        <w:rPr>
          <w:rFonts w:ascii="Times New Roman"/>
          <w:b w:val="false"/>
          <w:i w:val="false"/>
          <w:color w:val="000000"/>
          <w:sz w:val="28"/>
        </w:rPr>
        <w:t>
                          (қолы)            (тегі, аты, әкесінің аты (бар болған жағдайда)</w:t>
      </w:r>
    </w:p>
    <w:bookmarkEnd w:id="221"/>
    <w:bookmarkStart w:name="z237" w:id="222"/>
    <w:p>
      <w:pPr>
        <w:spacing w:after="0"/>
        <w:ind w:left="0"/>
        <w:jc w:val="both"/>
      </w:pPr>
      <w:r>
        <w:rPr>
          <w:rFonts w:ascii="Times New Roman"/>
          <w:b w:val="false"/>
          <w:i w:val="false"/>
          <w:color w:val="000000"/>
          <w:sz w:val="28"/>
        </w:rPr>
        <w:t>
      Мөрге арналған орын</w:t>
      </w:r>
    </w:p>
    <w:bookmarkEnd w:id="222"/>
    <w:bookmarkStart w:name="z238" w:id="223"/>
    <w:p>
      <w:pPr>
        <w:spacing w:after="0"/>
        <w:ind w:left="0"/>
        <w:jc w:val="both"/>
      </w:pPr>
      <w:r>
        <w:rPr>
          <w:rFonts w:ascii="Times New Roman"/>
          <w:b w:val="false"/>
          <w:i w:val="false"/>
          <w:color w:val="000000"/>
          <w:sz w:val="28"/>
        </w:rPr>
        <w:t>
      Орындаушының тегі, аты, әкесінің аты (бар болған жағдайда) және коды бар телефон (міндетті түрде)</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органдарының </w:t>
            </w:r>
            <w:r>
              <w:br/>
            </w:r>
            <w:r>
              <w:rPr>
                <w:rFonts w:ascii="Times New Roman"/>
                <w:b w:val="false"/>
                <w:i w:val="false"/>
                <w:color w:val="000000"/>
                <w:sz w:val="20"/>
              </w:rPr>
              <w:t xml:space="preserve">куәландырушы орталығының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 </w:t>
            </w:r>
            <w:r>
              <w:br/>
            </w:r>
            <w:r>
              <w:rPr>
                <w:rFonts w:ascii="Times New Roman"/>
                <w:b w:val="false"/>
                <w:i w:val="false"/>
                <w:color w:val="000000"/>
                <w:sz w:val="20"/>
              </w:rPr>
              <w:t xml:space="preserve">сертификаттарын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тиесілілігін және </w:t>
            </w:r>
            <w:r>
              <w:br/>
            </w:r>
            <w:r>
              <w:rPr>
                <w:rFonts w:ascii="Times New Roman"/>
                <w:b w:val="false"/>
                <w:i w:val="false"/>
                <w:color w:val="000000"/>
                <w:sz w:val="20"/>
              </w:rPr>
              <w:t xml:space="preserve">жарамдылығын растау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24"/>
    <w:p>
      <w:pPr>
        <w:spacing w:after="0"/>
        <w:ind w:left="0"/>
        <w:jc w:val="left"/>
      </w:pPr>
      <w:r>
        <w:rPr>
          <w:rFonts w:ascii="Times New Roman"/>
          <w:b/>
          <w:i w:val="false"/>
          <w:color w:val="000000"/>
        </w:rPr>
        <w:t xml:space="preserve"> VPN құрылғылары үшін электрондық цифрлық қолтаңбаның ашық кілті сертификатын беруге өтініш</w:t>
      </w:r>
    </w:p>
    <w:bookmarkEnd w:id="224"/>
    <w:bookmarkStart w:name="z242" w:id="225"/>
    <w:p>
      <w:pPr>
        <w:spacing w:after="0"/>
        <w:ind w:left="0"/>
        <w:jc w:val="both"/>
      </w:pPr>
      <w:r>
        <w:rPr>
          <w:rFonts w:ascii="Times New Roman"/>
          <w:b w:val="false"/>
          <w:i w:val="false"/>
          <w:color w:val="000000"/>
          <w:sz w:val="28"/>
        </w:rPr>
        <w:t>
      Осымен Қазақстан Республикасы мемлекеттік органдарының куәландырушы орталығында VPN құрылғылары үшін электрондық цифрлық қолтаңбаның ашық кілті сертификатын(тарын) беруді сұраймыз:</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(ұйымның)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 қала, </w:t>
            </w:r>
            <w:r>
              <w:rPr>
                <w:rFonts w:ascii="Times New Roman"/>
                <w:b/>
                <w:i w:val="false"/>
                <w:color w:val="000000"/>
                <w:sz w:val="20"/>
              </w:rPr>
              <w:t>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қорғау және шифрлау үшін</w:t>
            </w:r>
          </w:p>
        </w:tc>
      </w:tr>
    </w:tbl>
    <w:bookmarkStart w:name="z243" w:id="226"/>
    <w:p>
      <w:pPr>
        <w:spacing w:after="0"/>
        <w:ind w:left="0"/>
        <w:jc w:val="both"/>
      </w:pPr>
      <w:r>
        <w:rPr>
          <w:rFonts w:ascii="Times New Roman"/>
          <w:b w:val="false"/>
          <w:i w:val="false"/>
          <w:color w:val="000000"/>
          <w:sz w:val="28"/>
        </w:rPr>
        <w:t>
      Қосымша: Электрондық жеткізгіш ___ дана</w:t>
      </w:r>
    </w:p>
    <w:bookmarkEnd w:id="226"/>
    <w:bookmarkStart w:name="z244" w:id="227"/>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цифрлық жүйесінің ucgo.gov.kz интернет-ресурсында орналастырылған пайдаланушы келісімімен танысты.</w:t>
      </w:r>
    </w:p>
    <w:bookmarkEnd w:id="227"/>
    <w:bookmarkStart w:name="z245" w:id="228"/>
    <w:p>
      <w:pPr>
        <w:spacing w:after="0"/>
        <w:ind w:left="0"/>
        <w:jc w:val="both"/>
      </w:pPr>
      <w:r>
        <w:rPr>
          <w:rFonts w:ascii="Times New Roman"/>
          <w:b w:val="false"/>
          <w:i w:val="false"/>
          <w:color w:val="000000"/>
          <w:sz w:val="28"/>
        </w:rPr>
        <w:t>
      Басшы ____________ ____________________________________________</w:t>
      </w:r>
    </w:p>
    <w:bookmarkEnd w:id="228"/>
    <w:bookmarkStart w:name="z246" w:id="229"/>
    <w:p>
      <w:pPr>
        <w:spacing w:after="0"/>
        <w:ind w:left="0"/>
        <w:jc w:val="both"/>
      </w:pPr>
      <w:r>
        <w:rPr>
          <w:rFonts w:ascii="Times New Roman"/>
          <w:b w:val="false"/>
          <w:i w:val="false"/>
          <w:color w:val="000000"/>
          <w:sz w:val="28"/>
        </w:rPr>
        <w:t>
                          (қолы)            (тегі, аты, әкесінің аты (бар болған жағдайда)</w:t>
      </w:r>
    </w:p>
    <w:bookmarkEnd w:id="229"/>
    <w:bookmarkStart w:name="z247" w:id="230"/>
    <w:p>
      <w:pPr>
        <w:spacing w:after="0"/>
        <w:ind w:left="0"/>
        <w:jc w:val="both"/>
      </w:pPr>
      <w:r>
        <w:rPr>
          <w:rFonts w:ascii="Times New Roman"/>
          <w:b w:val="false"/>
          <w:i w:val="false"/>
          <w:color w:val="000000"/>
          <w:sz w:val="28"/>
        </w:rPr>
        <w:t>
      Мөрге арналған орын</w:t>
      </w:r>
    </w:p>
    <w:bookmarkEnd w:id="230"/>
    <w:bookmarkStart w:name="z248" w:id="231"/>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телефоны (міндетті түрде)</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органдарының </w:t>
            </w:r>
            <w:r>
              <w:br/>
            </w:r>
            <w:r>
              <w:rPr>
                <w:rFonts w:ascii="Times New Roman"/>
                <w:b w:val="false"/>
                <w:i w:val="false"/>
                <w:color w:val="000000"/>
                <w:sz w:val="20"/>
              </w:rPr>
              <w:t xml:space="preserve">куәландырушы орталығының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 </w:t>
            </w:r>
            <w:r>
              <w:br/>
            </w:r>
            <w:r>
              <w:rPr>
                <w:rFonts w:ascii="Times New Roman"/>
                <w:b w:val="false"/>
                <w:i w:val="false"/>
                <w:color w:val="000000"/>
                <w:sz w:val="20"/>
              </w:rPr>
              <w:t xml:space="preserve">сертификаттарын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тиесілілігін және </w:t>
            </w:r>
            <w:r>
              <w:br/>
            </w:r>
            <w:r>
              <w:rPr>
                <w:rFonts w:ascii="Times New Roman"/>
                <w:b w:val="false"/>
                <w:i w:val="false"/>
                <w:color w:val="000000"/>
                <w:sz w:val="20"/>
              </w:rPr>
              <w:t xml:space="preserve">жарамдылығын растау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32"/>
    <w:p>
      <w:pPr>
        <w:spacing w:after="0"/>
        <w:ind w:left="0"/>
        <w:jc w:val="left"/>
      </w:pPr>
      <w:r>
        <w:rPr>
          <w:rFonts w:ascii="Times New Roman"/>
          <w:b/>
          <w:i w:val="false"/>
          <w:color w:val="000000"/>
        </w:rPr>
        <w:t xml:space="preserve"> Офлайн режимінде архив қызметкеріне электрондық цифрлық қолтаңбаның ашық кілті сертификаттарын беруге өтініш</w:t>
      </w:r>
    </w:p>
    <w:bookmarkEnd w:id="232"/>
    <w:bookmarkStart w:name="z252" w:id="233"/>
    <w:p>
      <w:pPr>
        <w:spacing w:after="0"/>
        <w:ind w:left="0"/>
        <w:jc w:val="both"/>
      </w:pPr>
      <w:r>
        <w:rPr>
          <w:rFonts w:ascii="Times New Roman"/>
          <w:b w:val="false"/>
          <w:i w:val="false"/>
          <w:color w:val="000000"/>
          <w:sz w:val="28"/>
        </w:rPr>
        <w:t>
      Мына қызметкерлерге Қазақстан Республикасының мемлекеттік органдарының куәландырушы орталығының сертификатын(тарын) беруді сұраймыз:</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w:t>
            </w:r>
            <w:r>
              <w:rPr>
                <w:rFonts w:ascii="Times New Roman"/>
                <w:b/>
                <w:i w:val="false"/>
                <w:color w:val="000000"/>
                <w:sz w:val="20"/>
              </w:rPr>
              <w:t xml:space="preserve"> рөлі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(ұйымның)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қала,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(қолдану мерзімінің өтуі туралы хабарлау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34"/>
    <w:p>
      <w:pPr>
        <w:spacing w:after="0"/>
        <w:ind w:left="0"/>
        <w:jc w:val="both"/>
      </w:pPr>
      <w:r>
        <w:rPr>
          <w:rFonts w:ascii="Times New Roman"/>
          <w:b w:val="false"/>
          <w:i w:val="false"/>
          <w:color w:val="000000"/>
          <w:sz w:val="28"/>
        </w:rPr>
        <w:t>
      Ескертпе: кестенің барлық бағандары міндетті түрде толтырылуға тиіс.</w:t>
      </w:r>
    </w:p>
    <w:bookmarkEnd w:id="234"/>
    <w:bookmarkStart w:name="z254" w:id="235"/>
    <w:p>
      <w:pPr>
        <w:spacing w:after="0"/>
        <w:ind w:left="0"/>
        <w:jc w:val="both"/>
      </w:pPr>
      <w:r>
        <w:rPr>
          <w:rFonts w:ascii="Times New Roman"/>
          <w:b w:val="false"/>
          <w:i w:val="false"/>
          <w:color w:val="000000"/>
          <w:sz w:val="28"/>
        </w:rPr>
        <w:t>
      Қосымша: Қорғалған негізгі ақпараттар жеткізгіші __ дана</w:t>
      </w:r>
    </w:p>
    <w:bookmarkEnd w:id="235"/>
    <w:bookmarkStart w:name="z255" w:id="236"/>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цифрлық жүйесінің ucgo.gov.kz интернет-ресурсында орналастырылған пайдалану келісімімен танысты.</w:t>
      </w:r>
    </w:p>
    <w:bookmarkEnd w:id="236"/>
    <w:bookmarkStart w:name="z256" w:id="237"/>
    <w:p>
      <w:pPr>
        <w:spacing w:after="0"/>
        <w:ind w:left="0"/>
        <w:jc w:val="both"/>
      </w:pPr>
      <w:r>
        <w:rPr>
          <w:rFonts w:ascii="Times New Roman"/>
          <w:b w:val="false"/>
          <w:i w:val="false"/>
          <w:color w:val="000000"/>
          <w:sz w:val="28"/>
        </w:rPr>
        <w:t xml:space="preserve">
      Басшы ______________ _________________________________________ </w:t>
      </w:r>
    </w:p>
    <w:bookmarkEnd w:id="237"/>
    <w:bookmarkStart w:name="z257" w:id="238"/>
    <w:p>
      <w:pPr>
        <w:spacing w:after="0"/>
        <w:ind w:left="0"/>
        <w:jc w:val="both"/>
      </w:pPr>
      <w:r>
        <w:rPr>
          <w:rFonts w:ascii="Times New Roman"/>
          <w:b w:val="false"/>
          <w:i w:val="false"/>
          <w:color w:val="000000"/>
          <w:sz w:val="28"/>
        </w:rPr>
        <w:t>
                          (қолы)           (тегі, аты, әкесінің аты (бар болған жағдайда)</w:t>
      </w:r>
    </w:p>
    <w:bookmarkEnd w:id="238"/>
    <w:bookmarkStart w:name="z258" w:id="239"/>
    <w:p>
      <w:pPr>
        <w:spacing w:after="0"/>
        <w:ind w:left="0"/>
        <w:jc w:val="both"/>
      </w:pPr>
      <w:r>
        <w:rPr>
          <w:rFonts w:ascii="Times New Roman"/>
          <w:b w:val="false"/>
          <w:i w:val="false"/>
          <w:color w:val="000000"/>
          <w:sz w:val="28"/>
        </w:rPr>
        <w:t>
      Мөрге арналған орын</w:t>
      </w:r>
    </w:p>
    <w:bookmarkEnd w:id="239"/>
    <w:bookmarkStart w:name="z259" w:id="240"/>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телефоны (міндетті түрде)</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органдарының </w:t>
            </w:r>
            <w:r>
              <w:br/>
            </w:r>
            <w:r>
              <w:rPr>
                <w:rFonts w:ascii="Times New Roman"/>
                <w:b w:val="false"/>
                <w:i w:val="false"/>
                <w:color w:val="000000"/>
                <w:sz w:val="20"/>
              </w:rPr>
              <w:t xml:space="preserve">куәландырушы орталығының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 </w:t>
            </w:r>
            <w:r>
              <w:br/>
            </w:r>
            <w:r>
              <w:rPr>
                <w:rFonts w:ascii="Times New Roman"/>
                <w:b w:val="false"/>
                <w:i w:val="false"/>
                <w:color w:val="000000"/>
                <w:sz w:val="20"/>
              </w:rPr>
              <w:t xml:space="preserve">сертификаттарын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тиесілілігін және </w:t>
            </w:r>
            <w:r>
              <w:br/>
            </w:r>
            <w:r>
              <w:rPr>
                <w:rFonts w:ascii="Times New Roman"/>
                <w:b w:val="false"/>
                <w:i w:val="false"/>
                <w:color w:val="000000"/>
                <w:sz w:val="20"/>
              </w:rPr>
              <w:t xml:space="preserve">жарамдылығын растау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41"/>
    <w:p>
      <w:pPr>
        <w:spacing w:after="0"/>
        <w:ind w:left="0"/>
        <w:jc w:val="left"/>
      </w:pPr>
      <w:r>
        <w:rPr>
          <w:rFonts w:ascii="Times New Roman"/>
          <w:b/>
          <w:i w:val="false"/>
          <w:color w:val="000000"/>
        </w:rPr>
        <w:t xml:space="preserve"> Электрондық цифрлық қолтаңбаның ашық кілтінің құрылымы</w:t>
      </w:r>
    </w:p>
    <w:bookmarkEnd w:id="241"/>
    <w:bookmarkStart w:name="z263" w:id="242"/>
    <w:p>
      <w:pPr>
        <w:spacing w:after="0"/>
        <w:ind w:left="0"/>
        <w:jc w:val="both"/>
      </w:pPr>
      <w:r>
        <w:rPr>
          <w:rFonts w:ascii="Times New Roman"/>
          <w:b w:val="false"/>
          <w:i w:val="false"/>
          <w:color w:val="000000"/>
          <w:sz w:val="28"/>
        </w:rPr>
        <w:t>
      1. Қазақстан Республикасының мемлекеттік органдарының куәландырушы орталығы сертификатының құрылымы (МемСТ 34.310-2004 алгоритмінде)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w:t>
            </w:r>
            <w:r>
              <w:rPr>
                <w:rFonts w:ascii="Times New Roman"/>
                <w:b/>
                <w:i w:val="false"/>
                <w:color w:val="000000"/>
                <w:sz w:val="20"/>
              </w:rPr>
              <w:t>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 509 V3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3"/>
          <w:p>
            <w:pPr>
              <w:spacing w:after="20"/>
              <w:ind w:left="20"/>
              <w:jc w:val="both"/>
            </w:pPr>
            <w:r>
              <w:rPr>
                <w:rFonts w:ascii="Times New Roman"/>
                <w:b w:val="false"/>
                <w:i w:val="false"/>
                <w:color w:val="000000"/>
                <w:sz w:val="20"/>
              </w:rPr>
              <w:t>
CN=2.5.4.3</w:t>
            </w:r>
          </w:p>
          <w:bookmarkEnd w:id="243"/>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CN = НЕГІЗГІ КУӘЛАНДЫРУШЫ ОРТАЛЫҚ (GOST) (міндетті жол);</w:t>
            </w:r>
          </w:p>
          <w:bookmarkEnd w:id="244"/>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C=2.5.4.6</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6"/>
          <w:p>
            <w:pPr>
              <w:spacing w:after="20"/>
              <w:ind w:left="20"/>
              <w:jc w:val="both"/>
            </w:pPr>
            <w:r>
              <w:rPr>
                <w:rFonts w:ascii="Times New Roman"/>
                <w:b w:val="false"/>
                <w:i w:val="false"/>
                <w:color w:val="000000"/>
                <w:sz w:val="20"/>
              </w:rPr>
              <w:t>
CN = Мемлекеттік органдардың куәландырушы орталығы (міндетті жол)</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7"/>
          <w:p>
            <w:pPr>
              <w:spacing w:after="20"/>
              <w:ind w:left="20"/>
              <w:jc w:val="both"/>
            </w:pPr>
            <w:r>
              <w:rPr>
                <w:rFonts w:ascii="Times New Roman"/>
                <w:b w:val="false"/>
                <w:i w:val="false"/>
                <w:color w:val="000000"/>
                <w:sz w:val="20"/>
              </w:rPr>
              <w:t>
1.2.398.3.10.1.1.1.1</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 509 V3 форматындағы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8"/>
          <w:p>
            <w:pPr>
              <w:spacing w:after="20"/>
              <w:ind w:left="20"/>
              <w:jc w:val="both"/>
            </w:pPr>
            <w:r>
              <w:rPr>
                <w:rFonts w:ascii="Times New Roman"/>
                <w:b w:val="false"/>
                <w:i w:val="false"/>
                <w:color w:val="000000"/>
                <w:sz w:val="20"/>
              </w:rPr>
              <w:t>
Субъект типі = сертификаттау орталығы</w:t>
            </w:r>
          </w:p>
          <w:bookmarkEnd w:id="248"/>
          <w:p>
            <w:pPr>
              <w:spacing w:after="20"/>
              <w:ind w:left="20"/>
              <w:jc w:val="both"/>
            </w:pPr>
            <w:r>
              <w:rPr>
                <w:rFonts w:ascii="Times New Roman"/>
                <w:b w:val="false"/>
                <w:i w:val="false"/>
                <w:color w:val="000000"/>
                <w:sz w:val="20"/>
              </w:rPr>
              <w:t>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Сертификатқа қол қою, кері қайтарып алу тізіміне автономды қол қою (CRL), кері қайтарып алу тізіміне қол қою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9"/>
          <w:p>
            <w:pPr>
              <w:spacing w:after="20"/>
              <w:ind w:left="20"/>
              <w:jc w:val="both"/>
            </w:pPr>
            <w:r>
              <w:rPr>
                <w:rFonts w:ascii="Times New Roman"/>
                <w:b w:val="false"/>
                <w:i w:val="false"/>
                <w:color w:val="000000"/>
                <w:sz w:val="20"/>
              </w:rPr>
              <w:t>
[1]Сертификат саясаты:</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 =1.2.398.3.2.1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сәйкестендіргіші = CPS</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0"/>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өнім берушісі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тізімінің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1"/>
          <w:p>
            <w:pPr>
              <w:spacing w:after="20"/>
              <w:ind w:left="20"/>
              <w:jc w:val="both"/>
            </w:pPr>
            <w:r>
              <w:rPr>
                <w:rFonts w:ascii="Times New Roman"/>
                <w:b w:val="false"/>
                <w:i w:val="false"/>
                <w:color w:val="000000"/>
                <w:sz w:val="20"/>
              </w:rPr>
              <w:t>
[1] Кері қайтарып алу тізімін тарату нүктелері (CRL)</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аты:URL=http://crl 1.root.gov.kz/gost.crl</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URL=http://crl.root.gov.kz/gost.crl</w:t>
            </w:r>
          </w:p>
          <w:p>
            <w:pPr>
              <w:spacing w:after="20"/>
              <w:ind w:left="20"/>
              <w:jc w:val="both"/>
            </w:pPr>
            <w:r>
              <w:rPr>
                <w:rFonts w:ascii="Times New Roman"/>
                <w:b w:val="false"/>
                <w:i w:val="false"/>
                <w:color w:val="000000"/>
                <w:sz w:val="20"/>
              </w:rPr>
              <w:t>
Кері қайтарып алу тізімінің себебі (CRL)=Сертификат ауыстырылды, тоқтату, қолданылуын тоқтата тұру (0f)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287" w:id="252"/>
    <w:p>
      <w:pPr>
        <w:spacing w:after="0"/>
        <w:ind w:left="0"/>
        <w:jc w:val="both"/>
      </w:pPr>
      <w:r>
        <w:rPr>
          <w:rFonts w:ascii="Times New Roman"/>
          <w:b w:val="false"/>
          <w:i w:val="false"/>
          <w:color w:val="000000"/>
          <w:sz w:val="28"/>
        </w:rPr>
        <w:t>
      2. Қазақстан Республикасының мемлекеттік органдарының куәландырушы орталығының пайдаланушылары үшін сертификаттың құрылымы (МемСТ 34.310-2004 алгоритмінде қол қою және цифрлық аутентификация үшін)</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 аса маңызды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 O=2.5.4.10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3"/>
          <w:p>
            <w:pPr>
              <w:spacing w:after="20"/>
              <w:ind w:left="20"/>
              <w:jc w:val="both"/>
            </w:pPr>
            <w:r>
              <w:rPr>
                <w:rFonts w:ascii="Times New Roman"/>
                <w:b w:val="false"/>
                <w:i w:val="false"/>
                <w:color w:val="000000"/>
                <w:sz w:val="20"/>
              </w:rPr>
              <w:t>
CN = Мемлекеттік органдардың куәландырушы орталығы</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4"/>
          <w:p>
            <w:pPr>
              <w:spacing w:after="20"/>
              <w:ind w:left="20"/>
              <w:jc w:val="both"/>
            </w:pPr>
            <w:r>
              <w:rPr>
                <w:rFonts w:ascii="Times New Roman"/>
                <w:b w:val="false"/>
                <w:i w:val="false"/>
                <w:color w:val="000000"/>
                <w:sz w:val="20"/>
              </w:rPr>
              <w:t>
CN = ТЕГІ АТЫ</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SERIALNUMBER= IINXXXXXXXXXXX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 = Тегі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Phone = +7XXXXXXXXXX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E = ЭЛЕКТРОНДЫҚ ПОШТА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О=ҰЙЫМ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ОБЛЫС</w:t>
            </w:r>
          </w:p>
          <w:p>
            <w:pPr>
              <w:spacing w:after="20"/>
              <w:ind w:left="20"/>
              <w:jc w:val="both"/>
            </w:pPr>
            <w:r>
              <w:rPr>
                <w:rFonts w:ascii="Times New Roman"/>
                <w:b w:val="false"/>
                <w:i w:val="false"/>
                <w:color w:val="000000"/>
                <w:sz w:val="20"/>
              </w:rPr>
              <w:t>
C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5"/>
          <w:p>
            <w:pPr>
              <w:spacing w:after="20"/>
              <w:ind w:left="20"/>
              <w:jc w:val="both"/>
            </w:pPr>
            <w:r>
              <w:rPr>
                <w:rFonts w:ascii="Times New Roman"/>
                <w:b w:val="false"/>
                <w:i w:val="false"/>
                <w:color w:val="000000"/>
                <w:sz w:val="20"/>
              </w:rPr>
              <w:t>
1.2.398.3.10.1.1.1.1</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6"/>
          <w:p>
            <w:pPr>
              <w:spacing w:after="20"/>
              <w:ind w:left="20"/>
              <w:jc w:val="both"/>
            </w:pPr>
            <w:r>
              <w:rPr>
                <w:rFonts w:ascii="Times New Roman"/>
                <w:b w:val="false"/>
                <w:i w:val="false"/>
                <w:color w:val="000000"/>
                <w:sz w:val="20"/>
              </w:rPr>
              <w:t>
[[1]Cертификат саясаты:</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Саясат сәйкестендіргіші =1.2.398.3.2.1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[1,1]Cаясат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сәйкестендіргіші = CPS</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7"/>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өнім берушісі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URL=http://ukho.gov.kz/cert/*. cer</w:t>
            </w:r>
          </w:p>
          <w:p>
            <w:pPr>
              <w:spacing w:after="20"/>
              <w:ind w:left="20"/>
              <w:jc w:val="both"/>
            </w:pPr>
            <w:r>
              <w:rPr>
                <w:rFonts w:ascii="Times New Roman"/>
                <w:b w:val="false"/>
                <w:i w:val="false"/>
                <w:color w:val="000000"/>
                <w:sz w:val="20"/>
              </w:rPr>
              <w:t>
</w:t>
            </w:r>
            <w:r>
              <w:rPr>
                <w:rFonts w:ascii="Times New Roman"/>
                <w:b w:val="false"/>
                <w:i w:val="false"/>
                <w:color w:val="000000"/>
                <w:sz w:val="20"/>
              </w:rPr>
              <w:t>[2]Сертификаттау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 жай-күйін айқындау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тізімінің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8"/>
          <w:p>
            <w:pPr>
              <w:spacing w:after="20"/>
              <w:ind w:left="20"/>
              <w:jc w:val="both"/>
            </w:pPr>
            <w:r>
              <w:rPr>
                <w:rFonts w:ascii="Times New Roman"/>
                <w:b w:val="false"/>
                <w:i w:val="false"/>
                <w:color w:val="000000"/>
                <w:sz w:val="20"/>
              </w:rPr>
              <w:t>
[1] Кері қайтарып алу тізіміндерін тарату нүктесі (CRL)</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URL=http://crl.ukho.gov.kz/crl/*.crl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санмен белгіленген деректер (міндетті емес)</w:t>
            </w:r>
          </w:p>
        </w:tc>
      </w:tr>
    </w:tbl>
    <w:bookmarkStart w:name="z317" w:id="259"/>
    <w:p>
      <w:pPr>
        <w:spacing w:after="0"/>
        <w:ind w:left="0"/>
        <w:jc w:val="both"/>
      </w:pPr>
      <w:r>
        <w:rPr>
          <w:rFonts w:ascii="Times New Roman"/>
          <w:b w:val="false"/>
          <w:i w:val="false"/>
          <w:color w:val="000000"/>
          <w:sz w:val="28"/>
        </w:rPr>
        <w:t>
      3. МемСТ 34.310-2004 алгоритмінде Қазақстан Республикасы мемлекеттік органдарының куәландырушы орталығында алынған VPN құрылғыларына арналған сертификаттың құрылымы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Міндеттілігі/Маңыздылығы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60"/>
          <w:p>
            <w:pPr>
              <w:spacing w:after="20"/>
              <w:ind w:left="20"/>
              <w:jc w:val="both"/>
            </w:pPr>
            <w:r>
              <w:rPr>
                <w:rFonts w:ascii="Times New Roman"/>
                <w:b w:val="false"/>
                <w:i w:val="false"/>
                <w:color w:val="000000"/>
                <w:sz w:val="20"/>
              </w:rPr>
              <w:t>
CN = Мемлекеттік органдардың куәландырушы орталығы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1"/>
          <w:p>
            <w:pPr>
              <w:spacing w:after="20"/>
              <w:ind w:left="20"/>
              <w:jc w:val="both"/>
            </w:pPr>
            <w:r>
              <w:rPr>
                <w:rFonts w:ascii="Times New Roman"/>
                <w:b w:val="false"/>
                <w:i w:val="false"/>
                <w:color w:val="000000"/>
                <w:sz w:val="20"/>
              </w:rPr>
              <w:t>
CN = ОБЛЫСТЫҢ АТАУЫ</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OU = VPN_XXXXXXXXXXXX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ОБЛЫС</w:t>
            </w:r>
          </w:p>
          <w:p>
            <w:pPr>
              <w:spacing w:after="20"/>
              <w:ind w:left="20"/>
              <w:jc w:val="both"/>
            </w:pPr>
            <w:r>
              <w:rPr>
                <w:rFonts w:ascii="Times New Roman"/>
                <w:b w:val="false"/>
                <w:i w:val="false"/>
                <w:color w:val="000000"/>
                <w:sz w:val="20"/>
              </w:rPr>
              <w:t>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2"/>
          <w:p>
            <w:pPr>
              <w:spacing w:after="20"/>
              <w:ind w:left="20"/>
              <w:jc w:val="both"/>
            </w:pPr>
            <w:r>
              <w:rPr>
                <w:rFonts w:ascii="Times New Roman"/>
                <w:b w:val="false"/>
                <w:i w:val="false"/>
                <w:color w:val="000000"/>
                <w:sz w:val="20"/>
              </w:rPr>
              <w:t>
1.2.398.3.10.1.1.1.1</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келісу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3"/>
          <w:p>
            <w:pPr>
              <w:spacing w:after="20"/>
              <w:ind w:left="20"/>
              <w:jc w:val="both"/>
            </w:pPr>
            <w:r>
              <w:rPr>
                <w:rFonts w:ascii="Times New Roman"/>
                <w:b w:val="false"/>
                <w:i w:val="false"/>
                <w:color w:val="000000"/>
                <w:sz w:val="20"/>
              </w:rPr>
              <w:t>
[1] Кері қайтару тізімін тарату нүктесі (CRL)</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URL=http://crl.ukho.gov.kz/crl/*.crl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4"/>
          <w:p>
            <w:pPr>
              <w:spacing w:after="20"/>
              <w:ind w:left="20"/>
              <w:jc w:val="both"/>
            </w:pPr>
            <w:r>
              <w:rPr>
                <w:rFonts w:ascii="Times New Roman"/>
                <w:b w:val="false"/>
                <w:i w:val="false"/>
                <w:color w:val="000000"/>
                <w:sz w:val="20"/>
              </w:rPr>
              <w:t>
[1] Сертификаттау орталығының мәліметтеріне қол жеткізу. Қол жеткізу әдісі = Сертификаттау орталығының өнім берушісі (1.3.6.1.5.5.7.48.2)</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URL=http://ukho.gov.kz/cert/*. cer</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сертификаттың жай-күйін айқындау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5"/>
          <w:p>
            <w:pPr>
              <w:spacing w:after="20"/>
              <w:ind w:left="20"/>
              <w:jc w:val="both"/>
            </w:pPr>
            <w:r>
              <w:rPr>
                <w:rFonts w:ascii="Times New Roman"/>
                <w:b w:val="false"/>
                <w:i w:val="false"/>
                <w:color w:val="000000"/>
                <w:sz w:val="20"/>
              </w:rPr>
              <w:t>
[[1]Cертификат саясаты:</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[1,1]Cаясат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сәйкестендіргіші = CPS</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сәйкестендіргіші =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bl>
    <w:bookmarkStart w:name="z340" w:id="266"/>
    <w:p>
      <w:pPr>
        <w:spacing w:after="0"/>
        <w:ind w:left="0"/>
        <w:jc w:val="both"/>
      </w:pPr>
      <w:r>
        <w:rPr>
          <w:rFonts w:ascii="Times New Roman"/>
          <w:b w:val="false"/>
          <w:i w:val="false"/>
          <w:color w:val="000000"/>
          <w:sz w:val="28"/>
        </w:rPr>
        <w:t>
      4. Мемлекеттік органдардың куәландырушы орталығының архив қызметкерлері үшін сертификат құрылымы (МемСТ 34.310-2004 алгоритміне қол қою және аутентификациялау үшін)</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 O=2.5.4.10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7"/>
          <w:p>
            <w:pPr>
              <w:spacing w:after="20"/>
              <w:ind w:left="20"/>
              <w:jc w:val="both"/>
            </w:pPr>
            <w:r>
              <w:rPr>
                <w:rFonts w:ascii="Times New Roman"/>
                <w:b w:val="false"/>
                <w:i w:val="false"/>
                <w:color w:val="000000"/>
                <w:sz w:val="20"/>
              </w:rPr>
              <w:t>
CN = Мемлекеттік органдардың куәландырушы орталығы</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8"/>
          <w:p>
            <w:pPr>
              <w:spacing w:after="20"/>
              <w:ind w:left="20"/>
              <w:jc w:val="both"/>
            </w:pPr>
            <w:r>
              <w:rPr>
                <w:rFonts w:ascii="Times New Roman"/>
                <w:b w:val="false"/>
                <w:i w:val="false"/>
                <w:color w:val="000000"/>
                <w:sz w:val="20"/>
              </w:rPr>
              <w:t>
C=2.3.4.6</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SN=2.5.4.5</w:t>
            </w:r>
          </w:p>
          <w:p>
            <w:pPr>
              <w:spacing w:after="20"/>
              <w:ind w:left="20"/>
              <w:jc w:val="both"/>
            </w:pPr>
            <w:r>
              <w:rPr>
                <w:rFonts w:ascii="Times New Roman"/>
                <w:b w:val="false"/>
                <w:i w:val="false"/>
                <w:color w:val="000000"/>
                <w:sz w:val="20"/>
              </w:rPr>
              <w:t>
</w:t>
            </w:r>
            <w:r>
              <w:rPr>
                <w:rFonts w:ascii="Times New Roman"/>
                <w:b w:val="false"/>
                <w:i w:val="false"/>
                <w:color w:val="000000"/>
                <w:sz w:val="20"/>
              </w:rPr>
              <w:t>Phone=2.5.4.20</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E=1.2.840.113549.1.9.1</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SURNAME=2.5.4.4</w:t>
            </w:r>
          </w:p>
          <w:p>
            <w:pPr>
              <w:spacing w:after="20"/>
              <w:ind w:left="20"/>
              <w:jc w:val="both"/>
            </w:pPr>
            <w:r>
              <w:rPr>
                <w:rFonts w:ascii="Times New Roman"/>
                <w:b w:val="false"/>
                <w:i w:val="false"/>
                <w:color w:val="000000"/>
                <w:sz w:val="20"/>
              </w:rPr>
              <w:t xml:space="preserve">
T=archiver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9"/>
          <w:p>
            <w:pPr>
              <w:spacing w:after="20"/>
              <w:ind w:left="20"/>
              <w:jc w:val="both"/>
            </w:pPr>
            <w:r>
              <w:rPr>
                <w:rFonts w:ascii="Times New Roman"/>
                <w:b w:val="false"/>
                <w:i w:val="false"/>
                <w:color w:val="000000"/>
                <w:sz w:val="20"/>
              </w:rPr>
              <w:t>
CN = ТЕГІ АТЫ</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SERIALNUMBER= IINXXXXXXXXXXX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 = Тегі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Phone = +7XXXXXXXXXX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E = ЭЛЕКТРОНДЫҚ ПОШТА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О=Мекеме</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ОБЛЫС</w:t>
            </w:r>
          </w:p>
          <w:p>
            <w:pPr>
              <w:spacing w:after="20"/>
              <w:ind w:left="20"/>
              <w:jc w:val="both"/>
            </w:pPr>
            <w:r>
              <w:rPr>
                <w:rFonts w:ascii="Times New Roman"/>
                <w:b w:val="false"/>
                <w:i w:val="false"/>
                <w:color w:val="000000"/>
                <w:sz w:val="20"/>
              </w:rPr>
              <w:t>
</w:t>
            </w:r>
            <w:r>
              <w:rPr>
                <w:rFonts w:ascii="Times New Roman"/>
                <w:b w:val="false"/>
                <w:i w:val="false"/>
                <w:color w:val="000000"/>
                <w:sz w:val="20"/>
              </w:rPr>
              <w:t>C = KZ</w:t>
            </w:r>
          </w:p>
          <w:p>
            <w:pPr>
              <w:spacing w:after="20"/>
              <w:ind w:left="20"/>
              <w:jc w:val="both"/>
            </w:pPr>
            <w:r>
              <w:rPr>
                <w:rFonts w:ascii="Times New Roman"/>
                <w:b w:val="false"/>
                <w:i w:val="false"/>
                <w:color w:val="000000"/>
                <w:sz w:val="20"/>
              </w:rPr>
              <w:t>
Т =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70"/>
          <w:p>
            <w:pPr>
              <w:spacing w:after="20"/>
              <w:ind w:left="20"/>
              <w:jc w:val="both"/>
            </w:pPr>
            <w:r>
              <w:rPr>
                <w:rFonts w:ascii="Times New Roman"/>
                <w:b w:val="false"/>
                <w:i w:val="false"/>
                <w:color w:val="000000"/>
                <w:sz w:val="20"/>
              </w:rPr>
              <w:t>
1.2.398.3.10.1.1.1.1</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 509 V3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кеңінен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1"/>
          <w:p>
            <w:pPr>
              <w:spacing w:after="20"/>
              <w:ind w:left="20"/>
              <w:jc w:val="both"/>
            </w:pPr>
            <w:r>
              <w:rPr>
                <w:rFonts w:ascii="Times New Roman"/>
                <w:b w:val="false"/>
                <w:i w:val="false"/>
                <w:color w:val="000000"/>
                <w:sz w:val="20"/>
              </w:rPr>
              <w:t>
1.2.398.3.2.3.1.- Қазақстан Республикасы Президенті Архив қызметкері</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1.2.398.3.2.3.2 - Орталық мемлекеттік архив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1.2.398.3.2.3.3-ведомстволық мұрағат қызметкері</w:t>
            </w:r>
          </w:p>
          <w:p>
            <w:pPr>
              <w:spacing w:after="20"/>
              <w:ind w:left="20"/>
              <w:jc w:val="both"/>
            </w:pPr>
            <w:r>
              <w:rPr>
                <w:rFonts w:ascii="Times New Roman"/>
                <w:b w:val="false"/>
                <w:i w:val="false"/>
                <w:color w:val="000000"/>
                <w:sz w:val="20"/>
              </w:rPr>
              <w:t>
1.2.398.3.2.3.4-мемлекеттік архив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72"/>
          <w:p>
            <w:pPr>
              <w:spacing w:after="20"/>
              <w:ind w:left="20"/>
              <w:jc w:val="both"/>
            </w:pPr>
            <w:r>
              <w:rPr>
                <w:rFonts w:ascii="Times New Roman"/>
                <w:b w:val="false"/>
                <w:i w:val="false"/>
                <w:color w:val="000000"/>
                <w:sz w:val="20"/>
              </w:rPr>
              <w:t>
[[1]Cертификат саясаты:</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[1,1]Cаясат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сәйкестендіргіші = CPS</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73"/>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өнім берушісі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URL=http://ukho.gov.kz/cert/*. cer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сертификаттың жай-күйін айқындау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4"/>
          <w:p>
            <w:pPr>
              <w:spacing w:after="20"/>
              <w:ind w:left="20"/>
              <w:jc w:val="both"/>
            </w:pPr>
            <w:r>
              <w:rPr>
                <w:rFonts w:ascii="Times New Roman"/>
                <w:b w:val="false"/>
                <w:i w:val="false"/>
                <w:color w:val="000000"/>
                <w:sz w:val="20"/>
              </w:rPr>
              <w:t>
[1] Кері қайтарып алу тізімдеріне тарату нүктесі (CRL)</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URL=http://crl.ukho.gov.kz/crl/*.crl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 сертификатталу орталығының кілт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санмен белгіленген деректер (міндетті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органдарының </w:t>
            </w:r>
            <w:r>
              <w:br/>
            </w:r>
            <w:r>
              <w:rPr>
                <w:rFonts w:ascii="Times New Roman"/>
                <w:b w:val="false"/>
                <w:i w:val="false"/>
                <w:color w:val="000000"/>
                <w:sz w:val="20"/>
              </w:rPr>
              <w:t xml:space="preserve">куәландырушы орталығының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 </w:t>
            </w:r>
            <w:r>
              <w:br/>
            </w:r>
            <w:r>
              <w:rPr>
                <w:rFonts w:ascii="Times New Roman"/>
                <w:b w:val="false"/>
                <w:i w:val="false"/>
                <w:color w:val="000000"/>
                <w:sz w:val="20"/>
              </w:rPr>
              <w:t xml:space="preserve">сертификаттарын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тиесілілігін және </w:t>
            </w:r>
            <w:r>
              <w:br/>
            </w:r>
            <w:r>
              <w:rPr>
                <w:rFonts w:ascii="Times New Roman"/>
                <w:b w:val="false"/>
                <w:i w:val="false"/>
                <w:color w:val="000000"/>
                <w:sz w:val="20"/>
              </w:rPr>
              <w:t xml:space="preserve">жарамдылығын растау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5" w:id="275"/>
    <w:p>
      <w:pPr>
        <w:spacing w:after="0"/>
        <w:ind w:left="0"/>
        <w:jc w:val="left"/>
      </w:pPr>
      <w:r>
        <w:rPr>
          <w:rFonts w:ascii="Times New Roman"/>
          <w:b/>
          <w:i w:val="false"/>
          <w:color w:val="000000"/>
        </w:rPr>
        <w:t xml:space="preserve"> Офлайн режимінде электрондық цифрлық қолтаңбаның ашық кілті сертификаттарын кері қайтарып алуға өтініш</w:t>
      </w:r>
    </w:p>
    <w:bookmarkEnd w:id="275"/>
    <w:bookmarkStart w:name="z386" w:id="276"/>
    <w:p>
      <w:pPr>
        <w:spacing w:after="0"/>
        <w:ind w:left="0"/>
        <w:jc w:val="both"/>
      </w:pPr>
      <w:r>
        <w:rPr>
          <w:rFonts w:ascii="Times New Roman"/>
          <w:b w:val="false"/>
          <w:i w:val="false"/>
          <w:color w:val="000000"/>
          <w:sz w:val="28"/>
        </w:rPr>
        <w:t>
      Қазақстан Республикасының мемлекеттік органдарының куәландырушы орталығының мына қызметкерлерінің сертификатын(тарын) кері қайтарып алуды сұраймыз:</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(ұйымның)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277"/>
    <w:p>
      <w:pPr>
        <w:spacing w:after="0"/>
        <w:ind w:left="0"/>
        <w:jc w:val="both"/>
      </w:pPr>
      <w:r>
        <w:rPr>
          <w:rFonts w:ascii="Times New Roman"/>
          <w:b w:val="false"/>
          <w:i w:val="false"/>
          <w:color w:val="000000"/>
          <w:sz w:val="28"/>
        </w:rPr>
        <w:t>
      Ескертпе: Кестенің барлық бағандары міндетті түрде толтырылуға тиіс.</w:t>
      </w:r>
    </w:p>
    <w:bookmarkEnd w:id="277"/>
    <w:bookmarkStart w:name="z388" w:id="278"/>
    <w:p>
      <w:pPr>
        <w:spacing w:after="0"/>
        <w:ind w:left="0"/>
        <w:jc w:val="both"/>
      </w:pPr>
      <w:r>
        <w:rPr>
          <w:rFonts w:ascii="Times New Roman"/>
          <w:b w:val="false"/>
          <w:i w:val="false"/>
          <w:color w:val="000000"/>
          <w:sz w:val="28"/>
        </w:rPr>
        <w:t>
      Басшы ____________ ______________________________________________</w:t>
      </w:r>
    </w:p>
    <w:bookmarkEnd w:id="278"/>
    <w:bookmarkStart w:name="z389" w:id="279"/>
    <w:p>
      <w:pPr>
        <w:spacing w:after="0"/>
        <w:ind w:left="0"/>
        <w:jc w:val="both"/>
      </w:pPr>
      <w:r>
        <w:rPr>
          <w:rFonts w:ascii="Times New Roman"/>
          <w:b w:val="false"/>
          <w:i w:val="false"/>
          <w:color w:val="000000"/>
          <w:sz w:val="28"/>
        </w:rPr>
        <w:t>
                         (қолы)               (тегі, аты, әкесінің аты (болған жағдайда)</w:t>
      </w:r>
    </w:p>
    <w:bookmarkEnd w:id="279"/>
    <w:bookmarkStart w:name="z390" w:id="280"/>
    <w:p>
      <w:pPr>
        <w:spacing w:after="0"/>
        <w:ind w:left="0"/>
        <w:jc w:val="both"/>
      </w:pPr>
      <w:r>
        <w:rPr>
          <w:rFonts w:ascii="Times New Roman"/>
          <w:b w:val="false"/>
          <w:i w:val="false"/>
          <w:color w:val="000000"/>
          <w:sz w:val="28"/>
        </w:rPr>
        <w:t>
      Мөрге арналған орын</w:t>
      </w:r>
    </w:p>
    <w:bookmarkEnd w:id="280"/>
    <w:bookmarkStart w:name="z391" w:id="281"/>
    <w:p>
      <w:pPr>
        <w:spacing w:after="0"/>
        <w:ind w:left="0"/>
        <w:jc w:val="both"/>
      </w:pPr>
      <w:r>
        <w:rPr>
          <w:rFonts w:ascii="Times New Roman"/>
          <w:b w:val="false"/>
          <w:i w:val="false"/>
          <w:color w:val="000000"/>
          <w:sz w:val="28"/>
        </w:rPr>
        <w:t>
      Орындаушының тегі, аты, әкесінің аты (болған жағдайда) және коды көрсетілген телефоны (міндетті түрде)</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органдарының </w:t>
            </w:r>
            <w:r>
              <w:br/>
            </w:r>
            <w:r>
              <w:rPr>
                <w:rFonts w:ascii="Times New Roman"/>
                <w:b w:val="false"/>
                <w:i w:val="false"/>
                <w:color w:val="000000"/>
                <w:sz w:val="20"/>
              </w:rPr>
              <w:t xml:space="preserve">куәландырушы орталығының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 </w:t>
            </w:r>
            <w:r>
              <w:br/>
            </w:r>
            <w:r>
              <w:rPr>
                <w:rFonts w:ascii="Times New Roman"/>
                <w:b w:val="false"/>
                <w:i w:val="false"/>
                <w:color w:val="000000"/>
                <w:sz w:val="20"/>
              </w:rPr>
              <w:t xml:space="preserve">сертификаттарын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тиесілілігін және </w:t>
            </w:r>
            <w:r>
              <w:br/>
            </w:r>
            <w:r>
              <w:rPr>
                <w:rFonts w:ascii="Times New Roman"/>
                <w:b w:val="false"/>
                <w:i w:val="false"/>
                <w:color w:val="000000"/>
                <w:sz w:val="20"/>
              </w:rPr>
              <w:t xml:space="preserve">жарамдылығын растау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4" w:id="282"/>
    <w:p>
      <w:pPr>
        <w:spacing w:after="0"/>
        <w:ind w:left="0"/>
        <w:jc w:val="left"/>
      </w:pPr>
      <w:r>
        <w:rPr>
          <w:rFonts w:ascii="Times New Roman"/>
          <w:b/>
          <w:i w:val="false"/>
          <w:color w:val="000000"/>
        </w:rPr>
        <w:t xml:space="preserve"> Офлайн режимінде архив қызметкеріне электрондық цифрлық қолтаңбаның ашық кілті сертификаттарын кері қайтарып алуға өтініш</w:t>
      </w:r>
    </w:p>
    <w:bookmarkEnd w:id="282"/>
    <w:bookmarkStart w:name="z395" w:id="283"/>
    <w:p>
      <w:pPr>
        <w:spacing w:after="0"/>
        <w:ind w:left="0"/>
        <w:jc w:val="both"/>
      </w:pPr>
      <w:r>
        <w:rPr>
          <w:rFonts w:ascii="Times New Roman"/>
          <w:b w:val="false"/>
          <w:i w:val="false"/>
          <w:color w:val="000000"/>
          <w:sz w:val="28"/>
        </w:rPr>
        <w:t>
      Қазақстан Республикасының мемлекеттік органдары куәландырушы орталығының мына қызметкерлерінің сертификаттарын кері қайтарып алуды сұраймыз:</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Қызметкердің</w:t>
            </w:r>
            <w:r>
              <w:rPr>
                <w:rFonts w:ascii="Times New Roman"/>
                <w:b/>
                <w:i w:val="false"/>
                <w:color w:val="000000"/>
                <w:sz w:val="20"/>
              </w:rPr>
              <w:t xml:space="preserve"> рөлі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(ұйымның)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қала,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пошта мекенжайы (қолдану </w:t>
            </w:r>
            <w:r>
              <w:rPr>
                <w:rFonts w:ascii="Times New Roman"/>
                <w:b/>
                <w:i w:val="false"/>
                <w:color w:val="000000"/>
                <w:sz w:val="20"/>
              </w:rPr>
              <w:t>мерзімінің аяқталуы туралы хабарлау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284"/>
    <w:p>
      <w:pPr>
        <w:spacing w:after="0"/>
        <w:ind w:left="0"/>
        <w:jc w:val="both"/>
      </w:pPr>
      <w:r>
        <w:rPr>
          <w:rFonts w:ascii="Times New Roman"/>
          <w:b w:val="false"/>
          <w:i w:val="false"/>
          <w:color w:val="000000"/>
          <w:sz w:val="28"/>
        </w:rPr>
        <w:t>
      Ескертпе: Кестенің барлық бағандары міндетті түрде толтырылуға тиіс.</w:t>
      </w:r>
    </w:p>
    <w:bookmarkEnd w:id="284"/>
    <w:bookmarkStart w:name="z397" w:id="285"/>
    <w:p>
      <w:pPr>
        <w:spacing w:after="0"/>
        <w:ind w:left="0"/>
        <w:jc w:val="both"/>
      </w:pPr>
      <w:r>
        <w:rPr>
          <w:rFonts w:ascii="Times New Roman"/>
          <w:b w:val="false"/>
          <w:i w:val="false"/>
          <w:color w:val="000000"/>
          <w:sz w:val="28"/>
        </w:rPr>
        <w:t>
      Қосымша: Негізгі қорғалған ақпараттар жеткізгіші ___ дана.</w:t>
      </w:r>
    </w:p>
    <w:bookmarkEnd w:id="285"/>
    <w:bookmarkStart w:name="z398" w:id="286"/>
    <w:p>
      <w:pPr>
        <w:spacing w:after="0"/>
        <w:ind w:left="0"/>
        <w:jc w:val="both"/>
      </w:pPr>
      <w:r>
        <w:rPr>
          <w:rFonts w:ascii="Times New Roman"/>
          <w:b w:val="false"/>
          <w:i w:val="false"/>
          <w:color w:val="000000"/>
          <w:sz w:val="28"/>
        </w:rPr>
        <w:t>
      Басшы ____________ _______________________________________</w:t>
      </w:r>
    </w:p>
    <w:bookmarkEnd w:id="286"/>
    <w:bookmarkStart w:name="z399" w:id="287"/>
    <w:p>
      <w:pPr>
        <w:spacing w:after="0"/>
        <w:ind w:left="0"/>
        <w:jc w:val="both"/>
      </w:pPr>
      <w:r>
        <w:rPr>
          <w:rFonts w:ascii="Times New Roman"/>
          <w:b w:val="false"/>
          <w:i w:val="false"/>
          <w:color w:val="000000"/>
          <w:sz w:val="28"/>
        </w:rPr>
        <w:t>
                          (қолы)          (тегі, аты, әкесінің аты (болған жағдайда)</w:t>
      </w:r>
    </w:p>
    <w:bookmarkEnd w:id="287"/>
    <w:bookmarkStart w:name="z400" w:id="288"/>
    <w:p>
      <w:pPr>
        <w:spacing w:after="0"/>
        <w:ind w:left="0"/>
        <w:jc w:val="both"/>
      </w:pPr>
      <w:r>
        <w:rPr>
          <w:rFonts w:ascii="Times New Roman"/>
          <w:b w:val="false"/>
          <w:i w:val="false"/>
          <w:color w:val="000000"/>
          <w:sz w:val="28"/>
        </w:rPr>
        <w:t>
      Мөрге арналған орын</w:t>
      </w:r>
    </w:p>
    <w:bookmarkEnd w:id="288"/>
    <w:bookmarkStart w:name="z401" w:id="289"/>
    <w:p>
      <w:pPr>
        <w:spacing w:after="0"/>
        <w:ind w:left="0"/>
        <w:jc w:val="both"/>
      </w:pPr>
      <w:r>
        <w:rPr>
          <w:rFonts w:ascii="Times New Roman"/>
          <w:b w:val="false"/>
          <w:i w:val="false"/>
          <w:color w:val="000000"/>
          <w:sz w:val="28"/>
        </w:rPr>
        <w:t>
      Орындаушының тегі, аты, әкесінің аты (болған жағдайда) және коды көрсетілген телефоны (міндетті түрде)</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28 тамыздағы</w:t>
            </w:r>
            <w:r>
              <w:br/>
            </w:r>
            <w:r>
              <w:rPr>
                <w:rFonts w:ascii="Times New Roman"/>
                <w:b w:val="false"/>
                <w:i w:val="false"/>
                <w:color w:val="000000"/>
                <w:sz w:val="20"/>
              </w:rPr>
              <w:t>№ 522/НҚ бұйрыққа</w:t>
            </w:r>
            <w:r>
              <w:br/>
            </w:r>
            <w:r>
              <w:rPr>
                <w:rFonts w:ascii="Times New Roman"/>
                <w:b w:val="false"/>
                <w:i w:val="false"/>
                <w:color w:val="000000"/>
                <w:sz w:val="20"/>
              </w:rPr>
              <w:t>3-қосымша</w:t>
            </w:r>
          </w:p>
        </w:tc>
      </w:tr>
    </w:tbl>
    <w:bookmarkStart w:name="z403" w:id="290"/>
    <w:p>
      <w:pPr>
        <w:spacing w:after="0"/>
        <w:ind w:left="0"/>
        <w:jc w:val="left"/>
      </w:pPr>
      <w:r>
        <w:rPr>
          <w:rFonts w:ascii="Times New Roman"/>
          <w:b/>
          <w:i w:val="false"/>
          <w:color w:val="000000"/>
        </w:rPr>
        <w:t xml:space="preserve"> Қазақстан Республикасы ұлттық куәландырушы орталығының электрондық цифрлық қолтаңба ашық кілтінің сертификаттарын беру, сақтау, кері қайтарып алу және электрондық цифрлық қолтаңбаның ашық кілтінің тиесілілігін және жарамдылығын растау қағидалары</w:t>
      </w:r>
    </w:p>
    <w:bookmarkEnd w:id="290"/>
    <w:bookmarkStart w:name="z404" w:id="291"/>
    <w:p>
      <w:pPr>
        <w:spacing w:after="0"/>
        <w:ind w:left="0"/>
        <w:jc w:val="left"/>
      </w:pPr>
      <w:r>
        <w:rPr>
          <w:rFonts w:ascii="Times New Roman"/>
          <w:b/>
          <w:i w:val="false"/>
          <w:color w:val="000000"/>
        </w:rPr>
        <w:t xml:space="preserve"> 1-тарау. Жалпы ережелер</w:t>
      </w:r>
    </w:p>
    <w:bookmarkEnd w:id="291"/>
    <w:bookmarkStart w:name="z405" w:id="292"/>
    <w:p>
      <w:pPr>
        <w:spacing w:after="0"/>
        <w:ind w:left="0"/>
        <w:jc w:val="both"/>
      </w:pPr>
      <w:r>
        <w:rPr>
          <w:rFonts w:ascii="Times New Roman"/>
          <w:b w:val="false"/>
          <w:i w:val="false"/>
          <w:color w:val="000000"/>
          <w:sz w:val="28"/>
        </w:rPr>
        <w:t xml:space="preserve">
      1. Осы Қазақстан Республикасы ұлттық куәландырушы орталығының электрондық цифрлық қолтаңбаның ашық кілті сертификаттарын беру, сақтау, кері қайтарып алу және электрондық цифрлық қолтаңбаның ашық кілтінің тиесілілігін және жарамдылығын растау қағидалары (бұдан әрі – Қағидалар) Қазақстан Республикасы Цифрлық кодексі (бұдан әрі – Кодекс) 55-бабының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ұлттық куәландырушы орталығының электрондық цифрлық қолтаңбаның ашық кілт сертификаттарын беру, сақтау, кері қайтарып алу және электрондық цифрлық қолтаңбаның ашық кілтінің тиесілілігін және жарамдылығын растау тәртібін, сондай-ақ "Қазақстан Республикасының ұлттық куәландырушы орталығының электрондық цифрлық қолтаңбаның ашық кілт сертификатын беру және кері қайтарып алу" мемлекеттік көрсетілетін қызметін көрсету тәртібін айқындайды.</w:t>
      </w:r>
    </w:p>
    <w:bookmarkEnd w:id="292"/>
    <w:bookmarkStart w:name="z406" w:id="293"/>
    <w:p>
      <w:pPr>
        <w:spacing w:after="0"/>
        <w:ind w:left="0"/>
        <w:jc w:val="both"/>
      </w:pPr>
      <w:r>
        <w:rPr>
          <w:rFonts w:ascii="Times New Roman"/>
          <w:b w:val="false"/>
          <w:i w:val="false"/>
          <w:color w:val="000000"/>
          <w:sz w:val="28"/>
        </w:rPr>
        <w:t>
      2. Осы Қағидаларда мынадай ұғымдар пайдаланылады:</w:t>
      </w:r>
    </w:p>
    <w:bookmarkEnd w:id="293"/>
    <w:bookmarkStart w:name="z407" w:id="29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көрсетілетін қызметті алушыға "бір терезе" қағидаты бойынша олардың нәтижелерін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294"/>
    <w:bookmarkStart w:name="z408" w:id="295"/>
    <w:p>
      <w:pPr>
        <w:spacing w:after="0"/>
        <w:ind w:left="0"/>
        <w:jc w:val="both"/>
      </w:pPr>
      <w:r>
        <w:rPr>
          <w:rFonts w:ascii="Times New Roman"/>
          <w:b w:val="false"/>
          <w:i w:val="false"/>
          <w:color w:val="000000"/>
          <w:sz w:val="28"/>
        </w:rPr>
        <w:t>
      2) "цифрлық үкіметтің" веб-порталы (бұдан әрі – ЦҮП)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95"/>
    <w:bookmarkStart w:name="z409" w:id="296"/>
    <w:p>
      <w:pPr>
        <w:spacing w:after="0"/>
        <w:ind w:left="0"/>
        <w:jc w:val="both"/>
      </w:pPr>
      <w:r>
        <w:rPr>
          <w:rFonts w:ascii="Times New Roman"/>
          <w:b w:val="false"/>
          <w:i w:val="false"/>
          <w:color w:val="000000"/>
          <w:sz w:val="28"/>
        </w:rPr>
        <w:t>
      3) биометриялық аутентификация – жеке тұлғаны анықтау мақсатында биометриялық деректердің сәйкестігін салыстыру және тексеру процесі;</w:t>
      </w:r>
    </w:p>
    <w:bookmarkEnd w:id="296"/>
    <w:bookmarkStart w:name="z410" w:id="297"/>
    <w:p>
      <w:pPr>
        <w:spacing w:after="0"/>
        <w:ind w:left="0"/>
        <w:jc w:val="both"/>
      </w:pPr>
      <w:r>
        <w:rPr>
          <w:rFonts w:ascii="Times New Roman"/>
          <w:b w:val="false"/>
          <w:i w:val="false"/>
          <w:color w:val="000000"/>
          <w:sz w:val="28"/>
        </w:rPr>
        <w:t>
      4) бірлескен кәсіпкерлік – ортақ меншік құқығында өздеріне тиесілі мүлік базасында, сондай-ақ мүлікті бірлесіп пайдалануға және (немесе) оған билік етуге жол беретін өзге де құқық негізінде жүзеге асырылатын жеке тұлғалар тобының (жеке кәсіпкерлердің) қызметі;</w:t>
      </w:r>
    </w:p>
    <w:bookmarkEnd w:id="297"/>
    <w:bookmarkStart w:name="z411" w:id="298"/>
    <w:p>
      <w:pPr>
        <w:spacing w:after="0"/>
        <w:ind w:left="0"/>
        <w:jc w:val="both"/>
      </w:pPr>
      <w:r>
        <w:rPr>
          <w:rFonts w:ascii="Times New Roman"/>
          <w:b w:val="false"/>
          <w:i w:val="false"/>
          <w:color w:val="000000"/>
          <w:sz w:val="28"/>
        </w:rPr>
        <w:t>
      5) кері қайтарып алынған электрондық цифрлық қолтаңбаның ашық кілті сертификаты – осы Қағидаларда белгіленген тәртіппен қолданысы тоқтатылған ұлттық куәландырушы орталық берген электрондық цифрлық қолтаңбаның ашық кілті сертификаты;</w:t>
      </w:r>
    </w:p>
    <w:bookmarkEnd w:id="298"/>
    <w:bookmarkStart w:name="z412" w:id="299"/>
    <w:p>
      <w:pPr>
        <w:spacing w:after="0"/>
        <w:ind w:left="0"/>
        <w:jc w:val="both"/>
      </w:pPr>
      <w:r>
        <w:rPr>
          <w:rFonts w:ascii="Times New Roman"/>
          <w:b w:val="false"/>
          <w:i w:val="false"/>
          <w:color w:val="000000"/>
          <w:sz w:val="28"/>
        </w:rPr>
        <w:t>
      6) Қазақстан Республикасының ұлттық куәландырушы орталығы (бұдан әрі – ҚР ҰКО) – мемлекеттік және мемлекеттік емес цифрлық жүйелерде электрондық құжаттарда электрондық цифрлық қолтаңбаны қалыптастыру және тексеру үшін жеке немесе заңды тұлғаларға электрондық цифрлық қолтаңба құралдарын және электрондық цифрлық қолтаңбаның сертификаттарын беретін куәландырушы орталық;</w:t>
      </w:r>
    </w:p>
    <w:bookmarkEnd w:id="299"/>
    <w:bookmarkStart w:name="z413" w:id="300"/>
    <w:p>
      <w:pPr>
        <w:spacing w:after="0"/>
        <w:ind w:left="0"/>
        <w:jc w:val="both"/>
      </w:pPr>
      <w:r>
        <w:rPr>
          <w:rFonts w:ascii="Times New Roman"/>
          <w:b w:val="false"/>
          <w:i w:val="false"/>
          <w:color w:val="000000"/>
          <w:sz w:val="28"/>
        </w:rPr>
        <w:t>
      7) қашықтықтан сәйкестендіру – көрсетілетін қызметті алушының тұлғасын биометриялық аутентификациялау негізінде жеке басын анықтау рәсімі, сондай-ақ мобильді азаматтар базасында тіркелген ұялы байланыстың абоненттік нөміріне жіберілген бір реттік пароль;</w:t>
      </w:r>
    </w:p>
    <w:bookmarkEnd w:id="300"/>
    <w:bookmarkStart w:name="z414" w:id="301"/>
    <w:p>
      <w:pPr>
        <w:spacing w:after="0"/>
        <w:ind w:left="0"/>
        <w:jc w:val="both"/>
      </w:pPr>
      <w:r>
        <w:rPr>
          <w:rFonts w:ascii="Times New Roman"/>
          <w:b w:val="false"/>
          <w:i w:val="false"/>
          <w:color w:val="000000"/>
          <w:sz w:val="28"/>
        </w:rPr>
        <w:t>
      8) қорғалған негізгі жеткізгіш – электрондық цифрлық қолтаңбаның сақталатын жабық кілттерін қорғау үшін Қазақстан Республикасының "Ақпаратты криптографиялық қорғау құралдары. Жалпы техникалық талаптар" ҚР СТ 1073-2007 не "Ақпараттық қауіпсіздікке және өмірлік цикл процестеріне қойылатын талаптар" ҚР СТ 1073-2025 ұлттық стандарттарының талаптарына сәйкестік сертификаты бар ақпаратты криптографиялық қорғау құралдары пайдаланылатын арнайы жеткізгіш (кемінде 2-деңгей);</w:t>
      </w:r>
    </w:p>
    <w:bookmarkEnd w:id="301"/>
    <w:bookmarkStart w:name="z415" w:id="302"/>
    <w:p>
      <w:pPr>
        <w:spacing w:after="0"/>
        <w:ind w:left="0"/>
        <w:jc w:val="both"/>
      </w:pPr>
      <w:r>
        <w:rPr>
          <w:rFonts w:ascii="Times New Roman"/>
          <w:b w:val="false"/>
          <w:i w:val="false"/>
          <w:color w:val="000000"/>
          <w:sz w:val="28"/>
        </w:rPr>
        <w:t>
      9) қорғалған сокеттер хаттамасы (Secure Sockets Layer, бұдан әрі – SSL) – Интернетте ақпараттың қорғалып берілуін қамтамасыз ететін криптографиялық хаттама болып табылатын қорғалған соккеттердің деңгейі;</w:t>
      </w:r>
    </w:p>
    <w:bookmarkEnd w:id="302"/>
    <w:bookmarkStart w:name="z416" w:id="303"/>
    <w:p>
      <w:pPr>
        <w:spacing w:after="0"/>
        <w:ind w:left="0"/>
        <w:jc w:val="both"/>
      </w:pPr>
      <w:r>
        <w:rPr>
          <w:rFonts w:ascii="Times New Roman"/>
          <w:b w:val="false"/>
          <w:i w:val="false"/>
          <w:color w:val="000000"/>
          <w:sz w:val="28"/>
        </w:rPr>
        <w:t>
      10) мобильді азаматтар базасы – "Цифрлық үкімет" пайдаланушыларының ұялы байланыс желісі абоненттік нөмірлерінің цифрлық ресурсы;</w:t>
      </w:r>
    </w:p>
    <w:bookmarkEnd w:id="303"/>
    <w:bookmarkStart w:name="z417" w:id="304"/>
    <w:p>
      <w:pPr>
        <w:spacing w:after="0"/>
        <w:ind w:left="0"/>
        <w:jc w:val="both"/>
      </w:pPr>
      <w:r>
        <w:rPr>
          <w:rFonts w:ascii="Times New Roman"/>
          <w:b w:val="false"/>
          <w:i w:val="false"/>
          <w:color w:val="000000"/>
          <w:sz w:val="28"/>
        </w:rPr>
        <w:t>
      11) объектілік сәйкестендіргіш (бұдан әрі – OID) – цифрлық жүйе объектісімен байланысты және оны объектілердің әлемдік мекенжай кеңістігінде біржақты сәйкестендіретін цифрлардың бірегей жиынтығы;</w:t>
      </w:r>
    </w:p>
    <w:bookmarkEnd w:id="304"/>
    <w:bookmarkStart w:name="z418" w:id="305"/>
    <w:p>
      <w:pPr>
        <w:spacing w:after="0"/>
        <w:ind w:left="0"/>
        <w:jc w:val="both"/>
      </w:pPr>
      <w:r>
        <w:rPr>
          <w:rFonts w:ascii="Times New Roman"/>
          <w:b w:val="false"/>
          <w:i w:val="false"/>
          <w:color w:val="000000"/>
          <w:sz w:val="28"/>
        </w:rPr>
        <w:t>
      12) тіркеу орталығы (бұдан әрі – ТО) – өтінішті қабылдауды және "Қазақстан Республикасы Ұлттық куәландырушы орталығының электрондық цифрлық қолтаңбасының ашық кілті сертификатын беру және кері қайтарып алу" мемлекеттік қызмет көрсету нәтижесін беруді жүзеге асыратын ұйым ("Цифрлық үкіметтің" порталын және Қазақстан Республикасы Ұлттық куәландырушы орталығының жеке кабинетін қоспағанда);</w:t>
      </w:r>
    </w:p>
    <w:bookmarkEnd w:id="305"/>
    <w:bookmarkStart w:name="z419" w:id="306"/>
    <w:p>
      <w:pPr>
        <w:spacing w:after="0"/>
        <w:ind w:left="0"/>
        <w:jc w:val="both"/>
      </w:pPr>
      <w:r>
        <w:rPr>
          <w:rFonts w:ascii="Times New Roman"/>
          <w:b w:val="false"/>
          <w:i w:val="false"/>
          <w:color w:val="000000"/>
          <w:sz w:val="28"/>
        </w:rPr>
        <w:t>
      13) цифрлық аутентификация – Қазақстан Республикасының заңнамасында немесе тараптардың келісімінде көзделген жағдайларда көрсетілетін қызметтерге цифрлық ортада және объектілерге қол жеткізу кезінде жеке тұлғаның жеке басын немесе заңды тұлғаның құқықтық қабілеттілігін растау рәсімі;</w:t>
      </w:r>
    </w:p>
    <w:bookmarkEnd w:id="306"/>
    <w:bookmarkStart w:name="z420" w:id="307"/>
    <w:p>
      <w:pPr>
        <w:spacing w:after="0"/>
        <w:ind w:left="0"/>
        <w:jc w:val="both"/>
      </w:pPr>
      <w:r>
        <w:rPr>
          <w:rFonts w:ascii="Times New Roman"/>
          <w:b w:val="false"/>
          <w:i w:val="false"/>
          <w:color w:val="000000"/>
          <w:sz w:val="28"/>
        </w:rPr>
        <w:t>
      14) электрондық жеткізгіш – ақпаратты электрондық нысанда сақтауға, сондай-ақ техникалық құралдардың көмегімен жазуға немесе оны жаңғыртуға арналған материалдық жеткізгіш;</w:t>
      </w:r>
    </w:p>
    <w:bookmarkEnd w:id="307"/>
    <w:bookmarkStart w:name="z421" w:id="30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тиесілігін және мазмұнының өзгермейтіндігін растайтын цифрлық жазба (цифрлық деректер жиынтығы);</w:t>
      </w:r>
    </w:p>
    <w:bookmarkEnd w:id="308"/>
    <w:bookmarkStart w:name="z422" w:id="309"/>
    <w:p>
      <w:pPr>
        <w:spacing w:after="0"/>
        <w:ind w:left="0"/>
        <w:jc w:val="both"/>
      </w:pPr>
      <w:r>
        <w:rPr>
          <w:rFonts w:ascii="Times New Roman"/>
          <w:b w:val="false"/>
          <w:i w:val="false"/>
          <w:color w:val="000000"/>
          <w:sz w:val="28"/>
        </w:rPr>
        <w:t>
      16) электрондық цифрлық қолтаңбаның ашық кілті сертификатының иегері (бұдан әрі – иегер) – атына электрондық цифрлық қолтаңбаның ашық кілті сертификаты берілген, электрондық цифрлық қолтаңбаның ашық кілті сертификатында көрсетілген ашық кілтке сәйкес келетін жабық кілтті заңды түрде иеленетін жеке немесе заңды тұлға;</w:t>
      </w:r>
    </w:p>
    <w:bookmarkEnd w:id="309"/>
    <w:bookmarkStart w:name="z423" w:id="310"/>
    <w:p>
      <w:pPr>
        <w:spacing w:after="0"/>
        <w:ind w:left="0"/>
        <w:jc w:val="both"/>
      </w:pPr>
      <w:r>
        <w:rPr>
          <w:rFonts w:ascii="Times New Roman"/>
          <w:b w:val="false"/>
          <w:i w:val="false"/>
          <w:color w:val="000000"/>
          <w:sz w:val="28"/>
        </w:rPr>
        <w:t>
      17) электрондық цифрлық қолтаңбаның ашық кілті сертификатының үлгісі (бұдан әрі – үлгі) – объектілік сәйкестендіргішпен берілген электрондық цифрлық қолтаңбаның ашық кілті сертификатының құрылымы;</w:t>
      </w:r>
    </w:p>
    <w:bookmarkEnd w:id="310"/>
    <w:bookmarkStart w:name="z424" w:id="311"/>
    <w:p>
      <w:pPr>
        <w:spacing w:after="0"/>
        <w:ind w:left="0"/>
        <w:jc w:val="both"/>
      </w:pPr>
      <w:r>
        <w:rPr>
          <w:rFonts w:ascii="Times New Roman"/>
          <w:b w:val="false"/>
          <w:i w:val="false"/>
          <w:color w:val="000000"/>
          <w:sz w:val="28"/>
        </w:rPr>
        <w:t>
      18) электрондық цифрлық қолтаңбаның ашық кілтінің сертификаты (бұдан әрі – сертификат) – куәландырушы орталықтың электрондық цифрлық қолтаңбасымен куәландырылған цифрлық жазба, ол электрондық цифрлық қолтаңбаның Кодексте белгіленген талаптарға сәйкестігін растауға қызмет етеді;</w:t>
      </w:r>
    </w:p>
    <w:bookmarkEnd w:id="311"/>
    <w:bookmarkStart w:name="z425" w:id="312"/>
    <w:p>
      <w:pPr>
        <w:spacing w:after="0"/>
        <w:ind w:left="0"/>
        <w:jc w:val="both"/>
      </w:pPr>
      <w:r>
        <w:rPr>
          <w:rFonts w:ascii="Times New Roman"/>
          <w:b w:val="false"/>
          <w:i w:val="false"/>
          <w:color w:val="000000"/>
          <w:sz w:val="28"/>
        </w:rPr>
        <w:t>
      19)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цифрлық деректер;</w:t>
      </w:r>
    </w:p>
    <w:bookmarkEnd w:id="312"/>
    <w:bookmarkStart w:name="z426" w:id="313"/>
    <w:p>
      <w:pPr>
        <w:spacing w:after="0"/>
        <w:ind w:left="0"/>
        <w:jc w:val="both"/>
      </w:pPr>
      <w:r>
        <w:rPr>
          <w:rFonts w:ascii="Times New Roman"/>
          <w:b w:val="false"/>
          <w:i w:val="false"/>
          <w:color w:val="000000"/>
          <w:sz w:val="28"/>
        </w:rPr>
        <w:t>
      20) электрондық цифрлық қолтаңбаның жабық кілтінің бұлтты қоймасы (бұдан әрі – бұлтты қойма) – куәландырушы орталықтың иегеріне аутентификация факторларының бірі биометриялық болып табылатын көпфакторлы аутентификациядан өткеннен кейін куәландырушы орталықтың аппараттық криптографиялық модулінде электрондық цифрлық қолтаңбаның жабық кілттерін жасауға, сақтауға, пайдалануға және жоюға мүмкіндік беретін куәландырушы орталықтың сервисі;</w:t>
      </w:r>
    </w:p>
    <w:bookmarkEnd w:id="313"/>
    <w:bookmarkStart w:name="z427" w:id="314"/>
    <w:p>
      <w:pPr>
        <w:spacing w:after="0"/>
        <w:ind w:left="0"/>
        <w:jc w:val="both"/>
      </w:pPr>
      <w:r>
        <w:rPr>
          <w:rFonts w:ascii="Times New Roman"/>
          <w:b w:val="false"/>
          <w:i w:val="false"/>
          <w:color w:val="000000"/>
          <w:sz w:val="28"/>
        </w:rPr>
        <w:t>
      21) pki.gov.kz интернет-ресурсы (бұдан әрі – портал) – Қазақстан Республикасы Ұлттық куәландырушы орталығының интернет-ресурсы, ол арқылы "Ұлттық ақпараттық технологиялар" акционерлік қоғамы өтініштерді қабылдауды және электрондық цифрлық қолтаңбаның ашық кілті сертификаттарын шығаруға және кері қайтарып алуға нәтижелер беруді жүзеге асырады.</w:t>
      </w:r>
    </w:p>
    <w:bookmarkEnd w:id="314"/>
    <w:bookmarkStart w:name="z428" w:id="315"/>
    <w:p>
      <w:pPr>
        <w:spacing w:after="0"/>
        <w:ind w:left="0"/>
        <w:jc w:val="left"/>
      </w:pPr>
      <w:r>
        <w:rPr>
          <w:rFonts w:ascii="Times New Roman"/>
          <w:b/>
          <w:i w:val="false"/>
          <w:color w:val="000000"/>
        </w:rPr>
        <w:t xml:space="preserve"> 2-тарау. Электрондық цифрлық қолтаңба ашық кілтінің сертификаттарын беру, сақтау, кері қайтарып алу және электрондық цифрлық қолтаңба ашық кілтінің тиесілілігін және жарамдылығын растау тәртібі</w:t>
      </w:r>
    </w:p>
    <w:bookmarkEnd w:id="315"/>
    <w:bookmarkStart w:name="z429" w:id="316"/>
    <w:p>
      <w:pPr>
        <w:spacing w:after="0"/>
        <w:ind w:left="0"/>
        <w:jc w:val="left"/>
      </w:pPr>
      <w:r>
        <w:rPr>
          <w:rFonts w:ascii="Times New Roman"/>
          <w:b/>
          <w:i w:val="false"/>
          <w:color w:val="000000"/>
        </w:rPr>
        <w:t xml:space="preserve"> 1-параграф. Электрондық цифрлық қолтаңбаның ашық кілті сертификаттарын беру тәртібі</w:t>
      </w:r>
    </w:p>
    <w:bookmarkEnd w:id="316"/>
    <w:bookmarkStart w:name="z430" w:id="317"/>
    <w:p>
      <w:pPr>
        <w:spacing w:after="0"/>
        <w:ind w:left="0"/>
        <w:jc w:val="both"/>
      </w:pPr>
      <w:r>
        <w:rPr>
          <w:rFonts w:ascii="Times New Roman"/>
          <w:b w:val="false"/>
          <w:i w:val="false"/>
          <w:color w:val="000000"/>
          <w:sz w:val="28"/>
        </w:rPr>
        <w:t>
      3. Сертификаттар мынадай үлгілер бойынша беріледі:</w:t>
      </w:r>
    </w:p>
    <w:bookmarkEnd w:id="317"/>
    <w:bookmarkStart w:name="z431" w:id="318"/>
    <w:p>
      <w:pPr>
        <w:spacing w:after="0"/>
        <w:ind w:left="0"/>
        <w:jc w:val="both"/>
      </w:pPr>
      <w:r>
        <w:rPr>
          <w:rFonts w:ascii="Times New Roman"/>
          <w:b w:val="false"/>
          <w:i w:val="false"/>
          <w:color w:val="000000"/>
          <w:sz w:val="28"/>
        </w:rPr>
        <w:t>
      1) жеке тұлғалар үшін:</w:t>
      </w:r>
    </w:p>
    <w:bookmarkEnd w:id="318"/>
    <w:bookmarkStart w:name="z432" w:id="319"/>
    <w:p>
      <w:pPr>
        <w:spacing w:after="0"/>
        <w:ind w:left="0"/>
        <w:jc w:val="both"/>
      </w:pPr>
      <w:r>
        <w:rPr>
          <w:rFonts w:ascii="Times New Roman"/>
          <w:b w:val="false"/>
          <w:i w:val="false"/>
          <w:color w:val="000000"/>
          <w:sz w:val="28"/>
        </w:rPr>
        <w:t>
      жеке тұлға (цифрлық аутентификацияға және электрондық құжаттарға қол қоюға арналған);</w:t>
      </w:r>
    </w:p>
    <w:bookmarkEnd w:id="319"/>
    <w:bookmarkStart w:name="z433" w:id="320"/>
    <w:p>
      <w:pPr>
        <w:spacing w:after="0"/>
        <w:ind w:left="0"/>
        <w:jc w:val="both"/>
      </w:pPr>
      <w:r>
        <w:rPr>
          <w:rFonts w:ascii="Times New Roman"/>
          <w:b w:val="false"/>
          <w:i w:val="false"/>
          <w:color w:val="000000"/>
          <w:sz w:val="28"/>
        </w:rPr>
        <w:t>
      жеке тұлғаның SSL (қорғалған қосылымды қамтамасыз етуге және жеке тұлғаға тиесілі веб-ресурстың домендік атауының түпнұсқалығын растауға арналған);</w:t>
      </w:r>
    </w:p>
    <w:bookmarkEnd w:id="320"/>
    <w:bookmarkStart w:name="z434" w:id="321"/>
    <w:p>
      <w:pPr>
        <w:spacing w:after="0"/>
        <w:ind w:left="0"/>
        <w:jc w:val="both"/>
      </w:pPr>
      <w:r>
        <w:rPr>
          <w:rFonts w:ascii="Times New Roman"/>
          <w:b w:val="false"/>
          <w:i w:val="false"/>
          <w:color w:val="000000"/>
          <w:sz w:val="28"/>
        </w:rPr>
        <w:t>
      жеке тұлғаның цифрлық жүйесі (жеке тұлғаға тиесілі цифрлық жүйенің жұмыс істеуі шеңберінде азаматтық құқықтар мен міндеттерді белгілеуге, өзгертуге немесе тоқтатуға бағытталған ерік білдіруді қамтымайтын біртекті электрондық құжаттарды цифрлық аутентификациялауға және автоматты түрде қол қоюға арналған.).</w:t>
      </w:r>
    </w:p>
    <w:bookmarkEnd w:id="321"/>
    <w:bookmarkStart w:name="z435" w:id="322"/>
    <w:p>
      <w:pPr>
        <w:spacing w:after="0"/>
        <w:ind w:left="0"/>
        <w:jc w:val="both"/>
      </w:pPr>
      <w:r>
        <w:rPr>
          <w:rFonts w:ascii="Times New Roman"/>
          <w:b w:val="false"/>
          <w:i w:val="false"/>
          <w:color w:val="000000"/>
          <w:sz w:val="28"/>
        </w:rPr>
        <w:t>
      2) заңды тұлғалар мен бірлескен кәсіпкерлік үшін:</w:t>
      </w:r>
    </w:p>
    <w:bookmarkEnd w:id="322"/>
    <w:bookmarkStart w:name="z436" w:id="323"/>
    <w:p>
      <w:pPr>
        <w:spacing w:after="0"/>
        <w:ind w:left="0"/>
        <w:jc w:val="both"/>
      </w:pPr>
      <w:r>
        <w:rPr>
          <w:rFonts w:ascii="Times New Roman"/>
          <w:b w:val="false"/>
          <w:i w:val="false"/>
          <w:color w:val="000000"/>
          <w:sz w:val="28"/>
        </w:rPr>
        <w:t>
      бірінші басшы немесе бірлескен кәсіпкерліктің уәкілетті тұлғасы (заңды тұлғаның атынан цифрлық аутентификациялауға және электрондық құжаттарға қол қоюға арналған);</w:t>
      </w:r>
    </w:p>
    <w:bookmarkEnd w:id="323"/>
    <w:bookmarkStart w:name="z437" w:id="324"/>
    <w:p>
      <w:pPr>
        <w:spacing w:after="0"/>
        <w:ind w:left="0"/>
        <w:jc w:val="both"/>
      </w:pPr>
      <w:r>
        <w:rPr>
          <w:rFonts w:ascii="Times New Roman"/>
          <w:b w:val="false"/>
          <w:i w:val="false"/>
          <w:color w:val="000000"/>
          <w:sz w:val="28"/>
        </w:rPr>
        <w:t>
      қол қою құқығы бар қызметкер (заңды тұлға атынан берілген өкілеттіктер шегінде цифрлық аутентификациялауға және электрондық құжаттарға қол қоюға арналған);</w:t>
      </w:r>
    </w:p>
    <w:bookmarkEnd w:id="324"/>
    <w:bookmarkStart w:name="z438" w:id="325"/>
    <w:p>
      <w:pPr>
        <w:spacing w:after="0"/>
        <w:ind w:left="0"/>
        <w:jc w:val="both"/>
      </w:pPr>
      <w:r>
        <w:rPr>
          <w:rFonts w:ascii="Times New Roman"/>
          <w:b w:val="false"/>
          <w:i w:val="false"/>
          <w:color w:val="000000"/>
          <w:sz w:val="28"/>
        </w:rPr>
        <w:t>
      ұйым қызметкері (заңды тұлға қызметкерінің атынан берілген өкілеттіктер негізінде цифрлық аутентификациялауға және электрондық құжаттарға қол қоюға арналған);</w:t>
      </w:r>
    </w:p>
    <w:bookmarkEnd w:id="325"/>
    <w:bookmarkStart w:name="z439" w:id="326"/>
    <w:p>
      <w:pPr>
        <w:spacing w:after="0"/>
        <w:ind w:left="0"/>
        <w:jc w:val="both"/>
      </w:pPr>
      <w:r>
        <w:rPr>
          <w:rFonts w:ascii="Times New Roman"/>
          <w:b w:val="false"/>
          <w:i w:val="false"/>
          <w:color w:val="000000"/>
          <w:sz w:val="28"/>
        </w:rPr>
        <w:t>
      "Қазынашылық – Клиент" цифрлық жүйесінің қатысушысы;</w:t>
      </w:r>
    </w:p>
    <w:bookmarkEnd w:id="326"/>
    <w:bookmarkStart w:name="z440" w:id="327"/>
    <w:p>
      <w:pPr>
        <w:spacing w:after="0"/>
        <w:ind w:left="0"/>
        <w:jc w:val="both"/>
      </w:pPr>
      <w:r>
        <w:rPr>
          <w:rFonts w:ascii="Times New Roman"/>
          <w:b w:val="false"/>
          <w:i w:val="false"/>
          <w:color w:val="000000"/>
          <w:sz w:val="28"/>
        </w:rPr>
        <w:t>
      Заңды тұлғаның SSL (қорғалған қосылымды қамтамасыз етуге және заңды тұлғаға тиесілі веб-ресурстың домендік атауының түпнұсқалығын растауға арналған);</w:t>
      </w:r>
    </w:p>
    <w:bookmarkEnd w:id="327"/>
    <w:bookmarkStart w:name="z441" w:id="328"/>
    <w:p>
      <w:pPr>
        <w:spacing w:after="0"/>
        <w:ind w:left="0"/>
        <w:jc w:val="both"/>
      </w:pPr>
      <w:r>
        <w:rPr>
          <w:rFonts w:ascii="Times New Roman"/>
          <w:b w:val="false"/>
          <w:i w:val="false"/>
          <w:color w:val="000000"/>
          <w:sz w:val="28"/>
        </w:rPr>
        <w:t>
      заңды тұлғаның цифрлық жүйесі (заңды тұлғаға тиесілі цифрлық жүйенің жұмыс істеуі шеңберінде азаматтық құқықтар мен міндеттерді белгілеуге, өзгертуге немесе тоқтатуға бағытталған ерік білдіруді қамтымайтын біртекті электрондық құжаттарды цифрлық аутентификациялауға және автоматты түрде қол қоюға арналған);</w:t>
      </w:r>
    </w:p>
    <w:bookmarkEnd w:id="328"/>
    <w:bookmarkStart w:name="z442" w:id="329"/>
    <w:p>
      <w:pPr>
        <w:spacing w:after="0"/>
        <w:ind w:left="0"/>
        <w:jc w:val="both"/>
      </w:pPr>
      <w:r>
        <w:rPr>
          <w:rFonts w:ascii="Times New Roman"/>
          <w:b w:val="false"/>
          <w:i w:val="false"/>
          <w:color w:val="000000"/>
          <w:sz w:val="28"/>
        </w:rPr>
        <w:t>
      4. "Қазақстан Республикасы Ұлттық куәландырушы орталығының электрондық цифрлық қолтаңбасының ашық кілті сертификатын беру және кері қайтарып алу" мемлекеттік көрсетілетін қызметін (бұдан әрі – мемлекеттік көрсетілетін қызмет) жеке және заңды тұлғаларға (бұдан әрі – көрсетілетін қызметті алушылар) "Ұлттық ақпараттық технологиялар" акционерлік қоғамы (бұдан әрі – қызмет беруші) көрсетеді.</w:t>
      </w:r>
    </w:p>
    <w:bookmarkEnd w:id="329"/>
    <w:bookmarkStart w:name="z443" w:id="330"/>
    <w:p>
      <w:pPr>
        <w:spacing w:after="0"/>
        <w:ind w:left="0"/>
        <w:jc w:val="both"/>
      </w:pPr>
      <w:r>
        <w:rPr>
          <w:rFonts w:ascii="Times New Roman"/>
          <w:b w:val="false"/>
          <w:i w:val="false"/>
          <w:color w:val="000000"/>
          <w:sz w:val="28"/>
        </w:rPr>
        <w:t>
      5. Сертификат алу үшін көрсетілетін қызметті алушы портал немесе ЦҮП арқылы өтініш береді және қашықтықтан сәйкестендіруден өтеді.</w:t>
      </w:r>
    </w:p>
    <w:bookmarkEnd w:id="330"/>
    <w:bookmarkStart w:name="z444" w:id="331"/>
    <w:p>
      <w:pPr>
        <w:spacing w:after="0"/>
        <w:ind w:left="0"/>
        <w:jc w:val="both"/>
      </w:pPr>
      <w:r>
        <w:rPr>
          <w:rFonts w:ascii="Times New Roman"/>
          <w:b w:val="false"/>
          <w:i w:val="false"/>
          <w:color w:val="000000"/>
          <w:sz w:val="28"/>
        </w:rPr>
        <w:t>
      "Қол қою құқығы бар қызметкер", "ұйым қызметкері", "заңды тұлғаның SSL", "Қазынашылық – Клиент" цифрлық жүйесінің қатысушысы" үлгілері бойынша сертификаттарды беру үшін заңды тұлғаның (филиалдың, өкілдіктің) бірінші басшысы, бірлескен кәсіпкерліктің уәкілетті тұлғасы не өтініштерді растау құқығы берілген қызметкері сертификат беруге өтінішті жеке кабинетінде (бұдан әрі – жеке кабинет) өзінің ЭЦҚ-сымен куәландыру жолымен растайды.</w:t>
      </w:r>
    </w:p>
    <w:bookmarkEnd w:id="331"/>
    <w:bookmarkStart w:name="z445" w:id="332"/>
    <w:p>
      <w:pPr>
        <w:spacing w:after="0"/>
        <w:ind w:left="0"/>
        <w:jc w:val="both"/>
      </w:pPr>
      <w:r>
        <w:rPr>
          <w:rFonts w:ascii="Times New Roman"/>
          <w:b w:val="false"/>
          <w:i w:val="false"/>
          <w:color w:val="000000"/>
          <w:sz w:val="28"/>
        </w:rPr>
        <w:t>
      Заңды тұлғаның (филиалдың, өкілдіктің) бірінші басшысы немесе бірлескен кәсіпкерліктің уәкілетті тұлғасы қызметкерге жеке кабинет арқылы сертификаттарды беруге өтініштерді растау құқығын беруге құқылы. Уәкілетті қызметкер "қол қою құқығы бар қызметкер" үлгісі сертификатты алдын ала алу қажет.</w:t>
      </w:r>
    </w:p>
    <w:bookmarkEnd w:id="332"/>
    <w:bookmarkStart w:name="z446" w:id="333"/>
    <w:p>
      <w:pPr>
        <w:spacing w:after="0"/>
        <w:ind w:left="0"/>
        <w:jc w:val="both"/>
      </w:pPr>
      <w:r>
        <w:rPr>
          <w:rFonts w:ascii="Times New Roman"/>
          <w:b w:val="false"/>
          <w:i w:val="false"/>
          <w:color w:val="000000"/>
          <w:sz w:val="28"/>
        </w:rPr>
        <w:t>
      6. Биометриялық аутентификацияны жүзеге асыратын цифрлық жүйеден алынған мәліметтермен расталған қашықтан сәйкестендіру сәтсіз болған жағдайда не жеке тұлғалардың мемлекеттік дерекқорында Қазақстан Республикасының бейрезидент көрсетілетін қызметті алушының фотобейнесі болмаған жағдайда көрсетілетін қызметті алушы сертификатты алу үшін порталда ТО арқылы өтініш береді.</w:t>
      </w:r>
    </w:p>
    <w:bookmarkEnd w:id="333"/>
    <w:bookmarkStart w:name="z447" w:id="334"/>
    <w:p>
      <w:pPr>
        <w:spacing w:after="0"/>
        <w:ind w:left="0"/>
        <w:jc w:val="both"/>
      </w:pPr>
      <w:r>
        <w:rPr>
          <w:rFonts w:ascii="Times New Roman"/>
          <w:b w:val="false"/>
          <w:i w:val="false"/>
          <w:color w:val="000000"/>
          <w:sz w:val="28"/>
        </w:rPr>
        <w:t xml:space="preserve">
      "Жеке тұлға", "бірлескен кәсіпкерліктің бірінші басшысы немесе уәкілетті тұлғасы", "қол қою құқығы бар қызметкер", "ұйым қызметкері", "жеке тұлғаның SSL", "Қазынашылық – Клиент" цифрлық жүйесінің қатысушысы" үлгілері бойынша ТО арқылы сертификатты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үшін көрсетілетін қызметті алушыдан талап етілетін құжаттар мен мәліметтер тізбесіне (бұдан әрі – Тізбе) сәйкес құжаттарды ТО-ға жеке өзі ұсынады.</w:t>
      </w:r>
    </w:p>
    <w:bookmarkEnd w:id="334"/>
    <w:bookmarkStart w:name="z448" w:id="335"/>
    <w:p>
      <w:pPr>
        <w:spacing w:after="0"/>
        <w:ind w:left="0"/>
        <w:jc w:val="both"/>
      </w:pPr>
      <w:r>
        <w:rPr>
          <w:rFonts w:ascii="Times New Roman"/>
          <w:b w:val="false"/>
          <w:i w:val="false"/>
          <w:color w:val="000000"/>
          <w:sz w:val="28"/>
        </w:rPr>
        <w:t>
      7. Құжаттарды қабылдау кезінде ТО қызметкері Тізбеге сәйкес құжаттардың толықтығын және мемлекеттік цифрлық жүйелерде қамтылған мәліметтерге сәйкестігін тексереді.</w:t>
      </w:r>
    </w:p>
    <w:bookmarkEnd w:id="335"/>
    <w:bookmarkStart w:name="z449" w:id="336"/>
    <w:p>
      <w:pPr>
        <w:spacing w:after="0"/>
        <w:ind w:left="0"/>
        <w:jc w:val="both"/>
      </w:pPr>
      <w:r>
        <w:rPr>
          <w:rFonts w:ascii="Times New Roman"/>
          <w:b w:val="false"/>
          <w:i w:val="false"/>
          <w:color w:val="000000"/>
          <w:sz w:val="28"/>
        </w:rPr>
        <w:t>
      ТО қызметкері көрсетілетін қызметті алушының жеке басын куәландыратын құжатты немесе цифрлық құжаттар сервисінен электрондық құжатты мемлекеттік цифрлық жүйелердегі мәліметтермен салыстырып тексереді және оны көрсетілетін қызметті алушыға қайтарады.</w:t>
      </w:r>
    </w:p>
    <w:bookmarkEnd w:id="336"/>
    <w:bookmarkStart w:name="z450" w:id="337"/>
    <w:p>
      <w:pPr>
        <w:spacing w:after="0"/>
        <w:ind w:left="0"/>
        <w:jc w:val="both"/>
      </w:pPr>
      <w:r>
        <w:rPr>
          <w:rFonts w:ascii="Times New Roman"/>
          <w:b w:val="false"/>
          <w:i w:val="false"/>
          <w:color w:val="000000"/>
          <w:sz w:val="28"/>
        </w:rPr>
        <w:t>
      ТО қызметкері Тізбеге сәйкес көрсетілетін қызметті алушы ұсынған құжаттардың түпнұсқалары негізінде "Мемлекеттік корпорацияның" сәйкестендірілген цифрлық жүйесіндегі көрсетілетін қызметті алушының өтініші бойынша растайтын материалдарды қалыптастыруды және бекітуді қамтамасыз етеді.</w:t>
      </w:r>
    </w:p>
    <w:bookmarkEnd w:id="337"/>
    <w:bookmarkStart w:name="z451" w:id="338"/>
    <w:p>
      <w:pPr>
        <w:spacing w:after="0"/>
        <w:ind w:left="0"/>
        <w:jc w:val="both"/>
      </w:pPr>
      <w:r>
        <w:rPr>
          <w:rFonts w:ascii="Times New Roman"/>
          <w:b w:val="false"/>
          <w:i w:val="false"/>
          <w:color w:val="000000"/>
          <w:sz w:val="28"/>
        </w:rPr>
        <w:t>
      Растайтын материалдарға мыналар:</w:t>
      </w:r>
    </w:p>
    <w:bookmarkEnd w:id="338"/>
    <w:bookmarkStart w:name="z452" w:id="339"/>
    <w:p>
      <w:pPr>
        <w:spacing w:after="0"/>
        <w:ind w:left="0"/>
        <w:jc w:val="both"/>
      </w:pPr>
      <w:r>
        <w:rPr>
          <w:rFonts w:ascii="Times New Roman"/>
          <w:b w:val="false"/>
          <w:i w:val="false"/>
          <w:color w:val="000000"/>
          <w:sz w:val="28"/>
        </w:rPr>
        <w:t>
      1) мемлекеттік қызметті көрсету сәтінде алынған көрсетілетін қызметті алушының фотосуреті;</w:t>
      </w:r>
    </w:p>
    <w:bookmarkEnd w:id="339"/>
    <w:bookmarkStart w:name="z453" w:id="340"/>
    <w:p>
      <w:pPr>
        <w:spacing w:after="0"/>
        <w:ind w:left="0"/>
        <w:jc w:val="both"/>
      </w:pPr>
      <w:r>
        <w:rPr>
          <w:rFonts w:ascii="Times New Roman"/>
          <w:b w:val="false"/>
          <w:i w:val="false"/>
          <w:color w:val="000000"/>
          <w:sz w:val="28"/>
        </w:rPr>
        <w:t>
      2) Қазақстан Республикасының бейрезидент көрсетілетін қызметті алушының жеке басын куәландыратын құжаттың электрондық көшірмесі (Қазақстан Республикасында тұруға ықтияр хаты бар бейрезиденттерді қоспағанда);</w:t>
      </w:r>
    </w:p>
    <w:bookmarkEnd w:id="340"/>
    <w:bookmarkStart w:name="z454" w:id="341"/>
    <w:p>
      <w:pPr>
        <w:spacing w:after="0"/>
        <w:ind w:left="0"/>
        <w:jc w:val="both"/>
      </w:pPr>
      <w:r>
        <w:rPr>
          <w:rFonts w:ascii="Times New Roman"/>
          <w:b w:val="false"/>
          <w:i w:val="false"/>
          <w:color w:val="000000"/>
          <w:sz w:val="28"/>
        </w:rPr>
        <w:t>
      3) бастапқыда құжат көрсетілген тілдердің бірінде рәсімделген жағдайларды қоспағанда, Қазақстан Республикасының бейрезидент көрсетілетін қызметті алушы жеке басын куәландыратын құжаттың қазақ немесе орыс тіліндегі нотариалды куәландырған аудармасының электрондық көшірмесі;</w:t>
      </w:r>
    </w:p>
    <w:bookmarkEnd w:id="341"/>
    <w:bookmarkStart w:name="z455" w:id="342"/>
    <w:p>
      <w:pPr>
        <w:spacing w:after="0"/>
        <w:ind w:left="0"/>
        <w:jc w:val="both"/>
      </w:pPr>
      <w:r>
        <w:rPr>
          <w:rFonts w:ascii="Times New Roman"/>
          <w:b w:val="false"/>
          <w:i w:val="false"/>
          <w:color w:val="000000"/>
          <w:sz w:val="28"/>
        </w:rPr>
        <w:t>
      4) ҚР ҰКО сертификатын алуға немесе кері қайтарып алуға арналған өтініштің электрондық көшірмесі (қағаз нысанда өтініш берілген жағдайда) жатады.</w:t>
      </w:r>
    </w:p>
    <w:bookmarkEnd w:id="342"/>
    <w:bookmarkStart w:name="z456" w:id="343"/>
    <w:p>
      <w:pPr>
        <w:spacing w:after="0"/>
        <w:ind w:left="0"/>
        <w:jc w:val="both"/>
      </w:pPr>
      <w:r>
        <w:rPr>
          <w:rFonts w:ascii="Times New Roman"/>
          <w:b w:val="false"/>
          <w:i w:val="false"/>
          <w:color w:val="000000"/>
          <w:sz w:val="28"/>
        </w:rPr>
        <w:t>
      Қалыптастырылған растаушы материалдар мемлекеттік қызмет көрсету фактісін тіркеу және өтініште көрсетілген мәліметтерді растау мақсатында пайдаланылады.</w:t>
      </w:r>
    </w:p>
    <w:bookmarkEnd w:id="343"/>
    <w:bookmarkStart w:name="z457" w:id="344"/>
    <w:p>
      <w:pPr>
        <w:spacing w:after="0"/>
        <w:ind w:left="0"/>
        <w:jc w:val="both"/>
      </w:pPr>
      <w:r>
        <w:rPr>
          <w:rFonts w:ascii="Times New Roman"/>
          <w:b w:val="false"/>
          <w:i w:val="false"/>
          <w:color w:val="000000"/>
          <w:sz w:val="28"/>
        </w:rPr>
        <w:t>
      Осы Қағидаларға сәйкес мемлекеттік қызмет көрсету кезінде қабылданған құжаттарды сақтауды ТО қамтамасыз етеді.</w:t>
      </w:r>
    </w:p>
    <w:bookmarkEnd w:id="344"/>
    <w:bookmarkStart w:name="z458" w:id="345"/>
    <w:p>
      <w:pPr>
        <w:spacing w:after="0"/>
        <w:ind w:left="0"/>
        <w:jc w:val="both"/>
      </w:pPr>
      <w:r>
        <w:rPr>
          <w:rFonts w:ascii="Times New Roman"/>
          <w:b w:val="false"/>
          <w:i w:val="false"/>
          <w:color w:val="000000"/>
          <w:sz w:val="28"/>
        </w:rPr>
        <w:t>
      Өшірілген, тіркелген, сызылған сөздерді және өзге де келісілмеген түзетулерді қамтитын құжаттар қарауға қабылданбайды.</w:t>
      </w:r>
    </w:p>
    <w:bookmarkEnd w:id="345"/>
    <w:bookmarkStart w:name="z459" w:id="346"/>
    <w:p>
      <w:pPr>
        <w:spacing w:after="0"/>
        <w:ind w:left="0"/>
        <w:jc w:val="both"/>
      </w:pPr>
      <w:r>
        <w:rPr>
          <w:rFonts w:ascii="Times New Roman"/>
          <w:b w:val="false"/>
          <w:i w:val="false"/>
          <w:color w:val="000000"/>
          <w:sz w:val="28"/>
        </w:rPr>
        <w:t>
      ТО қызметкері көрсетілетін қызметті алушы қажетті құжаттар топтамасын ұсынғаннан және сәйкестендірудің екінші факторынан өткеннен кейін сертификатты шығаруға өтінішті растайды:</w:t>
      </w:r>
    </w:p>
    <w:bookmarkEnd w:id="346"/>
    <w:bookmarkStart w:name="z460" w:id="347"/>
    <w:p>
      <w:pPr>
        <w:spacing w:after="0"/>
        <w:ind w:left="0"/>
        <w:jc w:val="both"/>
      </w:pPr>
      <w:r>
        <w:rPr>
          <w:rFonts w:ascii="Times New Roman"/>
          <w:b w:val="false"/>
          <w:i w:val="false"/>
          <w:color w:val="000000"/>
          <w:sz w:val="28"/>
        </w:rPr>
        <w:t>
      1) көрсетілетін қызметті алушының биометриялық аутентификациясы бойынша;</w:t>
      </w:r>
    </w:p>
    <w:bookmarkEnd w:id="347"/>
    <w:bookmarkStart w:name="z461" w:id="348"/>
    <w:p>
      <w:pPr>
        <w:spacing w:after="0"/>
        <w:ind w:left="0"/>
        <w:jc w:val="both"/>
      </w:pPr>
      <w:r>
        <w:rPr>
          <w:rFonts w:ascii="Times New Roman"/>
          <w:b w:val="false"/>
          <w:i w:val="false"/>
          <w:color w:val="000000"/>
          <w:sz w:val="28"/>
        </w:rPr>
        <w:t>
      2) биометриялық аутентификациядан өту мүмкін болмаған жағдайда көрсетілетін қызметті алушының цифрлық аутентификация цифрлық құжаттар сервисі арқылы жеке басын куәландыратын цифрлық құжаттың кодын тексеру және көрсетілетін қызметті алушының фотофиксациясы арқылы жүзеге асырылады;</w:t>
      </w:r>
    </w:p>
    <w:bookmarkEnd w:id="348"/>
    <w:bookmarkStart w:name="z462" w:id="349"/>
    <w:p>
      <w:pPr>
        <w:spacing w:after="0"/>
        <w:ind w:left="0"/>
        <w:jc w:val="both"/>
      </w:pPr>
      <w:r>
        <w:rPr>
          <w:rFonts w:ascii="Times New Roman"/>
          <w:b w:val="false"/>
          <w:i w:val="false"/>
          <w:color w:val="000000"/>
          <w:sz w:val="28"/>
        </w:rPr>
        <w:t>
      3) өтінішті растау үшін цифрлық құжаттар сервисі арқылы биометриялық аутентификациядан немесе цифрлық аутентификациядан өтпеген жағдайда ТО қызметкері көрсетілетін қызметті алушыны фотофиксациялауды жүзеге асырады және сертификатты беруге өтінішті растайды, ол әрі қарай қарау және растау үшін ТО жауапты қызметкеріне қосымша тексеруге жіберіледі. Жеке тұлғалардың мемлекеттік дерекқорында фотобейнелері жоқ Қазақстан Республикасының бейрезиденттерге қатысты жеке басын куәландыратын құжатты фотофиксациясы және қажет болған жағдайда оның аудармасы қосымша жүзеге асырылады.</w:t>
      </w:r>
    </w:p>
    <w:bookmarkEnd w:id="349"/>
    <w:bookmarkStart w:name="z463" w:id="350"/>
    <w:p>
      <w:pPr>
        <w:spacing w:after="0"/>
        <w:ind w:left="0"/>
        <w:jc w:val="both"/>
      </w:pPr>
      <w:r>
        <w:rPr>
          <w:rFonts w:ascii="Times New Roman"/>
          <w:b w:val="false"/>
          <w:i w:val="false"/>
          <w:color w:val="000000"/>
          <w:sz w:val="28"/>
        </w:rPr>
        <w:t>
      Тізбеге сәйкес мемлекеттік қызмет көрсетуден бас тарту үшін негіз болған кезде ТО қызметкері мемлекеттік қызмет көрсетуден бас тартады. Көрсетілетін қызметті алушы мемлекеттік қызметті көрсетуден бас тарту себептерін жойған кезде көрсетілетін қызметті алушы осы Қағидаларда белгіленген тәртіппен мемлекеттік қызметті алу үшін қайта жүгінеді.</w:t>
      </w:r>
    </w:p>
    <w:bookmarkEnd w:id="350"/>
    <w:bookmarkStart w:name="z464" w:id="351"/>
    <w:p>
      <w:pPr>
        <w:spacing w:after="0"/>
        <w:ind w:left="0"/>
        <w:jc w:val="both"/>
      </w:pPr>
      <w:r>
        <w:rPr>
          <w:rFonts w:ascii="Times New Roman"/>
          <w:b w:val="false"/>
          <w:i w:val="false"/>
          <w:color w:val="000000"/>
          <w:sz w:val="28"/>
        </w:rPr>
        <w:t>
      8. Қазақстан Республикасының азаматтары үшін жеке кабинетке кірген кезде мынадай тәсілдердің бірімен:</w:t>
      </w:r>
    </w:p>
    <w:bookmarkEnd w:id="351"/>
    <w:bookmarkStart w:name="z465" w:id="352"/>
    <w:p>
      <w:pPr>
        <w:spacing w:after="0"/>
        <w:ind w:left="0"/>
        <w:jc w:val="both"/>
      </w:pPr>
      <w:r>
        <w:rPr>
          <w:rFonts w:ascii="Times New Roman"/>
          <w:b w:val="false"/>
          <w:i w:val="false"/>
          <w:color w:val="000000"/>
          <w:sz w:val="28"/>
        </w:rPr>
        <w:t>
      1) мобильді азаматтар базасында тіркелген абоненттік нөмірге бағытталған бір реттік SMS-кодты енгізу арқылы;</w:t>
      </w:r>
    </w:p>
    <w:bookmarkEnd w:id="352"/>
    <w:bookmarkStart w:name="z466" w:id="353"/>
    <w:p>
      <w:pPr>
        <w:spacing w:after="0"/>
        <w:ind w:left="0"/>
        <w:jc w:val="both"/>
      </w:pPr>
      <w:r>
        <w:rPr>
          <w:rFonts w:ascii="Times New Roman"/>
          <w:b w:val="false"/>
          <w:i w:val="false"/>
          <w:color w:val="000000"/>
          <w:sz w:val="28"/>
        </w:rPr>
        <w:t>
      2) жеке басын куәландыратын цифрлық құжаттың кодын енгізу арқылы қосымша цифрлық аутентификация қолданылады.</w:t>
      </w:r>
    </w:p>
    <w:bookmarkEnd w:id="353"/>
    <w:bookmarkStart w:name="z467" w:id="354"/>
    <w:p>
      <w:pPr>
        <w:spacing w:after="0"/>
        <w:ind w:left="0"/>
        <w:jc w:val="both"/>
      </w:pPr>
      <w:r>
        <w:rPr>
          <w:rFonts w:ascii="Times New Roman"/>
          <w:b w:val="false"/>
          <w:i w:val="false"/>
          <w:color w:val="000000"/>
          <w:sz w:val="28"/>
        </w:rPr>
        <w:t>
      "Жеке тұлға", "бірлескен кәсіпкерліктің бірінші басшысы немесе уәкілетті тұлғасы", "қол қою құқығы бар қызметкер", "ұйымның қызметкері" және "Қазынашылық – Клиент" цифрлық жүйесінің қатысушысы" үлгілері бойынша жеке кабинет арқылы сертификат алу үшін көрсетілетін қызметті алушы электрондық өтінішті толтырады және оған ЭЦҚ жабық кілтімен қол қояды.</w:t>
      </w:r>
    </w:p>
    <w:bookmarkEnd w:id="354"/>
    <w:bookmarkStart w:name="z468" w:id="355"/>
    <w:p>
      <w:pPr>
        <w:spacing w:after="0"/>
        <w:ind w:left="0"/>
        <w:jc w:val="both"/>
      </w:pPr>
      <w:r>
        <w:rPr>
          <w:rFonts w:ascii="Times New Roman"/>
          <w:b w:val="false"/>
          <w:i w:val="false"/>
          <w:color w:val="000000"/>
          <w:sz w:val="28"/>
        </w:rPr>
        <w:t>
      "Жеке тұлғаның цифрлық жүйесі" шаблоны бойынша жеке кабинет арқылы сертификат алу үшін жеке тұлға – цифрлық жүйенің иегері жеке кабинет арқылы өтініш береді және оған ЭЦҚ жабық кілтімен қол қояды. Өтініште тіркелген цифрлық жүйенің объектілік сәйкестендіргіші көрсетіледі. Объектілік сәйкестендіргіштің көрсетілетін қызметті алушыға тиесілігі расталмаған жағдайда көрсетілетін қызметті беруші мемлекеттік қызмет көрсетуден бас тартады.</w:t>
      </w:r>
    </w:p>
    <w:bookmarkEnd w:id="355"/>
    <w:bookmarkStart w:name="z469" w:id="356"/>
    <w:p>
      <w:pPr>
        <w:spacing w:after="0"/>
        <w:ind w:left="0"/>
        <w:jc w:val="both"/>
      </w:pPr>
      <w:r>
        <w:rPr>
          <w:rFonts w:ascii="Times New Roman"/>
          <w:b w:val="false"/>
          <w:i w:val="false"/>
          <w:color w:val="000000"/>
          <w:sz w:val="28"/>
        </w:rPr>
        <w:t>
      "Заңды тұлғаның цифрлық жүйесі" үлгілері бойынша жеке кабинет арқылы сертификат алу үшін заңды тұлғаның бірінші басшысы – цифрлық жүйенің иегері жеке кабинет арқылы өтініш береді және оған ЭЦҚ жабық кілтімен қол қояды. Өтініште тіркелген цифрлық жүйенің объектілік сәйкестендіргіші көрсетіледі. Объектілік сәйкестендіргіштің көрсетілетін қызметті алушыға тиесілігі расталмаған жағдайда көрсетілетін қызметті беруші Мемлекеттік қызмет көрсетуден бас тартады.</w:t>
      </w:r>
    </w:p>
    <w:bookmarkEnd w:id="356"/>
    <w:bookmarkStart w:name="z470" w:id="357"/>
    <w:p>
      <w:pPr>
        <w:spacing w:after="0"/>
        <w:ind w:left="0"/>
        <w:jc w:val="both"/>
      </w:pPr>
      <w:r>
        <w:rPr>
          <w:rFonts w:ascii="Times New Roman"/>
          <w:b w:val="false"/>
          <w:i w:val="false"/>
          <w:color w:val="000000"/>
          <w:sz w:val="28"/>
        </w:rPr>
        <w:t>
      9. Егер Қазақстан Республикасының заңдарында өзгеше көзделмесе, мемлекеттік қызметті көрсету кезінде көрсетілетін қызметті беруші немесе ТО қызметкері көрсетілетін қызметті алушының заңмен қорғалатын құпияны құрайтын және цифрлық жүйелердегі мәліметтерді пайдалануға келісімін алады.</w:t>
      </w:r>
    </w:p>
    <w:bookmarkEnd w:id="357"/>
    <w:bookmarkStart w:name="z471" w:id="358"/>
    <w:p>
      <w:pPr>
        <w:spacing w:after="0"/>
        <w:ind w:left="0"/>
        <w:jc w:val="both"/>
      </w:pPr>
      <w:r>
        <w:rPr>
          <w:rFonts w:ascii="Times New Roman"/>
          <w:b w:val="false"/>
          <w:i w:val="false"/>
          <w:color w:val="000000"/>
          <w:sz w:val="28"/>
        </w:rPr>
        <w:t>
      10. Мемлекеттік көрсетілетін қызметті алуға өтініш беру үшін ҚР ҰКО жеке басын куәландыратын құжаттар, құрылтай құжаттары, заңды тұлғаны, бірлескен кәсіпкерлікті мемлекеттік тіркеу (қайта тіркеу) туралы анықтамалар немесе куәліктер туралы мәліметтерді, сондай-ақ тиісті мемлекеттік цифрлық жүйелерден заңды тұлғаның бірінші басшысы немесе бірлескен кәсіпкерліктің уәкілетті тұлғасы туралы мәліметтерді алады және пайдаланады.</w:t>
      </w:r>
    </w:p>
    <w:bookmarkEnd w:id="358"/>
    <w:bookmarkStart w:name="z472" w:id="359"/>
    <w:p>
      <w:pPr>
        <w:spacing w:after="0"/>
        <w:ind w:left="0"/>
        <w:jc w:val="both"/>
      </w:pPr>
      <w:r>
        <w:rPr>
          <w:rFonts w:ascii="Times New Roman"/>
          <w:b w:val="false"/>
          <w:i w:val="false"/>
          <w:color w:val="000000"/>
          <w:sz w:val="28"/>
        </w:rPr>
        <w:t>
      11. "Жеке тұлғаның SSL" немесе "заңды тұлғаның SSL" үлгілері бойынша сертификат беру үшін көрсетілетін қызметті беруші өтінішті:</w:t>
      </w:r>
    </w:p>
    <w:bookmarkEnd w:id="359"/>
    <w:bookmarkStart w:name="z473" w:id="360"/>
    <w:p>
      <w:pPr>
        <w:spacing w:after="0"/>
        <w:ind w:left="0"/>
        <w:jc w:val="both"/>
      </w:pPr>
      <w:r>
        <w:rPr>
          <w:rFonts w:ascii="Times New Roman"/>
          <w:b w:val="false"/>
          <w:i w:val="false"/>
          <w:color w:val="000000"/>
          <w:sz w:val="28"/>
        </w:rPr>
        <w:t>
      1) домендік атауларды тіркеудің жалпыға қолжетімді цифрлық жүйелеріндегі домендік атауларды тіркеу туралы мәліметтерді тексеру арқылы көрсетілетін қызметті алушыға домендік атаудың тиесілігіне;</w:t>
      </w:r>
    </w:p>
    <w:bookmarkEnd w:id="360"/>
    <w:bookmarkStart w:name="z474" w:id="361"/>
    <w:p>
      <w:pPr>
        <w:spacing w:after="0"/>
        <w:ind w:left="0"/>
        <w:jc w:val="both"/>
      </w:pPr>
      <w:r>
        <w:rPr>
          <w:rFonts w:ascii="Times New Roman"/>
          <w:b w:val="false"/>
          <w:i w:val="false"/>
          <w:color w:val="000000"/>
          <w:sz w:val="28"/>
        </w:rPr>
        <w:t>
      2) домендік атауды толтырудың дұрыстығына;</w:t>
      </w:r>
    </w:p>
    <w:bookmarkEnd w:id="361"/>
    <w:bookmarkStart w:name="z475" w:id="362"/>
    <w:p>
      <w:pPr>
        <w:spacing w:after="0"/>
        <w:ind w:left="0"/>
        <w:jc w:val="both"/>
      </w:pPr>
      <w:r>
        <w:rPr>
          <w:rFonts w:ascii="Times New Roman"/>
          <w:b w:val="false"/>
          <w:i w:val="false"/>
          <w:color w:val="000000"/>
          <w:sz w:val="28"/>
        </w:rPr>
        <w:t>
      3) домендік атаудың .kz және .қаз аймақтарында тіркелуін тексереді.</w:t>
      </w:r>
    </w:p>
    <w:bookmarkEnd w:id="362"/>
    <w:bookmarkStart w:name="z476" w:id="363"/>
    <w:p>
      <w:pPr>
        <w:spacing w:after="0"/>
        <w:ind w:left="0"/>
        <w:jc w:val="both"/>
      </w:pPr>
      <w:r>
        <w:rPr>
          <w:rFonts w:ascii="Times New Roman"/>
          <w:b w:val="false"/>
          <w:i w:val="false"/>
          <w:color w:val="000000"/>
          <w:sz w:val="28"/>
        </w:rPr>
        <w:t>
      Өтініш осы тармақтың талаптарына сәйкес келген кезде көрсетілетін қызметті беруші сертификат шығаруға өтінішті растайды. Өтініш көрсетілген талаптарға сәйкес келмеген жағдайда көрсетілетін қызметті беруші көрсетілетін қызметті алушыға мемлекеттік қызмет көрсетуден бас тартады.</w:t>
      </w:r>
    </w:p>
    <w:bookmarkEnd w:id="363"/>
    <w:bookmarkStart w:name="z477" w:id="364"/>
    <w:p>
      <w:pPr>
        <w:spacing w:after="0"/>
        <w:ind w:left="0"/>
        <w:jc w:val="both"/>
      </w:pPr>
      <w:r>
        <w:rPr>
          <w:rFonts w:ascii="Times New Roman"/>
          <w:b w:val="false"/>
          <w:i w:val="false"/>
          <w:color w:val="000000"/>
          <w:sz w:val="28"/>
        </w:rPr>
        <w:t>
      12. Өтініш ҚР ҰКО қарауына келіп түскеннен кейін өтініштің осы Қағидалардың талаптарына сәйкестігіне тексеру жүргізіледі.</w:t>
      </w:r>
    </w:p>
    <w:bookmarkEnd w:id="364"/>
    <w:bookmarkStart w:name="z478" w:id="365"/>
    <w:p>
      <w:pPr>
        <w:spacing w:after="0"/>
        <w:ind w:left="0"/>
        <w:jc w:val="both"/>
      </w:pPr>
      <w:r>
        <w:rPr>
          <w:rFonts w:ascii="Times New Roman"/>
          <w:b w:val="false"/>
          <w:i w:val="false"/>
          <w:color w:val="000000"/>
          <w:sz w:val="28"/>
        </w:rPr>
        <w:t>
      Өтініш осы Қағидалардың талаптарына сәйкес келген кезде ҚР ҰКО осы Қағидалардың 13-тармағына сәйкес сертификат шығаруды жүзеге асырады. Өтініштің осы Қағидаларға сәйкес сәйкессіздігі анықталған кезде ҚР ҰКО тізбеге сәйкес көрсетілетін қызметті алушыға мемлекеттік қызмет көрсетуден бас тартады.</w:t>
      </w:r>
    </w:p>
    <w:bookmarkEnd w:id="365"/>
    <w:bookmarkStart w:name="z479" w:id="366"/>
    <w:p>
      <w:pPr>
        <w:spacing w:after="0"/>
        <w:ind w:left="0"/>
        <w:jc w:val="both"/>
      </w:pPr>
      <w:r>
        <w:rPr>
          <w:rFonts w:ascii="Times New Roman"/>
          <w:b w:val="false"/>
          <w:i w:val="false"/>
          <w:color w:val="000000"/>
          <w:sz w:val="28"/>
        </w:rPr>
        <w:t>
      13. Көрсетілетін қызметті алушыны қашықтықтан сәйкестендіру кезінде сертификат беруді осы Қағидалардың 12-тармағына сәйкес көрсетілетін қызметті берушінің қарауына өтініш келіп түскен күннен бастап бір жұмыс күні ішінде ҚР ҰКО жүзеге асырады.</w:t>
      </w:r>
    </w:p>
    <w:bookmarkEnd w:id="366"/>
    <w:bookmarkStart w:name="z480" w:id="367"/>
    <w:p>
      <w:pPr>
        <w:spacing w:after="0"/>
        <w:ind w:left="0"/>
        <w:jc w:val="both"/>
      </w:pPr>
      <w:r>
        <w:rPr>
          <w:rFonts w:ascii="Times New Roman"/>
          <w:b w:val="false"/>
          <w:i w:val="false"/>
          <w:color w:val="000000"/>
          <w:sz w:val="28"/>
        </w:rPr>
        <w:t>
      ТО-ға жүгінген кезде көрсетілетін қызметті алушыға сертификат беруді көрсетілетін қызметті алушы Тізбеде көрсетілген құжаттарды ұсынғаннан кейін осы Қағидалардың 12-тармағына сәйкес көрсетілетін қызметті берушінің қарауына өтінім келіп түскен күннен бастап ҚР ҰКО бір жұмыс күні ішінде жүзеге асырады.</w:t>
      </w:r>
    </w:p>
    <w:bookmarkEnd w:id="367"/>
    <w:bookmarkStart w:name="z481" w:id="368"/>
    <w:p>
      <w:pPr>
        <w:spacing w:after="0"/>
        <w:ind w:left="0"/>
        <w:jc w:val="both"/>
      </w:pPr>
      <w:r>
        <w:rPr>
          <w:rFonts w:ascii="Times New Roman"/>
          <w:b w:val="false"/>
          <w:i w:val="false"/>
          <w:color w:val="000000"/>
          <w:sz w:val="28"/>
        </w:rPr>
        <w:t>
      Жеке кабинет арқылы сертификат беру осы Қағидалардың 12-тармағына сәйкес өтініш қызмет көрсетушіге қарауға келіп түскен сәттен бастап жиырма минут ішінде ҚР ҰКО-мен жүзеге асырылады.</w:t>
      </w:r>
    </w:p>
    <w:bookmarkEnd w:id="368"/>
    <w:bookmarkStart w:name="z482" w:id="369"/>
    <w:p>
      <w:pPr>
        <w:spacing w:after="0"/>
        <w:ind w:left="0"/>
        <w:jc w:val="both"/>
      </w:pPr>
      <w:r>
        <w:rPr>
          <w:rFonts w:ascii="Times New Roman"/>
          <w:b w:val="false"/>
          <w:i w:val="false"/>
          <w:color w:val="000000"/>
          <w:sz w:val="28"/>
        </w:rPr>
        <w:t xml:space="preserve">
      Сертификат беру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ҚР ҰКО сертификатының құрылымы бойынша электрондық құжат нысанында жүзеге асырылады.</w:t>
      </w:r>
    </w:p>
    <w:bookmarkEnd w:id="369"/>
    <w:bookmarkStart w:name="z483" w:id="370"/>
    <w:p>
      <w:pPr>
        <w:spacing w:after="0"/>
        <w:ind w:left="0"/>
        <w:jc w:val="both"/>
      </w:pPr>
      <w:r>
        <w:rPr>
          <w:rFonts w:ascii="Times New Roman"/>
          <w:b w:val="false"/>
          <w:i w:val="false"/>
          <w:color w:val="000000"/>
          <w:sz w:val="28"/>
        </w:rPr>
        <w:t>
      14. Сертификат алуға арналған өтініш оны берген күннен бастап бір ай өткен соң күші жойылады.</w:t>
      </w:r>
    </w:p>
    <w:bookmarkEnd w:id="370"/>
    <w:bookmarkStart w:name="z484" w:id="371"/>
    <w:p>
      <w:pPr>
        <w:spacing w:after="0"/>
        <w:ind w:left="0"/>
        <w:jc w:val="both"/>
      </w:pPr>
      <w:r>
        <w:rPr>
          <w:rFonts w:ascii="Times New Roman"/>
          <w:b w:val="false"/>
          <w:i w:val="false"/>
          <w:color w:val="000000"/>
          <w:sz w:val="28"/>
        </w:rPr>
        <w:t>
      15. Микросхема қамтылған жеке куәлікке, бұлтты қоймаға немесе қорғалған негізгі ақпарат жеткізгішке шығарылған сертификаттың қолданылу мерзімі оны берген сәттен бастап үш жылды құрайды.</w:t>
      </w:r>
    </w:p>
    <w:bookmarkEnd w:id="371"/>
    <w:bookmarkStart w:name="z485" w:id="372"/>
    <w:p>
      <w:pPr>
        <w:spacing w:after="0"/>
        <w:ind w:left="0"/>
        <w:jc w:val="both"/>
      </w:pPr>
      <w:r>
        <w:rPr>
          <w:rFonts w:ascii="Times New Roman"/>
          <w:b w:val="false"/>
          <w:i w:val="false"/>
          <w:color w:val="000000"/>
          <w:sz w:val="28"/>
        </w:rPr>
        <w:t>
      Электрондық жеткізгішке немесе ЦҮП мобильді қосымшасына шығарылған сертификаттың қолданылу мерзімі оны берген сәттен бастап бір жылды құрайды. Ерекшелік "жеке тұлғаның цифрлық жүйесі" немесе "заңды тұлғаның цифрлық жүйесі" үлгісі бойынша шығарылған, қолданылу мерзімі үш жылды құрайтын сертификат болып табылады.</w:t>
      </w:r>
    </w:p>
    <w:bookmarkEnd w:id="372"/>
    <w:bookmarkStart w:name="z486" w:id="373"/>
    <w:p>
      <w:pPr>
        <w:spacing w:after="0"/>
        <w:ind w:left="0"/>
        <w:jc w:val="both"/>
      </w:pPr>
      <w:r>
        <w:rPr>
          <w:rFonts w:ascii="Times New Roman"/>
          <w:b w:val="false"/>
          <w:i w:val="false"/>
          <w:color w:val="000000"/>
          <w:sz w:val="28"/>
        </w:rPr>
        <w:t>
      Көрсетілетін қызметті алушының сертификатының қолданылу мерзімі ҚР ҰКО сертификатының қолданылу мерзімінен аспайды.</w:t>
      </w:r>
    </w:p>
    <w:bookmarkEnd w:id="373"/>
    <w:bookmarkStart w:name="z487" w:id="374"/>
    <w:p>
      <w:pPr>
        <w:spacing w:after="0"/>
        <w:ind w:left="0"/>
        <w:jc w:val="both"/>
      </w:pPr>
      <w:r>
        <w:rPr>
          <w:rFonts w:ascii="Times New Roman"/>
          <w:b w:val="false"/>
          <w:i w:val="false"/>
          <w:color w:val="000000"/>
          <w:sz w:val="28"/>
        </w:rPr>
        <w:t>
      16. Көрсетілетін қызметті алушы сертификат алған кезде мынадай пароль талаптарына сәйкес ЭЦҚ жабық кілтіне пароль орнатады:</w:t>
      </w:r>
    </w:p>
    <w:bookmarkEnd w:id="374"/>
    <w:bookmarkStart w:name="z488" w:id="375"/>
    <w:p>
      <w:pPr>
        <w:spacing w:after="0"/>
        <w:ind w:left="0"/>
        <w:jc w:val="both"/>
      </w:pPr>
      <w:r>
        <w:rPr>
          <w:rFonts w:ascii="Times New Roman"/>
          <w:b w:val="false"/>
          <w:i w:val="false"/>
          <w:color w:val="000000"/>
          <w:sz w:val="28"/>
        </w:rPr>
        <w:t>
      парольдің ұзындығы кемінде 8 таңба болуы керек;</w:t>
      </w:r>
    </w:p>
    <w:bookmarkEnd w:id="375"/>
    <w:bookmarkStart w:name="z489" w:id="376"/>
    <w:p>
      <w:pPr>
        <w:spacing w:after="0"/>
        <w:ind w:left="0"/>
        <w:jc w:val="both"/>
      </w:pPr>
      <w:r>
        <w:rPr>
          <w:rFonts w:ascii="Times New Roman"/>
          <w:b w:val="false"/>
          <w:i w:val="false"/>
          <w:color w:val="000000"/>
          <w:sz w:val="28"/>
        </w:rPr>
        <w:t>
      пароль таңбаларының ішінде әріптік латын таңбаларының болуы;</w:t>
      </w:r>
    </w:p>
    <w:bookmarkEnd w:id="376"/>
    <w:bookmarkStart w:name="z490" w:id="377"/>
    <w:p>
      <w:pPr>
        <w:spacing w:after="0"/>
        <w:ind w:left="0"/>
        <w:jc w:val="both"/>
      </w:pPr>
      <w:r>
        <w:rPr>
          <w:rFonts w:ascii="Times New Roman"/>
          <w:b w:val="false"/>
          <w:i w:val="false"/>
          <w:color w:val="000000"/>
          <w:sz w:val="28"/>
        </w:rPr>
        <w:t>
      цифрлар және (немесе) арнайы таңбалар.</w:t>
      </w:r>
    </w:p>
    <w:bookmarkEnd w:id="377"/>
    <w:bookmarkStart w:name="z491" w:id="378"/>
    <w:p>
      <w:pPr>
        <w:spacing w:after="0"/>
        <w:ind w:left="0"/>
        <w:jc w:val="both"/>
      </w:pPr>
      <w:r>
        <w:rPr>
          <w:rFonts w:ascii="Times New Roman"/>
          <w:b w:val="false"/>
          <w:i w:val="false"/>
          <w:color w:val="000000"/>
          <w:sz w:val="28"/>
        </w:rPr>
        <w:t>
      17. "Жеке тұлғаның цифрлық жүйесі" немесе "заңды тұлғаның цифрлық жүйесі" үлгісі бойынша берілген ЭЦҚ жабық кілті және сертификат сертификатта көрсетілген объектілік сәйкестендіргіші бар цифрлық жүйеге орнатылады. Цифрлық жүйенің иегері цифрлық жүйенің ЭЦҚ жабық кілтінің сақталуын, қауіпсіз пайдаланылуын және оған заңсыз қол жеткізуден қорғалуын қамтамасыз етеді.</w:t>
      </w:r>
    </w:p>
    <w:bookmarkEnd w:id="378"/>
    <w:bookmarkStart w:name="z492" w:id="379"/>
    <w:p>
      <w:pPr>
        <w:spacing w:after="0"/>
        <w:ind w:left="0"/>
        <w:jc w:val="left"/>
      </w:pPr>
      <w:r>
        <w:rPr>
          <w:rFonts w:ascii="Times New Roman"/>
          <w:b/>
          <w:i w:val="false"/>
          <w:color w:val="000000"/>
        </w:rPr>
        <w:t xml:space="preserve"> 2-параграф. Электрондық цифрлық қолтаңбаның ашық кілті сертификаттарын сақтау тәртібі</w:t>
      </w:r>
    </w:p>
    <w:bookmarkEnd w:id="379"/>
    <w:bookmarkStart w:name="z493" w:id="380"/>
    <w:p>
      <w:pPr>
        <w:spacing w:after="0"/>
        <w:ind w:left="0"/>
        <w:jc w:val="both"/>
      </w:pPr>
      <w:r>
        <w:rPr>
          <w:rFonts w:ascii="Times New Roman"/>
          <w:b w:val="false"/>
          <w:i w:val="false"/>
          <w:color w:val="000000"/>
          <w:sz w:val="28"/>
        </w:rPr>
        <w:t>
      18. ҚР ҰКО берілген сертификаттардың көшірмелерін электрондық нысанда сақтауды қамтамасыз етеді.</w:t>
      </w:r>
    </w:p>
    <w:bookmarkEnd w:id="380"/>
    <w:bookmarkStart w:name="z494" w:id="381"/>
    <w:p>
      <w:pPr>
        <w:spacing w:after="0"/>
        <w:ind w:left="0"/>
        <w:jc w:val="both"/>
      </w:pPr>
      <w:r>
        <w:rPr>
          <w:rFonts w:ascii="Times New Roman"/>
          <w:b w:val="false"/>
          <w:i w:val="false"/>
          <w:color w:val="000000"/>
          <w:sz w:val="28"/>
        </w:rPr>
        <w:t>
      19. ҚР ҰКО кері қайтарып алынған сертификаттарды сақтау мерзімі кері қайтарып алынған күннен бастап бес жылды құрайды.</w:t>
      </w:r>
    </w:p>
    <w:bookmarkEnd w:id="381"/>
    <w:bookmarkStart w:name="z495" w:id="382"/>
    <w:p>
      <w:pPr>
        <w:spacing w:after="0"/>
        <w:ind w:left="0"/>
        <w:jc w:val="both"/>
      </w:pPr>
      <w:r>
        <w:rPr>
          <w:rFonts w:ascii="Times New Roman"/>
          <w:b w:val="false"/>
          <w:i w:val="false"/>
          <w:color w:val="000000"/>
          <w:sz w:val="28"/>
        </w:rPr>
        <w:t>
      20. Бес жыл өткеннен кейін ҚР ҰКО кері қайтарып алынған сертификаттар Қазақстан Республикасының заңнамасында белгіленген тәртіппен архивтік сақтауға беріледі.</w:t>
      </w:r>
    </w:p>
    <w:bookmarkEnd w:id="382"/>
    <w:bookmarkStart w:name="z496" w:id="383"/>
    <w:p>
      <w:pPr>
        <w:spacing w:after="0"/>
        <w:ind w:left="0"/>
        <w:jc w:val="left"/>
      </w:pPr>
      <w:r>
        <w:rPr>
          <w:rFonts w:ascii="Times New Roman"/>
          <w:b/>
          <w:i w:val="false"/>
          <w:color w:val="000000"/>
        </w:rPr>
        <w:t xml:space="preserve"> 3-параграф. Электрондық цифрлық қолтаңбаның ашық кілті сертификаттарын кері қайтарып алу тәртібі</w:t>
      </w:r>
    </w:p>
    <w:bookmarkEnd w:id="383"/>
    <w:bookmarkStart w:name="z497" w:id="384"/>
    <w:p>
      <w:pPr>
        <w:spacing w:after="0"/>
        <w:ind w:left="0"/>
        <w:jc w:val="both"/>
      </w:pPr>
      <w:r>
        <w:rPr>
          <w:rFonts w:ascii="Times New Roman"/>
          <w:b w:val="false"/>
          <w:i w:val="false"/>
          <w:color w:val="000000"/>
          <w:sz w:val="28"/>
        </w:rPr>
        <w:t>
      21. ҚР ҰКО сертификаттарын олардың қолданылу мерзімі аяқталғанға дейін мынадай жағдайларда:</w:t>
      </w:r>
    </w:p>
    <w:bookmarkEnd w:id="384"/>
    <w:bookmarkStart w:name="z498" w:id="385"/>
    <w:p>
      <w:pPr>
        <w:spacing w:after="0"/>
        <w:ind w:left="0"/>
        <w:jc w:val="both"/>
      </w:pPr>
      <w:r>
        <w:rPr>
          <w:rFonts w:ascii="Times New Roman"/>
          <w:b w:val="false"/>
          <w:i w:val="false"/>
          <w:color w:val="000000"/>
          <w:sz w:val="28"/>
        </w:rPr>
        <w:t>
      1) осы Қағидалардың 22 және 23-тармақтарына сәйкес сертификатты кері қайтарып алу туралы өтініш негізінде сертификат иегерінің талабы бойынша;</w:t>
      </w:r>
    </w:p>
    <w:bookmarkEnd w:id="385"/>
    <w:bookmarkStart w:name="z499" w:id="386"/>
    <w:p>
      <w:pPr>
        <w:spacing w:after="0"/>
        <w:ind w:left="0"/>
        <w:jc w:val="both"/>
      </w:pPr>
      <w:r>
        <w:rPr>
          <w:rFonts w:ascii="Times New Roman"/>
          <w:b w:val="false"/>
          <w:i w:val="false"/>
          <w:color w:val="000000"/>
          <w:sz w:val="28"/>
        </w:rPr>
        <w:t>
      2) дәлелді құжаттамалық растау негізінде сертификат алған кезде дәйексіз мәліметтерді ұсыну фактісі немесе құжаттар топтамасы толық болмаған кезде;</w:t>
      </w:r>
    </w:p>
    <w:bookmarkEnd w:id="386"/>
    <w:bookmarkStart w:name="z500" w:id="387"/>
    <w:p>
      <w:pPr>
        <w:spacing w:after="0"/>
        <w:ind w:left="0"/>
        <w:jc w:val="both"/>
      </w:pPr>
      <w:r>
        <w:rPr>
          <w:rFonts w:ascii="Times New Roman"/>
          <w:b w:val="false"/>
          <w:i w:val="false"/>
          <w:color w:val="000000"/>
          <w:sz w:val="28"/>
        </w:rPr>
        <w:t>
      3) жеке тұлғалардың мемлекеттік дерекқорына тиісті ақпаратты енгізе отырып, сертификат иегері қайтыс болса;</w:t>
      </w:r>
    </w:p>
    <w:bookmarkEnd w:id="387"/>
    <w:bookmarkStart w:name="z501" w:id="388"/>
    <w:p>
      <w:pPr>
        <w:spacing w:after="0"/>
        <w:ind w:left="0"/>
        <w:jc w:val="both"/>
      </w:pPr>
      <w:r>
        <w:rPr>
          <w:rFonts w:ascii="Times New Roman"/>
          <w:b w:val="false"/>
          <w:i w:val="false"/>
          <w:color w:val="000000"/>
          <w:sz w:val="28"/>
        </w:rPr>
        <w:t>
      4) жеке тұлғалардың мемлекеттік дерекқорына тиісті ақпаратты енгізе отырып, сертификат иегерінің тегі, аты немесе әкесінің аты (егер ол жеке басты куәландыратын құжатта көрсетілсе) өзгертілсе;</w:t>
      </w:r>
    </w:p>
    <w:bookmarkEnd w:id="388"/>
    <w:bookmarkStart w:name="z502" w:id="389"/>
    <w:p>
      <w:pPr>
        <w:spacing w:after="0"/>
        <w:ind w:left="0"/>
        <w:jc w:val="both"/>
      </w:pPr>
      <w:r>
        <w:rPr>
          <w:rFonts w:ascii="Times New Roman"/>
          <w:b w:val="false"/>
          <w:i w:val="false"/>
          <w:color w:val="000000"/>
          <w:sz w:val="28"/>
        </w:rPr>
        <w:t>
      5) сертификат иегері-заңды тұлғаның атауы, қайта ұйымдастырылуы, таратылуы, заңды тұлғалардың мемлекеттік дерекқорына тиісті ақпаратты енгізе отырып, заңды тұлға басшысы ауысқанда;</w:t>
      </w:r>
    </w:p>
    <w:bookmarkEnd w:id="389"/>
    <w:bookmarkStart w:name="z503" w:id="390"/>
    <w:p>
      <w:pPr>
        <w:spacing w:after="0"/>
        <w:ind w:left="0"/>
        <w:jc w:val="both"/>
      </w:pPr>
      <w:r>
        <w:rPr>
          <w:rFonts w:ascii="Times New Roman"/>
          <w:b w:val="false"/>
          <w:i w:val="false"/>
          <w:color w:val="000000"/>
          <w:sz w:val="28"/>
        </w:rPr>
        <w:t>
      6) жеке тұлғалардың мемлекеттік дерекқорына тиісті ақпаратты енгізе отырып, сертификатты кері қайтарып алу туралы немесе сертификат иегерін әрекетке қабілетсіз деп тану туралы талапты қамтитын заңды күшіне енген сот шешімі бойынша кері қайтарып алады;</w:t>
      </w:r>
    </w:p>
    <w:bookmarkEnd w:id="390"/>
    <w:bookmarkStart w:name="z504" w:id="391"/>
    <w:p>
      <w:pPr>
        <w:spacing w:after="0"/>
        <w:ind w:left="0"/>
        <w:jc w:val="both"/>
      </w:pPr>
      <w:r>
        <w:rPr>
          <w:rFonts w:ascii="Times New Roman"/>
          <w:b w:val="false"/>
          <w:i w:val="false"/>
          <w:color w:val="000000"/>
          <w:sz w:val="28"/>
        </w:rPr>
        <w:t>
      Портал жұмысында техникалық іркілістер болған жағдайда сертификатты қайтарып алу портал жұмысы қалпына келтірілгенге дейін тоқтатылады.</w:t>
      </w:r>
    </w:p>
    <w:bookmarkEnd w:id="391"/>
    <w:bookmarkStart w:name="z505" w:id="392"/>
    <w:p>
      <w:pPr>
        <w:spacing w:after="0"/>
        <w:ind w:left="0"/>
        <w:jc w:val="both"/>
      </w:pPr>
      <w:r>
        <w:rPr>
          <w:rFonts w:ascii="Times New Roman"/>
          <w:b w:val="false"/>
          <w:i w:val="false"/>
          <w:color w:val="000000"/>
          <w:sz w:val="28"/>
        </w:rPr>
        <w:t>
      ҚР ҰКО осы Қағидалардың 21-тармағының 1) тармақшасында көрсетілген жағдайды қоспағанда, осы тармақта көзделген бір немесе бірнеше жағдай туындаған кезде көрсетілетін қызметті алушының өтінішінсіз сертификатты қайтарып алуды жүзеге асырады.</w:t>
      </w:r>
    </w:p>
    <w:bookmarkEnd w:id="392"/>
    <w:bookmarkStart w:name="z506" w:id="393"/>
    <w:p>
      <w:pPr>
        <w:spacing w:after="0"/>
        <w:ind w:left="0"/>
        <w:jc w:val="both"/>
      </w:pPr>
      <w:r>
        <w:rPr>
          <w:rFonts w:ascii="Times New Roman"/>
          <w:b w:val="false"/>
          <w:i w:val="false"/>
          <w:color w:val="000000"/>
          <w:sz w:val="28"/>
        </w:rPr>
        <w:t>
      22. Сертификат қолданылу мерзімі аяқталғанға дейін көрсетілетін қызметті алушының ТО-ға жүгінуі арқылы Тізбеде көрсетілген сертификат иегерінің құжаттарын ұсынуы негізінде не ЭЦҚ жабық кілтімен қол қойылған өтініш негізінде жеке кабинет не ЦҮП арқылы кері қайтарылады.</w:t>
      </w:r>
    </w:p>
    <w:bookmarkEnd w:id="393"/>
    <w:bookmarkStart w:name="z507" w:id="394"/>
    <w:p>
      <w:pPr>
        <w:spacing w:after="0"/>
        <w:ind w:left="0"/>
        <w:jc w:val="both"/>
      </w:pPr>
      <w:r>
        <w:rPr>
          <w:rFonts w:ascii="Times New Roman"/>
          <w:b w:val="false"/>
          <w:i w:val="false"/>
          <w:color w:val="000000"/>
          <w:sz w:val="28"/>
        </w:rPr>
        <w:t>
      23. Заңды тұлғаның (филиалдың, өкілдіктің) бірінші басшысының немесе бірлескен кәсіпкерліктің уәкілетті тұлғасының ЭЦҚ жабық кілтін пайдалана отырып қол қойылған өтініш негізінде қызметкерінің ҚР ҰКО сертификатын жеке кабинет немесе ЦҮП арқылы кері қайтарып алуға құқылы.</w:t>
      </w:r>
    </w:p>
    <w:bookmarkEnd w:id="394"/>
    <w:bookmarkStart w:name="z508" w:id="395"/>
    <w:p>
      <w:pPr>
        <w:spacing w:after="0"/>
        <w:ind w:left="0"/>
        <w:jc w:val="both"/>
      </w:pPr>
      <w:r>
        <w:rPr>
          <w:rFonts w:ascii="Times New Roman"/>
          <w:b w:val="false"/>
          <w:i w:val="false"/>
          <w:color w:val="000000"/>
          <w:sz w:val="28"/>
        </w:rPr>
        <w:t>
      Заңды тұлғаның (филиалдың, өкілдіктің) бірінші басшысы немесе бірлескен кәсіпкерліктің уәкілетті тұлғасы қызметкерге ҚР ҰКО қызметкерлерінің сертификаттарын жеке кабинет арқылы кері қайтарып алу құқығын бере алады. Уәкілетті қызметкер алдын ала "қол қою құқығы бар қызметкер" үлгісі бойынша сертификат алуы қажет.</w:t>
      </w:r>
    </w:p>
    <w:bookmarkEnd w:id="395"/>
    <w:bookmarkStart w:name="z509" w:id="396"/>
    <w:p>
      <w:pPr>
        <w:spacing w:after="0"/>
        <w:ind w:left="0"/>
        <w:jc w:val="both"/>
      </w:pPr>
      <w:r>
        <w:rPr>
          <w:rFonts w:ascii="Times New Roman"/>
          <w:b w:val="false"/>
          <w:i w:val="false"/>
          <w:color w:val="000000"/>
          <w:sz w:val="28"/>
        </w:rPr>
        <w:t>
      24. Сертификатты кері қайтарып алу көрсетілетін қызметті алушы ТО-ға жүгінгеннен және Тізбеде көрсетілген құжаттарды ұсынғаннан кейін бір жұмыс күні ішінде жүзеге асырылады.</w:t>
      </w:r>
    </w:p>
    <w:bookmarkEnd w:id="396"/>
    <w:bookmarkStart w:name="z510" w:id="397"/>
    <w:p>
      <w:pPr>
        <w:spacing w:after="0"/>
        <w:ind w:left="0"/>
        <w:jc w:val="both"/>
      </w:pPr>
      <w:r>
        <w:rPr>
          <w:rFonts w:ascii="Times New Roman"/>
          <w:b w:val="false"/>
          <w:i w:val="false"/>
          <w:color w:val="000000"/>
          <w:sz w:val="28"/>
        </w:rPr>
        <w:t>
      Сертификатты жеке кабинет немесе ЦҮП арқылы кері қайтарып алу көрсетілетін қызметті алушының ЭЦҚ жабық кілтімен қол қойылған өтініш келіп түскеннен кейін бір жұмыс күні ішінде жүзеге асырылады.</w:t>
      </w:r>
    </w:p>
    <w:bookmarkEnd w:id="397"/>
    <w:bookmarkStart w:name="z511" w:id="398"/>
    <w:p>
      <w:pPr>
        <w:spacing w:after="0"/>
        <w:ind w:left="0"/>
        <w:jc w:val="both"/>
      </w:pPr>
      <w:r>
        <w:rPr>
          <w:rFonts w:ascii="Times New Roman"/>
          <w:b w:val="false"/>
          <w:i w:val="false"/>
          <w:color w:val="000000"/>
          <w:sz w:val="28"/>
        </w:rPr>
        <w:t>
      25. ҰКО порталда кері қайтарып алынған сертификаттары туралы мәліметтерді, олардың сериялық нөмірлерін, кері қайтарып алынған сертификаттар тізімінде кері қайтарып алу күні мен себебін жариялайды, сондай-ақ көрсетілетін қызметті алушының электрондық пошта мекенжайына (сертификатта бар болса) сертификатты сәтті кері қайтарып алу туралы хабарлама жібереді, бұл ретте ҰКО көрсетілетін қызметті алушыға осы хабарламаны жеткізуге жауапты болмайды.</w:t>
      </w:r>
    </w:p>
    <w:bookmarkEnd w:id="398"/>
    <w:bookmarkStart w:name="z512" w:id="399"/>
    <w:p>
      <w:pPr>
        <w:spacing w:after="0"/>
        <w:ind w:left="0"/>
        <w:jc w:val="both"/>
      </w:pPr>
      <w:r>
        <w:rPr>
          <w:rFonts w:ascii="Times New Roman"/>
          <w:b w:val="false"/>
          <w:i w:val="false"/>
          <w:color w:val="000000"/>
          <w:sz w:val="28"/>
        </w:rPr>
        <w:t>
      ҚР ҰКО Қазақстан Республикасының негізгі куәландырушы орталығына сертификатты кері қайтарып алу туралы ақпаратты береді.</w:t>
      </w:r>
    </w:p>
    <w:bookmarkEnd w:id="399"/>
    <w:bookmarkStart w:name="z513" w:id="400"/>
    <w:p>
      <w:pPr>
        <w:spacing w:after="0"/>
        <w:ind w:left="0"/>
        <w:jc w:val="left"/>
      </w:pPr>
      <w:r>
        <w:rPr>
          <w:rFonts w:ascii="Times New Roman"/>
          <w:b/>
          <w:i w:val="false"/>
          <w:color w:val="000000"/>
        </w:rPr>
        <w:t xml:space="preserve"> 4-параграф. Электрондық цифрлық қолтаңбаның ашық кілтінің тиесілігін және жарамдылығын растау тәртібі</w:t>
      </w:r>
    </w:p>
    <w:bookmarkEnd w:id="400"/>
    <w:bookmarkStart w:name="z514" w:id="401"/>
    <w:p>
      <w:pPr>
        <w:spacing w:after="0"/>
        <w:ind w:left="0"/>
        <w:jc w:val="both"/>
      </w:pPr>
      <w:r>
        <w:rPr>
          <w:rFonts w:ascii="Times New Roman"/>
          <w:b w:val="false"/>
          <w:i w:val="false"/>
          <w:color w:val="000000"/>
          <w:sz w:val="28"/>
        </w:rPr>
        <w:t>
      26. ЭЦҚ ашық кілтінің тиесілігін және жарамдылығын растау ЭЦҚ-ның қол қоюшы тұлғаға тиесілігін анықтау және оның жарамдылығын тексеру мақсатында жүзеге асырылады.</w:t>
      </w:r>
    </w:p>
    <w:bookmarkEnd w:id="401"/>
    <w:bookmarkStart w:name="z515" w:id="402"/>
    <w:p>
      <w:pPr>
        <w:spacing w:after="0"/>
        <w:ind w:left="0"/>
        <w:jc w:val="both"/>
      </w:pPr>
      <w:r>
        <w:rPr>
          <w:rFonts w:ascii="Times New Roman"/>
          <w:b w:val="false"/>
          <w:i w:val="false"/>
          <w:color w:val="000000"/>
          <w:sz w:val="28"/>
        </w:rPr>
        <w:t xml:space="preserve">
      27. ЭЦҚ түпнұсқалығын тексеруді қоса алғанда, ЭЦҚ ашық кілтінің тиесілігін және жарамдылығын растау Кодекстің 55-бабы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цифрландыру саласындағы уәкілетті орган бекітетін электрондық цифрлық қолтаңбаны қалыптастыру және оның түпнұсқалығын тексеру Қағидаларына сәйкес жүзеге асырылады.</w:t>
      </w:r>
    </w:p>
    <w:bookmarkEnd w:id="402"/>
    <w:bookmarkStart w:name="z516" w:id="403"/>
    <w:p>
      <w:pPr>
        <w:spacing w:after="0"/>
        <w:ind w:left="0"/>
        <w:jc w:val="left"/>
      </w:pPr>
      <w:r>
        <w:rPr>
          <w:rFonts w:ascii="Times New Roman"/>
          <w:b/>
          <w:i w:val="false"/>
          <w:color w:val="000000"/>
        </w:rPr>
        <w:t xml:space="preserve"> 5-параграф.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жөніндегі шешімдеріне, әрекеттеріне (әрекетсіздігіне) шағымдану тәртібі</w:t>
      </w:r>
    </w:p>
    <w:bookmarkEnd w:id="403"/>
    <w:bookmarkStart w:name="z517" w:id="404"/>
    <w:p>
      <w:pPr>
        <w:spacing w:after="0"/>
        <w:ind w:left="0"/>
        <w:jc w:val="both"/>
      </w:pPr>
      <w:r>
        <w:rPr>
          <w:rFonts w:ascii="Times New Roman"/>
          <w:b w:val="false"/>
          <w:i w:val="false"/>
          <w:color w:val="000000"/>
          <w:sz w:val="28"/>
        </w:rPr>
        <w:t>
      28. Көрсетілетін қызметті берушінің мемлекеттік қызметтер көрсету мәселелері жөніндегі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04"/>
    <w:bookmarkStart w:name="z518" w:id="40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шағымды қарайтын органға (жоғары тұрған әкімшілік органға және (немесе) лауазымды адамға) келіп түскен күннен бастап үш жұмыс күнінен кешіктірмей жібереді. Көрсетілетін қызметті беруші шағымды қарайтын органға (жоғары тұрған әкімшілік органға және (немесе) лауазымды адамға) үш жұмыс күні ішінде қолайлы акт қабылданған, шағымда көрсетілген талаптарды толық қанағаттандыратын әкімшілік іс-әрекет жасалған жағдайда шағымды жібермейді.</w:t>
      </w:r>
    </w:p>
    <w:bookmarkEnd w:id="405"/>
    <w:bookmarkStart w:name="z519" w:id="406"/>
    <w:p>
      <w:pPr>
        <w:spacing w:after="0"/>
        <w:ind w:left="0"/>
        <w:jc w:val="both"/>
      </w:pPr>
      <w:r>
        <w:rPr>
          <w:rFonts w:ascii="Times New Roman"/>
          <w:b w:val="false"/>
          <w:i w:val="false"/>
          <w:color w:val="000000"/>
          <w:sz w:val="28"/>
        </w:rPr>
        <w:t xml:space="preserve">
      29.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06"/>
    <w:bookmarkStart w:name="z520" w:id="407"/>
    <w:p>
      <w:pPr>
        <w:spacing w:after="0"/>
        <w:ind w:left="0"/>
        <w:jc w:val="both"/>
      </w:pPr>
      <w:r>
        <w:rPr>
          <w:rFonts w:ascii="Times New Roman"/>
          <w:b w:val="false"/>
          <w:i w:val="false"/>
          <w:color w:val="000000"/>
          <w:sz w:val="28"/>
        </w:rPr>
        <w:t>
      көрсетілетін қызметті беруші – тіркелген күнінен бастап бес жұмыс күні ішінде;</w:t>
      </w:r>
    </w:p>
    <w:bookmarkEnd w:id="407"/>
    <w:bookmarkStart w:name="z521" w:id="40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қаралуы тиіс.</w:t>
      </w:r>
    </w:p>
    <w:bookmarkEnd w:id="408"/>
    <w:bookmarkStart w:name="z522" w:id="409"/>
    <w:p>
      <w:pPr>
        <w:spacing w:after="0"/>
        <w:ind w:left="0"/>
        <w:jc w:val="both"/>
      </w:pPr>
      <w:r>
        <w:rPr>
          <w:rFonts w:ascii="Times New Roman"/>
          <w:b w:val="false"/>
          <w:i w:val="false"/>
          <w:color w:val="000000"/>
          <w:sz w:val="28"/>
        </w:rPr>
        <w:t>
      30.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 </w:t>
            </w:r>
            <w:r>
              <w:br/>
            </w:r>
            <w:r>
              <w:rPr>
                <w:rFonts w:ascii="Times New Roman"/>
                <w:b w:val="false"/>
                <w:i w:val="false"/>
                <w:color w:val="000000"/>
                <w:sz w:val="20"/>
              </w:rPr>
              <w:t xml:space="preserve">сертификаттарын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электрондық </w:t>
            </w:r>
            <w:r>
              <w:br/>
            </w:r>
            <w:r>
              <w:rPr>
                <w:rFonts w:ascii="Times New Roman"/>
                <w:b w:val="false"/>
                <w:i w:val="false"/>
                <w:color w:val="000000"/>
                <w:sz w:val="20"/>
              </w:rPr>
              <w:t xml:space="preserve">цифрлық қолтаңбаның ашық </w:t>
            </w:r>
            <w:r>
              <w:br/>
            </w:r>
            <w:r>
              <w:rPr>
                <w:rFonts w:ascii="Times New Roman"/>
                <w:b w:val="false"/>
                <w:i w:val="false"/>
                <w:color w:val="000000"/>
                <w:sz w:val="20"/>
              </w:rPr>
              <w:t xml:space="preserve">кілтінің тиесілілігін және </w:t>
            </w:r>
            <w:r>
              <w:br/>
            </w:r>
            <w:r>
              <w:rPr>
                <w:rFonts w:ascii="Times New Roman"/>
                <w:b w:val="false"/>
                <w:i w:val="false"/>
                <w:color w:val="000000"/>
                <w:sz w:val="20"/>
              </w:rPr>
              <w:t xml:space="preserve">жарамдылығын растау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24" w:id="410"/>
    <w:p>
      <w:pPr>
        <w:spacing w:after="0"/>
        <w:ind w:left="0"/>
        <w:jc w:val="left"/>
      </w:pPr>
      <w:r>
        <w:rPr>
          <w:rFonts w:ascii="Times New Roman"/>
          <w:b/>
          <w:i w:val="false"/>
          <w:color w:val="000000"/>
        </w:rPr>
        <w:t xml:space="preserve"> "Қазақстан Республикасы ұлттық куәландырушы орталығының электрондық цифрлық қолтаңбаның ашық кілті сертификатын беру және кері қайтарып алу" мемлекеттік қызметін көрсетуге қойылатын негізгі талаптардың тізбесі</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куәландырушы орталығының электрондық цифрлық қолтаңбаның ашық кілті с</w:t>
            </w:r>
            <w:r>
              <w:rPr>
                <w:rFonts w:ascii="Times New Roman"/>
                <w:b/>
                <w:i w:val="false"/>
                <w:color w:val="000000"/>
                <w:sz w:val="20"/>
              </w:rPr>
              <w:t>ертификатын беру және кері қайтарып алу" (бұдан әрі –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11"/>
          <w:p>
            <w:pPr>
              <w:spacing w:after="20"/>
              <w:ind w:left="20"/>
              <w:jc w:val="both"/>
            </w:pPr>
            <w:r>
              <w:rPr>
                <w:rFonts w:ascii="Times New Roman"/>
                <w:b w:val="false"/>
                <w:i w:val="false"/>
                <w:color w:val="000000"/>
                <w:sz w:val="20"/>
              </w:rPr>
              <w:t>
1) Қазақстан Республикасы Ұлттық куәландырушы орталығының электрондық цифрлық қолтаңбаның ашық кілті сертификатын (бұдан әрі – сертификат) беру;</w:t>
            </w:r>
          </w:p>
          <w:bookmarkEnd w:id="411"/>
          <w:p>
            <w:pPr>
              <w:spacing w:after="20"/>
              <w:ind w:left="20"/>
              <w:jc w:val="both"/>
            </w:pPr>
            <w:r>
              <w:rPr>
                <w:rFonts w:ascii="Times New Roman"/>
                <w:b w:val="false"/>
                <w:i w:val="false"/>
                <w:color w:val="000000"/>
                <w:sz w:val="20"/>
              </w:rPr>
              <w:t>
2) Қазақстан Республикасының Ұлттық куәландырушы орталығының сертификатын кері қайтарып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12"/>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объект – Қазақстан Республикасы Ұлттық куәландырушы орталығының интернет-ресурсы pki.gov.kz (бұдан әрі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веб-порталы немесе мобильді қосымшасы (бұдан әрі – ЦҮП);</w:t>
            </w:r>
          </w:p>
          <w:p>
            <w:pPr>
              <w:spacing w:after="20"/>
              <w:ind w:left="20"/>
              <w:jc w:val="both"/>
            </w:pPr>
            <w:r>
              <w:rPr>
                <w:rFonts w:ascii="Times New Roman"/>
                <w:b w:val="false"/>
                <w:i w:val="false"/>
                <w:color w:val="000000"/>
                <w:sz w:val="20"/>
              </w:rPr>
              <w:t>
4) Қазақстан Республикасының Ұлттық куәландырушы орталығында тіркелген Қазақстан Республикасының шет елдердегі мекемелері (бұдан әрі – ҚР шет елдердегі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13"/>
          <w:p>
            <w:pPr>
              <w:spacing w:after="20"/>
              <w:ind w:left="20"/>
              <w:jc w:val="both"/>
            </w:pPr>
            <w:r>
              <w:rPr>
                <w:rFonts w:ascii="Times New Roman"/>
                <w:b w:val="false"/>
                <w:i w:val="false"/>
                <w:color w:val="000000"/>
                <w:sz w:val="20"/>
              </w:rPr>
              <w:t>
Көрсетілетін қызмет көрсету мерзімі – 1 (бір) жұмыс күні.</w:t>
            </w:r>
          </w:p>
          <w:bookmarkEnd w:id="413"/>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20 (жиырма)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14"/>
          <w:p>
            <w:pPr>
              <w:spacing w:after="20"/>
              <w:ind w:left="20"/>
              <w:jc w:val="both"/>
            </w:pPr>
            <w:r>
              <w:rPr>
                <w:rFonts w:ascii="Times New Roman"/>
                <w:b w:val="false"/>
                <w:i w:val="false"/>
                <w:color w:val="000000"/>
                <w:sz w:val="20"/>
              </w:rPr>
              <w:t>
Электрондық нысан (толық цифрландырылған).</w:t>
            </w:r>
          </w:p>
          <w:bookmarkEnd w:id="414"/>
          <w:p>
            <w:pPr>
              <w:spacing w:after="20"/>
              <w:ind w:left="20"/>
              <w:jc w:val="both"/>
            </w:pPr>
            <w:r>
              <w:rPr>
                <w:rFonts w:ascii="Times New Roman"/>
                <w:b w:val="false"/>
                <w:i w:val="false"/>
                <w:color w:val="000000"/>
                <w:sz w:val="20"/>
              </w:rPr>
              <w:t>
Жеке тұлғалардың мемлекеттік дерекқорында қашықтықтан сәйкестендіруден сәтсіз өткен не көрсетілетін қызметті алушының фотобейнесі болмаған жағдайда, сертификат алуға өтініш беру көрсетілетін қызметті алушының кейіннен Тіркеу орталығына (бұдан әрі – ТО) жүгінуімен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15"/>
          <w:p>
            <w:pPr>
              <w:spacing w:after="20"/>
              <w:ind w:left="20"/>
              <w:jc w:val="both"/>
            </w:pPr>
            <w:r>
              <w:rPr>
                <w:rFonts w:ascii="Times New Roman"/>
                <w:b w:val="false"/>
                <w:i w:val="false"/>
                <w:color w:val="000000"/>
                <w:sz w:val="20"/>
              </w:rPr>
              <w:t>
1) Қазақстан Республикасы ұлттық куәланадырушы орталығының (бұдан әрі – ҚР ҰКО) сертификатын электрондық құжат нысанында беру;</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 кері қайтарып алынған сертификаттарының тізімінде (бұдан әрі – КҚСТ) сериялық нөмірді орналастыра отырып, ҚР ҰКО сертификатын кері қайтарып алу;</w:t>
            </w:r>
          </w:p>
          <w:p>
            <w:pPr>
              <w:spacing w:after="20"/>
              <w:ind w:left="20"/>
              <w:jc w:val="both"/>
            </w:pPr>
            <w:r>
              <w:rPr>
                <w:rFonts w:ascii="Times New Roman"/>
                <w:b w:val="false"/>
                <w:i w:val="false"/>
                <w:color w:val="000000"/>
                <w:sz w:val="20"/>
              </w:rPr>
              <w:t>
3) осы мемлекеттік көрсетілетін қызмет тізбесінде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16"/>
          <w:p>
            <w:pPr>
              <w:spacing w:after="20"/>
              <w:ind w:left="20"/>
              <w:jc w:val="both"/>
            </w:pPr>
            <w:r>
              <w:rPr>
                <w:rFonts w:ascii="Times New Roman"/>
                <w:b w:val="false"/>
                <w:i w:val="false"/>
                <w:color w:val="000000"/>
                <w:sz w:val="20"/>
              </w:rPr>
              <w:t>
1) көрсетілетін қызметті берушінің жұмыс кестесі – дүйсенбіден бастап жұманы қоса алғанда, жұмыс кестесіне сәйкес сағат 08.00-ден 17.30-ға дейін, түскі үзіліс сағат 13.00-ден 14.30-ға дейін, Қазақстан Республикасының еңбек заңнамасына сәйкес демалыс және мереке күндерін қоспағанда;</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дүйсенбіден бастап жұманы қоса алғанда, жұмыс кестесіне сәйкес сағат 09.00-ден 18.00-ге дейін, түскі асқа үзіліссіз, демалыс және мереке күндерін қоспағанда, Қазақстан Республикасының еңбек заңнамасына сәйкес өтінішті қабылдау және нәтижесін беру жүзеге асырылады, "электрондық" кезек тәртібінде, жеделдетілген қызмет көрсетусіз электрондық кезекті ЦҮП арқылы брондалуы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ЦҮП мен порталы – профилактикалық жұмыстарды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шет елдердегі мекемелері – шет елдердегі мекемелердің ресми көздерінде көрсетілген жұмыс кестесіне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мекенжайлар: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nitec.kz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корпорацияның gov4c.kz интернет-ресурсында;</w:t>
            </w:r>
          </w:p>
          <w:p>
            <w:pPr>
              <w:spacing w:after="20"/>
              <w:ind w:left="20"/>
              <w:jc w:val="both"/>
            </w:pPr>
            <w:r>
              <w:rPr>
                <w:rFonts w:ascii="Times New Roman"/>
                <w:b w:val="false"/>
                <w:i w:val="false"/>
                <w:color w:val="000000"/>
                <w:sz w:val="20"/>
              </w:rPr>
              <w:t>
– ҰКО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көрсету үшін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17"/>
          <w:p>
            <w:pPr>
              <w:spacing w:after="20"/>
              <w:ind w:left="20"/>
              <w:jc w:val="both"/>
            </w:pPr>
            <w:r>
              <w:rPr>
                <w:rFonts w:ascii="Times New Roman"/>
                <w:b w:val="false"/>
                <w:i w:val="false"/>
                <w:color w:val="000000"/>
                <w:sz w:val="20"/>
              </w:rPr>
              <w:t>
1. ТО-да ҚР ҰКО сертификатын алу</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 сәйкестендіру сәтсіз болған жағдайда көрсетілетін қызметті алушы ҚР ҰКО сертификатын алу үшін ТО ға жеке өзі жүгінеді және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 үлгісі бойынша жеке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порталдан алынған және бірегей нөмірді қамтитын ҰКО (жеке тұлға үшін) электрондық цифрлық қолтаңбаның ашық кілті сертификатын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"бірінші басшы немесе бірлескен кәсіпкерліктің уәкілетті тұлғасы", "қол қою құқығы бар қызметкер" немесе "ұйымның қызметкері" үлгісі бойынша заңды тұлға (филиал немесе өкілдік) немесе бірлескен кәсіпкерлік: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порталдан алынған және бірегей нөмірді қамтитын ҚР ҰКО электрондық цифрлық қолтаңбасының ашық кілті сертификатын (заңды тұлға немесе бірлескен кәсіпкерлік үшін)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 – "жеке тұлғаның SSL" үлгісі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Тізбеге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порталдан алынған және бірегей нөмірді қамтитын ҚР ҰКО (жеке тұлға үшін) электрондық цифрлық қолтаңбаның ашық кілті сертификатын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"Қазынашылық – Клиент" цифрлық жүйесінің қатысушысы" үлгісі бойынша заңды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Тізбеге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порталдан алынған және бірегей нөмірді қамтитын ҚР ҰКО (заңды тұлға үшін) электрондық цифрлық қолтаңбаның ашық кілті сертификатын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ҰКО сертификатын кері қайтарып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Сертификатты кері қайтарып алу үшін ҰКО көрсетілетін қызметті алушы жеке өзі ТО-ға жүгінеді және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Тізбеге </w:t>
            </w:r>
            <w:r>
              <w:rPr>
                <w:rFonts w:ascii="Times New Roman"/>
                <w:b w:val="false"/>
                <w:i w:val="false"/>
                <w:color w:val="000000"/>
                <w:sz w:val="20"/>
              </w:rPr>
              <w:t>5 – қосымшаға</w:t>
            </w:r>
            <w:r>
              <w:rPr>
                <w:rFonts w:ascii="Times New Roman"/>
                <w:b w:val="false"/>
                <w:i w:val="false"/>
                <w:color w:val="000000"/>
                <w:sz w:val="20"/>
              </w:rPr>
              <w:t xml:space="preserve"> сәйкес нысан порталдан немесе "Мемлекеттік корпорацияның" сәйкестендірілген ақпараттық жүйесі (бұдан әрі - ХҚКО САЖ) арқылы алынған ҚР ҰКО (жеке тұлға үшін) электрондық цифрлық қолтаңбаның ашық кілті сертификатын қайтарып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 (филиал немесе өкілдік) немесе бірлескен кәсіпкерлік: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Тізбеге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ХҚКО порталынан немесе САЖ арқылы алынған ҚР ҰКО (заңды тұлға немесе бірлескен кәсіпкерлік үшін) электрондық цифрлық қолтаңбаның ашық кілті сертификатын қайтарып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азаматтарға арналған қосымша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мемлекеттің аумағында тұрақты тұратын шетелдік азамат құжаттар көрсетілген тілдердің бірінде жасалған жағдайларды қоспағанда, құжаттардың қазақ немесе орыс тіліндегі нотариат куәландырған аудармасын қосымша ұсынады. Аударманың дұрыстығы нотариуспен, дипломатиялық өкілдікпен, консулдық мекемемен не тиісті мемлекеттің сыртқы саяси ведомствосымен куәландырылуы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қағаз жеткізгіште немесе мынадай тәсілдердің бірімен расталған электрондық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мобильді азаматтар базасында тіркелген ұялы байланыстың абоненттік нөміріне SMS арқылы жіберілген бір реттік кодпен;</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басын куәландыратын цифрлық құжаттың тексеру кодын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тұлғаны биометриялық сәйкестендіруден өту арқылы беріледі.</w:t>
            </w:r>
          </w:p>
          <w:p>
            <w:pPr>
              <w:spacing w:after="20"/>
              <w:ind w:left="20"/>
              <w:jc w:val="both"/>
            </w:pPr>
            <w:r>
              <w:rPr>
                <w:rFonts w:ascii="Times New Roman"/>
                <w:b w:val="false"/>
                <w:i w:val="false"/>
                <w:color w:val="000000"/>
                <w:sz w:val="20"/>
              </w:rPr>
              <w:t>
ҚР ҰКО жеке басын куәландыратын құжаттар, құрылтай құжаттары, заңды тұлғаны, бірлескен кәсіпкерлікті мемлекеттік тіркеу (қайта тіркеу) туралы анықтамалар немесе куәліктер туралы мәліметтерді, сондай-ақ заңды тұлғаның бірінші басшысы не бірлескен кәсіпкерліктің уәкілетті тұлғасы туралы мәліметтерді тиісті мемлекеттік цифрлық жүйелерден алады және пайдаланады.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8"/>
          <w:p>
            <w:pPr>
              <w:spacing w:after="20"/>
              <w:ind w:left="20"/>
              <w:jc w:val="both"/>
            </w:pPr>
            <w:r>
              <w:rPr>
                <w:rFonts w:ascii="Times New Roman"/>
                <w:b w:val="false"/>
                <w:i w:val="false"/>
                <w:color w:val="000000"/>
                <w:sz w:val="20"/>
              </w:rPr>
              <w:t>
1) ұсынылған құжаттар толық еместігі;</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 анық емес мәліметтер ұсынылуы;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белгілі бір мемлекеттік көрсетілетін қызметті алуды талап ететін көрсетілетін қызметке немесе жекелеген қызмет түрлеріне тыйым салу туралы заңды күшіне енген сот шешімінің (үкімі)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адамның он алты жасқа толмауы.</w:t>
            </w:r>
          </w:p>
          <w:p>
            <w:pPr>
              <w:spacing w:after="20"/>
              <w:ind w:left="20"/>
              <w:jc w:val="both"/>
            </w:pPr>
            <w:r>
              <w:rPr>
                <w:rFonts w:ascii="Times New Roman"/>
                <w:b w:val="false"/>
                <w:i w:val="false"/>
                <w:color w:val="000000"/>
                <w:sz w:val="20"/>
              </w:rPr>
              <w:t xml:space="preserve">
Мемлекеттік қызмет көрсетуден бас тартылған жағдайда ТО қызметкері көрсетілетін қызметті алушыға осы Тізбеге </w:t>
            </w:r>
            <w:r>
              <w:rPr>
                <w:rFonts w:ascii="Times New Roman"/>
                <w:b w:val="false"/>
                <w:i w:val="false"/>
                <w:color w:val="000000"/>
                <w:sz w:val="20"/>
              </w:rPr>
              <w:t>7-қосымшаға</w:t>
            </w:r>
            <w:r>
              <w:rPr>
                <w:rFonts w:ascii="Times New Roman"/>
                <w:b w:val="false"/>
                <w:i w:val="false"/>
                <w:color w:val="000000"/>
                <w:sz w:val="20"/>
              </w:rPr>
              <w:t xml:space="preserve"> сәйкес мемлекеттік қызмет көрсетуден бас тарту туралы қолхат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19"/>
          <w:p>
            <w:pPr>
              <w:spacing w:after="20"/>
              <w:ind w:left="20"/>
              <w:jc w:val="both"/>
            </w:pPr>
            <w:r>
              <w:rPr>
                <w:rFonts w:ascii="Times New Roman"/>
                <w:b w:val="false"/>
                <w:i w:val="false"/>
                <w:color w:val="000000"/>
                <w:sz w:val="20"/>
              </w:rPr>
              <w:t>
1) Көрсетілетін қызметті алушы жеке куәлік беру үшін мемлекеттік көрсетілетін қызметті алу үшін Мемлекеттік корпорацияға жүгінген кезде бірегей нөмірсіз жеке тұлғаларға арналған ҚР ҰКО сертификатын беруге өтініш берілуі мүмкін.</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Заңнамада белгіленген тәртіппен өзіне-өзі қызмет көрсетуді жүзеге асыру, өз бетінше жүріп-тұру, бағдарлану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көрсетілетін қызметті алушының тұрғылықты жері бойынша шығумен 1414 бірыңғай байланыс орталығы арқылы мемлекеттік корпорация қызметкері жүргізеді.</w:t>
            </w:r>
          </w:p>
          <w:p>
            <w:pPr>
              <w:spacing w:after="20"/>
              <w:ind w:left="20"/>
              <w:jc w:val="both"/>
            </w:pPr>
            <w:r>
              <w:rPr>
                <w:rFonts w:ascii="Times New Roman"/>
                <w:b w:val="false"/>
                <w:i w:val="false"/>
                <w:color w:val="000000"/>
                <w:sz w:val="20"/>
              </w:rPr>
              <w:t>
3) Мемлекеттік қызмет көрсету тәртібі туралы ақпаратты Бірыңғай байланыс орталығының 1414 телефоны немесе support@goscorp.kz электрондық пошта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электрондық </w:t>
            </w:r>
            <w:r>
              <w:br/>
            </w:r>
            <w:r>
              <w:rPr>
                <w:rFonts w:ascii="Times New Roman"/>
                <w:b w:val="false"/>
                <w:i w:val="false"/>
                <w:color w:val="000000"/>
                <w:sz w:val="20"/>
              </w:rPr>
              <w:t xml:space="preserve">цифрлық қолтаңбасының ашық </w:t>
            </w:r>
            <w:r>
              <w:br/>
            </w:r>
            <w:r>
              <w:rPr>
                <w:rFonts w:ascii="Times New Roman"/>
                <w:b w:val="false"/>
                <w:i w:val="false"/>
                <w:color w:val="000000"/>
                <w:sz w:val="20"/>
              </w:rPr>
              <w:t xml:space="preserve">кілті сертификатын беру және </w:t>
            </w:r>
            <w:r>
              <w:br/>
            </w:r>
            <w:r>
              <w:rPr>
                <w:rFonts w:ascii="Times New Roman"/>
                <w:b w:val="false"/>
                <w:i w:val="false"/>
                <w:color w:val="000000"/>
                <w:sz w:val="20"/>
              </w:rPr>
              <w:t xml:space="preserve">кері қайтарып алу"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2" w:id="420"/>
    <w:p>
      <w:pPr>
        <w:spacing w:after="0"/>
        <w:ind w:left="0"/>
        <w:jc w:val="left"/>
      </w:pPr>
      <w:r>
        <w:rPr>
          <w:rFonts w:ascii="Times New Roman"/>
          <w:b/>
          <w:i w:val="false"/>
          <w:color w:val="000000"/>
        </w:rPr>
        <w:t xml:space="preserve"> Қазақстан Республикасы Ұлттық куәландырушы орталығының электрондық цифрлық қолтаңбаның ашық кілті сертификатын беруге өтініш (жеке тұлғалар үшін)</w:t>
      </w:r>
    </w:p>
    <w:bookmarkEnd w:id="420"/>
    <w:bookmarkStart w:name="z583" w:id="421"/>
    <w:p>
      <w:pPr>
        <w:spacing w:after="0"/>
        <w:ind w:left="0"/>
        <w:jc w:val="both"/>
      </w:pPr>
      <w:r>
        <w:rPr>
          <w:rFonts w:ascii="Times New Roman"/>
          <w:b w:val="false"/>
          <w:i w:val="false"/>
          <w:color w:val="000000"/>
          <w:sz w:val="28"/>
        </w:rPr>
        <w:t>
      Бірегей нөмір: __________________________________</w:t>
      </w:r>
    </w:p>
    <w:bookmarkEnd w:id="421"/>
    <w:bookmarkStart w:name="z584" w:id="422"/>
    <w:p>
      <w:pPr>
        <w:spacing w:after="0"/>
        <w:ind w:left="0"/>
        <w:jc w:val="both"/>
      </w:pPr>
      <w:r>
        <w:rPr>
          <w:rFonts w:ascii="Times New Roman"/>
          <w:b w:val="false"/>
          <w:i w:val="false"/>
          <w:color w:val="000000"/>
          <w:sz w:val="28"/>
        </w:rPr>
        <w:t>
      Үлгі: __________________________________________</w:t>
      </w:r>
    </w:p>
    <w:bookmarkEnd w:id="422"/>
    <w:bookmarkStart w:name="z585" w:id="423"/>
    <w:p>
      <w:pPr>
        <w:spacing w:after="0"/>
        <w:ind w:left="0"/>
        <w:jc w:val="both"/>
      </w:pPr>
      <w:r>
        <w:rPr>
          <w:rFonts w:ascii="Times New Roman"/>
          <w:b w:val="false"/>
          <w:i w:val="false"/>
          <w:color w:val="000000"/>
          <w:sz w:val="28"/>
        </w:rPr>
        <w:t>
      Өтініш берушінің сәйкестендіру деректері</w:t>
      </w:r>
    </w:p>
    <w:bookmarkEnd w:id="423"/>
    <w:bookmarkStart w:name="z586" w:id="424"/>
    <w:p>
      <w:pPr>
        <w:spacing w:after="0"/>
        <w:ind w:left="0"/>
        <w:jc w:val="both"/>
      </w:pPr>
      <w:r>
        <w:rPr>
          <w:rFonts w:ascii="Times New Roman"/>
          <w:b w:val="false"/>
          <w:i w:val="false"/>
          <w:color w:val="000000"/>
          <w:sz w:val="28"/>
        </w:rPr>
        <w:t>
      Жеке сәйкестендіру нөмірі: _______________________</w:t>
      </w:r>
    </w:p>
    <w:bookmarkEnd w:id="424"/>
    <w:bookmarkStart w:name="z587" w:id="425"/>
    <w:p>
      <w:pPr>
        <w:spacing w:after="0"/>
        <w:ind w:left="0"/>
        <w:jc w:val="both"/>
      </w:pPr>
      <w:r>
        <w:rPr>
          <w:rFonts w:ascii="Times New Roman"/>
          <w:b w:val="false"/>
          <w:i w:val="false"/>
          <w:color w:val="000000"/>
          <w:sz w:val="28"/>
        </w:rPr>
        <w:t>
      Аты: __________________________________________</w:t>
      </w:r>
    </w:p>
    <w:bookmarkEnd w:id="425"/>
    <w:bookmarkStart w:name="z588" w:id="426"/>
    <w:p>
      <w:pPr>
        <w:spacing w:after="0"/>
        <w:ind w:left="0"/>
        <w:jc w:val="both"/>
      </w:pPr>
      <w:r>
        <w:rPr>
          <w:rFonts w:ascii="Times New Roman"/>
          <w:b w:val="false"/>
          <w:i w:val="false"/>
          <w:color w:val="000000"/>
          <w:sz w:val="28"/>
        </w:rPr>
        <w:t>
      Тегі: __________________________________________</w:t>
      </w:r>
    </w:p>
    <w:bookmarkEnd w:id="426"/>
    <w:bookmarkStart w:name="z589" w:id="427"/>
    <w:p>
      <w:pPr>
        <w:spacing w:after="0"/>
        <w:ind w:left="0"/>
        <w:jc w:val="both"/>
      </w:pPr>
      <w:r>
        <w:rPr>
          <w:rFonts w:ascii="Times New Roman"/>
          <w:b w:val="false"/>
          <w:i w:val="false"/>
          <w:color w:val="000000"/>
          <w:sz w:val="28"/>
        </w:rPr>
        <w:t>
      Әкесінің аты (бар болса): ________________________</w:t>
      </w:r>
    </w:p>
    <w:bookmarkEnd w:id="427"/>
    <w:bookmarkStart w:name="z590" w:id="428"/>
    <w:p>
      <w:pPr>
        <w:spacing w:after="0"/>
        <w:ind w:left="0"/>
        <w:jc w:val="both"/>
      </w:pPr>
      <w:r>
        <w:rPr>
          <w:rFonts w:ascii="Times New Roman"/>
          <w:b w:val="false"/>
          <w:i w:val="false"/>
          <w:color w:val="000000"/>
          <w:sz w:val="28"/>
        </w:rPr>
        <w:t>
      Ел: ___________________________________________</w:t>
      </w:r>
    </w:p>
    <w:bookmarkEnd w:id="428"/>
    <w:bookmarkStart w:name="z591" w:id="429"/>
    <w:p>
      <w:pPr>
        <w:spacing w:after="0"/>
        <w:ind w:left="0"/>
        <w:jc w:val="both"/>
      </w:pPr>
      <w:r>
        <w:rPr>
          <w:rFonts w:ascii="Times New Roman"/>
          <w:b w:val="false"/>
          <w:i w:val="false"/>
          <w:color w:val="000000"/>
          <w:sz w:val="28"/>
        </w:rPr>
        <w:t>
      Электрондық пошта мекенжайы: _________________</w:t>
      </w:r>
    </w:p>
    <w:bookmarkEnd w:id="429"/>
    <w:bookmarkStart w:name="z592" w:id="430"/>
    <w:p>
      <w:pPr>
        <w:spacing w:after="0"/>
        <w:ind w:left="0"/>
        <w:jc w:val="both"/>
      </w:pPr>
      <w:r>
        <w:rPr>
          <w:rFonts w:ascii="Times New Roman"/>
          <w:b w:val="false"/>
          <w:i w:val="false"/>
          <w:color w:val="000000"/>
          <w:sz w:val="28"/>
        </w:rPr>
        <w:t>
      Қосымша ақпарат</w:t>
      </w:r>
    </w:p>
    <w:bookmarkEnd w:id="430"/>
    <w:bookmarkStart w:name="z593" w:id="431"/>
    <w:p>
      <w:pPr>
        <w:spacing w:after="0"/>
        <w:ind w:left="0"/>
        <w:jc w:val="both"/>
      </w:pPr>
      <w:r>
        <w:rPr>
          <w:rFonts w:ascii="Times New Roman"/>
          <w:b w:val="false"/>
          <w:i w:val="false"/>
          <w:color w:val="000000"/>
          <w:sz w:val="28"/>
        </w:rPr>
        <w:t>
      Сақтау орны: __________________________________</w:t>
      </w:r>
    </w:p>
    <w:bookmarkEnd w:id="431"/>
    <w:bookmarkStart w:name="z594" w:id="432"/>
    <w:p>
      <w:pPr>
        <w:spacing w:after="0"/>
        <w:ind w:left="0"/>
        <w:jc w:val="both"/>
      </w:pPr>
      <w:r>
        <w:rPr>
          <w:rFonts w:ascii="Times New Roman"/>
          <w:b w:val="false"/>
          <w:i w:val="false"/>
          <w:color w:val="000000"/>
          <w:sz w:val="28"/>
        </w:rPr>
        <w:t>
      Телефон ______________________________________</w:t>
      </w:r>
    </w:p>
    <w:bookmarkEnd w:id="432"/>
    <w:bookmarkStart w:name="z595" w:id="433"/>
    <w:p>
      <w:pPr>
        <w:spacing w:after="0"/>
        <w:ind w:left="0"/>
        <w:jc w:val="both"/>
      </w:pPr>
      <w:r>
        <w:rPr>
          <w:rFonts w:ascii="Times New Roman"/>
          <w:b w:val="false"/>
          <w:i w:val="false"/>
          <w:color w:val="000000"/>
          <w:sz w:val="28"/>
        </w:rPr>
        <w:t>
      Cертификаттың қолданылу мерзімі: _________________</w:t>
      </w:r>
    </w:p>
    <w:bookmarkEnd w:id="433"/>
    <w:bookmarkStart w:name="z596" w:id="434"/>
    <w:p>
      <w:pPr>
        <w:spacing w:after="0"/>
        <w:ind w:left="0"/>
        <w:jc w:val="both"/>
      </w:pPr>
      <w:r>
        <w:rPr>
          <w:rFonts w:ascii="Times New Roman"/>
          <w:b w:val="false"/>
          <w:i w:val="false"/>
          <w:color w:val="000000"/>
          <w:sz w:val="28"/>
        </w:rPr>
        <w:t>
      Қазақстан Республикасы Ұлттық куәландырушы орталығының (Certificate Policy) электрондық цифрлық қолтаңбасының ашық кілті сертификаттарының саясатымен таныстым, қарсылығым жоқ.</w:t>
      </w:r>
    </w:p>
    <w:bookmarkEnd w:id="434"/>
    <w:bookmarkStart w:name="z597" w:id="435"/>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 келісімімен таныстым және "Ұлттық ақпараттық технологиялар" акционерлік қоғамына (БСН 000740000728) мемлекеттік қызметті алу және электрондық поштаға хабарламалар алу мақсатында электрондық цифрлық қолтаңбаның ашық кілті сертификатының қолданылу кезеңінде жоғарыда көрсетілген дербес деректерді жинауға және өңдеуге өз келісімімді беремін.</w:t>
      </w:r>
    </w:p>
    <w:bookmarkEnd w:id="435"/>
    <w:bookmarkStart w:name="z598" w:id="436"/>
    <w:p>
      <w:pPr>
        <w:spacing w:after="0"/>
        <w:ind w:left="0"/>
        <w:jc w:val="both"/>
      </w:pPr>
      <w:r>
        <w:rPr>
          <w:rFonts w:ascii="Times New Roman"/>
          <w:b w:val="false"/>
          <w:i w:val="false"/>
          <w:color w:val="000000"/>
          <w:sz w:val="28"/>
        </w:rPr>
        <w:t>
      Электрондық цифрлық қолтаңбаның тиісті жеке кілтін жасау үшін пайдаланылатын электрондық цифрлық қолтаңба құралдары туралы деректер, электрондық цифрлық қолтаңба алгоритмінің стандартын және ашық кілт ұзындығының мәні:</w:t>
      </w:r>
    </w:p>
    <w:bookmarkEnd w:id="436"/>
    <w:bookmarkStart w:name="z599" w:id="437"/>
    <w:p>
      <w:pPr>
        <w:spacing w:after="0"/>
        <w:ind w:left="0"/>
        <w:jc w:val="both"/>
      </w:pPr>
      <w:r>
        <w:rPr>
          <w:rFonts w:ascii="Times New Roman"/>
          <w:b w:val="false"/>
          <w:i w:val="false"/>
          <w:color w:val="000000"/>
          <w:sz w:val="28"/>
        </w:rPr>
        <w:t>
      Ашық кілт (ұзындығы -_____, алгоритм ___________): _______________</w:t>
      </w:r>
    </w:p>
    <w:bookmarkEnd w:id="437"/>
    <w:bookmarkStart w:name="z600" w:id="438"/>
    <w:p>
      <w:pPr>
        <w:spacing w:after="0"/>
        <w:ind w:left="0"/>
        <w:jc w:val="both"/>
      </w:pPr>
      <w:r>
        <w:rPr>
          <w:rFonts w:ascii="Times New Roman"/>
          <w:b w:val="false"/>
          <w:i w:val="false"/>
          <w:color w:val="000000"/>
          <w:sz w:val="28"/>
        </w:rPr>
        <w:t>
      Қосымша ақпарат алу үшін орын: _________________________________</w:t>
      </w:r>
    </w:p>
    <w:bookmarkEnd w:id="438"/>
    <w:bookmarkStart w:name="z601" w:id="439"/>
    <w:p>
      <w:pPr>
        <w:spacing w:after="0"/>
        <w:ind w:left="0"/>
        <w:jc w:val="both"/>
      </w:pPr>
      <w:r>
        <w:rPr>
          <w:rFonts w:ascii="Times New Roman"/>
          <w:b w:val="false"/>
          <w:i w:val="false"/>
          <w:color w:val="000000"/>
          <w:sz w:val="28"/>
        </w:rPr>
        <w:t>
      Жүгінген күні: " " 20 жыл.</w:t>
      </w:r>
    </w:p>
    <w:bookmarkEnd w:id="439"/>
    <w:bookmarkStart w:name="z602" w:id="440"/>
    <w:p>
      <w:pPr>
        <w:spacing w:after="0"/>
        <w:ind w:left="0"/>
        <w:jc w:val="both"/>
      </w:pPr>
      <w:r>
        <w:rPr>
          <w:rFonts w:ascii="Times New Roman"/>
          <w:b w:val="false"/>
          <w:i w:val="false"/>
          <w:color w:val="000000"/>
          <w:sz w:val="28"/>
        </w:rPr>
        <w:t>
      Көрсетілетін қызметті алушының қолы: _______________________</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электрондық </w:t>
            </w:r>
            <w:r>
              <w:br/>
            </w:r>
            <w:r>
              <w:rPr>
                <w:rFonts w:ascii="Times New Roman"/>
                <w:b w:val="false"/>
                <w:i w:val="false"/>
                <w:color w:val="000000"/>
                <w:sz w:val="20"/>
              </w:rPr>
              <w:t xml:space="preserve">цифрлық қолтаңбасының ашық </w:t>
            </w:r>
            <w:r>
              <w:br/>
            </w:r>
            <w:r>
              <w:rPr>
                <w:rFonts w:ascii="Times New Roman"/>
                <w:b w:val="false"/>
                <w:i w:val="false"/>
                <w:color w:val="000000"/>
                <w:sz w:val="20"/>
              </w:rPr>
              <w:t xml:space="preserve">кілті сертификатын беру және </w:t>
            </w:r>
            <w:r>
              <w:br/>
            </w:r>
            <w:r>
              <w:rPr>
                <w:rFonts w:ascii="Times New Roman"/>
                <w:b w:val="false"/>
                <w:i w:val="false"/>
                <w:color w:val="000000"/>
                <w:sz w:val="20"/>
              </w:rPr>
              <w:t xml:space="preserve">кері қайтарып алу"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5" w:id="441"/>
    <w:p>
      <w:pPr>
        <w:spacing w:after="0"/>
        <w:ind w:left="0"/>
        <w:jc w:val="left"/>
      </w:pPr>
      <w:r>
        <w:rPr>
          <w:rFonts w:ascii="Times New Roman"/>
          <w:b/>
          <w:i w:val="false"/>
          <w:color w:val="000000"/>
        </w:rPr>
        <w:t xml:space="preserve"> Қазақстан Республикасы Ұлттық куәландырушы орталығының электрондық цифрлық қолтаңбаның ашық кілті сертификатын беруге өтініш (заңды тұлға немесе бірлескен кәсіпкерлік үшін)</w:t>
      </w:r>
    </w:p>
    <w:bookmarkEnd w:id="441"/>
    <w:bookmarkStart w:name="z606" w:id="442"/>
    <w:p>
      <w:pPr>
        <w:spacing w:after="0"/>
        <w:ind w:left="0"/>
        <w:jc w:val="both"/>
      </w:pPr>
      <w:r>
        <w:rPr>
          <w:rFonts w:ascii="Times New Roman"/>
          <w:b w:val="false"/>
          <w:i w:val="false"/>
          <w:color w:val="000000"/>
          <w:sz w:val="28"/>
        </w:rPr>
        <w:t>
      Бірегей нөмір: ______________________________</w:t>
      </w:r>
    </w:p>
    <w:bookmarkEnd w:id="442"/>
    <w:bookmarkStart w:name="z607" w:id="443"/>
    <w:p>
      <w:pPr>
        <w:spacing w:after="0"/>
        <w:ind w:left="0"/>
        <w:jc w:val="both"/>
      </w:pPr>
      <w:r>
        <w:rPr>
          <w:rFonts w:ascii="Times New Roman"/>
          <w:b w:val="false"/>
          <w:i w:val="false"/>
          <w:color w:val="000000"/>
          <w:sz w:val="28"/>
        </w:rPr>
        <w:t>
      Үлгі: ______________________________________</w:t>
      </w:r>
    </w:p>
    <w:bookmarkEnd w:id="443"/>
    <w:bookmarkStart w:name="z608" w:id="444"/>
    <w:p>
      <w:pPr>
        <w:spacing w:after="0"/>
        <w:ind w:left="0"/>
        <w:jc w:val="both"/>
      </w:pPr>
      <w:r>
        <w:rPr>
          <w:rFonts w:ascii="Times New Roman"/>
          <w:b w:val="false"/>
          <w:i w:val="false"/>
          <w:color w:val="000000"/>
          <w:sz w:val="28"/>
        </w:rPr>
        <w:t>
      Өтініш берушінің сәйкестендіру деректері</w:t>
      </w:r>
    </w:p>
    <w:bookmarkEnd w:id="444"/>
    <w:bookmarkStart w:name="z609" w:id="445"/>
    <w:p>
      <w:pPr>
        <w:spacing w:after="0"/>
        <w:ind w:left="0"/>
        <w:jc w:val="both"/>
      </w:pPr>
      <w:r>
        <w:rPr>
          <w:rFonts w:ascii="Times New Roman"/>
          <w:b w:val="false"/>
          <w:i w:val="false"/>
          <w:color w:val="000000"/>
          <w:sz w:val="28"/>
        </w:rPr>
        <w:t>
      Бизнес сәйкестендіру нөмірі: _________________</w:t>
      </w:r>
    </w:p>
    <w:bookmarkEnd w:id="445"/>
    <w:bookmarkStart w:name="z610" w:id="446"/>
    <w:p>
      <w:pPr>
        <w:spacing w:after="0"/>
        <w:ind w:left="0"/>
        <w:jc w:val="both"/>
      </w:pPr>
      <w:r>
        <w:rPr>
          <w:rFonts w:ascii="Times New Roman"/>
          <w:b w:val="false"/>
          <w:i w:val="false"/>
          <w:color w:val="000000"/>
          <w:sz w:val="28"/>
        </w:rPr>
        <w:t>
      Ұйымның атауы: ___________________________</w:t>
      </w:r>
    </w:p>
    <w:bookmarkEnd w:id="446"/>
    <w:bookmarkStart w:name="z611" w:id="447"/>
    <w:p>
      <w:pPr>
        <w:spacing w:after="0"/>
        <w:ind w:left="0"/>
        <w:jc w:val="both"/>
      </w:pPr>
      <w:r>
        <w:rPr>
          <w:rFonts w:ascii="Times New Roman"/>
          <w:b w:val="false"/>
          <w:i w:val="false"/>
          <w:color w:val="000000"/>
          <w:sz w:val="28"/>
        </w:rPr>
        <w:t>
      Жеке сәйкестендіру нөмірі: __________________</w:t>
      </w:r>
    </w:p>
    <w:bookmarkEnd w:id="447"/>
    <w:bookmarkStart w:name="z612" w:id="448"/>
    <w:p>
      <w:pPr>
        <w:spacing w:after="0"/>
        <w:ind w:left="0"/>
        <w:jc w:val="both"/>
      </w:pPr>
      <w:r>
        <w:rPr>
          <w:rFonts w:ascii="Times New Roman"/>
          <w:b w:val="false"/>
          <w:i w:val="false"/>
          <w:color w:val="000000"/>
          <w:sz w:val="28"/>
        </w:rPr>
        <w:t>
      Аты: _____________________________________</w:t>
      </w:r>
    </w:p>
    <w:bookmarkEnd w:id="448"/>
    <w:bookmarkStart w:name="z613" w:id="449"/>
    <w:p>
      <w:pPr>
        <w:spacing w:after="0"/>
        <w:ind w:left="0"/>
        <w:jc w:val="both"/>
      </w:pPr>
      <w:r>
        <w:rPr>
          <w:rFonts w:ascii="Times New Roman"/>
          <w:b w:val="false"/>
          <w:i w:val="false"/>
          <w:color w:val="000000"/>
          <w:sz w:val="28"/>
        </w:rPr>
        <w:t>
      Тегі: _____________________________________</w:t>
      </w:r>
    </w:p>
    <w:bookmarkEnd w:id="449"/>
    <w:bookmarkStart w:name="z614" w:id="450"/>
    <w:p>
      <w:pPr>
        <w:spacing w:after="0"/>
        <w:ind w:left="0"/>
        <w:jc w:val="both"/>
      </w:pPr>
      <w:r>
        <w:rPr>
          <w:rFonts w:ascii="Times New Roman"/>
          <w:b w:val="false"/>
          <w:i w:val="false"/>
          <w:color w:val="000000"/>
          <w:sz w:val="28"/>
        </w:rPr>
        <w:t>
      Әкесінің аты (бар болса): ___________________</w:t>
      </w:r>
    </w:p>
    <w:bookmarkEnd w:id="450"/>
    <w:bookmarkStart w:name="z615" w:id="451"/>
    <w:p>
      <w:pPr>
        <w:spacing w:after="0"/>
        <w:ind w:left="0"/>
        <w:jc w:val="both"/>
      </w:pPr>
      <w:r>
        <w:rPr>
          <w:rFonts w:ascii="Times New Roman"/>
          <w:b w:val="false"/>
          <w:i w:val="false"/>
          <w:color w:val="000000"/>
          <w:sz w:val="28"/>
        </w:rPr>
        <w:t>
      Ел: ______________________________________</w:t>
      </w:r>
    </w:p>
    <w:bookmarkEnd w:id="451"/>
    <w:bookmarkStart w:name="z616" w:id="452"/>
    <w:p>
      <w:pPr>
        <w:spacing w:after="0"/>
        <w:ind w:left="0"/>
        <w:jc w:val="both"/>
      </w:pPr>
      <w:r>
        <w:rPr>
          <w:rFonts w:ascii="Times New Roman"/>
          <w:b w:val="false"/>
          <w:i w:val="false"/>
          <w:color w:val="000000"/>
          <w:sz w:val="28"/>
        </w:rPr>
        <w:t>
      Электрондық пошта мекенжайы: _________________</w:t>
      </w:r>
    </w:p>
    <w:bookmarkEnd w:id="452"/>
    <w:bookmarkStart w:name="z617" w:id="453"/>
    <w:p>
      <w:pPr>
        <w:spacing w:after="0"/>
        <w:ind w:left="0"/>
        <w:jc w:val="both"/>
      </w:pPr>
      <w:r>
        <w:rPr>
          <w:rFonts w:ascii="Times New Roman"/>
          <w:b w:val="false"/>
          <w:i w:val="false"/>
          <w:color w:val="000000"/>
          <w:sz w:val="28"/>
        </w:rPr>
        <w:t>
      Қосымша ақпарат</w:t>
      </w:r>
    </w:p>
    <w:bookmarkEnd w:id="453"/>
    <w:bookmarkStart w:name="z618" w:id="454"/>
    <w:p>
      <w:pPr>
        <w:spacing w:after="0"/>
        <w:ind w:left="0"/>
        <w:jc w:val="both"/>
      </w:pPr>
      <w:r>
        <w:rPr>
          <w:rFonts w:ascii="Times New Roman"/>
          <w:b w:val="false"/>
          <w:i w:val="false"/>
          <w:color w:val="000000"/>
          <w:sz w:val="28"/>
        </w:rPr>
        <w:t>
      Сақтау орны: __________________________________</w:t>
      </w:r>
    </w:p>
    <w:bookmarkEnd w:id="454"/>
    <w:bookmarkStart w:name="z619" w:id="455"/>
    <w:p>
      <w:pPr>
        <w:spacing w:after="0"/>
        <w:ind w:left="0"/>
        <w:jc w:val="both"/>
      </w:pPr>
      <w:r>
        <w:rPr>
          <w:rFonts w:ascii="Times New Roman"/>
          <w:b w:val="false"/>
          <w:i w:val="false"/>
          <w:color w:val="000000"/>
          <w:sz w:val="28"/>
        </w:rPr>
        <w:t>
      Телефон: ______________________________________</w:t>
      </w:r>
    </w:p>
    <w:bookmarkEnd w:id="455"/>
    <w:bookmarkStart w:name="z620" w:id="456"/>
    <w:p>
      <w:pPr>
        <w:spacing w:after="0"/>
        <w:ind w:left="0"/>
        <w:jc w:val="both"/>
      </w:pPr>
      <w:r>
        <w:rPr>
          <w:rFonts w:ascii="Times New Roman"/>
          <w:b w:val="false"/>
          <w:i w:val="false"/>
          <w:color w:val="000000"/>
          <w:sz w:val="28"/>
        </w:rPr>
        <w:t>
      Сертификаттың қолданылу мерзімі: _________________</w:t>
      </w:r>
    </w:p>
    <w:bookmarkEnd w:id="456"/>
    <w:bookmarkStart w:name="z621" w:id="457"/>
    <w:p>
      <w:pPr>
        <w:spacing w:after="0"/>
        <w:ind w:left="0"/>
        <w:jc w:val="both"/>
      </w:pPr>
      <w:r>
        <w:rPr>
          <w:rFonts w:ascii="Times New Roman"/>
          <w:b w:val="false"/>
          <w:i w:val="false"/>
          <w:color w:val="000000"/>
          <w:sz w:val="28"/>
        </w:rPr>
        <w:t>
      Қазақстан Республикасы Ұлттық куәландырушы орталығының (Certificate Policy) электрондық цифрлық қолтаңбасының ашық кілті сертификаттарының саясатымен таныстым, қарсылығым жоқ.</w:t>
      </w:r>
    </w:p>
    <w:bookmarkEnd w:id="457"/>
    <w:bookmarkStart w:name="z622" w:id="458"/>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 келісімімен танысып, "Ұлттық ақпараттық технологиялар" акционерлік қоғамына (БСН 000740000728) мемлекеттік көрсетілетін қызметті алу және электрондық поштаға хабарламалар алу мақсатында электрондық цифрлық қолтаңбаның ашық кілті сертификатының қолданылу кезеңінде жоғарыда көрсетілген дербес деректерді жинауға және өңдеуге өз келісімімді беремін.</w:t>
      </w:r>
    </w:p>
    <w:bookmarkEnd w:id="458"/>
    <w:bookmarkStart w:name="z623" w:id="459"/>
    <w:p>
      <w:pPr>
        <w:spacing w:after="0"/>
        <w:ind w:left="0"/>
        <w:jc w:val="both"/>
      </w:pPr>
      <w:r>
        <w:rPr>
          <w:rFonts w:ascii="Times New Roman"/>
          <w:b w:val="false"/>
          <w:i w:val="false"/>
          <w:color w:val="000000"/>
          <w:sz w:val="28"/>
        </w:rPr>
        <w:t>
      Электрондық цифрлық қолтаңбаның тиісті жеке кілтін жасау үшін пайдаланылатын электрондық цифрлық қолтаңба құралдары туралы деректер, электрондық цифрлық қолтаңба алгоритмінің стандартын және ашық кілт ұзындығының мәні:</w:t>
      </w:r>
    </w:p>
    <w:bookmarkEnd w:id="459"/>
    <w:bookmarkStart w:name="z624" w:id="460"/>
    <w:p>
      <w:pPr>
        <w:spacing w:after="0"/>
        <w:ind w:left="0"/>
        <w:jc w:val="both"/>
      </w:pPr>
      <w:r>
        <w:rPr>
          <w:rFonts w:ascii="Times New Roman"/>
          <w:b w:val="false"/>
          <w:i w:val="false"/>
          <w:color w:val="000000"/>
          <w:sz w:val="28"/>
        </w:rPr>
        <w:t>
      Ашық кілт (ұзындығы -_____, алгоритм ___________): _______________</w:t>
      </w:r>
    </w:p>
    <w:bookmarkEnd w:id="460"/>
    <w:bookmarkStart w:name="z625" w:id="461"/>
    <w:p>
      <w:pPr>
        <w:spacing w:after="0"/>
        <w:ind w:left="0"/>
        <w:jc w:val="both"/>
      </w:pPr>
      <w:r>
        <w:rPr>
          <w:rFonts w:ascii="Times New Roman"/>
          <w:b w:val="false"/>
          <w:i w:val="false"/>
          <w:color w:val="000000"/>
          <w:sz w:val="28"/>
        </w:rPr>
        <w:t>
      Қосымша ақпарат алу үшін орын: _________________________________</w:t>
      </w:r>
    </w:p>
    <w:bookmarkEnd w:id="461"/>
    <w:bookmarkStart w:name="z626" w:id="462"/>
    <w:p>
      <w:pPr>
        <w:spacing w:after="0"/>
        <w:ind w:left="0"/>
        <w:jc w:val="both"/>
      </w:pPr>
      <w:r>
        <w:rPr>
          <w:rFonts w:ascii="Times New Roman"/>
          <w:b w:val="false"/>
          <w:i w:val="false"/>
          <w:color w:val="000000"/>
          <w:sz w:val="28"/>
        </w:rPr>
        <w:t>
      Жүгінген күні: " " 20 жыл.</w:t>
      </w:r>
    </w:p>
    <w:bookmarkEnd w:id="462"/>
    <w:bookmarkStart w:name="z627" w:id="463"/>
    <w:p>
      <w:pPr>
        <w:spacing w:after="0"/>
        <w:ind w:left="0"/>
        <w:jc w:val="both"/>
      </w:pPr>
      <w:r>
        <w:rPr>
          <w:rFonts w:ascii="Times New Roman"/>
          <w:b w:val="false"/>
          <w:i w:val="false"/>
          <w:color w:val="000000"/>
          <w:sz w:val="28"/>
        </w:rPr>
        <w:t>
      Көрсетілетін қызметті алушының қолы: _______________________</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электрондық </w:t>
            </w:r>
            <w:r>
              <w:br/>
            </w:r>
            <w:r>
              <w:rPr>
                <w:rFonts w:ascii="Times New Roman"/>
                <w:b w:val="false"/>
                <w:i w:val="false"/>
                <w:color w:val="000000"/>
                <w:sz w:val="20"/>
              </w:rPr>
              <w:t xml:space="preserve">цифрлық қолтаңбасының ашық </w:t>
            </w:r>
            <w:r>
              <w:br/>
            </w:r>
            <w:r>
              <w:rPr>
                <w:rFonts w:ascii="Times New Roman"/>
                <w:b w:val="false"/>
                <w:i w:val="false"/>
                <w:color w:val="000000"/>
                <w:sz w:val="20"/>
              </w:rPr>
              <w:t xml:space="preserve">кілті сертификатын беру және </w:t>
            </w:r>
            <w:r>
              <w:br/>
            </w:r>
            <w:r>
              <w:rPr>
                <w:rFonts w:ascii="Times New Roman"/>
                <w:b w:val="false"/>
                <w:i w:val="false"/>
                <w:color w:val="000000"/>
                <w:sz w:val="20"/>
              </w:rPr>
              <w:t xml:space="preserve">кері қайтарып алу"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0" w:id="464"/>
    <w:p>
      <w:pPr>
        <w:spacing w:after="0"/>
        <w:ind w:left="0"/>
        <w:jc w:val="left"/>
      </w:pPr>
      <w:r>
        <w:rPr>
          <w:rFonts w:ascii="Times New Roman"/>
          <w:b/>
          <w:i w:val="false"/>
          <w:color w:val="000000"/>
        </w:rPr>
        <w:t xml:space="preserve"> Қазақстан Республикасы Ұлттық куәландырушы орталығының электрондық цифрлық қолтаңбасының ашық кілті сертификатын беруге өтініш (жеке тұлғалар үшін)</w:t>
      </w:r>
    </w:p>
    <w:bookmarkEnd w:id="464"/>
    <w:bookmarkStart w:name="z631" w:id="465"/>
    <w:p>
      <w:pPr>
        <w:spacing w:after="0"/>
        <w:ind w:left="0"/>
        <w:jc w:val="both"/>
      </w:pPr>
      <w:r>
        <w:rPr>
          <w:rFonts w:ascii="Times New Roman"/>
          <w:b w:val="false"/>
          <w:i w:val="false"/>
          <w:color w:val="000000"/>
          <w:sz w:val="28"/>
        </w:rPr>
        <w:t>
      Бірегей нөмір: __________________________</w:t>
      </w:r>
    </w:p>
    <w:bookmarkEnd w:id="465"/>
    <w:bookmarkStart w:name="z632" w:id="466"/>
    <w:p>
      <w:pPr>
        <w:spacing w:after="0"/>
        <w:ind w:left="0"/>
        <w:jc w:val="both"/>
      </w:pPr>
      <w:r>
        <w:rPr>
          <w:rFonts w:ascii="Times New Roman"/>
          <w:b w:val="false"/>
          <w:i w:val="false"/>
          <w:color w:val="000000"/>
          <w:sz w:val="28"/>
        </w:rPr>
        <w:t>
      Үлгі: жеке тұлғаның SSL</w:t>
      </w:r>
    </w:p>
    <w:bookmarkEnd w:id="466"/>
    <w:bookmarkStart w:name="z633" w:id="467"/>
    <w:p>
      <w:pPr>
        <w:spacing w:after="0"/>
        <w:ind w:left="0"/>
        <w:jc w:val="both"/>
      </w:pPr>
      <w:r>
        <w:rPr>
          <w:rFonts w:ascii="Times New Roman"/>
          <w:b w:val="false"/>
          <w:i w:val="false"/>
          <w:color w:val="000000"/>
          <w:sz w:val="28"/>
        </w:rPr>
        <w:t>
      Өтініш берушінің сәйкестендіру деректері</w:t>
      </w:r>
    </w:p>
    <w:bookmarkEnd w:id="467"/>
    <w:bookmarkStart w:name="z634" w:id="468"/>
    <w:p>
      <w:pPr>
        <w:spacing w:after="0"/>
        <w:ind w:left="0"/>
        <w:jc w:val="both"/>
      </w:pPr>
      <w:r>
        <w:rPr>
          <w:rFonts w:ascii="Times New Roman"/>
          <w:b w:val="false"/>
          <w:i w:val="false"/>
          <w:color w:val="000000"/>
          <w:sz w:val="28"/>
        </w:rPr>
        <w:t>
      Жеке сәйкестендіру нөмірі: _______________</w:t>
      </w:r>
    </w:p>
    <w:bookmarkEnd w:id="468"/>
    <w:bookmarkStart w:name="z635" w:id="469"/>
    <w:p>
      <w:pPr>
        <w:spacing w:after="0"/>
        <w:ind w:left="0"/>
        <w:jc w:val="both"/>
      </w:pPr>
      <w:r>
        <w:rPr>
          <w:rFonts w:ascii="Times New Roman"/>
          <w:b w:val="false"/>
          <w:i w:val="false"/>
          <w:color w:val="000000"/>
          <w:sz w:val="28"/>
        </w:rPr>
        <w:t>
      Домендік атау: _______________</w:t>
      </w:r>
    </w:p>
    <w:bookmarkEnd w:id="469"/>
    <w:bookmarkStart w:name="z636" w:id="470"/>
    <w:p>
      <w:pPr>
        <w:spacing w:after="0"/>
        <w:ind w:left="0"/>
        <w:jc w:val="both"/>
      </w:pPr>
      <w:r>
        <w:rPr>
          <w:rFonts w:ascii="Times New Roman"/>
          <w:b w:val="false"/>
          <w:i w:val="false"/>
          <w:color w:val="000000"/>
          <w:sz w:val="28"/>
        </w:rPr>
        <w:t>
      Ел: _________________________</w:t>
      </w:r>
    </w:p>
    <w:bookmarkEnd w:id="470"/>
    <w:bookmarkStart w:name="z637" w:id="471"/>
    <w:p>
      <w:pPr>
        <w:spacing w:after="0"/>
        <w:ind w:left="0"/>
        <w:jc w:val="both"/>
      </w:pPr>
      <w:r>
        <w:rPr>
          <w:rFonts w:ascii="Times New Roman"/>
          <w:b w:val="false"/>
          <w:i w:val="false"/>
          <w:color w:val="000000"/>
          <w:sz w:val="28"/>
        </w:rPr>
        <w:t>
      Электрондық пошта мекенжайы: _______________</w:t>
      </w:r>
    </w:p>
    <w:bookmarkEnd w:id="471"/>
    <w:bookmarkStart w:name="z638" w:id="472"/>
    <w:p>
      <w:pPr>
        <w:spacing w:after="0"/>
        <w:ind w:left="0"/>
        <w:jc w:val="both"/>
      </w:pPr>
      <w:r>
        <w:rPr>
          <w:rFonts w:ascii="Times New Roman"/>
          <w:b w:val="false"/>
          <w:i w:val="false"/>
          <w:color w:val="000000"/>
          <w:sz w:val="28"/>
        </w:rPr>
        <w:t>
      Балама домендік атаулар: _______________</w:t>
      </w:r>
    </w:p>
    <w:bookmarkEnd w:id="472"/>
    <w:bookmarkStart w:name="z639" w:id="473"/>
    <w:p>
      <w:pPr>
        <w:spacing w:after="0"/>
        <w:ind w:left="0"/>
        <w:jc w:val="both"/>
      </w:pPr>
      <w:r>
        <w:rPr>
          <w:rFonts w:ascii="Times New Roman"/>
          <w:b w:val="false"/>
          <w:i w:val="false"/>
          <w:color w:val="000000"/>
          <w:sz w:val="28"/>
        </w:rPr>
        <w:t>
      Қосымша ақпарат</w:t>
      </w:r>
    </w:p>
    <w:bookmarkEnd w:id="473"/>
    <w:bookmarkStart w:name="z640" w:id="474"/>
    <w:p>
      <w:pPr>
        <w:spacing w:after="0"/>
        <w:ind w:left="0"/>
        <w:jc w:val="both"/>
      </w:pPr>
      <w:r>
        <w:rPr>
          <w:rFonts w:ascii="Times New Roman"/>
          <w:b w:val="false"/>
          <w:i w:val="false"/>
          <w:color w:val="000000"/>
          <w:sz w:val="28"/>
        </w:rPr>
        <w:t>
      Сақтау орны: _______________</w:t>
      </w:r>
    </w:p>
    <w:bookmarkEnd w:id="474"/>
    <w:bookmarkStart w:name="z641" w:id="475"/>
    <w:p>
      <w:pPr>
        <w:spacing w:after="0"/>
        <w:ind w:left="0"/>
        <w:jc w:val="both"/>
      </w:pPr>
      <w:r>
        <w:rPr>
          <w:rFonts w:ascii="Times New Roman"/>
          <w:b w:val="false"/>
          <w:i w:val="false"/>
          <w:color w:val="000000"/>
          <w:sz w:val="28"/>
        </w:rPr>
        <w:t>
      Телефон _______________</w:t>
      </w:r>
    </w:p>
    <w:bookmarkEnd w:id="475"/>
    <w:bookmarkStart w:name="z642" w:id="476"/>
    <w:p>
      <w:pPr>
        <w:spacing w:after="0"/>
        <w:ind w:left="0"/>
        <w:jc w:val="both"/>
      </w:pPr>
      <w:r>
        <w:rPr>
          <w:rFonts w:ascii="Times New Roman"/>
          <w:b w:val="false"/>
          <w:i w:val="false"/>
          <w:color w:val="000000"/>
          <w:sz w:val="28"/>
        </w:rPr>
        <w:t>
      Сертификаттың қолданылу мерзімі: _______________</w:t>
      </w:r>
    </w:p>
    <w:bookmarkEnd w:id="476"/>
    <w:bookmarkStart w:name="z643" w:id="477"/>
    <w:p>
      <w:pPr>
        <w:spacing w:after="0"/>
        <w:ind w:left="0"/>
        <w:jc w:val="both"/>
      </w:pPr>
      <w:r>
        <w:rPr>
          <w:rFonts w:ascii="Times New Roman"/>
          <w:b w:val="false"/>
          <w:i w:val="false"/>
          <w:color w:val="000000"/>
          <w:sz w:val="28"/>
        </w:rPr>
        <w:t>
      Қазақстан Республикасы Ұлттық куәландырушы орталығының (Certificate Policy) электрондық цифрлық қолтаңбасының ашық кілті сертификаттарының саясатымен таныстым, қарсылығым жоқ.</w:t>
      </w:r>
    </w:p>
    <w:bookmarkEnd w:id="477"/>
    <w:bookmarkStart w:name="z644" w:id="478"/>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 келісімімен танысып, "Ұлттық ақпараттық технологиялар" акционерлік қоғамына (БСН 000740000728) мемлекеттік көрсетілетін қызметті алу және электрондық поштаға хабарламалар алу мақсатында электрондық цифрлық қолтаңбаның ашық кілті сертификатының қолданылу кезеңінде жоғарыда көрсетілген дербес деректерді жинауға және өңдеуге өз келісімімді беремін.</w:t>
      </w:r>
    </w:p>
    <w:bookmarkEnd w:id="478"/>
    <w:bookmarkStart w:name="z645" w:id="479"/>
    <w:p>
      <w:pPr>
        <w:spacing w:after="0"/>
        <w:ind w:left="0"/>
        <w:jc w:val="both"/>
      </w:pPr>
      <w:r>
        <w:rPr>
          <w:rFonts w:ascii="Times New Roman"/>
          <w:b w:val="false"/>
          <w:i w:val="false"/>
          <w:color w:val="000000"/>
          <w:sz w:val="28"/>
        </w:rPr>
        <w:t>
      Электрондық цифрлық қолтаңбаның тиісті жабық кілтін жасау үшін пайдаланылатын электрондық цифрлық қолтаңба құралдары туралы деректер, электрондық цифрлық қолтаңба алгоритмінің стандартының және ашық кілт ұзындығының мәні:</w:t>
      </w:r>
    </w:p>
    <w:bookmarkEnd w:id="479"/>
    <w:bookmarkStart w:name="z646" w:id="480"/>
    <w:p>
      <w:pPr>
        <w:spacing w:after="0"/>
        <w:ind w:left="0"/>
        <w:jc w:val="both"/>
      </w:pPr>
      <w:r>
        <w:rPr>
          <w:rFonts w:ascii="Times New Roman"/>
          <w:b w:val="false"/>
          <w:i w:val="false"/>
          <w:color w:val="000000"/>
          <w:sz w:val="28"/>
        </w:rPr>
        <w:t>
      Ашық кілт (ұзындығы -_____, алгоритм ___________): _______________</w:t>
      </w:r>
    </w:p>
    <w:bookmarkEnd w:id="480"/>
    <w:bookmarkStart w:name="z647" w:id="481"/>
    <w:p>
      <w:pPr>
        <w:spacing w:after="0"/>
        <w:ind w:left="0"/>
        <w:jc w:val="both"/>
      </w:pPr>
      <w:r>
        <w:rPr>
          <w:rFonts w:ascii="Times New Roman"/>
          <w:b w:val="false"/>
          <w:i w:val="false"/>
          <w:color w:val="000000"/>
          <w:sz w:val="28"/>
        </w:rPr>
        <w:t>
      Қосымша ақпарат алу үшін орын: _______________</w:t>
      </w:r>
    </w:p>
    <w:bookmarkEnd w:id="481"/>
    <w:bookmarkStart w:name="z648" w:id="482"/>
    <w:p>
      <w:pPr>
        <w:spacing w:after="0"/>
        <w:ind w:left="0"/>
        <w:jc w:val="both"/>
      </w:pPr>
      <w:r>
        <w:rPr>
          <w:rFonts w:ascii="Times New Roman"/>
          <w:b w:val="false"/>
          <w:i w:val="false"/>
          <w:color w:val="000000"/>
          <w:sz w:val="28"/>
        </w:rPr>
        <w:t>
      Жүгінген күні: " " 20 жыл.</w:t>
      </w:r>
    </w:p>
    <w:bookmarkEnd w:id="482"/>
    <w:bookmarkStart w:name="z649" w:id="483"/>
    <w:p>
      <w:pPr>
        <w:spacing w:after="0"/>
        <w:ind w:left="0"/>
        <w:jc w:val="both"/>
      </w:pPr>
      <w:r>
        <w:rPr>
          <w:rFonts w:ascii="Times New Roman"/>
          <w:b w:val="false"/>
          <w:i w:val="false"/>
          <w:color w:val="000000"/>
          <w:sz w:val="28"/>
        </w:rPr>
        <w:t>
      Көрсетілетін қызметті алушының қолы: _______________________</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электрондық </w:t>
            </w:r>
            <w:r>
              <w:br/>
            </w:r>
            <w:r>
              <w:rPr>
                <w:rFonts w:ascii="Times New Roman"/>
                <w:b w:val="false"/>
                <w:i w:val="false"/>
                <w:color w:val="000000"/>
                <w:sz w:val="20"/>
              </w:rPr>
              <w:t xml:space="preserve">цифрлық қолтаңбасының ашық </w:t>
            </w:r>
            <w:r>
              <w:br/>
            </w:r>
            <w:r>
              <w:rPr>
                <w:rFonts w:ascii="Times New Roman"/>
                <w:b w:val="false"/>
                <w:i w:val="false"/>
                <w:color w:val="000000"/>
                <w:sz w:val="20"/>
              </w:rPr>
              <w:t xml:space="preserve">кілті сертификатын беру және </w:t>
            </w:r>
            <w:r>
              <w:br/>
            </w:r>
            <w:r>
              <w:rPr>
                <w:rFonts w:ascii="Times New Roman"/>
                <w:b w:val="false"/>
                <w:i w:val="false"/>
                <w:color w:val="000000"/>
                <w:sz w:val="20"/>
              </w:rPr>
              <w:t xml:space="preserve">кері қайтарып алу"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2" w:id="484"/>
    <w:p>
      <w:pPr>
        <w:spacing w:after="0"/>
        <w:ind w:left="0"/>
        <w:jc w:val="left"/>
      </w:pPr>
      <w:r>
        <w:rPr>
          <w:rFonts w:ascii="Times New Roman"/>
          <w:b/>
          <w:i w:val="false"/>
          <w:color w:val="000000"/>
        </w:rPr>
        <w:t xml:space="preserve"> Қазақстан Республикасы Ұлттық куәландырушы орталығының электрондық цифрлық қолтаңбаның ашық кілті сертификатын беруге өтініш (заңды тұлға үшін)</w:t>
      </w:r>
    </w:p>
    <w:bookmarkEnd w:id="484"/>
    <w:bookmarkStart w:name="z653" w:id="485"/>
    <w:p>
      <w:pPr>
        <w:spacing w:after="0"/>
        <w:ind w:left="0"/>
        <w:jc w:val="both"/>
      </w:pPr>
      <w:r>
        <w:rPr>
          <w:rFonts w:ascii="Times New Roman"/>
          <w:b w:val="false"/>
          <w:i w:val="false"/>
          <w:color w:val="000000"/>
          <w:sz w:val="28"/>
        </w:rPr>
        <w:t>
      Бірегей нөмір: _______________</w:t>
      </w:r>
    </w:p>
    <w:bookmarkEnd w:id="485"/>
    <w:bookmarkStart w:name="z654" w:id="486"/>
    <w:p>
      <w:pPr>
        <w:spacing w:after="0"/>
        <w:ind w:left="0"/>
        <w:jc w:val="both"/>
      </w:pPr>
      <w:r>
        <w:rPr>
          <w:rFonts w:ascii="Times New Roman"/>
          <w:b w:val="false"/>
          <w:i w:val="false"/>
          <w:color w:val="000000"/>
          <w:sz w:val="28"/>
        </w:rPr>
        <w:t>
      Үлгі: Қазынашылық-Клиент</w:t>
      </w:r>
    </w:p>
    <w:bookmarkEnd w:id="486"/>
    <w:bookmarkStart w:name="z655" w:id="487"/>
    <w:p>
      <w:pPr>
        <w:spacing w:after="0"/>
        <w:ind w:left="0"/>
        <w:jc w:val="both"/>
      </w:pPr>
      <w:r>
        <w:rPr>
          <w:rFonts w:ascii="Times New Roman"/>
          <w:b w:val="false"/>
          <w:i w:val="false"/>
          <w:color w:val="000000"/>
          <w:sz w:val="28"/>
        </w:rPr>
        <w:t>
      Өтініш берушінің сәйкестендіру деректері</w:t>
      </w:r>
    </w:p>
    <w:bookmarkEnd w:id="487"/>
    <w:bookmarkStart w:name="z656" w:id="488"/>
    <w:p>
      <w:pPr>
        <w:spacing w:after="0"/>
        <w:ind w:left="0"/>
        <w:jc w:val="both"/>
      </w:pPr>
      <w:r>
        <w:rPr>
          <w:rFonts w:ascii="Times New Roman"/>
          <w:b w:val="false"/>
          <w:i w:val="false"/>
          <w:color w:val="000000"/>
          <w:sz w:val="28"/>
        </w:rPr>
        <w:t>
      Бизнес сәйкестендіру нөмірі: _______________</w:t>
      </w:r>
    </w:p>
    <w:bookmarkEnd w:id="488"/>
    <w:bookmarkStart w:name="z657" w:id="489"/>
    <w:p>
      <w:pPr>
        <w:spacing w:after="0"/>
        <w:ind w:left="0"/>
        <w:jc w:val="both"/>
      </w:pPr>
      <w:r>
        <w:rPr>
          <w:rFonts w:ascii="Times New Roman"/>
          <w:b w:val="false"/>
          <w:i w:val="false"/>
          <w:color w:val="000000"/>
          <w:sz w:val="28"/>
        </w:rPr>
        <w:t>
      Ұйымның атауы: _________________________</w:t>
      </w:r>
    </w:p>
    <w:bookmarkEnd w:id="489"/>
    <w:bookmarkStart w:name="z658" w:id="490"/>
    <w:p>
      <w:pPr>
        <w:spacing w:after="0"/>
        <w:ind w:left="0"/>
        <w:jc w:val="both"/>
      </w:pPr>
      <w:r>
        <w:rPr>
          <w:rFonts w:ascii="Times New Roman"/>
          <w:b w:val="false"/>
          <w:i w:val="false"/>
          <w:color w:val="000000"/>
          <w:sz w:val="28"/>
        </w:rPr>
        <w:t>
      Жеке сәйкестендіру нөмірі: _______________</w:t>
      </w:r>
    </w:p>
    <w:bookmarkEnd w:id="490"/>
    <w:bookmarkStart w:name="z659" w:id="491"/>
    <w:p>
      <w:pPr>
        <w:spacing w:after="0"/>
        <w:ind w:left="0"/>
        <w:jc w:val="both"/>
      </w:pPr>
      <w:r>
        <w:rPr>
          <w:rFonts w:ascii="Times New Roman"/>
          <w:b w:val="false"/>
          <w:i w:val="false"/>
          <w:color w:val="000000"/>
          <w:sz w:val="28"/>
        </w:rPr>
        <w:t>
      Аты: _______________</w:t>
      </w:r>
    </w:p>
    <w:bookmarkEnd w:id="491"/>
    <w:bookmarkStart w:name="z660" w:id="492"/>
    <w:p>
      <w:pPr>
        <w:spacing w:after="0"/>
        <w:ind w:left="0"/>
        <w:jc w:val="both"/>
      </w:pPr>
      <w:r>
        <w:rPr>
          <w:rFonts w:ascii="Times New Roman"/>
          <w:b w:val="false"/>
          <w:i w:val="false"/>
          <w:color w:val="000000"/>
          <w:sz w:val="28"/>
        </w:rPr>
        <w:t>
      Тегі: _______________</w:t>
      </w:r>
    </w:p>
    <w:bookmarkEnd w:id="492"/>
    <w:bookmarkStart w:name="z661" w:id="493"/>
    <w:p>
      <w:pPr>
        <w:spacing w:after="0"/>
        <w:ind w:left="0"/>
        <w:jc w:val="both"/>
      </w:pPr>
      <w:r>
        <w:rPr>
          <w:rFonts w:ascii="Times New Roman"/>
          <w:b w:val="false"/>
          <w:i w:val="false"/>
          <w:color w:val="000000"/>
          <w:sz w:val="28"/>
        </w:rPr>
        <w:t>
      Әкесінің аты (бар болса): _______________</w:t>
      </w:r>
    </w:p>
    <w:bookmarkEnd w:id="493"/>
    <w:bookmarkStart w:name="z662" w:id="494"/>
    <w:p>
      <w:pPr>
        <w:spacing w:after="0"/>
        <w:ind w:left="0"/>
        <w:jc w:val="both"/>
      </w:pPr>
      <w:r>
        <w:rPr>
          <w:rFonts w:ascii="Times New Roman"/>
          <w:b w:val="false"/>
          <w:i w:val="false"/>
          <w:color w:val="000000"/>
          <w:sz w:val="28"/>
        </w:rPr>
        <w:t>
      Ел: _______________</w:t>
      </w:r>
    </w:p>
    <w:bookmarkEnd w:id="494"/>
    <w:bookmarkStart w:name="z663" w:id="495"/>
    <w:p>
      <w:pPr>
        <w:spacing w:after="0"/>
        <w:ind w:left="0"/>
        <w:jc w:val="both"/>
      </w:pPr>
      <w:r>
        <w:rPr>
          <w:rFonts w:ascii="Times New Roman"/>
          <w:b w:val="false"/>
          <w:i w:val="false"/>
          <w:color w:val="000000"/>
          <w:sz w:val="28"/>
        </w:rPr>
        <w:t>
      Электрондық пошта мекенжайы: _______________</w:t>
      </w:r>
    </w:p>
    <w:bookmarkEnd w:id="495"/>
    <w:bookmarkStart w:name="z664" w:id="496"/>
    <w:p>
      <w:pPr>
        <w:spacing w:after="0"/>
        <w:ind w:left="0"/>
        <w:jc w:val="both"/>
      </w:pPr>
      <w:r>
        <w:rPr>
          <w:rFonts w:ascii="Times New Roman"/>
          <w:b w:val="false"/>
          <w:i w:val="false"/>
          <w:color w:val="000000"/>
          <w:sz w:val="28"/>
        </w:rPr>
        <w:t>
      Рөлі: _______________</w:t>
      </w:r>
    </w:p>
    <w:bookmarkEnd w:id="496"/>
    <w:bookmarkStart w:name="z665" w:id="497"/>
    <w:p>
      <w:pPr>
        <w:spacing w:after="0"/>
        <w:ind w:left="0"/>
        <w:jc w:val="both"/>
      </w:pPr>
      <w:r>
        <w:rPr>
          <w:rFonts w:ascii="Times New Roman"/>
          <w:b w:val="false"/>
          <w:i w:val="false"/>
          <w:color w:val="000000"/>
          <w:sz w:val="28"/>
        </w:rPr>
        <w:t>
      Клиент коды: _______________</w:t>
      </w:r>
    </w:p>
    <w:bookmarkEnd w:id="497"/>
    <w:bookmarkStart w:name="z666" w:id="498"/>
    <w:p>
      <w:pPr>
        <w:spacing w:after="0"/>
        <w:ind w:left="0"/>
        <w:jc w:val="both"/>
      </w:pPr>
      <w:r>
        <w:rPr>
          <w:rFonts w:ascii="Times New Roman"/>
          <w:b w:val="false"/>
          <w:i w:val="false"/>
          <w:color w:val="000000"/>
          <w:sz w:val="28"/>
        </w:rPr>
        <w:t>
      Қосымша ақпарат</w:t>
      </w:r>
    </w:p>
    <w:bookmarkEnd w:id="498"/>
    <w:bookmarkStart w:name="z667" w:id="499"/>
    <w:p>
      <w:pPr>
        <w:spacing w:after="0"/>
        <w:ind w:left="0"/>
        <w:jc w:val="both"/>
      </w:pPr>
      <w:r>
        <w:rPr>
          <w:rFonts w:ascii="Times New Roman"/>
          <w:b w:val="false"/>
          <w:i w:val="false"/>
          <w:color w:val="000000"/>
          <w:sz w:val="28"/>
        </w:rPr>
        <w:t>
      Сақтау: _______________, Телефон _______________</w:t>
      </w:r>
    </w:p>
    <w:bookmarkEnd w:id="499"/>
    <w:bookmarkStart w:name="z668" w:id="500"/>
    <w:p>
      <w:pPr>
        <w:spacing w:after="0"/>
        <w:ind w:left="0"/>
        <w:jc w:val="both"/>
      </w:pPr>
      <w:r>
        <w:rPr>
          <w:rFonts w:ascii="Times New Roman"/>
          <w:b w:val="false"/>
          <w:i w:val="false"/>
          <w:color w:val="000000"/>
          <w:sz w:val="28"/>
        </w:rPr>
        <w:t>
      Сертификаттың қолданылу мерзімі: _______________</w:t>
      </w:r>
    </w:p>
    <w:bookmarkEnd w:id="500"/>
    <w:bookmarkStart w:name="z669" w:id="501"/>
    <w:p>
      <w:pPr>
        <w:spacing w:after="0"/>
        <w:ind w:left="0"/>
        <w:jc w:val="both"/>
      </w:pPr>
      <w:r>
        <w:rPr>
          <w:rFonts w:ascii="Times New Roman"/>
          <w:b w:val="false"/>
          <w:i w:val="false"/>
          <w:color w:val="000000"/>
          <w:sz w:val="28"/>
        </w:rPr>
        <w:t>
      Қазақстан Республикасы Ұлттық куәландырушы орталығының (Certificate Policy) электрондық цифрлық қолтаңбасының ашық кілті сертификаттарының саясатымен таныстым, қарсылығым жоқ.</w:t>
      </w:r>
    </w:p>
    <w:bookmarkEnd w:id="501"/>
    <w:bookmarkStart w:name="z670" w:id="502"/>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 келісімімен танысып, "Ұлттық ақпараттық технологиялар" акционерлік қоғамына (БСН 000740000728) мемлекеттік көрсетілетін қызметті алу және электрондық поштаға хабарламалар алу мақсатында электрондық цифрлық қолтаңбаның ашық кілті сертификатының қолданылу кезеңінде жоғарыда көрсетілген дербес деректерді жинауға және өңдеуге өз келісімімді беремін.</w:t>
      </w:r>
    </w:p>
    <w:bookmarkEnd w:id="502"/>
    <w:bookmarkStart w:name="z671" w:id="503"/>
    <w:p>
      <w:pPr>
        <w:spacing w:after="0"/>
        <w:ind w:left="0"/>
        <w:jc w:val="both"/>
      </w:pPr>
      <w:r>
        <w:rPr>
          <w:rFonts w:ascii="Times New Roman"/>
          <w:b w:val="false"/>
          <w:i w:val="false"/>
          <w:color w:val="000000"/>
          <w:sz w:val="28"/>
        </w:rPr>
        <w:t>
      Электрондық цифрлық қолтаңбаның тиісті жабық кілтін жасау үшін пайдаланылатын электрондық цифрлық қолтаңба құралдары туралы деректер, электрондық цифрлық қолтаңба алгоритмінің стандартының және ашық кілттің ұзындығының мәні:</w:t>
      </w:r>
    </w:p>
    <w:bookmarkEnd w:id="503"/>
    <w:bookmarkStart w:name="z672" w:id="504"/>
    <w:p>
      <w:pPr>
        <w:spacing w:after="0"/>
        <w:ind w:left="0"/>
        <w:jc w:val="both"/>
      </w:pPr>
      <w:r>
        <w:rPr>
          <w:rFonts w:ascii="Times New Roman"/>
          <w:b w:val="false"/>
          <w:i w:val="false"/>
          <w:color w:val="000000"/>
          <w:sz w:val="28"/>
        </w:rPr>
        <w:t>
      Ашық кілт (ұзындығы -_____, алгоритм ___________): _______________</w:t>
      </w:r>
    </w:p>
    <w:bookmarkEnd w:id="504"/>
    <w:bookmarkStart w:name="z673" w:id="505"/>
    <w:p>
      <w:pPr>
        <w:spacing w:after="0"/>
        <w:ind w:left="0"/>
        <w:jc w:val="both"/>
      </w:pPr>
      <w:r>
        <w:rPr>
          <w:rFonts w:ascii="Times New Roman"/>
          <w:b w:val="false"/>
          <w:i w:val="false"/>
          <w:color w:val="000000"/>
          <w:sz w:val="28"/>
        </w:rPr>
        <w:t>
      Қосымша ақпарат алу үшін орын: _______________</w:t>
      </w:r>
    </w:p>
    <w:bookmarkEnd w:id="505"/>
    <w:bookmarkStart w:name="z674" w:id="506"/>
    <w:p>
      <w:pPr>
        <w:spacing w:after="0"/>
        <w:ind w:left="0"/>
        <w:jc w:val="both"/>
      </w:pPr>
      <w:r>
        <w:rPr>
          <w:rFonts w:ascii="Times New Roman"/>
          <w:b w:val="false"/>
          <w:i w:val="false"/>
          <w:color w:val="000000"/>
          <w:sz w:val="28"/>
        </w:rPr>
        <w:t>
      Жүгінген күні: " " 20 жыл.</w:t>
      </w:r>
    </w:p>
    <w:bookmarkEnd w:id="506"/>
    <w:bookmarkStart w:name="z675" w:id="507"/>
    <w:p>
      <w:pPr>
        <w:spacing w:after="0"/>
        <w:ind w:left="0"/>
        <w:jc w:val="both"/>
      </w:pPr>
      <w:r>
        <w:rPr>
          <w:rFonts w:ascii="Times New Roman"/>
          <w:b w:val="false"/>
          <w:i w:val="false"/>
          <w:color w:val="000000"/>
          <w:sz w:val="28"/>
        </w:rPr>
        <w:t>
      Көрсетілетін қызметті алушының қолы: __________________</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электрондық </w:t>
            </w:r>
            <w:r>
              <w:br/>
            </w:r>
            <w:r>
              <w:rPr>
                <w:rFonts w:ascii="Times New Roman"/>
                <w:b w:val="false"/>
                <w:i w:val="false"/>
                <w:color w:val="000000"/>
                <w:sz w:val="20"/>
              </w:rPr>
              <w:t xml:space="preserve">цифрлық қолтаңбасының ашық </w:t>
            </w:r>
            <w:r>
              <w:br/>
            </w:r>
            <w:r>
              <w:rPr>
                <w:rFonts w:ascii="Times New Roman"/>
                <w:b w:val="false"/>
                <w:i w:val="false"/>
                <w:color w:val="000000"/>
                <w:sz w:val="20"/>
              </w:rPr>
              <w:t xml:space="preserve">кілті сертификатын беру және </w:t>
            </w:r>
            <w:r>
              <w:br/>
            </w:r>
            <w:r>
              <w:rPr>
                <w:rFonts w:ascii="Times New Roman"/>
                <w:b w:val="false"/>
                <w:i w:val="false"/>
                <w:color w:val="000000"/>
                <w:sz w:val="20"/>
              </w:rPr>
              <w:t xml:space="preserve">кері қайтарып алу"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8" w:id="508"/>
    <w:p>
      <w:pPr>
        <w:spacing w:after="0"/>
        <w:ind w:left="0"/>
        <w:jc w:val="left"/>
      </w:pPr>
      <w:r>
        <w:rPr>
          <w:rFonts w:ascii="Times New Roman"/>
          <w:b/>
          <w:i w:val="false"/>
          <w:color w:val="000000"/>
        </w:rPr>
        <w:t xml:space="preserve"> Қазақстан Республикасы Ұлттық куәландырушы орталығының электрондық цифрлық қолтаңбасының ашық кілті сертификатын қайтарып алуға өтініш (жеке тұлғалар үшін)</w:t>
      </w:r>
    </w:p>
    <w:bookmarkEnd w:id="508"/>
    <w:bookmarkStart w:name="z679" w:id="509"/>
    <w:p>
      <w:pPr>
        <w:spacing w:after="0"/>
        <w:ind w:left="0"/>
        <w:jc w:val="both"/>
      </w:pPr>
      <w:r>
        <w:rPr>
          <w:rFonts w:ascii="Times New Roman"/>
          <w:b w:val="false"/>
          <w:i w:val="false"/>
          <w:color w:val="000000"/>
          <w:sz w:val="28"/>
        </w:rPr>
        <w:t>
      Жеке тұлғаның сәйкестендіру деректері:</w:t>
      </w:r>
    </w:p>
    <w:bookmarkEnd w:id="509"/>
    <w:bookmarkStart w:name="z680" w:id="510"/>
    <w:p>
      <w:pPr>
        <w:spacing w:after="0"/>
        <w:ind w:left="0"/>
        <w:jc w:val="both"/>
      </w:pPr>
      <w:r>
        <w:rPr>
          <w:rFonts w:ascii="Times New Roman"/>
          <w:b w:val="false"/>
          <w:i w:val="false"/>
          <w:color w:val="000000"/>
          <w:sz w:val="28"/>
        </w:rPr>
        <w:t>
      Жеке сәйкестендіру нөмірі:</w:t>
      </w:r>
    </w:p>
    <w:bookmarkEnd w:id="510"/>
    <w:bookmarkStart w:name="z681" w:id="511"/>
    <w:p>
      <w:pPr>
        <w:spacing w:after="0"/>
        <w:ind w:left="0"/>
        <w:jc w:val="both"/>
      </w:pPr>
      <w:r>
        <w:rPr>
          <w:rFonts w:ascii="Times New Roman"/>
          <w:b w:val="false"/>
          <w:i w:val="false"/>
          <w:color w:val="000000"/>
          <w:sz w:val="28"/>
        </w:rPr>
        <w:t>
      ____________________________________________________________________</w:t>
      </w:r>
    </w:p>
    <w:bookmarkEnd w:id="511"/>
    <w:bookmarkStart w:name="z682" w:id="512"/>
    <w:p>
      <w:pPr>
        <w:spacing w:after="0"/>
        <w:ind w:left="0"/>
        <w:jc w:val="both"/>
      </w:pPr>
      <w:r>
        <w:rPr>
          <w:rFonts w:ascii="Times New Roman"/>
          <w:b w:val="false"/>
          <w:i w:val="false"/>
          <w:color w:val="000000"/>
          <w:sz w:val="28"/>
        </w:rPr>
        <w:t>
      Тегі: ________________________________________________________________</w:t>
      </w:r>
    </w:p>
    <w:bookmarkEnd w:id="512"/>
    <w:bookmarkStart w:name="z683" w:id="513"/>
    <w:p>
      <w:pPr>
        <w:spacing w:after="0"/>
        <w:ind w:left="0"/>
        <w:jc w:val="both"/>
      </w:pPr>
      <w:r>
        <w:rPr>
          <w:rFonts w:ascii="Times New Roman"/>
          <w:b w:val="false"/>
          <w:i w:val="false"/>
          <w:color w:val="000000"/>
          <w:sz w:val="28"/>
        </w:rPr>
        <w:t>
      Аты: ________________________________________________________________</w:t>
      </w:r>
    </w:p>
    <w:bookmarkEnd w:id="513"/>
    <w:bookmarkStart w:name="z684" w:id="514"/>
    <w:p>
      <w:pPr>
        <w:spacing w:after="0"/>
        <w:ind w:left="0"/>
        <w:jc w:val="both"/>
      </w:pPr>
      <w:r>
        <w:rPr>
          <w:rFonts w:ascii="Times New Roman"/>
          <w:b w:val="false"/>
          <w:i w:val="false"/>
          <w:color w:val="000000"/>
          <w:sz w:val="28"/>
        </w:rPr>
        <w:t>
      Әкесінің аты (бар болса): _______________________________________________</w:t>
      </w:r>
    </w:p>
    <w:bookmarkEnd w:id="514"/>
    <w:bookmarkStart w:name="z685" w:id="515"/>
    <w:p>
      <w:pPr>
        <w:spacing w:after="0"/>
        <w:ind w:left="0"/>
        <w:jc w:val="both"/>
      </w:pPr>
      <w:r>
        <w:rPr>
          <w:rFonts w:ascii="Times New Roman"/>
          <w:b w:val="false"/>
          <w:i w:val="false"/>
          <w:color w:val="000000"/>
          <w:sz w:val="28"/>
        </w:rPr>
        <w:t>
      Электрондық пошта мекенжайы: ________________________________________</w:t>
      </w:r>
    </w:p>
    <w:bookmarkEnd w:id="515"/>
    <w:bookmarkStart w:name="z686" w:id="516"/>
    <w:p>
      <w:pPr>
        <w:spacing w:after="0"/>
        <w:ind w:left="0"/>
        <w:jc w:val="both"/>
      </w:pPr>
      <w:r>
        <w:rPr>
          <w:rFonts w:ascii="Times New Roman"/>
          <w:b w:val="false"/>
          <w:i w:val="false"/>
          <w:color w:val="000000"/>
          <w:sz w:val="28"/>
        </w:rPr>
        <w:t>
      Телефон: ____________________________________________________________</w:t>
      </w:r>
    </w:p>
    <w:bookmarkEnd w:id="516"/>
    <w:bookmarkStart w:name="z687" w:id="517"/>
    <w:p>
      <w:pPr>
        <w:spacing w:after="0"/>
        <w:ind w:left="0"/>
        <w:jc w:val="both"/>
      </w:pPr>
      <w:r>
        <w:rPr>
          <w:rFonts w:ascii="Times New Roman"/>
          <w:b w:val="false"/>
          <w:i w:val="false"/>
          <w:color w:val="000000"/>
          <w:sz w:val="28"/>
        </w:rPr>
        <w:t>
      Сертификатты сәйкестендіру деректері:</w:t>
      </w:r>
    </w:p>
    <w:bookmarkEnd w:id="517"/>
    <w:bookmarkStart w:name="z688" w:id="518"/>
    <w:p>
      <w:pPr>
        <w:spacing w:after="0"/>
        <w:ind w:left="0"/>
        <w:jc w:val="both"/>
      </w:pPr>
      <w:r>
        <w:rPr>
          <w:rFonts w:ascii="Times New Roman"/>
          <w:b w:val="false"/>
          <w:i w:val="false"/>
          <w:color w:val="000000"/>
          <w:sz w:val="28"/>
        </w:rPr>
        <w:t>
      Үлгі (лер): ______________________</w:t>
      </w:r>
    </w:p>
    <w:bookmarkEnd w:id="518"/>
    <w:bookmarkStart w:name="z689" w:id="519"/>
    <w:p>
      <w:pPr>
        <w:spacing w:after="0"/>
        <w:ind w:left="0"/>
        <w:jc w:val="both"/>
      </w:pPr>
      <w:r>
        <w:rPr>
          <w:rFonts w:ascii="Times New Roman"/>
          <w:b w:val="false"/>
          <w:i w:val="false"/>
          <w:color w:val="000000"/>
          <w:sz w:val="28"/>
        </w:rPr>
        <w:t>
      Сериялық нөмір (- лер): ____________________________________________</w:t>
      </w:r>
    </w:p>
    <w:bookmarkEnd w:id="519"/>
    <w:bookmarkStart w:name="z690" w:id="520"/>
    <w:p>
      <w:pPr>
        <w:spacing w:after="0"/>
        <w:ind w:left="0"/>
        <w:jc w:val="both"/>
      </w:pPr>
      <w:r>
        <w:rPr>
          <w:rFonts w:ascii="Times New Roman"/>
          <w:b w:val="false"/>
          <w:i w:val="false"/>
          <w:color w:val="000000"/>
          <w:sz w:val="28"/>
        </w:rPr>
        <w:t>
      Берілген күні (дері): ________________________</w:t>
      </w:r>
    </w:p>
    <w:bookmarkEnd w:id="520"/>
    <w:bookmarkStart w:name="z691" w:id="521"/>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 келісімімен танысып, "Ұлттық ақпараттық технологиялар" акционерлік қоғамына (БСН 000740000728) мемлекеттік қызметті алу және электрондық поштаға хабарламалар алу мақсатында электрондық цифрлық қолтаңбаның ашық кілті сертификатының қолданылу кезеңінде жоғарыда көрсетілген дербес деректерді жинауға және өңдеуге өз келісімімді беремін.</w:t>
      </w:r>
    </w:p>
    <w:bookmarkEnd w:id="521"/>
    <w:bookmarkStart w:name="z692" w:id="522"/>
    <w:p>
      <w:pPr>
        <w:spacing w:after="0"/>
        <w:ind w:left="0"/>
        <w:jc w:val="both"/>
      </w:pPr>
      <w:r>
        <w:rPr>
          <w:rFonts w:ascii="Times New Roman"/>
          <w:b w:val="false"/>
          <w:i w:val="false"/>
          <w:color w:val="000000"/>
          <w:sz w:val="28"/>
        </w:rPr>
        <w:t>
      Жүгінген күні: " " 20 жыл.</w:t>
      </w:r>
    </w:p>
    <w:bookmarkEnd w:id="522"/>
    <w:bookmarkStart w:name="z693" w:id="523"/>
    <w:p>
      <w:pPr>
        <w:spacing w:after="0"/>
        <w:ind w:left="0"/>
        <w:jc w:val="both"/>
      </w:pPr>
      <w:r>
        <w:rPr>
          <w:rFonts w:ascii="Times New Roman"/>
          <w:b w:val="false"/>
          <w:i w:val="false"/>
          <w:color w:val="000000"/>
          <w:sz w:val="28"/>
        </w:rPr>
        <w:t>
      Көрсетілетін қызметті алушының қолы ___________</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электрондық </w:t>
            </w:r>
            <w:r>
              <w:br/>
            </w:r>
            <w:r>
              <w:rPr>
                <w:rFonts w:ascii="Times New Roman"/>
                <w:b w:val="false"/>
                <w:i w:val="false"/>
                <w:color w:val="000000"/>
                <w:sz w:val="20"/>
              </w:rPr>
              <w:t xml:space="preserve">цифрлық қолтаңбасының ашық </w:t>
            </w:r>
            <w:r>
              <w:br/>
            </w:r>
            <w:r>
              <w:rPr>
                <w:rFonts w:ascii="Times New Roman"/>
                <w:b w:val="false"/>
                <w:i w:val="false"/>
                <w:color w:val="000000"/>
                <w:sz w:val="20"/>
              </w:rPr>
              <w:t xml:space="preserve">кілті сертификатын беру және </w:t>
            </w:r>
            <w:r>
              <w:br/>
            </w:r>
            <w:r>
              <w:rPr>
                <w:rFonts w:ascii="Times New Roman"/>
                <w:b w:val="false"/>
                <w:i w:val="false"/>
                <w:color w:val="000000"/>
                <w:sz w:val="20"/>
              </w:rPr>
              <w:t xml:space="preserve">кері қайтарып алу"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6" w:id="524"/>
    <w:p>
      <w:pPr>
        <w:spacing w:after="0"/>
        <w:ind w:left="0"/>
        <w:jc w:val="left"/>
      </w:pPr>
      <w:r>
        <w:rPr>
          <w:rFonts w:ascii="Times New Roman"/>
          <w:b/>
          <w:i w:val="false"/>
          <w:color w:val="000000"/>
        </w:rPr>
        <w:t xml:space="preserve"> Қазақстан Республикасы Ұлттық куәландырушы орталығының электрондық цифрлық қолтаңбасының ашық кілті сертификатын қайтарып алуға өтініш (заңды тұлға немесе бірлескен кәсіпкерлік үшін)</w:t>
      </w:r>
    </w:p>
    <w:bookmarkEnd w:id="524"/>
    <w:bookmarkStart w:name="z697" w:id="525"/>
    <w:p>
      <w:pPr>
        <w:spacing w:after="0"/>
        <w:ind w:left="0"/>
        <w:jc w:val="both"/>
      </w:pPr>
      <w:r>
        <w:rPr>
          <w:rFonts w:ascii="Times New Roman"/>
          <w:b w:val="false"/>
          <w:i w:val="false"/>
          <w:color w:val="000000"/>
          <w:sz w:val="28"/>
        </w:rPr>
        <w:t>
      Сәйкестендіру деректері:</w:t>
      </w:r>
    </w:p>
    <w:bookmarkEnd w:id="525"/>
    <w:bookmarkStart w:name="z698" w:id="526"/>
    <w:p>
      <w:pPr>
        <w:spacing w:after="0"/>
        <w:ind w:left="0"/>
        <w:jc w:val="both"/>
      </w:pPr>
      <w:r>
        <w:rPr>
          <w:rFonts w:ascii="Times New Roman"/>
          <w:b w:val="false"/>
          <w:i w:val="false"/>
          <w:color w:val="000000"/>
          <w:sz w:val="28"/>
        </w:rPr>
        <w:t>
      Бизнес сәйкестендіру нөмірі:____________________________________</w:t>
      </w:r>
    </w:p>
    <w:bookmarkEnd w:id="526"/>
    <w:bookmarkStart w:name="z699" w:id="527"/>
    <w:p>
      <w:pPr>
        <w:spacing w:after="0"/>
        <w:ind w:left="0"/>
        <w:jc w:val="both"/>
      </w:pPr>
      <w:r>
        <w:rPr>
          <w:rFonts w:ascii="Times New Roman"/>
          <w:b w:val="false"/>
          <w:i w:val="false"/>
          <w:color w:val="000000"/>
          <w:sz w:val="28"/>
        </w:rPr>
        <w:t>
      Ұйымның немесе бірлескен кәсіпкерліктің атауы:</w:t>
      </w:r>
    </w:p>
    <w:bookmarkEnd w:id="527"/>
    <w:bookmarkStart w:name="z700" w:id="528"/>
    <w:p>
      <w:pPr>
        <w:spacing w:after="0"/>
        <w:ind w:left="0"/>
        <w:jc w:val="both"/>
      </w:pPr>
      <w:r>
        <w:rPr>
          <w:rFonts w:ascii="Times New Roman"/>
          <w:b w:val="false"/>
          <w:i w:val="false"/>
          <w:color w:val="000000"/>
          <w:sz w:val="28"/>
        </w:rPr>
        <w:t>
      _____________________________________________________________</w:t>
      </w:r>
    </w:p>
    <w:bookmarkEnd w:id="528"/>
    <w:bookmarkStart w:name="z701" w:id="529"/>
    <w:p>
      <w:pPr>
        <w:spacing w:after="0"/>
        <w:ind w:left="0"/>
        <w:jc w:val="both"/>
      </w:pPr>
      <w:r>
        <w:rPr>
          <w:rFonts w:ascii="Times New Roman"/>
          <w:b w:val="false"/>
          <w:i w:val="false"/>
          <w:color w:val="000000"/>
          <w:sz w:val="28"/>
        </w:rPr>
        <w:t>
      Жеке сәйкестендіру нөмірі: _____________________________________</w:t>
      </w:r>
    </w:p>
    <w:bookmarkEnd w:id="529"/>
    <w:bookmarkStart w:name="z702" w:id="530"/>
    <w:p>
      <w:pPr>
        <w:spacing w:after="0"/>
        <w:ind w:left="0"/>
        <w:jc w:val="both"/>
      </w:pPr>
      <w:r>
        <w:rPr>
          <w:rFonts w:ascii="Times New Roman"/>
          <w:b w:val="false"/>
          <w:i w:val="false"/>
          <w:color w:val="000000"/>
          <w:sz w:val="28"/>
        </w:rPr>
        <w:t>
      Тегі: _________________________________________________________</w:t>
      </w:r>
    </w:p>
    <w:bookmarkEnd w:id="530"/>
    <w:bookmarkStart w:name="z703" w:id="531"/>
    <w:p>
      <w:pPr>
        <w:spacing w:after="0"/>
        <w:ind w:left="0"/>
        <w:jc w:val="both"/>
      </w:pPr>
      <w:r>
        <w:rPr>
          <w:rFonts w:ascii="Times New Roman"/>
          <w:b w:val="false"/>
          <w:i w:val="false"/>
          <w:color w:val="000000"/>
          <w:sz w:val="28"/>
        </w:rPr>
        <w:t>
      Аты: ________________________________________________________</w:t>
      </w:r>
    </w:p>
    <w:bookmarkEnd w:id="531"/>
    <w:bookmarkStart w:name="z704" w:id="532"/>
    <w:p>
      <w:pPr>
        <w:spacing w:after="0"/>
        <w:ind w:left="0"/>
        <w:jc w:val="both"/>
      </w:pPr>
      <w:r>
        <w:rPr>
          <w:rFonts w:ascii="Times New Roman"/>
          <w:b w:val="false"/>
          <w:i w:val="false"/>
          <w:color w:val="000000"/>
          <w:sz w:val="28"/>
        </w:rPr>
        <w:t>
      Әкесінің аты (бар болса): _______________________________________</w:t>
      </w:r>
    </w:p>
    <w:bookmarkEnd w:id="532"/>
    <w:bookmarkStart w:name="z705" w:id="533"/>
    <w:p>
      <w:pPr>
        <w:spacing w:after="0"/>
        <w:ind w:left="0"/>
        <w:jc w:val="both"/>
      </w:pPr>
      <w:r>
        <w:rPr>
          <w:rFonts w:ascii="Times New Roman"/>
          <w:b w:val="false"/>
          <w:i w:val="false"/>
          <w:color w:val="000000"/>
          <w:sz w:val="28"/>
        </w:rPr>
        <w:t>
      Телефон: ________________</w:t>
      </w:r>
    </w:p>
    <w:bookmarkEnd w:id="533"/>
    <w:bookmarkStart w:name="z706" w:id="534"/>
    <w:p>
      <w:pPr>
        <w:spacing w:after="0"/>
        <w:ind w:left="0"/>
        <w:jc w:val="both"/>
      </w:pPr>
      <w:r>
        <w:rPr>
          <w:rFonts w:ascii="Times New Roman"/>
          <w:b w:val="false"/>
          <w:i w:val="false"/>
          <w:color w:val="000000"/>
          <w:sz w:val="28"/>
        </w:rPr>
        <w:t>
      Сертификатты сәйкестендіру деректері:</w:t>
      </w:r>
    </w:p>
    <w:bookmarkEnd w:id="534"/>
    <w:bookmarkStart w:name="z707" w:id="535"/>
    <w:p>
      <w:pPr>
        <w:spacing w:after="0"/>
        <w:ind w:left="0"/>
        <w:jc w:val="both"/>
      </w:pPr>
      <w:r>
        <w:rPr>
          <w:rFonts w:ascii="Times New Roman"/>
          <w:b w:val="false"/>
          <w:i w:val="false"/>
          <w:color w:val="000000"/>
          <w:sz w:val="28"/>
        </w:rPr>
        <w:t>
      Үлгі (лер): ______________________</w:t>
      </w:r>
    </w:p>
    <w:bookmarkEnd w:id="535"/>
    <w:bookmarkStart w:name="z708" w:id="536"/>
    <w:p>
      <w:pPr>
        <w:spacing w:after="0"/>
        <w:ind w:left="0"/>
        <w:jc w:val="both"/>
      </w:pPr>
      <w:r>
        <w:rPr>
          <w:rFonts w:ascii="Times New Roman"/>
          <w:b w:val="false"/>
          <w:i w:val="false"/>
          <w:color w:val="000000"/>
          <w:sz w:val="28"/>
        </w:rPr>
        <w:t>
      Сериялық нөмір (- лер):_________________</w:t>
      </w:r>
    </w:p>
    <w:bookmarkEnd w:id="536"/>
    <w:bookmarkStart w:name="z709" w:id="537"/>
    <w:p>
      <w:pPr>
        <w:spacing w:after="0"/>
        <w:ind w:left="0"/>
        <w:jc w:val="both"/>
      </w:pPr>
      <w:r>
        <w:rPr>
          <w:rFonts w:ascii="Times New Roman"/>
          <w:b w:val="false"/>
          <w:i w:val="false"/>
          <w:color w:val="000000"/>
          <w:sz w:val="28"/>
        </w:rPr>
        <w:t>
      Берілген күні (дері) : ________________________</w:t>
      </w:r>
    </w:p>
    <w:bookmarkEnd w:id="537"/>
    <w:bookmarkStart w:name="z710" w:id="538"/>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 келісімімен танысып, "Ұлттық ақпараттық технологиялар" акционерлік қоғамына (БСН 000740000728) мемлекеттік көрсетілетін қызметті алу және электрондық поштаға хабарламалар алу мақсатында электрондық цифрлық қолтаңбаның ашық кілті сертификатының қолданылу кезеңінде жоғарыда көрсетілген дербес деректерді жинауға және өңдеуге өз келісімімді беремін.</w:t>
      </w:r>
    </w:p>
    <w:bookmarkEnd w:id="538"/>
    <w:bookmarkStart w:name="z711" w:id="539"/>
    <w:p>
      <w:pPr>
        <w:spacing w:after="0"/>
        <w:ind w:left="0"/>
        <w:jc w:val="both"/>
      </w:pPr>
      <w:r>
        <w:rPr>
          <w:rFonts w:ascii="Times New Roman"/>
          <w:b w:val="false"/>
          <w:i w:val="false"/>
          <w:color w:val="000000"/>
          <w:sz w:val="28"/>
        </w:rPr>
        <w:t>
      Жүгінген күні: " " 20 жыл.</w:t>
      </w:r>
    </w:p>
    <w:bookmarkEnd w:id="539"/>
    <w:bookmarkStart w:name="z712" w:id="540"/>
    <w:p>
      <w:pPr>
        <w:spacing w:after="0"/>
        <w:ind w:left="0"/>
        <w:jc w:val="both"/>
      </w:pPr>
      <w:r>
        <w:rPr>
          <w:rFonts w:ascii="Times New Roman"/>
          <w:b w:val="false"/>
          <w:i w:val="false"/>
          <w:color w:val="000000"/>
          <w:sz w:val="28"/>
        </w:rPr>
        <w:t>
      Көрсетілетін қызметті алушының қолы____________</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электрондық </w:t>
            </w:r>
            <w:r>
              <w:br/>
            </w:r>
            <w:r>
              <w:rPr>
                <w:rFonts w:ascii="Times New Roman"/>
                <w:b w:val="false"/>
                <w:i w:val="false"/>
                <w:color w:val="000000"/>
                <w:sz w:val="20"/>
              </w:rPr>
              <w:t xml:space="preserve">цифрлық қолтаңбасының ашық </w:t>
            </w:r>
            <w:r>
              <w:br/>
            </w:r>
            <w:r>
              <w:rPr>
                <w:rFonts w:ascii="Times New Roman"/>
                <w:b w:val="false"/>
                <w:i w:val="false"/>
                <w:color w:val="000000"/>
                <w:sz w:val="20"/>
              </w:rPr>
              <w:t xml:space="preserve">кілті сертификатын беру және </w:t>
            </w:r>
            <w:r>
              <w:br/>
            </w:r>
            <w:r>
              <w:rPr>
                <w:rFonts w:ascii="Times New Roman"/>
                <w:b w:val="false"/>
                <w:i w:val="false"/>
                <w:color w:val="000000"/>
                <w:sz w:val="20"/>
              </w:rPr>
              <w:t xml:space="preserve">кері қайтарып алу"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5" w:id="541"/>
    <w:p>
      <w:pPr>
        <w:spacing w:after="0"/>
        <w:ind w:left="0"/>
        <w:jc w:val="both"/>
      </w:pPr>
      <w:r>
        <w:rPr>
          <w:rFonts w:ascii="Times New Roman"/>
          <w:b w:val="false"/>
          <w:i w:val="false"/>
          <w:color w:val="000000"/>
          <w:sz w:val="28"/>
        </w:rPr>
        <w:t>
      _________________________________________________________________</w:t>
      </w:r>
    </w:p>
    <w:bookmarkEnd w:id="541"/>
    <w:bookmarkStart w:name="z716" w:id="542"/>
    <w:p>
      <w:pPr>
        <w:spacing w:after="0"/>
        <w:ind w:left="0"/>
        <w:jc w:val="both"/>
      </w:pPr>
      <w:r>
        <w:rPr>
          <w:rFonts w:ascii="Times New Roman"/>
          <w:b w:val="false"/>
          <w:i w:val="false"/>
          <w:color w:val="000000"/>
          <w:sz w:val="28"/>
        </w:rPr>
        <w:t>
      (Көрсетілетін қызметті алушының тегі, аты, әкесінің аты (бар болса) немесе ұйымның атауы)</w:t>
      </w:r>
    </w:p>
    <w:bookmarkEnd w:id="542"/>
    <w:bookmarkStart w:name="z717" w:id="543"/>
    <w:p>
      <w:pPr>
        <w:spacing w:after="0"/>
        <w:ind w:left="0"/>
        <w:jc w:val="left"/>
      </w:pPr>
      <w:r>
        <w:rPr>
          <w:rFonts w:ascii="Times New Roman"/>
          <w:b/>
          <w:i w:val="false"/>
          <w:color w:val="000000"/>
        </w:rPr>
        <w:t xml:space="preserve"> Мемлекеттік көрсетілетін қызметті көрсетуден бас тарту туралы қолхат.</w:t>
      </w:r>
    </w:p>
    <w:bookmarkEnd w:id="543"/>
    <w:bookmarkStart w:name="z718" w:id="544"/>
    <w:p>
      <w:pPr>
        <w:spacing w:after="0"/>
        <w:ind w:left="0"/>
        <w:jc w:val="both"/>
      </w:pPr>
      <w:r>
        <w:rPr>
          <w:rFonts w:ascii="Times New Roman"/>
          <w:b w:val="false"/>
          <w:i w:val="false"/>
          <w:color w:val="000000"/>
          <w:sz w:val="28"/>
        </w:rPr>
        <w:t>
      Қазақстан Республикасы Ұлттық куәландырушы орталығының электрондық цифрлық қолтаңба ашық кілтінің сертификаттарын беру, сақтау, кері қайтарып алу және электрондық цифрлық қолтаңбаның ашық кілтінің тиесілілігін және жарамдылығын растау қағидаларына "Қазақстан Республикасы Ұлттық куәландырушы орталығының электрондық цифрлық қолтаңбаның ашық кілті сертификатын беру және кері қайтарып алу" мемлекеттік қызметін көрсетуге қойылатын негізгі талаптар тізбесінің 9-тармағын негізге ала отырып, "Азаматтарға арналған үкімет" мемлекеттік корпорациясы" коммерциялық емес акционерлік қоғамы филиалының немесе көрсетілетін қызметті берушінің №_____ бөлімінің қызметкері "Қазақстан Республикасы Ұлттық куәландырушы орталығының электрондық цифрлық қолтаңбасының ашық кілті сертификатын беру және кері қайтарып алу" мемлекеттік қызметін көрсетуге мынадай негіздерде бас тартады:</w:t>
      </w:r>
    </w:p>
    <w:bookmarkEnd w:id="544"/>
    <w:bookmarkStart w:name="z719" w:id="545"/>
    <w:p>
      <w:pPr>
        <w:spacing w:after="0"/>
        <w:ind w:left="0"/>
        <w:jc w:val="both"/>
      </w:pPr>
      <w:r>
        <w:rPr>
          <w:rFonts w:ascii="Times New Roman"/>
          <w:b w:val="false"/>
          <w:i w:val="false"/>
          <w:color w:val="000000"/>
          <w:sz w:val="28"/>
        </w:rPr>
        <w:t>
      _________________________________________________________________</w:t>
      </w:r>
    </w:p>
    <w:bookmarkEnd w:id="545"/>
    <w:bookmarkStart w:name="z720" w:id="546"/>
    <w:p>
      <w:pPr>
        <w:spacing w:after="0"/>
        <w:ind w:left="0"/>
        <w:jc w:val="both"/>
      </w:pPr>
      <w:r>
        <w:rPr>
          <w:rFonts w:ascii="Times New Roman"/>
          <w:b w:val="false"/>
          <w:i w:val="false"/>
          <w:color w:val="000000"/>
          <w:sz w:val="28"/>
        </w:rPr>
        <w:t>
      _________________________________________________________________</w:t>
      </w:r>
    </w:p>
    <w:bookmarkEnd w:id="546"/>
    <w:bookmarkStart w:name="z721" w:id="547"/>
    <w:p>
      <w:pPr>
        <w:spacing w:after="0"/>
        <w:ind w:left="0"/>
        <w:jc w:val="both"/>
      </w:pPr>
      <w:r>
        <w:rPr>
          <w:rFonts w:ascii="Times New Roman"/>
          <w:b w:val="false"/>
          <w:i w:val="false"/>
          <w:color w:val="000000"/>
          <w:sz w:val="28"/>
        </w:rPr>
        <w:t>
      Осы қолхат әр тарап үшін бір-бірден 2 данада жасалды.</w:t>
      </w:r>
    </w:p>
    <w:bookmarkEnd w:id="547"/>
    <w:bookmarkStart w:name="z722" w:id="548"/>
    <w:p>
      <w:pPr>
        <w:spacing w:after="0"/>
        <w:ind w:left="0"/>
        <w:jc w:val="both"/>
      </w:pPr>
      <w:r>
        <w:rPr>
          <w:rFonts w:ascii="Times New Roman"/>
          <w:b w:val="false"/>
          <w:i w:val="false"/>
          <w:color w:val="000000"/>
          <w:sz w:val="28"/>
        </w:rPr>
        <w:t>
      _________________________________________________________________</w:t>
      </w:r>
    </w:p>
    <w:bookmarkEnd w:id="548"/>
    <w:bookmarkStart w:name="z723" w:id="549"/>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w:t>
      </w:r>
    </w:p>
    <w:bookmarkEnd w:id="549"/>
    <w:bookmarkStart w:name="z724" w:id="550"/>
    <w:p>
      <w:pPr>
        <w:spacing w:after="0"/>
        <w:ind w:left="0"/>
        <w:jc w:val="both"/>
      </w:pPr>
      <w:r>
        <w:rPr>
          <w:rFonts w:ascii="Times New Roman"/>
          <w:b w:val="false"/>
          <w:i w:val="false"/>
          <w:color w:val="000000"/>
          <w:sz w:val="28"/>
        </w:rPr>
        <w:t>
      емес акционерлік қоғамы қызметкерінің тегі, аты, әкесінің аты (бар болса)/қолы</w:t>
      </w:r>
    </w:p>
    <w:bookmarkEnd w:id="550"/>
    <w:bookmarkStart w:name="z725" w:id="551"/>
    <w:p>
      <w:pPr>
        <w:spacing w:after="0"/>
        <w:ind w:left="0"/>
        <w:jc w:val="both"/>
      </w:pPr>
      <w:r>
        <w:rPr>
          <w:rFonts w:ascii="Times New Roman"/>
          <w:b w:val="false"/>
          <w:i w:val="false"/>
          <w:color w:val="000000"/>
          <w:sz w:val="28"/>
        </w:rPr>
        <w:t>
      Алды: ___________________________________________________________</w:t>
      </w:r>
    </w:p>
    <w:bookmarkEnd w:id="551"/>
    <w:bookmarkStart w:name="z726" w:id="552"/>
    <w:p>
      <w:pPr>
        <w:spacing w:after="0"/>
        <w:ind w:left="0"/>
        <w:jc w:val="both"/>
      </w:pPr>
      <w:r>
        <w:rPr>
          <w:rFonts w:ascii="Times New Roman"/>
          <w:b w:val="false"/>
          <w:i w:val="false"/>
          <w:color w:val="000000"/>
          <w:sz w:val="28"/>
        </w:rPr>
        <w:t>
      Көрсетілетін қызметті алушының тегі, аты, әкесінің аты (бар болса)/қолы</w:t>
      </w:r>
    </w:p>
    <w:bookmarkEnd w:id="552"/>
    <w:bookmarkStart w:name="z727" w:id="553"/>
    <w:p>
      <w:pPr>
        <w:spacing w:after="0"/>
        <w:ind w:left="0"/>
        <w:jc w:val="both"/>
      </w:pPr>
      <w:r>
        <w:rPr>
          <w:rFonts w:ascii="Times New Roman"/>
          <w:b w:val="false"/>
          <w:i w:val="false"/>
          <w:color w:val="000000"/>
          <w:sz w:val="28"/>
        </w:rPr>
        <w:t>
      " " 20 жыл</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 </w:t>
            </w:r>
            <w:r>
              <w:br/>
            </w:r>
            <w:r>
              <w:rPr>
                <w:rFonts w:ascii="Times New Roman"/>
                <w:b w:val="false"/>
                <w:i w:val="false"/>
                <w:color w:val="000000"/>
                <w:sz w:val="20"/>
              </w:rPr>
              <w:t xml:space="preserve">сертификаттарын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электрондық </w:t>
            </w:r>
            <w:r>
              <w:br/>
            </w:r>
            <w:r>
              <w:rPr>
                <w:rFonts w:ascii="Times New Roman"/>
                <w:b w:val="false"/>
                <w:i w:val="false"/>
                <w:color w:val="000000"/>
                <w:sz w:val="20"/>
              </w:rPr>
              <w:t xml:space="preserve">цифрлық қолтаңбаның ашық </w:t>
            </w:r>
            <w:r>
              <w:br/>
            </w:r>
            <w:r>
              <w:rPr>
                <w:rFonts w:ascii="Times New Roman"/>
                <w:b w:val="false"/>
                <w:i w:val="false"/>
                <w:color w:val="000000"/>
                <w:sz w:val="20"/>
              </w:rPr>
              <w:t xml:space="preserve">кілтінің тиесілілігін және </w:t>
            </w:r>
            <w:r>
              <w:br/>
            </w:r>
            <w:r>
              <w:rPr>
                <w:rFonts w:ascii="Times New Roman"/>
                <w:b w:val="false"/>
                <w:i w:val="false"/>
                <w:color w:val="000000"/>
                <w:sz w:val="20"/>
              </w:rPr>
              <w:t xml:space="preserve">жарамдылығын растау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29" w:id="554"/>
    <w:p>
      <w:pPr>
        <w:spacing w:after="0"/>
        <w:ind w:left="0"/>
        <w:jc w:val="left"/>
      </w:pPr>
      <w:r>
        <w:rPr>
          <w:rFonts w:ascii="Times New Roman"/>
          <w:b/>
          <w:i w:val="false"/>
          <w:color w:val="000000"/>
        </w:rPr>
        <w:t xml:space="preserve"> Электрондық цифрлық қолтаңбаның ашық кілтінің құрылымы</w:t>
      </w:r>
    </w:p>
    <w:bookmarkEnd w:id="554"/>
    <w:bookmarkStart w:name="z730" w:id="555"/>
    <w:p>
      <w:pPr>
        <w:spacing w:after="0"/>
        <w:ind w:left="0"/>
        <w:jc w:val="both"/>
      </w:pPr>
      <w:r>
        <w:rPr>
          <w:rFonts w:ascii="Times New Roman"/>
          <w:b w:val="false"/>
          <w:i w:val="false"/>
          <w:color w:val="000000"/>
          <w:sz w:val="28"/>
        </w:rPr>
        <w:t>
      1. Қазақстан Республикасы Ұлттық куәландырушы орталығының сертификатының құрылымы (RSA алгоритмі бойынша)</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базалық өрістері Х.509 v3 форматында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стандарттың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56"/>
          <w:p>
            <w:pPr>
              <w:spacing w:after="20"/>
              <w:ind w:left="20"/>
              <w:jc w:val="both"/>
            </w:pPr>
            <w:r>
              <w:rPr>
                <w:rFonts w:ascii="Times New Roman"/>
                <w:b w:val="false"/>
                <w:i w:val="false"/>
                <w:color w:val="000000"/>
                <w:sz w:val="20"/>
              </w:rPr>
              <w:t>
CN=2.5.4.3</w:t>
            </w:r>
          </w:p>
          <w:bookmarkEnd w:id="556"/>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57"/>
          <w:p>
            <w:pPr>
              <w:spacing w:after="20"/>
              <w:ind w:left="20"/>
              <w:jc w:val="both"/>
            </w:pPr>
            <w:r>
              <w:rPr>
                <w:rFonts w:ascii="Times New Roman"/>
                <w:b w:val="false"/>
                <w:i w:val="false"/>
                <w:color w:val="000000"/>
                <w:sz w:val="20"/>
              </w:rPr>
              <w:t>
CN = НЕГІЗГІ КУӘЛАНДЫРУШЫ ОРТАЛЫҚ (RSA) (обязательное поле);</w:t>
            </w:r>
          </w:p>
          <w:bookmarkEnd w:id="557"/>
          <w:p>
            <w:pPr>
              <w:spacing w:after="20"/>
              <w:ind w:left="20"/>
              <w:jc w:val="both"/>
            </w:pPr>
            <w:r>
              <w:rPr>
                <w:rFonts w:ascii="Times New Roman"/>
                <w:b w:val="false"/>
                <w:i w:val="false"/>
                <w:color w:val="000000"/>
                <w:sz w:val="20"/>
              </w:rPr>
              <w:t>
С = 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58"/>
          <w:p>
            <w:pPr>
              <w:spacing w:after="20"/>
              <w:ind w:left="20"/>
              <w:jc w:val="both"/>
            </w:pPr>
            <w:r>
              <w:rPr>
                <w:rFonts w:ascii="Times New Roman"/>
                <w:b w:val="false"/>
                <w:i w:val="false"/>
                <w:color w:val="000000"/>
                <w:sz w:val="20"/>
              </w:rPr>
              <w:t>
Бастап жарамды:</w:t>
            </w:r>
          </w:p>
          <w:bookmarkEnd w:id="558"/>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59"/>
          <w:p>
            <w:pPr>
              <w:spacing w:after="20"/>
              <w:ind w:left="20"/>
              <w:jc w:val="both"/>
            </w:pPr>
            <w:r>
              <w:rPr>
                <w:rFonts w:ascii="Times New Roman"/>
                <w:b w:val="false"/>
                <w:i w:val="false"/>
                <w:color w:val="000000"/>
                <w:sz w:val="20"/>
              </w:rPr>
              <w:t>
C=2.5.4.6</w:t>
            </w:r>
          </w:p>
          <w:bookmarkEnd w:id="559"/>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60"/>
          <w:p>
            <w:pPr>
              <w:spacing w:after="20"/>
              <w:ind w:left="20"/>
              <w:jc w:val="both"/>
            </w:pPr>
            <w:r>
              <w:rPr>
                <w:rFonts w:ascii="Times New Roman"/>
                <w:b w:val="false"/>
                <w:i w:val="false"/>
                <w:color w:val="000000"/>
                <w:sz w:val="20"/>
              </w:rPr>
              <w:t>
C = KZ (міндетті өріс)</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CN = ҰЛТТЫҚ КУӘЛАНДЫРУШЫ</w:t>
            </w:r>
          </w:p>
          <w:p>
            <w:pPr>
              <w:spacing w:after="20"/>
              <w:ind w:left="20"/>
              <w:jc w:val="both"/>
            </w:pPr>
            <w:r>
              <w:rPr>
                <w:rFonts w:ascii="Times New Roman"/>
                <w:b w:val="false"/>
                <w:i w:val="false"/>
                <w:color w:val="000000"/>
                <w:sz w:val="20"/>
              </w:rPr>
              <w:t>
ОРТАЛЫҚ (RSA)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Х.509 v3 форматындағы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 сертификаттау орталығы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типі = сертификаттау орталығы Жол ұзындығына шектеуі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Сертификаттарға қол қою, қайтарып алу тізіміне (CRL) автономды қол қою, қайтарып алу тізіміне (CRL) қол қою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61"/>
          <w:p>
            <w:pPr>
              <w:spacing w:after="20"/>
              <w:ind w:left="20"/>
              <w:jc w:val="both"/>
            </w:pPr>
            <w:r>
              <w:rPr>
                <w:rFonts w:ascii="Times New Roman"/>
                <w:b w:val="false"/>
                <w:i w:val="false"/>
                <w:color w:val="000000"/>
                <w:sz w:val="20"/>
              </w:rPr>
              <w:t>
[1] Сертификат саясаты:</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 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Саясат жіктеуішінің мәліметтері: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Саясат жіктеуішінің сәйкестендіргіші = CPS (1.3.6.1.5.5.7.2.1)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Жіктеуіш: </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62"/>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63"/>
          <w:p>
            <w:pPr>
              <w:spacing w:after="20"/>
              <w:ind w:left="20"/>
              <w:jc w:val="both"/>
            </w:pPr>
            <w:r>
              <w:rPr>
                <w:rFonts w:ascii="Times New Roman"/>
                <w:b w:val="false"/>
                <w:i w:val="false"/>
                <w:color w:val="000000"/>
                <w:sz w:val="20"/>
              </w:rPr>
              <w:t>
[1] Кері қайтарып алу тізімін тарату нүктелері (CRL)</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748" w:id="564"/>
    <w:p>
      <w:pPr>
        <w:spacing w:after="0"/>
        <w:ind w:left="0"/>
        <w:jc w:val="both"/>
      </w:pPr>
      <w:r>
        <w:rPr>
          <w:rFonts w:ascii="Times New Roman"/>
          <w:b w:val="false"/>
          <w:i w:val="false"/>
          <w:color w:val="000000"/>
          <w:sz w:val="28"/>
        </w:rPr>
        <w:t>
      2. Қазақстан Республикасының Ұлттық куәландырушы орталығының ЭЦҚ сертификатының құрылымы (МемСТ алгоритмі бойынша).</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базалық өрістері Х.509 v3 форматында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cтандартының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65"/>
          <w:p>
            <w:pPr>
              <w:spacing w:after="20"/>
              <w:ind w:left="20"/>
              <w:jc w:val="both"/>
            </w:pPr>
            <w:r>
              <w:rPr>
                <w:rFonts w:ascii="Times New Roman"/>
                <w:b w:val="false"/>
                <w:i w:val="false"/>
                <w:color w:val="000000"/>
                <w:sz w:val="20"/>
              </w:rPr>
              <w:t>
CN=2.5.4.3</w:t>
            </w:r>
          </w:p>
          <w:bookmarkEnd w:id="565"/>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66"/>
          <w:p>
            <w:pPr>
              <w:spacing w:after="20"/>
              <w:ind w:left="20"/>
              <w:jc w:val="both"/>
            </w:pPr>
            <w:r>
              <w:rPr>
                <w:rFonts w:ascii="Times New Roman"/>
                <w:b w:val="false"/>
                <w:i w:val="false"/>
                <w:color w:val="000000"/>
                <w:sz w:val="20"/>
              </w:rPr>
              <w:t>
CN = НЕГІЗГІ КУӘЛАНДЫРУШЫ ОРТАЛЫҚ (GOST) 2022 (міндетті өріс);</w:t>
            </w:r>
          </w:p>
          <w:bookmarkEnd w:id="566"/>
          <w:p>
            <w:pPr>
              <w:spacing w:after="20"/>
              <w:ind w:left="20"/>
              <w:jc w:val="both"/>
            </w:pPr>
            <w:r>
              <w:rPr>
                <w:rFonts w:ascii="Times New Roman"/>
                <w:b w:val="false"/>
                <w:i w:val="false"/>
                <w:color w:val="000000"/>
                <w:sz w:val="20"/>
              </w:rPr>
              <w:t>
С = 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67"/>
          <w:p>
            <w:pPr>
              <w:spacing w:after="20"/>
              <w:ind w:left="20"/>
              <w:jc w:val="both"/>
            </w:pPr>
            <w:r>
              <w:rPr>
                <w:rFonts w:ascii="Times New Roman"/>
                <w:b w:val="false"/>
                <w:i w:val="false"/>
                <w:color w:val="000000"/>
                <w:sz w:val="20"/>
              </w:rPr>
              <w:t>
C=2.5.4.6</w:t>
            </w:r>
          </w:p>
          <w:bookmarkEnd w:id="567"/>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68"/>
          <w:p>
            <w:pPr>
              <w:spacing w:after="20"/>
              <w:ind w:left="20"/>
              <w:jc w:val="both"/>
            </w:pPr>
            <w:r>
              <w:rPr>
                <w:rFonts w:ascii="Times New Roman"/>
                <w:b w:val="false"/>
                <w:i w:val="false"/>
                <w:color w:val="000000"/>
                <w:sz w:val="20"/>
              </w:rPr>
              <w:t>
C = KZ (міндетті өріс)</w:t>
            </w:r>
          </w:p>
          <w:bookmarkEnd w:id="568"/>
          <w:p>
            <w:pPr>
              <w:spacing w:after="20"/>
              <w:ind w:left="20"/>
              <w:jc w:val="both"/>
            </w:pPr>
            <w:r>
              <w:rPr>
                <w:rFonts w:ascii="Times New Roman"/>
                <w:b w:val="false"/>
                <w:i w:val="false"/>
                <w:color w:val="000000"/>
                <w:sz w:val="20"/>
              </w:rPr>
              <w:t>
CN = ҰЛТТЫҚ КУӘЛАНДЫРУШЫ ОРТАЛЫҚ (GOST)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(МЕМСТ Р 34.10-2015 ҚРСТ)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69"/>
          <w:p>
            <w:pPr>
              <w:spacing w:after="20"/>
              <w:ind w:left="20"/>
              <w:jc w:val="both"/>
            </w:pPr>
            <w:r>
              <w:rPr>
                <w:rFonts w:ascii="Times New Roman"/>
                <w:b w:val="false"/>
                <w:i w:val="false"/>
                <w:color w:val="000000"/>
                <w:sz w:val="20"/>
              </w:rPr>
              <w:t>
Мәні</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Х.509 v3 форматындағы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типі = сертификаттау орталығы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Сертификаттарға қол қою, қайтарып алу тізіміне (CRL) автономды қол қою, қайтарып алу тізіміне (CRL) қол қою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70"/>
          <w:p>
            <w:pPr>
              <w:spacing w:after="20"/>
              <w:ind w:left="20"/>
              <w:jc w:val="both"/>
            </w:pPr>
            <w:r>
              <w:rPr>
                <w:rFonts w:ascii="Times New Roman"/>
                <w:b w:val="false"/>
                <w:i w:val="false"/>
                <w:color w:val="000000"/>
                <w:sz w:val="20"/>
              </w:rPr>
              <w:t>
[1] Сертификат саясаты:</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Саясат жіктеуішінің мәліметтері: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сәйкестендіргіші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71"/>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72"/>
          <w:p>
            <w:pPr>
              <w:spacing w:after="20"/>
              <w:ind w:left="20"/>
              <w:jc w:val="both"/>
            </w:pPr>
            <w:r>
              <w:rPr>
                <w:rFonts w:ascii="Times New Roman"/>
                <w:b w:val="false"/>
                <w:i w:val="false"/>
                <w:color w:val="000000"/>
                <w:sz w:val="20"/>
              </w:rPr>
              <w:t>
[1] Кері қайтарып алу тізімін тарату нүктелері (CRL)</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766" w:id="573"/>
    <w:p>
      <w:pPr>
        <w:spacing w:after="0"/>
        <w:ind w:left="0"/>
        <w:jc w:val="both"/>
      </w:pPr>
      <w:r>
        <w:rPr>
          <w:rFonts w:ascii="Times New Roman"/>
          <w:b w:val="false"/>
          <w:i w:val="false"/>
          <w:color w:val="000000"/>
          <w:sz w:val="28"/>
        </w:rPr>
        <w:t>
      3. Қазақстан Республикасының Ұлттық куәландырушы орталығының RSA алгоритмі бойынша пайдаланушының сертификатының құрылымы (жеке тұлға)</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OID, </w:t>
            </w:r>
            <w:r>
              <w:rPr>
                <w:rFonts w:ascii="Times New Roman"/>
                <w:b/>
                <w:i w:val="false"/>
                <w:color w:val="000000"/>
                <w:sz w:val="20"/>
              </w:rPr>
              <w:t>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Х.509 форматында сертификаттың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74"/>
          <w:p>
            <w:pPr>
              <w:spacing w:after="20"/>
              <w:ind w:left="20"/>
              <w:jc w:val="both"/>
            </w:pPr>
            <w:r>
              <w:rPr>
                <w:rFonts w:ascii="Times New Roman"/>
                <w:b w:val="false"/>
                <w:i w:val="false"/>
                <w:color w:val="000000"/>
                <w:sz w:val="20"/>
              </w:rPr>
              <w:t>
C=2.5.4.6</w:t>
            </w:r>
          </w:p>
          <w:bookmarkEnd w:id="574"/>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75"/>
          <w:p>
            <w:pPr>
              <w:spacing w:after="20"/>
              <w:ind w:left="20"/>
              <w:jc w:val="both"/>
            </w:pPr>
            <w:r>
              <w:rPr>
                <w:rFonts w:ascii="Times New Roman"/>
                <w:b w:val="false"/>
                <w:i w:val="false"/>
                <w:color w:val="000000"/>
                <w:sz w:val="20"/>
              </w:rPr>
              <w:t>
C = KZ (міндетті өріс)</w:t>
            </w:r>
          </w:p>
          <w:bookmarkEnd w:id="575"/>
          <w:p>
            <w:pPr>
              <w:spacing w:after="20"/>
              <w:ind w:left="20"/>
              <w:jc w:val="both"/>
            </w:pPr>
            <w:r>
              <w:rPr>
                <w:rFonts w:ascii="Times New Roman"/>
                <w:b w:val="false"/>
                <w:i w:val="false"/>
                <w:color w:val="000000"/>
                <w:sz w:val="20"/>
              </w:rPr>
              <w:t>
CN = ҰЛТТЫҚ КУӘЛАНДЫРУШЫ ОРТАЛЫҚ (RSA)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76"/>
          <w:p>
            <w:pPr>
              <w:spacing w:after="20"/>
              <w:ind w:left="20"/>
              <w:jc w:val="both"/>
            </w:pPr>
            <w:r>
              <w:rPr>
                <w:rFonts w:ascii="Times New Roman"/>
                <w:b w:val="false"/>
                <w:i w:val="false"/>
                <w:color w:val="000000"/>
                <w:sz w:val="20"/>
              </w:rPr>
              <w:t>
SERIALNUMBER = 2.5.4.5</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77"/>
          <w:p>
            <w:pPr>
              <w:spacing w:after="20"/>
              <w:ind w:left="20"/>
              <w:jc w:val="both"/>
            </w:pPr>
            <w:r>
              <w:rPr>
                <w:rFonts w:ascii="Times New Roman"/>
                <w:b w:val="false"/>
                <w:i w:val="false"/>
                <w:color w:val="000000"/>
                <w:sz w:val="20"/>
              </w:rPr>
              <w:t>
SERIALNUMBER = IIN012345678910 (міндетті өріс);</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SN = ТЕГІ (міндетті емес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 (міндетті емес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CN = ТЕГІ АТЫ (міндетті өріс);</w:t>
            </w:r>
          </w:p>
          <w:p>
            <w:pPr>
              <w:spacing w:after="20"/>
              <w:ind w:left="20"/>
              <w:jc w:val="both"/>
            </w:pPr>
            <w:r>
              <w:rPr>
                <w:rFonts w:ascii="Times New Roman"/>
                <w:b w:val="false"/>
                <w:i w:val="false"/>
                <w:color w:val="000000"/>
                <w:sz w:val="20"/>
              </w:rPr>
              <w:t>
C = 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форматындағы сертификаттың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Теріске шығарылмаушылық; Кілтті келісу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78"/>
          <w:p>
            <w:pPr>
              <w:spacing w:after="20"/>
              <w:ind w:left="20"/>
              <w:jc w:val="both"/>
            </w:pPr>
            <w:r>
              <w:rPr>
                <w:rFonts w:ascii="Times New Roman"/>
                <w:b w:val="false"/>
                <w:i w:val="false"/>
                <w:color w:val="000000"/>
                <w:sz w:val="20"/>
              </w:rPr>
              <w:t>
Қорғалған электрондық пошта -1.3.6.1.5.5.7.3.4;</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- 1.2.398.3.3.4.1.1;</w:t>
            </w:r>
          </w:p>
          <w:p>
            <w:pPr>
              <w:spacing w:after="20"/>
              <w:ind w:left="20"/>
              <w:jc w:val="both"/>
            </w:pPr>
            <w:r>
              <w:rPr>
                <w:rFonts w:ascii="Times New Roman"/>
                <w:b w:val="false"/>
                <w:i w:val="false"/>
                <w:color w:val="000000"/>
                <w:sz w:val="20"/>
              </w:rPr>
              <w:t>
Биометриялық сәйкестендіру - 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79"/>
          <w:p>
            <w:pPr>
              <w:spacing w:after="20"/>
              <w:ind w:left="20"/>
              <w:jc w:val="both"/>
            </w:pPr>
            <w:r>
              <w:rPr>
                <w:rFonts w:ascii="Times New Roman"/>
                <w:b w:val="false"/>
                <w:i w:val="false"/>
                <w:color w:val="000000"/>
                <w:sz w:val="20"/>
              </w:rPr>
              <w:t>
[1] Сертификат саясаты:</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 =1.2.398.3.3.2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Саясат жіктеуішінің сәйкестендіргіші = CPS (1.3.6.1.5.5.7.2.1) </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80"/>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сертификаттың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81"/>
          <w:p>
            <w:pPr>
              <w:spacing w:after="20"/>
              <w:ind w:left="20"/>
              <w:jc w:val="both"/>
            </w:pPr>
            <w:r>
              <w:rPr>
                <w:rFonts w:ascii="Times New Roman"/>
                <w:b w:val="false"/>
                <w:i w:val="false"/>
                <w:color w:val="000000"/>
                <w:sz w:val="20"/>
              </w:rPr>
              <w:t>
[1] Кері қайтарып алу тізімін тарату нүктелері (CRL)</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 Толық аты: URL= http://crl.pki.gov.kz /*.crl</w:t>
            </w:r>
          </w:p>
          <w:p>
            <w:pPr>
              <w:spacing w:after="20"/>
              <w:ind w:left="20"/>
              <w:jc w:val="both"/>
            </w:pPr>
            <w:r>
              <w:rPr>
                <w:rFonts w:ascii="Times New Roman"/>
                <w:b w:val="false"/>
                <w:i w:val="false"/>
                <w:color w:val="000000"/>
                <w:sz w:val="20"/>
              </w:rPr>
              <w:t>
</w:t>
            </w:r>
            <w:r>
              <w:rPr>
                <w:rFonts w:ascii="Times New Roman"/>
                <w:b w:val="false"/>
                <w:i w:val="false"/>
                <w:color w:val="000000"/>
                <w:sz w:val="20"/>
              </w:rPr>
              <w:t>URL=</w:t>
            </w:r>
          </w:p>
          <w:p>
            <w:pPr>
              <w:spacing w:after="20"/>
              <w:ind w:left="20"/>
              <w:jc w:val="both"/>
            </w:pPr>
            <w:r>
              <w:rPr>
                <w:rFonts w:ascii="Times New Roman"/>
                <w:b w:val="false"/>
                <w:i w:val="false"/>
                <w:color w:val="000000"/>
                <w:sz w:val="20"/>
              </w:rPr>
              <w:t>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82"/>
          <w:p>
            <w:pPr>
              <w:spacing w:after="20"/>
              <w:ind w:left="20"/>
              <w:jc w:val="both"/>
            </w:pPr>
            <w:r>
              <w:rPr>
                <w:rFonts w:ascii="Times New Roman"/>
                <w:b w:val="false"/>
                <w:i w:val="false"/>
                <w:color w:val="000000"/>
                <w:sz w:val="20"/>
              </w:rPr>
              <w:t>
[1] Ең жаңа тарату нүктесінің CRL атауы: Толық аты:</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RFC822 атауы=электрондық пошта адресі (қосымша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83"/>
          <w:p>
            <w:pPr>
              <w:spacing w:after="20"/>
              <w:ind w:left="20"/>
              <w:jc w:val="both"/>
            </w:pPr>
            <w:r>
              <w:rPr>
                <w:rFonts w:ascii="Times New Roman"/>
                <w:b w:val="false"/>
                <w:i w:val="false"/>
                <w:color w:val="000000"/>
                <w:sz w:val="20"/>
              </w:rPr>
              <w:t>
Қолжетімді кілттер қоймалары:</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Қорғалған кілттік ақпарат тасымалдаушы - 1.2.398.3.3.5.2:</w:t>
            </w:r>
          </w:p>
          <w:p>
            <w:pPr>
              <w:spacing w:after="20"/>
              <w:ind w:left="20"/>
              <w:jc w:val="both"/>
            </w:pPr>
            <w:r>
              <w:rPr>
                <w:rFonts w:ascii="Times New Roman"/>
                <w:b w:val="false"/>
                <w:i w:val="false"/>
                <w:color w:val="000000"/>
                <w:sz w:val="20"/>
              </w:rPr>
              <w:t>
Жеке куәлік - 1.2.398.3.3.5.2.1.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797" w:id="584"/>
    <w:p>
      <w:pPr>
        <w:spacing w:after="0"/>
        <w:ind w:left="0"/>
        <w:jc w:val="both"/>
      </w:pPr>
      <w:r>
        <w:rPr>
          <w:rFonts w:ascii="Times New Roman"/>
          <w:b w:val="false"/>
          <w:i w:val="false"/>
          <w:color w:val="000000"/>
          <w:sz w:val="28"/>
        </w:rPr>
        <w:t>
      4. Қазақстан Республикасының Ұлттық куәландырушы орталығының пайдаланушының сертификатының құрылымы (жеке тұлға)</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Х.509 форматында сертификаттың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сертификатының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85"/>
          <w:p>
            <w:pPr>
              <w:spacing w:after="20"/>
              <w:ind w:left="20"/>
              <w:jc w:val="both"/>
            </w:pPr>
            <w:r>
              <w:rPr>
                <w:rFonts w:ascii="Times New Roman"/>
                <w:b w:val="false"/>
                <w:i w:val="false"/>
                <w:color w:val="000000"/>
                <w:sz w:val="20"/>
              </w:rPr>
              <w:t>
C=2.5.4.6</w:t>
            </w:r>
          </w:p>
          <w:bookmarkEnd w:id="585"/>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86"/>
          <w:p>
            <w:pPr>
              <w:spacing w:after="20"/>
              <w:ind w:left="20"/>
              <w:jc w:val="both"/>
            </w:pPr>
            <w:r>
              <w:rPr>
                <w:rFonts w:ascii="Times New Roman"/>
                <w:b w:val="false"/>
                <w:i w:val="false"/>
                <w:color w:val="000000"/>
                <w:sz w:val="20"/>
              </w:rPr>
              <w:t>
C = KZ (міндетті өріс);</w:t>
            </w:r>
          </w:p>
          <w:bookmarkEnd w:id="586"/>
          <w:p>
            <w:pPr>
              <w:spacing w:after="20"/>
              <w:ind w:left="20"/>
              <w:jc w:val="both"/>
            </w:pPr>
            <w:r>
              <w:rPr>
                <w:rFonts w:ascii="Times New Roman"/>
                <w:b w:val="false"/>
                <w:i w:val="false"/>
                <w:color w:val="000000"/>
                <w:sz w:val="20"/>
              </w:rPr>
              <w:t>
CN = ҰЛТТЫҚ КУӘЛАНДЫРУШЫ ОРТАЛЫҚ (GOST)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87"/>
          <w:p>
            <w:pPr>
              <w:spacing w:after="20"/>
              <w:ind w:left="20"/>
              <w:jc w:val="both"/>
            </w:pPr>
            <w:r>
              <w:rPr>
                <w:rFonts w:ascii="Times New Roman"/>
                <w:b w:val="false"/>
                <w:i w:val="false"/>
                <w:color w:val="000000"/>
                <w:sz w:val="20"/>
              </w:rPr>
              <w:t>
SERIALNUMBER = 2.5.4.5</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88"/>
          <w:p>
            <w:pPr>
              <w:spacing w:after="20"/>
              <w:ind w:left="20"/>
              <w:jc w:val="both"/>
            </w:pPr>
            <w:r>
              <w:rPr>
                <w:rFonts w:ascii="Times New Roman"/>
                <w:b w:val="false"/>
                <w:i w:val="false"/>
                <w:color w:val="000000"/>
                <w:sz w:val="20"/>
              </w:rPr>
              <w:t>
SERIALNUMBER = IIN012345678910 (міндетті өріс);</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SN = ТЕГІ (міндетті емес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 (міндетті емес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CN = ТЕГІ АТЫ (міндетті өріс);</w:t>
            </w:r>
          </w:p>
          <w:p>
            <w:pPr>
              <w:spacing w:after="20"/>
              <w:ind w:left="20"/>
              <w:jc w:val="both"/>
            </w:pPr>
            <w:r>
              <w:rPr>
                <w:rFonts w:ascii="Times New Roman"/>
                <w:b w:val="false"/>
                <w:i w:val="false"/>
                <w:color w:val="000000"/>
                <w:sz w:val="20"/>
              </w:rPr>
              <w:t>
C = 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(ҚРСТ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89"/>
          <w:p>
            <w:pPr>
              <w:spacing w:after="20"/>
              <w:ind w:left="20"/>
              <w:jc w:val="both"/>
            </w:pPr>
            <w:r>
              <w:rPr>
                <w:rFonts w:ascii="Times New Roman"/>
                <w:b w:val="false"/>
                <w:i w:val="false"/>
                <w:color w:val="000000"/>
                <w:sz w:val="20"/>
              </w:rPr>
              <w:t>
Мәні</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форматындағы сертификаттың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Теріске шығарылмаушылық; Кілтті келісу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90"/>
          <w:p>
            <w:pPr>
              <w:spacing w:after="20"/>
              <w:ind w:left="20"/>
              <w:jc w:val="both"/>
            </w:pPr>
            <w:r>
              <w:rPr>
                <w:rFonts w:ascii="Times New Roman"/>
                <w:b w:val="false"/>
                <w:i w:val="false"/>
                <w:color w:val="000000"/>
                <w:sz w:val="20"/>
              </w:rPr>
              <w:t>
Қорғалған электрондық пошта -1.3.6.1.5.5.7.3.4;</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- 1.2.398.3.3.4.1.1;</w:t>
            </w:r>
          </w:p>
          <w:p>
            <w:pPr>
              <w:spacing w:after="20"/>
              <w:ind w:left="20"/>
              <w:jc w:val="both"/>
            </w:pPr>
            <w:r>
              <w:rPr>
                <w:rFonts w:ascii="Times New Roman"/>
                <w:b w:val="false"/>
                <w:i w:val="false"/>
                <w:color w:val="000000"/>
                <w:sz w:val="20"/>
              </w:rPr>
              <w:t>
Биометриялық сәйкестендіру - 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91"/>
          <w:p>
            <w:pPr>
              <w:spacing w:after="20"/>
              <w:ind w:left="20"/>
              <w:jc w:val="both"/>
            </w:pPr>
            <w:r>
              <w:rPr>
                <w:rFonts w:ascii="Times New Roman"/>
                <w:b w:val="false"/>
                <w:i w:val="false"/>
                <w:color w:val="000000"/>
                <w:sz w:val="20"/>
              </w:rPr>
              <w:t>
[1] Сертификат саясаты:</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 =1.2.398.3.3.2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сәйкестендіргіші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92"/>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сертификаттың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Сертификаттау орталығының жеткізушісі (1.3.6.1.5.5.7.48.2)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93"/>
          <w:p>
            <w:pPr>
              <w:spacing w:after="20"/>
              <w:ind w:left="20"/>
              <w:jc w:val="both"/>
            </w:pPr>
            <w:r>
              <w:rPr>
                <w:rFonts w:ascii="Times New Roman"/>
                <w:b w:val="false"/>
                <w:i w:val="false"/>
                <w:color w:val="000000"/>
                <w:sz w:val="20"/>
              </w:rPr>
              <w:t>
[1] Кері қайтарып алу тізімін тарату нүктелері (CRL)</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 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94"/>
          <w:p>
            <w:pPr>
              <w:spacing w:after="20"/>
              <w:ind w:left="20"/>
              <w:jc w:val="both"/>
            </w:pPr>
            <w:r>
              <w:rPr>
                <w:rFonts w:ascii="Times New Roman"/>
                <w:b w:val="false"/>
                <w:i w:val="false"/>
                <w:color w:val="000000"/>
                <w:sz w:val="20"/>
              </w:rPr>
              <w:t>
[1] Ең жаңа тарату нүктесінің CRL атауы: Толық аты:</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RFC822 атауы=электрондық пошта адресі (қосымша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95"/>
          <w:p>
            <w:pPr>
              <w:spacing w:after="20"/>
              <w:ind w:left="20"/>
              <w:jc w:val="both"/>
            </w:pPr>
            <w:r>
              <w:rPr>
                <w:rFonts w:ascii="Times New Roman"/>
                <w:b w:val="false"/>
                <w:i w:val="false"/>
                <w:color w:val="000000"/>
                <w:sz w:val="20"/>
              </w:rPr>
              <w:t>
Қолжетімді кілттер қоймалары (параметрлердің бірі):</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Файлдарды сақтау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Қорғалған кілттік ақпарат тасымалдаушы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Қазтокен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Бұлтты сақтау орны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35" w:id="596"/>
    <w:p>
      <w:pPr>
        <w:spacing w:after="0"/>
        <w:ind w:left="0"/>
        <w:jc w:val="both"/>
      </w:pPr>
      <w:r>
        <w:rPr>
          <w:rFonts w:ascii="Times New Roman"/>
          <w:b w:val="false"/>
          <w:i w:val="false"/>
          <w:color w:val="000000"/>
          <w:sz w:val="28"/>
        </w:rPr>
        <w:t>
      5. Қазақстан Республикасының Ұлттық куәландырушы орталығының пайдаланушы сертификатының құрылымы (заңды тұлға немесе бірлескен кәсіпкерлік)</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Х.509 форматында сертификаттың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97"/>
          <w:p>
            <w:pPr>
              <w:spacing w:after="20"/>
              <w:ind w:left="20"/>
              <w:jc w:val="both"/>
            </w:pPr>
            <w:r>
              <w:rPr>
                <w:rFonts w:ascii="Times New Roman"/>
                <w:b w:val="false"/>
                <w:i w:val="false"/>
                <w:color w:val="000000"/>
                <w:sz w:val="20"/>
              </w:rPr>
              <w:t>
C=2.5.4.6</w:t>
            </w:r>
          </w:p>
          <w:bookmarkEnd w:id="597"/>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98"/>
          <w:p>
            <w:pPr>
              <w:spacing w:after="20"/>
              <w:ind w:left="20"/>
              <w:jc w:val="both"/>
            </w:pPr>
            <w:r>
              <w:rPr>
                <w:rFonts w:ascii="Times New Roman"/>
                <w:b w:val="false"/>
                <w:i w:val="false"/>
                <w:color w:val="000000"/>
                <w:sz w:val="20"/>
              </w:rPr>
              <w:t>
C = KZ (міндетті өріс);</w:t>
            </w:r>
          </w:p>
          <w:bookmarkEnd w:id="598"/>
          <w:p>
            <w:pPr>
              <w:spacing w:after="20"/>
              <w:ind w:left="20"/>
              <w:jc w:val="both"/>
            </w:pPr>
            <w:r>
              <w:rPr>
                <w:rFonts w:ascii="Times New Roman"/>
                <w:b w:val="false"/>
                <w:i w:val="false"/>
                <w:color w:val="000000"/>
                <w:sz w:val="20"/>
              </w:rPr>
              <w:t>
CN = ҰЛТТЫҚ КУӘЛАНДЫРУШЫ ОРТАЛЫҚ (GOST)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99"/>
          <w:p>
            <w:pPr>
              <w:spacing w:after="20"/>
              <w:ind w:left="20"/>
              <w:jc w:val="both"/>
            </w:pPr>
            <w:r>
              <w:rPr>
                <w:rFonts w:ascii="Times New Roman"/>
                <w:b w:val="false"/>
                <w:i w:val="false"/>
                <w:color w:val="000000"/>
                <w:sz w:val="20"/>
              </w:rPr>
              <w:t>
SERIALNUMBER = 2.5.4.5</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00"/>
          <w:p>
            <w:pPr>
              <w:spacing w:after="20"/>
              <w:ind w:left="20"/>
              <w:jc w:val="both"/>
            </w:pPr>
            <w:r>
              <w:rPr>
                <w:rFonts w:ascii="Times New Roman"/>
                <w:b w:val="false"/>
                <w:i w:val="false"/>
                <w:color w:val="000000"/>
                <w:sz w:val="20"/>
              </w:rPr>
              <w:t>
SERIALNUMBER = IIN012345678910 (міндетті өріс);</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SN = ТЕГІ (міндетті емес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 (міндетті емес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CN = ТЕГІ АТЫ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O = ҰЙЫМНЫҢ АТАУЫ (міндетті өріс);</w:t>
            </w:r>
          </w:p>
          <w:p>
            <w:pPr>
              <w:spacing w:after="20"/>
              <w:ind w:left="20"/>
              <w:jc w:val="both"/>
            </w:pPr>
            <w:r>
              <w:rPr>
                <w:rFonts w:ascii="Times New Roman"/>
                <w:b w:val="false"/>
                <w:i w:val="false"/>
                <w:color w:val="000000"/>
                <w:sz w:val="20"/>
              </w:rPr>
              <w:t>
C = 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(МЕМСТ Р 34.10-2015 ҚРСТ)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01"/>
          <w:p>
            <w:pPr>
              <w:spacing w:after="20"/>
              <w:ind w:left="20"/>
              <w:jc w:val="both"/>
            </w:pPr>
            <w:r>
              <w:rPr>
                <w:rFonts w:ascii="Times New Roman"/>
                <w:b w:val="false"/>
                <w:i w:val="false"/>
                <w:color w:val="000000"/>
                <w:sz w:val="20"/>
              </w:rPr>
              <w:t>
Мәні</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форматындағы сертификаттың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02"/>
          <w:p>
            <w:pPr>
              <w:spacing w:after="20"/>
              <w:ind w:left="20"/>
              <w:jc w:val="both"/>
            </w:pPr>
            <w:r>
              <w:rPr>
                <w:rFonts w:ascii="Times New Roman"/>
                <w:b w:val="false"/>
                <w:i w:val="false"/>
                <w:color w:val="000000"/>
                <w:sz w:val="20"/>
              </w:rPr>
              <w:t>
Цифрлық қолтаңба; Теріске шығарылмаушылық;</w:t>
            </w:r>
          </w:p>
          <w:bookmarkEnd w:id="602"/>
          <w:p>
            <w:pPr>
              <w:spacing w:after="20"/>
              <w:ind w:left="20"/>
              <w:jc w:val="both"/>
            </w:pPr>
            <w:r>
              <w:rPr>
                <w:rFonts w:ascii="Times New Roman"/>
                <w:b w:val="false"/>
                <w:i w:val="false"/>
                <w:color w:val="000000"/>
                <w:sz w:val="20"/>
              </w:rPr>
              <w:t>
Кілтті келісу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03"/>
          <w:p>
            <w:pPr>
              <w:spacing w:after="20"/>
              <w:ind w:left="20"/>
              <w:jc w:val="both"/>
            </w:pPr>
            <w:r>
              <w:rPr>
                <w:rFonts w:ascii="Times New Roman"/>
                <w:b w:val="false"/>
                <w:i w:val="false"/>
                <w:color w:val="000000"/>
                <w:sz w:val="20"/>
              </w:rPr>
              <w:t>
Қорғалған электрондық пошта -1.3.6.1.5.5.7.3.4;</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тұлға/бірлескен кәсіпкерлік - 1.2.398.3.3.4.1.2;</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Биометриялық сәйкестендіру - Мән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Қолжетімді сәйкестендіргіштер (параметрлердің бірі):</w:t>
            </w:r>
          </w:p>
          <w:p>
            <w:pPr>
              <w:spacing w:after="20"/>
              <w:ind w:left="20"/>
              <w:jc w:val="both"/>
            </w:pPr>
            <w:r>
              <w:rPr>
                <w:rFonts w:ascii="Times New Roman"/>
                <w:b w:val="false"/>
                <w:i w:val="false"/>
                <w:color w:val="000000"/>
                <w:sz w:val="20"/>
              </w:rPr>
              <w:t>
</w:t>
            </w:r>
            <w:r>
              <w:rPr>
                <w:rFonts w:ascii="Times New Roman"/>
                <w:b w:val="false"/>
                <w:i w:val="false"/>
                <w:color w:val="000000"/>
                <w:sz w:val="20"/>
              </w:rPr>
              <w:t>1.2.398.3.3.4.1.2.1 – Заңды тұлғаның бірінші басшысы/ бірлескен кәсіпкерлік;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1.2.398.3.3.4.1.2.2 – Қол қою құқығына ие тұлға;</w:t>
            </w:r>
          </w:p>
          <w:p>
            <w:pPr>
              <w:spacing w:after="20"/>
              <w:ind w:left="20"/>
              <w:jc w:val="both"/>
            </w:pPr>
            <w:r>
              <w:rPr>
                <w:rFonts w:ascii="Times New Roman"/>
                <w:b w:val="false"/>
                <w:i w:val="false"/>
                <w:color w:val="000000"/>
                <w:sz w:val="20"/>
              </w:rPr>
              <w:t>
1.2.398.3.3.4.1.2.5 – Ұйым қызметкері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04"/>
          <w:p>
            <w:pPr>
              <w:spacing w:after="20"/>
              <w:ind w:left="20"/>
              <w:jc w:val="both"/>
            </w:pPr>
            <w:r>
              <w:rPr>
                <w:rFonts w:ascii="Times New Roman"/>
                <w:b w:val="false"/>
                <w:i w:val="false"/>
                <w:color w:val="000000"/>
                <w:sz w:val="20"/>
              </w:rPr>
              <w:t>
[1] Сертификат саясаты:</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 =1.2.398.3.3.2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жіктеуішінің мәліметтері: Саясат жіктеуішінің сәйкестендіргіші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05"/>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сертификаттың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06"/>
          <w:p>
            <w:pPr>
              <w:spacing w:after="20"/>
              <w:ind w:left="20"/>
              <w:jc w:val="both"/>
            </w:pPr>
            <w:r>
              <w:rPr>
                <w:rFonts w:ascii="Times New Roman"/>
                <w:b w:val="false"/>
                <w:i w:val="false"/>
                <w:color w:val="000000"/>
                <w:sz w:val="20"/>
              </w:rPr>
              <w:t>
[1] Кері қайтарып алу тізімін тарату нүктелері (CRL)</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 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07"/>
          <w:p>
            <w:pPr>
              <w:spacing w:after="20"/>
              <w:ind w:left="20"/>
              <w:jc w:val="both"/>
            </w:pPr>
            <w:r>
              <w:rPr>
                <w:rFonts w:ascii="Times New Roman"/>
                <w:b w:val="false"/>
                <w:i w:val="false"/>
                <w:color w:val="000000"/>
                <w:sz w:val="20"/>
              </w:rPr>
              <w:t>
[1] Ең Жаңа тарату нүктесінің CRL атауы: Толық аты:</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RFC822 атауы=электрондық пошта адресі (қосымша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08"/>
          <w:p>
            <w:pPr>
              <w:spacing w:after="20"/>
              <w:ind w:left="20"/>
              <w:jc w:val="both"/>
            </w:pPr>
            <w:r>
              <w:rPr>
                <w:rFonts w:ascii="Times New Roman"/>
                <w:b w:val="false"/>
                <w:i w:val="false"/>
                <w:color w:val="000000"/>
                <w:sz w:val="20"/>
              </w:rPr>
              <w:t>
Қолжетімді кілттер қоймалары (параметрлердің бірі):</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Файлдарды сақтау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Қорғалған кілттік ақпарат тасымалдаушы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Қазтокен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Бұлтты сақтау орны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83" w:id="609"/>
    <w:p>
      <w:pPr>
        <w:spacing w:after="0"/>
        <w:ind w:left="0"/>
        <w:jc w:val="both"/>
      </w:pPr>
      <w:r>
        <w:rPr>
          <w:rFonts w:ascii="Times New Roman"/>
          <w:b w:val="false"/>
          <w:i w:val="false"/>
          <w:color w:val="000000"/>
          <w:sz w:val="28"/>
        </w:rPr>
        <w:t>
      6. Қазақстан Республикасының Ұлттық куәландырушы орталығының пайдаланушы сертификатының құрылымы (Қазынашылық - Клиент)</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Х.509 форматында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10"/>
          <w:p>
            <w:pPr>
              <w:spacing w:after="20"/>
              <w:ind w:left="20"/>
              <w:jc w:val="both"/>
            </w:pPr>
            <w:r>
              <w:rPr>
                <w:rFonts w:ascii="Times New Roman"/>
                <w:b w:val="false"/>
                <w:i w:val="false"/>
                <w:color w:val="000000"/>
                <w:sz w:val="20"/>
              </w:rPr>
              <w:t>
C=2.5.4.6</w:t>
            </w:r>
          </w:p>
          <w:bookmarkEnd w:id="610"/>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11"/>
          <w:p>
            <w:pPr>
              <w:spacing w:after="20"/>
              <w:ind w:left="20"/>
              <w:jc w:val="both"/>
            </w:pPr>
            <w:r>
              <w:rPr>
                <w:rFonts w:ascii="Times New Roman"/>
                <w:b w:val="false"/>
                <w:i w:val="false"/>
                <w:color w:val="000000"/>
                <w:sz w:val="20"/>
              </w:rPr>
              <w:t>
C = KZ (міндетті өріс);</w:t>
            </w:r>
          </w:p>
          <w:bookmarkEnd w:id="611"/>
          <w:p>
            <w:pPr>
              <w:spacing w:after="20"/>
              <w:ind w:left="20"/>
              <w:jc w:val="both"/>
            </w:pPr>
            <w:r>
              <w:rPr>
                <w:rFonts w:ascii="Times New Roman"/>
                <w:b w:val="false"/>
                <w:i w:val="false"/>
                <w:color w:val="000000"/>
                <w:sz w:val="20"/>
              </w:rPr>
              <w:t>
CN = ҰЛТТЫҚ КУӘЛАНДЫРУШЫ ОРТАЛЫҚ (GOST)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12"/>
          <w:p>
            <w:pPr>
              <w:spacing w:after="20"/>
              <w:ind w:left="20"/>
              <w:jc w:val="both"/>
            </w:pPr>
            <w:r>
              <w:rPr>
                <w:rFonts w:ascii="Times New Roman"/>
                <w:b w:val="false"/>
                <w:i w:val="false"/>
                <w:color w:val="000000"/>
                <w:sz w:val="20"/>
              </w:rPr>
              <w:t>
SERIALNUMBER =2.5.4.5</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BUSINESSCATEGORY = 2.5.4.15</w:t>
            </w:r>
          </w:p>
          <w:p>
            <w:pPr>
              <w:spacing w:after="20"/>
              <w:ind w:left="20"/>
              <w:jc w:val="both"/>
            </w:pPr>
            <w:r>
              <w:rPr>
                <w:rFonts w:ascii="Times New Roman"/>
                <w:b w:val="false"/>
                <w:i w:val="false"/>
                <w:color w:val="000000"/>
                <w:sz w:val="20"/>
              </w:rPr>
              <w:t>
</w:t>
            </w:r>
            <w:r>
              <w:rPr>
                <w:rFonts w:ascii="Times New Roman"/>
                <w:b w:val="false"/>
                <w:i w:val="false"/>
                <w:color w:val="000000"/>
                <w:sz w:val="20"/>
              </w:rPr>
              <w:t>DC=0.9.2342.19200300.100.1.25</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13"/>
          <w:p>
            <w:pPr>
              <w:spacing w:after="20"/>
              <w:ind w:left="20"/>
              <w:jc w:val="both"/>
            </w:pPr>
            <w:r>
              <w:rPr>
                <w:rFonts w:ascii="Times New Roman"/>
                <w:b w:val="false"/>
                <w:i w:val="false"/>
                <w:color w:val="000000"/>
                <w:sz w:val="20"/>
              </w:rPr>
              <w:t>
SERIALNUMBER = IIN012345678910 (міндетті өріс);</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SN = ТЕГІ (міндетті емес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 (міндетті емес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CN = ТЕГІ АТЫ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BUSINESSCATEGORY = KS01234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DC = ROLE01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O = ҰЙЫМНЫҢ АТАУЫ (міндетті өріс);</w:t>
            </w:r>
          </w:p>
          <w:p>
            <w:pPr>
              <w:spacing w:after="20"/>
              <w:ind w:left="20"/>
              <w:jc w:val="both"/>
            </w:pPr>
            <w:r>
              <w:rPr>
                <w:rFonts w:ascii="Times New Roman"/>
                <w:b w:val="false"/>
                <w:i w:val="false"/>
                <w:color w:val="000000"/>
                <w:sz w:val="20"/>
              </w:rPr>
              <w:t>
C = 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(МЕМСТ Р 34.10-2015 ҚРСТ)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14"/>
          <w:p>
            <w:pPr>
              <w:spacing w:after="20"/>
              <w:ind w:left="20"/>
              <w:jc w:val="both"/>
            </w:pPr>
            <w:r>
              <w:rPr>
                <w:rFonts w:ascii="Times New Roman"/>
                <w:b w:val="false"/>
                <w:i w:val="false"/>
                <w:color w:val="000000"/>
                <w:sz w:val="20"/>
              </w:rPr>
              <w:t>
Мәні</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Х.509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Теріске шығарылмаушылық; Кілтті келісу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15"/>
          <w:p>
            <w:pPr>
              <w:spacing w:after="20"/>
              <w:ind w:left="20"/>
              <w:jc w:val="both"/>
            </w:pPr>
            <w:r>
              <w:rPr>
                <w:rFonts w:ascii="Times New Roman"/>
                <w:b w:val="false"/>
                <w:i w:val="false"/>
                <w:color w:val="000000"/>
                <w:sz w:val="20"/>
              </w:rPr>
              <w:t>
Қорғалған электрондық пошта -1.3.6.1.5.5.7.3.4;</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тұлға/бірлескен кәсіпкерлік -1.2.398.3.3.4.1.2;</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Биометриялық сәйкестендіру - Мән (міндетті емес);</w:t>
            </w:r>
          </w:p>
          <w:p>
            <w:pPr>
              <w:spacing w:after="20"/>
              <w:ind w:left="20"/>
              <w:jc w:val="both"/>
            </w:pPr>
            <w:r>
              <w:rPr>
                <w:rFonts w:ascii="Times New Roman"/>
                <w:b w:val="false"/>
                <w:i w:val="false"/>
                <w:color w:val="000000"/>
                <w:sz w:val="20"/>
              </w:rPr>
              <w:t>
К2 цифрлық жүйесі -1.2.398.5.19.1.2.2.1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16"/>
          <w:p>
            <w:pPr>
              <w:spacing w:after="20"/>
              <w:ind w:left="20"/>
              <w:jc w:val="both"/>
            </w:pPr>
            <w:r>
              <w:rPr>
                <w:rFonts w:ascii="Times New Roman"/>
                <w:b w:val="false"/>
                <w:i w:val="false"/>
                <w:color w:val="000000"/>
                <w:sz w:val="20"/>
              </w:rPr>
              <w:t>
[1] Сертификат саясаты:</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 =1.2.398.3.3.2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сәйкестендіргіші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17"/>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сертификаттың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18"/>
          <w:p>
            <w:pPr>
              <w:spacing w:after="20"/>
              <w:ind w:left="20"/>
              <w:jc w:val="both"/>
            </w:pPr>
            <w:r>
              <w:rPr>
                <w:rFonts w:ascii="Times New Roman"/>
                <w:b w:val="false"/>
                <w:i w:val="false"/>
                <w:color w:val="000000"/>
                <w:sz w:val="20"/>
              </w:rPr>
              <w:t>
[1] Кері қайтарып алу тізімін тарату нүктелері (CRL)</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 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19"/>
          <w:p>
            <w:pPr>
              <w:spacing w:after="20"/>
              <w:ind w:left="20"/>
              <w:jc w:val="both"/>
            </w:pPr>
            <w:r>
              <w:rPr>
                <w:rFonts w:ascii="Times New Roman"/>
                <w:b w:val="false"/>
                <w:i w:val="false"/>
                <w:color w:val="000000"/>
                <w:sz w:val="20"/>
              </w:rPr>
              <w:t>
[1] Ең Жаңа CRL тарату нүктесінің атауы: толық аты:</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RFC822 атауы=электрондық пошта адресі (қосымша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20"/>
          <w:p>
            <w:pPr>
              <w:spacing w:after="20"/>
              <w:ind w:left="20"/>
              <w:jc w:val="both"/>
            </w:pPr>
            <w:r>
              <w:rPr>
                <w:rFonts w:ascii="Times New Roman"/>
                <w:b w:val="false"/>
                <w:i w:val="false"/>
                <w:color w:val="000000"/>
                <w:sz w:val="20"/>
              </w:rPr>
              <w:t>
Қолжетімді кілттер қоймалары (параметрлердің бірі):</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Қорғалған кілттік ақпарат тасымалдаушы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Қазтокен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Бұлтты сақтау орны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930" w:id="621"/>
    <w:p>
      <w:pPr>
        <w:spacing w:after="0"/>
        <w:ind w:left="0"/>
        <w:jc w:val="both"/>
      </w:pPr>
      <w:r>
        <w:rPr>
          <w:rFonts w:ascii="Times New Roman"/>
          <w:b w:val="false"/>
          <w:i w:val="false"/>
          <w:color w:val="000000"/>
          <w:sz w:val="28"/>
        </w:rPr>
        <w:t>
      7. Қазақстан Республикасы Ұлттық куәландырушы орталығының жеке тұлғасының SSL сертификатының құрылымы</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Х.509 форматында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22"/>
          <w:p>
            <w:pPr>
              <w:spacing w:after="20"/>
              <w:ind w:left="20"/>
              <w:jc w:val="both"/>
            </w:pPr>
            <w:r>
              <w:rPr>
                <w:rFonts w:ascii="Times New Roman"/>
                <w:b w:val="false"/>
                <w:i w:val="false"/>
                <w:color w:val="000000"/>
                <w:sz w:val="20"/>
              </w:rPr>
              <w:t>
C=2.5.4.6</w:t>
            </w:r>
          </w:p>
          <w:bookmarkEnd w:id="622"/>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23"/>
          <w:p>
            <w:pPr>
              <w:spacing w:after="20"/>
              <w:ind w:left="20"/>
              <w:jc w:val="both"/>
            </w:pPr>
            <w:r>
              <w:rPr>
                <w:rFonts w:ascii="Times New Roman"/>
                <w:b w:val="false"/>
                <w:i w:val="false"/>
                <w:color w:val="000000"/>
                <w:sz w:val="20"/>
              </w:rPr>
              <w:t>
C = KZ (міндетті өріс);</w:t>
            </w:r>
          </w:p>
          <w:bookmarkEnd w:id="623"/>
          <w:p>
            <w:pPr>
              <w:spacing w:after="20"/>
              <w:ind w:left="20"/>
              <w:jc w:val="both"/>
            </w:pPr>
            <w:r>
              <w:rPr>
                <w:rFonts w:ascii="Times New Roman"/>
                <w:b w:val="false"/>
                <w:i w:val="false"/>
                <w:color w:val="000000"/>
                <w:sz w:val="20"/>
              </w:rPr>
              <w:t>
CN = ҰЛТТЫҚ КУӘЛАНДЫРУШЫ ОРТАЛЫҚ (RSA)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24"/>
          <w:p>
            <w:pPr>
              <w:spacing w:after="20"/>
              <w:ind w:left="20"/>
              <w:jc w:val="both"/>
            </w:pPr>
            <w:r>
              <w:rPr>
                <w:rFonts w:ascii="Times New Roman"/>
                <w:b w:val="false"/>
                <w:i w:val="false"/>
                <w:color w:val="000000"/>
                <w:sz w:val="20"/>
              </w:rPr>
              <w:t>
SERIALNUMBER = 2.5.4.5</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25"/>
          <w:p>
            <w:pPr>
              <w:spacing w:after="20"/>
              <w:ind w:left="20"/>
              <w:jc w:val="both"/>
            </w:pPr>
            <w:r>
              <w:rPr>
                <w:rFonts w:ascii="Times New Roman"/>
                <w:b w:val="false"/>
                <w:i w:val="false"/>
                <w:color w:val="000000"/>
                <w:sz w:val="20"/>
              </w:rPr>
              <w:t>
SERIALNUMBER = IIN012345678910 (міндетті өріс);</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CN = ДОМЕНДІК АТАУ (міндетті өріс);</w:t>
            </w:r>
          </w:p>
          <w:p>
            <w:pPr>
              <w:spacing w:after="20"/>
              <w:ind w:left="20"/>
              <w:jc w:val="both"/>
            </w:pPr>
            <w:r>
              <w:rPr>
                <w:rFonts w:ascii="Times New Roman"/>
                <w:b w:val="false"/>
                <w:i w:val="false"/>
                <w:color w:val="000000"/>
                <w:sz w:val="20"/>
              </w:rPr>
              <w:t>
C = 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Х.509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26"/>
          <w:p>
            <w:pPr>
              <w:spacing w:after="20"/>
              <w:ind w:left="20"/>
              <w:jc w:val="both"/>
            </w:pPr>
            <w:r>
              <w:rPr>
                <w:rFonts w:ascii="Times New Roman"/>
                <w:b w:val="false"/>
                <w:i w:val="false"/>
                <w:color w:val="000000"/>
                <w:sz w:val="20"/>
              </w:rPr>
              <w:t>
Сервердің түпнұсқалығын тексеру (1.3.6.1.5.5.7.3.1);</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Клиенттің түпнұсқалығын тексеру -1.3.6.1.5.5.7.3.2;</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- 1.2.398.3.3.4.1.1;</w:t>
            </w:r>
          </w:p>
          <w:p>
            <w:pPr>
              <w:spacing w:after="20"/>
              <w:ind w:left="20"/>
              <w:jc w:val="both"/>
            </w:pPr>
            <w:r>
              <w:rPr>
                <w:rFonts w:ascii="Times New Roman"/>
                <w:b w:val="false"/>
                <w:i w:val="false"/>
                <w:color w:val="000000"/>
                <w:sz w:val="20"/>
              </w:rPr>
              <w:t>
Биометриялық сәйкестендіру - 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27"/>
          <w:p>
            <w:pPr>
              <w:spacing w:after="20"/>
              <w:ind w:left="20"/>
              <w:jc w:val="both"/>
            </w:pPr>
            <w:r>
              <w:rPr>
                <w:rFonts w:ascii="Times New Roman"/>
                <w:b w:val="false"/>
                <w:i w:val="false"/>
                <w:color w:val="000000"/>
                <w:sz w:val="20"/>
              </w:rPr>
              <w:t>
DNS атауы=Домендік атау-1;</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DNS атауы= Домендік атау-2;</w:t>
            </w:r>
          </w:p>
          <w:p>
            <w:pPr>
              <w:spacing w:after="20"/>
              <w:ind w:left="20"/>
              <w:jc w:val="both"/>
            </w:pPr>
            <w:r>
              <w:rPr>
                <w:rFonts w:ascii="Times New Roman"/>
                <w:b w:val="false"/>
                <w:i w:val="false"/>
                <w:color w:val="000000"/>
                <w:sz w:val="20"/>
              </w:rPr>
              <w:t>
</w:t>
            </w:r>
            <w:r>
              <w:rPr>
                <w:rFonts w:ascii="Times New Roman"/>
                <w:b w:val="false"/>
                <w:i w:val="false"/>
                <w:color w:val="000000"/>
                <w:sz w:val="20"/>
              </w:rPr>
              <w:t>DNS атауы= N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етілген домендік атаулардың максималды саны = 10 домендік атау.</w:t>
            </w:r>
          </w:p>
          <w:p>
            <w:pPr>
              <w:spacing w:after="20"/>
              <w:ind w:left="20"/>
              <w:jc w:val="both"/>
            </w:pPr>
            <w:r>
              <w:rPr>
                <w:rFonts w:ascii="Times New Roman"/>
                <w:b w:val="false"/>
                <w:i w:val="false"/>
                <w:color w:val="000000"/>
                <w:sz w:val="20"/>
              </w:rPr>
              <w:t>
RFC822 атауы=электрондық пошта адресі (қосымша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28"/>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сертификаттың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29"/>
          <w:p>
            <w:pPr>
              <w:spacing w:after="20"/>
              <w:ind w:left="20"/>
              <w:jc w:val="both"/>
            </w:pPr>
            <w:r>
              <w:rPr>
                <w:rFonts w:ascii="Times New Roman"/>
                <w:b w:val="false"/>
                <w:i w:val="false"/>
                <w:color w:val="000000"/>
                <w:sz w:val="20"/>
              </w:rPr>
              <w:t>
[1] Сертификат саясаты:</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 =1.2.398.3.3.2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сәйкестендіргіші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тізімдерін қайтарып алу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30"/>
          <w:p>
            <w:pPr>
              <w:spacing w:after="20"/>
              <w:ind w:left="20"/>
              <w:jc w:val="both"/>
            </w:pPr>
            <w:r>
              <w:rPr>
                <w:rFonts w:ascii="Times New Roman"/>
                <w:b w:val="false"/>
                <w:i w:val="false"/>
                <w:color w:val="000000"/>
                <w:sz w:val="20"/>
              </w:rPr>
              <w:t>
[1] Кері қайтарып алу тізімін тарату нүктелері (CRL)</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 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31"/>
          <w:p>
            <w:pPr>
              <w:spacing w:after="20"/>
              <w:ind w:left="20"/>
              <w:jc w:val="both"/>
            </w:pPr>
            <w:r>
              <w:rPr>
                <w:rFonts w:ascii="Times New Roman"/>
                <w:b w:val="false"/>
                <w:i w:val="false"/>
                <w:color w:val="000000"/>
                <w:sz w:val="20"/>
              </w:rPr>
              <w:t>
[1] Ең Жаңа CRL тарату нүктесінің атауы: Толық аты:</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32"/>
          <w:p>
            <w:pPr>
              <w:spacing w:after="20"/>
              <w:ind w:left="20"/>
              <w:jc w:val="both"/>
            </w:pPr>
            <w:r>
              <w:rPr>
                <w:rFonts w:ascii="Times New Roman"/>
                <w:b w:val="false"/>
                <w:i w:val="false"/>
                <w:color w:val="000000"/>
                <w:sz w:val="20"/>
              </w:rPr>
              <w:t>
Қолжетімді кілттер қоймалары (параметрлердің бірі):</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Файлдарды сақтау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xml:space="preserve">
 JKS - 1.2.398.3.3.5.1.2.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963" w:id="633"/>
    <w:p>
      <w:pPr>
        <w:spacing w:after="0"/>
        <w:ind w:left="0"/>
        <w:jc w:val="both"/>
      </w:pPr>
      <w:r>
        <w:rPr>
          <w:rFonts w:ascii="Times New Roman"/>
          <w:b w:val="false"/>
          <w:i w:val="false"/>
          <w:color w:val="000000"/>
          <w:sz w:val="28"/>
        </w:rPr>
        <w:t>
      8. Қазақстан Республикасының Ұлттық куәландырушы орталығы заңды тұлғасының SSL сертификатының құрылымы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Х.509 форматында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34"/>
          <w:p>
            <w:pPr>
              <w:spacing w:after="20"/>
              <w:ind w:left="20"/>
              <w:jc w:val="both"/>
            </w:pPr>
            <w:r>
              <w:rPr>
                <w:rFonts w:ascii="Times New Roman"/>
                <w:b w:val="false"/>
                <w:i w:val="false"/>
                <w:color w:val="000000"/>
                <w:sz w:val="20"/>
              </w:rPr>
              <w:t>
C=2.5.4.6</w:t>
            </w:r>
          </w:p>
          <w:bookmarkEnd w:id="634"/>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35"/>
          <w:p>
            <w:pPr>
              <w:spacing w:after="20"/>
              <w:ind w:left="20"/>
              <w:jc w:val="both"/>
            </w:pPr>
            <w:r>
              <w:rPr>
                <w:rFonts w:ascii="Times New Roman"/>
                <w:b w:val="false"/>
                <w:i w:val="false"/>
                <w:color w:val="000000"/>
                <w:sz w:val="20"/>
              </w:rPr>
              <w:t>
C = KZ (міндетті өріс);</w:t>
            </w:r>
          </w:p>
          <w:bookmarkEnd w:id="635"/>
          <w:p>
            <w:pPr>
              <w:spacing w:after="20"/>
              <w:ind w:left="20"/>
              <w:jc w:val="both"/>
            </w:pPr>
            <w:r>
              <w:rPr>
                <w:rFonts w:ascii="Times New Roman"/>
                <w:b w:val="false"/>
                <w:i w:val="false"/>
                <w:color w:val="000000"/>
                <w:sz w:val="20"/>
              </w:rPr>
              <w:t>
CN = ҰЛТТЫҚ КУӘЛАНДЫРУШЫ ОРТАЛЫҚ (RSA)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36"/>
          <w:p>
            <w:pPr>
              <w:spacing w:after="20"/>
              <w:ind w:left="20"/>
              <w:jc w:val="both"/>
            </w:pPr>
            <w:r>
              <w:rPr>
                <w:rFonts w:ascii="Times New Roman"/>
                <w:b w:val="false"/>
                <w:i w:val="false"/>
                <w:color w:val="000000"/>
                <w:sz w:val="20"/>
              </w:rPr>
              <w:t>
SN=2.5.4.4</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О=2.5.4.10</w:t>
            </w:r>
          </w:p>
          <w:p>
            <w:pPr>
              <w:spacing w:after="20"/>
              <w:ind w:left="20"/>
              <w:jc w:val="both"/>
            </w:pPr>
            <w:r>
              <w:rPr>
                <w:rFonts w:ascii="Times New Roman"/>
                <w:b w:val="false"/>
                <w:i w:val="false"/>
                <w:color w:val="000000"/>
                <w:sz w:val="20"/>
              </w:rPr>
              <w:t>
</w:t>
            </w:r>
            <w:r>
              <w:rPr>
                <w:rFonts w:ascii="Times New Roman"/>
                <w:b w:val="false"/>
                <w:i w:val="false"/>
                <w:color w:val="000000"/>
                <w:sz w:val="20"/>
              </w:rPr>
              <w:t>L=2.5.4.7</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37"/>
          <w:p>
            <w:pPr>
              <w:spacing w:after="20"/>
              <w:ind w:left="20"/>
              <w:jc w:val="both"/>
            </w:pPr>
            <w:r>
              <w:rPr>
                <w:rFonts w:ascii="Times New Roman"/>
                <w:b w:val="false"/>
                <w:i w:val="false"/>
                <w:color w:val="000000"/>
                <w:sz w:val="20"/>
              </w:rPr>
              <w:t>
CN = ДОМЕНДІК АТАУ (міндетті өріс);</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O = ҰЙЫМНЫҢ АТАУЫ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L = ЗАҢДЫ ТҰЛҒАНЫҢ ТІРКЕЛГЕН ҚАЛАСЫ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S = ЗАҢДЫ ТҰЛҒАНЫ ТІРКЕУ САЛАСЫ (міндетті өріс);</w:t>
            </w:r>
          </w:p>
          <w:p>
            <w:pPr>
              <w:spacing w:after="20"/>
              <w:ind w:left="20"/>
              <w:jc w:val="both"/>
            </w:pPr>
            <w:r>
              <w:rPr>
                <w:rFonts w:ascii="Times New Roman"/>
                <w:b w:val="false"/>
                <w:i w:val="false"/>
                <w:color w:val="000000"/>
                <w:sz w:val="20"/>
              </w:rPr>
              <w:t>
C = 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 немесе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Х.509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38"/>
          <w:p>
            <w:pPr>
              <w:spacing w:after="20"/>
              <w:ind w:left="20"/>
              <w:jc w:val="both"/>
            </w:pPr>
            <w:r>
              <w:rPr>
                <w:rFonts w:ascii="Times New Roman"/>
                <w:b w:val="false"/>
                <w:i w:val="false"/>
                <w:color w:val="000000"/>
                <w:sz w:val="20"/>
              </w:rPr>
              <w:t>
Сервердің түпнұсқалығын тексеру (1.3.6.1.5.5.7.3.1);</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Клиенттің түпнұсқалығын тексеру -1.3.6.1.5.5.7.3.2;</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тұлға/бірлескен кәсіпкерлік - 1.2.398.3.3.4.1.2;</w:t>
            </w:r>
          </w:p>
          <w:p>
            <w:pPr>
              <w:spacing w:after="20"/>
              <w:ind w:left="20"/>
              <w:jc w:val="both"/>
            </w:pPr>
            <w:r>
              <w:rPr>
                <w:rFonts w:ascii="Times New Roman"/>
                <w:b w:val="false"/>
                <w:i w:val="false"/>
                <w:color w:val="000000"/>
                <w:sz w:val="20"/>
              </w:rPr>
              <w:t>
Биометриялық сәйкестендіру - 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39"/>
          <w:p>
            <w:pPr>
              <w:spacing w:after="20"/>
              <w:ind w:left="20"/>
              <w:jc w:val="both"/>
            </w:pPr>
            <w:r>
              <w:rPr>
                <w:rFonts w:ascii="Times New Roman"/>
                <w:b w:val="false"/>
                <w:i w:val="false"/>
                <w:color w:val="000000"/>
                <w:sz w:val="20"/>
              </w:rPr>
              <w:t>
DNS атауы=Домендік атау-1;</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DNS атауы= Домендік атау-2;</w:t>
            </w:r>
          </w:p>
          <w:p>
            <w:pPr>
              <w:spacing w:after="20"/>
              <w:ind w:left="20"/>
              <w:jc w:val="both"/>
            </w:pPr>
            <w:r>
              <w:rPr>
                <w:rFonts w:ascii="Times New Roman"/>
                <w:b w:val="false"/>
                <w:i w:val="false"/>
                <w:color w:val="000000"/>
                <w:sz w:val="20"/>
              </w:rPr>
              <w:t>
</w:t>
            </w:r>
            <w:r>
              <w:rPr>
                <w:rFonts w:ascii="Times New Roman"/>
                <w:b w:val="false"/>
                <w:i w:val="false"/>
                <w:color w:val="000000"/>
                <w:sz w:val="20"/>
              </w:rPr>
              <w:t>DNS атауы= N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етілген домендік атаулардың максималды саны = 10 домендік атау.</w:t>
            </w:r>
          </w:p>
          <w:p>
            <w:pPr>
              <w:spacing w:after="20"/>
              <w:ind w:left="20"/>
              <w:jc w:val="both"/>
            </w:pPr>
            <w:r>
              <w:rPr>
                <w:rFonts w:ascii="Times New Roman"/>
                <w:b w:val="false"/>
                <w:i w:val="false"/>
                <w:color w:val="000000"/>
                <w:sz w:val="20"/>
              </w:rPr>
              <w:t>
RFC822 атауы=электрондық пошта адресі (қосымша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40"/>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ЭЦҚ сертификатының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41"/>
          <w:p>
            <w:pPr>
              <w:spacing w:after="20"/>
              <w:ind w:left="20"/>
              <w:jc w:val="both"/>
            </w:pPr>
            <w:r>
              <w:rPr>
                <w:rFonts w:ascii="Times New Roman"/>
                <w:b w:val="false"/>
                <w:i w:val="false"/>
                <w:color w:val="000000"/>
                <w:sz w:val="20"/>
              </w:rPr>
              <w:t>
[1] Сертификат саясаты:</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 =1.2.398.3.3.2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жіктеуішінің мәліметтері: Саясат жіктеуішінің сәйкестендіргіші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42"/>
          <w:p>
            <w:pPr>
              <w:spacing w:after="20"/>
              <w:ind w:left="20"/>
              <w:jc w:val="both"/>
            </w:pPr>
            <w:r>
              <w:rPr>
                <w:rFonts w:ascii="Times New Roman"/>
                <w:b w:val="false"/>
                <w:i w:val="false"/>
                <w:color w:val="000000"/>
                <w:sz w:val="20"/>
              </w:rPr>
              <w:t>
[1] Кері қайтарып алу тізімін тарату нүктелері (CRL)</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Таралу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43"/>
          <w:p>
            <w:pPr>
              <w:spacing w:after="20"/>
              <w:ind w:left="20"/>
              <w:jc w:val="both"/>
            </w:pPr>
            <w:r>
              <w:rPr>
                <w:rFonts w:ascii="Times New Roman"/>
                <w:b w:val="false"/>
                <w:i w:val="false"/>
                <w:color w:val="000000"/>
                <w:sz w:val="20"/>
              </w:rPr>
              <w:t>
[1] Ең жаңа CRL</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44"/>
          <w:p>
            <w:pPr>
              <w:spacing w:after="20"/>
              <w:ind w:left="20"/>
              <w:jc w:val="both"/>
            </w:pPr>
            <w:r>
              <w:rPr>
                <w:rFonts w:ascii="Times New Roman"/>
                <w:b w:val="false"/>
                <w:i w:val="false"/>
                <w:color w:val="000000"/>
                <w:sz w:val="20"/>
              </w:rPr>
              <w:t>
Қолжетімді кілттер қоймалары (параметрлердің бірі):</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Файлдарды сақтау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1006" w:id="645"/>
    <w:p>
      <w:pPr>
        <w:spacing w:after="0"/>
        <w:ind w:left="0"/>
        <w:jc w:val="both"/>
      </w:pPr>
      <w:r>
        <w:rPr>
          <w:rFonts w:ascii="Times New Roman"/>
          <w:b w:val="false"/>
          <w:i w:val="false"/>
          <w:color w:val="000000"/>
          <w:sz w:val="28"/>
        </w:rPr>
        <w:t>
      9. Цифрлық жүйені пайдалануға арналған Қазақстан Республикасының Ұлттық куәландырушы орталығының пайдаланушы сертификатының құрылымы (жеке тұлға)</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Х.509 форматында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сертификатының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46"/>
          <w:p>
            <w:pPr>
              <w:spacing w:after="20"/>
              <w:ind w:left="20"/>
              <w:jc w:val="both"/>
            </w:pPr>
            <w:r>
              <w:rPr>
                <w:rFonts w:ascii="Times New Roman"/>
                <w:b w:val="false"/>
                <w:i w:val="false"/>
                <w:color w:val="000000"/>
                <w:sz w:val="20"/>
              </w:rPr>
              <w:t>
C=2.5.4.6</w:t>
            </w:r>
          </w:p>
          <w:bookmarkEnd w:id="646"/>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47"/>
          <w:p>
            <w:pPr>
              <w:spacing w:after="20"/>
              <w:ind w:left="20"/>
              <w:jc w:val="both"/>
            </w:pPr>
            <w:r>
              <w:rPr>
                <w:rFonts w:ascii="Times New Roman"/>
                <w:b w:val="false"/>
                <w:i w:val="false"/>
                <w:color w:val="000000"/>
                <w:sz w:val="20"/>
              </w:rPr>
              <w:t>
C = KZ (міндетті өріс);</w:t>
            </w:r>
          </w:p>
          <w:bookmarkEnd w:id="647"/>
          <w:p>
            <w:pPr>
              <w:spacing w:after="20"/>
              <w:ind w:left="20"/>
              <w:jc w:val="both"/>
            </w:pPr>
            <w:r>
              <w:rPr>
                <w:rFonts w:ascii="Times New Roman"/>
                <w:b w:val="false"/>
                <w:i w:val="false"/>
                <w:color w:val="000000"/>
                <w:sz w:val="20"/>
              </w:rPr>
              <w:t>
CN = ҰЛТТЫҚ КУӘЛАНДЫРУШЫ ОРТАЛЫҚ (GOST)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48"/>
          <w:p>
            <w:pPr>
              <w:spacing w:after="20"/>
              <w:ind w:left="20"/>
              <w:jc w:val="both"/>
            </w:pPr>
            <w:r>
              <w:rPr>
                <w:rFonts w:ascii="Times New Roman"/>
                <w:b w:val="false"/>
                <w:i w:val="false"/>
                <w:color w:val="000000"/>
                <w:sz w:val="20"/>
              </w:rPr>
              <w:t>
SERIALNUMBER =2.5.4.5</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UID=0.9.2342.19200300.100.1.1</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49"/>
          <w:p>
            <w:pPr>
              <w:spacing w:after="20"/>
              <w:ind w:left="20"/>
              <w:jc w:val="both"/>
            </w:pPr>
            <w:r>
              <w:rPr>
                <w:rFonts w:ascii="Times New Roman"/>
                <w:b w:val="false"/>
                <w:i w:val="false"/>
                <w:color w:val="000000"/>
                <w:sz w:val="20"/>
              </w:rPr>
              <w:t>
SERIALNUMBER = IIN012345678910 (міндетті өріс);</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CN = ЦИФРЛЫҚ ЖҮЙЕНІҢ АТАУЫ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UID = УӘКІЛЕТТІ ОРГАН БЕРГЕН ЦИФРЛЫҚ ЖҮЙЕНІҢ OID (міндетті өріс);</w:t>
            </w:r>
          </w:p>
          <w:p>
            <w:pPr>
              <w:spacing w:after="20"/>
              <w:ind w:left="20"/>
              <w:jc w:val="both"/>
            </w:pPr>
            <w:r>
              <w:rPr>
                <w:rFonts w:ascii="Times New Roman"/>
                <w:b w:val="false"/>
                <w:i w:val="false"/>
                <w:color w:val="000000"/>
                <w:sz w:val="20"/>
              </w:rPr>
              <w:t>
C = 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(МЕМСТ Р 34.10-2015 ҚРСТ)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50"/>
          <w:p>
            <w:pPr>
              <w:spacing w:after="20"/>
              <w:ind w:left="20"/>
              <w:jc w:val="both"/>
            </w:pPr>
            <w:r>
              <w:rPr>
                <w:rFonts w:ascii="Times New Roman"/>
                <w:b w:val="false"/>
                <w:i w:val="false"/>
                <w:color w:val="000000"/>
                <w:sz w:val="20"/>
              </w:rPr>
              <w:t>
Мәні</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форматындағы ЭЦҚ сертификатының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Теріске шығарылмаушылық; Кілтті келісу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51"/>
          <w:p>
            <w:pPr>
              <w:spacing w:after="20"/>
              <w:ind w:left="20"/>
              <w:jc w:val="both"/>
            </w:pPr>
            <w:r>
              <w:rPr>
                <w:rFonts w:ascii="Times New Roman"/>
                <w:b w:val="false"/>
                <w:i w:val="false"/>
                <w:color w:val="000000"/>
                <w:sz w:val="20"/>
              </w:rPr>
              <w:t>
Жеке тұлға -1.2.398.3.3.4.1.1;</w:t>
            </w:r>
          </w:p>
          <w:bookmarkEnd w:id="651"/>
          <w:p>
            <w:pPr>
              <w:spacing w:after="20"/>
              <w:ind w:left="20"/>
              <w:jc w:val="both"/>
            </w:pPr>
            <w:r>
              <w:rPr>
                <w:rFonts w:ascii="Times New Roman"/>
                <w:b w:val="false"/>
                <w:i w:val="false"/>
                <w:color w:val="000000"/>
                <w:sz w:val="20"/>
              </w:rPr>
              <w:t>
Жеке тұлғаның цифрлық жүйесі- 1.2.398.3.3.4.1.1.1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52"/>
          <w:p>
            <w:pPr>
              <w:spacing w:after="20"/>
              <w:ind w:left="20"/>
              <w:jc w:val="both"/>
            </w:pPr>
            <w:r>
              <w:rPr>
                <w:rFonts w:ascii="Times New Roman"/>
                <w:b w:val="false"/>
                <w:i w:val="false"/>
                <w:color w:val="000000"/>
                <w:sz w:val="20"/>
              </w:rPr>
              <w:t>
[1] Сертификат саясаты:</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 =1.2.398.3.3.2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сәйкестендіргіші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53"/>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сертификаттың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54"/>
          <w:p>
            <w:pPr>
              <w:spacing w:after="20"/>
              <w:ind w:left="20"/>
              <w:jc w:val="both"/>
            </w:pPr>
            <w:r>
              <w:rPr>
                <w:rFonts w:ascii="Times New Roman"/>
                <w:b w:val="false"/>
                <w:i w:val="false"/>
                <w:color w:val="000000"/>
                <w:sz w:val="20"/>
              </w:rPr>
              <w:t>
[1] Кері қайтарып алу тізімін тарату нүктелері (CRL)</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 Толық аты: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55"/>
          <w:p>
            <w:pPr>
              <w:spacing w:after="20"/>
              <w:ind w:left="20"/>
              <w:jc w:val="both"/>
            </w:pPr>
            <w:r>
              <w:rPr>
                <w:rFonts w:ascii="Times New Roman"/>
                <w:b w:val="false"/>
                <w:i w:val="false"/>
                <w:color w:val="000000"/>
                <w:sz w:val="20"/>
              </w:rPr>
              <w:t>
[1] Ең жаңа CRL тарату нүктесінің атауы: Толық аты: URL=http://crl.pki.gov.kz/*.crl</w:t>
            </w:r>
          </w:p>
          <w:bookmarkEnd w:id="655"/>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RFC822 атауы=электрондық пошта адресі (қосымша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56"/>
          <w:p>
            <w:pPr>
              <w:spacing w:after="20"/>
              <w:ind w:left="20"/>
              <w:jc w:val="both"/>
            </w:pPr>
            <w:r>
              <w:rPr>
                <w:rFonts w:ascii="Times New Roman"/>
                <w:b w:val="false"/>
                <w:i w:val="false"/>
                <w:color w:val="000000"/>
                <w:sz w:val="20"/>
              </w:rPr>
              <w:t>
Қолжетімді кілттер қоймалары (параметрлердің бірі):</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Файлдарды сақтау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Қорғалған кілттік ақпарат тасымалдаушы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Қазтокен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eToken 5110 - 1.2.398.3.3.5.2.4;</w:t>
            </w:r>
          </w:p>
          <w:p>
            <w:pPr>
              <w:spacing w:after="20"/>
              <w:ind w:left="20"/>
              <w:jc w:val="both"/>
            </w:pPr>
            <w:r>
              <w:rPr>
                <w:rFonts w:ascii="Times New Roman"/>
                <w:b w:val="false"/>
                <w:i w:val="false"/>
                <w:color w:val="000000"/>
                <w:sz w:val="20"/>
              </w:rPr>
              <w:t>
</w:t>
            </w:r>
            <w:r>
              <w:rPr>
                <w:rFonts w:ascii="Times New Roman"/>
                <w:b w:val="false"/>
                <w:i w:val="false"/>
                <w:color w:val="000000"/>
                <w:sz w:val="20"/>
              </w:rPr>
              <w:t>aKey - 1.2.398.3.3.5.2.6;</w:t>
            </w:r>
          </w:p>
          <w:p>
            <w:pPr>
              <w:spacing w:after="20"/>
              <w:ind w:left="20"/>
              <w:jc w:val="both"/>
            </w:pPr>
            <w:r>
              <w:rPr>
                <w:rFonts w:ascii="Times New Roman"/>
                <w:b w:val="false"/>
                <w:i w:val="false"/>
                <w:color w:val="000000"/>
                <w:sz w:val="20"/>
              </w:rPr>
              <w:t>
</w:t>
            </w:r>
            <w:r>
              <w:rPr>
                <w:rFonts w:ascii="Times New Roman"/>
                <w:b w:val="false"/>
                <w:i w:val="false"/>
                <w:color w:val="000000"/>
                <w:sz w:val="20"/>
              </w:rPr>
              <w:t>Бұлтты сақтау орны - 1.2.398.3.3.5.3:</w:t>
            </w:r>
          </w:p>
          <w:p>
            <w:pPr>
              <w:spacing w:after="20"/>
              <w:ind w:left="20"/>
              <w:jc w:val="both"/>
            </w:pPr>
            <w:r>
              <w:rPr>
                <w:rFonts w:ascii="Times New Roman"/>
                <w:b w:val="false"/>
                <w:i w:val="false"/>
                <w:color w:val="000000"/>
                <w:sz w:val="20"/>
              </w:rPr>
              <w:t>
Certex Cloud - 1.2.398.3.3.5.3.1.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1040" w:id="657"/>
    <w:p>
      <w:pPr>
        <w:spacing w:after="0"/>
        <w:ind w:left="0"/>
        <w:jc w:val="both"/>
      </w:pPr>
      <w:r>
        <w:rPr>
          <w:rFonts w:ascii="Times New Roman"/>
          <w:b w:val="false"/>
          <w:i w:val="false"/>
          <w:color w:val="000000"/>
          <w:sz w:val="28"/>
        </w:rPr>
        <w:t>
      10. Цифрлық жүйені пайдалануға арналған Қазақстан Республикасының Ұлттық куәландырушы орталығының пайдаланушы сертификатының құрылымы (заңды тұлға)</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Х.509 форматында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58"/>
          <w:p>
            <w:pPr>
              <w:spacing w:after="20"/>
              <w:ind w:left="20"/>
              <w:jc w:val="both"/>
            </w:pPr>
            <w:r>
              <w:rPr>
                <w:rFonts w:ascii="Times New Roman"/>
                <w:b w:val="false"/>
                <w:i w:val="false"/>
                <w:color w:val="000000"/>
                <w:sz w:val="20"/>
              </w:rPr>
              <w:t>
C=2.5.4.6</w:t>
            </w:r>
          </w:p>
          <w:bookmarkEnd w:id="658"/>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59"/>
          <w:p>
            <w:pPr>
              <w:spacing w:after="20"/>
              <w:ind w:left="20"/>
              <w:jc w:val="both"/>
            </w:pPr>
            <w:r>
              <w:rPr>
                <w:rFonts w:ascii="Times New Roman"/>
                <w:b w:val="false"/>
                <w:i w:val="false"/>
                <w:color w:val="000000"/>
                <w:sz w:val="20"/>
              </w:rPr>
              <w:t>
C = KZ (міндетті өріс);</w:t>
            </w:r>
          </w:p>
          <w:bookmarkEnd w:id="659"/>
          <w:p>
            <w:pPr>
              <w:spacing w:after="20"/>
              <w:ind w:left="20"/>
              <w:jc w:val="both"/>
            </w:pPr>
            <w:r>
              <w:rPr>
                <w:rFonts w:ascii="Times New Roman"/>
                <w:b w:val="false"/>
                <w:i w:val="false"/>
                <w:color w:val="000000"/>
                <w:sz w:val="20"/>
              </w:rPr>
              <w:t>
CN = ҰЛТТЫҚ КУӘЛАНДЫРУШЫ ОРТАЛЫҚ (GOST)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60"/>
          <w:p>
            <w:pPr>
              <w:spacing w:after="20"/>
              <w:ind w:left="20"/>
              <w:jc w:val="both"/>
            </w:pPr>
            <w:r>
              <w:rPr>
                <w:rFonts w:ascii="Times New Roman"/>
                <w:b w:val="false"/>
                <w:i w:val="false"/>
                <w:color w:val="000000"/>
                <w:sz w:val="20"/>
              </w:rPr>
              <w:t>
CN =2.5.4.3</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UID=0.9.2342.19200300.100.1.1</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61"/>
          <w:p>
            <w:pPr>
              <w:spacing w:after="20"/>
              <w:ind w:left="20"/>
              <w:jc w:val="both"/>
            </w:pPr>
            <w:r>
              <w:rPr>
                <w:rFonts w:ascii="Times New Roman"/>
                <w:b w:val="false"/>
                <w:i w:val="false"/>
                <w:color w:val="000000"/>
                <w:sz w:val="20"/>
              </w:rPr>
              <w:t>
CN = ЦИФРЛЫҚ ЖҮЙЕНІҢ АТАУЫ (міндетті өріс);</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UID = УӘКІЛЕТТІ ОРГАН БЕРГЕН ЦИФРЛЫҚ ЖҮЙЕНІҢ OID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(міндетті өріс);</w:t>
            </w:r>
          </w:p>
          <w:p>
            <w:pPr>
              <w:spacing w:after="20"/>
              <w:ind w:left="20"/>
              <w:jc w:val="both"/>
            </w:pPr>
            <w:r>
              <w:rPr>
                <w:rFonts w:ascii="Times New Roman"/>
                <w:b w:val="false"/>
                <w:i w:val="false"/>
                <w:color w:val="000000"/>
                <w:sz w:val="20"/>
              </w:rPr>
              <w:t>
</w:t>
            </w:r>
            <w:r>
              <w:rPr>
                <w:rFonts w:ascii="Times New Roman"/>
                <w:b w:val="false"/>
                <w:i w:val="false"/>
                <w:color w:val="000000"/>
                <w:sz w:val="20"/>
              </w:rPr>
              <w:t>O = ҰЙЫМНЫҢ АТАУЫ (міндетті өріс);</w:t>
            </w:r>
          </w:p>
          <w:p>
            <w:pPr>
              <w:spacing w:after="20"/>
              <w:ind w:left="20"/>
              <w:jc w:val="both"/>
            </w:pPr>
            <w:r>
              <w:rPr>
                <w:rFonts w:ascii="Times New Roman"/>
                <w:b w:val="false"/>
                <w:i w:val="false"/>
                <w:color w:val="000000"/>
                <w:sz w:val="20"/>
              </w:rPr>
              <w:t>
C = 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мәннің мәні кілттің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(МЕМСТ Р 34.10-2015 ҚРСТ)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62"/>
          <w:p>
            <w:pPr>
              <w:spacing w:after="20"/>
              <w:ind w:left="20"/>
              <w:jc w:val="both"/>
            </w:pPr>
            <w:r>
              <w:rPr>
                <w:rFonts w:ascii="Times New Roman"/>
                <w:b w:val="false"/>
                <w:i w:val="false"/>
                <w:color w:val="000000"/>
                <w:sz w:val="20"/>
              </w:rPr>
              <w:t>
Мәні</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Х.509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Теріске шығарылмаушылық; Кілтті келісу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63"/>
          <w:p>
            <w:pPr>
              <w:spacing w:after="20"/>
              <w:ind w:left="20"/>
              <w:jc w:val="both"/>
            </w:pPr>
            <w:r>
              <w:rPr>
                <w:rFonts w:ascii="Times New Roman"/>
                <w:b w:val="false"/>
                <w:i w:val="false"/>
                <w:color w:val="000000"/>
                <w:sz w:val="20"/>
              </w:rPr>
              <w:t>
Заңды тұлға/бірлескен кәсіпкерлік 1.2.398.3.3.4.1.2;</w:t>
            </w:r>
          </w:p>
          <w:bookmarkEnd w:id="663"/>
          <w:p>
            <w:pPr>
              <w:spacing w:after="20"/>
              <w:ind w:left="20"/>
              <w:jc w:val="both"/>
            </w:pPr>
            <w:r>
              <w:rPr>
                <w:rFonts w:ascii="Times New Roman"/>
                <w:b w:val="false"/>
                <w:i w:val="false"/>
                <w:color w:val="000000"/>
                <w:sz w:val="20"/>
              </w:rPr>
              <w:t>
Заңды тұлғаның цифрлық жүйесі -1.2.398.3.3.4.1.2.6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64"/>
          <w:p>
            <w:pPr>
              <w:spacing w:after="20"/>
              <w:ind w:left="20"/>
              <w:jc w:val="both"/>
            </w:pPr>
            <w:r>
              <w:rPr>
                <w:rFonts w:ascii="Times New Roman"/>
                <w:b w:val="false"/>
                <w:i w:val="false"/>
                <w:color w:val="000000"/>
                <w:sz w:val="20"/>
              </w:rPr>
              <w:t>
[1] Сертификат саясаты:</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сәйкестендіргіші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65"/>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сертификаттың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66"/>
          <w:p>
            <w:pPr>
              <w:spacing w:after="20"/>
              <w:ind w:left="20"/>
              <w:jc w:val="both"/>
            </w:pPr>
            <w:r>
              <w:rPr>
                <w:rFonts w:ascii="Times New Roman"/>
                <w:b w:val="false"/>
                <w:i w:val="false"/>
                <w:color w:val="000000"/>
                <w:sz w:val="20"/>
              </w:rPr>
              <w:t>
[1] Кері қайтарып алу тізімін тарату нүктелері (CRL)</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67"/>
          <w:p>
            <w:pPr>
              <w:spacing w:after="20"/>
              <w:ind w:left="20"/>
              <w:jc w:val="both"/>
            </w:pPr>
            <w:r>
              <w:rPr>
                <w:rFonts w:ascii="Times New Roman"/>
                <w:b w:val="false"/>
                <w:i w:val="false"/>
                <w:color w:val="000000"/>
                <w:sz w:val="20"/>
              </w:rPr>
              <w:t>
[1] Ең жаңа CRL тарату нүктесінің атауы: Толық атауы: URL=http://crl.pki.gov.kz/*.crl</w:t>
            </w:r>
          </w:p>
          <w:bookmarkEnd w:id="667"/>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RFC822 атауы=электрондық пошта адресі (қосымша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68"/>
          <w:p>
            <w:pPr>
              <w:spacing w:after="20"/>
              <w:ind w:left="20"/>
              <w:jc w:val="both"/>
            </w:pPr>
            <w:r>
              <w:rPr>
                <w:rFonts w:ascii="Times New Roman"/>
                <w:b w:val="false"/>
                <w:i w:val="false"/>
                <w:color w:val="000000"/>
                <w:sz w:val="20"/>
              </w:rPr>
              <w:t>
Қолжетімді кілттер қоймалары (параметрлердің бірі):</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Файлдарды сақтау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Қорғалған кілттік ақпарат тасымалдаушы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Қазтокен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eToken 5110 - 1.2.398.3.3.5.2.4;</w:t>
            </w:r>
          </w:p>
          <w:p>
            <w:pPr>
              <w:spacing w:after="20"/>
              <w:ind w:left="20"/>
              <w:jc w:val="both"/>
            </w:pPr>
            <w:r>
              <w:rPr>
                <w:rFonts w:ascii="Times New Roman"/>
                <w:b w:val="false"/>
                <w:i w:val="false"/>
                <w:color w:val="000000"/>
                <w:sz w:val="20"/>
              </w:rPr>
              <w:t>
</w:t>
            </w:r>
            <w:r>
              <w:rPr>
                <w:rFonts w:ascii="Times New Roman"/>
                <w:b w:val="false"/>
                <w:i w:val="false"/>
                <w:color w:val="000000"/>
                <w:sz w:val="20"/>
              </w:rPr>
              <w:t>aKey - 1.2.398.3.3.5.2.6;</w:t>
            </w:r>
          </w:p>
          <w:p>
            <w:pPr>
              <w:spacing w:after="20"/>
              <w:ind w:left="20"/>
              <w:jc w:val="both"/>
            </w:pPr>
            <w:r>
              <w:rPr>
                <w:rFonts w:ascii="Times New Roman"/>
                <w:b w:val="false"/>
                <w:i w:val="false"/>
                <w:color w:val="000000"/>
                <w:sz w:val="20"/>
              </w:rPr>
              <w:t>
</w:t>
            </w:r>
            <w:r>
              <w:rPr>
                <w:rFonts w:ascii="Times New Roman"/>
                <w:b w:val="false"/>
                <w:i w:val="false"/>
                <w:color w:val="000000"/>
                <w:sz w:val="20"/>
              </w:rPr>
              <w:t>Бұлтты сақтау орны - 1.2.398.3.3.5.3:</w:t>
            </w:r>
          </w:p>
          <w:p>
            <w:pPr>
              <w:spacing w:after="20"/>
              <w:ind w:left="20"/>
              <w:jc w:val="both"/>
            </w:pPr>
            <w:r>
              <w:rPr>
                <w:rFonts w:ascii="Times New Roman"/>
                <w:b w:val="false"/>
                <w:i w:val="false"/>
                <w:color w:val="000000"/>
                <w:sz w:val="20"/>
              </w:rPr>
              <w:t>
Certex Cloud - 1.2.398.3.3.5.3.1.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1078" w:id="669"/>
    <w:p>
      <w:pPr>
        <w:spacing w:after="0"/>
        <w:ind w:left="0"/>
        <w:jc w:val="both"/>
      </w:pPr>
      <w:r>
        <w:rPr>
          <w:rFonts w:ascii="Times New Roman"/>
          <w:b w:val="false"/>
          <w:i w:val="false"/>
          <w:color w:val="000000"/>
          <w:sz w:val="28"/>
        </w:rPr>
        <w:t>
      11. Қазақстан Республикасы Ұлттық куәландырушы орталығының кері қайтарып алынған RSA сертификаттарының тізімі туралы ақпарат</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ҚҚСТ Х.509 форматында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Баспагердің деректері ҚҚСТ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70"/>
          <w:p>
            <w:pPr>
              <w:spacing w:after="20"/>
              <w:ind w:left="20"/>
              <w:jc w:val="both"/>
            </w:pPr>
            <w:r>
              <w:rPr>
                <w:rFonts w:ascii="Times New Roman"/>
                <w:b w:val="false"/>
                <w:i w:val="false"/>
                <w:color w:val="000000"/>
                <w:sz w:val="20"/>
              </w:rPr>
              <w:t>
C=2.5.4.6</w:t>
            </w:r>
          </w:p>
          <w:bookmarkEnd w:id="670"/>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71"/>
          <w:p>
            <w:pPr>
              <w:spacing w:after="20"/>
              <w:ind w:left="20"/>
              <w:jc w:val="both"/>
            </w:pPr>
            <w:r>
              <w:rPr>
                <w:rFonts w:ascii="Times New Roman"/>
                <w:b w:val="false"/>
                <w:i w:val="false"/>
                <w:color w:val="000000"/>
                <w:sz w:val="20"/>
              </w:rPr>
              <w:t>
C = KZ (міндетті өріс);</w:t>
            </w:r>
          </w:p>
          <w:bookmarkEnd w:id="671"/>
          <w:p>
            <w:pPr>
              <w:spacing w:after="20"/>
              <w:ind w:left="20"/>
              <w:jc w:val="both"/>
            </w:pPr>
            <w:r>
              <w:rPr>
                <w:rFonts w:ascii="Times New Roman"/>
                <w:b w:val="false"/>
                <w:i w:val="false"/>
                <w:color w:val="000000"/>
                <w:sz w:val="20"/>
              </w:rPr>
              <w:t>
CN = ҰЛТТЫҚ КУӘЛАНДЫРУШЫ ОРТАЛЫҚ (RSA)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шыққан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ҚҚСТ жаңартуы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Х.509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ҚКЖ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өсіп келе жатқан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1081" w:id="672"/>
    <w:p>
      <w:pPr>
        <w:spacing w:after="0"/>
        <w:ind w:left="0"/>
        <w:jc w:val="both"/>
      </w:pPr>
      <w:r>
        <w:rPr>
          <w:rFonts w:ascii="Times New Roman"/>
          <w:b w:val="false"/>
          <w:i w:val="false"/>
          <w:color w:val="000000"/>
          <w:sz w:val="28"/>
        </w:rPr>
        <w:t>
      12. Қазақстан Республикасы Ұлттық куәландырушы орталығының кері қайтарып алынған МЕМСТ ЭЦҚ сертификаттарының тізімі туралы ақпарат</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Х.509 форматында базалық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Баспагердің деректері ҚҚСТ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73"/>
          <w:p>
            <w:pPr>
              <w:spacing w:after="20"/>
              <w:ind w:left="20"/>
              <w:jc w:val="both"/>
            </w:pPr>
            <w:r>
              <w:rPr>
                <w:rFonts w:ascii="Times New Roman"/>
                <w:b w:val="false"/>
                <w:i w:val="false"/>
                <w:color w:val="000000"/>
                <w:sz w:val="20"/>
              </w:rPr>
              <w:t>
C=2.5.4.6</w:t>
            </w:r>
          </w:p>
          <w:bookmarkEnd w:id="673"/>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74"/>
          <w:p>
            <w:pPr>
              <w:spacing w:after="20"/>
              <w:ind w:left="20"/>
              <w:jc w:val="both"/>
            </w:pPr>
            <w:r>
              <w:rPr>
                <w:rFonts w:ascii="Times New Roman"/>
                <w:b w:val="false"/>
                <w:i w:val="false"/>
                <w:color w:val="000000"/>
                <w:sz w:val="20"/>
              </w:rPr>
              <w:t>
C = KZ (міндетті өріс);</w:t>
            </w:r>
          </w:p>
          <w:bookmarkEnd w:id="674"/>
          <w:p>
            <w:pPr>
              <w:spacing w:after="20"/>
              <w:ind w:left="20"/>
              <w:jc w:val="both"/>
            </w:pPr>
            <w:r>
              <w:rPr>
                <w:rFonts w:ascii="Times New Roman"/>
                <w:b w:val="false"/>
                <w:i w:val="false"/>
                <w:color w:val="000000"/>
                <w:sz w:val="20"/>
              </w:rPr>
              <w:t>
CN = ҰЛТТЫҚ КУӘЛАНДЫРУШЫ ОРТАЛЫҚ (GOST)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шыққан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ҚҚСТ жаңартуы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Х.509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өсіп келе жатқан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1084" w:id="675"/>
    <w:p>
      <w:pPr>
        <w:spacing w:after="0"/>
        <w:ind w:left="0"/>
        <w:jc w:val="both"/>
      </w:pPr>
      <w:r>
        <w:rPr>
          <w:rFonts w:ascii="Times New Roman"/>
          <w:b w:val="false"/>
          <w:i w:val="false"/>
          <w:color w:val="000000"/>
          <w:sz w:val="28"/>
        </w:rPr>
        <w:t>
      13. RSA (Delta CRL) Қазақстан Республикасының Ұлттық куәландырушы орталығының кері қайтарып алынған RSA (Delta CRL) сертификаттарының тізімі туралы ақпарат</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 базалық өрістері Х.509 форматында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Баспагердің деректері ҚҚСТ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76"/>
          <w:p>
            <w:pPr>
              <w:spacing w:after="20"/>
              <w:ind w:left="20"/>
              <w:jc w:val="both"/>
            </w:pPr>
            <w:r>
              <w:rPr>
                <w:rFonts w:ascii="Times New Roman"/>
                <w:b w:val="false"/>
                <w:i w:val="false"/>
                <w:color w:val="000000"/>
                <w:sz w:val="20"/>
              </w:rPr>
              <w:t>
C=2.5.4.6</w:t>
            </w:r>
          </w:p>
          <w:bookmarkEnd w:id="676"/>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77"/>
          <w:p>
            <w:pPr>
              <w:spacing w:after="20"/>
              <w:ind w:left="20"/>
              <w:jc w:val="both"/>
            </w:pPr>
            <w:r>
              <w:rPr>
                <w:rFonts w:ascii="Times New Roman"/>
                <w:b w:val="false"/>
                <w:i w:val="false"/>
                <w:color w:val="000000"/>
                <w:sz w:val="20"/>
              </w:rPr>
              <w:t>
C = KZ (міндетті өріс);</w:t>
            </w:r>
          </w:p>
          <w:bookmarkEnd w:id="677"/>
          <w:p>
            <w:pPr>
              <w:spacing w:after="20"/>
              <w:ind w:left="20"/>
              <w:jc w:val="both"/>
            </w:pPr>
            <w:r>
              <w:rPr>
                <w:rFonts w:ascii="Times New Roman"/>
                <w:b w:val="false"/>
                <w:i w:val="false"/>
                <w:color w:val="000000"/>
                <w:sz w:val="20"/>
              </w:rPr>
              <w:t>
CN = ҰЛТТЫҚ КУӘЛАНДЫРУШЫ ОРТАЛЫҚ (RSA)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шыққан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ҚҚСТ жаңартуы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Х.509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өсіп келе жатқан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Айырымдық ҚҚСТ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1087" w:id="678"/>
    <w:p>
      <w:pPr>
        <w:spacing w:after="0"/>
        <w:ind w:left="0"/>
        <w:jc w:val="both"/>
      </w:pPr>
      <w:r>
        <w:rPr>
          <w:rFonts w:ascii="Times New Roman"/>
          <w:b w:val="false"/>
          <w:i w:val="false"/>
          <w:color w:val="000000"/>
          <w:sz w:val="28"/>
        </w:rPr>
        <w:t>
      14. Қазақстан Республикасының Ұлттық куәландырушы орталығының қайтарып алынған МЕМСТ (Delta CRL) сертификаттарының тізімі туралы ақпарат</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ҚҚСТ Х.509 форматында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Баспагердің деректері ҚҚСТ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79"/>
          <w:p>
            <w:pPr>
              <w:spacing w:after="20"/>
              <w:ind w:left="20"/>
              <w:jc w:val="both"/>
            </w:pPr>
            <w:r>
              <w:rPr>
                <w:rFonts w:ascii="Times New Roman"/>
                <w:b w:val="false"/>
                <w:i w:val="false"/>
                <w:color w:val="000000"/>
                <w:sz w:val="20"/>
              </w:rPr>
              <w:t>
C=2.5.4.6</w:t>
            </w:r>
          </w:p>
          <w:bookmarkEnd w:id="679"/>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80"/>
          <w:p>
            <w:pPr>
              <w:spacing w:after="20"/>
              <w:ind w:left="20"/>
              <w:jc w:val="both"/>
            </w:pPr>
            <w:r>
              <w:rPr>
                <w:rFonts w:ascii="Times New Roman"/>
                <w:b w:val="false"/>
                <w:i w:val="false"/>
                <w:color w:val="000000"/>
                <w:sz w:val="20"/>
              </w:rPr>
              <w:t>
C = KZ (міндетті өріс);</w:t>
            </w:r>
          </w:p>
          <w:bookmarkEnd w:id="680"/>
          <w:p>
            <w:pPr>
              <w:spacing w:after="20"/>
              <w:ind w:left="20"/>
              <w:jc w:val="both"/>
            </w:pPr>
            <w:r>
              <w:rPr>
                <w:rFonts w:ascii="Times New Roman"/>
                <w:b w:val="false"/>
                <w:i w:val="false"/>
                <w:color w:val="000000"/>
                <w:sz w:val="20"/>
              </w:rPr>
              <w:t>
CN = ҰЛТТЫҚ КУӘЛАНДЫРУШЫ ОРТАЛЫҚ (GOST)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шыққан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ҚҚСТ жаңартуы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Х.509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өсіп келе жатқан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Айырымдық ҚҚСТ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1090" w:id="681"/>
    <w:p>
      <w:pPr>
        <w:spacing w:after="0"/>
        <w:ind w:left="0"/>
        <w:jc w:val="both"/>
      </w:pPr>
      <w:r>
        <w:rPr>
          <w:rFonts w:ascii="Times New Roman"/>
          <w:b w:val="false"/>
          <w:i w:val="false"/>
          <w:color w:val="000000"/>
          <w:sz w:val="28"/>
        </w:rPr>
        <w:t>
      15. Қазақстан Республикасы Ұлттық куәландырушы орталығының OCSP GOST сертификатының құрылымы</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Х.509 форматында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X.509 стандартының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82"/>
          <w:p>
            <w:pPr>
              <w:spacing w:after="20"/>
              <w:ind w:left="20"/>
              <w:jc w:val="both"/>
            </w:pPr>
            <w:r>
              <w:rPr>
                <w:rFonts w:ascii="Times New Roman"/>
                <w:b w:val="false"/>
                <w:i w:val="false"/>
                <w:color w:val="000000"/>
                <w:sz w:val="20"/>
              </w:rPr>
              <w:t>
C=2.5.4.6</w:t>
            </w:r>
          </w:p>
          <w:bookmarkEnd w:id="682"/>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83"/>
          <w:p>
            <w:pPr>
              <w:spacing w:after="20"/>
              <w:ind w:left="20"/>
              <w:jc w:val="both"/>
            </w:pPr>
            <w:r>
              <w:rPr>
                <w:rFonts w:ascii="Times New Roman"/>
                <w:b w:val="false"/>
                <w:i w:val="false"/>
                <w:color w:val="000000"/>
                <w:sz w:val="20"/>
              </w:rPr>
              <w:t>
C = KZ (міндетті өріс);</w:t>
            </w:r>
          </w:p>
          <w:bookmarkEnd w:id="683"/>
          <w:p>
            <w:pPr>
              <w:spacing w:after="20"/>
              <w:ind w:left="20"/>
              <w:jc w:val="both"/>
            </w:pPr>
            <w:r>
              <w:rPr>
                <w:rFonts w:ascii="Times New Roman"/>
                <w:b w:val="false"/>
                <w:i w:val="false"/>
                <w:color w:val="000000"/>
                <w:sz w:val="20"/>
              </w:rPr>
              <w:t>
CN = ҰЛТТЫҚ КУӘЛАНДЫРУШЫ ОРТАЛЫҚ (GOST)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684"/>
          <w:p>
            <w:pPr>
              <w:spacing w:after="20"/>
              <w:ind w:left="20"/>
              <w:jc w:val="both"/>
            </w:pPr>
            <w:r>
              <w:rPr>
                <w:rFonts w:ascii="Times New Roman"/>
                <w:b w:val="false"/>
                <w:i w:val="false"/>
                <w:color w:val="000000"/>
                <w:sz w:val="20"/>
              </w:rPr>
              <w:t>
CN =2.5.4.3</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85"/>
          <w:p>
            <w:pPr>
              <w:spacing w:after="20"/>
              <w:ind w:left="20"/>
              <w:jc w:val="both"/>
            </w:pPr>
            <w:r>
              <w:rPr>
                <w:rFonts w:ascii="Times New Roman"/>
                <w:b w:val="false"/>
                <w:i w:val="false"/>
                <w:color w:val="000000"/>
                <w:sz w:val="20"/>
              </w:rPr>
              <w:t>
CN=OCSP RESPONDER (міндетті өріс);</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O=ҰЛТТЫҚ КУӘЛАНДЫРУШЫ ОРТАЛЫҚ (міндетті өріс);</w:t>
            </w:r>
          </w:p>
          <w:p>
            <w:pPr>
              <w:spacing w:after="20"/>
              <w:ind w:left="20"/>
              <w:jc w:val="both"/>
            </w:pPr>
            <w:r>
              <w:rPr>
                <w:rFonts w:ascii="Times New Roman"/>
                <w:b w:val="false"/>
                <w:i w:val="false"/>
                <w:color w:val="000000"/>
                <w:sz w:val="20"/>
              </w:rPr>
              <w:t>
C=KZ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(ГОСТ Р 34.10-2015 ҚРСТ)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686"/>
          <w:p>
            <w:pPr>
              <w:spacing w:after="20"/>
              <w:ind w:left="20"/>
              <w:jc w:val="both"/>
            </w:pPr>
            <w:r>
              <w:rPr>
                <w:rFonts w:ascii="Times New Roman"/>
                <w:b w:val="false"/>
                <w:i w:val="false"/>
                <w:color w:val="000000"/>
                <w:sz w:val="20"/>
              </w:rPr>
              <w:t>
Мәні</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 - 1.2.398.3.10.1.1.2.2.1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Хэштеу алгоритмі - </w:t>
            </w:r>
          </w:p>
          <w:p>
            <w:pPr>
              <w:spacing w:after="20"/>
              <w:ind w:left="20"/>
              <w:jc w:val="both"/>
            </w:pPr>
            <w:r>
              <w:rPr>
                <w:rFonts w:ascii="Times New Roman"/>
                <w:b w:val="false"/>
                <w:i w:val="false"/>
                <w:color w:val="000000"/>
                <w:sz w:val="20"/>
              </w:rPr>
              <w:t>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Х.509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қайтарымсыздықтың OCSP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1100" w:id="687"/>
    <w:p>
      <w:pPr>
        <w:spacing w:after="0"/>
        <w:ind w:left="0"/>
        <w:jc w:val="both"/>
      </w:pPr>
      <w:r>
        <w:rPr>
          <w:rFonts w:ascii="Times New Roman"/>
          <w:b w:val="false"/>
          <w:i w:val="false"/>
          <w:color w:val="000000"/>
          <w:sz w:val="28"/>
        </w:rPr>
        <w:t>
      16. Қазақстан Республикасы Ұлттық куәландырушы орталығының TSP GOST сертификатының құрылымы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Х.509 форматындағы базалық өрістері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688"/>
          <w:p>
            <w:pPr>
              <w:spacing w:after="20"/>
              <w:ind w:left="20"/>
              <w:jc w:val="both"/>
            </w:pPr>
            <w:r>
              <w:rPr>
                <w:rFonts w:ascii="Times New Roman"/>
                <w:b w:val="false"/>
                <w:i w:val="false"/>
                <w:color w:val="000000"/>
                <w:sz w:val="20"/>
              </w:rPr>
              <w:t>
C=2.5.4.6</w:t>
            </w:r>
          </w:p>
          <w:bookmarkEnd w:id="688"/>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89"/>
          <w:p>
            <w:pPr>
              <w:spacing w:after="20"/>
              <w:ind w:left="20"/>
              <w:jc w:val="both"/>
            </w:pPr>
            <w:r>
              <w:rPr>
                <w:rFonts w:ascii="Times New Roman"/>
                <w:b w:val="false"/>
                <w:i w:val="false"/>
                <w:color w:val="000000"/>
                <w:sz w:val="20"/>
              </w:rPr>
              <w:t>
C = KZ (міндетті өріс);</w:t>
            </w:r>
          </w:p>
          <w:bookmarkEnd w:id="689"/>
          <w:p>
            <w:pPr>
              <w:spacing w:after="20"/>
              <w:ind w:left="20"/>
              <w:jc w:val="both"/>
            </w:pPr>
            <w:r>
              <w:rPr>
                <w:rFonts w:ascii="Times New Roman"/>
                <w:b w:val="false"/>
                <w:i w:val="false"/>
                <w:color w:val="000000"/>
                <w:sz w:val="20"/>
              </w:rPr>
              <w:t>
CN = ҰЛТТЫҚ КУӘЛАНДЫРУШЫ ОРТАЛЫҚ (GOST) 2022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басталған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90"/>
          <w:p>
            <w:pPr>
              <w:spacing w:after="20"/>
              <w:ind w:left="20"/>
              <w:jc w:val="both"/>
            </w:pPr>
            <w:r>
              <w:rPr>
                <w:rFonts w:ascii="Times New Roman"/>
                <w:b w:val="false"/>
                <w:i w:val="false"/>
                <w:color w:val="000000"/>
                <w:sz w:val="20"/>
              </w:rPr>
              <w:t>
CN =2.5.4.3</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691"/>
          <w:p>
            <w:pPr>
              <w:spacing w:after="20"/>
              <w:ind w:left="20"/>
              <w:jc w:val="both"/>
            </w:pPr>
            <w:r>
              <w:rPr>
                <w:rFonts w:ascii="Times New Roman"/>
                <w:b w:val="false"/>
                <w:i w:val="false"/>
                <w:color w:val="000000"/>
                <w:sz w:val="20"/>
              </w:rPr>
              <w:t>
CN=TIME-STAMPING AUTHORITY (міндетті өріс);</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C=KZ (міндетті өріс);</w:t>
            </w:r>
          </w:p>
          <w:p>
            <w:pPr>
              <w:spacing w:after="20"/>
              <w:ind w:left="20"/>
              <w:jc w:val="both"/>
            </w:pPr>
            <w:r>
              <w:rPr>
                <w:rFonts w:ascii="Times New Roman"/>
                <w:b w:val="false"/>
                <w:i w:val="false"/>
                <w:color w:val="000000"/>
                <w:sz w:val="20"/>
              </w:rPr>
              <w:t>
O=ҰЛТТЫҚ КУӘЛАНДЫРУШЫ ОРТАЛЫҚ (міндетті өріс).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(МЕМСТ Р 34.10-2015 ҚРСТ)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692"/>
          <w:p>
            <w:pPr>
              <w:spacing w:after="20"/>
              <w:ind w:left="20"/>
              <w:jc w:val="both"/>
            </w:pPr>
            <w:r>
              <w:rPr>
                <w:rFonts w:ascii="Times New Roman"/>
                <w:b w:val="false"/>
                <w:i w:val="false"/>
                <w:color w:val="000000"/>
                <w:sz w:val="20"/>
              </w:rPr>
              <w:t>
Мәні</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Х.509 форматындағы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 кілтінің сәйкестендіргіш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кілтінің сәйкестендіргішінің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белгісін орнату (1.3.6.1.5.5.7.3.8)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93"/>
          <w:p>
            <w:pPr>
              <w:spacing w:after="20"/>
              <w:ind w:left="20"/>
              <w:jc w:val="both"/>
            </w:pPr>
            <w:r>
              <w:rPr>
                <w:rFonts w:ascii="Times New Roman"/>
                <w:b w:val="false"/>
                <w:i w:val="false"/>
                <w:color w:val="000000"/>
                <w:sz w:val="20"/>
              </w:rPr>
              <w:t>
[1] Сертификат саясаты:</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саясаты=1.2.398.3.3.2.6 </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Саясат жіктеуішінің сәйкестендіргіші = CPS </w:t>
            </w:r>
          </w:p>
          <w:p>
            <w:pPr>
              <w:spacing w:after="20"/>
              <w:ind w:left="20"/>
              <w:jc w:val="both"/>
            </w:pPr>
            <w:r>
              <w:rPr>
                <w:rFonts w:ascii="Times New Roman"/>
                <w:b w:val="false"/>
                <w:i w:val="false"/>
                <w:color w:val="000000"/>
                <w:sz w:val="20"/>
              </w:rPr>
              <w:t>
Жіктеуіш: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94"/>
          <w:p>
            <w:pPr>
              <w:spacing w:after="20"/>
              <w:ind w:left="20"/>
              <w:jc w:val="both"/>
            </w:pPr>
            <w:r>
              <w:rPr>
                <w:rFonts w:ascii="Times New Roman"/>
                <w:b w:val="false"/>
                <w:i w:val="false"/>
                <w:color w:val="000000"/>
                <w:sz w:val="20"/>
              </w:rPr>
              <w:t>
[1] Сертификаттау орталығының мәліметтеріне қол жеткізу</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сертификаттың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95"/>
          <w:p>
            <w:pPr>
              <w:spacing w:after="20"/>
              <w:ind w:left="20"/>
              <w:jc w:val="both"/>
            </w:pPr>
            <w:r>
              <w:rPr>
                <w:rFonts w:ascii="Times New Roman"/>
                <w:b w:val="false"/>
                <w:i w:val="false"/>
                <w:color w:val="000000"/>
                <w:sz w:val="20"/>
              </w:rPr>
              <w:t>
[1] Кері қайтарып алу тізімін тарату нүктелері (CRL)</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 Толық аты: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96"/>
          <w:p>
            <w:pPr>
              <w:spacing w:after="20"/>
              <w:ind w:left="20"/>
              <w:jc w:val="both"/>
            </w:pPr>
            <w:r>
              <w:rPr>
                <w:rFonts w:ascii="Times New Roman"/>
                <w:b w:val="false"/>
                <w:i w:val="false"/>
                <w:color w:val="000000"/>
                <w:sz w:val="20"/>
              </w:rPr>
              <w:t>
[1] Ең жаңа CRL</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28 тамыздағы</w:t>
            </w:r>
            <w:r>
              <w:br/>
            </w:r>
            <w:r>
              <w:rPr>
                <w:rFonts w:ascii="Times New Roman"/>
                <w:b w:val="false"/>
                <w:i w:val="false"/>
                <w:color w:val="000000"/>
                <w:sz w:val="20"/>
              </w:rPr>
              <w:t>№ 522/НҚ бұйрыққа</w:t>
            </w:r>
            <w:r>
              <w:br/>
            </w:r>
            <w:r>
              <w:rPr>
                <w:rFonts w:ascii="Times New Roman"/>
                <w:b w:val="false"/>
                <w:i w:val="false"/>
                <w:color w:val="000000"/>
                <w:sz w:val="20"/>
              </w:rPr>
              <w:t>4-қосымша</w:t>
            </w:r>
          </w:p>
        </w:tc>
      </w:tr>
    </w:tbl>
    <w:bookmarkStart w:name="z1126" w:id="697"/>
    <w:p>
      <w:pPr>
        <w:spacing w:after="0"/>
        <w:ind w:left="0"/>
        <w:jc w:val="left"/>
      </w:pPr>
      <w:r>
        <w:rPr>
          <w:rFonts w:ascii="Times New Roman"/>
          <w:b/>
          <w:i w:val="false"/>
          <w:color w:val="000000"/>
        </w:rPr>
        <w:t xml:space="preserve"> Қазақстан Республикасының негізгі куәландырушы орталығының, мемлекеттік органдардың куәландырушы орталығының, Қазақстан Республикасының ұлттық куәландырушы орталығының және Қазақстан Республикасының сенім білдірілген үшінші тарапын қоспағанда, куәландырушы орталықтың электрондық цифрлық қолтаңбаның ашық кілті сертификаттарын беру, сақтау, кері қайтарып алу және электрондық цифрлық қолтаңбаның ашық кілтінің тиесілілігін және жарамдылығын растау қағидаларын бекіту туралы</w:t>
      </w:r>
    </w:p>
    <w:bookmarkEnd w:id="697"/>
    <w:bookmarkStart w:name="z1127" w:id="698"/>
    <w:p>
      <w:pPr>
        <w:spacing w:after="0"/>
        <w:ind w:left="0"/>
        <w:jc w:val="left"/>
      </w:pPr>
      <w:r>
        <w:rPr>
          <w:rFonts w:ascii="Times New Roman"/>
          <w:b/>
          <w:i w:val="false"/>
          <w:color w:val="000000"/>
        </w:rPr>
        <w:t xml:space="preserve"> 1-тарау. Жалпы ережелер</w:t>
      </w:r>
    </w:p>
    <w:bookmarkEnd w:id="698"/>
    <w:bookmarkStart w:name="z1128" w:id="699"/>
    <w:p>
      <w:pPr>
        <w:spacing w:after="0"/>
        <w:ind w:left="0"/>
        <w:jc w:val="both"/>
      </w:pPr>
      <w:r>
        <w:rPr>
          <w:rFonts w:ascii="Times New Roman"/>
          <w:b w:val="false"/>
          <w:i w:val="false"/>
          <w:color w:val="000000"/>
          <w:sz w:val="28"/>
        </w:rPr>
        <w:t xml:space="preserve">
      1. Осы Қазақстан Республикасының негізгі куәландырушы орталығының, мемлекеттік органдардың куәландырушы орталығының, Қазақстан Республикасының ұлттық куәландырушы орталығын қоспағанда, куәландырушы орталықтың электрондық цифрлық қолтаңбаның ашық кілті сертификаттарын беру, сақтау, қайтарып алу және электрондық цифрлық қолтаңбаның ашық кілтінің тиесілілігін және жарамдылығын растау қағидалары (бұдан әрі – Қағидалар) Қазақстан Республикасы Цифрлық Кодексінің (бұдан әрі – Кодекс) 55-бабының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Республикасының ұлттық куәландырушы орталығының электрондық цифрлық қолтаңбаның ашық кілт сертификаттарын беру, сақтау, кері қайтарып алу және электрондық цифрлық қолтаңбаның ашық кілтінің тиесілілігін және жарамдылығын растау тәртібін, сондай-ақ "Қазақстан Республикасының ұлттық куәландырушы орталығының электрондық цифрлық қолтаңбаның ашық кілт сертификатын беру және кері қайтарып алу" мемлекеттік көрсетілетін қызметін көрсету тәртібін айқындайды.</w:t>
      </w:r>
    </w:p>
    <w:bookmarkEnd w:id="699"/>
    <w:bookmarkStart w:name="z1129" w:id="700"/>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700"/>
    <w:bookmarkStart w:name="z1130" w:id="701"/>
    <w:p>
      <w:pPr>
        <w:spacing w:after="0"/>
        <w:ind w:left="0"/>
        <w:jc w:val="both"/>
      </w:pPr>
      <w:r>
        <w:rPr>
          <w:rFonts w:ascii="Times New Roman"/>
          <w:b w:val="false"/>
          <w:i w:val="false"/>
          <w:color w:val="000000"/>
          <w:sz w:val="28"/>
        </w:rPr>
        <w:t>
      1) "цифрлық үкіметтің" веб-порталы (бұдан әрі – веб-портал)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701"/>
    <w:bookmarkStart w:name="z1131" w:id="702"/>
    <w:p>
      <w:pPr>
        <w:spacing w:after="0"/>
        <w:ind w:left="0"/>
        <w:jc w:val="both"/>
      </w:pPr>
      <w:r>
        <w:rPr>
          <w:rFonts w:ascii="Times New Roman"/>
          <w:b w:val="false"/>
          <w:i w:val="false"/>
          <w:color w:val="000000"/>
          <w:sz w:val="28"/>
        </w:rPr>
        <w:t>
      2) гипермәтінді жіберу хаттамасы (Hyper Text Transfer Protocol) (бұдан әрі – HTTP) – мәліметтерді жіберудің қолданбалы деңгейінің хаттамасы;</w:t>
      </w:r>
    </w:p>
    <w:bookmarkEnd w:id="702"/>
    <w:bookmarkStart w:name="z1132" w:id="703"/>
    <w:p>
      <w:pPr>
        <w:spacing w:after="0"/>
        <w:ind w:left="0"/>
        <w:jc w:val="both"/>
      </w:pPr>
      <w:r>
        <w:rPr>
          <w:rFonts w:ascii="Times New Roman"/>
          <w:b w:val="false"/>
          <w:i w:val="false"/>
          <w:color w:val="000000"/>
          <w:sz w:val="28"/>
        </w:rPr>
        <w:t>
      3) Интернет желілерінде кеңінен пайдаланылатын техникалық ерекшеліктер мен Стандарттарды қамтитын интернеттің нөмірленген цифрлық құжаттары сериясынан алынған құжат (Request for Comments) (бұдан әрі – RFC) 6960 – электрондық цифрлық қолтаңбаның ашық кілт сертификатының мәртебесін анықтауға арналған хаттамаға қойылатын талаптарды реттейтін IETF (Internet Engineering Task Force, дизайнерлердің, ғалымдардың, желілік операторлардың және провайдерлердің ашық халықаралық қауымдастығы) халықаралық стандарттар сериясынан ұсынылатын стандарт;</w:t>
      </w:r>
    </w:p>
    <w:bookmarkEnd w:id="703"/>
    <w:bookmarkStart w:name="z1133" w:id="704"/>
    <w:p>
      <w:pPr>
        <w:spacing w:after="0"/>
        <w:ind w:left="0"/>
        <w:jc w:val="both"/>
      </w:pPr>
      <w:r>
        <w:rPr>
          <w:rFonts w:ascii="Times New Roman"/>
          <w:b w:val="false"/>
          <w:i w:val="false"/>
          <w:color w:val="000000"/>
          <w:sz w:val="28"/>
        </w:rPr>
        <w:t>
      4) Интернет желілерінде кеңінен пайдаланылатын техникалық ерекшеліктер мен Стандарттарды қамтитын интернеттің нөмірленген цифрлық құжаттары сериясынан алынған құжат (Request for Comments) (бұдан әрі – RFC) 5280 –электрондық цифрлық қолтаңбаның ашық кілтінің сертификаттары мен кері қайтарып алынған сертификаттар тізімінің құрылымына қойылатын талаптарды реттейтін IETF (Internet Engineering Task Force, Open International Designers Community) халықаралық стандарттар сериясынан ұсынылатын стандарт, ғалымдардың, желілік операторлардың және провайдерлердің) халықаралық стандарттар сериясынан ұсынылатын стандарт;</w:t>
      </w:r>
    </w:p>
    <w:bookmarkEnd w:id="704"/>
    <w:bookmarkStart w:name="z1134" w:id="705"/>
    <w:p>
      <w:pPr>
        <w:spacing w:after="0"/>
        <w:ind w:left="0"/>
        <w:jc w:val="both"/>
      </w:pPr>
      <w:r>
        <w:rPr>
          <w:rFonts w:ascii="Times New Roman"/>
          <w:b w:val="false"/>
          <w:i w:val="false"/>
          <w:color w:val="000000"/>
          <w:sz w:val="28"/>
        </w:rPr>
        <w:t>
      5) каталогтарға қол жеткізудің жеңілдетілген хаттамасы (Lightweight Directory Access Protocol) (бұдан әрі – LDAP) – Халықаралық электр байланысы одағының электр байланысын стандарттау секторы стандартының ұсынымдары негізінде әзірленген каталог қызметіне қол жеткізуге арналған қолданбалы деңгей хаттамасы (Internation Telecommunication Union – Telecommunication sector) (бұдан әрі – ITU-T) X.500;</w:t>
      </w:r>
    </w:p>
    <w:bookmarkEnd w:id="705"/>
    <w:bookmarkStart w:name="z1135" w:id="706"/>
    <w:p>
      <w:pPr>
        <w:spacing w:after="0"/>
        <w:ind w:left="0"/>
        <w:jc w:val="both"/>
      </w:pPr>
      <w:r>
        <w:rPr>
          <w:rFonts w:ascii="Times New Roman"/>
          <w:b w:val="false"/>
          <w:i w:val="false"/>
          <w:color w:val="000000"/>
          <w:sz w:val="28"/>
        </w:rPr>
        <w:t>
      6) кері қайтарып алынған электрондық цифрлық қолтаңбаның ашық кілтінің сертификаты – осы Қағидаларда белгіленген тәртіппен күші жойылған электрондық цифрлық қолтаңбаның ашық кілті сертификаты;</w:t>
      </w:r>
    </w:p>
    <w:bookmarkEnd w:id="706"/>
    <w:bookmarkStart w:name="z1136" w:id="707"/>
    <w:p>
      <w:pPr>
        <w:spacing w:after="0"/>
        <w:ind w:left="0"/>
        <w:jc w:val="both"/>
      </w:pPr>
      <w:r>
        <w:rPr>
          <w:rFonts w:ascii="Times New Roman"/>
          <w:b w:val="false"/>
          <w:i w:val="false"/>
          <w:color w:val="000000"/>
          <w:sz w:val="28"/>
        </w:rPr>
        <w:t>
      7) куәландырушы орталық – Қазақстан Республикасының заңнамасына сәйкес құрылған, электрондық цифрлық қолтаңбаның ашық кілттері сертификаттарының анықтығын, электрондық цифрлық қолтаңбаның ашық кілттерінің тиесілілігін және жарамдылығын растайтын заңды тұлға;</w:t>
      </w:r>
    </w:p>
    <w:bookmarkEnd w:id="707"/>
    <w:bookmarkStart w:name="z1137" w:id="708"/>
    <w:p>
      <w:pPr>
        <w:spacing w:after="0"/>
        <w:ind w:left="0"/>
        <w:jc w:val="both"/>
      </w:pPr>
      <w:r>
        <w:rPr>
          <w:rFonts w:ascii="Times New Roman"/>
          <w:b w:val="false"/>
          <w:i w:val="false"/>
          <w:color w:val="000000"/>
          <w:sz w:val="28"/>
        </w:rPr>
        <w:t>
      8) өтініш беруші – электрондық цифрлық қолтаңбаның ашық кілті сертификатын беруге немесе кері қайтарып алуға құжаттар тапсырған жеке немесе заңды тұлға;</w:t>
      </w:r>
    </w:p>
    <w:bookmarkEnd w:id="708"/>
    <w:bookmarkStart w:name="z1138" w:id="709"/>
    <w:p>
      <w:pPr>
        <w:spacing w:after="0"/>
        <w:ind w:left="0"/>
        <w:jc w:val="both"/>
      </w:pPr>
      <w:r>
        <w:rPr>
          <w:rFonts w:ascii="Times New Roman"/>
          <w:b w:val="false"/>
          <w:i w:val="false"/>
          <w:color w:val="000000"/>
          <w:sz w:val="28"/>
        </w:rPr>
        <w:t>
      9) тіркеу орталығы – өтініш берушілерді сәйкестендіру, электрондық цифрлық қолтаңба ашық кілтінің сертификаттарын беруге немесе кері қайтарып алуға құжаттарды қабылдау және өтініш берушілерге электрондық цифрлық қолтаңбаның ашық кілтінің дайын сертификаттарын ұсынуға жауапты куәландырушы орталықтың құрылымдық бөлімшесі немесе куәландырушы орталықпен шарт негізінде әрекет ететін заңды тұлға;</w:t>
      </w:r>
    </w:p>
    <w:bookmarkEnd w:id="709"/>
    <w:bookmarkStart w:name="z1139" w:id="710"/>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жинағы);</w:t>
      </w:r>
    </w:p>
    <w:bookmarkEnd w:id="710"/>
    <w:bookmarkStart w:name="z1140" w:id="711"/>
    <w:p>
      <w:pPr>
        <w:spacing w:after="0"/>
        <w:ind w:left="0"/>
        <w:jc w:val="both"/>
      </w:pPr>
      <w:r>
        <w:rPr>
          <w:rFonts w:ascii="Times New Roman"/>
          <w:b w:val="false"/>
          <w:i w:val="false"/>
          <w:color w:val="000000"/>
          <w:sz w:val="28"/>
        </w:rPr>
        <w:t>
      11) электрондық цифрлық қолтаңбаның ашық кілті сертификатының бірегей атауы (Distinguished Name) (бұдан әрі – DN атауы) – электрондық цифрлық қолтаңбаның ашық кілті сертификатының немесе куәландырушы орталықтың иегерін сәйкестендіру үшін қолданылатын айрықша атау;</w:t>
      </w:r>
    </w:p>
    <w:bookmarkEnd w:id="711"/>
    <w:bookmarkStart w:name="z1141" w:id="712"/>
    <w:p>
      <w:pPr>
        <w:spacing w:after="0"/>
        <w:ind w:left="0"/>
        <w:jc w:val="both"/>
      </w:pPr>
      <w:r>
        <w:rPr>
          <w:rFonts w:ascii="Times New Roman"/>
          <w:b w:val="false"/>
          <w:i w:val="false"/>
          <w:color w:val="000000"/>
          <w:sz w:val="28"/>
        </w:rPr>
        <w:t>
      12) электрондық цифрлық қолтаңбаның ашық кілті сертификатының иегері (бұдан әрі – иегері) – атына электрондық цифрлық қолтаңбаның ашық кілті сертификаты берілген, электрондық цифрлық қолтаңбаның ашық кілті сертификатында көрсетілген ашық кілтке сәйкес келетін жабық кілтті заңды түрде иеленетін жеке немесе заңды тұлға;</w:t>
      </w:r>
    </w:p>
    <w:bookmarkEnd w:id="712"/>
    <w:bookmarkStart w:name="z1142" w:id="713"/>
    <w:p>
      <w:pPr>
        <w:spacing w:after="0"/>
        <w:ind w:left="0"/>
        <w:jc w:val="both"/>
      </w:pPr>
      <w:r>
        <w:rPr>
          <w:rFonts w:ascii="Times New Roman"/>
          <w:b w:val="false"/>
          <w:i w:val="false"/>
          <w:color w:val="000000"/>
          <w:sz w:val="28"/>
        </w:rPr>
        <w:t>
      13) электрондық цифрлық қолтаңбаның ашық кілті сертификаты (бұдан әрі – сертификат) – куәландырушы орталықтың электрондық цифрлық қолтаңбасымен куәландырылған цифрлық жазба, ол электрондық цифрлық қолтаңбаның Кодексте белгіленген талаптарға сәйкестігін растауға қызмет етеді;</w:t>
      </w:r>
    </w:p>
    <w:bookmarkEnd w:id="713"/>
    <w:bookmarkStart w:name="z1143" w:id="714"/>
    <w:p>
      <w:pPr>
        <w:spacing w:after="0"/>
        <w:ind w:left="0"/>
        <w:jc w:val="both"/>
      </w:pPr>
      <w:r>
        <w:rPr>
          <w:rFonts w:ascii="Times New Roman"/>
          <w:b w:val="false"/>
          <w:i w:val="false"/>
          <w:color w:val="000000"/>
          <w:sz w:val="28"/>
        </w:rPr>
        <w:t>
      14)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цифрлық деректер;</w:t>
      </w:r>
    </w:p>
    <w:bookmarkEnd w:id="714"/>
    <w:bookmarkStart w:name="z1144" w:id="715"/>
    <w:p>
      <w:pPr>
        <w:spacing w:after="0"/>
        <w:ind w:left="0"/>
        <w:jc w:val="both"/>
      </w:pPr>
      <w:r>
        <w:rPr>
          <w:rFonts w:ascii="Times New Roman"/>
          <w:b w:val="false"/>
          <w:i w:val="false"/>
          <w:color w:val="000000"/>
          <w:sz w:val="28"/>
        </w:rPr>
        <w:t>
      15) электрондық цифрлық қолтаңбаның ашық кілті сертификатының мәртебесін тексеру сервисі (Online Certificate Status Protocol, бұдан әрі – OCSP) – электрондық цифрлық қолтаңбаның ашық кілті сертификатын кері қайтарып алу туралы не OCSP түбіртегін беру сәтінде олардың жоқтығы туралы мәліметтерді қамтитын OCSP түбіртегін ұсынатын куәландырушы орталықтың онлайн-сервисі;</w:t>
      </w:r>
    </w:p>
    <w:bookmarkEnd w:id="715"/>
    <w:bookmarkStart w:name="z1145" w:id="716"/>
    <w:p>
      <w:pPr>
        <w:spacing w:after="0"/>
        <w:ind w:left="0"/>
        <w:jc w:val="both"/>
      </w:pPr>
      <w:r>
        <w:rPr>
          <w:rFonts w:ascii="Times New Roman"/>
          <w:b w:val="false"/>
          <w:i w:val="false"/>
          <w:color w:val="000000"/>
          <w:sz w:val="28"/>
        </w:rPr>
        <w:t>
      16) X.509 – электрондық цифрлық қолтаңбаның ашық кілті сертификаты көмегімен, деректер пішімдерін және ашық кілттерді тарату рәсімдерін айқындайтын стандарт.</w:t>
      </w:r>
    </w:p>
    <w:bookmarkEnd w:id="716"/>
    <w:bookmarkStart w:name="z1146" w:id="717"/>
    <w:p>
      <w:pPr>
        <w:spacing w:after="0"/>
        <w:ind w:left="0"/>
        <w:jc w:val="left"/>
      </w:pPr>
      <w:r>
        <w:rPr>
          <w:rFonts w:ascii="Times New Roman"/>
          <w:b/>
          <w:i w:val="false"/>
          <w:color w:val="000000"/>
        </w:rPr>
        <w:t xml:space="preserve"> 2-тарау. Электрондық цифрлық қолтаңба ашық кілті сертификаттарын беру, сақтау, кері қайтарып алу және электрондық цифрлық қолтаңба ашық кілтінің тиесілілігін және жарамдылығын растау қағидалары</w:t>
      </w:r>
    </w:p>
    <w:bookmarkEnd w:id="717"/>
    <w:bookmarkStart w:name="z1147" w:id="718"/>
    <w:p>
      <w:pPr>
        <w:spacing w:after="0"/>
        <w:ind w:left="0"/>
        <w:jc w:val="left"/>
      </w:pPr>
      <w:r>
        <w:rPr>
          <w:rFonts w:ascii="Times New Roman"/>
          <w:b/>
          <w:i w:val="false"/>
          <w:color w:val="000000"/>
        </w:rPr>
        <w:t xml:space="preserve"> 1-параграф. Куәландырушы орталықтың электрондық цифрлық қолтаңбаның ашық кілті сертификаттарын беру тәртібі</w:t>
      </w:r>
    </w:p>
    <w:bookmarkEnd w:id="718"/>
    <w:bookmarkStart w:name="z1148" w:id="719"/>
    <w:p>
      <w:pPr>
        <w:spacing w:after="0"/>
        <w:ind w:left="0"/>
        <w:jc w:val="both"/>
      </w:pPr>
      <w:r>
        <w:rPr>
          <w:rFonts w:ascii="Times New Roman"/>
          <w:b w:val="false"/>
          <w:i w:val="false"/>
          <w:color w:val="000000"/>
          <w:sz w:val="28"/>
        </w:rPr>
        <w:t>
      3. Сертификат беру үшін құжаттарды қабылдау өтініш беруші тіркеу орталығына, интернет-ресурсқа немесе куәландырушы орталықтың мобильді қосымшасына жүгінген кезде жүзеге асырылады.</w:t>
      </w:r>
    </w:p>
    <w:bookmarkEnd w:id="719"/>
    <w:bookmarkStart w:name="z1149" w:id="720"/>
    <w:p>
      <w:pPr>
        <w:spacing w:after="0"/>
        <w:ind w:left="0"/>
        <w:jc w:val="both"/>
      </w:pPr>
      <w:r>
        <w:rPr>
          <w:rFonts w:ascii="Times New Roman"/>
          <w:b w:val="false"/>
          <w:i w:val="false"/>
          <w:color w:val="000000"/>
          <w:sz w:val="28"/>
        </w:rPr>
        <w:t xml:space="preserve">
      4. Сертификат алу үшін тіркеу орталығына жүгінген кезде жеке немесе заңды тұлға (филиал немесе өкілдік) өтінішті және жеке басын куәландыратын құжатты ұсынады. Куәландырушы орталық өтініш берушіні сәйкестендіру, сондай-ақ ұсынылған мәліметтердің анықтығын растау үшін қажетті өзге де құжаттар мен мәліметтерді қосымша сұратуға құқылы. Мұндай құжаттар мен мәліметтердің тізбесі Кодекстің 55-бабы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куәландырушы орталық бекіткен сертификаттардың қолдану саясатымен айқындалады.</w:t>
      </w:r>
    </w:p>
    <w:bookmarkEnd w:id="720"/>
    <w:bookmarkStart w:name="z1150" w:id="721"/>
    <w:p>
      <w:pPr>
        <w:spacing w:after="0"/>
        <w:ind w:left="0"/>
        <w:jc w:val="both"/>
      </w:pPr>
      <w:r>
        <w:rPr>
          <w:rFonts w:ascii="Times New Roman"/>
          <w:b w:val="false"/>
          <w:i w:val="false"/>
          <w:color w:val="000000"/>
          <w:sz w:val="28"/>
        </w:rPr>
        <w:t>
      5. Куәландырушы орталық пайдаланатын интернет-ресурс немесе мобильдік қосымша арқылы жүгінген кезде өтініш берушіні аутентификациялау биометриялық және/немесе цифрлық аутентификация арқылы жүзеге асырылады.</w:t>
      </w:r>
    </w:p>
    <w:bookmarkEnd w:id="721"/>
    <w:bookmarkStart w:name="z1151" w:id="722"/>
    <w:p>
      <w:pPr>
        <w:spacing w:after="0"/>
        <w:ind w:left="0"/>
        <w:jc w:val="both"/>
      </w:pPr>
      <w:r>
        <w:rPr>
          <w:rFonts w:ascii="Times New Roman"/>
          <w:b w:val="false"/>
          <w:i w:val="false"/>
          <w:color w:val="000000"/>
          <w:sz w:val="28"/>
        </w:rPr>
        <w:t>
      6. Тіркеу орталығында құжаттар пакетін қабылдаған кезде тіркеу орталығының жұмыскері өтініш берушінің жеке басын оның жеке басын куәландыратын құжатпен салыстырып тексереді (сәйкестендіреді).</w:t>
      </w:r>
    </w:p>
    <w:bookmarkEnd w:id="722"/>
    <w:bookmarkStart w:name="z1152" w:id="723"/>
    <w:p>
      <w:pPr>
        <w:spacing w:after="0"/>
        <w:ind w:left="0"/>
        <w:jc w:val="both"/>
      </w:pPr>
      <w:r>
        <w:rPr>
          <w:rFonts w:ascii="Times New Roman"/>
          <w:b w:val="false"/>
          <w:i w:val="false"/>
          <w:color w:val="000000"/>
          <w:sz w:val="28"/>
        </w:rPr>
        <w:t>
      7. Өтініш берушіге сертификат беруді куәландырушы орталық осы Қағидалардың 4 және 5-тармақтарына сәйкес өтініш беруші сәйкестендірілген немесе аутентификацияланғаннан кейін бес жұмыс күні ішінде жүзеге асырады.</w:t>
      </w:r>
    </w:p>
    <w:bookmarkEnd w:id="723"/>
    <w:bookmarkStart w:name="z1153" w:id="724"/>
    <w:p>
      <w:pPr>
        <w:spacing w:after="0"/>
        <w:ind w:left="0"/>
        <w:jc w:val="both"/>
      </w:pPr>
      <w:r>
        <w:rPr>
          <w:rFonts w:ascii="Times New Roman"/>
          <w:b w:val="false"/>
          <w:i w:val="false"/>
          <w:color w:val="000000"/>
          <w:sz w:val="28"/>
        </w:rPr>
        <w:t>
      Куәландырушы орталық Қазақстан Республикасының негізгі куәландырушы орталығына берілген сертификатты береді.</w:t>
      </w:r>
    </w:p>
    <w:bookmarkEnd w:id="724"/>
    <w:bookmarkStart w:name="z1154" w:id="725"/>
    <w:p>
      <w:pPr>
        <w:spacing w:after="0"/>
        <w:ind w:left="0"/>
        <w:jc w:val="both"/>
      </w:pPr>
      <w:r>
        <w:rPr>
          <w:rFonts w:ascii="Times New Roman"/>
          <w:b w:val="false"/>
          <w:i w:val="false"/>
          <w:color w:val="000000"/>
          <w:sz w:val="28"/>
        </w:rPr>
        <w:t>
      8. Сертификатты алған кезде өтініш беруші ЭЦҚ жабық кілтіне пароль орнатады. ЭЦҚ жабық кілтіне пароль орнату міндетті болып табылады.</w:t>
      </w:r>
    </w:p>
    <w:bookmarkEnd w:id="725"/>
    <w:bookmarkStart w:name="z1155" w:id="726"/>
    <w:p>
      <w:pPr>
        <w:spacing w:after="0"/>
        <w:ind w:left="0"/>
        <w:jc w:val="both"/>
      </w:pPr>
      <w:r>
        <w:rPr>
          <w:rFonts w:ascii="Times New Roman"/>
          <w:b w:val="false"/>
          <w:i w:val="false"/>
          <w:color w:val="000000"/>
          <w:sz w:val="28"/>
        </w:rPr>
        <w:t xml:space="preserve">
      9. Өтініш берушіде қолданыстағы сертификат болған жағдайда, Кодекстің 55-бабы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бекітілген сертификаттардың қолдану саясатына сәйкес куәландырушы орталық көздеген жағдайларда және тәртіппен жаңа сертификат беру туралы өтінішті электрондық құжат нысанында беруге жол беріледі.</w:t>
      </w:r>
    </w:p>
    <w:bookmarkEnd w:id="726"/>
    <w:bookmarkStart w:name="z1156" w:id="727"/>
    <w:p>
      <w:pPr>
        <w:spacing w:after="0"/>
        <w:ind w:left="0"/>
        <w:jc w:val="both"/>
      </w:pPr>
      <w:r>
        <w:rPr>
          <w:rFonts w:ascii="Times New Roman"/>
          <w:b w:val="false"/>
          <w:i w:val="false"/>
          <w:color w:val="000000"/>
          <w:sz w:val="28"/>
        </w:rPr>
        <w:t>
      Өтініште қамтылған мәліметтер өтініш берушінің электрондық цифрлық қолтаңбасымен расталады.</w:t>
      </w:r>
    </w:p>
    <w:bookmarkEnd w:id="727"/>
    <w:bookmarkStart w:name="z1157" w:id="728"/>
    <w:p>
      <w:pPr>
        <w:spacing w:after="0"/>
        <w:ind w:left="0"/>
        <w:jc w:val="both"/>
      </w:pPr>
      <w:r>
        <w:rPr>
          <w:rFonts w:ascii="Times New Roman"/>
          <w:b w:val="false"/>
          <w:i w:val="false"/>
          <w:color w:val="000000"/>
          <w:sz w:val="28"/>
        </w:rPr>
        <w:t>
      10. Куәландырушы орталық және сертификат иегері қажет болған жағдайда сертификатты беру немесе қайтарып алу үшін өзара сертификаттарын беру және (немесе) кері қайтарып алу туралы келісім жасайды.</w:t>
      </w:r>
    </w:p>
    <w:bookmarkEnd w:id="728"/>
    <w:bookmarkStart w:name="z1158" w:id="729"/>
    <w:p>
      <w:pPr>
        <w:spacing w:after="0"/>
        <w:ind w:left="0"/>
        <w:jc w:val="both"/>
      </w:pPr>
      <w:r>
        <w:rPr>
          <w:rFonts w:ascii="Times New Roman"/>
          <w:b w:val="false"/>
          <w:i w:val="false"/>
          <w:color w:val="000000"/>
          <w:sz w:val="28"/>
        </w:rPr>
        <w:t>
      11. Сертификаттың қолданылу мерзімін куәландырушы орталық белгілейді және үш айдан үш жылға дейінгі мерзімді құрайды.</w:t>
      </w:r>
    </w:p>
    <w:bookmarkEnd w:id="729"/>
    <w:bookmarkStart w:name="z1159" w:id="730"/>
    <w:p>
      <w:pPr>
        <w:spacing w:after="0"/>
        <w:ind w:left="0"/>
        <w:jc w:val="both"/>
      </w:pPr>
      <w:r>
        <w:rPr>
          <w:rFonts w:ascii="Times New Roman"/>
          <w:b w:val="false"/>
          <w:i w:val="false"/>
          <w:color w:val="000000"/>
          <w:sz w:val="28"/>
        </w:rPr>
        <w:t>
      12. Куәландырушы орталық сертификат иегері өтініш берген күні мынадай:</w:t>
      </w:r>
    </w:p>
    <w:bookmarkEnd w:id="730"/>
    <w:bookmarkStart w:name="z1160" w:id="731"/>
    <w:p>
      <w:pPr>
        <w:spacing w:after="0"/>
        <w:ind w:left="0"/>
        <w:jc w:val="both"/>
      </w:pPr>
      <w:r>
        <w:rPr>
          <w:rFonts w:ascii="Times New Roman"/>
          <w:b w:val="false"/>
          <w:i w:val="false"/>
          <w:color w:val="000000"/>
          <w:sz w:val="28"/>
        </w:rPr>
        <w:t>
      1) ұсынылған құжаттардың толық болмаған;</w:t>
      </w:r>
    </w:p>
    <w:bookmarkEnd w:id="731"/>
    <w:bookmarkStart w:name="z1161" w:id="732"/>
    <w:p>
      <w:pPr>
        <w:spacing w:after="0"/>
        <w:ind w:left="0"/>
        <w:jc w:val="both"/>
      </w:pPr>
      <w:r>
        <w:rPr>
          <w:rFonts w:ascii="Times New Roman"/>
          <w:b w:val="false"/>
          <w:i w:val="false"/>
          <w:color w:val="000000"/>
          <w:sz w:val="28"/>
        </w:rPr>
        <w:t>
      2) анық емес мәліметтерді ұсынған;</w:t>
      </w:r>
    </w:p>
    <w:bookmarkEnd w:id="732"/>
    <w:bookmarkStart w:name="z1162" w:id="733"/>
    <w:p>
      <w:pPr>
        <w:spacing w:after="0"/>
        <w:ind w:left="0"/>
        <w:jc w:val="both"/>
      </w:pPr>
      <w:r>
        <w:rPr>
          <w:rFonts w:ascii="Times New Roman"/>
          <w:b w:val="false"/>
          <w:i w:val="false"/>
          <w:color w:val="000000"/>
          <w:sz w:val="28"/>
        </w:rPr>
        <w:t>
      3) сот актісінің заңды күшіне енуі;</w:t>
      </w:r>
    </w:p>
    <w:bookmarkEnd w:id="733"/>
    <w:bookmarkStart w:name="z1163" w:id="734"/>
    <w:p>
      <w:pPr>
        <w:spacing w:after="0"/>
        <w:ind w:left="0"/>
        <w:jc w:val="both"/>
      </w:pPr>
      <w:r>
        <w:rPr>
          <w:rFonts w:ascii="Times New Roman"/>
          <w:b w:val="false"/>
          <w:i w:val="false"/>
          <w:color w:val="000000"/>
          <w:sz w:val="28"/>
        </w:rPr>
        <w:t>
      4) адам он алты жасқа толмаған жағдайларда құжаттарды қабылдаудан бас тартады.</w:t>
      </w:r>
    </w:p>
    <w:bookmarkEnd w:id="734"/>
    <w:bookmarkStart w:name="z1164" w:id="735"/>
    <w:p>
      <w:pPr>
        <w:spacing w:after="0"/>
        <w:ind w:left="0"/>
        <w:jc w:val="both"/>
      </w:pPr>
      <w:r>
        <w:rPr>
          <w:rFonts w:ascii="Times New Roman"/>
          <w:b w:val="false"/>
          <w:i w:val="false"/>
          <w:color w:val="000000"/>
          <w:sz w:val="28"/>
        </w:rPr>
        <w:t>
      Өтініш беруші қызмет көрсетуден бас тарту себептерін жойған жағдайда, өтініш беруші сертификатты беру және кері қайтарып алу бойынша көрсетілетін қызметті алуға қайта өтініш береді.</w:t>
      </w:r>
    </w:p>
    <w:bookmarkEnd w:id="735"/>
    <w:bookmarkStart w:name="z1165" w:id="736"/>
    <w:p>
      <w:pPr>
        <w:spacing w:after="0"/>
        <w:ind w:left="0"/>
        <w:jc w:val="both"/>
      </w:pPr>
      <w:r>
        <w:rPr>
          <w:rFonts w:ascii="Times New Roman"/>
          <w:b w:val="false"/>
          <w:i w:val="false"/>
          <w:color w:val="000000"/>
          <w:sz w:val="28"/>
        </w:rPr>
        <w:t>
      13. Куәландырушы орталық беретін иегердің сертификаты және куәландырушы орталықтың сертификаты Х.509 стандартының және RFC 5280 стандарт ұсыныстарының талаптарына сәйкес келеді.</w:t>
      </w:r>
    </w:p>
    <w:bookmarkEnd w:id="736"/>
    <w:bookmarkStart w:name="z1166" w:id="737"/>
    <w:p>
      <w:pPr>
        <w:spacing w:after="0"/>
        <w:ind w:left="0"/>
        <w:jc w:val="both"/>
      </w:pPr>
      <w:r>
        <w:rPr>
          <w:rFonts w:ascii="Times New Roman"/>
          <w:b w:val="false"/>
          <w:i w:val="false"/>
          <w:color w:val="000000"/>
          <w:sz w:val="28"/>
        </w:rPr>
        <w:t xml:space="preserve">
      14. Өтініш берушіге сертификат беру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немесе заңды тұлға сертификатының құрылымы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жеке немесе заңды тұлға сертификатының DN атауының ең аз қажетті құрамына сәйкес электрондық құжат нысанында жүзеге асырылады.</w:t>
      </w:r>
    </w:p>
    <w:bookmarkEnd w:id="737"/>
    <w:bookmarkStart w:name="z1167" w:id="738"/>
    <w:p>
      <w:pPr>
        <w:spacing w:after="0"/>
        <w:ind w:left="0"/>
        <w:jc w:val="both"/>
      </w:pPr>
      <w:r>
        <w:rPr>
          <w:rFonts w:ascii="Times New Roman"/>
          <w:b w:val="false"/>
          <w:i w:val="false"/>
          <w:color w:val="000000"/>
          <w:sz w:val="28"/>
        </w:rPr>
        <w:t xml:space="preserve">
      15. Куәландырушы орталықтың сертификаты </w:t>
      </w:r>
      <w:r>
        <w:rPr>
          <w:rFonts w:ascii="Times New Roman"/>
          <w:b w:val="false"/>
          <w:i w:val="false"/>
          <w:color w:val="000000"/>
          <w:sz w:val="28"/>
        </w:rPr>
        <w:t>3-қосымшаға</w:t>
      </w:r>
      <w:r>
        <w:rPr>
          <w:rFonts w:ascii="Times New Roman"/>
          <w:b w:val="false"/>
          <w:i w:val="false"/>
          <w:color w:val="000000"/>
          <w:sz w:val="28"/>
        </w:rPr>
        <w:t xml:space="preserve"> сәйкес куәландырушы орталықтың сертификатының құрылымын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куәландырушы орталықтың сертификатының DN атауына қойылатын талаптарды қамтиды.</w:t>
      </w:r>
    </w:p>
    <w:bookmarkEnd w:id="738"/>
    <w:bookmarkStart w:name="z1168" w:id="739"/>
    <w:p>
      <w:pPr>
        <w:spacing w:after="0"/>
        <w:ind w:left="0"/>
        <w:jc w:val="both"/>
      </w:pPr>
      <w:r>
        <w:rPr>
          <w:rFonts w:ascii="Times New Roman"/>
          <w:b w:val="false"/>
          <w:i w:val="false"/>
          <w:color w:val="000000"/>
          <w:sz w:val="28"/>
        </w:rPr>
        <w:t>
      16. Куәландырушы орталық өзі шығарған әрбір сертификатына өз атын, кері қайтарып алынған сертификаттарының тізімін енгізеді және оларға өзінің ЭЦҚ жабық кілтінің көмегімен қол қояды.</w:t>
      </w:r>
    </w:p>
    <w:bookmarkEnd w:id="739"/>
    <w:bookmarkStart w:name="z1169" w:id="740"/>
    <w:p>
      <w:pPr>
        <w:spacing w:after="0"/>
        <w:ind w:left="0"/>
        <w:jc w:val="both"/>
      </w:pPr>
      <w:r>
        <w:rPr>
          <w:rFonts w:ascii="Times New Roman"/>
          <w:b w:val="false"/>
          <w:i w:val="false"/>
          <w:color w:val="000000"/>
          <w:sz w:val="28"/>
        </w:rPr>
        <w:t>
      17. Иегердің сертификаты және куәландырушы орталықтың негізгі сертификатының құрылымы қажет болған жағдайда, Х.509 стандартының аясындағы кеңейтімдермен және RFC 5280 стандартының ұсыныстарымен толықтырылады.</w:t>
      </w:r>
    </w:p>
    <w:bookmarkEnd w:id="740"/>
    <w:bookmarkStart w:name="z1170" w:id="741"/>
    <w:p>
      <w:pPr>
        <w:spacing w:after="0"/>
        <w:ind w:left="0"/>
        <w:jc w:val="left"/>
      </w:pPr>
      <w:r>
        <w:rPr>
          <w:rFonts w:ascii="Times New Roman"/>
          <w:b/>
          <w:i w:val="false"/>
          <w:color w:val="000000"/>
        </w:rPr>
        <w:t xml:space="preserve"> 2-параграф. Куәландырушы орталықтың электрондық цифрлық қолтаңбаның ашық кілті сертификаттарын сақтау тәртібі</w:t>
      </w:r>
    </w:p>
    <w:bookmarkEnd w:id="741"/>
    <w:bookmarkStart w:name="z1171" w:id="742"/>
    <w:p>
      <w:pPr>
        <w:spacing w:after="0"/>
        <w:ind w:left="0"/>
        <w:jc w:val="both"/>
      </w:pPr>
      <w:r>
        <w:rPr>
          <w:rFonts w:ascii="Times New Roman"/>
          <w:b w:val="false"/>
          <w:i w:val="false"/>
          <w:color w:val="000000"/>
          <w:sz w:val="28"/>
        </w:rPr>
        <w:t>
      18. Куәландырушы орталық берілген сертификаттардың көшірмелерін электрондық нысанда сақтауды қамтамасыз етеді.</w:t>
      </w:r>
    </w:p>
    <w:bookmarkEnd w:id="742"/>
    <w:bookmarkStart w:name="z1172" w:id="743"/>
    <w:p>
      <w:pPr>
        <w:spacing w:after="0"/>
        <w:ind w:left="0"/>
        <w:jc w:val="both"/>
      </w:pPr>
      <w:r>
        <w:rPr>
          <w:rFonts w:ascii="Times New Roman"/>
          <w:b w:val="false"/>
          <w:i w:val="false"/>
          <w:color w:val="000000"/>
          <w:sz w:val="28"/>
        </w:rPr>
        <w:t>
      19. Куәландырушы орталықтарда кері қайтарып алынған сертификаттарды сақтау мерзімі кері қайтарып алынған күннен бастап кемінде бес жылды құрайды.</w:t>
      </w:r>
    </w:p>
    <w:bookmarkEnd w:id="743"/>
    <w:bookmarkStart w:name="z1173" w:id="744"/>
    <w:p>
      <w:pPr>
        <w:spacing w:after="0"/>
        <w:ind w:left="0"/>
        <w:jc w:val="both"/>
      </w:pPr>
      <w:r>
        <w:rPr>
          <w:rFonts w:ascii="Times New Roman"/>
          <w:b w:val="false"/>
          <w:i w:val="false"/>
          <w:color w:val="000000"/>
          <w:sz w:val="28"/>
        </w:rPr>
        <w:t>
      20. Сақтау мерзімі өткеннен кейін кері қайтарып алынған сертификаттар Қазақстан Республикасының заңнамасында белгіленген тәртіппен архивтік сақтауға жіберіледі.</w:t>
      </w:r>
    </w:p>
    <w:bookmarkEnd w:id="744"/>
    <w:bookmarkStart w:name="z1174" w:id="745"/>
    <w:p>
      <w:pPr>
        <w:spacing w:after="0"/>
        <w:ind w:left="0"/>
        <w:jc w:val="left"/>
      </w:pPr>
      <w:r>
        <w:rPr>
          <w:rFonts w:ascii="Times New Roman"/>
          <w:b/>
          <w:i w:val="false"/>
          <w:color w:val="000000"/>
        </w:rPr>
        <w:t xml:space="preserve"> 3-параграф. Куәландырушы орталықтың электрондық цифрлық қолтаңбаның ашық кілті сертификаттарын кері қайтарып алу тәртібі</w:t>
      </w:r>
    </w:p>
    <w:bookmarkEnd w:id="745"/>
    <w:bookmarkStart w:name="z1175" w:id="746"/>
    <w:p>
      <w:pPr>
        <w:spacing w:after="0"/>
        <w:ind w:left="0"/>
        <w:jc w:val="both"/>
      </w:pPr>
      <w:r>
        <w:rPr>
          <w:rFonts w:ascii="Times New Roman"/>
          <w:b w:val="false"/>
          <w:i w:val="false"/>
          <w:color w:val="000000"/>
          <w:sz w:val="28"/>
        </w:rPr>
        <w:t>
      21. Сертификатты кері қайтарып алуға құжаттарды қабылдау ЭЦҚ иегері:</w:t>
      </w:r>
    </w:p>
    <w:bookmarkEnd w:id="746"/>
    <w:bookmarkStart w:name="z1176" w:id="747"/>
    <w:p>
      <w:pPr>
        <w:spacing w:after="0"/>
        <w:ind w:left="0"/>
        <w:jc w:val="both"/>
      </w:pPr>
      <w:r>
        <w:rPr>
          <w:rFonts w:ascii="Times New Roman"/>
          <w:b w:val="false"/>
          <w:i w:val="false"/>
          <w:color w:val="000000"/>
          <w:sz w:val="28"/>
        </w:rPr>
        <w:t>
      жеке өзі тіркеу орталығына;</w:t>
      </w:r>
    </w:p>
    <w:bookmarkEnd w:id="747"/>
    <w:bookmarkStart w:name="z1177" w:id="748"/>
    <w:p>
      <w:pPr>
        <w:spacing w:after="0"/>
        <w:ind w:left="0"/>
        <w:jc w:val="both"/>
      </w:pPr>
      <w:r>
        <w:rPr>
          <w:rFonts w:ascii="Times New Roman"/>
          <w:b w:val="false"/>
          <w:i w:val="false"/>
          <w:color w:val="000000"/>
          <w:sz w:val="28"/>
        </w:rPr>
        <w:t>
      куәландырушы орталықтың интернет-ресурсы немесе мобильді қосымшасы арқылы;</w:t>
      </w:r>
    </w:p>
    <w:bookmarkEnd w:id="748"/>
    <w:bookmarkStart w:name="z1178" w:id="749"/>
    <w:p>
      <w:pPr>
        <w:spacing w:after="0"/>
        <w:ind w:left="0"/>
        <w:jc w:val="both"/>
      </w:pPr>
      <w:r>
        <w:rPr>
          <w:rFonts w:ascii="Times New Roman"/>
          <w:b w:val="false"/>
          <w:i w:val="false"/>
          <w:color w:val="000000"/>
          <w:sz w:val="28"/>
        </w:rPr>
        <w:t>
      веб-портал немесе "цифрлық үкіметтің" мобильді қосымшасы арқылы жүгінген кезде жүзеге асырылады.</w:t>
      </w:r>
    </w:p>
    <w:bookmarkEnd w:id="749"/>
    <w:bookmarkStart w:name="z1179" w:id="750"/>
    <w:p>
      <w:pPr>
        <w:spacing w:after="0"/>
        <w:ind w:left="0"/>
        <w:jc w:val="both"/>
      </w:pPr>
      <w:r>
        <w:rPr>
          <w:rFonts w:ascii="Times New Roman"/>
          <w:b w:val="false"/>
          <w:i w:val="false"/>
          <w:color w:val="000000"/>
          <w:sz w:val="28"/>
        </w:rPr>
        <w:t>
      22. Сертификатты кері қайтарып алу үшін тіркеу орталығына жүгінген кезде жеке немесе заңды тұлға (филиал немесе өкілдік) куәландырушы орталық бекіткен өтініш берушінің жеке басын сәйкестендіру және оның өкілеттіктерін растау үшін қажетті және жеткілікті құжаттар пакетін ұсынады.</w:t>
      </w:r>
    </w:p>
    <w:bookmarkEnd w:id="750"/>
    <w:bookmarkStart w:name="z1180" w:id="751"/>
    <w:p>
      <w:pPr>
        <w:spacing w:after="0"/>
        <w:ind w:left="0"/>
        <w:jc w:val="both"/>
      </w:pPr>
      <w:r>
        <w:rPr>
          <w:rFonts w:ascii="Times New Roman"/>
          <w:b w:val="false"/>
          <w:i w:val="false"/>
          <w:color w:val="000000"/>
          <w:sz w:val="28"/>
        </w:rPr>
        <w:t>
      23. Сертификатты куәландырушы орталықтың интернет-ресурсы немесе мобильді қосымшасы арқылы кері қайтарып алған кезде сертификатты кері қайтарып алу туралы өтініш электрондық құжат нысанында ұсынылады және ЭЦҚ жабық кілтімен қол қою арқылы немесе сертификат иегерін қашықтықтан сәйкестендіру арқылы расталады.</w:t>
      </w:r>
    </w:p>
    <w:bookmarkEnd w:id="751"/>
    <w:bookmarkStart w:name="z1181" w:id="752"/>
    <w:p>
      <w:pPr>
        <w:spacing w:after="0"/>
        <w:ind w:left="0"/>
        <w:jc w:val="both"/>
      </w:pPr>
      <w:r>
        <w:rPr>
          <w:rFonts w:ascii="Times New Roman"/>
          <w:b w:val="false"/>
          <w:i w:val="false"/>
          <w:color w:val="000000"/>
          <w:sz w:val="28"/>
        </w:rPr>
        <w:t>
      24. Куәландырушы орталық "Цифрлық үкіметтің" веб-порталы немесе мобильдік қосымшасы арқылы қалыптастырылған және Қазақстан Республикасының Ұлттық куәландырушы орталығы жеке тұлғаға берген сертификат, ЭЦҚ жабық кілтімен қол қойылған сертификат иегерінің сұрау салуы бойынша сертификаттарды кері қайтарып алуды жүзеге асырады.</w:t>
      </w:r>
    </w:p>
    <w:bookmarkEnd w:id="752"/>
    <w:bookmarkStart w:name="z1182" w:id="753"/>
    <w:p>
      <w:pPr>
        <w:spacing w:after="0"/>
        <w:ind w:left="0"/>
        <w:jc w:val="both"/>
      </w:pPr>
      <w:r>
        <w:rPr>
          <w:rFonts w:ascii="Times New Roman"/>
          <w:b w:val="false"/>
          <w:i w:val="false"/>
          <w:color w:val="000000"/>
          <w:sz w:val="28"/>
        </w:rPr>
        <w:t>
      25. Сертификатты берген куәландырушы орталық мынадай жағдайларда:</w:t>
      </w:r>
    </w:p>
    <w:bookmarkEnd w:id="753"/>
    <w:bookmarkStart w:name="z1183" w:id="754"/>
    <w:p>
      <w:pPr>
        <w:spacing w:after="0"/>
        <w:ind w:left="0"/>
        <w:jc w:val="both"/>
      </w:pPr>
      <w:r>
        <w:rPr>
          <w:rFonts w:ascii="Times New Roman"/>
          <w:b w:val="false"/>
          <w:i w:val="false"/>
          <w:color w:val="000000"/>
          <w:sz w:val="28"/>
        </w:rPr>
        <w:t>
      1) куәландырушы орталық айқындаған тәртіппен сертификат иегерінің талап етуі бойынша;</w:t>
      </w:r>
    </w:p>
    <w:bookmarkEnd w:id="754"/>
    <w:bookmarkStart w:name="z1184" w:id="755"/>
    <w:p>
      <w:pPr>
        <w:spacing w:after="0"/>
        <w:ind w:left="0"/>
        <w:jc w:val="both"/>
      </w:pPr>
      <w:r>
        <w:rPr>
          <w:rFonts w:ascii="Times New Roman"/>
          <w:b w:val="false"/>
          <w:i w:val="false"/>
          <w:color w:val="000000"/>
          <w:sz w:val="28"/>
        </w:rPr>
        <w:t>
      2) сертификатты алған кезде негізделген құжаттамалық растау негізінде анық емес мәліметтерді не толық емес құжаттар топтамасын ұсыну фактісі анықталған кезде;</w:t>
      </w:r>
    </w:p>
    <w:bookmarkEnd w:id="755"/>
    <w:bookmarkStart w:name="z1185" w:id="756"/>
    <w:p>
      <w:pPr>
        <w:spacing w:after="0"/>
        <w:ind w:left="0"/>
        <w:jc w:val="both"/>
      </w:pPr>
      <w:r>
        <w:rPr>
          <w:rFonts w:ascii="Times New Roman"/>
          <w:b w:val="false"/>
          <w:i w:val="false"/>
          <w:color w:val="000000"/>
          <w:sz w:val="28"/>
        </w:rPr>
        <w:t>
      3) сертификат иегері қайтыс болғанда;</w:t>
      </w:r>
    </w:p>
    <w:bookmarkEnd w:id="756"/>
    <w:bookmarkStart w:name="z1186" w:id="757"/>
    <w:p>
      <w:pPr>
        <w:spacing w:after="0"/>
        <w:ind w:left="0"/>
        <w:jc w:val="both"/>
      </w:pPr>
      <w:r>
        <w:rPr>
          <w:rFonts w:ascii="Times New Roman"/>
          <w:b w:val="false"/>
          <w:i w:val="false"/>
          <w:color w:val="000000"/>
          <w:sz w:val="28"/>
        </w:rPr>
        <w:t>
      4) сертификат иегерінің тегі, аты немесе әкесінің атын (егер ол жеке басын куәландыратын құжатта көрсетілген болса) өзгергенде;</w:t>
      </w:r>
    </w:p>
    <w:bookmarkEnd w:id="757"/>
    <w:bookmarkStart w:name="z1187" w:id="758"/>
    <w:p>
      <w:pPr>
        <w:spacing w:after="0"/>
        <w:ind w:left="0"/>
        <w:jc w:val="both"/>
      </w:pPr>
      <w:r>
        <w:rPr>
          <w:rFonts w:ascii="Times New Roman"/>
          <w:b w:val="false"/>
          <w:i w:val="false"/>
          <w:color w:val="000000"/>
          <w:sz w:val="28"/>
        </w:rPr>
        <w:t>
      5) сертификат иегері – заңды тұлғаның басшысы ауысқанда, атауы ауысқанда, қайта ұйымдастырылғанда, таратылғанда;</w:t>
      </w:r>
    </w:p>
    <w:bookmarkEnd w:id="758"/>
    <w:bookmarkStart w:name="z1188" w:id="759"/>
    <w:p>
      <w:pPr>
        <w:spacing w:after="0"/>
        <w:ind w:left="0"/>
        <w:jc w:val="both"/>
      </w:pPr>
      <w:r>
        <w:rPr>
          <w:rFonts w:ascii="Times New Roman"/>
          <w:b w:val="false"/>
          <w:i w:val="false"/>
          <w:color w:val="000000"/>
          <w:sz w:val="28"/>
        </w:rPr>
        <w:t>
      6) заңды күшіне енген сот шешімі бойынша кері қайтарып алады.</w:t>
      </w:r>
    </w:p>
    <w:bookmarkEnd w:id="759"/>
    <w:bookmarkStart w:name="z1189" w:id="760"/>
    <w:p>
      <w:pPr>
        <w:spacing w:after="0"/>
        <w:ind w:left="0"/>
        <w:jc w:val="both"/>
      </w:pPr>
      <w:r>
        <w:rPr>
          <w:rFonts w:ascii="Times New Roman"/>
          <w:b w:val="false"/>
          <w:i w:val="false"/>
          <w:color w:val="000000"/>
          <w:sz w:val="28"/>
        </w:rPr>
        <w:t>
      Куәландырушы орталық осы Қағидалардың 25-тармағының 1-тармақшасында көрсетілген жағдайларды қоспағанда, осы тармақта көзделген бір немесе бірнеше жағдайлар туындаған кезде өтініш берушіден өтінішсіз сертификатты кері қайтарып алуды жүзеге асырады.</w:t>
      </w:r>
    </w:p>
    <w:bookmarkEnd w:id="760"/>
    <w:bookmarkStart w:name="z1190" w:id="761"/>
    <w:p>
      <w:pPr>
        <w:spacing w:after="0"/>
        <w:ind w:left="0"/>
        <w:jc w:val="both"/>
      </w:pPr>
      <w:r>
        <w:rPr>
          <w:rFonts w:ascii="Times New Roman"/>
          <w:b w:val="false"/>
          <w:i w:val="false"/>
          <w:color w:val="000000"/>
          <w:sz w:val="28"/>
        </w:rPr>
        <w:t>
      26. Сертификатты кері қайтарып алу осы Қағидалардың 22-тармағына сәйкес сертификат иегері ТО-ға жүгінгеннен және құжаттарды тапсырғаннан кейін бір жұмыс күні ішінде жүзеге асырылады.</w:t>
      </w:r>
    </w:p>
    <w:bookmarkEnd w:id="761"/>
    <w:bookmarkStart w:name="z1191" w:id="762"/>
    <w:p>
      <w:pPr>
        <w:spacing w:after="0"/>
        <w:ind w:left="0"/>
        <w:jc w:val="both"/>
      </w:pPr>
      <w:r>
        <w:rPr>
          <w:rFonts w:ascii="Times New Roman"/>
          <w:b w:val="false"/>
          <w:i w:val="false"/>
          <w:color w:val="000000"/>
          <w:sz w:val="28"/>
        </w:rPr>
        <w:t>
      27. Куәландырушы орталықтың интернет-ресурсы немесе мобильді қосымшасы арқылы сертификатты кері қайтарып алу осы Қағидалардың 23-тармағына сәйкес қол қойылған өтінім түскеннен кейін бір жұмыс күні ішінде жүзеге асырылады.</w:t>
      </w:r>
    </w:p>
    <w:bookmarkEnd w:id="762"/>
    <w:bookmarkStart w:name="z1192" w:id="763"/>
    <w:p>
      <w:pPr>
        <w:spacing w:after="0"/>
        <w:ind w:left="0"/>
        <w:jc w:val="both"/>
      </w:pPr>
      <w:r>
        <w:rPr>
          <w:rFonts w:ascii="Times New Roman"/>
          <w:b w:val="false"/>
          <w:i w:val="false"/>
          <w:color w:val="000000"/>
          <w:sz w:val="28"/>
        </w:rPr>
        <w:t>
      28. "Цифрлық үкіметтің" веб-порталы немесе мобильді қосымшасы арқылы сертификатты кері қайтарып алу осы Қағидалардың 24-тармағына сәйкес өтінім түскеннен кейін бір жұмыс күні ішінде жүзеге асырылады.</w:t>
      </w:r>
    </w:p>
    <w:bookmarkEnd w:id="763"/>
    <w:bookmarkStart w:name="z1193" w:id="764"/>
    <w:p>
      <w:pPr>
        <w:spacing w:after="0"/>
        <w:ind w:left="0"/>
        <w:jc w:val="both"/>
      </w:pPr>
      <w:r>
        <w:rPr>
          <w:rFonts w:ascii="Times New Roman"/>
          <w:b w:val="false"/>
          <w:i w:val="false"/>
          <w:color w:val="000000"/>
          <w:sz w:val="28"/>
        </w:rPr>
        <w:t>
      29. Куәландырушы орталықтың интернет-ресурсының немесе мобильдік қосымшасының жұмысында техникалық іркілістер болған жағдайда куәландырушы орталықтың интернет-ресурсының жұмысы қалпына келтірілгенге дейін сертификаттарды кері қайтарып алу тоқтатыла тұрады.</w:t>
      </w:r>
    </w:p>
    <w:bookmarkEnd w:id="764"/>
    <w:bookmarkStart w:name="z1194" w:id="765"/>
    <w:p>
      <w:pPr>
        <w:spacing w:after="0"/>
        <w:ind w:left="0"/>
        <w:jc w:val="both"/>
      </w:pPr>
      <w:r>
        <w:rPr>
          <w:rFonts w:ascii="Times New Roman"/>
          <w:b w:val="false"/>
          <w:i w:val="false"/>
          <w:color w:val="000000"/>
          <w:sz w:val="28"/>
        </w:rPr>
        <w:t>
      30. Сертификатты кері қайтарып алған кезде куәландырушы орталық интернет-ресурсында кері қайтарып алынған сертификаттары туралы мәліметтерді, олардың сериялық нөмірлерін, кері қайтарып алу күні мен себебін кері қайтарып алынған сертификаттар тізімінді (бұдан әрі – КҚСТ) жарияланады.</w:t>
      </w:r>
    </w:p>
    <w:bookmarkEnd w:id="765"/>
    <w:bookmarkStart w:name="z1195" w:id="766"/>
    <w:p>
      <w:pPr>
        <w:spacing w:after="0"/>
        <w:ind w:left="0"/>
        <w:jc w:val="both"/>
      </w:pPr>
      <w:r>
        <w:rPr>
          <w:rFonts w:ascii="Times New Roman"/>
          <w:b w:val="false"/>
          <w:i w:val="false"/>
          <w:color w:val="000000"/>
          <w:sz w:val="28"/>
        </w:rPr>
        <w:t xml:space="preserve">
      31. Куәландырушы орталық Кодекстің 55-бабы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негізгі куәландырушы орталығына сертификатты кері қайтарып алу туралы ақпаратты ұсынады.</w:t>
      </w:r>
    </w:p>
    <w:bookmarkEnd w:id="766"/>
    <w:bookmarkStart w:name="z1196" w:id="767"/>
    <w:p>
      <w:pPr>
        <w:spacing w:after="0"/>
        <w:ind w:left="0"/>
        <w:jc w:val="both"/>
      </w:pPr>
      <w:r>
        <w:rPr>
          <w:rFonts w:ascii="Times New Roman"/>
          <w:b w:val="false"/>
          <w:i w:val="false"/>
          <w:color w:val="000000"/>
          <w:sz w:val="28"/>
        </w:rPr>
        <w:t>
      32. Куәландырушы орталық КҚСТ-ны RFC 5280 айқындаған форматта электрондық нысанда ұсынады. КҚСТ куәландырушы орталықтың ЭЦҚ-мен куәландырылады. Кері қайтарып алынған сертификаттар тізіміне қол жеткізу LDAP және HTTP хаттамалары бойынша өтеусіз негізде қамтамасыз етіледі.</w:t>
      </w:r>
    </w:p>
    <w:bookmarkEnd w:id="767"/>
    <w:bookmarkStart w:name="z1197" w:id="768"/>
    <w:p>
      <w:pPr>
        <w:spacing w:after="0"/>
        <w:ind w:left="0"/>
        <w:jc w:val="left"/>
      </w:pPr>
      <w:r>
        <w:rPr>
          <w:rFonts w:ascii="Times New Roman"/>
          <w:b/>
          <w:i w:val="false"/>
          <w:color w:val="000000"/>
        </w:rPr>
        <w:t xml:space="preserve"> 4-параграф. Куәландырушы орталықтың электрондық цифрлық қолтаңбаның ашық кілтінің тиесілілігін және жарамдылығын растау тәртібі</w:t>
      </w:r>
    </w:p>
    <w:bookmarkEnd w:id="768"/>
    <w:bookmarkStart w:name="z1198" w:id="769"/>
    <w:p>
      <w:pPr>
        <w:spacing w:after="0"/>
        <w:ind w:left="0"/>
        <w:jc w:val="both"/>
      </w:pPr>
      <w:r>
        <w:rPr>
          <w:rFonts w:ascii="Times New Roman"/>
          <w:b w:val="false"/>
          <w:i w:val="false"/>
          <w:color w:val="000000"/>
          <w:sz w:val="28"/>
        </w:rPr>
        <w:t>
      33. ЭЦҚ ашық кілтінің тиесілігін және жарамдылығын растау ЭЦҚ-ның қол қоюшы тұлғаға тиесілігін анықтау және оның жарамдылығын тексеру мақсатында жүзеге асырылады.</w:t>
      </w:r>
    </w:p>
    <w:bookmarkEnd w:id="769"/>
    <w:bookmarkStart w:name="z1199" w:id="770"/>
    <w:p>
      <w:pPr>
        <w:spacing w:after="0"/>
        <w:ind w:left="0"/>
        <w:jc w:val="both"/>
      </w:pPr>
      <w:r>
        <w:rPr>
          <w:rFonts w:ascii="Times New Roman"/>
          <w:b w:val="false"/>
          <w:i w:val="false"/>
          <w:color w:val="000000"/>
          <w:sz w:val="28"/>
        </w:rPr>
        <w:t xml:space="preserve">
      34. ЭЦҚ түпнұсқалығын тексеруді қоса алғанда, ЭЦҚ ашық кілтінің тиесілігін және жарамдылығын растау Кодекстің 55-бабы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цифрландыру саласындағы уәкілетті орган бекітетін электрондық цифрлық қолтаңбаны қалыптастыру және оның түпнұсқалығын тексеру қағидаларына сәйкес жүзеге асырылады.</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негізгі куәландырушы </w:t>
            </w:r>
            <w:r>
              <w:br/>
            </w:r>
            <w:r>
              <w:rPr>
                <w:rFonts w:ascii="Times New Roman"/>
                <w:b w:val="false"/>
                <w:i w:val="false"/>
                <w:color w:val="000000"/>
                <w:sz w:val="20"/>
              </w:rPr>
              <w:t xml:space="preserve">орталығын, мемлекеттік </w:t>
            </w:r>
            <w:r>
              <w:br/>
            </w:r>
            <w:r>
              <w:rPr>
                <w:rFonts w:ascii="Times New Roman"/>
                <w:b w:val="false"/>
                <w:i w:val="false"/>
                <w:color w:val="000000"/>
                <w:sz w:val="20"/>
              </w:rPr>
              <w:t xml:space="preserve">органдардың куәландырушы </w:t>
            </w:r>
            <w:r>
              <w:br/>
            </w:r>
            <w:r>
              <w:rPr>
                <w:rFonts w:ascii="Times New Roman"/>
                <w:b w:val="false"/>
                <w:i w:val="false"/>
                <w:color w:val="000000"/>
                <w:sz w:val="20"/>
              </w:rPr>
              <w:t xml:space="preserve">орталығын, Қазақстан </w:t>
            </w:r>
            <w:r>
              <w:br/>
            </w:r>
            <w:r>
              <w:rPr>
                <w:rFonts w:ascii="Times New Roman"/>
                <w:b w:val="false"/>
                <w:i w:val="false"/>
                <w:color w:val="000000"/>
                <w:sz w:val="20"/>
              </w:rPr>
              <w:t xml:space="preserve">Республикасының ұлттық </w:t>
            </w:r>
            <w:r>
              <w:br/>
            </w:r>
            <w:r>
              <w:rPr>
                <w:rFonts w:ascii="Times New Roman"/>
                <w:b w:val="false"/>
                <w:i w:val="false"/>
                <w:color w:val="000000"/>
                <w:sz w:val="20"/>
              </w:rPr>
              <w:t xml:space="preserve">куәландырушы орталығын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сенім білдірілген үшінші </w:t>
            </w:r>
            <w:r>
              <w:br/>
            </w:r>
            <w:r>
              <w:rPr>
                <w:rFonts w:ascii="Times New Roman"/>
                <w:b w:val="false"/>
                <w:i w:val="false"/>
                <w:color w:val="000000"/>
                <w:sz w:val="20"/>
              </w:rPr>
              <w:t xml:space="preserve">тарапын қоспағанда, </w:t>
            </w:r>
            <w:r>
              <w:br/>
            </w:r>
            <w:r>
              <w:rPr>
                <w:rFonts w:ascii="Times New Roman"/>
                <w:b w:val="false"/>
                <w:i w:val="false"/>
                <w:color w:val="000000"/>
                <w:sz w:val="20"/>
              </w:rPr>
              <w:t xml:space="preserve">куәландырушы орталықтың </w:t>
            </w:r>
            <w:r>
              <w:br/>
            </w:r>
            <w:r>
              <w:rPr>
                <w:rFonts w:ascii="Times New Roman"/>
                <w:b w:val="false"/>
                <w:i w:val="false"/>
                <w:color w:val="000000"/>
                <w:sz w:val="20"/>
              </w:rPr>
              <w:t xml:space="preserve">тіркеу куәліктерін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 мен жарамдылығын </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bl>
    <w:bookmarkStart w:name="z1201" w:id="771"/>
    <w:p>
      <w:pPr>
        <w:spacing w:after="0"/>
        <w:ind w:left="0"/>
        <w:jc w:val="left"/>
      </w:pPr>
      <w:r>
        <w:rPr>
          <w:rFonts w:ascii="Times New Roman"/>
          <w:b/>
          <w:i w:val="false"/>
          <w:color w:val="000000"/>
        </w:rPr>
        <w:t xml:space="preserve"> Жеке және заңды тұлғаның электрондық цифрлық қолтаңбасының ашық кілті сертификатының құрылымы</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7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772"/>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Кеңейтудің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цифрлық қолтаңбаның ашық кілті сертификатының (бұдан әрі – сертификат) Х.509 форматындағы негізгі кеңейтулері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кеңейтуде нұсқасы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куәландырушы орталық шығарған әрбір сертификаттың бірегей сериялық нөмірін айқындайтын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16-дан 20 байтқа дейінгі он алты еселік көріністегі оң бүтін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 сертификатқа қол қою кезінде пайдаланатын алгоритм мен хэш функцияға арналған алгоритм сәйкестендіргішті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4-қосымшаға сәйкес осы сертификатқа қол қойған және шығарған куәландырушы орталықтың DN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 сертификаттардың мәртебесі туралы ақпаратты қолдайтындығына кепілдік беретін уақыт интервалын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773"/>
          <w:p>
            <w:pPr>
              <w:spacing w:after="20"/>
              <w:ind w:left="20"/>
              <w:jc w:val="both"/>
            </w:pPr>
            <w:r>
              <w:rPr>
                <w:rFonts w:ascii="Times New Roman"/>
                <w:b w:val="false"/>
                <w:i w:val="false"/>
                <w:color w:val="000000"/>
                <w:sz w:val="20"/>
              </w:rPr>
              <w:t>
Жарамды бастап: 2049 жылдың 31 желтоқсанды қоса алғанда дейін күндер үшін-YYMMDDHHMMSSZ форматындағы UTCTime; 2050 жылдың 1 қаңтарынан басталатын күндер үшін – YYYYMMDDHHMMSSZ форматындағы GeneralizedTime</w:t>
            </w:r>
          </w:p>
          <w:bookmarkEnd w:id="773"/>
          <w:p>
            <w:pPr>
              <w:spacing w:after="20"/>
              <w:ind w:left="20"/>
              <w:jc w:val="both"/>
            </w:pPr>
            <w:r>
              <w:rPr>
                <w:rFonts w:ascii="Times New Roman"/>
                <w:b w:val="false"/>
                <w:i w:val="false"/>
                <w:color w:val="000000"/>
                <w:sz w:val="20"/>
              </w:rPr>
              <w:t xml:space="preserve">
Жарамды аралығында: 2049 жылдың 31 желтоқсанына дейінгі күндер үшін-YYMMDDHHMMSSZ форматындағы UTCTime; 2050 жылдың 1 қаңтарынан басталатын күндер үшін – YYYYMMDDHHMMSSZ форматындағы GeneralizedTime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субъектінің ашық кілт өрісінде қамтылған ашық кілтпен байланысты объектіні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Сертификаттың қосымша кеңейтулері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SubjectPublicKeyInfo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 сақтау және берілген ашық кілт үлгісі болып табылатын алгоритмді айқындау үшін пайдаланылатын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ASN.1 анықтамасын өзгертпестен құрылымға жаңа өрістерді қосуға мүмкіндік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AthorityInfoAccess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қызметтері туралы ақпаратты, оның ішінде кез келген форматтағы Stline Certificate Status Protocol (OCSP) туралы ақпаратты сақтау үшін пайдаланылатын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AthorityKeyIdentifier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уәкілетті тұлға кілтінің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SubectKeyIdentifier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 кілтінің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KeyUsage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74"/>
          <w:p>
            <w:pPr>
              <w:spacing w:after="20"/>
              <w:ind w:left="20"/>
              <w:jc w:val="both"/>
            </w:pPr>
            <w:r>
              <w:rPr>
                <w:rFonts w:ascii="Times New Roman"/>
                <w:b w:val="false"/>
                <w:i w:val="false"/>
                <w:color w:val="000000"/>
                <w:sz w:val="20"/>
              </w:rPr>
              <w:t>
Сертификаттың мақсаты</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DigitalSignature - цифрлық қолтаңба, аутентификация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entrepudiation-цифрлық қолтаңба</w:t>
            </w:r>
          </w:p>
          <w:p>
            <w:pPr>
              <w:spacing w:after="20"/>
              <w:ind w:left="20"/>
              <w:jc w:val="both"/>
            </w:pPr>
            <w:r>
              <w:rPr>
                <w:rFonts w:ascii="Times New Roman"/>
                <w:b w:val="false"/>
                <w:i w:val="false"/>
                <w:color w:val="000000"/>
                <w:sz w:val="20"/>
              </w:rPr>
              <w:t>
keyEncipherment-аутентификация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Бас тартпаушылық (c0)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ExtendedKeyUsage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қолтаңбасы бар электрондық құжат заңды мәні болатын сертификатты пайдалану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сертификаттар тізімінің жариялау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CertificatePolicies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Сертификаттардың саясаты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SubjectAltName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иегерінің қосымша сәйкестендіргіштерін көрсетуге мүмкіндік беретін сертификат кеңейтімі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негізгі куәландырушы </w:t>
            </w:r>
            <w:r>
              <w:br/>
            </w:r>
            <w:r>
              <w:rPr>
                <w:rFonts w:ascii="Times New Roman"/>
                <w:b w:val="false"/>
                <w:i w:val="false"/>
                <w:color w:val="000000"/>
                <w:sz w:val="20"/>
              </w:rPr>
              <w:t xml:space="preserve">орталығын, мемлекеттік </w:t>
            </w:r>
            <w:r>
              <w:br/>
            </w:r>
            <w:r>
              <w:rPr>
                <w:rFonts w:ascii="Times New Roman"/>
                <w:b w:val="false"/>
                <w:i w:val="false"/>
                <w:color w:val="000000"/>
                <w:sz w:val="20"/>
              </w:rPr>
              <w:t xml:space="preserve">органдардың куәландырушы </w:t>
            </w:r>
            <w:r>
              <w:br/>
            </w:r>
            <w:r>
              <w:rPr>
                <w:rFonts w:ascii="Times New Roman"/>
                <w:b w:val="false"/>
                <w:i w:val="false"/>
                <w:color w:val="000000"/>
                <w:sz w:val="20"/>
              </w:rPr>
              <w:t xml:space="preserve">орталығын, Қазақстан </w:t>
            </w:r>
            <w:r>
              <w:br/>
            </w:r>
            <w:r>
              <w:rPr>
                <w:rFonts w:ascii="Times New Roman"/>
                <w:b w:val="false"/>
                <w:i w:val="false"/>
                <w:color w:val="000000"/>
                <w:sz w:val="20"/>
              </w:rPr>
              <w:t xml:space="preserve">Республикасының ұлттық </w:t>
            </w:r>
            <w:r>
              <w:br/>
            </w:r>
            <w:r>
              <w:rPr>
                <w:rFonts w:ascii="Times New Roman"/>
                <w:b w:val="false"/>
                <w:i w:val="false"/>
                <w:color w:val="000000"/>
                <w:sz w:val="20"/>
              </w:rPr>
              <w:t xml:space="preserve">куәландырушы орталығын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сенім білдірілген үшінші </w:t>
            </w:r>
            <w:r>
              <w:br/>
            </w:r>
            <w:r>
              <w:rPr>
                <w:rFonts w:ascii="Times New Roman"/>
                <w:b w:val="false"/>
                <w:i w:val="false"/>
                <w:color w:val="000000"/>
                <w:sz w:val="20"/>
              </w:rPr>
              <w:t xml:space="preserve">тарапын қоспағанда, </w:t>
            </w:r>
            <w:r>
              <w:br/>
            </w:r>
            <w:r>
              <w:rPr>
                <w:rFonts w:ascii="Times New Roman"/>
                <w:b w:val="false"/>
                <w:i w:val="false"/>
                <w:color w:val="000000"/>
                <w:sz w:val="20"/>
              </w:rPr>
              <w:t xml:space="preserve">куәландырушы орталықтың </w:t>
            </w:r>
            <w:r>
              <w:br/>
            </w:r>
            <w:r>
              <w:rPr>
                <w:rFonts w:ascii="Times New Roman"/>
                <w:b w:val="false"/>
                <w:i w:val="false"/>
                <w:color w:val="000000"/>
                <w:sz w:val="20"/>
              </w:rPr>
              <w:t xml:space="preserve">тіркеу куәліктерін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 мен жарамдылығын </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bl>
    <w:bookmarkStart w:name="z1208" w:id="775"/>
    <w:p>
      <w:pPr>
        <w:spacing w:after="0"/>
        <w:ind w:left="0"/>
        <w:jc w:val="left"/>
      </w:pPr>
      <w:r>
        <w:rPr>
          <w:rFonts w:ascii="Times New Roman"/>
          <w:b/>
          <w:i w:val="false"/>
          <w:color w:val="000000"/>
        </w:rPr>
        <w:t xml:space="preserve"> Жеке және заңды тұлғаның электрондық цифрлық қолтаңбасының ашық кілті сертификатының DN атауының ең аз қажетті құрамы</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7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776"/>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Өрістердің</w:t>
            </w:r>
            <w:r>
              <w:rPr>
                <w:rFonts w:ascii="Times New Roman"/>
                <w:b/>
                <w:i w:val="false"/>
                <w:color w:val="000000"/>
                <w:sz w:val="20"/>
              </w:rPr>
              <w:t xml:space="preserve">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Өрістерге арналған міндетті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 резидент болып табылатын елдің атауы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77"/>
          <w:p>
            <w:pPr>
              <w:spacing w:after="20"/>
              <w:ind w:left="20"/>
              <w:jc w:val="both"/>
            </w:pPr>
            <w:r>
              <w:rPr>
                <w:rFonts w:ascii="Times New Roman"/>
                <w:b w:val="false"/>
                <w:i w:val="false"/>
                <w:color w:val="000000"/>
                <w:sz w:val="20"/>
              </w:rPr>
              <w:t>
Өріс үлгісі "IIN123456789012"</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Өрістің ұзындығы әрқашан 15 таңба, алғашқы үш таңба әрқашан "IIN" тең,</w:t>
            </w:r>
          </w:p>
          <w:p>
            <w:pPr>
              <w:spacing w:after="20"/>
              <w:ind w:left="20"/>
              <w:jc w:val="both"/>
            </w:pPr>
            <w:r>
              <w:rPr>
                <w:rFonts w:ascii="Times New Roman"/>
                <w:b w:val="false"/>
                <w:i w:val="false"/>
                <w:color w:val="000000"/>
                <w:sz w:val="20"/>
              </w:rPr>
              <w:t>
4-тен 15-ке дейін таңбалар тек сандар болып табылады және жеке тұлғаның жеке сәйкестендіру нөмірін қамтиды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Өрістерге арналған міндетті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 резидент болып табылатын елдің атауы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мәні – ұйымның толық атауы (қысқартусыз). Егер сертификаттарды шығаруда қиындықтар туындаса, арнайы баспа емес таңбаларды алып тастауға немесе ауыстыруға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Өрістер үшін ұсынылатын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78"/>
          <w:p>
            <w:pPr>
              <w:spacing w:after="20"/>
              <w:ind w:left="20"/>
              <w:jc w:val="both"/>
            </w:pPr>
            <w:r>
              <w:rPr>
                <w:rFonts w:ascii="Times New Roman"/>
                <w:b w:val="false"/>
                <w:i w:val="false"/>
                <w:color w:val="000000"/>
                <w:sz w:val="20"/>
              </w:rPr>
              <w:t>
Бұл өріс бірегей емес және сертификаттың біреуінде бірнеше "OU" өрістері болуы мүмкін.</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Мәндердің бірі мынадай үлгіге сәйкес келуі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"BIN123456789012"</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жағдайда өрістің ұзындығы 15 таңбадан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үш таңба "BIN" -ге тең,</w:t>
            </w:r>
          </w:p>
          <w:p>
            <w:pPr>
              <w:spacing w:after="20"/>
              <w:ind w:left="20"/>
              <w:jc w:val="both"/>
            </w:pPr>
            <w:r>
              <w:rPr>
                <w:rFonts w:ascii="Times New Roman"/>
                <w:b w:val="false"/>
                <w:i w:val="false"/>
                <w:color w:val="000000"/>
                <w:sz w:val="20"/>
              </w:rPr>
              <w:t>
4-тен 15-ке дейін таңбалар тек сандар болып табылады және заңды тұлғаның бизнес сәйкестендіру нөмірін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79"/>
          <w:p>
            <w:pPr>
              <w:spacing w:after="20"/>
              <w:ind w:left="20"/>
              <w:jc w:val="both"/>
            </w:pPr>
            <w:r>
              <w:rPr>
                <w:rFonts w:ascii="Times New Roman"/>
                <w:b w:val="false"/>
                <w:i w:val="false"/>
                <w:color w:val="000000"/>
                <w:sz w:val="20"/>
              </w:rPr>
              <w:t>
"IIN123456789012" өріс үлгісі</w:t>
            </w:r>
          </w:p>
          <w:bookmarkEnd w:id="779"/>
          <w:p>
            <w:pPr>
              <w:spacing w:after="20"/>
              <w:ind w:left="20"/>
              <w:jc w:val="both"/>
            </w:pPr>
            <w:r>
              <w:rPr>
                <w:rFonts w:ascii="Times New Roman"/>
                <w:b w:val="false"/>
                <w:i w:val="false"/>
                <w:color w:val="000000"/>
                <w:sz w:val="20"/>
              </w:rPr>
              <w:t>
Өрістің ұзындығы әрқашан 15 таңбадан тұрады, алғашқы үш таңба әрқашан "IIN"-ге тең, 4-тен 15-ке дейін таңбалар тек сандар болып табылады және жеке тұлғаның жеке сәйкестендіру нөмірін қамтиды.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негізгі куәландырушы </w:t>
            </w:r>
            <w:r>
              <w:br/>
            </w:r>
            <w:r>
              <w:rPr>
                <w:rFonts w:ascii="Times New Roman"/>
                <w:b w:val="false"/>
                <w:i w:val="false"/>
                <w:color w:val="000000"/>
                <w:sz w:val="20"/>
              </w:rPr>
              <w:t xml:space="preserve">орталығын, мемлекеттік </w:t>
            </w:r>
            <w:r>
              <w:br/>
            </w:r>
            <w:r>
              <w:rPr>
                <w:rFonts w:ascii="Times New Roman"/>
                <w:b w:val="false"/>
                <w:i w:val="false"/>
                <w:color w:val="000000"/>
                <w:sz w:val="20"/>
              </w:rPr>
              <w:t xml:space="preserve">органдардың куәландырушы </w:t>
            </w:r>
            <w:r>
              <w:br/>
            </w:r>
            <w:r>
              <w:rPr>
                <w:rFonts w:ascii="Times New Roman"/>
                <w:b w:val="false"/>
                <w:i w:val="false"/>
                <w:color w:val="000000"/>
                <w:sz w:val="20"/>
              </w:rPr>
              <w:t xml:space="preserve">орталығын, Қазақстан </w:t>
            </w:r>
            <w:r>
              <w:br/>
            </w:r>
            <w:r>
              <w:rPr>
                <w:rFonts w:ascii="Times New Roman"/>
                <w:b w:val="false"/>
                <w:i w:val="false"/>
                <w:color w:val="000000"/>
                <w:sz w:val="20"/>
              </w:rPr>
              <w:t xml:space="preserve">Республикасының ұлттық </w:t>
            </w:r>
            <w:r>
              <w:br/>
            </w:r>
            <w:r>
              <w:rPr>
                <w:rFonts w:ascii="Times New Roman"/>
                <w:b w:val="false"/>
                <w:i w:val="false"/>
                <w:color w:val="000000"/>
                <w:sz w:val="20"/>
              </w:rPr>
              <w:t xml:space="preserve">куәландырушы орталығын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сенім білдірілген үшінші </w:t>
            </w:r>
            <w:r>
              <w:br/>
            </w:r>
            <w:r>
              <w:rPr>
                <w:rFonts w:ascii="Times New Roman"/>
                <w:b w:val="false"/>
                <w:i w:val="false"/>
                <w:color w:val="000000"/>
                <w:sz w:val="20"/>
              </w:rPr>
              <w:t xml:space="preserve">тарапын қоспағанда, </w:t>
            </w:r>
            <w:r>
              <w:br/>
            </w:r>
            <w:r>
              <w:rPr>
                <w:rFonts w:ascii="Times New Roman"/>
                <w:b w:val="false"/>
                <w:i w:val="false"/>
                <w:color w:val="000000"/>
                <w:sz w:val="20"/>
              </w:rPr>
              <w:t xml:space="preserve">куәландырушы орталықтың </w:t>
            </w:r>
            <w:r>
              <w:br/>
            </w:r>
            <w:r>
              <w:rPr>
                <w:rFonts w:ascii="Times New Roman"/>
                <w:b w:val="false"/>
                <w:i w:val="false"/>
                <w:color w:val="000000"/>
                <w:sz w:val="20"/>
              </w:rPr>
              <w:t xml:space="preserve">тіркеу куәліктерін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 мен жарамдылығын </w:t>
            </w:r>
            <w:r>
              <w:br/>
            </w:r>
            <w:r>
              <w:rPr>
                <w:rFonts w:ascii="Times New Roman"/>
                <w:b w:val="false"/>
                <w:i w:val="false"/>
                <w:color w:val="000000"/>
                <w:sz w:val="20"/>
              </w:rPr>
              <w:t>растау қағидаларына</w:t>
            </w:r>
            <w:r>
              <w:br/>
            </w:r>
            <w:r>
              <w:rPr>
                <w:rFonts w:ascii="Times New Roman"/>
                <w:b w:val="false"/>
                <w:i w:val="false"/>
                <w:color w:val="000000"/>
                <w:sz w:val="20"/>
              </w:rPr>
              <w:t>3-қосымша</w:t>
            </w:r>
          </w:p>
        </w:tc>
      </w:tr>
    </w:tbl>
    <w:bookmarkStart w:name="z1219" w:id="780"/>
    <w:p>
      <w:pPr>
        <w:spacing w:after="0"/>
        <w:ind w:left="0"/>
        <w:jc w:val="left"/>
      </w:pPr>
      <w:r>
        <w:rPr>
          <w:rFonts w:ascii="Times New Roman"/>
          <w:b/>
          <w:i w:val="false"/>
          <w:color w:val="000000"/>
        </w:rPr>
        <w:t xml:space="preserve"> Куәландырушы орталықтың электрондық цифрлық қолтаңбасының ашық кілті сертификатының құрылымы </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Кеңейтудің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Сертификаттың Х.509 форматындағы базалық кеңейтулері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кеңейтуде (X.509v3) нұсқасы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куәландырушы орталық шығарған әрбір сертификаттың бірегей сериялық нөмірін айқындайтын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16-дан 20 байтқа дейінгі он алтылық көріністегі оң бүтін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Сертификатқа қол қою кезінде куәландырушы орталық пайдаланатын алгоритм және хэш функциясы үшін алгоритм сәйкестендіргішін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сертификатқа қол қойған және шығарған куәландырушы орталықтың DN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 сертификаттарының мәртебесі туралы ақпаратты қолдайтындығына кепілдік беретін уақыт аралығын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81"/>
          <w:p>
            <w:pPr>
              <w:spacing w:after="20"/>
              <w:ind w:left="20"/>
              <w:jc w:val="both"/>
            </w:pPr>
            <w:r>
              <w:rPr>
                <w:rFonts w:ascii="Times New Roman"/>
                <w:b w:val="false"/>
                <w:i w:val="false"/>
                <w:color w:val="000000"/>
                <w:sz w:val="20"/>
              </w:rPr>
              <w:t>
Жарамды бастап: 2049 жылдың 31 желтоқсанына дейінгі күндер үшін-YYMMDDHHMMSSZ форматындағы UTCTime; 2050 жылдың 1 қаңтарынан басталатын күндер үшін – YYYYMMDDHHMMSSZ форматындағы GeneralizedTime</w:t>
            </w:r>
          </w:p>
          <w:bookmarkEnd w:id="781"/>
          <w:p>
            <w:pPr>
              <w:spacing w:after="20"/>
              <w:ind w:left="20"/>
              <w:jc w:val="both"/>
            </w:pPr>
            <w:r>
              <w:rPr>
                <w:rFonts w:ascii="Times New Roman"/>
                <w:b w:val="false"/>
                <w:i w:val="false"/>
                <w:color w:val="000000"/>
                <w:sz w:val="20"/>
              </w:rPr>
              <w:t xml:space="preserve">
Жарамды аралығында: 2049 жылдың 31 желтоқсанына дейінгі күндер үшін-YYMMDDHHMMSSZ форматындағы UTCTime; 2050 жылдың 1 қаңтарынан басталатын күндер үшін – YYYYMMDDHHMMSSZ форматындағы GeneralizedTime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ашық кілт өрісіндегі ашық кілтпен байланысты объектіні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Сертификаттың қосымша кеңейтулері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SubjectPublicKeyInfo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кілтті сақтау және үлгісі берілген ашық кілт алгоритмді анықтау үшін пайдаланылатын кеңейту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ASN.1 анықтамасын өзгертпестен құрылымға жаңа өрістерді қосуға мүмкіндік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SubectKeyIdentifier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иегері кілтінің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KeyUsage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82"/>
          <w:p>
            <w:pPr>
              <w:spacing w:after="20"/>
              <w:ind w:left="20"/>
              <w:jc w:val="both"/>
            </w:pPr>
            <w:r>
              <w:rPr>
                <w:rFonts w:ascii="Times New Roman"/>
                <w:b w:val="false"/>
                <w:i w:val="false"/>
                <w:color w:val="000000"/>
                <w:sz w:val="20"/>
              </w:rPr>
              <w:t>
Сертификаттың мақсаты. Мынадай мәндерді қамтиды:</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CRLSign – куәландырушы орталықтың негізгі сертификатының саясаты (қосымша мән) айқындалады</w:t>
            </w:r>
          </w:p>
          <w:p>
            <w:pPr>
              <w:spacing w:after="20"/>
              <w:ind w:left="20"/>
              <w:jc w:val="both"/>
            </w:pPr>
            <w:r>
              <w:rPr>
                <w:rFonts w:ascii="Times New Roman"/>
                <w:b w:val="false"/>
                <w:i w:val="false"/>
                <w:color w:val="000000"/>
                <w:sz w:val="20"/>
              </w:rPr>
              <w:t>
KeyCertSgin – куәландырушы орталықтың сертификатын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ExtendedKeyUsage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қолтаңбасы бар электрондық құжаттың заңды мәні болатын кілтті пайдалану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Мәні сА = True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негізгі куәландырушы </w:t>
            </w:r>
            <w:r>
              <w:br/>
            </w:r>
            <w:r>
              <w:rPr>
                <w:rFonts w:ascii="Times New Roman"/>
                <w:b w:val="false"/>
                <w:i w:val="false"/>
                <w:color w:val="000000"/>
                <w:sz w:val="20"/>
              </w:rPr>
              <w:t xml:space="preserve">орталығын, мемлекеттік </w:t>
            </w:r>
            <w:r>
              <w:br/>
            </w:r>
            <w:r>
              <w:rPr>
                <w:rFonts w:ascii="Times New Roman"/>
                <w:b w:val="false"/>
                <w:i w:val="false"/>
                <w:color w:val="000000"/>
                <w:sz w:val="20"/>
              </w:rPr>
              <w:t xml:space="preserve">органдардың куәландырушы </w:t>
            </w:r>
            <w:r>
              <w:br/>
            </w:r>
            <w:r>
              <w:rPr>
                <w:rFonts w:ascii="Times New Roman"/>
                <w:b w:val="false"/>
                <w:i w:val="false"/>
                <w:color w:val="000000"/>
                <w:sz w:val="20"/>
              </w:rPr>
              <w:t xml:space="preserve">орталығын, Қазақстан </w:t>
            </w:r>
            <w:r>
              <w:br/>
            </w:r>
            <w:r>
              <w:rPr>
                <w:rFonts w:ascii="Times New Roman"/>
                <w:b w:val="false"/>
                <w:i w:val="false"/>
                <w:color w:val="000000"/>
                <w:sz w:val="20"/>
              </w:rPr>
              <w:t xml:space="preserve">Республикасының ұлттық </w:t>
            </w:r>
            <w:r>
              <w:br/>
            </w:r>
            <w:r>
              <w:rPr>
                <w:rFonts w:ascii="Times New Roman"/>
                <w:b w:val="false"/>
                <w:i w:val="false"/>
                <w:color w:val="000000"/>
                <w:sz w:val="20"/>
              </w:rPr>
              <w:t xml:space="preserve">куәландырушы орталығын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сенім білдірілген үшінші </w:t>
            </w:r>
            <w:r>
              <w:br/>
            </w:r>
            <w:r>
              <w:rPr>
                <w:rFonts w:ascii="Times New Roman"/>
                <w:b w:val="false"/>
                <w:i w:val="false"/>
                <w:color w:val="000000"/>
                <w:sz w:val="20"/>
              </w:rPr>
              <w:t xml:space="preserve">тарапын қоспағанда, </w:t>
            </w:r>
            <w:r>
              <w:br/>
            </w:r>
            <w:r>
              <w:rPr>
                <w:rFonts w:ascii="Times New Roman"/>
                <w:b w:val="false"/>
                <w:i w:val="false"/>
                <w:color w:val="000000"/>
                <w:sz w:val="20"/>
              </w:rPr>
              <w:t xml:space="preserve">куәландырушы орталықтың </w:t>
            </w:r>
            <w:r>
              <w:br/>
            </w:r>
            <w:r>
              <w:rPr>
                <w:rFonts w:ascii="Times New Roman"/>
                <w:b w:val="false"/>
                <w:i w:val="false"/>
                <w:color w:val="000000"/>
                <w:sz w:val="20"/>
              </w:rPr>
              <w:t xml:space="preserve">тіркеу куәліктерін беру, сақтау, </w:t>
            </w:r>
            <w:r>
              <w:br/>
            </w:r>
            <w:r>
              <w:rPr>
                <w:rFonts w:ascii="Times New Roman"/>
                <w:b w:val="false"/>
                <w:i w:val="false"/>
                <w:color w:val="000000"/>
                <w:sz w:val="20"/>
              </w:rPr>
              <w:t xml:space="preserve">кері қайтарып алу және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қолтаңбаның ашық кілтінің </w:t>
            </w:r>
            <w:r>
              <w:br/>
            </w:r>
            <w:r>
              <w:rPr>
                <w:rFonts w:ascii="Times New Roman"/>
                <w:b w:val="false"/>
                <w:i w:val="false"/>
                <w:color w:val="000000"/>
                <w:sz w:val="20"/>
              </w:rPr>
              <w:t xml:space="preserve">тиесілілігі мен жарамдылығын </w:t>
            </w:r>
            <w:r>
              <w:br/>
            </w:r>
            <w:r>
              <w:rPr>
                <w:rFonts w:ascii="Times New Roman"/>
                <w:b w:val="false"/>
                <w:i w:val="false"/>
                <w:color w:val="000000"/>
                <w:sz w:val="20"/>
              </w:rPr>
              <w:t>растау қағидаларына</w:t>
            </w:r>
            <w:r>
              <w:br/>
            </w:r>
            <w:r>
              <w:rPr>
                <w:rFonts w:ascii="Times New Roman"/>
                <w:b w:val="false"/>
                <w:i w:val="false"/>
                <w:color w:val="000000"/>
                <w:sz w:val="20"/>
              </w:rPr>
              <w:t>4-қосымша</w:t>
            </w:r>
          </w:p>
        </w:tc>
      </w:tr>
    </w:tbl>
    <w:bookmarkStart w:name="z1224" w:id="783"/>
    <w:p>
      <w:pPr>
        <w:spacing w:after="0"/>
        <w:ind w:left="0"/>
        <w:jc w:val="left"/>
      </w:pPr>
      <w:r>
        <w:rPr>
          <w:rFonts w:ascii="Times New Roman"/>
          <w:b/>
          <w:i w:val="false"/>
          <w:color w:val="000000"/>
        </w:rPr>
        <w:t xml:space="preserve"> Куәландырушы орталықтың электрондық цифрлық қолтаңбаның ашық кілті сертификатының DN атауына қойылатын талаптар</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Өрістердің</w:t>
            </w:r>
            <w:r>
              <w:rPr>
                <w:rFonts w:ascii="Times New Roman"/>
                <w:b/>
                <w:i w:val="false"/>
                <w:color w:val="000000"/>
                <w:sz w:val="20"/>
              </w:rPr>
              <w:t xml:space="preserve">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Өрістерге арналған міндетті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мәні әрқашан "KZ" мәніне тең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мәні – ұйымның толық атауы (қысқартусыз). Егер сертификаттарды шығаруда қиындықтар туындаса, арнайы баспа емес таңбаларды алып тастауға немесе ауыстыруға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Өрістерге арналған ұсынылатын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84"/>
          <w:p>
            <w:pPr>
              <w:spacing w:after="20"/>
              <w:ind w:left="20"/>
              <w:jc w:val="both"/>
            </w:pPr>
            <w:r>
              <w:rPr>
                <w:rFonts w:ascii="Times New Roman"/>
                <w:b w:val="false"/>
                <w:i w:val="false"/>
                <w:color w:val="000000"/>
                <w:sz w:val="20"/>
              </w:rPr>
              <w:t>
Бұл өріс бірегей емес және бір сертификатта бірнеше "OU" өрістері болуы мүмкін.</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Мәндердің бірі мынадай үлгіге сәйкес келуі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"BIN123456789012"</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жағдайда өрістің ұзындығы 15 таңбадан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үш таңба "BIN",</w:t>
            </w:r>
          </w:p>
          <w:p>
            <w:pPr>
              <w:spacing w:after="20"/>
              <w:ind w:left="20"/>
              <w:jc w:val="both"/>
            </w:pPr>
            <w:r>
              <w:rPr>
                <w:rFonts w:ascii="Times New Roman"/>
                <w:b w:val="false"/>
                <w:i w:val="false"/>
                <w:color w:val="000000"/>
                <w:sz w:val="20"/>
              </w:rPr>
              <w:t>
4-тен 15-ке дейін таңбалар тек сандар болып табылады және заңды тұлғаның бизнес сәйкестендіру нөмірін қамтиды.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28 тамыздағы</w:t>
            </w:r>
            <w:r>
              <w:br/>
            </w:r>
            <w:r>
              <w:rPr>
                <w:rFonts w:ascii="Times New Roman"/>
                <w:b w:val="false"/>
                <w:i w:val="false"/>
                <w:color w:val="000000"/>
                <w:sz w:val="20"/>
              </w:rPr>
              <w:t>№ 522/НҚ бұйрыққа</w:t>
            </w:r>
            <w:r>
              <w:br/>
            </w:r>
            <w:r>
              <w:rPr>
                <w:rFonts w:ascii="Times New Roman"/>
                <w:b w:val="false"/>
                <w:i w:val="false"/>
                <w:color w:val="000000"/>
                <w:sz w:val="20"/>
              </w:rPr>
              <w:t>5-қосымша</w:t>
            </w:r>
          </w:p>
        </w:tc>
      </w:tr>
    </w:tbl>
    <w:bookmarkStart w:name="z1231" w:id="785"/>
    <w:p>
      <w:pPr>
        <w:spacing w:after="0"/>
        <w:ind w:left="0"/>
        <w:jc w:val="left"/>
      </w:pPr>
      <w:r>
        <w:rPr>
          <w:rFonts w:ascii="Times New Roman"/>
          <w:b/>
          <w:i w:val="false"/>
          <w:color w:val="000000"/>
        </w:rPr>
        <w:t xml:space="preserve"> Күші жойылған кейбір бұйрықтардың тізбесі</w:t>
      </w:r>
    </w:p>
    <w:bookmarkEnd w:id="785"/>
    <w:bookmarkStart w:name="z1232" w:id="786"/>
    <w:p>
      <w:pPr>
        <w:spacing w:after="0"/>
        <w:ind w:left="0"/>
        <w:jc w:val="both"/>
      </w:pPr>
      <w:r>
        <w:rPr>
          <w:rFonts w:ascii="Times New Roman"/>
          <w:b w:val="false"/>
          <w:i w:val="false"/>
          <w:color w:val="000000"/>
          <w:sz w:val="28"/>
        </w:rPr>
        <w:t xml:space="preserve">
      1.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атқарушының 2015 жылғы 26 маусымдағы № 727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12181 болып тіркелген);</w:t>
      </w:r>
    </w:p>
    <w:bookmarkEnd w:id="786"/>
    <w:bookmarkStart w:name="z1233" w:id="787"/>
    <w:p>
      <w:pPr>
        <w:spacing w:after="0"/>
        <w:ind w:left="0"/>
        <w:jc w:val="both"/>
      </w:pPr>
      <w:r>
        <w:rPr>
          <w:rFonts w:ascii="Times New Roman"/>
          <w:b w:val="false"/>
          <w:i w:val="false"/>
          <w:color w:val="000000"/>
          <w:sz w:val="28"/>
        </w:rPr>
        <w:t xml:space="preserve">
      2.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беруі, сақтауы, қайтарып алуы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2015 жылғы 9 желтоқсандағы № 1183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13336 болып тіркелген);</w:t>
      </w:r>
    </w:p>
    <w:bookmarkEnd w:id="787"/>
    <w:bookmarkStart w:name="z1234" w:id="788"/>
    <w:p>
      <w:pPr>
        <w:spacing w:after="0"/>
        <w:ind w:left="0"/>
        <w:jc w:val="both"/>
      </w:pPr>
      <w:r>
        <w:rPr>
          <w:rFonts w:ascii="Times New Roman"/>
          <w:b w:val="false"/>
          <w:i w:val="false"/>
          <w:color w:val="000000"/>
          <w:sz w:val="28"/>
        </w:rPr>
        <w:t xml:space="preserve">
      3.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2015 жылғы 23 желтоқсандағы № 1231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13341 болып тіркелген);</w:t>
      </w:r>
    </w:p>
    <w:bookmarkEnd w:id="788"/>
    <w:bookmarkStart w:name="z1235" w:id="789"/>
    <w:p>
      <w:pPr>
        <w:spacing w:after="0"/>
        <w:ind w:left="0"/>
        <w:jc w:val="both"/>
      </w:pPr>
      <w:r>
        <w:rPr>
          <w:rFonts w:ascii="Times New Roman"/>
          <w:b w:val="false"/>
          <w:i w:val="false"/>
          <w:color w:val="000000"/>
          <w:sz w:val="28"/>
        </w:rPr>
        <w:t xml:space="preserve">
      4.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атқарушының 2015 жылғы 26 маусымдағы № 727 бұйрығына өзгерістер енгізу туралы" Қазақстан Республикасының Цифрлық даму, инновациялар және аэроғарыш өнеркәсібі министрінің 2020 жылғы 26 мамырдағы № 214/НҚ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20779 болып тіркелген);</w:t>
      </w:r>
    </w:p>
    <w:bookmarkEnd w:id="789"/>
    <w:bookmarkStart w:name="z1236" w:id="790"/>
    <w:p>
      <w:pPr>
        <w:spacing w:after="0"/>
        <w:ind w:left="0"/>
        <w:jc w:val="both"/>
      </w:pPr>
      <w:r>
        <w:rPr>
          <w:rFonts w:ascii="Times New Roman"/>
          <w:b w:val="false"/>
          <w:i w:val="false"/>
          <w:color w:val="000000"/>
          <w:sz w:val="28"/>
        </w:rPr>
        <w:t xml:space="preserve">
      5.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Республикасының Цифрлық даму, инновациялар және аэроғарыш өнеркәсібі министрінің 2020 жылғы 13 қазандағы № 383/НҚ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21440 болып тіркелген);</w:t>
      </w:r>
    </w:p>
    <w:bookmarkEnd w:id="790"/>
    <w:bookmarkStart w:name="z1237" w:id="791"/>
    <w:p>
      <w:pPr>
        <w:spacing w:after="0"/>
        <w:ind w:left="0"/>
        <w:jc w:val="both"/>
      </w:pPr>
      <w:r>
        <w:rPr>
          <w:rFonts w:ascii="Times New Roman"/>
          <w:b w:val="false"/>
          <w:i w:val="false"/>
          <w:color w:val="000000"/>
          <w:sz w:val="28"/>
        </w:rPr>
        <w:t xml:space="preserve">
      6.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2015 жылғы 23 желтоқсандағы № 1231 бұйрығына өзгеріс енгізу туралы" Қазақстан Республикасының Цифрлық даму, инновациялар және аэроғарыш өнеркәсібі министрінің міндетін атқарушының 2023 жылғы 30 наурыздағы № 115/НҚ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32205 болып тіркелген);</w:t>
      </w:r>
    </w:p>
    <w:bookmarkEnd w:id="791"/>
    <w:bookmarkStart w:name="z1238" w:id="792"/>
    <w:p>
      <w:pPr>
        <w:spacing w:after="0"/>
        <w:ind w:left="0"/>
        <w:jc w:val="both"/>
      </w:pPr>
      <w:r>
        <w:rPr>
          <w:rFonts w:ascii="Times New Roman"/>
          <w:b w:val="false"/>
          <w:i w:val="false"/>
          <w:color w:val="000000"/>
          <w:sz w:val="28"/>
        </w:rPr>
        <w:t xml:space="preserve">
      7.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 2015 жылғы 26 маусымдағы № 727 бұйрығына өзгерістер енгізу туралы" Қазақстан Республикасының Цифрлық даму, инновациялар және аэроғарыш өнеркәсібі министрінің 2023 жылғы 1 желтоқсандағы № 595/НҚ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33727 болып тіркелген);</w:t>
      </w:r>
    </w:p>
    <w:bookmarkEnd w:id="792"/>
    <w:bookmarkStart w:name="z1239" w:id="793"/>
    <w:p>
      <w:pPr>
        <w:spacing w:after="0"/>
        <w:ind w:left="0"/>
        <w:jc w:val="both"/>
      </w:pPr>
      <w:r>
        <w:rPr>
          <w:rFonts w:ascii="Times New Roman"/>
          <w:b w:val="false"/>
          <w:i w:val="false"/>
          <w:color w:val="000000"/>
          <w:sz w:val="28"/>
        </w:rPr>
        <w:t xml:space="preserve">
      8. "Қазақстан Республикасы Инвестициялар және даму министрінің міндетін атқарушының және Қазақстан Республикасы Цифрлық даму, инновациялар және аэроғарыш өнеркәсібі министрінің кейбір бұйрықтарына өзгерістер енгізу туралы" Қазақстан Республикасының Цифрлық даму, инновациялар және аэроғарыш өнеркәсібі министрінің 1-тармақтың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34067 болып тіркелген);</w:t>
      </w:r>
    </w:p>
    <w:bookmarkEnd w:id="793"/>
    <w:bookmarkStart w:name="z1240" w:id="794"/>
    <w:p>
      <w:pPr>
        <w:spacing w:after="0"/>
        <w:ind w:left="0"/>
        <w:jc w:val="both"/>
      </w:pPr>
      <w:r>
        <w:rPr>
          <w:rFonts w:ascii="Times New Roman"/>
          <w:b w:val="false"/>
          <w:i w:val="false"/>
          <w:color w:val="000000"/>
          <w:sz w:val="28"/>
        </w:rPr>
        <w:t xml:space="preserve">
      9.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 2015 жылғы 26 маусымдағы № 727 бұйрығына өзгерістер енгізу туралы" Қазақстан Республикасының Цифрлық даму, инновациялар және аэроғарыш өнеркәсібі министрінің 2025 жылғы 4 маусымдағы № 282/НҚ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36242 болып тіркелген).</w:t>
      </w:r>
    </w:p>
    <w:bookmarkEnd w:id="7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