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19d3" w14:textId="fe51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 мен құрылымдық элементтердің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м.а. 2026 жылғы 28 тамыздағы № 423 бұйрығы. Қазақстан Республикасының Әділет министрлігінде 2026 жылғы 28 тамызда № 39732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бұйрықтар мен құрылымдық элементтердің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Өнеркәсіп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Өнеркәсіп және құрылыс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 мен құрылымдық элементтердің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"Энергия үнемдеу және энергия тиімділігін арттыру мәселелері бойынша жергілікті атқарушы органдар қызметін бағалау тетігін бекіту туралы" Қазақстан Республикасы Инвестициялар және даму министрінің 2014 жылғы 12 желтоқсандағы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10160 болып тіркелген);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"Энергия үнемдеу және энергия тиімділігін арттыру саласындағы ұлттық даму институтын айқындау туралы" Қазақстан Республикасы Инвестициялар және даму министрінің 2015 жылғы 30 қарашадағы № 1130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12539 болып тіркелген);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Инвестициялар және даму министрінің кейбір бұйрықтарына өзгерістер мен толықтыру енгізу туралы" Қазақстан Республикасы Индустрия және инфрақұрылымдық даму министрінің 2022 жылғы 15 желтоқсандағы № 718 бұйрығымен бекітілген Қазақстан Республикасы Инвестициялар және даму министрінің өзгерістер мен толықтыру енгізілетін кейбір бұйрықтарының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31151 болып тіркелген);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"Энергия үнемдеу және энергия тиімділігін арттыру мәселелері бойынша жергілікті атқарушы органдар қызметін бағалау тетігін бекіту туралы" Қазақстан Республикасы Инвестициялар және даму министрінің 2014 жылғы 12 желтоқсандағы № 264 бұйрығына және "Мемлекеттік мекемелердің энергия тұтыну мониторингінің қағидаларын бекіту туралы" Қазақстан Республикасы Индустрия және инфрақұрылымдық даму министрінің 2022 жылғы 5 желтоқсандағы № 684 бұйрығына өзгерістер енгізу туралы" Қазақстан Республикасы Өнеркәсіп және құрылыс министрінің міндетін атқарушының 2024 жылғы 10 қыркүйектегі № 323 бұйрығының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35049 болып тіркелген).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