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e9e85" w14:textId="48e9e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 жануарлардың республикалық тізілімін жүргізу қағидаларын бекіту туралы" Қазақстан Республикасы Ауыл шаруашылығы министрінің міндетін атқарушының 2008 жылғы 29 желтоқсандағы № 792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2026 жылғы 27 тамыздағы № 317 бұйрығы. Қазақстан Республикасының Әділет министрлігінде 2026 жылғы 28 тамызда № 39730 болып тіркелді</w:t>
      </w:r>
    </w:p>
    <w:p>
      <w:pPr>
        <w:spacing w:after="0"/>
        <w:ind w:left="0"/>
        <w:jc w:val="both"/>
      </w:pPr>
      <w:bookmarkStart w:name="z7" w:id="0"/>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"Асыл тұқымды жануарлардың республикалық тізілімін жүргізу қағидаларын бекіту туралы" Қазақстан Республикасы Ауыл шаруашылығы министрінің міндетін атқарушының 2008 жылғы 29 желтоқсандағы № 792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5482 болып тіркелген) мынадай өзгерістер енгізілсін: </w:t>
      </w:r>
    </w:p>
    <w:bookmarkEnd w:id="1"/>
    <w:bookmarkStart w:name="z9" w:id="2"/>
    <w:p>
      <w:pPr>
        <w:spacing w:after="0"/>
        <w:ind w:left="0"/>
        <w:jc w:val="both"/>
      </w:pPr>
      <w:r>
        <w:rPr>
          <w:rFonts w:ascii="Times New Roman"/>
          <w:b w:val="false"/>
          <w:i w:val="false"/>
          <w:color w:val="000000"/>
          <w:sz w:val="28"/>
        </w:rPr>
        <w:t xml:space="preserve">
      көрсетілген бұйрықпен бекітілген Асыл тұқымды жануарлардың республикалық тізілімін жүргізу </w:t>
      </w:r>
      <w:r>
        <w:rPr>
          <w:rFonts w:ascii="Times New Roman"/>
          <w:b w:val="false"/>
          <w:i w:val="false"/>
          <w:color w:val="000000"/>
          <w:sz w:val="28"/>
        </w:rPr>
        <w:t>қағидаларына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"6. Республикалық палаталар жыл сайын есепті жылдан кейінгі күнтізбелік жылдың 10 қаңтарына дейін астана, облыстар және республикалық маңызы бар қалалар бөлінісінде әкімшілік деректерді жинауға арналған нысандарды республикалық тізілімге енгізу үшін асыл тұқымды мал шаруашылығы саласындағы уәкiлеттi органға ұсынады.";</w:t>
      </w:r>
    </w:p>
    <w:bookmarkEnd w:id="3"/>
    <w:bookmarkStart w:name="z12" w:id="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13" w:id="5"/>
    <w:p>
      <w:pPr>
        <w:spacing w:after="0"/>
        <w:ind w:left="0"/>
        <w:jc w:val="both"/>
      </w:pPr>
      <w:r>
        <w:rPr>
          <w:rFonts w:ascii="Times New Roman"/>
          <w:b w:val="false"/>
          <w:i w:val="false"/>
          <w:color w:val="000000"/>
          <w:sz w:val="28"/>
        </w:rPr>
        <w:t>
      2. Қазақстан Республикасы Ауыл шаруашылығы министрлігінің Мал шаруашылығы департаменті заңнамада белгіленген тәртіппен:</w:t>
      </w:r>
    </w:p>
    <w:bookmarkEnd w:id="5"/>
    <w:bookmarkStart w:name="z14"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15" w:id="7"/>
    <w:p>
      <w:pPr>
        <w:spacing w:after="0"/>
        <w:ind w:left="0"/>
        <w:jc w:val="both"/>
      </w:pPr>
      <w:r>
        <w:rPr>
          <w:rFonts w:ascii="Times New Roman"/>
          <w:b w:val="false"/>
          <w:i w:val="false"/>
          <w:color w:val="000000"/>
          <w:sz w:val="28"/>
        </w:rPr>
        <w:t>
      2) осы бұйрық жарияланғаннан кейін оның Қазақстан Республикасы Ауыл шаруашылығы министрлігінің интернет-ресурсында орналастырылуын қамтамасыз етсін.</w:t>
      </w:r>
    </w:p>
    <w:bookmarkEnd w:id="7"/>
    <w:bookmarkStart w:name="z16"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8"/>
    <w:bookmarkStart w:name="z17"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2026 жылғы 27 тамыздағы</w:t>
            </w:r>
            <w:r>
              <w:br/>
            </w:r>
            <w:r>
              <w:rPr>
                <w:rFonts w:ascii="Times New Roman"/>
                <w:b w:val="false"/>
                <w:i w:val="false"/>
                <w:color w:val="000000"/>
                <w:sz w:val="20"/>
              </w:rPr>
              <w:t>№ 317 бұйрығына</w:t>
            </w:r>
            <w:r>
              <w:br/>
            </w:r>
            <w:r>
              <w:rPr>
                <w:rFonts w:ascii="Times New Roman"/>
                <w:b w:val="false"/>
                <w:i w:val="false"/>
                <w:color w:val="000000"/>
                <w:sz w:val="20"/>
              </w:rPr>
              <w:t>қосымша</w:t>
            </w:r>
            <w:r>
              <w:br/>
            </w:r>
            <w:r>
              <w:rPr>
                <w:rFonts w:ascii="Times New Roman"/>
                <w:b w:val="false"/>
                <w:i w:val="false"/>
                <w:color w:val="000000"/>
                <w:sz w:val="20"/>
              </w:rPr>
              <w:t>Асыл тұқымды жануарлардың</w:t>
            </w:r>
            <w:r>
              <w:br/>
            </w:r>
            <w:r>
              <w:rPr>
                <w:rFonts w:ascii="Times New Roman"/>
                <w:b w:val="false"/>
                <w:i w:val="false"/>
                <w:color w:val="000000"/>
                <w:sz w:val="20"/>
              </w:rPr>
              <w:t>республикалық тізілімін жүргізу</w:t>
            </w:r>
            <w:r>
              <w:br/>
            </w:r>
            <w:r>
              <w:rPr>
                <w:rFonts w:ascii="Times New Roman"/>
                <w:b w:val="false"/>
                <w:i w:val="false"/>
                <w:color w:val="000000"/>
                <w:sz w:val="20"/>
              </w:rPr>
              <w:t>қағидаларына қосымша</w:t>
            </w:r>
            <w:r>
              <w:br/>
            </w:r>
            <w:r>
              <w:rPr>
                <w:rFonts w:ascii="Times New Roman"/>
                <w:b w:val="false"/>
                <w:i w:val="false"/>
                <w:color w:val="000000"/>
                <w:sz w:val="20"/>
              </w:rPr>
              <w:t>1-нысан</w:t>
            </w:r>
          </w:p>
        </w:tc>
      </w:tr>
    </w:tbl>
    <w:bookmarkStart w:name="z20" w:id="10"/>
    <w:p>
      <w:pPr>
        <w:spacing w:after="0"/>
        <w:ind w:left="0"/>
        <w:jc w:val="left"/>
      </w:pPr>
      <w:r>
        <w:rPr>
          <w:rFonts w:ascii="Times New Roman"/>
          <w:b/>
          <w:i w:val="false"/>
          <w:color w:val="000000"/>
        </w:rPr>
        <w:t xml:space="preserve"> Асыл тұқымды жануарлардың республикалық тізілімі</w:t>
      </w:r>
    </w:p>
    <w:bookmarkEnd w:id="10"/>
    <w:bookmarkStart w:name="z21" w:id="11"/>
    <w:p>
      <w:pPr>
        <w:spacing w:after="0"/>
        <w:ind w:left="0"/>
        <w:jc w:val="both"/>
      </w:pPr>
      <w:r>
        <w:rPr>
          <w:rFonts w:ascii="Times New Roman"/>
          <w:b w:val="false"/>
          <w:i w:val="false"/>
          <w:color w:val="000000"/>
          <w:sz w:val="28"/>
        </w:rPr>
        <w:t>
      __________________________________________________________________________</w:t>
      </w:r>
    </w:p>
    <w:bookmarkEnd w:id="11"/>
    <w:bookmarkStart w:name="z22" w:id="12"/>
    <w:p>
      <w:pPr>
        <w:spacing w:after="0"/>
        <w:ind w:left="0"/>
        <w:jc w:val="both"/>
      </w:pPr>
      <w:r>
        <w:rPr>
          <w:rFonts w:ascii="Times New Roman"/>
          <w:b w:val="false"/>
          <w:i w:val="false"/>
          <w:color w:val="000000"/>
          <w:sz w:val="28"/>
        </w:rPr>
        <w:t>
      _____ (асыл тұқымды жануардың түрі көрсетіледі: ірі қара мал/қой/ешкі/жылқы/құс)</w:t>
      </w:r>
    </w:p>
    <w:bookmarkEnd w:id="12"/>
    <w:bookmarkStart w:name="z23" w:id="13"/>
    <w:p>
      <w:pPr>
        <w:spacing w:after="0"/>
        <w:ind w:left="0"/>
        <w:jc w:val="both"/>
      </w:pPr>
      <w:r>
        <w:rPr>
          <w:rFonts w:ascii="Times New Roman"/>
          <w:b w:val="false"/>
          <w:i w:val="false"/>
          <w:color w:val="000000"/>
          <w:sz w:val="28"/>
        </w:rPr>
        <w:t>
      Қазақстан Республикасының барлық санаттарындағы шаруашылықтарда 20___ жылғы</w:t>
      </w:r>
    </w:p>
    <w:bookmarkEnd w:id="13"/>
    <w:bookmarkStart w:name="z24" w:id="14"/>
    <w:p>
      <w:pPr>
        <w:spacing w:after="0"/>
        <w:ind w:left="0"/>
        <w:jc w:val="both"/>
      </w:pPr>
      <w:r>
        <w:rPr>
          <w:rFonts w:ascii="Times New Roman"/>
          <w:b w:val="false"/>
          <w:i w:val="false"/>
          <w:color w:val="000000"/>
          <w:sz w:val="28"/>
        </w:rPr>
        <w:t>
      1 қаңтардағы жай-күй бойынша</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облыстың және республикалық маңызы бар қаланың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Шаруашылықтардың саны, бірлік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бағыттағы ______________ (асыл тұқымды жануардың түрі көрсетіледі)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өнімділік бағыттары бойынша,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5"/>
          <w:p>
            <w:pPr>
              <w:spacing w:after="20"/>
              <w:ind w:left="20"/>
              <w:jc w:val="both"/>
            </w:pPr>
            <w:r>
              <w:rPr>
                <w:rFonts w:ascii="Times New Roman"/>
                <w:b w:val="false"/>
                <w:i w:val="false"/>
                <w:color w:val="000000"/>
                <w:sz w:val="20"/>
              </w:rPr>
              <w:t>
_____________</w:t>
            </w:r>
          </w:p>
          <w:bookmarkEnd w:id="15"/>
          <w:p>
            <w:pPr>
              <w:spacing w:after="20"/>
              <w:ind w:left="20"/>
              <w:jc w:val="both"/>
            </w:pPr>
            <w:r>
              <w:rPr>
                <w:rFonts w:ascii="Times New Roman"/>
                <w:b w:val="false"/>
                <w:i w:val="false"/>
                <w:color w:val="000000"/>
                <w:sz w:val="20"/>
              </w:rPr>
              <w:t>
(өнімділік бағыты көрсетіледі)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6"/>
          <w:p>
            <w:pPr>
              <w:spacing w:after="20"/>
              <w:ind w:left="20"/>
              <w:jc w:val="both"/>
            </w:pPr>
            <w:r>
              <w:rPr>
                <w:rFonts w:ascii="Times New Roman"/>
                <w:b w:val="false"/>
                <w:i w:val="false"/>
                <w:color w:val="000000"/>
                <w:sz w:val="20"/>
              </w:rPr>
              <w:t>
_________</w:t>
            </w:r>
          </w:p>
          <w:bookmarkEnd w:id="16"/>
          <w:p>
            <w:pPr>
              <w:spacing w:after="20"/>
              <w:ind w:left="20"/>
              <w:jc w:val="both"/>
            </w:pPr>
            <w:r>
              <w:rPr>
                <w:rFonts w:ascii="Times New Roman"/>
                <w:b w:val="false"/>
                <w:i w:val="false"/>
                <w:color w:val="000000"/>
                <w:sz w:val="20"/>
              </w:rPr>
              <w:t>
(өнімділік бағыты көрсетіледі)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7"/>
          <w:p>
            <w:pPr>
              <w:spacing w:after="20"/>
              <w:ind w:left="20"/>
              <w:jc w:val="both"/>
            </w:pPr>
            <w:r>
              <w:rPr>
                <w:rFonts w:ascii="Times New Roman"/>
                <w:b w:val="false"/>
                <w:i w:val="false"/>
                <w:color w:val="000000"/>
                <w:sz w:val="20"/>
              </w:rPr>
              <w:t>
____________________</w:t>
            </w:r>
          </w:p>
          <w:bookmarkEnd w:id="17"/>
          <w:p>
            <w:pPr>
              <w:spacing w:after="20"/>
              <w:ind w:left="20"/>
              <w:jc w:val="both"/>
            </w:pPr>
            <w:r>
              <w:rPr>
                <w:rFonts w:ascii="Times New Roman"/>
                <w:b w:val="false"/>
                <w:i w:val="false"/>
                <w:color w:val="000000"/>
                <w:sz w:val="20"/>
              </w:rPr>
              <w:t>
(өнімділік бағыты көрсетіледі)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 w:id="18"/>
    <w:p>
      <w:pPr>
        <w:spacing w:after="0"/>
        <w:ind w:left="0"/>
        <w:jc w:val="both"/>
      </w:pPr>
      <w:r>
        <w:rPr>
          <w:rFonts w:ascii="Times New Roman"/>
          <w:b w:val="false"/>
          <w:i w:val="false"/>
          <w:color w:val="000000"/>
          <w:sz w:val="28"/>
        </w:rPr>
        <w:t>
      кестенің жалғасы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облыстың және республикалық маңызы бар қаланың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Шаруашылықтардың саны, бірлік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 (өнімділік бағыты көрсетіледі) бағытындағы жануарлардың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бас</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тұқымдар (кросстар)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(тұқым көрсетіледі)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(тұқым көрсетіледі)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(тұқым көрсетіледі)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(тұқым көрсетіледі)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аналығы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2-нысан </w:t>
            </w:r>
          </w:p>
        </w:tc>
      </w:tr>
    </w:tbl>
    <w:bookmarkStart w:name="z30" w:id="19"/>
    <w:p>
      <w:pPr>
        <w:spacing w:after="0"/>
        <w:ind w:left="0"/>
        <w:jc w:val="left"/>
      </w:pPr>
      <w:r>
        <w:rPr>
          <w:rFonts w:ascii="Times New Roman"/>
          <w:b/>
          <w:i w:val="false"/>
          <w:color w:val="000000"/>
        </w:rPr>
        <w:t xml:space="preserve"> Асыл тұқымды жануарлардың республикалық тізілімі</w:t>
      </w:r>
    </w:p>
    <w:bookmarkEnd w:id="19"/>
    <w:bookmarkStart w:name="z31" w:id="20"/>
    <w:p>
      <w:pPr>
        <w:spacing w:after="0"/>
        <w:ind w:left="0"/>
        <w:jc w:val="both"/>
      </w:pPr>
      <w:r>
        <w:rPr>
          <w:rFonts w:ascii="Times New Roman"/>
          <w:b w:val="false"/>
          <w:i w:val="false"/>
          <w:color w:val="000000"/>
          <w:sz w:val="28"/>
        </w:rPr>
        <w:t>
      __________________________________________________________________________</w:t>
      </w:r>
    </w:p>
    <w:bookmarkEnd w:id="20"/>
    <w:bookmarkStart w:name="z32" w:id="21"/>
    <w:p>
      <w:pPr>
        <w:spacing w:after="0"/>
        <w:ind w:left="0"/>
        <w:jc w:val="both"/>
      </w:pPr>
      <w:r>
        <w:rPr>
          <w:rFonts w:ascii="Times New Roman"/>
          <w:b w:val="false"/>
          <w:i w:val="false"/>
          <w:color w:val="000000"/>
          <w:sz w:val="28"/>
        </w:rPr>
        <w:t>
      (асыл тұқымды жануардың түрі көрсетіледі: түйе/шошқа) Қазақстан Республикасының</w:t>
      </w:r>
    </w:p>
    <w:bookmarkEnd w:id="21"/>
    <w:bookmarkStart w:name="z33" w:id="22"/>
    <w:p>
      <w:pPr>
        <w:spacing w:after="0"/>
        <w:ind w:left="0"/>
        <w:jc w:val="both"/>
      </w:pPr>
      <w:r>
        <w:rPr>
          <w:rFonts w:ascii="Times New Roman"/>
          <w:b w:val="false"/>
          <w:i w:val="false"/>
          <w:color w:val="000000"/>
          <w:sz w:val="28"/>
        </w:rPr>
        <w:t>
      барлық санаттағы шаруашылықтарында 20___ жылғы 1 қаңтардағы жай-күй бойынша</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облыстың және республикалық маңызы бар қаланың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Шаруашылықтардың саны, бірлік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тұқымдар (кросстар)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бас</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3"/>
          <w:p>
            <w:pPr>
              <w:spacing w:after="20"/>
              <w:ind w:left="20"/>
              <w:jc w:val="both"/>
            </w:pPr>
            <w:r>
              <w:rPr>
                <w:rFonts w:ascii="Times New Roman"/>
                <w:b w:val="false"/>
                <w:i w:val="false"/>
                <w:color w:val="000000"/>
                <w:sz w:val="20"/>
              </w:rPr>
              <w:t>
_________________</w:t>
            </w:r>
          </w:p>
          <w:bookmarkEnd w:id="23"/>
          <w:p>
            <w:pPr>
              <w:spacing w:after="20"/>
              <w:ind w:left="20"/>
              <w:jc w:val="both"/>
            </w:pPr>
            <w:r>
              <w:rPr>
                <w:rFonts w:ascii="Times New Roman"/>
                <w:b w:val="false"/>
                <w:i w:val="false"/>
                <w:color w:val="000000"/>
                <w:sz w:val="20"/>
              </w:rPr>
              <w:t>
(тұқым көрсетіледі)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(тұқым көрсетіледі)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(тұқым көрсетіледі)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(тұқым көрсетіледі)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аналығы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3-нысан </w:t>
            </w:r>
          </w:p>
        </w:tc>
      </w:tr>
    </w:tbl>
    <w:bookmarkStart w:name="z36" w:id="24"/>
    <w:p>
      <w:pPr>
        <w:spacing w:after="0"/>
        <w:ind w:left="0"/>
        <w:jc w:val="left"/>
      </w:pPr>
      <w:r>
        <w:rPr>
          <w:rFonts w:ascii="Times New Roman"/>
          <w:b/>
          <w:i w:val="false"/>
          <w:color w:val="000000"/>
        </w:rPr>
        <w:t xml:space="preserve"> Асыл тұқымды жануарлардың республикалық тізілімі</w:t>
      </w:r>
    </w:p>
    <w:bookmarkEnd w:id="24"/>
    <w:bookmarkStart w:name="z37" w:id="25"/>
    <w:p>
      <w:pPr>
        <w:spacing w:after="0"/>
        <w:ind w:left="0"/>
        <w:jc w:val="both"/>
      </w:pPr>
      <w:r>
        <w:rPr>
          <w:rFonts w:ascii="Times New Roman"/>
          <w:b w:val="false"/>
          <w:i w:val="false"/>
          <w:color w:val="000000"/>
          <w:sz w:val="28"/>
        </w:rPr>
        <w:t>
      __________________________________________________________________________</w:t>
      </w:r>
    </w:p>
    <w:bookmarkEnd w:id="25"/>
    <w:bookmarkStart w:name="z38" w:id="26"/>
    <w:p>
      <w:pPr>
        <w:spacing w:after="0"/>
        <w:ind w:left="0"/>
        <w:jc w:val="both"/>
      </w:pPr>
      <w:r>
        <w:rPr>
          <w:rFonts w:ascii="Times New Roman"/>
          <w:b w:val="false"/>
          <w:i w:val="false"/>
          <w:color w:val="000000"/>
          <w:sz w:val="28"/>
        </w:rPr>
        <w:t>
      (асыл тұқымды жануардың түрі көрсетіледі: асыл тұқымды маралдар/теңбіл бұғылар)</w:t>
      </w:r>
    </w:p>
    <w:bookmarkEnd w:id="26"/>
    <w:bookmarkStart w:name="z39" w:id="27"/>
    <w:p>
      <w:pPr>
        <w:spacing w:after="0"/>
        <w:ind w:left="0"/>
        <w:jc w:val="both"/>
      </w:pPr>
      <w:r>
        <w:rPr>
          <w:rFonts w:ascii="Times New Roman"/>
          <w:b w:val="false"/>
          <w:i w:val="false"/>
          <w:color w:val="000000"/>
          <w:sz w:val="28"/>
        </w:rPr>
        <w:t>
      Қазақстан Республикасының барлық санаттағы шаруашылықтарында 20___ жылғы 1</w:t>
      </w:r>
    </w:p>
    <w:bookmarkEnd w:id="27"/>
    <w:bookmarkStart w:name="z40" w:id="28"/>
    <w:p>
      <w:pPr>
        <w:spacing w:after="0"/>
        <w:ind w:left="0"/>
        <w:jc w:val="both"/>
      </w:pPr>
      <w:r>
        <w:rPr>
          <w:rFonts w:ascii="Times New Roman"/>
          <w:b w:val="false"/>
          <w:i w:val="false"/>
          <w:color w:val="000000"/>
          <w:sz w:val="28"/>
        </w:rPr>
        <w:t>
      қаңтардағы жай-күй бойынша</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облыстың және республикалық маңызы бар қаланың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Шаруашылықтардың саны, бірлік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маралдар мен теңбіл бұғылардың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Шаруашылықтардың саны,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Шаруашылықтардың саны,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теңбіл бұғылар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аналық маралдар мен теңбіл бұғылар</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аналық маралдар</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аналық теңбіл бұғылар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 w:id="29"/>
    <w:p>
      <w:pPr>
        <w:spacing w:after="0"/>
        <w:ind w:left="0"/>
        <w:jc w:val="both"/>
      </w:pPr>
      <w:r>
        <w:rPr>
          <w:rFonts w:ascii="Times New Roman"/>
          <w:b w:val="false"/>
          <w:i w:val="false"/>
          <w:color w:val="000000"/>
          <w:sz w:val="28"/>
        </w:rPr>
        <w:t>
      4-нысан</w:t>
      </w:r>
    </w:p>
    <w:bookmarkEnd w:id="29"/>
    <w:bookmarkStart w:name="z42" w:id="30"/>
    <w:p>
      <w:pPr>
        <w:spacing w:after="0"/>
        <w:ind w:left="0"/>
        <w:jc w:val="left"/>
      </w:pPr>
      <w:r>
        <w:rPr>
          <w:rFonts w:ascii="Times New Roman"/>
          <w:b/>
          <w:i w:val="false"/>
          <w:color w:val="000000"/>
        </w:rPr>
        <w:t xml:space="preserve"> Асыл тұқымды жануарлардың республикалық тізілімі</w:t>
      </w:r>
    </w:p>
    <w:bookmarkEnd w:id="30"/>
    <w:bookmarkStart w:name="z43" w:id="31"/>
    <w:p>
      <w:pPr>
        <w:spacing w:after="0"/>
        <w:ind w:left="0"/>
        <w:jc w:val="both"/>
      </w:pPr>
      <w:r>
        <w:rPr>
          <w:rFonts w:ascii="Times New Roman"/>
          <w:b w:val="false"/>
          <w:i w:val="false"/>
          <w:color w:val="000000"/>
          <w:sz w:val="28"/>
        </w:rPr>
        <w:t>
      __________________________________________________________________________</w:t>
      </w:r>
    </w:p>
    <w:bookmarkEnd w:id="31"/>
    <w:bookmarkStart w:name="z44" w:id="32"/>
    <w:p>
      <w:pPr>
        <w:spacing w:after="0"/>
        <w:ind w:left="0"/>
        <w:jc w:val="both"/>
      </w:pPr>
      <w:r>
        <w:rPr>
          <w:rFonts w:ascii="Times New Roman"/>
          <w:b w:val="false"/>
          <w:i w:val="false"/>
          <w:color w:val="000000"/>
          <w:sz w:val="28"/>
        </w:rPr>
        <w:t>
      (асыл тұқымды жануардың түрі көрсетіледі: асыл тұқымды баларалар) Қазақстан</w:t>
      </w:r>
    </w:p>
    <w:bookmarkEnd w:id="32"/>
    <w:bookmarkStart w:name="z45" w:id="33"/>
    <w:p>
      <w:pPr>
        <w:spacing w:after="0"/>
        <w:ind w:left="0"/>
        <w:jc w:val="both"/>
      </w:pPr>
      <w:r>
        <w:rPr>
          <w:rFonts w:ascii="Times New Roman"/>
          <w:b w:val="false"/>
          <w:i w:val="false"/>
          <w:color w:val="000000"/>
          <w:sz w:val="28"/>
        </w:rPr>
        <w:t>
      Республикасының барлық санаттағы шаруашылықтарында 20___ жылғы 1 қаңтардағы</w:t>
      </w:r>
    </w:p>
    <w:bookmarkEnd w:id="33"/>
    <w:bookmarkStart w:name="z46" w:id="34"/>
    <w:p>
      <w:pPr>
        <w:spacing w:after="0"/>
        <w:ind w:left="0"/>
        <w:jc w:val="both"/>
      </w:pPr>
      <w:r>
        <w:rPr>
          <w:rFonts w:ascii="Times New Roman"/>
          <w:b w:val="false"/>
          <w:i w:val="false"/>
          <w:color w:val="000000"/>
          <w:sz w:val="28"/>
        </w:rPr>
        <w:t>
      жай-күй бойынша</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облыстың және республикалық маңызы бар қаланың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Шаруашылықтардың саны, бірлік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ара ұялардың саны,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тұқым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орыс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