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97ce" w14:textId="5e19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"Шетелдік әскери оқу орындарында даярлау үшін Қазақстан Республикасы Қарулы Күштерінің әскери қызметшілерін іріктеу қағидаларын бекіту туралы" Қазақстан Республикасы Қорғаныс министрінің 2017 жылғы 20 шілдедегі № 371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2026 жылғы 28 тамыздағы № 977 бұйрығы. Қазақстан Республикасының Әділет министрлігінде 2026 жылғы 28 тамызда № 39715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"Шетелдік әскери оқу орындарында даярлау үшін Қазақстан Республикасы Қарулы Күштерінің әскери қызметшілерін іріктеу қағидаларын бекіту туралы" Қазақстан Республикасы Қорғаныс министрінің 2017 жылғы 20 шілдедегі № 371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енгізілді, қазақ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тақырыбына өзгеріс енгізілді, қазақ тіліндегі мәтін өзгермейді;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бөлігінде,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бөлігінде, </w:t>
      </w:r>
      <w:r>
        <w:rPr>
          <w:rFonts w:ascii="Times New Roman"/>
          <w:b w:val="false"/>
          <w:i w:val="false"/>
          <w:color w:val="000000"/>
          <w:sz w:val="28"/>
        </w:rPr>
        <w:t>19-тармақта,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Жоғары оқу орнынан кейінгі білім беру бағдарламаларын іске асыратын шетелдік ӘОО-ларға оқуға іріктелген әскери қызметшілер Қазақстан Республикасының Ұлттық қорғаныс университеті бастығының өкіміне қабылданады және шетелдік ӘОО-ларға адъюнкт ретінде қабылдану үшін жіберіледі.";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Әскери білім және ғылым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тәрбие және идеологиялық жұмыс жөніндегі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алғашқы ресми жарияланған күнінен кейін күнтізбелік он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371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іріктеу (апелляциялық)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(комиссия құрылатын органның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іріктеуден өткені (бас тартылғаны) туралы отырысының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(ӘОО-ның атауы) 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 ХАТТАМАСЫ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құрамы: төрағасы ________________ төрағаның орынбасары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мүшелері: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 отырысында кандидаттарды қарады, зерделеді және қаулы етті: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Т.А.Ә.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(болған кезде)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 күні, айы және 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Оқуға түсетін шетелдік ӘОО-ның атауы және мамандық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ҰБТ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нәтижесі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 бойынша тестілеу нәтижесі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Психологиялық-физиологиялық және полиграфологиялық зерттеу нәтижесі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шешімі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төрағасы: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(әскери атағы, инициалдары және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 мүшелері: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(әскери атағы, инициалдары және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 хатшысы: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(әскери атағы, инициалдары және тегі)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