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24d166" w14:textId="124d16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"Қазақстан Республикасы ұлттық қауіпсіздік органдарының тергеу изоляторларындағы адамдарды күзету мен қадағалауды жүзеге асыру қағидаларын бекіту туралы" Қазақстан Республикасы Ұлттық қауіпсіздік комитеті Төрағасының 2015 жылғы 6 сәуірдегі № 19 бұйрығына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Ұлттық қауіпсіздік комитеті Төрағасының 2026 жылғы 24 тамыздағы № 94/қе бұйрығы. Қазақстан Республикасының Әділет министрлігінде 2026 жылғы 25 тамызда № 39682 болып тіркелді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>
      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"Қазақстан Республикасы ұлттық қауіпсіздік органдарының тергеу изоляторларындағы адамдарды күзету мен қадағалауды жүзеге асыру қағидаларын бекіту туралы" Қазақстан Республикасы Ұлттық қауіпсіздік комитеті Төрағасының 2015 жылғы 6 сәуірдегі № 19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10988 болып тіркелген) мынадай өзгерістер енгізілсін: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бұйрықпен бекітілген Қазақстан Республикасы ұлттық қауіпсіздік органдарының тергеу изоляторларындағы адамдарды күзету мен қадағалауды жүзеге асыру </w:t>
      </w:r>
      <w:r>
        <w:rPr>
          <w:rFonts w:ascii="Times New Roman"/>
          <w:b w:val="false"/>
          <w:i w:val="false"/>
          <w:color w:val="000000"/>
          <w:sz w:val="28"/>
        </w:rPr>
        <w:t>қағидаларында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1-1 тармақтың </w:t>
      </w:r>
      <w:r>
        <w:rPr>
          <w:rFonts w:ascii="Times New Roman"/>
          <w:b w:val="false"/>
          <w:i w:val="false"/>
          <w:color w:val="000000"/>
          <w:sz w:val="28"/>
        </w:rPr>
        <w:t>1)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2) тармақшалары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арнайы автокөлік бейнетіркегіші (бұдан әрі – бейнетіркегіш) – күзетте ұсталатын адамдарды айдауылдауға және этаппен жіберуге арналған арнайы автомобильде аудиобейнежазбаларды жүзеге асыру үшін арналған техникалық құрал;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портативті алып жүретін бейнетіркегіш (бұдан әрі – бейнежетон) –күзетте ұсталатын адамдарды күзету мен қадағалауға тартылған тергеу изоляторы қызметкерлерінің, тергеу изоляторы басшылығының және оған уәкілетті адамдардың күдіктілер мен айыпталушыларды жеке қабылдауды жүзеге асыру кезінде, сондай-ақ тергеу изоляторының медицина қызметкері медициналық тексеру өткізу және медициналық көмек көрсету барысында аудиобейнежазбаны жүзеге асыру үшін арналған техникалық құрал.";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21-тармақ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"21. Күдіктілер мен айыпталушыларға сотқа дейінгі тергеуді жүргізуші адамның келуі, туысқандары мен өзге адамдардың онымен кездесуі қылмыстық істі өндіруші адамның немесе органның жазбаша рұқсатымен беріледі.</w:t>
      </w:r>
    </w:p>
    <w:bookmarkEnd w:id="6"/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Ұлттық алдын алу тетігінің (бұдан әрі – ҰААТ) қатысушылары Қазақстан Республикасындағы Адам құқықтары жөніндегі уәкілдің шешімімен немесе онымен бекітілген жоспар бойынша тергеу изоляторында болады.</w:t>
      </w:r>
    </w:p>
    <w:bookmarkEnd w:id="7"/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ҰААТ қатысушысының алдын ала болуға өкілеттілігін растайтын құжат Қазақстан Республикасындағы Адам құқықтары жөніндегі уәкіл беретін ҰААТ қатысушысының куәлігі болып табылады.";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139-тармақ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1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"139. Әрбір бейнежетонға, бейнетіркегішке, соның ішінде бейнежетонның, бейнетіркегіштің ақпарат тасымалдағышына (бұдан әрі – жады картасы) құрылғыны беру, қабылдау және цифрлық деректерді түсіру кезінде жұмыста есепке алу үшін түгендеу нөмірі беріледі.".</w:t>
      </w:r>
    </w:p>
    <w:bookmarkEnd w:id="9"/>
    <w:bookmarkStart w:name="z1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Ұлттық қауіпсіздік комитетінің Тергеу изоляторы Қазақстан Республикасының заңнамасымен белгіленген тәртіпте:</w:t>
      </w:r>
    </w:p>
    <w:bookmarkEnd w:id="10"/>
    <w:bookmarkStart w:name="z1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Республикасының Әділет министрлігінде мемлекеттік тіркеуді;</w:t>
      </w:r>
    </w:p>
    <w:bookmarkEnd w:id="11"/>
    <w:bookmarkStart w:name="z15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осы бұйрық ресми жарияланғаннан кейін оны Қазақстан Республикасы Ұлттық қауіпсіздік комитетінің интернет-ресурсына орналастыруды; </w:t>
      </w:r>
    </w:p>
    <w:bookmarkEnd w:id="12"/>
    <w:bookmarkStart w:name="z16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бұйрық мемлекеттік тіркелгеннен кейін он жұмыс күні ішінде Қазақстан Республикасы Ұлттық қауіпсіздік комитетінің Заң департаментіне осы тармақтың 1) және 2) тармақшаларында көзделген іс-шаралардың орындалғаны туралы мәліметтерді ұсынуды қамтамасыз етсін.</w:t>
      </w:r>
    </w:p>
    <w:bookmarkEnd w:id="13"/>
    <w:bookmarkStart w:name="z17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Қазақстан Республикасы ұлттық қауіпсіздік органдарының комитетінің тергеу изоляторларының қызметіне жетекшілік ететін бағыттаушы Қазақстан Республикасы Ұлттық қауіпсіздік комитеті Төрағасының орынбасарына жүктелсін.</w:t>
      </w:r>
    </w:p>
    <w:bookmarkEnd w:id="14"/>
    <w:bookmarkStart w:name="z1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күнтізбелік он күн өткен соң қолданысқа енгізіледі.</w:t>
      </w:r>
    </w:p>
    <w:bookmarkEnd w:id="1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Қазақстан Республикасы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Ұлттық қауіпсіздік комитетінің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Сагимбаев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