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a8319" w14:textId="0da83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"Климаттың өзгеруіне бейімделу процесін ұйымдастыру және іске асыру қағидаларын бекіту туралы" Қазақстан Республикасы Экология, геология және табиғи ресурстар министрінің 2021 жылғы 2 маусымдағы № 170 бұйрығының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2026 жылғы 21 тамыздағы № 172 бұйрығы. Қазақстан Республикасының Әділет министрлігінде 2026 жылғы 25 тамызда № 39679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"Климаттың өзгеруіне бейімделу процесін ұйымдастыру және іске асыру қағидаларын бекіту туралы" Қазақстан Республикасы Экология, геология және табиғи ресурстар министрінің 2021 жылғы 2 маусымдағы № 170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22974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бұйрық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және табиғи ресурстар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Төтенше жағдайлар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