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0f41db" w14:textId="00f41d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"Назарбаев Зияткерлік мектептері" дербес білім беру ұйымында дарынды балалардың оқуына ақы төлеу үшін Қазақстан Республикасы Президентінің "Өркен" білім беру грантын тағайындау қағидалары мен мөлшерлерін бекіту туралы" Қазақстан Республикасы Оқу-ағарту министрінің 2023 жылғы 14 тамыздағы № 255 бұйрығына өзгеріс пен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Оқу-ағарту министрінің м.а. 2026 жылғы 20 тамыздағы № 225-НҚ бұйрығы. Қазақстан Республикасының Әділет министрлігінде 2026 жылғы 24 тамызда № 39675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4-т</w:t>
      </w:r>
      <w:r>
        <w:rPr>
          <w:rFonts w:ascii="Times New Roman"/>
          <w:b w:val="false"/>
          <w:i w:val="false"/>
          <w:color w:val="ff0000"/>
          <w:sz w:val="28"/>
        </w:rPr>
        <w:t>. қараңыз.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"Назарбаев Зияткерлік мектептері" дербес білім беру ұйымында дарынды балалардың оқуына ақы төлеу үшін Қазақстан Республикасы Президентінің "Өркен" білім беру грантын тағайындау қағидалары мен мөлшерлерін бекіту туралы" Қазақстан Республикасы Оқу-ағарту министрінің 2023 жылғы 14 тамыздағы № 255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33295 болып тіркелген) мынадай өзгеріс пен толықтырулар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"Назарбаев Зияткерлік мектептері" дербес білім беру ұйымында дарынды балалардың оқуына ақы төлеу үшін Қазақстан Республикасы Президентінің "Өркен" білім беру грантын тағайындау қағидалары мен </w:t>
      </w:r>
      <w:r>
        <w:rPr>
          <w:rFonts w:ascii="Times New Roman"/>
          <w:b w:val="false"/>
          <w:i w:val="false"/>
          <w:color w:val="000000"/>
          <w:sz w:val="28"/>
        </w:rPr>
        <w:t>мөлшерлері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16-1-тармақпен толықтырылсын: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"16-1. Гранттың мөлшерлері "Өркен" Қазақстан Республикасы Президентінің білім беру грантының құнын айқындау әдістемесін бекіту туралы" Қазақстан Республикасы Оқу-ағарту министрінің 2025 жылғы 21 қазандағы № 243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37232 болып тіркелген) сәйкес айқындалады.";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17-тармақ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"17. Грант мөлшерлері осы Қағидаларға қосымшаға сәйкес белгіленеді.";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көрсетілген Қағидаларға қосымшамен толықтырылсын.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Оқу-ағарту министрлігінің Орта білім беру комитеті Қазақстан Республикасының заңнамасында белгіленген тәртiппен: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Әдiлет министрлiгiнде мемлекеттiк тiркелуін;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жарияланғаннан кейін Қазақстан Республикасы Оқу-ағарту министрлігінің интернет-ресурсында орналастыруды;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Қазақстан Республикасының Әділет министрлігінде мемлекеттік тіркелгеннен кейін он жұмыс күні ішінде Қазақстан Республикасы Оқу-ағарту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Республикасының Оқу-ағарту бірінші вице-министріне жүктелсін.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бастап күнтізбелік он күн өткен соң қолданысқа енгізіледі және 2026 жылғы 1 қаңтардан бастап туындаған құқықтық қатынастарға қолданылады.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Оқу-ағарту министрінің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Акпарова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Оқу-ағарту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20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225-НҚ бұйрығына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"Назарбаев Зияткерлік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мектептері" дербес білім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беру ұйымында дарынды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балалардың оқуына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ақы төлеу үшін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Президентінің "Өркен"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білім беру грантын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тағайындау қағидалары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мен мөлшерлеріне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7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"Назарбаев Зияткерлік мектептері" дербес білім беру ұйымында дарынды балалардың оқуына ақы төлеу үшін Қазақстан Республикасы Президентінің "Өркен" білім беру грантының мөлшерлері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Жатақханада тұруды есептемегенде  грант мөлшері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Жатақханада тұруды есептегенде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грант мөлшері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 Медеу ауданындағы жаратылыстану 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2 325 752 (екі миллион үш жүз жиырма бес мың жеті жүз елу екі)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3 162 572 (үш миллион бір жүз алпыс екі мың бес жүз жетпіс екі)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Көкшетау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2 347 030 (екі миллион үш жүз қырық жеті мың отыз)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3 177 172 (үш миллион бір жүз жетпіс жеті мың бір жүз жетпіс екі)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Тараз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2 354 746 (екі миллион үш жүз елу төрт мың жеті жүз қырық алты)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3 159 046 (үш миллион бір жүз елу тоғыз мың қырық алты)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Ақтау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2 365 074 (екі миллион үш жүз алпыс бес мың жетпіс төрт)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3 169 374 (үш миллион бір жүз алпыс тоғыз мың үш жүз жетпіс төрт)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Атырау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2 379 841 (екі миллион үш жүз жетпіс тоғыз мың сегіз жүз қырық бір)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3 232 963 (үш миллион екі жүз отыз екі мың тоғыз жүз алпыс үш)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Карағанды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2 385 358 (екі миллион үш жүз сексен бес мың үш жүз елу сегіз)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3 259 883 (үш миллион екі жүз елу тоғыз мың сегіз жүз сексен үш 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Ақтөбе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2 387 557 (екі миллион үш жүз сексен жеті мың бес жүз елу жеті)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3 224 377 (үш миллион екі жүз жиырма төрт мың үш жүз жетпіс жеті)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 қаласы Наурызбай ауданындағы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2 387 557 (екі миллион үш жүз сексен жеті мың бес жүз елу жеті)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3 224 377 (үш миллион екі жүз жиырма төрт мың үш жүз жетпіс жеті)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Орал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2 387 557 (екі миллион үш жүз сексен жеті мың бес жүз елу жеті)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3 240 679 (үш миллион екі жүз қырық мың алты жүз жетпіс тоғыз)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Семей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2 391 714 (екі миллион үш жүз тоқсан бір мың жеті жүз он төрт)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3 246 563 (үш миллион екі жүз қырық алты мың бес жүз алпыс үш)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Павлодар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2 397 885 (екі миллион үш жүз тоқсан жеті мың сегіз жүз сексен бес)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3 251 007 (үш миллион екі жүз елу бір мың жеті)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2 397 885 (екі миллион үш жүз тоқсан жеті мың сегіз жүз сексен бес)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3 251 007 (үш миллион екі жүз елу бір мың жеті)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Шымкент қаласы Абай ауданындағы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2 397 885 (екі миллион үш жүз тоқсан жеті мың сегіз жүз сексен бес)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3 260 547 (үш миллион екі жүз алпыс мың бес жүз қырық жеті)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Шымкент қаласы Қаратау ауданындағы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2 397 885 (екі миллион үш жүз тоқсан жеті мың сегіз жүз сексен бес)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3 260 547 (үш миллион екі жүз алпыс мың бес жүз қырық жеті)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Талдықорған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2 406 803 (екі миллион төрт жүз алты мың сегіз жүз үш)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3 359 228 (үш миллион үш жүз елу тоғыз мың екі жүз жиырма сегіз)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 Нұра ауданының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2 418 169 (екі миллион төрт жүз он сегіз мың бір жүз алпыс тоғыз)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3 332 183 (үш миллион үш жүз отыз екі мың бір жүз сексен үш)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Қостанай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2 421 778 (екі миллион төрт жүз жиырма бір мың жеті жүз жетпіс сегіз)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3 300 908 (үш миллион үш жүз мың тоғыз жүз сегіз)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Өскемен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2 479 030 (екі миллион төрт жүз жетпіс тоғыз мың отыз)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3 392 698 (үш миллион үш жүз тоқсан екі мың алты жүз тоқсан сегіз)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Түркістан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2 773 953 (екі миллион жеті жүз жетпіс үш мың тоғыз жүз елу үш 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3 676 344 (үш миллион алты жүз жетпіс алты мың үш жүз қырық төрт 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2 814 832 (екі миллион сегіз жүз он төрт мың сегіз жүз отыз екі)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3 728 846 (үш  миллион жеті жүз жиырма сегіз мың сегіз жүз қырық алты) теңге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Қызылорда қаласындағы жаратылыстану-математика бағытындағы Назарбаев зияткерлік мектебі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2 914 226 (екі миллион тоғыз жүз он төрт мың екі жүз жиырма алты)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3 853 040 (үш миллион сегіз жүз елу үш мың қырық) теңге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