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23d" w14:textId="c009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2026 жылғы 20 тамыздағы № 220 бұйрығы. Қазақстан Республикасының Әділет министрлігінде 2026 жылғы 21 тамызда № 39656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және республикалық маңызы бар жалпыға ортақ пайдаланылатын ақылы автомобиль жолдарын және көпір өткелдерін пайдалану қағидалары мен шарттарын бекiту туралы" Қазақстан Республикасы Инвестиция және даму министрінің 2015 жылғы 28 сәуірдегі № 516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12148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Халықаралық және республикалық маңызы бар жалпыға ортақ пайдаланылатын ақылы автомобиль жолдарын және көпір өткелдерін пайдалану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заңдарына сәйкес автомобиль жолдарын пайдаланушыларға жол жағдайлары себебінен туындаған жол-көлік оқиғаларынан келтірілген залалды өтеу жөнінде шаралар қабылдайды;".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"Жұмыстар мен материалдардың сапасына сараптама жүргізу жөніндегі жұмыстар мен көрсетілетін қызметтер құнын айқындау, сондай-ақ автомобиль жолдарының жол активтерін басқару әдістемесін бекіту туралы" Қазақстан Республикасы Индустрия және инфрақұрылымдық даму министрінің 2019 жылғы 25 маусымдағы № 426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18909 болып тіркелген) мынадай өзгерістер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Жұмыстар мен материалдардың сапасына сараптама жүргізу жөніндегі жұмыстар мен көрсетілетін қызметтер құнын айқындау, сондай-ақ автомобиль жолдарының жол активтерін басқару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Жұмыстар мен материалдардың сапасына сараптама жүргізу жөніндегі жұмыстар мен көрсетілетін қызметтердің құны Қазақстан Республикасы Құрылыс кодексінің 24-бабының </w:t>
      </w:r>
      <w:r>
        <w:rPr>
          <w:rFonts w:ascii="Times New Roman"/>
          <w:b w:val="false"/>
          <w:i w:val="false"/>
          <w:color w:val="000000"/>
          <w:sz w:val="28"/>
        </w:rPr>
        <w:t>63)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сәулет, қала құрылысы және құрылыс қызметі саласындағы мемлекеттік нормативтік құжаттарға және "Автомобиль жолдары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 бекітілетін автомобиль жолдары саласындағы нормативтік-техникалық құжаттарға сәйкес айқындалады.";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абзацына өзгеріс орыс тілінде енгізіледі, қазақ тіліндегі мәтін өзгеріссіз қалады.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министрлігінің Автомобиль жолдары комитеті заңнамада белгіленген тәртіппен: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ресми жарияланғаннан кейін орналастыруды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Көлік вице-министріне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жарияланғаннан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