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d0b9" w14:textId="9b1d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индустрияландыру картасының өнеркәсіптік-инновациялық жобаларын мониторингтеу әдістемесін бекіту туралы" Қазақстан Республикасы Индустрия және инфрақұрылымдық даму министрінің міндетін атқарушының 2022 жылғы 12 мамырдағы № 265 бұйрығына және "Өнеркәсіптік-инновациялық жобаларды бірыңғай индустрияландыру картасына енгізу қағидаларын бекіту туралы" Қазақстан Республикасы Индустрия және инфрақұрылымдық даму министрінің міндетін атқарушының 2023 жылғы 22 тамыздағы № 592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19 тамыздағы № 413 бұйрығы. Қазақстан Республикасының Әділет министрлігінде 2026 жылғы 20 тамызда № 39648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индустрияландыру картасының өнеркәсіптік-инновациялық жобаларын мониторингтеу әдістемесін бекіту туралы" Қазақстан Республикасы Индустрия және инфрақұрылымдық даму министрінің міндетін атқарушының 2022 жылғы 12 мамырдағы № 265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28102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Бірыңғай индустрияландыру картасының өнеркәсіптік-инновациялық жобаларын мониторингтеу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жергілікті атқарушы орган – астананың, облыстың, республикалық маңызы бар қаланың, ауданның (облыстық маңызы бар қаланың) әкімі басқаратын, өз құзыреті шегінде тиісті аумақта жергілікті мемлекеттік басқаруды және өзін-өзі басқаруды жүзеге асыратын алқалы атқарушы орган;";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Әдістемеге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"Өнеркәсіптік-инновациялық жобаларды бірыңғай индустрияландыру картасына енгізу қағидаларын бекіту туралы" Қазақстан Республикасы Индустрия және инфрақұрылымдық даму министрінің міндетін атқарушының 2023 жылғы 22 тамыздағы № 592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33321 болып тіркелген) мынадай өзгерістер енгізілсін: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Өнеркәсіптік-инновациялық жобаларды бірыңғай индустрияландыру картасына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бірінші кезең – астананың, облыстың, республикалық маңызы бар қаланың жергілікті атқарушы органы (бұдан әрі – жергілікті атқарушы орган)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жобаның негізгі көрсеткіштерін қамтитын жобалар тізбесін қалыптастырады;";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өзгерістер енгізіледі, қазақ тіліндегі мәтін өзгермейді.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Өнеркәсіп комитеті заңнамада белгіленген тәртіппен: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Өнеркәсіп және құрылыс министрлігінің интернет-ресурсында орналастыруды қамтамасыз етсін.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индустрияландыру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картасының өнеркәсіптік-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мониторингтеу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Өнеркәсіп және құрылыс министрлігі.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www.gov.kz/memleket/entities/comprom.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атауы: Бірыңғай индустрияландыру картасының жобалары бойынша ақпарат.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көрінісі): БИКЖА-1.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тоқсан сайын.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 ____ жылғы __________.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қызметі өнеркәсіппен байланысты жауапты шаруашылық субъектілері (бұдан әрі – шаруашылық субъектілері), аудандардың (облыстық маңызы бар қалалардың) жергілікті атқарушы органдары (әкімдіктері), астананың, облыстардың, республикалық маңызы бар қалалардың, жергілікті атқарушы органдары (әкімдіктері), орталық мемлекеттік органдар.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шаруашылық жүргізуші субъектілер аудандардың (облыстық маңызы бар қалалардың) жергілікті атқарушы органдарына (әкімдіктеріне) тоқсан сайын есепті тоқсаннан кейінгі айдың 10-күніне дейін;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аудандардың, облыстық маңызы бар қалалардың жергілікті атқарушы органдары (әкімдіктері) астананың, облыстардың, республикалық маңызы бар қалалардың жергілікті атқарушы органдарына (әкімдіктеріне) тоқсан сайын есепті тоқсаннан кейінгі айдың 15-күніне дейін;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астананың, облыстардың, республикалық маңызы бар қалалардың жергілікті атқарушы органдары (әкімдіктері) және орталық мемлекеттік органдар Қазақстан Республикасының Өнеркәсіп және құрылыс министрлігіне тоқсан сайын есепті тоқсаннан кейінгі айдың 20-күніне дейін.</w:t>
      </w:r>
    </w:p>
    <w:bookmarkEnd w:id="25"/>
    <w:p>
      <w:pPr>
        <w:spacing w:after="0"/>
        <w:ind w:left="0"/>
        <w:jc w:val="both"/>
      </w:pPr>
      <w:bookmarkStart w:name="z40" w:id="26"/>
      <w:r>
        <w:rPr>
          <w:rFonts w:ascii="Times New Roman"/>
          <w:b w:val="false"/>
          <w:i w:val="false"/>
          <w:color w:val="000000"/>
          <w:sz w:val="28"/>
        </w:rPr>
        <w:t>
      ЖСН/БСН:</w:t>
      </w:r>
    </w:p>
    <w:bookmarkEnd w:id="26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(деректерді жеке тұлғалар ұсынған жағдайда, сондай-ақ агрегатталған түрде толтырылмайды)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Жинау әдісі (қағаз тасығышта, электронды түрде, телефон арқылы сауал салудың компьютерлендірілген жүйесі, қағаз тасығышта пайдалана отырып, интервьюердің жеке сауал салуы кезінде, дербес есептеу құрылғысын пайдалана отырып, интервьюердің жеке салуы кезінде): электронды түрде.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 өтініш беруші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БСН/ЖСН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Құрылтайшы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ел, үлес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өнеркәсіп-пен байланысты жауапты шаруашы-лық жүргізуші субъектілер (бұдан әрі-шаруашылық жүргізуші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субъекті-лер),аудандардың (облыстық маңызы бар қалалардың) жергілікті атқарушы органдары (әкімдік-тері), астанананың,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облыстардың, респу-бликалық маңызы бар қалал-ардың, жергілікті атқарушы органдары (әкімдік-тері), орталық мемле-кеттік органдар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 мақсаты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 бөлімі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Облысы, қаласы, ауданы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-аумақтық объектілердің жіктеуіші бойы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нша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мемлекеттік ынталандыру шаралары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орындарының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 түрінің 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көрінісіндегі өлшемі, миллион теңге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кезеңінде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кезеңіне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жалғасы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Жобаға жоспарланған инвестиция көлемі, миллион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Жобаға нақты инвестиция көлемі, миллион теңге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Жобаны қаржыландыру көздері, миллион теңге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Шығарылатын өнімнің 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бойынша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бойынша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қаражат, миллион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қаражаты, миллион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қаражаты, миллион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қаржыландыруға қосымша қажеттілік, миллион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жалғасы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Жобалық қуаты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Жылдар бойынша өндірілген өнім көлемі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Шешу жолдарын пысықтай отырып, инвесторлардың проблемалық мәселелері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 мемлекеттік органдардың ақпараттық жүйелерімен салыстыру арқылы жобаларды іске асыру көрсеткіштерін өңдеуге жауапты орган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Ағымдағы жағдайы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Өтініш берушінің байланыс деректері (Т.А.Ә., телефон)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көріністе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мәнде, миллион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басталуы (СС.АА.ЖЖ.)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(СС.АА.ЖЖ.)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көріністе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мәнде, миллион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Нысанды толтыру бойынша түсініктеме осы нысанға қосымшаға келтірілген.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Мекенжайы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Адрес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______________________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______________________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мекенжайы/Адрес электронной почты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 _______________________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қолы, телефоны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подпись, телефон 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адам_____________ 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қолы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"Бірыңғай индустрияландыру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картасының жобалары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ақпарат" 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өтеусіз 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нысанға қосымша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"Бірыңғай индустрияландыру картасының жобалары бойынша ақпарат" әкімшілік деректерді өтеусіз негізде жинауға арналған нысанын толтыру жөніндегі түсіндірме</w:t>
      </w:r>
    </w:p>
    <w:bookmarkEnd w:id="53"/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"Бірыңғай индустрияландыру картасының жобалары бойынша ақпарат" әкімшілік деректерді өтеусіз негізде жинауға арналған нысанын (бұдан әрі – Нысан) толтыру жөніндегі бірыңғай талаптарды айқындайды.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қызметі өнеркәсіппен байланысты жауапты шаруашылық жүргізуші субъектілер (бұдан әрі – шаруашылық жүргізуші субъектілер), аудандардың (облыстық маңызы бар қалалардың) жергілікті атқарушы органдары (әкімдіктері), астананың. облыстардың, республикалық маңызы бар қалалардың жергілікті атқарушы органдары (әкімдіктері), орталық мемлекеттік органдар толтырады.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мен басшы немесе оның міндетін атқарушы адам қол қояды.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Қазақстан Республикасының Өнеркәсіп және құрылыс министрлігіне: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жүргізуші субъектілер аудандардың (облыстық маңызы бар қалалардың) жергілікті атқарушы органдарына (әкімдіктеріне) тоқсан сайын есепті тоқсаннан кейінгі айдың 10-күніне дейін;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аудандардың, облыстық маңызы бар қалалардың жергілікті атқарушы органдары (әкімдіктері) астананың, облыстардың, республикалық маңызы бар қалалардың жергілікті атқарушы органдарына (әкімдіктеріне) тоқсан сайын есепті тоқсаннан кейінгі айдың 15-күніне дейін;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астананың, облыстардың, республикалық маңызы бар қалалардың жергілікті атқарушы органдары (әкімдіктері) және орталық мемлекеттік органдар Қазақстан Республикасының Өнеркәсіп және құрылыс министрлігіне тоқсан сайын есепті тоқсаннан кейінгі айдың 20-күніне дейін ұсынады.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62"/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1-бағанында жобаның реттік нөмірі көрсетіледі.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2-бағанында жобаның атауы көрсетіледі.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3-бағанында жобаның өтініш берушісі көрсетіледі.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4-бағанында жоба өтініш берушінің бизнес-сәйкестендіру нөмірі/жеке сәйкестендіру нөмірі көрсетіледі.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5-бағанында Жарғыға сәйкес елі және жобаға қатысу үлесі көрсетілген жобаның құрылтайшысы (құрылтайшылары) көрсетіледі.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6-бағанында қызметі өнеркәсіппен байланысты жауапты шаруашылық жүргізуші субъектілер (бұдан әрі – шаруашылық жүргізуші субъектілер), аудандардың (облыстық маңызы бар қалалардың) жергілікті атқарушы органдары (әкімдіктері), астананың, облыстардың, республикалық маңызы бар қалалардың жергілікті атқарушы органдары (әкімдіктері), орталық мемлекеттік органдар көрсетіледі.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7-бағанында жобаның мақсаты – жаңа өндіріс немесе қолданыстағы өндірісті кеңейту және/немесе жаңғырту көрсетіледі.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8-бағанында Экономикалық қызмет түрлерінің жалпы жіктеуіші (ЭҚЖЖ) көрсетіледі.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9-бағанында жобаның экономикалық қызмет түрлері бөлімі көрсетіледі.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10-бағанында әкімшілік-аумақтық объектілер сыныптауышына сәйкес жоба іске асырылатын облыс, қала, аудан көрсетіледі.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11-бағанында әкімшілік-аумақтық объектілердің жіктеуіші бойынша код көрсетіледі.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12-бағанында көрсетілген мемлекеттік ынталандыру шарасы түрінің атауы көрсетіледі.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Нысанның 13-бағанында көрсетілген мемлекеттік ынталандыру шаралары құндық мәнде миллион теңгемен көрсетіледі.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Нысанның 14-бағанында жобаны салу кезеңіне құрылған не жоспарланатын жұмыс орындарының саны көрсетіледі.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Нысанның 15-бағанында жобалау құжаттамасына немесе жоба паспортына сәйкес пайдалану кезеңінде құрылған не жоспарланатын жұмыс орындарының саны көрсетіледі.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Нысанның 16-бағанында жобаға инвестициялардың жалпы жоспарланған көлемі миллион теңгемен көрсетіледі.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Нысанның 17-бағанында жобаға жылдар бойынша жоспарланған инвестициялар көлемі миллион теңгемен көрсетіледі.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Нысанның 18-бағанында жобаға инвестициялардың жалпы нақты көлемі миллион теңгемен көрсетіледі.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Нысанның 19-бағанында жобаға салынған инвестициялардың нақты көлемі жылдар бойынша миллион теңгемен көрсетіледі.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Нысанның 20-бағанында жобаға өз қаражаты миллион теңгемен көрсетіледі.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Нысанның 21-бағанында Екінші деңгейдегі банктердің қарыз қаражаты миллион теңгемен көрсетіледі.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Нысанның 22-бағанында мемлекеттік ынталандыру шаралары операторларының және ұлттық компаниялардың бюджет қаражаты миллион теңгемен көрсетіледі.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Нысанның 23-бағанында жоба бойынша қаржыландыруға қосымша қажеттілік миллион теңгемен көрсетіледі.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Нысанның 24-бағанында жоба шеңберінде шығарылатын өнімнің атауы көрсетіледі.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Нысанның 25-бағанында өлшем бірліктерін көрсете отырып, жобалық құжаттамаға немесе жобаның паспортына сәйкес заттай мәнде жобаның қуаты көрсетіледі.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Нысанның 26-бағанында жобаның қуаты жобалық құжаттамаға немесе жобаның паспортына сәйкес құндық мәнде миллион теңгемен көрсетіледі.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Нысанның 27-бағанында жоба құрылысының басталу күні көрсетіледі.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Нысанның 28-бағанында пайдалануға беру актісіне немесе жабдықты қабылдау актісіне сәйкес жобаны пайдалануға беру күні көрсетіледі.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Нысанның 29-бағанында жыл бойынша өлшем бірліктерін көрсете отырып, өндірілген өнімнің көлемі заттай түрде көрсетіледі.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Нысанның 30-бағанында өндірілген өнімнің көлемі жылдар бойынша құндық мәнде миллион теңгемен көрсетіледі.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Нысанның 31-бағанында шешу жолдарын пысықтай отырып, инвесторлардың проблемалық мәселелері көрсетіледі.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Нысанның 32-бағанында басқа мемлекеттік органдардың ақпараттық жүйелерімен салыстыру арқылы жобаларды іске асыру көрсеткіштерін өңдеуге жауапты орган көрсетіледі.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Нысанның 33-бағанында орындалған құрылыс жұмыстарының (қызметтерінің) көлемі, жабдықты жеткізу және монтаждау және жүргізілген немесе жоспарланған жұмыстар, инвестицияларды игеру және/ немесе жобалық қуаттарды игеру бойынша ақпаратты қамтитын жобаның ағымдағы жай-күйі көрсетіледі.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Нысанның 34-бағанында жоба өтініш берушінің байланыстары (аты-жөні, телефоны) көрсетіледі.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БСН – бизнес-сәйкестендіру нөмірі.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ЖСН-жеке сәйкестендіру нөмірі.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Т.А.Ә. – тегі, аты, әкесінің аты (бар болған жағдайда).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ЭҚЖЖ – Экономикалық қызмет түрлерінің жалпы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индустрияландыру картасына енгізу үшін негізгі көрсеткіштері бар өнеркәсіптік-инновациялық жобалардың тізбесі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Республикасының Өнеркәсіп және құрылыс министрлігіне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интернет-ресурста орналастырылған: https://www.gov.kz/memleket/entities/mps?lang=kk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атауы: өнеркәсіптік-инновациялық жобалардың тізбесі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индексі (нысан атауының қысқаша әріптік-цифрлық көрінісі): 1- ППИП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Жиілік: бір реттік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__ күні __ айы ___ жыл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беретін тұлғалар тобы: астананың, облыстың, республикалық маңызы бар қалалардың жергілікті атқарушы органдары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бірыңғай индустрияландыру картасына өнеркәсіптік-инновациялық жобалардың тізбесін қалыптастыруға қарай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беруші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 сәйкестендіру нөмірі / жеке сәйкестендіру нөмірі (12 белгіде)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Құрылтайшы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Құрылтайшының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-аумақтық объектілер жіктеуіш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Жоспарланған мемлекеттік ынталандыру шаралары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орнының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 түрінің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Шараның құндық мәні, миллион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кезеңінде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кезеңінде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 бойынша негізгі капиталға инвестицияның жоспарланған көлемі,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миллион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 қаржыландыру көздері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Меншіктік қаражат, миллион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қаражат, миллион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қаражаты, миллион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қаржыландыру қажеттігі, миллион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Шығарылатын тауар/көрсетілетін қызмет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 қуаттылығы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тауар/көрсетілетін қызмет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экономикалық қызметтің тауарлар номенклатурасы коды (6-10 белгіде)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мәнде (өлшем бірлігімен)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мәнде, миллион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Пайдалануға беру мерзімі (жыл)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жағдайы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деректері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жауапты қызметкері: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болған жағдайда)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Телефоны: __________________________________________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мекенжайы:________________________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қол қоюға уәкілетті тұлға__________________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(мөр үшін орын),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толтыру күні "__" _______ 20__ жыл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"Бірыңғай индустрияландыру картасына енгізу үшін негізгі көрсеткіштері бар өнеркәсіптік-инновациялық жобалардың тізбесінің" нысанын толтыру бойынша түсініктеме: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Нысанның 1-бағанында жобаның реттік нөмірі көрсетіледі;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Нысанның 2-бағанында жобаның атауы көрсетіледі;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Нысанның 3-бағанында жобаның өтініш берушісі көрсетіледі;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4-бағанында жоба өтініш берушінің 12 белгіде Бизнес сәйкестендіру нөмірі / жеке сәйкестендіру нөмірі көрсетіледі;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5-бағанында жоба бойынша Құрылтайшы, оның ішінде құрылтайшы(-лар) атауына, еліне және үлесіне қатысты ақпарат көрсетіледі (егер екі және одан да көп құрылтайшы көрсетілсе, ел және үлес бойынша ақпаратты әрбір құрылтайшы бойынша бөлек көрсету қажет);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6-бағанында жобаның іске асырылу орны бойынша Әкімшілік-аумақтық объектілер жіктеуіш коды көрсетіледі (облыс, қала/аудан, аудан/ауылдық округ/ауыл);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7-бағанында мемлекеттік ынталандырудың жоспарланатын шаралары, оның ішінде шараның атауы (қысқаша сипаттамасы) және шараның құндық мәні (бар болған жағдайда) көрсетіледі;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8-бағанында құрылыс кезеңіне және пайдалану кезеңіне арналған жұмыс орындарының саны көр- сетіледі;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9-бағанында жобаны пайдалауға бергенге дейінгі негізгі капиталға инвестициялар көлемі көрсетіледі;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10-бағанында жобаны пайдалауға бергенге дейінгі негізгі капиталға инвестициялар көлеміне сәйкес жобаны қаржыландыру көздері көрсетіледі;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11-бағанында шығарылатын тауар / көрсетілетін қызмет атауы мен әр тауар бойынша сыртқы экономикалық қызметтің тауарлар номенклатурасы коды 6-10 белгіде көрсетіледі;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12-бағанында заттай және құндық мәндегі жобаның қуаттылығы көрсетіледі (егер 11-бағанда 2 не одан да көп тауар/қызмет көрсетілген жағдайда, заттай және құндық мәндегі жобалық қуатты әр тауар бойынша жеке көрсету қажет; егер жоба қазіргі өндірісті жаңғыртуға бағытталса, онда заттай мәндегі жобалық қуатты қолда бар өндіріс көлемін еспеке алмағанда (шегергенде) мәнді көрсету қажет);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13-бағанда жобаны пайдалануға беру мерзімі (жылы) көрсетіледі;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14-бағанда жобаның ағымдағы жағдайы көрсетіледі (жүргізілген жұмыстардың толық сипаттамасы);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15-бағанда жобаны іске асыруға жауапты тұлғаның байланыс деректері көрсетіледі.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Деректерді таратуға арналған өнеркәсіптік-инновациялық қызмет субъектісінің келісімі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 берушінің бланкісінде ол болған кезде толтырылады)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(өнеркәсіптік-инновациялық қызмет субъектісінің толық атауы)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(бұдан әрі – Субъект) жобасы бойынша ___________________________________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(бұдан әрі – Жоба)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(жоба атауы)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орган, жауапты орган және өнеркәсіпті дамыту саласындағы ұлттық даму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институтына келесідей деректерді ашуға және пайдалануға келісім береді: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(органдардың атауы)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жобаның атауы;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жобаға өтінім беруші;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өңір;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заттай мәндегі қуаты;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іске қосу (жыл);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жауапты мемлекеттік орган, холдинг;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инвестиция көлемі (миллион теңге);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іске қосу кезеңіндегі жұмыс орындар саны (адам);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мемлекеттік ынталандыру шаралары (атауы).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басшы:________________________________________________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Қолы:___________________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(мөр орны бар болған жағдайда),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толтырылған күні "___" ___________20__ жыл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