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57fc" w14:textId="4a05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бұйрықтарға өзгерістер енгізу және 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Стратегиялық жоспарлау және реформалар агенттігінің Ұлттық статистика бюросының басшысының м.а. 2026 жылғы 14 тамыздағы № 21 бұйрығы. Қазақстан Республикасының Әділет министрлігінде 2026 жылғы 18 тамызда № 39619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"Ауыл, орман,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туралы" Қазақстан Республикасы Ұлттық экономика министрлігі Статистика комитеті төрағасының 2020 жылғы 10 ақпандағы № 21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20030 болып тіркелген)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туралы" Қазақстан Республикасы Ұлттық экономика министрлігі Статистика комитеті төрағасының 2020 жылғы 21 ақпандағы № 24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20076 болып тіркелген)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Стратегиялық жоспарлау және реформалар агенттігінің Ұлттық статистика бюросының Стратегиялық жоспарлау және әдіснамалық үйлестіру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Стратегиялық жоспарлау және реформалар агенттігінің Ұлттық статистика бюросының ресми интернет-ресурсында орналастыруды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күнтізбелік он күн өткен соң қолданысқа енгізілетін осы бұйрыққа қосымшаның 1 және 4-тармақтарын қоспағанда, 2027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Стратегиялық жоспарлау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реформалар агенттігінің Ұлттық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статистика бюросы басшының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Караулова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Өнеркәсіп және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жəне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Қаржы министрлігі әзірлеген ведомстволық статистикалық байқаудың статистикалық нысаны мен оны толтыру жөніндегі нұсқаулықты бекіту туралы" Қазақстан Республикасы Ұлттық экономика министрлігі Статистика комитеті төрағасының 2017 жылғы 3 ақпандағы № 26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14897 болып тіркелген).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"Кәсіпорындар статистикасы мен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туралы" Қазақстан Республикасы Ұлттық экономика министрлігі Статистика комитеті төрағасының 2020 жылғы 23 қаңтардағы № 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19947 болып тіркелген).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"Кәсіпорындар статистикасы мен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туралы" Қазақстан Республикасы Ұлттық экономика министрлігі Статистика комитеті төрағасының 2020 жылғы 23 қаңтардағы № 8 бұйрығына өзгерістер енгізу туралы" Қазақстан Республикасының Стратегиялық жоспарлау және реформалар агенттігі Ұлттық статистика бюросы Басшысының 2021 жылғы 24 қыркүйектегі № 21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24527 болып тіркелген).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Қаржы министрлігі әзірлеген ведомстволық статистикалық байқаудың статистикалық нысаны мен оны толтыру жөніндегі нұсқаулықты бекіту туралы" Қазақстан Республикасы Ұлттық экономика министрлігі Статистика комитеті төрағасының 2017 жылғы 3 ақпандағы № 26 бұйрығына өзгерістер енгізу туралы" Қазақстан Республикасының Стратегиялық жоспарлау және реформалар агенттігі Ұлттық статистика бюросы Басшысының 2021 жылғы 29 қарашадағы № 38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25463 болып тіркелген).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"Кәсіпорындар статистикасы мен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туралы" Қазақстан Республикасы Ұлттық экономика министрлігі Статистика комитеті төрағасының 2020 жылғы 23 қаңтардағы № 8 бұйрығына өзгерістер мен толықтырулар енгізу туралы" Қазақстан Республикасының Стратегиялық жоспарлау және реформалар агенттігі Ұлттық статистика бюросы басшысының 2022 жылғы 26 тамыздағы № 18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29313 болып тіркелген).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"Кәсіпорындар статистикасы мен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туралы" Қазақстан Республикасы Ұлттық экономика министрлігі Статистика комитеті төрағасының 2020 жылғы 23 қаңтардағы № 8 бұйрығына өзгерістер енгізу туралы" Қазақстан Республикасының Стратегиялық жоспарлау және реформалар агенттігі Ұлттық статистика бюросы басшысының 2023 жылғы 7 маусымдағы № 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32728 болып тіркелген).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"Кәсіпорындар статистикасы мен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туралы" Қазақстан Республикасы Ұлттық экономика министрлігі Статистика комитеті төрағасының 2020 жылғы 23 қаңтардағы № 8 бұйрығына өзгерістер енгізу туралы" Қазақстан Республикасының Стратегиялық жоспарлау және реформалар агенттігі Ұлттық статистика бюросы басшысының 2024 жылғы 12 маусымдағы № 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34515 болып тіркелген).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