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c7dbe7" w14:textId="3c7db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"Мәдениет ұйымдарының балет әртістеріне ай сайынғы арнайы ақшалай төлемдерді тағайындау қағидаларын бекіту туралы" Қазақстан Республикасы Мәдениет және спорт министрінің 2020 жылғы 24 сәуірдегі № 101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Мәдениет және ақпарат министрінің 2026 жылғы 10 тамыздағы № 380-НҚ бұйрығы. Қазақстан Республикасының Әділет министрлігінде 2026 жылғы 17 тамызда № 39602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"Мәдениет ұйымдарының балет әртістеріне ай сайынғы арнайы ақшалай төлемдерді тағайындау қағидаларын бекіту туралы" Қазақстан Республикасы Мәдениет және спорт министрінің 2020 жылғы 24 сәуірдегі № 101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20489 болып тіркелген)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осы бұйрықпен бекітілген Мәдениет ұйымдарының балет әртістеріне ай сайынғы арнайы ақшалай төлемдерді тағайындау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
    <w:bookmarkStart w:name="z5" w:id="4"/>
    <w:p>
      <w:pPr>
        <w:spacing w:after="0"/>
        <w:ind w:left="0"/>
        <w:jc w:val="both"/>
      </w:pPr>
      <w:r>
        <w:rPr>
          <w:rFonts w:ascii="Times New Roman"/>
          <w:b w:val="false"/>
          <w:i w:val="false"/>
          <w:color w:val="000000"/>
          <w:sz w:val="28"/>
        </w:rPr>
        <w:t>
      "2) жергілікті атқарушы орган (әкімдік) - астананың, облыстың және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7" w:id="5"/>
    <w:p>
      <w:pPr>
        <w:spacing w:after="0"/>
        <w:ind w:left="0"/>
        <w:jc w:val="both"/>
      </w:pPr>
      <w:r>
        <w:rPr>
          <w:rFonts w:ascii="Times New Roman"/>
          <w:b w:val="false"/>
          <w:i w:val="false"/>
          <w:color w:val="000000"/>
          <w:sz w:val="28"/>
        </w:rPr>
        <w:t>
      "5. Төлемдерді алу үшін өтініш беруші төлем тағайындау жөніндегі органға мынадай құжаттарды ұсынады:</w:t>
      </w:r>
    </w:p>
    <w:bookmarkEnd w:id="5"/>
    <w:bookmarkStart w:name="z8" w:id="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өтініш;</w:t>
      </w:r>
    </w:p>
    <w:bookmarkEnd w:id="6"/>
    <w:bookmarkStart w:name="z9" w:id="7"/>
    <w:p>
      <w:pPr>
        <w:spacing w:after="0"/>
        <w:ind w:left="0"/>
        <w:jc w:val="both"/>
      </w:pPr>
      <w:r>
        <w:rPr>
          <w:rFonts w:ascii="Times New Roman"/>
          <w:b w:val="false"/>
          <w:i w:val="false"/>
          <w:color w:val="000000"/>
          <w:sz w:val="28"/>
        </w:rPr>
        <w:t>
      2) жеке басын куәландыратын құжат не цифрлық құжаттар сервисінен алынған цифрлық құжат;</w:t>
      </w:r>
    </w:p>
    <w:bookmarkEnd w:id="7"/>
    <w:bookmarkStart w:name="z10" w:id="8"/>
    <w:p>
      <w:pPr>
        <w:spacing w:after="0"/>
        <w:ind w:left="0"/>
        <w:jc w:val="both"/>
      </w:pPr>
      <w:r>
        <w:rPr>
          <w:rFonts w:ascii="Times New Roman"/>
          <w:b w:val="false"/>
          <w:i w:val="false"/>
          <w:color w:val="000000"/>
          <w:sz w:val="28"/>
        </w:rPr>
        <w:t>
      3) балет әртісі ретінде еңбек қызметін, кәсіби еңбек өтілін растайтын құжат;</w:t>
      </w:r>
    </w:p>
    <w:bookmarkEnd w:id="8"/>
    <w:bookmarkStart w:name="z11" w:id="9"/>
    <w:p>
      <w:pPr>
        <w:spacing w:after="0"/>
        <w:ind w:left="0"/>
        <w:jc w:val="both"/>
      </w:pPr>
      <w:r>
        <w:rPr>
          <w:rFonts w:ascii="Times New Roman"/>
          <w:b w:val="false"/>
          <w:i w:val="false"/>
          <w:color w:val="000000"/>
          <w:sz w:val="28"/>
        </w:rPr>
        <w:t>
      4) хореографиялық өнер саласындағы техникалық және кәсіптік және (немесе) жоғары және (немесе) жоғары оқу орнынан кейінгі білімін бітіргені туралы диплом;</w:t>
      </w:r>
    </w:p>
    <w:bookmarkEnd w:id="9"/>
    <w:bookmarkStart w:name="z12" w:id="10"/>
    <w:p>
      <w:pPr>
        <w:spacing w:after="0"/>
        <w:ind w:left="0"/>
        <w:jc w:val="both"/>
      </w:pPr>
      <w:r>
        <w:rPr>
          <w:rFonts w:ascii="Times New Roman"/>
          <w:b w:val="false"/>
          <w:i w:val="false"/>
          <w:color w:val="000000"/>
          <w:sz w:val="28"/>
        </w:rPr>
        <w:t>
      5) балет әртісі лауазымындағы соңғы жұмыс орнынан кадр қызметі куәландырған бұйрықтың көшірмесі не еңбек шартын бұзу туралы үзінді көшірме;</w:t>
      </w:r>
    </w:p>
    <w:bookmarkEnd w:id="10"/>
    <w:bookmarkStart w:name="z13" w:id="11"/>
    <w:p>
      <w:pPr>
        <w:spacing w:after="0"/>
        <w:ind w:left="0"/>
        <w:jc w:val="both"/>
      </w:pPr>
      <w:r>
        <w:rPr>
          <w:rFonts w:ascii="Times New Roman"/>
          <w:b w:val="false"/>
          <w:i w:val="false"/>
          <w:color w:val="000000"/>
          <w:sz w:val="28"/>
        </w:rPr>
        <w:t>
      6) өтініш берушінің Қазақстан Республикасының екінші деңгейдегі банкінде дербес шотының болуы туралы анықтама;</w:t>
      </w:r>
    </w:p>
    <w:bookmarkEnd w:id="11"/>
    <w:bookmarkStart w:name="z14" w:id="12"/>
    <w:p>
      <w:pPr>
        <w:spacing w:after="0"/>
        <w:ind w:left="0"/>
        <w:jc w:val="both"/>
      </w:pPr>
      <w:r>
        <w:rPr>
          <w:rFonts w:ascii="Times New Roman"/>
          <w:b w:val="false"/>
          <w:i w:val="false"/>
          <w:color w:val="000000"/>
          <w:sz w:val="28"/>
        </w:rPr>
        <w:t>
      7) соңғы үш жыл ішінде бір жұмыс орнында балет әртісі лауазымында атқарған қызметі үшін ай сайынғы жалақы туралы, ұйымның басшысы мен бас бухгалтері қол қойған және мөрмен расталған анықтама;</w:t>
      </w:r>
    </w:p>
    <w:bookmarkEnd w:id="12"/>
    <w:bookmarkStart w:name="z15" w:id="13"/>
    <w:p>
      <w:pPr>
        <w:spacing w:after="0"/>
        <w:ind w:left="0"/>
        <w:jc w:val="both"/>
      </w:pPr>
      <w:r>
        <w:rPr>
          <w:rFonts w:ascii="Times New Roman"/>
          <w:b w:val="false"/>
          <w:i w:val="false"/>
          <w:color w:val="000000"/>
          <w:sz w:val="28"/>
        </w:rPr>
        <w:t>
      8) міндетті зейнетақы жарналары аударылғандығы туралы Бірыңғай жинақтаушы зейнетақы қорының үзінді көшірмесі.</w:t>
      </w:r>
    </w:p>
    <w:bookmarkEnd w:id="13"/>
    <w:bookmarkStart w:name="z16" w:id="14"/>
    <w:p>
      <w:pPr>
        <w:spacing w:after="0"/>
        <w:ind w:left="0"/>
        <w:jc w:val="both"/>
      </w:pPr>
      <w:r>
        <w:rPr>
          <w:rFonts w:ascii="Times New Roman"/>
          <w:b w:val="false"/>
          <w:i w:val="false"/>
          <w:color w:val="000000"/>
          <w:sz w:val="28"/>
        </w:rPr>
        <w:t>
      Осы тармақтың 2), 3), 4) тармақшаларында көзделген цифрлық жүйелерден деректерді алу техникалық себептерге байланысты немесе цифрлық жүйелермен интеграция болмаған жағдайда қағаз жеткізгіштегі құжаттардың көшірмелері қоса беріледі.";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 </w:t>
      </w:r>
    </w:p>
    <w:bookmarkStart w:name="z18" w:id="15"/>
    <w:p>
      <w:pPr>
        <w:spacing w:after="0"/>
        <w:ind w:left="0"/>
        <w:jc w:val="both"/>
      </w:pPr>
      <w:r>
        <w:rPr>
          <w:rFonts w:ascii="Times New Roman"/>
          <w:b w:val="false"/>
          <w:i w:val="false"/>
          <w:color w:val="000000"/>
          <w:sz w:val="28"/>
        </w:rPr>
        <w:t>
      "Комиссия мүшелері тақ саннан тұрады, олардың қатарынан төраға тағайындалады.</w:t>
      </w:r>
    </w:p>
    <w:bookmarkEnd w:id="15"/>
    <w:bookmarkStart w:name="z19" w:id="16"/>
    <w:p>
      <w:pPr>
        <w:spacing w:after="0"/>
        <w:ind w:left="0"/>
        <w:jc w:val="both"/>
      </w:pPr>
      <w:r>
        <w:rPr>
          <w:rFonts w:ascii="Times New Roman"/>
          <w:b w:val="false"/>
          <w:i w:val="false"/>
          <w:color w:val="000000"/>
          <w:sz w:val="28"/>
        </w:rPr>
        <w:t>
      Комиссия төрағасы оның қызметіне басшылық жасайды, Комиссия отырыстарын өткізеді. Төраға болмаған кезде оның функцияларын төрағаның орынбасары орындайды.</w:t>
      </w:r>
    </w:p>
    <w:bookmarkEnd w:id="16"/>
    <w:bookmarkStart w:name="z20" w:id="17"/>
    <w:p>
      <w:pPr>
        <w:spacing w:after="0"/>
        <w:ind w:left="0"/>
        <w:jc w:val="both"/>
      </w:pPr>
      <w:r>
        <w:rPr>
          <w:rFonts w:ascii="Times New Roman"/>
          <w:b w:val="false"/>
          <w:i w:val="false"/>
          <w:color w:val="000000"/>
          <w:sz w:val="28"/>
        </w:rPr>
        <w:t>
      Комиссия хатшысы Комиссияның қызметін қамтамасыз ету жөніндегі жұмысты үйлестіреді, Комиссия отырыстарының хаттамаларын дайындайды. Хатшы Комиссия мүшесі болып табылмайды.</w:t>
      </w:r>
    </w:p>
    <w:bookmarkEnd w:id="17"/>
    <w:bookmarkStart w:name="z21" w:id="18"/>
    <w:p>
      <w:pPr>
        <w:spacing w:after="0"/>
        <w:ind w:left="0"/>
        <w:jc w:val="both"/>
      </w:pPr>
      <w:r>
        <w:rPr>
          <w:rFonts w:ascii="Times New Roman"/>
          <w:b w:val="false"/>
          <w:i w:val="false"/>
          <w:color w:val="000000"/>
          <w:sz w:val="28"/>
        </w:rPr>
        <w:t>
      Комиссия отырыстары құжаттар төлемдерді тағайындау жөніндегі органға келіп түсуіне қарай өткізіледі. Комиссия отырыстары егер оған Комиссия мүшелерінің жалпы санының кемінде үштен екісі қатысса заңды деп есептеледі.</w:t>
      </w:r>
    </w:p>
    <w:bookmarkEnd w:id="18"/>
    <w:bookmarkStart w:name="z22" w:id="19"/>
    <w:p>
      <w:pPr>
        <w:spacing w:after="0"/>
        <w:ind w:left="0"/>
        <w:jc w:val="both"/>
      </w:pPr>
      <w:r>
        <w:rPr>
          <w:rFonts w:ascii="Times New Roman"/>
          <w:b w:val="false"/>
          <w:i w:val="false"/>
          <w:color w:val="000000"/>
          <w:sz w:val="28"/>
        </w:rPr>
        <w:t>
      Комиссияның құрамына балет өнері қайраткерлері, уәкілетті органның және жергілікті атқарушы органдардың экономика, қаржы, кадр және заң қызметтері саласындағы құрылымдық бөлімшелердің басшылары кіреді.</w:t>
      </w:r>
    </w:p>
    <w:bookmarkEnd w:id="19"/>
    <w:bookmarkStart w:name="z23" w:id="20"/>
    <w:p>
      <w:pPr>
        <w:spacing w:after="0"/>
        <w:ind w:left="0"/>
        <w:jc w:val="both"/>
      </w:pPr>
      <w:r>
        <w:rPr>
          <w:rFonts w:ascii="Times New Roman"/>
          <w:b w:val="false"/>
          <w:i w:val="false"/>
          <w:color w:val="000000"/>
          <w:sz w:val="28"/>
        </w:rPr>
        <w:t>
      Мүдделер қақтығысын болдырмау үшін Комиссияның құрамына қаралатын мәселелерге жеке мүдделілігі бар адамдар, сондай-ақ туыстық байланыстары немесе өзге де мән-жайлары Комиссия шешімінің объективтілігіне әсер етуі мүмкін адамдар кіре алмайды.</w:t>
      </w:r>
    </w:p>
    <w:bookmarkEnd w:id="20"/>
    <w:bookmarkStart w:name="z24" w:id="21"/>
    <w:p>
      <w:pPr>
        <w:spacing w:after="0"/>
        <w:ind w:left="0"/>
        <w:jc w:val="both"/>
      </w:pPr>
      <w:r>
        <w:rPr>
          <w:rFonts w:ascii="Times New Roman"/>
          <w:b w:val="false"/>
          <w:i w:val="false"/>
          <w:color w:val="000000"/>
          <w:sz w:val="28"/>
        </w:rPr>
        <w:t>
      Мүдделер қақтығысы деп Комиссия құрамына кіретін адамдардың жеке мүдделері олардың өз міндеттерін орындамауына және (немесе) тиісінше орындамауына әкеп соғуы мүмкін жағдай түсініледі.</w:t>
      </w:r>
    </w:p>
    <w:bookmarkEnd w:id="21"/>
    <w:bookmarkStart w:name="z25" w:id="22"/>
    <w:p>
      <w:pPr>
        <w:spacing w:after="0"/>
        <w:ind w:left="0"/>
        <w:jc w:val="both"/>
      </w:pPr>
      <w:r>
        <w:rPr>
          <w:rFonts w:ascii="Times New Roman"/>
          <w:b w:val="false"/>
          <w:i w:val="false"/>
          <w:color w:val="000000"/>
          <w:sz w:val="28"/>
        </w:rPr>
        <w:t>
      Мүдделер қақтығысы кезінде Комиссия мүшелеріне қарсылық білдіру Комиссия төрағасына мүдделер қақтығысының туындағаны немесе туындау мүмкіндігі туралы хабарлауды, содан кейін Комиссия мүшесінің өзіне қарсылық білдіру (өздігінен бас тарту) немесе Комиссияның басқа мүшесіне қарсылық білдіру рәсіміне бастамашылық жасауды қамтиды. Қарсылық білдіру туралы шешім жазбаша өтініш негізінде қабылданады және Комиссия отырысының хаттамасымен ресімделеді.</w:t>
      </w:r>
    </w:p>
    <w:bookmarkEnd w:id="22"/>
    <w:bookmarkStart w:name="z26" w:id="23"/>
    <w:p>
      <w:pPr>
        <w:spacing w:after="0"/>
        <w:ind w:left="0"/>
        <w:jc w:val="both"/>
      </w:pPr>
      <w:r>
        <w:rPr>
          <w:rFonts w:ascii="Times New Roman"/>
          <w:b w:val="false"/>
          <w:i w:val="false"/>
          <w:color w:val="000000"/>
          <w:sz w:val="28"/>
        </w:rPr>
        <w:t>
      Мүдделер қақтығысы туындаған Комиссия мүшесі ол туралы Комиссияның төрағасын жазбаша нысанда дереу хабардар етеді.</w:t>
      </w:r>
    </w:p>
    <w:bookmarkEnd w:id="23"/>
    <w:bookmarkStart w:name="z27" w:id="24"/>
    <w:p>
      <w:pPr>
        <w:spacing w:after="0"/>
        <w:ind w:left="0"/>
        <w:jc w:val="both"/>
      </w:pPr>
      <w:r>
        <w:rPr>
          <w:rFonts w:ascii="Times New Roman"/>
          <w:b w:val="false"/>
          <w:i w:val="false"/>
          <w:color w:val="000000"/>
          <w:sz w:val="28"/>
        </w:rPr>
        <w:t>
      Комиссия мүшесі егер оның қабылданатын шешімдердің объективтілігіне әсер етуі мүмкін жеке мүддесі болса, конкурстық Комиссияның төрағасына өздігінен бас тарту туралы жазбаша өтініш береді.</w:t>
      </w:r>
    </w:p>
    <w:bookmarkEnd w:id="24"/>
    <w:bookmarkStart w:name="z28" w:id="25"/>
    <w:p>
      <w:pPr>
        <w:spacing w:after="0"/>
        <w:ind w:left="0"/>
        <w:jc w:val="both"/>
      </w:pPr>
      <w:r>
        <w:rPr>
          <w:rFonts w:ascii="Times New Roman"/>
          <w:b w:val="false"/>
          <w:i w:val="false"/>
          <w:color w:val="000000"/>
          <w:sz w:val="28"/>
        </w:rPr>
        <w:t>
      Егер Комиссияның басқа мүшесінде мүдделер қақтығысы туындаса, ол туралы ақпарат Комиссияның назарына жеткізілуі тиіс.</w:t>
      </w:r>
    </w:p>
    <w:bookmarkEnd w:id="25"/>
    <w:bookmarkStart w:name="z29" w:id="26"/>
    <w:p>
      <w:pPr>
        <w:spacing w:after="0"/>
        <w:ind w:left="0"/>
        <w:jc w:val="both"/>
      </w:pPr>
      <w:r>
        <w:rPr>
          <w:rFonts w:ascii="Times New Roman"/>
          <w:b w:val="false"/>
          <w:i w:val="false"/>
          <w:color w:val="000000"/>
          <w:sz w:val="28"/>
        </w:rPr>
        <w:t>
      Қарсылық білдіру туралы шешім туындаған мүдделер қақтығысы немесе оның туындау мүмкіндігі туралы ақпарат болған кезде Комиссияның отырысында қабылданады.</w:t>
      </w:r>
    </w:p>
    <w:bookmarkEnd w:id="26"/>
    <w:bookmarkStart w:name="z30" w:id="27"/>
    <w:p>
      <w:pPr>
        <w:spacing w:after="0"/>
        <w:ind w:left="0"/>
        <w:jc w:val="both"/>
      </w:pPr>
      <w:r>
        <w:rPr>
          <w:rFonts w:ascii="Times New Roman"/>
          <w:b w:val="false"/>
          <w:i w:val="false"/>
          <w:color w:val="000000"/>
          <w:sz w:val="28"/>
        </w:rPr>
        <w:t>
      Қарсылық білдіру туралы шешім Комиссия төрағасы мен Комиссия мүшелері қол қоятын хаттамамен ресімделеді.</w:t>
      </w:r>
    </w:p>
    <w:bookmarkEnd w:id="27"/>
    <w:bookmarkStart w:name="z31" w:id="28"/>
    <w:p>
      <w:pPr>
        <w:spacing w:after="0"/>
        <w:ind w:left="0"/>
        <w:jc w:val="both"/>
      </w:pPr>
      <w:r>
        <w:rPr>
          <w:rFonts w:ascii="Times New Roman"/>
          <w:b w:val="false"/>
          <w:i w:val="false"/>
          <w:color w:val="000000"/>
          <w:sz w:val="28"/>
        </w:rPr>
        <w:t>
      Комиссия мүшесі шеттетілген жағдайда, уәкілетті орган кворумды қамтамасыз ету үшін Комиссияның құрамына өзгерістер енгізеді;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3" w:id="29"/>
    <w:p>
      <w:pPr>
        <w:spacing w:after="0"/>
        <w:ind w:left="0"/>
        <w:jc w:val="both"/>
      </w:pPr>
      <w:r>
        <w:rPr>
          <w:rFonts w:ascii="Times New Roman"/>
          <w:b w:val="false"/>
          <w:i w:val="false"/>
          <w:color w:val="000000"/>
          <w:sz w:val="28"/>
        </w:rPr>
        <w:t xml:space="preserve">
      "13. Комиссияның хаттамасы негізінде төлемдерді тағайындау жөніндегі орган тапсырылғаны туралы хабарламасы бар тапсырыс хатпен немесе өтініш берушінің электрондық мекенжайына балет әртістеріне төлемдерді тағайындау не тағайындаудан бас тарту туралы шешімнің жобасын жібереді. </w:t>
      </w:r>
    </w:p>
    <w:bookmarkEnd w:id="29"/>
    <w:bookmarkStart w:name="z34" w:id="30"/>
    <w:p>
      <w:pPr>
        <w:spacing w:after="0"/>
        <w:ind w:left="0"/>
        <w:jc w:val="both"/>
      </w:pPr>
      <w:r>
        <w:rPr>
          <w:rFonts w:ascii="Times New Roman"/>
          <w:b w:val="false"/>
          <w:i w:val="false"/>
          <w:color w:val="000000"/>
          <w:sz w:val="28"/>
        </w:rPr>
        <w:t>
      Өтініш беруші шешім жобасымен хабарлама алған күннен бастап екі жұмыс күнінен кешіктірілмейтін мерзімде балет әртістеріне төлемдерді тағайындау не тағайындаудан бас тарту туралы шешімнің жобасына қарсылық (ол болған жағдайда) береді.</w:t>
      </w:r>
    </w:p>
    <w:bookmarkEnd w:id="30"/>
    <w:bookmarkStart w:name="z35" w:id="31"/>
    <w:p>
      <w:pPr>
        <w:spacing w:after="0"/>
        <w:ind w:left="0"/>
        <w:jc w:val="both"/>
      </w:pPr>
      <w:r>
        <w:rPr>
          <w:rFonts w:ascii="Times New Roman"/>
          <w:b w:val="false"/>
          <w:i w:val="false"/>
          <w:color w:val="000000"/>
          <w:sz w:val="28"/>
        </w:rPr>
        <w:t xml:space="preserve">
      Тыңдау рәсімі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31"/>
    <w:bookmarkStart w:name="z36" w:id="32"/>
    <w:p>
      <w:pPr>
        <w:spacing w:after="0"/>
        <w:ind w:left="0"/>
        <w:jc w:val="both"/>
      </w:pPr>
      <w:r>
        <w:rPr>
          <w:rFonts w:ascii="Times New Roman"/>
          <w:b w:val="false"/>
          <w:i w:val="false"/>
          <w:color w:val="000000"/>
          <w:sz w:val="28"/>
        </w:rPr>
        <w:t xml:space="preserve">
      Тыңдау хаттамасы ҚР ӘРПК-ның </w:t>
      </w:r>
      <w:r>
        <w:rPr>
          <w:rFonts w:ascii="Times New Roman"/>
          <w:b w:val="false"/>
          <w:i w:val="false"/>
          <w:color w:val="000000"/>
          <w:sz w:val="28"/>
        </w:rPr>
        <w:t>74-бабына</w:t>
      </w:r>
      <w:r>
        <w:rPr>
          <w:rFonts w:ascii="Times New Roman"/>
          <w:b w:val="false"/>
          <w:i w:val="false"/>
          <w:color w:val="000000"/>
          <w:sz w:val="28"/>
        </w:rPr>
        <w:t xml:space="preserve"> сәйкес рәсімделеді.</w:t>
      </w:r>
    </w:p>
    <w:bookmarkEnd w:id="32"/>
    <w:bookmarkStart w:name="z37" w:id="33"/>
    <w:p>
      <w:pPr>
        <w:spacing w:after="0"/>
        <w:ind w:left="0"/>
        <w:jc w:val="both"/>
      </w:pPr>
      <w:r>
        <w:rPr>
          <w:rFonts w:ascii="Times New Roman"/>
          <w:b w:val="false"/>
          <w:i w:val="false"/>
          <w:color w:val="000000"/>
          <w:sz w:val="28"/>
        </w:rPr>
        <w:t>
      Қарсылықтар түскен кезде, олар қаралғаннан кейін үш жұмыс күні ішінде балет әртістеріне төлемдерді тағайындау не тағайындаудан бас тарту туралы шешім қабылданады.";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39" w:id="34"/>
    <w:p>
      <w:pPr>
        <w:spacing w:after="0"/>
        <w:ind w:left="0"/>
        <w:jc w:val="both"/>
      </w:pPr>
      <w:r>
        <w:rPr>
          <w:rFonts w:ascii="Times New Roman"/>
          <w:b w:val="false"/>
          <w:i w:val="false"/>
          <w:color w:val="000000"/>
          <w:sz w:val="28"/>
        </w:rPr>
        <w:t>
      "15. Тегі, аты немесе әкесінің аты (ол болған жағдайда), жеке шотының нөмірі, тұрғылықты жері немесе басқа да дербес деректер өзгерген жағдайда, өтініш беруші бұл туралы растайтын құжаттарды қоса бере отырып, төлемдерді тағайындау жөніндегі органды хабардар етеді.";</w:t>
      </w:r>
    </w:p>
    <w:bookmarkEnd w:id="34"/>
    <w:bookmarkStart w:name="z40" w:id="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қосымшасы</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 </w:t>
      </w:r>
    </w:p>
    <w:bookmarkEnd w:id="35"/>
    <w:bookmarkStart w:name="z41" w:id="36"/>
    <w:p>
      <w:pPr>
        <w:spacing w:after="0"/>
        <w:ind w:left="0"/>
        <w:jc w:val="both"/>
      </w:pPr>
      <w:r>
        <w:rPr>
          <w:rFonts w:ascii="Times New Roman"/>
          <w:b w:val="false"/>
          <w:i w:val="false"/>
          <w:color w:val="000000"/>
          <w:sz w:val="28"/>
        </w:rPr>
        <w:t>
      2. Қазақстан Республикасы Мәдениет және ақпарат министрлігінің Мәдениет комитеті Қазақстан Республикасының заңнамасында белгіленген тәртіппен:</w:t>
      </w:r>
    </w:p>
    <w:bookmarkEnd w:id="36"/>
    <w:bookmarkStart w:name="z42" w:id="37"/>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тіркеуін;</w:t>
      </w:r>
    </w:p>
    <w:bookmarkEnd w:id="37"/>
    <w:bookmarkStart w:name="z43" w:id="3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интернетресурсында орналастыруды қамтамасыз етсін.</w:t>
      </w:r>
    </w:p>
    <w:bookmarkEnd w:id="38"/>
    <w:bookmarkStart w:name="z44" w:id="3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39"/>
    <w:bookmarkStart w:name="z45" w:id="4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 xml:space="preserve">Мәдениет және ақпарат </w:t>
            </w:r>
            <w:r>
              <w:br/>
            </w:r>
            <w:r>
              <w:rPr>
                <w:rFonts w:ascii="Times New Roman"/>
                <w:b w:val="false"/>
                <w:i w:val="false"/>
                <w:color w:val="000000"/>
                <w:sz w:val="20"/>
              </w:rPr>
              <w:t>министрі</w:t>
            </w:r>
            <w:r>
              <w:br/>
            </w:r>
            <w:r>
              <w:rPr>
                <w:rFonts w:ascii="Times New Roman"/>
                <w:b w:val="false"/>
                <w:i w:val="false"/>
                <w:color w:val="000000"/>
                <w:sz w:val="20"/>
              </w:rPr>
              <w:t>2026 жылғы 10 тамыздағы</w:t>
            </w:r>
            <w:r>
              <w:br/>
            </w:r>
            <w:r>
              <w:rPr>
                <w:rFonts w:ascii="Times New Roman"/>
                <w:b w:val="false"/>
                <w:i w:val="false"/>
                <w:color w:val="000000"/>
                <w:sz w:val="20"/>
              </w:rPr>
              <w:t>№ 380-НҚ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ұйымдарынның</w:t>
            </w:r>
            <w:r>
              <w:br/>
            </w:r>
            <w:r>
              <w:rPr>
                <w:rFonts w:ascii="Times New Roman"/>
                <w:b w:val="false"/>
                <w:i w:val="false"/>
                <w:color w:val="000000"/>
                <w:sz w:val="20"/>
              </w:rPr>
              <w:t>балет әртістеріне ай сайынғы</w:t>
            </w:r>
            <w:r>
              <w:br/>
            </w:r>
            <w:r>
              <w:rPr>
                <w:rFonts w:ascii="Times New Roman"/>
                <w:b w:val="false"/>
                <w:i w:val="false"/>
                <w:color w:val="000000"/>
                <w:sz w:val="20"/>
              </w:rPr>
              <w:t>арнайы ақшалай</w:t>
            </w:r>
            <w:r>
              <w:br/>
            </w:r>
            <w:r>
              <w:rPr>
                <w:rFonts w:ascii="Times New Roman"/>
                <w:b w:val="false"/>
                <w:i w:val="false"/>
                <w:color w:val="000000"/>
                <w:sz w:val="20"/>
              </w:rPr>
              <w:t>төлемдерді тағайындау</w:t>
            </w:r>
            <w:r>
              <w:br/>
            </w:r>
            <w:r>
              <w:rPr>
                <w:rFonts w:ascii="Times New Roman"/>
                <w:b w:val="false"/>
                <w:i w:val="false"/>
                <w:color w:val="000000"/>
                <w:sz w:val="20"/>
              </w:rPr>
              <w:t>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w:t>
            </w:r>
            <w:r>
              <w:br/>
            </w:r>
            <w:r>
              <w:rPr>
                <w:rFonts w:ascii="Times New Roman"/>
                <w:b w:val="false"/>
                <w:i w:val="false"/>
                <w:color w:val="000000"/>
                <w:sz w:val="20"/>
              </w:rPr>
              <w:t>________________________</w:t>
            </w:r>
            <w:r>
              <w:br/>
            </w:r>
            <w:r>
              <w:rPr>
                <w:rFonts w:ascii="Times New Roman"/>
                <w:b w:val="false"/>
                <w:i w:val="false"/>
                <w:color w:val="000000"/>
                <w:sz w:val="20"/>
              </w:rPr>
              <w:t>(лауазымы, тегі, аты,</w:t>
            </w:r>
            <w:r>
              <w:br/>
            </w:r>
            <w:r>
              <w:rPr>
                <w:rFonts w:ascii="Times New Roman"/>
                <w:b w:val="false"/>
                <w:i w:val="false"/>
                <w:color w:val="000000"/>
                <w:sz w:val="20"/>
              </w:rPr>
              <w:t xml:space="preserve">әкесінің аты (ол болған </w:t>
            </w:r>
            <w:r>
              <w:br/>
            </w:r>
            <w:r>
              <w:rPr>
                <w:rFonts w:ascii="Times New Roman"/>
                <w:b w:val="false"/>
                <w:i w:val="false"/>
                <w:color w:val="000000"/>
                <w:sz w:val="20"/>
              </w:rPr>
              <w:t>жағдайда)</w:t>
            </w:r>
            <w:r>
              <w:br/>
            </w:r>
            <w:r>
              <w:rPr>
                <w:rFonts w:ascii="Times New Roman"/>
                <w:b w:val="false"/>
                <w:i w:val="false"/>
                <w:color w:val="000000"/>
                <w:sz w:val="20"/>
              </w:rPr>
              <w:t>________________________</w:t>
            </w:r>
            <w:r>
              <w:br/>
            </w:r>
            <w:r>
              <w:rPr>
                <w:rFonts w:ascii="Times New Roman"/>
                <w:b w:val="false"/>
                <w:i w:val="false"/>
                <w:color w:val="000000"/>
                <w:sz w:val="20"/>
              </w:rPr>
              <w:t>төлемдерді тағайындау</w:t>
            </w:r>
            <w:r>
              <w:br/>
            </w:r>
            <w:r>
              <w:rPr>
                <w:rFonts w:ascii="Times New Roman"/>
                <w:b w:val="false"/>
                <w:i w:val="false"/>
                <w:color w:val="000000"/>
                <w:sz w:val="20"/>
              </w:rPr>
              <w:t>жөніндегі орган басшысы)</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ЖСН_______________________</w:t>
            </w:r>
            <w:r>
              <w:br/>
            </w:r>
            <w:r>
              <w:rPr>
                <w:rFonts w:ascii="Times New Roman"/>
                <w:b w:val="false"/>
                <w:i w:val="false"/>
                <w:color w:val="000000"/>
                <w:sz w:val="20"/>
              </w:rPr>
              <w:t>балет әртісі немесе оның</w:t>
            </w:r>
            <w:r>
              <w:br/>
            </w:r>
            <w:r>
              <w:rPr>
                <w:rFonts w:ascii="Times New Roman"/>
                <w:b w:val="false"/>
                <w:i w:val="false"/>
                <w:color w:val="000000"/>
                <w:sz w:val="20"/>
              </w:rPr>
              <w:t>сенімхаты бойынша өкілі)</w:t>
            </w:r>
            <w:r>
              <w:br/>
            </w:r>
            <w:r>
              <w:rPr>
                <w:rFonts w:ascii="Times New Roman"/>
                <w:b w:val="false"/>
                <w:i w:val="false"/>
                <w:color w:val="000000"/>
                <w:sz w:val="20"/>
              </w:rPr>
              <w:t>Ұялы телефон нөмірі</w:t>
            </w:r>
            <w:r>
              <w:br/>
            </w:r>
            <w:r>
              <w:rPr>
                <w:rFonts w:ascii="Times New Roman"/>
                <w:b w:val="false"/>
                <w:i w:val="false"/>
                <w:color w:val="000000"/>
                <w:sz w:val="20"/>
              </w:rPr>
              <w:t>_______________________</w:t>
            </w:r>
            <w:r>
              <w:br/>
            </w:r>
            <w:r>
              <w:rPr>
                <w:rFonts w:ascii="Times New Roman"/>
                <w:b w:val="false"/>
                <w:i w:val="false"/>
                <w:color w:val="000000"/>
                <w:sz w:val="20"/>
              </w:rPr>
              <w:t>Электронды мекен-жай</w:t>
            </w:r>
            <w:r>
              <w:br/>
            </w:r>
            <w:r>
              <w:rPr>
                <w:rFonts w:ascii="Times New Roman"/>
                <w:b w:val="false"/>
                <w:i w:val="false"/>
                <w:color w:val="000000"/>
                <w:sz w:val="20"/>
              </w:rPr>
              <w:t>_______________________</w:t>
            </w:r>
          </w:p>
        </w:tc>
      </w:tr>
    </w:tbl>
    <w:bookmarkStart w:name="z49" w:id="41"/>
    <w:p>
      <w:pPr>
        <w:spacing w:after="0"/>
        <w:ind w:left="0"/>
        <w:jc w:val="both"/>
      </w:pPr>
      <w:r>
        <w:rPr>
          <w:rFonts w:ascii="Times New Roman"/>
          <w:b w:val="false"/>
          <w:i w:val="false"/>
          <w:color w:val="000000"/>
          <w:sz w:val="28"/>
        </w:rPr>
        <w:t>
      Мәдениет ұйымдарының балет әртістеріне ай сайынғы арнайы ақшалай төлемдер тағайындауға өтініш</w:t>
      </w:r>
    </w:p>
    <w:bookmarkEnd w:id="41"/>
    <w:bookmarkStart w:name="z50" w:id="42"/>
    <w:p>
      <w:pPr>
        <w:spacing w:after="0"/>
        <w:ind w:left="0"/>
        <w:jc w:val="both"/>
      </w:pPr>
      <w:r>
        <w:rPr>
          <w:rFonts w:ascii="Times New Roman"/>
          <w:b w:val="false"/>
          <w:i w:val="false"/>
          <w:color w:val="000000"/>
          <w:sz w:val="28"/>
        </w:rPr>
        <w:t>
      Балет әртисі ретінде кәсіби қызметінің тоқтатылуына байланысты ай сайынғы арнайы ақшалай төлемдерді тағайындауды сұраймын</w:t>
      </w:r>
    </w:p>
    <w:bookmarkEnd w:id="42"/>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bookmarkStart w:name="z51" w:id="43"/>
    <w:p>
      <w:pPr>
        <w:spacing w:after="0"/>
        <w:ind w:left="0"/>
        <w:jc w:val="both"/>
      </w:pPr>
      <w:r>
        <w:rPr>
          <w:rFonts w:ascii="Times New Roman"/>
          <w:b w:val="false"/>
          <w:i w:val="false"/>
          <w:color w:val="000000"/>
          <w:sz w:val="28"/>
        </w:rPr>
        <w:t>
      Өтінішке мынадай құжаттарды қоса беремін:</w:t>
      </w:r>
    </w:p>
    <w:bookmarkEnd w:id="43"/>
    <w:p>
      <w:pPr>
        <w:spacing w:after="0"/>
        <w:ind w:left="0"/>
        <w:jc w:val="both"/>
      </w:pPr>
      <w:r>
        <w:rPr>
          <w:rFonts w:ascii="Times New Roman"/>
          <w:b w:val="false"/>
          <w:i w:val="false"/>
          <w:color w:val="000000"/>
          <w:sz w:val="28"/>
        </w:rPr>
        <w:t>
      1._____________________________</w:t>
      </w:r>
    </w:p>
    <w:p>
      <w:pPr>
        <w:spacing w:after="0"/>
        <w:ind w:left="0"/>
        <w:jc w:val="both"/>
      </w:pPr>
      <w:r>
        <w:rPr>
          <w:rFonts w:ascii="Times New Roman"/>
          <w:b w:val="false"/>
          <w:i w:val="false"/>
          <w:color w:val="000000"/>
          <w:sz w:val="28"/>
        </w:rPr>
        <w:t>
      1. _____________________________</w:t>
      </w:r>
    </w:p>
    <w:p>
      <w:pPr>
        <w:spacing w:after="0"/>
        <w:ind w:left="0"/>
        <w:jc w:val="both"/>
      </w:pPr>
      <w:r>
        <w:rPr>
          <w:rFonts w:ascii="Times New Roman"/>
          <w:b w:val="false"/>
          <w:i w:val="false"/>
          <w:color w:val="000000"/>
          <w:sz w:val="28"/>
        </w:rPr>
        <w:t>
      2. _____________________________</w:t>
      </w:r>
    </w:p>
    <w:p>
      <w:pPr>
        <w:spacing w:after="0"/>
        <w:ind w:left="0"/>
        <w:jc w:val="both"/>
      </w:pPr>
      <w:r>
        <w:rPr>
          <w:rFonts w:ascii="Times New Roman"/>
          <w:b w:val="false"/>
          <w:i w:val="false"/>
          <w:color w:val="000000"/>
          <w:sz w:val="28"/>
        </w:rPr>
        <w:t>
      3. _____________________________</w:t>
      </w:r>
    </w:p>
    <w:p>
      <w:pPr>
        <w:spacing w:after="0"/>
        <w:ind w:left="0"/>
        <w:jc w:val="both"/>
      </w:pPr>
      <w:r>
        <w:rPr>
          <w:rFonts w:ascii="Times New Roman"/>
          <w:b w:val="false"/>
          <w:i w:val="false"/>
          <w:color w:val="000000"/>
          <w:sz w:val="28"/>
        </w:rPr>
        <w:t>
      4. _____________________________</w:t>
      </w:r>
    </w:p>
    <w:p>
      <w:pPr>
        <w:spacing w:after="0"/>
        <w:ind w:left="0"/>
        <w:jc w:val="both"/>
      </w:pPr>
      <w:r>
        <w:rPr>
          <w:rFonts w:ascii="Times New Roman"/>
          <w:b w:val="false"/>
          <w:i w:val="false"/>
          <w:color w:val="000000"/>
          <w:sz w:val="28"/>
        </w:rPr>
        <w:t>
      5. _____________________________</w:t>
      </w:r>
    </w:p>
    <w:p>
      <w:pPr>
        <w:spacing w:after="0"/>
        <w:ind w:left="0"/>
        <w:jc w:val="both"/>
      </w:pPr>
      <w:r>
        <w:rPr>
          <w:rFonts w:ascii="Times New Roman"/>
          <w:b w:val="false"/>
          <w:i w:val="false"/>
          <w:color w:val="000000"/>
          <w:sz w:val="28"/>
        </w:rPr>
        <w:t>
      өтініш берушінің қолы _______________ Күні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