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3886" w14:textId="ac03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ұйымдарынан шығатын ресми құжаттарды апостильдеу" мемлекеттік қызмет көрсету қағидаларын бекіту туралы" Қазақстан Республикасы Ғылым және жоғары білім министрінің 2023 жылғы 11 желтоқсандағы № 625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2026 жылғы 11 тамыздағы № 379 бұйрығы. Қазақстан Республикасының Әділет министрлігінде 2026 жылғы 17 тамызда № 39598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ұйымдарынан шығатын ресми құжаттарды апостильдеу" мемлекеттік қызмет көрсету қағидаларын бекіту туралы" Қазақстан Республикасы Ғылым және жоғары білім министрінің 2023 жылғы 11 желтоқсандағы № 625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33771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11" w:id="3"/>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ұйымдарынан шығатын ресми құжаттарды апостильдеу"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xml:space="preserve">
      "1. Осы "Жоғары және (немесе) жоғары оқу орнынан кейінгі білім беру ұйымдарынан шығатын ресми құжаттарды апостильдеу" мемлекеттік қызмет көрсету қағидалары (бұдан әрі – мемлекеттік көрсетілетін қызмет)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апостильді қою тәртібі мен шарттарын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"цифрлық үкіметтің" веб-порталы (бұдан әрі – портал) арқылы не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Негізгі талаптар тізбесі) 9-тармағында көрсетілген құжаттарды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"6. Мемлекеттік корпорация арқылы құжаттарды қабылдау кезінде көрсетілетін қызметті алушыға өтініш берушіден қабылданған құжаттардың тізбесі, өтінішті қабылдаған қызметкердің тегі, аты және әкесінің аты (ол болған жағдайда), өтініш беру күні мен уақыты, сондай-ақ дайын құжаттарды беру күні көрсетілетін тиісті құжаттарды қабылдау туралы электрондық қолхат береді, өтініш берушінің өтініші бойынша қолхат қағаз түрінде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7"/>
    <w:p>
      <w:pPr>
        <w:spacing w:after="0"/>
        <w:ind w:left="0"/>
        <w:jc w:val="both"/>
      </w:pPr>
      <w:r>
        <w:rPr>
          <w:rFonts w:ascii="Times New Roman"/>
          <w:b w:val="false"/>
          <w:i w:val="false"/>
          <w:color w:val="000000"/>
          <w:sz w:val="28"/>
        </w:rPr>
        <w:t>
      "10. Көрсетілетін қызметті алушы Мемлекеттік корпорация арқылы жүгінген кезде:</w:t>
      </w:r>
    </w:p>
    <w:bookmarkEnd w:id="7"/>
    <w:bookmarkStart w:name="z20" w:id="8"/>
    <w:p>
      <w:pPr>
        <w:spacing w:after="0"/>
        <w:ind w:left="0"/>
        <w:jc w:val="both"/>
      </w:pPr>
      <w:r>
        <w:rPr>
          <w:rFonts w:ascii="Times New Roman"/>
          <w:b w:val="false"/>
          <w:i w:val="false"/>
          <w:color w:val="000000"/>
          <w:sz w:val="28"/>
        </w:rPr>
        <w:t>
      1) Орталықтың кеңсесі құжаттар келіп түскен күні оларды 1 (бір) жұмыс күні ішінде электрондық құжат айналымының бірыңғай жүйесінде тіркеуді жүзеге асырады және Орталықтың жауапты құрылымдық бөлімшесіне орындауға береді;</w:t>
      </w:r>
    </w:p>
    <w:bookmarkEnd w:id="8"/>
    <w:bookmarkStart w:name="z21" w:id="9"/>
    <w:p>
      <w:pPr>
        <w:spacing w:after="0"/>
        <w:ind w:left="0"/>
        <w:jc w:val="both"/>
      </w:pPr>
      <w:r>
        <w:rPr>
          <w:rFonts w:ascii="Times New Roman"/>
          <w:b w:val="false"/>
          <w:i w:val="false"/>
          <w:color w:val="000000"/>
          <w:sz w:val="28"/>
        </w:rPr>
        <w:t>
      2) Орталықтың жауапты құрылымдық бөлімшесінің басшысы 1 (бір) жұмыс күні ішінде жауапты қызметкерге құжаттарды жолдайды;</w:t>
      </w:r>
    </w:p>
    <w:bookmarkEnd w:id="9"/>
    <w:bookmarkStart w:name="z22" w:id="10"/>
    <w:p>
      <w:pPr>
        <w:spacing w:after="0"/>
        <w:ind w:left="0"/>
        <w:jc w:val="both"/>
      </w:pPr>
      <w:r>
        <w:rPr>
          <w:rFonts w:ascii="Times New Roman"/>
          <w:b w:val="false"/>
          <w:i w:val="false"/>
          <w:color w:val="000000"/>
          <w:sz w:val="28"/>
        </w:rPr>
        <w:t>
      3) Орталықтың жауапты құрылымдық бөлімшесінің қызметкері құжаттарды тіркеген сәттен бастап 2 (екі) жұмыс күні ішінде ұсынылған құжаттардың толықтығын тексереді, егер көрсетілетін қызметті алушы құжаттар топтамасын толық ұсынбаған және (немесе) қолданылу мерзімі өтіп кеткен құжаттарды ұсынған жағдайда, көрсетілген мерзімде дәлелді бас тартудың жобасын дайындайды;</w:t>
      </w:r>
    </w:p>
    <w:bookmarkEnd w:id="10"/>
    <w:bookmarkStart w:name="z23" w:id="11"/>
    <w:p>
      <w:pPr>
        <w:spacing w:after="0"/>
        <w:ind w:left="0"/>
        <w:jc w:val="both"/>
      </w:pPr>
      <w:r>
        <w:rPr>
          <w:rFonts w:ascii="Times New Roman"/>
          <w:b w:val="false"/>
          <w:i w:val="false"/>
          <w:color w:val="000000"/>
          <w:sz w:val="28"/>
        </w:rPr>
        <w:t>
      4) көрсетілетін қызметті алушы Орталықтың жауапты құрылымдық бөлімшесіне құжаттардың толық топтамасын ұсынған кезде Орталықтың жауапты құрылымдық бөлімшесінің қызметкері 3 (үш) жұмыс күні ішінде ғылым және жоғары білім саласындағы уәкілетті органның цифрлық жүйесінде білім туралы құжаттардың түпнұсқалығын тексереді, егер қажетті деректер болмаған жағдайда 7 (жеті) жұмыс күні ішінде білім туралы құжаттардың түпнұсқалығын растау және жауап алу үшін жоғары және (немесе) жоғары оқу орнынан кейінгі білім беру ұйымына сұрау салуды ресімдейді;</w:t>
      </w:r>
    </w:p>
    <w:bookmarkEnd w:id="11"/>
    <w:bookmarkStart w:name="z24" w:id="12"/>
    <w:p>
      <w:pPr>
        <w:spacing w:after="0"/>
        <w:ind w:left="0"/>
        <w:jc w:val="both"/>
      </w:pPr>
      <w:r>
        <w:rPr>
          <w:rFonts w:ascii="Times New Roman"/>
          <w:b w:val="false"/>
          <w:i w:val="false"/>
          <w:color w:val="000000"/>
          <w:sz w:val="28"/>
        </w:rPr>
        <w:t>
      5) жоғары және (немесе) жоғары оқу орнынан кейінгі білім беру ұйымында оқығаны расталған жағдайда Орталықтың жауапты құрылымдық бөлімшесінің қызметкері құжаттарды 1 (бір) жұмыс күні ішінде көрсетілетін қызметті берушіге жолдайды.</w:t>
      </w:r>
    </w:p>
    <w:bookmarkEnd w:id="12"/>
    <w:bookmarkStart w:name="z25" w:id="13"/>
    <w:p>
      <w:pPr>
        <w:spacing w:after="0"/>
        <w:ind w:left="0"/>
        <w:jc w:val="both"/>
      </w:pPr>
      <w:r>
        <w:rPr>
          <w:rFonts w:ascii="Times New Roman"/>
          <w:b w:val="false"/>
          <w:i w:val="false"/>
          <w:color w:val="000000"/>
          <w:sz w:val="28"/>
        </w:rPr>
        <w:t>
      Құжаттар келіп түскен сәттен бастап көрсетілетін қызметті беруші 4 (төрт) жұмыс күні ішінде құжаттарға апостиль қояды не Негізгі талаптар тізбесінің 10-тармағында көзделген негіздер болған кезде мемлекеттік қызмет көрсетуден бас тарту туралы дәлелді жауапты көрсетілетін қызметті алушыға жолдайды.</w:t>
      </w:r>
    </w:p>
    <w:bookmarkEnd w:id="13"/>
    <w:bookmarkStart w:name="z26" w:id="14"/>
    <w:p>
      <w:pPr>
        <w:spacing w:after="0"/>
        <w:ind w:left="0"/>
        <w:jc w:val="both"/>
      </w:pPr>
      <w:r>
        <w:rPr>
          <w:rFonts w:ascii="Times New Roman"/>
          <w:b w:val="false"/>
          <w:i w:val="false"/>
          <w:color w:val="000000"/>
          <w:sz w:val="28"/>
        </w:rPr>
        <w:t>
      6) көрсетілетін қызметті берушінің басшысы немесе уәкілетті тұлғасы 2 (екі) жұмыс күні ішінде құжаттарға қол қойғаннан кейін, көрсетілетін қызметті берушінің жауапты құрылымдық бөлімшесінің жауапты қызметкері 1 (бір) жұмыс күні ішінде апостиль қою үшін ұсынылған құжаттарды тіркеу кітабына тіркейді, содан кейін мемлекеттік қызметті көрсету мерзімі аяқталғанға дейін бір тәуліктен кешіктірмей дайын құжаттарды немесе мемлекеттік қызметті көрсетуден бас тарту туралы дәлелді жауапты курьер немесе Орталықтың пошта байланысы арқылы Мемлекеттік корпорацияға беру үшін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"11. Көрсетілетін қызметті алушы портал арқылы өтініш берген кезде:</w:t>
      </w:r>
    </w:p>
    <w:bookmarkEnd w:id="15"/>
    <w:bookmarkStart w:name="z29" w:id="16"/>
    <w:p>
      <w:pPr>
        <w:spacing w:after="0"/>
        <w:ind w:left="0"/>
        <w:jc w:val="both"/>
      </w:pPr>
      <w:r>
        <w:rPr>
          <w:rFonts w:ascii="Times New Roman"/>
          <w:b w:val="false"/>
          <w:i w:val="false"/>
          <w:color w:val="000000"/>
          <w:sz w:val="28"/>
        </w:rPr>
        <w:t>
      1) Орталықтың кеңсесі құжаттар келіп түскен күні оларды 1 (бір) жұмыс күні ішінде электрондық құжат айналымының бірыңғай жүйесінде тіркеуді жүзеге асырады және Орталықтың жауапты құрылымдық бөлімшесіне орындауға береді;</w:t>
      </w:r>
    </w:p>
    <w:bookmarkEnd w:id="16"/>
    <w:bookmarkStart w:name="z30" w:id="17"/>
    <w:p>
      <w:pPr>
        <w:spacing w:after="0"/>
        <w:ind w:left="0"/>
        <w:jc w:val="both"/>
      </w:pPr>
      <w:r>
        <w:rPr>
          <w:rFonts w:ascii="Times New Roman"/>
          <w:b w:val="false"/>
          <w:i w:val="false"/>
          <w:color w:val="000000"/>
          <w:sz w:val="28"/>
        </w:rPr>
        <w:t>
      2) Орталықтың жауапты құрылымдық бөлімшесі 2 (екі) жұмыс күні ішінде білім туралы құжаттарды қабылдауды және толықтығын тексеруді жүзеге асырады, егер порталда барлық жолдар толтырылған және қосымшалар дұрыс бекітілген жағдайда, ақы төлеуге жібереді.</w:t>
      </w:r>
    </w:p>
    <w:bookmarkEnd w:id="17"/>
    <w:bookmarkStart w:name="z31" w:id="18"/>
    <w:p>
      <w:pPr>
        <w:spacing w:after="0"/>
        <w:ind w:left="0"/>
        <w:jc w:val="both"/>
      </w:pPr>
      <w:r>
        <w:rPr>
          <w:rFonts w:ascii="Times New Roman"/>
          <w:b w:val="false"/>
          <w:i w:val="false"/>
          <w:color w:val="000000"/>
          <w:sz w:val="28"/>
        </w:rPr>
        <w:t>
      Егер көрсетілетін қызметті алушы ақыны төлемесе, көрсетілетін қызметті беруші мемлекеттік қызметті көрсетуден бас тартады;</w:t>
      </w:r>
    </w:p>
    <w:bookmarkEnd w:id="18"/>
    <w:bookmarkStart w:name="z32" w:id="19"/>
    <w:p>
      <w:pPr>
        <w:spacing w:after="0"/>
        <w:ind w:left="0"/>
        <w:jc w:val="both"/>
      </w:pPr>
      <w:r>
        <w:rPr>
          <w:rFonts w:ascii="Times New Roman"/>
          <w:b w:val="false"/>
          <w:i w:val="false"/>
          <w:color w:val="000000"/>
          <w:sz w:val="28"/>
        </w:rPr>
        <w:t>
      3) көрсетілетін қызметті алушы ақы төлегеннен кейін Орталықтың жауапты құрылымдық бөлімшесінің қызметкері 3 (үш) жұмыс күні ішінде ғылым және жоғары білім саласындағы уәкілетті органның цифрлық жүйесінде білім туралы құжаттардың түпнұсқалығын тексереді, егер қажетті деректер болмаған жағдайда білім туралы құжаттардың түпнұсқалығын 7 (жеті) жұмыс күні ішінде растау және жауап алу үшін тиісті жоғары және (немесе) жоғары оқу орнынан кейінгі білім беру ұйымына сұрау салуды ресімдейді;</w:t>
      </w:r>
    </w:p>
    <w:bookmarkEnd w:id="19"/>
    <w:bookmarkStart w:name="z33" w:id="20"/>
    <w:p>
      <w:pPr>
        <w:spacing w:after="0"/>
        <w:ind w:left="0"/>
        <w:jc w:val="both"/>
      </w:pPr>
      <w:r>
        <w:rPr>
          <w:rFonts w:ascii="Times New Roman"/>
          <w:b w:val="false"/>
          <w:i w:val="false"/>
          <w:color w:val="000000"/>
          <w:sz w:val="28"/>
        </w:rPr>
        <w:t>
      4) жоғары және (немесе) жоғары оқу орнынан кейінгі білім беру ұйымында оқығаны расталған жағдайда Орталықтың жауапты құрылымдық бөлімшесінің қызметкері 1 (бір) жұмыс күні ішінде портал арқылы көрсетілетін қызметті алушының "жеке кабинетіне" 4 (төрт) жұмыс күні ішінде апостильдеу үшін құжаттардың түпнұсқаларын қызметті алушының орналасқан жері бойынша Мемлекеттік корпорация арқылы беру туралы хабарлама жібереді не Негізгі талаптар тізбесінің 10-тармағында көзделген негіздер болған кезде мемлекеттік қызмет көрсетуден бас тарту туралы дәлелді жауапты көрсетілетін қызметті алушыға жолдайды.</w:t>
      </w:r>
    </w:p>
    <w:bookmarkEnd w:id="20"/>
    <w:bookmarkStart w:name="z34" w:id="21"/>
    <w:p>
      <w:pPr>
        <w:spacing w:after="0"/>
        <w:ind w:left="0"/>
        <w:jc w:val="both"/>
      </w:pPr>
      <w:r>
        <w:rPr>
          <w:rFonts w:ascii="Times New Roman"/>
          <w:b w:val="false"/>
          <w:i w:val="false"/>
          <w:color w:val="000000"/>
          <w:sz w:val="28"/>
        </w:rPr>
        <w:t>
      5) көрсетілетін қызметті берушінің жауапты құрылымдық бөлімшесінің жауапты қызметкері 3 (үш) жұмыс күні ішінде көрсетілетін қызметті берушінің басшысы немесе уәкілетті тұлғасы апостиль қою үшін құжаттарға қол қойғаннан кейін, сондай-ақ оларды құжаттарды тіркеу кітабына тіркегеннен кейін дайын құжаттарды немесе мемлекеттік қызметті көрсетуден бас тарту туралы дәлелді жауапты мемлекеттік қызметті көрсету мерзімі аяқталғанға дейін бір тәуліктен кешіктірмей курьер немесе Орталықтың пошта байланысы арқылы Мемлекеттік корпорацияға беру үшін жібереді.";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xml:space="preserve">
      "15. Көрсетілетін қызметті беруші Мемлекеттік және әлеуметтік жауапкершілігі бар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қызметтер көрсету мониторингінің цифрлық жүйесінде мемлекеттік қызмет көрсету сатысы туралы мәліметтерді енгізуді қамтамасыз етеді.</w:t>
      </w:r>
    </w:p>
    <w:bookmarkEnd w:id="22"/>
    <w:bookmarkStart w:name="z37" w:id="23"/>
    <w:p>
      <w:pPr>
        <w:spacing w:after="0"/>
        <w:ind w:left="0"/>
        <w:jc w:val="both"/>
      </w:pPr>
      <w:r>
        <w:rPr>
          <w:rFonts w:ascii="Times New Roman"/>
          <w:b w:val="false"/>
          <w:i w:val="false"/>
          <w:color w:val="000000"/>
          <w:sz w:val="28"/>
        </w:rPr>
        <w:t>
      16. Қазақстан Республикасының ғылым және жоғары білім беру саласындағы уәкілетті органы 3 (үш) жұмыс күні ішінде осы Қағидаларға енгізілген өзгерістер мен толықтырулар туралы көрсетілетін қызметті берушілерге, "цифрлық үкіметтің" операторына, Мемлекеттік корпорацияға, сондай-ақ Бірыңғай байланыс орталығына хабарлайды.</w:t>
      </w:r>
    </w:p>
    <w:bookmarkEnd w:id="23"/>
    <w:bookmarkStart w:name="z38" w:id="24"/>
    <w:p>
      <w:pPr>
        <w:spacing w:after="0"/>
        <w:ind w:left="0"/>
        <w:jc w:val="both"/>
      </w:pPr>
      <w:r>
        <w:rPr>
          <w:rFonts w:ascii="Times New Roman"/>
          <w:b w:val="false"/>
          <w:i w:val="false"/>
          <w:color w:val="000000"/>
          <w:sz w:val="28"/>
        </w:rPr>
        <w:t xml:space="preserve">
      17.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және әлеуметтік жауапкершілігі бар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4"/>
    <w:bookmarkStart w:name="z39" w:id="25"/>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және әлеуметтік жауапкершілігі бар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25"/>
    <w:bookmarkStart w:name="z40" w:id="26"/>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Мемлекеттік және әлеуметтік жауапкершілігі бар көрсетілетін 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15 (он бес) жұмыс күні ішінде қаралуға жатады.</w:t>
      </w:r>
    </w:p>
    <w:bookmarkEnd w:id="26"/>
    <w:bookmarkStart w:name="z41" w:id="27"/>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27"/>
    <w:bookmarkStart w:name="z42" w:id="28"/>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28"/>
    <w:bookmarkStart w:name="z43"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9"/>
    <w:bookmarkStart w:name="z44" w:id="30"/>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Қазақстан Республикасының заңнамасында белгіленген тәртіппен:</w:t>
      </w:r>
    </w:p>
    <w:bookmarkEnd w:id="30"/>
    <w:bookmarkStart w:name="z45" w:id="3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1"/>
    <w:bookmarkStart w:name="z46" w:id="3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32"/>
    <w:bookmarkStart w:name="z47"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33"/>
    <w:bookmarkStart w:name="z48"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 оқу орнынан кейінгі білім беру ұйымдарынан шығатын ресми құжаттарды апостильдеу" мемлекеттік 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9" w:id="35"/>
    <w:p>
      <w:pPr>
        <w:spacing w:after="0"/>
        <w:ind w:left="0"/>
        <w:jc w:val="left"/>
      </w:pPr>
      <w:r>
        <w:rPr>
          <w:rFonts w:ascii="Times New Roman"/>
          <w:b/>
          <w:i w:val="false"/>
          <w:color w:val="000000"/>
        </w:rPr>
        <w:t xml:space="preserve"> Мемлекеттік қызмет көрсетуге қойылатын негізгі талаптар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ұйымдарынан шығатын ресми құжаттарды апостильдеу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білім саласында сапаны қамтамасыз ету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"Азаматтарға арналған үкімет" Мемлекеттік корпорациясы" коммерциялық емес акционерлік қоғамы (бұдан әрі – Мемлекеттік корпорация) және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6"/>
          <w:p>
            <w:pPr>
              <w:spacing w:after="20"/>
              <w:ind w:left="20"/>
              <w:jc w:val="both"/>
            </w:pPr>
            <w:r>
              <w:rPr>
                <w:rFonts w:ascii="Times New Roman"/>
                <w:b w:val="false"/>
                <w:i w:val="false"/>
                <w:color w:val="000000"/>
                <w:sz w:val="20"/>
              </w:rPr>
              <w:t>
1) Мемлекеттік корпорацияға құжаттар топтамасын тапсырған сәттен бастап – 20 (жиырма) жұмыс күні;</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 жүгінген кезде – 20 (жиырма)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корпорацияға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2) мемлекеттік корпорацияда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7"/>
          <w:p>
            <w:pPr>
              <w:spacing w:after="20"/>
              <w:ind w:left="20"/>
              <w:jc w:val="both"/>
            </w:pPr>
            <w:r>
              <w:rPr>
                <w:rFonts w:ascii="Times New Roman"/>
                <w:b w:val="false"/>
                <w:i w:val="false"/>
                <w:color w:val="000000"/>
                <w:sz w:val="20"/>
              </w:rPr>
              <w:t>
- "апостиль" мөртаңбасы қойылған дайын құжаттарды қағаз жеткізгіште беру;</w:t>
            </w:r>
          </w:p>
          <w:bookmarkEnd w:id="37"/>
          <w:p>
            <w:pPr>
              <w:spacing w:after="20"/>
              <w:ind w:left="20"/>
              <w:jc w:val="both"/>
            </w:pPr>
            <w:r>
              <w:rPr>
                <w:rFonts w:ascii="Times New Roman"/>
                <w:b w:val="false"/>
                <w:i w:val="false"/>
                <w:color w:val="000000"/>
                <w:sz w:val="20"/>
              </w:rPr>
              <w:t>
- бас тарту туралы дәлелді жауапты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алуышадан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8"/>
          <w:p>
            <w:pPr>
              <w:spacing w:after="20"/>
              <w:ind w:left="20"/>
              <w:jc w:val="both"/>
            </w:pPr>
            <w:r>
              <w:rPr>
                <w:rFonts w:ascii="Times New Roman"/>
                <w:b w:val="false"/>
                <w:i w:val="false"/>
                <w:color w:val="000000"/>
                <w:sz w:val="20"/>
              </w:rPr>
              <w:t xml:space="preserve">
Мемлекеттік қызмет жеке тұлғаларға (бұдан әрі – көрсетілетін қызметті алушы) ақылы негізде көрсетіледі. Мемлекеттік қызметті көрсеткені үшін мемлекеттік баж алынады, ол Қазақстан Республикасының </w:t>
            </w:r>
            <w:r>
              <w:rPr>
                <w:rFonts w:ascii="Times New Roman"/>
                <w:b w:val="false"/>
                <w:i w:val="false"/>
                <w:color w:val="000000"/>
                <w:sz w:val="20"/>
              </w:rPr>
              <w:t>Салық Кодексіне</w:t>
            </w:r>
            <w:r>
              <w:rPr>
                <w:rFonts w:ascii="Times New Roman"/>
                <w:b w:val="false"/>
                <w:i w:val="false"/>
                <w:color w:val="000000"/>
                <w:sz w:val="20"/>
              </w:rPr>
              <w:t xml:space="preserve"> сәйкес мемлекеттік бажды төлеу күніне белгіленген 0,5 айлық есептік көрсеткішті құрайды.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бажды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кезде төлем "цифрлық үкіметтің" төлем шлюзі (бұдан әрі – ЦҮТШ) арқылы жүзеге асырылады. Алдын ала төленген жағдайда төлем құжатының электрондық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9"/>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9.00-ден 18.30-ға дейін;</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 кезек тәртібімен, көрсетілетін қызметті алушының таңдауы бойынша жеделдетілген қызмет көрсетусіз жүзеге асырылады, кезекті портал арқылы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Мемлекеттік қызмет көрсету орындарының мекенжайлары көрсетілетін қызметті берушінің www.gov.kz. интернет-ресурсында көрсетілген. Мемлекеттік корпорацияның интернет-ресурсы: www. gov4c. kz,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0"/>
          <w:p>
            <w:pPr>
              <w:spacing w:after="20"/>
              <w:ind w:left="20"/>
              <w:jc w:val="both"/>
            </w:pPr>
            <w:r>
              <w:rPr>
                <w:rFonts w:ascii="Times New Roman"/>
                <w:b w:val="false"/>
                <w:i w:val="false"/>
                <w:color w:val="000000"/>
                <w:sz w:val="20"/>
              </w:rPr>
              <w:t>
Көрсетілетін қызметті алушы немесе сенімхат бойынша өкіл Мемлекеттік корпорацияға жүгінген кезде:</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және (немесе) цифрлық құжаттар сервисі арқылы цифрлық құжат нысанында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апостиль қою үшін ұсынылған құжат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төлем туралы түбіртек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 қойылған электронды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апостиль қою үшін ұсынылған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бюджетке алым сомасы үшін төленгенін растайтын, жеке басын куәландыратын құжаттар туралы мәліметтерді (ЦҮТШ арқылы төлеген жағдайда) көрсетілетін қызметті беруші және Мемлекеттік корпорацияның қызметкері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 егер Қазақстан Республикасының заңдарында өзгеше көзделмесе, цифрлық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қызметті көрсету үшін қажетті ұсынылған деректер мен мәліметтердің Шетелдік ресми құжаттарды заңдастыру талаптарын жоятын 1961 жылғы 5 қазандағы Гаага Конвенциясында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2"/>
          <w:p>
            <w:pPr>
              <w:spacing w:after="20"/>
              <w:ind w:left="20"/>
              <w:jc w:val="both"/>
            </w:pPr>
            <w:r>
              <w:rPr>
                <w:rFonts w:ascii="Times New Roman"/>
                <w:b w:val="false"/>
                <w:i w:val="false"/>
                <w:color w:val="000000"/>
                <w:sz w:val="20"/>
              </w:rPr>
              <w:t>
Тыныс-тіршілігін шектейтін организм функциялары тұрақты бұзылып, денсаулығы нашарлаған көрсетілетін қызметті алушыларға қажет болған жағдайда Мемлекеттік қызмет көрсету үшін құжаттарды қабылдауды Мемлекеттік корпорация қызметкері 1414, 8-800-080-7777 Бірыңғай байланыс орталығы арқылы жүгіну арқылы тұрғылықты жеріне барып жүргізеді.</w:t>
            </w:r>
          </w:p>
          <w:bookmarkEnd w:id="42"/>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8 (7172) 74-24-29. Мемлекеттік қызметтер көрсету мәселелері жөніндегі бірыңғай байланыс орталығы: 1414, 8-800-080-7777.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анықтамалық қызметтері, 1414, 8-800-080-7777 Мемлекеттік қызмет көрсету мәселелері жөніндегі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 оқу орнынан кейінгі білім беру ұйымдарынан шығатын ресми құжаттарды апостильдеу" мемлекеттік 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бойынша тұратын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аты,әкесінің аты (ол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көрсетіледі)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телефоны/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телефоны/факсы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немесе оқу орны</w:t>
            </w:r>
          </w:p>
        </w:tc>
      </w:tr>
    </w:tbl>
    <w:bookmarkStart w:name="z108" w:id="43"/>
    <w:p>
      <w:pPr>
        <w:spacing w:after="0"/>
        <w:ind w:left="0"/>
        <w:jc w:val="left"/>
      </w:pPr>
      <w:r>
        <w:rPr>
          <w:rFonts w:ascii="Times New Roman"/>
          <w:b/>
          <w:i w:val="false"/>
          <w:color w:val="000000"/>
        </w:rPr>
        <w:t xml:space="preserve"> Өтініш</w:t>
      </w:r>
    </w:p>
    <w:bookmarkEnd w:id="43"/>
    <w:bookmarkStart w:name="z109" w:id="44"/>
    <w:p>
      <w:pPr>
        <w:spacing w:after="0"/>
        <w:ind w:left="0"/>
        <w:jc w:val="both"/>
      </w:pPr>
      <w:r>
        <w:rPr>
          <w:rFonts w:ascii="Times New Roman"/>
          <w:b w:val="false"/>
          <w:i w:val="false"/>
          <w:color w:val="000000"/>
          <w:sz w:val="28"/>
        </w:rPr>
        <w:t>
      _______________________________________________________________</w:t>
      </w:r>
    </w:p>
    <w:bookmarkEnd w:id="44"/>
    <w:bookmarkStart w:name="z110" w:id="45"/>
    <w:p>
      <w:pPr>
        <w:spacing w:after="0"/>
        <w:ind w:left="0"/>
        <w:jc w:val="both"/>
      </w:pPr>
      <w:r>
        <w:rPr>
          <w:rFonts w:ascii="Times New Roman"/>
          <w:b w:val="false"/>
          <w:i w:val="false"/>
          <w:color w:val="000000"/>
          <w:sz w:val="28"/>
        </w:rPr>
        <w:t>
      еліне бару үшін менің білім туралы құжатымды апостильдеуді сұраймын (керегін сызыңыз):</w:t>
      </w:r>
    </w:p>
    <w:bookmarkEnd w:id="45"/>
    <w:bookmarkStart w:name="z111" w:id="46"/>
    <w:p>
      <w:pPr>
        <w:spacing w:after="0"/>
        <w:ind w:left="0"/>
        <w:jc w:val="both"/>
      </w:pPr>
      <w:r>
        <w:rPr>
          <w:rFonts w:ascii="Times New Roman"/>
          <w:b w:val="false"/>
          <w:i w:val="false"/>
          <w:color w:val="000000"/>
          <w:sz w:val="28"/>
        </w:rPr>
        <w:t>
      1) "бакалавр" дәрежесі берілетін жоғары білім туралы диплом;</w:t>
      </w:r>
    </w:p>
    <w:bookmarkEnd w:id="46"/>
    <w:bookmarkStart w:name="z112" w:id="47"/>
    <w:p>
      <w:pPr>
        <w:spacing w:after="0"/>
        <w:ind w:left="0"/>
        <w:jc w:val="both"/>
      </w:pPr>
      <w:r>
        <w:rPr>
          <w:rFonts w:ascii="Times New Roman"/>
          <w:b w:val="false"/>
          <w:i w:val="false"/>
          <w:color w:val="000000"/>
          <w:sz w:val="28"/>
        </w:rPr>
        <w:t>
      2) біліктілік берілетін жоғары білім туралы диплом;</w:t>
      </w:r>
    </w:p>
    <w:bookmarkEnd w:id="47"/>
    <w:bookmarkStart w:name="z113" w:id="48"/>
    <w:p>
      <w:pPr>
        <w:spacing w:after="0"/>
        <w:ind w:left="0"/>
        <w:jc w:val="both"/>
      </w:pPr>
      <w:r>
        <w:rPr>
          <w:rFonts w:ascii="Times New Roman"/>
          <w:b w:val="false"/>
          <w:i w:val="false"/>
          <w:color w:val="000000"/>
          <w:sz w:val="28"/>
        </w:rPr>
        <w:t>
      3) басқалар ____________________________________________________</w:t>
      </w:r>
    </w:p>
    <w:bookmarkEnd w:id="48"/>
    <w:bookmarkStart w:name="z114" w:id="49"/>
    <w:p>
      <w:pPr>
        <w:spacing w:after="0"/>
        <w:ind w:left="0"/>
        <w:jc w:val="both"/>
      </w:pPr>
      <w:r>
        <w:rPr>
          <w:rFonts w:ascii="Times New Roman"/>
          <w:b w:val="false"/>
          <w:i w:val="false"/>
          <w:color w:val="000000"/>
          <w:sz w:val="28"/>
        </w:rPr>
        <w:t>
      Мынадай құжаттар тапсырылды:</w:t>
      </w:r>
    </w:p>
    <w:bookmarkEnd w:id="49"/>
    <w:bookmarkStart w:name="z115" w:id="50"/>
    <w:p>
      <w:pPr>
        <w:spacing w:after="0"/>
        <w:ind w:left="0"/>
        <w:jc w:val="both"/>
      </w:pPr>
      <w:r>
        <w:rPr>
          <w:rFonts w:ascii="Times New Roman"/>
          <w:b w:val="false"/>
          <w:i w:val="false"/>
          <w:color w:val="000000"/>
          <w:sz w:val="28"/>
        </w:rPr>
        <w:t>
      1) білім туралы құжаттың түпнұсқасы;</w:t>
      </w:r>
    </w:p>
    <w:bookmarkEnd w:id="50"/>
    <w:bookmarkStart w:name="z116" w:id="51"/>
    <w:p>
      <w:pPr>
        <w:spacing w:after="0"/>
        <w:ind w:left="0"/>
        <w:jc w:val="both"/>
      </w:pPr>
      <w:r>
        <w:rPr>
          <w:rFonts w:ascii="Times New Roman"/>
          <w:b w:val="false"/>
          <w:i w:val="false"/>
          <w:color w:val="000000"/>
          <w:sz w:val="28"/>
        </w:rPr>
        <w:t>
      2) білім туралы құжатқа қосымшаның түпнұсқасы;</w:t>
      </w:r>
    </w:p>
    <w:bookmarkEnd w:id="51"/>
    <w:bookmarkStart w:name="z117" w:id="52"/>
    <w:p>
      <w:pPr>
        <w:spacing w:after="0"/>
        <w:ind w:left="0"/>
        <w:jc w:val="both"/>
      </w:pPr>
      <w:r>
        <w:rPr>
          <w:rFonts w:ascii="Times New Roman"/>
          <w:b w:val="false"/>
          <w:i w:val="false"/>
          <w:color w:val="000000"/>
          <w:sz w:val="28"/>
        </w:rPr>
        <w:t>
      3) төлем туралы түбіртек түпнұсқасы.</w:t>
      </w:r>
    </w:p>
    <w:bookmarkEnd w:id="52"/>
    <w:bookmarkStart w:name="z118" w:id="53"/>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келісім беремін.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______ жылғы "___" 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және жоғары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оқу орнынан кейінгі білім беру ұйымдарынан шығатын ресми құжаттарды апостильдеу" мемлекеттік қызмет көрсету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тегі,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bl>
    <w:bookmarkStart w:name="z142" w:id="54"/>
    <w:p>
      <w:pPr>
        <w:spacing w:after="0"/>
        <w:ind w:left="0"/>
        <w:jc w:val="left"/>
      </w:pPr>
      <w:r>
        <w:rPr>
          <w:rFonts w:ascii="Times New Roman"/>
          <w:b/>
          <w:i w:val="false"/>
          <w:color w:val="000000"/>
        </w:rPr>
        <w:t xml:space="preserve"> Құжаттарды қабылдаудан бас тарту туралы қолхат</w:t>
      </w:r>
    </w:p>
    <w:bookmarkEnd w:id="54"/>
    <w:bookmarkStart w:name="z143" w:id="55"/>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филиалының №_______ бөлімі</w:t>
      </w:r>
    </w:p>
    <w:bookmarkEnd w:id="55"/>
    <w:bookmarkStart w:name="z144" w:id="56"/>
    <w:p>
      <w:pPr>
        <w:spacing w:after="0"/>
        <w:ind w:left="0"/>
        <w:jc w:val="both"/>
      </w:pPr>
      <w:r>
        <w:rPr>
          <w:rFonts w:ascii="Times New Roman"/>
          <w:b w:val="false"/>
          <w:i w:val="false"/>
          <w:color w:val="000000"/>
          <w:sz w:val="28"/>
        </w:rPr>
        <w:t>
      _____________________________________________________________________  (мекенжайын көрсету)</w:t>
      </w:r>
    </w:p>
    <w:bookmarkEnd w:id="56"/>
    <w:bookmarkStart w:name="z145" w:id="57"/>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 тізбеге сәйкес құжаттардың толық топтамасын ұсынбауыңызға байланысты құжаттарды қабылдаудан бас тартады, атап айтқанда:</w:t>
      </w:r>
    </w:p>
    <w:bookmarkEnd w:id="57"/>
    <w:bookmarkStart w:name="z146" w:id="58"/>
    <w:p>
      <w:pPr>
        <w:spacing w:after="0"/>
        <w:ind w:left="0"/>
        <w:jc w:val="both"/>
      </w:pPr>
      <w:r>
        <w:rPr>
          <w:rFonts w:ascii="Times New Roman"/>
          <w:b w:val="false"/>
          <w:i w:val="false"/>
          <w:color w:val="000000"/>
          <w:sz w:val="28"/>
        </w:rPr>
        <w:t>
      Жоқ құжаттардың атауы:</w:t>
      </w:r>
    </w:p>
    <w:bookmarkEnd w:id="58"/>
    <w:bookmarkStart w:name="z147" w:id="59"/>
    <w:p>
      <w:pPr>
        <w:spacing w:after="0"/>
        <w:ind w:left="0"/>
        <w:jc w:val="both"/>
      </w:pPr>
      <w:r>
        <w:rPr>
          <w:rFonts w:ascii="Times New Roman"/>
          <w:b w:val="false"/>
          <w:i w:val="false"/>
          <w:color w:val="000000"/>
          <w:sz w:val="28"/>
        </w:rPr>
        <w:t>
      1) _______________________________________;</w:t>
      </w:r>
    </w:p>
    <w:bookmarkEnd w:id="59"/>
    <w:bookmarkStart w:name="z148" w:id="60"/>
    <w:p>
      <w:pPr>
        <w:spacing w:after="0"/>
        <w:ind w:left="0"/>
        <w:jc w:val="both"/>
      </w:pPr>
      <w:r>
        <w:rPr>
          <w:rFonts w:ascii="Times New Roman"/>
          <w:b w:val="false"/>
          <w:i w:val="false"/>
          <w:color w:val="000000"/>
          <w:sz w:val="28"/>
        </w:rPr>
        <w:t>
      2) _______________________________________;</w:t>
      </w:r>
    </w:p>
    <w:bookmarkEnd w:id="60"/>
    <w:bookmarkStart w:name="z149" w:id="61"/>
    <w:p>
      <w:pPr>
        <w:spacing w:after="0"/>
        <w:ind w:left="0"/>
        <w:jc w:val="both"/>
      </w:pPr>
      <w:r>
        <w:rPr>
          <w:rFonts w:ascii="Times New Roman"/>
          <w:b w:val="false"/>
          <w:i w:val="false"/>
          <w:color w:val="000000"/>
          <w:sz w:val="28"/>
        </w:rPr>
        <w:t>
      3) _______________________________________</w:t>
      </w:r>
    </w:p>
    <w:bookmarkEnd w:id="61"/>
    <w:bookmarkStart w:name="z150" w:id="62"/>
    <w:p>
      <w:pPr>
        <w:spacing w:after="0"/>
        <w:ind w:left="0"/>
        <w:jc w:val="both"/>
      </w:pPr>
      <w:r>
        <w:rPr>
          <w:rFonts w:ascii="Times New Roman"/>
          <w:b w:val="false"/>
          <w:i w:val="false"/>
          <w:color w:val="000000"/>
          <w:sz w:val="28"/>
        </w:rPr>
        <w:t>
      Осы қолхат әр тарапқа бір-бірден 2 данада жасалған.</w:t>
      </w:r>
    </w:p>
    <w:bookmarkEnd w:id="62"/>
    <w:bookmarkStart w:name="z151" w:id="63"/>
    <w:p>
      <w:pPr>
        <w:spacing w:after="0"/>
        <w:ind w:left="0"/>
        <w:jc w:val="both"/>
      </w:pPr>
      <w:r>
        <w:rPr>
          <w:rFonts w:ascii="Times New Roman"/>
          <w:b w:val="false"/>
          <w:i w:val="false"/>
          <w:color w:val="000000"/>
          <w:sz w:val="28"/>
        </w:rPr>
        <w:t>
      _____________________________________________________________________</w:t>
      </w:r>
    </w:p>
    <w:bookmarkEnd w:id="63"/>
    <w:bookmarkStart w:name="z152" w:id="64"/>
    <w:p>
      <w:pPr>
        <w:spacing w:after="0"/>
        <w:ind w:left="0"/>
        <w:jc w:val="both"/>
      </w:pPr>
      <w:r>
        <w:rPr>
          <w:rFonts w:ascii="Times New Roman"/>
          <w:b w:val="false"/>
          <w:i w:val="false"/>
          <w:color w:val="000000"/>
          <w:sz w:val="28"/>
        </w:rPr>
        <w:t>
      Т.А.Ә. (ол болған жағдайда) (Мемлекеттік корпорация қызметкері) (қолы) (күні)</w:t>
      </w:r>
    </w:p>
    <w:bookmarkEnd w:id="64"/>
    <w:bookmarkStart w:name="z153" w:id="65"/>
    <w:p>
      <w:pPr>
        <w:spacing w:after="0"/>
        <w:ind w:left="0"/>
        <w:jc w:val="both"/>
      </w:pPr>
      <w:r>
        <w:rPr>
          <w:rFonts w:ascii="Times New Roman"/>
          <w:b w:val="false"/>
          <w:i w:val="false"/>
          <w:color w:val="000000"/>
          <w:sz w:val="28"/>
        </w:rPr>
        <w:t>
      Телефон: __________________________</w:t>
      </w:r>
    </w:p>
    <w:bookmarkEnd w:id="65"/>
    <w:bookmarkStart w:name="z154" w:id="66"/>
    <w:p>
      <w:pPr>
        <w:spacing w:after="0"/>
        <w:ind w:left="0"/>
        <w:jc w:val="both"/>
      </w:pPr>
      <w:r>
        <w:rPr>
          <w:rFonts w:ascii="Times New Roman"/>
          <w:b w:val="false"/>
          <w:i w:val="false"/>
          <w:color w:val="000000"/>
          <w:sz w:val="28"/>
        </w:rPr>
        <w:t>
      Алдым: ________________________________________</w:t>
      </w:r>
    </w:p>
    <w:bookmarkEnd w:id="66"/>
    <w:bookmarkStart w:name="z155" w:id="67"/>
    <w:p>
      <w:pPr>
        <w:spacing w:after="0"/>
        <w:ind w:left="0"/>
        <w:jc w:val="both"/>
      </w:pPr>
      <w:r>
        <w:rPr>
          <w:rFonts w:ascii="Times New Roman"/>
          <w:b w:val="false"/>
          <w:i w:val="false"/>
          <w:color w:val="000000"/>
          <w:sz w:val="28"/>
        </w:rPr>
        <w:t>
      мемлекеттік көрсетілетін қызметті алушының Т.А.Ә. (ол болған жағдайда)/қолы</w:t>
      </w:r>
    </w:p>
    <w:bookmarkEnd w:id="67"/>
    <w:bookmarkStart w:name="z156" w:id="68"/>
    <w:p>
      <w:pPr>
        <w:spacing w:after="0"/>
        <w:ind w:left="0"/>
        <w:jc w:val="both"/>
      </w:pPr>
      <w:r>
        <w:rPr>
          <w:rFonts w:ascii="Times New Roman"/>
          <w:b w:val="false"/>
          <w:i w:val="false"/>
          <w:color w:val="000000"/>
          <w:sz w:val="28"/>
        </w:rPr>
        <w:t>
      20_____жылғы "______" ______________</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