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53f" w14:textId="ea28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24 наурыздағы № 85 "Тұрғынжайларда ұстауға тыйым салынған жануарлардың тізбесін және жануар иесінің ерекше жауапкершілігін талап ететін үй жануарларының тізбесін бекіту туралы"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2026 жылғы 11 тамыздағы № 159 бұйрығы. Қазақстан Республикасының Әділет министрлігінде 2026 жылғы 13 тамызда № 39585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ескетрпесі!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01.01.2027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Экология, геология және табиғи ресурстар министрінің 2022 жылғы 24 наурыздағы № 85 "Тұрғынжайларда ұстауға тыйым салынған жануарлардың тізбесін және жануар иесінің ерекше жауапкершілігін талап ететін үй жануарларының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2022 жылғы 25 наурызда № 27220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"Ұсталуына, өсірілуіне және айналымына тыйым салынған немесе шектелген жануарлардың тізбесін және жануар иесінің ерекше жауапкершілігін талап ететін үй жануарларының тізбесін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ұсталуына, өсірілуіне және айналымына тыйым салынған немесе шектелген жануарлардың тізбесі;";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1-қосымшаның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"Ұсталуына, өсірілуіне және айналымына тыйым салынған немесе шектелген жануарлардың тізбесі";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ескертпемен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Тізбе "Жануарларға жауапкершілікпен қарау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көзделген жағдайларды қоспағанда қолданылады.".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оның Қазақстан Республикасы Экология және табиғи ресурстар министрлігінің интернет-ресурсында орналастырылуын;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тармақтың 1) және 2) тармақшалары орындалғаннан кейін үш жұмыс күні ішінде Қазақстан Республикасы Экология және табиғи ресурстар министрлігінің Заң қызметі департаментіне орындалуы туралы ақпараттың ұсынылуын қамтамасыз етсін.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 және табиғи ресурстар вице-министріне жүктелсін.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2027 жылғы 1 қаңтардан бастап қолданысқа енгiзiледi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