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27ea" w14:textId="8452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 қаулыларының үлгілік нысандарын бекіту туралы" Қазақстан Республикасы Әділет министрінің 2019 жылғы 28 наурыздағы №148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11 тамыздағы № 777 бұйрығы. Қазақстан Республикасының Әділет министрлігінде 2026 жылғы 12 тамызда № 39570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"Жеке сот орындаушылары қаулыларының үлгілік нысандарын бекіту туралы" Қазақстан Республикасы Әділет министрінің 2019 жылғы 28 наурыздағы № 148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18493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10-бабының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27) тармақшасы келесі редакцияда жазылсын:</w:t>
      </w:r>
    </w:p>
    <w:bookmarkEnd w:id="3"/>
    <w:bookmarkStart w:name="z13" w:id="4"/>
    <w:p>
      <w:pPr>
        <w:spacing w:after="0"/>
        <w:ind w:left="0"/>
        <w:jc w:val="both"/>
      </w:pPr>
      <w:r>
        <w:rPr>
          <w:rFonts w:ascii="Times New Roman"/>
          <w:b w:val="false"/>
          <w:i w:val="false"/>
          <w:color w:val="000000"/>
          <w:sz w:val="28"/>
        </w:rPr>
        <w:t>
      27) осы бұйрықтың 27-қосымшасына сәйкес Банктік шоттардың нөмірлері және оларда ақшаның бар-жоғы туралы, электрондық әмиян нөмірлері және оларда электрондық ақшаның бар-жоғы туралы ақпаратты, банктердегі, банк операцияларының жекелеген түрлерін жүзеге асыратын ұйымдардағы, электрондық ақша эмитенттері және (немесе) электрондық ақша жүйелері операторларындағы, микроқаржылық қызметті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w:t>
      </w:r>
    </w:p>
    <w:bookmarkEnd w:id="4"/>
    <w:bookmarkStart w:name="z14" w:id="5"/>
    <w:p>
      <w:pPr>
        <w:spacing w:after="0"/>
        <w:ind w:left="0"/>
        <w:jc w:val="both"/>
      </w:pPr>
      <w:r>
        <w:rPr>
          <w:rFonts w:ascii="Times New Roman"/>
          <w:b w:val="false"/>
          <w:i w:val="false"/>
          <w:color w:val="000000"/>
          <w:sz w:val="28"/>
        </w:rPr>
        <w:t>
      келесі мазмұндағы 41), 42) және 43) тармақшалармен толықтырылсын:</w:t>
      </w:r>
    </w:p>
    <w:bookmarkEnd w:id="5"/>
    <w:bookmarkStart w:name="z15" w:id="6"/>
    <w:p>
      <w:pPr>
        <w:spacing w:after="0"/>
        <w:ind w:left="0"/>
        <w:jc w:val="both"/>
      </w:pPr>
      <w:r>
        <w:rPr>
          <w:rFonts w:ascii="Times New Roman"/>
          <w:b w:val="false"/>
          <w:i w:val="false"/>
          <w:color w:val="000000"/>
          <w:sz w:val="28"/>
        </w:rPr>
        <w:t>
      41) осы бұйрықтың 41-қосымшасына сәйкес борышкерге, борышкер болып табылатын заңды тұлға басшысына (оның міндетін атқарушының) іздеу салу қаулы;</w:t>
      </w:r>
    </w:p>
    <w:bookmarkEnd w:id="6"/>
    <w:bookmarkStart w:name="z16" w:id="7"/>
    <w:p>
      <w:pPr>
        <w:spacing w:after="0"/>
        <w:ind w:left="0"/>
        <w:jc w:val="both"/>
      </w:pPr>
      <w:r>
        <w:rPr>
          <w:rFonts w:ascii="Times New Roman"/>
          <w:b w:val="false"/>
          <w:i w:val="false"/>
          <w:color w:val="000000"/>
          <w:sz w:val="28"/>
        </w:rPr>
        <w:t>
      42) осы бұйрықтың 41-1-қосымшасына сәйкес борышкер болып табылатын жеке кәсіпкердің, заңды тұлғаның табыстары, сондай-ақ дебиторлық берешегі туралы ақпаратты талап ету туралы қаулы;</w:t>
      </w:r>
    </w:p>
    <w:bookmarkEnd w:id="7"/>
    <w:bookmarkStart w:name="z17" w:id="8"/>
    <w:p>
      <w:pPr>
        <w:spacing w:after="0"/>
        <w:ind w:left="0"/>
        <w:jc w:val="both"/>
      </w:pPr>
      <w:r>
        <w:rPr>
          <w:rFonts w:ascii="Times New Roman"/>
          <w:b w:val="false"/>
          <w:i w:val="false"/>
          <w:color w:val="000000"/>
          <w:sz w:val="28"/>
        </w:rPr>
        <w:t>
      43) осы бұйрықтың 41-2-қосымшасына сәйкес интернет-платформалардың және (немесе) платформалық жұмыспен қамтудың мобильдік қосымшалары операторларынан, сондай-ақ ойын бизнесін ұйымдастырушылардан (букмекерлік кеңселерден) борышкердің табыстары туралы ақпаратты талап ету туралы қаулы.";</w:t>
      </w:r>
    </w:p>
    <w:bookmarkEnd w:id="8"/>
    <w:bookmarkStart w:name="z18" w:id="9"/>
    <w:p>
      <w:pPr>
        <w:spacing w:after="0"/>
        <w:ind w:left="0"/>
        <w:jc w:val="both"/>
      </w:pPr>
      <w:r>
        <w:rPr>
          <w:rFonts w:ascii="Times New Roman"/>
          <w:b w:val="false"/>
          <w:i w:val="false"/>
          <w:color w:val="000000"/>
          <w:sz w:val="28"/>
        </w:rPr>
        <w:t xml:space="preserve">
      көрсетілген бұйрықпен бекітілген Жеке сот орындаушылары қаулыларының үлгілік нысандарының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41-қосымшаларына</w:t>
      </w:r>
      <w:r>
        <w:rPr>
          <w:rFonts w:ascii="Times New Roman"/>
          <w:b w:val="false"/>
          <w:i w:val="false"/>
          <w:color w:val="000000"/>
          <w:sz w:val="28"/>
        </w:rPr>
        <w:t xml:space="preserve"> сәйкес жаңа редакцияда жазылсын;</w:t>
      </w:r>
    </w:p>
    <w:bookmarkEnd w:id="9"/>
    <w:bookmarkStart w:name="z19" w:id="10"/>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43-қосымшаларына</w:t>
      </w:r>
      <w:r>
        <w:rPr>
          <w:rFonts w:ascii="Times New Roman"/>
          <w:b w:val="false"/>
          <w:i w:val="false"/>
          <w:color w:val="000000"/>
          <w:sz w:val="28"/>
        </w:rPr>
        <w:t xml:space="preserve"> сәйкес 41-1 және 41-2-қосымшалармен толықтырылсын.</w:t>
      </w:r>
    </w:p>
    <w:bookmarkEnd w:id="10"/>
    <w:bookmarkStart w:name="z20" w:id="11"/>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w:t>
      </w:r>
    </w:p>
    <w:bookmarkEnd w:id="11"/>
    <w:bookmarkStart w:name="z21" w:id="12"/>
    <w:p>
      <w:pPr>
        <w:spacing w:after="0"/>
        <w:ind w:left="0"/>
        <w:jc w:val="both"/>
      </w:pPr>
      <w:r>
        <w:rPr>
          <w:rFonts w:ascii="Times New Roman"/>
          <w:b w:val="false"/>
          <w:i w:val="false"/>
          <w:color w:val="000000"/>
          <w:sz w:val="28"/>
        </w:rPr>
        <w:t>
      1) осы бұйрықты мемлекеттік тіркеуді;</w:t>
      </w:r>
    </w:p>
    <w:bookmarkEnd w:id="12"/>
    <w:bookmarkStart w:name="z22" w:id="13"/>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13"/>
    <w:bookmarkStart w:name="z23"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4"/>
    <w:bookmarkStart w:name="z24" w:id="15"/>
    <w:p>
      <w:pPr>
        <w:spacing w:after="0"/>
        <w:ind w:left="0"/>
        <w:jc w:val="both"/>
      </w:pPr>
      <w:r>
        <w:rPr>
          <w:rFonts w:ascii="Times New Roman"/>
          <w:b w:val="false"/>
          <w:i w:val="false"/>
          <w:color w:val="000000"/>
          <w:sz w:val="28"/>
        </w:rPr>
        <w:t>
      4. Осы бұйрық 2026 жылғы 25 тамыздан бастап қолданысқа енгізіледі және ресми жариялануға жатады.</w:t>
      </w:r>
    </w:p>
    <w:bookmarkEnd w:id="15"/>
    <w:bookmarkStart w:name="z25" w:id="16"/>
    <w:p>
      <w:pPr>
        <w:spacing w:after="0"/>
        <w:ind w:left="0"/>
        <w:jc w:val="both"/>
      </w:pPr>
      <w:r>
        <w:rPr>
          <w:rFonts w:ascii="Times New Roman"/>
          <w:b w:val="false"/>
          <w:i w:val="false"/>
          <w:color w:val="000000"/>
          <w:sz w:val="28"/>
        </w:rPr>
        <w:t xml:space="preserve">
      2026 жылғы 8 қыркүйектен бастап Жеке сот орындаушылары қаулыларының үлгілік нысандарына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33-қосымшалар</w:t>
      </w:r>
      <w:r>
        <w:rPr>
          <w:rFonts w:ascii="Times New Roman"/>
          <w:b w:val="false"/>
          <w:i w:val="false"/>
          <w:color w:val="000000"/>
          <w:sz w:val="28"/>
        </w:rPr>
        <w:t xml:space="preserve"> осы бұйрықтың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46-қосымшаларына</w:t>
      </w:r>
      <w:r>
        <w:rPr>
          <w:rFonts w:ascii="Times New Roman"/>
          <w:b w:val="false"/>
          <w:i w:val="false"/>
          <w:color w:val="000000"/>
          <w:sz w:val="28"/>
        </w:rPr>
        <w:t xml:space="preserve"> сәйкес қолданыста болады деп белгіленсін.</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11 тамыздағы</w:t>
            </w:r>
            <w:r>
              <w:br/>
            </w:r>
            <w:r>
              <w:rPr>
                <w:rFonts w:ascii="Times New Roman"/>
                <w:b w:val="false"/>
                <w:i w:val="false"/>
                <w:color w:val="000000"/>
                <w:sz w:val="20"/>
              </w:rPr>
              <w:t>№ 777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1-қосымша</w:t>
            </w:r>
            <w:r>
              <w:br/>
            </w:r>
            <w:r>
              <w:rPr>
                <w:rFonts w:ascii="Times New Roman"/>
                <w:b w:val="false"/>
                <w:i w:val="false"/>
                <w:color w:val="000000"/>
                <w:sz w:val="20"/>
              </w:rPr>
              <w:t>Үлгі нысаны</w:t>
            </w:r>
          </w:p>
        </w:tc>
      </w:tr>
    </w:tbl>
    <w:bookmarkStart w:name="z28" w:id="17"/>
    <w:p>
      <w:pPr>
        <w:spacing w:after="0"/>
        <w:ind w:left="0"/>
        <w:jc w:val="left"/>
      </w:pPr>
      <w:r>
        <w:rPr>
          <w:rFonts w:ascii="Times New Roman"/>
          <w:b/>
          <w:i w:val="false"/>
          <w:color w:val="000000"/>
        </w:rPr>
        <w:t xml:space="preserve"> Атқарушылық іс жүргізуді қозғау туралы ҚАУЛЫ</w:t>
      </w:r>
    </w:p>
    <w:bookmarkEnd w:id="17"/>
    <w:bookmarkStart w:name="z29" w:id="18"/>
    <w:p>
      <w:pPr>
        <w:spacing w:after="0"/>
        <w:ind w:left="0"/>
        <w:jc w:val="both"/>
      </w:pPr>
      <w:r>
        <w:rPr>
          <w:rFonts w:ascii="Times New Roman"/>
          <w:b w:val="false"/>
          <w:i w:val="false"/>
          <w:color w:val="000000"/>
          <w:sz w:val="28"/>
        </w:rPr>
        <w:t>
      20__жыл "__" _______________ ___________________</w:t>
      </w:r>
    </w:p>
    <w:bookmarkEnd w:id="18"/>
    <w:bookmarkStart w:name="z30" w:id="19"/>
    <w:p>
      <w:pPr>
        <w:spacing w:after="0"/>
        <w:ind w:left="0"/>
        <w:jc w:val="both"/>
      </w:pPr>
      <w:r>
        <w:rPr>
          <w:rFonts w:ascii="Times New Roman"/>
          <w:b w:val="false"/>
          <w:i w:val="false"/>
          <w:color w:val="000000"/>
          <w:sz w:val="28"/>
        </w:rPr>
        <w:t>
      (елді мекен атауы)</w:t>
      </w:r>
    </w:p>
    <w:bookmarkEnd w:id="19"/>
    <w:bookmarkStart w:name="z31" w:id="20"/>
    <w:p>
      <w:pPr>
        <w:spacing w:after="0"/>
        <w:ind w:left="0"/>
        <w:jc w:val="both"/>
      </w:pPr>
      <w:r>
        <w:rPr>
          <w:rFonts w:ascii="Times New Roman"/>
          <w:b w:val="false"/>
          <w:i w:val="false"/>
          <w:color w:val="000000"/>
          <w:sz w:val="28"/>
        </w:rPr>
        <w:t>
      Жеке сот орындаушысы_____________________________________________________</w:t>
      </w:r>
    </w:p>
    <w:bookmarkEnd w:id="20"/>
    <w:bookmarkStart w:name="z32" w:id="21"/>
    <w:p>
      <w:pPr>
        <w:spacing w:after="0"/>
        <w:ind w:left="0"/>
        <w:jc w:val="both"/>
      </w:pPr>
      <w:r>
        <w:rPr>
          <w:rFonts w:ascii="Times New Roman"/>
          <w:b w:val="false"/>
          <w:i w:val="false"/>
          <w:color w:val="000000"/>
          <w:sz w:val="28"/>
        </w:rPr>
        <w:t>
      (жеке сот орындаушысының аты, әкесінің аты және тегі (болған жағдайда) және</w:t>
      </w:r>
    </w:p>
    <w:bookmarkEnd w:id="21"/>
    <w:bookmarkStart w:name="z33" w:id="22"/>
    <w:p>
      <w:pPr>
        <w:spacing w:after="0"/>
        <w:ind w:left="0"/>
        <w:jc w:val="both"/>
      </w:pPr>
      <w:r>
        <w:rPr>
          <w:rFonts w:ascii="Times New Roman"/>
          <w:b w:val="false"/>
          <w:i w:val="false"/>
          <w:color w:val="000000"/>
          <w:sz w:val="28"/>
        </w:rPr>
        <w:t>
      атқарушы округі, мекенжайы</w:t>
      </w:r>
    </w:p>
    <w:bookmarkEnd w:id="22"/>
    <w:bookmarkStart w:name="z34" w:id="23"/>
    <w:p>
      <w:pPr>
        <w:spacing w:after="0"/>
        <w:ind w:left="0"/>
        <w:jc w:val="both"/>
      </w:pPr>
      <w:r>
        <w:rPr>
          <w:rFonts w:ascii="Times New Roman"/>
          <w:b w:val="false"/>
          <w:i w:val="false"/>
          <w:color w:val="000000"/>
          <w:sz w:val="28"/>
        </w:rPr>
        <w:t>
      ______________________________________________________________</w:t>
      </w:r>
    </w:p>
    <w:bookmarkEnd w:id="23"/>
    <w:bookmarkStart w:name="z35" w:id="24"/>
    <w:p>
      <w:pPr>
        <w:spacing w:after="0"/>
        <w:ind w:left="0"/>
        <w:jc w:val="both"/>
      </w:pPr>
      <w:r>
        <w:rPr>
          <w:rFonts w:ascii="Times New Roman"/>
          <w:b w:val="false"/>
          <w:i w:val="false"/>
          <w:color w:val="000000"/>
          <w:sz w:val="28"/>
        </w:rPr>
        <w:t>
      (атқарушылық құжатын бе рген соттың немесе органның атауы)</w:t>
      </w:r>
    </w:p>
    <w:bookmarkEnd w:id="24"/>
    <w:bookmarkStart w:name="z36" w:id="25"/>
    <w:p>
      <w:pPr>
        <w:spacing w:after="0"/>
        <w:ind w:left="0"/>
        <w:jc w:val="both"/>
      </w:pPr>
      <w:r>
        <w:rPr>
          <w:rFonts w:ascii="Times New Roman"/>
          <w:b w:val="false"/>
          <w:i w:val="false"/>
          <w:color w:val="000000"/>
          <w:sz w:val="28"/>
        </w:rPr>
        <w:t>
      20__ жылғы "____" ______________________________________________ келіп түскен</w:t>
      </w:r>
    </w:p>
    <w:bookmarkEnd w:id="25"/>
    <w:bookmarkStart w:name="z37" w:id="26"/>
    <w:p>
      <w:pPr>
        <w:spacing w:after="0"/>
        <w:ind w:left="0"/>
        <w:jc w:val="both"/>
      </w:pPr>
      <w:r>
        <w:rPr>
          <w:rFonts w:ascii="Times New Roman"/>
          <w:b w:val="false"/>
          <w:i w:val="false"/>
          <w:color w:val="000000"/>
          <w:sz w:val="28"/>
        </w:rPr>
        <w:t>
      (жеке сот орындаушысына келіп түскен күні)</w:t>
      </w:r>
    </w:p>
    <w:bookmarkEnd w:id="26"/>
    <w:bookmarkStart w:name="z38" w:id="27"/>
    <w:p>
      <w:pPr>
        <w:spacing w:after="0"/>
        <w:ind w:left="0"/>
        <w:jc w:val="both"/>
      </w:pPr>
      <w:r>
        <w:rPr>
          <w:rFonts w:ascii="Times New Roman"/>
          <w:b w:val="false"/>
          <w:i w:val="false"/>
          <w:color w:val="000000"/>
          <w:sz w:val="28"/>
        </w:rPr>
        <w:t>
      __________________________________________________________________________</w:t>
      </w:r>
    </w:p>
    <w:bookmarkEnd w:id="27"/>
    <w:bookmarkStart w:name="z39" w:id="28"/>
    <w:p>
      <w:pPr>
        <w:spacing w:after="0"/>
        <w:ind w:left="0"/>
        <w:jc w:val="both"/>
      </w:pPr>
      <w:r>
        <w:rPr>
          <w:rFonts w:ascii="Times New Roman"/>
          <w:b w:val="false"/>
          <w:i w:val="false"/>
          <w:color w:val="000000"/>
          <w:sz w:val="28"/>
        </w:rPr>
        <w:t>
      қарап, (атқарушылық құжаттың талаптары, өндіріп алушы мен борышкер (заңды</w:t>
      </w:r>
    </w:p>
    <w:bookmarkEnd w:id="28"/>
    <w:bookmarkStart w:name="z40" w:id="29"/>
    <w:p>
      <w:pPr>
        <w:spacing w:after="0"/>
        <w:ind w:left="0"/>
        <w:jc w:val="both"/>
      </w:pPr>
      <w:r>
        <w:rPr>
          <w:rFonts w:ascii="Times New Roman"/>
          <w:b w:val="false"/>
          <w:i w:val="false"/>
          <w:color w:val="000000"/>
          <w:sz w:val="28"/>
        </w:rPr>
        <w:t>
      тұлғаның толық атауы, жеке тұлғаның аты, әкесінің аты және тегі (болған жағдайда</w:t>
      </w:r>
    </w:p>
    <w:bookmarkEnd w:id="29"/>
    <w:bookmarkStart w:name="z41" w:id="30"/>
    <w:p>
      <w:pPr>
        <w:spacing w:after="0"/>
        <w:ind w:left="0"/>
        <w:jc w:val="both"/>
      </w:pPr>
      <w:r>
        <w:rPr>
          <w:rFonts w:ascii="Times New Roman"/>
          <w:b w:val="false"/>
          <w:i w:val="false"/>
          <w:color w:val="000000"/>
          <w:sz w:val="28"/>
        </w:rPr>
        <w:t>
      олардың жеке сәйкестендіру нөмірлері)</w:t>
      </w:r>
    </w:p>
    <w:bookmarkEnd w:id="30"/>
    <w:bookmarkStart w:name="z42" w:id="31"/>
    <w:p>
      <w:pPr>
        <w:spacing w:after="0"/>
        <w:ind w:left="0"/>
        <w:jc w:val="left"/>
      </w:pPr>
      <w:r>
        <w:rPr>
          <w:rFonts w:ascii="Times New Roman"/>
          <w:b/>
          <w:i w:val="false"/>
          <w:color w:val="000000"/>
        </w:rPr>
        <w:t xml:space="preserve"> АНЫҚТАДЫ:</w:t>
      </w:r>
    </w:p>
    <w:bookmarkEnd w:id="31"/>
    <w:bookmarkStart w:name="z43" w:id="32"/>
    <w:p>
      <w:pPr>
        <w:spacing w:after="0"/>
        <w:ind w:left="0"/>
        <w:jc w:val="both"/>
      </w:pPr>
      <w:r>
        <w:rPr>
          <w:rFonts w:ascii="Times New Roman"/>
          <w:b w:val="false"/>
          <w:i w:val="false"/>
          <w:color w:val="000000"/>
          <w:sz w:val="28"/>
        </w:rPr>
        <w:t xml:space="preserve">
      Атқарушылық құжат атқарушылық құжаттарға қойылатын Қазақстан Республикасының "Атқарушылық іс жүргізу және сот орындаушыларының мәртебесі туралы"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талаптарға сәйкес келеді.</w:t>
      </w:r>
    </w:p>
    <w:bookmarkEnd w:id="32"/>
    <w:bookmarkStart w:name="z44" w:id="33"/>
    <w:p>
      <w:pPr>
        <w:spacing w:after="0"/>
        <w:ind w:left="0"/>
        <w:jc w:val="both"/>
      </w:pPr>
      <w:r>
        <w:rPr>
          <w:rFonts w:ascii="Times New Roman"/>
          <w:b w:val="false"/>
          <w:i w:val="false"/>
          <w:color w:val="000000"/>
          <w:sz w:val="28"/>
        </w:rPr>
        <w:t>
      Атқарушылық құжаттың ұсыну мерзімі өтпеген.</w:t>
      </w:r>
    </w:p>
    <w:bookmarkEnd w:id="33"/>
    <w:bookmarkStart w:name="z45" w:id="34"/>
    <w:p>
      <w:pPr>
        <w:spacing w:after="0"/>
        <w:ind w:left="0"/>
        <w:jc w:val="both"/>
      </w:pPr>
      <w:r>
        <w:rPr>
          <w:rFonts w:ascii="Times New Roman"/>
          <w:b w:val="false"/>
          <w:i w:val="false"/>
          <w:color w:val="000000"/>
          <w:sz w:val="28"/>
        </w:rPr>
        <w:t>
      Жоғарыдағылардың негізінде, Заңның 37-бабының 4-тармағын, 126-бабын басшылыққа ала отырып,</w:t>
      </w:r>
    </w:p>
    <w:bookmarkEnd w:id="34"/>
    <w:bookmarkStart w:name="z46" w:id="35"/>
    <w:p>
      <w:pPr>
        <w:spacing w:after="0"/>
        <w:ind w:left="0"/>
        <w:jc w:val="left"/>
      </w:pPr>
      <w:r>
        <w:rPr>
          <w:rFonts w:ascii="Times New Roman"/>
          <w:b/>
          <w:i w:val="false"/>
          <w:color w:val="000000"/>
        </w:rPr>
        <w:t xml:space="preserve"> ҚАУЛЫ ЕТТІ:</w:t>
      </w:r>
    </w:p>
    <w:bookmarkEnd w:id="35"/>
    <w:bookmarkStart w:name="z47" w:id="36"/>
    <w:p>
      <w:pPr>
        <w:spacing w:after="0"/>
        <w:ind w:left="0"/>
        <w:jc w:val="both"/>
      </w:pPr>
      <w:r>
        <w:rPr>
          <w:rFonts w:ascii="Times New Roman"/>
          <w:b w:val="false"/>
          <w:i w:val="false"/>
          <w:color w:val="000000"/>
          <w:sz w:val="28"/>
        </w:rPr>
        <w:t>
      1. Атқарушылық іс жүргізу қозғалсын және 20__ "________" № ___ берілсін.</w:t>
      </w:r>
    </w:p>
    <w:bookmarkEnd w:id="36"/>
    <w:bookmarkStart w:name="z48" w:id="37"/>
    <w:p>
      <w:pPr>
        <w:spacing w:after="0"/>
        <w:ind w:left="0"/>
        <w:jc w:val="both"/>
      </w:pPr>
      <w:r>
        <w:rPr>
          <w:rFonts w:ascii="Times New Roman"/>
          <w:b w:val="false"/>
          <w:i w:val="false"/>
          <w:color w:val="000000"/>
          <w:sz w:val="28"/>
        </w:rPr>
        <w:t>
      2. Атқарушылық құжатының орындалуын қамтамасыз ету жөніндегі шаралар қабылдансын.</w:t>
      </w:r>
    </w:p>
    <w:bookmarkEnd w:id="37"/>
    <w:bookmarkStart w:name="z49" w:id="38"/>
    <w:p>
      <w:pPr>
        <w:spacing w:after="0"/>
        <w:ind w:left="0"/>
        <w:jc w:val="both"/>
      </w:pPr>
      <w:r>
        <w:rPr>
          <w:rFonts w:ascii="Times New Roman"/>
          <w:b w:val="false"/>
          <w:i w:val="false"/>
          <w:color w:val="000000"/>
          <w:sz w:val="28"/>
        </w:rPr>
        <w:t>
      3. Атқарушылық құжатты орындамағаны үшін</w:t>
      </w:r>
    </w:p>
    <w:bookmarkEnd w:id="38"/>
    <w:bookmarkStart w:name="z50" w:id="39"/>
    <w:p>
      <w:pPr>
        <w:spacing w:after="0"/>
        <w:ind w:left="0"/>
        <w:jc w:val="both"/>
      </w:pPr>
      <w:r>
        <w:rPr>
          <w:rFonts w:ascii="Times New Roman"/>
          <w:b w:val="false"/>
          <w:i w:val="false"/>
          <w:color w:val="000000"/>
          <w:sz w:val="28"/>
        </w:rPr>
        <w:t>
      ________________________________________________________________</w:t>
      </w:r>
    </w:p>
    <w:bookmarkEnd w:id="39"/>
    <w:bookmarkStart w:name="z51" w:id="40"/>
    <w:p>
      <w:pPr>
        <w:spacing w:after="0"/>
        <w:ind w:left="0"/>
        <w:jc w:val="both"/>
      </w:pPr>
      <w:r>
        <w:rPr>
          <w:rFonts w:ascii="Times New Roman"/>
          <w:b w:val="false"/>
          <w:i w:val="false"/>
          <w:color w:val="000000"/>
          <w:sz w:val="28"/>
        </w:rPr>
        <w:t>
      (борышкердің-жеке тұлғаның тегі, аты және әкесінің аты (болған жағдайда), заңды</w:t>
      </w:r>
    </w:p>
    <w:bookmarkEnd w:id="40"/>
    <w:bookmarkStart w:name="z52" w:id="41"/>
    <w:p>
      <w:pPr>
        <w:spacing w:after="0"/>
        <w:ind w:left="0"/>
        <w:jc w:val="both"/>
      </w:pPr>
      <w:r>
        <w:rPr>
          <w:rFonts w:ascii="Times New Roman"/>
          <w:b w:val="false"/>
          <w:i w:val="false"/>
          <w:color w:val="000000"/>
          <w:sz w:val="28"/>
        </w:rPr>
        <w:t>
      тұлға басшысының тегі, аты және әкесінің аты (болған жағдайда)) хабарлама жіберу арқылы әкімшілік және қылмыстық жауаптылығы туралы ескертілсін.</w:t>
      </w:r>
    </w:p>
    <w:bookmarkEnd w:id="41"/>
    <w:bookmarkStart w:name="z53" w:id="42"/>
    <w:p>
      <w:pPr>
        <w:spacing w:after="0"/>
        <w:ind w:left="0"/>
        <w:jc w:val="both"/>
      </w:pPr>
      <w:r>
        <w:rPr>
          <w:rFonts w:ascii="Times New Roman"/>
          <w:b w:val="false"/>
          <w:i w:val="false"/>
          <w:color w:val="000000"/>
          <w:sz w:val="28"/>
        </w:rPr>
        <w:t>
      4. Осы қаулының көшірмесі Қазақстан Республикасының заңнамасында белгіленген тәртіппен атқарушылық іс жүргізу тараптарына жіберілсін</w:t>
      </w:r>
    </w:p>
    <w:bookmarkEnd w:id="42"/>
    <w:bookmarkStart w:name="z54" w:id="43"/>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 міндетті түрде орындалуға жатады.</w:t>
      </w:r>
    </w:p>
    <w:bookmarkEnd w:id="43"/>
    <w:bookmarkStart w:name="z55" w:id="44"/>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44"/>
    <w:bookmarkStart w:name="z56" w:id="45"/>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45"/>
    <w:bookmarkStart w:name="z57" w:id="46"/>
    <w:p>
      <w:pPr>
        <w:spacing w:after="0"/>
        <w:ind w:left="0"/>
        <w:jc w:val="both"/>
      </w:pPr>
      <w:r>
        <w:rPr>
          <w:rFonts w:ascii="Times New Roman"/>
          <w:b w:val="false"/>
          <w:i w:val="false"/>
          <w:color w:val="000000"/>
          <w:sz w:val="28"/>
        </w:rPr>
        <w:t>
      Жеке сот орындаушы ___________________________</w:t>
      </w:r>
    </w:p>
    <w:bookmarkEnd w:id="46"/>
    <w:bookmarkStart w:name="z58" w:id="47"/>
    <w:p>
      <w:pPr>
        <w:spacing w:after="0"/>
        <w:ind w:left="0"/>
        <w:jc w:val="both"/>
      </w:pPr>
      <w:r>
        <w:rPr>
          <w:rFonts w:ascii="Times New Roman"/>
          <w:b w:val="false"/>
          <w:i w:val="false"/>
          <w:color w:val="000000"/>
          <w:sz w:val="28"/>
        </w:rPr>
        <w:t>
      Мөрдің орны (қолы, инициалдары және тегі)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2-қосымша</w:t>
            </w:r>
            <w:r>
              <w:br/>
            </w:r>
            <w:r>
              <w:rPr>
                <w:rFonts w:ascii="Times New Roman"/>
                <w:b w:val="false"/>
                <w:i w:val="false"/>
                <w:color w:val="000000"/>
                <w:sz w:val="20"/>
              </w:rPr>
              <w:t>Үлгі нысаны</w:t>
            </w:r>
          </w:p>
        </w:tc>
      </w:tr>
    </w:tbl>
    <w:bookmarkStart w:name="z60" w:id="48"/>
    <w:p>
      <w:pPr>
        <w:spacing w:after="0"/>
        <w:ind w:left="0"/>
        <w:jc w:val="left"/>
      </w:pPr>
      <w:r>
        <w:rPr>
          <w:rFonts w:ascii="Times New Roman"/>
          <w:b/>
          <w:i w:val="false"/>
          <w:color w:val="000000"/>
        </w:rPr>
        <w:t xml:space="preserve"> Атқарушылық іс жүргізуді қозғаудан бас тарту туралы ҚАУЛЫ</w:t>
      </w:r>
    </w:p>
    <w:bookmarkEnd w:id="48"/>
    <w:bookmarkStart w:name="z61" w:id="49"/>
    <w:p>
      <w:pPr>
        <w:spacing w:after="0"/>
        <w:ind w:left="0"/>
        <w:jc w:val="both"/>
      </w:pPr>
      <w:r>
        <w:rPr>
          <w:rFonts w:ascii="Times New Roman"/>
          <w:b w:val="false"/>
          <w:i w:val="false"/>
          <w:color w:val="000000"/>
          <w:sz w:val="28"/>
        </w:rPr>
        <w:t>
      20__жыл "__" _______________ ___________________</w:t>
      </w:r>
    </w:p>
    <w:bookmarkEnd w:id="49"/>
    <w:bookmarkStart w:name="z62" w:id="50"/>
    <w:p>
      <w:pPr>
        <w:spacing w:after="0"/>
        <w:ind w:left="0"/>
        <w:jc w:val="both"/>
      </w:pPr>
      <w:r>
        <w:rPr>
          <w:rFonts w:ascii="Times New Roman"/>
          <w:b w:val="false"/>
          <w:i w:val="false"/>
          <w:color w:val="000000"/>
          <w:sz w:val="28"/>
        </w:rPr>
        <w:t>
      (елді мекен атауы)</w:t>
      </w:r>
    </w:p>
    <w:bookmarkEnd w:id="50"/>
    <w:bookmarkStart w:name="z63" w:id="51"/>
    <w:p>
      <w:pPr>
        <w:spacing w:after="0"/>
        <w:ind w:left="0"/>
        <w:jc w:val="both"/>
      </w:pPr>
      <w:r>
        <w:rPr>
          <w:rFonts w:ascii="Times New Roman"/>
          <w:b w:val="false"/>
          <w:i w:val="false"/>
          <w:color w:val="000000"/>
          <w:sz w:val="28"/>
        </w:rPr>
        <w:t>
      Жеке сот орындаушысы ____________________________________________________</w:t>
      </w:r>
    </w:p>
    <w:bookmarkEnd w:id="51"/>
    <w:bookmarkStart w:name="z64" w:id="52"/>
    <w:p>
      <w:pPr>
        <w:spacing w:after="0"/>
        <w:ind w:left="0"/>
        <w:jc w:val="both"/>
      </w:pPr>
      <w:r>
        <w:rPr>
          <w:rFonts w:ascii="Times New Roman"/>
          <w:b w:val="false"/>
          <w:i w:val="false"/>
          <w:color w:val="000000"/>
          <w:sz w:val="28"/>
        </w:rPr>
        <w:t>
      (жеке сот орындаушысының аты, әкесінің аты және тегі (болған жағдайда) және</w:t>
      </w:r>
    </w:p>
    <w:bookmarkEnd w:id="52"/>
    <w:bookmarkStart w:name="z65" w:id="53"/>
    <w:p>
      <w:pPr>
        <w:spacing w:after="0"/>
        <w:ind w:left="0"/>
        <w:jc w:val="both"/>
      </w:pPr>
      <w:r>
        <w:rPr>
          <w:rFonts w:ascii="Times New Roman"/>
          <w:b w:val="false"/>
          <w:i w:val="false"/>
          <w:color w:val="000000"/>
          <w:sz w:val="28"/>
        </w:rPr>
        <w:t>
      атқарушы округі, мекенжайы)________________________________________________</w:t>
      </w:r>
    </w:p>
    <w:bookmarkEnd w:id="53"/>
    <w:bookmarkStart w:name="z66" w:id="54"/>
    <w:p>
      <w:pPr>
        <w:spacing w:after="0"/>
        <w:ind w:left="0"/>
        <w:jc w:val="both"/>
      </w:pPr>
      <w:r>
        <w:rPr>
          <w:rFonts w:ascii="Times New Roman"/>
          <w:b w:val="false"/>
          <w:i w:val="false"/>
          <w:color w:val="000000"/>
          <w:sz w:val="28"/>
        </w:rPr>
        <w:t>
      (атқарушылық құжатын берген соттың немесе органның атауы)</w:t>
      </w:r>
    </w:p>
    <w:bookmarkEnd w:id="54"/>
    <w:bookmarkStart w:name="z67" w:id="55"/>
    <w:p>
      <w:pPr>
        <w:spacing w:after="0"/>
        <w:ind w:left="0"/>
        <w:jc w:val="both"/>
      </w:pPr>
      <w:r>
        <w:rPr>
          <w:rFonts w:ascii="Times New Roman"/>
          <w:b w:val="false"/>
          <w:i w:val="false"/>
          <w:color w:val="000000"/>
          <w:sz w:val="28"/>
        </w:rPr>
        <w:t>
      20__ жылғы "____" _______________________________________________келіп түскен</w:t>
      </w:r>
    </w:p>
    <w:bookmarkEnd w:id="55"/>
    <w:bookmarkStart w:name="z68" w:id="56"/>
    <w:p>
      <w:pPr>
        <w:spacing w:after="0"/>
        <w:ind w:left="0"/>
        <w:jc w:val="both"/>
      </w:pPr>
      <w:r>
        <w:rPr>
          <w:rFonts w:ascii="Times New Roman"/>
          <w:b w:val="false"/>
          <w:i w:val="false"/>
          <w:color w:val="000000"/>
          <w:sz w:val="28"/>
        </w:rPr>
        <w:t>
      (жеке сот орындаушысына келіп түскен күні)</w:t>
      </w:r>
    </w:p>
    <w:bookmarkEnd w:id="56"/>
    <w:bookmarkStart w:name="z69" w:id="57"/>
    <w:p>
      <w:pPr>
        <w:spacing w:after="0"/>
        <w:ind w:left="0"/>
        <w:jc w:val="both"/>
      </w:pPr>
      <w:r>
        <w:rPr>
          <w:rFonts w:ascii="Times New Roman"/>
          <w:b w:val="false"/>
          <w:i w:val="false"/>
          <w:color w:val="000000"/>
          <w:sz w:val="28"/>
        </w:rPr>
        <w:t>
      _____________________________________ ______________________________</w:t>
      </w:r>
    </w:p>
    <w:bookmarkEnd w:id="57"/>
    <w:bookmarkStart w:name="z70" w:id="58"/>
    <w:p>
      <w:pPr>
        <w:spacing w:after="0"/>
        <w:ind w:left="0"/>
        <w:jc w:val="both"/>
      </w:pPr>
      <w:r>
        <w:rPr>
          <w:rFonts w:ascii="Times New Roman"/>
          <w:b w:val="false"/>
          <w:i w:val="false"/>
          <w:color w:val="000000"/>
          <w:sz w:val="28"/>
        </w:rPr>
        <w:t>
      қарап, (атқарушылық құжаттың талаптары, өндіріп алушы мен борышкер (заңды</w:t>
      </w:r>
    </w:p>
    <w:bookmarkEnd w:id="58"/>
    <w:bookmarkStart w:name="z71" w:id="59"/>
    <w:p>
      <w:pPr>
        <w:spacing w:after="0"/>
        <w:ind w:left="0"/>
        <w:jc w:val="both"/>
      </w:pPr>
      <w:r>
        <w:rPr>
          <w:rFonts w:ascii="Times New Roman"/>
          <w:b w:val="false"/>
          <w:i w:val="false"/>
          <w:color w:val="000000"/>
          <w:sz w:val="28"/>
        </w:rPr>
        <w:t>
      тұлғаның толық атауы, жеке тұлғаның аты, әкесінің аты және тегі (болған жағдайда))</w:t>
      </w:r>
    </w:p>
    <w:bookmarkEnd w:id="59"/>
    <w:bookmarkStart w:name="z72" w:id="60"/>
    <w:p>
      <w:pPr>
        <w:spacing w:after="0"/>
        <w:ind w:left="0"/>
        <w:jc w:val="left"/>
      </w:pPr>
      <w:r>
        <w:rPr>
          <w:rFonts w:ascii="Times New Roman"/>
          <w:b/>
          <w:i w:val="false"/>
          <w:color w:val="000000"/>
        </w:rPr>
        <w:t xml:space="preserve"> АНЫҚТАДЫ:</w:t>
      </w:r>
    </w:p>
    <w:bookmarkEnd w:id="60"/>
    <w:bookmarkStart w:name="z73" w:id="61"/>
    <w:p>
      <w:pPr>
        <w:spacing w:after="0"/>
        <w:ind w:left="0"/>
        <w:jc w:val="both"/>
      </w:pPr>
      <w:r>
        <w:rPr>
          <w:rFonts w:ascii="Times New Roman"/>
          <w:b w:val="false"/>
          <w:i w:val="false"/>
          <w:color w:val="000000"/>
          <w:sz w:val="28"/>
        </w:rPr>
        <w:t>
      __________________________________________________________________________</w:t>
      </w:r>
    </w:p>
    <w:bookmarkEnd w:id="61"/>
    <w:bookmarkStart w:name="z74" w:id="62"/>
    <w:p>
      <w:pPr>
        <w:spacing w:after="0"/>
        <w:ind w:left="0"/>
        <w:jc w:val="both"/>
      </w:pPr>
      <w:r>
        <w:rPr>
          <w:rFonts w:ascii="Times New Roman"/>
          <w:b w:val="false"/>
          <w:i w:val="false"/>
          <w:color w:val="000000"/>
          <w:sz w:val="28"/>
        </w:rPr>
        <w:t>
      (атқарушылық іс жүргізуді қозғаудан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бас тартудың негізі)</w:t>
      </w:r>
    </w:p>
    <w:bookmarkEnd w:id="62"/>
    <w:bookmarkStart w:name="z75" w:id="63"/>
    <w:p>
      <w:pPr>
        <w:spacing w:after="0"/>
        <w:ind w:left="0"/>
        <w:jc w:val="both"/>
      </w:pPr>
      <w:r>
        <w:rPr>
          <w:rFonts w:ascii="Times New Roman"/>
          <w:b w:val="false"/>
          <w:i w:val="false"/>
          <w:color w:val="000000"/>
          <w:sz w:val="28"/>
        </w:rPr>
        <w:t>
      Жоғарыдағылардың негізінде, Заңның 10-бабының 1-тармағын, 38-бабының 1-тармағының) тармақшасын, 126-бабын басшылыққа ала отырып,</w:t>
      </w:r>
    </w:p>
    <w:bookmarkEnd w:id="63"/>
    <w:bookmarkStart w:name="z76" w:id="64"/>
    <w:p>
      <w:pPr>
        <w:spacing w:after="0"/>
        <w:ind w:left="0"/>
        <w:jc w:val="left"/>
      </w:pPr>
      <w:r>
        <w:rPr>
          <w:rFonts w:ascii="Times New Roman"/>
          <w:b/>
          <w:i w:val="false"/>
          <w:color w:val="000000"/>
        </w:rPr>
        <w:t xml:space="preserve"> ҚАУЛЫ ЕТТІ:</w:t>
      </w:r>
    </w:p>
    <w:bookmarkEnd w:id="64"/>
    <w:bookmarkStart w:name="z77" w:id="65"/>
    <w:p>
      <w:pPr>
        <w:spacing w:after="0"/>
        <w:ind w:left="0"/>
        <w:jc w:val="both"/>
      </w:pPr>
      <w:r>
        <w:rPr>
          <w:rFonts w:ascii="Times New Roman"/>
          <w:b w:val="false"/>
          <w:i w:val="false"/>
          <w:color w:val="000000"/>
          <w:sz w:val="28"/>
        </w:rPr>
        <w:t>
      1.________________________________________________________________________</w:t>
      </w:r>
    </w:p>
    <w:bookmarkEnd w:id="65"/>
    <w:bookmarkStart w:name="z78" w:id="66"/>
    <w:p>
      <w:pPr>
        <w:spacing w:after="0"/>
        <w:ind w:left="0"/>
        <w:jc w:val="both"/>
      </w:pPr>
      <w:r>
        <w:rPr>
          <w:rFonts w:ascii="Times New Roman"/>
          <w:b w:val="false"/>
          <w:i w:val="false"/>
          <w:color w:val="000000"/>
          <w:sz w:val="28"/>
        </w:rPr>
        <w:t>
      (атқарушылық құжаттың талаптары, өндіріп алушымен борышкердің деректері заңды тұлғаның толық атауы, жеке тұлға үшін - тегі, аты-жөні және әкесінің аты (болған жағдайда)) атқарушылық іс жүргізуді қозғаудан бас тартылсын.</w:t>
      </w:r>
    </w:p>
    <w:bookmarkEnd w:id="66"/>
    <w:bookmarkStart w:name="z79" w:id="67"/>
    <w:p>
      <w:pPr>
        <w:spacing w:after="0"/>
        <w:ind w:left="0"/>
        <w:jc w:val="both"/>
      </w:pPr>
      <w:r>
        <w:rPr>
          <w:rFonts w:ascii="Times New Roman"/>
          <w:b w:val="false"/>
          <w:i w:val="false"/>
          <w:color w:val="000000"/>
          <w:sz w:val="28"/>
        </w:rPr>
        <w:t>
      2. Қаулының көшірмесін келіп түскен барлық құжаттармен қоса ___________________</w:t>
      </w:r>
    </w:p>
    <w:bookmarkEnd w:id="67"/>
    <w:bookmarkStart w:name="z80" w:id="68"/>
    <w:p>
      <w:pPr>
        <w:spacing w:after="0"/>
        <w:ind w:left="0"/>
        <w:jc w:val="both"/>
      </w:pPr>
      <w:r>
        <w:rPr>
          <w:rFonts w:ascii="Times New Roman"/>
          <w:b w:val="false"/>
          <w:i w:val="false"/>
          <w:color w:val="000000"/>
          <w:sz w:val="28"/>
        </w:rPr>
        <w:t>
      (атқарушылық құжат қайтарылатын жеке тұлғаның тегі (болған жағдайда), аты-жөні, заңды тұлғаның атауы, мекен-жайы) жолдансын.</w:t>
      </w:r>
    </w:p>
    <w:bookmarkEnd w:id="68"/>
    <w:bookmarkStart w:name="z81" w:id="69"/>
    <w:p>
      <w:pPr>
        <w:spacing w:after="0"/>
        <w:ind w:left="0"/>
        <w:jc w:val="both"/>
      </w:pPr>
      <w:r>
        <w:rPr>
          <w:rFonts w:ascii="Times New Roman"/>
          <w:b w:val="false"/>
          <w:i w:val="false"/>
          <w:color w:val="000000"/>
          <w:sz w:val="28"/>
        </w:rPr>
        <w:t>
      3. Заңның 38-бабы 1-тармағының 1), 2), 3), 4), 6), 7), 8), 9), 10), 11) және 13) тармақшаларында көзделген мән-жайларды жою атқарушылық құжатты сот орындаушысына осы Заңда белгіленген тәртіппен қайта жіберуге (ұсынуға) кедергі келтірмейтіндігі түсіндірілсін.</w:t>
      </w:r>
    </w:p>
    <w:bookmarkEnd w:id="69"/>
    <w:bookmarkStart w:name="z82" w:id="70"/>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70"/>
    <w:bookmarkStart w:name="z83" w:id="7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71"/>
    <w:bookmarkStart w:name="z84" w:id="7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72"/>
    <w:bookmarkStart w:name="z85" w:id="73"/>
    <w:p>
      <w:pPr>
        <w:spacing w:after="0"/>
        <w:ind w:left="0"/>
        <w:jc w:val="both"/>
      </w:pPr>
      <w:r>
        <w:rPr>
          <w:rFonts w:ascii="Times New Roman"/>
          <w:b w:val="false"/>
          <w:i w:val="false"/>
          <w:color w:val="000000"/>
          <w:sz w:val="28"/>
        </w:rPr>
        <w:t>
      Жеке сот орындаушы ___________________________ Мөрдің орны (қолы, инициалдары және тегі)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3-қосымша</w:t>
            </w:r>
            <w:r>
              <w:br/>
            </w:r>
            <w:r>
              <w:rPr>
                <w:rFonts w:ascii="Times New Roman"/>
                <w:b w:val="false"/>
                <w:i w:val="false"/>
                <w:color w:val="000000"/>
                <w:sz w:val="20"/>
              </w:rPr>
              <w:t>Үлгі нысаны</w:t>
            </w:r>
          </w:p>
        </w:tc>
      </w:tr>
    </w:tbl>
    <w:bookmarkStart w:name="z87" w:id="74"/>
    <w:p>
      <w:pPr>
        <w:spacing w:after="0"/>
        <w:ind w:left="0"/>
        <w:jc w:val="left"/>
      </w:pPr>
      <w:r>
        <w:rPr>
          <w:rFonts w:ascii="Times New Roman"/>
          <w:b/>
          <w:i w:val="false"/>
          <w:color w:val="000000"/>
        </w:rPr>
        <w:t xml:space="preserve"> Бұрын шығарылған қаулыға өзгерістер енгізу туралы ҚАУЛЫ</w:t>
      </w:r>
    </w:p>
    <w:bookmarkEnd w:id="74"/>
    <w:bookmarkStart w:name="z88" w:id="75"/>
    <w:p>
      <w:pPr>
        <w:spacing w:after="0"/>
        <w:ind w:left="0"/>
        <w:jc w:val="both"/>
      </w:pPr>
      <w:r>
        <w:rPr>
          <w:rFonts w:ascii="Times New Roman"/>
          <w:b w:val="false"/>
          <w:i w:val="false"/>
          <w:color w:val="000000"/>
          <w:sz w:val="28"/>
        </w:rPr>
        <w:t>
      20__жыл "__" _______________ ___________________</w:t>
      </w:r>
    </w:p>
    <w:bookmarkEnd w:id="75"/>
    <w:bookmarkStart w:name="z89" w:id="76"/>
    <w:p>
      <w:pPr>
        <w:spacing w:after="0"/>
        <w:ind w:left="0"/>
        <w:jc w:val="both"/>
      </w:pPr>
      <w:r>
        <w:rPr>
          <w:rFonts w:ascii="Times New Roman"/>
          <w:b w:val="false"/>
          <w:i w:val="false"/>
          <w:color w:val="000000"/>
          <w:sz w:val="28"/>
        </w:rPr>
        <w:t>
      (елді мекен атауы)</w:t>
      </w:r>
    </w:p>
    <w:bookmarkEnd w:id="76"/>
    <w:bookmarkStart w:name="z90" w:id="77"/>
    <w:p>
      <w:pPr>
        <w:spacing w:after="0"/>
        <w:ind w:left="0"/>
        <w:jc w:val="both"/>
      </w:pPr>
      <w:r>
        <w:rPr>
          <w:rFonts w:ascii="Times New Roman"/>
          <w:b w:val="false"/>
          <w:i w:val="false"/>
          <w:color w:val="000000"/>
          <w:sz w:val="28"/>
        </w:rPr>
        <w:t>
      Жеке сот орындаушысы _____________________________________________________</w:t>
      </w:r>
    </w:p>
    <w:bookmarkEnd w:id="77"/>
    <w:bookmarkStart w:name="z91" w:id="78"/>
    <w:p>
      <w:pPr>
        <w:spacing w:after="0"/>
        <w:ind w:left="0"/>
        <w:jc w:val="both"/>
      </w:pPr>
      <w:r>
        <w:rPr>
          <w:rFonts w:ascii="Times New Roman"/>
          <w:b w:val="false"/>
          <w:i w:val="false"/>
          <w:color w:val="000000"/>
          <w:sz w:val="28"/>
        </w:rPr>
        <w:t>
      (жеке жеке сот орындаушысының аты, әкесінің аты (бар болған жағдайда) және тегі)</w:t>
      </w:r>
    </w:p>
    <w:bookmarkEnd w:id="78"/>
    <w:bookmarkStart w:name="z92" w:id="79"/>
    <w:p>
      <w:pPr>
        <w:spacing w:after="0"/>
        <w:ind w:left="0"/>
        <w:jc w:val="both"/>
      </w:pPr>
      <w:r>
        <w:rPr>
          <w:rFonts w:ascii="Times New Roman"/>
          <w:b w:val="false"/>
          <w:i w:val="false"/>
          <w:color w:val="000000"/>
          <w:sz w:val="28"/>
        </w:rPr>
        <w:t>
      ________________________________________________________ негізінде қозғалған</w:t>
      </w:r>
    </w:p>
    <w:bookmarkEnd w:id="79"/>
    <w:bookmarkStart w:name="z93" w:id="80"/>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w:t>
      </w:r>
    </w:p>
    <w:bookmarkEnd w:id="80"/>
    <w:bookmarkStart w:name="z94" w:id="81"/>
    <w:p>
      <w:pPr>
        <w:spacing w:after="0"/>
        <w:ind w:left="0"/>
        <w:jc w:val="both"/>
      </w:pPr>
      <w:r>
        <w:rPr>
          <w:rFonts w:ascii="Times New Roman"/>
          <w:b w:val="false"/>
          <w:i w:val="false"/>
          <w:color w:val="000000"/>
          <w:sz w:val="28"/>
        </w:rPr>
        <w:t>
      органның атауы, берілген күні)</w:t>
      </w:r>
    </w:p>
    <w:bookmarkEnd w:id="81"/>
    <w:bookmarkStart w:name="z95" w:id="82"/>
    <w:p>
      <w:pPr>
        <w:spacing w:after="0"/>
        <w:ind w:left="0"/>
        <w:jc w:val="both"/>
      </w:pPr>
      <w:r>
        <w:rPr>
          <w:rFonts w:ascii="Times New Roman"/>
          <w:b w:val="false"/>
          <w:i w:val="false"/>
          <w:color w:val="000000"/>
          <w:sz w:val="28"/>
        </w:rPr>
        <w:t>
      20__ жылғы "____" ___________________________________________ атқарушылық іс</w:t>
      </w:r>
    </w:p>
    <w:bookmarkEnd w:id="82"/>
    <w:bookmarkStart w:name="z96" w:id="83"/>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83"/>
    <w:bookmarkStart w:name="z97" w:id="84"/>
    <w:p>
      <w:pPr>
        <w:spacing w:after="0"/>
        <w:ind w:left="0"/>
        <w:jc w:val="both"/>
      </w:pPr>
      <w:r>
        <w:rPr>
          <w:rFonts w:ascii="Times New Roman"/>
          <w:b w:val="false"/>
          <w:i w:val="false"/>
          <w:color w:val="000000"/>
          <w:sz w:val="28"/>
        </w:rPr>
        <w:t>
      жүргізу материалдарын қарап,</w:t>
      </w:r>
    </w:p>
    <w:bookmarkEnd w:id="84"/>
    <w:bookmarkStart w:name="z98" w:id="85"/>
    <w:p>
      <w:pPr>
        <w:spacing w:after="0"/>
        <w:ind w:left="0"/>
        <w:jc w:val="left"/>
      </w:pPr>
      <w:r>
        <w:rPr>
          <w:rFonts w:ascii="Times New Roman"/>
          <w:b/>
          <w:i w:val="false"/>
          <w:color w:val="000000"/>
        </w:rPr>
        <w:t xml:space="preserve"> АНЫҚТАДЫ:</w:t>
      </w:r>
    </w:p>
    <w:bookmarkEnd w:id="85"/>
    <w:bookmarkStart w:name="z99" w:id="86"/>
    <w:p>
      <w:pPr>
        <w:spacing w:after="0"/>
        <w:ind w:left="0"/>
        <w:jc w:val="both"/>
      </w:pPr>
      <w:r>
        <w:rPr>
          <w:rFonts w:ascii="Times New Roman"/>
          <w:b w:val="false"/>
          <w:i w:val="false"/>
          <w:color w:val="000000"/>
          <w:sz w:val="28"/>
        </w:rPr>
        <w:t>
      __________________________________________________________________________</w:t>
      </w:r>
    </w:p>
    <w:bookmarkEnd w:id="86"/>
    <w:bookmarkStart w:name="z100" w:id="87"/>
    <w:p>
      <w:pPr>
        <w:spacing w:after="0"/>
        <w:ind w:left="0"/>
        <w:jc w:val="both"/>
      </w:pPr>
      <w:r>
        <w:rPr>
          <w:rFonts w:ascii="Times New Roman"/>
          <w:b w:val="false"/>
          <w:i w:val="false"/>
          <w:color w:val="000000"/>
          <w:sz w:val="28"/>
        </w:rPr>
        <w:t>
      (қаулыға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өзгерістер енгізу негізі)</w:t>
      </w:r>
    </w:p>
    <w:bookmarkEnd w:id="87"/>
    <w:bookmarkStart w:name="z101" w:id="88"/>
    <w:p>
      <w:pPr>
        <w:spacing w:after="0"/>
        <w:ind w:left="0"/>
        <w:jc w:val="both"/>
      </w:pPr>
      <w:r>
        <w:rPr>
          <w:rFonts w:ascii="Times New Roman"/>
          <w:b w:val="false"/>
          <w:i w:val="false"/>
          <w:color w:val="000000"/>
          <w:sz w:val="28"/>
        </w:rPr>
        <w:t>
      Жоғарыдағылардың негізінде, Заңның 10-бабының 3-тармағын, 126-бабын басшылыққа ала отырып,</w:t>
      </w:r>
    </w:p>
    <w:bookmarkEnd w:id="88"/>
    <w:bookmarkStart w:name="z102" w:id="89"/>
    <w:p>
      <w:pPr>
        <w:spacing w:after="0"/>
        <w:ind w:left="0"/>
        <w:jc w:val="left"/>
      </w:pPr>
      <w:r>
        <w:rPr>
          <w:rFonts w:ascii="Times New Roman"/>
          <w:b/>
          <w:i w:val="false"/>
          <w:color w:val="000000"/>
        </w:rPr>
        <w:t xml:space="preserve"> ҚАУЛЫ ЕТТІ:</w:t>
      </w:r>
    </w:p>
    <w:bookmarkEnd w:id="89"/>
    <w:bookmarkStart w:name="z103" w:id="90"/>
    <w:p>
      <w:pPr>
        <w:spacing w:after="0"/>
        <w:ind w:left="0"/>
        <w:jc w:val="both"/>
      </w:pPr>
      <w:r>
        <w:rPr>
          <w:rFonts w:ascii="Times New Roman"/>
          <w:b w:val="false"/>
          <w:i w:val="false"/>
          <w:color w:val="000000"/>
          <w:sz w:val="28"/>
        </w:rPr>
        <w:t>
      1. 20__жылғы "___"_______ қаулыға келесі өзгерістер енгізілсін:</w:t>
      </w:r>
    </w:p>
    <w:bookmarkEnd w:id="90"/>
    <w:bookmarkStart w:name="z104" w:id="91"/>
    <w:p>
      <w:pPr>
        <w:spacing w:after="0"/>
        <w:ind w:left="0"/>
        <w:jc w:val="both"/>
      </w:pPr>
      <w:r>
        <w:rPr>
          <w:rFonts w:ascii="Times New Roman"/>
          <w:b w:val="false"/>
          <w:i w:val="false"/>
          <w:color w:val="000000"/>
          <w:sz w:val="28"/>
        </w:rPr>
        <w:t>
      _________________________________________________________________________.</w:t>
      </w:r>
    </w:p>
    <w:bookmarkEnd w:id="91"/>
    <w:bookmarkStart w:name="z105" w:id="92"/>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тараптарына жіберілсін</w:t>
      </w:r>
    </w:p>
    <w:bookmarkEnd w:id="92"/>
    <w:bookmarkStart w:name="z106" w:id="93"/>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93"/>
    <w:bookmarkStart w:name="z107" w:id="94"/>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талап қоюға болады.</w:t>
      </w:r>
    </w:p>
    <w:bookmarkEnd w:id="94"/>
    <w:bookmarkStart w:name="z108" w:id="95"/>
    <w:p>
      <w:pPr>
        <w:spacing w:after="0"/>
        <w:ind w:left="0"/>
        <w:jc w:val="both"/>
      </w:pPr>
      <w:r>
        <w:rPr>
          <w:rFonts w:ascii="Times New Roman"/>
          <w:b w:val="false"/>
          <w:i w:val="false"/>
          <w:color w:val="000000"/>
          <w:sz w:val="28"/>
        </w:rPr>
        <w:t>
      Жеке сот орындаушы __________________________</w:t>
      </w:r>
    </w:p>
    <w:bookmarkEnd w:id="95"/>
    <w:bookmarkStart w:name="z109" w:id="96"/>
    <w:p>
      <w:pPr>
        <w:spacing w:after="0"/>
        <w:ind w:left="0"/>
        <w:jc w:val="both"/>
      </w:pPr>
      <w:r>
        <w:rPr>
          <w:rFonts w:ascii="Times New Roman"/>
          <w:b w:val="false"/>
          <w:i w:val="false"/>
          <w:color w:val="000000"/>
          <w:sz w:val="28"/>
        </w:rPr>
        <w:t>
      Мөрдің орны (қолы, инициалдары және тегі)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4-қосымша</w:t>
            </w:r>
            <w:r>
              <w:br/>
            </w:r>
            <w:r>
              <w:rPr>
                <w:rFonts w:ascii="Times New Roman"/>
                <w:b w:val="false"/>
                <w:i w:val="false"/>
                <w:color w:val="000000"/>
                <w:sz w:val="20"/>
              </w:rPr>
              <w:t xml:space="preserve">Үлгі нысаны </w:t>
            </w:r>
          </w:p>
        </w:tc>
      </w:tr>
    </w:tbl>
    <w:bookmarkStart w:name="z111" w:id="97"/>
    <w:p>
      <w:pPr>
        <w:spacing w:after="0"/>
        <w:ind w:left="0"/>
        <w:jc w:val="left"/>
      </w:pPr>
      <w:r>
        <w:rPr>
          <w:rFonts w:ascii="Times New Roman"/>
          <w:b/>
          <w:i w:val="false"/>
          <w:color w:val="000000"/>
        </w:rPr>
        <w:t xml:space="preserve"> Жеке сот орындаушысы қаулысының күшін жою туралы ҚАУЛЫ</w:t>
      </w:r>
    </w:p>
    <w:bookmarkEnd w:id="97"/>
    <w:bookmarkStart w:name="z112" w:id="98"/>
    <w:p>
      <w:pPr>
        <w:spacing w:after="0"/>
        <w:ind w:left="0"/>
        <w:jc w:val="both"/>
      </w:pPr>
      <w:r>
        <w:rPr>
          <w:rFonts w:ascii="Times New Roman"/>
          <w:b w:val="false"/>
          <w:i w:val="false"/>
          <w:color w:val="000000"/>
          <w:sz w:val="28"/>
        </w:rPr>
        <w:t>
      20__жылғы "__" ________ ____________________</w:t>
      </w:r>
    </w:p>
    <w:bookmarkEnd w:id="98"/>
    <w:bookmarkStart w:name="z113" w:id="99"/>
    <w:p>
      <w:pPr>
        <w:spacing w:after="0"/>
        <w:ind w:left="0"/>
        <w:jc w:val="both"/>
      </w:pPr>
      <w:r>
        <w:rPr>
          <w:rFonts w:ascii="Times New Roman"/>
          <w:b w:val="false"/>
          <w:i w:val="false"/>
          <w:color w:val="000000"/>
          <w:sz w:val="28"/>
        </w:rPr>
        <w:t>
      (елді мекен атауы)</w:t>
      </w:r>
    </w:p>
    <w:bookmarkEnd w:id="99"/>
    <w:bookmarkStart w:name="z114" w:id="100"/>
    <w:p>
      <w:pPr>
        <w:spacing w:after="0"/>
        <w:ind w:left="0"/>
        <w:jc w:val="both"/>
      </w:pPr>
      <w:r>
        <w:rPr>
          <w:rFonts w:ascii="Times New Roman"/>
          <w:b w:val="false"/>
          <w:i w:val="false"/>
          <w:color w:val="000000"/>
          <w:sz w:val="28"/>
        </w:rPr>
        <w:t>
      Жеке сот орындаушысы__________________________________________________</w:t>
      </w:r>
    </w:p>
    <w:bookmarkEnd w:id="100"/>
    <w:bookmarkStart w:name="z115" w:id="101"/>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101"/>
    <w:bookmarkStart w:name="z116" w:id="102"/>
    <w:p>
      <w:pPr>
        <w:spacing w:after="0"/>
        <w:ind w:left="0"/>
        <w:jc w:val="both"/>
      </w:pPr>
      <w:r>
        <w:rPr>
          <w:rFonts w:ascii="Times New Roman"/>
          <w:b w:val="false"/>
          <w:i w:val="false"/>
          <w:color w:val="000000"/>
          <w:sz w:val="28"/>
        </w:rPr>
        <w:t>
      ___________________________________________________ ___________ келіп түскен</w:t>
      </w:r>
    </w:p>
    <w:bookmarkEnd w:id="102"/>
    <w:bookmarkStart w:name="z117" w:id="103"/>
    <w:p>
      <w:pPr>
        <w:spacing w:after="0"/>
        <w:ind w:left="0"/>
        <w:jc w:val="both"/>
      </w:pPr>
      <w:r>
        <w:rPr>
          <w:rFonts w:ascii="Times New Roman"/>
          <w:b w:val="false"/>
          <w:i w:val="false"/>
          <w:color w:val="000000"/>
          <w:sz w:val="28"/>
        </w:rPr>
        <w:t>
      (хат-хабардың келіп түскен күні,</w:t>
      </w:r>
    </w:p>
    <w:bookmarkEnd w:id="103"/>
    <w:bookmarkStart w:name="z118" w:id="104"/>
    <w:p>
      <w:pPr>
        <w:spacing w:after="0"/>
        <w:ind w:left="0"/>
        <w:jc w:val="both"/>
      </w:pPr>
      <w:r>
        <w:rPr>
          <w:rFonts w:ascii="Times New Roman"/>
          <w:b w:val="false"/>
          <w:i w:val="false"/>
          <w:color w:val="000000"/>
          <w:sz w:val="28"/>
        </w:rPr>
        <w:t>
      __________________________________________________________________________</w:t>
      </w:r>
    </w:p>
    <w:bookmarkEnd w:id="104"/>
    <w:bookmarkStart w:name="z119" w:id="105"/>
    <w:p>
      <w:pPr>
        <w:spacing w:after="0"/>
        <w:ind w:left="0"/>
        <w:jc w:val="both"/>
      </w:pPr>
      <w:r>
        <w:rPr>
          <w:rFonts w:ascii="Times New Roman"/>
          <w:b w:val="false"/>
          <w:i w:val="false"/>
          <w:color w:val="000000"/>
          <w:sz w:val="28"/>
        </w:rPr>
        <w:t>
      адресаттың атауы, өтініштің,прокурорлық ықпал ету актісінің, сот актісінің мәнін көрсету қажет),</w:t>
      </w:r>
    </w:p>
    <w:bookmarkEnd w:id="105"/>
    <w:bookmarkStart w:name="z120" w:id="106"/>
    <w:p>
      <w:pPr>
        <w:spacing w:after="0"/>
        <w:ind w:left="0"/>
        <w:jc w:val="left"/>
      </w:pPr>
      <w:r>
        <w:rPr>
          <w:rFonts w:ascii="Times New Roman"/>
          <w:b/>
          <w:i w:val="false"/>
          <w:color w:val="000000"/>
        </w:rPr>
        <w:t xml:space="preserve"> АНЫҚТАДЫ:</w:t>
      </w:r>
    </w:p>
    <w:bookmarkEnd w:id="106"/>
    <w:bookmarkStart w:name="z121" w:id="107"/>
    <w:p>
      <w:pPr>
        <w:spacing w:after="0"/>
        <w:ind w:left="0"/>
        <w:jc w:val="both"/>
      </w:pPr>
      <w:r>
        <w:rPr>
          <w:rFonts w:ascii="Times New Roman"/>
          <w:b w:val="false"/>
          <w:i w:val="false"/>
          <w:color w:val="000000"/>
          <w:sz w:val="28"/>
        </w:rPr>
        <w:t>
      Жеке сот орындаушысы _____________________________________________________ (жеке сот орындаушысының аты, әкесінің аты, тегі (бар болған жағдайда) іс жүргізуінде орындауда __________________________________________________________ (атқарушылық құжаттың талабы, өндіріп алушының және борышкердің (заңды тұлғаның толық атауы, жеке тұлға үшін - тегі, аты және әкесінің аты (болған жағдайда)) _________________________20___ жылғы "____" __________ атқарушылық құжат бар. _________________________________________________________________________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сот орындаушысының қаулысының күшін жою үшін негіздер көрсетіледі).</w:t>
      </w:r>
    </w:p>
    <w:bookmarkEnd w:id="107"/>
    <w:bookmarkStart w:name="z122" w:id="108"/>
    <w:p>
      <w:pPr>
        <w:spacing w:after="0"/>
        <w:ind w:left="0"/>
        <w:jc w:val="both"/>
      </w:pPr>
      <w:r>
        <w:rPr>
          <w:rFonts w:ascii="Times New Roman"/>
          <w:b w:val="false"/>
          <w:i w:val="false"/>
          <w:color w:val="000000"/>
          <w:sz w:val="28"/>
        </w:rPr>
        <w:t>
      Жоғарыда аталғанның негізінде, Заңның 10-бабының 4-тармағын, 126-бабын басшылыққа ала отырып,</w:t>
      </w:r>
    </w:p>
    <w:bookmarkEnd w:id="108"/>
    <w:bookmarkStart w:name="z123" w:id="109"/>
    <w:p>
      <w:pPr>
        <w:spacing w:after="0"/>
        <w:ind w:left="0"/>
        <w:jc w:val="left"/>
      </w:pPr>
      <w:r>
        <w:rPr>
          <w:rFonts w:ascii="Times New Roman"/>
          <w:b/>
          <w:i w:val="false"/>
          <w:color w:val="000000"/>
        </w:rPr>
        <w:t xml:space="preserve"> ҚАУЛЫ ЕТТІ:</w:t>
      </w:r>
    </w:p>
    <w:bookmarkEnd w:id="109"/>
    <w:bookmarkStart w:name="z124" w:id="110"/>
    <w:p>
      <w:pPr>
        <w:spacing w:after="0"/>
        <w:ind w:left="0"/>
        <w:jc w:val="both"/>
      </w:pPr>
      <w:r>
        <w:rPr>
          <w:rFonts w:ascii="Times New Roman"/>
          <w:b w:val="false"/>
          <w:i w:val="false"/>
          <w:color w:val="000000"/>
          <w:sz w:val="28"/>
        </w:rPr>
        <w:t>
      1. 20___ жылғы "__" ___________ № ____________ атқарушылық іс жүргізу бойынша шығарылған "__" ______ 20__ жылғы _________________________________________ (күші жойылатын қаулының атауы) туралы қаулының күші жойылсын.</w:t>
      </w:r>
    </w:p>
    <w:bookmarkEnd w:id="110"/>
    <w:bookmarkStart w:name="z125" w:id="111"/>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тараптарына жіберілсін.</w:t>
      </w:r>
    </w:p>
    <w:bookmarkEnd w:id="111"/>
    <w:bookmarkStart w:name="z126" w:id="112"/>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112"/>
    <w:bookmarkStart w:name="z127" w:id="113"/>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13"/>
    <w:bookmarkStart w:name="z128" w:id="114"/>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14"/>
    <w:bookmarkStart w:name="z129" w:id="115"/>
    <w:p>
      <w:pPr>
        <w:spacing w:after="0"/>
        <w:ind w:left="0"/>
        <w:jc w:val="both"/>
      </w:pPr>
      <w:r>
        <w:rPr>
          <w:rFonts w:ascii="Times New Roman"/>
          <w:b w:val="false"/>
          <w:i w:val="false"/>
          <w:color w:val="000000"/>
          <w:sz w:val="28"/>
        </w:rPr>
        <w:t>
      Жеке сот орындаушы __________________________</w:t>
      </w:r>
    </w:p>
    <w:bookmarkEnd w:id="115"/>
    <w:bookmarkStart w:name="z130" w:id="116"/>
    <w:p>
      <w:pPr>
        <w:spacing w:after="0"/>
        <w:ind w:left="0"/>
        <w:jc w:val="both"/>
      </w:pPr>
      <w:r>
        <w:rPr>
          <w:rFonts w:ascii="Times New Roman"/>
          <w:b w:val="false"/>
          <w:i w:val="false"/>
          <w:color w:val="000000"/>
          <w:sz w:val="28"/>
        </w:rPr>
        <w:t>
      Мөрдің орны (қолы, инициалдары және тегі)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5-қосымша</w:t>
            </w:r>
            <w:r>
              <w:br/>
            </w:r>
            <w:r>
              <w:rPr>
                <w:rFonts w:ascii="Times New Roman"/>
                <w:b w:val="false"/>
                <w:i w:val="false"/>
                <w:color w:val="000000"/>
                <w:sz w:val="20"/>
              </w:rPr>
              <w:t>Үлгі нысаны</w:t>
            </w:r>
          </w:p>
        </w:tc>
      </w:tr>
    </w:tbl>
    <w:bookmarkStart w:name="z132" w:id="117"/>
    <w:p>
      <w:pPr>
        <w:spacing w:after="0"/>
        <w:ind w:left="0"/>
        <w:jc w:val="left"/>
      </w:pPr>
      <w:r>
        <w:rPr>
          <w:rFonts w:ascii="Times New Roman"/>
          <w:b/>
          <w:i w:val="false"/>
          <w:color w:val="000000"/>
        </w:rPr>
        <w:t xml:space="preserve"> Атқарушылық іс жүргізуге аудармашының қатысуы туралы ҚАУЛЫ</w:t>
      </w:r>
    </w:p>
    <w:bookmarkEnd w:id="117"/>
    <w:bookmarkStart w:name="z133" w:id="118"/>
    <w:p>
      <w:pPr>
        <w:spacing w:after="0"/>
        <w:ind w:left="0"/>
        <w:jc w:val="both"/>
      </w:pPr>
      <w:r>
        <w:rPr>
          <w:rFonts w:ascii="Times New Roman"/>
          <w:b w:val="false"/>
          <w:i w:val="false"/>
          <w:color w:val="000000"/>
          <w:sz w:val="28"/>
        </w:rPr>
        <w:t>
      20__жылғы "__" ________ _________________________</w:t>
      </w:r>
    </w:p>
    <w:bookmarkEnd w:id="118"/>
    <w:bookmarkStart w:name="z134" w:id="119"/>
    <w:p>
      <w:pPr>
        <w:spacing w:after="0"/>
        <w:ind w:left="0"/>
        <w:jc w:val="both"/>
      </w:pPr>
      <w:r>
        <w:rPr>
          <w:rFonts w:ascii="Times New Roman"/>
          <w:b w:val="false"/>
          <w:i w:val="false"/>
          <w:color w:val="000000"/>
          <w:sz w:val="28"/>
        </w:rPr>
        <w:t>
      (елді мекен атауы)</w:t>
      </w:r>
    </w:p>
    <w:bookmarkEnd w:id="119"/>
    <w:bookmarkStart w:name="z135" w:id="120"/>
    <w:p>
      <w:pPr>
        <w:spacing w:after="0"/>
        <w:ind w:left="0"/>
        <w:jc w:val="both"/>
      </w:pPr>
      <w:r>
        <w:rPr>
          <w:rFonts w:ascii="Times New Roman"/>
          <w:b w:val="false"/>
          <w:i w:val="false"/>
          <w:color w:val="000000"/>
          <w:sz w:val="28"/>
        </w:rPr>
        <w:t>
      Жеке сот орындаушысы _____________________________________________________</w:t>
      </w:r>
    </w:p>
    <w:bookmarkEnd w:id="120"/>
    <w:bookmarkStart w:name="z136" w:id="121"/>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121"/>
    <w:bookmarkStart w:name="z137" w:id="122"/>
    <w:p>
      <w:pPr>
        <w:spacing w:after="0"/>
        <w:ind w:left="0"/>
        <w:jc w:val="both"/>
      </w:pPr>
      <w:r>
        <w:rPr>
          <w:rFonts w:ascii="Times New Roman"/>
          <w:b w:val="false"/>
          <w:i w:val="false"/>
          <w:color w:val="000000"/>
          <w:sz w:val="28"/>
        </w:rPr>
        <w:t>
      _______________________________________________________________ негізінде қозғалған</w:t>
      </w:r>
    </w:p>
    <w:bookmarkEnd w:id="122"/>
    <w:bookmarkStart w:name="z138" w:id="123"/>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bookmarkEnd w:id="123"/>
    <w:bookmarkStart w:name="z139" w:id="124"/>
    <w:p>
      <w:pPr>
        <w:spacing w:after="0"/>
        <w:ind w:left="0"/>
        <w:jc w:val="both"/>
      </w:pPr>
      <w:r>
        <w:rPr>
          <w:rFonts w:ascii="Times New Roman"/>
          <w:b w:val="false"/>
          <w:i w:val="false"/>
          <w:color w:val="000000"/>
          <w:sz w:val="28"/>
        </w:rPr>
        <w:t>
      20__ жылғы "____" _________________________________________________ атқарушылық іс</w:t>
      </w:r>
    </w:p>
    <w:bookmarkEnd w:id="124"/>
    <w:bookmarkStart w:name="z140" w:id="125"/>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End w:id="125"/>
    <w:bookmarkStart w:name="z141" w:id="126"/>
    <w:p>
      <w:pPr>
        <w:spacing w:after="0"/>
        <w:ind w:left="0"/>
        <w:jc w:val="left"/>
      </w:pPr>
      <w:r>
        <w:rPr>
          <w:rFonts w:ascii="Times New Roman"/>
          <w:b/>
          <w:i w:val="false"/>
          <w:color w:val="000000"/>
        </w:rPr>
        <w:t xml:space="preserve"> АНЫҚТАДЫ:</w:t>
      </w:r>
    </w:p>
    <w:bookmarkEnd w:id="126"/>
    <w:bookmarkStart w:name="z142" w:id="127"/>
    <w:p>
      <w:pPr>
        <w:spacing w:after="0"/>
        <w:ind w:left="0"/>
        <w:jc w:val="both"/>
      </w:pPr>
      <w:r>
        <w:rPr>
          <w:rFonts w:ascii="Times New Roman"/>
          <w:b w:val="false"/>
          <w:i w:val="false"/>
          <w:color w:val="000000"/>
          <w:sz w:val="28"/>
        </w:rPr>
        <w:t>
      Атқарушылық іс жүргізудің тарабы (тараптары) ______________________________ ___________________ ____________</w:t>
      </w:r>
    </w:p>
    <w:bookmarkEnd w:id="127"/>
    <w:bookmarkStart w:name="z143" w:id="128"/>
    <w:p>
      <w:pPr>
        <w:spacing w:after="0"/>
        <w:ind w:left="0"/>
        <w:jc w:val="both"/>
      </w:pPr>
      <w:r>
        <w:rPr>
          <w:rFonts w:ascii="Times New Roman"/>
          <w:b w:val="false"/>
          <w:i w:val="false"/>
          <w:color w:val="000000"/>
          <w:sz w:val="28"/>
        </w:rPr>
        <w:t>
      (аты-жөні, әкесінің аты және тегі (болған жағдайда),</w:t>
      </w:r>
    </w:p>
    <w:bookmarkEnd w:id="128"/>
    <w:bookmarkStart w:name="z144" w:id="129"/>
    <w:p>
      <w:pPr>
        <w:spacing w:after="0"/>
        <w:ind w:left="0"/>
        <w:jc w:val="both"/>
      </w:pPr>
      <w:r>
        <w:rPr>
          <w:rFonts w:ascii="Times New Roman"/>
          <w:b w:val="false"/>
          <w:i w:val="false"/>
          <w:color w:val="000000"/>
          <w:sz w:val="28"/>
        </w:rPr>
        <w:t>
      жеке тұлғаның ЖСН, заңды тұлғаның атауы, БСН)</w:t>
      </w:r>
    </w:p>
    <w:bookmarkEnd w:id="129"/>
    <w:bookmarkStart w:name="z145" w:id="130"/>
    <w:p>
      <w:pPr>
        <w:spacing w:after="0"/>
        <w:ind w:left="0"/>
        <w:jc w:val="both"/>
      </w:pPr>
      <w:r>
        <w:rPr>
          <w:rFonts w:ascii="Times New Roman"/>
          <w:b w:val="false"/>
          <w:i w:val="false"/>
          <w:color w:val="000000"/>
          <w:sz w:val="28"/>
        </w:rPr>
        <w:t>
      атқарушылық іс жүргізуге аудармашының қатысу қажеттігі туралы____________________ өтініш берді.</w:t>
      </w:r>
    </w:p>
    <w:bookmarkEnd w:id="130"/>
    <w:bookmarkStart w:name="z146" w:id="131"/>
    <w:p>
      <w:pPr>
        <w:spacing w:after="0"/>
        <w:ind w:left="0"/>
        <w:jc w:val="both"/>
      </w:pPr>
      <w:r>
        <w:rPr>
          <w:rFonts w:ascii="Times New Roman"/>
          <w:b w:val="false"/>
          <w:i w:val="false"/>
          <w:color w:val="000000"/>
          <w:sz w:val="28"/>
        </w:rPr>
        <w:t>
      "Атқарушылық іс жүргізу және сот орындаушыларының мәртебесі туралы" Заңының 10-бабының 1-тармағын, 22-бабын, 126-бабын басшылыққа ала отырып,</w:t>
      </w:r>
    </w:p>
    <w:bookmarkEnd w:id="131"/>
    <w:bookmarkStart w:name="z147" w:id="132"/>
    <w:p>
      <w:pPr>
        <w:spacing w:after="0"/>
        <w:ind w:left="0"/>
        <w:jc w:val="left"/>
      </w:pPr>
      <w:r>
        <w:rPr>
          <w:rFonts w:ascii="Times New Roman"/>
          <w:b/>
          <w:i w:val="false"/>
          <w:color w:val="000000"/>
        </w:rPr>
        <w:t xml:space="preserve"> ҚАУЛЫ ЕТТІ:</w:t>
      </w:r>
    </w:p>
    <w:bookmarkEnd w:id="132"/>
    <w:bookmarkStart w:name="z148" w:id="133"/>
    <w:p>
      <w:pPr>
        <w:spacing w:after="0"/>
        <w:ind w:left="0"/>
        <w:jc w:val="both"/>
      </w:pPr>
      <w:r>
        <w:rPr>
          <w:rFonts w:ascii="Times New Roman"/>
          <w:b w:val="false"/>
          <w:i w:val="false"/>
          <w:color w:val="000000"/>
          <w:sz w:val="28"/>
        </w:rPr>
        <w:t>
      1. ______________________________________________________________ аудармашы тағайындалсын.</w:t>
      </w:r>
    </w:p>
    <w:bookmarkEnd w:id="133"/>
    <w:bookmarkStart w:name="z149" w:id="134"/>
    <w:p>
      <w:pPr>
        <w:spacing w:after="0"/>
        <w:ind w:left="0"/>
        <w:jc w:val="both"/>
      </w:pPr>
      <w:r>
        <w:rPr>
          <w:rFonts w:ascii="Times New Roman"/>
          <w:b w:val="false"/>
          <w:i w:val="false"/>
          <w:color w:val="000000"/>
          <w:sz w:val="28"/>
        </w:rPr>
        <w:t>
      (жеке тұлғаның аты, әкесінің аты және тегі (болған жағдайда))</w:t>
      </w:r>
    </w:p>
    <w:bookmarkEnd w:id="134"/>
    <w:bookmarkStart w:name="z150" w:id="135"/>
    <w:p>
      <w:pPr>
        <w:spacing w:after="0"/>
        <w:ind w:left="0"/>
        <w:jc w:val="both"/>
      </w:pPr>
      <w:r>
        <w:rPr>
          <w:rFonts w:ascii="Times New Roman"/>
          <w:b w:val="false"/>
          <w:i w:val="false"/>
          <w:color w:val="000000"/>
          <w:sz w:val="28"/>
        </w:rPr>
        <w:t>
      2. Аудармашы _________________________________________ көрінеу дұрыс аударма</w:t>
      </w:r>
    </w:p>
    <w:bookmarkEnd w:id="135"/>
    <w:bookmarkStart w:name="z151" w:id="136"/>
    <w:p>
      <w:pPr>
        <w:spacing w:after="0"/>
        <w:ind w:left="0"/>
        <w:jc w:val="both"/>
      </w:pPr>
      <w:r>
        <w:rPr>
          <w:rFonts w:ascii="Times New Roman"/>
          <w:b w:val="false"/>
          <w:i w:val="false"/>
          <w:color w:val="000000"/>
          <w:sz w:val="28"/>
        </w:rPr>
        <w:t>
      жасамаған жағдайда. (инициалдары және тегі)</w:t>
      </w:r>
    </w:p>
    <w:bookmarkEnd w:id="136"/>
    <w:bookmarkStart w:name="z152" w:id="137"/>
    <w:p>
      <w:pPr>
        <w:spacing w:after="0"/>
        <w:ind w:left="0"/>
        <w:jc w:val="both"/>
      </w:pPr>
      <w:r>
        <w:rPr>
          <w:rFonts w:ascii="Times New Roman"/>
          <w:b w:val="false"/>
          <w:i w:val="false"/>
          <w:color w:val="000000"/>
          <w:sz w:val="28"/>
        </w:rPr>
        <w:t>
      Қазақстан Республикасы заңдарына сәйкес жауапкершілігі туралы ескертілсін _________________________________.</w:t>
      </w:r>
    </w:p>
    <w:bookmarkEnd w:id="137"/>
    <w:bookmarkStart w:name="z153" w:id="138"/>
    <w:p>
      <w:pPr>
        <w:spacing w:after="0"/>
        <w:ind w:left="0"/>
        <w:jc w:val="both"/>
      </w:pPr>
      <w:r>
        <w:rPr>
          <w:rFonts w:ascii="Times New Roman"/>
          <w:b w:val="false"/>
          <w:i w:val="false"/>
          <w:color w:val="000000"/>
          <w:sz w:val="28"/>
        </w:rPr>
        <w:t>
      (аудармашының қолы)</w:t>
      </w:r>
    </w:p>
    <w:bookmarkEnd w:id="138"/>
    <w:bookmarkStart w:name="z154" w:id="139"/>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139"/>
    <w:bookmarkStart w:name="z155" w:id="140"/>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140"/>
    <w:bookmarkStart w:name="z156" w:id="14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41"/>
    <w:bookmarkStart w:name="z157" w:id="14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42"/>
    <w:bookmarkStart w:name="z158" w:id="143"/>
    <w:p>
      <w:pPr>
        <w:spacing w:after="0"/>
        <w:ind w:left="0"/>
        <w:jc w:val="both"/>
      </w:pPr>
      <w:r>
        <w:rPr>
          <w:rFonts w:ascii="Times New Roman"/>
          <w:b w:val="false"/>
          <w:i w:val="false"/>
          <w:color w:val="000000"/>
          <w:sz w:val="28"/>
        </w:rPr>
        <w:t>
      Жеке сот орындаушы ___________________________</w:t>
      </w:r>
    </w:p>
    <w:bookmarkEnd w:id="143"/>
    <w:bookmarkStart w:name="z159" w:id="144"/>
    <w:p>
      <w:pPr>
        <w:spacing w:after="0"/>
        <w:ind w:left="0"/>
        <w:jc w:val="both"/>
      </w:pPr>
      <w:r>
        <w:rPr>
          <w:rFonts w:ascii="Times New Roman"/>
          <w:b w:val="false"/>
          <w:i w:val="false"/>
          <w:color w:val="000000"/>
          <w:sz w:val="28"/>
        </w:rPr>
        <w:t>
      Мөрдің орны (қолы, инициалдары және тегі)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6-қосымша</w:t>
            </w:r>
            <w:r>
              <w:br/>
            </w:r>
            <w:r>
              <w:rPr>
                <w:rFonts w:ascii="Times New Roman"/>
                <w:b w:val="false"/>
                <w:i w:val="false"/>
                <w:color w:val="000000"/>
                <w:sz w:val="20"/>
              </w:rPr>
              <w:t xml:space="preserve">Үлгі нысаны </w:t>
            </w:r>
          </w:p>
        </w:tc>
      </w:tr>
    </w:tbl>
    <w:bookmarkStart w:name="z161" w:id="145"/>
    <w:p>
      <w:pPr>
        <w:spacing w:after="0"/>
        <w:ind w:left="0"/>
        <w:jc w:val="left"/>
      </w:pPr>
      <w:r>
        <w:rPr>
          <w:rFonts w:ascii="Times New Roman"/>
          <w:b/>
          <w:i w:val="false"/>
          <w:color w:val="000000"/>
        </w:rPr>
        <w:t xml:space="preserve"> Атқарушылық іс жүргізуге маманның қатысуы туралы ҚАУЛЫ</w:t>
      </w:r>
    </w:p>
    <w:bookmarkEnd w:id="145"/>
    <w:bookmarkStart w:name="z162" w:id="146"/>
    <w:p>
      <w:pPr>
        <w:spacing w:after="0"/>
        <w:ind w:left="0"/>
        <w:jc w:val="both"/>
      </w:pPr>
      <w:r>
        <w:rPr>
          <w:rFonts w:ascii="Times New Roman"/>
          <w:b w:val="false"/>
          <w:i w:val="false"/>
          <w:color w:val="000000"/>
          <w:sz w:val="28"/>
        </w:rPr>
        <w:t>
      20__жылғы "__" ________ _________________________</w:t>
      </w:r>
    </w:p>
    <w:bookmarkEnd w:id="146"/>
    <w:bookmarkStart w:name="z163" w:id="147"/>
    <w:p>
      <w:pPr>
        <w:spacing w:after="0"/>
        <w:ind w:left="0"/>
        <w:jc w:val="both"/>
      </w:pPr>
      <w:r>
        <w:rPr>
          <w:rFonts w:ascii="Times New Roman"/>
          <w:b w:val="false"/>
          <w:i w:val="false"/>
          <w:color w:val="000000"/>
          <w:sz w:val="28"/>
        </w:rPr>
        <w:t>
      (елді мекен атауы)</w:t>
      </w:r>
    </w:p>
    <w:bookmarkEnd w:id="147"/>
    <w:bookmarkStart w:name="z164" w:id="148"/>
    <w:p>
      <w:pPr>
        <w:spacing w:after="0"/>
        <w:ind w:left="0"/>
        <w:jc w:val="both"/>
      </w:pPr>
      <w:r>
        <w:rPr>
          <w:rFonts w:ascii="Times New Roman"/>
          <w:b w:val="false"/>
          <w:i w:val="false"/>
          <w:color w:val="000000"/>
          <w:sz w:val="28"/>
        </w:rPr>
        <w:t>
      Жеке сот орындаушысы ____________________________________________________</w:t>
      </w:r>
    </w:p>
    <w:bookmarkEnd w:id="148"/>
    <w:bookmarkStart w:name="z165" w:id="149"/>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149"/>
    <w:bookmarkStart w:name="z166" w:id="150"/>
    <w:p>
      <w:pPr>
        <w:spacing w:after="0"/>
        <w:ind w:left="0"/>
        <w:jc w:val="both"/>
      </w:pPr>
      <w:r>
        <w:rPr>
          <w:rFonts w:ascii="Times New Roman"/>
          <w:b w:val="false"/>
          <w:i w:val="false"/>
          <w:color w:val="000000"/>
          <w:sz w:val="28"/>
        </w:rPr>
        <w:t>
      _______________________________________________________________ негізінде қозғалған</w:t>
      </w:r>
    </w:p>
    <w:bookmarkEnd w:id="150"/>
    <w:bookmarkStart w:name="z167" w:id="151"/>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bookmarkEnd w:id="151"/>
    <w:bookmarkStart w:name="z168" w:id="152"/>
    <w:p>
      <w:pPr>
        <w:spacing w:after="0"/>
        <w:ind w:left="0"/>
        <w:jc w:val="both"/>
      </w:pPr>
      <w:r>
        <w:rPr>
          <w:rFonts w:ascii="Times New Roman"/>
          <w:b w:val="false"/>
          <w:i w:val="false"/>
          <w:color w:val="000000"/>
          <w:sz w:val="28"/>
        </w:rPr>
        <w:t>
      20__ жылғы "____" ___________________________________________ атқарушылық іс</w:t>
      </w:r>
    </w:p>
    <w:bookmarkEnd w:id="152"/>
    <w:bookmarkStart w:name="z169" w:id="153"/>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End w:id="153"/>
    <w:bookmarkStart w:name="z170" w:id="154"/>
    <w:p>
      <w:pPr>
        <w:spacing w:after="0"/>
        <w:ind w:left="0"/>
        <w:jc w:val="both"/>
      </w:pPr>
      <w:r>
        <w:rPr>
          <w:rFonts w:ascii="Times New Roman"/>
          <w:b w:val="false"/>
          <w:i w:val="false"/>
          <w:color w:val="000000"/>
          <w:sz w:val="28"/>
        </w:rPr>
        <w:t>
      АНЫҚТАДЫ:</w:t>
      </w:r>
    </w:p>
    <w:bookmarkEnd w:id="154"/>
    <w:bookmarkStart w:name="z171" w:id="155"/>
    <w:p>
      <w:pPr>
        <w:spacing w:after="0"/>
        <w:ind w:left="0"/>
        <w:jc w:val="both"/>
      </w:pPr>
      <w:r>
        <w:rPr>
          <w:rFonts w:ascii="Times New Roman"/>
          <w:b w:val="false"/>
          <w:i w:val="false"/>
          <w:color w:val="000000"/>
          <w:sz w:val="28"/>
        </w:rPr>
        <w:t>
      __________________________________________________________________________</w:t>
      </w:r>
    </w:p>
    <w:bookmarkEnd w:id="155"/>
    <w:bookmarkStart w:name="z172" w:id="156"/>
    <w:p>
      <w:pPr>
        <w:spacing w:after="0"/>
        <w:ind w:left="0"/>
        <w:jc w:val="both"/>
      </w:pPr>
      <w:r>
        <w:rPr>
          <w:rFonts w:ascii="Times New Roman"/>
          <w:b w:val="false"/>
          <w:i w:val="false"/>
          <w:color w:val="000000"/>
          <w:sz w:val="28"/>
        </w:rPr>
        <w:t>
      (маманды қолданыстағы "Атқарушылық іс жүргізу және сот орындаушыларының мәртебесі туралы"</w:t>
      </w:r>
    </w:p>
    <w:bookmarkEnd w:id="156"/>
    <w:bookmarkStart w:name="z173" w:id="157"/>
    <w:p>
      <w:pPr>
        <w:spacing w:after="0"/>
        <w:ind w:left="0"/>
        <w:jc w:val="both"/>
      </w:pPr>
      <w:r>
        <w:rPr>
          <w:rFonts w:ascii="Times New Roman"/>
          <w:b w:val="false"/>
          <w:i w:val="false"/>
          <w:color w:val="000000"/>
          <w:sz w:val="28"/>
        </w:rPr>
        <w:t>
      Заңына (бұдан әрі - Заң) немесе өзге де нормативтік құқықтық актілерге сілтеме жасай отырып, қатыстыру негізі)</w:t>
      </w:r>
    </w:p>
    <w:bookmarkEnd w:id="157"/>
    <w:bookmarkStart w:name="z174" w:id="158"/>
    <w:p>
      <w:pPr>
        <w:spacing w:after="0"/>
        <w:ind w:left="0"/>
        <w:jc w:val="both"/>
      </w:pPr>
      <w:r>
        <w:rPr>
          <w:rFonts w:ascii="Times New Roman"/>
          <w:b w:val="false"/>
          <w:i w:val="false"/>
          <w:color w:val="000000"/>
          <w:sz w:val="28"/>
        </w:rPr>
        <w:t>
      Жоғарыда аталғанның негізінде, Заңның 10-бабының 1-тармағын, 24, 68-баптарын, 126-баптың 1-тармағының 1) тармақшасын басшылыққа ала отырып,</w:t>
      </w:r>
    </w:p>
    <w:bookmarkEnd w:id="158"/>
    <w:bookmarkStart w:name="z175" w:id="159"/>
    <w:p>
      <w:pPr>
        <w:spacing w:after="0"/>
        <w:ind w:left="0"/>
        <w:jc w:val="left"/>
      </w:pPr>
      <w:r>
        <w:rPr>
          <w:rFonts w:ascii="Times New Roman"/>
          <w:b/>
          <w:i w:val="false"/>
          <w:color w:val="000000"/>
        </w:rPr>
        <w:t xml:space="preserve"> ҚАУЛЫ ЕТТІ:</w:t>
      </w:r>
    </w:p>
    <w:bookmarkEnd w:id="159"/>
    <w:bookmarkStart w:name="z176" w:id="160"/>
    <w:p>
      <w:pPr>
        <w:spacing w:after="0"/>
        <w:ind w:left="0"/>
        <w:jc w:val="both"/>
      </w:pPr>
      <w:r>
        <w:rPr>
          <w:rFonts w:ascii="Times New Roman"/>
          <w:b w:val="false"/>
          <w:i w:val="false"/>
          <w:color w:val="000000"/>
          <w:sz w:val="28"/>
        </w:rPr>
        <w:t>
      1. _________________________________________________________________ маман болып тағайындалсын.</w:t>
      </w:r>
    </w:p>
    <w:bookmarkEnd w:id="160"/>
    <w:bookmarkStart w:name="z177" w:id="161"/>
    <w:p>
      <w:pPr>
        <w:spacing w:after="0"/>
        <w:ind w:left="0"/>
        <w:jc w:val="both"/>
      </w:pPr>
      <w:r>
        <w:rPr>
          <w:rFonts w:ascii="Times New Roman"/>
          <w:b w:val="false"/>
          <w:i w:val="false"/>
          <w:color w:val="000000"/>
          <w:sz w:val="28"/>
        </w:rPr>
        <w:t>
      (жеке тұлғаның аты, әкесінің аты және тегі (болған жағдайда))</w:t>
      </w:r>
    </w:p>
    <w:bookmarkEnd w:id="161"/>
    <w:bookmarkStart w:name="z178" w:id="162"/>
    <w:p>
      <w:pPr>
        <w:spacing w:after="0"/>
        <w:ind w:left="0"/>
        <w:jc w:val="both"/>
      </w:pPr>
      <w:r>
        <w:rPr>
          <w:rFonts w:ascii="Times New Roman"/>
          <w:b w:val="false"/>
          <w:i w:val="false"/>
          <w:color w:val="000000"/>
          <w:sz w:val="28"/>
        </w:rPr>
        <w:t>
      2. Дұрыс қорытындылар жасамаған жағдайда Қазақстан Республикасының заңдарына сәйкес жауапты болатындығы туралы маман</w:t>
      </w:r>
    </w:p>
    <w:bookmarkEnd w:id="162"/>
    <w:bookmarkStart w:name="z179" w:id="163"/>
    <w:p>
      <w:pPr>
        <w:spacing w:after="0"/>
        <w:ind w:left="0"/>
        <w:jc w:val="both"/>
      </w:pPr>
      <w:r>
        <w:rPr>
          <w:rFonts w:ascii="Times New Roman"/>
          <w:b w:val="false"/>
          <w:i w:val="false"/>
          <w:color w:val="000000"/>
          <w:sz w:val="28"/>
        </w:rPr>
        <w:t>
      _______________________________________________ ескертілсін.</w:t>
      </w:r>
    </w:p>
    <w:bookmarkEnd w:id="163"/>
    <w:bookmarkStart w:name="z180" w:id="164"/>
    <w:p>
      <w:pPr>
        <w:spacing w:after="0"/>
        <w:ind w:left="0"/>
        <w:jc w:val="both"/>
      </w:pPr>
      <w:r>
        <w:rPr>
          <w:rFonts w:ascii="Times New Roman"/>
          <w:b w:val="false"/>
          <w:i w:val="false"/>
          <w:color w:val="000000"/>
          <w:sz w:val="28"/>
        </w:rPr>
        <w:t>
      (аты, әкесінің аты және тегі (болған жағдайда)) (маманның қолы)</w:t>
      </w:r>
    </w:p>
    <w:bookmarkEnd w:id="164"/>
    <w:bookmarkStart w:name="z181" w:id="165"/>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165"/>
    <w:bookmarkStart w:name="z182" w:id="166"/>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166"/>
    <w:bookmarkStart w:name="z183" w:id="167"/>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67"/>
    <w:bookmarkStart w:name="z184" w:id="168"/>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68"/>
    <w:bookmarkStart w:name="z185" w:id="169"/>
    <w:p>
      <w:pPr>
        <w:spacing w:after="0"/>
        <w:ind w:left="0"/>
        <w:jc w:val="both"/>
      </w:pPr>
      <w:r>
        <w:rPr>
          <w:rFonts w:ascii="Times New Roman"/>
          <w:b w:val="false"/>
          <w:i w:val="false"/>
          <w:color w:val="000000"/>
          <w:sz w:val="28"/>
        </w:rPr>
        <w:t>
      Жеке сот орындаушы ___________________________</w:t>
      </w:r>
    </w:p>
    <w:bookmarkEnd w:id="169"/>
    <w:bookmarkStart w:name="z186" w:id="170"/>
    <w:p>
      <w:pPr>
        <w:spacing w:after="0"/>
        <w:ind w:left="0"/>
        <w:jc w:val="both"/>
      </w:pPr>
      <w:r>
        <w:rPr>
          <w:rFonts w:ascii="Times New Roman"/>
          <w:b w:val="false"/>
          <w:i w:val="false"/>
          <w:color w:val="000000"/>
          <w:sz w:val="28"/>
        </w:rPr>
        <w:t>
      Мөрдің орны (қолы, инициалдары және тегі)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7-қосымша</w:t>
            </w:r>
            <w:r>
              <w:br/>
            </w:r>
            <w:r>
              <w:rPr>
                <w:rFonts w:ascii="Times New Roman"/>
                <w:b w:val="false"/>
                <w:i w:val="false"/>
                <w:color w:val="000000"/>
                <w:sz w:val="20"/>
              </w:rPr>
              <w:t>Үлгі нысаны</w:t>
            </w:r>
          </w:p>
        </w:tc>
      </w:tr>
    </w:tbl>
    <w:bookmarkStart w:name="z188" w:id="171"/>
    <w:p>
      <w:pPr>
        <w:spacing w:after="0"/>
        <w:ind w:left="0"/>
        <w:jc w:val="left"/>
      </w:pPr>
      <w:r>
        <w:rPr>
          <w:rFonts w:ascii="Times New Roman"/>
          <w:b/>
          <w:i w:val="false"/>
          <w:color w:val="000000"/>
        </w:rPr>
        <w:t xml:space="preserve"> Ішкі істер органдарының қызметкерлерін немесе бөлімшесін атқарушылық құжаттардың орындалуын қамтамасыз етуге тарту туралы ҚАУЛЫ</w:t>
      </w:r>
    </w:p>
    <w:bookmarkEnd w:id="171"/>
    <w:bookmarkStart w:name="z189" w:id="172"/>
    <w:p>
      <w:pPr>
        <w:spacing w:after="0"/>
        <w:ind w:left="0"/>
        <w:jc w:val="both"/>
      </w:pPr>
      <w:r>
        <w:rPr>
          <w:rFonts w:ascii="Times New Roman"/>
          <w:b w:val="false"/>
          <w:i w:val="false"/>
          <w:color w:val="000000"/>
          <w:sz w:val="28"/>
        </w:rPr>
        <w:t>
      20__жылғы "__" ________ _________________________</w:t>
      </w:r>
    </w:p>
    <w:bookmarkEnd w:id="172"/>
    <w:bookmarkStart w:name="z190" w:id="173"/>
    <w:p>
      <w:pPr>
        <w:spacing w:after="0"/>
        <w:ind w:left="0"/>
        <w:jc w:val="both"/>
      </w:pPr>
      <w:r>
        <w:rPr>
          <w:rFonts w:ascii="Times New Roman"/>
          <w:b w:val="false"/>
          <w:i w:val="false"/>
          <w:color w:val="000000"/>
          <w:sz w:val="28"/>
        </w:rPr>
        <w:t>
      (елді мекен атауы)</w:t>
      </w:r>
    </w:p>
    <w:bookmarkEnd w:id="173"/>
    <w:bookmarkStart w:name="z191" w:id="174"/>
    <w:p>
      <w:pPr>
        <w:spacing w:after="0"/>
        <w:ind w:left="0"/>
        <w:jc w:val="both"/>
      </w:pPr>
      <w:r>
        <w:rPr>
          <w:rFonts w:ascii="Times New Roman"/>
          <w:b w:val="false"/>
          <w:i w:val="false"/>
          <w:color w:val="000000"/>
          <w:sz w:val="28"/>
        </w:rPr>
        <w:t>
      Жеке сот орындаушысы _____________________________________________________ (жеке сот орындаушысының аты, әкесінің аты (бар болған жағдайда) және тегі)_________________________________ ______________________________ негізінде қозғалған (атқарушылық құжаттың атауы, атқарушылық құжатын берген соттың немесе органның атауы, берілген күні)</w:t>
      </w:r>
    </w:p>
    <w:bookmarkEnd w:id="174"/>
    <w:bookmarkStart w:name="z192" w:id="175"/>
    <w:p>
      <w:pPr>
        <w:spacing w:after="0"/>
        <w:ind w:left="0"/>
        <w:jc w:val="both"/>
      </w:pPr>
      <w:r>
        <w:rPr>
          <w:rFonts w:ascii="Times New Roman"/>
          <w:b w:val="false"/>
          <w:i w:val="false"/>
          <w:color w:val="000000"/>
          <w:sz w:val="28"/>
        </w:rPr>
        <w:t>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175"/>
    <w:bookmarkStart w:name="z193" w:id="176"/>
    <w:p>
      <w:pPr>
        <w:spacing w:after="0"/>
        <w:ind w:left="0"/>
        <w:jc w:val="left"/>
      </w:pPr>
      <w:r>
        <w:rPr>
          <w:rFonts w:ascii="Times New Roman"/>
          <w:b/>
          <w:i w:val="false"/>
          <w:color w:val="000000"/>
        </w:rPr>
        <w:t xml:space="preserve"> АНЫҚТАДЫ:</w:t>
      </w:r>
    </w:p>
    <w:bookmarkEnd w:id="176"/>
    <w:bookmarkStart w:name="z194" w:id="177"/>
    <w:p>
      <w:pPr>
        <w:spacing w:after="0"/>
        <w:ind w:left="0"/>
        <w:jc w:val="both"/>
      </w:pPr>
      <w:r>
        <w:rPr>
          <w:rFonts w:ascii="Times New Roman"/>
          <w:b w:val="false"/>
          <w:i w:val="false"/>
          <w:color w:val="000000"/>
          <w:sz w:val="28"/>
        </w:rPr>
        <w:t>
      __________________________________________________________________________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ішкі істер органдары бөлімшесі қызметкерін (қызметкерлерін) тарту негізі)</w:t>
      </w:r>
    </w:p>
    <w:bookmarkEnd w:id="177"/>
    <w:bookmarkStart w:name="z195" w:id="178"/>
    <w:p>
      <w:pPr>
        <w:spacing w:after="0"/>
        <w:ind w:left="0"/>
        <w:jc w:val="both"/>
      </w:pPr>
      <w:r>
        <w:rPr>
          <w:rFonts w:ascii="Times New Roman"/>
          <w:b w:val="false"/>
          <w:i w:val="false"/>
          <w:color w:val="000000"/>
          <w:sz w:val="28"/>
        </w:rPr>
        <w:t>
      Жоғарыда аталғанның негізінде, Заңның 10-бабының 1-тармағын, 26-бабын, 126-бабын және "Қазақстан Ресупубликасы Ішкі істер органдары туралы" 2014 жылғы 23 сәуірдегі 6-бабы 1 тармағы 36) тармақшасын басшылыққа ала отырып,</w:t>
      </w:r>
    </w:p>
    <w:bookmarkEnd w:id="178"/>
    <w:bookmarkStart w:name="z196" w:id="179"/>
    <w:p>
      <w:pPr>
        <w:spacing w:after="0"/>
        <w:ind w:left="0"/>
        <w:jc w:val="left"/>
      </w:pPr>
      <w:r>
        <w:rPr>
          <w:rFonts w:ascii="Times New Roman"/>
          <w:b/>
          <w:i w:val="false"/>
          <w:color w:val="000000"/>
        </w:rPr>
        <w:t xml:space="preserve"> ҚАУЛЫ ЕТТІ:</w:t>
      </w:r>
    </w:p>
    <w:bookmarkEnd w:id="179"/>
    <w:bookmarkStart w:name="z197" w:id="180"/>
    <w:p>
      <w:pPr>
        <w:spacing w:after="0"/>
        <w:ind w:left="0"/>
        <w:jc w:val="both"/>
      </w:pPr>
      <w:r>
        <w:rPr>
          <w:rFonts w:ascii="Times New Roman"/>
          <w:b w:val="false"/>
          <w:i w:val="false"/>
          <w:color w:val="000000"/>
          <w:sz w:val="28"/>
        </w:rPr>
        <w:t>
      1. Ішкі істер органдарының қызметкері (қызметкерлері) немесе бөлімшесі тартылсын.</w:t>
      </w:r>
    </w:p>
    <w:bookmarkEnd w:id="180"/>
    <w:bookmarkStart w:name="z198" w:id="181"/>
    <w:p>
      <w:pPr>
        <w:spacing w:after="0"/>
        <w:ind w:left="0"/>
        <w:jc w:val="both"/>
      </w:pPr>
      <w:r>
        <w:rPr>
          <w:rFonts w:ascii="Times New Roman"/>
          <w:b w:val="false"/>
          <w:i w:val="false"/>
          <w:color w:val="000000"/>
          <w:sz w:val="28"/>
        </w:rPr>
        <w:t>
      2. Қаулы орындау үшін _________________________________________________ жолдансын. (ішкі істер органдары бөлімшесінің атауы)</w:t>
      </w:r>
    </w:p>
    <w:bookmarkEnd w:id="181"/>
    <w:bookmarkStart w:name="z199" w:id="182"/>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182"/>
    <w:bookmarkStart w:name="z200" w:id="183"/>
    <w:p>
      <w:pPr>
        <w:spacing w:after="0"/>
        <w:ind w:left="0"/>
        <w:jc w:val="both"/>
      </w:pPr>
      <w:r>
        <w:rPr>
          <w:rFonts w:ascii="Times New Roman"/>
          <w:b w:val="false"/>
          <w:i w:val="false"/>
          <w:color w:val="000000"/>
          <w:sz w:val="28"/>
        </w:rPr>
        <w:t>
      4. Қаулының орындалу нәтижесі туралы сот орындаушысына ___________ хабарлансын. (мекенжайы, телефоны, қажет болған жағдайда электрондық поштасына)</w:t>
      </w:r>
    </w:p>
    <w:bookmarkEnd w:id="183"/>
    <w:bookmarkStart w:name="z201" w:id="184"/>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 міндетті түрде орындалуға жатады.</w:t>
      </w:r>
    </w:p>
    <w:bookmarkEnd w:id="184"/>
    <w:bookmarkStart w:name="z202" w:id="185"/>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85"/>
    <w:bookmarkStart w:name="z203" w:id="186"/>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86"/>
    <w:bookmarkStart w:name="z204" w:id="187"/>
    <w:p>
      <w:pPr>
        <w:spacing w:after="0"/>
        <w:ind w:left="0"/>
        <w:jc w:val="both"/>
      </w:pPr>
      <w:r>
        <w:rPr>
          <w:rFonts w:ascii="Times New Roman"/>
          <w:b w:val="false"/>
          <w:i w:val="false"/>
          <w:color w:val="000000"/>
          <w:sz w:val="28"/>
        </w:rPr>
        <w:t>
      Жеке сот орындаушы ___________________________</w:t>
      </w:r>
    </w:p>
    <w:bookmarkEnd w:id="187"/>
    <w:bookmarkStart w:name="z205" w:id="188"/>
    <w:p>
      <w:pPr>
        <w:spacing w:after="0"/>
        <w:ind w:left="0"/>
        <w:jc w:val="both"/>
      </w:pPr>
      <w:r>
        <w:rPr>
          <w:rFonts w:ascii="Times New Roman"/>
          <w:b w:val="false"/>
          <w:i w:val="false"/>
          <w:color w:val="000000"/>
          <w:sz w:val="28"/>
        </w:rPr>
        <w:t>
      Мөрдің орны (қолы, инициалдары және тегі)</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8-қосымша</w:t>
            </w:r>
            <w:r>
              <w:br/>
            </w:r>
            <w:r>
              <w:rPr>
                <w:rFonts w:ascii="Times New Roman"/>
                <w:b w:val="false"/>
                <w:i w:val="false"/>
                <w:color w:val="000000"/>
                <w:sz w:val="20"/>
              </w:rPr>
              <w:t>Үлгі нысаны</w:t>
            </w:r>
          </w:p>
        </w:tc>
      </w:tr>
    </w:tbl>
    <w:bookmarkStart w:name="z207" w:id="189"/>
    <w:p>
      <w:pPr>
        <w:spacing w:after="0"/>
        <w:ind w:left="0"/>
        <w:jc w:val="left"/>
      </w:pPr>
      <w:r>
        <w:rPr>
          <w:rFonts w:ascii="Times New Roman"/>
          <w:b/>
          <w:i w:val="false"/>
          <w:color w:val="000000"/>
        </w:rPr>
        <w:t xml:space="preserve"> Атқарушылық іс жүргізуді тоқтата тұру туралы ҚАУЛЫ</w:t>
      </w:r>
    </w:p>
    <w:bookmarkEnd w:id="189"/>
    <w:bookmarkStart w:name="z208" w:id="190"/>
    <w:p>
      <w:pPr>
        <w:spacing w:after="0"/>
        <w:ind w:left="0"/>
        <w:jc w:val="both"/>
      </w:pPr>
      <w:r>
        <w:rPr>
          <w:rFonts w:ascii="Times New Roman"/>
          <w:b w:val="false"/>
          <w:i w:val="false"/>
          <w:color w:val="000000"/>
          <w:sz w:val="28"/>
        </w:rPr>
        <w:t>
      20__жыл "__" ________ _________________</w:t>
      </w:r>
    </w:p>
    <w:bookmarkEnd w:id="190"/>
    <w:bookmarkStart w:name="z209" w:id="191"/>
    <w:p>
      <w:pPr>
        <w:spacing w:after="0"/>
        <w:ind w:left="0"/>
        <w:jc w:val="both"/>
      </w:pPr>
      <w:r>
        <w:rPr>
          <w:rFonts w:ascii="Times New Roman"/>
          <w:b w:val="false"/>
          <w:i w:val="false"/>
          <w:color w:val="000000"/>
          <w:sz w:val="28"/>
        </w:rPr>
        <w:t>
      (елді мекен атауы)</w:t>
      </w:r>
    </w:p>
    <w:bookmarkEnd w:id="191"/>
    <w:bookmarkStart w:name="z210" w:id="192"/>
    <w:p>
      <w:pPr>
        <w:spacing w:after="0"/>
        <w:ind w:left="0"/>
        <w:jc w:val="both"/>
      </w:pPr>
      <w:r>
        <w:rPr>
          <w:rFonts w:ascii="Times New Roman"/>
          <w:b w:val="false"/>
          <w:i w:val="false"/>
          <w:color w:val="000000"/>
          <w:sz w:val="28"/>
        </w:rPr>
        <w:t>
      Жеке сот орындаушысы ______________________________________________ (жеке сот орындаушысының аты, әкесінің аты (бар болған жағдайда) және тегі) ____________________ негізінде қозғалған (атқарушылық құжаттың атауы, атқарушылық құжатын берген соттың немесе органның атауы, берілген күні) 20 __ жылғы "____" __________________________ атқарушылық іс (атқарушылық құжаттың талаптары, өндіріп алушы мен борышкердің деректемелері) жүргізу материалдарын қарап,</w:t>
      </w:r>
    </w:p>
    <w:bookmarkEnd w:id="192"/>
    <w:bookmarkStart w:name="z211" w:id="193"/>
    <w:p>
      <w:pPr>
        <w:spacing w:after="0"/>
        <w:ind w:left="0"/>
        <w:jc w:val="left"/>
      </w:pPr>
      <w:r>
        <w:rPr>
          <w:rFonts w:ascii="Times New Roman"/>
          <w:b/>
          <w:i w:val="false"/>
          <w:color w:val="000000"/>
        </w:rPr>
        <w:t xml:space="preserve"> АНЫҚТАДЫ:</w:t>
      </w:r>
    </w:p>
    <w:bookmarkEnd w:id="193"/>
    <w:bookmarkStart w:name="z212" w:id="194"/>
    <w:p>
      <w:pPr>
        <w:spacing w:after="0"/>
        <w:ind w:left="0"/>
        <w:jc w:val="both"/>
      </w:pPr>
      <w:r>
        <w:rPr>
          <w:rFonts w:ascii="Times New Roman"/>
          <w:b w:val="false"/>
          <w:i w:val="false"/>
          <w:color w:val="000000"/>
          <w:sz w:val="28"/>
        </w:rPr>
        <w:t>
      ____________________________________________________________________</w:t>
      </w:r>
    </w:p>
    <w:bookmarkEnd w:id="194"/>
    <w:bookmarkStart w:name="z213" w:id="195"/>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атқарушылық іс жүргізуді тоқтата тұру негізі) жоғарыда аталғанның негізінде, Заңның 10-бабының 1-тармағын, 42, 44, 126-баптарын басшылыққа ала отырып,</w:t>
      </w:r>
    </w:p>
    <w:bookmarkEnd w:id="195"/>
    <w:bookmarkStart w:name="z214" w:id="196"/>
    <w:p>
      <w:pPr>
        <w:spacing w:after="0"/>
        <w:ind w:left="0"/>
        <w:jc w:val="left"/>
      </w:pPr>
      <w:r>
        <w:rPr>
          <w:rFonts w:ascii="Times New Roman"/>
          <w:b/>
          <w:i w:val="false"/>
          <w:color w:val="000000"/>
        </w:rPr>
        <w:t xml:space="preserve"> ҚАУЛЫ ЕТТІ:</w:t>
      </w:r>
    </w:p>
    <w:bookmarkEnd w:id="196"/>
    <w:bookmarkStart w:name="z215" w:id="197"/>
    <w:p>
      <w:pPr>
        <w:spacing w:after="0"/>
        <w:ind w:left="0"/>
        <w:jc w:val="both"/>
      </w:pPr>
      <w:r>
        <w:rPr>
          <w:rFonts w:ascii="Times New Roman"/>
          <w:b w:val="false"/>
          <w:i w:val="false"/>
          <w:color w:val="000000"/>
          <w:sz w:val="28"/>
        </w:rPr>
        <w:t>
      1. Атқарушылық іс жүргізу ________________________ дейін тоқтатыла тұрылсын.</w:t>
      </w:r>
    </w:p>
    <w:bookmarkEnd w:id="197"/>
    <w:bookmarkStart w:name="z216" w:id="198"/>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тараптарына жіберілсін</w:t>
      </w:r>
    </w:p>
    <w:bookmarkEnd w:id="198"/>
    <w:bookmarkStart w:name="z217" w:id="199"/>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199"/>
    <w:bookmarkStart w:name="z218" w:id="200"/>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200"/>
    <w:bookmarkStart w:name="z219" w:id="201"/>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201"/>
    <w:bookmarkStart w:name="z220" w:id="202"/>
    <w:p>
      <w:pPr>
        <w:spacing w:after="0"/>
        <w:ind w:left="0"/>
        <w:jc w:val="both"/>
      </w:pPr>
      <w:r>
        <w:rPr>
          <w:rFonts w:ascii="Times New Roman"/>
          <w:b w:val="false"/>
          <w:i w:val="false"/>
          <w:color w:val="000000"/>
          <w:sz w:val="28"/>
        </w:rPr>
        <w:t>
      Жеке сот орындаушы ___________________________</w:t>
      </w:r>
    </w:p>
    <w:bookmarkEnd w:id="202"/>
    <w:bookmarkStart w:name="z221" w:id="203"/>
    <w:p>
      <w:pPr>
        <w:spacing w:after="0"/>
        <w:ind w:left="0"/>
        <w:jc w:val="both"/>
      </w:pPr>
      <w:r>
        <w:rPr>
          <w:rFonts w:ascii="Times New Roman"/>
          <w:b w:val="false"/>
          <w:i w:val="false"/>
          <w:color w:val="000000"/>
          <w:sz w:val="28"/>
        </w:rPr>
        <w:t>
      Мөрдің орны (қолы, инициалдары және тегі)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9-қосымша</w:t>
            </w:r>
            <w:r>
              <w:br/>
            </w:r>
            <w:r>
              <w:rPr>
                <w:rFonts w:ascii="Times New Roman"/>
                <w:b w:val="false"/>
                <w:i w:val="false"/>
                <w:color w:val="000000"/>
                <w:sz w:val="20"/>
              </w:rPr>
              <w:t>Үлгі нысаны</w:t>
            </w:r>
          </w:p>
        </w:tc>
      </w:tr>
    </w:tbl>
    <w:bookmarkStart w:name="z223" w:id="204"/>
    <w:p>
      <w:pPr>
        <w:spacing w:after="0"/>
        <w:ind w:left="0"/>
        <w:jc w:val="left"/>
      </w:pPr>
      <w:r>
        <w:rPr>
          <w:rFonts w:ascii="Times New Roman"/>
          <w:b/>
          <w:i w:val="false"/>
          <w:color w:val="000000"/>
        </w:rPr>
        <w:t xml:space="preserve"> Атқарушылық іс жүргізуді қайта жаңарту туралы ҚАУЛЫ</w:t>
      </w:r>
    </w:p>
    <w:bookmarkEnd w:id="204"/>
    <w:bookmarkStart w:name="z224" w:id="205"/>
    <w:p>
      <w:pPr>
        <w:spacing w:after="0"/>
        <w:ind w:left="0"/>
        <w:jc w:val="both"/>
      </w:pPr>
      <w:r>
        <w:rPr>
          <w:rFonts w:ascii="Times New Roman"/>
          <w:b w:val="false"/>
          <w:i w:val="false"/>
          <w:color w:val="000000"/>
          <w:sz w:val="28"/>
        </w:rPr>
        <w:t>
      20__жылғы "__" ________ _________________________</w:t>
      </w:r>
    </w:p>
    <w:bookmarkEnd w:id="205"/>
    <w:bookmarkStart w:name="z225" w:id="206"/>
    <w:p>
      <w:pPr>
        <w:spacing w:after="0"/>
        <w:ind w:left="0"/>
        <w:jc w:val="both"/>
      </w:pPr>
      <w:r>
        <w:rPr>
          <w:rFonts w:ascii="Times New Roman"/>
          <w:b w:val="false"/>
          <w:i w:val="false"/>
          <w:color w:val="000000"/>
          <w:sz w:val="28"/>
        </w:rPr>
        <w:t>
      (елді мекен атауы)</w:t>
      </w:r>
    </w:p>
    <w:bookmarkEnd w:id="206"/>
    <w:bookmarkStart w:name="z226" w:id="207"/>
    <w:p>
      <w:pPr>
        <w:spacing w:after="0"/>
        <w:ind w:left="0"/>
        <w:jc w:val="both"/>
      </w:pPr>
      <w:r>
        <w:rPr>
          <w:rFonts w:ascii="Times New Roman"/>
          <w:b w:val="false"/>
          <w:i w:val="false"/>
          <w:color w:val="000000"/>
          <w:sz w:val="28"/>
        </w:rPr>
        <w:t>
      Жеке сот орындаушысы _____________________________________________________ (жеке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207"/>
    <w:bookmarkStart w:name="z227" w:id="208"/>
    <w:p>
      <w:pPr>
        <w:spacing w:after="0"/>
        <w:ind w:left="0"/>
        <w:jc w:val="left"/>
      </w:pPr>
      <w:r>
        <w:rPr>
          <w:rFonts w:ascii="Times New Roman"/>
          <w:b/>
          <w:i w:val="false"/>
          <w:color w:val="000000"/>
        </w:rPr>
        <w:t xml:space="preserve"> АНЫҚТАДЫ:</w:t>
      </w:r>
    </w:p>
    <w:bookmarkEnd w:id="208"/>
    <w:bookmarkStart w:name="z228" w:id="209"/>
    <w:p>
      <w:pPr>
        <w:spacing w:after="0"/>
        <w:ind w:left="0"/>
        <w:jc w:val="both"/>
      </w:pPr>
      <w:r>
        <w:rPr>
          <w:rFonts w:ascii="Times New Roman"/>
          <w:b w:val="false"/>
          <w:i w:val="false"/>
          <w:color w:val="000000"/>
          <w:sz w:val="28"/>
        </w:rPr>
        <w:t>
      __________________________________________________________________________(қолданыстағы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атқарушылық іс жүргізуді қайта жалғастыру негізі)</w:t>
      </w:r>
    </w:p>
    <w:bookmarkEnd w:id="209"/>
    <w:bookmarkStart w:name="z229" w:id="210"/>
    <w:p>
      <w:pPr>
        <w:spacing w:after="0"/>
        <w:ind w:left="0"/>
        <w:jc w:val="both"/>
      </w:pPr>
      <w:r>
        <w:rPr>
          <w:rFonts w:ascii="Times New Roman"/>
          <w:b w:val="false"/>
          <w:i w:val="false"/>
          <w:color w:val="000000"/>
          <w:sz w:val="28"/>
        </w:rPr>
        <w:t>
      Жоғарыда аталғанның негізінде, Заңның 10-бабының 1-тармағын, 46-бабын, 126-бабын басшылыққа ала отырып,</w:t>
      </w:r>
    </w:p>
    <w:bookmarkEnd w:id="210"/>
    <w:bookmarkStart w:name="z230" w:id="211"/>
    <w:p>
      <w:pPr>
        <w:spacing w:after="0"/>
        <w:ind w:left="0"/>
        <w:jc w:val="left"/>
      </w:pPr>
      <w:r>
        <w:rPr>
          <w:rFonts w:ascii="Times New Roman"/>
          <w:b/>
          <w:i w:val="false"/>
          <w:color w:val="000000"/>
        </w:rPr>
        <w:t xml:space="preserve"> ҚАУЛЫ ЕТТІ:</w:t>
      </w:r>
    </w:p>
    <w:bookmarkEnd w:id="211"/>
    <w:bookmarkStart w:name="z231" w:id="212"/>
    <w:p>
      <w:pPr>
        <w:spacing w:after="0"/>
        <w:ind w:left="0"/>
        <w:jc w:val="both"/>
      </w:pPr>
      <w:r>
        <w:rPr>
          <w:rFonts w:ascii="Times New Roman"/>
          <w:b w:val="false"/>
          <w:i w:val="false"/>
          <w:color w:val="000000"/>
          <w:sz w:val="28"/>
        </w:rPr>
        <w:t>
      1. 20__жылғы "____" _______ № _____ атқарушылық іс жүргізу жаңартылсын.</w:t>
      </w:r>
    </w:p>
    <w:bookmarkEnd w:id="212"/>
    <w:bookmarkStart w:name="z232" w:id="213"/>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тараптарына жіберілсін</w:t>
      </w:r>
    </w:p>
    <w:bookmarkEnd w:id="213"/>
    <w:bookmarkStart w:name="z233" w:id="214"/>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214"/>
    <w:bookmarkStart w:name="z234" w:id="215"/>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215"/>
    <w:bookmarkStart w:name="z235" w:id="216"/>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216"/>
    <w:bookmarkStart w:name="z236" w:id="217"/>
    <w:p>
      <w:pPr>
        <w:spacing w:after="0"/>
        <w:ind w:left="0"/>
        <w:jc w:val="both"/>
      </w:pPr>
      <w:r>
        <w:rPr>
          <w:rFonts w:ascii="Times New Roman"/>
          <w:b w:val="false"/>
          <w:i w:val="false"/>
          <w:color w:val="000000"/>
          <w:sz w:val="28"/>
        </w:rPr>
        <w:t>
      Жеке сот орындаушы ___________________________</w:t>
      </w:r>
    </w:p>
    <w:bookmarkEnd w:id="217"/>
    <w:bookmarkStart w:name="z237" w:id="218"/>
    <w:p>
      <w:pPr>
        <w:spacing w:after="0"/>
        <w:ind w:left="0"/>
        <w:jc w:val="both"/>
      </w:pPr>
      <w:r>
        <w:rPr>
          <w:rFonts w:ascii="Times New Roman"/>
          <w:b w:val="false"/>
          <w:i w:val="false"/>
          <w:color w:val="000000"/>
          <w:sz w:val="28"/>
        </w:rPr>
        <w:t>
      Мөрдің орны (қолы, инициалдары және тегі)</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10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10-қосымша</w:t>
            </w:r>
            <w:r>
              <w:br/>
            </w:r>
            <w:r>
              <w:rPr>
                <w:rFonts w:ascii="Times New Roman"/>
                <w:b w:val="false"/>
                <w:i w:val="false"/>
                <w:color w:val="000000"/>
                <w:sz w:val="20"/>
              </w:rPr>
              <w:t>Үлгі нысаны</w:t>
            </w:r>
          </w:p>
        </w:tc>
      </w:tr>
    </w:tbl>
    <w:bookmarkStart w:name="z239" w:id="219"/>
    <w:p>
      <w:pPr>
        <w:spacing w:after="0"/>
        <w:ind w:left="0"/>
        <w:jc w:val="left"/>
      </w:pPr>
      <w:r>
        <w:rPr>
          <w:rFonts w:ascii="Times New Roman"/>
          <w:b/>
          <w:i w:val="false"/>
          <w:color w:val="000000"/>
        </w:rPr>
        <w:t xml:space="preserve"> Атқарушылық іс жүргізуді тоқтату туралы ҚАУЛЫ</w:t>
      </w:r>
    </w:p>
    <w:bookmarkEnd w:id="219"/>
    <w:bookmarkStart w:name="z240" w:id="220"/>
    <w:p>
      <w:pPr>
        <w:spacing w:after="0"/>
        <w:ind w:left="0"/>
        <w:jc w:val="both"/>
      </w:pPr>
      <w:r>
        <w:rPr>
          <w:rFonts w:ascii="Times New Roman"/>
          <w:b w:val="false"/>
          <w:i w:val="false"/>
          <w:color w:val="000000"/>
          <w:sz w:val="28"/>
        </w:rPr>
        <w:t>
      20__жылғы "__" ________ _________________________</w:t>
      </w:r>
    </w:p>
    <w:bookmarkEnd w:id="220"/>
    <w:bookmarkStart w:name="z241" w:id="221"/>
    <w:p>
      <w:pPr>
        <w:spacing w:after="0"/>
        <w:ind w:left="0"/>
        <w:jc w:val="both"/>
      </w:pPr>
      <w:r>
        <w:rPr>
          <w:rFonts w:ascii="Times New Roman"/>
          <w:b w:val="false"/>
          <w:i w:val="false"/>
          <w:color w:val="000000"/>
          <w:sz w:val="28"/>
        </w:rPr>
        <w:t>
      (елді мекен атауы)</w:t>
      </w:r>
    </w:p>
    <w:bookmarkEnd w:id="221"/>
    <w:bookmarkStart w:name="z242" w:id="222"/>
    <w:p>
      <w:pPr>
        <w:spacing w:after="0"/>
        <w:ind w:left="0"/>
        <w:jc w:val="both"/>
      </w:pPr>
      <w:r>
        <w:rPr>
          <w:rFonts w:ascii="Times New Roman"/>
          <w:b w:val="false"/>
          <w:i w:val="false"/>
          <w:color w:val="000000"/>
          <w:sz w:val="28"/>
        </w:rPr>
        <w:t>
      Жеке сот орындаушысы _____________________________________________________ (жеке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222"/>
    <w:bookmarkStart w:name="z243" w:id="223"/>
    <w:p>
      <w:pPr>
        <w:spacing w:after="0"/>
        <w:ind w:left="0"/>
        <w:jc w:val="left"/>
      </w:pPr>
      <w:r>
        <w:rPr>
          <w:rFonts w:ascii="Times New Roman"/>
          <w:b/>
          <w:i w:val="false"/>
          <w:color w:val="000000"/>
        </w:rPr>
        <w:t xml:space="preserve"> АНЫҚТАДЫ:</w:t>
      </w:r>
    </w:p>
    <w:bookmarkEnd w:id="223"/>
    <w:bookmarkStart w:name="z244" w:id="224"/>
    <w:p>
      <w:pPr>
        <w:spacing w:after="0"/>
        <w:ind w:left="0"/>
        <w:jc w:val="both"/>
      </w:pPr>
      <w:r>
        <w:rPr>
          <w:rFonts w:ascii="Times New Roman"/>
          <w:b w:val="false"/>
          <w:i w:val="false"/>
          <w:color w:val="000000"/>
          <w:sz w:val="28"/>
        </w:rPr>
        <w:t>
      __________________________________________________________________________</w:t>
      </w:r>
    </w:p>
    <w:bookmarkEnd w:id="224"/>
    <w:bookmarkStart w:name="z245" w:id="225"/>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атқарушылық іс жүргізуді тоқтату негізі)</w:t>
      </w:r>
    </w:p>
    <w:bookmarkEnd w:id="225"/>
    <w:bookmarkStart w:name="z246" w:id="226"/>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47-бабы 1-тармағының) тармақшасын, 126-бабын басшылыққа ала отырып,</w:t>
      </w:r>
    </w:p>
    <w:bookmarkEnd w:id="226"/>
    <w:bookmarkStart w:name="z247" w:id="227"/>
    <w:p>
      <w:pPr>
        <w:spacing w:after="0"/>
        <w:ind w:left="0"/>
        <w:jc w:val="left"/>
      </w:pPr>
      <w:r>
        <w:rPr>
          <w:rFonts w:ascii="Times New Roman"/>
          <w:b/>
          <w:i w:val="false"/>
          <w:color w:val="000000"/>
        </w:rPr>
        <w:t xml:space="preserve"> ҚАУЛЫ ЕТТІ:</w:t>
      </w:r>
    </w:p>
    <w:bookmarkEnd w:id="227"/>
    <w:bookmarkStart w:name="z248" w:id="228"/>
    <w:p>
      <w:pPr>
        <w:spacing w:after="0"/>
        <w:ind w:left="0"/>
        <w:jc w:val="both"/>
      </w:pPr>
      <w:r>
        <w:rPr>
          <w:rFonts w:ascii="Times New Roman"/>
          <w:b w:val="false"/>
          <w:i w:val="false"/>
          <w:color w:val="000000"/>
          <w:sz w:val="28"/>
        </w:rPr>
        <w:t xml:space="preserve">
      1.________________________________________________________________________ туралы </w:t>
      </w:r>
    </w:p>
    <w:bookmarkEnd w:id="228"/>
    <w:bookmarkStart w:name="z249" w:id="229"/>
    <w:p>
      <w:pPr>
        <w:spacing w:after="0"/>
        <w:ind w:left="0"/>
        <w:jc w:val="both"/>
      </w:pPr>
      <w:r>
        <w:rPr>
          <w:rFonts w:ascii="Times New Roman"/>
          <w:b w:val="false"/>
          <w:i w:val="false"/>
          <w:color w:val="000000"/>
          <w:sz w:val="28"/>
        </w:rPr>
        <w:t>
      (атқарушылық құжаттың талабы, өндіріп алушы және борышкер туралы деректер</w:t>
      </w:r>
    </w:p>
    <w:bookmarkEnd w:id="229"/>
    <w:bookmarkStart w:name="z250" w:id="230"/>
    <w:p>
      <w:pPr>
        <w:spacing w:after="0"/>
        <w:ind w:left="0"/>
        <w:jc w:val="both"/>
      </w:pPr>
      <w:r>
        <w:rPr>
          <w:rFonts w:ascii="Times New Roman"/>
          <w:b w:val="false"/>
          <w:i w:val="false"/>
          <w:color w:val="000000"/>
          <w:sz w:val="28"/>
        </w:rPr>
        <w:t>
      (заңды тұлғаның толық атауы, жеке тұлға үшін-аты, әкесінің аты және тегі (бар болған жағдайда))</w:t>
      </w:r>
    </w:p>
    <w:bookmarkEnd w:id="230"/>
    <w:bookmarkStart w:name="z251" w:id="231"/>
    <w:p>
      <w:pPr>
        <w:spacing w:after="0"/>
        <w:ind w:left="0"/>
        <w:jc w:val="both"/>
      </w:pPr>
      <w:r>
        <w:rPr>
          <w:rFonts w:ascii="Times New Roman"/>
          <w:b w:val="false"/>
          <w:i w:val="false"/>
          <w:color w:val="000000"/>
          <w:sz w:val="28"/>
        </w:rPr>
        <w:t>
      20__жылғы "____" __________ № ___________ атқарушылық іс жүргізу тоқтатылсын.</w:t>
      </w:r>
    </w:p>
    <w:bookmarkEnd w:id="231"/>
    <w:bookmarkStart w:name="z252" w:id="232"/>
    <w:p>
      <w:pPr>
        <w:spacing w:after="0"/>
        <w:ind w:left="0"/>
        <w:jc w:val="both"/>
      </w:pPr>
      <w:r>
        <w:rPr>
          <w:rFonts w:ascii="Times New Roman"/>
          <w:b w:val="false"/>
          <w:i w:val="false"/>
          <w:color w:val="000000"/>
          <w:sz w:val="28"/>
        </w:rPr>
        <w:t>
      2. Заңның 49-бабына сәйкес атқарушылық іс жүргізу аяқталды деп танылсын.</w:t>
      </w:r>
    </w:p>
    <w:bookmarkEnd w:id="232"/>
    <w:bookmarkStart w:name="z253" w:id="233"/>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233"/>
    <w:bookmarkStart w:name="z254" w:id="234"/>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234"/>
    <w:bookmarkStart w:name="z255" w:id="235"/>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235"/>
    <w:bookmarkStart w:name="z256" w:id="236"/>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236"/>
    <w:bookmarkStart w:name="z257" w:id="237"/>
    <w:p>
      <w:pPr>
        <w:spacing w:after="0"/>
        <w:ind w:left="0"/>
        <w:jc w:val="both"/>
      </w:pPr>
      <w:r>
        <w:rPr>
          <w:rFonts w:ascii="Times New Roman"/>
          <w:b w:val="false"/>
          <w:i w:val="false"/>
          <w:color w:val="000000"/>
          <w:sz w:val="28"/>
        </w:rPr>
        <w:t>
      5. Заңның 47-бабының 2-тармақшасына сәйкес сот орындаушысының іс жүргізу тоқтатылған атқарушылық құжатты орындау жөніндегі әрекеттері заңсыз деп танылған жағдайларды қоспағанда, тоқтатылған атқарушылық іс жүргізуді қайта бастауға болмайды.</w:t>
      </w:r>
    </w:p>
    <w:bookmarkEnd w:id="237"/>
    <w:bookmarkStart w:name="z258" w:id="238"/>
    <w:p>
      <w:pPr>
        <w:spacing w:after="0"/>
        <w:ind w:left="0"/>
        <w:jc w:val="both"/>
      </w:pPr>
      <w:r>
        <w:rPr>
          <w:rFonts w:ascii="Times New Roman"/>
          <w:b w:val="false"/>
          <w:i w:val="false"/>
          <w:color w:val="000000"/>
          <w:sz w:val="28"/>
        </w:rPr>
        <w:t>
      Жеке сот орындаушы ___________________________</w:t>
      </w:r>
    </w:p>
    <w:bookmarkEnd w:id="238"/>
    <w:bookmarkStart w:name="z259" w:id="239"/>
    <w:p>
      <w:pPr>
        <w:spacing w:after="0"/>
        <w:ind w:left="0"/>
        <w:jc w:val="both"/>
      </w:pPr>
      <w:r>
        <w:rPr>
          <w:rFonts w:ascii="Times New Roman"/>
          <w:b w:val="false"/>
          <w:i w:val="false"/>
          <w:color w:val="000000"/>
          <w:sz w:val="28"/>
        </w:rPr>
        <w:t>
      Мөрдің орны (қолы, инициалдары және тегі)</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11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11-қосымша</w:t>
            </w:r>
            <w:r>
              <w:br/>
            </w:r>
            <w:r>
              <w:rPr>
                <w:rFonts w:ascii="Times New Roman"/>
                <w:b w:val="false"/>
                <w:i w:val="false"/>
                <w:color w:val="000000"/>
                <w:sz w:val="20"/>
              </w:rPr>
              <w:t>Үлгі нысан</w:t>
            </w:r>
          </w:p>
        </w:tc>
      </w:tr>
    </w:tbl>
    <w:bookmarkStart w:name="z261" w:id="240"/>
    <w:p>
      <w:pPr>
        <w:spacing w:after="0"/>
        <w:ind w:left="0"/>
        <w:jc w:val="left"/>
      </w:pPr>
      <w:r>
        <w:rPr>
          <w:rFonts w:ascii="Times New Roman"/>
          <w:b/>
          <w:i w:val="false"/>
          <w:color w:val="000000"/>
        </w:rPr>
        <w:t xml:space="preserve"> Атқарушылық құжатты қайтару туралы ҚАУЛЫ</w:t>
      </w:r>
    </w:p>
    <w:bookmarkEnd w:id="240"/>
    <w:bookmarkStart w:name="z262" w:id="241"/>
    <w:p>
      <w:pPr>
        <w:spacing w:after="0"/>
        <w:ind w:left="0"/>
        <w:jc w:val="both"/>
      </w:pPr>
      <w:r>
        <w:rPr>
          <w:rFonts w:ascii="Times New Roman"/>
          <w:b w:val="false"/>
          <w:i w:val="false"/>
          <w:color w:val="000000"/>
          <w:sz w:val="28"/>
        </w:rPr>
        <w:t>
      20__жылғы "__" ________ _________________________</w:t>
      </w:r>
    </w:p>
    <w:bookmarkEnd w:id="241"/>
    <w:bookmarkStart w:name="z263" w:id="242"/>
    <w:p>
      <w:pPr>
        <w:spacing w:after="0"/>
        <w:ind w:left="0"/>
        <w:jc w:val="both"/>
      </w:pPr>
      <w:r>
        <w:rPr>
          <w:rFonts w:ascii="Times New Roman"/>
          <w:b w:val="false"/>
          <w:i w:val="false"/>
          <w:color w:val="000000"/>
          <w:sz w:val="28"/>
        </w:rPr>
        <w:t>
      (елді мекен атауы)</w:t>
      </w:r>
    </w:p>
    <w:bookmarkEnd w:id="242"/>
    <w:bookmarkStart w:name="z264" w:id="243"/>
    <w:p>
      <w:pPr>
        <w:spacing w:after="0"/>
        <w:ind w:left="0"/>
        <w:jc w:val="both"/>
      </w:pPr>
      <w:r>
        <w:rPr>
          <w:rFonts w:ascii="Times New Roman"/>
          <w:b w:val="false"/>
          <w:i w:val="false"/>
          <w:color w:val="000000"/>
          <w:sz w:val="28"/>
        </w:rPr>
        <w:t>
      Жеке сот орындаушысы ______ _____ (жеке сот орындаушысының аты, әкесінің аты (бар болған жағдайда) және тегі) 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____________________________________________________атқарушылық іс (атқарушылық құжаттың талаптары, өндіріп алушы мен борышкердің деректемелері) жүргізу материалдарын қарап,</w:t>
      </w:r>
    </w:p>
    <w:bookmarkEnd w:id="243"/>
    <w:bookmarkStart w:name="z265" w:id="244"/>
    <w:p>
      <w:pPr>
        <w:spacing w:after="0"/>
        <w:ind w:left="0"/>
        <w:jc w:val="left"/>
      </w:pPr>
      <w:r>
        <w:rPr>
          <w:rFonts w:ascii="Times New Roman"/>
          <w:b/>
          <w:i w:val="false"/>
          <w:color w:val="000000"/>
        </w:rPr>
        <w:t xml:space="preserve"> АНЫҚТАДЫ:</w:t>
      </w:r>
    </w:p>
    <w:bookmarkEnd w:id="244"/>
    <w:bookmarkStart w:name="z266" w:id="245"/>
    <w:p>
      <w:pPr>
        <w:spacing w:after="0"/>
        <w:ind w:left="0"/>
        <w:jc w:val="both"/>
      </w:pPr>
      <w:r>
        <w:rPr>
          <w:rFonts w:ascii="Times New Roman"/>
          <w:b w:val="false"/>
          <w:i w:val="false"/>
          <w:color w:val="000000"/>
          <w:sz w:val="28"/>
        </w:rPr>
        <w:t>
      ____________________________________________________________________</w:t>
      </w:r>
    </w:p>
    <w:bookmarkEnd w:id="245"/>
    <w:bookmarkStart w:name="z267" w:id="246"/>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Қазақстан Республикасының Заңына (бұдан әрі - Заң) немесе өзге де нормативтік құқықтық актілерге сілтеме жасай отырып, атқарушылық іс жүргізуді тоқтату негізі)</w:t>
      </w:r>
    </w:p>
    <w:bookmarkEnd w:id="246"/>
    <w:bookmarkStart w:name="z268" w:id="247"/>
    <w:p>
      <w:pPr>
        <w:spacing w:after="0"/>
        <w:ind w:left="0"/>
        <w:jc w:val="both"/>
      </w:pPr>
      <w:r>
        <w:rPr>
          <w:rFonts w:ascii="Times New Roman"/>
          <w:b w:val="false"/>
          <w:i w:val="false"/>
          <w:color w:val="000000"/>
          <w:sz w:val="28"/>
        </w:rPr>
        <w:t>
      Ескерту: Заңның 48-бабы 1-тармағының 2) тармақшасының тәртібімен борышкер шетел азаматы не азаматтығы жоқ адамға қатысты әкімшілік айыппұлды мемлекет кірісіне өндіру туралы атқарушылық құжаты қайтарылған кезде мыналар көрсетіледі:</w:t>
      </w:r>
    </w:p>
    <w:bookmarkEnd w:id="247"/>
    <w:bookmarkStart w:name="z269" w:id="248"/>
    <w:p>
      <w:pPr>
        <w:spacing w:after="0"/>
        <w:ind w:left="0"/>
        <w:jc w:val="both"/>
      </w:pPr>
      <w:r>
        <w:rPr>
          <w:rFonts w:ascii="Times New Roman"/>
          <w:b w:val="false"/>
          <w:i w:val="false"/>
          <w:color w:val="000000"/>
          <w:sz w:val="28"/>
        </w:rPr>
        <w:t>
      - борышкердiң өзiндегi не басқа да жеке немесе заңды тұлғалардағы, банктердегi және банк операцияларының жекелеген түрлерiн жүзеге асыратын ұйымдардағы, сондай-ақ сақтандыру ұйымдарындағы ақшасы мен бағалы қағаздарын қоса алғанда тыйым салуға мүмкін болмаған мүлкінің болмауы (Заңның 32-бабы 2-тармағының 1) және 1-1) тармақшалары);</w:t>
      </w:r>
    </w:p>
    <w:bookmarkEnd w:id="248"/>
    <w:bookmarkStart w:name="z270" w:id="249"/>
    <w:p>
      <w:pPr>
        <w:spacing w:after="0"/>
        <w:ind w:left="0"/>
        <w:jc w:val="both"/>
      </w:pPr>
      <w:r>
        <w:rPr>
          <w:rFonts w:ascii="Times New Roman"/>
          <w:b w:val="false"/>
          <w:i w:val="false"/>
          <w:color w:val="000000"/>
          <w:sz w:val="28"/>
        </w:rPr>
        <w:t>
      - шетел азаматтарының Қазақстан Республикасына келуін - кетуін және болуын бақылау жөніндегі "Бүркіт" бірыңғай ақпараттық жүйесі арқылы алынған борышкер шетел азаматы не азаматтығы жоқ адамның Қазақстан Республикасының шегінен тыс шыққанын растайтын мәліметтер.</w:t>
      </w:r>
    </w:p>
    <w:bookmarkEnd w:id="249"/>
    <w:bookmarkStart w:name="z271" w:id="250"/>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48-бабы 1-тармағының __) тармақшасын, 49-бабын, 126-бабын басшылыққа ала отырып,</w:t>
      </w:r>
    </w:p>
    <w:bookmarkEnd w:id="250"/>
    <w:bookmarkStart w:name="z272" w:id="251"/>
    <w:p>
      <w:pPr>
        <w:spacing w:after="0"/>
        <w:ind w:left="0"/>
        <w:jc w:val="left"/>
      </w:pPr>
      <w:r>
        <w:rPr>
          <w:rFonts w:ascii="Times New Roman"/>
          <w:b/>
          <w:i w:val="false"/>
          <w:color w:val="000000"/>
        </w:rPr>
        <w:t xml:space="preserve"> ҚАУЛЫ ЕТТІ:</w:t>
      </w:r>
    </w:p>
    <w:bookmarkEnd w:id="251"/>
    <w:bookmarkStart w:name="z273" w:id="252"/>
    <w:p>
      <w:pPr>
        <w:spacing w:after="0"/>
        <w:ind w:left="0"/>
        <w:jc w:val="both"/>
      </w:pPr>
      <w:r>
        <w:rPr>
          <w:rFonts w:ascii="Times New Roman"/>
          <w:b w:val="false"/>
          <w:i w:val="false"/>
          <w:color w:val="000000"/>
          <w:sz w:val="28"/>
        </w:rPr>
        <w:t>
      1.________________________________________ ______________________туралы (атқарушылық құжат қайтарылатын жеке тұлғаның аты, әкесінің аты және тегі (болған жағдайда), заңды тұлғаның, соттың, уәкілетті органның атауы, мекен-жайы көрсетіледі) атқарушылық құжат қайтарылсын.</w:t>
      </w:r>
    </w:p>
    <w:bookmarkEnd w:id="252"/>
    <w:bookmarkStart w:name="z274" w:id="253"/>
    <w:p>
      <w:pPr>
        <w:spacing w:after="0"/>
        <w:ind w:left="0"/>
        <w:jc w:val="both"/>
      </w:pPr>
      <w:r>
        <w:rPr>
          <w:rFonts w:ascii="Times New Roman"/>
          <w:b w:val="false"/>
          <w:i w:val="false"/>
          <w:color w:val="000000"/>
          <w:sz w:val="28"/>
        </w:rPr>
        <w:t>
      2. Заңның 49-бабына сәйкес атқарушылық іс жүргізу аяқталды деп танылсын.</w:t>
      </w:r>
    </w:p>
    <w:bookmarkEnd w:id="253"/>
    <w:bookmarkStart w:name="z275" w:id="254"/>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254"/>
    <w:bookmarkStart w:name="z276" w:id="255"/>
    <w:p>
      <w:pPr>
        <w:spacing w:after="0"/>
        <w:ind w:left="0"/>
        <w:jc w:val="both"/>
      </w:pPr>
      <w:r>
        <w:rPr>
          <w:rFonts w:ascii="Times New Roman"/>
          <w:b w:val="false"/>
          <w:i w:val="false"/>
          <w:color w:val="000000"/>
          <w:sz w:val="28"/>
        </w:rPr>
        <w:t>
      Ескерту: борышкер шетел азаматы не азаматтығы жоқ адамның Қазақстан Республикасының шегінен тыс басқа мемлекеттің (_____________) аумағына кету фактісі анықталған жағдайда, жеке сот орындаушысы Заңның 48-бабы 3-тармағының 1) және 2) тармақшаларының тәртібімен әкімшілік айыппұлды мемлекет кірісіне өндіріп алу туралы атқарушылық құжатты оны шығарған (бастамашы болған) құқық қорғау органына не арнайы мемлекеттік органға Қазақстан Республикасының заңнамасына сәйкес құзыреті шегінде шаралар қабылдау үшін қайтарады.</w:t>
      </w:r>
    </w:p>
    <w:bookmarkEnd w:id="255"/>
    <w:bookmarkStart w:name="z277" w:id="256"/>
    <w:p>
      <w:pPr>
        <w:spacing w:after="0"/>
        <w:ind w:left="0"/>
        <w:jc w:val="both"/>
      </w:pPr>
      <w:r>
        <w:rPr>
          <w:rFonts w:ascii="Times New Roman"/>
          <w:b w:val="false"/>
          <w:i w:val="false"/>
          <w:color w:val="000000"/>
          <w:sz w:val="28"/>
        </w:rPr>
        <w:t>
      4. Заңның 48-бабы 2-тармақшасына сәйкес атқарушылық құжатты өндiрiп алушыға қайтару заңда белгiленген атқарудың ескіру мерзiмi шегiнде осы құжатты орындауға қайталап ұсынуға кедергi болып табылмайтыны түсіндірілсін.</w:t>
      </w:r>
    </w:p>
    <w:bookmarkEnd w:id="256"/>
    <w:bookmarkStart w:name="z278" w:id="257"/>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 міндетті түрде орындалуға жатады.</w:t>
      </w:r>
    </w:p>
    <w:bookmarkEnd w:id="257"/>
    <w:bookmarkStart w:name="z279" w:id="258"/>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258"/>
    <w:bookmarkStart w:name="z280" w:id="259"/>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259"/>
    <w:bookmarkStart w:name="z281" w:id="260"/>
    <w:p>
      <w:pPr>
        <w:spacing w:after="0"/>
        <w:ind w:left="0"/>
        <w:jc w:val="both"/>
      </w:pPr>
      <w:r>
        <w:rPr>
          <w:rFonts w:ascii="Times New Roman"/>
          <w:b w:val="false"/>
          <w:i w:val="false"/>
          <w:color w:val="000000"/>
          <w:sz w:val="28"/>
        </w:rPr>
        <w:t>
      6. Атқарушылық құжатты мәжбүрлеп орындатуға берудің көзделген мерзімі өткен жағдайларда атқарушылық іс жүргізу шегінде қабылданған мәжбүрлеп орындату шаралары жойылуға жатады.</w:t>
      </w:r>
    </w:p>
    <w:bookmarkEnd w:id="260"/>
    <w:bookmarkStart w:name="z282" w:id="261"/>
    <w:p>
      <w:pPr>
        <w:spacing w:after="0"/>
        <w:ind w:left="0"/>
        <w:jc w:val="both"/>
      </w:pPr>
      <w:r>
        <w:rPr>
          <w:rFonts w:ascii="Times New Roman"/>
          <w:b w:val="false"/>
          <w:i w:val="false"/>
          <w:color w:val="000000"/>
          <w:sz w:val="28"/>
        </w:rPr>
        <w:t>
      Жеке сот орындаушысы __________________________</w:t>
      </w:r>
    </w:p>
    <w:bookmarkEnd w:id="261"/>
    <w:bookmarkStart w:name="z283" w:id="262"/>
    <w:p>
      <w:pPr>
        <w:spacing w:after="0"/>
        <w:ind w:left="0"/>
        <w:jc w:val="both"/>
      </w:pPr>
      <w:r>
        <w:rPr>
          <w:rFonts w:ascii="Times New Roman"/>
          <w:b w:val="false"/>
          <w:i w:val="false"/>
          <w:color w:val="000000"/>
          <w:sz w:val="28"/>
        </w:rPr>
        <w:t>
      Мөрдің орны (қолы, инициалдары және тегі)</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12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12-қосымша</w:t>
            </w:r>
            <w:r>
              <w:br/>
            </w:r>
            <w:r>
              <w:rPr>
                <w:rFonts w:ascii="Times New Roman"/>
                <w:b w:val="false"/>
                <w:i w:val="false"/>
                <w:color w:val="000000"/>
                <w:sz w:val="20"/>
              </w:rPr>
              <w:t xml:space="preserve">Үлгі нысаны </w:t>
            </w:r>
          </w:p>
        </w:tc>
      </w:tr>
    </w:tbl>
    <w:bookmarkStart w:name="z285" w:id="263"/>
    <w:p>
      <w:pPr>
        <w:spacing w:after="0"/>
        <w:ind w:left="0"/>
        <w:jc w:val="left"/>
      </w:pPr>
      <w:r>
        <w:rPr>
          <w:rFonts w:ascii="Times New Roman"/>
          <w:b/>
          <w:i w:val="false"/>
          <w:color w:val="000000"/>
        </w:rPr>
        <w:t xml:space="preserve"> Атқарушылық құжатты өзінің іс жүргізуіне қабылдау туралы ҚАУЛЫ</w:t>
      </w:r>
    </w:p>
    <w:bookmarkEnd w:id="263"/>
    <w:bookmarkStart w:name="z286" w:id="264"/>
    <w:p>
      <w:pPr>
        <w:spacing w:after="0"/>
        <w:ind w:left="0"/>
        <w:jc w:val="both"/>
      </w:pPr>
      <w:r>
        <w:rPr>
          <w:rFonts w:ascii="Times New Roman"/>
          <w:b w:val="false"/>
          <w:i w:val="false"/>
          <w:color w:val="000000"/>
          <w:sz w:val="28"/>
        </w:rPr>
        <w:t>
      20__жылғы "__" ________ _________________________</w:t>
      </w:r>
    </w:p>
    <w:bookmarkEnd w:id="264"/>
    <w:bookmarkStart w:name="z287" w:id="265"/>
    <w:p>
      <w:pPr>
        <w:spacing w:after="0"/>
        <w:ind w:left="0"/>
        <w:jc w:val="both"/>
      </w:pPr>
      <w:r>
        <w:rPr>
          <w:rFonts w:ascii="Times New Roman"/>
          <w:b w:val="false"/>
          <w:i w:val="false"/>
          <w:color w:val="000000"/>
          <w:sz w:val="28"/>
        </w:rPr>
        <w:t>
      (елді мекен атауы)</w:t>
      </w:r>
    </w:p>
    <w:bookmarkEnd w:id="265"/>
    <w:bookmarkStart w:name="z288" w:id="266"/>
    <w:p>
      <w:pPr>
        <w:spacing w:after="0"/>
        <w:ind w:left="0"/>
        <w:jc w:val="both"/>
      </w:pPr>
      <w:r>
        <w:rPr>
          <w:rFonts w:ascii="Times New Roman"/>
          <w:b w:val="false"/>
          <w:i w:val="false"/>
          <w:color w:val="000000"/>
          <w:sz w:val="28"/>
        </w:rPr>
        <w:t>
      Жеке сот орындаушысы___________________________________________________________ (жеке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266"/>
    <w:bookmarkStart w:name="z289" w:id="267"/>
    <w:p>
      <w:pPr>
        <w:spacing w:after="0"/>
        <w:ind w:left="0"/>
        <w:jc w:val="left"/>
      </w:pPr>
      <w:r>
        <w:rPr>
          <w:rFonts w:ascii="Times New Roman"/>
          <w:b/>
          <w:i w:val="false"/>
          <w:color w:val="000000"/>
        </w:rPr>
        <w:t xml:space="preserve"> АНЫҚТАДЫ:</w:t>
      </w:r>
    </w:p>
    <w:bookmarkEnd w:id="267"/>
    <w:bookmarkStart w:name="z290" w:id="268"/>
    <w:p>
      <w:pPr>
        <w:spacing w:after="0"/>
        <w:ind w:left="0"/>
        <w:jc w:val="both"/>
      </w:pPr>
      <w:r>
        <w:rPr>
          <w:rFonts w:ascii="Times New Roman"/>
          <w:b w:val="false"/>
          <w:i w:val="false"/>
          <w:color w:val="000000"/>
          <w:sz w:val="28"/>
        </w:rPr>
        <w:t>
      __________________________________________________________________________</w:t>
      </w:r>
    </w:p>
    <w:bookmarkEnd w:id="268"/>
    <w:bookmarkStart w:name="z291" w:id="269"/>
    <w:p>
      <w:pPr>
        <w:spacing w:after="0"/>
        <w:ind w:left="0"/>
        <w:jc w:val="both"/>
      </w:pPr>
      <w:r>
        <w:rPr>
          <w:rFonts w:ascii="Times New Roman"/>
          <w:b w:val="false"/>
          <w:i w:val="false"/>
          <w:color w:val="000000"/>
          <w:sz w:val="28"/>
        </w:rPr>
        <w:t>
      (атқарушылық құжатты өзінің іс жүргізуіне қабылдау негіздері)</w:t>
      </w:r>
    </w:p>
    <w:bookmarkEnd w:id="269"/>
    <w:bookmarkStart w:name="z292" w:id="270"/>
    <w:p>
      <w:pPr>
        <w:spacing w:after="0"/>
        <w:ind w:left="0"/>
        <w:jc w:val="both"/>
      </w:pPr>
      <w:r>
        <w:rPr>
          <w:rFonts w:ascii="Times New Roman"/>
          <w:b w:val="false"/>
          <w:i w:val="false"/>
          <w:color w:val="000000"/>
          <w:sz w:val="28"/>
        </w:rPr>
        <w:t>
      Жоғарыда аталғанның негізінде, "Атқарушылық іс жүргізу және сот орындаушыларының мәртебесі туралы" Қазақстан Республикасының 2010 жылғы 2 сәуірдегі Заңының (бұдан әрі - Заң) 10-бабының 1-тармағын, 126-бабын басшылыққа ала отырып,</w:t>
      </w:r>
    </w:p>
    <w:bookmarkEnd w:id="270"/>
    <w:bookmarkStart w:name="z293" w:id="271"/>
    <w:p>
      <w:pPr>
        <w:spacing w:after="0"/>
        <w:ind w:left="0"/>
        <w:jc w:val="left"/>
      </w:pPr>
      <w:r>
        <w:rPr>
          <w:rFonts w:ascii="Times New Roman"/>
          <w:b/>
          <w:i w:val="false"/>
          <w:color w:val="000000"/>
        </w:rPr>
        <w:t xml:space="preserve"> ҚАУЛЫ ЕТТІ:</w:t>
      </w:r>
    </w:p>
    <w:bookmarkEnd w:id="271"/>
    <w:bookmarkStart w:name="z294" w:id="272"/>
    <w:p>
      <w:pPr>
        <w:spacing w:after="0"/>
        <w:ind w:left="0"/>
        <w:jc w:val="both"/>
      </w:pPr>
      <w:r>
        <w:rPr>
          <w:rFonts w:ascii="Times New Roman"/>
          <w:b w:val="false"/>
          <w:i w:val="false"/>
          <w:color w:val="000000"/>
          <w:sz w:val="28"/>
        </w:rPr>
        <w:t>
      1. ______________________________________________ _________________________ туралы (атқарушылық құжат қайтарылатын жеке тұлғаның аты, әкесінің аты және тегі (болған жағдайда), заңды тұлғаның, соттың, уәкілетті органның атауы, мекен-жайы көрсетіледі) атқарушылық құжатты өзінің іс жүргізуіне қабылдау.</w:t>
      </w:r>
    </w:p>
    <w:bookmarkEnd w:id="272"/>
    <w:bookmarkStart w:name="z295" w:id="273"/>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тараптарына жіберілсін</w:t>
      </w:r>
    </w:p>
    <w:bookmarkEnd w:id="273"/>
    <w:bookmarkStart w:name="z296" w:id="274"/>
    <w:p>
      <w:pPr>
        <w:spacing w:after="0"/>
        <w:ind w:left="0"/>
        <w:jc w:val="both"/>
      </w:pPr>
      <w:r>
        <w:rPr>
          <w:rFonts w:ascii="Times New Roman"/>
          <w:b w:val="false"/>
          <w:i w:val="false"/>
          <w:color w:val="000000"/>
          <w:sz w:val="28"/>
        </w:rPr>
        <w:t>
      3. Заңның 48-бабы 2-тармақшасына сәйкес атқарушылық құжатты өндiрiп алушыға қайтару заңда белгiленген атқарудың ескіру мерзiмi шегiнде осы құжатты орындауға қайталап ұсынуға кедергi болып табылмайтыны түсіндірілсін.</w:t>
      </w:r>
    </w:p>
    <w:bookmarkEnd w:id="274"/>
    <w:bookmarkStart w:name="z297" w:id="275"/>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275"/>
    <w:bookmarkStart w:name="z298" w:id="276"/>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276"/>
    <w:bookmarkStart w:name="z299" w:id="277"/>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277"/>
    <w:bookmarkStart w:name="z300" w:id="278"/>
    <w:p>
      <w:pPr>
        <w:spacing w:after="0"/>
        <w:ind w:left="0"/>
        <w:jc w:val="both"/>
      </w:pPr>
      <w:r>
        <w:rPr>
          <w:rFonts w:ascii="Times New Roman"/>
          <w:b w:val="false"/>
          <w:i w:val="false"/>
          <w:color w:val="000000"/>
          <w:sz w:val="28"/>
        </w:rPr>
        <w:t>
      Жеке сот орындаушы ___________________________ Мөрдің орны (қолы, инициалдары және тегі)</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13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13-қосымша</w:t>
            </w:r>
            <w:r>
              <w:br/>
            </w:r>
            <w:r>
              <w:rPr>
                <w:rFonts w:ascii="Times New Roman"/>
                <w:b w:val="false"/>
                <w:i w:val="false"/>
                <w:color w:val="000000"/>
                <w:sz w:val="20"/>
              </w:rPr>
              <w:t>Үлгі нысаны</w:t>
            </w:r>
          </w:p>
        </w:tc>
      </w:tr>
    </w:tbl>
    <w:bookmarkStart w:name="z302" w:id="279"/>
    <w:p>
      <w:pPr>
        <w:spacing w:after="0"/>
        <w:ind w:left="0"/>
        <w:jc w:val="left"/>
      </w:pPr>
      <w:r>
        <w:rPr>
          <w:rFonts w:ascii="Times New Roman"/>
          <w:b/>
          <w:i w:val="false"/>
          <w:color w:val="000000"/>
        </w:rPr>
        <w:t xml:space="preserve"> Борышкердің мүлкін беру туралы ҚАУЛЫ</w:t>
      </w:r>
    </w:p>
    <w:bookmarkEnd w:id="279"/>
    <w:bookmarkStart w:name="z303" w:id="280"/>
    <w:p>
      <w:pPr>
        <w:spacing w:after="0"/>
        <w:ind w:left="0"/>
        <w:jc w:val="both"/>
      </w:pPr>
      <w:r>
        <w:rPr>
          <w:rFonts w:ascii="Times New Roman"/>
          <w:b w:val="false"/>
          <w:i w:val="false"/>
          <w:color w:val="000000"/>
          <w:sz w:val="28"/>
        </w:rPr>
        <w:t>
      20__жылғы "__" ________ ________________________</w:t>
      </w:r>
    </w:p>
    <w:bookmarkEnd w:id="280"/>
    <w:bookmarkStart w:name="z304" w:id="281"/>
    <w:p>
      <w:pPr>
        <w:spacing w:after="0"/>
        <w:ind w:left="0"/>
        <w:jc w:val="both"/>
      </w:pPr>
      <w:r>
        <w:rPr>
          <w:rFonts w:ascii="Times New Roman"/>
          <w:b w:val="false"/>
          <w:i w:val="false"/>
          <w:color w:val="000000"/>
          <w:sz w:val="28"/>
        </w:rPr>
        <w:t>
      (елді мекен атауы)</w:t>
      </w:r>
    </w:p>
    <w:bookmarkEnd w:id="281"/>
    <w:bookmarkStart w:name="z305" w:id="282"/>
    <w:p>
      <w:pPr>
        <w:spacing w:after="0"/>
        <w:ind w:left="0"/>
        <w:jc w:val="both"/>
      </w:pPr>
      <w:r>
        <w:rPr>
          <w:rFonts w:ascii="Times New Roman"/>
          <w:b w:val="false"/>
          <w:i w:val="false"/>
          <w:color w:val="000000"/>
          <w:sz w:val="28"/>
        </w:rPr>
        <w:t>
      Жеке сот орындаушысы___________________________________________________________</w:t>
      </w:r>
    </w:p>
    <w:bookmarkEnd w:id="282"/>
    <w:bookmarkStart w:name="z306" w:id="283"/>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283"/>
    <w:bookmarkStart w:name="z307" w:id="284"/>
    <w:p>
      <w:pPr>
        <w:spacing w:after="0"/>
        <w:ind w:left="0"/>
        <w:jc w:val="left"/>
      </w:pPr>
      <w:r>
        <w:rPr>
          <w:rFonts w:ascii="Times New Roman"/>
          <w:b/>
          <w:i w:val="false"/>
          <w:color w:val="000000"/>
        </w:rPr>
        <w:t xml:space="preserve"> АНЫҚТАДЫ:</w:t>
      </w:r>
    </w:p>
    <w:bookmarkEnd w:id="284"/>
    <w:bookmarkStart w:name="z308" w:id="285"/>
    <w:p>
      <w:pPr>
        <w:spacing w:after="0"/>
        <w:ind w:left="0"/>
        <w:jc w:val="both"/>
      </w:pPr>
      <w:r>
        <w:rPr>
          <w:rFonts w:ascii="Times New Roman"/>
          <w:b w:val="false"/>
          <w:i w:val="false"/>
          <w:color w:val="000000"/>
          <w:sz w:val="28"/>
        </w:rPr>
        <w:t>
      __________________________________________________________________________</w:t>
      </w:r>
    </w:p>
    <w:bookmarkEnd w:id="285"/>
    <w:bookmarkStart w:name="z309" w:id="286"/>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немесе өзге де нормативтік құқықтық актілерге сілтеме жасай отырып, борышкердің мүлкін өндіріп алушыға беру негізі)</w:t>
      </w:r>
    </w:p>
    <w:bookmarkEnd w:id="286"/>
    <w:bookmarkStart w:name="z310" w:id="287"/>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85-бабының 2-тармағын, 126-бабын, "Жылжымайтын мүлікке құқықтарды мемлекеттік тіркеу туралы" 2007 жылғы 26 шілдедегі Қазақстан Республикасы Заңының 44-1-бабын басшылыққа ала отырып,</w:t>
      </w:r>
    </w:p>
    <w:bookmarkEnd w:id="287"/>
    <w:bookmarkStart w:name="z311" w:id="288"/>
    <w:p>
      <w:pPr>
        <w:spacing w:after="0"/>
        <w:ind w:left="0"/>
        <w:jc w:val="left"/>
      </w:pPr>
      <w:r>
        <w:rPr>
          <w:rFonts w:ascii="Times New Roman"/>
          <w:b/>
          <w:i w:val="false"/>
          <w:color w:val="000000"/>
        </w:rPr>
        <w:t xml:space="preserve"> ҚАУЛЫ ЕТТІ:</w:t>
      </w:r>
    </w:p>
    <w:bookmarkEnd w:id="288"/>
    <w:bookmarkStart w:name="z312" w:id="289"/>
    <w:p>
      <w:pPr>
        <w:spacing w:after="0"/>
        <w:ind w:left="0"/>
        <w:jc w:val="both"/>
      </w:pPr>
      <w:r>
        <w:rPr>
          <w:rFonts w:ascii="Times New Roman"/>
          <w:b w:val="false"/>
          <w:i w:val="false"/>
          <w:color w:val="000000"/>
          <w:sz w:val="28"/>
        </w:rPr>
        <w:t>
      1. ______________________________________ келесі мүлік берілсін: (жеке тұлғаның аты, әкесінің аты және тегі (болған жағдайда), ЖСН, заңды тұлғаның атауы, БСН)</w:t>
      </w:r>
    </w:p>
    <w:bookmarkEnd w:id="289"/>
    <w:bookmarkStart w:name="z313" w:id="290"/>
    <w:p>
      <w:pPr>
        <w:spacing w:after="0"/>
        <w:ind w:left="0"/>
        <w:jc w:val="both"/>
      </w:pPr>
      <w:r>
        <w:rPr>
          <w:rFonts w:ascii="Times New Roman"/>
          <w:b w:val="false"/>
          <w:i w:val="false"/>
          <w:color w:val="000000"/>
          <w:sz w:val="28"/>
        </w:rPr>
        <w:t>
      № т/т Мүліктің атауы Бағалау құны Ескерту</w:t>
      </w:r>
    </w:p>
    <w:bookmarkEnd w:id="290"/>
    <w:bookmarkStart w:name="z314" w:id="291"/>
    <w:p>
      <w:pPr>
        <w:spacing w:after="0"/>
        <w:ind w:left="0"/>
        <w:jc w:val="both"/>
      </w:pPr>
      <w:r>
        <w:rPr>
          <w:rFonts w:ascii="Times New Roman"/>
          <w:b w:val="false"/>
          <w:i w:val="false"/>
          <w:color w:val="000000"/>
          <w:sz w:val="28"/>
        </w:rPr>
        <w:t>
      2. Өндіріп алушының өткізілетін мүлікке жеке меншік құқығын тіркеу үшін сот орындаушысының қаулысы __________________________________________________________________________ (мемлекеттік тіркеу органы) _____________ мемлекеттік тіркеу органдарына (мемлекеттік тіркеуге жататын) жолдансын.</w:t>
      </w:r>
    </w:p>
    <w:bookmarkEnd w:id="291"/>
    <w:bookmarkStart w:name="z315" w:id="292"/>
    <w:p>
      <w:pPr>
        <w:spacing w:after="0"/>
        <w:ind w:left="0"/>
        <w:jc w:val="both"/>
      </w:pPr>
      <w:r>
        <w:rPr>
          <w:rFonts w:ascii="Times New Roman"/>
          <w:b w:val="false"/>
          <w:i w:val="false"/>
          <w:color w:val="000000"/>
          <w:sz w:val="28"/>
        </w:rPr>
        <w:t>
      3. Борышкердің мүлкін өткізуге жұмсалатын шығыстар атқарушылық әрекеттер жасау жөніндегі шығыстарға жатқызылсын.</w:t>
      </w:r>
    </w:p>
    <w:bookmarkEnd w:id="292"/>
    <w:bookmarkStart w:name="z316" w:id="293"/>
    <w:p>
      <w:pPr>
        <w:spacing w:after="0"/>
        <w:ind w:left="0"/>
        <w:jc w:val="both"/>
      </w:pPr>
      <w:r>
        <w:rPr>
          <w:rFonts w:ascii="Times New Roman"/>
          <w:b w:val="false"/>
          <w:i w:val="false"/>
          <w:color w:val="000000"/>
          <w:sz w:val="28"/>
        </w:rPr>
        <w:t>
      4. Осы қаулының көшірмесі Қазақстан Республикасының заңнамасында белгіленген тәртіппен атқарушылық іс жүргізу тараптарына жіберілсін</w:t>
      </w:r>
    </w:p>
    <w:bookmarkEnd w:id="293"/>
    <w:bookmarkStart w:name="z317" w:id="294"/>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 міндетті түрде орындалуға жатады.</w:t>
      </w:r>
    </w:p>
    <w:bookmarkEnd w:id="294"/>
    <w:bookmarkStart w:name="z318" w:id="295"/>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295"/>
    <w:bookmarkStart w:name="z319" w:id="296"/>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296"/>
    <w:bookmarkStart w:name="z320" w:id="297"/>
    <w:p>
      <w:pPr>
        <w:spacing w:after="0"/>
        <w:ind w:left="0"/>
        <w:jc w:val="both"/>
      </w:pPr>
      <w:r>
        <w:rPr>
          <w:rFonts w:ascii="Times New Roman"/>
          <w:b w:val="false"/>
          <w:i w:val="false"/>
          <w:color w:val="000000"/>
          <w:sz w:val="28"/>
        </w:rPr>
        <w:t>
      Қосымша: Мүлікті қабылау-өткізу актісі.</w:t>
      </w:r>
    </w:p>
    <w:bookmarkEnd w:id="297"/>
    <w:bookmarkStart w:name="z321" w:id="298"/>
    <w:p>
      <w:pPr>
        <w:spacing w:after="0"/>
        <w:ind w:left="0"/>
        <w:jc w:val="both"/>
      </w:pPr>
      <w:r>
        <w:rPr>
          <w:rFonts w:ascii="Times New Roman"/>
          <w:b w:val="false"/>
          <w:i w:val="false"/>
          <w:color w:val="000000"/>
          <w:sz w:val="28"/>
        </w:rPr>
        <w:t>
      Жеке сот орындаушы ___________________________</w:t>
      </w:r>
    </w:p>
    <w:bookmarkEnd w:id="298"/>
    <w:bookmarkStart w:name="z322" w:id="299"/>
    <w:p>
      <w:pPr>
        <w:spacing w:after="0"/>
        <w:ind w:left="0"/>
        <w:jc w:val="both"/>
      </w:pPr>
      <w:r>
        <w:rPr>
          <w:rFonts w:ascii="Times New Roman"/>
          <w:b w:val="false"/>
          <w:i w:val="false"/>
          <w:color w:val="000000"/>
          <w:sz w:val="28"/>
        </w:rPr>
        <w:t>
      Мөрдің орны (қолы, инициалдары және тегі)</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14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14-қосымша</w:t>
            </w:r>
            <w:r>
              <w:br/>
            </w:r>
            <w:r>
              <w:rPr>
                <w:rFonts w:ascii="Times New Roman"/>
                <w:b w:val="false"/>
                <w:i w:val="false"/>
                <w:color w:val="000000"/>
                <w:sz w:val="20"/>
              </w:rPr>
              <w:t xml:space="preserve">Үлгі нысаны </w:t>
            </w:r>
          </w:p>
        </w:tc>
      </w:tr>
    </w:tbl>
    <w:bookmarkStart w:name="z324" w:id="300"/>
    <w:p>
      <w:pPr>
        <w:spacing w:after="0"/>
        <w:ind w:left="0"/>
        <w:jc w:val="left"/>
      </w:pPr>
      <w:r>
        <w:rPr>
          <w:rFonts w:ascii="Times New Roman"/>
          <w:b/>
          <w:i w:val="false"/>
          <w:color w:val="000000"/>
        </w:rPr>
        <w:t xml:space="preserve"> Тыйым салынған мүлікті өткізуге беру туралы ҚАУЛЫ</w:t>
      </w:r>
    </w:p>
    <w:bookmarkEnd w:id="300"/>
    <w:bookmarkStart w:name="z325" w:id="301"/>
    <w:p>
      <w:pPr>
        <w:spacing w:after="0"/>
        <w:ind w:left="0"/>
        <w:jc w:val="both"/>
      </w:pPr>
      <w:r>
        <w:rPr>
          <w:rFonts w:ascii="Times New Roman"/>
          <w:b w:val="false"/>
          <w:i w:val="false"/>
          <w:color w:val="000000"/>
          <w:sz w:val="28"/>
        </w:rPr>
        <w:t>
      20__жылғы "__" ________ _________________________</w:t>
      </w:r>
    </w:p>
    <w:bookmarkEnd w:id="301"/>
    <w:bookmarkStart w:name="z326" w:id="302"/>
    <w:p>
      <w:pPr>
        <w:spacing w:after="0"/>
        <w:ind w:left="0"/>
        <w:jc w:val="both"/>
      </w:pPr>
      <w:r>
        <w:rPr>
          <w:rFonts w:ascii="Times New Roman"/>
          <w:b w:val="false"/>
          <w:i w:val="false"/>
          <w:color w:val="000000"/>
          <w:sz w:val="28"/>
        </w:rPr>
        <w:t>
      (елді мекен атауы)</w:t>
      </w:r>
    </w:p>
    <w:bookmarkEnd w:id="302"/>
    <w:bookmarkStart w:name="z327" w:id="303"/>
    <w:p>
      <w:pPr>
        <w:spacing w:after="0"/>
        <w:ind w:left="0"/>
        <w:jc w:val="both"/>
      </w:pPr>
      <w:r>
        <w:rPr>
          <w:rFonts w:ascii="Times New Roman"/>
          <w:b w:val="false"/>
          <w:i w:val="false"/>
          <w:color w:val="000000"/>
          <w:sz w:val="28"/>
        </w:rPr>
        <w:t>
      Жеке сот орындаушысы___________________________________________________________ (жеке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303"/>
    <w:bookmarkStart w:name="z328" w:id="304"/>
    <w:p>
      <w:pPr>
        <w:spacing w:after="0"/>
        <w:ind w:left="0"/>
        <w:jc w:val="left"/>
      </w:pPr>
      <w:r>
        <w:rPr>
          <w:rFonts w:ascii="Times New Roman"/>
          <w:b/>
          <w:i w:val="false"/>
          <w:color w:val="000000"/>
        </w:rPr>
        <w:t xml:space="preserve"> АНЫҚТАДЫ:</w:t>
      </w:r>
    </w:p>
    <w:bookmarkEnd w:id="304"/>
    <w:bookmarkStart w:name="z329" w:id="305"/>
    <w:p>
      <w:pPr>
        <w:spacing w:after="0"/>
        <w:ind w:left="0"/>
        <w:jc w:val="both"/>
      </w:pPr>
      <w:r>
        <w:rPr>
          <w:rFonts w:ascii="Times New Roman"/>
          <w:b w:val="false"/>
          <w:i w:val="false"/>
          <w:color w:val="000000"/>
          <w:sz w:val="28"/>
        </w:rPr>
        <w:t>
      __________________________________________________________________________</w:t>
      </w:r>
    </w:p>
    <w:bookmarkEnd w:id="305"/>
    <w:bookmarkStart w:name="z330" w:id="306"/>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немесе өзге де нормативтік құқықтық актілерге сілтеме жасай отырып , тыйым салынған мүлікті өткізуге беру негізі, мүлікті қандай нысанда өткізілетінін көрсету (бірінші сауда-саттық, қайталанған немесе бастапқы комиссиялықта))</w:t>
      </w:r>
    </w:p>
    <w:bookmarkEnd w:id="306"/>
    <w:bookmarkStart w:name="z331" w:id="307"/>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74, 75, 76 және 77-баптарын, 126-баптың 1-тармағының 1) тармақшасын басшылыққа ала отырып,</w:t>
      </w:r>
    </w:p>
    <w:bookmarkEnd w:id="307"/>
    <w:bookmarkStart w:name="z332" w:id="308"/>
    <w:p>
      <w:pPr>
        <w:spacing w:after="0"/>
        <w:ind w:left="0"/>
        <w:jc w:val="left"/>
      </w:pPr>
      <w:r>
        <w:rPr>
          <w:rFonts w:ascii="Times New Roman"/>
          <w:b/>
          <w:i w:val="false"/>
          <w:color w:val="000000"/>
        </w:rPr>
        <w:t xml:space="preserve"> ҚАУЛЫ ЕТТІ:</w:t>
      </w:r>
    </w:p>
    <w:bookmarkEnd w:id="308"/>
    <w:bookmarkStart w:name="z333" w:id="309"/>
    <w:p>
      <w:pPr>
        <w:spacing w:after="0"/>
        <w:ind w:left="0"/>
        <w:jc w:val="both"/>
      </w:pPr>
      <w:r>
        <w:rPr>
          <w:rFonts w:ascii="Times New Roman"/>
          <w:b w:val="false"/>
          <w:i w:val="false"/>
          <w:color w:val="000000"/>
          <w:sz w:val="28"/>
        </w:rPr>
        <w:t>
      1. Мынадай мүлік өткізуге берілсін:</w:t>
      </w:r>
    </w:p>
    <w:bookmarkEnd w:id="309"/>
    <w:bookmarkStart w:name="z334" w:id="310"/>
    <w:p>
      <w:pPr>
        <w:spacing w:after="0"/>
        <w:ind w:left="0"/>
        <w:jc w:val="both"/>
      </w:pPr>
      <w:r>
        <w:rPr>
          <w:rFonts w:ascii="Times New Roman"/>
          <w:b w:val="false"/>
          <w:i w:val="false"/>
          <w:color w:val="000000"/>
          <w:sz w:val="28"/>
        </w:rPr>
        <w:t>
      №</w:t>
      </w:r>
    </w:p>
    <w:bookmarkEnd w:id="310"/>
    <w:bookmarkStart w:name="z335" w:id="311"/>
    <w:p>
      <w:pPr>
        <w:spacing w:after="0"/>
        <w:ind w:left="0"/>
        <w:jc w:val="both"/>
      </w:pPr>
      <w:r>
        <w:rPr>
          <w:rFonts w:ascii="Times New Roman"/>
          <w:b w:val="false"/>
          <w:i w:val="false"/>
          <w:color w:val="000000"/>
          <w:sz w:val="28"/>
        </w:rPr>
        <w:t>
      т/т Мүліктің атауы Бағалау құны Ескерту</w:t>
      </w:r>
    </w:p>
    <w:bookmarkEnd w:id="311"/>
    <w:bookmarkStart w:name="z336" w:id="312"/>
    <w:p>
      <w:pPr>
        <w:spacing w:after="0"/>
        <w:ind w:left="0"/>
        <w:jc w:val="both"/>
      </w:pPr>
      <w:r>
        <w:rPr>
          <w:rFonts w:ascii="Times New Roman"/>
          <w:b w:val="false"/>
          <w:i w:val="false"/>
          <w:color w:val="000000"/>
          <w:sz w:val="28"/>
        </w:rPr>
        <w:t>
      2. Борышкердің мүлкін өткізуге жұмсалатын шығыстар атқарушылық әрекеттер жасау жөніндегі шығыстарға жатқызылсын.</w:t>
      </w:r>
    </w:p>
    <w:bookmarkEnd w:id="312"/>
    <w:bookmarkStart w:name="z337" w:id="313"/>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313"/>
    <w:bookmarkStart w:name="z338" w:id="314"/>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314"/>
    <w:bookmarkStart w:name="z339" w:id="315"/>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315"/>
    <w:bookmarkStart w:name="z340" w:id="316"/>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316"/>
    <w:bookmarkStart w:name="z341" w:id="317"/>
    <w:p>
      <w:pPr>
        <w:spacing w:after="0"/>
        <w:ind w:left="0"/>
        <w:jc w:val="both"/>
      </w:pPr>
      <w:r>
        <w:rPr>
          <w:rFonts w:ascii="Times New Roman"/>
          <w:b w:val="false"/>
          <w:i w:val="false"/>
          <w:color w:val="000000"/>
          <w:sz w:val="28"/>
        </w:rPr>
        <w:t>
      Жеке сот орындаушы ___________________________</w:t>
      </w:r>
    </w:p>
    <w:bookmarkEnd w:id="317"/>
    <w:bookmarkStart w:name="z342" w:id="318"/>
    <w:p>
      <w:pPr>
        <w:spacing w:after="0"/>
        <w:ind w:left="0"/>
        <w:jc w:val="both"/>
      </w:pPr>
      <w:r>
        <w:rPr>
          <w:rFonts w:ascii="Times New Roman"/>
          <w:b w:val="false"/>
          <w:i w:val="false"/>
          <w:color w:val="000000"/>
          <w:sz w:val="28"/>
        </w:rPr>
        <w:t>
      Мөрдің орны (қолы, инициалдары және тегі)</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15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2019 жылғы 28 наурыздағы</w:t>
            </w:r>
            <w:r>
              <w:br/>
            </w:r>
            <w:r>
              <w:rPr>
                <w:rFonts w:ascii="Times New Roman"/>
                <w:b w:val="false"/>
                <w:i w:val="false"/>
                <w:color w:val="000000"/>
                <w:sz w:val="20"/>
              </w:rPr>
              <w:t>№148 бұйрығына 15-қосымша</w:t>
            </w:r>
            <w:r>
              <w:br/>
            </w:r>
            <w:r>
              <w:rPr>
                <w:rFonts w:ascii="Times New Roman"/>
                <w:b w:val="false"/>
                <w:i w:val="false"/>
                <w:color w:val="000000"/>
                <w:sz w:val="20"/>
              </w:rPr>
              <w:t>Үлгі нысаны</w:t>
            </w:r>
          </w:p>
        </w:tc>
      </w:tr>
    </w:tbl>
    <w:bookmarkStart w:name="z344" w:id="319"/>
    <w:p>
      <w:pPr>
        <w:spacing w:after="0"/>
        <w:ind w:left="0"/>
        <w:jc w:val="left"/>
      </w:pPr>
      <w:r>
        <w:rPr>
          <w:rFonts w:ascii="Times New Roman"/>
          <w:b/>
          <w:i w:val="false"/>
          <w:color w:val="000000"/>
        </w:rPr>
        <w:t xml:space="preserve"> Дебиторлық берешектен өндіріп алу туралы ҚАУЛЫ</w:t>
      </w:r>
    </w:p>
    <w:bookmarkEnd w:id="319"/>
    <w:bookmarkStart w:name="z345" w:id="320"/>
    <w:p>
      <w:pPr>
        <w:spacing w:after="0"/>
        <w:ind w:left="0"/>
        <w:jc w:val="both"/>
      </w:pPr>
      <w:r>
        <w:rPr>
          <w:rFonts w:ascii="Times New Roman"/>
          <w:b w:val="false"/>
          <w:i w:val="false"/>
          <w:color w:val="000000"/>
          <w:sz w:val="28"/>
        </w:rPr>
        <w:t>
      20__жылғы "__" ________ ________________________</w:t>
      </w:r>
    </w:p>
    <w:bookmarkEnd w:id="320"/>
    <w:bookmarkStart w:name="z346" w:id="321"/>
    <w:p>
      <w:pPr>
        <w:spacing w:after="0"/>
        <w:ind w:left="0"/>
        <w:jc w:val="both"/>
      </w:pPr>
      <w:r>
        <w:rPr>
          <w:rFonts w:ascii="Times New Roman"/>
          <w:b w:val="false"/>
          <w:i w:val="false"/>
          <w:color w:val="000000"/>
          <w:sz w:val="28"/>
        </w:rPr>
        <w:t>
      (елді мекен атауы)</w:t>
      </w:r>
    </w:p>
    <w:bookmarkEnd w:id="321"/>
    <w:bookmarkStart w:name="z347" w:id="322"/>
    <w:p>
      <w:pPr>
        <w:spacing w:after="0"/>
        <w:ind w:left="0"/>
        <w:jc w:val="both"/>
      </w:pPr>
      <w:r>
        <w:rPr>
          <w:rFonts w:ascii="Times New Roman"/>
          <w:b w:val="false"/>
          <w:i w:val="false"/>
          <w:color w:val="000000"/>
          <w:sz w:val="28"/>
        </w:rPr>
        <w:t>
      Жеке сот орындаушысы___________________________________________________________ (жеке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322"/>
    <w:bookmarkStart w:name="z348" w:id="323"/>
    <w:p>
      <w:pPr>
        <w:spacing w:after="0"/>
        <w:ind w:left="0"/>
        <w:jc w:val="left"/>
      </w:pPr>
      <w:r>
        <w:rPr>
          <w:rFonts w:ascii="Times New Roman"/>
          <w:b/>
          <w:i w:val="false"/>
          <w:color w:val="000000"/>
        </w:rPr>
        <w:t xml:space="preserve"> АНЫҚТАДЫ:</w:t>
      </w:r>
    </w:p>
    <w:bookmarkEnd w:id="323"/>
    <w:bookmarkStart w:name="z349" w:id="324"/>
    <w:p>
      <w:pPr>
        <w:spacing w:after="0"/>
        <w:ind w:left="0"/>
        <w:jc w:val="both"/>
      </w:pPr>
      <w:r>
        <w:rPr>
          <w:rFonts w:ascii="Times New Roman"/>
          <w:b w:val="false"/>
          <w:i w:val="false"/>
          <w:color w:val="000000"/>
          <w:sz w:val="28"/>
        </w:rPr>
        <w:t>
      __________________________________________________________________________</w:t>
      </w:r>
    </w:p>
    <w:bookmarkEnd w:id="324"/>
    <w:bookmarkStart w:name="z350" w:id="325"/>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дебиторлық берешектен өндіріп алу негізі)</w:t>
      </w:r>
    </w:p>
    <w:bookmarkEnd w:id="325"/>
    <w:bookmarkStart w:name="z351" w:id="326"/>
    <w:p>
      <w:pPr>
        <w:spacing w:after="0"/>
        <w:ind w:left="0"/>
        <w:jc w:val="both"/>
      </w:pPr>
      <w:r>
        <w:rPr>
          <w:rFonts w:ascii="Times New Roman"/>
          <w:b w:val="false"/>
          <w:i w:val="false"/>
          <w:color w:val="000000"/>
          <w:sz w:val="28"/>
        </w:rPr>
        <w:t>
      Жоғарыда аталғанның негізінде, Заңның 10-бабының 1-тармағын, 55, 86-баптарын, 126-бабын басшылыққа ала отырып,</w:t>
      </w:r>
    </w:p>
    <w:bookmarkEnd w:id="326"/>
    <w:bookmarkStart w:name="z352" w:id="327"/>
    <w:p>
      <w:pPr>
        <w:spacing w:after="0"/>
        <w:ind w:left="0"/>
        <w:jc w:val="left"/>
      </w:pPr>
      <w:r>
        <w:rPr>
          <w:rFonts w:ascii="Times New Roman"/>
          <w:b/>
          <w:i w:val="false"/>
          <w:color w:val="000000"/>
        </w:rPr>
        <w:t xml:space="preserve"> ҚАУЛЫ ЕТТІ:</w:t>
      </w:r>
    </w:p>
    <w:bookmarkEnd w:id="327"/>
    <w:bookmarkStart w:name="z353" w:id="328"/>
    <w:p>
      <w:pPr>
        <w:spacing w:after="0"/>
        <w:ind w:left="0"/>
        <w:jc w:val="both"/>
      </w:pPr>
      <w:r>
        <w:rPr>
          <w:rFonts w:ascii="Times New Roman"/>
          <w:b w:val="false"/>
          <w:i w:val="false"/>
          <w:color w:val="000000"/>
          <w:sz w:val="28"/>
        </w:rPr>
        <w:t>
      1. Борышкер дебиторлық берешегінен (борышкер-жеке тұлғаның аты-жөні және тегі (болған жағдайда), ЖСН, заңды тұлғаның атауы, БСН) ___________________________________ теңге өндіріп алынсын.</w:t>
      </w:r>
    </w:p>
    <w:bookmarkEnd w:id="328"/>
    <w:bookmarkStart w:name="z354" w:id="329"/>
    <w:p>
      <w:pPr>
        <w:spacing w:after="0"/>
        <w:ind w:left="0"/>
        <w:jc w:val="both"/>
      </w:pPr>
      <w:r>
        <w:rPr>
          <w:rFonts w:ascii="Times New Roman"/>
          <w:b w:val="false"/>
          <w:i w:val="false"/>
          <w:color w:val="000000"/>
          <w:sz w:val="28"/>
        </w:rPr>
        <w:t>
      2. Дебитор __________________________ берешектің сомасын жеке сот орындаушының (дебитордың атауы, БСН) ағымдағы қаражат шотына аударылсын (енгізілсін). Қаулының орындалу нәтижесі туралы мәлімет тез арада жеке сот орындаушыға және борышкерге хабарлансын.</w:t>
      </w:r>
    </w:p>
    <w:bookmarkEnd w:id="329"/>
    <w:bookmarkStart w:name="z355" w:id="330"/>
    <w:p>
      <w:pPr>
        <w:spacing w:after="0"/>
        <w:ind w:left="0"/>
        <w:jc w:val="both"/>
      </w:pPr>
      <w:r>
        <w:rPr>
          <w:rFonts w:ascii="Times New Roman"/>
          <w:b w:val="false"/>
          <w:i w:val="false"/>
          <w:color w:val="000000"/>
          <w:sz w:val="28"/>
        </w:rPr>
        <w:t>
      3. Қаулы ___________________________________ орындау үшін жіберілсін. (дебитордың атауы)</w:t>
      </w:r>
    </w:p>
    <w:bookmarkEnd w:id="330"/>
    <w:bookmarkStart w:name="z356" w:id="331"/>
    <w:p>
      <w:pPr>
        <w:spacing w:after="0"/>
        <w:ind w:left="0"/>
        <w:jc w:val="both"/>
      </w:pPr>
      <w:r>
        <w:rPr>
          <w:rFonts w:ascii="Times New Roman"/>
          <w:b w:val="false"/>
          <w:i w:val="false"/>
          <w:color w:val="000000"/>
          <w:sz w:val="28"/>
        </w:rPr>
        <w:t>
      4. Осы қаулының көшірмесі Қазақстан Республикасының заңнамасында белгіленген тәртіппен атқарушылық іс жүргізу тараптарына жіберілсін</w:t>
      </w:r>
    </w:p>
    <w:bookmarkEnd w:id="331"/>
    <w:bookmarkStart w:name="z357" w:id="332"/>
    <w:p>
      <w:pPr>
        <w:spacing w:after="0"/>
        <w:ind w:left="0"/>
        <w:jc w:val="both"/>
      </w:pPr>
      <w:r>
        <w:rPr>
          <w:rFonts w:ascii="Times New Roman"/>
          <w:b w:val="false"/>
          <w:i w:val="false"/>
          <w:color w:val="000000"/>
          <w:sz w:val="28"/>
        </w:rPr>
        <w:t>
      5. Заңның 128 - бабы 1, 2 тармақтарына сәйкес сот орындаушысының заңды талаптары барлық мемлекеттік органдар, жергілікті өзін өзі басқару органдары, азаматтар мен ұйымдар үшін міндетті және Қазақстан Республикасының бүкіл аумағында мүлтіксіз орындалуға тиіс.</w:t>
      </w:r>
    </w:p>
    <w:bookmarkEnd w:id="332"/>
    <w:bookmarkStart w:name="z358" w:id="333"/>
    <w:p>
      <w:pPr>
        <w:spacing w:after="0"/>
        <w:ind w:left="0"/>
        <w:jc w:val="both"/>
      </w:pPr>
      <w:r>
        <w:rPr>
          <w:rFonts w:ascii="Times New Roman"/>
          <w:b w:val="false"/>
          <w:i w:val="false"/>
          <w:color w:val="000000"/>
          <w:sz w:val="28"/>
        </w:rPr>
        <w:t>
       Сот орындаушысының заңды талаптарын орындамау, сондай-ақ сот орындаушысының атқарушылық құжаттарды орындау жөніндегі функцияларды жүзеге асыруына кедергі келтіру Қазақстан Республикасының заңдарында көзделген жауаптылыққа әкеп соғады.</w:t>
      </w:r>
    </w:p>
    <w:bookmarkEnd w:id="333"/>
    <w:bookmarkStart w:name="z359" w:id="334"/>
    <w:p>
      <w:pPr>
        <w:spacing w:after="0"/>
        <w:ind w:left="0"/>
        <w:jc w:val="both"/>
      </w:pPr>
      <w:r>
        <w:rPr>
          <w:rFonts w:ascii="Times New Roman"/>
          <w:b w:val="false"/>
          <w:i w:val="false"/>
          <w:color w:val="000000"/>
          <w:sz w:val="28"/>
        </w:rPr>
        <w:t>
       6. Сот орындаушысының қаулысы шығарылған күнінен бастап күшіне енеді және міндетті түрде орындалуға жатады.</w:t>
      </w:r>
    </w:p>
    <w:bookmarkEnd w:id="334"/>
    <w:bookmarkStart w:name="z360" w:id="335"/>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335"/>
    <w:bookmarkStart w:name="z361" w:id="336"/>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336"/>
    <w:bookmarkStart w:name="z362" w:id="337"/>
    <w:p>
      <w:pPr>
        <w:spacing w:after="0"/>
        <w:ind w:left="0"/>
        <w:jc w:val="both"/>
      </w:pPr>
      <w:r>
        <w:rPr>
          <w:rFonts w:ascii="Times New Roman"/>
          <w:b w:val="false"/>
          <w:i w:val="false"/>
          <w:color w:val="000000"/>
          <w:sz w:val="28"/>
        </w:rPr>
        <w:t>
      Жеке сот орындаушы __________________________</w:t>
      </w:r>
    </w:p>
    <w:bookmarkEnd w:id="337"/>
    <w:bookmarkStart w:name="z363" w:id="338"/>
    <w:p>
      <w:pPr>
        <w:spacing w:after="0"/>
        <w:ind w:left="0"/>
        <w:jc w:val="both"/>
      </w:pPr>
      <w:r>
        <w:rPr>
          <w:rFonts w:ascii="Times New Roman"/>
          <w:b w:val="false"/>
          <w:i w:val="false"/>
          <w:color w:val="000000"/>
          <w:sz w:val="28"/>
        </w:rPr>
        <w:t>
      Мөрдің орны (қолы, инициалдары және тегі)</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16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16-қосымша</w:t>
            </w:r>
            <w:r>
              <w:br/>
            </w:r>
            <w:r>
              <w:rPr>
                <w:rFonts w:ascii="Times New Roman"/>
                <w:b w:val="false"/>
                <w:i w:val="false"/>
                <w:color w:val="000000"/>
                <w:sz w:val="20"/>
              </w:rPr>
              <w:t>Үлгі нысаны</w:t>
            </w:r>
          </w:p>
        </w:tc>
      </w:tr>
    </w:tbl>
    <w:bookmarkStart w:name="z365" w:id="339"/>
    <w:p>
      <w:pPr>
        <w:spacing w:after="0"/>
        <w:ind w:left="0"/>
        <w:jc w:val="left"/>
      </w:pPr>
      <w:r>
        <w:rPr>
          <w:rFonts w:ascii="Times New Roman"/>
          <w:b/>
          <w:i w:val="false"/>
          <w:color w:val="000000"/>
        </w:rPr>
        <w:t xml:space="preserve"> Жалақыдан және өзге де табыс түрлерiнен өндiрiп алу туралы ҚАУЛЫ</w:t>
      </w:r>
    </w:p>
    <w:bookmarkEnd w:id="339"/>
    <w:bookmarkStart w:name="z366" w:id="340"/>
    <w:p>
      <w:pPr>
        <w:spacing w:after="0"/>
        <w:ind w:left="0"/>
        <w:jc w:val="both"/>
      </w:pPr>
      <w:r>
        <w:rPr>
          <w:rFonts w:ascii="Times New Roman"/>
          <w:b w:val="false"/>
          <w:i w:val="false"/>
          <w:color w:val="000000"/>
          <w:sz w:val="28"/>
        </w:rPr>
        <w:t>
      20__жылғы "__" _________________________________________</w:t>
      </w:r>
    </w:p>
    <w:bookmarkEnd w:id="340"/>
    <w:bookmarkStart w:name="z367" w:id="341"/>
    <w:p>
      <w:pPr>
        <w:spacing w:after="0"/>
        <w:ind w:left="0"/>
        <w:jc w:val="both"/>
      </w:pPr>
      <w:r>
        <w:rPr>
          <w:rFonts w:ascii="Times New Roman"/>
          <w:b w:val="false"/>
          <w:i w:val="false"/>
          <w:color w:val="000000"/>
          <w:sz w:val="28"/>
        </w:rPr>
        <w:t>
      (елді мекен атауы)</w:t>
      </w:r>
    </w:p>
    <w:bookmarkEnd w:id="341"/>
    <w:bookmarkStart w:name="z368" w:id="342"/>
    <w:p>
      <w:pPr>
        <w:spacing w:after="0"/>
        <w:ind w:left="0"/>
        <w:jc w:val="both"/>
      </w:pPr>
      <w:r>
        <w:rPr>
          <w:rFonts w:ascii="Times New Roman"/>
          <w:b w:val="false"/>
          <w:i w:val="false"/>
          <w:color w:val="000000"/>
          <w:sz w:val="28"/>
        </w:rPr>
        <w:t>
      Жеке сот орындаушысы______________ (жеке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 атқарушылық іс (атқарушылық құжаттың талаптары, өндіріп алушы мен борышкердің деректемелері) жүргізу материалдарын қарап,</w:t>
      </w:r>
    </w:p>
    <w:bookmarkEnd w:id="342"/>
    <w:bookmarkStart w:name="z369" w:id="343"/>
    <w:p>
      <w:pPr>
        <w:spacing w:after="0"/>
        <w:ind w:left="0"/>
        <w:jc w:val="left"/>
      </w:pPr>
      <w:r>
        <w:rPr>
          <w:rFonts w:ascii="Times New Roman"/>
          <w:b/>
          <w:i w:val="false"/>
          <w:color w:val="000000"/>
        </w:rPr>
        <w:t xml:space="preserve"> АНЫҚТАДЫ:</w:t>
      </w:r>
    </w:p>
    <w:bookmarkEnd w:id="343"/>
    <w:bookmarkStart w:name="z370" w:id="344"/>
    <w:p>
      <w:pPr>
        <w:spacing w:after="0"/>
        <w:ind w:left="0"/>
        <w:jc w:val="both"/>
      </w:pPr>
      <w:r>
        <w:rPr>
          <w:rFonts w:ascii="Times New Roman"/>
          <w:b w:val="false"/>
          <w:i w:val="false"/>
          <w:color w:val="000000"/>
          <w:sz w:val="28"/>
        </w:rPr>
        <w:t>
       _________________________________________________________________________</w:t>
      </w:r>
    </w:p>
    <w:bookmarkEnd w:id="344"/>
    <w:bookmarkStart w:name="z371" w:id="345"/>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жалақыдан және өзге де табыс түрлерiнен өндiрiп алу негізі)</w:t>
      </w:r>
    </w:p>
    <w:bookmarkEnd w:id="345"/>
    <w:bookmarkStart w:name="z372" w:id="346"/>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93, 95 және 96-бабтарын, 126-бабын басшылыққа ала отырып,</w:t>
      </w:r>
    </w:p>
    <w:bookmarkEnd w:id="346"/>
    <w:bookmarkStart w:name="z373" w:id="347"/>
    <w:p>
      <w:pPr>
        <w:spacing w:after="0"/>
        <w:ind w:left="0"/>
        <w:jc w:val="left"/>
      </w:pPr>
      <w:r>
        <w:rPr>
          <w:rFonts w:ascii="Times New Roman"/>
          <w:b/>
          <w:i w:val="false"/>
          <w:color w:val="000000"/>
        </w:rPr>
        <w:t xml:space="preserve"> ҚАУЛЫ ЕТТІ:</w:t>
      </w:r>
    </w:p>
    <w:bookmarkEnd w:id="347"/>
    <w:bookmarkStart w:name="z374" w:id="348"/>
    <w:p>
      <w:pPr>
        <w:spacing w:after="0"/>
        <w:ind w:left="0"/>
        <w:jc w:val="both"/>
      </w:pPr>
      <w:r>
        <w:rPr>
          <w:rFonts w:ascii="Times New Roman"/>
          <w:b w:val="false"/>
          <w:i w:val="false"/>
          <w:color w:val="000000"/>
          <w:sz w:val="28"/>
        </w:rPr>
        <w:t>
      1.</w:t>
      </w:r>
    </w:p>
    <w:bookmarkEnd w:id="348"/>
    <w:bookmarkStart w:name="z375" w:id="349"/>
    <w:p>
      <w:pPr>
        <w:spacing w:after="0"/>
        <w:ind w:left="0"/>
        <w:jc w:val="both"/>
      </w:pPr>
      <w:r>
        <w:rPr>
          <w:rFonts w:ascii="Times New Roman"/>
          <w:b w:val="false"/>
          <w:i w:val="false"/>
          <w:color w:val="000000"/>
          <w:sz w:val="28"/>
        </w:rPr>
        <w:t>
      Борышкер_____________________________________________________________________ (борышкердің аты-жөні және тегі (болған жағдайда), ЖСН) жалақысынан және өзге де табыс түрлерiнен сома шегінде __________ теңге өндiрiп алынсын.</w:t>
      </w:r>
    </w:p>
    <w:bookmarkEnd w:id="349"/>
    <w:bookmarkStart w:name="z376" w:id="350"/>
    <w:p>
      <w:pPr>
        <w:spacing w:after="0"/>
        <w:ind w:left="0"/>
        <w:jc w:val="both"/>
      </w:pPr>
      <w:r>
        <w:rPr>
          <w:rFonts w:ascii="Times New Roman"/>
          <w:b w:val="false"/>
          <w:i w:val="false"/>
          <w:color w:val="000000"/>
          <w:sz w:val="28"/>
        </w:rPr>
        <w:t>
      2. Ай сайын _____ % мөлшерінде борышкердің жалақысынан және өзге де табыс түрлерiнен ұсталатын сомаларды толық өтегенге дейін ұстау қажет. Ұсталатын сома жеке сот орындаушының ағымдағы қаражат шотына ___________________________________________________________________________аударылсын (енгізілсін).</w:t>
      </w:r>
    </w:p>
    <w:bookmarkEnd w:id="350"/>
    <w:bookmarkStart w:name="z377" w:id="351"/>
    <w:p>
      <w:pPr>
        <w:spacing w:after="0"/>
        <w:ind w:left="0"/>
        <w:jc w:val="both"/>
      </w:pPr>
      <w:r>
        <w:rPr>
          <w:rFonts w:ascii="Times New Roman"/>
          <w:b w:val="false"/>
          <w:i w:val="false"/>
          <w:color w:val="000000"/>
          <w:sz w:val="28"/>
        </w:rPr>
        <w:t>
      (жеке сот орындаушысының қаражат шотының нөмері)</w:t>
      </w:r>
    </w:p>
    <w:bookmarkEnd w:id="351"/>
    <w:bookmarkStart w:name="z378" w:id="352"/>
    <w:p>
      <w:pPr>
        <w:spacing w:after="0"/>
        <w:ind w:left="0"/>
        <w:jc w:val="both"/>
      </w:pPr>
      <w:r>
        <w:rPr>
          <w:rFonts w:ascii="Times New Roman"/>
          <w:b w:val="false"/>
          <w:i w:val="false"/>
          <w:color w:val="000000"/>
          <w:sz w:val="28"/>
        </w:rPr>
        <w:t>
      3. Қаулы _______________________________ бухгалтериясына орындау үшін жіберілсін (заңды тұлғаның атауы) және "Әкімшілік құқық бұзушылық туралы" Кодексіне сәйкес сот орындаушының қаулыларын және заңды талаптарын орындамағаны үшін әкімшілік жауапкершілік көзделгені жөнінде ескертілсін.</w:t>
      </w:r>
    </w:p>
    <w:bookmarkEnd w:id="352"/>
    <w:bookmarkStart w:name="z379" w:id="353"/>
    <w:p>
      <w:pPr>
        <w:spacing w:after="0"/>
        <w:ind w:left="0"/>
        <w:jc w:val="both"/>
      </w:pPr>
      <w:r>
        <w:rPr>
          <w:rFonts w:ascii="Times New Roman"/>
          <w:b w:val="false"/>
          <w:i w:val="false"/>
          <w:color w:val="000000"/>
          <w:sz w:val="28"/>
        </w:rPr>
        <w:t>
      4. Заңның 95-бабына сәйкес бiр немесе бiрнеше атқарушылық құжат бойынша борышкердiң жалақысына немесе өзге де кіріс түрлерiне өндiрiп алу қолданылған кезде борышкер жалақысының немесе өзге де кірісінің кемiнде елу пайызы сақталуға тиiс.</w:t>
      </w:r>
    </w:p>
    <w:bookmarkEnd w:id="353"/>
    <w:bookmarkStart w:name="z380" w:id="354"/>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келтiрiлген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bookmarkEnd w:id="354"/>
    <w:bookmarkStart w:name="z381" w:id="355"/>
    <w:p>
      <w:pPr>
        <w:spacing w:after="0"/>
        <w:ind w:left="0"/>
        <w:jc w:val="both"/>
      </w:pPr>
      <w:r>
        <w:rPr>
          <w:rFonts w:ascii="Times New Roman"/>
          <w:b w:val="false"/>
          <w:i w:val="false"/>
          <w:color w:val="000000"/>
          <w:sz w:val="28"/>
        </w:rPr>
        <w:t>
      Бір кезектегі бірнеше атқарушылық құжат түскен жағдайда өндіріп алу сомасы борышкердің жалпы табысының елю пайызынан асқан кеткен жағдайда бухгалтерге (жұмыс берушіге) өндiрiп алушыға тиесiлi сомаға барабар ұсталуы қажет.</w:t>
      </w:r>
    </w:p>
    <w:bookmarkEnd w:id="355"/>
    <w:bookmarkStart w:name="z382" w:id="356"/>
    <w:p>
      <w:pPr>
        <w:spacing w:after="0"/>
        <w:ind w:left="0"/>
        <w:jc w:val="both"/>
      </w:pPr>
      <w:r>
        <w:rPr>
          <w:rFonts w:ascii="Times New Roman"/>
          <w:b w:val="false"/>
          <w:i w:val="false"/>
          <w:color w:val="000000"/>
          <w:sz w:val="28"/>
        </w:rPr>
        <w:t>
      Ал өндірілімей қалған сома туралы бухгалтерге (жұмыс берушіге) жеке сот орындаушысына хабарлау қажет.</w:t>
      </w:r>
    </w:p>
    <w:bookmarkEnd w:id="356"/>
    <w:bookmarkStart w:name="z383" w:id="357"/>
    <w:p>
      <w:pPr>
        <w:spacing w:after="0"/>
        <w:ind w:left="0"/>
        <w:jc w:val="both"/>
      </w:pPr>
      <w:r>
        <w:rPr>
          <w:rFonts w:ascii="Times New Roman"/>
          <w:b w:val="false"/>
          <w:i w:val="false"/>
          <w:color w:val="000000"/>
          <w:sz w:val="28"/>
        </w:rPr>
        <w:t>
      5. Осы қаулының көшірмесі Қазақстан Республикасының заңнамасында белгіленген тәртіппен атқарушылық іс жүргізу тараптарына жіберілсін</w:t>
      </w:r>
    </w:p>
    <w:bookmarkEnd w:id="357"/>
    <w:bookmarkStart w:name="z384" w:id="358"/>
    <w:p>
      <w:pPr>
        <w:spacing w:after="0"/>
        <w:ind w:left="0"/>
        <w:jc w:val="both"/>
      </w:pPr>
      <w:r>
        <w:rPr>
          <w:rFonts w:ascii="Times New Roman"/>
          <w:b w:val="false"/>
          <w:i w:val="false"/>
          <w:color w:val="000000"/>
          <w:sz w:val="28"/>
        </w:rPr>
        <w:t>
      6. Сот орындаушысының қаулысы шығарылған күнінен бастап күшіне енеді және міндетті түрде орындалуға жатады.</w:t>
      </w:r>
    </w:p>
    <w:bookmarkEnd w:id="358"/>
    <w:bookmarkStart w:name="z385" w:id="359"/>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359"/>
    <w:bookmarkStart w:name="z386" w:id="360"/>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360"/>
    <w:bookmarkStart w:name="z387" w:id="361"/>
    <w:p>
      <w:pPr>
        <w:spacing w:after="0"/>
        <w:ind w:left="0"/>
        <w:jc w:val="both"/>
      </w:pPr>
      <w:r>
        <w:rPr>
          <w:rFonts w:ascii="Times New Roman"/>
          <w:b w:val="false"/>
          <w:i w:val="false"/>
          <w:color w:val="000000"/>
          <w:sz w:val="28"/>
        </w:rPr>
        <w:t>
      Жеке сот орындаушы ___________________________</w:t>
      </w:r>
    </w:p>
    <w:bookmarkEnd w:id="361"/>
    <w:bookmarkStart w:name="z388" w:id="362"/>
    <w:p>
      <w:pPr>
        <w:spacing w:after="0"/>
        <w:ind w:left="0"/>
        <w:jc w:val="both"/>
      </w:pPr>
      <w:r>
        <w:rPr>
          <w:rFonts w:ascii="Times New Roman"/>
          <w:b w:val="false"/>
          <w:i w:val="false"/>
          <w:color w:val="000000"/>
          <w:sz w:val="28"/>
        </w:rPr>
        <w:t>
      Мөрдің орны (қолы, инициалдары және тегі)</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17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17-қосымша</w:t>
            </w:r>
            <w:r>
              <w:br/>
            </w:r>
            <w:r>
              <w:rPr>
                <w:rFonts w:ascii="Times New Roman"/>
                <w:b w:val="false"/>
                <w:i w:val="false"/>
                <w:color w:val="000000"/>
                <w:sz w:val="20"/>
              </w:rPr>
              <w:t>Үлгі нысаны</w:t>
            </w:r>
          </w:p>
        </w:tc>
      </w:tr>
    </w:tbl>
    <w:bookmarkStart w:name="z390" w:id="363"/>
    <w:p>
      <w:pPr>
        <w:spacing w:after="0"/>
        <w:ind w:left="0"/>
        <w:jc w:val="left"/>
      </w:pPr>
      <w:r>
        <w:rPr>
          <w:rFonts w:ascii="Times New Roman"/>
          <w:b/>
          <w:i w:val="false"/>
          <w:color w:val="000000"/>
        </w:rPr>
        <w:t xml:space="preserve"> Берешекті анықтау туралы ҚАУЛЫ</w:t>
      </w:r>
    </w:p>
    <w:bookmarkEnd w:id="363"/>
    <w:bookmarkStart w:name="z391" w:id="364"/>
    <w:p>
      <w:pPr>
        <w:spacing w:after="0"/>
        <w:ind w:left="0"/>
        <w:jc w:val="both"/>
      </w:pPr>
      <w:r>
        <w:rPr>
          <w:rFonts w:ascii="Times New Roman"/>
          <w:b w:val="false"/>
          <w:i w:val="false"/>
          <w:color w:val="000000"/>
          <w:sz w:val="28"/>
        </w:rPr>
        <w:t>
      20__жылғы "__" ________ _________________________</w:t>
      </w:r>
    </w:p>
    <w:bookmarkEnd w:id="364"/>
    <w:bookmarkStart w:name="z392" w:id="365"/>
    <w:p>
      <w:pPr>
        <w:spacing w:after="0"/>
        <w:ind w:left="0"/>
        <w:jc w:val="both"/>
      </w:pPr>
      <w:r>
        <w:rPr>
          <w:rFonts w:ascii="Times New Roman"/>
          <w:b w:val="false"/>
          <w:i w:val="false"/>
          <w:color w:val="000000"/>
          <w:sz w:val="28"/>
        </w:rPr>
        <w:t>
      (елді мекен атауы)</w:t>
      </w:r>
    </w:p>
    <w:bookmarkEnd w:id="365"/>
    <w:bookmarkStart w:name="z393" w:id="366"/>
    <w:p>
      <w:pPr>
        <w:spacing w:after="0"/>
        <w:ind w:left="0"/>
        <w:jc w:val="both"/>
      </w:pPr>
      <w:r>
        <w:rPr>
          <w:rFonts w:ascii="Times New Roman"/>
          <w:b w:val="false"/>
          <w:i w:val="false"/>
          <w:color w:val="000000"/>
          <w:sz w:val="28"/>
        </w:rPr>
        <w:t>
      Жеке сот орындаушысы ___________________________________________________________ (жеке сот орындаушысының аты, әкесінің аты (бар болған жағдайда) және тегі) 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____________атқарушылық іс (атқарушылық құжаттың талаптары, өндіріп алушы мен борышкердің деректемелері) жүргізу материалдарын қарап,</w:t>
      </w:r>
    </w:p>
    <w:bookmarkEnd w:id="366"/>
    <w:bookmarkStart w:name="z394" w:id="367"/>
    <w:p>
      <w:pPr>
        <w:spacing w:after="0"/>
        <w:ind w:left="0"/>
        <w:jc w:val="left"/>
      </w:pPr>
      <w:r>
        <w:rPr>
          <w:rFonts w:ascii="Times New Roman"/>
          <w:b/>
          <w:i w:val="false"/>
          <w:color w:val="000000"/>
        </w:rPr>
        <w:t xml:space="preserve"> АНЫҚТАДЫ:</w:t>
      </w:r>
    </w:p>
    <w:bookmarkEnd w:id="367"/>
    <w:bookmarkStart w:name="z395" w:id="368"/>
    <w:p>
      <w:pPr>
        <w:spacing w:after="0"/>
        <w:ind w:left="0"/>
        <w:jc w:val="both"/>
      </w:pPr>
      <w:r>
        <w:rPr>
          <w:rFonts w:ascii="Times New Roman"/>
          <w:b w:val="false"/>
          <w:i w:val="false"/>
          <w:color w:val="000000"/>
          <w:sz w:val="28"/>
        </w:rPr>
        <w:t>
      __________________________________________________________________________</w:t>
      </w:r>
    </w:p>
    <w:bookmarkEnd w:id="368"/>
    <w:bookmarkStart w:name="z396" w:id="369"/>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немесе өзге де нормативтік құқықтық актілерге сілтеме жасай отырып, берешек сомасын анықтау және оны есептеу негізі)</w:t>
      </w:r>
    </w:p>
    <w:bookmarkEnd w:id="369"/>
    <w:bookmarkStart w:name="z397" w:id="370"/>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99-бабын, 126-бабын басшылыққа ала отырып,</w:t>
      </w:r>
    </w:p>
    <w:bookmarkEnd w:id="370"/>
    <w:bookmarkStart w:name="z398" w:id="371"/>
    <w:p>
      <w:pPr>
        <w:spacing w:after="0"/>
        <w:ind w:left="0"/>
        <w:jc w:val="left"/>
      </w:pPr>
      <w:r>
        <w:rPr>
          <w:rFonts w:ascii="Times New Roman"/>
          <w:b/>
          <w:i w:val="false"/>
          <w:color w:val="000000"/>
        </w:rPr>
        <w:t xml:space="preserve"> ҚАУЛЫ ЕТТІ:</w:t>
      </w:r>
    </w:p>
    <w:bookmarkEnd w:id="371"/>
    <w:bookmarkStart w:name="z399" w:id="372"/>
    <w:p>
      <w:pPr>
        <w:spacing w:after="0"/>
        <w:ind w:left="0"/>
        <w:jc w:val="both"/>
      </w:pPr>
      <w:r>
        <w:rPr>
          <w:rFonts w:ascii="Times New Roman"/>
          <w:b w:val="false"/>
          <w:i w:val="false"/>
          <w:color w:val="000000"/>
          <w:sz w:val="28"/>
        </w:rPr>
        <w:t>
      1. Берешектің мөлшері ______________ сомасында айқындалсын (берешектің сомасы көрсетіледі).</w:t>
      </w:r>
    </w:p>
    <w:bookmarkEnd w:id="372"/>
    <w:bookmarkStart w:name="z400" w:id="373"/>
    <w:p>
      <w:pPr>
        <w:spacing w:after="0"/>
        <w:ind w:left="0"/>
        <w:jc w:val="both"/>
      </w:pPr>
      <w:r>
        <w:rPr>
          <w:rFonts w:ascii="Times New Roman"/>
          <w:b w:val="false"/>
          <w:i w:val="false"/>
          <w:color w:val="000000"/>
          <w:sz w:val="28"/>
        </w:rPr>
        <w:t>
      2. Жиналып қалған берешекті өндіріп алу бойынша шара қабылдау.</w:t>
      </w:r>
    </w:p>
    <w:bookmarkEnd w:id="373"/>
    <w:bookmarkStart w:name="z401" w:id="374"/>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374"/>
    <w:bookmarkStart w:name="z402" w:id="375"/>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375"/>
    <w:bookmarkStart w:name="z403" w:id="376"/>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376"/>
    <w:bookmarkStart w:name="z404" w:id="377"/>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377"/>
    <w:bookmarkStart w:name="z405" w:id="378"/>
    <w:p>
      <w:pPr>
        <w:spacing w:after="0"/>
        <w:ind w:left="0"/>
        <w:jc w:val="both"/>
      </w:pPr>
      <w:r>
        <w:rPr>
          <w:rFonts w:ascii="Times New Roman"/>
          <w:b w:val="false"/>
          <w:i w:val="false"/>
          <w:color w:val="000000"/>
          <w:sz w:val="28"/>
        </w:rPr>
        <w:t>
      Жеке сот орындаушы ___________________________</w:t>
      </w:r>
    </w:p>
    <w:bookmarkEnd w:id="378"/>
    <w:bookmarkStart w:name="z406" w:id="379"/>
    <w:p>
      <w:pPr>
        <w:spacing w:after="0"/>
        <w:ind w:left="0"/>
        <w:jc w:val="both"/>
      </w:pPr>
      <w:r>
        <w:rPr>
          <w:rFonts w:ascii="Times New Roman"/>
          <w:b w:val="false"/>
          <w:i w:val="false"/>
          <w:color w:val="000000"/>
          <w:sz w:val="28"/>
        </w:rPr>
        <w:t>
      Мөрдің орны (қолы, инициалдары және тегі)</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18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18-қосымша</w:t>
            </w:r>
            <w:r>
              <w:br/>
            </w:r>
            <w:r>
              <w:rPr>
                <w:rFonts w:ascii="Times New Roman"/>
                <w:b w:val="false"/>
                <w:i w:val="false"/>
                <w:color w:val="000000"/>
                <w:sz w:val="20"/>
              </w:rPr>
              <w:t>Үлгі нысаны</w:t>
            </w:r>
          </w:p>
        </w:tc>
      </w:tr>
    </w:tbl>
    <w:bookmarkStart w:name="z408" w:id="380"/>
    <w:p>
      <w:pPr>
        <w:spacing w:after="0"/>
        <w:ind w:left="0"/>
        <w:jc w:val="left"/>
      </w:pPr>
      <w:r>
        <w:rPr>
          <w:rFonts w:ascii="Times New Roman"/>
          <w:b/>
          <w:i w:val="false"/>
          <w:color w:val="000000"/>
        </w:rPr>
        <w:t xml:space="preserve"> Өндiрiп алынған ақшаны бөлу туралы ҚАУЛЫ</w:t>
      </w:r>
    </w:p>
    <w:bookmarkEnd w:id="380"/>
    <w:bookmarkStart w:name="z409" w:id="381"/>
    <w:p>
      <w:pPr>
        <w:spacing w:after="0"/>
        <w:ind w:left="0"/>
        <w:jc w:val="both"/>
      </w:pPr>
      <w:r>
        <w:rPr>
          <w:rFonts w:ascii="Times New Roman"/>
          <w:b w:val="false"/>
          <w:i w:val="false"/>
          <w:color w:val="000000"/>
          <w:sz w:val="28"/>
        </w:rPr>
        <w:t>
      20__жылғы "__" ________ ________________________</w:t>
      </w:r>
    </w:p>
    <w:bookmarkEnd w:id="381"/>
    <w:bookmarkStart w:name="z410" w:id="382"/>
    <w:p>
      <w:pPr>
        <w:spacing w:after="0"/>
        <w:ind w:left="0"/>
        <w:jc w:val="both"/>
      </w:pPr>
      <w:r>
        <w:rPr>
          <w:rFonts w:ascii="Times New Roman"/>
          <w:b w:val="false"/>
          <w:i w:val="false"/>
          <w:color w:val="000000"/>
          <w:sz w:val="28"/>
        </w:rPr>
        <w:t>
      (елді мекен атауы)</w:t>
      </w:r>
    </w:p>
    <w:bookmarkEnd w:id="382"/>
    <w:bookmarkStart w:name="z411" w:id="383"/>
    <w:p>
      <w:pPr>
        <w:spacing w:after="0"/>
        <w:ind w:left="0"/>
        <w:jc w:val="both"/>
      </w:pPr>
      <w:r>
        <w:rPr>
          <w:rFonts w:ascii="Times New Roman"/>
          <w:b w:val="false"/>
          <w:i w:val="false"/>
          <w:color w:val="000000"/>
          <w:sz w:val="28"/>
        </w:rPr>
        <w:t>
      Жеке сот орындаушысы _____________________________________________________ (жеке сот орындаушысының аты, әкесінің аты (бар болған жағдайда) және тегі) 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383"/>
    <w:bookmarkStart w:name="z412" w:id="384"/>
    <w:p>
      <w:pPr>
        <w:spacing w:after="0"/>
        <w:ind w:left="0"/>
        <w:jc w:val="both"/>
      </w:pPr>
      <w:r>
        <w:rPr>
          <w:rFonts w:ascii="Times New Roman"/>
          <w:b w:val="false"/>
          <w:i w:val="false"/>
          <w:color w:val="000000"/>
          <w:sz w:val="28"/>
        </w:rPr>
        <w:t>
      АНЫҚТАДЫ:</w:t>
      </w:r>
    </w:p>
    <w:bookmarkEnd w:id="384"/>
    <w:bookmarkStart w:name="z413" w:id="385"/>
    <w:p>
      <w:pPr>
        <w:spacing w:after="0"/>
        <w:ind w:left="0"/>
        <w:jc w:val="both"/>
      </w:pPr>
      <w:r>
        <w:rPr>
          <w:rFonts w:ascii="Times New Roman"/>
          <w:b w:val="false"/>
          <w:i w:val="false"/>
          <w:color w:val="000000"/>
          <w:sz w:val="28"/>
        </w:rPr>
        <w:t>
      __________________________________________________________________________</w:t>
      </w:r>
    </w:p>
    <w:bookmarkEnd w:id="385"/>
    <w:bookmarkStart w:name="z414" w:id="386"/>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немесе өзге де нормативтік құқықтық актілерге сілтеме жасай отырып, есептеу, өндiрiп алынған ақша сомасын бөлу негізі)</w:t>
      </w:r>
    </w:p>
    <w:bookmarkEnd w:id="386"/>
    <w:bookmarkStart w:name="z415" w:id="387"/>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108-бабын, 126-бабын басшылыққа ала отырып,</w:t>
      </w:r>
    </w:p>
    <w:bookmarkEnd w:id="387"/>
    <w:bookmarkStart w:name="z416" w:id="388"/>
    <w:p>
      <w:pPr>
        <w:spacing w:after="0"/>
        <w:ind w:left="0"/>
        <w:jc w:val="left"/>
      </w:pPr>
      <w:r>
        <w:rPr>
          <w:rFonts w:ascii="Times New Roman"/>
          <w:b/>
          <w:i w:val="false"/>
          <w:color w:val="000000"/>
        </w:rPr>
        <w:t xml:space="preserve"> ҚАУЛЫ ЕТТІ:</w:t>
      </w:r>
    </w:p>
    <w:bookmarkEnd w:id="388"/>
    <w:bookmarkStart w:name="z417" w:id="389"/>
    <w:p>
      <w:pPr>
        <w:spacing w:after="0"/>
        <w:ind w:left="0"/>
        <w:jc w:val="both"/>
      </w:pPr>
      <w:r>
        <w:rPr>
          <w:rFonts w:ascii="Times New Roman"/>
          <w:b w:val="false"/>
          <w:i w:val="false"/>
          <w:color w:val="000000"/>
          <w:sz w:val="28"/>
        </w:rPr>
        <w:t>
      1. ________________________ мөлшердегі өндіріп алынған ақша келесі тәртіпте бөлінсін:</w:t>
      </w:r>
    </w:p>
    <w:bookmarkEnd w:id="389"/>
    <w:bookmarkStart w:name="z418" w:id="390"/>
    <w:p>
      <w:pPr>
        <w:spacing w:after="0"/>
        <w:ind w:left="0"/>
        <w:jc w:val="both"/>
      </w:pPr>
      <w:r>
        <w:rPr>
          <w:rFonts w:ascii="Times New Roman"/>
          <w:b w:val="false"/>
          <w:i w:val="false"/>
          <w:color w:val="000000"/>
          <w:sz w:val="28"/>
        </w:rPr>
        <w:t>
      __________________________________________________________ мөлшердегі сома</w:t>
      </w:r>
    </w:p>
    <w:bookmarkEnd w:id="390"/>
    <w:bookmarkStart w:name="z419" w:id="391"/>
    <w:p>
      <w:pPr>
        <w:spacing w:after="0"/>
        <w:ind w:left="0"/>
        <w:jc w:val="both"/>
      </w:pPr>
      <w:r>
        <w:rPr>
          <w:rFonts w:ascii="Times New Roman"/>
          <w:b w:val="false"/>
          <w:i w:val="false"/>
          <w:color w:val="000000"/>
          <w:sz w:val="28"/>
        </w:rPr>
        <w:t>
      (аударылатын соманың барлығы немесе бөлігі жасалған атқарушылық әрекеттер бойынша шығыстар немесе өндіріп алушыларға)</w:t>
      </w:r>
    </w:p>
    <w:bookmarkEnd w:id="391"/>
    <w:bookmarkStart w:name="z420" w:id="392"/>
    <w:p>
      <w:pPr>
        <w:spacing w:after="0"/>
        <w:ind w:left="0"/>
        <w:jc w:val="both"/>
      </w:pPr>
      <w:r>
        <w:rPr>
          <w:rFonts w:ascii="Times New Roman"/>
          <w:b w:val="false"/>
          <w:i w:val="false"/>
          <w:color w:val="000000"/>
          <w:sz w:val="28"/>
        </w:rPr>
        <w:t>
      ______________________________________________________________ аударылуғажатады.</w:t>
      </w:r>
    </w:p>
    <w:bookmarkEnd w:id="392"/>
    <w:bookmarkStart w:name="z421" w:id="393"/>
    <w:p>
      <w:pPr>
        <w:spacing w:after="0"/>
        <w:ind w:left="0"/>
        <w:jc w:val="both"/>
      </w:pPr>
      <w:r>
        <w:rPr>
          <w:rFonts w:ascii="Times New Roman"/>
          <w:b w:val="false"/>
          <w:i w:val="false"/>
          <w:color w:val="000000"/>
          <w:sz w:val="28"/>
        </w:rPr>
        <w:t>
      (аты, әкесінің аты (бар болған жағдайда) және тегі)</w:t>
      </w:r>
    </w:p>
    <w:bookmarkEnd w:id="393"/>
    <w:bookmarkStart w:name="z422" w:id="394"/>
    <w:p>
      <w:pPr>
        <w:spacing w:after="0"/>
        <w:ind w:left="0"/>
        <w:jc w:val="both"/>
      </w:pPr>
      <w:r>
        <w:rPr>
          <w:rFonts w:ascii="Times New Roman"/>
          <w:b w:val="false"/>
          <w:i w:val="false"/>
          <w:color w:val="000000"/>
          <w:sz w:val="28"/>
        </w:rPr>
        <w:t>
      2. Барлық талаптар қанағаттандырылғаннан кейін ______________________________ теңге борышкерге қайтарылсын. (сома қалдығы)</w:t>
      </w:r>
    </w:p>
    <w:bookmarkEnd w:id="394"/>
    <w:bookmarkStart w:name="z423" w:id="395"/>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395"/>
    <w:bookmarkStart w:name="z424" w:id="396"/>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396"/>
    <w:bookmarkStart w:name="z425" w:id="397"/>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397"/>
    <w:bookmarkStart w:name="z426" w:id="398"/>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398"/>
    <w:bookmarkStart w:name="z427" w:id="399"/>
    <w:p>
      <w:pPr>
        <w:spacing w:after="0"/>
        <w:ind w:left="0"/>
        <w:jc w:val="both"/>
      </w:pPr>
      <w:r>
        <w:rPr>
          <w:rFonts w:ascii="Times New Roman"/>
          <w:b w:val="false"/>
          <w:i w:val="false"/>
          <w:color w:val="000000"/>
          <w:sz w:val="28"/>
        </w:rPr>
        <w:t>
      Жеке сот орындаушы ___________________________</w:t>
      </w:r>
    </w:p>
    <w:bookmarkEnd w:id="399"/>
    <w:bookmarkStart w:name="z428" w:id="400"/>
    <w:p>
      <w:pPr>
        <w:spacing w:after="0"/>
        <w:ind w:left="0"/>
        <w:jc w:val="both"/>
      </w:pPr>
      <w:r>
        <w:rPr>
          <w:rFonts w:ascii="Times New Roman"/>
          <w:b w:val="false"/>
          <w:i w:val="false"/>
          <w:color w:val="000000"/>
          <w:sz w:val="28"/>
        </w:rPr>
        <w:t>
      Мөрдің орны (қолы, инициалдары және тегі)</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19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19-қосымша</w:t>
            </w:r>
            <w:r>
              <w:br/>
            </w:r>
            <w:r>
              <w:rPr>
                <w:rFonts w:ascii="Times New Roman"/>
                <w:b w:val="false"/>
                <w:i w:val="false"/>
                <w:color w:val="000000"/>
                <w:sz w:val="20"/>
              </w:rPr>
              <w:t>Үлгі нысаны</w:t>
            </w:r>
          </w:p>
        </w:tc>
      </w:tr>
    </w:tbl>
    <w:bookmarkStart w:name="z430" w:id="401"/>
    <w:p>
      <w:pPr>
        <w:spacing w:after="0"/>
        <w:ind w:left="0"/>
        <w:jc w:val="left"/>
      </w:pPr>
      <w:r>
        <w:rPr>
          <w:rFonts w:ascii="Times New Roman"/>
          <w:b/>
          <w:i w:val="false"/>
          <w:color w:val="000000"/>
        </w:rPr>
        <w:t xml:space="preserve"> Өндiрiп алуға қосылу туралы ҚАУЛЫ</w:t>
      </w:r>
    </w:p>
    <w:bookmarkEnd w:id="401"/>
    <w:bookmarkStart w:name="z431" w:id="402"/>
    <w:p>
      <w:pPr>
        <w:spacing w:after="0"/>
        <w:ind w:left="0"/>
        <w:jc w:val="both"/>
      </w:pPr>
      <w:r>
        <w:rPr>
          <w:rFonts w:ascii="Times New Roman"/>
          <w:b w:val="false"/>
          <w:i w:val="false"/>
          <w:color w:val="000000"/>
          <w:sz w:val="28"/>
        </w:rPr>
        <w:t>
      20__жылғы "__" ________ _________________________</w:t>
      </w:r>
    </w:p>
    <w:bookmarkEnd w:id="402"/>
    <w:bookmarkStart w:name="z432" w:id="403"/>
    <w:p>
      <w:pPr>
        <w:spacing w:after="0"/>
        <w:ind w:left="0"/>
        <w:jc w:val="both"/>
      </w:pPr>
      <w:r>
        <w:rPr>
          <w:rFonts w:ascii="Times New Roman"/>
          <w:b w:val="false"/>
          <w:i w:val="false"/>
          <w:color w:val="000000"/>
          <w:sz w:val="28"/>
        </w:rPr>
        <w:t>
      (елді мекен атауы)</w:t>
      </w:r>
    </w:p>
    <w:bookmarkEnd w:id="403"/>
    <w:bookmarkStart w:name="z433" w:id="404"/>
    <w:p>
      <w:pPr>
        <w:spacing w:after="0"/>
        <w:ind w:left="0"/>
        <w:jc w:val="both"/>
      </w:pPr>
      <w:r>
        <w:rPr>
          <w:rFonts w:ascii="Times New Roman"/>
          <w:b w:val="false"/>
          <w:i w:val="false"/>
          <w:color w:val="000000"/>
          <w:sz w:val="28"/>
        </w:rPr>
        <w:t>
      Жеке сот орындаушысы___________________________________________________________ (жеке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404"/>
    <w:bookmarkStart w:name="z434" w:id="405"/>
    <w:p>
      <w:pPr>
        <w:spacing w:after="0"/>
        <w:ind w:left="0"/>
        <w:jc w:val="left"/>
      </w:pPr>
      <w:r>
        <w:rPr>
          <w:rFonts w:ascii="Times New Roman"/>
          <w:b/>
          <w:i w:val="false"/>
          <w:color w:val="000000"/>
        </w:rPr>
        <w:t xml:space="preserve"> АНЫҚТАДЫ:</w:t>
      </w:r>
    </w:p>
    <w:bookmarkEnd w:id="405"/>
    <w:bookmarkStart w:name="z435" w:id="406"/>
    <w:p>
      <w:pPr>
        <w:spacing w:after="0"/>
        <w:ind w:left="0"/>
        <w:jc w:val="both"/>
      </w:pPr>
      <w:r>
        <w:rPr>
          <w:rFonts w:ascii="Times New Roman"/>
          <w:b w:val="false"/>
          <w:i w:val="false"/>
          <w:color w:val="000000"/>
          <w:sz w:val="28"/>
        </w:rPr>
        <w:t>
      __________________________________________________________________________</w:t>
      </w:r>
    </w:p>
    <w:bookmarkEnd w:id="406"/>
    <w:bookmarkStart w:name="z436" w:id="407"/>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немесе өзге де нормативтік құқықтық актілерге сілтеме жасай отырып, өндiрiп алуға қосу негізі)</w:t>
      </w:r>
    </w:p>
    <w:bookmarkEnd w:id="407"/>
    <w:bookmarkStart w:name="z437" w:id="408"/>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109-бабын, 126-бабын басшылыққа ала отырып,</w:t>
      </w:r>
    </w:p>
    <w:bookmarkEnd w:id="408"/>
    <w:bookmarkStart w:name="z438" w:id="409"/>
    <w:p>
      <w:pPr>
        <w:spacing w:after="0"/>
        <w:ind w:left="0"/>
        <w:jc w:val="left"/>
      </w:pPr>
      <w:r>
        <w:rPr>
          <w:rFonts w:ascii="Times New Roman"/>
          <w:b/>
          <w:i w:val="false"/>
          <w:color w:val="000000"/>
        </w:rPr>
        <w:t xml:space="preserve"> ҚАУЛЫ ЕТТІ:</w:t>
      </w:r>
    </w:p>
    <w:bookmarkEnd w:id="409"/>
    <w:bookmarkStart w:name="z439" w:id="410"/>
    <w:p>
      <w:pPr>
        <w:spacing w:after="0"/>
        <w:ind w:left="0"/>
        <w:jc w:val="both"/>
      </w:pPr>
      <w:r>
        <w:rPr>
          <w:rFonts w:ascii="Times New Roman"/>
          <w:b w:val="false"/>
          <w:i w:val="false"/>
          <w:color w:val="000000"/>
          <w:sz w:val="28"/>
        </w:rPr>
        <w:t>
      1. ______________________ туралы атқарушылық іс жүргізулер өндiрiп алуға қосылсын. (атқарушылық құжаттың талабының мәні көрсетіледі)</w:t>
      </w:r>
    </w:p>
    <w:bookmarkEnd w:id="410"/>
    <w:bookmarkStart w:name="z440" w:id="411"/>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bookmarkEnd w:id="411"/>
    <w:bookmarkStart w:name="z441" w:id="412"/>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412"/>
    <w:bookmarkStart w:name="z442" w:id="413"/>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413"/>
    <w:bookmarkStart w:name="z443" w:id="414"/>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414"/>
    <w:bookmarkStart w:name="z444" w:id="415"/>
    <w:p>
      <w:pPr>
        <w:spacing w:after="0"/>
        <w:ind w:left="0"/>
        <w:jc w:val="both"/>
      </w:pPr>
      <w:r>
        <w:rPr>
          <w:rFonts w:ascii="Times New Roman"/>
          <w:b w:val="false"/>
          <w:i w:val="false"/>
          <w:color w:val="000000"/>
          <w:sz w:val="28"/>
        </w:rPr>
        <w:t>
      Жеке сот орындаушы ___________________________</w:t>
      </w:r>
    </w:p>
    <w:bookmarkEnd w:id="415"/>
    <w:bookmarkStart w:name="z445" w:id="416"/>
    <w:p>
      <w:pPr>
        <w:spacing w:after="0"/>
        <w:ind w:left="0"/>
        <w:jc w:val="both"/>
      </w:pPr>
      <w:r>
        <w:rPr>
          <w:rFonts w:ascii="Times New Roman"/>
          <w:b w:val="false"/>
          <w:i w:val="false"/>
          <w:color w:val="000000"/>
          <w:sz w:val="28"/>
        </w:rPr>
        <w:t>
      Мөрдің орны (қолы, инициалдары және тегі)</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20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20-қосымша</w:t>
            </w:r>
            <w:r>
              <w:br/>
            </w:r>
            <w:r>
              <w:rPr>
                <w:rFonts w:ascii="Times New Roman"/>
                <w:b w:val="false"/>
                <w:i w:val="false"/>
                <w:color w:val="000000"/>
                <w:sz w:val="20"/>
              </w:rPr>
              <w:t xml:space="preserve">Үлгі нысаны </w:t>
            </w:r>
          </w:p>
        </w:tc>
      </w:tr>
    </w:tbl>
    <w:bookmarkStart w:name="z447" w:id="417"/>
    <w:p>
      <w:pPr>
        <w:spacing w:after="0"/>
        <w:ind w:left="0"/>
        <w:jc w:val="left"/>
      </w:pPr>
      <w:r>
        <w:rPr>
          <w:rFonts w:ascii="Times New Roman"/>
          <w:b/>
          <w:i w:val="false"/>
          <w:color w:val="000000"/>
        </w:rPr>
        <w:t xml:space="preserve"> Атқарушылық құжатты тарату комиссиясына, банкроттықты</w:t>
      </w:r>
    </w:p>
    <w:bookmarkEnd w:id="417"/>
    <w:bookmarkStart w:name="z448" w:id="418"/>
    <w:p>
      <w:pPr>
        <w:spacing w:after="0"/>
        <w:ind w:left="0"/>
        <w:jc w:val="left"/>
      </w:pPr>
      <w:r>
        <w:rPr>
          <w:rFonts w:ascii="Times New Roman"/>
          <w:b/>
          <w:i w:val="false"/>
          <w:color w:val="000000"/>
        </w:rPr>
        <w:t xml:space="preserve"> басқарушыға, оңалтуды басқарушыға жіберу туралы ҚАУЛЫ</w:t>
      </w:r>
    </w:p>
    <w:bookmarkEnd w:id="418"/>
    <w:bookmarkStart w:name="z449" w:id="419"/>
    <w:p>
      <w:pPr>
        <w:spacing w:after="0"/>
        <w:ind w:left="0"/>
        <w:jc w:val="both"/>
      </w:pPr>
      <w:r>
        <w:rPr>
          <w:rFonts w:ascii="Times New Roman"/>
          <w:b w:val="false"/>
          <w:i w:val="false"/>
          <w:color w:val="000000"/>
          <w:sz w:val="28"/>
        </w:rPr>
        <w:t>
      20__жылғы "__" ________ _________________________</w:t>
      </w:r>
    </w:p>
    <w:bookmarkEnd w:id="419"/>
    <w:bookmarkStart w:name="z450" w:id="420"/>
    <w:p>
      <w:pPr>
        <w:spacing w:after="0"/>
        <w:ind w:left="0"/>
        <w:jc w:val="both"/>
      </w:pPr>
      <w:r>
        <w:rPr>
          <w:rFonts w:ascii="Times New Roman"/>
          <w:b w:val="false"/>
          <w:i w:val="false"/>
          <w:color w:val="000000"/>
          <w:sz w:val="28"/>
        </w:rPr>
        <w:t>
      (елді мекен атауы)</w:t>
      </w:r>
    </w:p>
    <w:bookmarkEnd w:id="420"/>
    <w:bookmarkStart w:name="z451" w:id="421"/>
    <w:p>
      <w:pPr>
        <w:spacing w:after="0"/>
        <w:ind w:left="0"/>
        <w:jc w:val="both"/>
      </w:pPr>
      <w:r>
        <w:rPr>
          <w:rFonts w:ascii="Times New Roman"/>
          <w:b w:val="false"/>
          <w:i w:val="false"/>
          <w:color w:val="000000"/>
          <w:sz w:val="28"/>
        </w:rPr>
        <w:t>
      Жеке сот орындаушысы___________________________________________________________(жеке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421"/>
    <w:bookmarkStart w:name="z452" w:id="422"/>
    <w:p>
      <w:pPr>
        <w:spacing w:after="0"/>
        <w:ind w:left="0"/>
        <w:jc w:val="left"/>
      </w:pPr>
      <w:r>
        <w:rPr>
          <w:rFonts w:ascii="Times New Roman"/>
          <w:b/>
          <w:i w:val="false"/>
          <w:color w:val="000000"/>
        </w:rPr>
        <w:t xml:space="preserve"> АНЫҚТАДЫ:</w:t>
      </w:r>
    </w:p>
    <w:bookmarkEnd w:id="422"/>
    <w:bookmarkStart w:name="z453" w:id="423"/>
    <w:p>
      <w:pPr>
        <w:spacing w:after="0"/>
        <w:ind w:left="0"/>
        <w:jc w:val="both"/>
      </w:pPr>
      <w:r>
        <w:rPr>
          <w:rFonts w:ascii="Times New Roman"/>
          <w:b w:val="false"/>
          <w:i w:val="false"/>
          <w:color w:val="000000"/>
          <w:sz w:val="28"/>
        </w:rPr>
        <w:t>
      __________________________________________________________________________</w:t>
      </w:r>
    </w:p>
    <w:bookmarkEnd w:id="423"/>
    <w:bookmarkStart w:name="z454" w:id="424"/>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немесе өзге де нормативтік құқықтық актілерге сілтеме жасай отырып, атқарушылық құжатты тарату комиссиясына, банкроттықты басқарушыға, оңалтуды басқарушыға жіберу негізі)</w:t>
      </w:r>
    </w:p>
    <w:bookmarkEnd w:id="424"/>
    <w:bookmarkStart w:name="z455" w:id="425"/>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50-бабын, 126-бабын басшылыққа ала отырып,</w:t>
      </w:r>
    </w:p>
    <w:bookmarkEnd w:id="425"/>
    <w:bookmarkStart w:name="z456" w:id="426"/>
    <w:p>
      <w:pPr>
        <w:spacing w:after="0"/>
        <w:ind w:left="0"/>
        <w:jc w:val="left"/>
      </w:pPr>
      <w:r>
        <w:rPr>
          <w:rFonts w:ascii="Times New Roman"/>
          <w:b/>
          <w:i w:val="false"/>
          <w:color w:val="000000"/>
        </w:rPr>
        <w:t xml:space="preserve"> ҚАУЛЫ ЕТТІ:</w:t>
      </w:r>
    </w:p>
    <w:bookmarkEnd w:id="426"/>
    <w:bookmarkStart w:name="z457" w:id="427"/>
    <w:p>
      <w:pPr>
        <w:spacing w:after="0"/>
        <w:ind w:left="0"/>
        <w:jc w:val="both"/>
      </w:pPr>
      <w:r>
        <w:rPr>
          <w:rFonts w:ascii="Times New Roman"/>
          <w:b w:val="false"/>
          <w:i w:val="false"/>
          <w:color w:val="000000"/>
          <w:sz w:val="28"/>
        </w:rPr>
        <w:t>
      1. Атқарушылық құжат ___________________________________________ жолдансын.</w:t>
      </w:r>
    </w:p>
    <w:bookmarkEnd w:id="427"/>
    <w:bookmarkStart w:name="z458" w:id="428"/>
    <w:p>
      <w:pPr>
        <w:spacing w:after="0"/>
        <w:ind w:left="0"/>
        <w:jc w:val="both"/>
      </w:pPr>
      <w:r>
        <w:rPr>
          <w:rFonts w:ascii="Times New Roman"/>
          <w:b w:val="false"/>
          <w:i w:val="false"/>
          <w:color w:val="000000"/>
          <w:sz w:val="28"/>
        </w:rPr>
        <w:t>
      (атқарушылық құжатты тарату комиссиясының атауы, банкроттық және оңалту басқарушының аты, әкесінің аты (бар болған жағдайда) және тегі)</w:t>
      </w:r>
    </w:p>
    <w:bookmarkEnd w:id="428"/>
    <w:bookmarkStart w:name="z459" w:id="429"/>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тараптарына жіберілсін</w:t>
      </w:r>
    </w:p>
    <w:bookmarkEnd w:id="429"/>
    <w:bookmarkStart w:name="z460" w:id="430"/>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430"/>
    <w:bookmarkStart w:name="z461" w:id="43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431"/>
    <w:bookmarkStart w:name="z462" w:id="43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432"/>
    <w:bookmarkStart w:name="z463" w:id="433"/>
    <w:p>
      <w:pPr>
        <w:spacing w:after="0"/>
        <w:ind w:left="0"/>
        <w:jc w:val="both"/>
      </w:pPr>
      <w:r>
        <w:rPr>
          <w:rFonts w:ascii="Times New Roman"/>
          <w:b w:val="false"/>
          <w:i w:val="false"/>
          <w:color w:val="000000"/>
          <w:sz w:val="28"/>
        </w:rPr>
        <w:t>
      Жеке сот орындаушы ___________________________</w:t>
      </w:r>
    </w:p>
    <w:bookmarkEnd w:id="433"/>
    <w:bookmarkStart w:name="z464" w:id="434"/>
    <w:p>
      <w:pPr>
        <w:spacing w:after="0"/>
        <w:ind w:left="0"/>
        <w:jc w:val="both"/>
      </w:pPr>
      <w:r>
        <w:rPr>
          <w:rFonts w:ascii="Times New Roman"/>
          <w:b w:val="false"/>
          <w:i w:val="false"/>
          <w:color w:val="000000"/>
          <w:sz w:val="28"/>
        </w:rPr>
        <w:t>
      Мөрдің орны (қолы, инициалдары және тегі)</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21-қосымша</w:t>
            </w:r>
            <w:r>
              <w:br/>
            </w:r>
            <w:r>
              <w:rPr>
                <w:rFonts w:ascii="Times New Roman"/>
                <w:b w:val="false"/>
                <w:i w:val="false"/>
                <w:color w:val="000000"/>
                <w:sz w:val="20"/>
              </w:rPr>
              <w:t xml:space="preserve">Үлгі нысаны </w:t>
            </w:r>
          </w:p>
        </w:tc>
      </w:tr>
    </w:tbl>
    <w:bookmarkStart w:name="z466" w:id="435"/>
    <w:p>
      <w:pPr>
        <w:spacing w:after="0"/>
        <w:ind w:left="0"/>
        <w:jc w:val="left"/>
      </w:pPr>
      <w:r>
        <w:rPr>
          <w:rFonts w:ascii="Times New Roman"/>
          <w:b/>
          <w:i w:val="false"/>
          <w:color w:val="000000"/>
        </w:rPr>
        <w:t xml:space="preserve"> Атқарушылық іс жүргізуін қамтамасыз ету шараларының күшін жою туралы ҚАУЛЫ</w:t>
      </w:r>
    </w:p>
    <w:bookmarkEnd w:id="435"/>
    <w:bookmarkStart w:name="z467" w:id="436"/>
    <w:p>
      <w:pPr>
        <w:spacing w:after="0"/>
        <w:ind w:left="0"/>
        <w:jc w:val="both"/>
      </w:pPr>
      <w:r>
        <w:rPr>
          <w:rFonts w:ascii="Times New Roman"/>
          <w:b w:val="false"/>
          <w:i w:val="false"/>
          <w:color w:val="000000"/>
          <w:sz w:val="28"/>
        </w:rPr>
        <w:t>
      20__жылғы "__" ________ _________________________</w:t>
      </w:r>
    </w:p>
    <w:bookmarkEnd w:id="436"/>
    <w:bookmarkStart w:name="z468" w:id="437"/>
    <w:p>
      <w:pPr>
        <w:spacing w:after="0"/>
        <w:ind w:left="0"/>
        <w:jc w:val="both"/>
      </w:pPr>
      <w:r>
        <w:rPr>
          <w:rFonts w:ascii="Times New Roman"/>
          <w:b w:val="false"/>
          <w:i w:val="false"/>
          <w:color w:val="000000"/>
          <w:sz w:val="28"/>
        </w:rPr>
        <w:t>
      (елді мекен атауы)</w:t>
      </w:r>
    </w:p>
    <w:bookmarkEnd w:id="437"/>
    <w:bookmarkStart w:name="z469" w:id="438"/>
    <w:p>
      <w:pPr>
        <w:spacing w:after="0"/>
        <w:ind w:left="0"/>
        <w:jc w:val="both"/>
      </w:pPr>
      <w:r>
        <w:rPr>
          <w:rFonts w:ascii="Times New Roman"/>
          <w:b w:val="false"/>
          <w:i w:val="false"/>
          <w:color w:val="000000"/>
          <w:sz w:val="28"/>
        </w:rPr>
        <w:t>
      Жеке сот орындаушысы___________________________________________________________ (жеке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438"/>
    <w:bookmarkStart w:name="z470" w:id="439"/>
    <w:p>
      <w:pPr>
        <w:spacing w:after="0"/>
        <w:ind w:left="0"/>
        <w:jc w:val="left"/>
      </w:pPr>
      <w:r>
        <w:rPr>
          <w:rFonts w:ascii="Times New Roman"/>
          <w:b/>
          <w:i w:val="false"/>
          <w:color w:val="000000"/>
        </w:rPr>
        <w:t xml:space="preserve"> АНЫҚТАДЫ:</w:t>
      </w:r>
    </w:p>
    <w:bookmarkEnd w:id="439"/>
    <w:bookmarkStart w:name="z471" w:id="440"/>
    <w:p>
      <w:pPr>
        <w:spacing w:after="0"/>
        <w:ind w:left="0"/>
        <w:jc w:val="both"/>
      </w:pPr>
      <w:r>
        <w:rPr>
          <w:rFonts w:ascii="Times New Roman"/>
          <w:b w:val="false"/>
          <w:i w:val="false"/>
          <w:color w:val="000000"/>
          <w:sz w:val="28"/>
        </w:rPr>
        <w:t>
      __________________________________________________________________________</w:t>
      </w:r>
    </w:p>
    <w:bookmarkEnd w:id="440"/>
    <w:bookmarkStart w:name="z472" w:id="441"/>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немесе өзге де нормативтік құқықтық актілерге сілтеме жасай отырып, тыйым салуды алып тастудың негізі)</w:t>
      </w:r>
    </w:p>
    <w:bookmarkEnd w:id="441"/>
    <w:bookmarkStart w:name="z473" w:id="442"/>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47-бабы 2-тармағын, 126-бабын басшылыққа ала отырып,</w:t>
      </w:r>
    </w:p>
    <w:bookmarkEnd w:id="442"/>
    <w:bookmarkStart w:name="z474" w:id="443"/>
    <w:p>
      <w:pPr>
        <w:spacing w:after="0"/>
        <w:ind w:left="0"/>
        <w:jc w:val="left"/>
      </w:pPr>
      <w:r>
        <w:rPr>
          <w:rFonts w:ascii="Times New Roman"/>
          <w:b/>
          <w:i w:val="false"/>
          <w:color w:val="000000"/>
        </w:rPr>
        <w:t xml:space="preserve"> ҚАУЛЫ ЕТТІ:</w:t>
      </w:r>
    </w:p>
    <w:bookmarkEnd w:id="443"/>
    <w:bookmarkStart w:name="z475" w:id="444"/>
    <w:p>
      <w:pPr>
        <w:spacing w:after="0"/>
        <w:ind w:left="0"/>
        <w:jc w:val="both"/>
      </w:pPr>
      <w:r>
        <w:rPr>
          <w:rFonts w:ascii="Times New Roman"/>
          <w:b w:val="false"/>
          <w:i w:val="false"/>
          <w:color w:val="000000"/>
          <w:sz w:val="28"/>
        </w:rPr>
        <w:t>
      1._______________________________________________________ борышкерге тиесілі</w:t>
      </w:r>
    </w:p>
    <w:bookmarkEnd w:id="444"/>
    <w:bookmarkStart w:name="z476" w:id="445"/>
    <w:p>
      <w:pPr>
        <w:spacing w:after="0"/>
        <w:ind w:left="0"/>
        <w:jc w:val="both"/>
      </w:pPr>
      <w:r>
        <w:rPr>
          <w:rFonts w:ascii="Times New Roman"/>
          <w:b w:val="false"/>
          <w:i w:val="false"/>
          <w:color w:val="000000"/>
          <w:sz w:val="28"/>
        </w:rPr>
        <w:t>
      (борышкер-жеке тұлғаның аты-жөні және тегі (болған жағдайда), ЖСН, заңды тұлғаның атауы,</w:t>
      </w:r>
    </w:p>
    <w:bookmarkEnd w:id="445"/>
    <w:bookmarkStart w:name="z477" w:id="446"/>
    <w:p>
      <w:pPr>
        <w:spacing w:after="0"/>
        <w:ind w:left="0"/>
        <w:jc w:val="both"/>
      </w:pPr>
      <w:r>
        <w:rPr>
          <w:rFonts w:ascii="Times New Roman"/>
          <w:b w:val="false"/>
          <w:i w:val="false"/>
          <w:color w:val="000000"/>
          <w:sz w:val="28"/>
        </w:rPr>
        <w:t>
      БСН) __________________________________________________________________ түріндегі</w:t>
      </w:r>
    </w:p>
    <w:bookmarkEnd w:id="446"/>
    <w:bookmarkStart w:name="z478" w:id="447"/>
    <w:p>
      <w:pPr>
        <w:spacing w:after="0"/>
        <w:ind w:left="0"/>
        <w:jc w:val="both"/>
      </w:pPr>
      <w:r>
        <w:rPr>
          <w:rFonts w:ascii="Times New Roman"/>
          <w:b w:val="false"/>
          <w:i w:val="false"/>
          <w:color w:val="000000"/>
          <w:sz w:val="28"/>
        </w:rPr>
        <w:t>
      (мүліктің атауы, оның ішінде ақшалай қаражаттан) мүлкінен тыйым, шектеу түріндегі мәжбүрлеп орындату шараларының күшін жойылсын.</w:t>
      </w:r>
    </w:p>
    <w:bookmarkEnd w:id="447"/>
    <w:bookmarkStart w:name="z479" w:id="448"/>
    <w:p>
      <w:pPr>
        <w:spacing w:after="0"/>
        <w:ind w:left="0"/>
        <w:jc w:val="both"/>
      </w:pPr>
      <w:r>
        <w:rPr>
          <w:rFonts w:ascii="Times New Roman"/>
          <w:b w:val="false"/>
          <w:i w:val="false"/>
          <w:color w:val="000000"/>
          <w:sz w:val="28"/>
        </w:rPr>
        <w:t>
      2. Қаулы орындау үшін ____________________________________________ (мемлекеттік тіркеу органының немесе банк қызметін жүзеге асыратын заңды тұлғаның атауы) жолдансын.</w:t>
      </w:r>
    </w:p>
    <w:bookmarkEnd w:id="448"/>
    <w:bookmarkStart w:name="z480" w:id="449"/>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449"/>
    <w:bookmarkStart w:name="z481" w:id="450"/>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450"/>
    <w:bookmarkStart w:name="z482" w:id="45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451"/>
    <w:bookmarkStart w:name="z483" w:id="45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452"/>
    <w:bookmarkStart w:name="z484" w:id="453"/>
    <w:p>
      <w:pPr>
        <w:spacing w:after="0"/>
        <w:ind w:left="0"/>
        <w:jc w:val="both"/>
      </w:pPr>
      <w:r>
        <w:rPr>
          <w:rFonts w:ascii="Times New Roman"/>
          <w:b w:val="false"/>
          <w:i w:val="false"/>
          <w:color w:val="000000"/>
          <w:sz w:val="28"/>
        </w:rPr>
        <w:t>
      Жеке сот орындаушы ___________________________</w:t>
      </w:r>
    </w:p>
    <w:bookmarkEnd w:id="453"/>
    <w:bookmarkStart w:name="z485" w:id="454"/>
    <w:p>
      <w:pPr>
        <w:spacing w:after="0"/>
        <w:ind w:left="0"/>
        <w:jc w:val="both"/>
      </w:pPr>
      <w:r>
        <w:rPr>
          <w:rFonts w:ascii="Times New Roman"/>
          <w:b w:val="false"/>
          <w:i w:val="false"/>
          <w:color w:val="000000"/>
          <w:sz w:val="28"/>
        </w:rPr>
        <w:t>
      Мөрдің орны (қолы, инициалдары және тегі)</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22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22-қосымша</w:t>
            </w:r>
            <w:r>
              <w:br/>
            </w:r>
            <w:r>
              <w:rPr>
                <w:rFonts w:ascii="Times New Roman"/>
                <w:b w:val="false"/>
                <w:i w:val="false"/>
                <w:color w:val="000000"/>
                <w:sz w:val="20"/>
              </w:rPr>
              <w:t xml:space="preserve">Үлгі нысаны </w:t>
            </w:r>
          </w:p>
        </w:tc>
      </w:tr>
    </w:tbl>
    <w:bookmarkStart w:name="z487" w:id="455"/>
    <w:p>
      <w:pPr>
        <w:spacing w:after="0"/>
        <w:ind w:left="0"/>
        <w:jc w:val="left"/>
      </w:pPr>
      <w:r>
        <w:rPr>
          <w:rFonts w:ascii="Times New Roman"/>
          <w:b/>
          <w:i w:val="false"/>
          <w:color w:val="000000"/>
        </w:rPr>
        <w:t xml:space="preserve"> Атқарушылық әрекеттер жасау кезіндегі келтірілген шығыстарды өтеу туралы ҚАУЛЫ</w:t>
      </w:r>
    </w:p>
    <w:bookmarkEnd w:id="455"/>
    <w:bookmarkStart w:name="z488" w:id="456"/>
    <w:p>
      <w:pPr>
        <w:spacing w:after="0"/>
        <w:ind w:left="0"/>
        <w:jc w:val="both"/>
      </w:pPr>
      <w:r>
        <w:rPr>
          <w:rFonts w:ascii="Times New Roman"/>
          <w:b w:val="false"/>
          <w:i w:val="false"/>
          <w:color w:val="000000"/>
          <w:sz w:val="28"/>
        </w:rPr>
        <w:t>
      20__жылғы "__" ________ _________________________</w:t>
      </w:r>
    </w:p>
    <w:bookmarkEnd w:id="456"/>
    <w:bookmarkStart w:name="z489" w:id="457"/>
    <w:p>
      <w:pPr>
        <w:spacing w:after="0"/>
        <w:ind w:left="0"/>
        <w:jc w:val="both"/>
      </w:pPr>
      <w:r>
        <w:rPr>
          <w:rFonts w:ascii="Times New Roman"/>
          <w:b w:val="false"/>
          <w:i w:val="false"/>
          <w:color w:val="000000"/>
          <w:sz w:val="28"/>
        </w:rPr>
        <w:t>
      (елді мекен атауы)</w:t>
      </w:r>
    </w:p>
    <w:bookmarkEnd w:id="457"/>
    <w:bookmarkStart w:name="z490" w:id="458"/>
    <w:p>
      <w:pPr>
        <w:spacing w:after="0"/>
        <w:ind w:left="0"/>
        <w:jc w:val="both"/>
      </w:pPr>
      <w:r>
        <w:rPr>
          <w:rFonts w:ascii="Times New Roman"/>
          <w:b w:val="false"/>
          <w:i w:val="false"/>
          <w:color w:val="000000"/>
          <w:sz w:val="28"/>
        </w:rPr>
        <w:t>
      Жеке сот орындаушысы___________________________________________________________ (жеке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458"/>
    <w:bookmarkStart w:name="z491" w:id="459"/>
    <w:p>
      <w:pPr>
        <w:spacing w:after="0"/>
        <w:ind w:left="0"/>
        <w:jc w:val="left"/>
      </w:pPr>
      <w:r>
        <w:rPr>
          <w:rFonts w:ascii="Times New Roman"/>
          <w:b/>
          <w:i w:val="false"/>
          <w:color w:val="000000"/>
        </w:rPr>
        <w:t xml:space="preserve"> АНЫҚТАДЫ:</w:t>
      </w:r>
    </w:p>
    <w:bookmarkEnd w:id="459"/>
    <w:bookmarkStart w:name="z492" w:id="460"/>
    <w:p>
      <w:pPr>
        <w:spacing w:after="0"/>
        <w:ind w:left="0"/>
        <w:jc w:val="both"/>
      </w:pPr>
      <w:r>
        <w:rPr>
          <w:rFonts w:ascii="Times New Roman"/>
          <w:b w:val="false"/>
          <w:i w:val="false"/>
          <w:color w:val="000000"/>
          <w:sz w:val="28"/>
        </w:rPr>
        <w:t>
      ________________________________________________________________________</w:t>
      </w:r>
    </w:p>
    <w:bookmarkEnd w:id="460"/>
    <w:bookmarkStart w:name="z493" w:id="461"/>
    <w:p>
      <w:pPr>
        <w:spacing w:after="0"/>
        <w:ind w:left="0"/>
        <w:jc w:val="both"/>
      </w:pPr>
      <w:r>
        <w:rPr>
          <w:rFonts w:ascii="Times New Roman"/>
          <w:b w:val="false"/>
          <w:i w:val="false"/>
          <w:color w:val="000000"/>
          <w:sz w:val="28"/>
        </w:rPr>
        <w:t>
      (шығыстардың есептелген сомасы, жеке тұлғаның аты-жөні және тегі (бар болған жағдайда), ЖСН, шығын шеккен заңды тұлғаның атауы, БСН)</w:t>
      </w:r>
    </w:p>
    <w:bookmarkEnd w:id="461"/>
    <w:bookmarkStart w:name="z494" w:id="462"/>
    <w:p>
      <w:pPr>
        <w:spacing w:after="0"/>
        <w:ind w:left="0"/>
        <w:jc w:val="both"/>
      </w:pPr>
      <w:r>
        <w:rPr>
          <w:rFonts w:ascii="Times New Roman"/>
          <w:b w:val="false"/>
          <w:i w:val="false"/>
          <w:color w:val="000000"/>
          <w:sz w:val="28"/>
        </w:rPr>
        <w:t>
      Жоғарыда аталғанның негізінде, "Атқарушылық іс жүргізу және сот орындаушыларының мәртебесі туралы" Қазақстан Республикасының 2010 жылғы 2 сәуірдегі Заңының 10-бабының 1-тармағын, 114-бабын, 126-бабын басшылыққа ала отырып,</w:t>
      </w:r>
    </w:p>
    <w:bookmarkEnd w:id="462"/>
    <w:bookmarkStart w:name="z495" w:id="463"/>
    <w:p>
      <w:pPr>
        <w:spacing w:after="0"/>
        <w:ind w:left="0"/>
        <w:jc w:val="left"/>
      </w:pPr>
      <w:r>
        <w:rPr>
          <w:rFonts w:ascii="Times New Roman"/>
          <w:b/>
          <w:i w:val="false"/>
          <w:color w:val="000000"/>
        </w:rPr>
        <w:t xml:space="preserve"> ҚАУЛЫ ЕТТІ:</w:t>
      </w:r>
    </w:p>
    <w:bookmarkEnd w:id="463"/>
    <w:bookmarkStart w:name="z496" w:id="464"/>
    <w:p>
      <w:pPr>
        <w:spacing w:after="0"/>
        <w:ind w:left="0"/>
        <w:jc w:val="both"/>
      </w:pPr>
      <w:r>
        <w:rPr>
          <w:rFonts w:ascii="Times New Roman"/>
          <w:b w:val="false"/>
          <w:i w:val="false"/>
          <w:color w:val="000000"/>
          <w:sz w:val="28"/>
        </w:rPr>
        <w:t>
      1. Борышкер _______________________________________________________________</w:t>
      </w:r>
    </w:p>
    <w:bookmarkEnd w:id="464"/>
    <w:bookmarkStart w:name="z497" w:id="465"/>
    <w:p>
      <w:pPr>
        <w:spacing w:after="0"/>
        <w:ind w:left="0"/>
        <w:jc w:val="both"/>
      </w:pPr>
      <w:r>
        <w:rPr>
          <w:rFonts w:ascii="Times New Roman"/>
          <w:b w:val="false"/>
          <w:i w:val="false"/>
          <w:color w:val="000000"/>
          <w:sz w:val="28"/>
        </w:rPr>
        <w:t>
      (борышкер-жеке тұлғаның аты-жөні және тегі (болған жағдайда), ЖСН, заңды тұлғаның атауы, БСН)</w:t>
      </w:r>
    </w:p>
    <w:bookmarkEnd w:id="465"/>
    <w:bookmarkStart w:name="z498" w:id="466"/>
    <w:p>
      <w:pPr>
        <w:spacing w:after="0"/>
        <w:ind w:left="0"/>
        <w:jc w:val="both"/>
      </w:pPr>
      <w:r>
        <w:rPr>
          <w:rFonts w:ascii="Times New Roman"/>
          <w:b w:val="false"/>
          <w:i w:val="false"/>
          <w:color w:val="000000"/>
          <w:sz w:val="28"/>
        </w:rPr>
        <w:t>
      ________________________________________________ атқарушылық әрекеттер жасау</w:t>
      </w:r>
    </w:p>
    <w:bookmarkEnd w:id="466"/>
    <w:bookmarkStart w:name="z499" w:id="467"/>
    <w:p>
      <w:pPr>
        <w:spacing w:after="0"/>
        <w:ind w:left="0"/>
        <w:jc w:val="both"/>
      </w:pPr>
      <w:r>
        <w:rPr>
          <w:rFonts w:ascii="Times New Roman"/>
          <w:b w:val="false"/>
          <w:i w:val="false"/>
          <w:color w:val="000000"/>
          <w:sz w:val="28"/>
        </w:rPr>
        <w:t>
      (атқарушылық іс жүргізу әрекеттерінің түрі)</w:t>
      </w:r>
    </w:p>
    <w:bookmarkEnd w:id="467"/>
    <w:bookmarkStart w:name="z500" w:id="468"/>
    <w:p>
      <w:pPr>
        <w:spacing w:after="0"/>
        <w:ind w:left="0"/>
        <w:jc w:val="both"/>
      </w:pPr>
      <w:r>
        <w:rPr>
          <w:rFonts w:ascii="Times New Roman"/>
          <w:b w:val="false"/>
          <w:i w:val="false"/>
          <w:color w:val="000000"/>
          <w:sz w:val="28"/>
        </w:rPr>
        <w:t>
      бойынша шығыстар _________________________________ сома өндіріп алынсын және (сөздермен) жеке сот орындаушының ағымдағы қаражат шотына__________________________________ аударылсын (енгізілсін). (қаражат шотының нөмері)</w:t>
      </w:r>
    </w:p>
    <w:bookmarkEnd w:id="468"/>
    <w:bookmarkStart w:name="z501" w:id="469"/>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тараптарына жіберілсін</w:t>
      </w:r>
    </w:p>
    <w:bookmarkEnd w:id="469"/>
    <w:bookmarkStart w:name="z502" w:id="470"/>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470"/>
    <w:bookmarkStart w:name="z503" w:id="47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471"/>
    <w:bookmarkStart w:name="z504" w:id="47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472"/>
    <w:bookmarkStart w:name="z505" w:id="473"/>
    <w:p>
      <w:pPr>
        <w:spacing w:after="0"/>
        <w:ind w:left="0"/>
        <w:jc w:val="both"/>
      </w:pPr>
      <w:r>
        <w:rPr>
          <w:rFonts w:ascii="Times New Roman"/>
          <w:b w:val="false"/>
          <w:i w:val="false"/>
          <w:color w:val="000000"/>
          <w:sz w:val="28"/>
        </w:rPr>
        <w:t>
      Жеке сот орындаушы ___________________________</w:t>
      </w:r>
    </w:p>
    <w:bookmarkEnd w:id="473"/>
    <w:bookmarkStart w:name="z506" w:id="474"/>
    <w:p>
      <w:pPr>
        <w:spacing w:after="0"/>
        <w:ind w:left="0"/>
        <w:jc w:val="both"/>
      </w:pPr>
      <w:r>
        <w:rPr>
          <w:rFonts w:ascii="Times New Roman"/>
          <w:b w:val="false"/>
          <w:i w:val="false"/>
          <w:color w:val="000000"/>
          <w:sz w:val="28"/>
        </w:rPr>
        <w:t>
      Мөрдің орны (қолы, инициалдары және тегі)</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23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23-қосымша</w:t>
            </w:r>
            <w:r>
              <w:br/>
            </w:r>
            <w:r>
              <w:rPr>
                <w:rFonts w:ascii="Times New Roman"/>
                <w:b w:val="false"/>
                <w:i w:val="false"/>
                <w:color w:val="000000"/>
                <w:sz w:val="20"/>
              </w:rPr>
              <w:t xml:space="preserve">Үлгі нысаны </w:t>
            </w:r>
          </w:p>
        </w:tc>
      </w:tr>
    </w:tbl>
    <w:bookmarkStart w:name="z508" w:id="475"/>
    <w:p>
      <w:pPr>
        <w:spacing w:after="0"/>
        <w:ind w:left="0"/>
        <w:jc w:val="left"/>
      </w:pPr>
      <w:r>
        <w:rPr>
          <w:rFonts w:ascii="Times New Roman"/>
          <w:b/>
          <w:i w:val="false"/>
          <w:color w:val="000000"/>
        </w:rPr>
        <w:t xml:space="preserve"> Жеке сот орындаушысының қызметіне төлемақы сомасын бекіту туралы ҚАУЛЫ</w:t>
      </w:r>
    </w:p>
    <w:bookmarkEnd w:id="475"/>
    <w:bookmarkStart w:name="z509" w:id="476"/>
    <w:p>
      <w:pPr>
        <w:spacing w:after="0"/>
        <w:ind w:left="0"/>
        <w:jc w:val="both"/>
      </w:pPr>
      <w:r>
        <w:rPr>
          <w:rFonts w:ascii="Times New Roman"/>
          <w:b w:val="false"/>
          <w:i w:val="false"/>
          <w:color w:val="000000"/>
          <w:sz w:val="28"/>
        </w:rPr>
        <w:t>
      20__жылғы "__" ________ _________________________</w:t>
      </w:r>
    </w:p>
    <w:bookmarkEnd w:id="476"/>
    <w:bookmarkStart w:name="z510" w:id="477"/>
    <w:p>
      <w:pPr>
        <w:spacing w:after="0"/>
        <w:ind w:left="0"/>
        <w:jc w:val="both"/>
      </w:pPr>
      <w:r>
        <w:rPr>
          <w:rFonts w:ascii="Times New Roman"/>
          <w:b w:val="false"/>
          <w:i w:val="false"/>
          <w:color w:val="000000"/>
          <w:sz w:val="28"/>
        </w:rPr>
        <w:t>
      (елді мекен атауы)</w:t>
      </w:r>
    </w:p>
    <w:bookmarkEnd w:id="477"/>
    <w:bookmarkStart w:name="z511" w:id="478"/>
    <w:p>
      <w:pPr>
        <w:spacing w:after="0"/>
        <w:ind w:left="0"/>
        <w:jc w:val="both"/>
      </w:pPr>
      <w:r>
        <w:rPr>
          <w:rFonts w:ascii="Times New Roman"/>
          <w:b w:val="false"/>
          <w:i w:val="false"/>
          <w:color w:val="000000"/>
          <w:sz w:val="28"/>
        </w:rPr>
        <w:t>
      Жеке сот орындаушысы___________________________________________________________(жеке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w:t>
      </w:r>
    </w:p>
    <w:bookmarkEnd w:id="478"/>
    <w:bookmarkStart w:name="z512" w:id="479"/>
    <w:p>
      <w:pPr>
        <w:spacing w:after="0"/>
        <w:ind w:left="0"/>
        <w:jc w:val="both"/>
      </w:pPr>
      <w:r>
        <w:rPr>
          <w:rFonts w:ascii="Times New Roman"/>
          <w:b w:val="false"/>
          <w:i w:val="false"/>
          <w:color w:val="000000"/>
          <w:sz w:val="28"/>
        </w:rPr>
        <w:t>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479"/>
    <w:bookmarkStart w:name="z513" w:id="480"/>
    <w:p>
      <w:pPr>
        <w:spacing w:after="0"/>
        <w:ind w:left="0"/>
        <w:jc w:val="left"/>
      </w:pPr>
      <w:r>
        <w:rPr>
          <w:rFonts w:ascii="Times New Roman"/>
          <w:b/>
          <w:i w:val="false"/>
          <w:color w:val="000000"/>
        </w:rPr>
        <w:t xml:space="preserve"> АНЫҚТАДЫ:</w:t>
      </w:r>
    </w:p>
    <w:bookmarkEnd w:id="480"/>
    <w:bookmarkStart w:name="z514" w:id="481"/>
    <w:p>
      <w:pPr>
        <w:spacing w:after="0"/>
        <w:ind w:left="0"/>
        <w:jc w:val="both"/>
      </w:pPr>
      <w:r>
        <w:rPr>
          <w:rFonts w:ascii="Times New Roman"/>
          <w:b w:val="false"/>
          <w:i w:val="false"/>
          <w:color w:val="000000"/>
          <w:sz w:val="28"/>
        </w:rPr>
        <w:t>
      __________________________________________________________________________________(қолданыстағы "Атқарушылық іс жүргізу және сот орындаушыларының мәртебесі туралы" Заңына немесе өзге де нормативтік құқықтық актілерге сілтеме жасай отырып, жеке сот орындаушысының қызметіне төлемақы сомасын өндіріп алу негізі)</w:t>
      </w:r>
    </w:p>
    <w:bookmarkEnd w:id="481"/>
    <w:bookmarkStart w:name="z515" w:id="482"/>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118-бабын, 126-бабын басшылыққа ала отырып,</w:t>
      </w:r>
    </w:p>
    <w:bookmarkEnd w:id="482"/>
    <w:bookmarkStart w:name="z516" w:id="483"/>
    <w:p>
      <w:pPr>
        <w:spacing w:after="0"/>
        <w:ind w:left="0"/>
        <w:jc w:val="left"/>
      </w:pPr>
      <w:r>
        <w:rPr>
          <w:rFonts w:ascii="Times New Roman"/>
          <w:b/>
          <w:i w:val="false"/>
          <w:color w:val="000000"/>
        </w:rPr>
        <w:t xml:space="preserve"> ҚАУЛЫ ЕТТІ:</w:t>
      </w:r>
    </w:p>
    <w:bookmarkEnd w:id="483"/>
    <w:bookmarkStart w:name="z517" w:id="484"/>
    <w:p>
      <w:pPr>
        <w:spacing w:after="0"/>
        <w:ind w:left="0"/>
        <w:jc w:val="both"/>
      </w:pPr>
      <w:r>
        <w:rPr>
          <w:rFonts w:ascii="Times New Roman"/>
          <w:b w:val="false"/>
          <w:i w:val="false"/>
          <w:color w:val="000000"/>
          <w:sz w:val="28"/>
        </w:rPr>
        <w:t>
      1. Жеке сот орындаушысының қызметіне төлемақы сомасы ______________ бекіту.</w:t>
      </w:r>
    </w:p>
    <w:bookmarkEnd w:id="484"/>
    <w:bookmarkStart w:name="z518" w:id="485"/>
    <w:p>
      <w:pPr>
        <w:spacing w:after="0"/>
        <w:ind w:left="0"/>
        <w:jc w:val="both"/>
      </w:pPr>
      <w:r>
        <w:rPr>
          <w:rFonts w:ascii="Times New Roman"/>
          <w:b w:val="false"/>
          <w:i w:val="false"/>
          <w:color w:val="000000"/>
          <w:sz w:val="28"/>
        </w:rPr>
        <w:t>
      (жазбаша)</w:t>
      </w:r>
    </w:p>
    <w:bookmarkEnd w:id="485"/>
    <w:bookmarkStart w:name="z519" w:id="486"/>
    <w:p>
      <w:pPr>
        <w:spacing w:after="0"/>
        <w:ind w:left="0"/>
        <w:jc w:val="both"/>
      </w:pPr>
      <w:r>
        <w:rPr>
          <w:rFonts w:ascii="Times New Roman"/>
          <w:b w:val="false"/>
          <w:i w:val="false"/>
          <w:color w:val="000000"/>
          <w:sz w:val="28"/>
        </w:rPr>
        <w:t>
      2. _________________ (борышкер-жеке тұлғаның аты-жөні және тегі (болған жағдайда), ЖСН, заңды тұлғаның атауы, БСН) жеке сот орындаушысының қызметіне төлемақы сомасы өндіріп алынсын.</w:t>
      </w:r>
    </w:p>
    <w:bookmarkEnd w:id="486"/>
    <w:bookmarkStart w:name="z520" w:id="487"/>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487"/>
    <w:bookmarkStart w:name="z521" w:id="488"/>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488"/>
    <w:bookmarkStart w:name="z522" w:id="489"/>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489"/>
    <w:bookmarkStart w:name="z523" w:id="490"/>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490"/>
    <w:bookmarkStart w:name="z524" w:id="491"/>
    <w:p>
      <w:pPr>
        <w:spacing w:after="0"/>
        <w:ind w:left="0"/>
        <w:jc w:val="both"/>
      </w:pPr>
      <w:r>
        <w:rPr>
          <w:rFonts w:ascii="Times New Roman"/>
          <w:b w:val="false"/>
          <w:i w:val="false"/>
          <w:color w:val="000000"/>
          <w:sz w:val="28"/>
        </w:rPr>
        <w:t>
      Жеке сот орындаушы ___________________________</w:t>
      </w:r>
    </w:p>
    <w:bookmarkEnd w:id="491"/>
    <w:bookmarkStart w:name="z525" w:id="492"/>
    <w:p>
      <w:pPr>
        <w:spacing w:after="0"/>
        <w:ind w:left="0"/>
        <w:jc w:val="both"/>
      </w:pPr>
      <w:r>
        <w:rPr>
          <w:rFonts w:ascii="Times New Roman"/>
          <w:b w:val="false"/>
          <w:i w:val="false"/>
          <w:color w:val="000000"/>
          <w:sz w:val="28"/>
        </w:rPr>
        <w:t>
      Мөрдің орны (қолы, инициалдары және тегі)</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24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24-қосымша</w:t>
            </w:r>
            <w:r>
              <w:br/>
            </w:r>
            <w:r>
              <w:rPr>
                <w:rFonts w:ascii="Times New Roman"/>
                <w:b w:val="false"/>
                <w:i w:val="false"/>
                <w:color w:val="000000"/>
                <w:sz w:val="20"/>
              </w:rPr>
              <w:t>Үлгі нысаны</w:t>
            </w:r>
          </w:p>
        </w:tc>
      </w:tr>
    </w:tbl>
    <w:bookmarkStart w:name="z527" w:id="493"/>
    <w:p>
      <w:pPr>
        <w:spacing w:after="0"/>
        <w:ind w:left="0"/>
        <w:jc w:val="left"/>
      </w:pPr>
      <w:r>
        <w:rPr>
          <w:rFonts w:ascii="Times New Roman"/>
          <w:b/>
          <w:i w:val="false"/>
          <w:color w:val="000000"/>
        </w:rPr>
        <w:t xml:space="preserve"> Борышкердің белгiлi бiр әрекеттер жасауына тыйым салу туралы ҚАУЛЫ</w:t>
      </w:r>
    </w:p>
    <w:bookmarkEnd w:id="493"/>
    <w:bookmarkStart w:name="z528" w:id="494"/>
    <w:p>
      <w:pPr>
        <w:spacing w:after="0"/>
        <w:ind w:left="0"/>
        <w:jc w:val="both"/>
      </w:pPr>
      <w:r>
        <w:rPr>
          <w:rFonts w:ascii="Times New Roman"/>
          <w:b w:val="false"/>
          <w:i w:val="false"/>
          <w:color w:val="000000"/>
          <w:sz w:val="28"/>
        </w:rPr>
        <w:t>
      20__жылғы "__" ________ _________________________</w:t>
      </w:r>
    </w:p>
    <w:bookmarkEnd w:id="494"/>
    <w:bookmarkStart w:name="z529" w:id="495"/>
    <w:p>
      <w:pPr>
        <w:spacing w:after="0"/>
        <w:ind w:left="0"/>
        <w:jc w:val="both"/>
      </w:pPr>
      <w:r>
        <w:rPr>
          <w:rFonts w:ascii="Times New Roman"/>
          <w:b w:val="false"/>
          <w:i w:val="false"/>
          <w:color w:val="000000"/>
          <w:sz w:val="28"/>
        </w:rPr>
        <w:t>
      (елді мекен атауы)</w:t>
      </w:r>
    </w:p>
    <w:bookmarkEnd w:id="495"/>
    <w:bookmarkStart w:name="z530" w:id="496"/>
    <w:p>
      <w:pPr>
        <w:spacing w:after="0"/>
        <w:ind w:left="0"/>
        <w:jc w:val="both"/>
      </w:pPr>
      <w:r>
        <w:rPr>
          <w:rFonts w:ascii="Times New Roman"/>
          <w:b w:val="false"/>
          <w:i w:val="false"/>
          <w:color w:val="000000"/>
          <w:sz w:val="28"/>
        </w:rPr>
        <w:t>
      Жеке сот орындаушысы___________________________________________________________(жеке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496"/>
    <w:bookmarkStart w:name="z531" w:id="497"/>
    <w:p>
      <w:pPr>
        <w:spacing w:after="0"/>
        <w:ind w:left="0"/>
        <w:jc w:val="left"/>
      </w:pPr>
      <w:r>
        <w:rPr>
          <w:rFonts w:ascii="Times New Roman"/>
          <w:b/>
          <w:i w:val="false"/>
          <w:color w:val="000000"/>
        </w:rPr>
        <w:t xml:space="preserve"> АНЫҚТАДЫ:</w:t>
      </w:r>
    </w:p>
    <w:bookmarkEnd w:id="497"/>
    <w:bookmarkStart w:name="z532" w:id="498"/>
    <w:p>
      <w:pPr>
        <w:spacing w:after="0"/>
        <w:ind w:left="0"/>
        <w:jc w:val="both"/>
      </w:pPr>
      <w:r>
        <w:rPr>
          <w:rFonts w:ascii="Times New Roman"/>
          <w:b w:val="false"/>
          <w:i w:val="false"/>
          <w:color w:val="000000"/>
          <w:sz w:val="28"/>
        </w:rPr>
        <w:t>
       __________________________________________________________________________(қолданыстағы "Атқарушылық іс жүргізу және сот орындаушыларының мәртебесі туралы" Заңына немесе өзге де нормативтік құқықтық актілерге сілтеме жасай отырып, тыйым салудың негізі)</w:t>
      </w:r>
    </w:p>
    <w:bookmarkEnd w:id="498"/>
    <w:bookmarkStart w:name="z533" w:id="499"/>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32-бабының 3-тармағын, 126-бабын басшылыққа ала отырып,</w:t>
      </w:r>
    </w:p>
    <w:bookmarkEnd w:id="499"/>
    <w:bookmarkStart w:name="z534" w:id="500"/>
    <w:p>
      <w:pPr>
        <w:spacing w:after="0"/>
        <w:ind w:left="0"/>
        <w:jc w:val="left"/>
      </w:pPr>
      <w:r>
        <w:rPr>
          <w:rFonts w:ascii="Times New Roman"/>
          <w:b/>
          <w:i w:val="false"/>
          <w:color w:val="000000"/>
        </w:rPr>
        <w:t xml:space="preserve"> ҚАУЛЫ ЕТТІ:</w:t>
      </w:r>
    </w:p>
    <w:bookmarkEnd w:id="500"/>
    <w:bookmarkStart w:name="z535" w:id="501"/>
    <w:p>
      <w:pPr>
        <w:spacing w:after="0"/>
        <w:ind w:left="0"/>
        <w:jc w:val="both"/>
      </w:pPr>
      <w:r>
        <w:rPr>
          <w:rFonts w:ascii="Times New Roman"/>
          <w:b w:val="false"/>
          <w:i w:val="false"/>
          <w:color w:val="000000"/>
          <w:sz w:val="28"/>
        </w:rPr>
        <w:t>
      1. Борышкерге өзiндегi не өзге де жеке немесе заңды тұлғалардағы (банктердi және банк операцияларының жекелеген түрлерiн жүзеге асыратын ұйымдарды, сондай-ақ сақтандыру ұйымдарын қоспағанда) ақшасы мен бағалы қағаздарын қоса алғанда, құқық меншігіндегі мүлкiн ____________________________________________ пайдалануға тыйым салынсын (орындау бойынша шығыстарды ескере отырып, атқарушылық құжатты орындауға қажетті сомасы).</w:t>
      </w:r>
    </w:p>
    <w:bookmarkEnd w:id="501"/>
    <w:bookmarkStart w:name="z536" w:id="502"/>
    <w:p>
      <w:pPr>
        <w:spacing w:after="0"/>
        <w:ind w:left="0"/>
        <w:jc w:val="both"/>
      </w:pPr>
      <w:r>
        <w:rPr>
          <w:rFonts w:ascii="Times New Roman"/>
          <w:b w:val="false"/>
          <w:i w:val="false"/>
          <w:color w:val="000000"/>
          <w:sz w:val="28"/>
        </w:rPr>
        <w:t xml:space="preserve">
      2. Мемлекеттік тіркеу органдарына борышкерге белгілі бір іс-әрекеттер жасауға тыйым салу, оның ішінде заңды тұлға органдарына шешімдер қабылдауға тыйым салу, сол сияқты заңды тұлғаның жылжымалы және жылжымайтын мүлкін, мүліктік және мүліктік емес құқықтарын, бағалы қағаздарын және жарғылық капитал мен мүліктегі үлестерін иеліктен шығару жөнінде қабылданған шешімдердің қолданылуын тоқтата тұру. Қаулыны орындау туралы ақпарат сот орындаушыға ұсынылсын. </w:t>
      </w:r>
    </w:p>
    <w:bookmarkEnd w:id="502"/>
    <w:bookmarkStart w:name="z537" w:id="503"/>
    <w:p>
      <w:pPr>
        <w:spacing w:after="0"/>
        <w:ind w:left="0"/>
        <w:jc w:val="both"/>
      </w:pPr>
      <w:r>
        <w:rPr>
          <w:rFonts w:ascii="Times New Roman"/>
          <w:b w:val="false"/>
          <w:i w:val="false"/>
          <w:color w:val="000000"/>
          <w:sz w:val="28"/>
        </w:rPr>
        <w:t>
      3. Қаулы _______________________________________ орындау үшін жіберілсін. (мемлекеттік тіркеу органының атауы, борышкерге)</w:t>
      </w:r>
    </w:p>
    <w:bookmarkEnd w:id="503"/>
    <w:bookmarkStart w:name="z538" w:id="504"/>
    <w:p>
      <w:pPr>
        <w:spacing w:after="0"/>
        <w:ind w:left="0"/>
        <w:jc w:val="both"/>
      </w:pPr>
      <w:r>
        <w:rPr>
          <w:rFonts w:ascii="Times New Roman"/>
          <w:b w:val="false"/>
          <w:i w:val="false"/>
          <w:color w:val="000000"/>
          <w:sz w:val="28"/>
        </w:rPr>
        <w:t>
      4. Осы қаулының көшірмесі Қазақстан Республикасының заңнамасында белгіленген тәртіппен атқарушылық іс жүргізу тараптарына жіберілсін</w:t>
      </w:r>
    </w:p>
    <w:bookmarkEnd w:id="504"/>
    <w:bookmarkStart w:name="z539" w:id="505"/>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 міндетті түрде орындалуға жатады.</w:t>
      </w:r>
    </w:p>
    <w:bookmarkEnd w:id="505"/>
    <w:bookmarkStart w:name="z540" w:id="506"/>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506"/>
    <w:bookmarkStart w:name="z541" w:id="507"/>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507"/>
    <w:bookmarkStart w:name="z542" w:id="508"/>
    <w:p>
      <w:pPr>
        <w:spacing w:after="0"/>
        <w:ind w:left="0"/>
        <w:jc w:val="both"/>
      </w:pPr>
      <w:r>
        <w:rPr>
          <w:rFonts w:ascii="Times New Roman"/>
          <w:b w:val="false"/>
          <w:i w:val="false"/>
          <w:color w:val="000000"/>
          <w:sz w:val="28"/>
        </w:rPr>
        <w:t>
      Жеке сот орындаушы ___________________________ Мөрдің орны (қолы, инициалдары және тегі)</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25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25-қосымша</w:t>
            </w:r>
            <w:r>
              <w:br/>
            </w:r>
            <w:r>
              <w:rPr>
                <w:rFonts w:ascii="Times New Roman"/>
                <w:b w:val="false"/>
                <w:i w:val="false"/>
                <w:color w:val="000000"/>
                <w:sz w:val="20"/>
              </w:rPr>
              <w:t>Үлгі нысаны</w:t>
            </w:r>
          </w:p>
        </w:tc>
      </w:tr>
    </w:tbl>
    <w:bookmarkStart w:name="z544" w:id="509"/>
    <w:p>
      <w:pPr>
        <w:spacing w:after="0"/>
        <w:ind w:left="0"/>
        <w:jc w:val="left"/>
      </w:pPr>
      <w:r>
        <w:rPr>
          <w:rFonts w:ascii="Times New Roman"/>
          <w:b/>
          <w:i w:val="false"/>
          <w:color w:val="000000"/>
        </w:rPr>
        <w:t xml:space="preserve"> Борышкердің көлік құралын ұстау және арнайы тұраққа қою туралы ҚАУЛЫ</w:t>
      </w:r>
    </w:p>
    <w:bookmarkEnd w:id="509"/>
    <w:bookmarkStart w:name="z545" w:id="510"/>
    <w:p>
      <w:pPr>
        <w:spacing w:after="0"/>
        <w:ind w:left="0"/>
        <w:jc w:val="both"/>
      </w:pPr>
      <w:r>
        <w:rPr>
          <w:rFonts w:ascii="Times New Roman"/>
          <w:b w:val="false"/>
          <w:i w:val="false"/>
          <w:color w:val="000000"/>
          <w:sz w:val="28"/>
        </w:rPr>
        <w:t>
      20__жылғы "__" ________ _________________________</w:t>
      </w:r>
    </w:p>
    <w:bookmarkEnd w:id="510"/>
    <w:bookmarkStart w:name="z546" w:id="511"/>
    <w:p>
      <w:pPr>
        <w:spacing w:after="0"/>
        <w:ind w:left="0"/>
        <w:jc w:val="both"/>
      </w:pPr>
      <w:r>
        <w:rPr>
          <w:rFonts w:ascii="Times New Roman"/>
          <w:b w:val="false"/>
          <w:i w:val="false"/>
          <w:color w:val="000000"/>
          <w:sz w:val="28"/>
        </w:rPr>
        <w:t>
      (елді мекен атауы)</w:t>
      </w:r>
    </w:p>
    <w:bookmarkEnd w:id="511"/>
    <w:bookmarkStart w:name="z547" w:id="512"/>
    <w:p>
      <w:pPr>
        <w:spacing w:after="0"/>
        <w:ind w:left="0"/>
        <w:jc w:val="both"/>
      </w:pPr>
      <w:r>
        <w:rPr>
          <w:rFonts w:ascii="Times New Roman"/>
          <w:b w:val="false"/>
          <w:i w:val="false"/>
          <w:color w:val="000000"/>
          <w:sz w:val="28"/>
        </w:rPr>
        <w:t>
      Жеке сот орындаушысы___________________________________________________________ (жеке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512"/>
    <w:bookmarkStart w:name="z548" w:id="513"/>
    <w:p>
      <w:pPr>
        <w:spacing w:after="0"/>
        <w:ind w:left="0"/>
        <w:jc w:val="left"/>
      </w:pPr>
      <w:r>
        <w:rPr>
          <w:rFonts w:ascii="Times New Roman"/>
          <w:b/>
          <w:i w:val="false"/>
          <w:color w:val="000000"/>
        </w:rPr>
        <w:t xml:space="preserve"> АНЫҚТАДЫ:</w:t>
      </w:r>
    </w:p>
    <w:bookmarkEnd w:id="513"/>
    <w:bookmarkStart w:name="z549" w:id="514"/>
    <w:p>
      <w:pPr>
        <w:spacing w:after="0"/>
        <w:ind w:left="0"/>
        <w:jc w:val="both"/>
      </w:pPr>
      <w:r>
        <w:rPr>
          <w:rFonts w:ascii="Times New Roman"/>
          <w:b w:val="false"/>
          <w:i w:val="false"/>
          <w:color w:val="000000"/>
          <w:sz w:val="28"/>
        </w:rPr>
        <w:t>
      _________________________________________________________________________(қолданыстағы "Атқарушылық іс жүргізу және сот орындаушыларының мәртебесі туралы" Заңына немесе өзге де нормативтік құқықтық актілерге сілтеме жасай отырып, борышкердің көлік құралын ұстау және арнайы тұраққа қою негізі)</w:t>
      </w:r>
    </w:p>
    <w:bookmarkEnd w:id="514"/>
    <w:bookmarkStart w:name="z550" w:id="515"/>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32-бабы 2-тармағының 2) тармақшасын, 126-бабын басшылыққа ала отырып,</w:t>
      </w:r>
    </w:p>
    <w:bookmarkEnd w:id="515"/>
    <w:bookmarkStart w:name="z551" w:id="516"/>
    <w:p>
      <w:pPr>
        <w:spacing w:after="0"/>
        <w:ind w:left="0"/>
        <w:jc w:val="left"/>
      </w:pPr>
      <w:r>
        <w:rPr>
          <w:rFonts w:ascii="Times New Roman"/>
          <w:b/>
          <w:i w:val="false"/>
          <w:color w:val="000000"/>
        </w:rPr>
        <w:t xml:space="preserve"> ҚАУЛЫ ЕТТІ:</w:t>
      </w:r>
    </w:p>
    <w:bookmarkEnd w:id="516"/>
    <w:bookmarkStart w:name="z552" w:id="517"/>
    <w:p>
      <w:pPr>
        <w:spacing w:after="0"/>
        <w:ind w:left="0"/>
        <w:jc w:val="both"/>
      </w:pPr>
      <w:r>
        <w:rPr>
          <w:rFonts w:ascii="Times New Roman"/>
          <w:b w:val="false"/>
          <w:i w:val="false"/>
          <w:color w:val="000000"/>
          <w:sz w:val="28"/>
        </w:rPr>
        <w:t>
      1. __________________________________________________________________________борышкерге тиесілі</w:t>
      </w:r>
    </w:p>
    <w:bookmarkEnd w:id="517"/>
    <w:bookmarkStart w:name="z553" w:id="518"/>
    <w:p>
      <w:pPr>
        <w:spacing w:after="0"/>
        <w:ind w:left="0"/>
        <w:jc w:val="both"/>
      </w:pPr>
      <w:r>
        <w:rPr>
          <w:rFonts w:ascii="Times New Roman"/>
          <w:b w:val="false"/>
          <w:i w:val="false"/>
          <w:color w:val="000000"/>
          <w:sz w:val="28"/>
        </w:rPr>
        <w:t>
      (борышкердің аты-жөні және тегі (болған жағдайда), ЖСН, заңды тұлғаның атауы, БСН)</w:t>
      </w:r>
    </w:p>
    <w:bookmarkEnd w:id="518"/>
    <w:bookmarkStart w:name="z554" w:id="519"/>
    <w:p>
      <w:pPr>
        <w:spacing w:after="0"/>
        <w:ind w:left="0"/>
        <w:jc w:val="both"/>
      </w:pPr>
      <w:r>
        <w:rPr>
          <w:rFonts w:ascii="Times New Roman"/>
          <w:b w:val="false"/>
          <w:i w:val="false"/>
          <w:color w:val="000000"/>
          <w:sz w:val="28"/>
        </w:rPr>
        <w:t>
      __________________________________________________________________________</w:t>
      </w:r>
    </w:p>
    <w:bookmarkEnd w:id="519"/>
    <w:bookmarkStart w:name="z555" w:id="520"/>
    <w:p>
      <w:pPr>
        <w:spacing w:after="0"/>
        <w:ind w:left="0"/>
        <w:jc w:val="both"/>
      </w:pPr>
      <w:r>
        <w:rPr>
          <w:rFonts w:ascii="Times New Roman"/>
          <w:b w:val="false"/>
          <w:i w:val="false"/>
          <w:color w:val="000000"/>
          <w:sz w:val="28"/>
        </w:rPr>
        <w:t>
      (көлік құралының маркасы, шыққан жылы, мемлекеттік нөмірі)</w:t>
      </w:r>
    </w:p>
    <w:bookmarkEnd w:id="520"/>
    <w:bookmarkStart w:name="z556" w:id="521"/>
    <w:p>
      <w:pPr>
        <w:spacing w:after="0"/>
        <w:ind w:left="0"/>
        <w:jc w:val="both"/>
      </w:pPr>
      <w:r>
        <w:rPr>
          <w:rFonts w:ascii="Times New Roman"/>
          <w:b w:val="false"/>
          <w:i w:val="false"/>
          <w:color w:val="000000"/>
          <w:sz w:val="28"/>
        </w:rPr>
        <w:t>
      _________________________ маркалы көлік құралы ұсталсын және арнайы тұраққа қойылсын.</w:t>
      </w:r>
    </w:p>
    <w:bookmarkEnd w:id="521"/>
    <w:bookmarkStart w:name="z557" w:id="522"/>
    <w:p>
      <w:pPr>
        <w:spacing w:after="0"/>
        <w:ind w:left="0"/>
        <w:jc w:val="both"/>
      </w:pPr>
      <w:r>
        <w:rPr>
          <w:rFonts w:ascii="Times New Roman"/>
          <w:b w:val="false"/>
          <w:i w:val="false"/>
          <w:color w:val="000000"/>
          <w:sz w:val="28"/>
        </w:rPr>
        <w:t>
      2. Қаулы орындау үшін _________________________________________________ жолдансын. (қаулыны орындаушы орган)</w:t>
      </w:r>
    </w:p>
    <w:bookmarkEnd w:id="522"/>
    <w:bookmarkStart w:name="z558" w:id="523"/>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523"/>
    <w:bookmarkStart w:name="z559" w:id="524"/>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524"/>
    <w:bookmarkStart w:name="z560" w:id="525"/>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525"/>
    <w:bookmarkStart w:name="z561" w:id="526"/>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526"/>
    <w:bookmarkStart w:name="z562" w:id="527"/>
    <w:p>
      <w:pPr>
        <w:spacing w:after="0"/>
        <w:ind w:left="0"/>
        <w:jc w:val="both"/>
      </w:pPr>
      <w:r>
        <w:rPr>
          <w:rFonts w:ascii="Times New Roman"/>
          <w:b w:val="false"/>
          <w:i w:val="false"/>
          <w:color w:val="000000"/>
          <w:sz w:val="28"/>
        </w:rPr>
        <w:t>
      Жеке сот орындаушы ___________________________</w:t>
      </w:r>
    </w:p>
    <w:bookmarkEnd w:id="527"/>
    <w:bookmarkStart w:name="z563" w:id="528"/>
    <w:p>
      <w:pPr>
        <w:spacing w:after="0"/>
        <w:ind w:left="0"/>
        <w:jc w:val="both"/>
      </w:pPr>
      <w:r>
        <w:rPr>
          <w:rFonts w:ascii="Times New Roman"/>
          <w:b w:val="false"/>
          <w:i w:val="false"/>
          <w:color w:val="000000"/>
          <w:sz w:val="28"/>
        </w:rPr>
        <w:t>
      Мөрдің орны (қолы, инициалдары және тегі)</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26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26-қосымша</w:t>
            </w:r>
            <w:r>
              <w:br/>
            </w:r>
            <w:r>
              <w:rPr>
                <w:rFonts w:ascii="Times New Roman"/>
                <w:b w:val="false"/>
                <w:i w:val="false"/>
                <w:color w:val="000000"/>
                <w:sz w:val="20"/>
              </w:rPr>
              <w:t>Үлгі нысаны</w:t>
            </w:r>
          </w:p>
        </w:tc>
      </w:tr>
    </w:tbl>
    <w:bookmarkStart w:name="z565" w:id="529"/>
    <w:p>
      <w:pPr>
        <w:spacing w:after="0"/>
        <w:ind w:left="0"/>
        <w:jc w:val="left"/>
      </w:pPr>
      <w:r>
        <w:rPr>
          <w:rFonts w:ascii="Times New Roman"/>
          <w:b/>
          <w:i w:val="false"/>
          <w:color w:val="000000"/>
        </w:rPr>
        <w:t xml:space="preserve"> Жылжымалы мүлікті алып қою туралы ҚАУЛЫ</w:t>
      </w:r>
    </w:p>
    <w:bookmarkEnd w:id="529"/>
    <w:bookmarkStart w:name="z566" w:id="530"/>
    <w:p>
      <w:pPr>
        <w:spacing w:after="0"/>
        <w:ind w:left="0"/>
        <w:jc w:val="both"/>
      </w:pPr>
      <w:r>
        <w:rPr>
          <w:rFonts w:ascii="Times New Roman"/>
          <w:b w:val="false"/>
          <w:i w:val="false"/>
          <w:color w:val="000000"/>
          <w:sz w:val="28"/>
        </w:rPr>
        <w:t>
      20__жылғы "__" ________ _________________________</w:t>
      </w:r>
    </w:p>
    <w:bookmarkEnd w:id="530"/>
    <w:bookmarkStart w:name="z567" w:id="531"/>
    <w:p>
      <w:pPr>
        <w:spacing w:after="0"/>
        <w:ind w:left="0"/>
        <w:jc w:val="both"/>
      </w:pPr>
      <w:r>
        <w:rPr>
          <w:rFonts w:ascii="Times New Roman"/>
          <w:b w:val="false"/>
          <w:i w:val="false"/>
          <w:color w:val="000000"/>
          <w:sz w:val="28"/>
        </w:rPr>
        <w:t>
      (елді мекен атауы)</w:t>
      </w:r>
    </w:p>
    <w:bookmarkEnd w:id="531"/>
    <w:bookmarkStart w:name="z568" w:id="532"/>
    <w:p>
      <w:pPr>
        <w:spacing w:after="0"/>
        <w:ind w:left="0"/>
        <w:jc w:val="both"/>
      </w:pPr>
      <w:r>
        <w:rPr>
          <w:rFonts w:ascii="Times New Roman"/>
          <w:b w:val="false"/>
          <w:i w:val="false"/>
          <w:color w:val="000000"/>
          <w:sz w:val="28"/>
        </w:rPr>
        <w:t>
      Жеке сот орындаушысы __________________________________________________________(жеке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532"/>
    <w:bookmarkStart w:name="z569" w:id="533"/>
    <w:p>
      <w:pPr>
        <w:spacing w:after="0"/>
        <w:ind w:left="0"/>
        <w:jc w:val="left"/>
      </w:pPr>
      <w:r>
        <w:rPr>
          <w:rFonts w:ascii="Times New Roman"/>
          <w:b/>
          <w:i w:val="false"/>
          <w:color w:val="000000"/>
        </w:rPr>
        <w:t xml:space="preserve"> АНЫҚТАДЫ:</w:t>
      </w:r>
    </w:p>
    <w:bookmarkEnd w:id="533"/>
    <w:bookmarkStart w:name="z570" w:id="534"/>
    <w:p>
      <w:pPr>
        <w:spacing w:after="0"/>
        <w:ind w:left="0"/>
        <w:jc w:val="both"/>
      </w:pPr>
      <w:r>
        <w:rPr>
          <w:rFonts w:ascii="Times New Roman"/>
          <w:b w:val="false"/>
          <w:i w:val="false"/>
          <w:color w:val="000000"/>
          <w:sz w:val="28"/>
        </w:rPr>
        <w:t>
      __________________________________________________________________________</w:t>
      </w:r>
    </w:p>
    <w:bookmarkEnd w:id="534"/>
    <w:bookmarkStart w:name="z571" w:id="535"/>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жылжымалы мүлікті алып қою негізі)</w:t>
      </w:r>
    </w:p>
    <w:bookmarkEnd w:id="535"/>
    <w:bookmarkStart w:name="z572" w:id="536"/>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32-бабы 2-тармағының 2) тармақшасын, 126-бабын басшылыққа ала отырып,</w:t>
      </w:r>
    </w:p>
    <w:bookmarkEnd w:id="536"/>
    <w:bookmarkStart w:name="z573" w:id="537"/>
    <w:p>
      <w:pPr>
        <w:spacing w:after="0"/>
        <w:ind w:left="0"/>
        <w:jc w:val="left"/>
      </w:pPr>
      <w:r>
        <w:rPr>
          <w:rFonts w:ascii="Times New Roman"/>
          <w:b/>
          <w:i w:val="false"/>
          <w:color w:val="000000"/>
        </w:rPr>
        <w:t xml:space="preserve"> ҚАУЛЫ ЕТТІ:</w:t>
      </w:r>
    </w:p>
    <w:bookmarkEnd w:id="537"/>
    <w:bookmarkStart w:name="z574" w:id="538"/>
    <w:p>
      <w:pPr>
        <w:spacing w:after="0"/>
        <w:ind w:left="0"/>
        <w:jc w:val="both"/>
      </w:pPr>
      <w:r>
        <w:rPr>
          <w:rFonts w:ascii="Times New Roman"/>
          <w:b w:val="false"/>
          <w:i w:val="false"/>
          <w:color w:val="000000"/>
          <w:sz w:val="28"/>
        </w:rPr>
        <w:t>
      1._______________________________________________________ борышкерге тиесілі (борышкердіңаты-жөні және тегі (болған жағдайда), ЖСН, заңды тұлғаның атауы, БСН)</w:t>
      </w:r>
    </w:p>
    <w:bookmarkEnd w:id="538"/>
    <w:bookmarkStart w:name="z575" w:id="539"/>
    <w:p>
      <w:pPr>
        <w:spacing w:after="0"/>
        <w:ind w:left="0"/>
        <w:jc w:val="both"/>
      </w:pPr>
      <w:r>
        <w:rPr>
          <w:rFonts w:ascii="Times New Roman"/>
          <w:b w:val="false"/>
          <w:i w:val="false"/>
          <w:color w:val="000000"/>
          <w:sz w:val="28"/>
        </w:rPr>
        <w:t>
      __________________________________________________________________________</w:t>
      </w:r>
    </w:p>
    <w:bookmarkEnd w:id="539"/>
    <w:bookmarkStart w:name="z576" w:id="540"/>
    <w:p>
      <w:pPr>
        <w:spacing w:after="0"/>
        <w:ind w:left="0"/>
        <w:jc w:val="both"/>
      </w:pPr>
      <w:r>
        <w:rPr>
          <w:rFonts w:ascii="Times New Roman"/>
          <w:b w:val="false"/>
          <w:i w:val="false"/>
          <w:color w:val="000000"/>
          <w:sz w:val="28"/>
        </w:rPr>
        <w:t>
      (көлік құралының маркасы, шыққан жылы, мемлекеттік нөмірі) маркалы көлік құралын алып қою.</w:t>
      </w:r>
    </w:p>
    <w:bookmarkEnd w:id="540"/>
    <w:bookmarkStart w:name="z577" w:id="541"/>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тараптарына жіберілсін</w:t>
      </w:r>
    </w:p>
    <w:bookmarkEnd w:id="541"/>
    <w:bookmarkStart w:name="z578" w:id="542"/>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542"/>
    <w:bookmarkStart w:name="z579" w:id="543"/>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543"/>
    <w:bookmarkStart w:name="z580" w:id="544"/>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544"/>
    <w:bookmarkStart w:name="z581" w:id="545"/>
    <w:p>
      <w:pPr>
        <w:spacing w:after="0"/>
        <w:ind w:left="0"/>
        <w:jc w:val="both"/>
      </w:pPr>
      <w:r>
        <w:rPr>
          <w:rFonts w:ascii="Times New Roman"/>
          <w:b w:val="false"/>
          <w:i w:val="false"/>
          <w:color w:val="000000"/>
          <w:sz w:val="28"/>
        </w:rPr>
        <w:t>
      Жеке сот орындаушы ___________________________</w:t>
      </w:r>
    </w:p>
    <w:bookmarkEnd w:id="545"/>
    <w:bookmarkStart w:name="z582" w:id="546"/>
    <w:p>
      <w:pPr>
        <w:spacing w:after="0"/>
        <w:ind w:left="0"/>
        <w:jc w:val="both"/>
      </w:pPr>
      <w:r>
        <w:rPr>
          <w:rFonts w:ascii="Times New Roman"/>
          <w:b w:val="false"/>
          <w:i w:val="false"/>
          <w:color w:val="000000"/>
          <w:sz w:val="28"/>
        </w:rPr>
        <w:t>
      Мөрдің орны (қолы, инициалдары және тегі)</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27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27-қосымша</w:t>
            </w:r>
            <w:r>
              <w:br/>
            </w:r>
            <w:r>
              <w:rPr>
                <w:rFonts w:ascii="Times New Roman"/>
                <w:b w:val="false"/>
                <w:i w:val="false"/>
                <w:color w:val="000000"/>
                <w:sz w:val="20"/>
              </w:rPr>
              <w:t>Үлгі нысаны</w:t>
            </w:r>
            <w:r>
              <w:br/>
            </w: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p>
        </w:tc>
      </w:tr>
    </w:tbl>
    <w:bookmarkStart w:name="z584" w:id="547"/>
    <w:p>
      <w:pPr>
        <w:spacing w:after="0"/>
        <w:ind w:left="0"/>
        <w:jc w:val="left"/>
      </w:pPr>
      <w:r>
        <w:rPr>
          <w:rFonts w:ascii="Times New Roman"/>
          <w:b/>
          <w:i w:val="false"/>
          <w:color w:val="000000"/>
        </w:rPr>
        <w:t xml:space="preserve"> Мөрдің орны Банктік шоттардың нөмірлері және оларда ақшаның бар-жоғы туралы, электрондық әмиянның нөмірлері және оларда электрондық ақшаның бар-жоғы туралы ақпаратты, банктердегі, банк операцияларының жекелеген түрлерін жүзеге асыратын ұйымдардағы, электрондық ақша эмитенттеріндегі және (немесе) электрондық ақша жүйесінің операторларындағы, микроқаржылық қызметті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w:t>
      </w:r>
    </w:p>
    <w:bookmarkEnd w:id="547"/>
    <w:bookmarkStart w:name="z585" w:id="548"/>
    <w:p>
      <w:pPr>
        <w:spacing w:after="0"/>
        <w:ind w:left="0"/>
        <w:jc w:val="both"/>
      </w:pPr>
      <w:r>
        <w:rPr>
          <w:rFonts w:ascii="Times New Roman"/>
          <w:b w:val="false"/>
          <w:i w:val="false"/>
          <w:color w:val="000000"/>
          <w:sz w:val="28"/>
        </w:rPr>
        <w:t>
      20__жылғы "__" ________ _________________________</w:t>
      </w:r>
    </w:p>
    <w:bookmarkEnd w:id="548"/>
    <w:bookmarkStart w:name="z586" w:id="549"/>
    <w:p>
      <w:pPr>
        <w:spacing w:after="0"/>
        <w:ind w:left="0"/>
        <w:jc w:val="both"/>
      </w:pPr>
      <w:r>
        <w:rPr>
          <w:rFonts w:ascii="Times New Roman"/>
          <w:b w:val="false"/>
          <w:i w:val="false"/>
          <w:color w:val="000000"/>
          <w:sz w:val="28"/>
        </w:rPr>
        <w:t>
      (елді мекен атауы)</w:t>
      </w:r>
    </w:p>
    <w:bookmarkEnd w:id="549"/>
    <w:bookmarkStart w:name="z587" w:id="550"/>
    <w:p>
      <w:pPr>
        <w:spacing w:after="0"/>
        <w:ind w:left="0"/>
        <w:jc w:val="both"/>
      </w:pPr>
      <w:r>
        <w:rPr>
          <w:rFonts w:ascii="Times New Roman"/>
          <w:b w:val="false"/>
          <w:i w:val="false"/>
          <w:color w:val="000000"/>
          <w:sz w:val="28"/>
        </w:rPr>
        <w:t>
      Жеке сот орындаушысы_______________________________________________________ (жеке сот орындаушысының аты, әкесінің аты (бар болған жағдайда) және тегі) _____________________________________________________________________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жүргізу материалдарын қарап (атқарушылық құжаттың талаптары, өндіріп алушы мен борышкердің деректемелері),</w:t>
      </w:r>
    </w:p>
    <w:bookmarkEnd w:id="550"/>
    <w:bookmarkStart w:name="z588" w:id="551"/>
    <w:p>
      <w:pPr>
        <w:spacing w:after="0"/>
        <w:ind w:left="0"/>
        <w:jc w:val="left"/>
      </w:pPr>
      <w:r>
        <w:rPr>
          <w:rFonts w:ascii="Times New Roman"/>
          <w:b/>
          <w:i w:val="false"/>
          <w:color w:val="000000"/>
        </w:rPr>
        <w:t xml:space="preserve"> АНЫҚТАДЫ:</w:t>
      </w:r>
    </w:p>
    <w:bookmarkEnd w:id="551"/>
    <w:bookmarkStart w:name="z589" w:id="552"/>
    <w:p>
      <w:pPr>
        <w:spacing w:after="0"/>
        <w:ind w:left="0"/>
        <w:jc w:val="both"/>
      </w:pPr>
      <w:r>
        <w:rPr>
          <w:rFonts w:ascii="Times New Roman"/>
          <w:b w:val="false"/>
          <w:i w:val="false"/>
          <w:color w:val="000000"/>
          <w:sz w:val="28"/>
        </w:rPr>
        <w:t>
      __________________________________________________________________________ (қолданыстағы Заңға немесе өзге де нормативтік құқықтық актілерге сілтеме жасай отырып, тыйым салу негізі)</w:t>
      </w:r>
    </w:p>
    <w:bookmarkEnd w:id="552"/>
    <w:bookmarkStart w:name="z590" w:id="553"/>
    <w:p>
      <w:pPr>
        <w:spacing w:after="0"/>
        <w:ind w:left="0"/>
        <w:jc w:val="both"/>
      </w:pPr>
      <w:r>
        <w:rPr>
          <w:rFonts w:ascii="Times New Roman"/>
          <w:b w:val="false"/>
          <w:i w:val="false"/>
          <w:color w:val="000000"/>
          <w:sz w:val="28"/>
        </w:rPr>
        <w:t>
      Жоғарыда аталғанның негізінде, Қазақстан Республикасы Азаматтық кодексінің 740 бабының 1-тармағын, 328-бабын, "Атқарушылық іс жүргізу және сот орындаушыларының мәртебесі туралы" Қазақстан Республикасы Заңының 10-бабының 1-тармағын, 32, 58, 62, 63,126-баптарын, "Қазақстан Республикасындағы банктер және банк қызметі туралы" Заңының 50, 51 баптарын, "Төлемдер және төлем жүйелері туралы" Қазақстан Республикасы Заңының 29, 44 баптарын және "Микроқаржылық қызмет туралы" Қазақстан Республикасы Заңының 21-бабы 4-тармағының 3) тармақшасын басшылыққа ала отырып,</w:t>
      </w:r>
    </w:p>
    <w:bookmarkEnd w:id="553"/>
    <w:bookmarkStart w:name="z591" w:id="554"/>
    <w:p>
      <w:pPr>
        <w:spacing w:after="0"/>
        <w:ind w:left="0"/>
        <w:jc w:val="left"/>
      </w:pPr>
      <w:r>
        <w:rPr>
          <w:rFonts w:ascii="Times New Roman"/>
          <w:b/>
          <w:i w:val="false"/>
          <w:color w:val="000000"/>
        </w:rPr>
        <w:t xml:space="preserve"> ҚАУЛЫ ЕТТІ</w:t>
      </w:r>
    </w:p>
    <w:bookmarkEnd w:id="554"/>
    <w:bookmarkStart w:name="z592" w:id="555"/>
    <w:p>
      <w:pPr>
        <w:spacing w:after="0"/>
        <w:ind w:left="0"/>
        <w:jc w:val="both"/>
      </w:pPr>
      <w:r>
        <w:rPr>
          <w:rFonts w:ascii="Times New Roman"/>
          <w:b w:val="false"/>
          <w:i w:val="false"/>
          <w:color w:val="000000"/>
          <w:sz w:val="28"/>
        </w:rPr>
        <w:t>
      1. Борышкер_____________________________________________________________________(борышкер - жеке тұлғаның аты, әкесінің аты және тегі (болған жағдайда), ЖСН, заңды тұлғаның атауы, БСН) банктік шоттарының нөмірлерін және оларда ақшаның бар-жоғы туралы, электрондық әмиян нөмірлері және оларда электрондық ақшаның бар-жоғы туралы ақпаратты, банктердегі, банк операцияларының жекелеген түрлерін жүзеге асыратын ұйымдардағы, электрондық ақша эмитентіндегі және (немесе) электрондық ақша жүйелері операторындағы, микроқаржылық қызметті жүзеге асыратын ұйымдардағы, сондай-ақ сақтандыру ұйымдарындағы мүліктің сипаты мен құны туралы мәліметтер ұсынылсын және оларға_____________________________ (орындалу бойынша шығындарын төлеуді есепке ала отырып, атқарушылық құжатты орындау үшін қажетті сома) теңге (шетел валютасы) көлемінде оларға тыйым салынсын.</w:t>
      </w:r>
    </w:p>
    <w:bookmarkEnd w:id="555"/>
    <w:bookmarkStart w:name="z593" w:id="556"/>
    <w:p>
      <w:pPr>
        <w:spacing w:after="0"/>
        <w:ind w:left="0"/>
        <w:jc w:val="both"/>
      </w:pPr>
      <w:r>
        <w:rPr>
          <w:rFonts w:ascii="Times New Roman"/>
          <w:b w:val="false"/>
          <w:i w:val="false"/>
          <w:color w:val="000000"/>
          <w:sz w:val="28"/>
        </w:rPr>
        <w:t>
      2. Қаулы _________________________ орындау үшін жолдансын және осы қаулының (органның, ұйымның атауы) орындалуы туралы ақпарат сот орындаушыға ______________________________ ұсынылсын.</w:t>
      </w:r>
    </w:p>
    <w:bookmarkEnd w:id="556"/>
    <w:bookmarkStart w:name="z594" w:id="557"/>
    <w:p>
      <w:pPr>
        <w:spacing w:after="0"/>
        <w:ind w:left="0"/>
        <w:jc w:val="both"/>
      </w:pPr>
      <w:r>
        <w:rPr>
          <w:rFonts w:ascii="Times New Roman"/>
          <w:b w:val="false"/>
          <w:i w:val="false"/>
          <w:color w:val="000000"/>
          <w:sz w:val="28"/>
        </w:rPr>
        <w:t>
      (мекенжайы, телефоны, қажет болған жағдайда электрондық поштасына)</w:t>
      </w:r>
    </w:p>
    <w:bookmarkEnd w:id="557"/>
    <w:bookmarkStart w:name="z595" w:id="558"/>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558"/>
    <w:bookmarkStart w:name="z596" w:id="559"/>
    <w:p>
      <w:pPr>
        <w:spacing w:after="0"/>
        <w:ind w:left="0"/>
        <w:jc w:val="both"/>
      </w:pPr>
      <w:r>
        <w:rPr>
          <w:rFonts w:ascii="Times New Roman"/>
          <w:b w:val="false"/>
          <w:i w:val="false"/>
          <w:color w:val="000000"/>
          <w:sz w:val="28"/>
        </w:rPr>
        <w:t>
       4. Сот орындаушысының заңды талаптарын орындамау, сондай-ақ сот орындаушысының атқарушылық құжаттарды орындау жөніндегі функцияларды жүзеге асыруына кедергі келтіру Қазақстан Республикасының заңдарында көзделген жауаптылыққа әкеп соғады.</w:t>
      </w:r>
    </w:p>
    <w:bookmarkEnd w:id="559"/>
    <w:bookmarkStart w:name="z597" w:id="560"/>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 міндетті түрде орындалуға жатады.</w:t>
      </w:r>
    </w:p>
    <w:bookmarkEnd w:id="560"/>
    <w:bookmarkStart w:name="z598" w:id="56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561"/>
    <w:bookmarkStart w:name="z599" w:id="56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562"/>
    <w:bookmarkStart w:name="z600" w:id="563"/>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bookmarkEnd w:id="563"/>
    <w:bookmarkStart w:name="z601" w:id="564"/>
    <w:p>
      <w:pPr>
        <w:spacing w:after="0"/>
        <w:ind w:left="0"/>
        <w:jc w:val="both"/>
      </w:pPr>
      <w:r>
        <w:rPr>
          <w:rFonts w:ascii="Times New Roman"/>
          <w:b w:val="false"/>
          <w:i w:val="false"/>
          <w:color w:val="000000"/>
          <w:sz w:val="28"/>
        </w:rPr>
        <w:t>
      Жеке сот орындаушы __________________________ Мөрдің орны (қолы, инициалдары және тегі)</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28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28-қосымша</w:t>
            </w:r>
            <w:r>
              <w:br/>
            </w:r>
            <w:r>
              <w:rPr>
                <w:rFonts w:ascii="Times New Roman"/>
                <w:b w:val="false"/>
                <w:i w:val="false"/>
                <w:color w:val="000000"/>
                <w:sz w:val="20"/>
              </w:rPr>
              <w:t xml:space="preserve">Үлгі нысаны </w:t>
            </w:r>
          </w:p>
        </w:tc>
      </w:tr>
    </w:tbl>
    <w:bookmarkStart w:name="z603" w:id="565"/>
    <w:p>
      <w:pPr>
        <w:spacing w:after="0"/>
        <w:ind w:left="0"/>
        <w:jc w:val="left"/>
      </w:pPr>
      <w:r>
        <w:rPr>
          <w:rFonts w:ascii="Times New Roman"/>
          <w:b/>
          <w:i w:val="false"/>
          <w:color w:val="000000"/>
        </w:rPr>
        <w:t xml:space="preserve"> Борышкердің мүлкіне тыйым салу туралы ҚАУЛЫ</w:t>
      </w:r>
    </w:p>
    <w:bookmarkEnd w:id="565"/>
    <w:bookmarkStart w:name="z604" w:id="566"/>
    <w:p>
      <w:pPr>
        <w:spacing w:after="0"/>
        <w:ind w:left="0"/>
        <w:jc w:val="both"/>
      </w:pPr>
      <w:r>
        <w:rPr>
          <w:rFonts w:ascii="Times New Roman"/>
          <w:b w:val="false"/>
          <w:i w:val="false"/>
          <w:color w:val="000000"/>
          <w:sz w:val="28"/>
        </w:rPr>
        <w:t>
      20__жылғы "__" ________ __________________</w:t>
      </w:r>
    </w:p>
    <w:bookmarkEnd w:id="566"/>
    <w:bookmarkStart w:name="z605" w:id="567"/>
    <w:p>
      <w:pPr>
        <w:spacing w:after="0"/>
        <w:ind w:left="0"/>
        <w:jc w:val="both"/>
      </w:pPr>
      <w:r>
        <w:rPr>
          <w:rFonts w:ascii="Times New Roman"/>
          <w:b w:val="false"/>
          <w:i w:val="false"/>
          <w:color w:val="000000"/>
          <w:sz w:val="28"/>
        </w:rPr>
        <w:t>
      (елді мекен атауы)</w:t>
      </w:r>
    </w:p>
    <w:bookmarkEnd w:id="567"/>
    <w:bookmarkStart w:name="z606" w:id="568"/>
    <w:p>
      <w:pPr>
        <w:spacing w:after="0"/>
        <w:ind w:left="0"/>
        <w:jc w:val="both"/>
      </w:pPr>
      <w:r>
        <w:rPr>
          <w:rFonts w:ascii="Times New Roman"/>
          <w:b w:val="false"/>
          <w:i w:val="false"/>
          <w:color w:val="000000"/>
          <w:sz w:val="28"/>
        </w:rPr>
        <w:t>
      Жеке сот орындаушысы__________________________________________________________(жеке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568"/>
    <w:bookmarkStart w:name="z607" w:id="569"/>
    <w:p>
      <w:pPr>
        <w:spacing w:after="0"/>
        <w:ind w:left="0"/>
        <w:jc w:val="left"/>
      </w:pPr>
      <w:r>
        <w:rPr>
          <w:rFonts w:ascii="Times New Roman"/>
          <w:b/>
          <w:i w:val="false"/>
          <w:color w:val="000000"/>
        </w:rPr>
        <w:t xml:space="preserve"> АНЫҚТАДЫ:</w:t>
      </w:r>
    </w:p>
    <w:bookmarkEnd w:id="569"/>
    <w:bookmarkStart w:name="z608" w:id="570"/>
    <w:p>
      <w:pPr>
        <w:spacing w:after="0"/>
        <w:ind w:left="0"/>
        <w:jc w:val="both"/>
      </w:pPr>
      <w:r>
        <w:rPr>
          <w:rFonts w:ascii="Times New Roman"/>
          <w:b w:val="false"/>
          <w:i w:val="false"/>
          <w:color w:val="000000"/>
          <w:sz w:val="28"/>
        </w:rPr>
        <w:t>
      ________________________________________________________________________________ (қолданыстағы "Атқарушылық іс жүргізу және сот орындаушыларының мәртебесі туралы" Заңының (бұдан әрі - Заң) немесе өзге де нормативтік құқықтық актілерге сілтеме жасай отырып, борышкердің мүлкіне тыйым салу негізі)</w:t>
      </w:r>
    </w:p>
    <w:bookmarkEnd w:id="570"/>
    <w:bookmarkStart w:name="z609" w:id="571"/>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32-бабы 2-тармағының 1) тармақшасын, 3-тармағын, 62, 63, 65-баптарын және 126-бабын басшылыққа ала отырып,</w:t>
      </w:r>
    </w:p>
    <w:bookmarkEnd w:id="571"/>
    <w:bookmarkStart w:name="z610" w:id="572"/>
    <w:p>
      <w:pPr>
        <w:spacing w:after="0"/>
        <w:ind w:left="0"/>
        <w:jc w:val="left"/>
      </w:pPr>
      <w:r>
        <w:rPr>
          <w:rFonts w:ascii="Times New Roman"/>
          <w:b/>
          <w:i w:val="false"/>
          <w:color w:val="000000"/>
        </w:rPr>
        <w:t xml:space="preserve"> ҚАУЛЫ ЕТТІ:</w:t>
      </w:r>
    </w:p>
    <w:bookmarkEnd w:id="572"/>
    <w:bookmarkStart w:name="z611" w:id="573"/>
    <w:p>
      <w:pPr>
        <w:spacing w:after="0"/>
        <w:ind w:left="0"/>
        <w:jc w:val="both"/>
      </w:pPr>
      <w:r>
        <w:rPr>
          <w:rFonts w:ascii="Times New Roman"/>
          <w:b w:val="false"/>
          <w:i w:val="false"/>
          <w:color w:val="000000"/>
          <w:sz w:val="28"/>
        </w:rPr>
        <w:t>
      1. Борышкер_____________________________________________________________________</w:t>
      </w:r>
    </w:p>
    <w:bookmarkEnd w:id="573"/>
    <w:bookmarkStart w:name="z612" w:id="574"/>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 өзiндегi не өзге де жеке немесе заңды тұлғалардағы (оның iшiнде банктердегi және банк операцияларының жекелеген түрлерiн жүзеге асыратын ұйымдардағы, сондай-ақ сақтандыру ұйымдарындағы қоспағанда) ақшасы мен бағалы қағаздарын қоса алғанда, мүлкiне тыйым салу __________________________________________________________________________(орындалу бойынша шығындарын төлеуді есепке ала отырып, атқарушылық құжатты орындау үшін қажетті сома) теңге (шетел валютасы) көлемінде оларға тыйым салынсын.</w:t>
      </w:r>
    </w:p>
    <w:bookmarkEnd w:id="574"/>
    <w:bookmarkStart w:name="z613" w:id="575"/>
    <w:p>
      <w:pPr>
        <w:spacing w:after="0"/>
        <w:ind w:left="0"/>
        <w:jc w:val="both"/>
      </w:pPr>
      <w:r>
        <w:rPr>
          <w:rFonts w:ascii="Times New Roman"/>
          <w:b w:val="false"/>
          <w:i w:val="false"/>
          <w:color w:val="000000"/>
          <w:sz w:val="28"/>
        </w:rPr>
        <w:t>
      2. Қаулы _________________________________________________ орындау үшін жолдансын.</w:t>
      </w:r>
    </w:p>
    <w:bookmarkEnd w:id="575"/>
    <w:bookmarkStart w:name="z614" w:id="576"/>
    <w:p>
      <w:pPr>
        <w:spacing w:after="0"/>
        <w:ind w:left="0"/>
        <w:jc w:val="both"/>
      </w:pPr>
      <w:r>
        <w:rPr>
          <w:rFonts w:ascii="Times New Roman"/>
          <w:b w:val="false"/>
          <w:i w:val="false"/>
          <w:color w:val="000000"/>
          <w:sz w:val="28"/>
        </w:rPr>
        <w:t>
      (органның, ұйымның атауы)</w:t>
      </w:r>
    </w:p>
    <w:bookmarkEnd w:id="576"/>
    <w:bookmarkStart w:name="z615" w:id="577"/>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577"/>
    <w:bookmarkStart w:name="z616" w:id="578"/>
    <w:p>
      <w:pPr>
        <w:spacing w:after="0"/>
        <w:ind w:left="0"/>
        <w:jc w:val="both"/>
      </w:pPr>
      <w:r>
        <w:rPr>
          <w:rFonts w:ascii="Times New Roman"/>
          <w:b w:val="false"/>
          <w:i w:val="false"/>
          <w:color w:val="000000"/>
          <w:sz w:val="28"/>
        </w:rPr>
        <w:t>
      4. Сот орындаушысының заңды талаптарын орындамау, сондай-ақ сот орындаушысының атқарушылық құжаттарды орындау жөніндегі функцияларды жүзеге асыруына кедергі келтіру Қазақстан Республикасының заңдарында көзделген жауаптылыққа әкеп соғады.</w:t>
      </w:r>
    </w:p>
    <w:bookmarkEnd w:id="578"/>
    <w:bookmarkStart w:name="z617" w:id="579"/>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 міндетті түрде орындалуға жатады.</w:t>
      </w:r>
    </w:p>
    <w:bookmarkEnd w:id="579"/>
    <w:bookmarkStart w:name="z618" w:id="580"/>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580"/>
    <w:bookmarkStart w:name="z619" w:id="581"/>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581"/>
    <w:bookmarkStart w:name="z620" w:id="582"/>
    <w:p>
      <w:pPr>
        <w:spacing w:after="0"/>
        <w:ind w:left="0"/>
        <w:jc w:val="both"/>
      </w:pPr>
      <w:r>
        <w:rPr>
          <w:rFonts w:ascii="Times New Roman"/>
          <w:b w:val="false"/>
          <w:i w:val="false"/>
          <w:color w:val="000000"/>
          <w:sz w:val="28"/>
        </w:rPr>
        <w:t>
      Жеке сот орындаушы ___________________________</w:t>
      </w:r>
    </w:p>
    <w:bookmarkEnd w:id="582"/>
    <w:bookmarkStart w:name="z621" w:id="583"/>
    <w:p>
      <w:pPr>
        <w:spacing w:after="0"/>
        <w:ind w:left="0"/>
        <w:jc w:val="both"/>
      </w:pPr>
      <w:r>
        <w:rPr>
          <w:rFonts w:ascii="Times New Roman"/>
          <w:b w:val="false"/>
          <w:i w:val="false"/>
          <w:color w:val="000000"/>
          <w:sz w:val="28"/>
        </w:rPr>
        <w:t>
      Мөрдің орны (қолы, инициалдары және тегі)</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29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29-қосымша</w:t>
            </w:r>
            <w:r>
              <w:br/>
            </w:r>
            <w:r>
              <w:rPr>
                <w:rFonts w:ascii="Times New Roman"/>
                <w:b w:val="false"/>
                <w:i w:val="false"/>
                <w:color w:val="000000"/>
                <w:sz w:val="20"/>
              </w:rPr>
              <w:t>Үлгі нысаны</w:t>
            </w:r>
            <w:r>
              <w:br/>
            </w: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623" w:id="584"/>
    <w:p>
      <w:pPr>
        <w:spacing w:after="0"/>
        <w:ind w:left="0"/>
        <w:jc w:val="left"/>
      </w:pPr>
      <w:r>
        <w:rPr>
          <w:rFonts w:ascii="Times New Roman"/>
          <w:b/>
          <w:i w:val="false"/>
          <w:color w:val="000000"/>
        </w:rPr>
        <w:t xml:space="preserve"> Мүліктен өндіріп алу туралы ҚАУЛЫ</w:t>
      </w:r>
    </w:p>
    <w:bookmarkEnd w:id="584"/>
    <w:bookmarkStart w:name="z624" w:id="585"/>
    <w:p>
      <w:pPr>
        <w:spacing w:after="0"/>
        <w:ind w:left="0"/>
        <w:jc w:val="both"/>
      </w:pPr>
      <w:r>
        <w:rPr>
          <w:rFonts w:ascii="Times New Roman"/>
          <w:b w:val="false"/>
          <w:i w:val="false"/>
          <w:color w:val="000000"/>
          <w:sz w:val="28"/>
        </w:rPr>
        <w:t>
      20__жылғы "__" ________ _________________________</w:t>
      </w:r>
    </w:p>
    <w:bookmarkEnd w:id="585"/>
    <w:bookmarkStart w:name="z625" w:id="586"/>
    <w:p>
      <w:pPr>
        <w:spacing w:after="0"/>
        <w:ind w:left="0"/>
        <w:jc w:val="both"/>
      </w:pPr>
      <w:r>
        <w:rPr>
          <w:rFonts w:ascii="Times New Roman"/>
          <w:b w:val="false"/>
          <w:i w:val="false"/>
          <w:color w:val="000000"/>
          <w:sz w:val="28"/>
        </w:rPr>
        <w:t>
      (елді мекен атауы)</w:t>
      </w:r>
    </w:p>
    <w:bookmarkEnd w:id="586"/>
    <w:bookmarkStart w:name="z626" w:id="587"/>
    <w:p>
      <w:pPr>
        <w:spacing w:after="0"/>
        <w:ind w:left="0"/>
        <w:jc w:val="both"/>
      </w:pPr>
      <w:r>
        <w:rPr>
          <w:rFonts w:ascii="Times New Roman"/>
          <w:b w:val="false"/>
          <w:i w:val="false"/>
          <w:color w:val="000000"/>
          <w:sz w:val="28"/>
        </w:rPr>
        <w:t>
      Жеке сот орындаушысы___________________________________________________________(жеке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587"/>
    <w:bookmarkStart w:name="z627" w:id="588"/>
    <w:p>
      <w:pPr>
        <w:spacing w:after="0"/>
        <w:ind w:left="0"/>
        <w:jc w:val="left"/>
      </w:pPr>
      <w:r>
        <w:rPr>
          <w:rFonts w:ascii="Times New Roman"/>
          <w:b/>
          <w:i w:val="false"/>
          <w:color w:val="000000"/>
        </w:rPr>
        <w:t xml:space="preserve"> АНЫҚТАДЫ:</w:t>
      </w:r>
    </w:p>
    <w:bookmarkEnd w:id="588"/>
    <w:bookmarkStart w:name="z628" w:id="589"/>
    <w:p>
      <w:pPr>
        <w:spacing w:after="0"/>
        <w:ind w:left="0"/>
        <w:jc w:val="both"/>
      </w:pPr>
      <w:r>
        <w:rPr>
          <w:rFonts w:ascii="Times New Roman"/>
          <w:b w:val="false"/>
          <w:i w:val="false"/>
          <w:color w:val="000000"/>
          <w:sz w:val="28"/>
        </w:rPr>
        <w:t>
      __________________________________________________________________________</w:t>
      </w:r>
    </w:p>
    <w:bookmarkEnd w:id="589"/>
    <w:bookmarkStart w:name="z629" w:id="590"/>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мүліктен өндіріп алу негізі)</w:t>
      </w:r>
    </w:p>
    <w:bookmarkEnd w:id="590"/>
    <w:bookmarkStart w:name="z630" w:id="591"/>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55, 56-баптарын, 126-бабын басшылыққа ала отырып,</w:t>
      </w:r>
    </w:p>
    <w:bookmarkEnd w:id="591"/>
    <w:bookmarkStart w:name="z631" w:id="592"/>
    <w:p>
      <w:pPr>
        <w:spacing w:after="0"/>
        <w:ind w:left="0"/>
        <w:jc w:val="left"/>
      </w:pPr>
      <w:r>
        <w:rPr>
          <w:rFonts w:ascii="Times New Roman"/>
          <w:b/>
          <w:i w:val="false"/>
          <w:color w:val="000000"/>
        </w:rPr>
        <w:t xml:space="preserve"> ҚАУЛЫ ЕТТІ:</w:t>
      </w:r>
    </w:p>
    <w:bookmarkEnd w:id="592"/>
    <w:bookmarkStart w:name="z632" w:id="593"/>
    <w:p>
      <w:pPr>
        <w:spacing w:after="0"/>
        <w:ind w:left="0"/>
        <w:jc w:val="both"/>
      </w:pPr>
      <w:r>
        <w:rPr>
          <w:rFonts w:ascii="Times New Roman"/>
          <w:b w:val="false"/>
          <w:i w:val="false"/>
          <w:color w:val="000000"/>
          <w:sz w:val="28"/>
        </w:rPr>
        <w:t>
      1. ____________________________________________________________________ орналасқан (мүліктің орналасқан жері көрсетіледі) __________________________________________________________________________ тиесілі (борышкер - жеке тұлғаның аты, әкесінің аты және тегі (болған жағдайда), ЖСН,заңды тұлғаның атауы, БСН) ___________________________________________________ мүлкінен өндіріп алынсын. (мүліктің атауы)</w:t>
      </w:r>
    </w:p>
    <w:bookmarkEnd w:id="593"/>
    <w:bookmarkStart w:name="z633" w:id="594"/>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тараптарына жіберілсін</w:t>
      </w:r>
    </w:p>
    <w:bookmarkEnd w:id="594"/>
    <w:bookmarkStart w:name="z634" w:id="595"/>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595"/>
    <w:bookmarkStart w:name="z635" w:id="596"/>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596"/>
    <w:bookmarkStart w:name="z636" w:id="597"/>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597"/>
    <w:bookmarkStart w:name="z637" w:id="598"/>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орналастырылады.Жоғары оң жақбұрышында "Санкциялаймын" грифі, прокуратураның атауы, прокурордың инициалдары және тегі, сондай-ақ күні көрсетілмейді.</w:t>
      </w:r>
    </w:p>
    <w:bookmarkEnd w:id="598"/>
    <w:bookmarkStart w:name="z638" w:id="599"/>
    <w:p>
      <w:pPr>
        <w:spacing w:after="0"/>
        <w:ind w:left="0"/>
        <w:jc w:val="both"/>
      </w:pPr>
      <w:r>
        <w:rPr>
          <w:rFonts w:ascii="Times New Roman"/>
          <w:b w:val="false"/>
          <w:i w:val="false"/>
          <w:color w:val="000000"/>
          <w:sz w:val="28"/>
        </w:rPr>
        <w:t>
      Жеке сот орындаушы ___________________________ Мөрдің орны (қолы, инициалдары және тегі)</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30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30-қосымша</w:t>
            </w:r>
            <w:r>
              <w:br/>
            </w:r>
            <w:r>
              <w:rPr>
                <w:rFonts w:ascii="Times New Roman"/>
                <w:b w:val="false"/>
                <w:i w:val="false"/>
                <w:color w:val="000000"/>
                <w:sz w:val="20"/>
              </w:rPr>
              <w:t>Үлгі нысаны</w:t>
            </w:r>
          </w:p>
        </w:tc>
      </w:tr>
    </w:tbl>
    <w:bookmarkStart w:name="z640" w:id="600"/>
    <w:p>
      <w:pPr>
        <w:spacing w:after="0"/>
        <w:ind w:left="0"/>
        <w:jc w:val="left"/>
      </w:pPr>
      <w:r>
        <w:rPr>
          <w:rFonts w:ascii="Times New Roman"/>
          <w:b/>
          <w:i w:val="false"/>
          <w:color w:val="000000"/>
        </w:rPr>
        <w:t xml:space="preserve"> Жеке тұлғаның, заңды тұлға басшысының (оның міндетін атқарушының) Қазақстан Республикасынан шығуын уақытша шектеу туралы ҚАУЛЫ</w:t>
      </w:r>
    </w:p>
    <w:bookmarkEnd w:id="600"/>
    <w:bookmarkStart w:name="z641" w:id="601"/>
    <w:p>
      <w:pPr>
        <w:spacing w:after="0"/>
        <w:ind w:left="0"/>
        <w:jc w:val="both"/>
      </w:pPr>
      <w:r>
        <w:rPr>
          <w:rFonts w:ascii="Times New Roman"/>
          <w:b w:val="false"/>
          <w:i w:val="false"/>
          <w:color w:val="000000"/>
          <w:sz w:val="28"/>
        </w:rPr>
        <w:t>
      20__жылғы "__" _______ _________________________</w:t>
      </w:r>
    </w:p>
    <w:bookmarkEnd w:id="601"/>
    <w:bookmarkStart w:name="z642" w:id="602"/>
    <w:p>
      <w:pPr>
        <w:spacing w:after="0"/>
        <w:ind w:left="0"/>
        <w:jc w:val="both"/>
      </w:pPr>
      <w:r>
        <w:rPr>
          <w:rFonts w:ascii="Times New Roman"/>
          <w:b w:val="false"/>
          <w:i w:val="false"/>
          <w:color w:val="000000"/>
          <w:sz w:val="28"/>
        </w:rPr>
        <w:t>
      (елді мекен атауы)</w:t>
      </w:r>
    </w:p>
    <w:bookmarkEnd w:id="602"/>
    <w:bookmarkStart w:name="z643" w:id="603"/>
    <w:p>
      <w:pPr>
        <w:spacing w:after="0"/>
        <w:ind w:left="0"/>
        <w:jc w:val="both"/>
      </w:pPr>
      <w:r>
        <w:rPr>
          <w:rFonts w:ascii="Times New Roman"/>
          <w:b w:val="false"/>
          <w:i w:val="false"/>
          <w:color w:val="000000"/>
          <w:sz w:val="28"/>
        </w:rPr>
        <w:t>
      Жеке сот орындаушысы___________________________________________________________</w:t>
      </w:r>
    </w:p>
    <w:bookmarkEnd w:id="603"/>
    <w:bookmarkStart w:name="z644" w:id="604"/>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604"/>
    <w:bookmarkStart w:name="z645" w:id="605"/>
    <w:p>
      <w:pPr>
        <w:spacing w:after="0"/>
        <w:ind w:left="0"/>
        <w:jc w:val="left"/>
      </w:pPr>
      <w:r>
        <w:rPr>
          <w:rFonts w:ascii="Times New Roman"/>
          <w:b/>
          <w:i w:val="false"/>
          <w:color w:val="000000"/>
        </w:rPr>
        <w:t xml:space="preserve"> АНЫҚТАДЫ:</w:t>
      </w:r>
    </w:p>
    <w:bookmarkEnd w:id="605"/>
    <w:bookmarkStart w:name="z646" w:id="606"/>
    <w:p>
      <w:pPr>
        <w:spacing w:after="0"/>
        <w:ind w:left="0"/>
        <w:jc w:val="both"/>
      </w:pPr>
      <w:r>
        <w:rPr>
          <w:rFonts w:ascii="Times New Roman"/>
          <w:b w:val="false"/>
          <w:i w:val="false"/>
          <w:color w:val="000000"/>
          <w:sz w:val="28"/>
        </w:rPr>
        <w:t>
      __________________________________________________________________________(қолданыстағы Қазақстан Республикасының "Атқарушылық іс жүргізу және сот орындаушыларының мәртебесі туралы" Заңының (бұдан әрі - Заң) немесе өзге де нормативтік құқықтық актілерге сілтеме жасай отырып, борышкердің Қазақстан Республикасынан шығуына уақытша шектеу қолданудың негізі)</w:t>
      </w:r>
    </w:p>
    <w:bookmarkEnd w:id="606"/>
    <w:bookmarkStart w:name="z647" w:id="607"/>
    <w:p>
      <w:pPr>
        <w:spacing w:after="0"/>
        <w:ind w:left="0"/>
        <w:jc w:val="both"/>
      </w:pPr>
      <w:r>
        <w:rPr>
          <w:rFonts w:ascii="Times New Roman"/>
          <w:b w:val="false"/>
          <w:i w:val="false"/>
          <w:color w:val="000000"/>
          <w:sz w:val="28"/>
        </w:rPr>
        <w:t>
      Жоғарыда аталғанның негізінде, Заңның 10-бабының 1-тармағын, 33-бабының 1-тармағын, 126-бабын басшылыққа ала отырып,</w:t>
      </w:r>
    </w:p>
    <w:bookmarkEnd w:id="607"/>
    <w:bookmarkStart w:name="z648" w:id="608"/>
    <w:p>
      <w:pPr>
        <w:spacing w:after="0"/>
        <w:ind w:left="0"/>
        <w:jc w:val="left"/>
      </w:pPr>
      <w:r>
        <w:rPr>
          <w:rFonts w:ascii="Times New Roman"/>
          <w:b/>
          <w:i w:val="false"/>
          <w:color w:val="000000"/>
        </w:rPr>
        <w:t xml:space="preserve"> ҚАУЛЫ ЕТТІ:</w:t>
      </w:r>
    </w:p>
    <w:bookmarkEnd w:id="608"/>
    <w:bookmarkStart w:name="z649" w:id="609"/>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атқарушы))____________ Қазақстан Республикасынан шығуына шектеу (жеке тұлға-борышкердің аты, әкесінің аты және тегі (бар болған жағдайда), ЖСН, заңды тұлға басшысының аты, әкесінің аты, тегі (бар болған жағдайда), БСН) қойылсын.</w:t>
      </w:r>
    </w:p>
    <w:bookmarkEnd w:id="609"/>
    <w:bookmarkStart w:name="z650" w:id="610"/>
    <w:p>
      <w:pPr>
        <w:spacing w:after="0"/>
        <w:ind w:left="0"/>
        <w:jc w:val="both"/>
      </w:pPr>
      <w:r>
        <w:rPr>
          <w:rFonts w:ascii="Times New Roman"/>
          <w:b w:val="false"/>
          <w:i w:val="false"/>
          <w:color w:val="000000"/>
          <w:sz w:val="28"/>
        </w:rPr>
        <w:t>
      2. Қазақстан Республикасынан шығуын уақытша шектеу туралы қаулы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610"/>
    <w:bookmarkStart w:name="z651" w:id="611"/>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611"/>
    <w:bookmarkStart w:name="z652" w:id="612"/>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612"/>
    <w:bookmarkStart w:name="z653" w:id="613"/>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613"/>
    <w:bookmarkStart w:name="z654" w:id="614"/>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614"/>
    <w:bookmarkStart w:name="z655" w:id="615"/>
    <w:p>
      <w:pPr>
        <w:spacing w:after="0"/>
        <w:ind w:left="0"/>
        <w:jc w:val="both"/>
      </w:pPr>
      <w:r>
        <w:rPr>
          <w:rFonts w:ascii="Times New Roman"/>
          <w:b w:val="false"/>
          <w:i w:val="false"/>
          <w:color w:val="000000"/>
          <w:sz w:val="28"/>
        </w:rPr>
        <w:t>
      Ескертпе: қаулы жазбаша нысанда немесе цифрлық нысанында санкциялауға жатады. Бұл ретте, электрондық құжаттың нысаны өзгертілуі мүмкін. Судьяның электронды цифрлық қолы, сондай-ақ оның аты, әкесінің аты, тегі (бар болған жағдайда), қол қойған күні, 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bookmarkEnd w:id="615"/>
    <w:bookmarkStart w:name="z656" w:id="616"/>
    <w:p>
      <w:pPr>
        <w:spacing w:after="0"/>
        <w:ind w:left="0"/>
        <w:jc w:val="both"/>
      </w:pPr>
      <w:r>
        <w:rPr>
          <w:rFonts w:ascii="Times New Roman"/>
          <w:b w:val="false"/>
          <w:i w:val="false"/>
          <w:color w:val="000000"/>
          <w:sz w:val="28"/>
        </w:rPr>
        <w:t>
      Жеке сот орындаушы ___________________________ Мөрдің орны (қолы, инициалдары және тегі)</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31-қосымша</w:t>
            </w:r>
            <w:r>
              <w:br/>
            </w:r>
            <w:r>
              <w:rPr>
                <w:rFonts w:ascii="Times New Roman"/>
                <w:b w:val="false"/>
                <w:i w:val="false"/>
                <w:color w:val="000000"/>
                <w:sz w:val="20"/>
              </w:rPr>
              <w:t>Үлгі нысаны</w:t>
            </w:r>
          </w:p>
        </w:tc>
      </w:tr>
    </w:tbl>
    <w:bookmarkStart w:name="z658" w:id="617"/>
    <w:p>
      <w:pPr>
        <w:spacing w:after="0"/>
        <w:ind w:left="0"/>
        <w:jc w:val="left"/>
      </w:pPr>
      <w:r>
        <w:rPr>
          <w:rFonts w:ascii="Times New Roman"/>
          <w:b/>
          <w:i w:val="false"/>
          <w:color w:val="000000"/>
        </w:rPr>
        <w:t xml:space="preserve"> Жеке тұлғаның, заңды тұлға басшысының (оның міндетін атқарушының) Қазақстан Республикасынан шығуын уақытша шектеуді тоқтата тұру туралы ҚАУЛЫ</w:t>
      </w:r>
    </w:p>
    <w:bookmarkEnd w:id="617"/>
    <w:bookmarkStart w:name="z659" w:id="618"/>
    <w:p>
      <w:pPr>
        <w:spacing w:after="0"/>
        <w:ind w:left="0"/>
        <w:jc w:val="both"/>
      </w:pPr>
      <w:r>
        <w:rPr>
          <w:rFonts w:ascii="Times New Roman"/>
          <w:b w:val="false"/>
          <w:i w:val="false"/>
          <w:color w:val="000000"/>
          <w:sz w:val="28"/>
        </w:rPr>
        <w:t>
      20__жыл "__" _______________ ___________________</w:t>
      </w:r>
    </w:p>
    <w:bookmarkEnd w:id="618"/>
    <w:bookmarkStart w:name="z660" w:id="619"/>
    <w:p>
      <w:pPr>
        <w:spacing w:after="0"/>
        <w:ind w:left="0"/>
        <w:jc w:val="both"/>
      </w:pPr>
      <w:r>
        <w:rPr>
          <w:rFonts w:ascii="Times New Roman"/>
          <w:b w:val="false"/>
          <w:i w:val="false"/>
          <w:color w:val="000000"/>
          <w:sz w:val="28"/>
        </w:rPr>
        <w:t>
      (елді мекен атауы)</w:t>
      </w:r>
    </w:p>
    <w:bookmarkEnd w:id="619"/>
    <w:bookmarkStart w:name="z661" w:id="620"/>
    <w:p>
      <w:pPr>
        <w:spacing w:after="0"/>
        <w:ind w:left="0"/>
        <w:jc w:val="both"/>
      </w:pPr>
      <w:r>
        <w:rPr>
          <w:rFonts w:ascii="Times New Roman"/>
          <w:b w:val="false"/>
          <w:i w:val="false"/>
          <w:color w:val="000000"/>
          <w:sz w:val="28"/>
        </w:rPr>
        <w:t>
      Жеке сот орындаушысы 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620"/>
    <w:bookmarkStart w:name="z662" w:id="621"/>
    <w:p>
      <w:pPr>
        <w:spacing w:after="0"/>
        <w:ind w:left="0"/>
        <w:jc w:val="left"/>
      </w:pPr>
      <w:r>
        <w:rPr>
          <w:rFonts w:ascii="Times New Roman"/>
          <w:b/>
          <w:i w:val="false"/>
          <w:color w:val="000000"/>
        </w:rPr>
        <w:t xml:space="preserve"> АНЫҚТАДЫ:</w:t>
      </w:r>
    </w:p>
    <w:bookmarkEnd w:id="621"/>
    <w:bookmarkStart w:name="z663" w:id="622"/>
    <w:p>
      <w:pPr>
        <w:spacing w:after="0"/>
        <w:ind w:left="0"/>
        <w:jc w:val="both"/>
      </w:pPr>
      <w:r>
        <w:rPr>
          <w:rFonts w:ascii="Times New Roman"/>
          <w:b w:val="false"/>
          <w:i w:val="false"/>
          <w:color w:val="000000"/>
          <w:sz w:val="28"/>
        </w:rPr>
        <w:t>
      __________________________________________________________________________</w:t>
      </w:r>
    </w:p>
    <w:bookmarkEnd w:id="622"/>
    <w:bookmarkStart w:name="z664" w:id="623"/>
    <w:p>
      <w:pPr>
        <w:spacing w:after="0"/>
        <w:ind w:left="0"/>
        <w:jc w:val="both"/>
      </w:pPr>
      <w:r>
        <w:rPr>
          <w:rFonts w:ascii="Times New Roman"/>
          <w:b w:val="false"/>
          <w:i w:val="false"/>
          <w:color w:val="000000"/>
          <w:sz w:val="28"/>
        </w:rPr>
        <w:t>
      (қолданыстағы Қазақстан Республикасының "Атқарушылық іс жүргізу және сот орындаушыларының мәртебесі туралы" Заңының (бұдан әрі - Заң) немесе өзге де нормативтік құқықтық актілерге сілтеме жасай отырып, борышкердің шығуына уақытша шектеуді тоқтата тұру негізі)</w:t>
      </w:r>
    </w:p>
    <w:bookmarkEnd w:id="623"/>
    <w:bookmarkStart w:name="z665" w:id="624"/>
    <w:p>
      <w:pPr>
        <w:spacing w:after="0"/>
        <w:ind w:left="0"/>
        <w:jc w:val="both"/>
      </w:pPr>
      <w:r>
        <w:rPr>
          <w:rFonts w:ascii="Times New Roman"/>
          <w:b w:val="false"/>
          <w:i w:val="false"/>
          <w:color w:val="000000"/>
          <w:sz w:val="28"/>
        </w:rPr>
        <w:t>
      Жоғарыда аталғанның негізінде, Заңның 10-бабының 1-тармағын, 33-бабының 3-тармағын, 126-бабын басшылыққа ала отырып,</w:t>
      </w:r>
    </w:p>
    <w:bookmarkEnd w:id="624"/>
    <w:bookmarkStart w:name="z666" w:id="625"/>
    <w:p>
      <w:pPr>
        <w:spacing w:after="0"/>
        <w:ind w:left="0"/>
        <w:jc w:val="left"/>
      </w:pPr>
      <w:r>
        <w:rPr>
          <w:rFonts w:ascii="Times New Roman"/>
          <w:b/>
          <w:i w:val="false"/>
          <w:color w:val="000000"/>
        </w:rPr>
        <w:t xml:space="preserve"> ҚАУЛЫ ЕТТІ:</w:t>
      </w:r>
    </w:p>
    <w:bookmarkEnd w:id="625"/>
    <w:bookmarkStart w:name="z667" w:id="626"/>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626"/>
    <w:bookmarkStart w:name="z668" w:id="627"/>
    <w:p>
      <w:pPr>
        <w:spacing w:after="0"/>
        <w:ind w:left="0"/>
        <w:jc w:val="both"/>
      </w:pPr>
      <w:r>
        <w:rPr>
          <w:rFonts w:ascii="Times New Roman"/>
          <w:b w:val="false"/>
          <w:i w:val="false"/>
          <w:color w:val="000000"/>
          <w:sz w:val="28"/>
        </w:rPr>
        <w:t>
      ____________________________________________ 20__жылғы "____" _________</w:t>
      </w:r>
    </w:p>
    <w:bookmarkEnd w:id="627"/>
    <w:bookmarkStart w:name="z669" w:id="628"/>
    <w:p>
      <w:pPr>
        <w:spacing w:after="0"/>
        <w:ind w:left="0"/>
        <w:jc w:val="both"/>
      </w:pPr>
      <w:r>
        <w:rPr>
          <w:rFonts w:ascii="Times New Roman"/>
          <w:b w:val="false"/>
          <w:i w:val="false"/>
          <w:color w:val="000000"/>
          <w:sz w:val="28"/>
        </w:rPr>
        <w:t>
      (жеке тұлға-борышкердің аты, әкесінің аты және тегі (бар болған жағдайда), ЖСН, заңды тұлға басшысының аты, әкесінің аты, тегі (бар болған жағдайда), БСН)</w:t>
      </w:r>
    </w:p>
    <w:bookmarkEnd w:id="628"/>
    <w:bookmarkStart w:name="z670" w:id="629"/>
    <w:p>
      <w:pPr>
        <w:spacing w:after="0"/>
        <w:ind w:left="0"/>
        <w:jc w:val="both"/>
      </w:pPr>
      <w:r>
        <w:rPr>
          <w:rFonts w:ascii="Times New Roman"/>
          <w:b w:val="false"/>
          <w:i w:val="false"/>
          <w:color w:val="000000"/>
          <w:sz w:val="28"/>
        </w:rPr>
        <w:t>
      20__жылғы "____" __________ дейін Қазақстан Республикасынан шығуына уақытша шектеу тоқтатыла тұрылсын.</w:t>
      </w:r>
    </w:p>
    <w:bookmarkEnd w:id="629"/>
    <w:bookmarkStart w:name="z671" w:id="630"/>
    <w:p>
      <w:pPr>
        <w:spacing w:after="0"/>
        <w:ind w:left="0"/>
        <w:jc w:val="both"/>
      </w:pPr>
      <w:r>
        <w:rPr>
          <w:rFonts w:ascii="Times New Roman"/>
          <w:b w:val="false"/>
          <w:i w:val="false"/>
          <w:color w:val="000000"/>
          <w:sz w:val="28"/>
        </w:rPr>
        <w:t>
      2. Қазақстан Республикасынан шығуын уақытша шектеу туралы қаулы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630"/>
    <w:bookmarkStart w:name="z672" w:id="631"/>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631"/>
    <w:bookmarkStart w:name="z673" w:id="632"/>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632"/>
    <w:bookmarkStart w:name="z674" w:id="633"/>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633"/>
    <w:bookmarkStart w:name="z675" w:id="634"/>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634"/>
    <w:bookmarkStart w:name="z676" w:id="635"/>
    <w:p>
      <w:pPr>
        <w:spacing w:after="0"/>
        <w:ind w:left="0"/>
        <w:jc w:val="both"/>
      </w:pPr>
      <w:r>
        <w:rPr>
          <w:rFonts w:ascii="Times New Roman"/>
          <w:b w:val="false"/>
          <w:i w:val="false"/>
          <w:color w:val="000000"/>
          <w:sz w:val="28"/>
        </w:rPr>
        <w:t>
      Ескертпе: қаулы жазбаша нысанда немесе цифрлық нысанында санкциялауға жатады. Бұл ретте, электрондық құжаттың нысаны өзгертілуі мүмкін. Судьяның электронды цифрлық қолы, сондай-ақ оның аты, әкесінің аты, тегі (бар болған жағдайда), қол қойған күні, 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bookmarkEnd w:id="635"/>
    <w:bookmarkStart w:name="z677" w:id="636"/>
    <w:p>
      <w:pPr>
        <w:spacing w:after="0"/>
        <w:ind w:left="0"/>
        <w:jc w:val="both"/>
      </w:pPr>
      <w:r>
        <w:rPr>
          <w:rFonts w:ascii="Times New Roman"/>
          <w:b w:val="false"/>
          <w:i w:val="false"/>
          <w:color w:val="000000"/>
          <w:sz w:val="28"/>
        </w:rPr>
        <w:t>
      Жеке сот орындаушы ___________________________ Мөрдің орны қолы, инициалдары және тегі)</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32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32-қосымша</w:t>
            </w:r>
            <w:r>
              <w:br/>
            </w:r>
            <w:r>
              <w:rPr>
                <w:rFonts w:ascii="Times New Roman"/>
                <w:b w:val="false"/>
                <w:i w:val="false"/>
                <w:color w:val="000000"/>
                <w:sz w:val="20"/>
              </w:rPr>
              <w:t>Үлгі нысаны</w:t>
            </w:r>
          </w:p>
        </w:tc>
      </w:tr>
    </w:tbl>
    <w:bookmarkStart w:name="z679" w:id="637"/>
    <w:p>
      <w:pPr>
        <w:spacing w:after="0"/>
        <w:ind w:left="0"/>
        <w:jc w:val="left"/>
      </w:pPr>
      <w:r>
        <w:rPr>
          <w:rFonts w:ascii="Times New Roman"/>
          <w:b/>
          <w:i w:val="false"/>
          <w:color w:val="000000"/>
        </w:rPr>
        <w:t xml:space="preserve"> Жеке тұлғаның, заңды тұлғаның басшысының (міндетін атқарушыдан) Қазақстан Республикасынан шығуына уақытша шектеуді алып тастау туралы ҚАУЛЫ</w:t>
      </w:r>
    </w:p>
    <w:bookmarkEnd w:id="637"/>
    <w:bookmarkStart w:name="z680" w:id="638"/>
    <w:p>
      <w:pPr>
        <w:spacing w:after="0"/>
        <w:ind w:left="0"/>
        <w:jc w:val="both"/>
      </w:pPr>
      <w:r>
        <w:rPr>
          <w:rFonts w:ascii="Times New Roman"/>
          <w:b w:val="false"/>
          <w:i w:val="false"/>
          <w:color w:val="000000"/>
          <w:sz w:val="28"/>
        </w:rPr>
        <w:t>
      20__жыл "__" _______________ ___________________</w:t>
      </w:r>
    </w:p>
    <w:bookmarkEnd w:id="638"/>
    <w:bookmarkStart w:name="z681" w:id="639"/>
    <w:p>
      <w:pPr>
        <w:spacing w:after="0"/>
        <w:ind w:left="0"/>
        <w:jc w:val="both"/>
      </w:pPr>
      <w:r>
        <w:rPr>
          <w:rFonts w:ascii="Times New Roman"/>
          <w:b w:val="false"/>
          <w:i w:val="false"/>
          <w:color w:val="000000"/>
          <w:sz w:val="28"/>
        </w:rPr>
        <w:t>
      (елді мекен атауы)</w:t>
      </w:r>
    </w:p>
    <w:bookmarkEnd w:id="639"/>
    <w:bookmarkStart w:name="z682" w:id="640"/>
    <w:p>
      <w:pPr>
        <w:spacing w:after="0"/>
        <w:ind w:left="0"/>
        <w:jc w:val="both"/>
      </w:pPr>
      <w:r>
        <w:rPr>
          <w:rFonts w:ascii="Times New Roman"/>
          <w:b w:val="false"/>
          <w:i w:val="false"/>
          <w:color w:val="000000"/>
          <w:sz w:val="28"/>
        </w:rPr>
        <w:t>
      Жеке сот орындаушысы 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640"/>
    <w:bookmarkStart w:name="z683" w:id="641"/>
    <w:p>
      <w:pPr>
        <w:spacing w:after="0"/>
        <w:ind w:left="0"/>
        <w:jc w:val="left"/>
      </w:pPr>
      <w:r>
        <w:rPr>
          <w:rFonts w:ascii="Times New Roman"/>
          <w:b/>
          <w:i w:val="false"/>
          <w:color w:val="000000"/>
        </w:rPr>
        <w:t xml:space="preserve"> АНЫҚТАДЫ:</w:t>
      </w:r>
    </w:p>
    <w:bookmarkEnd w:id="641"/>
    <w:bookmarkStart w:name="z684" w:id="642"/>
    <w:p>
      <w:pPr>
        <w:spacing w:after="0"/>
        <w:ind w:left="0"/>
        <w:jc w:val="both"/>
      </w:pPr>
      <w:r>
        <w:rPr>
          <w:rFonts w:ascii="Times New Roman"/>
          <w:b w:val="false"/>
          <w:i w:val="false"/>
          <w:color w:val="000000"/>
          <w:sz w:val="28"/>
        </w:rPr>
        <w:t>
      __________________________________________________________________________</w:t>
      </w:r>
    </w:p>
    <w:bookmarkEnd w:id="642"/>
    <w:bookmarkStart w:name="z685" w:id="643"/>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борышкер болып табылатын жеке тұлғадан, заңды тұлға басшысынан (міндетін атқарушыдан) Қазақстан Республикасынан шығуына уақытша шектеуді алып тастау, күшін жою негізі)</w:t>
      </w:r>
    </w:p>
    <w:bookmarkEnd w:id="643"/>
    <w:bookmarkStart w:name="z686" w:id="644"/>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33-бабы 4-тармағының __) тармақшасын, 126-бабын басшылыққа ала отырып,</w:t>
      </w:r>
    </w:p>
    <w:bookmarkEnd w:id="644"/>
    <w:bookmarkStart w:name="z687" w:id="645"/>
    <w:p>
      <w:pPr>
        <w:spacing w:after="0"/>
        <w:ind w:left="0"/>
        <w:jc w:val="left"/>
      </w:pPr>
      <w:r>
        <w:rPr>
          <w:rFonts w:ascii="Times New Roman"/>
          <w:b/>
          <w:i w:val="false"/>
          <w:color w:val="000000"/>
        </w:rPr>
        <w:t xml:space="preserve"> ҚАУЛЫ ЕТТІ:</w:t>
      </w:r>
    </w:p>
    <w:bookmarkEnd w:id="645"/>
    <w:bookmarkStart w:name="z688" w:id="646"/>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 _________________________________________________ Қазақстан Республикасынан</w:t>
      </w:r>
    </w:p>
    <w:bookmarkEnd w:id="646"/>
    <w:bookmarkStart w:name="z689" w:id="647"/>
    <w:p>
      <w:pPr>
        <w:spacing w:after="0"/>
        <w:ind w:left="0"/>
        <w:jc w:val="both"/>
      </w:pPr>
      <w:r>
        <w:rPr>
          <w:rFonts w:ascii="Times New Roman"/>
          <w:b w:val="false"/>
          <w:i w:val="false"/>
          <w:color w:val="000000"/>
          <w:sz w:val="28"/>
        </w:rPr>
        <w:t>
      (жеке тұлға-борышкердің аты, әкесінің аты және тегі (бар болғанжағдайда), ЖСН, заңды тұлға басшысының аты, әкесінің аты, тегі (бар болғанжағдайда), БСН) шығуына уақытша шектеу алып тасталсын.</w:t>
      </w:r>
    </w:p>
    <w:bookmarkEnd w:id="647"/>
    <w:bookmarkStart w:name="z690" w:id="648"/>
    <w:p>
      <w:pPr>
        <w:spacing w:after="0"/>
        <w:ind w:left="0"/>
        <w:jc w:val="both"/>
      </w:pPr>
      <w:r>
        <w:rPr>
          <w:rFonts w:ascii="Times New Roman"/>
          <w:b w:val="false"/>
          <w:i w:val="false"/>
          <w:color w:val="000000"/>
          <w:sz w:val="28"/>
        </w:rPr>
        <w:t>
      2. Сот орындаушысыныңқаулысы атқарушылық іс жүргізу органдарының мемлекеттік автоматтандырылған цифрлық жүйесі арқылы Қазақстан Республикасы Ұлттық қауіпсіздік комитетінің Шекара қызметіне орындау үшін жолдансын.</w:t>
      </w:r>
    </w:p>
    <w:bookmarkEnd w:id="648"/>
    <w:bookmarkStart w:name="z691" w:id="649"/>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649"/>
    <w:bookmarkStart w:name="z692" w:id="650"/>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650"/>
    <w:bookmarkStart w:name="z693" w:id="65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651"/>
    <w:bookmarkStart w:name="z694" w:id="65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652"/>
    <w:bookmarkStart w:name="z695" w:id="653"/>
    <w:p>
      <w:pPr>
        <w:spacing w:after="0"/>
        <w:ind w:left="0"/>
        <w:jc w:val="both"/>
      </w:pPr>
      <w:r>
        <w:rPr>
          <w:rFonts w:ascii="Times New Roman"/>
          <w:b w:val="false"/>
          <w:i w:val="false"/>
          <w:color w:val="000000"/>
          <w:sz w:val="28"/>
        </w:rPr>
        <w:t>
      Жеке сот орындаушы ___________________________</w:t>
      </w:r>
    </w:p>
    <w:bookmarkEnd w:id="653"/>
    <w:bookmarkStart w:name="z696" w:id="654"/>
    <w:p>
      <w:pPr>
        <w:spacing w:after="0"/>
        <w:ind w:left="0"/>
        <w:jc w:val="both"/>
      </w:pPr>
      <w:r>
        <w:rPr>
          <w:rFonts w:ascii="Times New Roman"/>
          <w:b w:val="false"/>
          <w:i w:val="false"/>
          <w:color w:val="000000"/>
          <w:sz w:val="28"/>
        </w:rPr>
        <w:t>
      Мөрдің орны (қолы, инициалдары және тегі)</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33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33-қосымша</w:t>
            </w:r>
            <w:r>
              <w:br/>
            </w:r>
            <w:r>
              <w:rPr>
                <w:rFonts w:ascii="Times New Roman"/>
                <w:b w:val="false"/>
                <w:i w:val="false"/>
                <w:color w:val="000000"/>
                <w:sz w:val="20"/>
              </w:rPr>
              <w:t>Үлгі нысаны</w:t>
            </w:r>
          </w:p>
        </w:tc>
      </w:tr>
    </w:tbl>
    <w:bookmarkStart w:name="z698" w:id="655"/>
    <w:p>
      <w:pPr>
        <w:spacing w:after="0"/>
        <w:ind w:left="0"/>
        <w:jc w:val="left"/>
      </w:pPr>
      <w:r>
        <w:rPr>
          <w:rFonts w:ascii="Times New Roman"/>
          <w:b/>
          <w:i w:val="false"/>
          <w:color w:val="000000"/>
        </w:rPr>
        <w:t xml:space="preserve"> Сот орындаушысына келуден жалтарып жүрген адамды күштеп келтіру туралы ҚАУЛЫ</w:t>
      </w:r>
    </w:p>
    <w:bookmarkEnd w:id="655"/>
    <w:bookmarkStart w:name="z699" w:id="656"/>
    <w:p>
      <w:pPr>
        <w:spacing w:after="0"/>
        <w:ind w:left="0"/>
        <w:jc w:val="both"/>
      </w:pPr>
      <w:r>
        <w:rPr>
          <w:rFonts w:ascii="Times New Roman"/>
          <w:b w:val="false"/>
          <w:i w:val="false"/>
          <w:color w:val="000000"/>
          <w:sz w:val="28"/>
        </w:rPr>
        <w:t>
      20__жылғы "__" ________ __________________</w:t>
      </w:r>
    </w:p>
    <w:bookmarkEnd w:id="656"/>
    <w:bookmarkStart w:name="z700" w:id="657"/>
    <w:p>
      <w:pPr>
        <w:spacing w:after="0"/>
        <w:ind w:left="0"/>
        <w:jc w:val="both"/>
      </w:pPr>
      <w:r>
        <w:rPr>
          <w:rFonts w:ascii="Times New Roman"/>
          <w:b w:val="false"/>
          <w:i w:val="false"/>
          <w:color w:val="000000"/>
          <w:sz w:val="28"/>
        </w:rPr>
        <w:t>
      (елді мекен атауы)</w:t>
      </w:r>
    </w:p>
    <w:bookmarkEnd w:id="657"/>
    <w:bookmarkStart w:name="z701" w:id="658"/>
    <w:p>
      <w:pPr>
        <w:spacing w:after="0"/>
        <w:ind w:left="0"/>
        <w:jc w:val="both"/>
      </w:pPr>
      <w:r>
        <w:rPr>
          <w:rFonts w:ascii="Times New Roman"/>
          <w:b w:val="false"/>
          <w:i w:val="false"/>
          <w:color w:val="000000"/>
          <w:sz w:val="28"/>
        </w:rPr>
        <w:t>
      Жеке сот орындаушысы________________________________________________________(жеке сот орындаушысының аты, әкесінің аты (бар болған жағдайда) және тегі)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658"/>
    <w:bookmarkStart w:name="z702" w:id="659"/>
    <w:p>
      <w:pPr>
        <w:spacing w:after="0"/>
        <w:ind w:left="0"/>
        <w:jc w:val="left"/>
      </w:pPr>
      <w:r>
        <w:rPr>
          <w:rFonts w:ascii="Times New Roman"/>
          <w:b/>
          <w:i w:val="false"/>
          <w:color w:val="000000"/>
        </w:rPr>
        <w:t xml:space="preserve"> АНЫҚТАДЫ:</w:t>
      </w:r>
    </w:p>
    <w:bookmarkEnd w:id="659"/>
    <w:bookmarkStart w:name="z703" w:id="660"/>
    <w:p>
      <w:pPr>
        <w:spacing w:after="0"/>
        <w:ind w:left="0"/>
        <w:jc w:val="both"/>
      </w:pPr>
      <w:r>
        <w:rPr>
          <w:rFonts w:ascii="Times New Roman"/>
          <w:b w:val="false"/>
          <w:i w:val="false"/>
          <w:color w:val="000000"/>
          <w:sz w:val="28"/>
        </w:rPr>
        <w:t>
      __________________________________________________________________________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сот орындаушысына келуден жалтарып жүрген адамды күштеп келтіру негізі)</w:t>
      </w:r>
    </w:p>
    <w:bookmarkEnd w:id="660"/>
    <w:bookmarkStart w:name="z704" w:id="661"/>
    <w:p>
      <w:pPr>
        <w:spacing w:after="0"/>
        <w:ind w:left="0"/>
        <w:jc w:val="both"/>
      </w:pPr>
      <w:r>
        <w:rPr>
          <w:rFonts w:ascii="Times New Roman"/>
          <w:b w:val="false"/>
          <w:i w:val="false"/>
          <w:color w:val="000000"/>
          <w:sz w:val="28"/>
        </w:rPr>
        <w:t>
      Жоғарыда аталғанның негізінде, Заңның 10-бабының 1-тармағын, 27-бабының 5-тармағын, 35-1, 126-бабын және "Қазақстан Республикасының ішкі істер органдары туралы" Қазақстан Республикасы Заңының 6-бабы 1-тармағының 36) тармақшасын басшылыққа ала отырып,</w:t>
      </w:r>
    </w:p>
    <w:bookmarkEnd w:id="661"/>
    <w:bookmarkStart w:name="z705" w:id="662"/>
    <w:p>
      <w:pPr>
        <w:spacing w:after="0"/>
        <w:ind w:left="0"/>
        <w:jc w:val="left"/>
      </w:pPr>
      <w:r>
        <w:rPr>
          <w:rFonts w:ascii="Times New Roman"/>
          <w:b/>
          <w:i w:val="false"/>
          <w:color w:val="000000"/>
        </w:rPr>
        <w:t xml:space="preserve"> ҚАУЛЫ ЕТТІ:</w:t>
      </w:r>
    </w:p>
    <w:bookmarkEnd w:id="662"/>
    <w:bookmarkStart w:name="z706" w:id="663"/>
    <w:p>
      <w:pPr>
        <w:spacing w:after="0"/>
        <w:ind w:left="0"/>
        <w:jc w:val="both"/>
      </w:pPr>
      <w:r>
        <w:rPr>
          <w:rFonts w:ascii="Times New Roman"/>
          <w:b w:val="false"/>
          <w:i w:val="false"/>
          <w:color w:val="000000"/>
          <w:sz w:val="28"/>
        </w:rPr>
        <w:t>
      1.______________________________________________________ мекенжайы бойынша (жеке тұлғаның тіркелген (тұрғылықты) жері, заңды тұлғаның орналасқан жері бойынша мекенжайы) тұратын (жұмыс атқаратын) __________________________________________________________________________</w:t>
      </w:r>
    </w:p>
    <w:bookmarkEnd w:id="663"/>
    <w:bookmarkStart w:name="z707" w:id="664"/>
    <w:p>
      <w:pPr>
        <w:spacing w:after="0"/>
        <w:ind w:left="0"/>
        <w:jc w:val="both"/>
      </w:pPr>
      <w:r>
        <w:rPr>
          <w:rFonts w:ascii="Times New Roman"/>
          <w:b w:val="false"/>
          <w:i w:val="false"/>
          <w:color w:val="000000"/>
          <w:sz w:val="28"/>
        </w:rPr>
        <w:t>
      (аты, әкесінің аты және тегі (болған жағдайда)) жеке тұлғаның ЖСН, заңды тұлғаның атауы, заңды тұлғаның басшысының аты, әкесінің аты және тегі (болған жағдайда), ЖСН)</w:t>
      </w:r>
    </w:p>
    <w:bookmarkEnd w:id="664"/>
    <w:bookmarkStart w:name="z708" w:id="665"/>
    <w:p>
      <w:pPr>
        <w:spacing w:after="0"/>
        <w:ind w:left="0"/>
        <w:jc w:val="both"/>
      </w:pPr>
      <w:r>
        <w:rPr>
          <w:rFonts w:ascii="Times New Roman"/>
          <w:b w:val="false"/>
          <w:i w:val="false"/>
          <w:color w:val="000000"/>
          <w:sz w:val="28"/>
        </w:rPr>
        <w:t>
      _________________________________________________________________ ғимараты</w:t>
      </w:r>
    </w:p>
    <w:bookmarkEnd w:id="665"/>
    <w:bookmarkStart w:name="z709" w:id="666"/>
    <w:p>
      <w:pPr>
        <w:spacing w:after="0"/>
        <w:ind w:left="0"/>
        <w:jc w:val="both"/>
      </w:pPr>
      <w:r>
        <w:rPr>
          <w:rFonts w:ascii="Times New Roman"/>
          <w:b w:val="false"/>
          <w:i w:val="false"/>
          <w:color w:val="000000"/>
          <w:sz w:val="28"/>
        </w:rPr>
        <w:t>
      (жеке сот орындаушысының кеңсесіне, сотқа, Әділет департаментіне немесе басқа мекенжай) __ кабинетке жергілікті уақыт бойынша сағат __ минутта__күштеп әкелу қамтамасыз етілсін.</w:t>
      </w:r>
    </w:p>
    <w:bookmarkEnd w:id="666"/>
    <w:bookmarkStart w:name="z710" w:id="667"/>
    <w:p>
      <w:pPr>
        <w:spacing w:after="0"/>
        <w:ind w:left="0"/>
        <w:jc w:val="both"/>
      </w:pPr>
      <w:r>
        <w:rPr>
          <w:rFonts w:ascii="Times New Roman"/>
          <w:b w:val="false"/>
          <w:i w:val="false"/>
          <w:color w:val="000000"/>
          <w:sz w:val="28"/>
        </w:rPr>
        <w:t>
      2. Қаулы көмек көрсету үшін________________________________________ сотпен санкцияланған қаулы орындау үшін жолдансын (ішкі істер органының атауы)</w:t>
      </w:r>
    </w:p>
    <w:bookmarkEnd w:id="667"/>
    <w:bookmarkStart w:name="z711" w:id="668"/>
    <w:p>
      <w:pPr>
        <w:spacing w:after="0"/>
        <w:ind w:left="0"/>
        <w:jc w:val="both"/>
      </w:pPr>
      <w:r>
        <w:rPr>
          <w:rFonts w:ascii="Times New Roman"/>
          <w:b w:val="false"/>
          <w:i w:val="false"/>
          <w:color w:val="000000"/>
          <w:sz w:val="28"/>
        </w:rPr>
        <w:t>
      Қосымша _____________.</w:t>
      </w:r>
    </w:p>
    <w:bookmarkEnd w:id="668"/>
    <w:bookmarkStart w:name="z712" w:id="669"/>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669"/>
    <w:bookmarkStart w:name="z713" w:id="670"/>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670"/>
    <w:bookmarkStart w:name="z714" w:id="671"/>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671"/>
    <w:bookmarkStart w:name="z715" w:id="672"/>
    <w:p>
      <w:pPr>
        <w:spacing w:after="0"/>
        <w:ind w:left="0"/>
        <w:jc w:val="both"/>
      </w:pPr>
      <w:r>
        <w:rPr>
          <w:rFonts w:ascii="Times New Roman"/>
          <w:b w:val="false"/>
          <w:i w:val="false"/>
          <w:color w:val="000000"/>
          <w:sz w:val="28"/>
        </w:rPr>
        <w:t>
      4. Борышкерге күштеп әкелу туралы ______________ мекенжайы бойынша хабарлансын. (мекенжайы, телефоны, қажет болған жағдайда электрондық поштасына)</w:t>
      </w:r>
    </w:p>
    <w:bookmarkEnd w:id="672"/>
    <w:bookmarkStart w:name="z716" w:id="673"/>
    <w:p>
      <w:pPr>
        <w:spacing w:after="0"/>
        <w:ind w:left="0"/>
        <w:jc w:val="both"/>
      </w:pPr>
      <w:r>
        <w:rPr>
          <w:rFonts w:ascii="Times New Roman"/>
          <w:b w:val="false"/>
          <w:i w:val="false"/>
          <w:color w:val="000000"/>
          <w:sz w:val="28"/>
        </w:rPr>
        <w:t>
      Ескертпе: қаулы жазбаша не цифрлық нысанда санкциялануға жатады.</w:t>
      </w:r>
    </w:p>
    <w:bookmarkEnd w:id="673"/>
    <w:bookmarkStart w:name="z717" w:id="674"/>
    <w:p>
      <w:pPr>
        <w:spacing w:after="0"/>
        <w:ind w:left="0"/>
        <w:jc w:val="both"/>
      </w:pPr>
      <w:r>
        <w:rPr>
          <w:rFonts w:ascii="Times New Roman"/>
          <w:b w:val="false"/>
          <w:i w:val="false"/>
          <w:color w:val="000000"/>
          <w:sz w:val="28"/>
        </w:rPr>
        <w:t>
      Жеке сот орындаушы ___________________________</w:t>
      </w:r>
    </w:p>
    <w:bookmarkEnd w:id="674"/>
    <w:bookmarkStart w:name="z718" w:id="675"/>
    <w:p>
      <w:pPr>
        <w:spacing w:after="0"/>
        <w:ind w:left="0"/>
        <w:jc w:val="both"/>
      </w:pPr>
      <w:r>
        <w:rPr>
          <w:rFonts w:ascii="Times New Roman"/>
          <w:b w:val="false"/>
          <w:i w:val="false"/>
          <w:color w:val="000000"/>
          <w:sz w:val="28"/>
        </w:rPr>
        <w:t>
      Мөрдің орны (қолы, инициалдары және тегі)</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34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xml:space="preserve">№ 148 бұйрығына 34-қосымша </w:t>
            </w:r>
            <w:r>
              <w:br/>
            </w:r>
            <w:r>
              <w:rPr>
                <w:rFonts w:ascii="Times New Roman"/>
                <w:b w:val="false"/>
                <w:i w:val="false"/>
                <w:color w:val="000000"/>
                <w:sz w:val="20"/>
              </w:rPr>
              <w:t>Үлгі нысаны</w:t>
            </w:r>
            <w:r>
              <w:br/>
            </w: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жылғы__"______________</w:t>
            </w:r>
            <w:r>
              <w:br/>
            </w:r>
            <w:r>
              <w:rPr>
                <w:rFonts w:ascii="Times New Roman"/>
                <w:b w:val="false"/>
                <w:i w:val="false"/>
                <w:color w:val="000000"/>
                <w:sz w:val="20"/>
              </w:rPr>
              <w:t>Мөрдің орны</w:t>
            </w:r>
          </w:p>
        </w:tc>
      </w:tr>
    </w:tbl>
    <w:bookmarkStart w:name="z720" w:id="676"/>
    <w:p>
      <w:pPr>
        <w:spacing w:after="0"/>
        <w:ind w:left="0"/>
        <w:jc w:val="left"/>
      </w:pPr>
      <w:r>
        <w:rPr>
          <w:rFonts w:ascii="Times New Roman"/>
          <w:b/>
          <w:i w:val="false"/>
          <w:color w:val="000000"/>
        </w:rPr>
        <w:t xml:space="preserve"> Жылжымайтын мүлікті алып қою туралы ҚАУЛЫ</w:t>
      </w:r>
    </w:p>
    <w:bookmarkEnd w:id="676"/>
    <w:bookmarkStart w:name="z721" w:id="677"/>
    <w:p>
      <w:pPr>
        <w:spacing w:after="0"/>
        <w:ind w:left="0"/>
        <w:jc w:val="both"/>
      </w:pPr>
      <w:r>
        <w:rPr>
          <w:rFonts w:ascii="Times New Roman"/>
          <w:b w:val="false"/>
          <w:i w:val="false"/>
          <w:color w:val="000000"/>
          <w:sz w:val="28"/>
        </w:rPr>
        <w:t>
      20__жыл "__" _______________ ___________________</w:t>
      </w:r>
    </w:p>
    <w:bookmarkEnd w:id="677"/>
    <w:bookmarkStart w:name="z722" w:id="678"/>
    <w:p>
      <w:pPr>
        <w:spacing w:after="0"/>
        <w:ind w:left="0"/>
        <w:jc w:val="both"/>
      </w:pPr>
      <w:r>
        <w:rPr>
          <w:rFonts w:ascii="Times New Roman"/>
          <w:b w:val="false"/>
          <w:i w:val="false"/>
          <w:color w:val="000000"/>
          <w:sz w:val="28"/>
        </w:rPr>
        <w:t>
      (елді мекен атауы)</w:t>
      </w:r>
    </w:p>
    <w:bookmarkEnd w:id="678"/>
    <w:bookmarkStart w:name="z723" w:id="679"/>
    <w:p>
      <w:pPr>
        <w:spacing w:after="0"/>
        <w:ind w:left="0"/>
        <w:jc w:val="both"/>
      </w:pPr>
      <w:r>
        <w:rPr>
          <w:rFonts w:ascii="Times New Roman"/>
          <w:b w:val="false"/>
          <w:i w:val="false"/>
          <w:color w:val="000000"/>
          <w:sz w:val="28"/>
        </w:rPr>
        <w:t>
      Жеке сот орындаушысы 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679"/>
    <w:bookmarkStart w:name="z724" w:id="680"/>
    <w:p>
      <w:pPr>
        <w:spacing w:after="0"/>
        <w:ind w:left="0"/>
        <w:jc w:val="left"/>
      </w:pPr>
      <w:r>
        <w:rPr>
          <w:rFonts w:ascii="Times New Roman"/>
          <w:b/>
          <w:i w:val="false"/>
          <w:color w:val="000000"/>
        </w:rPr>
        <w:t xml:space="preserve"> АНЫҚТАДЫ:</w:t>
      </w:r>
    </w:p>
    <w:bookmarkEnd w:id="680"/>
    <w:bookmarkStart w:name="z725" w:id="681"/>
    <w:p>
      <w:pPr>
        <w:spacing w:after="0"/>
        <w:ind w:left="0"/>
        <w:jc w:val="both"/>
      </w:pPr>
      <w:r>
        <w:rPr>
          <w:rFonts w:ascii="Times New Roman"/>
          <w:b w:val="false"/>
          <w:i w:val="false"/>
          <w:color w:val="000000"/>
          <w:sz w:val="28"/>
        </w:rPr>
        <w:t>
      __________________________________________________________________________</w:t>
      </w:r>
    </w:p>
    <w:bookmarkEnd w:id="681"/>
    <w:bookmarkStart w:name="z726" w:id="682"/>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Заңының (бұдан әрі - Заң) немесе өзге де нормативтік құқықтық актілерге сілтеме жасай отырып, жылжымайтын мүлікті алып қою негізі)</w:t>
      </w:r>
    </w:p>
    <w:bookmarkEnd w:id="682"/>
    <w:bookmarkStart w:name="z727" w:id="683"/>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32-бабы 2-тармағының 2-1) тармақшасын, 126-бабын, басшылыққа ала отырып,</w:t>
      </w:r>
    </w:p>
    <w:bookmarkEnd w:id="683"/>
    <w:bookmarkStart w:name="z728" w:id="684"/>
    <w:p>
      <w:pPr>
        <w:spacing w:after="0"/>
        <w:ind w:left="0"/>
        <w:jc w:val="left"/>
      </w:pPr>
      <w:r>
        <w:rPr>
          <w:rFonts w:ascii="Times New Roman"/>
          <w:b/>
          <w:i w:val="false"/>
          <w:color w:val="000000"/>
        </w:rPr>
        <w:t xml:space="preserve"> ҚАУЛЫ ЕТТІ:</w:t>
      </w:r>
    </w:p>
    <w:bookmarkEnd w:id="684"/>
    <w:bookmarkStart w:name="z729" w:id="685"/>
    <w:p>
      <w:pPr>
        <w:spacing w:after="0"/>
        <w:ind w:left="0"/>
        <w:jc w:val="both"/>
      </w:pPr>
      <w:r>
        <w:rPr>
          <w:rFonts w:ascii="Times New Roman"/>
          <w:b w:val="false"/>
          <w:i w:val="false"/>
          <w:color w:val="000000"/>
          <w:sz w:val="28"/>
        </w:rPr>
        <w:t>
      1. ________________________________________________________________________ тиесілі (борышкер - жеке тұлғаның аты, әкесінің аты және тегі (болған жағдайда), ЖСН,заңды тұлғаның атауы, БСН) _______________________________________________ жылжымайтын мүлкі алып қойылсын.</w:t>
      </w:r>
    </w:p>
    <w:bookmarkEnd w:id="685"/>
    <w:bookmarkStart w:name="z730" w:id="686"/>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тараптарына жіберілсін</w:t>
      </w:r>
    </w:p>
    <w:bookmarkEnd w:id="686"/>
    <w:bookmarkStart w:name="z731" w:id="687"/>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687"/>
    <w:bookmarkStart w:name="z732" w:id="688"/>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688"/>
    <w:bookmarkStart w:name="z733" w:id="689"/>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689"/>
    <w:bookmarkStart w:name="z734" w:id="690"/>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bookmarkEnd w:id="690"/>
    <w:bookmarkStart w:name="z735" w:id="691"/>
    <w:p>
      <w:pPr>
        <w:spacing w:after="0"/>
        <w:ind w:left="0"/>
        <w:jc w:val="both"/>
      </w:pPr>
      <w:r>
        <w:rPr>
          <w:rFonts w:ascii="Times New Roman"/>
          <w:b w:val="false"/>
          <w:i w:val="false"/>
          <w:color w:val="000000"/>
          <w:sz w:val="28"/>
        </w:rPr>
        <w:t>
      Жеке сот орындаушы ___________________________ Мөрдің орны (қолы, инициалдары және тегі)</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35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35-қосымша</w:t>
            </w:r>
            <w:r>
              <w:br/>
            </w:r>
            <w:r>
              <w:rPr>
                <w:rFonts w:ascii="Times New Roman"/>
                <w:b w:val="false"/>
                <w:i w:val="false"/>
                <w:color w:val="000000"/>
                <w:sz w:val="20"/>
              </w:rPr>
              <w:t>Үлгі нысаны</w:t>
            </w:r>
            <w:r>
              <w:br/>
            </w: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737" w:id="692"/>
    <w:p>
      <w:pPr>
        <w:spacing w:after="0"/>
        <w:ind w:left="0"/>
        <w:jc w:val="left"/>
      </w:pPr>
      <w:r>
        <w:rPr>
          <w:rFonts w:ascii="Times New Roman"/>
          <w:b/>
          <w:i w:val="false"/>
          <w:color w:val="000000"/>
        </w:rPr>
        <w:t xml:space="preserve"> Құқықты белгілейтін құжаттарды алып қою туралы ҚАУЛЫ</w:t>
      </w:r>
    </w:p>
    <w:bookmarkEnd w:id="692"/>
    <w:bookmarkStart w:name="z738" w:id="693"/>
    <w:p>
      <w:pPr>
        <w:spacing w:after="0"/>
        <w:ind w:left="0"/>
        <w:jc w:val="both"/>
      </w:pPr>
      <w:r>
        <w:rPr>
          <w:rFonts w:ascii="Times New Roman"/>
          <w:b w:val="false"/>
          <w:i w:val="false"/>
          <w:color w:val="000000"/>
          <w:sz w:val="28"/>
        </w:rPr>
        <w:t>
      20__жыл "__" _______________ ___________________</w:t>
      </w:r>
    </w:p>
    <w:bookmarkEnd w:id="693"/>
    <w:bookmarkStart w:name="z739" w:id="694"/>
    <w:p>
      <w:pPr>
        <w:spacing w:after="0"/>
        <w:ind w:left="0"/>
        <w:jc w:val="both"/>
      </w:pPr>
      <w:r>
        <w:rPr>
          <w:rFonts w:ascii="Times New Roman"/>
          <w:b w:val="false"/>
          <w:i w:val="false"/>
          <w:color w:val="000000"/>
          <w:sz w:val="28"/>
        </w:rPr>
        <w:t>
      (елді мекен атауы)</w:t>
      </w:r>
    </w:p>
    <w:bookmarkEnd w:id="694"/>
    <w:bookmarkStart w:name="z740" w:id="695"/>
    <w:p>
      <w:pPr>
        <w:spacing w:after="0"/>
        <w:ind w:left="0"/>
        <w:jc w:val="both"/>
      </w:pPr>
      <w:r>
        <w:rPr>
          <w:rFonts w:ascii="Times New Roman"/>
          <w:b w:val="false"/>
          <w:i w:val="false"/>
          <w:color w:val="000000"/>
          <w:sz w:val="28"/>
        </w:rPr>
        <w:t>
      Жеке сот орындаушысы 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695"/>
    <w:bookmarkStart w:name="z741" w:id="696"/>
    <w:p>
      <w:pPr>
        <w:spacing w:after="0"/>
        <w:ind w:left="0"/>
        <w:jc w:val="left"/>
      </w:pPr>
      <w:r>
        <w:rPr>
          <w:rFonts w:ascii="Times New Roman"/>
          <w:b/>
          <w:i w:val="false"/>
          <w:color w:val="000000"/>
        </w:rPr>
        <w:t xml:space="preserve"> АНЫҚТАДЫ:</w:t>
      </w:r>
    </w:p>
    <w:bookmarkEnd w:id="696"/>
    <w:bookmarkStart w:name="z742" w:id="697"/>
    <w:p>
      <w:pPr>
        <w:spacing w:after="0"/>
        <w:ind w:left="0"/>
        <w:jc w:val="both"/>
      </w:pPr>
      <w:r>
        <w:rPr>
          <w:rFonts w:ascii="Times New Roman"/>
          <w:b w:val="false"/>
          <w:i w:val="false"/>
          <w:color w:val="000000"/>
          <w:sz w:val="28"/>
        </w:rPr>
        <w:t>
      __________________________________________________________________________(қолданыстағы "Атқарушылық іс жүргізу және сот орындаушыларының мәртебесі туралы" Заңының (бұдан әрі - Заң) немесе өзге де нормативтік құқықтық актілерге сілтеме жасай отырып, құқықты белгілейтін құжаттарды алып қою негізі)</w:t>
      </w:r>
    </w:p>
    <w:bookmarkEnd w:id="697"/>
    <w:bookmarkStart w:name="z743" w:id="698"/>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32-бабы 2-тармағының 6) тармақшасын, 126-бабын басшылыққа ала отырып,</w:t>
      </w:r>
    </w:p>
    <w:bookmarkEnd w:id="698"/>
    <w:bookmarkStart w:name="z744" w:id="699"/>
    <w:p>
      <w:pPr>
        <w:spacing w:after="0"/>
        <w:ind w:left="0"/>
        <w:jc w:val="left"/>
      </w:pPr>
      <w:r>
        <w:rPr>
          <w:rFonts w:ascii="Times New Roman"/>
          <w:b/>
          <w:i w:val="false"/>
          <w:color w:val="000000"/>
        </w:rPr>
        <w:t xml:space="preserve"> ҚАУЛЫ ЕТТІ:</w:t>
      </w:r>
    </w:p>
    <w:bookmarkEnd w:id="699"/>
    <w:bookmarkStart w:name="z745" w:id="700"/>
    <w:p>
      <w:pPr>
        <w:spacing w:after="0"/>
        <w:ind w:left="0"/>
        <w:jc w:val="both"/>
      </w:pPr>
      <w:r>
        <w:rPr>
          <w:rFonts w:ascii="Times New Roman"/>
          <w:b w:val="false"/>
          <w:i w:val="false"/>
          <w:color w:val="000000"/>
          <w:sz w:val="28"/>
        </w:rPr>
        <w:t>
      1. ________________________________________________________________________ тиесілі (борышкер - жеке тұлғаның аты, әкесінің аты және тегі (болған жағдайда), ЖСН,заңды тұлғаның атауы, БСН) ____________________________________ құқық белгілейтін құжаттар алып қойылсын.</w:t>
      </w:r>
    </w:p>
    <w:bookmarkEnd w:id="700"/>
    <w:bookmarkStart w:name="z746" w:id="701"/>
    <w:p>
      <w:pPr>
        <w:spacing w:after="0"/>
        <w:ind w:left="0"/>
        <w:jc w:val="both"/>
      </w:pPr>
      <w:r>
        <w:rPr>
          <w:rFonts w:ascii="Times New Roman"/>
          <w:b w:val="false"/>
          <w:i w:val="false"/>
          <w:color w:val="000000"/>
          <w:sz w:val="28"/>
        </w:rPr>
        <w:t>
      (құжаттың атауы)</w:t>
      </w:r>
    </w:p>
    <w:bookmarkEnd w:id="701"/>
    <w:bookmarkStart w:name="z747" w:id="702"/>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bookmarkEnd w:id="702"/>
    <w:bookmarkStart w:name="z748" w:id="703"/>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703"/>
    <w:bookmarkStart w:name="z749" w:id="704"/>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704"/>
    <w:bookmarkStart w:name="z750" w:id="705"/>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705"/>
    <w:bookmarkStart w:name="z751" w:id="706"/>
    <w:p>
      <w:pPr>
        <w:spacing w:after="0"/>
        <w:ind w:left="0"/>
        <w:jc w:val="both"/>
      </w:pPr>
      <w:r>
        <w:rPr>
          <w:rFonts w:ascii="Times New Roman"/>
          <w:b w:val="false"/>
          <w:i w:val="false"/>
          <w:color w:val="000000"/>
          <w:sz w:val="28"/>
        </w:rPr>
        <w:t>
      Ескерту: қаулы жазбаша нысанда немесе цифрлы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bookmarkEnd w:id="706"/>
    <w:bookmarkStart w:name="z752" w:id="707"/>
    <w:p>
      <w:pPr>
        <w:spacing w:after="0"/>
        <w:ind w:left="0"/>
        <w:jc w:val="both"/>
      </w:pPr>
      <w:r>
        <w:rPr>
          <w:rFonts w:ascii="Times New Roman"/>
          <w:b w:val="false"/>
          <w:i w:val="false"/>
          <w:color w:val="000000"/>
          <w:sz w:val="28"/>
        </w:rPr>
        <w:t>
      Жеке сот орындаушы ___________________________ Мөрдің орны (қолы, инициалдары және тегі)</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36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36-қосымша</w:t>
            </w:r>
            <w:r>
              <w:br/>
            </w:r>
            <w:r>
              <w:rPr>
                <w:rFonts w:ascii="Times New Roman"/>
                <w:b w:val="false"/>
                <w:i w:val="false"/>
                <w:color w:val="000000"/>
                <w:sz w:val="20"/>
              </w:rPr>
              <w:t xml:space="preserve">Үлгі нысаны </w:t>
            </w:r>
          </w:p>
        </w:tc>
      </w:tr>
    </w:tbl>
    <w:bookmarkStart w:name="z754" w:id="708"/>
    <w:p>
      <w:pPr>
        <w:spacing w:after="0"/>
        <w:ind w:left="0"/>
        <w:jc w:val="left"/>
      </w:pPr>
      <w:r>
        <w:rPr>
          <w:rFonts w:ascii="Times New Roman"/>
          <w:b/>
          <w:i w:val="false"/>
          <w:color w:val="000000"/>
        </w:rPr>
        <w:t xml:space="preserve"> Еңбекке уақытша жарамсыздығы кезiнде төленетiн әлеуметтiк сақтандыру жөнiндегi жәрдемақыларға, сондай-ақ оқышулардың стипендиялары мен жұмыссыздық, мүгедектік жөнiндегi жәрдемақылардан өндiрiп алу туралы ҚАУЛЫ</w:t>
      </w:r>
    </w:p>
    <w:bookmarkEnd w:id="708"/>
    <w:bookmarkStart w:name="z755" w:id="709"/>
    <w:p>
      <w:pPr>
        <w:spacing w:after="0"/>
        <w:ind w:left="0"/>
        <w:jc w:val="both"/>
      </w:pPr>
      <w:r>
        <w:rPr>
          <w:rFonts w:ascii="Times New Roman"/>
          <w:b w:val="false"/>
          <w:i w:val="false"/>
          <w:color w:val="000000"/>
          <w:sz w:val="28"/>
        </w:rPr>
        <w:t>
      20__жылғы "__" ________ ________________________</w:t>
      </w:r>
    </w:p>
    <w:bookmarkEnd w:id="709"/>
    <w:bookmarkStart w:name="z756" w:id="710"/>
    <w:p>
      <w:pPr>
        <w:spacing w:after="0"/>
        <w:ind w:left="0"/>
        <w:jc w:val="both"/>
      </w:pPr>
      <w:r>
        <w:rPr>
          <w:rFonts w:ascii="Times New Roman"/>
          <w:b w:val="false"/>
          <w:i w:val="false"/>
          <w:color w:val="000000"/>
          <w:sz w:val="28"/>
        </w:rPr>
        <w:t>
      (елді мекен атауы)</w:t>
      </w:r>
    </w:p>
    <w:bookmarkEnd w:id="710"/>
    <w:bookmarkStart w:name="z757" w:id="711"/>
    <w:p>
      <w:pPr>
        <w:spacing w:after="0"/>
        <w:ind w:left="0"/>
        <w:jc w:val="both"/>
      </w:pPr>
      <w:r>
        <w:rPr>
          <w:rFonts w:ascii="Times New Roman"/>
          <w:b w:val="false"/>
          <w:i w:val="false"/>
          <w:color w:val="000000"/>
          <w:sz w:val="28"/>
        </w:rPr>
        <w:t>
      20__жыл "__" _______________ ___________________</w:t>
      </w:r>
    </w:p>
    <w:bookmarkEnd w:id="711"/>
    <w:bookmarkStart w:name="z758" w:id="712"/>
    <w:p>
      <w:pPr>
        <w:spacing w:after="0"/>
        <w:ind w:left="0"/>
        <w:jc w:val="both"/>
      </w:pPr>
      <w:r>
        <w:rPr>
          <w:rFonts w:ascii="Times New Roman"/>
          <w:b w:val="false"/>
          <w:i w:val="false"/>
          <w:color w:val="000000"/>
          <w:sz w:val="28"/>
        </w:rPr>
        <w:t>
      (елді мекен атауы)</w:t>
      </w:r>
    </w:p>
    <w:bookmarkEnd w:id="712"/>
    <w:bookmarkStart w:name="z759" w:id="713"/>
    <w:p>
      <w:pPr>
        <w:spacing w:after="0"/>
        <w:ind w:left="0"/>
        <w:jc w:val="both"/>
      </w:pPr>
      <w:r>
        <w:rPr>
          <w:rFonts w:ascii="Times New Roman"/>
          <w:b w:val="false"/>
          <w:i w:val="false"/>
          <w:color w:val="000000"/>
          <w:sz w:val="28"/>
        </w:rPr>
        <w:t>
      Жеке сот орындаушысы 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713"/>
    <w:bookmarkStart w:name="z760" w:id="714"/>
    <w:p>
      <w:pPr>
        <w:spacing w:after="0"/>
        <w:ind w:left="0"/>
        <w:jc w:val="left"/>
      </w:pPr>
      <w:r>
        <w:rPr>
          <w:rFonts w:ascii="Times New Roman"/>
          <w:b/>
          <w:i w:val="false"/>
          <w:color w:val="000000"/>
        </w:rPr>
        <w:t xml:space="preserve"> АНЫҚТАДЫ:</w:t>
      </w:r>
    </w:p>
    <w:bookmarkEnd w:id="714"/>
    <w:bookmarkStart w:name="z761" w:id="715"/>
    <w:p>
      <w:pPr>
        <w:spacing w:after="0"/>
        <w:ind w:left="0"/>
        <w:jc w:val="both"/>
      </w:pPr>
      <w:r>
        <w:rPr>
          <w:rFonts w:ascii="Times New Roman"/>
          <w:b w:val="false"/>
          <w:i w:val="false"/>
          <w:color w:val="000000"/>
          <w:sz w:val="28"/>
        </w:rPr>
        <w:t>
      __________________________________________________________________________(қолданыстағы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еңбекке уақытша жарамсыздығы кезiнде төленетiн әлеуметтiк сақтандыру жөнiндегi жәрдемақыларға, сондай-ақ оқышулардың стипендиялары мен жұмыссыздық, мүгедектік жөнiндегi жәрдемақылардан өндiрiп алу негізі)</w:t>
      </w:r>
    </w:p>
    <w:bookmarkEnd w:id="715"/>
    <w:bookmarkStart w:name="z762" w:id="716"/>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95, 97-баптарын және 126-бабын басшылыққа ала отырып,</w:t>
      </w:r>
    </w:p>
    <w:bookmarkEnd w:id="716"/>
    <w:bookmarkStart w:name="z763" w:id="717"/>
    <w:p>
      <w:pPr>
        <w:spacing w:after="0"/>
        <w:ind w:left="0"/>
        <w:jc w:val="left"/>
      </w:pPr>
      <w:r>
        <w:rPr>
          <w:rFonts w:ascii="Times New Roman"/>
          <w:b/>
          <w:i w:val="false"/>
          <w:color w:val="000000"/>
        </w:rPr>
        <w:t xml:space="preserve"> ҚАУЛЫ ЕТТІ:</w:t>
      </w:r>
    </w:p>
    <w:bookmarkEnd w:id="717"/>
    <w:bookmarkStart w:name="z764" w:id="718"/>
    <w:p>
      <w:pPr>
        <w:spacing w:after="0"/>
        <w:ind w:left="0"/>
        <w:jc w:val="both"/>
      </w:pPr>
      <w:r>
        <w:rPr>
          <w:rFonts w:ascii="Times New Roman"/>
          <w:b w:val="false"/>
          <w:i w:val="false"/>
          <w:color w:val="000000"/>
          <w:sz w:val="28"/>
        </w:rPr>
        <w:t>
      1. Борышкер _____________________________________________________(борышкердің аты-жөні және тегі (болған жағдайда), ЖСН) еңбекке уақытша жарамсыздығы кезiнде төленетiн әлеуметтiк сақтандыру жөнiндегi жәрдемақылардан, сондай-ақ оқышулардың стипендиялары мен жұмыссыздық, мүгедектік жөнiндегi жәрдемақылардан өндiрiп алынсын.</w:t>
      </w:r>
    </w:p>
    <w:bookmarkEnd w:id="718"/>
    <w:bookmarkStart w:name="z765" w:id="719"/>
    <w:p>
      <w:pPr>
        <w:spacing w:after="0"/>
        <w:ind w:left="0"/>
        <w:jc w:val="both"/>
      </w:pPr>
      <w:r>
        <w:rPr>
          <w:rFonts w:ascii="Times New Roman"/>
          <w:b w:val="false"/>
          <w:i w:val="false"/>
          <w:color w:val="000000"/>
          <w:sz w:val="28"/>
        </w:rPr>
        <w:t>
      2. Ай сайын _____ % мөлшерінде _______________________________ еңбекке уақытша (борышкердің аты-жөні, тегі (бар болған жағдайда), ЖСН) жарамсыздығы кезiнде төленетiн әлеуметтiк сақтандыру жөнiндегi жәрдемақылардан, сондай-ақ оқышулардың стипендиялары мен жұмыссыздық, мүгедектік жөнiндегi жәрдемақылардан толық өтегенге дейін ұстау қажет. Ұсталатын сома жеке сот орындаушының ағымдағы қаражат шотына ___________________________________________________________ аударылсын (енгізілсін). (жеке сот орындаушысының қаражат шотының нөмері)</w:t>
      </w:r>
    </w:p>
    <w:bookmarkEnd w:id="719"/>
    <w:bookmarkStart w:name="z766" w:id="720"/>
    <w:p>
      <w:pPr>
        <w:spacing w:after="0"/>
        <w:ind w:left="0"/>
        <w:jc w:val="both"/>
      </w:pPr>
      <w:r>
        <w:rPr>
          <w:rFonts w:ascii="Times New Roman"/>
          <w:b w:val="false"/>
          <w:i w:val="false"/>
          <w:color w:val="000000"/>
          <w:sz w:val="28"/>
        </w:rPr>
        <w:t>
      3. Қаулы ______________________________ бухгалтериясына орындау үшін жіберілсін (заңды тұлғаның атауы) және "Әкімшілік құқық бұзушылық туралы" Кодексіне сәйкес сот орындаушының қаулыларын және заңды талаптарын орындамағаны үшін әкімшілік жауапкершілік көзделгені жөнінде ескертілсін.</w:t>
      </w:r>
    </w:p>
    <w:bookmarkEnd w:id="720"/>
    <w:bookmarkStart w:name="z767" w:id="721"/>
    <w:p>
      <w:pPr>
        <w:spacing w:after="0"/>
        <w:ind w:left="0"/>
        <w:jc w:val="both"/>
      </w:pPr>
      <w:r>
        <w:rPr>
          <w:rFonts w:ascii="Times New Roman"/>
          <w:b w:val="false"/>
          <w:i w:val="false"/>
          <w:color w:val="000000"/>
          <w:sz w:val="28"/>
        </w:rPr>
        <w:t>
       4. Заңның 95-бабына сәйкес бiр немесе бiрнеше атқарушылық құжат бойынша борышкердiң жалақысына немесе өзге де кіріс түрлерiне өндiрiп алу қолданылған кезде борышкер жалақысының немесе өзге де кірісінің кемiнде елу пайызы сақталуға тиiс.</w:t>
      </w:r>
    </w:p>
    <w:bookmarkEnd w:id="721"/>
    <w:bookmarkStart w:name="z768" w:id="722"/>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келтiрiлген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bookmarkEnd w:id="722"/>
    <w:bookmarkStart w:name="z769" w:id="723"/>
    <w:p>
      <w:pPr>
        <w:spacing w:after="0"/>
        <w:ind w:left="0"/>
        <w:jc w:val="both"/>
      </w:pPr>
      <w:r>
        <w:rPr>
          <w:rFonts w:ascii="Times New Roman"/>
          <w:b w:val="false"/>
          <w:i w:val="false"/>
          <w:color w:val="000000"/>
          <w:sz w:val="28"/>
        </w:rPr>
        <w:t>
       Жұмысынан айырылу жағдайына байланысты төленетін әлеуметтік төлемнен, мүгедектігі бар адамдарға берілетін мемлекеттік жәрдемақыдан және еңбекке қабілеттілігінен айырылу жағдайына байланысты төленетін әлеуметтік төлемнен төленуге тиесілі соманың жиырма бес пайызынан артық ұстап қалуға жол берілмейді.</w:t>
      </w:r>
    </w:p>
    <w:bookmarkEnd w:id="723"/>
    <w:bookmarkStart w:name="z770" w:id="724"/>
    <w:p>
      <w:pPr>
        <w:spacing w:after="0"/>
        <w:ind w:left="0"/>
        <w:jc w:val="both"/>
      </w:pPr>
      <w:r>
        <w:rPr>
          <w:rFonts w:ascii="Times New Roman"/>
          <w:b w:val="false"/>
          <w:i w:val="false"/>
          <w:color w:val="000000"/>
          <w:sz w:val="28"/>
        </w:rPr>
        <w:t>
       Ал өндірілімей қалған сома туралы бухгалтерге (жұмыс берушіге) жеке сот орындаушысына хабарлау қажет.</w:t>
      </w:r>
    </w:p>
    <w:bookmarkEnd w:id="724"/>
    <w:bookmarkStart w:name="z771" w:id="725"/>
    <w:p>
      <w:pPr>
        <w:spacing w:after="0"/>
        <w:ind w:left="0"/>
        <w:jc w:val="both"/>
      </w:pPr>
      <w:r>
        <w:rPr>
          <w:rFonts w:ascii="Times New Roman"/>
          <w:b w:val="false"/>
          <w:i w:val="false"/>
          <w:color w:val="000000"/>
          <w:sz w:val="28"/>
        </w:rPr>
        <w:t>
      5. Осы қаулының көшірмесі Қазақстан Республикасының заңнамасында белгіленген тәртіппен атқарушылық іс жүргізу тараптарына жіберілсін</w:t>
      </w:r>
    </w:p>
    <w:bookmarkEnd w:id="725"/>
    <w:bookmarkStart w:name="z772" w:id="726"/>
    <w:p>
      <w:pPr>
        <w:spacing w:after="0"/>
        <w:ind w:left="0"/>
        <w:jc w:val="both"/>
      </w:pPr>
      <w:r>
        <w:rPr>
          <w:rFonts w:ascii="Times New Roman"/>
          <w:b w:val="false"/>
          <w:i w:val="false"/>
          <w:color w:val="000000"/>
          <w:sz w:val="28"/>
        </w:rPr>
        <w:t>
      6. Сот орындаушысының қаулысы шығарылған күнінен бастап күшіне енеді және міндетті түрде орындалуға жатады.</w:t>
      </w:r>
    </w:p>
    <w:bookmarkEnd w:id="726"/>
    <w:bookmarkStart w:name="z773" w:id="727"/>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727"/>
    <w:bookmarkStart w:name="z774" w:id="728"/>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728"/>
    <w:bookmarkStart w:name="z775" w:id="729"/>
    <w:p>
      <w:pPr>
        <w:spacing w:after="0"/>
        <w:ind w:left="0"/>
        <w:jc w:val="both"/>
      </w:pPr>
      <w:r>
        <w:rPr>
          <w:rFonts w:ascii="Times New Roman"/>
          <w:b w:val="false"/>
          <w:i w:val="false"/>
          <w:color w:val="000000"/>
          <w:sz w:val="28"/>
        </w:rPr>
        <w:t>
      Жеке сот орындаушы ___________________________</w:t>
      </w:r>
    </w:p>
    <w:bookmarkEnd w:id="729"/>
    <w:bookmarkStart w:name="z776" w:id="730"/>
    <w:p>
      <w:pPr>
        <w:spacing w:after="0"/>
        <w:ind w:left="0"/>
        <w:jc w:val="both"/>
      </w:pPr>
      <w:r>
        <w:rPr>
          <w:rFonts w:ascii="Times New Roman"/>
          <w:b w:val="false"/>
          <w:i w:val="false"/>
          <w:color w:val="000000"/>
          <w:sz w:val="28"/>
        </w:rPr>
        <w:t>
      Мөрдің орны (қолы, инициалдары және тегі)</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37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37-қосымша</w:t>
            </w:r>
            <w:r>
              <w:br/>
            </w:r>
            <w:r>
              <w:rPr>
                <w:rFonts w:ascii="Times New Roman"/>
                <w:b w:val="false"/>
                <w:i w:val="false"/>
                <w:color w:val="000000"/>
                <w:sz w:val="20"/>
              </w:rPr>
              <w:t>Үлгі нысаны</w:t>
            </w:r>
          </w:p>
        </w:tc>
      </w:tr>
    </w:tbl>
    <w:bookmarkStart w:name="z778" w:id="731"/>
    <w:p>
      <w:pPr>
        <w:spacing w:after="0"/>
        <w:ind w:left="0"/>
        <w:jc w:val="left"/>
      </w:pPr>
      <w:r>
        <w:rPr>
          <w:rFonts w:ascii="Times New Roman"/>
          <w:b/>
          <w:i w:val="false"/>
          <w:color w:val="000000"/>
        </w:rPr>
        <w:t xml:space="preserve"> Ақша қаражаттарының мазмұны және сипаттамасы туралы ақпарат және оларға тыйым салу туралы ҚАУЛЫ</w:t>
      </w:r>
    </w:p>
    <w:bookmarkEnd w:id="731"/>
    <w:bookmarkStart w:name="z779" w:id="732"/>
    <w:p>
      <w:pPr>
        <w:spacing w:after="0"/>
        <w:ind w:left="0"/>
        <w:jc w:val="both"/>
      </w:pPr>
      <w:r>
        <w:rPr>
          <w:rFonts w:ascii="Times New Roman"/>
          <w:b w:val="false"/>
          <w:i w:val="false"/>
          <w:color w:val="000000"/>
          <w:sz w:val="28"/>
        </w:rPr>
        <w:t>
      20__жыл "__" _______________ ___________________</w:t>
      </w:r>
    </w:p>
    <w:bookmarkEnd w:id="732"/>
    <w:bookmarkStart w:name="z780" w:id="733"/>
    <w:p>
      <w:pPr>
        <w:spacing w:after="0"/>
        <w:ind w:left="0"/>
        <w:jc w:val="both"/>
      </w:pPr>
      <w:r>
        <w:rPr>
          <w:rFonts w:ascii="Times New Roman"/>
          <w:b w:val="false"/>
          <w:i w:val="false"/>
          <w:color w:val="000000"/>
          <w:sz w:val="28"/>
        </w:rPr>
        <w:t>
      (елді мекен атауы)</w:t>
      </w:r>
    </w:p>
    <w:bookmarkEnd w:id="733"/>
    <w:bookmarkStart w:name="z781" w:id="734"/>
    <w:p>
      <w:pPr>
        <w:spacing w:after="0"/>
        <w:ind w:left="0"/>
        <w:jc w:val="both"/>
      </w:pPr>
      <w:r>
        <w:rPr>
          <w:rFonts w:ascii="Times New Roman"/>
          <w:b w:val="false"/>
          <w:i w:val="false"/>
          <w:color w:val="000000"/>
          <w:sz w:val="28"/>
        </w:rPr>
        <w:t>
      Жеке сот орындаушысы 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734"/>
    <w:bookmarkStart w:name="z782" w:id="735"/>
    <w:p>
      <w:pPr>
        <w:spacing w:after="0"/>
        <w:ind w:left="0"/>
        <w:jc w:val="left"/>
      </w:pPr>
      <w:r>
        <w:rPr>
          <w:rFonts w:ascii="Times New Roman"/>
          <w:b/>
          <w:i w:val="false"/>
          <w:color w:val="000000"/>
        </w:rPr>
        <w:t xml:space="preserve"> АНЫҚТАДЫ:</w:t>
      </w:r>
    </w:p>
    <w:bookmarkEnd w:id="735"/>
    <w:bookmarkStart w:name="z783" w:id="736"/>
    <w:p>
      <w:pPr>
        <w:spacing w:after="0"/>
        <w:ind w:left="0"/>
        <w:jc w:val="both"/>
      </w:pPr>
      <w:r>
        <w:rPr>
          <w:rFonts w:ascii="Times New Roman"/>
          <w:b w:val="false"/>
          <w:i w:val="false"/>
          <w:color w:val="000000"/>
          <w:sz w:val="28"/>
        </w:rPr>
        <w:t>
      __________________________________________________________________________</w:t>
      </w:r>
    </w:p>
    <w:bookmarkEnd w:id="736"/>
    <w:bookmarkStart w:name="z784" w:id="737"/>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ақшалай талаптарына тыйым салу негізі)</w:t>
      </w:r>
    </w:p>
    <w:bookmarkEnd w:id="737"/>
    <w:bookmarkStart w:name="z785" w:id="738"/>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89, 91-баптарын, 126-бабын басшылыққа ала отырып,</w:t>
      </w:r>
    </w:p>
    <w:bookmarkEnd w:id="738"/>
    <w:bookmarkStart w:name="z786" w:id="739"/>
    <w:p>
      <w:pPr>
        <w:spacing w:after="0"/>
        <w:ind w:left="0"/>
        <w:jc w:val="left"/>
      </w:pPr>
      <w:r>
        <w:rPr>
          <w:rFonts w:ascii="Times New Roman"/>
          <w:b/>
          <w:i w:val="false"/>
          <w:color w:val="000000"/>
        </w:rPr>
        <w:t xml:space="preserve"> ҚАУЛЫ ЕТТІ:</w:t>
      </w:r>
    </w:p>
    <w:bookmarkEnd w:id="739"/>
    <w:bookmarkStart w:name="z787" w:id="740"/>
    <w:p>
      <w:pPr>
        <w:spacing w:after="0"/>
        <w:ind w:left="0"/>
        <w:jc w:val="both"/>
      </w:pPr>
      <w:r>
        <w:rPr>
          <w:rFonts w:ascii="Times New Roman"/>
          <w:b w:val="false"/>
          <w:i w:val="false"/>
          <w:color w:val="000000"/>
          <w:sz w:val="28"/>
        </w:rPr>
        <w:t>
      1. _________________________________________________________________ (дебитордың, үшінші жақтың атауы) сот орындаушыға борышкер _______________________________________________________ (борышкердің аты, әкесінің аты (бар болған жағдайда) және тегі) ақшалай талаптарының мазмұны және сипаттамасы туралы ақпаратты ұсыну. 2. Ақшалай талап бойынша ________________________________________________________</w:t>
      </w:r>
    </w:p>
    <w:bookmarkEnd w:id="740"/>
    <w:bookmarkStart w:name="z788" w:id="741"/>
    <w:p>
      <w:pPr>
        <w:spacing w:after="0"/>
        <w:ind w:left="0"/>
        <w:jc w:val="both"/>
      </w:pPr>
      <w:r>
        <w:rPr>
          <w:rFonts w:ascii="Times New Roman"/>
          <w:b w:val="false"/>
          <w:i w:val="false"/>
          <w:color w:val="000000"/>
          <w:sz w:val="28"/>
        </w:rPr>
        <w:t>
      (сома)</w:t>
      </w:r>
    </w:p>
    <w:bookmarkEnd w:id="741"/>
    <w:bookmarkStart w:name="z789" w:id="742"/>
    <w:p>
      <w:pPr>
        <w:spacing w:after="0"/>
        <w:ind w:left="0"/>
        <w:jc w:val="both"/>
      </w:pPr>
      <w:r>
        <w:rPr>
          <w:rFonts w:ascii="Times New Roman"/>
          <w:b w:val="false"/>
          <w:i w:val="false"/>
          <w:color w:val="000000"/>
          <w:sz w:val="28"/>
        </w:rPr>
        <w:t>
      сома шегінде тыйым салу жасау.</w:t>
      </w:r>
    </w:p>
    <w:bookmarkEnd w:id="742"/>
    <w:bookmarkStart w:name="z790" w:id="743"/>
    <w:p>
      <w:pPr>
        <w:spacing w:after="0"/>
        <w:ind w:left="0"/>
        <w:jc w:val="both"/>
      </w:pPr>
      <w:r>
        <w:rPr>
          <w:rFonts w:ascii="Times New Roman"/>
          <w:b w:val="false"/>
          <w:i w:val="false"/>
          <w:color w:val="000000"/>
          <w:sz w:val="28"/>
        </w:rPr>
        <w:t>
      3. Тыйым салынған ақшалай талап бойынша сома жеке сот орындаушының ағымдағы қаражат шотына ____________________________________________________ аударылсын (енгізілсін).</w:t>
      </w:r>
    </w:p>
    <w:bookmarkEnd w:id="743"/>
    <w:bookmarkStart w:name="z791" w:id="744"/>
    <w:p>
      <w:pPr>
        <w:spacing w:after="0"/>
        <w:ind w:left="0"/>
        <w:jc w:val="both"/>
      </w:pPr>
      <w:r>
        <w:rPr>
          <w:rFonts w:ascii="Times New Roman"/>
          <w:b w:val="false"/>
          <w:i w:val="false"/>
          <w:color w:val="000000"/>
          <w:sz w:val="28"/>
        </w:rPr>
        <w:t>
      (жеке сот орындаушысының қаражат шотының нөмері)</w:t>
      </w:r>
    </w:p>
    <w:bookmarkEnd w:id="744"/>
    <w:bookmarkStart w:name="z792" w:id="745"/>
    <w:p>
      <w:pPr>
        <w:spacing w:after="0"/>
        <w:ind w:left="0"/>
        <w:jc w:val="both"/>
      </w:pPr>
      <w:r>
        <w:rPr>
          <w:rFonts w:ascii="Times New Roman"/>
          <w:b w:val="false"/>
          <w:i w:val="false"/>
          <w:color w:val="000000"/>
          <w:sz w:val="28"/>
        </w:rPr>
        <w:t>
      4. Қаулы _______________________ және борышкерге орындау үшін жолдансын. (дебитордың, үшінші жақтың атауы)</w:t>
      </w:r>
    </w:p>
    <w:bookmarkEnd w:id="745"/>
    <w:bookmarkStart w:name="z793" w:id="746"/>
    <w:p>
      <w:pPr>
        <w:spacing w:after="0"/>
        <w:ind w:left="0"/>
        <w:jc w:val="both"/>
      </w:pPr>
      <w:r>
        <w:rPr>
          <w:rFonts w:ascii="Times New Roman"/>
          <w:b w:val="false"/>
          <w:i w:val="false"/>
          <w:color w:val="000000"/>
          <w:sz w:val="28"/>
        </w:rPr>
        <w:t>
      5. Қаулыны орындау нәтижесі _______________________________________ жеке сот орындаушысына дереу хабарлансын. (мекенжайы, телефоны, қажет болған жағдайда электрондық поштасына)</w:t>
      </w:r>
    </w:p>
    <w:bookmarkEnd w:id="746"/>
    <w:bookmarkStart w:name="z794" w:id="747"/>
    <w:p>
      <w:pPr>
        <w:spacing w:after="0"/>
        <w:ind w:left="0"/>
        <w:jc w:val="both"/>
      </w:pPr>
      <w:r>
        <w:rPr>
          <w:rFonts w:ascii="Times New Roman"/>
          <w:b w:val="false"/>
          <w:i w:val="false"/>
          <w:color w:val="000000"/>
          <w:sz w:val="28"/>
        </w:rPr>
        <w:t>
      6. "Әкімшілік құқық бұзушылық туралы" Кодексіне сәйкес сот орындаушының қаулыларын және заңды талаптарын орындамағаны үшін әкімшілік жауапкершілік көзделген.</w:t>
      </w:r>
    </w:p>
    <w:bookmarkEnd w:id="747"/>
    <w:bookmarkStart w:name="z795" w:id="748"/>
    <w:p>
      <w:pPr>
        <w:spacing w:after="0"/>
        <w:ind w:left="0"/>
        <w:jc w:val="both"/>
      </w:pPr>
      <w:r>
        <w:rPr>
          <w:rFonts w:ascii="Times New Roman"/>
          <w:b w:val="false"/>
          <w:i w:val="false"/>
          <w:color w:val="000000"/>
          <w:sz w:val="28"/>
        </w:rPr>
        <w:t>
      7. Осы қаулының көшірмесі Қазақстан Республикасының заңнамасында белгіленген тәртіппен атқарушылық іс жүргізу тараптарына жіберілсін</w:t>
      </w:r>
    </w:p>
    <w:bookmarkEnd w:id="748"/>
    <w:bookmarkStart w:name="z796" w:id="749"/>
    <w:p>
      <w:pPr>
        <w:spacing w:after="0"/>
        <w:ind w:left="0"/>
        <w:jc w:val="both"/>
      </w:pPr>
      <w:r>
        <w:rPr>
          <w:rFonts w:ascii="Times New Roman"/>
          <w:b w:val="false"/>
          <w:i w:val="false"/>
          <w:color w:val="000000"/>
          <w:sz w:val="28"/>
        </w:rPr>
        <w:t>
      8. Сот орындаушысының қаулысы шығарылған күнінен бастап күшіне енеді және міндетті түрде орындалуға жатады.</w:t>
      </w:r>
    </w:p>
    <w:bookmarkEnd w:id="749"/>
    <w:bookmarkStart w:name="z797" w:id="750"/>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750"/>
    <w:bookmarkStart w:name="z798" w:id="751"/>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751"/>
    <w:bookmarkStart w:name="z799" w:id="752"/>
    <w:p>
      <w:pPr>
        <w:spacing w:after="0"/>
        <w:ind w:left="0"/>
        <w:jc w:val="both"/>
      </w:pPr>
      <w:r>
        <w:rPr>
          <w:rFonts w:ascii="Times New Roman"/>
          <w:b w:val="false"/>
          <w:i w:val="false"/>
          <w:color w:val="000000"/>
          <w:sz w:val="28"/>
        </w:rPr>
        <w:t>
      Жеке сот орындаушы ___________________________ Мөрдің орны (қолы, инициалдары және тегі)</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38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38-қосымша</w:t>
            </w:r>
            <w:r>
              <w:br/>
            </w:r>
            <w:r>
              <w:rPr>
                <w:rFonts w:ascii="Times New Roman"/>
                <w:b w:val="false"/>
                <w:i w:val="false"/>
                <w:color w:val="000000"/>
                <w:sz w:val="20"/>
              </w:rPr>
              <w:t>Үлгі нысаны</w:t>
            </w:r>
          </w:p>
        </w:tc>
      </w:tr>
    </w:tbl>
    <w:bookmarkStart w:name="z801" w:id="753"/>
    <w:p>
      <w:pPr>
        <w:spacing w:after="0"/>
        <w:ind w:left="0"/>
        <w:jc w:val="left"/>
      </w:pPr>
      <w:r>
        <w:rPr>
          <w:rFonts w:ascii="Times New Roman"/>
          <w:b/>
          <w:i w:val="false"/>
          <w:color w:val="000000"/>
        </w:rPr>
        <w:t xml:space="preserve"> Аудармашының, маманның, сот орындаушының, жеке сот орындаушысының көмекшісінің бас тарту (өздігінен бас тарту) туралы ҚАУЛЫ</w:t>
      </w:r>
    </w:p>
    <w:bookmarkEnd w:id="753"/>
    <w:bookmarkStart w:name="z802" w:id="754"/>
    <w:p>
      <w:pPr>
        <w:spacing w:after="0"/>
        <w:ind w:left="0"/>
        <w:jc w:val="both"/>
      </w:pPr>
      <w:r>
        <w:rPr>
          <w:rFonts w:ascii="Times New Roman"/>
          <w:b w:val="false"/>
          <w:i w:val="false"/>
          <w:color w:val="000000"/>
          <w:sz w:val="28"/>
        </w:rPr>
        <w:t>
      20__жылғы "__" ________ _________________________</w:t>
      </w:r>
    </w:p>
    <w:bookmarkEnd w:id="754"/>
    <w:bookmarkStart w:name="z803" w:id="755"/>
    <w:p>
      <w:pPr>
        <w:spacing w:after="0"/>
        <w:ind w:left="0"/>
        <w:jc w:val="both"/>
      </w:pPr>
      <w:r>
        <w:rPr>
          <w:rFonts w:ascii="Times New Roman"/>
          <w:b w:val="false"/>
          <w:i w:val="false"/>
          <w:color w:val="000000"/>
          <w:sz w:val="28"/>
        </w:rPr>
        <w:t>
      (елді мекен атауы)</w:t>
      </w:r>
    </w:p>
    <w:bookmarkEnd w:id="755"/>
    <w:bookmarkStart w:name="z804" w:id="756"/>
    <w:p>
      <w:pPr>
        <w:spacing w:after="0"/>
        <w:ind w:left="0"/>
        <w:jc w:val="both"/>
      </w:pPr>
      <w:r>
        <w:rPr>
          <w:rFonts w:ascii="Times New Roman"/>
          <w:b w:val="false"/>
          <w:i w:val="false"/>
          <w:color w:val="000000"/>
          <w:sz w:val="28"/>
        </w:rPr>
        <w:t>
      Жеке сот орындаушысы___________________________________________________________ (жеке сот орындаушысының аты, әкесінің аты (бар болған жағдайда) және тегі) _________________________________________________________ атқарушылық іс жүргізуге қатысатын (атқарушылық іс жүргізудің түрі, нөмірі және күні) аудармашы, маман, сот орындаушының, жеке сот орындаушысының көмекшісінің бас тарту (өздігінен бас тарту) қарсылық білдіру __________________________________________________________ туралы (аты, әкесінің аты және тегі (болған жағдайда)) ___________________________________________________________________ арызын қарап, (аты, әкесінің аты және тегі (болған жағдайда)) жеке тұлғаның ЖСН, заңды тұлғаның атауы,заңды тұлғаның басшысының аты, әкесінің аты және тегі (болған жағдайда), ЖСН)</w:t>
      </w:r>
    </w:p>
    <w:bookmarkEnd w:id="756"/>
    <w:bookmarkStart w:name="z805" w:id="757"/>
    <w:p>
      <w:pPr>
        <w:spacing w:after="0"/>
        <w:ind w:left="0"/>
        <w:jc w:val="left"/>
      </w:pPr>
      <w:r>
        <w:rPr>
          <w:rFonts w:ascii="Times New Roman"/>
          <w:b/>
          <w:i w:val="false"/>
          <w:color w:val="000000"/>
        </w:rPr>
        <w:t xml:space="preserve"> АНЫҚТАДЫ:</w:t>
      </w:r>
    </w:p>
    <w:bookmarkEnd w:id="757"/>
    <w:bookmarkStart w:name="z806" w:id="758"/>
    <w:p>
      <w:pPr>
        <w:spacing w:after="0"/>
        <w:ind w:left="0"/>
        <w:jc w:val="both"/>
      </w:pPr>
      <w:r>
        <w:rPr>
          <w:rFonts w:ascii="Times New Roman"/>
          <w:b w:val="false"/>
          <w:i w:val="false"/>
          <w:color w:val="000000"/>
          <w:sz w:val="28"/>
        </w:rPr>
        <w:t>
      __________________________________________________________________________(қолданыстағы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бас тарту (өздігінен бас тарту) негізі)</w:t>
      </w:r>
    </w:p>
    <w:bookmarkEnd w:id="758"/>
    <w:bookmarkStart w:name="z807" w:id="759"/>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54-бабын және 126-бабын басшылыққа ала отырып,</w:t>
      </w:r>
    </w:p>
    <w:bookmarkEnd w:id="759"/>
    <w:bookmarkStart w:name="z808" w:id="760"/>
    <w:p>
      <w:pPr>
        <w:spacing w:after="0"/>
        <w:ind w:left="0"/>
        <w:jc w:val="left"/>
      </w:pPr>
      <w:r>
        <w:rPr>
          <w:rFonts w:ascii="Times New Roman"/>
          <w:b/>
          <w:i w:val="false"/>
          <w:color w:val="000000"/>
        </w:rPr>
        <w:t xml:space="preserve"> ҚАУЛЫ ЕТТІ:</w:t>
      </w:r>
    </w:p>
    <w:bookmarkEnd w:id="760"/>
    <w:bookmarkStart w:name="z809" w:id="761"/>
    <w:p>
      <w:pPr>
        <w:spacing w:after="0"/>
        <w:ind w:left="0"/>
        <w:jc w:val="both"/>
      </w:pPr>
      <w:r>
        <w:rPr>
          <w:rFonts w:ascii="Times New Roman"/>
          <w:b w:val="false"/>
          <w:i w:val="false"/>
          <w:color w:val="000000"/>
          <w:sz w:val="28"/>
        </w:rPr>
        <w:t>
      1. ________________________________________ бас тарту (өздігінен бас тарту) туралы</w:t>
      </w:r>
    </w:p>
    <w:bookmarkEnd w:id="761"/>
    <w:bookmarkStart w:name="z810" w:id="762"/>
    <w:p>
      <w:pPr>
        <w:spacing w:after="0"/>
        <w:ind w:left="0"/>
        <w:jc w:val="both"/>
      </w:pPr>
      <w:r>
        <w:rPr>
          <w:rFonts w:ascii="Times New Roman"/>
          <w:b w:val="false"/>
          <w:i w:val="false"/>
          <w:color w:val="000000"/>
          <w:sz w:val="28"/>
        </w:rPr>
        <w:t>
      (аудармашы, маман, сот орындаушының, жеке сот орындаушысының көмекшісінің аты, әкесінің аты және тегі (болған жағдайда)) ________________________________________________ арызы қанағаттандырылсын.</w:t>
      </w:r>
    </w:p>
    <w:bookmarkEnd w:id="762"/>
    <w:bookmarkStart w:name="z811" w:id="763"/>
    <w:p>
      <w:pPr>
        <w:spacing w:after="0"/>
        <w:ind w:left="0"/>
        <w:jc w:val="both"/>
      </w:pPr>
      <w:r>
        <w:rPr>
          <w:rFonts w:ascii="Times New Roman"/>
          <w:b w:val="false"/>
          <w:i w:val="false"/>
          <w:color w:val="000000"/>
          <w:sz w:val="28"/>
        </w:rPr>
        <w:t>
      (аты, әкесінің аты және тегі (болған жағдайда))</w:t>
      </w:r>
    </w:p>
    <w:bookmarkEnd w:id="763"/>
    <w:bookmarkStart w:name="z812" w:id="764"/>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тараптарына жіберілсін</w:t>
      </w:r>
    </w:p>
    <w:bookmarkEnd w:id="764"/>
    <w:bookmarkStart w:name="z813" w:id="765"/>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765"/>
    <w:bookmarkStart w:name="z814" w:id="766"/>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766"/>
    <w:bookmarkStart w:name="z815" w:id="767"/>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767"/>
    <w:bookmarkStart w:name="z816" w:id="768"/>
    <w:p>
      <w:pPr>
        <w:spacing w:after="0"/>
        <w:ind w:left="0"/>
        <w:jc w:val="both"/>
      </w:pPr>
      <w:r>
        <w:rPr>
          <w:rFonts w:ascii="Times New Roman"/>
          <w:b w:val="false"/>
          <w:i w:val="false"/>
          <w:color w:val="000000"/>
          <w:sz w:val="28"/>
        </w:rPr>
        <w:t>
      Жеке сот орындаушы ___________________________ Мөрдің орны (қолы, инициалдары және тегі)</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39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39-қосымша</w:t>
            </w:r>
            <w:r>
              <w:br/>
            </w:r>
            <w:r>
              <w:rPr>
                <w:rFonts w:ascii="Times New Roman"/>
                <w:b w:val="false"/>
                <w:i w:val="false"/>
                <w:color w:val="000000"/>
                <w:sz w:val="20"/>
              </w:rPr>
              <w:t xml:space="preserve">Үлгі нысаны </w:t>
            </w:r>
          </w:p>
        </w:tc>
      </w:tr>
    </w:tbl>
    <w:bookmarkStart w:name="z818" w:id="769"/>
    <w:p>
      <w:pPr>
        <w:spacing w:after="0"/>
        <w:ind w:left="0"/>
        <w:jc w:val="left"/>
      </w:pPr>
      <w:r>
        <w:rPr>
          <w:rFonts w:ascii="Times New Roman"/>
          <w:b/>
          <w:i w:val="false"/>
          <w:color w:val="000000"/>
        </w:rPr>
        <w:t xml:space="preserve"> Аудармашының, маманның, сот орындаушының, жеке сот орындаушысының көмекшісінің бас тартуға (өздігінен бас тарту) қарсылық білдіру туралы ҚАУЛЫ</w:t>
      </w:r>
    </w:p>
    <w:bookmarkEnd w:id="769"/>
    <w:bookmarkStart w:name="z819" w:id="770"/>
    <w:p>
      <w:pPr>
        <w:spacing w:after="0"/>
        <w:ind w:left="0"/>
        <w:jc w:val="both"/>
      </w:pPr>
      <w:r>
        <w:rPr>
          <w:rFonts w:ascii="Times New Roman"/>
          <w:b w:val="false"/>
          <w:i w:val="false"/>
          <w:color w:val="000000"/>
          <w:sz w:val="28"/>
        </w:rPr>
        <w:t>
      20__жылғы "__" ________ _________________________</w:t>
      </w:r>
    </w:p>
    <w:bookmarkEnd w:id="770"/>
    <w:bookmarkStart w:name="z820" w:id="771"/>
    <w:p>
      <w:pPr>
        <w:spacing w:after="0"/>
        <w:ind w:left="0"/>
        <w:jc w:val="both"/>
      </w:pPr>
      <w:r>
        <w:rPr>
          <w:rFonts w:ascii="Times New Roman"/>
          <w:b w:val="false"/>
          <w:i w:val="false"/>
          <w:color w:val="000000"/>
          <w:sz w:val="28"/>
        </w:rPr>
        <w:t>
      (елді мекен атауы)</w:t>
      </w:r>
    </w:p>
    <w:bookmarkEnd w:id="771"/>
    <w:bookmarkStart w:name="z821" w:id="772"/>
    <w:p>
      <w:pPr>
        <w:spacing w:after="0"/>
        <w:ind w:left="0"/>
        <w:jc w:val="both"/>
      </w:pPr>
      <w:r>
        <w:rPr>
          <w:rFonts w:ascii="Times New Roman"/>
          <w:b w:val="false"/>
          <w:i w:val="false"/>
          <w:color w:val="000000"/>
          <w:sz w:val="28"/>
        </w:rPr>
        <w:t>
      Жеке сот орындаушысы___________________________________________________________ (жеке сот орындаушысының аты, әкесінің аты (бар болған жағдайда) және тегі) _________________________________________________________ атқарушылық іс жүргізуге қатысатын (атқарушылық іс жүргізудің түрі, нөмірі және күні) аудармашы, маман, сот орындаушының, жеке сот орындаушысының көмекшісінің бас тарту (өздігінен бас тарту) қарсылық білдіру ____________________________________________________ туралы (аты, әкесінің аты және тегі (болған жағдайда)) ___________________________________________________________________ арызын қарап, (аты, әкесінің аты және тегі (болған жағдайда)) жеке тұлғаның ЖСН, заңды тұлғаның атауы,заңды тұлғаның басшысының аты, әкесінің аты және тегі (болған жағдайда), ЖСН)</w:t>
      </w:r>
    </w:p>
    <w:bookmarkEnd w:id="772"/>
    <w:bookmarkStart w:name="z822" w:id="773"/>
    <w:p>
      <w:pPr>
        <w:spacing w:after="0"/>
        <w:ind w:left="0"/>
        <w:jc w:val="left"/>
      </w:pPr>
      <w:r>
        <w:rPr>
          <w:rFonts w:ascii="Times New Roman"/>
          <w:b/>
          <w:i w:val="false"/>
          <w:color w:val="000000"/>
        </w:rPr>
        <w:t xml:space="preserve"> АНЫҚТАДЫ:</w:t>
      </w:r>
    </w:p>
    <w:bookmarkEnd w:id="773"/>
    <w:bookmarkStart w:name="z823" w:id="774"/>
    <w:p>
      <w:pPr>
        <w:spacing w:after="0"/>
        <w:ind w:left="0"/>
        <w:jc w:val="both"/>
      </w:pPr>
      <w:r>
        <w:rPr>
          <w:rFonts w:ascii="Times New Roman"/>
          <w:b w:val="false"/>
          <w:i w:val="false"/>
          <w:color w:val="000000"/>
          <w:sz w:val="28"/>
        </w:rPr>
        <w:t>
      __________________________________________________________________________</w:t>
      </w:r>
    </w:p>
    <w:bookmarkEnd w:id="774"/>
    <w:bookmarkStart w:name="z824" w:id="775"/>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бас тартуға (өздігінен бас тарту) қарсылық білдіру негізі)</w:t>
      </w:r>
    </w:p>
    <w:bookmarkEnd w:id="775"/>
    <w:bookmarkStart w:name="z825" w:id="776"/>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54-бабын және 126-бабын басшылыққа ала отырып,</w:t>
      </w:r>
    </w:p>
    <w:bookmarkEnd w:id="776"/>
    <w:bookmarkStart w:name="z826" w:id="777"/>
    <w:p>
      <w:pPr>
        <w:spacing w:after="0"/>
        <w:ind w:left="0"/>
        <w:jc w:val="left"/>
      </w:pPr>
      <w:r>
        <w:rPr>
          <w:rFonts w:ascii="Times New Roman"/>
          <w:b/>
          <w:i w:val="false"/>
          <w:color w:val="000000"/>
        </w:rPr>
        <w:t xml:space="preserve"> ҚАУЛЫ ЕТТІ:</w:t>
      </w:r>
    </w:p>
    <w:bookmarkEnd w:id="777"/>
    <w:bookmarkStart w:name="z827" w:id="778"/>
    <w:p>
      <w:pPr>
        <w:spacing w:after="0"/>
        <w:ind w:left="0"/>
        <w:jc w:val="both"/>
      </w:pPr>
      <w:r>
        <w:rPr>
          <w:rFonts w:ascii="Times New Roman"/>
          <w:b w:val="false"/>
          <w:i w:val="false"/>
          <w:color w:val="000000"/>
          <w:sz w:val="28"/>
        </w:rPr>
        <w:t>
      1. ________________________________________ бас тарту (өздігінен бас тарту) туралы (аудармашы, маман, сот орындаушының, жеке сот орындаушысының көмекшісінің аты, әкесінің аты және тегі (болған жағдайда))____________________________________________________ арызы қанағаттандырусыз қалдырылады. (аты, әкесінің аты және тегі (болған жағдайда))</w:t>
      </w:r>
    </w:p>
    <w:bookmarkEnd w:id="778"/>
    <w:bookmarkStart w:name="z828" w:id="779"/>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тараптарына жіберілсін</w:t>
      </w:r>
    </w:p>
    <w:bookmarkEnd w:id="779"/>
    <w:bookmarkStart w:name="z829" w:id="780"/>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780"/>
    <w:bookmarkStart w:name="z830" w:id="78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781"/>
    <w:bookmarkStart w:name="z831" w:id="78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782"/>
    <w:bookmarkStart w:name="z832" w:id="783"/>
    <w:p>
      <w:pPr>
        <w:spacing w:after="0"/>
        <w:ind w:left="0"/>
        <w:jc w:val="both"/>
      </w:pPr>
      <w:r>
        <w:rPr>
          <w:rFonts w:ascii="Times New Roman"/>
          <w:b w:val="false"/>
          <w:i w:val="false"/>
          <w:color w:val="000000"/>
          <w:sz w:val="28"/>
        </w:rPr>
        <w:t>
      Жеке сот орындаушы ___________________________ Мөрдің орны (қолы, инициалдары және тегі)</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40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40-қосымша</w:t>
            </w:r>
            <w:r>
              <w:br/>
            </w:r>
            <w:r>
              <w:rPr>
                <w:rFonts w:ascii="Times New Roman"/>
                <w:b w:val="false"/>
                <w:i w:val="false"/>
                <w:color w:val="000000"/>
                <w:sz w:val="20"/>
              </w:rPr>
              <w:t>Үлгі нысаны</w:t>
            </w:r>
          </w:p>
        </w:tc>
      </w:tr>
    </w:tbl>
    <w:bookmarkStart w:name="z834" w:id="784"/>
    <w:p>
      <w:pPr>
        <w:spacing w:after="0"/>
        <w:ind w:left="0"/>
        <w:jc w:val="left"/>
      </w:pPr>
      <w:r>
        <w:rPr>
          <w:rFonts w:ascii="Times New Roman"/>
          <w:b/>
          <w:i w:val="false"/>
          <w:color w:val="000000"/>
        </w:rPr>
        <w:t xml:space="preserve"> Тыйым салынған мүлікке бағалаушыны тағайындау туралы немесе атқарушылық іс жүргізу тараптарының біріне борышкердің мүлкін бағалауды жүргізу туралы ҚАУЛЫ</w:t>
      </w:r>
    </w:p>
    <w:bookmarkEnd w:id="784"/>
    <w:bookmarkStart w:name="z835" w:id="785"/>
    <w:p>
      <w:pPr>
        <w:spacing w:after="0"/>
        <w:ind w:left="0"/>
        <w:jc w:val="both"/>
      </w:pPr>
      <w:r>
        <w:rPr>
          <w:rFonts w:ascii="Times New Roman"/>
          <w:b w:val="false"/>
          <w:i w:val="false"/>
          <w:color w:val="000000"/>
          <w:sz w:val="28"/>
        </w:rPr>
        <w:t>
      20__жыл "__" _______________ ___________________</w:t>
      </w:r>
    </w:p>
    <w:bookmarkEnd w:id="785"/>
    <w:bookmarkStart w:name="z836" w:id="786"/>
    <w:p>
      <w:pPr>
        <w:spacing w:after="0"/>
        <w:ind w:left="0"/>
        <w:jc w:val="both"/>
      </w:pPr>
      <w:r>
        <w:rPr>
          <w:rFonts w:ascii="Times New Roman"/>
          <w:b w:val="false"/>
          <w:i w:val="false"/>
          <w:color w:val="000000"/>
          <w:sz w:val="28"/>
        </w:rPr>
        <w:t>
      (елді мекен атауы)</w:t>
      </w:r>
    </w:p>
    <w:bookmarkEnd w:id="786"/>
    <w:bookmarkStart w:name="z837" w:id="787"/>
    <w:p>
      <w:pPr>
        <w:spacing w:after="0"/>
        <w:ind w:left="0"/>
        <w:jc w:val="both"/>
      </w:pPr>
      <w:r>
        <w:rPr>
          <w:rFonts w:ascii="Times New Roman"/>
          <w:b w:val="false"/>
          <w:i w:val="false"/>
          <w:color w:val="000000"/>
          <w:sz w:val="28"/>
        </w:rPr>
        <w:t>
      Жеке сот орындаушысы 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787"/>
    <w:bookmarkStart w:name="z838" w:id="788"/>
    <w:p>
      <w:pPr>
        <w:spacing w:after="0"/>
        <w:ind w:left="0"/>
        <w:jc w:val="left"/>
      </w:pPr>
      <w:r>
        <w:rPr>
          <w:rFonts w:ascii="Times New Roman"/>
          <w:b/>
          <w:i w:val="false"/>
          <w:color w:val="000000"/>
        </w:rPr>
        <w:t xml:space="preserve"> АНЫҚТАДЫ:</w:t>
      </w:r>
    </w:p>
    <w:bookmarkEnd w:id="788"/>
    <w:bookmarkStart w:name="z839" w:id="789"/>
    <w:p>
      <w:pPr>
        <w:spacing w:after="0"/>
        <w:ind w:left="0"/>
        <w:jc w:val="both"/>
      </w:pPr>
      <w:r>
        <w:rPr>
          <w:rFonts w:ascii="Times New Roman"/>
          <w:b w:val="false"/>
          <w:i w:val="false"/>
          <w:color w:val="000000"/>
          <w:sz w:val="28"/>
        </w:rPr>
        <w:t>
      __________________________________________________________________________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маманды қатыстыру негізі)</w:t>
      </w:r>
    </w:p>
    <w:bookmarkEnd w:id="789"/>
    <w:bookmarkStart w:name="z840" w:id="790"/>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24, 68-баптарын, 126-бабын басшылыққа ала отырып,</w:t>
      </w:r>
    </w:p>
    <w:bookmarkEnd w:id="790"/>
    <w:bookmarkStart w:name="z841" w:id="791"/>
    <w:p>
      <w:pPr>
        <w:spacing w:after="0"/>
        <w:ind w:left="0"/>
        <w:jc w:val="left"/>
      </w:pPr>
      <w:r>
        <w:rPr>
          <w:rFonts w:ascii="Times New Roman"/>
          <w:b/>
          <w:i w:val="false"/>
          <w:color w:val="000000"/>
        </w:rPr>
        <w:t xml:space="preserve"> ҚАУЛЫ ЕТТІ:</w:t>
      </w:r>
    </w:p>
    <w:bookmarkEnd w:id="791"/>
    <w:bookmarkStart w:name="z842" w:id="792"/>
    <w:p>
      <w:pPr>
        <w:spacing w:after="0"/>
        <w:ind w:left="0"/>
        <w:jc w:val="both"/>
      </w:pPr>
      <w:r>
        <w:rPr>
          <w:rFonts w:ascii="Times New Roman"/>
          <w:b w:val="false"/>
          <w:i w:val="false"/>
          <w:color w:val="000000"/>
          <w:sz w:val="28"/>
        </w:rPr>
        <w:t>
      1. ________________________________________________________________борышкерге тиесілі тыйым</w:t>
      </w:r>
    </w:p>
    <w:bookmarkEnd w:id="792"/>
    <w:bookmarkStart w:name="z843" w:id="793"/>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 заңды тұлғаның атауы, БСН) салынған мүлікті бағалауға маман тағайындалсын (атқарушылық іс жүргізу тараптарының біріне борышкердің мүлкін бағалауды жүргізу туралы тапсырма беру).</w:t>
      </w:r>
    </w:p>
    <w:bookmarkEnd w:id="793"/>
    <w:bookmarkStart w:name="z844" w:id="794"/>
    <w:p>
      <w:pPr>
        <w:spacing w:after="0"/>
        <w:ind w:left="0"/>
        <w:jc w:val="both"/>
      </w:pPr>
      <w:r>
        <w:rPr>
          <w:rFonts w:ascii="Times New Roman"/>
          <w:b w:val="false"/>
          <w:i w:val="false"/>
          <w:color w:val="000000"/>
          <w:sz w:val="28"/>
        </w:rPr>
        <w:t>
      2. Дұрыс қорытындылар жасамаған жағдайда Қазақстан Республикасының заңдарына сәйкес жауапты болатындығы туралы маман</w:t>
      </w:r>
    </w:p>
    <w:bookmarkEnd w:id="794"/>
    <w:bookmarkStart w:name="z845" w:id="795"/>
    <w:p>
      <w:pPr>
        <w:spacing w:after="0"/>
        <w:ind w:left="0"/>
        <w:jc w:val="both"/>
      </w:pPr>
      <w:r>
        <w:rPr>
          <w:rFonts w:ascii="Times New Roman"/>
          <w:b w:val="false"/>
          <w:i w:val="false"/>
          <w:color w:val="000000"/>
          <w:sz w:val="28"/>
        </w:rPr>
        <w:t>
      __________________________________________________________ ескертілсін</w:t>
      </w:r>
    </w:p>
    <w:bookmarkEnd w:id="795"/>
    <w:bookmarkStart w:name="z846" w:id="796"/>
    <w:p>
      <w:pPr>
        <w:spacing w:after="0"/>
        <w:ind w:left="0"/>
        <w:jc w:val="both"/>
      </w:pPr>
      <w:r>
        <w:rPr>
          <w:rFonts w:ascii="Times New Roman"/>
          <w:b w:val="false"/>
          <w:i w:val="false"/>
          <w:color w:val="000000"/>
          <w:sz w:val="28"/>
        </w:rPr>
        <w:t>
      (инициалдары және тегі (болған жағдайда))</w:t>
      </w:r>
    </w:p>
    <w:bookmarkEnd w:id="796"/>
    <w:bookmarkStart w:name="z847" w:id="797"/>
    <w:p>
      <w:pPr>
        <w:spacing w:after="0"/>
        <w:ind w:left="0"/>
        <w:jc w:val="both"/>
      </w:pPr>
      <w:r>
        <w:rPr>
          <w:rFonts w:ascii="Times New Roman"/>
          <w:b w:val="false"/>
          <w:i w:val="false"/>
          <w:color w:val="000000"/>
          <w:sz w:val="28"/>
        </w:rPr>
        <w:t>
      ________________________. (маманның қолы)</w:t>
      </w:r>
    </w:p>
    <w:bookmarkEnd w:id="797"/>
    <w:bookmarkStart w:name="z848" w:id="798"/>
    <w:p>
      <w:pPr>
        <w:spacing w:after="0"/>
        <w:ind w:left="0"/>
        <w:jc w:val="both"/>
      </w:pPr>
      <w:r>
        <w:rPr>
          <w:rFonts w:ascii="Times New Roman"/>
          <w:b w:val="false"/>
          <w:i w:val="false"/>
          <w:color w:val="000000"/>
          <w:sz w:val="28"/>
        </w:rPr>
        <w:t>
      3. Борышкердің тыйым салынған мүлкін бағалау жөніндегі көрсетілетін қызметтің ақысын төлеу атқарушылық іс жүргізу тараптарына жүктеледі және кейіннен борышкердің есебінен өтеледі.</w:t>
      </w:r>
    </w:p>
    <w:bookmarkEnd w:id="798"/>
    <w:bookmarkStart w:name="z849" w:id="799"/>
    <w:p>
      <w:pPr>
        <w:spacing w:after="0"/>
        <w:ind w:left="0"/>
        <w:jc w:val="both"/>
      </w:pPr>
      <w:r>
        <w:rPr>
          <w:rFonts w:ascii="Times New Roman"/>
          <w:b w:val="false"/>
          <w:i w:val="false"/>
          <w:color w:val="000000"/>
          <w:sz w:val="28"/>
        </w:rPr>
        <w:t>
      4. Осы қаулының көшірмесі Қазақстан Республикасының заңнамасында белгіленген тәртіппен атқарушылық іс жүргізу тараптарына жіберілсін</w:t>
      </w:r>
    </w:p>
    <w:bookmarkEnd w:id="799"/>
    <w:bookmarkStart w:name="z850" w:id="800"/>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 міндетті түрде орындалуға жатады.</w:t>
      </w:r>
    </w:p>
    <w:bookmarkEnd w:id="800"/>
    <w:bookmarkStart w:name="z851" w:id="80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801"/>
    <w:bookmarkStart w:name="z852" w:id="80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802"/>
    <w:bookmarkStart w:name="z853" w:id="803"/>
    <w:p>
      <w:pPr>
        <w:spacing w:after="0"/>
        <w:ind w:left="0"/>
        <w:jc w:val="both"/>
      </w:pPr>
      <w:r>
        <w:rPr>
          <w:rFonts w:ascii="Times New Roman"/>
          <w:b w:val="false"/>
          <w:i w:val="false"/>
          <w:color w:val="000000"/>
          <w:sz w:val="28"/>
        </w:rPr>
        <w:t>
      Жеке сот орындаушы ___________________________</w:t>
      </w:r>
    </w:p>
    <w:bookmarkEnd w:id="803"/>
    <w:bookmarkStart w:name="z854" w:id="804"/>
    <w:p>
      <w:pPr>
        <w:spacing w:after="0"/>
        <w:ind w:left="0"/>
        <w:jc w:val="both"/>
      </w:pPr>
      <w:r>
        <w:rPr>
          <w:rFonts w:ascii="Times New Roman"/>
          <w:b w:val="false"/>
          <w:i w:val="false"/>
          <w:color w:val="000000"/>
          <w:sz w:val="28"/>
        </w:rPr>
        <w:t>
      Мөрдің орны (қолы, инициалдары және тегі)</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41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41-қосымша</w:t>
            </w:r>
            <w:r>
              <w:br/>
            </w: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856" w:id="805"/>
    <w:p>
      <w:pPr>
        <w:spacing w:after="0"/>
        <w:ind w:left="0"/>
        <w:jc w:val="left"/>
      </w:pPr>
      <w:r>
        <w:rPr>
          <w:rFonts w:ascii="Times New Roman"/>
          <w:b/>
          <w:i w:val="false"/>
          <w:color w:val="000000"/>
        </w:rPr>
        <w:t xml:space="preserve"> Борышкерге, борышкер болып табылатын заңды тұлға басшысына (оның міндетін атқарушының) іздеу салу қаулы</w:t>
      </w:r>
    </w:p>
    <w:bookmarkEnd w:id="805"/>
    <w:bookmarkStart w:name="z857" w:id="806"/>
    <w:p>
      <w:pPr>
        <w:spacing w:after="0"/>
        <w:ind w:left="0"/>
        <w:jc w:val="both"/>
      </w:pPr>
      <w:r>
        <w:rPr>
          <w:rFonts w:ascii="Times New Roman"/>
          <w:b w:val="false"/>
          <w:i w:val="false"/>
          <w:color w:val="000000"/>
          <w:sz w:val="28"/>
        </w:rPr>
        <w:t>
      20__жыл "__" _______________ ___________________</w:t>
      </w:r>
    </w:p>
    <w:bookmarkEnd w:id="806"/>
    <w:bookmarkStart w:name="z858" w:id="807"/>
    <w:p>
      <w:pPr>
        <w:spacing w:after="0"/>
        <w:ind w:left="0"/>
        <w:jc w:val="both"/>
      </w:pPr>
      <w:r>
        <w:rPr>
          <w:rFonts w:ascii="Times New Roman"/>
          <w:b w:val="false"/>
          <w:i w:val="false"/>
          <w:color w:val="000000"/>
          <w:sz w:val="28"/>
        </w:rPr>
        <w:t>
      (елді мекен атауы)</w:t>
      </w:r>
    </w:p>
    <w:bookmarkEnd w:id="807"/>
    <w:bookmarkStart w:name="z859" w:id="808"/>
    <w:p>
      <w:pPr>
        <w:spacing w:after="0"/>
        <w:ind w:left="0"/>
        <w:jc w:val="both"/>
      </w:pPr>
      <w:r>
        <w:rPr>
          <w:rFonts w:ascii="Times New Roman"/>
          <w:b w:val="false"/>
          <w:i w:val="false"/>
          <w:color w:val="000000"/>
          <w:sz w:val="28"/>
        </w:rPr>
        <w:t>
      Жеке сот орындаушысы 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808"/>
    <w:bookmarkStart w:name="z860" w:id="809"/>
    <w:p>
      <w:pPr>
        <w:spacing w:after="0"/>
        <w:ind w:left="0"/>
        <w:jc w:val="both"/>
      </w:pPr>
      <w:r>
        <w:rPr>
          <w:rFonts w:ascii="Times New Roman"/>
          <w:b w:val="false"/>
          <w:i w:val="false"/>
          <w:color w:val="000000"/>
          <w:sz w:val="28"/>
        </w:rPr>
        <w:t>
      ,</w:t>
      </w:r>
    </w:p>
    <w:bookmarkEnd w:id="809"/>
    <w:bookmarkStart w:name="z861" w:id="810"/>
    <w:p>
      <w:pPr>
        <w:spacing w:after="0"/>
        <w:ind w:left="0"/>
        <w:jc w:val="left"/>
      </w:pPr>
      <w:r>
        <w:rPr>
          <w:rFonts w:ascii="Times New Roman"/>
          <w:b/>
          <w:i w:val="false"/>
          <w:color w:val="000000"/>
        </w:rPr>
        <w:t xml:space="preserve"> АНЫҚТАДЫ:</w:t>
      </w:r>
    </w:p>
    <w:bookmarkEnd w:id="810"/>
    <w:bookmarkStart w:name="z862" w:id="811"/>
    <w:p>
      <w:pPr>
        <w:spacing w:after="0"/>
        <w:ind w:left="0"/>
        <w:jc w:val="both"/>
      </w:pPr>
      <w:r>
        <w:rPr>
          <w:rFonts w:ascii="Times New Roman"/>
          <w:b w:val="false"/>
          <w:i w:val="false"/>
          <w:color w:val="000000"/>
          <w:sz w:val="28"/>
        </w:rPr>
        <w:t>
      __________________________________________________________________________</w:t>
      </w:r>
    </w:p>
    <w:bookmarkEnd w:id="811"/>
    <w:bookmarkStart w:name="z863" w:id="812"/>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борышкерге іздеу жариялаудың негізі)</w:t>
      </w:r>
    </w:p>
    <w:bookmarkEnd w:id="812"/>
    <w:bookmarkStart w:name="z864" w:id="813"/>
    <w:p>
      <w:pPr>
        <w:spacing w:after="0"/>
        <w:ind w:left="0"/>
        <w:jc w:val="both"/>
      </w:pPr>
      <w:r>
        <w:rPr>
          <w:rFonts w:ascii="Times New Roman"/>
          <w:b w:val="false"/>
          <w:i w:val="false"/>
          <w:color w:val="000000"/>
          <w:sz w:val="28"/>
        </w:rPr>
        <w:t>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1-тармағын, 45 бабы, 126-бабын басшылыққа ала отырып,</w:t>
      </w:r>
    </w:p>
    <w:bookmarkEnd w:id="813"/>
    <w:bookmarkStart w:name="z865" w:id="814"/>
    <w:p>
      <w:pPr>
        <w:spacing w:after="0"/>
        <w:ind w:left="0"/>
        <w:jc w:val="left"/>
      </w:pPr>
      <w:r>
        <w:rPr>
          <w:rFonts w:ascii="Times New Roman"/>
          <w:b/>
          <w:i w:val="false"/>
          <w:color w:val="000000"/>
        </w:rPr>
        <w:t xml:space="preserve"> ҚАУЛЫ ЕТТІ:</w:t>
      </w:r>
    </w:p>
    <w:bookmarkEnd w:id="814"/>
    <w:bookmarkStart w:name="z866" w:id="815"/>
    <w:p>
      <w:pPr>
        <w:spacing w:after="0"/>
        <w:ind w:left="0"/>
        <w:jc w:val="both"/>
      </w:pPr>
      <w:r>
        <w:rPr>
          <w:rFonts w:ascii="Times New Roman"/>
          <w:b w:val="false"/>
          <w:i w:val="false"/>
          <w:color w:val="000000"/>
          <w:sz w:val="28"/>
        </w:rPr>
        <w:t>
      1. Борышкерге, борышкер болып табылатын заңды тұлға басшысына (оның міндетін атқарушы) __________________________________ тұлғаға іздеу жариялау (жеке тұлға-борышкердің аты, әкесінің аты және тегі (бар болған жағдайда), ЖСН, заңды тұлға басшысының аты, әкесінің аты, тегі (бар болған жағдайда,БСН) қойылсын.</w:t>
      </w:r>
    </w:p>
    <w:bookmarkEnd w:id="815"/>
    <w:bookmarkStart w:name="z867" w:id="816"/>
    <w:p>
      <w:pPr>
        <w:spacing w:after="0"/>
        <w:ind w:left="0"/>
        <w:jc w:val="both"/>
      </w:pPr>
      <w:r>
        <w:rPr>
          <w:rFonts w:ascii="Times New Roman"/>
          <w:b w:val="false"/>
          <w:i w:val="false"/>
          <w:color w:val="000000"/>
          <w:sz w:val="28"/>
        </w:rPr>
        <w:t>
      2. Борышкер болып табылатын тұлғаға іздеу жариялау туралы қаулы Қазақстан Республикасы ішкі істер,сыбайлас жемқорлыққа қарсы кызметі,экономикалық тергеу қызметі аумақтық органдарына орындау үшін жолдансын.</w:t>
      </w:r>
    </w:p>
    <w:bookmarkEnd w:id="816"/>
    <w:bookmarkStart w:name="z868" w:id="817"/>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817"/>
    <w:bookmarkStart w:name="z869" w:id="818"/>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818"/>
    <w:bookmarkStart w:name="z870" w:id="819"/>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819"/>
    <w:bookmarkStart w:name="z871" w:id="820"/>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820"/>
    <w:bookmarkStart w:name="z872" w:id="821"/>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bookmarkEnd w:id="821"/>
    <w:bookmarkStart w:name="z873" w:id="822"/>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End w:id="822"/>
    <w:bookmarkStart w:name="z874" w:id="823"/>
    <w:p>
      <w:pPr>
        <w:spacing w:after="0"/>
        <w:ind w:left="0"/>
        <w:jc w:val="both"/>
      </w:pPr>
      <w:r>
        <w:rPr>
          <w:rFonts w:ascii="Times New Roman"/>
          <w:b w:val="false"/>
          <w:i w:val="false"/>
          <w:color w:val="000000"/>
          <w:sz w:val="28"/>
        </w:rPr>
        <w:t>
      Жеке сот орындаушы __________________________</w:t>
      </w:r>
    </w:p>
    <w:bookmarkEnd w:id="823"/>
    <w:bookmarkStart w:name="z875" w:id="824"/>
    <w:p>
      <w:pPr>
        <w:spacing w:after="0"/>
        <w:ind w:left="0"/>
        <w:jc w:val="both"/>
      </w:pPr>
      <w:r>
        <w:rPr>
          <w:rFonts w:ascii="Times New Roman"/>
          <w:b w:val="false"/>
          <w:i w:val="false"/>
          <w:color w:val="000000"/>
          <w:sz w:val="28"/>
        </w:rPr>
        <w:t>
      Мөрдің орны (қолы, инициалдары және тегі)</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42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xml:space="preserve">№ 148 бұйрықтың </w:t>
            </w:r>
            <w:r>
              <w:br/>
            </w:r>
            <w:r>
              <w:rPr>
                <w:rFonts w:ascii="Times New Roman"/>
                <w:b w:val="false"/>
                <w:i w:val="false"/>
                <w:color w:val="000000"/>
                <w:sz w:val="20"/>
              </w:rPr>
              <w:t xml:space="preserve">1-тармағының 41-2) қосымша </w:t>
            </w:r>
            <w:r>
              <w:br/>
            </w:r>
            <w:r>
              <w:rPr>
                <w:rFonts w:ascii="Times New Roman"/>
                <w:b w:val="false"/>
                <w:i w:val="false"/>
                <w:color w:val="000000"/>
                <w:sz w:val="20"/>
              </w:rPr>
              <w:t>Үлгі нысан</w:t>
            </w:r>
          </w:p>
        </w:tc>
      </w:tr>
    </w:tbl>
    <w:bookmarkStart w:name="z877" w:id="825"/>
    <w:p>
      <w:pPr>
        <w:spacing w:after="0"/>
        <w:ind w:left="0"/>
        <w:jc w:val="left"/>
      </w:pPr>
      <w:r>
        <w:rPr>
          <w:rFonts w:ascii="Times New Roman"/>
          <w:b/>
          <w:i w:val="false"/>
          <w:color w:val="000000"/>
        </w:rPr>
        <w:t xml:space="preserve"> Борышкер болып табылатын жеке кәсіпкердің, заңды тұлғаның кірістері, сондай-ақ дебиторлық берешегі туралы мәлімет талап ету туралы қаулы</w:t>
      </w:r>
    </w:p>
    <w:bookmarkEnd w:id="825"/>
    <w:bookmarkStart w:name="z878" w:id="826"/>
    <w:p>
      <w:pPr>
        <w:spacing w:after="0"/>
        <w:ind w:left="0"/>
        <w:jc w:val="both"/>
      </w:pPr>
      <w:r>
        <w:rPr>
          <w:rFonts w:ascii="Times New Roman"/>
          <w:b w:val="false"/>
          <w:i w:val="false"/>
          <w:color w:val="000000"/>
          <w:sz w:val="28"/>
        </w:rPr>
        <w:t>
      20__жыл "__" _______________ ___________________</w:t>
      </w:r>
    </w:p>
    <w:bookmarkEnd w:id="826"/>
    <w:bookmarkStart w:name="z879" w:id="827"/>
    <w:p>
      <w:pPr>
        <w:spacing w:after="0"/>
        <w:ind w:left="0"/>
        <w:jc w:val="both"/>
      </w:pPr>
      <w:r>
        <w:rPr>
          <w:rFonts w:ascii="Times New Roman"/>
          <w:b w:val="false"/>
          <w:i w:val="false"/>
          <w:color w:val="000000"/>
          <w:sz w:val="28"/>
        </w:rPr>
        <w:t>
      (елді мекен атауы)</w:t>
      </w:r>
    </w:p>
    <w:bookmarkEnd w:id="827"/>
    <w:bookmarkStart w:name="z880" w:id="828"/>
    <w:p>
      <w:pPr>
        <w:spacing w:after="0"/>
        <w:ind w:left="0"/>
        <w:jc w:val="both"/>
      </w:pPr>
      <w:r>
        <w:rPr>
          <w:rFonts w:ascii="Times New Roman"/>
          <w:b w:val="false"/>
          <w:i w:val="false"/>
          <w:color w:val="000000"/>
          <w:sz w:val="28"/>
        </w:rPr>
        <w:t>
      Жеке сот орындаушысы 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828"/>
    <w:bookmarkStart w:name="z881" w:id="829"/>
    <w:p>
      <w:pPr>
        <w:spacing w:after="0"/>
        <w:ind w:left="0"/>
        <w:jc w:val="left"/>
      </w:pPr>
      <w:r>
        <w:rPr>
          <w:rFonts w:ascii="Times New Roman"/>
          <w:b/>
          <w:i w:val="false"/>
          <w:color w:val="000000"/>
        </w:rPr>
        <w:t xml:space="preserve"> АНЫҚТАДЫ:</w:t>
      </w:r>
    </w:p>
    <w:bookmarkEnd w:id="829"/>
    <w:bookmarkStart w:name="z882" w:id="830"/>
    <w:p>
      <w:pPr>
        <w:spacing w:after="0"/>
        <w:ind w:left="0"/>
        <w:jc w:val="both"/>
      </w:pPr>
      <w:r>
        <w:rPr>
          <w:rFonts w:ascii="Times New Roman"/>
          <w:b w:val="false"/>
          <w:i w:val="false"/>
          <w:color w:val="000000"/>
          <w:sz w:val="28"/>
        </w:rPr>
        <w:t>
      __________________________________________________________________________(қолданыстағы Заңға немесе өзге де нормативтік құқықтық актілерге сілтеме жасай отырып, борышкер болып табылатын жеке кәсіпкердің, заңды тұлғаның кірістері, сондай-ақ дебиторлық берешегі туралы мәлімет талап ету негізі көрсетіледі)</w:t>
      </w:r>
    </w:p>
    <w:bookmarkEnd w:id="830"/>
    <w:bookmarkStart w:name="z883" w:id="831"/>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86, 87 және 126-баптарын, Қазақстан Республикасының "Салық және бюджетке төленетін басқа да міндетті төлемдер туралы (Салық кодексі)" Кодексінің 30-бабын басшылыққа ала отырып,</w:t>
      </w:r>
    </w:p>
    <w:bookmarkEnd w:id="831"/>
    <w:bookmarkStart w:name="z884" w:id="832"/>
    <w:p>
      <w:pPr>
        <w:spacing w:after="0"/>
        <w:ind w:left="0"/>
        <w:jc w:val="left"/>
      </w:pPr>
      <w:r>
        <w:rPr>
          <w:rFonts w:ascii="Times New Roman"/>
          <w:b/>
          <w:i w:val="false"/>
          <w:color w:val="000000"/>
        </w:rPr>
        <w:t xml:space="preserve"> ҚАУЛЫ ЕТТІ:</w:t>
      </w:r>
    </w:p>
    <w:bookmarkEnd w:id="832"/>
    <w:bookmarkStart w:name="z885" w:id="833"/>
    <w:p>
      <w:pPr>
        <w:spacing w:after="0"/>
        <w:ind w:left="0"/>
        <w:jc w:val="both"/>
      </w:pPr>
      <w:r>
        <w:rPr>
          <w:rFonts w:ascii="Times New Roman"/>
          <w:b w:val="false"/>
          <w:i w:val="false"/>
          <w:color w:val="000000"/>
          <w:sz w:val="28"/>
        </w:rPr>
        <w:t>
      1. Жеке сот орындаушысына борышкер _______________________________(жеке тұлға-борышкердің аты, әкесінің аты және тегі (бар болған жағдайда), ЖСН, заңды тұлға атауы, БСН) болып табылатын жеке кәсіпкердің, заңды тұлғаның табыстары, сондай-ақ дебиторлық берешегі туралы мәлімет ұсынылсын.</w:t>
      </w:r>
    </w:p>
    <w:bookmarkEnd w:id="833"/>
    <w:bookmarkStart w:name="z886" w:id="834"/>
    <w:p>
      <w:pPr>
        <w:spacing w:after="0"/>
        <w:ind w:left="0"/>
        <w:jc w:val="both"/>
      </w:pPr>
      <w:r>
        <w:rPr>
          <w:rFonts w:ascii="Times New Roman"/>
          <w:b w:val="false"/>
          <w:i w:val="false"/>
          <w:color w:val="000000"/>
          <w:sz w:val="28"/>
        </w:rPr>
        <w:t>
      2. Осы қаулы орындау үшін мемлекеттік кіріс органдарына жолдансын.</w:t>
      </w:r>
    </w:p>
    <w:bookmarkEnd w:id="834"/>
    <w:bookmarkStart w:name="z887" w:id="835"/>
    <w:p>
      <w:pPr>
        <w:spacing w:after="0"/>
        <w:ind w:left="0"/>
        <w:jc w:val="both"/>
      </w:pPr>
      <w:r>
        <w:rPr>
          <w:rFonts w:ascii="Times New Roman"/>
          <w:b w:val="false"/>
          <w:i w:val="false"/>
          <w:color w:val="000000"/>
          <w:sz w:val="28"/>
        </w:rPr>
        <w:t>
      Қаулының орындалуы туралы мәлімет мына мекенжай бойынша ______________________________ сот орындаушысына ұсынылсын.</w:t>
      </w:r>
    </w:p>
    <w:bookmarkEnd w:id="835"/>
    <w:bookmarkStart w:name="z888" w:id="836"/>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836"/>
    <w:bookmarkStart w:name="z889" w:id="837"/>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837"/>
    <w:bookmarkStart w:name="z890" w:id="838"/>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838"/>
    <w:bookmarkStart w:name="z891" w:id="839"/>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839"/>
    <w:bookmarkStart w:name="z892" w:id="840"/>
    <w:p>
      <w:pPr>
        <w:spacing w:after="0"/>
        <w:ind w:left="0"/>
        <w:jc w:val="both"/>
      </w:pPr>
      <w:r>
        <w:rPr>
          <w:rFonts w:ascii="Times New Roman"/>
          <w:b w:val="false"/>
          <w:i w:val="false"/>
          <w:color w:val="000000"/>
          <w:sz w:val="28"/>
        </w:rPr>
        <w:t>
      Жеке сот орындаушы __________________________</w:t>
      </w:r>
    </w:p>
    <w:bookmarkEnd w:id="840"/>
    <w:bookmarkStart w:name="z893" w:id="841"/>
    <w:p>
      <w:pPr>
        <w:spacing w:after="0"/>
        <w:ind w:left="0"/>
        <w:jc w:val="both"/>
      </w:pPr>
      <w:r>
        <w:rPr>
          <w:rFonts w:ascii="Times New Roman"/>
          <w:b w:val="false"/>
          <w:i w:val="false"/>
          <w:color w:val="000000"/>
          <w:sz w:val="28"/>
        </w:rPr>
        <w:t>
      Мөрдің орны (қолы, инициалдары және тегі)</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43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1-тармағына</w:t>
            </w:r>
            <w:r>
              <w:br/>
            </w:r>
            <w:r>
              <w:rPr>
                <w:rFonts w:ascii="Times New Roman"/>
                <w:b w:val="false"/>
                <w:i w:val="false"/>
                <w:color w:val="000000"/>
                <w:sz w:val="20"/>
              </w:rPr>
              <w:t>41-2) тармақшасына</w:t>
            </w:r>
            <w:r>
              <w:br/>
            </w:r>
            <w:r>
              <w:rPr>
                <w:rFonts w:ascii="Times New Roman"/>
                <w:b w:val="false"/>
                <w:i w:val="false"/>
                <w:color w:val="000000"/>
                <w:sz w:val="20"/>
              </w:rPr>
              <w:t>Үлгі нысан</w:t>
            </w:r>
          </w:p>
        </w:tc>
      </w:tr>
    </w:tbl>
    <w:bookmarkStart w:name="z895" w:id="842"/>
    <w:p>
      <w:pPr>
        <w:spacing w:after="0"/>
        <w:ind w:left="0"/>
        <w:jc w:val="left"/>
      </w:pPr>
      <w:r>
        <w:rPr>
          <w:rFonts w:ascii="Times New Roman"/>
          <w:b/>
          <w:i w:val="false"/>
          <w:color w:val="000000"/>
        </w:rPr>
        <w:t xml:space="preserve"> Интернет-платформалардың және (немесе) платформалық жұмыспен қамтудың мобильдік қосымшаларының операторларынан, сондай-ақ ойын бизнесін (букмекерлік кеңселерді) ұйымдастырушылардан борышкердің табыстары туралы мәліметті талап ету туралы қаулы</w:t>
      </w:r>
    </w:p>
    <w:bookmarkEnd w:id="842"/>
    <w:bookmarkStart w:name="z896" w:id="843"/>
    <w:p>
      <w:pPr>
        <w:spacing w:after="0"/>
        <w:ind w:left="0"/>
        <w:jc w:val="both"/>
      </w:pPr>
      <w:r>
        <w:rPr>
          <w:rFonts w:ascii="Times New Roman"/>
          <w:b w:val="false"/>
          <w:i w:val="false"/>
          <w:color w:val="000000"/>
          <w:sz w:val="28"/>
        </w:rPr>
        <w:t>
      20__жыл "__" _______________ ___________________</w:t>
      </w:r>
    </w:p>
    <w:bookmarkEnd w:id="843"/>
    <w:bookmarkStart w:name="z897" w:id="844"/>
    <w:p>
      <w:pPr>
        <w:spacing w:after="0"/>
        <w:ind w:left="0"/>
        <w:jc w:val="both"/>
      </w:pPr>
      <w:r>
        <w:rPr>
          <w:rFonts w:ascii="Times New Roman"/>
          <w:b w:val="false"/>
          <w:i w:val="false"/>
          <w:color w:val="000000"/>
          <w:sz w:val="28"/>
        </w:rPr>
        <w:t>
      (елді мекен атауы)</w:t>
      </w:r>
    </w:p>
    <w:bookmarkEnd w:id="844"/>
    <w:bookmarkStart w:name="z898" w:id="845"/>
    <w:p>
      <w:pPr>
        <w:spacing w:after="0"/>
        <w:ind w:left="0"/>
        <w:jc w:val="both"/>
      </w:pPr>
      <w:r>
        <w:rPr>
          <w:rFonts w:ascii="Times New Roman"/>
          <w:b w:val="false"/>
          <w:i w:val="false"/>
          <w:color w:val="000000"/>
          <w:sz w:val="28"/>
        </w:rPr>
        <w:t>
      Жеке сот орындаушысы 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845"/>
    <w:bookmarkStart w:name="z899" w:id="846"/>
    <w:p>
      <w:pPr>
        <w:spacing w:after="0"/>
        <w:ind w:left="0"/>
        <w:jc w:val="left"/>
      </w:pPr>
      <w:r>
        <w:rPr>
          <w:rFonts w:ascii="Times New Roman"/>
          <w:b/>
          <w:i w:val="false"/>
          <w:color w:val="000000"/>
        </w:rPr>
        <w:t xml:space="preserve"> АНЫҚТАДЫ:</w:t>
      </w:r>
    </w:p>
    <w:bookmarkEnd w:id="846"/>
    <w:bookmarkStart w:name="z900" w:id="847"/>
    <w:p>
      <w:pPr>
        <w:spacing w:after="0"/>
        <w:ind w:left="0"/>
        <w:jc w:val="both"/>
      </w:pPr>
      <w:r>
        <w:rPr>
          <w:rFonts w:ascii="Times New Roman"/>
          <w:b w:val="false"/>
          <w:i w:val="false"/>
          <w:color w:val="000000"/>
          <w:sz w:val="28"/>
        </w:rPr>
        <w:t>
      ____________________________________________________________________(қолданыстағы Заңға немесе өзге де нормативтік құқықтық актілерге сілтеме жасай отырып, интернет-платформалардың және (немесе) платформалық жұмыспен қамтудың мобильдік қосымшаларының операторларынан, сондай-ақ ойын бизнесін (букмекерлік кеңселерді) ұйымдастырушылардан борышкердің табыстары туралы мәліметті талап ету негізі көрсетіледі)</w:t>
      </w:r>
    </w:p>
    <w:bookmarkEnd w:id="847"/>
    <w:bookmarkStart w:name="z901" w:id="848"/>
    <w:p>
      <w:pPr>
        <w:spacing w:after="0"/>
        <w:ind w:left="0"/>
        <w:jc w:val="both"/>
      </w:pPr>
      <w:r>
        <w:rPr>
          <w:rFonts w:ascii="Times New Roman"/>
          <w:b w:val="false"/>
          <w:i w:val="false"/>
          <w:color w:val="000000"/>
          <w:sz w:val="28"/>
        </w:rPr>
        <w:t>
      Жоғарыда аталғанның негізінде, Қазақстан Республикасының 2010 жылғы 2 сәуірдегі "Атқарушылық іс жүргізу және сот орындаушыларының мәртебесі туралы" Заңының 10-бабының 1-тармағын, 100 және 126-баптарын басшылыққа ала отырып,</w:t>
      </w:r>
    </w:p>
    <w:bookmarkEnd w:id="848"/>
    <w:bookmarkStart w:name="z902" w:id="849"/>
    <w:p>
      <w:pPr>
        <w:spacing w:after="0"/>
        <w:ind w:left="0"/>
        <w:jc w:val="left"/>
      </w:pPr>
      <w:r>
        <w:rPr>
          <w:rFonts w:ascii="Times New Roman"/>
          <w:b/>
          <w:i w:val="false"/>
          <w:color w:val="000000"/>
        </w:rPr>
        <w:t xml:space="preserve"> ҚАУЛЫ ЕТТІ:</w:t>
      </w:r>
    </w:p>
    <w:bookmarkEnd w:id="849"/>
    <w:bookmarkStart w:name="z903" w:id="850"/>
    <w:p>
      <w:pPr>
        <w:spacing w:after="0"/>
        <w:ind w:left="0"/>
        <w:jc w:val="both"/>
      </w:pPr>
      <w:r>
        <w:rPr>
          <w:rFonts w:ascii="Times New Roman"/>
          <w:b w:val="false"/>
          <w:i w:val="false"/>
          <w:color w:val="000000"/>
          <w:sz w:val="28"/>
        </w:rPr>
        <w:t>
      1. Жеке сот орындаушысына борышкердің____________________ (борышкер жеке тұлғаның тегі, аты, әкесінің аты (бар болған жағдайда), ЖСН) туралы интернет-платформалардың және (немесе) платформалық жұмыспен қамтудың мобильдік қосымшаларының операторлары, сондай-ақ ойын бизнесін (букмекерлік кеңселерді) ұйымдастырушылар "" __________ 20 жылдан "" __________ 20 жылға дейінгі кезең үшін мынадай мәліметтерді қоса алғанда, табыстары туралы ақпарат ұсынсын:1) борышкердің интернет-платформада және (немесе) платформалық жұмыспен қамтудың мобильдік қосымшасында, сондай-ақ ойын бизнесін (букмекерлік кеңселерді) ұйымдастырушыларда тіркелуінің болуы туралы; 2) борышкер көрсететін қызметтердің және (немесе) орындайтын жұмыстарының түрлері туралы; 3) борышкерге есептелген және (немесе) төленген табыстардың сомасы туралы; 4) табыстарды алу кезеңдері туралы; 5)атқарушылық құжатты орындау үшін қажетті өзге де мәліметтер.</w:t>
      </w:r>
    </w:p>
    <w:bookmarkEnd w:id="850"/>
    <w:bookmarkStart w:name="z904" w:id="851"/>
    <w:p>
      <w:pPr>
        <w:spacing w:after="0"/>
        <w:ind w:left="0"/>
        <w:jc w:val="both"/>
      </w:pPr>
      <w:r>
        <w:rPr>
          <w:rFonts w:ascii="Times New Roman"/>
          <w:b w:val="false"/>
          <w:i w:val="false"/>
          <w:color w:val="000000"/>
          <w:sz w:val="28"/>
        </w:rPr>
        <w:t>
      2. Осы қаулы орындау үшін_________________________________________________________ (интернет платформаның және (немесе) платформалық жұмыспен қамтудың мобильдік қосымшасының операторының, ойын бизнесін (букмекерлік кеңсені) ұйымдастырушының атауы) жолдансын.</w:t>
      </w:r>
    </w:p>
    <w:bookmarkEnd w:id="851"/>
    <w:bookmarkStart w:name="z905" w:id="852"/>
    <w:p>
      <w:pPr>
        <w:spacing w:after="0"/>
        <w:ind w:left="0"/>
        <w:jc w:val="both"/>
      </w:pPr>
      <w:r>
        <w:rPr>
          <w:rFonts w:ascii="Times New Roman"/>
          <w:b w:val="false"/>
          <w:i w:val="false"/>
          <w:color w:val="000000"/>
          <w:sz w:val="28"/>
        </w:rPr>
        <w:t>
      Қаулының орындалуы туралы ақпарат мына мекенжай ________________________________ бойынша жеке сот орындаушысына ұсынылсын.</w:t>
      </w:r>
    </w:p>
    <w:bookmarkEnd w:id="852"/>
    <w:bookmarkStart w:name="z906" w:id="853"/>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853"/>
    <w:bookmarkStart w:name="z907" w:id="854"/>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854"/>
    <w:bookmarkStart w:name="z908" w:id="855"/>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855"/>
    <w:bookmarkStart w:name="z909" w:id="856"/>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856"/>
    <w:bookmarkStart w:name="z910" w:id="857"/>
    <w:p>
      <w:pPr>
        <w:spacing w:after="0"/>
        <w:ind w:left="0"/>
        <w:jc w:val="both"/>
      </w:pPr>
      <w:r>
        <w:rPr>
          <w:rFonts w:ascii="Times New Roman"/>
          <w:b w:val="false"/>
          <w:i w:val="false"/>
          <w:color w:val="000000"/>
          <w:sz w:val="28"/>
        </w:rPr>
        <w:t>
      Жеке сот орындаушы __________________________ Мөрдің орны (қолы, инициалдары және тегі)</w:t>
      </w:r>
    </w:p>
    <w:bookmarkEnd w:id="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44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30-қосымша</w:t>
            </w:r>
            <w:r>
              <w:br/>
            </w:r>
            <w:r>
              <w:rPr>
                <w:rFonts w:ascii="Times New Roman"/>
                <w:b w:val="false"/>
                <w:i w:val="false"/>
                <w:color w:val="000000"/>
                <w:sz w:val="20"/>
              </w:rPr>
              <w:t>Үлгі нысаны</w:t>
            </w:r>
          </w:p>
        </w:tc>
      </w:tr>
    </w:tbl>
    <w:bookmarkStart w:name="z912" w:id="858"/>
    <w:p>
      <w:pPr>
        <w:spacing w:after="0"/>
        <w:ind w:left="0"/>
        <w:jc w:val="left"/>
      </w:pPr>
      <w:r>
        <w:rPr>
          <w:rFonts w:ascii="Times New Roman"/>
          <w:b/>
          <w:i w:val="false"/>
          <w:color w:val="000000"/>
        </w:rPr>
        <w:t xml:space="preserve"> Жеке тұлғаның, заңды тұлға басшысының (оның міндетін атқарушының) Қазақстан Республикасынан шығуын уақытша шектеу туралы ҚАУЛЫ</w:t>
      </w:r>
    </w:p>
    <w:bookmarkEnd w:id="858"/>
    <w:bookmarkStart w:name="z913" w:id="859"/>
    <w:p>
      <w:pPr>
        <w:spacing w:after="0"/>
        <w:ind w:left="0"/>
        <w:jc w:val="both"/>
      </w:pPr>
      <w:r>
        <w:rPr>
          <w:rFonts w:ascii="Times New Roman"/>
          <w:b w:val="false"/>
          <w:i w:val="false"/>
          <w:color w:val="000000"/>
          <w:sz w:val="28"/>
        </w:rPr>
        <w:t>
      20__жыл "__" _______________ ___________________</w:t>
      </w:r>
    </w:p>
    <w:bookmarkEnd w:id="859"/>
    <w:bookmarkStart w:name="z914" w:id="860"/>
    <w:p>
      <w:pPr>
        <w:spacing w:after="0"/>
        <w:ind w:left="0"/>
        <w:jc w:val="both"/>
      </w:pPr>
      <w:r>
        <w:rPr>
          <w:rFonts w:ascii="Times New Roman"/>
          <w:b w:val="false"/>
          <w:i w:val="false"/>
          <w:color w:val="000000"/>
          <w:sz w:val="28"/>
        </w:rPr>
        <w:t>
      (елді мекен атауы)</w:t>
      </w:r>
    </w:p>
    <w:bookmarkEnd w:id="860"/>
    <w:bookmarkStart w:name="z915" w:id="861"/>
    <w:p>
      <w:pPr>
        <w:spacing w:after="0"/>
        <w:ind w:left="0"/>
        <w:jc w:val="both"/>
      </w:pPr>
      <w:r>
        <w:rPr>
          <w:rFonts w:ascii="Times New Roman"/>
          <w:b w:val="false"/>
          <w:i w:val="false"/>
          <w:color w:val="000000"/>
          <w:sz w:val="28"/>
        </w:rPr>
        <w:t xml:space="preserve">
      Жеке сот орындаушысы 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w:t>
      </w:r>
    </w:p>
    <w:bookmarkEnd w:id="861"/>
    <w:bookmarkStart w:name="z916" w:id="862"/>
    <w:p>
      <w:pPr>
        <w:spacing w:after="0"/>
        <w:ind w:left="0"/>
        <w:jc w:val="both"/>
      </w:pPr>
      <w:r>
        <w:rPr>
          <w:rFonts w:ascii="Times New Roman"/>
          <w:b w:val="false"/>
          <w:i w:val="false"/>
          <w:color w:val="000000"/>
          <w:sz w:val="28"/>
        </w:rPr>
        <w:t>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862"/>
    <w:bookmarkStart w:name="z917" w:id="863"/>
    <w:p>
      <w:pPr>
        <w:spacing w:after="0"/>
        <w:ind w:left="0"/>
        <w:jc w:val="left"/>
      </w:pPr>
      <w:r>
        <w:rPr>
          <w:rFonts w:ascii="Times New Roman"/>
          <w:b/>
          <w:i w:val="false"/>
          <w:color w:val="000000"/>
        </w:rPr>
        <w:t xml:space="preserve"> АНЫҚТАДЫ:</w:t>
      </w:r>
    </w:p>
    <w:bookmarkEnd w:id="863"/>
    <w:bookmarkStart w:name="z918" w:id="864"/>
    <w:p>
      <w:pPr>
        <w:spacing w:after="0"/>
        <w:ind w:left="0"/>
        <w:jc w:val="both"/>
      </w:pPr>
      <w:r>
        <w:rPr>
          <w:rFonts w:ascii="Times New Roman"/>
          <w:b w:val="false"/>
          <w:i w:val="false"/>
          <w:color w:val="000000"/>
          <w:sz w:val="28"/>
        </w:rPr>
        <w:t>
      __________________________________________________________________________</w:t>
      </w:r>
    </w:p>
    <w:bookmarkEnd w:id="864"/>
    <w:bookmarkStart w:name="z919" w:id="865"/>
    <w:p>
      <w:pPr>
        <w:spacing w:after="0"/>
        <w:ind w:left="0"/>
        <w:jc w:val="both"/>
      </w:pPr>
      <w:r>
        <w:rPr>
          <w:rFonts w:ascii="Times New Roman"/>
          <w:b w:val="false"/>
          <w:i w:val="false"/>
          <w:color w:val="000000"/>
          <w:sz w:val="28"/>
        </w:rPr>
        <w:t>
      (қолданыстағы Қазақстан Республикасының "Атқарушылық іс жүргізу және сот орындаушыларының мәртебесі туралы" Заңының (бұдан әрі - Заң) немесе өзге де нормативтік құқықтық актілерге сілтеме жасай отырып, борышкердің Қазақстан Республикасынан шығуына уақытша шектеу қолданудың негізі)</w:t>
      </w:r>
    </w:p>
    <w:bookmarkEnd w:id="865"/>
    <w:bookmarkStart w:name="z920" w:id="866"/>
    <w:p>
      <w:pPr>
        <w:spacing w:after="0"/>
        <w:ind w:left="0"/>
        <w:jc w:val="both"/>
      </w:pPr>
      <w:r>
        <w:rPr>
          <w:rFonts w:ascii="Times New Roman"/>
          <w:b w:val="false"/>
          <w:i w:val="false"/>
          <w:color w:val="000000"/>
          <w:sz w:val="28"/>
        </w:rPr>
        <w:t>
      Жоғарыда аталғанның негізінде, Заңның 10-бабының 1-тармағын, 33-бабының 1-тармағын, 126-бабын басшылыққа ала отырып,</w:t>
      </w:r>
    </w:p>
    <w:bookmarkEnd w:id="866"/>
    <w:bookmarkStart w:name="z921" w:id="867"/>
    <w:p>
      <w:pPr>
        <w:spacing w:after="0"/>
        <w:ind w:left="0"/>
        <w:jc w:val="left"/>
      </w:pPr>
      <w:r>
        <w:rPr>
          <w:rFonts w:ascii="Times New Roman"/>
          <w:b/>
          <w:i w:val="false"/>
          <w:color w:val="000000"/>
        </w:rPr>
        <w:t xml:space="preserve"> ҚАУЛЫ ЕТТІ:</w:t>
      </w:r>
    </w:p>
    <w:bookmarkEnd w:id="867"/>
    <w:bookmarkStart w:name="z922" w:id="868"/>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атқарушы))____________ Қазақстан Республикасынан шығуына шектеу (жеке тұлға-борышкердің аты, әкесінің аты және тегі (бар болған жағдайда), ЖСН, заңды тұлға басшысының аты, әкесінің аты, тегі (бар болған жағдайда), БСН) қойылсын.</w:t>
      </w:r>
    </w:p>
    <w:bookmarkEnd w:id="868"/>
    <w:bookmarkStart w:name="z923" w:id="869"/>
    <w:p>
      <w:pPr>
        <w:spacing w:after="0"/>
        <w:ind w:left="0"/>
        <w:jc w:val="both"/>
      </w:pPr>
      <w:r>
        <w:rPr>
          <w:rFonts w:ascii="Times New Roman"/>
          <w:b w:val="false"/>
          <w:i w:val="false"/>
          <w:color w:val="000000"/>
          <w:sz w:val="28"/>
        </w:rPr>
        <w:t>
       2. Қазақстан Республикасынан шығуын уақытша шектеу туралы сотпен санкцияланған қаулы атқарушылық іс жүргізу органдарының мемлекеттік цифрлық жүйесі арқылы Қазақстан Республикасы Ұлттық қауіпсіздік комитетінің Шекара қызметіне орындау үшін жолдансын.</w:t>
      </w:r>
    </w:p>
    <w:bookmarkEnd w:id="869"/>
    <w:bookmarkStart w:name="z924" w:id="870"/>
    <w:p>
      <w:pPr>
        <w:spacing w:after="0"/>
        <w:ind w:left="0"/>
        <w:jc w:val="both"/>
      </w:pPr>
      <w:r>
        <w:rPr>
          <w:rFonts w:ascii="Times New Roman"/>
          <w:b w:val="false"/>
          <w:i w:val="false"/>
          <w:color w:val="000000"/>
          <w:sz w:val="28"/>
        </w:rPr>
        <w:t>
      Қосымша _____________.</w:t>
      </w:r>
    </w:p>
    <w:bookmarkEnd w:id="870"/>
    <w:bookmarkStart w:name="z925" w:id="871"/>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871"/>
    <w:bookmarkStart w:name="z926" w:id="872"/>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872"/>
    <w:bookmarkStart w:name="z927" w:id="873"/>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873"/>
    <w:bookmarkStart w:name="z928" w:id="874"/>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874"/>
    <w:bookmarkStart w:name="z929" w:id="875"/>
    <w:p>
      <w:pPr>
        <w:spacing w:after="0"/>
        <w:ind w:left="0"/>
        <w:jc w:val="both"/>
      </w:pPr>
      <w:r>
        <w:rPr>
          <w:rFonts w:ascii="Times New Roman"/>
          <w:b w:val="false"/>
          <w:i w:val="false"/>
          <w:color w:val="000000"/>
          <w:sz w:val="28"/>
        </w:rPr>
        <w:t>
      Ескертпе: қаулы жазбаша не цифрлық нысанда санкциялануға жатады.</w:t>
      </w:r>
    </w:p>
    <w:bookmarkEnd w:id="875"/>
    <w:bookmarkStart w:name="z930" w:id="876"/>
    <w:p>
      <w:pPr>
        <w:spacing w:after="0"/>
        <w:ind w:left="0"/>
        <w:jc w:val="both"/>
      </w:pPr>
      <w:r>
        <w:rPr>
          <w:rFonts w:ascii="Times New Roman"/>
          <w:b w:val="false"/>
          <w:i w:val="false"/>
          <w:color w:val="000000"/>
          <w:sz w:val="28"/>
        </w:rPr>
        <w:t>
      Жеке сот орындаушы ___________________________ Мөрдің орны (қолы, инициалдары және тегі)</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45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31-қосымша</w:t>
            </w:r>
            <w:r>
              <w:br/>
            </w:r>
            <w:r>
              <w:rPr>
                <w:rFonts w:ascii="Times New Roman"/>
                <w:b w:val="false"/>
                <w:i w:val="false"/>
                <w:color w:val="000000"/>
                <w:sz w:val="20"/>
              </w:rPr>
              <w:t>Үлгі нысаны</w:t>
            </w:r>
          </w:p>
        </w:tc>
      </w:tr>
    </w:tbl>
    <w:bookmarkStart w:name="z932" w:id="877"/>
    <w:p>
      <w:pPr>
        <w:spacing w:after="0"/>
        <w:ind w:left="0"/>
        <w:jc w:val="left"/>
      </w:pPr>
      <w:r>
        <w:rPr>
          <w:rFonts w:ascii="Times New Roman"/>
          <w:b/>
          <w:i w:val="false"/>
          <w:color w:val="000000"/>
        </w:rPr>
        <w:t xml:space="preserve"> Жеке тұлғаның, заңды тұлға басшысының (оның міндетін атқарушының) Қазақстан Республикасынан шығуын уақытша шектеуді тоқтата тұру туралы ҚАУЛЫ</w:t>
      </w:r>
    </w:p>
    <w:bookmarkEnd w:id="877"/>
    <w:bookmarkStart w:name="z933" w:id="878"/>
    <w:p>
      <w:pPr>
        <w:spacing w:after="0"/>
        <w:ind w:left="0"/>
        <w:jc w:val="both"/>
      </w:pPr>
      <w:r>
        <w:rPr>
          <w:rFonts w:ascii="Times New Roman"/>
          <w:b w:val="false"/>
          <w:i w:val="false"/>
          <w:color w:val="000000"/>
          <w:sz w:val="28"/>
        </w:rPr>
        <w:t>
      20__жыл "__" _______________ ___________________</w:t>
      </w:r>
    </w:p>
    <w:bookmarkEnd w:id="878"/>
    <w:bookmarkStart w:name="z934" w:id="879"/>
    <w:p>
      <w:pPr>
        <w:spacing w:after="0"/>
        <w:ind w:left="0"/>
        <w:jc w:val="both"/>
      </w:pPr>
      <w:r>
        <w:rPr>
          <w:rFonts w:ascii="Times New Roman"/>
          <w:b w:val="false"/>
          <w:i w:val="false"/>
          <w:color w:val="000000"/>
          <w:sz w:val="28"/>
        </w:rPr>
        <w:t>
      (елді мекен атауы)</w:t>
      </w:r>
    </w:p>
    <w:bookmarkEnd w:id="879"/>
    <w:bookmarkStart w:name="z935" w:id="880"/>
    <w:p>
      <w:pPr>
        <w:spacing w:after="0"/>
        <w:ind w:left="0"/>
        <w:jc w:val="both"/>
      </w:pPr>
      <w:r>
        <w:rPr>
          <w:rFonts w:ascii="Times New Roman"/>
          <w:b w:val="false"/>
          <w:i w:val="false"/>
          <w:color w:val="000000"/>
          <w:sz w:val="28"/>
        </w:rPr>
        <w:t>
      Жеке сот орындаушысы ____________________________________________(жеке сот орындаушысының аты, әкесінің аты (бар болған жағдайда) және тегі) 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880"/>
    <w:bookmarkStart w:name="z936" w:id="881"/>
    <w:p>
      <w:pPr>
        <w:spacing w:after="0"/>
        <w:ind w:left="0"/>
        <w:jc w:val="left"/>
      </w:pPr>
      <w:r>
        <w:rPr>
          <w:rFonts w:ascii="Times New Roman"/>
          <w:b/>
          <w:i w:val="false"/>
          <w:color w:val="000000"/>
        </w:rPr>
        <w:t xml:space="preserve"> АНЫҚТАДЫ:</w:t>
      </w:r>
    </w:p>
    <w:bookmarkEnd w:id="881"/>
    <w:bookmarkStart w:name="z937" w:id="882"/>
    <w:p>
      <w:pPr>
        <w:spacing w:after="0"/>
        <w:ind w:left="0"/>
        <w:jc w:val="both"/>
      </w:pPr>
      <w:r>
        <w:rPr>
          <w:rFonts w:ascii="Times New Roman"/>
          <w:b w:val="false"/>
          <w:i w:val="false"/>
          <w:color w:val="000000"/>
          <w:sz w:val="28"/>
        </w:rPr>
        <w:t>
      __________________________________________________________________________(қолданыстағы Қазақстан Республикасының "Атқарушылық іс жүргізу және сот орындаушыларының мәртебесі туралы" Заңының (бұдан әрі - Заң) немесе өзге де нормативтік құқықтық актілерге сілтеме жасай отырып, борышкердің шығуына уақытша шектеуді тоқтата тұру негізі)</w:t>
      </w:r>
    </w:p>
    <w:bookmarkEnd w:id="882"/>
    <w:bookmarkStart w:name="z938" w:id="883"/>
    <w:p>
      <w:pPr>
        <w:spacing w:after="0"/>
        <w:ind w:left="0"/>
        <w:jc w:val="both"/>
      </w:pPr>
      <w:r>
        <w:rPr>
          <w:rFonts w:ascii="Times New Roman"/>
          <w:b w:val="false"/>
          <w:i w:val="false"/>
          <w:color w:val="000000"/>
          <w:sz w:val="28"/>
        </w:rPr>
        <w:t>
      Жоғарыда аталғанның негізінде, Заңның 10-бабының 1-тармағын, 33-бабының 3-тармағын, 126-бабын басшылыққа ала отырып,</w:t>
      </w:r>
    </w:p>
    <w:bookmarkEnd w:id="883"/>
    <w:bookmarkStart w:name="z939" w:id="884"/>
    <w:p>
      <w:pPr>
        <w:spacing w:after="0"/>
        <w:ind w:left="0"/>
        <w:jc w:val="left"/>
      </w:pPr>
      <w:r>
        <w:rPr>
          <w:rFonts w:ascii="Times New Roman"/>
          <w:b/>
          <w:i w:val="false"/>
          <w:color w:val="000000"/>
        </w:rPr>
        <w:t xml:space="preserve"> ҚАУЛЫ ЕТТІ:</w:t>
      </w:r>
    </w:p>
    <w:bookmarkEnd w:id="884"/>
    <w:bookmarkStart w:name="z940" w:id="885"/>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 20__жылғы "____" _________ (жеке тұлға-борышкердің аты, әкесінің аты және тегі (бар болған жағдайда), ЖСН, заңды тұлға басшысының аты, әкесінің аты, тегі (бар болған жағдайда), БСН) 20__жылғы "____" __________ дейін Қазақстан Республикасынан шығуына уақытша шектеу тоқтатыла тұрылсын.</w:t>
      </w:r>
    </w:p>
    <w:bookmarkEnd w:id="885"/>
    <w:bookmarkStart w:name="z941" w:id="886"/>
    <w:p>
      <w:pPr>
        <w:spacing w:after="0"/>
        <w:ind w:left="0"/>
        <w:jc w:val="both"/>
      </w:pPr>
      <w:r>
        <w:rPr>
          <w:rFonts w:ascii="Times New Roman"/>
          <w:b w:val="false"/>
          <w:i w:val="false"/>
          <w:color w:val="000000"/>
          <w:sz w:val="28"/>
        </w:rPr>
        <w:t>
      2. Сот орындаушысының сотпен санкцияланған қаулысы атқарушылық іс жүргізу органдарының мемлекеттік автоматтандырылған цифрлық жүйесі арқылы Қазақстан Республикасы Ұлттық қауіпсіздік комитетінің Шекара қызметіне орындау үшін жолдансын.</w:t>
      </w:r>
    </w:p>
    <w:bookmarkEnd w:id="886"/>
    <w:bookmarkStart w:name="z942" w:id="887"/>
    <w:p>
      <w:pPr>
        <w:spacing w:after="0"/>
        <w:ind w:left="0"/>
        <w:jc w:val="both"/>
      </w:pPr>
      <w:r>
        <w:rPr>
          <w:rFonts w:ascii="Times New Roman"/>
          <w:b w:val="false"/>
          <w:i w:val="false"/>
          <w:color w:val="000000"/>
          <w:sz w:val="28"/>
        </w:rPr>
        <w:t>
      Қосымша__________________.</w:t>
      </w:r>
    </w:p>
    <w:bookmarkEnd w:id="887"/>
    <w:bookmarkStart w:name="z943" w:id="888"/>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тараптарына жіберілсін</w:t>
      </w:r>
    </w:p>
    <w:bookmarkEnd w:id="888"/>
    <w:bookmarkStart w:name="z944" w:id="889"/>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889"/>
    <w:bookmarkStart w:name="z945" w:id="890"/>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890"/>
    <w:bookmarkStart w:name="z946" w:id="891"/>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891"/>
    <w:bookmarkStart w:name="z947" w:id="892"/>
    <w:p>
      <w:pPr>
        <w:spacing w:after="0"/>
        <w:ind w:left="0"/>
        <w:jc w:val="both"/>
      </w:pPr>
      <w:r>
        <w:rPr>
          <w:rFonts w:ascii="Times New Roman"/>
          <w:b w:val="false"/>
          <w:i w:val="false"/>
          <w:color w:val="000000"/>
          <w:sz w:val="28"/>
        </w:rPr>
        <w:t>
      Ескерту: қаулы жазбаша нысанда немесе цифрлық нысанында санкциялауға жатады.</w:t>
      </w:r>
    </w:p>
    <w:bookmarkEnd w:id="892"/>
    <w:bookmarkStart w:name="z948" w:id="893"/>
    <w:p>
      <w:pPr>
        <w:spacing w:after="0"/>
        <w:ind w:left="0"/>
        <w:jc w:val="both"/>
      </w:pPr>
      <w:r>
        <w:rPr>
          <w:rFonts w:ascii="Times New Roman"/>
          <w:b w:val="false"/>
          <w:i w:val="false"/>
          <w:color w:val="000000"/>
          <w:sz w:val="28"/>
        </w:rPr>
        <w:t>
      Жеке сот орындаушы ___________________________ Мөрдің орны қолы, инициалдары және тегі)</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46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33-қосымша</w:t>
            </w:r>
            <w:r>
              <w:br/>
            </w:r>
            <w:r>
              <w:rPr>
                <w:rFonts w:ascii="Times New Roman"/>
                <w:b w:val="false"/>
                <w:i w:val="false"/>
                <w:color w:val="000000"/>
                <w:sz w:val="20"/>
              </w:rPr>
              <w:t>Үлгі нысаны</w:t>
            </w:r>
          </w:p>
        </w:tc>
      </w:tr>
    </w:tbl>
    <w:bookmarkStart w:name="z950" w:id="894"/>
    <w:p>
      <w:pPr>
        <w:spacing w:after="0"/>
        <w:ind w:left="0"/>
        <w:jc w:val="left"/>
      </w:pPr>
      <w:r>
        <w:rPr>
          <w:rFonts w:ascii="Times New Roman"/>
          <w:b/>
          <w:i w:val="false"/>
          <w:color w:val="000000"/>
        </w:rPr>
        <w:t xml:space="preserve"> Сот орындаушысына келуден жалтарып жүрген адамды күштеп келтіру туралы ҚАУЛЫ</w:t>
      </w:r>
    </w:p>
    <w:bookmarkEnd w:id="894"/>
    <w:bookmarkStart w:name="z951" w:id="895"/>
    <w:p>
      <w:pPr>
        <w:spacing w:after="0"/>
        <w:ind w:left="0"/>
        <w:jc w:val="both"/>
      </w:pPr>
      <w:r>
        <w:rPr>
          <w:rFonts w:ascii="Times New Roman"/>
          <w:b w:val="false"/>
          <w:i w:val="false"/>
          <w:color w:val="000000"/>
          <w:sz w:val="28"/>
        </w:rPr>
        <w:t>
      20__жыл "__" _______________ ___________________</w:t>
      </w:r>
    </w:p>
    <w:bookmarkEnd w:id="895"/>
    <w:bookmarkStart w:name="z952" w:id="896"/>
    <w:p>
      <w:pPr>
        <w:spacing w:after="0"/>
        <w:ind w:left="0"/>
        <w:jc w:val="both"/>
      </w:pPr>
      <w:r>
        <w:rPr>
          <w:rFonts w:ascii="Times New Roman"/>
          <w:b w:val="false"/>
          <w:i w:val="false"/>
          <w:color w:val="000000"/>
          <w:sz w:val="28"/>
        </w:rPr>
        <w:t>
      (елді мекен атауы)</w:t>
      </w:r>
    </w:p>
    <w:bookmarkEnd w:id="896"/>
    <w:bookmarkStart w:name="z953" w:id="897"/>
    <w:p>
      <w:pPr>
        <w:spacing w:after="0"/>
        <w:ind w:left="0"/>
        <w:jc w:val="both"/>
      </w:pPr>
      <w:r>
        <w:rPr>
          <w:rFonts w:ascii="Times New Roman"/>
          <w:b w:val="false"/>
          <w:i w:val="false"/>
          <w:color w:val="000000"/>
          <w:sz w:val="28"/>
        </w:rPr>
        <w:t>
      Жеке сот орындаушысы ____________________________________________</w:t>
      </w:r>
    </w:p>
    <w:bookmarkEnd w:id="897"/>
    <w:bookmarkStart w:name="z954" w:id="898"/>
    <w:p>
      <w:pPr>
        <w:spacing w:after="0"/>
        <w:ind w:left="0"/>
        <w:jc w:val="both"/>
      </w:pPr>
      <w:r>
        <w:rPr>
          <w:rFonts w:ascii="Times New Roman"/>
          <w:b w:val="false"/>
          <w:i w:val="false"/>
          <w:color w:val="000000"/>
          <w:sz w:val="28"/>
        </w:rPr>
        <w:t xml:space="preserve">
      (жеке сот орындаушысының аты, әкесінің аты (бар болған жағдайда) және тегі) </w:t>
      </w:r>
    </w:p>
    <w:bookmarkEnd w:id="898"/>
    <w:bookmarkStart w:name="z955" w:id="899"/>
    <w:p>
      <w:pPr>
        <w:spacing w:after="0"/>
        <w:ind w:left="0"/>
        <w:jc w:val="both"/>
      </w:pPr>
      <w:r>
        <w:rPr>
          <w:rFonts w:ascii="Times New Roman"/>
          <w:b w:val="false"/>
          <w:i w:val="false"/>
          <w:color w:val="000000"/>
          <w:sz w:val="28"/>
        </w:rPr>
        <w:t>
       _______________________________________________________________ негізінде қозғалған</w:t>
      </w:r>
    </w:p>
    <w:bookmarkEnd w:id="899"/>
    <w:bookmarkStart w:name="z956" w:id="900"/>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органның атауы, берілген күні) </w:t>
      </w:r>
    </w:p>
    <w:bookmarkEnd w:id="900"/>
    <w:bookmarkStart w:name="z957" w:id="901"/>
    <w:p>
      <w:pPr>
        <w:spacing w:after="0"/>
        <w:ind w:left="0"/>
        <w:jc w:val="both"/>
      </w:pPr>
      <w:r>
        <w:rPr>
          <w:rFonts w:ascii="Times New Roman"/>
          <w:b w:val="false"/>
          <w:i w:val="false"/>
          <w:color w:val="000000"/>
          <w:sz w:val="28"/>
        </w:rPr>
        <w:t xml:space="preserve">
      20__ жылғы "____" _________________________________________________ атқарушылық іс </w:t>
      </w:r>
    </w:p>
    <w:bookmarkEnd w:id="901"/>
    <w:bookmarkStart w:name="z958" w:id="902"/>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End w:id="902"/>
    <w:bookmarkStart w:name="z959" w:id="903"/>
    <w:p>
      <w:pPr>
        <w:spacing w:after="0"/>
        <w:ind w:left="0"/>
        <w:jc w:val="left"/>
      </w:pPr>
      <w:r>
        <w:rPr>
          <w:rFonts w:ascii="Times New Roman"/>
          <w:b/>
          <w:i w:val="false"/>
          <w:color w:val="000000"/>
        </w:rPr>
        <w:t xml:space="preserve"> АНЫҚТАДЫ:</w:t>
      </w:r>
    </w:p>
    <w:bookmarkEnd w:id="903"/>
    <w:bookmarkStart w:name="z960" w:id="904"/>
    <w:p>
      <w:pPr>
        <w:spacing w:after="0"/>
        <w:ind w:left="0"/>
        <w:jc w:val="both"/>
      </w:pPr>
      <w:r>
        <w:rPr>
          <w:rFonts w:ascii="Times New Roman"/>
          <w:b w:val="false"/>
          <w:i w:val="false"/>
          <w:color w:val="000000"/>
          <w:sz w:val="28"/>
        </w:rPr>
        <w:t>
      __________________________________________________________________________(қолданыстағы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сот орындаушысына келуден жалтарып жүрген адамды күштеп келтіру негізі)</w:t>
      </w:r>
    </w:p>
    <w:bookmarkEnd w:id="904"/>
    <w:bookmarkStart w:name="z961" w:id="905"/>
    <w:p>
      <w:pPr>
        <w:spacing w:after="0"/>
        <w:ind w:left="0"/>
        <w:jc w:val="both"/>
      </w:pPr>
      <w:r>
        <w:rPr>
          <w:rFonts w:ascii="Times New Roman"/>
          <w:b w:val="false"/>
          <w:i w:val="false"/>
          <w:color w:val="000000"/>
          <w:sz w:val="28"/>
        </w:rPr>
        <w:t>
      Жоғарыда аталғанның негізінде, Заңның 10-бабының 1-тармағын, 27-бабының 5-тармағын, 35-1, 126-бабын және "Қазақстан Республикасының ішкі істер органдары туралы" Қазақстан Республикасы Заңының 6-бабы 1-тармағының 36) тармақшасын басшылыққа ала отырып,</w:t>
      </w:r>
    </w:p>
    <w:bookmarkEnd w:id="905"/>
    <w:bookmarkStart w:name="z962" w:id="906"/>
    <w:p>
      <w:pPr>
        <w:spacing w:after="0"/>
        <w:ind w:left="0"/>
        <w:jc w:val="left"/>
      </w:pPr>
      <w:r>
        <w:rPr>
          <w:rFonts w:ascii="Times New Roman"/>
          <w:b/>
          <w:i w:val="false"/>
          <w:color w:val="000000"/>
        </w:rPr>
        <w:t xml:space="preserve"> ҚАУЛЫ ЕТТІ:</w:t>
      </w:r>
    </w:p>
    <w:bookmarkEnd w:id="906"/>
    <w:bookmarkStart w:name="z963" w:id="907"/>
    <w:p>
      <w:pPr>
        <w:spacing w:after="0"/>
        <w:ind w:left="0"/>
        <w:jc w:val="both"/>
      </w:pPr>
      <w:r>
        <w:rPr>
          <w:rFonts w:ascii="Times New Roman"/>
          <w:b w:val="false"/>
          <w:i w:val="false"/>
          <w:color w:val="000000"/>
          <w:sz w:val="28"/>
        </w:rPr>
        <w:t>
      1. ______________________________________________________ мекенжайы бойынша (жеке тұлғаның тіркелген (тұрғылықты) жері, заңды тұлғаның орналасқан жері бойынша мекенжайы) тұратын (жұмыс атқаратын) ____________(аты, әкесінің аты және тегі (болған жағдайда)) жеке тұлғаның ЖСН, заңды тұлғаның атауы, заңды тұлғаның басшысының аты, әкесінің аты және тегі (болған жағдайда), ЖСН) _________________________________________________________________ ғимараты (жеке сот орындаушысының кеңсесіне, сотқа, Әділет департаментіне немесе басқа мекенжай) __ кабинетке жергілікті уақыт бойынша сағат __ минутта__күштеп әкелу қамтамасыз етілсін.</w:t>
      </w:r>
    </w:p>
    <w:bookmarkEnd w:id="907"/>
    <w:bookmarkStart w:name="z964" w:id="908"/>
    <w:p>
      <w:pPr>
        <w:spacing w:after="0"/>
        <w:ind w:left="0"/>
        <w:jc w:val="both"/>
      </w:pPr>
      <w:r>
        <w:rPr>
          <w:rFonts w:ascii="Times New Roman"/>
          <w:b w:val="false"/>
          <w:i w:val="false"/>
          <w:color w:val="000000"/>
          <w:sz w:val="28"/>
        </w:rPr>
        <w:t>
      2. Сотпен санкцияланған қаулы көмек көрсету үшін ______________________________________ жолдансын. (ішкі істер органының атауы).</w:t>
      </w:r>
    </w:p>
    <w:bookmarkEnd w:id="908"/>
    <w:bookmarkStart w:name="z965" w:id="909"/>
    <w:p>
      <w:pPr>
        <w:spacing w:after="0"/>
        <w:ind w:left="0"/>
        <w:jc w:val="both"/>
      </w:pPr>
      <w:r>
        <w:rPr>
          <w:rFonts w:ascii="Times New Roman"/>
          <w:b w:val="false"/>
          <w:i w:val="false"/>
          <w:color w:val="000000"/>
          <w:sz w:val="28"/>
        </w:rPr>
        <w:t>
      Қосымша:___________________</w:t>
      </w:r>
    </w:p>
    <w:bookmarkEnd w:id="909"/>
    <w:bookmarkStart w:name="z966" w:id="910"/>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910"/>
    <w:bookmarkStart w:name="z967" w:id="91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911"/>
    <w:bookmarkStart w:name="z968" w:id="91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912"/>
    <w:bookmarkStart w:name="z969" w:id="913"/>
    <w:p>
      <w:pPr>
        <w:spacing w:after="0"/>
        <w:ind w:left="0"/>
        <w:jc w:val="both"/>
      </w:pPr>
      <w:r>
        <w:rPr>
          <w:rFonts w:ascii="Times New Roman"/>
          <w:b w:val="false"/>
          <w:i w:val="false"/>
          <w:color w:val="000000"/>
          <w:sz w:val="28"/>
        </w:rPr>
        <w:t>
      4. Борышкерге күштеп әкелу туралы ______________ мекенжайы бойынша хабарлансын. (мекенжайы, телефоны, қажет болған жағдайда электрондық поштасына).</w:t>
      </w:r>
    </w:p>
    <w:bookmarkEnd w:id="913"/>
    <w:bookmarkStart w:name="z970" w:id="914"/>
    <w:p>
      <w:pPr>
        <w:spacing w:after="0"/>
        <w:ind w:left="0"/>
        <w:jc w:val="both"/>
      </w:pPr>
      <w:r>
        <w:rPr>
          <w:rFonts w:ascii="Times New Roman"/>
          <w:b w:val="false"/>
          <w:i w:val="false"/>
          <w:color w:val="000000"/>
          <w:sz w:val="28"/>
        </w:rPr>
        <w:t>
      Ескерту: қаулы жазбаша нысанда немесе цифрлық нысанында санкциялауға жатады.</w:t>
      </w:r>
    </w:p>
    <w:bookmarkEnd w:id="914"/>
    <w:bookmarkStart w:name="z971" w:id="915"/>
    <w:p>
      <w:pPr>
        <w:spacing w:after="0"/>
        <w:ind w:left="0"/>
        <w:jc w:val="both"/>
      </w:pPr>
      <w:r>
        <w:rPr>
          <w:rFonts w:ascii="Times New Roman"/>
          <w:b w:val="false"/>
          <w:i w:val="false"/>
          <w:color w:val="000000"/>
          <w:sz w:val="28"/>
        </w:rPr>
        <w:t>
      Жеке сот орындаушы ___________________________ Мөрдің орны (қолы, инициалдары және тегі)</w:t>
      </w:r>
    </w:p>
    <w:bookmarkEnd w:id="9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