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8abca4" w14:textId="58abca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 Сыртқы істер министрлігінің кадр резервіне қосу қағидаларын бекіту туралы" Қазақстан Республикасы Сыртқы істер министрінің 2016 жылғы 16 ақпандағы № 11-1-2/53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Сыртқы істер министрінің 2026 жылғы 31 шілдедегі № 11-1-4/426 бұйрығы. Қазақстан Республикасының Әділет министрлігінде 2026 жылғы 10 тамыздағы № 39533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 Сыртқы істер министрлігінің кадр резервіне қосу қағидаларын бекіту туралы" Қазақстан Республикасы Сыртқы істер министрінің 2016 жылғы 16 ақпандағы № 11-1-2/53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13475 болып тіркелген) мынадай өзгерістер енгізілсін: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жоғарыда аталған бұйрықпен бекітілген Қазақстан Республикасы Сыртқы істер министрлігінің кадр резервіне қосу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"Қазақстан Республикасының мемлекеттік қызметі туралы" Қазақстан Республикасы Заңының 21-бабының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мемлекеттік қызметке қабылданбайтын тұлғалар, сондай-ақ Заңның </w:t>
      </w:r>
      <w:r>
        <w:rPr>
          <w:rFonts w:ascii="Times New Roman"/>
          <w:b w:val="false"/>
          <w:i w:val="false"/>
          <w:color w:val="000000"/>
          <w:sz w:val="28"/>
        </w:rPr>
        <w:t>15-2-бабына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Республикасының шет елдердегі мекемелеріне іссапарға барғандар кадр резервіне қосылмайды.";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16-тармақтар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Осы Қағидалардың 4-тармағында көрсетілген тұлғаларға қатысты Министр Персоналды басқару қызметі ұсынған өтініштер және қызметтік тізім негізінде кадр резервіне қосу туралы бұйрық қабылдайды.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Кадр резервіне енгізілген тұлғалардың тізімі Министрдің кадр резервіне қосу туралы бұйрығы қабылданған күннен бастап 2 жұмыс күні ішінде Министрліктің сайтында жарияланады.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Кадр резервіне қосудан бас тартылған тұлғаларға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Еңбек кодексінде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тәртіпте кадр резервіне қосудан бас тарту туралы дәйектелген жауаптары бар хабарламалар Министрдің бұйрығы қабылданған күннен бастап 5 жұмыс күні ішінде жолданады.";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Қағидаларға </w:t>
      </w:r>
      <w:r>
        <w:rPr>
          <w:rFonts w:ascii="Times New Roman"/>
          <w:b w:val="false"/>
          <w:i w:val="false"/>
          <w:color w:val="000000"/>
          <w:sz w:val="28"/>
        </w:rPr>
        <w:t>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Сыртқы істер министрлігінің Адам ресурстары департаменті Қазақстан Республикасының заңнамасында белгіленген тәртіппен: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Сыртқы істер министрлігінің интернет-ресурсында орналастырылуын қамтамасыз етсін.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Сыртқы істер министрлігінің Аппарат басшысына жүктелсін.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қолданысқа енгізіледі.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Сыртқы істер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Кошербаев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Сыртқы істер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31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11-1-4/426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Сыртқы істер министрлігінің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кадр резервіне қосу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 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Сыртқы істер министріне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(аты, жөні мен тегі)</w:t>
            </w:r>
          </w:p>
        </w:tc>
      </w:tr>
    </w:tbl>
    <w:bookmarkStart w:name="z24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Өтініш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Мені Қазақстан Республикасы Сыртқы істер министрлігінің (бұдан әрі - ҚР СІМ) кадр резервіне қосуыңызды сұраймын.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Сыртқы істер министрінің 2016 жылғы 16 ақпандағы № 11-1-2/53 бұйрығымен бекітілген ҚР СІМ-нің кадр резервіне қосу қағидаларының негізгі талаптарымен таныстым.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Мекенжайы, байланыс телефоны және электрондық мекенжайы: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Негіздеме (керегін белгілеу):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Республикасының дипломатиялық қызмет органдарындағы лауазымынан босатылуы ("__" __________20___ жылғы №_______________ бұйрық);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не басқа елдердің жоғары оқу орындарында, ғылыми мекемелерінде кәсіби даярлықтан өтуі, өзекті халықаралық проблемаларды ғылыми әзірлеуін аяқтауы (оқуды аяқтау мерзімі:_____________).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Осымен дербес деректерді жинауға, сақтауға және өңдеуге келісемін.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 20___ж.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Қолы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