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43572" w14:textId="a6435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қағидаларын бекіту туралы" Қазақстан Республикасы Бас Прокурорының 2014 жылғы 19 қыркүйектегі № 89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Бас Прокурорының 2026 жылғы 4 тамыздағы № 126 бұйрығы. Қазақстан Республикасының Әділет министрлігінде 2026 жылғы 6 тамызда № 39516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қағидаларын бекіту туралы" Қазақстан Республикасы Бас Прокурорының 2014 жылғы 19 қыркүйектегі № 89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9744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тармақшасы</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"14) Сотқа дейінгі тергеп-тексерулердің бірыңғай тізілімі (бұдан әрі – СДТБТ) – ҚР ҚПК-нің 180-бабының бірінші бөлігінде аталған сотқа дейінгі тергеп-тексеруді бастау себептері, олар бойынша қабылданған процестік шешімдер, жүргізілген әрекеттер, қылмыстық іс жүргізудің қозғалысы, арыз иелері мен қылмыстық процестің қатысушылары туралы мәліметтер енетін цифрлық жүйе, сондай-ақ сотқа дейінгі тергеп-тексеру сатысындағы қылмыстық сот ісін электрондық форматта жүргізуді жүзеге асырады;";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тармақшасы</w:t>
      </w:r>
      <w:r>
        <w:rPr>
          <w:rFonts w:ascii="Times New Roman"/>
          <w:b w:val="false"/>
          <w:i w:val="false"/>
          <w:color w:val="000000"/>
          <w:sz w:val="28"/>
        </w:rPr>
        <w:t xml:space="preserve"> мынадай редакцияда жазылсын:</w:t>
      </w:r>
    </w:p>
    <w:bookmarkStart w:name="z11" w:id="4"/>
    <w:p>
      <w:pPr>
        <w:spacing w:after="0"/>
        <w:ind w:left="0"/>
        <w:jc w:val="both"/>
      </w:pPr>
      <w:r>
        <w:rPr>
          <w:rFonts w:ascii="Times New Roman"/>
          <w:b w:val="false"/>
          <w:i w:val="false"/>
          <w:color w:val="000000"/>
          <w:sz w:val="28"/>
        </w:rPr>
        <w:t>
      "19)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тармақшасы</w:t>
      </w:r>
      <w:r>
        <w:rPr>
          <w:rFonts w:ascii="Times New Roman"/>
          <w:b w:val="false"/>
          <w:i w:val="false"/>
          <w:color w:val="000000"/>
          <w:sz w:val="28"/>
        </w:rPr>
        <w:t xml:space="preserve"> мынадай редакцияда жазылсын:</w:t>
      </w:r>
    </w:p>
    <w:bookmarkStart w:name="z13" w:id="5"/>
    <w:p>
      <w:pPr>
        <w:spacing w:after="0"/>
        <w:ind w:left="0"/>
        <w:jc w:val="both"/>
      </w:pPr>
      <w:r>
        <w:rPr>
          <w:rFonts w:ascii="Times New Roman"/>
          <w:b w:val="false"/>
          <w:i w:val="false"/>
          <w:color w:val="000000"/>
          <w:sz w:val="28"/>
        </w:rPr>
        <w:t>
      "22) көпшілік сектор – жеке тұлғаларға қылмыстық құқық бұзушылық бойынша арыздар беруге және хабарларды жіберуге, сондай-ақ қылмыстық процеске қатысушыға Интернет арқылы киберқауіпсіздік және құпиялылық талаптарын сақтай отырып, қабылданған процестік шешімдер туралы СДТБТ-да бар және өзге де мәліметтерге, өзіне немесе ол қорғайтын адамға қатысты қылмыстық істің материалдарына қашықтықтан қол жеткізуге, шағымдар және өтінішхаттар беруге мүмкіндік беретін СДТБТ-ның функционалы;";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5" w:id="6"/>
    <w:p>
      <w:pPr>
        <w:spacing w:after="0"/>
        <w:ind w:left="0"/>
        <w:jc w:val="both"/>
      </w:pPr>
      <w:r>
        <w:rPr>
          <w:rFonts w:ascii="Times New Roman"/>
          <w:b w:val="false"/>
          <w:i w:val="false"/>
          <w:color w:val="000000"/>
          <w:sz w:val="28"/>
        </w:rPr>
        <w:t>
      "5. Қылмыстық қудалау органдарының лауазымды адамдары кез келген қылмыстық құқық бұзушылық туралы ақпаратты қабылдайды. Кезекші бөлімдер қабылдауды тәулік бойы жүзеге асырады.</w:t>
      </w:r>
    </w:p>
    <w:bookmarkEnd w:id="6"/>
    <w:bookmarkStart w:name="z16" w:id="7"/>
    <w:p>
      <w:pPr>
        <w:spacing w:after="0"/>
        <w:ind w:left="0"/>
        <w:jc w:val="both"/>
      </w:pPr>
      <w:r>
        <w:rPr>
          <w:rFonts w:ascii="Times New Roman"/>
          <w:b w:val="false"/>
          <w:i w:val="false"/>
          <w:color w:val="000000"/>
          <w:sz w:val="28"/>
        </w:rPr>
        <w:t>
      СДТБТ-не қолжетімділігі бар лауазымды адамдар қылмыстық құқық бұзушылық туралы ақпаратты қабылдағаннан кейін оны АЕК-на бекітуді жүргізеді.</w:t>
      </w:r>
    </w:p>
    <w:bookmarkEnd w:id="7"/>
    <w:bookmarkStart w:name="z17" w:id="8"/>
    <w:p>
      <w:pPr>
        <w:spacing w:after="0"/>
        <w:ind w:left="0"/>
        <w:jc w:val="both"/>
      </w:pPr>
      <w:r>
        <w:rPr>
          <w:rFonts w:ascii="Times New Roman"/>
          <w:b w:val="false"/>
          <w:i w:val="false"/>
          <w:color w:val="000000"/>
          <w:sz w:val="28"/>
        </w:rPr>
        <w:t>
      Қылмыстық құқық бұзушылық туралы ақпарат СДТБТ-мен интеграцияланған цифрлық ресурстардан және интернет-ресурстардан келіп түскен жағдайда оларды техникалық мүмкіндік болған кезде АЕК-ке тіркеу автоматты түрде немесе уәкілетті тұлға жүргізеді.</w:t>
      </w:r>
    </w:p>
    <w:bookmarkEnd w:id="8"/>
    <w:bookmarkStart w:name="z18" w:id="9"/>
    <w:p>
      <w:pPr>
        <w:spacing w:after="0"/>
        <w:ind w:left="0"/>
        <w:jc w:val="both"/>
      </w:pPr>
      <w:r>
        <w:rPr>
          <w:rFonts w:ascii="Times New Roman"/>
          <w:b w:val="false"/>
          <w:i w:val="false"/>
          <w:color w:val="000000"/>
          <w:sz w:val="28"/>
        </w:rPr>
        <w:t>
      СДТБТ-не қолжетімділік болмаған жағдайда, қылмыстық құқық бұзушылық туралы ақпаратты қабылдаған лауазымды адам байланыс құралдарын пайдалана отырып уәкілетті тұлға хабарлайды, ал ол алынған хабарлама негізінде АЕК-де бекітуді жүзеге асырады және осы Қағидалардың 3-1-қосымшасына сәйкес нысан бойынша баянат жасайды.</w:t>
      </w:r>
    </w:p>
    <w:bookmarkEnd w:id="9"/>
    <w:bookmarkStart w:name="z19" w:id="10"/>
    <w:p>
      <w:pPr>
        <w:spacing w:after="0"/>
        <w:ind w:left="0"/>
        <w:jc w:val="both"/>
      </w:pPr>
      <w:r>
        <w:rPr>
          <w:rFonts w:ascii="Times New Roman"/>
          <w:b w:val="false"/>
          <w:i w:val="false"/>
          <w:color w:val="000000"/>
          <w:sz w:val="28"/>
        </w:rPr>
        <w:t xml:space="preserve">
      Жедел-іздестіру қызметінің барысында "Жедел-іздестіру қызметі туралы" Қазақстан Республикасының Заңына сәйкес тексерілгеннен кейін, соның ішінде қылмыстық құқық бұзушылық белгілерін анықтау кезінде арнайы жедел-іздестіру іс-шаралары қолданыла отырып алынған мәліметтер ҚР ҚПК-нің </w:t>
      </w:r>
      <w:r>
        <w:rPr>
          <w:rFonts w:ascii="Times New Roman"/>
          <w:b w:val="false"/>
          <w:i w:val="false"/>
          <w:color w:val="000000"/>
          <w:sz w:val="28"/>
        </w:rPr>
        <w:t>184-бабының</w:t>
      </w:r>
      <w:r>
        <w:rPr>
          <w:rFonts w:ascii="Times New Roman"/>
          <w:b w:val="false"/>
          <w:i w:val="false"/>
          <w:color w:val="000000"/>
          <w:sz w:val="28"/>
        </w:rPr>
        <w:t xml:space="preserve"> бірінші бөлігі 2) тармағының талаптарына сәйкес лауазымды адамның баянаты бойынша тіркелуі тиіс.</w:t>
      </w:r>
    </w:p>
    <w:bookmarkEnd w:id="10"/>
    <w:bookmarkStart w:name="z20" w:id="11"/>
    <w:p>
      <w:pPr>
        <w:spacing w:after="0"/>
        <w:ind w:left="0"/>
        <w:jc w:val="both"/>
      </w:pPr>
      <w:r>
        <w:rPr>
          <w:rFonts w:ascii="Times New Roman"/>
          <w:b w:val="false"/>
          <w:i w:val="false"/>
          <w:color w:val="000000"/>
          <w:sz w:val="28"/>
        </w:rPr>
        <w:t xml:space="preserve">
      Байланыс арналары арқылы келіп түскен бүркемеленген өтініштер, соның ішінде белгісіз адамдардың хабарлары АЕК-де бекітіледі және ондағы қылмыстық құқық бұзушылық туралы мәліметтер ҚР ҚПК-нің </w:t>
      </w:r>
      <w:r>
        <w:rPr>
          <w:rFonts w:ascii="Times New Roman"/>
          <w:b w:val="false"/>
          <w:i w:val="false"/>
          <w:color w:val="000000"/>
          <w:sz w:val="28"/>
        </w:rPr>
        <w:t>184-бабының</w:t>
      </w:r>
      <w:r>
        <w:rPr>
          <w:rFonts w:ascii="Times New Roman"/>
          <w:b w:val="false"/>
          <w:i w:val="false"/>
          <w:color w:val="000000"/>
          <w:sz w:val="28"/>
        </w:rPr>
        <w:t xml:space="preserve"> бірінші бөлігі 2) тармағының талаптарына сәйкес, тек лауазымды адамның баянаты бойынша расталған жағдайда ғана СДТБТ-да тіркелуі мүмкін.</w:t>
      </w:r>
    </w:p>
    <w:bookmarkEnd w:id="11"/>
    <w:bookmarkStart w:name="z21" w:id="12"/>
    <w:p>
      <w:pPr>
        <w:spacing w:after="0"/>
        <w:ind w:left="0"/>
        <w:jc w:val="both"/>
      </w:pPr>
      <w:r>
        <w:rPr>
          <w:rFonts w:ascii="Times New Roman"/>
          <w:b w:val="false"/>
          <w:i w:val="false"/>
          <w:color w:val="000000"/>
          <w:sz w:val="28"/>
        </w:rPr>
        <w:t>
      Қылмыстық қудалау органдары анықтаған әкімшілік құқық бұзушылықтар және тәртіптік теріс қылықтар АЕК-де бекітуге жатпайды.";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3" w:id="13"/>
    <w:p>
      <w:pPr>
        <w:spacing w:after="0"/>
        <w:ind w:left="0"/>
        <w:jc w:val="both"/>
      </w:pPr>
      <w:r>
        <w:rPr>
          <w:rFonts w:ascii="Times New Roman"/>
          <w:b w:val="false"/>
          <w:i w:val="false"/>
          <w:color w:val="000000"/>
          <w:sz w:val="28"/>
        </w:rPr>
        <w:t>
      "9. Жасалған, дайындалып жатқан қылмыстық құқық бұзушылық туралы арыздар арызданушы тікелей жүгінген (өзі келген) кезде, осы Қағиданың 5-қосымшасына сәйкес, арызға толықтыру – осы Қағиданың 6-қосымшасына сәйкес қабылданады.</w:t>
      </w:r>
    </w:p>
    <w:bookmarkEnd w:id="13"/>
    <w:bookmarkStart w:name="z24" w:id="14"/>
    <w:p>
      <w:pPr>
        <w:spacing w:after="0"/>
        <w:ind w:left="0"/>
        <w:jc w:val="both"/>
      </w:pPr>
      <w:r>
        <w:rPr>
          <w:rFonts w:ascii="Times New Roman"/>
          <w:b w:val="false"/>
          <w:i w:val="false"/>
          <w:color w:val="000000"/>
          <w:sz w:val="28"/>
        </w:rPr>
        <w:t>
      Ауызша арызды қабылдау жасалған немесе дайындалып жатқан қылмыстық құқық бұзушылық туралы ауызша арыз қабылдау туралы хаттамамен осы Қағиданың 7-қосымшасына сәйкес нысан бойынша рәсімделеді.</w:t>
      </w:r>
    </w:p>
    <w:bookmarkEnd w:id="14"/>
    <w:bookmarkStart w:name="z25" w:id="15"/>
    <w:p>
      <w:pPr>
        <w:spacing w:after="0"/>
        <w:ind w:left="0"/>
        <w:jc w:val="both"/>
      </w:pPr>
      <w:r>
        <w:rPr>
          <w:rFonts w:ascii="Times New Roman"/>
          <w:b w:val="false"/>
          <w:i w:val="false"/>
          <w:color w:val="000000"/>
          <w:sz w:val="28"/>
        </w:rPr>
        <w:t>
      Бұл талап телекоммуникациялық және электрондық байланыс құралдары, сонымен қатар пошта байланысы және жүгінулерге арналған жәшіктер арқылы келіп түскен арыздарға, хабарларға қолданылмайды.</w:t>
      </w:r>
    </w:p>
    <w:bookmarkEnd w:id="15"/>
    <w:bookmarkStart w:name="z26" w:id="16"/>
    <w:p>
      <w:pPr>
        <w:spacing w:after="0"/>
        <w:ind w:left="0"/>
        <w:jc w:val="both"/>
      </w:pPr>
      <w:r>
        <w:rPr>
          <w:rFonts w:ascii="Times New Roman"/>
          <w:b w:val="false"/>
          <w:i w:val="false"/>
          <w:color w:val="000000"/>
          <w:sz w:val="28"/>
        </w:rPr>
        <w:t>
       Аталған жағдайларда, арызды үлгілер бойынша толтыру қылмыстық қудалау органы қызметкерінің арызданушыға тікелей келуімен, ал кейінге қалдыруға болмайтын жағдайларда – шұғыл тергеу әрекеттері жүргізілгеннен кейін іске асырылады.</w:t>
      </w:r>
    </w:p>
    <w:bookmarkEnd w:id="16"/>
    <w:bookmarkStart w:name="z27" w:id="17"/>
    <w:p>
      <w:pPr>
        <w:spacing w:after="0"/>
        <w:ind w:left="0"/>
        <w:jc w:val="both"/>
      </w:pPr>
      <w:r>
        <w:rPr>
          <w:rFonts w:ascii="Times New Roman"/>
          <w:b w:val="false"/>
          <w:i w:val="false"/>
          <w:color w:val="000000"/>
          <w:sz w:val="28"/>
        </w:rPr>
        <w:t>
      СДТБТ-мен интеграцияланған цифрлық ресурстар мен интернет-ресурстардан жасалған, дайындалып жатқан қылмыстық құқық бұзушылық туралы келіп түсетін арыздар мен хабарламалар осы Қағидаларға сәйкес АЕК-ке тіркелуге жатады.";</w:t>
      </w:r>
    </w:p>
    <w:bookmarkEnd w:id="17"/>
    <w:bookmarkStart w:name="z28" w:id="18"/>
    <w:p>
      <w:pPr>
        <w:spacing w:after="0"/>
        <w:ind w:left="0"/>
        <w:jc w:val="both"/>
      </w:pPr>
      <w:r>
        <w:rPr>
          <w:rFonts w:ascii="Times New Roman"/>
          <w:b w:val="false"/>
          <w:i w:val="false"/>
          <w:color w:val="000000"/>
          <w:sz w:val="28"/>
        </w:rPr>
        <w:t>
      11-тармақ мынадай редакцияда жазылсын:</w:t>
      </w:r>
    </w:p>
    <w:bookmarkEnd w:id="18"/>
    <w:bookmarkStart w:name="z29" w:id="19"/>
    <w:p>
      <w:pPr>
        <w:spacing w:after="0"/>
        <w:ind w:left="0"/>
        <w:jc w:val="both"/>
      </w:pPr>
      <w:r>
        <w:rPr>
          <w:rFonts w:ascii="Times New Roman"/>
          <w:b w:val="false"/>
          <w:i w:val="false"/>
          <w:color w:val="000000"/>
          <w:sz w:val="28"/>
        </w:rPr>
        <w:t>
      "11. Қылмыстық құқық бұзушылық туралы мәлімет, соның ішінде масс-медиа және онлайн-платформалардан келіп түскен кезде, қылмыстық қудалау органдарының қызметкерлері осы Қағиданың 8-қосымшасына сәйкес үлгі бойынша баянат жасайды.";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31" w:id="20"/>
    <w:p>
      <w:pPr>
        <w:spacing w:after="0"/>
        <w:ind w:left="0"/>
        <w:jc w:val="both"/>
      </w:pPr>
      <w:r>
        <w:rPr>
          <w:rFonts w:ascii="Times New Roman"/>
          <w:b w:val="false"/>
          <w:i w:val="false"/>
          <w:color w:val="000000"/>
          <w:sz w:val="28"/>
        </w:rPr>
        <w:t>
      "13. Тергеушілер, анықтаушылар, прокурорлар, уәкілетті тұлғалар сонымен қатар аталған ақпаратты қарау тапсырылған лауазымды адамдар осы Қағидалардың 9-11-тармақтарында көрсетілген себептерді қоспағанда қылмыстық құқық бұзушылық туралы, оның ішінде цифрлық ресурстардан және СДТБТ-мен интеграцияланған интернет-ресурстардан келіп түскен ақпаратты алған кезде, дереу бірақ 24 сағаттан кешіктірмей осы Қағидалардың 9, 10-тармақтарының талаптарын сақтай отырып қылмыстық құқық бұзушылық туралы арызды, хабарламаны қабылдауды және оларды осы Қағидалардың 12-тармағына сәйкес СДТБТ-ға тіркеуді қамтамасыз етеді.";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және </w:t>
      </w:r>
      <w:r>
        <w:rPr>
          <w:rFonts w:ascii="Times New Roman"/>
          <w:b w:val="false"/>
          <w:i w:val="false"/>
          <w:color w:val="000000"/>
          <w:sz w:val="28"/>
        </w:rPr>
        <w:t>14-тармақтар</w:t>
      </w:r>
      <w:r>
        <w:rPr>
          <w:rFonts w:ascii="Times New Roman"/>
          <w:b w:val="false"/>
          <w:i w:val="false"/>
          <w:color w:val="000000"/>
          <w:sz w:val="28"/>
        </w:rPr>
        <w:t xml:space="preserve"> мынадай редакцияда жазылсын:</w:t>
      </w:r>
    </w:p>
    <w:bookmarkStart w:name="z33" w:id="21"/>
    <w:p>
      <w:pPr>
        <w:spacing w:after="0"/>
        <w:ind w:left="0"/>
        <w:jc w:val="both"/>
      </w:pPr>
      <w:r>
        <w:rPr>
          <w:rFonts w:ascii="Times New Roman"/>
          <w:b w:val="false"/>
          <w:i w:val="false"/>
          <w:color w:val="000000"/>
          <w:sz w:val="28"/>
        </w:rPr>
        <w:t>
      "13-2. Аумақтылығы (ведомствоға тиістілігі) бойынша жіберілген қылмыстық құқық бұзушылықтар туралы арыздар, хабарлар немесе баянаттар бойынша құпиялылықты қамтамасыз етуді талап ететіндерін қоспағанда, сондай-ақ шешімдерді растайтын құжаттар арыздардың, хабарлардың, баянаттардың және осы арыздарға, хабарларға немесе баянаттарға қоса берілген құжаттардың көшірмелерін бере отырып, К-2 нысаны толтырылады.</w:t>
      </w:r>
    </w:p>
    <w:bookmarkEnd w:id="21"/>
    <w:bookmarkStart w:name="z34" w:id="22"/>
    <w:p>
      <w:pPr>
        <w:spacing w:after="0"/>
        <w:ind w:left="0"/>
        <w:jc w:val="both"/>
      </w:pPr>
      <w:r>
        <w:rPr>
          <w:rFonts w:ascii="Times New Roman"/>
          <w:b w:val="false"/>
          <w:i w:val="false"/>
          <w:color w:val="000000"/>
          <w:sz w:val="28"/>
        </w:rPr>
        <w:t>
      Қарау мерзімі материалдың СДТБТ-ға келіп түскен кезден бастап АЕК-ге қайта тіркемей, К-2 нысанын толтыра отырып есептеледі.</w:t>
      </w:r>
    </w:p>
    <w:bookmarkEnd w:id="22"/>
    <w:bookmarkStart w:name="z35" w:id="23"/>
    <w:p>
      <w:pPr>
        <w:spacing w:after="0"/>
        <w:ind w:left="0"/>
        <w:jc w:val="both"/>
      </w:pPr>
      <w:r>
        <w:rPr>
          <w:rFonts w:ascii="Times New Roman"/>
          <w:b w:val="false"/>
          <w:i w:val="false"/>
          <w:color w:val="000000"/>
          <w:sz w:val="28"/>
        </w:rPr>
        <w:t>
      Аумақтылығы (ведомствоға тиістілігі) бойынша жіберілген материалды қабылдау туралы құқық берілген адам дереу мәлімет енгізеді.</w:t>
      </w:r>
    </w:p>
    <w:bookmarkEnd w:id="23"/>
    <w:bookmarkStart w:name="z36" w:id="24"/>
    <w:p>
      <w:pPr>
        <w:spacing w:after="0"/>
        <w:ind w:left="0"/>
        <w:jc w:val="both"/>
      </w:pPr>
      <w:r>
        <w:rPr>
          <w:rFonts w:ascii="Times New Roman"/>
          <w:b w:val="false"/>
          <w:i w:val="false"/>
          <w:color w:val="000000"/>
          <w:sz w:val="28"/>
        </w:rPr>
        <w:t>
      Аумақтылығы (ведомствоға тиістілігі) бойынша қабылданған материал бойынша осы Қағидалардың 13 және 14-тармақтарында көзделген шешімдерінің бірі қабылданады.</w:t>
      </w:r>
    </w:p>
    <w:bookmarkEnd w:id="24"/>
    <w:bookmarkStart w:name="z37" w:id="25"/>
    <w:p>
      <w:pPr>
        <w:spacing w:after="0"/>
        <w:ind w:left="0"/>
        <w:jc w:val="both"/>
      </w:pPr>
      <w:r>
        <w:rPr>
          <w:rFonts w:ascii="Times New Roman"/>
          <w:b w:val="false"/>
          <w:i w:val="false"/>
          <w:color w:val="000000"/>
          <w:sz w:val="28"/>
        </w:rPr>
        <w:t>
      14. Егер АЕК-нда бекітілген қылмыстық құқық бұзушылық туралы ақпарат ҚР ҚПК 180-бабының бірінші бөлігінде көрсетілген себептерге сәйкес келмеген жағдайда, осы Қағидалардың 8-тармағының екінші бөлігінде көзделген мерзімде, құпиялылықты қамтамасыз етуді талап ететіндерді қоспағанда осы арыздарға, хабарламаларға, баянаттарға қоса берілген арыздардың, хабарламалардың, баянаттардың және құжаттардың, сонымен қатар, шешімдерді растайтын құжаттардың көшірмелерін қоса бере отырып, мынадай шешімдердің бірі қабылданады:</w:t>
      </w:r>
    </w:p>
    <w:bookmarkEnd w:id="25"/>
    <w:bookmarkStart w:name="z38" w:id="26"/>
    <w:p>
      <w:pPr>
        <w:spacing w:after="0"/>
        <w:ind w:left="0"/>
        <w:jc w:val="both"/>
      </w:pPr>
      <w:r>
        <w:rPr>
          <w:rFonts w:ascii="Times New Roman"/>
          <w:b w:val="false"/>
          <w:i w:val="false"/>
          <w:color w:val="000000"/>
          <w:sz w:val="28"/>
        </w:rPr>
        <w:t>
      1) лауазымды адамның баянаты негізінде, қылмыстық қудалау органы басшысының немесе оның орынбасарының келісімімен қараусыз қалдырылады және номенклатуралық істе растаушы құжаттармен бірге (нарядта) сақталады;</w:t>
      </w:r>
    </w:p>
    <w:bookmarkEnd w:id="26"/>
    <w:bookmarkStart w:name="z39" w:id="27"/>
    <w:p>
      <w:pPr>
        <w:spacing w:after="0"/>
        <w:ind w:left="0"/>
        <w:jc w:val="both"/>
      </w:pPr>
      <w:r>
        <w:rPr>
          <w:rFonts w:ascii="Times New Roman"/>
          <w:b w:val="false"/>
          <w:i w:val="false"/>
          <w:color w:val="000000"/>
          <w:sz w:val="28"/>
        </w:rPr>
        <w:t xml:space="preserve">
      2) ҚР ҚПК-нің </w:t>
      </w:r>
      <w:r>
        <w:rPr>
          <w:rFonts w:ascii="Times New Roman"/>
          <w:b w:val="false"/>
          <w:i w:val="false"/>
          <w:color w:val="000000"/>
          <w:sz w:val="28"/>
        </w:rPr>
        <w:t>181-бабының</w:t>
      </w:r>
      <w:r>
        <w:rPr>
          <w:rFonts w:ascii="Times New Roman"/>
          <w:b w:val="false"/>
          <w:i w:val="false"/>
          <w:color w:val="000000"/>
          <w:sz w:val="28"/>
        </w:rPr>
        <w:t xml:space="preserve"> бесінші бөлігінде көрсетілген жағдайларда тиісті уәкілетті мемлекеттік органға немесе лауазымды тұлғаға жіберіледі.</w:t>
      </w:r>
    </w:p>
    <w:bookmarkEnd w:id="27"/>
    <w:bookmarkStart w:name="z40" w:id="28"/>
    <w:p>
      <w:pPr>
        <w:spacing w:after="0"/>
        <w:ind w:left="0"/>
        <w:jc w:val="both"/>
      </w:pPr>
      <w:r>
        <w:rPr>
          <w:rFonts w:ascii="Times New Roman"/>
          <w:b w:val="false"/>
          <w:i w:val="false"/>
          <w:color w:val="000000"/>
          <w:sz w:val="28"/>
        </w:rPr>
        <w:t>
      Қылмыстық құқық бұзушылық туралы ақпарат, егер СДТБТ-ға тіркелгенге дейін қылмыстық құқық бұзушылық белгілерінің болуын өзге жолмен (мысалы, салық тексерісі актісімен расталмаған салық төлемеу туралы ақпарат) анықтау мүмкін болмаса, уәкілетті органға ревизиялар мен тексерулер жүргізу үшін жіберілуге жатады.</w:t>
      </w:r>
    </w:p>
    <w:bookmarkEnd w:id="28"/>
    <w:bookmarkStart w:name="z41" w:id="29"/>
    <w:p>
      <w:pPr>
        <w:spacing w:after="0"/>
        <w:ind w:left="0"/>
        <w:jc w:val="both"/>
      </w:pPr>
      <w:r>
        <w:rPr>
          <w:rFonts w:ascii="Times New Roman"/>
          <w:b w:val="false"/>
          <w:i w:val="false"/>
          <w:color w:val="000000"/>
          <w:sz w:val="28"/>
        </w:rPr>
        <w:t>
      ҚР ҚПК-нің 181-бабының бесінші бөлігінің тәртібінде бұдан бұрын жіберілген арыздар мен хабарлар бойынша жүргізілген ревизиялар мен тексерулер материалдары қылмыстық қудалау органының лауазымды тұлғасымен келіп түскен уақыттан бастап 24 сағат ішінде К-1 нысанын толтыра отырып, АЕК-те қайта тіркеледі.</w:t>
      </w:r>
    </w:p>
    <w:bookmarkEnd w:id="29"/>
    <w:bookmarkStart w:name="z42" w:id="30"/>
    <w:p>
      <w:pPr>
        <w:spacing w:after="0"/>
        <w:ind w:left="0"/>
        <w:jc w:val="both"/>
      </w:pPr>
      <w:r>
        <w:rPr>
          <w:rFonts w:ascii="Times New Roman"/>
          <w:b w:val="false"/>
          <w:i w:val="false"/>
          <w:color w:val="000000"/>
          <w:sz w:val="28"/>
        </w:rPr>
        <w:t>
      Ревизия немесе тексеру жүргізуден кейін қабылданған материал бойынша осы Қағидалардың 13 және 14-тармақтарымен көзделген шешімдердің біреуі қабылданады, бұл ретте қарау мерзімі АЕК-ке қайта тіркелген кезден бастап есептеледі;</w:t>
      </w:r>
    </w:p>
    <w:bookmarkEnd w:id="30"/>
    <w:bookmarkStart w:name="z43" w:id="31"/>
    <w:p>
      <w:pPr>
        <w:spacing w:after="0"/>
        <w:ind w:left="0"/>
        <w:jc w:val="both"/>
      </w:pPr>
      <w:r>
        <w:rPr>
          <w:rFonts w:ascii="Times New Roman"/>
          <w:b w:val="false"/>
          <w:i w:val="false"/>
          <w:color w:val="000000"/>
          <w:sz w:val="28"/>
        </w:rPr>
        <w:t>
      3) басқа негіздер болған кезде, әкімшілік жауаптылыққа тарту туралы мәселелерді қарау құзыретіне кіретін уәкілетті органға (лауазымды адамға) жолданады;</w:t>
      </w:r>
    </w:p>
    <w:bookmarkEnd w:id="31"/>
    <w:bookmarkStart w:name="z44" w:id="32"/>
    <w:p>
      <w:pPr>
        <w:spacing w:after="0"/>
        <w:ind w:left="0"/>
        <w:jc w:val="both"/>
      </w:pPr>
      <w:r>
        <w:rPr>
          <w:rFonts w:ascii="Times New Roman"/>
          <w:b w:val="false"/>
          <w:i w:val="false"/>
          <w:color w:val="000000"/>
          <w:sz w:val="28"/>
        </w:rPr>
        <w:t>
      4) егер ақпаратты қарау өзге қылмыстық қудалау органының құзыретіне жататын болса, аумақтық тиесілігіне немесе ішкі ведомстволығына қарай жіберу туралы;</w:t>
      </w:r>
    </w:p>
    <w:bookmarkEnd w:id="32"/>
    <w:bookmarkStart w:name="z45" w:id="33"/>
    <w:p>
      <w:pPr>
        <w:spacing w:after="0"/>
        <w:ind w:left="0"/>
        <w:jc w:val="both"/>
      </w:pPr>
      <w:r>
        <w:rPr>
          <w:rFonts w:ascii="Times New Roman"/>
          <w:b w:val="false"/>
          <w:i w:val="false"/>
          <w:color w:val="000000"/>
          <w:sz w:val="28"/>
        </w:rPr>
        <w:t>
      5) АЕК-на немесе СДТБТ-не қосу туралы;</w:t>
      </w:r>
    </w:p>
    <w:bookmarkEnd w:id="33"/>
    <w:bookmarkStart w:name="z46" w:id="34"/>
    <w:p>
      <w:pPr>
        <w:spacing w:after="0"/>
        <w:ind w:left="0"/>
        <w:jc w:val="both"/>
      </w:pPr>
      <w:r>
        <w:rPr>
          <w:rFonts w:ascii="Times New Roman"/>
          <w:b w:val="false"/>
          <w:i w:val="false"/>
          <w:color w:val="000000"/>
          <w:sz w:val="28"/>
        </w:rPr>
        <w:t>
      6) басқа негіздер болған кезде, тәртіптік жауаптылыққа тарту туралы мәселелерді қарау құзыретіне кіретін уәкілетті органға (лауазымды адамға) жолданады;</w:t>
      </w:r>
    </w:p>
    <w:bookmarkEnd w:id="34"/>
    <w:bookmarkStart w:name="z47" w:id="35"/>
    <w:p>
      <w:pPr>
        <w:spacing w:after="0"/>
        <w:ind w:left="0"/>
        <w:jc w:val="both"/>
      </w:pPr>
      <w:r>
        <w:rPr>
          <w:rFonts w:ascii="Times New Roman"/>
          <w:b w:val="false"/>
          <w:i w:val="false"/>
          <w:color w:val="000000"/>
          <w:sz w:val="28"/>
        </w:rPr>
        <w:t>
      7) заңды тұлғаның басқа заңды тұлғаға қатысты дәлелдерін растайтын құжаттар мен материалдарсыз азаматтық-құқықтық сипаттағы мәмілелер қорытындыларында негізделген арызы СДТБТ-де тіркелмей, ҚПК-нің 181 бабы үшінші бөлігінің талаптарына сәйкес келтіру үшін қайтарылуға жатады.</w:t>
      </w:r>
    </w:p>
    <w:bookmarkEnd w:id="35"/>
    <w:bookmarkStart w:name="z48" w:id="36"/>
    <w:p>
      <w:pPr>
        <w:spacing w:after="0"/>
        <w:ind w:left="0"/>
        <w:jc w:val="both"/>
      </w:pPr>
      <w:r>
        <w:rPr>
          <w:rFonts w:ascii="Times New Roman"/>
          <w:b w:val="false"/>
          <w:i w:val="false"/>
          <w:color w:val="000000"/>
          <w:sz w:val="28"/>
        </w:rPr>
        <w:t>
      Қабылданған шешім туралы арыз авторына жазбаша жауап беріледі.";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50" w:id="37"/>
    <w:p>
      <w:pPr>
        <w:spacing w:after="0"/>
        <w:ind w:left="0"/>
        <w:jc w:val="both"/>
      </w:pPr>
      <w:r>
        <w:rPr>
          <w:rFonts w:ascii="Times New Roman"/>
          <w:b w:val="false"/>
          <w:i w:val="false"/>
          <w:color w:val="000000"/>
          <w:sz w:val="28"/>
        </w:rPr>
        <w:t>
      "20. СДТБТ-ні жүргізу шешім қабылдаған лауазымды адамның уәкілетті органға Мемлекеттік органдардың бірыңғай көліктік ортасы арқылы берілетін Қазақстан Республикасының Цифрлық кодексіне сәйкес ЭЦҚ-мен қол қойылатын қылмыстық өндіріс бойынша әрбір әрекетке және шешімге электрондық ақпараттық есепке алу құжаттарының (бұдан әрі – нысан) сәйкесті деректемелерін толтырады.</w:t>
      </w:r>
    </w:p>
    <w:bookmarkEnd w:id="37"/>
    <w:bookmarkStart w:name="z51" w:id="38"/>
    <w:p>
      <w:pPr>
        <w:spacing w:after="0"/>
        <w:ind w:left="0"/>
        <w:jc w:val="both"/>
      </w:pPr>
      <w:r>
        <w:rPr>
          <w:rFonts w:ascii="Times New Roman"/>
          <w:b w:val="false"/>
          <w:i w:val="false"/>
          <w:color w:val="000000"/>
          <w:sz w:val="28"/>
        </w:rPr>
        <w:t>
      Мәліметтерді енгізген кезде осы Қағидалардың 34 және 35-тармақтарымен көзделген жағдайларды қоспағанда, қылмыстық құқық бұзушылықтың толық сипаттамасы және одан әрі шешімді қабылдау негіздемелері көрсетіледі.</w:t>
      </w:r>
    </w:p>
    <w:bookmarkEnd w:id="38"/>
    <w:bookmarkStart w:name="z52" w:id="39"/>
    <w:p>
      <w:pPr>
        <w:spacing w:after="0"/>
        <w:ind w:left="0"/>
        <w:jc w:val="both"/>
      </w:pPr>
      <w:r>
        <w:rPr>
          <w:rFonts w:ascii="Times New Roman"/>
          <w:b w:val="false"/>
          <w:i w:val="false"/>
          <w:color w:val="000000"/>
          <w:sz w:val="28"/>
        </w:rPr>
        <w:t>
      СДТБТ-да процестік шешімдер мен әрекеттердің электрондық шаблондары болған жағдайда, оларды қылмыстық істің материалдарына қатаң сәйкестікте толтыру міндетті.";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30-тармақтың</w:t>
      </w:r>
      <w:r>
        <w:rPr>
          <w:rFonts w:ascii="Times New Roman"/>
          <w:b w:val="false"/>
          <w:i w:val="false"/>
          <w:color w:val="000000"/>
          <w:sz w:val="28"/>
        </w:rPr>
        <w:t xml:space="preserve"> 9) тармақшасы мынадай редакцияда жазылсын:</w:t>
      </w:r>
    </w:p>
    <w:bookmarkStart w:name="z54" w:id="40"/>
    <w:p>
      <w:pPr>
        <w:spacing w:after="0"/>
        <w:ind w:left="0"/>
        <w:jc w:val="both"/>
      </w:pPr>
      <w:r>
        <w:rPr>
          <w:rFonts w:ascii="Times New Roman"/>
          <w:b w:val="false"/>
          <w:i w:val="false"/>
          <w:color w:val="000000"/>
          <w:sz w:val="28"/>
        </w:rPr>
        <w:t>
      "9) интернет-алаяқтық, сондай-ақ цифрлық технологияларды пайдалана отырып жасалған құқық бұзушылықтар.";</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44-2-тармақ</w:t>
      </w:r>
      <w:r>
        <w:rPr>
          <w:rFonts w:ascii="Times New Roman"/>
          <w:b w:val="false"/>
          <w:i w:val="false"/>
          <w:color w:val="000000"/>
          <w:sz w:val="28"/>
        </w:rPr>
        <w:t xml:space="preserve"> мынадай редакцияда жазылсын:</w:t>
      </w:r>
    </w:p>
    <w:bookmarkStart w:name="z56" w:id="41"/>
    <w:p>
      <w:pPr>
        <w:spacing w:after="0"/>
        <w:ind w:left="0"/>
        <w:jc w:val="both"/>
      </w:pPr>
      <w:r>
        <w:rPr>
          <w:rFonts w:ascii="Times New Roman"/>
          <w:b w:val="false"/>
          <w:i w:val="false"/>
          <w:color w:val="000000"/>
          <w:sz w:val="28"/>
        </w:rPr>
        <w:t>
      "44-2. Істің таңдалып алынған материалдарымен бірге күзетпен ұстауды, үйқамақты санкциялау туралы өтінішхаты прокурордың "Қадағалау журналында" көрсетіледі.</w:t>
      </w:r>
    </w:p>
    <w:bookmarkEnd w:id="41"/>
    <w:bookmarkStart w:name="z57" w:id="42"/>
    <w:p>
      <w:pPr>
        <w:spacing w:after="0"/>
        <w:ind w:left="0"/>
        <w:jc w:val="both"/>
      </w:pPr>
      <w:r>
        <w:rPr>
          <w:rFonts w:ascii="Times New Roman"/>
          <w:b w:val="false"/>
          <w:i w:val="false"/>
          <w:color w:val="000000"/>
          <w:sz w:val="28"/>
        </w:rPr>
        <w:t>
      СДТБТ-нің материалдары қоса берілген өтінішхаты интеграция арқылы сот органдарының цифрлық жүйесіне жолданады.</w:t>
      </w:r>
    </w:p>
    <w:bookmarkEnd w:id="42"/>
    <w:bookmarkStart w:name="z58" w:id="43"/>
    <w:p>
      <w:pPr>
        <w:spacing w:after="0"/>
        <w:ind w:left="0"/>
        <w:jc w:val="both"/>
      </w:pPr>
      <w:r>
        <w:rPr>
          <w:rFonts w:ascii="Times New Roman"/>
          <w:b w:val="false"/>
          <w:i w:val="false"/>
          <w:color w:val="000000"/>
          <w:sz w:val="28"/>
        </w:rPr>
        <w:t>
      Соттағы өтінішхаттың қозғалуы бойынша ағымдағы жағдай СДТБТ-де: "Тергеп-тексеру журналында" және "Қадағалау журналының" "Санкция" бөлімінде көрсетіледі.</w:t>
      </w:r>
    </w:p>
    <w:bookmarkEnd w:id="43"/>
    <w:bookmarkStart w:name="z59" w:id="44"/>
    <w:p>
      <w:pPr>
        <w:spacing w:after="0"/>
        <w:ind w:left="0"/>
        <w:jc w:val="both"/>
      </w:pPr>
      <w:r>
        <w:rPr>
          <w:rFonts w:ascii="Times New Roman"/>
          <w:b w:val="false"/>
          <w:i w:val="false"/>
          <w:color w:val="000000"/>
          <w:sz w:val="28"/>
        </w:rPr>
        <w:t>
      Соттағы өтінішхатты қараудың аяқталуы бойынша сот органдарының цифрлық жүйесінде қорытынды шешім қалыптасады, ол автоматты түрде СДТБТ көрінеді.";</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10-1-тарау</w:t>
      </w:r>
      <w:r>
        <w:rPr>
          <w:rFonts w:ascii="Times New Roman"/>
          <w:b w:val="false"/>
          <w:i w:val="false"/>
          <w:color w:val="000000"/>
          <w:sz w:val="28"/>
        </w:rPr>
        <w:t xml:space="preserve"> атауы мынадай редакцияда жазылсын:</w:t>
      </w:r>
    </w:p>
    <w:bookmarkStart w:name="z61" w:id="45"/>
    <w:p>
      <w:pPr>
        <w:spacing w:after="0"/>
        <w:ind w:left="0"/>
        <w:jc w:val="both"/>
      </w:pPr>
      <w:r>
        <w:rPr>
          <w:rFonts w:ascii="Times New Roman"/>
          <w:b w:val="false"/>
          <w:i w:val="false"/>
          <w:color w:val="000000"/>
          <w:sz w:val="28"/>
        </w:rPr>
        <w:t>
      "10-1-тарау. Көпшілік сектор";</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және </w:t>
      </w:r>
      <w:r>
        <w:rPr>
          <w:rFonts w:ascii="Times New Roman"/>
          <w:b w:val="false"/>
          <w:i w:val="false"/>
          <w:color w:val="000000"/>
          <w:sz w:val="28"/>
        </w:rPr>
        <w:t>57-3-тармақтар</w:t>
      </w:r>
      <w:r>
        <w:rPr>
          <w:rFonts w:ascii="Times New Roman"/>
          <w:b w:val="false"/>
          <w:i w:val="false"/>
          <w:color w:val="000000"/>
          <w:sz w:val="28"/>
        </w:rPr>
        <w:t xml:space="preserve"> мынадай редакцияда жазылсын:</w:t>
      </w:r>
    </w:p>
    <w:bookmarkStart w:name="z63" w:id="46"/>
    <w:p>
      <w:pPr>
        <w:spacing w:after="0"/>
        <w:ind w:left="0"/>
        <w:jc w:val="both"/>
      </w:pPr>
      <w:r>
        <w:rPr>
          <w:rFonts w:ascii="Times New Roman"/>
          <w:b w:val="false"/>
          <w:i w:val="false"/>
          <w:color w:val="000000"/>
          <w:sz w:val="28"/>
        </w:rPr>
        <w:t>
      "57-1. Қылмыстық процеске қатысушыларға процестік мәртебесін алған сәттен бастап ҚР ҚПК-нің талаптарын сақтай отырып көпшілік сектор арқылы:</w:t>
      </w:r>
    </w:p>
    <w:bookmarkEnd w:id="46"/>
    <w:bookmarkStart w:name="z64" w:id="47"/>
    <w:p>
      <w:pPr>
        <w:spacing w:after="0"/>
        <w:ind w:left="0"/>
        <w:jc w:val="both"/>
      </w:pPr>
      <w:r>
        <w:rPr>
          <w:rFonts w:ascii="Times New Roman"/>
          <w:b w:val="false"/>
          <w:i w:val="false"/>
          <w:color w:val="000000"/>
          <w:sz w:val="28"/>
        </w:rPr>
        <w:t>
      қабылданған процестік шешімдері туралы, өзіне қатысты қылмыстық іс материалдары туралы немесе ол қорғалатын адам туралы СДТБТ-дағы қолда бар мәліметтерге;</w:t>
      </w:r>
    </w:p>
    <w:bookmarkEnd w:id="47"/>
    <w:bookmarkStart w:name="z65" w:id="48"/>
    <w:p>
      <w:pPr>
        <w:spacing w:after="0"/>
        <w:ind w:left="0"/>
        <w:jc w:val="both"/>
      </w:pPr>
      <w:r>
        <w:rPr>
          <w:rFonts w:ascii="Times New Roman"/>
          <w:b w:val="false"/>
          <w:i w:val="false"/>
          <w:color w:val="000000"/>
          <w:sz w:val="28"/>
        </w:rPr>
        <w:t>
      ҚР ҚПК-нің 13-тарауында көзделген өтінішхаттарды, арыздарды беруге және оларға электрондық форматта жауап алуға қолжетімділік беріледі.</w:t>
      </w:r>
    </w:p>
    <w:bookmarkEnd w:id="48"/>
    <w:bookmarkStart w:name="z66" w:id="49"/>
    <w:p>
      <w:pPr>
        <w:spacing w:after="0"/>
        <w:ind w:left="0"/>
        <w:jc w:val="both"/>
      </w:pPr>
      <w:r>
        <w:rPr>
          <w:rFonts w:ascii="Times New Roman"/>
          <w:b w:val="false"/>
          <w:i w:val="false"/>
          <w:color w:val="000000"/>
          <w:sz w:val="28"/>
        </w:rPr>
        <w:t>
      Көпшілік сектормен жұмыс жасау үшін қылмыстық процеске қатысушыларда Интернеттің, ЭЦҚ-ның болуы және көпшілік секторда тіркелуі қажет.</w:t>
      </w:r>
    </w:p>
    <w:bookmarkEnd w:id="49"/>
    <w:bookmarkStart w:name="z67" w:id="50"/>
    <w:p>
      <w:pPr>
        <w:spacing w:after="0"/>
        <w:ind w:left="0"/>
        <w:jc w:val="both"/>
      </w:pPr>
      <w:r>
        <w:rPr>
          <w:rFonts w:ascii="Times New Roman"/>
          <w:b w:val="false"/>
          <w:i w:val="false"/>
          <w:color w:val="000000"/>
          <w:sz w:val="28"/>
        </w:rPr>
        <w:t>
      Қылмыстық процеске қатысушыларға міндетті түрде ҚР ҚПК-ге сәйкес табысталуға не таныстыруға жататын процестік шешімдерге қолжетімділік беріледі.</w:t>
      </w:r>
    </w:p>
    <w:bookmarkEnd w:id="50"/>
    <w:bookmarkStart w:name="z68" w:id="51"/>
    <w:p>
      <w:pPr>
        <w:spacing w:after="0"/>
        <w:ind w:left="0"/>
        <w:jc w:val="both"/>
      </w:pPr>
      <w:r>
        <w:rPr>
          <w:rFonts w:ascii="Times New Roman"/>
          <w:b w:val="false"/>
          <w:i w:val="false"/>
          <w:color w:val="000000"/>
          <w:sz w:val="28"/>
        </w:rPr>
        <w:t>
      Қылмыстық процеске қатысушыларды тіркеу көпшілік секторда ҚР ҚПК-де көзделген шектеулерді ескере отырып өз бетінше жүргізіледі.</w:t>
      </w:r>
    </w:p>
    <w:bookmarkEnd w:id="51"/>
    <w:bookmarkStart w:name="z69" w:id="52"/>
    <w:p>
      <w:pPr>
        <w:spacing w:after="0"/>
        <w:ind w:left="0"/>
        <w:jc w:val="both"/>
      </w:pPr>
      <w:r>
        <w:rPr>
          <w:rFonts w:ascii="Times New Roman"/>
          <w:b w:val="false"/>
          <w:i w:val="false"/>
          <w:color w:val="000000"/>
          <w:sz w:val="28"/>
        </w:rPr>
        <w:t xml:space="preserve">
      Қолжетімділікті сотқа дейінгі тергеп-тексеруді жүзеге асырушы адам ҚР ҚПК-мен белгілеген көлемде береді. </w:t>
      </w:r>
    </w:p>
    <w:bookmarkEnd w:id="52"/>
    <w:bookmarkStart w:name="z70" w:id="53"/>
    <w:p>
      <w:pPr>
        <w:spacing w:after="0"/>
        <w:ind w:left="0"/>
        <w:jc w:val="both"/>
      </w:pPr>
      <w:r>
        <w:rPr>
          <w:rFonts w:ascii="Times New Roman"/>
          <w:b w:val="false"/>
          <w:i w:val="false"/>
          <w:color w:val="000000"/>
          <w:sz w:val="28"/>
        </w:rPr>
        <w:t>
      Қылмыстық процеске қатысушының сотқа дейінгі тергеп-тексеруді жүзеге асыратын адамның, тергеу бөлімі бастығының, анықтау органы бастығының және прокурордың шешімдеріне және әрекеттеріне (әрекетсіздігіне) көпшілік сектор, қолма-қол, жалпыға қолжетімді цифрлық жүйелер бойынша немесе "Электрондық жолданымдар" цифрлық талдамалық жүйесі (бұдан әрі – "Электрондық жолданымдар" ЦТЖ) арқылы шағымы түскен кезде "Қылмыстық процестің сотқа дейінгі сатысындағы шағымдарды есепке алу нысаны" 1-ШЕ нысаны осы Қағидаларға 22-қосымшаға сәйкес (бұдан әрі – 1-ШЕ нысаны) құқық қорғау органдары, Қазақстан Республикасы Қарулы Күштері әскери полиция органдары, сондай-ақ арнайы мемлекеттік органдары кеңсесінің жауапты қызметкерімен (жұмыскері) толтырады.</w:t>
      </w:r>
    </w:p>
    <w:bookmarkEnd w:id="53"/>
    <w:bookmarkStart w:name="z71" w:id="54"/>
    <w:p>
      <w:pPr>
        <w:spacing w:after="0"/>
        <w:ind w:left="0"/>
        <w:jc w:val="both"/>
      </w:pPr>
      <w:r>
        <w:rPr>
          <w:rFonts w:ascii="Times New Roman"/>
          <w:b w:val="false"/>
          <w:i w:val="false"/>
          <w:color w:val="000000"/>
          <w:sz w:val="28"/>
        </w:rPr>
        <w:t>
      Қылмыстық процеске қатысушының өтінішхаты түскен кезде құқық қорғау, арнайы мемлекеттік органдары, Қазақстан Республикасы Қарулы Күштерінің әскери полиция органдары кеңсесінің қызметкерімен (жұмыскері) осы Қағидаларға 22-1-қосымшаға сәйкес "Қылмыстық процестің сотқа дейінгі сатысындағы өтінішхаттарды есепке алу жөніндегі нысан" 1-УХ нысаны (бұдан әрі – 1-УХ нысаны) толтырылады.</w:t>
      </w:r>
    </w:p>
    <w:bookmarkEnd w:id="54"/>
    <w:bookmarkStart w:name="z72" w:id="55"/>
    <w:p>
      <w:pPr>
        <w:spacing w:after="0"/>
        <w:ind w:left="0"/>
        <w:jc w:val="both"/>
      </w:pPr>
      <w:r>
        <w:rPr>
          <w:rFonts w:ascii="Times New Roman"/>
          <w:b w:val="false"/>
          <w:i w:val="false"/>
          <w:color w:val="000000"/>
          <w:sz w:val="28"/>
        </w:rPr>
        <w:t xml:space="preserve">
      57-2. ҚР ҚПК-нің </w:t>
      </w:r>
      <w:r>
        <w:rPr>
          <w:rFonts w:ascii="Times New Roman"/>
          <w:b w:val="false"/>
          <w:i w:val="false"/>
          <w:color w:val="000000"/>
          <w:sz w:val="28"/>
        </w:rPr>
        <w:t>105-бабының</w:t>
      </w:r>
      <w:r>
        <w:rPr>
          <w:rFonts w:ascii="Times New Roman"/>
          <w:b w:val="false"/>
          <w:i w:val="false"/>
          <w:color w:val="000000"/>
          <w:sz w:val="28"/>
        </w:rPr>
        <w:t xml:space="preserve"> екінші бөлігінде көзделген мерзімдерде ҚР ҚПК-нің 105-бабының үшінші бөлігіне (шағымданатын шешімнің күшін жою немесе өзгертумен шағымды толық немесе ішінара қанағаттандыру туралы немесе шағымды қанағаттандырудан бас тарту туралы) сәйкес шешім қабылданады, осы Қағидалардың 23-қосымшасына сәйкес "Шағымдарды қарау нәтижелері туралы нысан" 2-ШЕ нысанына (бұдан әрі – 2-ШЕ нысаны) енгізіледі.</w:t>
      </w:r>
    </w:p>
    <w:bookmarkEnd w:id="55"/>
    <w:bookmarkStart w:name="z73" w:id="56"/>
    <w:p>
      <w:pPr>
        <w:spacing w:after="0"/>
        <w:ind w:left="0"/>
        <w:jc w:val="both"/>
      </w:pPr>
      <w:r>
        <w:rPr>
          <w:rFonts w:ascii="Times New Roman"/>
          <w:b w:val="false"/>
          <w:i w:val="false"/>
          <w:color w:val="000000"/>
          <w:sz w:val="28"/>
        </w:rPr>
        <w:t>
      Бұл ретте, электрондық форматта қабылданған шешім СДТБТ автоматты түрде қалыптастырылған шаблон негізінде қалыптастырылады және қол қойылады.</w:t>
      </w:r>
    </w:p>
    <w:bookmarkEnd w:id="56"/>
    <w:bookmarkStart w:name="z74" w:id="57"/>
    <w:p>
      <w:pPr>
        <w:spacing w:after="0"/>
        <w:ind w:left="0"/>
        <w:jc w:val="both"/>
      </w:pPr>
      <w:r>
        <w:rPr>
          <w:rFonts w:ascii="Times New Roman"/>
          <w:b w:val="false"/>
          <w:i w:val="false"/>
          <w:color w:val="000000"/>
          <w:sz w:val="28"/>
        </w:rPr>
        <w:t>
      Шағымдар, оның ішінде көпшілік сектор және "Электрондық жолданымдар" ЦТЖ арқылы келіп түскен шағымдар "Шағымдар журналы" СДТБТ жеке салымында көрсетіледі.</w:t>
      </w:r>
    </w:p>
    <w:bookmarkEnd w:id="57"/>
    <w:bookmarkStart w:name="z75" w:id="58"/>
    <w:p>
      <w:pPr>
        <w:spacing w:after="0"/>
        <w:ind w:left="0"/>
        <w:jc w:val="both"/>
      </w:pPr>
      <w:r>
        <w:rPr>
          <w:rFonts w:ascii="Times New Roman"/>
          <w:b w:val="false"/>
          <w:i w:val="false"/>
          <w:color w:val="000000"/>
          <w:sz w:val="28"/>
        </w:rPr>
        <w:t>
      Қылмыстық процеске қатысушылардың шағымдарын есепке алуды уәкілетті орган СДТБТ-дан деректерді беру жолымен жүзеге асырады.</w:t>
      </w:r>
    </w:p>
    <w:bookmarkEnd w:id="58"/>
    <w:bookmarkStart w:name="z76" w:id="59"/>
    <w:p>
      <w:pPr>
        <w:spacing w:after="0"/>
        <w:ind w:left="0"/>
        <w:jc w:val="both"/>
      </w:pPr>
      <w:r>
        <w:rPr>
          <w:rFonts w:ascii="Times New Roman"/>
          <w:b w:val="false"/>
          <w:i w:val="false"/>
          <w:color w:val="000000"/>
          <w:sz w:val="28"/>
        </w:rPr>
        <w:t>
      57-3. ҚР ҚПК-нің 99-бабының төртінші бөлігінде көзделген мерзімдерде ҚР ҚПК-нің 99-бабының бесінші бөлігіне (өтінішхатты толық немесе ішінара қанағаттандыру туралы не өтінішхатты қанағаттандырудан бас тарту туралы) сәйкес шешім қабылданып, осы Қағидалардың 22-2-қосымшасына сәйкес "Өтінішхатты қарау нәтижелері туралы нысан" 2-УХ нысанына (бұдан әрі – 2-УХ нысаны) енгізіледі.</w:t>
      </w:r>
    </w:p>
    <w:bookmarkEnd w:id="59"/>
    <w:bookmarkStart w:name="z77" w:id="60"/>
    <w:p>
      <w:pPr>
        <w:spacing w:after="0"/>
        <w:ind w:left="0"/>
        <w:jc w:val="both"/>
      </w:pPr>
      <w:r>
        <w:rPr>
          <w:rFonts w:ascii="Times New Roman"/>
          <w:b w:val="false"/>
          <w:i w:val="false"/>
          <w:color w:val="000000"/>
          <w:sz w:val="28"/>
        </w:rPr>
        <w:t>
      Бұл ретте электрондық форматта қабылданған шешім СДТБТ автоматты түрде қалыптастырылған шаблон негізінде қалыптастырылады және қол қойылады.</w:t>
      </w:r>
    </w:p>
    <w:bookmarkEnd w:id="60"/>
    <w:bookmarkStart w:name="z78" w:id="61"/>
    <w:p>
      <w:pPr>
        <w:spacing w:after="0"/>
        <w:ind w:left="0"/>
        <w:jc w:val="both"/>
      </w:pPr>
      <w:r>
        <w:rPr>
          <w:rFonts w:ascii="Times New Roman"/>
          <w:b w:val="false"/>
          <w:i w:val="false"/>
          <w:color w:val="000000"/>
          <w:sz w:val="28"/>
        </w:rPr>
        <w:t>
      Өтінішхаттар, оның ішінде көпшілік сектор және "Электрондық жолданымдар" ЦТЖ арқылы келіп түскендер СДТБТ-нің "Өтінішхаттар журналы" жеке салымында көрсетіледі.</w:t>
      </w:r>
    </w:p>
    <w:bookmarkEnd w:id="61"/>
    <w:bookmarkStart w:name="z79" w:id="62"/>
    <w:p>
      <w:pPr>
        <w:spacing w:after="0"/>
        <w:ind w:left="0"/>
        <w:jc w:val="both"/>
      </w:pPr>
      <w:r>
        <w:rPr>
          <w:rFonts w:ascii="Times New Roman"/>
          <w:b w:val="false"/>
          <w:i w:val="false"/>
          <w:color w:val="000000"/>
          <w:sz w:val="28"/>
        </w:rPr>
        <w:t>
      Қылмыстық процеске қатысушылардың өтінішхаттарын есепке алу уәкілетті органда СДТБТ-дан деректерді беру жолымен жүзеге асырылады.";</w:t>
      </w:r>
    </w:p>
    <w:bookmarkEnd w:id="62"/>
    <w:bookmarkStart w:name="z80" w:id="63"/>
    <w:p>
      <w:pPr>
        <w:spacing w:after="0"/>
        <w:ind w:left="0"/>
        <w:jc w:val="both"/>
      </w:pPr>
      <w:r>
        <w:rPr>
          <w:rFonts w:ascii="Times New Roman"/>
          <w:b w:val="false"/>
          <w:i w:val="false"/>
          <w:color w:val="000000"/>
          <w:sz w:val="28"/>
        </w:rPr>
        <w:t xml:space="preserve">
      66, 67, </w:t>
      </w:r>
      <w:r>
        <w:rPr>
          <w:rFonts w:ascii="Times New Roman"/>
          <w:b w:val="false"/>
          <w:i w:val="false"/>
          <w:color w:val="000000"/>
          <w:sz w:val="28"/>
        </w:rPr>
        <w:t>68</w:t>
      </w:r>
      <w:r>
        <w:rPr>
          <w:rFonts w:ascii="Times New Roman"/>
          <w:b w:val="false"/>
          <w:i w:val="false"/>
          <w:color w:val="000000"/>
          <w:sz w:val="28"/>
        </w:rPr>
        <w:t xml:space="preserve"> және 69-тармақтар мынадай редакцияда жазылсын:</w:t>
      </w:r>
    </w:p>
    <w:bookmarkEnd w:id="63"/>
    <w:bookmarkStart w:name="z81" w:id="64"/>
    <w:p>
      <w:pPr>
        <w:spacing w:after="0"/>
        <w:ind w:left="0"/>
        <w:jc w:val="both"/>
      </w:pPr>
      <w:r>
        <w:rPr>
          <w:rFonts w:ascii="Times New Roman"/>
          <w:b w:val="false"/>
          <w:i w:val="false"/>
          <w:color w:val="000000"/>
          <w:sz w:val="28"/>
        </w:rPr>
        <w:t>
      "66. Киберқауіпсіздікті қамтамасыз ету мәселелері Қазақстан Республикасының аумағында қолданыстағы стандарттарға сәйкес жүзеге асады.</w:t>
      </w:r>
    </w:p>
    <w:bookmarkEnd w:id="64"/>
    <w:bookmarkStart w:name="z82" w:id="65"/>
    <w:p>
      <w:pPr>
        <w:spacing w:after="0"/>
        <w:ind w:left="0"/>
        <w:jc w:val="both"/>
      </w:pPr>
      <w:r>
        <w:rPr>
          <w:rFonts w:ascii="Times New Roman"/>
          <w:b w:val="false"/>
          <w:i w:val="false"/>
          <w:color w:val="000000"/>
          <w:sz w:val="28"/>
        </w:rPr>
        <w:t>
      67. Апаттық жайттар туындаған және СДТБТ-ға қолжетімділік болмаған жағдайларда, қылмыстық құқық бұзушылық туралы ақпарат осы Қағиданың 19 және 19-1-қосымшаға сәйкес нысандар бойынша қағаз түріндегі Апаттық жайттар туындаған және СДТБТ-ға қолжетімділік болмаған жағдайда сотқа дейінгі тергеп-тексерулерді тіркеу және Апаттық жайттар туындаған және СДТБТ-ға қолжетімділік болмаған жағдайда қылмыстық құқық бұзушылық туралы ақпаратты тіркеу журналдарында тіркеледі.</w:t>
      </w:r>
    </w:p>
    <w:bookmarkEnd w:id="65"/>
    <w:bookmarkStart w:name="z83" w:id="66"/>
    <w:p>
      <w:pPr>
        <w:spacing w:after="0"/>
        <w:ind w:left="0"/>
        <w:jc w:val="both"/>
      </w:pPr>
      <w:r>
        <w:rPr>
          <w:rFonts w:ascii="Times New Roman"/>
          <w:b w:val="false"/>
          <w:i w:val="false"/>
          <w:color w:val="000000"/>
          <w:sz w:val="28"/>
        </w:rPr>
        <w:t>
      Осы Қағиданың 9-14-тармақтарымен көзделген әрекеттерді орындау кезінде аталған журналдың тиісті бағандары толтырылады.</w:t>
      </w:r>
    </w:p>
    <w:bookmarkEnd w:id="66"/>
    <w:bookmarkStart w:name="z84" w:id="67"/>
    <w:p>
      <w:pPr>
        <w:spacing w:after="0"/>
        <w:ind w:left="0"/>
        <w:jc w:val="both"/>
      </w:pPr>
      <w:r>
        <w:rPr>
          <w:rFonts w:ascii="Times New Roman"/>
          <w:b w:val="false"/>
          <w:i w:val="false"/>
          <w:color w:val="000000"/>
          <w:sz w:val="28"/>
        </w:rPr>
        <w:t>
      СДТБТ-не тіркеу туралы мәліметтерді толтыру сотқа дейінгі тергеп-тексеруді бастауға негіз болады.</w:t>
      </w:r>
    </w:p>
    <w:bookmarkEnd w:id="67"/>
    <w:bookmarkStart w:name="z85" w:id="68"/>
    <w:p>
      <w:pPr>
        <w:spacing w:after="0"/>
        <w:ind w:left="0"/>
        <w:jc w:val="both"/>
      </w:pPr>
      <w:r>
        <w:rPr>
          <w:rFonts w:ascii="Times New Roman"/>
          <w:b w:val="false"/>
          <w:i w:val="false"/>
          <w:color w:val="000000"/>
          <w:sz w:val="28"/>
        </w:rPr>
        <w:t>
      68. Сотқа дейінгі тергеудің тіркеу нөмірі осы Қағиданың 20-қосымшасына сәйкес нысан бойынша қалыптасады.</w:t>
      </w:r>
    </w:p>
    <w:bookmarkEnd w:id="68"/>
    <w:bookmarkStart w:name="z86" w:id="69"/>
    <w:p>
      <w:pPr>
        <w:spacing w:after="0"/>
        <w:ind w:left="0"/>
        <w:jc w:val="both"/>
      </w:pPr>
      <w:r>
        <w:rPr>
          <w:rFonts w:ascii="Times New Roman"/>
          <w:b w:val="false"/>
          <w:i w:val="false"/>
          <w:color w:val="000000"/>
          <w:sz w:val="28"/>
        </w:rPr>
        <w:t>
      СДТБТ-не қол жетімділіктің болмауына әкеліп соққан штаттан тыс туындаған жағдай туралы тиісті актісі осы Қағидалардың 21-қосымшасына сәйкес нысан бойынша құрастырылады, онда қылмыстық құқық бұзушылық туралы қабылданған арыз, хабар немесе баянат және СДТБТ-не қолжетімділік болмаған мерзімде тіркелген сотқа дейінгі тергеулердің себептері, ұзақтығы, саны мен тізімі бейнеленеді.</w:t>
      </w:r>
    </w:p>
    <w:bookmarkEnd w:id="69"/>
    <w:bookmarkStart w:name="z87" w:id="70"/>
    <w:p>
      <w:pPr>
        <w:spacing w:after="0"/>
        <w:ind w:left="0"/>
        <w:jc w:val="both"/>
      </w:pPr>
      <w:r>
        <w:rPr>
          <w:rFonts w:ascii="Times New Roman"/>
          <w:b w:val="false"/>
          <w:i w:val="false"/>
          <w:color w:val="000000"/>
          <w:sz w:val="28"/>
        </w:rPr>
        <w:t>
      Тіркеуге жауапты лауазымды адам СДТБТ-не қол жетімділік болмаған жағдайда, осы Қағиданың 11-17-қосымшаларына сәйкес қағаз нұсқаларын толтырады және оқыс жағдай туралы актімен бірге 24 сағат ішінде мәліметтерді СДТБТ-не енгізу үшін ілеспе хатпен уәкілетті органға ұсынады.</w:t>
      </w:r>
    </w:p>
    <w:bookmarkEnd w:id="70"/>
    <w:bookmarkStart w:name="z88" w:id="71"/>
    <w:p>
      <w:pPr>
        <w:spacing w:after="0"/>
        <w:ind w:left="0"/>
        <w:jc w:val="both"/>
      </w:pPr>
      <w:r>
        <w:rPr>
          <w:rFonts w:ascii="Times New Roman"/>
          <w:b w:val="false"/>
          <w:i w:val="false"/>
          <w:color w:val="000000"/>
          <w:sz w:val="28"/>
        </w:rPr>
        <w:t>
      Уәкілетті органның қызметкері қағаз нұсқасында ұсынылған мәліметтерді олардың келіп түскен кезінен бастап 24 сағаттан кешіктірмей тіркеу нөмірлерін сақтай отырып СДТБТ-не енгізеді.</w:t>
      </w:r>
    </w:p>
    <w:bookmarkEnd w:id="71"/>
    <w:bookmarkStart w:name="z89" w:id="72"/>
    <w:p>
      <w:pPr>
        <w:spacing w:after="0"/>
        <w:ind w:left="0"/>
        <w:jc w:val="both"/>
      </w:pPr>
      <w:r>
        <w:rPr>
          <w:rFonts w:ascii="Times New Roman"/>
          <w:b w:val="false"/>
          <w:i w:val="false"/>
          <w:color w:val="000000"/>
          <w:sz w:val="28"/>
        </w:rPr>
        <w:t>
      69. Бір қылмыстық қудалау органының қызметкерлеріне СДТБТ-не қолжетімділік болмаған жағдайда, мәліметтерді басқа қылмыстық қудалау органында немесе уәкілетті органда енгізуге жол беріледі.";</w:t>
      </w:r>
    </w:p>
    <w:bookmarkEnd w:id="72"/>
    <w:bookmarkStart w:name="z90" w:id="7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1-қосымшаға</w:t>
      </w:r>
      <w:r>
        <w:rPr>
          <w:rFonts w:ascii="Times New Roman"/>
          <w:b w:val="false"/>
          <w:i w:val="false"/>
          <w:color w:val="000000"/>
          <w:sz w:val="28"/>
        </w:rPr>
        <w:t>:</w:t>
      </w:r>
    </w:p>
    <w:bookmarkEnd w:id="73"/>
    <w:bookmarkStart w:name="z91" w:id="74"/>
    <w:p>
      <w:pPr>
        <w:spacing w:after="0"/>
        <w:ind w:left="0"/>
        <w:jc w:val="both"/>
      </w:pPr>
      <w:r>
        <w:rPr>
          <w:rFonts w:ascii="Times New Roman"/>
          <w:b w:val="false"/>
          <w:i w:val="false"/>
          <w:color w:val="000000"/>
          <w:sz w:val="28"/>
        </w:rPr>
        <w:t>
      5.1-тармақ мынадай редакцияда жазылсын:</w:t>
      </w:r>
    </w:p>
    <w:bookmarkEnd w:id="74"/>
    <w:bookmarkStart w:name="z92" w:id="75"/>
    <w:p>
      <w:pPr>
        <w:spacing w:after="0"/>
        <w:ind w:left="0"/>
        <w:jc w:val="both"/>
      </w:pPr>
      <w:r>
        <w:rPr>
          <w:rFonts w:ascii="Times New Roman"/>
          <w:b w:val="false"/>
          <w:i w:val="false"/>
          <w:color w:val="000000"/>
          <w:sz w:val="28"/>
        </w:rPr>
        <w:t>
      "5.1 Хабарлама: жеке адамға қарсы (03), отбасы мен кәмелетке толмағандарға қарсы (04), адамның және азаматтың конституциялық және өзге де құқықтары мен бостандықтарына қарсы (05), бейбітшілік пен адамзат қауіпсіздігіне қарсы (06), конституциялық құрылыс негіздеріне және мемлекеттің қауіпсіздігіне қарсы (07), меншікке қарсы (08), цифрландыру және байланыс саласында (09), экономикалық қызмет саласында (10), коммерциялық және өзге де ұйымдардағы қызмет мүдделеріне қарсы (11), қоғамдық қауіпсіздікке және қоғамдық тәртіпке қарсы (12), халықтың денсаулығы мен адамгершілікке қарсы (13), медициналық қылмыстық құқық бұзушылықтар туралы (14), экологиялық қылмыстық құқық бұзушылықтар туралы (15), көлікте жасалған (16), сыбайлас жемқорлыққа байланысты және мемлекеттік қызмет пен мемлекеттік басқару мүдделеріне қарсы (17), басқару тәртібіне қарсы (18), сот төрелігіне және жазаны орындау тәртібіне, конституциялық іс жүргізуге қарсы (19), әскери қылмыстық құқық бұзушылықтар туралы (20).";</w:t>
      </w:r>
    </w:p>
    <w:bookmarkEnd w:id="75"/>
    <w:bookmarkStart w:name="z93" w:id="76"/>
    <w:p>
      <w:pPr>
        <w:spacing w:after="0"/>
        <w:ind w:left="0"/>
        <w:jc w:val="both"/>
      </w:pPr>
      <w:r>
        <w:rPr>
          <w:rFonts w:ascii="Times New Roman"/>
          <w:b w:val="false"/>
          <w:i w:val="false"/>
          <w:color w:val="000000"/>
          <w:sz w:val="28"/>
        </w:rPr>
        <w:t>
      6-тармақ мынадай редакцияда жазылсын:</w:t>
      </w:r>
    </w:p>
    <w:bookmarkEnd w:id="76"/>
    <w:bookmarkStart w:name="z94" w:id="77"/>
    <w:p>
      <w:pPr>
        <w:spacing w:after="0"/>
        <w:ind w:left="0"/>
        <w:jc w:val="both"/>
      </w:pPr>
      <w:r>
        <w:rPr>
          <w:rFonts w:ascii="Times New Roman"/>
          <w:b w:val="false"/>
          <w:i w:val="false"/>
          <w:color w:val="000000"/>
          <w:sz w:val="28"/>
        </w:rPr>
        <w:t>
      "6. Хабар түрі: жеке адамның жазбаша арызы (01), жеке адамның ауызша арызы (02), органның/ұйымның лауазымды адамның хабары (03), өз кінәсін мойындап келу (04), масс-медиадағы және онлайн-платформалардағы хабарлар (06), лауазымды адамның баянаты (07), Жедел басқару орталығының (бұдан әрі – ЖБО) хабары (08), анықталмаған адамның арызы (09), лауазымды адамның бастама баянаты (жедел – іздестіру қызметі барысында қызметкермен анықталды) (10), бұрын Қазақстан Республикасының Қылмыстық-процестік кодексінің 181-бабының бесінші бөлігі тәртібімен жіберілген уәкілетті мемлекеттік органнан келіп түсті (11), арыз кеңсе/почталық байланыс арқылы келіп түсті (12), арыз "цифрлық үкімет" веб-порталы арқылы келіп түсті (13), органнан/мекемеден келіп түскен материал (14).";</w:t>
      </w:r>
    </w:p>
    <w:bookmarkEnd w:id="77"/>
    <w:bookmarkStart w:name="z95" w:id="7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78"/>
    <w:bookmarkStart w:name="z96" w:id="79"/>
    <w:p>
      <w:pPr>
        <w:spacing w:after="0"/>
        <w:ind w:left="0"/>
        <w:jc w:val="both"/>
      </w:pPr>
      <w:r>
        <w:rPr>
          <w:rFonts w:ascii="Times New Roman"/>
          <w:b w:val="false"/>
          <w:i w:val="false"/>
          <w:color w:val="000000"/>
          <w:sz w:val="28"/>
        </w:rPr>
        <w:t>
      4-тармақ мынадай редакцияда жазылсын:</w:t>
      </w:r>
    </w:p>
    <w:bookmarkEnd w:id="79"/>
    <w:bookmarkStart w:name="z97" w:id="80"/>
    <w:p>
      <w:pPr>
        <w:spacing w:after="0"/>
        <w:ind w:left="0"/>
        <w:jc w:val="both"/>
      </w:pPr>
      <w:r>
        <w:rPr>
          <w:rFonts w:ascii="Times New Roman"/>
          <w:b w:val="false"/>
          <w:i w:val="false"/>
          <w:color w:val="000000"/>
          <w:sz w:val="28"/>
        </w:rPr>
        <w:t>
      "4. АЕК бойынша шешім: Сотқа дейінгі тергеп-тексерудің бірыңғай тізілімін (бұдан әрі – СДТБТ) тіркеу (01), қараусыз қалдырылды және номенклатуралық істе (нарядта) сақталады (02), Қазақстан Республикасының Қылмыстық-процестік кодексінің (бұдан әрі – ҚР ҚПК) 181-бабының 5-бөлігіне сәйкес уәкілетті мемлекеттік органға немесе лауазымды тұлғаға жолданды (03), кінәлі адамды әкімшілік немесе тәртіптік жауаптылыққа тарту туралы мәселені қарау құзыретіне кіретін уәкілетті органға (лауазымды тұлғаға) жолданды (04), кінәлі адамды тәртіптік жауапкершілікке тарту туралы мәселелерді қарау құзыретіне кіретін уәкілетті органға (лауазымды тұлғаға) жолданды (10), АЕК-на қоса тіркеу (05), СДТБТ-не қоса тіркеу (06), жеке тәртіпте қарау үшін сотқа жолданды (07), аумақтық тиесілігіне, ішкі ведомстволығына қарай жолданды (08), аумақтылығы, ведомстволық бағыныстылығы бойынша қабылданды (13), салықтық тексеру актілерінде ұйымдардан салық және (немесе) бюджетке төленетін басқа да міндетті төлемдерді төлеуден жалтару белгілерін көрсететін жеткілікті деректердің болмауына байланысты қайтарылды (Қазақстан Республикасы Салық кодексінің 43-бабы) (11), тексеру жүргізбей басқа қылмыстық қудалау органына берілді (12), ҚР ҚПК 181-бабы үшінші бөлігінің талаптарына сәйкес келтіру үшін қайтарылды (09).";</w:t>
      </w:r>
    </w:p>
    <w:bookmarkEnd w:id="80"/>
    <w:bookmarkStart w:name="z98" w:id="8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w:t>
      </w:r>
      <w:r>
        <w:rPr>
          <w:rFonts w:ascii="Times New Roman"/>
          <w:b w:val="false"/>
          <w:i w:val="false"/>
          <w:color w:val="000000"/>
          <w:sz w:val="28"/>
        </w:rPr>
        <w:t xml:space="preserve"> осы бұйрықтың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3-қосымшаларына</w:t>
      </w:r>
      <w:r>
        <w:rPr>
          <w:rFonts w:ascii="Times New Roman"/>
          <w:b w:val="false"/>
          <w:i w:val="false"/>
          <w:color w:val="000000"/>
          <w:sz w:val="28"/>
        </w:rPr>
        <w:t xml:space="preserve"> сәйкес жаңа редакцияда жазылсын;</w:t>
      </w:r>
    </w:p>
    <w:bookmarkEnd w:id="81"/>
    <w:bookmarkStart w:name="z99" w:id="8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11-қосымшада</w:t>
      </w:r>
      <w:r>
        <w:rPr>
          <w:rFonts w:ascii="Times New Roman"/>
          <w:b w:val="false"/>
          <w:i w:val="false"/>
          <w:color w:val="000000"/>
          <w:sz w:val="28"/>
        </w:rPr>
        <w:t>:</w:t>
      </w:r>
    </w:p>
    <w:bookmarkEnd w:id="82"/>
    <w:bookmarkStart w:name="z100" w:id="83"/>
    <w:p>
      <w:pPr>
        <w:spacing w:after="0"/>
        <w:ind w:left="0"/>
        <w:jc w:val="both"/>
      </w:pPr>
      <w:r>
        <w:rPr>
          <w:rFonts w:ascii="Times New Roman"/>
          <w:b w:val="false"/>
          <w:i w:val="false"/>
          <w:color w:val="000000"/>
          <w:sz w:val="28"/>
        </w:rPr>
        <w:t>
      10.2-тармақ мынадай редакцияда жазылсын:</w:t>
      </w:r>
    </w:p>
    <w:bookmarkEnd w:id="83"/>
    <w:bookmarkStart w:name="z101" w:id="84"/>
    <w:p>
      <w:pPr>
        <w:spacing w:after="0"/>
        <w:ind w:left="0"/>
        <w:jc w:val="both"/>
      </w:pPr>
      <w:r>
        <w:rPr>
          <w:rFonts w:ascii="Times New Roman"/>
          <w:b w:val="false"/>
          <w:i w:val="false"/>
          <w:color w:val="000000"/>
          <w:sz w:val="28"/>
        </w:rPr>
        <w:t>
      "10.2. Құқық қорғау және арнаулы мемлекеттік органның қызметкеріне қатысты тіркелген: (анықтамалық бойынша).";</w:t>
      </w:r>
    </w:p>
    <w:bookmarkEnd w:id="84"/>
    <w:bookmarkStart w:name="z102" w:id="85"/>
    <w:p>
      <w:pPr>
        <w:spacing w:after="0"/>
        <w:ind w:left="0"/>
        <w:jc w:val="both"/>
      </w:pPr>
      <w:r>
        <w:rPr>
          <w:rFonts w:ascii="Times New Roman"/>
          <w:b w:val="false"/>
          <w:i w:val="false"/>
          <w:color w:val="000000"/>
          <w:sz w:val="28"/>
        </w:rPr>
        <w:t>
      20-тармақ мынадай редакцияда жазылсын:</w:t>
      </w:r>
    </w:p>
    <w:bookmarkEnd w:id="85"/>
    <w:bookmarkStart w:name="z103" w:id="86"/>
    <w:p>
      <w:pPr>
        <w:spacing w:after="0"/>
        <w:ind w:left="0"/>
        <w:jc w:val="both"/>
      </w:pPr>
      <w:r>
        <w:rPr>
          <w:rFonts w:ascii="Times New Roman"/>
          <w:b w:val="false"/>
          <w:i w:val="false"/>
          <w:color w:val="000000"/>
          <w:sz w:val="28"/>
        </w:rPr>
        <w:t>
      "20. Арыз түрі: жеке тұлғаның жазбаша арызы (01), жеке тұлғаның ауызша арызы (02), органның/ұйымның лауазымды адамының хабары (03), кінәсін мойындап келу (04), ауызша нысанда берілген кінәсін мойындап келу (05), масс-медиадағы және онлайн-платформалардағы хабарлар (06), лауазымды адамның баянаты (07).";</w:t>
      </w:r>
    </w:p>
    <w:bookmarkEnd w:id="86"/>
    <w:bookmarkStart w:name="z104" w:id="87"/>
    <w:p>
      <w:pPr>
        <w:spacing w:after="0"/>
        <w:ind w:left="0"/>
        <w:jc w:val="both"/>
      </w:pPr>
      <w:r>
        <w:rPr>
          <w:rFonts w:ascii="Times New Roman"/>
          <w:b w:val="false"/>
          <w:i w:val="false"/>
          <w:color w:val="000000"/>
          <w:sz w:val="28"/>
        </w:rPr>
        <w:t>
      32.5-тармақ мынадай редакцияда толықтырылсын:</w:t>
      </w:r>
    </w:p>
    <w:bookmarkEnd w:id="87"/>
    <w:bookmarkStart w:name="z105" w:id="88"/>
    <w:p>
      <w:pPr>
        <w:spacing w:after="0"/>
        <w:ind w:left="0"/>
        <w:jc w:val="both"/>
      </w:pPr>
      <w:r>
        <w:rPr>
          <w:rFonts w:ascii="Times New Roman"/>
          <w:b w:val="false"/>
          <w:i w:val="false"/>
          <w:color w:val="000000"/>
          <w:sz w:val="28"/>
        </w:rPr>
        <w:t>
      "32.5 Есірткі дүкені туралы мәлімет: ия (1), жоқ (2); есірткі дүкенінің атауы:_____________________________________________________________";</w:t>
      </w:r>
    </w:p>
    <w:bookmarkEnd w:id="88"/>
    <w:bookmarkStart w:name="z106" w:id="89"/>
    <w:p>
      <w:pPr>
        <w:spacing w:after="0"/>
        <w:ind w:left="0"/>
        <w:jc w:val="both"/>
      </w:pPr>
      <w:r>
        <w:rPr>
          <w:rFonts w:ascii="Times New Roman"/>
          <w:b w:val="false"/>
          <w:i w:val="false"/>
          <w:color w:val="000000"/>
          <w:sz w:val="28"/>
        </w:rPr>
        <w:t>
      34.1-тармақ мынадай редакцияда толықтырылсын:</w:t>
      </w:r>
    </w:p>
    <w:bookmarkEnd w:id="89"/>
    <w:bookmarkStart w:name="z107" w:id="90"/>
    <w:p>
      <w:pPr>
        <w:spacing w:after="0"/>
        <w:ind w:left="0"/>
        <w:jc w:val="both"/>
      </w:pPr>
      <w:r>
        <w:rPr>
          <w:rFonts w:ascii="Times New Roman"/>
          <w:b w:val="false"/>
          <w:i w:val="false"/>
          <w:color w:val="000000"/>
          <w:sz w:val="28"/>
        </w:rPr>
        <w:t>
      "34.1 Цифрлық активтермен операциялар саны: ________________;</w:t>
      </w:r>
    </w:p>
    <w:bookmarkEnd w:id="90"/>
    <w:bookmarkStart w:name="z108" w:id="91"/>
    <w:p>
      <w:pPr>
        <w:spacing w:after="0"/>
        <w:ind w:left="0"/>
        <w:jc w:val="both"/>
      </w:pPr>
      <w:r>
        <w:rPr>
          <w:rFonts w:ascii="Times New Roman"/>
          <w:b w:val="false"/>
          <w:i w:val="false"/>
          <w:color w:val="000000"/>
          <w:sz w:val="28"/>
        </w:rPr>
        <w:t>
      Цифрлық активтермен операциялардың сомасы ____________________________ теңге";</w:t>
      </w:r>
    </w:p>
    <w:bookmarkEnd w:id="91"/>
    <w:bookmarkStart w:name="z109" w:id="92"/>
    <w:p>
      <w:pPr>
        <w:spacing w:after="0"/>
        <w:ind w:left="0"/>
        <w:jc w:val="both"/>
      </w:pPr>
      <w:r>
        <w:rPr>
          <w:rFonts w:ascii="Times New Roman"/>
          <w:b w:val="false"/>
          <w:i w:val="false"/>
          <w:color w:val="000000"/>
          <w:sz w:val="28"/>
        </w:rPr>
        <w:t>
      36 және 36.1-тармақтарына орыс тілінде өзгерістер енгізіледі, қазақ тілінде мәтін өзгермейді;</w:t>
      </w:r>
    </w:p>
    <w:bookmarkEnd w:id="92"/>
    <w:bookmarkStart w:name="z110" w:id="93"/>
    <w:p>
      <w:pPr>
        <w:spacing w:after="0"/>
        <w:ind w:left="0"/>
        <w:jc w:val="both"/>
      </w:pPr>
      <w:r>
        <w:rPr>
          <w:rFonts w:ascii="Times New Roman"/>
          <w:b w:val="false"/>
          <w:i w:val="false"/>
          <w:color w:val="000000"/>
          <w:sz w:val="28"/>
        </w:rPr>
        <w:t>
      39-тармақ мынадай редакцияда жазылсын:</w:t>
      </w:r>
    </w:p>
    <w:bookmarkEnd w:id="93"/>
    <w:bookmarkStart w:name="z111" w:id="94"/>
    <w:p>
      <w:pPr>
        <w:spacing w:after="0"/>
        <w:ind w:left="0"/>
        <w:jc w:val="both"/>
      </w:pPr>
      <w:r>
        <w:rPr>
          <w:rFonts w:ascii="Times New Roman"/>
          <w:b w:val="false"/>
          <w:i w:val="false"/>
          <w:color w:val="000000"/>
          <w:sz w:val="28"/>
        </w:rPr>
        <w:t>
      "39. Хабарлама жіберілген прокуратураның атау ______________________</w:t>
      </w:r>
    </w:p>
    <w:bookmarkEnd w:id="94"/>
    <w:bookmarkStart w:name="z112" w:id="95"/>
    <w:p>
      <w:pPr>
        <w:spacing w:after="0"/>
        <w:ind w:left="0"/>
        <w:jc w:val="both"/>
      </w:pPr>
      <w:r>
        <w:rPr>
          <w:rFonts w:ascii="Times New Roman"/>
          <w:b w:val="false"/>
          <w:i w:val="false"/>
          <w:color w:val="000000"/>
          <w:sz w:val="28"/>
        </w:rPr>
        <w:t>
      Тіркелген күні__________ Түзету енгізілген күн ______________________</w:t>
      </w:r>
    </w:p>
    <w:bookmarkEnd w:id="95"/>
    <w:bookmarkStart w:name="z113" w:id="96"/>
    <w:p>
      <w:pPr>
        <w:spacing w:after="0"/>
        <w:ind w:left="0"/>
        <w:jc w:val="both"/>
      </w:pPr>
      <w:r>
        <w:rPr>
          <w:rFonts w:ascii="Times New Roman"/>
          <w:b w:val="false"/>
          <w:i w:val="false"/>
          <w:color w:val="000000"/>
          <w:sz w:val="28"/>
        </w:rPr>
        <w:t>
      Есепке алу түрі: есепке алынсын (1), СДТБТ-да қайта тіркеуге байланысты есептен алынған (2), ҚР ҚПК-нің 35-бабының бірінші бөлігінің 1), 2), 5), 6), 7), 8) тармақтары бойынша соттың ақталуына немесе тоқтатылуына байланысты есептен алынған (3).</w:t>
      </w:r>
    </w:p>
    <w:bookmarkEnd w:id="96"/>
    <w:bookmarkStart w:name="z114" w:id="97"/>
    <w:p>
      <w:pPr>
        <w:spacing w:after="0"/>
        <w:ind w:left="0"/>
        <w:jc w:val="both"/>
      </w:pPr>
      <w:r>
        <w:rPr>
          <w:rFonts w:ascii="Times New Roman"/>
          <w:b w:val="false"/>
          <w:i w:val="false"/>
          <w:color w:val="000000"/>
          <w:sz w:val="28"/>
        </w:rPr>
        <w:t>
      СДТБТ-да қайта тіркелген нөмірі _________________________________";</w:t>
      </w:r>
    </w:p>
    <w:bookmarkEnd w:id="97"/>
    <w:bookmarkStart w:name="z115" w:id="9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12-қосымшада</w:t>
      </w:r>
      <w:r>
        <w:rPr>
          <w:rFonts w:ascii="Times New Roman"/>
          <w:b w:val="false"/>
          <w:i w:val="false"/>
          <w:color w:val="000000"/>
          <w:sz w:val="28"/>
        </w:rPr>
        <w:t>:</w:t>
      </w:r>
    </w:p>
    <w:bookmarkEnd w:id="98"/>
    <w:bookmarkStart w:name="z116" w:id="99"/>
    <w:p>
      <w:pPr>
        <w:spacing w:after="0"/>
        <w:ind w:left="0"/>
        <w:jc w:val="both"/>
      </w:pPr>
      <w:r>
        <w:rPr>
          <w:rFonts w:ascii="Times New Roman"/>
          <w:b w:val="false"/>
          <w:i w:val="false"/>
          <w:color w:val="000000"/>
          <w:sz w:val="28"/>
        </w:rPr>
        <w:t>
      4-тармақ мынадай редакцияда жазылсын:</w:t>
      </w:r>
    </w:p>
    <w:bookmarkEnd w:id="99"/>
    <w:bookmarkStart w:name="z117" w:id="100"/>
    <w:p>
      <w:pPr>
        <w:spacing w:after="0"/>
        <w:ind w:left="0"/>
        <w:jc w:val="both"/>
      </w:pPr>
      <w:r>
        <w:rPr>
          <w:rFonts w:ascii="Times New Roman"/>
          <w:b w:val="false"/>
          <w:i w:val="false"/>
          <w:color w:val="000000"/>
          <w:sz w:val="28"/>
        </w:rPr>
        <w:t>
      "4. СДТБТ бойынша шешім:</w:t>
      </w:r>
    </w:p>
    <w:bookmarkEnd w:id="100"/>
    <w:bookmarkStart w:name="z118" w:id="101"/>
    <w:p>
      <w:pPr>
        <w:spacing w:after="0"/>
        <w:ind w:left="0"/>
        <w:jc w:val="both"/>
      </w:pPr>
      <w:r>
        <w:rPr>
          <w:rFonts w:ascii="Times New Roman"/>
          <w:b w:val="false"/>
          <w:i w:val="false"/>
          <w:color w:val="000000"/>
          <w:sz w:val="28"/>
        </w:rPr>
        <w:t>
      әкімшілік іс жүргізу тәртібінде шешім қабылдау үшін берілді (0010);</w:t>
      </w:r>
    </w:p>
    <w:bookmarkEnd w:id="101"/>
    <w:bookmarkStart w:name="z119" w:id="102"/>
    <w:p>
      <w:pPr>
        <w:spacing w:after="0"/>
        <w:ind w:left="0"/>
        <w:jc w:val="both"/>
      </w:pPr>
      <w:r>
        <w:rPr>
          <w:rFonts w:ascii="Times New Roman"/>
          <w:b w:val="false"/>
          <w:i w:val="false"/>
          <w:color w:val="000000"/>
          <w:sz w:val="28"/>
        </w:rPr>
        <w:t>
      тәртіптік тәртіппен шешім қабылдау үшін берілді (0020);</w:t>
      </w:r>
    </w:p>
    <w:bookmarkEnd w:id="102"/>
    <w:bookmarkStart w:name="z120" w:id="103"/>
    <w:p>
      <w:pPr>
        <w:spacing w:after="0"/>
        <w:ind w:left="0"/>
        <w:jc w:val="both"/>
      </w:pPr>
      <w:r>
        <w:rPr>
          <w:rFonts w:ascii="Times New Roman"/>
          <w:b w:val="false"/>
          <w:i w:val="false"/>
          <w:color w:val="000000"/>
          <w:sz w:val="28"/>
        </w:rPr>
        <w:t>
      жекеше тәртіппен арызды қарау үшін сотқа берілді (0030);</w:t>
      </w:r>
    </w:p>
    <w:bookmarkEnd w:id="103"/>
    <w:bookmarkStart w:name="z121" w:id="104"/>
    <w:p>
      <w:pPr>
        <w:spacing w:after="0"/>
        <w:ind w:left="0"/>
        <w:jc w:val="both"/>
      </w:pPr>
      <w:r>
        <w:rPr>
          <w:rFonts w:ascii="Times New Roman"/>
          <w:b w:val="false"/>
          <w:i w:val="false"/>
          <w:color w:val="000000"/>
          <w:sz w:val="28"/>
        </w:rPr>
        <w:t>
      Қазақстан Республикасы Қылмыстық процестік кодексінің (бұдан әрі – ҚР ҚПК) 186-бабы бірінші бөлігінің 1) тармағы тәртібінде берілді (0040);</w:t>
      </w:r>
    </w:p>
    <w:bookmarkEnd w:id="104"/>
    <w:bookmarkStart w:name="z122" w:id="105"/>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186-бабы</w:t>
      </w:r>
      <w:r>
        <w:rPr>
          <w:rFonts w:ascii="Times New Roman"/>
          <w:b w:val="false"/>
          <w:i w:val="false"/>
          <w:color w:val="000000"/>
          <w:sz w:val="28"/>
        </w:rPr>
        <w:t xml:space="preserve"> бірінші бөлігінің 2) тармағы тәртібінде берілді (0050);</w:t>
      </w:r>
    </w:p>
    <w:bookmarkEnd w:id="105"/>
    <w:bookmarkStart w:name="z123" w:id="106"/>
    <w:p>
      <w:pPr>
        <w:spacing w:after="0"/>
        <w:ind w:left="0"/>
        <w:jc w:val="both"/>
      </w:pPr>
      <w:r>
        <w:rPr>
          <w:rFonts w:ascii="Times New Roman"/>
          <w:b w:val="false"/>
          <w:i w:val="false"/>
          <w:color w:val="000000"/>
          <w:sz w:val="28"/>
        </w:rPr>
        <w:t>
      ҚР ҚПК-нің 186-бабы бірінші бөлігі тәртібінде Қазақстан Республикасынан тыс жерлерге берілді (0070);</w:t>
      </w:r>
    </w:p>
    <w:bookmarkEnd w:id="106"/>
    <w:bookmarkStart w:name="z124" w:id="107"/>
    <w:p>
      <w:pPr>
        <w:spacing w:after="0"/>
        <w:ind w:left="0"/>
        <w:jc w:val="both"/>
      </w:pPr>
      <w:r>
        <w:rPr>
          <w:rFonts w:ascii="Times New Roman"/>
          <w:b w:val="false"/>
          <w:i w:val="false"/>
          <w:color w:val="000000"/>
          <w:sz w:val="28"/>
        </w:rPr>
        <w:t>
      қайта сараланды (0080);</w:t>
      </w:r>
    </w:p>
    <w:bookmarkEnd w:id="107"/>
    <w:bookmarkStart w:name="z125" w:id="108"/>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188-бабы</w:t>
      </w:r>
      <w:r>
        <w:rPr>
          <w:rFonts w:ascii="Times New Roman"/>
          <w:b w:val="false"/>
          <w:i w:val="false"/>
          <w:color w:val="000000"/>
          <w:sz w:val="28"/>
        </w:rPr>
        <w:t xml:space="preserve"> екінші бөлігі тәртібінде берілді (0090);</w:t>
      </w:r>
    </w:p>
    <w:bookmarkEnd w:id="108"/>
    <w:bookmarkStart w:name="z126" w:id="109"/>
    <w:p>
      <w:pPr>
        <w:spacing w:after="0"/>
        <w:ind w:left="0"/>
        <w:jc w:val="both"/>
      </w:pPr>
      <w:r>
        <w:rPr>
          <w:rFonts w:ascii="Times New Roman"/>
          <w:b w:val="false"/>
          <w:i w:val="false"/>
          <w:color w:val="000000"/>
          <w:sz w:val="28"/>
        </w:rPr>
        <w:t>
      тапсырылды: тергеушілер тобына тергеп-тексеру жүргізу үшін – ҚР ҚПК-нің 194-бабы (1000);</w:t>
      </w:r>
    </w:p>
    <w:bookmarkEnd w:id="109"/>
    <w:bookmarkStart w:name="z127" w:id="110"/>
    <w:p>
      <w:pPr>
        <w:spacing w:after="0"/>
        <w:ind w:left="0"/>
        <w:jc w:val="both"/>
      </w:pPr>
      <w:r>
        <w:rPr>
          <w:rFonts w:ascii="Times New Roman"/>
          <w:b w:val="false"/>
          <w:i w:val="false"/>
          <w:color w:val="000000"/>
          <w:sz w:val="28"/>
        </w:rPr>
        <w:t>
      жедел-тергеу тобының құрамын өзгерту туралы (бұдан әрі – ЖТТ) (1001);</w:t>
      </w:r>
    </w:p>
    <w:bookmarkEnd w:id="110"/>
    <w:bookmarkStart w:name="z128" w:id="111"/>
    <w:p>
      <w:pPr>
        <w:spacing w:after="0"/>
        <w:ind w:left="0"/>
        <w:jc w:val="both"/>
      </w:pPr>
      <w:r>
        <w:rPr>
          <w:rFonts w:ascii="Times New Roman"/>
          <w:b w:val="false"/>
          <w:i w:val="false"/>
          <w:color w:val="000000"/>
          <w:sz w:val="28"/>
        </w:rPr>
        <w:t>
      тергеу тобын тарату туралы қаулы (1002);</w:t>
      </w:r>
    </w:p>
    <w:bookmarkEnd w:id="111"/>
    <w:bookmarkStart w:name="z129" w:id="112"/>
    <w:p>
      <w:pPr>
        <w:spacing w:after="0"/>
        <w:ind w:left="0"/>
        <w:jc w:val="both"/>
      </w:pPr>
      <w:r>
        <w:rPr>
          <w:rFonts w:ascii="Times New Roman"/>
          <w:b w:val="false"/>
          <w:i w:val="false"/>
          <w:color w:val="000000"/>
          <w:sz w:val="28"/>
        </w:rPr>
        <w:t>
      СДТБТ-да тіркелгеннен кейін өз іс жүргізуіне қабылдау (2000);</w:t>
      </w:r>
    </w:p>
    <w:bookmarkEnd w:id="112"/>
    <w:bookmarkStart w:name="z130" w:id="113"/>
    <w:p>
      <w:pPr>
        <w:spacing w:after="0"/>
        <w:ind w:left="0"/>
        <w:jc w:val="both"/>
      </w:pPr>
      <w:r>
        <w:rPr>
          <w:rFonts w:ascii="Times New Roman"/>
          <w:b w:val="false"/>
          <w:i w:val="false"/>
          <w:color w:val="000000"/>
          <w:sz w:val="28"/>
        </w:rPr>
        <w:t>
      сотқа дейінгі тергеп-тексеруді қағаз форматта жүргізу туралы (2001);</w:t>
      </w:r>
    </w:p>
    <w:bookmarkEnd w:id="113"/>
    <w:bookmarkStart w:name="z131" w:id="114"/>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189-бабы</w:t>
      </w:r>
      <w:r>
        <w:rPr>
          <w:rFonts w:ascii="Times New Roman"/>
          <w:b w:val="false"/>
          <w:i w:val="false"/>
          <w:color w:val="000000"/>
          <w:sz w:val="28"/>
        </w:rPr>
        <w:t xml:space="preserve"> төртінші бөлігінің тәртібі бойынша хаттамалық нысандағы істер бойынша анықтау тағайындалды (2010);</w:t>
      </w:r>
    </w:p>
    <w:bookmarkEnd w:id="114"/>
    <w:bookmarkStart w:name="z132" w:id="115"/>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189-бабы</w:t>
      </w:r>
      <w:r>
        <w:rPr>
          <w:rFonts w:ascii="Times New Roman"/>
          <w:b w:val="false"/>
          <w:i w:val="false"/>
          <w:color w:val="000000"/>
          <w:sz w:val="28"/>
        </w:rPr>
        <w:t xml:space="preserve"> үшінші, бесінші бөліктерінің тәртібі бойынша анықтау істері бойынша алдын ала тергеу тағайындалды (2020);</w:t>
      </w:r>
    </w:p>
    <w:bookmarkEnd w:id="115"/>
    <w:bookmarkStart w:name="z133" w:id="116"/>
    <w:p>
      <w:pPr>
        <w:spacing w:after="0"/>
        <w:ind w:left="0"/>
        <w:jc w:val="both"/>
      </w:pPr>
      <w:r>
        <w:rPr>
          <w:rFonts w:ascii="Times New Roman"/>
          <w:b w:val="false"/>
          <w:i w:val="false"/>
          <w:color w:val="000000"/>
          <w:sz w:val="28"/>
        </w:rPr>
        <w:t>
      біріктіру: ҚР ҚПК-нің 43-бабы тәртібінде (2030);</w:t>
      </w:r>
    </w:p>
    <w:bookmarkEnd w:id="116"/>
    <w:bookmarkStart w:name="z134" w:id="117"/>
    <w:p>
      <w:pPr>
        <w:spacing w:after="0"/>
        <w:ind w:left="0"/>
        <w:jc w:val="both"/>
      </w:pPr>
      <w:r>
        <w:rPr>
          <w:rFonts w:ascii="Times New Roman"/>
          <w:b w:val="false"/>
          <w:i w:val="false"/>
          <w:color w:val="000000"/>
          <w:sz w:val="28"/>
        </w:rPr>
        <w:t>
      электрондық форматта сотқа дейінгі тергеп-тексеруді жүргізу туралы (2130);</w:t>
      </w:r>
    </w:p>
    <w:bookmarkEnd w:id="117"/>
    <w:bookmarkStart w:name="z135" w:id="118"/>
    <w:p>
      <w:pPr>
        <w:spacing w:after="0"/>
        <w:ind w:left="0"/>
        <w:jc w:val="both"/>
      </w:pPr>
      <w:r>
        <w:rPr>
          <w:rFonts w:ascii="Times New Roman"/>
          <w:b w:val="false"/>
          <w:i w:val="false"/>
          <w:color w:val="000000"/>
          <w:sz w:val="28"/>
        </w:rPr>
        <w:t>
      біріктіру: ҚР ҚПК-нің 43-бабы тәртібінде (СДТБТ-да қайта тіркеуге байланысты) (2031);</w:t>
      </w:r>
    </w:p>
    <w:bookmarkEnd w:id="118"/>
    <w:bookmarkStart w:name="z136" w:id="119"/>
    <w:p>
      <w:pPr>
        <w:spacing w:after="0"/>
        <w:ind w:left="0"/>
        <w:jc w:val="both"/>
      </w:pPr>
      <w:r>
        <w:rPr>
          <w:rFonts w:ascii="Times New Roman"/>
          <w:b w:val="false"/>
          <w:i w:val="false"/>
          <w:color w:val="000000"/>
          <w:sz w:val="28"/>
        </w:rPr>
        <w:t>
      бұрын біріктірілгендерден бөлектеп алу: ҚР ҚПК-нің 44-бабы тәртібінде (2040);</w:t>
      </w:r>
    </w:p>
    <w:bookmarkEnd w:id="119"/>
    <w:bookmarkStart w:name="z137" w:id="120"/>
    <w:p>
      <w:pPr>
        <w:spacing w:after="0"/>
        <w:ind w:left="0"/>
        <w:jc w:val="both"/>
      </w:pPr>
      <w:r>
        <w:rPr>
          <w:rFonts w:ascii="Times New Roman"/>
          <w:b w:val="false"/>
          <w:i w:val="false"/>
          <w:color w:val="000000"/>
          <w:sz w:val="28"/>
        </w:rPr>
        <w:t xml:space="preserve">
      тергеп-тексеру мерзімін ұзарту: ҚР ҚПК-нің </w:t>
      </w:r>
      <w:r>
        <w:rPr>
          <w:rFonts w:ascii="Times New Roman"/>
          <w:b w:val="false"/>
          <w:i w:val="false"/>
          <w:color w:val="000000"/>
          <w:sz w:val="28"/>
        </w:rPr>
        <w:t>192-бабы</w:t>
      </w:r>
      <w:r>
        <w:rPr>
          <w:rFonts w:ascii="Times New Roman"/>
          <w:b w:val="false"/>
          <w:i w:val="false"/>
          <w:color w:val="000000"/>
          <w:sz w:val="28"/>
        </w:rPr>
        <w:t xml:space="preserve"> тәртібінде (2050);</w:t>
      </w:r>
    </w:p>
    <w:bookmarkEnd w:id="120"/>
    <w:bookmarkStart w:name="z138" w:id="121"/>
    <w:p>
      <w:pPr>
        <w:spacing w:after="0"/>
        <w:ind w:left="0"/>
        <w:jc w:val="both"/>
      </w:pPr>
      <w:r>
        <w:rPr>
          <w:rFonts w:ascii="Times New Roman"/>
          <w:b w:val="false"/>
          <w:i w:val="false"/>
          <w:color w:val="000000"/>
          <w:sz w:val="28"/>
        </w:rPr>
        <w:t>
      жәбірленушіге танысуға берілді (2060);</w:t>
      </w:r>
    </w:p>
    <w:bookmarkEnd w:id="121"/>
    <w:bookmarkStart w:name="z139" w:id="122"/>
    <w:p>
      <w:pPr>
        <w:spacing w:after="0"/>
        <w:ind w:left="0"/>
        <w:jc w:val="both"/>
      </w:pPr>
      <w:r>
        <w:rPr>
          <w:rFonts w:ascii="Times New Roman"/>
          <w:b w:val="false"/>
          <w:i w:val="false"/>
          <w:color w:val="000000"/>
          <w:sz w:val="28"/>
        </w:rPr>
        <w:t>
      күдіктіге/қорғаушыға танысуға берілді (2061);</w:t>
      </w:r>
    </w:p>
    <w:bookmarkEnd w:id="122"/>
    <w:bookmarkStart w:name="z140" w:id="123"/>
    <w:p>
      <w:pPr>
        <w:spacing w:after="0"/>
        <w:ind w:left="0"/>
        <w:jc w:val="both"/>
      </w:pPr>
      <w:r>
        <w:rPr>
          <w:rFonts w:ascii="Times New Roman"/>
          <w:b w:val="false"/>
          <w:i w:val="false"/>
          <w:color w:val="000000"/>
          <w:sz w:val="28"/>
        </w:rPr>
        <w:t>
      арыз бойынша берілді прокуратураға (2062);</w:t>
      </w:r>
    </w:p>
    <w:bookmarkEnd w:id="123"/>
    <w:bookmarkStart w:name="z141" w:id="124"/>
    <w:p>
      <w:pPr>
        <w:spacing w:after="0"/>
        <w:ind w:left="0"/>
        <w:jc w:val="both"/>
      </w:pPr>
      <w:r>
        <w:rPr>
          <w:rFonts w:ascii="Times New Roman"/>
          <w:b w:val="false"/>
          <w:i w:val="false"/>
          <w:color w:val="000000"/>
          <w:sz w:val="28"/>
        </w:rPr>
        <w:t>
      арыз бойынша сотқа берілді (2063);</w:t>
      </w:r>
    </w:p>
    <w:bookmarkEnd w:id="124"/>
    <w:bookmarkStart w:name="z142" w:id="125"/>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186-бабы</w:t>
      </w:r>
      <w:r>
        <w:rPr>
          <w:rFonts w:ascii="Times New Roman"/>
          <w:b w:val="false"/>
          <w:i w:val="false"/>
          <w:color w:val="000000"/>
          <w:sz w:val="28"/>
        </w:rPr>
        <w:t xml:space="preserve"> тәртібінде іс жүргізуіне қабылданғаннан кейін өз іс жүргізуіне қабылданды (2100);</w:t>
      </w:r>
    </w:p>
    <w:bookmarkEnd w:id="125"/>
    <w:bookmarkStart w:name="z143" w:id="126"/>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193-бабы</w:t>
      </w:r>
      <w:r>
        <w:rPr>
          <w:rFonts w:ascii="Times New Roman"/>
          <w:b w:val="false"/>
          <w:i w:val="false"/>
          <w:color w:val="000000"/>
          <w:sz w:val="28"/>
        </w:rPr>
        <w:t xml:space="preserve"> бірінші бөлігінің 12) тармағы бойынша прокурор тергеулігін өзгерткеннен кейін өз іс жүргізуіне қабылданды (2101);</w:t>
      </w:r>
    </w:p>
    <w:bookmarkEnd w:id="126"/>
    <w:bookmarkStart w:name="z144" w:id="127"/>
    <w:p>
      <w:pPr>
        <w:spacing w:after="0"/>
        <w:ind w:left="0"/>
        <w:jc w:val="both"/>
      </w:pPr>
      <w:r>
        <w:rPr>
          <w:rFonts w:ascii="Times New Roman"/>
          <w:b w:val="false"/>
          <w:i w:val="false"/>
          <w:color w:val="000000"/>
          <w:sz w:val="28"/>
        </w:rPr>
        <w:t>
      ҚР ҚПК-нің 186-бабы, 188-бабы екінші бөлігінің тәртібінде берілгенде өз іс жүргізуіне қабылдаусыз қайтарғаннан кейін өз іс жүргізуіне қабылданды (2102);</w:t>
      </w:r>
    </w:p>
    <w:bookmarkEnd w:id="127"/>
    <w:bookmarkStart w:name="z145" w:id="128"/>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302-бабы</w:t>
      </w:r>
      <w:r>
        <w:rPr>
          <w:rFonts w:ascii="Times New Roman"/>
          <w:b w:val="false"/>
          <w:i w:val="false"/>
          <w:color w:val="000000"/>
          <w:sz w:val="28"/>
        </w:rPr>
        <w:t xml:space="preserve"> бірінші бөлігінің 3) тармағы бойынша прокурор қосымша тергеп-тексеруге қайтарғаннан кейін іс жүргізуге қабылданды (2104);</w:t>
      </w:r>
    </w:p>
    <w:bookmarkEnd w:id="128"/>
    <w:bookmarkStart w:name="z146" w:id="129"/>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190-бабы</w:t>
      </w:r>
      <w:r>
        <w:rPr>
          <w:rFonts w:ascii="Times New Roman"/>
          <w:b w:val="false"/>
          <w:i w:val="false"/>
          <w:color w:val="000000"/>
          <w:sz w:val="28"/>
        </w:rPr>
        <w:t xml:space="preserve"> жетінші бөлігінің 2) тармағының тәртібінде алдын ала тергеу жүргізу үшін прокурор қайтарғаннан кейін жүргізуге қабылданды (2105);</w:t>
      </w:r>
    </w:p>
    <w:bookmarkEnd w:id="129"/>
    <w:bookmarkStart w:name="z147" w:id="130"/>
    <w:p>
      <w:pPr>
        <w:spacing w:after="0"/>
        <w:ind w:left="0"/>
        <w:jc w:val="both"/>
      </w:pPr>
      <w:r>
        <w:rPr>
          <w:rFonts w:ascii="Times New Roman"/>
          <w:b w:val="false"/>
          <w:i w:val="false"/>
          <w:color w:val="000000"/>
          <w:sz w:val="28"/>
        </w:rPr>
        <w:t>
      тәртібінде алдын ала тергеу жүргізу үшін прокурор қайтарғаннан кейін іс жүргізуіне қабылданды, ҚР ҚПК-нің 518-бабы бесінші бөлігінің 2) тармағының (2106);</w:t>
      </w:r>
    </w:p>
    <w:bookmarkEnd w:id="130"/>
    <w:bookmarkStart w:name="z148" w:id="131"/>
    <w:p>
      <w:pPr>
        <w:spacing w:after="0"/>
        <w:ind w:left="0"/>
        <w:jc w:val="both"/>
      </w:pPr>
      <w:r>
        <w:rPr>
          <w:rFonts w:ascii="Times New Roman"/>
          <w:b w:val="false"/>
          <w:i w:val="false"/>
          <w:color w:val="000000"/>
          <w:sz w:val="28"/>
        </w:rPr>
        <w:t>
      тәртібінде прокурор қосымша тергеп-тексеруге қайтарғаннан кейін іс жүргізуге қабылдау, ҚР ҚПК-нің 193-бабы бірінші бөлігінің 10) тармағы, сот ҚР ҚПК-нің 106-бабы сегізінші бөлігінің 1) тармағы тәртібінде тоқтату туралы қаулының күшін жойғаннан кейін іс жүргізуге қабылданды (2107);</w:t>
      </w:r>
    </w:p>
    <w:bookmarkEnd w:id="131"/>
    <w:bookmarkStart w:name="z149" w:id="132"/>
    <w:p>
      <w:pPr>
        <w:spacing w:after="0"/>
        <w:ind w:left="0"/>
        <w:jc w:val="both"/>
      </w:pPr>
      <w:r>
        <w:rPr>
          <w:rFonts w:ascii="Times New Roman"/>
          <w:b w:val="false"/>
          <w:i w:val="false"/>
          <w:color w:val="000000"/>
          <w:sz w:val="28"/>
        </w:rPr>
        <w:t>
      сотқа дейінгі іс жүргізудің үзілген мерзімдерін қайта бастау (2108);</w:t>
      </w:r>
    </w:p>
    <w:bookmarkEnd w:id="132"/>
    <w:bookmarkStart w:name="z150" w:id="133"/>
    <w:p>
      <w:pPr>
        <w:spacing w:after="0"/>
        <w:ind w:left="0"/>
        <w:jc w:val="both"/>
      </w:pPr>
      <w:r>
        <w:rPr>
          <w:rFonts w:ascii="Times New Roman"/>
          <w:b w:val="false"/>
          <w:i w:val="false"/>
          <w:color w:val="000000"/>
          <w:sz w:val="28"/>
        </w:rPr>
        <w:t>
      іс ҚР ҚПК-нің 617-бабы бірінші бөлігі тәртібінде тергеп-тексеру және өзге де процестік әрекеттер жүргізу үшін қабылданды (процестік келісімге қол қойылғаннан кейін) (2109);</w:t>
      </w:r>
    </w:p>
    <w:bookmarkEnd w:id="133"/>
    <w:bookmarkStart w:name="z151" w:id="134"/>
    <w:p>
      <w:pPr>
        <w:spacing w:after="0"/>
        <w:ind w:left="0"/>
        <w:jc w:val="both"/>
      </w:pPr>
      <w:r>
        <w:rPr>
          <w:rFonts w:ascii="Times New Roman"/>
          <w:b w:val="false"/>
          <w:i w:val="false"/>
          <w:color w:val="000000"/>
          <w:sz w:val="28"/>
        </w:rPr>
        <w:t>
      процестік келісім туралы өтінішхатты қанағаттандырудан бас тарта отырып, прокурор қайтарғаннан кейін істі қабылдады (2110);</w:t>
      </w:r>
    </w:p>
    <w:bookmarkEnd w:id="134"/>
    <w:bookmarkStart w:name="z152" w:id="135"/>
    <w:p>
      <w:pPr>
        <w:spacing w:after="0"/>
        <w:ind w:left="0"/>
        <w:jc w:val="both"/>
      </w:pPr>
      <w:r>
        <w:rPr>
          <w:rFonts w:ascii="Times New Roman"/>
          <w:b w:val="false"/>
          <w:i w:val="false"/>
          <w:color w:val="000000"/>
          <w:sz w:val="28"/>
        </w:rPr>
        <w:t>
      тергеп-тексеру жүргізу үшін ҚР ҚПК-нің 623-бабы бірінші бөлігі 2) тармағының тәртібінде, сот қайтарған істі қабылдады (2111);</w:t>
      </w:r>
    </w:p>
    <w:bookmarkEnd w:id="135"/>
    <w:bookmarkStart w:name="z153" w:id="136"/>
    <w:p>
      <w:pPr>
        <w:spacing w:after="0"/>
        <w:ind w:left="0"/>
        <w:jc w:val="both"/>
      </w:pPr>
      <w:r>
        <w:rPr>
          <w:rFonts w:ascii="Times New Roman"/>
          <w:b w:val="false"/>
          <w:i w:val="false"/>
          <w:color w:val="000000"/>
          <w:sz w:val="28"/>
        </w:rPr>
        <w:t xml:space="preserve">
      тергеп-тексеру жүргізу үшін ҚР ҚПК-нің 623-бабының үшінші бөлігі тәртібінде сот қайтарған істі қабылдады (2112); </w:t>
      </w:r>
    </w:p>
    <w:bookmarkEnd w:id="136"/>
    <w:bookmarkStart w:name="z154" w:id="137"/>
    <w:p>
      <w:pPr>
        <w:spacing w:after="0"/>
        <w:ind w:left="0"/>
        <w:jc w:val="both"/>
      </w:pPr>
      <w:r>
        <w:rPr>
          <w:rFonts w:ascii="Times New Roman"/>
          <w:b w:val="false"/>
          <w:i w:val="false"/>
          <w:color w:val="000000"/>
          <w:sz w:val="28"/>
        </w:rPr>
        <w:t>
      анықтау жүргізу үшін ҚР ҚПК-нің 529-бабы алтыншы бөлігі 3) тармағының тәртібінде қайтарылған істі қабылдады (2113);</w:t>
      </w:r>
    </w:p>
    <w:bookmarkEnd w:id="137"/>
    <w:bookmarkStart w:name="z155" w:id="138"/>
    <w:p>
      <w:pPr>
        <w:spacing w:after="0"/>
        <w:ind w:left="0"/>
        <w:jc w:val="both"/>
      </w:pPr>
      <w:r>
        <w:rPr>
          <w:rFonts w:ascii="Times New Roman"/>
          <w:b w:val="false"/>
          <w:i w:val="false"/>
          <w:color w:val="000000"/>
          <w:sz w:val="28"/>
        </w:rPr>
        <w:t>
      жалпы тәртіппен тергеп-тексеру үшін ҚР ҚПК-нің 521-бабы бесінші бөлігінің тәртібінде медициналық сипаттағы шараларды қолдану туралы сот қайтарған қаулы қабылданды (2114);</w:t>
      </w:r>
    </w:p>
    <w:bookmarkEnd w:id="138"/>
    <w:bookmarkStart w:name="z156" w:id="139"/>
    <w:p>
      <w:pPr>
        <w:spacing w:after="0"/>
        <w:ind w:left="0"/>
        <w:jc w:val="both"/>
      </w:pPr>
      <w:r>
        <w:rPr>
          <w:rFonts w:ascii="Times New Roman"/>
          <w:b w:val="false"/>
          <w:i w:val="false"/>
          <w:color w:val="000000"/>
          <w:sz w:val="28"/>
        </w:rPr>
        <w:t>
      жалпы тәртіппен тергеп-тексеру үшін ҚР ҚПК-нің 524-бабы бірінші бөлігінің тәртібінде медициналық сипаттағы шараларды қолдану туралы сот қайтарған қаулы қабылданды (2115);</w:t>
      </w:r>
    </w:p>
    <w:bookmarkEnd w:id="139"/>
    <w:bookmarkStart w:name="z157" w:id="140"/>
    <w:p>
      <w:pPr>
        <w:spacing w:after="0"/>
        <w:ind w:left="0"/>
        <w:jc w:val="both"/>
      </w:pPr>
      <w:r>
        <w:rPr>
          <w:rFonts w:ascii="Times New Roman"/>
          <w:b w:val="false"/>
          <w:i w:val="false"/>
          <w:color w:val="000000"/>
          <w:sz w:val="28"/>
        </w:rPr>
        <w:t>
      ҚР ҚПК-нің 502-бабының төртінші бөлігі тәртібінде сот жіберген материалдарды қабылдау (2116);</w:t>
      </w:r>
    </w:p>
    <w:bookmarkEnd w:id="140"/>
    <w:bookmarkStart w:name="z158" w:id="141"/>
    <w:p>
      <w:pPr>
        <w:spacing w:after="0"/>
        <w:ind w:left="0"/>
        <w:jc w:val="both"/>
      </w:pPr>
      <w:r>
        <w:rPr>
          <w:rFonts w:ascii="Times New Roman"/>
          <w:b w:val="false"/>
          <w:i w:val="false"/>
          <w:color w:val="000000"/>
          <w:sz w:val="28"/>
        </w:rPr>
        <w:t>
      ҚР ҚПК-нің 394-бабы төртінші бөлігінің тәртібінде сот жіберген қылмыстық істі қабылдау (2117);</w:t>
      </w:r>
    </w:p>
    <w:bookmarkEnd w:id="141"/>
    <w:bookmarkStart w:name="z159" w:id="142"/>
    <w:p>
      <w:pPr>
        <w:spacing w:after="0"/>
        <w:ind w:left="0"/>
        <w:jc w:val="both"/>
      </w:pPr>
      <w:r>
        <w:rPr>
          <w:rFonts w:ascii="Times New Roman"/>
          <w:b w:val="false"/>
          <w:i w:val="false"/>
          <w:color w:val="000000"/>
          <w:sz w:val="28"/>
        </w:rPr>
        <w:t>
      ҚР ҚПК 323-бабының тәртібімен сот қайтарған қылмыстық іс қабылданды (2118);</w:t>
      </w:r>
    </w:p>
    <w:bookmarkEnd w:id="142"/>
    <w:bookmarkStart w:name="z160" w:id="143"/>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190-бабы</w:t>
      </w:r>
      <w:r>
        <w:rPr>
          <w:rFonts w:ascii="Times New Roman"/>
          <w:b w:val="false"/>
          <w:i w:val="false"/>
          <w:color w:val="000000"/>
          <w:sz w:val="28"/>
        </w:rPr>
        <w:t xml:space="preserve"> жетінші бөлігінің 2) тармағының тәртібінде анықтау жүргізу үшін прокурор қайтарғаннан кейін іс жүргізуге қабылданды (2119);</w:t>
      </w:r>
    </w:p>
    <w:bookmarkEnd w:id="143"/>
    <w:bookmarkStart w:name="z161" w:id="144"/>
    <w:p>
      <w:pPr>
        <w:spacing w:after="0"/>
        <w:ind w:left="0"/>
        <w:jc w:val="both"/>
      </w:pPr>
      <w:r>
        <w:rPr>
          <w:rFonts w:ascii="Times New Roman"/>
          <w:b w:val="false"/>
          <w:i w:val="false"/>
          <w:color w:val="000000"/>
          <w:sz w:val="28"/>
        </w:rPr>
        <w:t>
      алдын ала тергеу жүргізу үшін ҚР ҚПК-нің 529-бабы алтыншы бөлігінің 3) тармағының тәртібінде сот қайтарған іс қабылданды (2120);</w:t>
      </w:r>
    </w:p>
    <w:bookmarkEnd w:id="144"/>
    <w:bookmarkStart w:name="z162" w:id="145"/>
    <w:p>
      <w:pPr>
        <w:spacing w:after="0"/>
        <w:ind w:left="0"/>
        <w:jc w:val="both"/>
      </w:pPr>
      <w:r>
        <w:rPr>
          <w:rFonts w:ascii="Times New Roman"/>
          <w:b w:val="false"/>
          <w:i w:val="false"/>
          <w:color w:val="000000"/>
          <w:sz w:val="28"/>
        </w:rPr>
        <w:t>
      алдын ала тергеу жүргізу үшін ҚР ҚПК-нің 528-бабы үшінші бөлігінің 2) тармағының тәртібінде прокурор қайтарған іс қабылданды (2121);</w:t>
      </w:r>
    </w:p>
    <w:bookmarkEnd w:id="145"/>
    <w:bookmarkStart w:name="z163" w:id="146"/>
    <w:p>
      <w:pPr>
        <w:spacing w:after="0"/>
        <w:ind w:left="0"/>
        <w:jc w:val="both"/>
      </w:pPr>
      <w:r>
        <w:rPr>
          <w:rFonts w:ascii="Times New Roman"/>
          <w:b w:val="false"/>
          <w:i w:val="false"/>
          <w:color w:val="000000"/>
          <w:sz w:val="28"/>
        </w:rPr>
        <w:t>
      анықтау жүргізу үшін ҚР ҚПК-нің 528-бабы үшінші бөлігінің 2) тармағының тәртібінде прокурор қайтарған іс қабылданды (2122);</w:t>
      </w:r>
    </w:p>
    <w:bookmarkEnd w:id="146"/>
    <w:bookmarkStart w:name="z164" w:id="147"/>
    <w:p>
      <w:pPr>
        <w:spacing w:after="0"/>
        <w:ind w:left="0"/>
        <w:jc w:val="both"/>
      </w:pPr>
      <w:r>
        <w:rPr>
          <w:rFonts w:ascii="Times New Roman"/>
          <w:b w:val="false"/>
          <w:i w:val="false"/>
          <w:color w:val="000000"/>
          <w:sz w:val="28"/>
        </w:rPr>
        <w:t>
      тергеп-тексеру жүргізу үшін ҚР ҚПК-нің 623-бабы бірінші бөлігінің 3) тармағының тәртібінде сот қайтарған іс қабылданды (2123);</w:t>
      </w:r>
    </w:p>
    <w:bookmarkEnd w:id="147"/>
    <w:bookmarkStart w:name="z165" w:id="148"/>
    <w:p>
      <w:pPr>
        <w:spacing w:after="0"/>
        <w:ind w:left="0"/>
        <w:jc w:val="both"/>
      </w:pPr>
      <w:r>
        <w:rPr>
          <w:rFonts w:ascii="Times New Roman"/>
          <w:b w:val="false"/>
          <w:i w:val="false"/>
          <w:color w:val="000000"/>
          <w:sz w:val="28"/>
        </w:rPr>
        <w:t>
      ҚР ҚПК-нің 188-бабы екінші бөлігінің тәртібінде берілгеннен кейін өз іс жүргізуіне қабылданды (2124);</w:t>
      </w:r>
    </w:p>
    <w:bookmarkEnd w:id="148"/>
    <w:bookmarkStart w:name="z166" w:id="149"/>
    <w:p>
      <w:pPr>
        <w:spacing w:after="0"/>
        <w:ind w:left="0"/>
        <w:jc w:val="both"/>
      </w:pPr>
      <w:r>
        <w:rPr>
          <w:rFonts w:ascii="Times New Roman"/>
          <w:b w:val="false"/>
          <w:i w:val="false"/>
          <w:color w:val="000000"/>
          <w:sz w:val="28"/>
        </w:rPr>
        <w:t>
      анықтау жүргізу үшін ҚР ҚПК-нің 629-3-бабы төртінші бөлігінің 3) тармағының тәртібінде прокурор өз іс жүргізуіне қабылдады (2125);</w:t>
      </w:r>
    </w:p>
    <w:bookmarkEnd w:id="149"/>
    <w:bookmarkStart w:name="z167" w:id="150"/>
    <w:p>
      <w:pPr>
        <w:spacing w:after="0"/>
        <w:ind w:left="0"/>
        <w:jc w:val="both"/>
      </w:pPr>
      <w:r>
        <w:rPr>
          <w:rFonts w:ascii="Times New Roman"/>
          <w:b w:val="false"/>
          <w:i w:val="false"/>
          <w:color w:val="000000"/>
          <w:sz w:val="28"/>
        </w:rPr>
        <w:t>
      алдын ала тергеу жүргізу үшін ҚР ҚПК-нің 629-3-бабы төртінші бөлігінің 3) тармағы тәртібінде прокурор қайтарғаннан кейін өзінің іс жүргізуіне қабылданды (2126);</w:t>
      </w:r>
    </w:p>
    <w:bookmarkEnd w:id="150"/>
    <w:bookmarkStart w:name="z168" w:id="151"/>
    <w:p>
      <w:pPr>
        <w:spacing w:after="0"/>
        <w:ind w:left="0"/>
        <w:jc w:val="both"/>
      </w:pPr>
      <w:r>
        <w:rPr>
          <w:rFonts w:ascii="Times New Roman"/>
          <w:b w:val="false"/>
          <w:i w:val="false"/>
          <w:color w:val="000000"/>
          <w:sz w:val="28"/>
        </w:rPr>
        <w:t>
      ҚР ҚПК-нің 629-4-бабы бірінші бөлігі 2) тармағының тәртібінде сот қайтарғаннан кейін өз іс жүргізуіне қабылданған (2128);</w:t>
      </w:r>
    </w:p>
    <w:bookmarkEnd w:id="151"/>
    <w:bookmarkStart w:name="z169" w:id="152"/>
    <w:p>
      <w:pPr>
        <w:spacing w:after="0"/>
        <w:ind w:left="0"/>
        <w:jc w:val="both"/>
      </w:pPr>
      <w:r>
        <w:rPr>
          <w:rFonts w:ascii="Times New Roman"/>
          <w:b w:val="false"/>
          <w:i w:val="false"/>
          <w:color w:val="000000"/>
          <w:sz w:val="28"/>
        </w:rPr>
        <w:t>
      сотқа дейінгі тергеп-тексеру бойынша қылмыстық іс жүргізуді электрондық форматта жүргізу туралы (2130);</w:t>
      </w:r>
    </w:p>
    <w:bookmarkEnd w:id="152"/>
    <w:bookmarkStart w:name="z170" w:id="153"/>
    <w:p>
      <w:pPr>
        <w:spacing w:after="0"/>
        <w:ind w:left="0"/>
        <w:jc w:val="both"/>
      </w:pPr>
      <w:r>
        <w:rPr>
          <w:rFonts w:ascii="Times New Roman"/>
          <w:b w:val="false"/>
          <w:i w:val="false"/>
          <w:color w:val="000000"/>
          <w:sz w:val="28"/>
        </w:rPr>
        <w:t>
      сотқа дейінгі тергеп-тексеруді жүргізудің электрондық форматын қағаз форматқа өзгерту туралы (2131);</w:t>
      </w:r>
    </w:p>
    <w:bookmarkEnd w:id="153"/>
    <w:bookmarkStart w:name="z171" w:id="154"/>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629-4-бабы</w:t>
      </w:r>
      <w:r>
        <w:rPr>
          <w:rFonts w:ascii="Times New Roman"/>
          <w:b w:val="false"/>
          <w:i w:val="false"/>
          <w:color w:val="000000"/>
          <w:sz w:val="28"/>
        </w:rPr>
        <w:t xml:space="preserve"> бірінші бөлігі 6) тармағының тәртібінде сот қайтарғаннан кейін өз іс жүргізуіне қабылданған (2132);</w:t>
      </w:r>
    </w:p>
    <w:bookmarkEnd w:id="154"/>
    <w:bookmarkStart w:name="z172" w:id="155"/>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629-6-бабы</w:t>
      </w:r>
      <w:r>
        <w:rPr>
          <w:rFonts w:ascii="Times New Roman"/>
          <w:b w:val="false"/>
          <w:i w:val="false"/>
          <w:color w:val="000000"/>
          <w:sz w:val="28"/>
        </w:rPr>
        <w:t xml:space="preserve"> екінші бөлігінің тәртібінде сот қайтарғаннан кейін өз іс жүргізуіне қабылданған (2133); </w:t>
      </w:r>
    </w:p>
    <w:bookmarkEnd w:id="155"/>
    <w:bookmarkStart w:name="z173" w:id="156"/>
    <w:p>
      <w:pPr>
        <w:spacing w:after="0"/>
        <w:ind w:left="0"/>
        <w:jc w:val="both"/>
      </w:pPr>
      <w:r>
        <w:rPr>
          <w:rFonts w:ascii="Times New Roman"/>
          <w:b w:val="false"/>
          <w:i w:val="false"/>
          <w:color w:val="000000"/>
          <w:sz w:val="28"/>
        </w:rPr>
        <w:t>
      тоқтату туралы қаулыны прокурор бекітуден бас тартқаннан кейін өз іс жүргізуіне қабылданған (2134);</w:t>
      </w:r>
    </w:p>
    <w:bookmarkEnd w:id="156"/>
    <w:bookmarkStart w:name="z174" w:id="157"/>
    <w:p>
      <w:pPr>
        <w:spacing w:after="0"/>
        <w:ind w:left="0"/>
        <w:jc w:val="both"/>
      </w:pPr>
      <w:r>
        <w:rPr>
          <w:rFonts w:ascii="Times New Roman"/>
          <w:b w:val="false"/>
          <w:i w:val="false"/>
          <w:color w:val="000000"/>
          <w:sz w:val="28"/>
        </w:rPr>
        <w:t>
      прокурормен келісуден бас тартқаннан кейін сотқа дейінгі тергеп-тексеру мерзімдерін үзу туралы қаулы іс жүргізуіне қабылданды (2135);</w:t>
      </w:r>
    </w:p>
    <w:bookmarkEnd w:id="157"/>
    <w:bookmarkStart w:name="z175" w:id="158"/>
    <w:p>
      <w:pPr>
        <w:spacing w:after="0"/>
        <w:ind w:left="0"/>
        <w:jc w:val="both"/>
      </w:pPr>
      <w:r>
        <w:rPr>
          <w:rFonts w:ascii="Times New Roman"/>
          <w:b w:val="false"/>
          <w:i w:val="false"/>
          <w:color w:val="000000"/>
          <w:sz w:val="28"/>
        </w:rPr>
        <w:t>
      ҚР ҚПК-нің 192-2-бабы алтыншы бөлігінің 2-тармағы тәртібінде алдын ала тергеу жүргізу үшін прокурор қайтарғаннан кейін іс жүргізуге қабылданды (2136);</w:t>
      </w:r>
    </w:p>
    <w:bookmarkEnd w:id="158"/>
    <w:bookmarkStart w:name="z176" w:id="159"/>
    <w:p>
      <w:pPr>
        <w:spacing w:after="0"/>
        <w:ind w:left="0"/>
        <w:jc w:val="both"/>
      </w:pPr>
      <w:r>
        <w:rPr>
          <w:rFonts w:ascii="Times New Roman"/>
          <w:b w:val="false"/>
          <w:i w:val="false"/>
          <w:color w:val="000000"/>
          <w:sz w:val="28"/>
        </w:rPr>
        <w:t>
      ҚР ҚПК 192-2-бабы алтыншы бөлігінің 2-тармағынаның сәйкес прокурор анықтауды жүргізу үшін қайтарғаннан кейін іс жүргізуге қабылданды (2137);</w:t>
      </w:r>
    </w:p>
    <w:bookmarkEnd w:id="159"/>
    <w:bookmarkStart w:name="z177" w:id="160"/>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45-бабы</w:t>
      </w:r>
      <w:r>
        <w:rPr>
          <w:rFonts w:ascii="Times New Roman"/>
          <w:b w:val="false"/>
          <w:i w:val="false"/>
          <w:color w:val="000000"/>
          <w:sz w:val="28"/>
        </w:rPr>
        <w:t xml:space="preserve"> жетінші бөлігінің 1) тармағы бойынша мерзім үзілді (3010);</w:t>
      </w:r>
    </w:p>
    <w:bookmarkEnd w:id="160"/>
    <w:bookmarkStart w:name="z178" w:id="161"/>
    <w:p>
      <w:pPr>
        <w:spacing w:after="0"/>
        <w:ind w:left="0"/>
        <w:jc w:val="both"/>
      </w:pPr>
      <w:r>
        <w:rPr>
          <w:rFonts w:ascii="Times New Roman"/>
          <w:b w:val="false"/>
          <w:i w:val="false"/>
          <w:color w:val="000000"/>
          <w:sz w:val="28"/>
        </w:rPr>
        <w:t>
      ҚР ҚПК-нің 45-бабы жетінші бөлігінің 2) тармағы бойынша мерзім үзілді (3020);</w:t>
      </w:r>
    </w:p>
    <w:bookmarkEnd w:id="161"/>
    <w:bookmarkStart w:name="z179" w:id="162"/>
    <w:p>
      <w:pPr>
        <w:spacing w:after="0"/>
        <w:ind w:left="0"/>
        <w:jc w:val="both"/>
      </w:pPr>
      <w:r>
        <w:rPr>
          <w:rFonts w:ascii="Times New Roman"/>
          <w:b w:val="false"/>
          <w:i w:val="false"/>
          <w:color w:val="000000"/>
          <w:sz w:val="28"/>
        </w:rPr>
        <w:t>
      ҚР ҚПК-нің 45-бабы жетінші бөлігінің 3) тармағы бойынша мерзім үзілді (3030);</w:t>
      </w:r>
    </w:p>
    <w:bookmarkEnd w:id="162"/>
    <w:bookmarkStart w:name="z180" w:id="163"/>
    <w:p>
      <w:pPr>
        <w:spacing w:after="0"/>
        <w:ind w:left="0"/>
        <w:jc w:val="both"/>
      </w:pPr>
      <w:r>
        <w:rPr>
          <w:rFonts w:ascii="Times New Roman"/>
          <w:b w:val="false"/>
          <w:i w:val="false"/>
          <w:color w:val="000000"/>
          <w:sz w:val="28"/>
        </w:rPr>
        <w:t>
      ҚР ҚПК-нің 45-бабы жетінші бөлігінің 4) тармағы бойынша мерзім үзілді (3040);</w:t>
      </w:r>
    </w:p>
    <w:bookmarkEnd w:id="163"/>
    <w:bookmarkStart w:name="z181" w:id="164"/>
    <w:p>
      <w:pPr>
        <w:spacing w:after="0"/>
        <w:ind w:left="0"/>
        <w:jc w:val="both"/>
      </w:pPr>
      <w:r>
        <w:rPr>
          <w:rFonts w:ascii="Times New Roman"/>
          <w:b w:val="false"/>
          <w:i w:val="false"/>
          <w:color w:val="000000"/>
          <w:sz w:val="28"/>
        </w:rPr>
        <w:t>
      ҚР ҚПК-нің 45-бабы жетінші бөлігінің 5) тармағы бойынша мерзім үзілді (3050);</w:t>
      </w:r>
    </w:p>
    <w:bookmarkEnd w:id="164"/>
    <w:bookmarkStart w:name="z182" w:id="165"/>
    <w:p>
      <w:pPr>
        <w:spacing w:after="0"/>
        <w:ind w:left="0"/>
        <w:jc w:val="both"/>
      </w:pPr>
      <w:r>
        <w:rPr>
          <w:rFonts w:ascii="Times New Roman"/>
          <w:b w:val="false"/>
          <w:i w:val="false"/>
          <w:color w:val="000000"/>
          <w:sz w:val="28"/>
        </w:rPr>
        <w:t>
      ҚР ҚПК-нің 45-бабы жетінші бөлігінің 6) тармағы бойынша мерзім үзілді (3060);</w:t>
      </w:r>
    </w:p>
    <w:bookmarkEnd w:id="165"/>
    <w:bookmarkStart w:name="z183" w:id="166"/>
    <w:p>
      <w:pPr>
        <w:spacing w:after="0"/>
        <w:ind w:left="0"/>
        <w:jc w:val="both"/>
      </w:pPr>
      <w:r>
        <w:rPr>
          <w:rFonts w:ascii="Times New Roman"/>
          <w:b w:val="false"/>
          <w:i w:val="false"/>
          <w:color w:val="000000"/>
          <w:sz w:val="28"/>
        </w:rPr>
        <w:t>
      ҚР ҚПК-нің 45-бабы жетінші бөлігінің 7) тармағы бойынша мерзім үзілді (3070);</w:t>
      </w:r>
    </w:p>
    <w:bookmarkEnd w:id="166"/>
    <w:bookmarkStart w:name="z184" w:id="167"/>
    <w:p>
      <w:pPr>
        <w:spacing w:after="0"/>
        <w:ind w:left="0"/>
        <w:jc w:val="both"/>
      </w:pPr>
      <w:r>
        <w:rPr>
          <w:rFonts w:ascii="Times New Roman"/>
          <w:b w:val="false"/>
          <w:i w:val="false"/>
          <w:color w:val="000000"/>
          <w:sz w:val="28"/>
        </w:rPr>
        <w:t>
      ҚР ҚПК-нің 45-бабы жетінші бөлігінің 8) тармағы бойынша мерзім үзілді (3080);</w:t>
      </w:r>
    </w:p>
    <w:bookmarkEnd w:id="167"/>
    <w:bookmarkStart w:name="z185" w:id="168"/>
    <w:p>
      <w:pPr>
        <w:spacing w:after="0"/>
        <w:ind w:left="0"/>
        <w:jc w:val="both"/>
      </w:pPr>
      <w:r>
        <w:rPr>
          <w:rFonts w:ascii="Times New Roman"/>
          <w:b w:val="false"/>
          <w:i w:val="false"/>
          <w:color w:val="000000"/>
          <w:sz w:val="28"/>
        </w:rPr>
        <w:t>
      ҚР ҚПК-нің 45-бабы жетінші бөлігінің 9) тармағы бойынша мерзім үзілді (3090);</w:t>
      </w:r>
    </w:p>
    <w:bookmarkEnd w:id="168"/>
    <w:bookmarkStart w:name="z186" w:id="169"/>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тармағы бойынша тоқтатылды (4010);</w:t>
      </w:r>
    </w:p>
    <w:bookmarkEnd w:id="169"/>
    <w:bookmarkStart w:name="z187" w:id="170"/>
    <w:p>
      <w:pPr>
        <w:spacing w:after="0"/>
        <w:ind w:left="0"/>
        <w:jc w:val="both"/>
      </w:pPr>
      <w:r>
        <w:rPr>
          <w:rFonts w:ascii="Times New Roman"/>
          <w:b w:val="false"/>
          <w:i w:val="false"/>
          <w:color w:val="000000"/>
          <w:sz w:val="28"/>
        </w:rPr>
        <w:t>
      ҚР ҚПК-нің 35-бабы бірінші бөлігінің 2) тармағы бойынша тоқтатылды (4020);</w:t>
      </w:r>
    </w:p>
    <w:bookmarkEnd w:id="170"/>
    <w:bookmarkStart w:name="z188" w:id="171"/>
    <w:p>
      <w:pPr>
        <w:spacing w:after="0"/>
        <w:ind w:left="0"/>
        <w:jc w:val="both"/>
      </w:pPr>
      <w:r>
        <w:rPr>
          <w:rFonts w:ascii="Times New Roman"/>
          <w:b w:val="false"/>
          <w:i w:val="false"/>
          <w:color w:val="000000"/>
          <w:sz w:val="28"/>
        </w:rPr>
        <w:t>
      ҚР ҚПК-нің 35-бабы бірінші бөлігінің 3) тармағы бойынша тоқтатылды (4030);</w:t>
      </w:r>
    </w:p>
    <w:bookmarkEnd w:id="171"/>
    <w:bookmarkStart w:name="z189" w:id="172"/>
    <w:p>
      <w:pPr>
        <w:spacing w:after="0"/>
        <w:ind w:left="0"/>
        <w:jc w:val="both"/>
      </w:pPr>
      <w:r>
        <w:rPr>
          <w:rFonts w:ascii="Times New Roman"/>
          <w:b w:val="false"/>
          <w:i w:val="false"/>
          <w:color w:val="000000"/>
          <w:sz w:val="28"/>
        </w:rPr>
        <w:t>
      ҚР ҚПК-нің 35-бабы бірінші бөлігінің 4) тармағы бойынша тоқтатылды (4040);</w:t>
      </w:r>
    </w:p>
    <w:bookmarkEnd w:id="172"/>
    <w:bookmarkStart w:name="z190" w:id="173"/>
    <w:p>
      <w:pPr>
        <w:spacing w:after="0"/>
        <w:ind w:left="0"/>
        <w:jc w:val="both"/>
      </w:pPr>
      <w:r>
        <w:rPr>
          <w:rFonts w:ascii="Times New Roman"/>
          <w:b w:val="false"/>
          <w:i w:val="false"/>
          <w:color w:val="000000"/>
          <w:sz w:val="28"/>
        </w:rPr>
        <w:t>
      ҚР ҚПК-нің 35-бабы бірінші бөлігінің 5) тармағы бойынша тоқтатылды (4050);</w:t>
      </w:r>
    </w:p>
    <w:bookmarkEnd w:id="173"/>
    <w:bookmarkStart w:name="z191" w:id="174"/>
    <w:p>
      <w:pPr>
        <w:spacing w:after="0"/>
        <w:ind w:left="0"/>
        <w:jc w:val="both"/>
      </w:pPr>
      <w:r>
        <w:rPr>
          <w:rFonts w:ascii="Times New Roman"/>
          <w:b w:val="false"/>
          <w:i w:val="false"/>
          <w:color w:val="000000"/>
          <w:sz w:val="28"/>
        </w:rPr>
        <w:t>
      ҚР ҚПК-нің 35-бабы бірінші бөлігінің 6) тармағы бойынша тоқтатылды (4060);</w:t>
      </w:r>
    </w:p>
    <w:bookmarkEnd w:id="174"/>
    <w:bookmarkStart w:name="z192" w:id="175"/>
    <w:p>
      <w:pPr>
        <w:spacing w:after="0"/>
        <w:ind w:left="0"/>
        <w:jc w:val="both"/>
      </w:pPr>
      <w:r>
        <w:rPr>
          <w:rFonts w:ascii="Times New Roman"/>
          <w:b w:val="false"/>
          <w:i w:val="false"/>
          <w:color w:val="000000"/>
          <w:sz w:val="28"/>
        </w:rPr>
        <w:t>
      ҚР ҚПК-нің 35-бабы бірінші бөлігінің 7) тармағы бойынша тоқтатылды (4070);</w:t>
      </w:r>
    </w:p>
    <w:bookmarkEnd w:id="175"/>
    <w:bookmarkStart w:name="z193" w:id="176"/>
    <w:p>
      <w:pPr>
        <w:spacing w:after="0"/>
        <w:ind w:left="0"/>
        <w:jc w:val="both"/>
      </w:pPr>
      <w:r>
        <w:rPr>
          <w:rFonts w:ascii="Times New Roman"/>
          <w:b w:val="false"/>
          <w:i w:val="false"/>
          <w:color w:val="000000"/>
          <w:sz w:val="28"/>
        </w:rPr>
        <w:t>
      ҚР ҚПК 35-бабы бірінші бөлігінің 8) тармағы бойынша тоқтатылды (4080);</w:t>
      </w:r>
    </w:p>
    <w:bookmarkEnd w:id="176"/>
    <w:bookmarkStart w:name="z194" w:id="177"/>
    <w:p>
      <w:pPr>
        <w:spacing w:after="0"/>
        <w:ind w:left="0"/>
        <w:jc w:val="both"/>
      </w:pPr>
      <w:r>
        <w:rPr>
          <w:rFonts w:ascii="Times New Roman"/>
          <w:b w:val="false"/>
          <w:i w:val="false"/>
          <w:color w:val="000000"/>
          <w:sz w:val="28"/>
        </w:rPr>
        <w:t>
      ҚР ҚПК-нің 35-бабы бірінші бөлігінің 9) тармағы бойынша тоқтатылды (4090);</w:t>
      </w:r>
    </w:p>
    <w:bookmarkEnd w:id="177"/>
    <w:bookmarkStart w:name="z195" w:id="178"/>
    <w:p>
      <w:pPr>
        <w:spacing w:after="0"/>
        <w:ind w:left="0"/>
        <w:jc w:val="both"/>
      </w:pPr>
      <w:r>
        <w:rPr>
          <w:rFonts w:ascii="Times New Roman"/>
          <w:b w:val="false"/>
          <w:i w:val="false"/>
          <w:color w:val="000000"/>
          <w:sz w:val="28"/>
        </w:rPr>
        <w:t>
      ҚР ҚПК-нің 35-бабы бірінші бөлігінің 10) тармағы бойынша тоқтатылды (4100);</w:t>
      </w:r>
    </w:p>
    <w:bookmarkEnd w:id="178"/>
    <w:bookmarkStart w:name="z196" w:id="179"/>
    <w:p>
      <w:pPr>
        <w:spacing w:after="0"/>
        <w:ind w:left="0"/>
        <w:jc w:val="both"/>
      </w:pPr>
      <w:r>
        <w:rPr>
          <w:rFonts w:ascii="Times New Roman"/>
          <w:b w:val="false"/>
          <w:i w:val="false"/>
          <w:color w:val="000000"/>
          <w:sz w:val="28"/>
        </w:rPr>
        <w:t>
      ҚР ҚПК-нің 35-бабы бірінші бөлігінің 11) тармағы бойынша тоқтатылды (4110);</w:t>
      </w:r>
    </w:p>
    <w:bookmarkEnd w:id="179"/>
    <w:bookmarkStart w:name="z197" w:id="180"/>
    <w:p>
      <w:pPr>
        <w:spacing w:after="0"/>
        <w:ind w:left="0"/>
        <w:jc w:val="both"/>
      </w:pPr>
      <w:r>
        <w:rPr>
          <w:rFonts w:ascii="Times New Roman"/>
          <w:b w:val="false"/>
          <w:i w:val="false"/>
          <w:color w:val="000000"/>
          <w:sz w:val="28"/>
        </w:rPr>
        <w:t>
      ҚР ҚПК-нің 35-бабы бірінші бөлігінің 12) тармағы – Қазақстан Республикасы Қылмыстық кодексінің 65-бабы (бұдан әрі – РҚ ҚК) бойынша тоқтатылды (4121);</w:t>
      </w:r>
    </w:p>
    <w:bookmarkEnd w:id="180"/>
    <w:bookmarkStart w:name="z198" w:id="181"/>
    <w:p>
      <w:pPr>
        <w:spacing w:after="0"/>
        <w:ind w:left="0"/>
        <w:jc w:val="both"/>
      </w:pPr>
      <w:r>
        <w:rPr>
          <w:rFonts w:ascii="Times New Roman"/>
          <w:b w:val="false"/>
          <w:i w:val="false"/>
          <w:color w:val="000000"/>
          <w:sz w:val="28"/>
        </w:rPr>
        <w:t>
      ҚР ҚПК-нің 35-бабы бірінші бөлігінің 12) тармағы – ҚР ҚК-нің 66-бабы бойынша тоқтатылды (4122);</w:t>
      </w:r>
    </w:p>
    <w:bookmarkEnd w:id="181"/>
    <w:bookmarkStart w:name="z199" w:id="182"/>
    <w:p>
      <w:pPr>
        <w:spacing w:after="0"/>
        <w:ind w:left="0"/>
        <w:jc w:val="both"/>
      </w:pPr>
      <w:r>
        <w:rPr>
          <w:rFonts w:ascii="Times New Roman"/>
          <w:b w:val="false"/>
          <w:i w:val="false"/>
          <w:color w:val="000000"/>
          <w:sz w:val="28"/>
        </w:rPr>
        <w:t>
      ҚР ҚПК-нің 35-бабы бірінші бөлігінің 12) тармағы – ҚР ҚК-нің 67-бабы бойынша тоқтатылды (4123);</w:t>
      </w:r>
    </w:p>
    <w:bookmarkEnd w:id="182"/>
    <w:bookmarkStart w:name="z200" w:id="183"/>
    <w:p>
      <w:pPr>
        <w:spacing w:after="0"/>
        <w:ind w:left="0"/>
        <w:jc w:val="both"/>
      </w:pPr>
      <w:r>
        <w:rPr>
          <w:rFonts w:ascii="Times New Roman"/>
          <w:b w:val="false"/>
          <w:i w:val="false"/>
          <w:color w:val="000000"/>
          <w:sz w:val="28"/>
        </w:rPr>
        <w:t>
      ҚР ҚПК-нің 35-бабы бірінші бөлігінің 12) тармағы – ҚР ҚК-нің 68-бабы бірінші бөлігі бойынша тоқтатылды (4124);</w:t>
      </w:r>
    </w:p>
    <w:bookmarkEnd w:id="183"/>
    <w:bookmarkStart w:name="z201" w:id="184"/>
    <w:p>
      <w:pPr>
        <w:spacing w:after="0"/>
        <w:ind w:left="0"/>
        <w:jc w:val="both"/>
      </w:pPr>
      <w:r>
        <w:rPr>
          <w:rFonts w:ascii="Times New Roman"/>
          <w:b w:val="false"/>
          <w:i w:val="false"/>
          <w:color w:val="000000"/>
          <w:sz w:val="28"/>
        </w:rPr>
        <w:t>
      тоқтатылды, оның ішінде медиация тәртібінде – ҚР ҚПК-нің 35-бабы бірінші бөлігінің 12) тармағы бойынша – ҚР ҚК-нің 68-бабының бірінші бөлігі (4125);</w:t>
      </w:r>
    </w:p>
    <w:bookmarkEnd w:id="184"/>
    <w:bookmarkStart w:name="z202" w:id="185"/>
    <w:p>
      <w:pPr>
        <w:spacing w:after="0"/>
        <w:ind w:left="0"/>
        <w:jc w:val="both"/>
      </w:pPr>
      <w:r>
        <w:rPr>
          <w:rFonts w:ascii="Times New Roman"/>
          <w:b w:val="false"/>
          <w:i w:val="false"/>
          <w:color w:val="000000"/>
          <w:sz w:val="28"/>
        </w:rPr>
        <w:t>
      ҚР ҚПК-нің 35-бабы бірінші бөлігінің 12) тармағы – ҚР ҚК-нің 68-бабының екінші бөлігі бойынша тоқтатылды (4126);</w:t>
      </w:r>
    </w:p>
    <w:bookmarkEnd w:id="185"/>
    <w:bookmarkStart w:name="z203" w:id="186"/>
    <w:p>
      <w:pPr>
        <w:spacing w:after="0"/>
        <w:ind w:left="0"/>
        <w:jc w:val="both"/>
      </w:pPr>
      <w:r>
        <w:rPr>
          <w:rFonts w:ascii="Times New Roman"/>
          <w:b w:val="false"/>
          <w:i w:val="false"/>
          <w:color w:val="000000"/>
          <w:sz w:val="28"/>
        </w:rPr>
        <w:t>
      тоқтатылды, оның ішінде медиация тәртібінде – ҚР ҚПК-нің 35-бабы бірінші бөлігінің 12) тармағы - ҚР ҚК-нің 68-бабы екінші бөлігі (4127);</w:t>
      </w:r>
    </w:p>
    <w:bookmarkEnd w:id="186"/>
    <w:bookmarkStart w:name="z204" w:id="187"/>
    <w:p>
      <w:pPr>
        <w:spacing w:after="0"/>
        <w:ind w:left="0"/>
        <w:jc w:val="both"/>
      </w:pPr>
      <w:r>
        <w:rPr>
          <w:rFonts w:ascii="Times New Roman"/>
          <w:b w:val="false"/>
          <w:i w:val="false"/>
          <w:color w:val="000000"/>
          <w:sz w:val="28"/>
        </w:rPr>
        <w:t>
      ҚР ҚПК-нің 35-бабы бірінші бөлігінің 12) тармағы – ҚР ҚК-нің 68-бабының үшінші бөлігі бойынша тоқтатылды (4128);</w:t>
      </w:r>
    </w:p>
    <w:bookmarkEnd w:id="187"/>
    <w:bookmarkStart w:name="z205" w:id="188"/>
    <w:p>
      <w:pPr>
        <w:spacing w:after="0"/>
        <w:ind w:left="0"/>
        <w:jc w:val="both"/>
      </w:pPr>
      <w:r>
        <w:rPr>
          <w:rFonts w:ascii="Times New Roman"/>
          <w:b w:val="false"/>
          <w:i w:val="false"/>
          <w:color w:val="000000"/>
          <w:sz w:val="28"/>
        </w:rPr>
        <w:t>
      ҚР ҚК-нің баптарына ескертулерге байланысты ҚР ҚПК-нің 35-бабы бірінші бөлігінің 12) тармағымен тоқтатылды (4129);</w:t>
      </w:r>
    </w:p>
    <w:bookmarkEnd w:id="188"/>
    <w:bookmarkStart w:name="z206" w:id="189"/>
    <w:p>
      <w:pPr>
        <w:spacing w:after="0"/>
        <w:ind w:left="0"/>
        <w:jc w:val="both"/>
      </w:pPr>
      <w:r>
        <w:rPr>
          <w:rFonts w:ascii="Times New Roman"/>
          <w:b w:val="false"/>
          <w:i w:val="false"/>
          <w:color w:val="000000"/>
          <w:sz w:val="28"/>
        </w:rPr>
        <w:t>
      ҚР ҚПК-нің 518-бабы бірінші бөлігінің 1) тармағы тәртібінде тоқтатылды (4130);</w:t>
      </w:r>
    </w:p>
    <w:bookmarkEnd w:id="189"/>
    <w:bookmarkStart w:name="z207" w:id="190"/>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36-бабы</w:t>
      </w:r>
      <w:r>
        <w:rPr>
          <w:rFonts w:ascii="Times New Roman"/>
          <w:b w:val="false"/>
          <w:i w:val="false"/>
          <w:color w:val="000000"/>
          <w:sz w:val="28"/>
        </w:rPr>
        <w:t xml:space="preserve"> – ҚР ҚК-нің 66-бабы бойынша тоқтатылды (4131);</w:t>
      </w:r>
    </w:p>
    <w:bookmarkEnd w:id="190"/>
    <w:bookmarkStart w:name="z208" w:id="191"/>
    <w:p>
      <w:pPr>
        <w:spacing w:after="0"/>
        <w:ind w:left="0"/>
        <w:jc w:val="both"/>
      </w:pPr>
      <w:r>
        <w:rPr>
          <w:rFonts w:ascii="Times New Roman"/>
          <w:b w:val="false"/>
          <w:i w:val="false"/>
          <w:color w:val="000000"/>
          <w:sz w:val="28"/>
        </w:rPr>
        <w:t>
      ҚР ҚПК-нің 36-бабы – ҚР ҚК-нің 67-бабы бойынша тоқтатылды (4132);</w:t>
      </w:r>
    </w:p>
    <w:bookmarkEnd w:id="191"/>
    <w:bookmarkStart w:name="z209" w:id="192"/>
    <w:p>
      <w:pPr>
        <w:spacing w:after="0"/>
        <w:ind w:left="0"/>
        <w:jc w:val="both"/>
      </w:pPr>
      <w:r>
        <w:rPr>
          <w:rFonts w:ascii="Times New Roman"/>
          <w:b w:val="false"/>
          <w:i w:val="false"/>
          <w:color w:val="000000"/>
          <w:sz w:val="28"/>
        </w:rPr>
        <w:t>
      ҚР ҚПК-нің 36-бабы – ҚР ҚК-нің 68-бабы екінші, үшінші бөлігі бойынша тоқтатылды (4133);</w:t>
      </w:r>
    </w:p>
    <w:bookmarkEnd w:id="192"/>
    <w:bookmarkStart w:name="z210" w:id="193"/>
    <w:p>
      <w:pPr>
        <w:spacing w:after="0"/>
        <w:ind w:left="0"/>
        <w:jc w:val="both"/>
      </w:pPr>
      <w:r>
        <w:rPr>
          <w:rFonts w:ascii="Times New Roman"/>
          <w:b w:val="false"/>
          <w:i w:val="false"/>
          <w:color w:val="000000"/>
          <w:sz w:val="28"/>
        </w:rPr>
        <w:t>
      ҚР ҚК-нің 36-бабы – ҚР ҚК-нің 442, 443, 445-449-баптарына ескертпелер бойынша тоқтатылды (4134);</w:t>
      </w:r>
    </w:p>
    <w:bookmarkEnd w:id="193"/>
    <w:bookmarkStart w:name="z211" w:id="194"/>
    <w:p>
      <w:pPr>
        <w:spacing w:after="0"/>
        <w:ind w:left="0"/>
        <w:jc w:val="both"/>
      </w:pPr>
      <w:r>
        <w:rPr>
          <w:rFonts w:ascii="Times New Roman"/>
          <w:b w:val="false"/>
          <w:i w:val="false"/>
          <w:color w:val="000000"/>
          <w:sz w:val="28"/>
        </w:rPr>
        <w:t>
      ҚР ҚПК 35-бабы бірінші бөлігінің 12)-тармағы - ҚР ҚК 67-1 бабы негізінде тоқтатылды (4135);</w:t>
      </w:r>
    </w:p>
    <w:bookmarkEnd w:id="194"/>
    <w:bookmarkStart w:name="z212" w:id="195"/>
    <w:p>
      <w:pPr>
        <w:spacing w:after="0"/>
        <w:ind w:left="0"/>
        <w:jc w:val="both"/>
      </w:pPr>
      <w:r>
        <w:rPr>
          <w:rFonts w:ascii="Times New Roman"/>
          <w:b w:val="false"/>
          <w:i w:val="false"/>
          <w:color w:val="000000"/>
          <w:sz w:val="28"/>
        </w:rPr>
        <w:t>
      іс ҚР ҚПК-нің 300-бабы бойынша прокурорға жіберілді (5010);</w:t>
      </w:r>
    </w:p>
    <w:bookmarkEnd w:id="195"/>
    <w:bookmarkStart w:name="z213" w:id="196"/>
    <w:p>
      <w:pPr>
        <w:spacing w:after="0"/>
        <w:ind w:left="0"/>
        <w:jc w:val="both"/>
      </w:pPr>
      <w:r>
        <w:rPr>
          <w:rFonts w:ascii="Times New Roman"/>
          <w:b w:val="false"/>
          <w:i w:val="false"/>
          <w:color w:val="000000"/>
          <w:sz w:val="28"/>
        </w:rPr>
        <w:t>
      іс ҚР ҚПК-нің 518-бабы бірінші бөлігінің 2) тармағы бойынша прокурорға жіберілді (5030);</w:t>
      </w:r>
    </w:p>
    <w:bookmarkEnd w:id="196"/>
    <w:bookmarkStart w:name="z214" w:id="197"/>
    <w:p>
      <w:pPr>
        <w:spacing w:after="0"/>
        <w:ind w:left="0"/>
        <w:jc w:val="both"/>
      </w:pPr>
      <w:r>
        <w:rPr>
          <w:rFonts w:ascii="Times New Roman"/>
          <w:b w:val="false"/>
          <w:i w:val="false"/>
          <w:color w:val="000000"/>
          <w:sz w:val="28"/>
        </w:rPr>
        <w:t>
      іс ҚР ҚПК-нің 615-бабы екінші бөлігі тәртібінде прокурорға жіберілді (5040);</w:t>
      </w:r>
    </w:p>
    <w:bookmarkEnd w:id="197"/>
    <w:bookmarkStart w:name="z215" w:id="198"/>
    <w:p>
      <w:pPr>
        <w:spacing w:after="0"/>
        <w:ind w:left="0"/>
        <w:jc w:val="both"/>
      </w:pPr>
      <w:r>
        <w:rPr>
          <w:rFonts w:ascii="Times New Roman"/>
          <w:b w:val="false"/>
          <w:i w:val="false"/>
          <w:color w:val="000000"/>
          <w:sz w:val="28"/>
        </w:rPr>
        <w:t>
      іс ҚР ҚПК 617-3 бабы бойынша прокурорға жолданды (5041);</w:t>
      </w:r>
    </w:p>
    <w:bookmarkEnd w:id="198"/>
    <w:bookmarkStart w:name="z216" w:id="199"/>
    <w:p>
      <w:pPr>
        <w:spacing w:after="0"/>
        <w:ind w:left="0"/>
        <w:jc w:val="both"/>
      </w:pPr>
      <w:r>
        <w:rPr>
          <w:rFonts w:ascii="Times New Roman"/>
          <w:b w:val="false"/>
          <w:i w:val="false"/>
          <w:color w:val="000000"/>
          <w:sz w:val="28"/>
        </w:rPr>
        <w:t>
      іс ҚР ҚПК-нің 614-бабы бірінші бөлігінің 1) тармағы бойынша прокурорға жіберілді (5050);</w:t>
      </w:r>
    </w:p>
    <w:bookmarkEnd w:id="199"/>
    <w:bookmarkStart w:name="z217" w:id="200"/>
    <w:p>
      <w:pPr>
        <w:spacing w:after="0"/>
        <w:ind w:left="0"/>
        <w:jc w:val="both"/>
      </w:pPr>
      <w:r>
        <w:rPr>
          <w:rFonts w:ascii="Times New Roman"/>
          <w:b w:val="false"/>
          <w:i w:val="false"/>
          <w:color w:val="000000"/>
          <w:sz w:val="28"/>
        </w:rPr>
        <w:t>
      іс ҚР ҚПК 617-5 бабының тәртібінде дәлелдемелерді жинаудан кейін прокурорға жолданды (5051);</w:t>
      </w:r>
    </w:p>
    <w:bookmarkEnd w:id="200"/>
    <w:bookmarkStart w:name="z218" w:id="201"/>
    <w:p>
      <w:pPr>
        <w:spacing w:after="0"/>
        <w:ind w:left="0"/>
        <w:jc w:val="both"/>
      </w:pPr>
      <w:r>
        <w:rPr>
          <w:rFonts w:ascii="Times New Roman"/>
          <w:b w:val="false"/>
          <w:i w:val="false"/>
          <w:color w:val="000000"/>
          <w:sz w:val="28"/>
        </w:rPr>
        <w:t>
      іс ҚР ҚПК-нің 502-бабы төртінші бөлігі тәртібінде тергеу жүргізілгеннен кейін прокурорға жіберілді (5060);</w:t>
      </w:r>
    </w:p>
    <w:bookmarkEnd w:id="201"/>
    <w:bookmarkStart w:name="z219" w:id="202"/>
    <w:p>
      <w:pPr>
        <w:spacing w:after="0"/>
        <w:ind w:left="0"/>
        <w:jc w:val="both"/>
      </w:pPr>
      <w:r>
        <w:rPr>
          <w:rFonts w:ascii="Times New Roman"/>
          <w:b w:val="false"/>
          <w:i w:val="false"/>
          <w:color w:val="000000"/>
          <w:sz w:val="28"/>
        </w:rPr>
        <w:t>
      сотқа дейінгі тергеп-тексерудің аяқталғаны туралы есеп жасалды (5072);</w:t>
      </w:r>
    </w:p>
    <w:bookmarkEnd w:id="202"/>
    <w:bookmarkStart w:name="z220" w:id="203"/>
    <w:p>
      <w:pPr>
        <w:spacing w:after="0"/>
        <w:ind w:left="0"/>
        <w:jc w:val="both"/>
      </w:pPr>
      <w:r>
        <w:rPr>
          <w:rFonts w:ascii="Times New Roman"/>
          <w:b w:val="false"/>
          <w:i w:val="false"/>
          <w:color w:val="000000"/>
          <w:sz w:val="28"/>
        </w:rPr>
        <w:t>
      ЖСТ хаттамасын толтырылды (5073);</w:t>
      </w:r>
    </w:p>
    <w:bookmarkEnd w:id="203"/>
    <w:bookmarkStart w:name="z221" w:id="204"/>
    <w:p>
      <w:pPr>
        <w:spacing w:after="0"/>
        <w:ind w:left="0"/>
        <w:jc w:val="both"/>
      </w:pPr>
      <w:r>
        <w:rPr>
          <w:rFonts w:ascii="Times New Roman"/>
          <w:b w:val="false"/>
          <w:i w:val="false"/>
          <w:color w:val="000000"/>
          <w:sz w:val="28"/>
        </w:rPr>
        <w:t>
      айыптау хаттамасын толтырылды (5074);</w:t>
      </w:r>
    </w:p>
    <w:bookmarkEnd w:id="204"/>
    <w:bookmarkStart w:name="z222" w:id="205"/>
    <w:p>
      <w:pPr>
        <w:spacing w:after="0"/>
        <w:ind w:left="0"/>
        <w:jc w:val="both"/>
      </w:pPr>
      <w:r>
        <w:rPr>
          <w:rFonts w:ascii="Times New Roman"/>
          <w:b w:val="false"/>
          <w:i w:val="false"/>
          <w:color w:val="000000"/>
          <w:sz w:val="28"/>
        </w:rPr>
        <w:t>
      ҚР ҚПК-нің 302-бабы бірінші бөлігі 1) тармағының тәртібінде айыптау актісі жасалды және сотқа жіберілді (6010);</w:t>
      </w:r>
    </w:p>
    <w:bookmarkEnd w:id="205"/>
    <w:bookmarkStart w:name="z223" w:id="206"/>
    <w:p>
      <w:pPr>
        <w:spacing w:after="0"/>
        <w:ind w:left="0"/>
        <w:jc w:val="both"/>
      </w:pPr>
      <w:r>
        <w:rPr>
          <w:rFonts w:ascii="Times New Roman"/>
          <w:b w:val="false"/>
          <w:i w:val="false"/>
          <w:color w:val="000000"/>
          <w:sz w:val="28"/>
        </w:rPr>
        <w:t>
      ҚР ҚПК-нің 302-бабы бірінші бөлігі 3) тармағының тәртібінде қосымша тергеп-тексеру жүргізу үшін қайтарылды (6012);</w:t>
      </w:r>
    </w:p>
    <w:bookmarkEnd w:id="206"/>
    <w:bookmarkStart w:name="z224" w:id="207"/>
    <w:p>
      <w:pPr>
        <w:spacing w:after="0"/>
        <w:ind w:left="0"/>
        <w:jc w:val="both"/>
      </w:pPr>
      <w:r>
        <w:rPr>
          <w:rFonts w:ascii="Times New Roman"/>
          <w:b w:val="false"/>
          <w:i w:val="false"/>
          <w:color w:val="000000"/>
          <w:sz w:val="28"/>
        </w:rPr>
        <w:t>
      алдын ала тергеу жүргізу үшін ҚР ҚПК-нің 190-бабы жетінші бөлігінің 2) тармағының тәртібінде қайтарылды (6013);</w:t>
      </w:r>
    </w:p>
    <w:bookmarkEnd w:id="207"/>
    <w:bookmarkStart w:name="z225" w:id="208"/>
    <w:p>
      <w:pPr>
        <w:spacing w:after="0"/>
        <w:ind w:left="0"/>
        <w:jc w:val="both"/>
      </w:pPr>
      <w:r>
        <w:rPr>
          <w:rFonts w:ascii="Times New Roman"/>
          <w:b w:val="false"/>
          <w:i w:val="false"/>
          <w:color w:val="000000"/>
          <w:sz w:val="28"/>
        </w:rPr>
        <w:t>
      ҚР ҚПК-нің 190-бабы жетінші бөлігінің 2) тармақшасы бойынша анықтау жүргізу үшін қайтарылды (6014);</w:t>
      </w:r>
    </w:p>
    <w:bookmarkEnd w:id="208"/>
    <w:bookmarkStart w:name="z226" w:id="209"/>
    <w:p>
      <w:pPr>
        <w:spacing w:after="0"/>
        <w:ind w:left="0"/>
        <w:jc w:val="both"/>
      </w:pPr>
      <w:r>
        <w:rPr>
          <w:rFonts w:ascii="Times New Roman"/>
          <w:b w:val="false"/>
          <w:i w:val="false"/>
          <w:color w:val="000000"/>
          <w:sz w:val="28"/>
        </w:rPr>
        <w:t>
      ҚР ҚПК-нің 190-бабы жетінші бөлігінің 1) тармағының тәртібінде сотқа дейінгі жеделдетілген тергеп-тексеру хаттамасы бекітілді және сотқа жіберілді (6015);</w:t>
      </w:r>
    </w:p>
    <w:bookmarkEnd w:id="209"/>
    <w:bookmarkStart w:name="z227" w:id="210"/>
    <w:p>
      <w:pPr>
        <w:spacing w:after="0"/>
        <w:ind w:left="0"/>
        <w:jc w:val="both"/>
      </w:pPr>
      <w:r>
        <w:rPr>
          <w:rFonts w:ascii="Times New Roman"/>
          <w:b w:val="false"/>
          <w:i w:val="false"/>
          <w:color w:val="000000"/>
          <w:sz w:val="28"/>
        </w:rPr>
        <w:t>
      прокурордың қылмыстық теріс қылық туралы хаттамасы бекітілді (6017);</w:t>
      </w:r>
    </w:p>
    <w:bookmarkEnd w:id="210"/>
    <w:bookmarkStart w:name="z228" w:id="211"/>
    <w:p>
      <w:pPr>
        <w:spacing w:after="0"/>
        <w:ind w:left="0"/>
        <w:jc w:val="both"/>
      </w:pPr>
      <w:r>
        <w:rPr>
          <w:rFonts w:ascii="Times New Roman"/>
          <w:b w:val="false"/>
          <w:i w:val="false"/>
          <w:color w:val="000000"/>
          <w:sz w:val="28"/>
        </w:rPr>
        <w:t>
      прокурормен айыптау актісі толтырылды (6018);</w:t>
      </w:r>
    </w:p>
    <w:bookmarkEnd w:id="211"/>
    <w:bookmarkStart w:name="z229" w:id="212"/>
    <w:p>
      <w:pPr>
        <w:spacing w:after="0"/>
        <w:ind w:left="0"/>
        <w:jc w:val="both"/>
      </w:pPr>
      <w:r>
        <w:rPr>
          <w:rFonts w:ascii="Times New Roman"/>
          <w:b w:val="false"/>
          <w:i w:val="false"/>
          <w:color w:val="000000"/>
          <w:sz w:val="28"/>
        </w:rPr>
        <w:t>
      ЖСТ-ның жаңа хаттамасы толтырылды (6019);</w:t>
      </w:r>
    </w:p>
    <w:bookmarkEnd w:id="212"/>
    <w:bookmarkStart w:name="z230" w:id="213"/>
    <w:p>
      <w:pPr>
        <w:spacing w:after="0"/>
        <w:ind w:left="0"/>
        <w:jc w:val="both"/>
      </w:pPr>
      <w:r>
        <w:rPr>
          <w:rFonts w:ascii="Times New Roman"/>
          <w:b w:val="false"/>
          <w:i w:val="false"/>
          <w:color w:val="000000"/>
          <w:sz w:val="28"/>
        </w:rPr>
        <w:t>
      ҚР ҚПК-нің 192-2-бабы алтыншы бөлігінің 2) тармағы тәртібінде прокурор алдын ала тергеп-тексеруді жүргізу үшін прокурор қайтарады (6023);</w:t>
      </w:r>
    </w:p>
    <w:bookmarkEnd w:id="213"/>
    <w:bookmarkStart w:name="z231" w:id="214"/>
    <w:p>
      <w:pPr>
        <w:spacing w:after="0"/>
        <w:ind w:left="0"/>
        <w:jc w:val="both"/>
      </w:pPr>
      <w:r>
        <w:rPr>
          <w:rFonts w:ascii="Times New Roman"/>
          <w:b w:val="false"/>
          <w:i w:val="false"/>
          <w:color w:val="000000"/>
          <w:sz w:val="28"/>
        </w:rPr>
        <w:t>
      ҚР ҚПК-нің 192-2-бабы алтыншы бөлігінің 2) тармағы тәртібінде прокурор анықтау ісін жүргізу үшін қайтарды (6024), прокурормен айыптау хаттамасы бекітілді (6025);</w:t>
      </w:r>
    </w:p>
    <w:bookmarkEnd w:id="214"/>
    <w:bookmarkStart w:name="z232" w:id="215"/>
    <w:p>
      <w:pPr>
        <w:spacing w:after="0"/>
        <w:ind w:left="0"/>
        <w:jc w:val="both"/>
      </w:pPr>
      <w:r>
        <w:rPr>
          <w:rFonts w:ascii="Times New Roman"/>
          <w:b w:val="false"/>
          <w:i w:val="false"/>
          <w:color w:val="000000"/>
          <w:sz w:val="28"/>
        </w:rPr>
        <w:t>
      прокурормен жаңа айыптау хаттамасы толтырылды (6026);</w:t>
      </w:r>
    </w:p>
    <w:bookmarkEnd w:id="215"/>
    <w:bookmarkStart w:name="z233" w:id="216"/>
    <w:p>
      <w:pPr>
        <w:spacing w:after="0"/>
        <w:ind w:left="0"/>
        <w:jc w:val="both"/>
      </w:pPr>
      <w:r>
        <w:rPr>
          <w:rFonts w:ascii="Times New Roman"/>
          <w:b w:val="false"/>
          <w:i w:val="false"/>
          <w:color w:val="000000"/>
          <w:sz w:val="28"/>
        </w:rPr>
        <w:t>
      прокурормен ЖСТ хаттамасы бекітілді (6027);</w:t>
      </w:r>
    </w:p>
    <w:bookmarkEnd w:id="216"/>
    <w:bookmarkStart w:name="z234" w:id="217"/>
    <w:p>
      <w:pPr>
        <w:spacing w:after="0"/>
        <w:ind w:left="0"/>
        <w:jc w:val="both"/>
      </w:pPr>
      <w:r>
        <w:rPr>
          <w:rFonts w:ascii="Times New Roman"/>
          <w:b w:val="false"/>
          <w:i w:val="false"/>
          <w:color w:val="000000"/>
          <w:sz w:val="28"/>
        </w:rPr>
        <w:t>
      прокурор жасаған айыптау актісімен іс сотқа жіберілді (6028);</w:t>
      </w:r>
    </w:p>
    <w:bookmarkEnd w:id="217"/>
    <w:bookmarkStart w:name="z235" w:id="218"/>
    <w:p>
      <w:pPr>
        <w:spacing w:after="0"/>
        <w:ind w:left="0"/>
        <w:jc w:val="both"/>
      </w:pPr>
      <w:r>
        <w:rPr>
          <w:rFonts w:ascii="Times New Roman"/>
          <w:b w:val="false"/>
          <w:i w:val="false"/>
          <w:color w:val="000000"/>
          <w:sz w:val="28"/>
        </w:rPr>
        <w:t>
      прокурор жасаған ЖСТ хаттамасымен істі сотқа жіберу (6029);</w:t>
      </w:r>
    </w:p>
    <w:bookmarkEnd w:id="218"/>
    <w:bookmarkStart w:name="z236" w:id="219"/>
    <w:p>
      <w:pPr>
        <w:spacing w:after="0"/>
        <w:ind w:left="0"/>
        <w:jc w:val="both"/>
      </w:pPr>
      <w:r>
        <w:rPr>
          <w:rFonts w:ascii="Times New Roman"/>
          <w:b w:val="false"/>
          <w:i w:val="false"/>
          <w:color w:val="000000"/>
          <w:sz w:val="28"/>
        </w:rPr>
        <w:t>
      ҚР ҚПК-нің 518-бабы бесінші бөлігінің 1) тармағы бойынша медициналық сипаттағы шараларды қолдану үшін сотқа жіберілді (6030);</w:t>
      </w:r>
    </w:p>
    <w:bookmarkEnd w:id="219"/>
    <w:bookmarkStart w:name="z237" w:id="220"/>
    <w:p>
      <w:pPr>
        <w:spacing w:after="0"/>
        <w:ind w:left="0"/>
        <w:jc w:val="both"/>
      </w:pPr>
      <w:r>
        <w:rPr>
          <w:rFonts w:ascii="Times New Roman"/>
          <w:b w:val="false"/>
          <w:i w:val="false"/>
          <w:color w:val="000000"/>
          <w:sz w:val="28"/>
        </w:rPr>
        <w:t>
      ҚР ҚПК-нің 518-бабы бесінші бөлігі 2) тармағының тәртібінде қосымша тергеп-тексеру жүргізу үшін қайтарылды (6031);</w:t>
      </w:r>
    </w:p>
    <w:bookmarkEnd w:id="220"/>
    <w:bookmarkStart w:name="z238" w:id="221"/>
    <w:p>
      <w:pPr>
        <w:spacing w:after="0"/>
        <w:ind w:left="0"/>
        <w:jc w:val="both"/>
      </w:pPr>
      <w:r>
        <w:rPr>
          <w:rFonts w:ascii="Times New Roman"/>
          <w:b w:val="false"/>
          <w:i w:val="false"/>
          <w:color w:val="000000"/>
          <w:sz w:val="28"/>
        </w:rPr>
        <w:t>
      прокурор бекіткен айыптау актісімен істі сотқа жіберу (6035);</w:t>
      </w:r>
    </w:p>
    <w:bookmarkEnd w:id="221"/>
    <w:bookmarkStart w:name="z239" w:id="222"/>
    <w:p>
      <w:pPr>
        <w:spacing w:after="0"/>
        <w:ind w:left="0"/>
        <w:jc w:val="both"/>
      </w:pPr>
      <w:r>
        <w:rPr>
          <w:rFonts w:ascii="Times New Roman"/>
          <w:b w:val="false"/>
          <w:i w:val="false"/>
          <w:color w:val="000000"/>
          <w:sz w:val="28"/>
        </w:rPr>
        <w:t>
      прокурор жасаған айыптау актісімен іс сотқа жіберілді (6036);</w:t>
      </w:r>
    </w:p>
    <w:bookmarkEnd w:id="222"/>
    <w:bookmarkStart w:name="z240" w:id="223"/>
    <w:p>
      <w:pPr>
        <w:spacing w:after="0"/>
        <w:ind w:left="0"/>
        <w:jc w:val="both"/>
      </w:pPr>
      <w:r>
        <w:rPr>
          <w:rFonts w:ascii="Times New Roman"/>
          <w:b w:val="false"/>
          <w:i w:val="false"/>
          <w:color w:val="000000"/>
          <w:sz w:val="28"/>
        </w:rPr>
        <w:t>
      прокурор бекіткен ЖСТ хаттамасымен іс сотқа жіберілді (6037);</w:t>
      </w:r>
    </w:p>
    <w:bookmarkEnd w:id="223"/>
    <w:bookmarkStart w:name="z241" w:id="224"/>
    <w:p>
      <w:pPr>
        <w:spacing w:after="0"/>
        <w:ind w:left="0"/>
        <w:jc w:val="both"/>
      </w:pPr>
      <w:r>
        <w:rPr>
          <w:rFonts w:ascii="Times New Roman"/>
          <w:b w:val="false"/>
          <w:i w:val="false"/>
          <w:color w:val="000000"/>
          <w:sz w:val="28"/>
        </w:rPr>
        <w:t>
      процестік келісім туралы өтінішхатты қанағаттандырудан бас тартумен қайтарылды (6040);</w:t>
      </w:r>
    </w:p>
    <w:bookmarkEnd w:id="224"/>
    <w:bookmarkStart w:name="z242" w:id="225"/>
    <w:p>
      <w:pPr>
        <w:spacing w:after="0"/>
        <w:ind w:left="0"/>
        <w:jc w:val="both"/>
      </w:pPr>
      <w:r>
        <w:rPr>
          <w:rFonts w:ascii="Times New Roman"/>
          <w:b w:val="false"/>
          <w:i w:val="false"/>
          <w:color w:val="000000"/>
          <w:sz w:val="28"/>
        </w:rPr>
        <w:t>
      ҚР ҚПК-нің 617-бабы бірінші бөлігі тәртібінде дәлелдемелерді жинау үшін қайтарылды (6041);</w:t>
      </w:r>
    </w:p>
    <w:bookmarkEnd w:id="225"/>
    <w:bookmarkStart w:name="z243" w:id="226"/>
    <w:p>
      <w:pPr>
        <w:spacing w:after="0"/>
        <w:ind w:left="0"/>
        <w:jc w:val="both"/>
      </w:pPr>
      <w:r>
        <w:rPr>
          <w:rFonts w:ascii="Times New Roman"/>
          <w:b w:val="false"/>
          <w:i w:val="false"/>
          <w:color w:val="000000"/>
          <w:sz w:val="28"/>
        </w:rPr>
        <w:t>
      ҚР ҚПК 617-5 бабының тәртібінде дәлелдемелерді жинау үшін қайтарылды (6042);</w:t>
      </w:r>
    </w:p>
    <w:bookmarkEnd w:id="226"/>
    <w:bookmarkStart w:name="z244" w:id="227"/>
    <w:p>
      <w:pPr>
        <w:spacing w:after="0"/>
        <w:ind w:left="0"/>
        <w:jc w:val="both"/>
      </w:pPr>
      <w:r>
        <w:rPr>
          <w:rFonts w:ascii="Times New Roman"/>
          <w:b w:val="false"/>
          <w:i w:val="false"/>
          <w:color w:val="000000"/>
          <w:sz w:val="28"/>
        </w:rPr>
        <w:t>
      ҚР ҚПК-нің 617-бабы төртінші бөлігі бойынша процестік келісім жасалғаннан кейін сотқа (6050);</w:t>
      </w:r>
    </w:p>
    <w:bookmarkEnd w:id="227"/>
    <w:bookmarkStart w:name="z245" w:id="228"/>
    <w:p>
      <w:pPr>
        <w:spacing w:after="0"/>
        <w:ind w:left="0"/>
        <w:jc w:val="both"/>
      </w:pPr>
      <w:r>
        <w:rPr>
          <w:rFonts w:ascii="Times New Roman"/>
          <w:b w:val="false"/>
          <w:i w:val="false"/>
          <w:color w:val="000000"/>
          <w:sz w:val="28"/>
        </w:rPr>
        <w:t>
      ҚР ҚПК 617-5 бабы бойынша процестік келісімді жасасудан кейін сотқа жолданды (6051);</w:t>
      </w:r>
    </w:p>
    <w:bookmarkEnd w:id="228"/>
    <w:bookmarkStart w:name="z246" w:id="229"/>
    <w:p>
      <w:pPr>
        <w:spacing w:after="0"/>
        <w:ind w:left="0"/>
        <w:jc w:val="both"/>
      </w:pPr>
      <w:r>
        <w:rPr>
          <w:rFonts w:ascii="Times New Roman"/>
          <w:b w:val="false"/>
          <w:i w:val="false"/>
          <w:color w:val="000000"/>
          <w:sz w:val="28"/>
        </w:rPr>
        <w:t>
      ҚР ҚПК-нің 502-бабы төртінші бөлігі бойынша сот актілерін қайта қарау үшін негіздердің болуы немесе болмауы туралы қорытындымен сотқа (6060);</w:t>
      </w:r>
    </w:p>
    <w:bookmarkEnd w:id="229"/>
    <w:bookmarkStart w:name="z247" w:id="230"/>
    <w:p>
      <w:pPr>
        <w:spacing w:after="0"/>
        <w:ind w:left="0"/>
        <w:jc w:val="both"/>
      </w:pPr>
      <w:r>
        <w:rPr>
          <w:rFonts w:ascii="Times New Roman"/>
          <w:b w:val="false"/>
          <w:i w:val="false"/>
          <w:color w:val="000000"/>
          <w:sz w:val="28"/>
        </w:rPr>
        <w:t>
      ҚР ҚПК-нің 629-3-бабы төртінші бөлігінің 1) тармағының тәртібінде бұйрықтық іс жүргізуге қолдану туралы қаулы бекітілгеннен кейін сотқа (6080);</w:t>
      </w:r>
    </w:p>
    <w:bookmarkEnd w:id="230"/>
    <w:bookmarkStart w:name="z248" w:id="231"/>
    <w:p>
      <w:pPr>
        <w:spacing w:after="0"/>
        <w:ind w:left="0"/>
        <w:jc w:val="both"/>
      </w:pPr>
      <w:r>
        <w:rPr>
          <w:rFonts w:ascii="Times New Roman"/>
          <w:b w:val="false"/>
          <w:i w:val="false"/>
          <w:color w:val="000000"/>
          <w:sz w:val="28"/>
        </w:rPr>
        <w:t>
      ҚР ҚПК-нің 193-бабы бірінші бөлігінің 12) тармағының тәртібінде тергеулігін өзгертеді (7000);</w:t>
      </w:r>
    </w:p>
    <w:bookmarkEnd w:id="231"/>
    <w:bookmarkStart w:name="z249" w:id="232"/>
    <w:p>
      <w:pPr>
        <w:spacing w:after="0"/>
        <w:ind w:left="0"/>
        <w:jc w:val="both"/>
      </w:pPr>
      <w:r>
        <w:rPr>
          <w:rFonts w:ascii="Times New Roman"/>
          <w:b w:val="false"/>
          <w:i w:val="false"/>
          <w:color w:val="000000"/>
          <w:sz w:val="28"/>
        </w:rPr>
        <w:t>
      ҚР ҚПК-нің 629-3-бабы төртінші бөлігі 3) тармағының тәртібінде анықтау жүргізу үшін қайтарылды (7081);</w:t>
      </w:r>
    </w:p>
    <w:bookmarkEnd w:id="232"/>
    <w:bookmarkStart w:name="z250" w:id="233"/>
    <w:p>
      <w:pPr>
        <w:spacing w:after="0"/>
        <w:ind w:left="0"/>
        <w:jc w:val="both"/>
      </w:pPr>
      <w:r>
        <w:rPr>
          <w:rFonts w:ascii="Times New Roman"/>
          <w:b w:val="false"/>
          <w:i w:val="false"/>
          <w:color w:val="000000"/>
          <w:sz w:val="28"/>
        </w:rPr>
        <w:t>
      алдын ала тергеу жүргізу үшін ҚР ҚПК-нің 629-3-бабы төртінші бөлігінің 3) тармағының тәртібінде қайтарылды (7082);</w:t>
      </w:r>
    </w:p>
    <w:bookmarkEnd w:id="233"/>
    <w:bookmarkStart w:name="z251" w:id="234"/>
    <w:p>
      <w:pPr>
        <w:spacing w:after="0"/>
        <w:ind w:left="0"/>
        <w:jc w:val="both"/>
      </w:pPr>
      <w:r>
        <w:rPr>
          <w:rFonts w:ascii="Times New Roman"/>
          <w:b w:val="false"/>
          <w:i w:val="false"/>
          <w:color w:val="000000"/>
          <w:sz w:val="28"/>
        </w:rPr>
        <w:t>
      келісу үшін басшылыққа бұйрықтық іс жүргізуді қолдану туралы қаулы жіберілді (7083);</w:t>
      </w:r>
    </w:p>
    <w:bookmarkEnd w:id="234"/>
    <w:bookmarkStart w:name="z252" w:id="235"/>
    <w:p>
      <w:pPr>
        <w:spacing w:after="0"/>
        <w:ind w:left="0"/>
        <w:jc w:val="both"/>
      </w:pPr>
      <w:r>
        <w:rPr>
          <w:rFonts w:ascii="Times New Roman"/>
          <w:b w:val="false"/>
          <w:i w:val="false"/>
          <w:color w:val="000000"/>
          <w:sz w:val="28"/>
        </w:rPr>
        <w:t>
      қылмыстық теріс қылық туралы хаттама басшылыққа келісу үшін жіберілді (7085);</w:t>
      </w:r>
    </w:p>
    <w:bookmarkEnd w:id="235"/>
    <w:bookmarkStart w:name="z253" w:id="236"/>
    <w:p>
      <w:pPr>
        <w:spacing w:after="0"/>
        <w:ind w:left="0"/>
        <w:jc w:val="both"/>
      </w:pPr>
      <w:r>
        <w:rPr>
          <w:rFonts w:ascii="Times New Roman"/>
          <w:b w:val="false"/>
          <w:i w:val="false"/>
          <w:color w:val="000000"/>
          <w:sz w:val="28"/>
        </w:rPr>
        <w:t>
      хаттаманы келісуден бас тартылды және анықтау жүргізу үшін қылмыстық іс қайтарылды (7086);</w:t>
      </w:r>
    </w:p>
    <w:bookmarkEnd w:id="236"/>
    <w:bookmarkStart w:name="z254" w:id="237"/>
    <w:p>
      <w:pPr>
        <w:spacing w:after="0"/>
        <w:ind w:left="0"/>
        <w:jc w:val="both"/>
      </w:pPr>
      <w:r>
        <w:rPr>
          <w:rFonts w:ascii="Times New Roman"/>
          <w:b w:val="false"/>
          <w:i w:val="false"/>
          <w:color w:val="000000"/>
          <w:sz w:val="28"/>
        </w:rPr>
        <w:t>
      ҚР ҚПК-нің 528-бабы үшінші бөлігі тәртібінде анықтау жүргізу үшін прокурор қайтарды (7087);</w:t>
      </w:r>
    </w:p>
    <w:bookmarkEnd w:id="237"/>
    <w:bookmarkStart w:name="z255" w:id="238"/>
    <w:p>
      <w:pPr>
        <w:spacing w:after="0"/>
        <w:ind w:left="0"/>
        <w:jc w:val="both"/>
      </w:pPr>
      <w:r>
        <w:rPr>
          <w:rFonts w:ascii="Times New Roman"/>
          <w:b w:val="false"/>
          <w:i w:val="false"/>
          <w:color w:val="000000"/>
          <w:sz w:val="28"/>
        </w:rPr>
        <w:t>
      ҚР ҚПК-нің 528-бабы үшінші бөлігі тәртібінде алдын ала тергеу жүргізу үшін прокурор қайтарды (7088);</w:t>
      </w:r>
    </w:p>
    <w:bookmarkEnd w:id="238"/>
    <w:bookmarkStart w:name="z256" w:id="239"/>
    <w:p>
      <w:pPr>
        <w:spacing w:after="0"/>
        <w:ind w:left="0"/>
        <w:jc w:val="both"/>
      </w:pPr>
      <w:r>
        <w:rPr>
          <w:rFonts w:ascii="Times New Roman"/>
          <w:b w:val="false"/>
          <w:i w:val="false"/>
          <w:color w:val="000000"/>
          <w:sz w:val="28"/>
        </w:rPr>
        <w:t>
      ҚР ҚПК-нің 629-3-бабы бірінші бөлігінің 3) тармағы тәртібінде анықтау үшін қайтарылды (7091);</w:t>
      </w:r>
    </w:p>
    <w:bookmarkEnd w:id="239"/>
    <w:bookmarkStart w:name="z257" w:id="240"/>
    <w:p>
      <w:pPr>
        <w:spacing w:after="0"/>
        <w:ind w:left="0"/>
        <w:jc w:val="both"/>
      </w:pPr>
      <w:r>
        <w:rPr>
          <w:rFonts w:ascii="Times New Roman"/>
          <w:b w:val="false"/>
          <w:i w:val="false"/>
          <w:color w:val="000000"/>
          <w:sz w:val="28"/>
        </w:rPr>
        <w:t>
      алдын ала тергеу жүргізу үшін ҚР ҚПК-нің 629-3-бабы бірінші бөлігінің 3) тармағы тәртібінде қайтарылды (7092);</w:t>
      </w:r>
    </w:p>
    <w:bookmarkEnd w:id="240"/>
    <w:bookmarkStart w:name="z258" w:id="241"/>
    <w:p>
      <w:pPr>
        <w:spacing w:after="0"/>
        <w:ind w:left="0"/>
        <w:jc w:val="both"/>
      </w:pPr>
      <w:r>
        <w:rPr>
          <w:rFonts w:ascii="Times New Roman"/>
          <w:b w:val="false"/>
          <w:i w:val="false"/>
          <w:color w:val="000000"/>
          <w:sz w:val="28"/>
        </w:rPr>
        <w:t>
      анықтау органы бастығының бұйрықтық іс жүргізуді қолдану туралы қаулыны келісуі (7093);</w:t>
      </w:r>
    </w:p>
    <w:bookmarkEnd w:id="241"/>
    <w:bookmarkStart w:name="z259" w:id="242"/>
    <w:p>
      <w:pPr>
        <w:spacing w:after="0"/>
        <w:ind w:left="0"/>
        <w:jc w:val="both"/>
      </w:pPr>
      <w:r>
        <w:rPr>
          <w:rFonts w:ascii="Times New Roman"/>
          <w:b w:val="false"/>
          <w:i w:val="false"/>
          <w:color w:val="000000"/>
          <w:sz w:val="28"/>
        </w:rPr>
        <w:t>
      қылмыстық теріс қылық туралы хаттаманы анықтау органы бастығының келісуі (7094);</w:t>
      </w:r>
    </w:p>
    <w:bookmarkEnd w:id="242"/>
    <w:bookmarkStart w:name="z260" w:id="243"/>
    <w:p>
      <w:pPr>
        <w:spacing w:after="0"/>
        <w:ind w:left="0"/>
        <w:jc w:val="both"/>
      </w:pPr>
      <w:r>
        <w:rPr>
          <w:rFonts w:ascii="Times New Roman"/>
          <w:b w:val="false"/>
          <w:i w:val="false"/>
          <w:color w:val="000000"/>
          <w:sz w:val="28"/>
        </w:rPr>
        <w:t>
      анықтау органы бастығының айыптау хаттамасын келісуден бас тартуы (7096);</w:t>
      </w:r>
    </w:p>
    <w:bookmarkEnd w:id="243"/>
    <w:bookmarkStart w:name="z261" w:id="244"/>
    <w:p>
      <w:pPr>
        <w:spacing w:after="0"/>
        <w:ind w:left="0"/>
        <w:jc w:val="both"/>
      </w:pPr>
      <w:r>
        <w:rPr>
          <w:rFonts w:ascii="Times New Roman"/>
          <w:b w:val="false"/>
          <w:i w:val="false"/>
          <w:color w:val="000000"/>
          <w:sz w:val="28"/>
        </w:rPr>
        <w:t>
      анықтау органы бастығының ЖСТ хаттамасымен келісілді (7097);</w:t>
      </w:r>
    </w:p>
    <w:bookmarkEnd w:id="244"/>
    <w:bookmarkStart w:name="z262" w:id="245"/>
    <w:p>
      <w:pPr>
        <w:spacing w:after="0"/>
        <w:ind w:left="0"/>
        <w:jc w:val="both"/>
      </w:pPr>
      <w:r>
        <w:rPr>
          <w:rFonts w:ascii="Times New Roman"/>
          <w:b w:val="false"/>
          <w:i w:val="false"/>
          <w:color w:val="000000"/>
          <w:sz w:val="28"/>
        </w:rPr>
        <w:t>
      анықтау органы бастығының айыптау хаттамасымен келісілді (7098);</w:t>
      </w:r>
    </w:p>
    <w:bookmarkEnd w:id="245"/>
    <w:bookmarkStart w:name="z263" w:id="246"/>
    <w:p>
      <w:pPr>
        <w:spacing w:after="0"/>
        <w:ind w:left="0"/>
        <w:jc w:val="both"/>
      </w:pPr>
      <w:r>
        <w:rPr>
          <w:rFonts w:ascii="Times New Roman"/>
          <w:b w:val="false"/>
          <w:i w:val="false"/>
          <w:color w:val="000000"/>
          <w:sz w:val="28"/>
        </w:rPr>
        <w:t>
      алдын ала тергеп-тексеру жүргізу үшін тергеу бөлімінің бастығы қайтарған (7101);</w:t>
      </w:r>
    </w:p>
    <w:bookmarkEnd w:id="246"/>
    <w:bookmarkStart w:name="z264" w:id="247"/>
    <w:p>
      <w:pPr>
        <w:spacing w:after="0"/>
        <w:ind w:left="0"/>
        <w:jc w:val="both"/>
      </w:pPr>
      <w:r>
        <w:rPr>
          <w:rFonts w:ascii="Times New Roman"/>
          <w:b w:val="false"/>
          <w:i w:val="false"/>
          <w:color w:val="000000"/>
          <w:sz w:val="28"/>
        </w:rPr>
        <w:t>
      іс ҚР ҚПК-нің 190-бабы 4-3-бөлігінің 1) тармағының тәртібінде прокурорға жіберілді (7102);</w:t>
      </w:r>
    </w:p>
    <w:bookmarkEnd w:id="247"/>
    <w:bookmarkStart w:name="z265" w:id="248"/>
    <w:p>
      <w:pPr>
        <w:spacing w:after="0"/>
        <w:ind w:left="0"/>
        <w:jc w:val="both"/>
      </w:pPr>
      <w:r>
        <w:rPr>
          <w:rFonts w:ascii="Times New Roman"/>
          <w:b w:val="false"/>
          <w:i w:val="false"/>
          <w:color w:val="000000"/>
          <w:sz w:val="28"/>
        </w:rPr>
        <w:t>
      қылмыстық қудалау органының бастығы айыптау хаттамасын келісуден бас тартты және анықтау жүргізу үшін қайтарды (7103);</w:t>
      </w:r>
    </w:p>
    <w:bookmarkEnd w:id="248"/>
    <w:bookmarkStart w:name="z266" w:id="249"/>
    <w:p>
      <w:pPr>
        <w:spacing w:after="0"/>
        <w:ind w:left="0"/>
        <w:jc w:val="both"/>
      </w:pPr>
      <w:r>
        <w:rPr>
          <w:rFonts w:ascii="Times New Roman"/>
          <w:b w:val="false"/>
          <w:i w:val="false"/>
          <w:color w:val="000000"/>
          <w:sz w:val="28"/>
        </w:rPr>
        <w:t>
      қылмыстық қудалау органының бастығы айыптау хаттамасын келісуден бас тартты және ҚР ҚПК-нің 189-бабы бесінші бөлігінің тәртібінде алдын ала тергеу тағайындалды (7104);</w:t>
      </w:r>
    </w:p>
    <w:bookmarkEnd w:id="249"/>
    <w:bookmarkStart w:name="z267" w:id="250"/>
    <w:p>
      <w:pPr>
        <w:spacing w:after="0"/>
        <w:ind w:left="0"/>
        <w:jc w:val="both"/>
      </w:pPr>
      <w:r>
        <w:rPr>
          <w:rFonts w:ascii="Times New Roman"/>
          <w:b w:val="false"/>
          <w:i w:val="false"/>
          <w:color w:val="000000"/>
          <w:sz w:val="28"/>
        </w:rPr>
        <w:t>
      ҚР ҚПК-нің 623-бабы бірінші бөлігінің 2) тармағы, 626-бабы бірінші бөлігінің 2-тармағы тәртібінде прокурорға қайтарылды (8010);</w:t>
      </w:r>
    </w:p>
    <w:bookmarkEnd w:id="250"/>
    <w:bookmarkStart w:name="z268" w:id="251"/>
    <w:p>
      <w:pPr>
        <w:spacing w:after="0"/>
        <w:ind w:left="0"/>
        <w:jc w:val="both"/>
      </w:pPr>
      <w:r>
        <w:rPr>
          <w:rFonts w:ascii="Times New Roman"/>
          <w:b w:val="false"/>
          <w:i w:val="false"/>
          <w:color w:val="000000"/>
          <w:sz w:val="28"/>
        </w:rPr>
        <w:t>
      ҚР ҚПК-нің 623-бабы бірінші бөлігінің 3) тармағы, 626-бабы бірінші бөлігінің 2-тармағы тәртібінде прокурорға қайтарылды (8020);</w:t>
      </w:r>
    </w:p>
    <w:bookmarkEnd w:id="251"/>
    <w:bookmarkStart w:name="z269" w:id="252"/>
    <w:p>
      <w:pPr>
        <w:spacing w:after="0"/>
        <w:ind w:left="0"/>
        <w:jc w:val="both"/>
      </w:pPr>
      <w:r>
        <w:rPr>
          <w:rFonts w:ascii="Times New Roman"/>
          <w:b w:val="false"/>
          <w:i w:val="false"/>
          <w:color w:val="000000"/>
          <w:sz w:val="28"/>
        </w:rPr>
        <w:t>
      ҚР ҚПК-нің 623-бабы үшінші бөлігі, 626-бабының төртінші бөлігі тәртібінде прокурорға қайтарылды (8021);</w:t>
      </w:r>
    </w:p>
    <w:bookmarkEnd w:id="252"/>
    <w:bookmarkStart w:name="z270" w:id="253"/>
    <w:p>
      <w:pPr>
        <w:spacing w:after="0"/>
        <w:ind w:left="0"/>
        <w:jc w:val="both"/>
      </w:pPr>
      <w:r>
        <w:rPr>
          <w:rFonts w:ascii="Times New Roman"/>
          <w:b w:val="false"/>
          <w:i w:val="false"/>
          <w:color w:val="000000"/>
          <w:sz w:val="28"/>
        </w:rPr>
        <w:t>
      ҚР ҚПК-нің 529-бабы алтыншы бөлігі 3) тармағының тәртібінде прокурорға анықтау жүргізу үшін қайтарылды (8022);</w:t>
      </w:r>
    </w:p>
    <w:bookmarkEnd w:id="253"/>
    <w:bookmarkStart w:name="z271" w:id="254"/>
    <w:p>
      <w:pPr>
        <w:spacing w:after="0"/>
        <w:ind w:left="0"/>
        <w:jc w:val="both"/>
      </w:pPr>
      <w:r>
        <w:rPr>
          <w:rFonts w:ascii="Times New Roman"/>
          <w:b w:val="false"/>
          <w:i w:val="false"/>
          <w:color w:val="000000"/>
          <w:sz w:val="28"/>
        </w:rPr>
        <w:t>
      алдын ала тергеу жүргізу үшін ҚР ҚПК-нің 529-бабы алтыншы бөлігі 3) тармағының тәртібінде прокурорға қайтарылды (8023);</w:t>
      </w:r>
    </w:p>
    <w:bookmarkEnd w:id="254"/>
    <w:bookmarkStart w:name="z272" w:id="255"/>
    <w:p>
      <w:pPr>
        <w:spacing w:after="0"/>
        <w:ind w:left="0"/>
        <w:jc w:val="both"/>
      </w:pPr>
      <w:r>
        <w:rPr>
          <w:rFonts w:ascii="Times New Roman"/>
          <w:b w:val="false"/>
          <w:i w:val="false"/>
          <w:color w:val="000000"/>
          <w:sz w:val="28"/>
        </w:rPr>
        <w:t>
      сот ҚР ҚПК-нің 629-4-бабы бірінші бөлігі 2) тармағының тәртібінде қайтарған (8025);</w:t>
      </w:r>
    </w:p>
    <w:bookmarkEnd w:id="255"/>
    <w:bookmarkStart w:name="z273" w:id="256"/>
    <w:p>
      <w:pPr>
        <w:spacing w:after="0"/>
        <w:ind w:left="0"/>
        <w:jc w:val="both"/>
      </w:pPr>
      <w:r>
        <w:rPr>
          <w:rFonts w:ascii="Times New Roman"/>
          <w:b w:val="false"/>
          <w:i w:val="false"/>
          <w:color w:val="000000"/>
          <w:sz w:val="28"/>
        </w:rPr>
        <w:t>
      сот ҚР ҚПК-нің 629-4-бабы бірінші бөлігі 6) тармағының тәртібінде қайтарған (8027);</w:t>
      </w:r>
    </w:p>
    <w:bookmarkEnd w:id="256"/>
    <w:bookmarkStart w:name="z274" w:id="257"/>
    <w:p>
      <w:pPr>
        <w:spacing w:after="0"/>
        <w:ind w:left="0"/>
        <w:jc w:val="both"/>
      </w:pPr>
      <w:r>
        <w:rPr>
          <w:rFonts w:ascii="Times New Roman"/>
          <w:b w:val="false"/>
          <w:i w:val="false"/>
          <w:color w:val="000000"/>
          <w:sz w:val="28"/>
        </w:rPr>
        <w:t>
      ҚР ҚПК-нің 629-6-бабы екінші бөлігі тәртібінде сот қайтарған іс қабылданды (8028);</w:t>
      </w:r>
    </w:p>
    <w:bookmarkEnd w:id="257"/>
    <w:bookmarkStart w:name="z275" w:id="258"/>
    <w:p>
      <w:pPr>
        <w:spacing w:after="0"/>
        <w:ind w:left="0"/>
        <w:jc w:val="both"/>
      </w:pPr>
      <w:r>
        <w:rPr>
          <w:rFonts w:ascii="Times New Roman"/>
          <w:b w:val="false"/>
          <w:i w:val="false"/>
          <w:color w:val="000000"/>
          <w:sz w:val="28"/>
        </w:rPr>
        <w:t>
      ҚР ҚПК-нің 521-бабының бесінші бөлігі тәртібінде прокурорға қайтарылды (8030);</w:t>
      </w:r>
    </w:p>
    <w:bookmarkEnd w:id="258"/>
    <w:bookmarkStart w:name="z276" w:id="259"/>
    <w:p>
      <w:pPr>
        <w:spacing w:after="0"/>
        <w:ind w:left="0"/>
        <w:jc w:val="both"/>
      </w:pPr>
      <w:r>
        <w:rPr>
          <w:rFonts w:ascii="Times New Roman"/>
          <w:b w:val="false"/>
          <w:i w:val="false"/>
          <w:color w:val="000000"/>
          <w:sz w:val="28"/>
        </w:rPr>
        <w:t>
      ҚР ҚПК-нің 524-бабының бірінші бөлігі тәртібінде прокурорға қайтарылды (8040);</w:t>
      </w:r>
    </w:p>
    <w:bookmarkEnd w:id="259"/>
    <w:bookmarkStart w:name="z277" w:id="260"/>
    <w:p>
      <w:pPr>
        <w:spacing w:after="0"/>
        <w:ind w:left="0"/>
        <w:jc w:val="both"/>
      </w:pPr>
      <w:r>
        <w:rPr>
          <w:rFonts w:ascii="Times New Roman"/>
          <w:b w:val="false"/>
          <w:i w:val="false"/>
          <w:color w:val="000000"/>
          <w:sz w:val="28"/>
        </w:rPr>
        <w:t>
      тергеп-тексеруді ұйымдастыру үшін ҚР ҚПК-нің 502-бабының төртінші бөлігі тәртібінде прокурорға қайтарылды (8050);</w:t>
      </w:r>
    </w:p>
    <w:bookmarkEnd w:id="260"/>
    <w:bookmarkStart w:name="z278" w:id="261"/>
    <w:p>
      <w:pPr>
        <w:spacing w:after="0"/>
        <w:ind w:left="0"/>
        <w:jc w:val="both"/>
      </w:pPr>
      <w:r>
        <w:rPr>
          <w:rFonts w:ascii="Times New Roman"/>
          <w:b w:val="false"/>
          <w:i w:val="false"/>
          <w:color w:val="000000"/>
          <w:sz w:val="28"/>
        </w:rPr>
        <w:t>
      өзге адамды қылмыстық жауаптылыққа тарту үшін ҚР ҚПК-нің 394-бабы төртінші бөлігінің тәртібімен прокурорға қайтарылды (8060);</w:t>
      </w:r>
    </w:p>
    <w:bookmarkEnd w:id="261"/>
    <w:bookmarkStart w:name="z279" w:id="262"/>
    <w:p>
      <w:pPr>
        <w:spacing w:after="0"/>
        <w:ind w:left="0"/>
        <w:jc w:val="both"/>
      </w:pPr>
      <w:r>
        <w:rPr>
          <w:rFonts w:ascii="Times New Roman"/>
          <w:b w:val="false"/>
          <w:i w:val="false"/>
          <w:color w:val="000000"/>
          <w:sz w:val="28"/>
        </w:rPr>
        <w:t xml:space="preserve">
      ҚР ҚПК 323-бабы тәртібімен прокурорға қайтару: басты сот талқылауын тағайындауға кедергі келтіретін қылмыстық-процестік заңнаманы елеулі түрде бұзушылықтар анықталған кезде, сондай-ақ басты сот талқылауында қылмыстық-процестік заңнаманы елеулі түрде бұзушылықтар анықталған кезде (8070); </w:t>
      </w:r>
    </w:p>
    <w:bookmarkEnd w:id="262"/>
    <w:bookmarkStart w:name="z280" w:id="263"/>
    <w:p>
      <w:pPr>
        <w:spacing w:after="0"/>
        <w:ind w:left="0"/>
        <w:jc w:val="both"/>
      </w:pPr>
      <w:r>
        <w:rPr>
          <w:rFonts w:ascii="Times New Roman"/>
          <w:b w:val="false"/>
          <w:i w:val="false"/>
          <w:color w:val="000000"/>
          <w:sz w:val="28"/>
        </w:rPr>
        <w:t>
      ҚР ҚПК-нің 35-бабы алтыншы бөлігі тәртібінде соттан талап етіп алдырылды (8080);</w:t>
      </w:r>
    </w:p>
    <w:bookmarkEnd w:id="263"/>
    <w:bookmarkStart w:name="z281" w:id="264"/>
    <w:p>
      <w:pPr>
        <w:spacing w:after="0"/>
        <w:ind w:left="0"/>
        <w:jc w:val="both"/>
      </w:pPr>
      <w:r>
        <w:rPr>
          <w:rFonts w:ascii="Times New Roman"/>
          <w:b w:val="false"/>
          <w:i w:val="false"/>
          <w:color w:val="000000"/>
          <w:sz w:val="28"/>
        </w:rPr>
        <w:t>
      айыптау актісін қайта жасау және соттылықты өзгерту үшін ҚР ҚПК-нің 321-бабы алтыншы бөлігі тәртібінде прокурорға қайтарылды (8090);</w:t>
      </w:r>
    </w:p>
    <w:bookmarkEnd w:id="264"/>
    <w:bookmarkStart w:name="z282" w:id="265"/>
    <w:p>
      <w:pPr>
        <w:spacing w:after="0"/>
        <w:ind w:left="0"/>
        <w:jc w:val="both"/>
      </w:pPr>
      <w:r>
        <w:rPr>
          <w:rFonts w:ascii="Times New Roman"/>
          <w:b w:val="false"/>
          <w:i w:val="false"/>
          <w:color w:val="000000"/>
          <w:sz w:val="28"/>
        </w:rPr>
        <w:t>
      ҚР ҚПК-нің 324-бабы үшінші бөлігі тәртібінде прокурорға іздеуді жүзеге асыру үшін қайтарылды (8091);</w:t>
      </w:r>
    </w:p>
    <w:bookmarkEnd w:id="265"/>
    <w:bookmarkStart w:name="z283" w:id="266"/>
    <w:p>
      <w:pPr>
        <w:spacing w:after="0"/>
        <w:ind w:left="0"/>
        <w:jc w:val="both"/>
      </w:pPr>
      <w:r>
        <w:rPr>
          <w:rFonts w:ascii="Times New Roman"/>
          <w:b w:val="false"/>
          <w:i w:val="false"/>
          <w:color w:val="000000"/>
          <w:sz w:val="28"/>
        </w:rPr>
        <w:t>
      ҚР ҚПК-нің 596-бабы тәртібінде сотталушыны қылмыстық қудалауды жүзеге асыру үшін шет мемлекеттің құзыретті органына жіберілді (8092);</w:t>
      </w:r>
    </w:p>
    <w:bookmarkEnd w:id="266"/>
    <w:bookmarkStart w:name="z284" w:id="267"/>
    <w:p>
      <w:pPr>
        <w:spacing w:after="0"/>
        <w:ind w:left="0"/>
        <w:jc w:val="both"/>
      </w:pPr>
      <w:r>
        <w:rPr>
          <w:rFonts w:ascii="Times New Roman"/>
          <w:b w:val="false"/>
          <w:i w:val="false"/>
          <w:color w:val="000000"/>
          <w:sz w:val="28"/>
        </w:rPr>
        <w:t>
      прокурордың тоқтату туралы қаулының күшін жоюы (9001);</w:t>
      </w:r>
    </w:p>
    <w:bookmarkEnd w:id="267"/>
    <w:bookmarkStart w:name="z285" w:id="268"/>
    <w:p>
      <w:pPr>
        <w:spacing w:after="0"/>
        <w:ind w:left="0"/>
        <w:jc w:val="both"/>
      </w:pPr>
      <w:r>
        <w:rPr>
          <w:rFonts w:ascii="Times New Roman"/>
          <w:b w:val="false"/>
          <w:i w:val="false"/>
          <w:color w:val="000000"/>
          <w:sz w:val="28"/>
        </w:rPr>
        <w:t>
      прокурордың мерзімді тоқтату туралы қаулының күшін жоюы (9002);</w:t>
      </w:r>
    </w:p>
    <w:bookmarkEnd w:id="268"/>
    <w:bookmarkStart w:name="z286" w:id="269"/>
    <w:p>
      <w:pPr>
        <w:spacing w:after="0"/>
        <w:ind w:left="0"/>
        <w:jc w:val="both"/>
      </w:pPr>
      <w:r>
        <w:rPr>
          <w:rFonts w:ascii="Times New Roman"/>
          <w:b w:val="false"/>
          <w:i w:val="false"/>
          <w:color w:val="000000"/>
          <w:sz w:val="28"/>
        </w:rPr>
        <w:t>
      прокурордың қайта саралау туралы қаулының күшін жоюы (9003);</w:t>
      </w:r>
    </w:p>
    <w:bookmarkEnd w:id="269"/>
    <w:bookmarkStart w:name="z287" w:id="270"/>
    <w:p>
      <w:pPr>
        <w:spacing w:after="0"/>
        <w:ind w:left="0"/>
        <w:jc w:val="both"/>
      </w:pPr>
      <w:r>
        <w:rPr>
          <w:rFonts w:ascii="Times New Roman"/>
          <w:b w:val="false"/>
          <w:i w:val="false"/>
          <w:color w:val="000000"/>
          <w:sz w:val="28"/>
        </w:rPr>
        <w:t>
      прокурордың біріктіру туралы қаулының күшін жоюы (9004);</w:t>
      </w:r>
    </w:p>
    <w:bookmarkEnd w:id="270"/>
    <w:bookmarkStart w:name="z288" w:id="271"/>
    <w:p>
      <w:pPr>
        <w:spacing w:after="0"/>
        <w:ind w:left="0"/>
        <w:jc w:val="both"/>
      </w:pPr>
      <w:r>
        <w:rPr>
          <w:rFonts w:ascii="Times New Roman"/>
          <w:b w:val="false"/>
          <w:i w:val="false"/>
          <w:color w:val="000000"/>
          <w:sz w:val="28"/>
        </w:rPr>
        <w:t>
      прокурордың/соттың бөлектеп алу (бөлу) туралы қаулының күшін жоюы (9005);</w:t>
      </w:r>
    </w:p>
    <w:bookmarkEnd w:id="271"/>
    <w:bookmarkStart w:name="z289" w:id="272"/>
    <w:p>
      <w:pPr>
        <w:spacing w:after="0"/>
        <w:ind w:left="0"/>
        <w:jc w:val="both"/>
      </w:pPr>
      <w:r>
        <w:rPr>
          <w:rFonts w:ascii="Times New Roman"/>
          <w:b w:val="false"/>
          <w:i w:val="false"/>
          <w:color w:val="000000"/>
          <w:sz w:val="28"/>
        </w:rPr>
        <w:t>
      соттың тоқтату туралы қаулының күшін жоюы (9006);</w:t>
      </w:r>
    </w:p>
    <w:bookmarkEnd w:id="272"/>
    <w:bookmarkStart w:name="z290" w:id="273"/>
    <w:p>
      <w:pPr>
        <w:spacing w:after="0"/>
        <w:ind w:left="0"/>
        <w:jc w:val="both"/>
      </w:pPr>
      <w:r>
        <w:rPr>
          <w:rFonts w:ascii="Times New Roman"/>
          <w:b w:val="false"/>
          <w:i w:val="false"/>
          <w:color w:val="000000"/>
          <w:sz w:val="28"/>
        </w:rPr>
        <w:t>
      соттың мерзімді үзу туралы қаулының күшін жоюы (9007);</w:t>
      </w:r>
    </w:p>
    <w:bookmarkEnd w:id="273"/>
    <w:bookmarkStart w:name="z291" w:id="274"/>
    <w:p>
      <w:pPr>
        <w:spacing w:after="0"/>
        <w:ind w:left="0"/>
        <w:jc w:val="both"/>
      </w:pPr>
      <w:r>
        <w:rPr>
          <w:rFonts w:ascii="Times New Roman"/>
          <w:b w:val="false"/>
          <w:i w:val="false"/>
          <w:color w:val="000000"/>
          <w:sz w:val="28"/>
        </w:rPr>
        <w:t>
      соттың қайта саралау туралы қаулының күшін жоюы (9008);</w:t>
      </w:r>
    </w:p>
    <w:bookmarkEnd w:id="274"/>
    <w:bookmarkStart w:name="z292" w:id="275"/>
    <w:p>
      <w:pPr>
        <w:spacing w:after="0"/>
        <w:ind w:left="0"/>
        <w:jc w:val="both"/>
      </w:pPr>
      <w:r>
        <w:rPr>
          <w:rFonts w:ascii="Times New Roman"/>
          <w:b w:val="false"/>
          <w:i w:val="false"/>
          <w:color w:val="000000"/>
          <w:sz w:val="28"/>
        </w:rPr>
        <w:t>
      соттың біріктіру туралы қаулының күшін жоюы (9009);</w:t>
      </w:r>
    </w:p>
    <w:bookmarkEnd w:id="275"/>
    <w:bookmarkStart w:name="z293" w:id="276"/>
    <w:p>
      <w:pPr>
        <w:spacing w:after="0"/>
        <w:ind w:left="0"/>
        <w:jc w:val="both"/>
      </w:pPr>
      <w:r>
        <w:rPr>
          <w:rFonts w:ascii="Times New Roman"/>
          <w:b w:val="false"/>
          <w:i w:val="false"/>
          <w:color w:val="000000"/>
          <w:sz w:val="28"/>
        </w:rPr>
        <w:t>
      соттың бөлектеп алу (бөлу) туралы қаулының күшін жоюы (9010);</w:t>
      </w:r>
    </w:p>
    <w:bookmarkEnd w:id="276"/>
    <w:bookmarkStart w:name="z294" w:id="277"/>
    <w:p>
      <w:pPr>
        <w:spacing w:after="0"/>
        <w:ind w:left="0"/>
        <w:jc w:val="both"/>
      </w:pPr>
      <w:r>
        <w:rPr>
          <w:rFonts w:ascii="Times New Roman"/>
          <w:b w:val="false"/>
          <w:i w:val="false"/>
          <w:color w:val="000000"/>
          <w:sz w:val="28"/>
        </w:rPr>
        <w:t>
      жоғары тұрған прокурордың төменгі тұрған органның қылмыстық істі қосымша тергеп-тексеру үшін қайтару туралы шешімінің күшін жоюы (9011);</w:t>
      </w:r>
    </w:p>
    <w:bookmarkEnd w:id="277"/>
    <w:bookmarkStart w:name="z295" w:id="278"/>
    <w:p>
      <w:pPr>
        <w:spacing w:after="0"/>
        <w:ind w:left="0"/>
        <w:jc w:val="both"/>
      </w:pPr>
      <w:r>
        <w:rPr>
          <w:rFonts w:ascii="Times New Roman"/>
          <w:b w:val="false"/>
          <w:i w:val="false"/>
          <w:color w:val="000000"/>
          <w:sz w:val="28"/>
        </w:rPr>
        <w:t>
      қылмыстық қудалау органы қаулысының күшін жою туралы/қаулыны келісуден/бекітуден бас тарту туралы прокурордың қаулысының күшін жою (9012);</w:t>
      </w:r>
    </w:p>
    <w:bookmarkEnd w:id="278"/>
    <w:bookmarkStart w:name="z296" w:id="279"/>
    <w:p>
      <w:pPr>
        <w:spacing w:after="0"/>
        <w:ind w:left="0"/>
        <w:jc w:val="both"/>
      </w:pPr>
      <w:r>
        <w:rPr>
          <w:rFonts w:ascii="Times New Roman"/>
          <w:b w:val="false"/>
          <w:i w:val="false"/>
          <w:color w:val="000000"/>
          <w:sz w:val="28"/>
        </w:rPr>
        <w:t>
      қылмыстық істі тоқтату туралы қаулы бекітілді (9013);</w:t>
      </w:r>
    </w:p>
    <w:bookmarkEnd w:id="279"/>
    <w:bookmarkStart w:name="z297" w:id="280"/>
    <w:p>
      <w:pPr>
        <w:spacing w:after="0"/>
        <w:ind w:left="0"/>
        <w:jc w:val="both"/>
      </w:pPr>
      <w:r>
        <w:rPr>
          <w:rFonts w:ascii="Times New Roman"/>
          <w:b w:val="false"/>
          <w:i w:val="false"/>
          <w:color w:val="000000"/>
          <w:sz w:val="28"/>
        </w:rPr>
        <w:t>
      қылмыстық істі тоқтату туралы қаулыны бекітуден бас тартылды (9014);</w:t>
      </w:r>
    </w:p>
    <w:bookmarkEnd w:id="280"/>
    <w:bookmarkStart w:name="z298" w:id="281"/>
    <w:p>
      <w:pPr>
        <w:spacing w:after="0"/>
        <w:ind w:left="0"/>
        <w:jc w:val="both"/>
      </w:pPr>
      <w:r>
        <w:rPr>
          <w:rFonts w:ascii="Times New Roman"/>
          <w:b w:val="false"/>
          <w:i w:val="false"/>
          <w:color w:val="000000"/>
          <w:sz w:val="28"/>
        </w:rPr>
        <w:t>
      тергеп-тексеру мерзімдерін үзу туралы қаулы келісілді (9015);</w:t>
      </w:r>
    </w:p>
    <w:bookmarkEnd w:id="281"/>
    <w:bookmarkStart w:name="z299" w:id="282"/>
    <w:p>
      <w:pPr>
        <w:spacing w:after="0"/>
        <w:ind w:left="0"/>
        <w:jc w:val="both"/>
      </w:pPr>
      <w:r>
        <w:rPr>
          <w:rFonts w:ascii="Times New Roman"/>
          <w:b w:val="false"/>
          <w:i w:val="false"/>
          <w:color w:val="000000"/>
          <w:sz w:val="28"/>
        </w:rPr>
        <w:t>
      тергеп-тексеру мерзімдерін үзу туралы қаулыны келісуден бас тартылды (9016);</w:t>
      </w:r>
    </w:p>
    <w:bookmarkEnd w:id="282"/>
    <w:bookmarkStart w:name="z300" w:id="283"/>
    <w:p>
      <w:pPr>
        <w:spacing w:after="0"/>
        <w:ind w:left="0"/>
        <w:jc w:val="both"/>
      </w:pPr>
      <w:r>
        <w:rPr>
          <w:rFonts w:ascii="Times New Roman"/>
          <w:b w:val="false"/>
          <w:i w:val="false"/>
          <w:color w:val="000000"/>
          <w:sz w:val="28"/>
        </w:rPr>
        <w:t>
      қылмыстық құқық бұзушылықты саралау туралы жаңа қаулыны келісуден бас тарту туралы қаулы (9017);</w:t>
      </w:r>
    </w:p>
    <w:bookmarkEnd w:id="283"/>
    <w:bookmarkStart w:name="z301" w:id="284"/>
    <w:p>
      <w:pPr>
        <w:spacing w:after="0"/>
        <w:ind w:left="0"/>
        <w:jc w:val="both"/>
      </w:pPr>
      <w:r>
        <w:rPr>
          <w:rFonts w:ascii="Times New Roman"/>
          <w:b w:val="false"/>
          <w:i w:val="false"/>
          <w:color w:val="000000"/>
          <w:sz w:val="28"/>
        </w:rPr>
        <w:t>
      прокурордың сотқа дейінгі тергеп-тексеруді жүргізудің электрондық форматын қағаз форматқа өзгерту туралы шешімінің күшін жою туралы (9018);</w:t>
      </w:r>
    </w:p>
    <w:bookmarkEnd w:id="284"/>
    <w:bookmarkStart w:name="z302" w:id="285"/>
    <w:p>
      <w:pPr>
        <w:spacing w:after="0"/>
        <w:ind w:left="0"/>
        <w:jc w:val="both"/>
      </w:pPr>
      <w:r>
        <w:rPr>
          <w:rFonts w:ascii="Times New Roman"/>
          <w:b w:val="false"/>
          <w:i w:val="false"/>
          <w:color w:val="000000"/>
          <w:sz w:val="28"/>
        </w:rPr>
        <w:t>
      санкция беру туралы өтінішхат жіберілді (9510);</w:t>
      </w:r>
    </w:p>
    <w:bookmarkEnd w:id="285"/>
    <w:bookmarkStart w:name="z303" w:id="286"/>
    <w:p>
      <w:pPr>
        <w:spacing w:after="0"/>
        <w:ind w:left="0"/>
        <w:jc w:val="both"/>
      </w:pPr>
      <w:r>
        <w:rPr>
          <w:rFonts w:ascii="Times New Roman"/>
          <w:b w:val="false"/>
          <w:i w:val="false"/>
          <w:color w:val="000000"/>
          <w:sz w:val="28"/>
        </w:rPr>
        <w:t>
      прокурормен келіп түскен өтінішхат қаралды (9520);</w:t>
      </w:r>
    </w:p>
    <w:bookmarkEnd w:id="286"/>
    <w:bookmarkStart w:name="z304" w:id="287"/>
    <w:p>
      <w:pPr>
        <w:spacing w:after="0"/>
        <w:ind w:left="0"/>
        <w:jc w:val="both"/>
      </w:pPr>
      <w:r>
        <w:rPr>
          <w:rFonts w:ascii="Times New Roman"/>
          <w:b w:val="false"/>
          <w:i w:val="false"/>
          <w:color w:val="000000"/>
          <w:sz w:val="28"/>
        </w:rPr>
        <w:t>
      сотпен келіп түскен өтінішхат қаралды (9530);</w:t>
      </w:r>
    </w:p>
    <w:bookmarkEnd w:id="287"/>
    <w:bookmarkStart w:name="z305" w:id="288"/>
    <w:p>
      <w:pPr>
        <w:spacing w:after="0"/>
        <w:ind w:left="0"/>
        <w:jc w:val="both"/>
      </w:pPr>
      <w:r>
        <w:rPr>
          <w:rFonts w:ascii="Times New Roman"/>
          <w:b w:val="false"/>
          <w:i w:val="false"/>
          <w:color w:val="000000"/>
          <w:sz w:val="28"/>
        </w:rPr>
        <w:t xml:space="preserve">
      сараптама нәтижесі (9601); </w:t>
      </w:r>
    </w:p>
    <w:bookmarkEnd w:id="288"/>
    <w:bookmarkStart w:name="z306" w:id="289"/>
    <w:p>
      <w:pPr>
        <w:spacing w:after="0"/>
        <w:ind w:left="0"/>
        <w:jc w:val="both"/>
      </w:pPr>
      <w:r>
        <w:rPr>
          <w:rFonts w:ascii="Times New Roman"/>
          <w:b w:val="false"/>
          <w:i w:val="false"/>
          <w:color w:val="000000"/>
          <w:sz w:val="28"/>
        </w:rPr>
        <w:t>
      прокурордың нұсқауы (9701);</w:t>
      </w:r>
    </w:p>
    <w:bookmarkEnd w:id="289"/>
    <w:bookmarkStart w:name="z307" w:id="290"/>
    <w:p>
      <w:pPr>
        <w:spacing w:after="0"/>
        <w:ind w:left="0"/>
        <w:jc w:val="both"/>
      </w:pPr>
      <w:r>
        <w:rPr>
          <w:rFonts w:ascii="Times New Roman"/>
          <w:b w:val="false"/>
          <w:i w:val="false"/>
          <w:color w:val="000000"/>
          <w:sz w:val="28"/>
        </w:rPr>
        <w:t>
      прокурордың нұсқауына жауап (9702);</w:t>
      </w:r>
    </w:p>
    <w:bookmarkEnd w:id="290"/>
    <w:bookmarkStart w:name="z308" w:id="291"/>
    <w:p>
      <w:pPr>
        <w:spacing w:after="0"/>
        <w:ind w:left="0"/>
        <w:jc w:val="both"/>
      </w:pPr>
      <w:r>
        <w:rPr>
          <w:rFonts w:ascii="Times New Roman"/>
          <w:b w:val="false"/>
          <w:i w:val="false"/>
          <w:color w:val="000000"/>
          <w:sz w:val="28"/>
        </w:rPr>
        <w:t>
      сотқа дейінгі тергеп-тексерудің ақылға қонымды мерзімін анықтау туралы (9703);</w:t>
      </w:r>
    </w:p>
    <w:bookmarkEnd w:id="291"/>
    <w:bookmarkStart w:name="z309" w:id="292"/>
    <w:p>
      <w:pPr>
        <w:spacing w:after="0"/>
        <w:ind w:left="0"/>
        <w:jc w:val="both"/>
      </w:pPr>
      <w:r>
        <w:rPr>
          <w:rFonts w:ascii="Times New Roman"/>
          <w:b w:val="false"/>
          <w:i w:val="false"/>
          <w:color w:val="000000"/>
          <w:sz w:val="28"/>
        </w:rPr>
        <w:t>
      процестік құжаттар (9900);</w:t>
      </w:r>
    </w:p>
    <w:bookmarkEnd w:id="292"/>
    <w:bookmarkStart w:name="z310" w:id="293"/>
    <w:p>
      <w:pPr>
        <w:spacing w:after="0"/>
        <w:ind w:left="0"/>
        <w:jc w:val="both"/>
      </w:pPr>
      <w:r>
        <w:rPr>
          <w:rFonts w:ascii="Times New Roman"/>
          <w:b w:val="false"/>
          <w:i w:val="false"/>
          <w:color w:val="000000"/>
          <w:sz w:val="28"/>
        </w:rPr>
        <w:t>
      криминологиялық зерттеуді тағайындау туралы қаулы (9901);</w:t>
      </w:r>
    </w:p>
    <w:bookmarkEnd w:id="293"/>
    <w:bookmarkStart w:name="z311" w:id="294"/>
    <w:p>
      <w:pPr>
        <w:spacing w:after="0"/>
        <w:ind w:left="0"/>
        <w:jc w:val="both"/>
      </w:pPr>
      <w:r>
        <w:rPr>
          <w:rFonts w:ascii="Times New Roman"/>
          <w:b w:val="false"/>
          <w:i w:val="false"/>
          <w:color w:val="000000"/>
          <w:sz w:val="28"/>
        </w:rPr>
        <w:t>
      криминологиялық зерттеудің қорытындысы (9902);</w:t>
      </w:r>
    </w:p>
    <w:bookmarkEnd w:id="294"/>
    <w:bookmarkStart w:name="z312" w:id="295"/>
    <w:p>
      <w:pPr>
        <w:spacing w:after="0"/>
        <w:ind w:left="0"/>
        <w:jc w:val="both"/>
      </w:pPr>
      <w:r>
        <w:rPr>
          <w:rFonts w:ascii="Times New Roman"/>
          <w:b w:val="false"/>
          <w:i w:val="false"/>
          <w:color w:val="000000"/>
          <w:sz w:val="28"/>
        </w:rPr>
        <w:t>
      іздестіруге хабарландыру туралы тапсырма (9950);</w:t>
      </w:r>
    </w:p>
    <w:bookmarkEnd w:id="295"/>
    <w:bookmarkStart w:name="z313" w:id="296"/>
    <w:p>
      <w:pPr>
        <w:spacing w:after="0"/>
        <w:ind w:left="0"/>
        <w:jc w:val="both"/>
      </w:pPr>
      <w:r>
        <w:rPr>
          <w:rFonts w:ascii="Times New Roman"/>
          <w:b w:val="false"/>
          <w:i w:val="false"/>
          <w:color w:val="000000"/>
          <w:sz w:val="28"/>
        </w:rPr>
        <w:t>
      жеке басын анықтауға арналған тапсырма (9951);</w:t>
      </w:r>
    </w:p>
    <w:bookmarkEnd w:id="296"/>
    <w:bookmarkStart w:name="z314" w:id="297"/>
    <w:p>
      <w:pPr>
        <w:spacing w:after="0"/>
        <w:ind w:left="0"/>
        <w:jc w:val="both"/>
      </w:pPr>
      <w:r>
        <w:rPr>
          <w:rFonts w:ascii="Times New Roman"/>
          <w:b w:val="false"/>
          <w:i w:val="false"/>
          <w:color w:val="000000"/>
          <w:sz w:val="28"/>
        </w:rPr>
        <w:t>
      сараптама тағайындау туралы қаулы (9960);</w:t>
      </w:r>
    </w:p>
    <w:bookmarkEnd w:id="297"/>
    <w:bookmarkStart w:name="z315" w:id="298"/>
    <w:p>
      <w:pPr>
        <w:spacing w:after="0"/>
        <w:ind w:left="0"/>
        <w:jc w:val="both"/>
      </w:pPr>
      <w:r>
        <w:rPr>
          <w:rFonts w:ascii="Times New Roman"/>
          <w:b w:val="false"/>
          <w:i w:val="false"/>
          <w:color w:val="000000"/>
          <w:sz w:val="28"/>
        </w:rPr>
        <w:t>
      заң көмегіне ақы төлеу туралы қаулы (9963);</w:t>
      </w:r>
    </w:p>
    <w:bookmarkEnd w:id="298"/>
    <w:bookmarkStart w:name="z316" w:id="299"/>
    <w:p>
      <w:pPr>
        <w:spacing w:after="0"/>
        <w:ind w:left="0"/>
        <w:jc w:val="both"/>
      </w:pPr>
      <w:r>
        <w:rPr>
          <w:rFonts w:ascii="Times New Roman"/>
          <w:b w:val="false"/>
          <w:i w:val="false"/>
          <w:color w:val="000000"/>
          <w:sz w:val="28"/>
        </w:rPr>
        <w:t>
      адвокаттың қылмыстық іс материалдарымен танысу туралы өтінішхаты (9964);</w:t>
      </w:r>
    </w:p>
    <w:bookmarkEnd w:id="299"/>
    <w:bookmarkStart w:name="z317" w:id="300"/>
    <w:p>
      <w:pPr>
        <w:spacing w:after="0"/>
        <w:ind w:left="0"/>
        <w:jc w:val="both"/>
      </w:pPr>
      <w:r>
        <w:rPr>
          <w:rFonts w:ascii="Times New Roman"/>
          <w:b w:val="false"/>
          <w:i w:val="false"/>
          <w:color w:val="000000"/>
          <w:sz w:val="28"/>
        </w:rPr>
        <w:t>
      қылмыстық іс материалдары салынған адвокаттың өтінішхатына жауап (9965);</w:t>
      </w:r>
    </w:p>
    <w:bookmarkEnd w:id="300"/>
    <w:bookmarkStart w:name="z318" w:id="301"/>
    <w:p>
      <w:pPr>
        <w:spacing w:after="0"/>
        <w:ind w:left="0"/>
        <w:jc w:val="both"/>
      </w:pPr>
      <w:r>
        <w:rPr>
          <w:rFonts w:ascii="Times New Roman"/>
          <w:b w:val="false"/>
          <w:i w:val="false"/>
          <w:color w:val="000000"/>
          <w:sz w:val="28"/>
        </w:rPr>
        <w:t>
      жылжымайтын мүлікке уақытша шектеу қою туралы қаулы (9981);</w:t>
      </w:r>
    </w:p>
    <w:bookmarkEnd w:id="301"/>
    <w:bookmarkStart w:name="z319" w:id="302"/>
    <w:p>
      <w:pPr>
        <w:spacing w:after="0"/>
        <w:ind w:left="0"/>
        <w:jc w:val="both"/>
      </w:pPr>
      <w:r>
        <w:rPr>
          <w:rFonts w:ascii="Times New Roman"/>
          <w:b w:val="false"/>
          <w:i w:val="false"/>
          <w:color w:val="000000"/>
          <w:sz w:val="28"/>
        </w:rPr>
        <w:t>
      жылжымайтын мүлікке уақытша шектеуді алып тастау туралы қаулы (9982);</w:t>
      </w:r>
    </w:p>
    <w:bookmarkEnd w:id="302"/>
    <w:bookmarkStart w:name="z320" w:id="303"/>
    <w:p>
      <w:pPr>
        <w:spacing w:after="0"/>
        <w:ind w:left="0"/>
        <w:jc w:val="both"/>
      </w:pPr>
      <w:r>
        <w:rPr>
          <w:rFonts w:ascii="Times New Roman"/>
          <w:b w:val="false"/>
          <w:i w:val="false"/>
          <w:color w:val="000000"/>
          <w:sz w:val="28"/>
        </w:rPr>
        <w:t>
      шешім қабылдаған: қылмыстық қудалау органының қызметкері (1), прокурор (2), сот (3).</w:t>
      </w:r>
    </w:p>
    <w:bookmarkEnd w:id="303"/>
    <w:bookmarkStart w:name="z321" w:id="304"/>
    <w:p>
      <w:pPr>
        <w:spacing w:after="0"/>
        <w:ind w:left="0"/>
        <w:jc w:val="both"/>
      </w:pPr>
      <w:r>
        <w:rPr>
          <w:rFonts w:ascii="Times New Roman"/>
          <w:b w:val="false"/>
          <w:i w:val="false"/>
          <w:color w:val="000000"/>
          <w:sz w:val="28"/>
        </w:rPr>
        <w:t>
      Бастамасы бойынша шешім: қылмыстық қудалау органы.</w:t>
      </w:r>
    </w:p>
    <w:bookmarkEnd w:id="304"/>
    <w:bookmarkStart w:name="z322" w:id="305"/>
    <w:p>
      <w:pPr>
        <w:spacing w:after="0"/>
        <w:ind w:left="0"/>
        <w:jc w:val="both"/>
      </w:pPr>
      <w:r>
        <w:rPr>
          <w:rFonts w:ascii="Times New Roman"/>
          <w:b w:val="false"/>
          <w:i w:val="false"/>
          <w:color w:val="000000"/>
          <w:sz w:val="28"/>
        </w:rPr>
        <w:t>
      Шешім қабылданған күн: 20____ жылғы "____" __________</w:t>
      </w:r>
    </w:p>
    <w:bookmarkEnd w:id="305"/>
    <w:bookmarkStart w:name="z323" w:id="306"/>
    <w:p>
      <w:pPr>
        <w:spacing w:after="0"/>
        <w:ind w:left="0"/>
        <w:jc w:val="both"/>
      </w:pPr>
      <w:r>
        <w:rPr>
          <w:rFonts w:ascii="Times New Roman"/>
          <w:b w:val="false"/>
          <w:i w:val="false"/>
          <w:color w:val="000000"/>
          <w:sz w:val="28"/>
        </w:rPr>
        <w:t>
      өтінішхаттың түрі: тінту жүргізу туралы (01);</w:t>
      </w:r>
    </w:p>
    <w:bookmarkEnd w:id="306"/>
    <w:bookmarkStart w:name="z324" w:id="307"/>
    <w:p>
      <w:pPr>
        <w:spacing w:after="0"/>
        <w:ind w:left="0"/>
        <w:jc w:val="both"/>
      </w:pPr>
      <w:r>
        <w:rPr>
          <w:rFonts w:ascii="Times New Roman"/>
          <w:b w:val="false"/>
          <w:i w:val="false"/>
          <w:color w:val="000000"/>
          <w:sz w:val="28"/>
        </w:rPr>
        <w:t xml:space="preserve">
      қарап тексеру жүргізу туралы (02); </w:t>
      </w:r>
    </w:p>
    <w:bookmarkEnd w:id="307"/>
    <w:bookmarkStart w:name="z325" w:id="308"/>
    <w:p>
      <w:pPr>
        <w:spacing w:after="0"/>
        <w:ind w:left="0"/>
        <w:jc w:val="both"/>
      </w:pPr>
      <w:r>
        <w:rPr>
          <w:rFonts w:ascii="Times New Roman"/>
          <w:b w:val="false"/>
          <w:i w:val="false"/>
          <w:color w:val="000000"/>
          <w:sz w:val="28"/>
        </w:rPr>
        <w:t xml:space="preserve">
      алу жүргізу туралы (03); </w:t>
      </w:r>
    </w:p>
    <w:bookmarkEnd w:id="308"/>
    <w:bookmarkStart w:name="z326" w:id="309"/>
    <w:p>
      <w:pPr>
        <w:spacing w:after="0"/>
        <w:ind w:left="0"/>
        <w:jc w:val="both"/>
      </w:pPr>
      <w:r>
        <w:rPr>
          <w:rFonts w:ascii="Times New Roman"/>
          <w:b w:val="false"/>
          <w:i w:val="false"/>
          <w:color w:val="000000"/>
          <w:sz w:val="28"/>
        </w:rPr>
        <w:t xml:space="preserve">
      эксгумация жүргізу туралы (04); </w:t>
      </w:r>
    </w:p>
    <w:bookmarkEnd w:id="309"/>
    <w:bookmarkStart w:name="z327" w:id="310"/>
    <w:p>
      <w:pPr>
        <w:spacing w:after="0"/>
        <w:ind w:left="0"/>
        <w:jc w:val="both"/>
      </w:pPr>
      <w:r>
        <w:rPr>
          <w:rFonts w:ascii="Times New Roman"/>
          <w:b w:val="false"/>
          <w:i w:val="false"/>
          <w:color w:val="000000"/>
          <w:sz w:val="28"/>
        </w:rPr>
        <w:t>
      сақтауға қою туралы (05);</w:t>
      </w:r>
    </w:p>
    <w:bookmarkEnd w:id="310"/>
    <w:bookmarkStart w:name="z328" w:id="311"/>
    <w:p>
      <w:pPr>
        <w:spacing w:after="0"/>
        <w:ind w:left="0"/>
        <w:jc w:val="both"/>
      </w:pPr>
      <w:r>
        <w:rPr>
          <w:rFonts w:ascii="Times New Roman"/>
          <w:b w:val="false"/>
          <w:i w:val="false"/>
          <w:color w:val="000000"/>
          <w:sz w:val="28"/>
        </w:rPr>
        <w:t>
      жеке тінтуді санкциялау туралы (06);</w:t>
      </w:r>
    </w:p>
    <w:bookmarkEnd w:id="311"/>
    <w:bookmarkStart w:name="z329" w:id="312"/>
    <w:p>
      <w:pPr>
        <w:spacing w:after="0"/>
        <w:ind w:left="0"/>
        <w:jc w:val="both"/>
      </w:pPr>
      <w:r>
        <w:rPr>
          <w:rFonts w:ascii="Times New Roman"/>
          <w:b w:val="false"/>
          <w:i w:val="false"/>
          <w:color w:val="000000"/>
          <w:sz w:val="28"/>
        </w:rPr>
        <w:t>
      ҚР ҚПК-нің 161-бабы сегізінші бөлігі тәртібінде басқа адамдардың мүлкіне тыйым салу туралы (07);</w:t>
      </w:r>
    </w:p>
    <w:bookmarkEnd w:id="312"/>
    <w:bookmarkStart w:name="z330" w:id="313"/>
    <w:p>
      <w:pPr>
        <w:spacing w:after="0"/>
        <w:ind w:left="0"/>
        <w:jc w:val="both"/>
      </w:pPr>
      <w:r>
        <w:rPr>
          <w:rFonts w:ascii="Times New Roman"/>
          <w:b w:val="false"/>
          <w:i w:val="false"/>
          <w:color w:val="000000"/>
          <w:sz w:val="28"/>
        </w:rPr>
        <w:t xml:space="preserve">
      мәжбүрлеп куәландыруға санкция беру туралы (08); </w:t>
      </w:r>
    </w:p>
    <w:bookmarkEnd w:id="313"/>
    <w:bookmarkStart w:name="z331" w:id="314"/>
    <w:p>
      <w:pPr>
        <w:spacing w:after="0"/>
        <w:ind w:left="0"/>
        <w:jc w:val="both"/>
      </w:pPr>
      <w:r>
        <w:rPr>
          <w:rFonts w:ascii="Times New Roman"/>
          <w:b w:val="false"/>
          <w:i w:val="false"/>
          <w:color w:val="000000"/>
          <w:sz w:val="28"/>
        </w:rPr>
        <w:t xml:space="preserve">
      үлгілерді мәжбүрлеп алуға санкция беру туралы (09); </w:t>
      </w:r>
    </w:p>
    <w:bookmarkEnd w:id="314"/>
    <w:bookmarkStart w:name="z332" w:id="315"/>
    <w:p>
      <w:pPr>
        <w:spacing w:after="0"/>
        <w:ind w:left="0"/>
        <w:jc w:val="both"/>
      </w:pPr>
      <w:r>
        <w:rPr>
          <w:rFonts w:ascii="Times New Roman"/>
          <w:b w:val="false"/>
          <w:i w:val="false"/>
          <w:color w:val="000000"/>
          <w:sz w:val="28"/>
        </w:rPr>
        <w:t>
      соттың санкциясынсыз жүргізілген тінтулердің заңдылығын тексеру туралы (10);</w:t>
      </w:r>
    </w:p>
    <w:bookmarkEnd w:id="315"/>
    <w:bookmarkStart w:name="z333" w:id="316"/>
    <w:p>
      <w:pPr>
        <w:spacing w:after="0"/>
        <w:ind w:left="0"/>
        <w:jc w:val="both"/>
      </w:pPr>
      <w:r>
        <w:rPr>
          <w:rFonts w:ascii="Times New Roman"/>
          <w:b w:val="false"/>
          <w:i w:val="false"/>
          <w:color w:val="000000"/>
          <w:sz w:val="28"/>
        </w:rPr>
        <w:t>
      соттың санкциясынсыз жүргізілген жеке тінтудің заңдылығын тексеру туралы (11);</w:t>
      </w:r>
    </w:p>
    <w:bookmarkEnd w:id="316"/>
    <w:bookmarkStart w:name="z334" w:id="317"/>
    <w:p>
      <w:pPr>
        <w:spacing w:after="0"/>
        <w:ind w:left="0"/>
        <w:jc w:val="both"/>
      </w:pPr>
      <w:r>
        <w:rPr>
          <w:rFonts w:ascii="Times New Roman"/>
          <w:b w:val="false"/>
          <w:i w:val="false"/>
          <w:color w:val="000000"/>
          <w:sz w:val="28"/>
        </w:rPr>
        <w:t>
      соттың санкциясынсыз жүргізілген алудың заңдылығын тексеру туралы (12);</w:t>
      </w:r>
    </w:p>
    <w:bookmarkEnd w:id="317"/>
    <w:bookmarkStart w:name="z335" w:id="318"/>
    <w:p>
      <w:pPr>
        <w:spacing w:after="0"/>
        <w:ind w:left="0"/>
        <w:jc w:val="both"/>
      </w:pPr>
      <w:r>
        <w:rPr>
          <w:rFonts w:ascii="Times New Roman"/>
          <w:b w:val="false"/>
          <w:i w:val="false"/>
          <w:color w:val="000000"/>
          <w:sz w:val="28"/>
        </w:rPr>
        <w:t>
      тәркілеу туралы іс жүргізу жөніндегі қорытынды (16);</w:t>
      </w:r>
    </w:p>
    <w:bookmarkEnd w:id="318"/>
    <w:bookmarkStart w:name="z336" w:id="319"/>
    <w:p>
      <w:pPr>
        <w:spacing w:after="0"/>
        <w:ind w:left="0"/>
        <w:jc w:val="both"/>
      </w:pPr>
      <w:r>
        <w:rPr>
          <w:rFonts w:ascii="Times New Roman"/>
          <w:b w:val="false"/>
          <w:i w:val="false"/>
          <w:color w:val="000000"/>
          <w:sz w:val="28"/>
        </w:rPr>
        <w:t>
      ҚР ҚПК-нің 220-бабының он төртінші бөлігі тәртібінде тұрғын үйді мәжбүрлеп тексеру (17);</w:t>
      </w:r>
    </w:p>
    <w:bookmarkEnd w:id="319"/>
    <w:bookmarkStart w:name="z337" w:id="320"/>
    <w:p>
      <w:pPr>
        <w:spacing w:after="0"/>
        <w:ind w:left="0"/>
        <w:jc w:val="both"/>
      </w:pPr>
      <w:r>
        <w:rPr>
          <w:rFonts w:ascii="Times New Roman"/>
          <w:b w:val="false"/>
          <w:i w:val="false"/>
          <w:color w:val="000000"/>
          <w:sz w:val="28"/>
        </w:rPr>
        <w:t xml:space="preserve">
      тез бүлінетін немесе қылмыстық іс шешілгенге дейін елеулі материалдық шығындарды талап ететін ұзақ уақыт сақталатын заттай дәлелдемелерді өткізу туралы (18); </w:t>
      </w:r>
    </w:p>
    <w:bookmarkEnd w:id="320"/>
    <w:bookmarkStart w:name="z338" w:id="321"/>
    <w:p>
      <w:pPr>
        <w:spacing w:after="0"/>
        <w:ind w:left="0"/>
        <w:jc w:val="both"/>
      </w:pPr>
      <w:r>
        <w:rPr>
          <w:rFonts w:ascii="Times New Roman"/>
          <w:b w:val="false"/>
          <w:i w:val="false"/>
          <w:color w:val="000000"/>
          <w:sz w:val="28"/>
        </w:rPr>
        <w:t>
      заңсыз иемденілген активтерді мемлекетке қайтару (19).";</w:t>
      </w:r>
    </w:p>
    <w:bookmarkEnd w:id="321"/>
    <w:bookmarkStart w:name="z339" w:id="322"/>
    <w:p>
      <w:pPr>
        <w:spacing w:after="0"/>
        <w:ind w:left="0"/>
        <w:jc w:val="both"/>
      </w:pPr>
      <w:r>
        <w:rPr>
          <w:rFonts w:ascii="Times New Roman"/>
          <w:b w:val="false"/>
          <w:i w:val="false"/>
          <w:color w:val="000000"/>
          <w:sz w:val="28"/>
        </w:rPr>
        <w:t>
      18.1-тармақ мынадай редакцияда жазылсын:</w:t>
      </w:r>
    </w:p>
    <w:bookmarkEnd w:id="322"/>
    <w:bookmarkStart w:name="z340" w:id="323"/>
    <w:p>
      <w:pPr>
        <w:spacing w:after="0"/>
        <w:ind w:left="0"/>
        <w:jc w:val="both"/>
      </w:pPr>
      <w:r>
        <w:rPr>
          <w:rFonts w:ascii="Times New Roman"/>
          <w:b w:val="false"/>
          <w:i w:val="false"/>
          <w:color w:val="000000"/>
          <w:sz w:val="28"/>
        </w:rPr>
        <w:t>
      "18.1 Шетел азаматының азаматтығы (анықтамалық бойынша)";</w:t>
      </w:r>
    </w:p>
    <w:bookmarkEnd w:id="323"/>
    <w:bookmarkStart w:name="z341" w:id="324"/>
    <w:p>
      <w:pPr>
        <w:spacing w:after="0"/>
        <w:ind w:left="0"/>
        <w:jc w:val="both"/>
      </w:pPr>
      <w:r>
        <w:rPr>
          <w:rFonts w:ascii="Times New Roman"/>
          <w:b w:val="false"/>
          <w:i w:val="false"/>
          <w:color w:val="000000"/>
          <w:sz w:val="28"/>
        </w:rPr>
        <w:t>
      23, 23.1-тармақтары мынадай редакцияда жазылсын:</w:t>
      </w:r>
    </w:p>
    <w:bookmarkEnd w:id="324"/>
    <w:bookmarkStart w:name="z342" w:id="325"/>
    <w:p>
      <w:pPr>
        <w:spacing w:after="0"/>
        <w:ind w:left="0"/>
        <w:jc w:val="both"/>
      </w:pPr>
      <w:r>
        <w:rPr>
          <w:rFonts w:ascii="Times New Roman"/>
          <w:b w:val="false"/>
          <w:i w:val="false"/>
          <w:color w:val="000000"/>
          <w:sz w:val="28"/>
        </w:rPr>
        <w:t>
      "23. Келтірілген залал сомасы: ________________________________ теңге</w:t>
      </w:r>
    </w:p>
    <w:bookmarkEnd w:id="325"/>
    <w:bookmarkStart w:name="z344" w:id="326"/>
    <w:p>
      <w:pPr>
        <w:spacing w:after="0"/>
        <w:ind w:left="0"/>
        <w:jc w:val="both"/>
      </w:pPr>
      <w:r>
        <w:rPr>
          <w:rFonts w:ascii="Times New Roman"/>
          <w:b w:val="false"/>
          <w:i w:val="false"/>
          <w:color w:val="000000"/>
          <w:sz w:val="28"/>
        </w:rPr>
        <w:t>
      мемлекетке ____________ заңды тұлғаларға _________________________ теңге,</w:t>
      </w:r>
    </w:p>
    <w:bookmarkEnd w:id="326"/>
    <w:bookmarkStart w:name="z345" w:id="327"/>
    <w:p>
      <w:pPr>
        <w:spacing w:after="0"/>
        <w:ind w:left="0"/>
        <w:jc w:val="both"/>
      </w:pPr>
      <w:r>
        <w:rPr>
          <w:rFonts w:ascii="Times New Roman"/>
          <w:b w:val="false"/>
          <w:i w:val="false"/>
          <w:color w:val="000000"/>
          <w:sz w:val="28"/>
        </w:rPr>
        <w:t>
      жеке тұлғаларға _________________________________________________ теңге;</w:t>
      </w:r>
    </w:p>
    <w:bookmarkEnd w:id="327"/>
    <w:bookmarkStart w:name="z346" w:id="328"/>
    <w:p>
      <w:pPr>
        <w:spacing w:after="0"/>
        <w:ind w:left="0"/>
        <w:jc w:val="both"/>
      </w:pPr>
      <w:r>
        <w:rPr>
          <w:rFonts w:ascii="Times New Roman"/>
          <w:b w:val="false"/>
          <w:i w:val="false"/>
          <w:color w:val="000000"/>
          <w:sz w:val="28"/>
        </w:rPr>
        <w:t>
      23.1 Өз еркімен өтелді: _______________ теңге мемлекетке ____________</w:t>
      </w:r>
    </w:p>
    <w:bookmarkEnd w:id="328"/>
    <w:p>
      <w:pPr>
        <w:spacing w:after="0"/>
        <w:ind w:left="0"/>
        <w:jc w:val="both"/>
      </w:pPr>
      <w:r>
        <w:rPr>
          <w:rFonts w:ascii="Times New Roman"/>
          <w:b w:val="false"/>
          <w:i w:val="false"/>
          <w:color w:val="000000"/>
          <w:sz w:val="28"/>
        </w:rPr>
        <w:t>
      заңды тұлғаларға _____________ теңге, жеке тұлғаларға ______________ теңге";</w:t>
      </w:r>
    </w:p>
    <w:bookmarkStart w:name="z347" w:id="329"/>
    <w:p>
      <w:pPr>
        <w:spacing w:after="0"/>
        <w:ind w:left="0"/>
        <w:jc w:val="both"/>
      </w:pPr>
      <w:r>
        <w:rPr>
          <w:rFonts w:ascii="Times New Roman"/>
          <w:b w:val="false"/>
          <w:i w:val="false"/>
          <w:color w:val="000000"/>
          <w:sz w:val="28"/>
        </w:rPr>
        <w:t xml:space="preserve">
      23.2, 23.3, 23.4 және 23.5-тармақтарына орыс тілінде өзгерістер енгізіледі, қазақ тілінде мәтін өзгермейді; </w:t>
      </w:r>
    </w:p>
    <w:bookmarkEnd w:id="329"/>
    <w:bookmarkStart w:name="z348" w:id="330"/>
    <w:p>
      <w:pPr>
        <w:spacing w:after="0"/>
        <w:ind w:left="0"/>
        <w:jc w:val="both"/>
      </w:pPr>
      <w:r>
        <w:rPr>
          <w:rFonts w:ascii="Times New Roman"/>
          <w:b w:val="false"/>
          <w:i w:val="false"/>
          <w:color w:val="000000"/>
          <w:sz w:val="28"/>
        </w:rPr>
        <w:t>
      23.6-тармағы мынадай редакцияда жазылсын:</w:t>
      </w:r>
    </w:p>
    <w:bookmarkEnd w:id="330"/>
    <w:bookmarkStart w:name="z349" w:id="331"/>
    <w:p>
      <w:pPr>
        <w:spacing w:after="0"/>
        <w:ind w:left="0"/>
        <w:jc w:val="both"/>
      </w:pPr>
      <w:r>
        <w:rPr>
          <w:rFonts w:ascii="Times New Roman"/>
          <w:b w:val="false"/>
          <w:i w:val="false"/>
          <w:color w:val="000000"/>
          <w:sz w:val="28"/>
        </w:rPr>
        <w:t>
      "23.6 белгіленген қылмыстық кіріс сомасы: мемлекетке ____________</w:t>
      </w:r>
    </w:p>
    <w:bookmarkEnd w:id="331"/>
    <w:bookmarkStart w:name="z351" w:id="332"/>
    <w:p>
      <w:pPr>
        <w:spacing w:after="0"/>
        <w:ind w:left="0"/>
        <w:jc w:val="both"/>
      </w:pPr>
      <w:r>
        <w:rPr>
          <w:rFonts w:ascii="Times New Roman"/>
          <w:b w:val="false"/>
          <w:i w:val="false"/>
          <w:color w:val="000000"/>
          <w:sz w:val="28"/>
        </w:rPr>
        <w:t>
      заңды тұлғаларға __________________________________________ теңге,</w:t>
      </w:r>
    </w:p>
    <w:bookmarkEnd w:id="332"/>
    <w:bookmarkStart w:name="z352" w:id="333"/>
    <w:p>
      <w:pPr>
        <w:spacing w:after="0"/>
        <w:ind w:left="0"/>
        <w:jc w:val="both"/>
      </w:pPr>
      <w:r>
        <w:rPr>
          <w:rFonts w:ascii="Times New Roman"/>
          <w:b w:val="false"/>
          <w:i w:val="false"/>
          <w:color w:val="000000"/>
          <w:sz w:val="28"/>
        </w:rPr>
        <w:t>
      жеке тұлғаларға _______________________________________________ теңге";</w:t>
      </w:r>
    </w:p>
    <w:bookmarkEnd w:id="333"/>
    <w:p>
      <w:pPr>
        <w:spacing w:after="0"/>
        <w:ind w:left="0"/>
        <w:jc w:val="both"/>
      </w:pPr>
      <w:r>
        <w:rPr>
          <w:rFonts w:ascii="Times New Roman"/>
          <w:b w:val="false"/>
          <w:i w:val="false"/>
          <w:color w:val="000000"/>
          <w:sz w:val="28"/>
        </w:rPr>
        <w:t>
      мынадай редакцияда 23.7 және 23.8-тармақтармен толықтырылсын:</w:t>
      </w:r>
    </w:p>
    <w:bookmarkStart w:name="z353" w:id="334"/>
    <w:p>
      <w:pPr>
        <w:spacing w:after="0"/>
        <w:ind w:left="0"/>
        <w:jc w:val="both"/>
      </w:pPr>
      <w:r>
        <w:rPr>
          <w:rFonts w:ascii="Times New Roman"/>
          <w:b w:val="false"/>
          <w:i w:val="false"/>
          <w:color w:val="000000"/>
          <w:sz w:val="28"/>
        </w:rPr>
        <w:t>
      "23.7 Қолма-қол ақша сомасы _______________________________ теңге;</w:t>
      </w:r>
    </w:p>
    <w:bookmarkEnd w:id="334"/>
    <w:bookmarkStart w:name="z354" w:id="335"/>
    <w:p>
      <w:pPr>
        <w:spacing w:after="0"/>
        <w:ind w:left="0"/>
        <w:jc w:val="both"/>
      </w:pPr>
      <w:r>
        <w:rPr>
          <w:rFonts w:ascii="Times New Roman"/>
          <w:b w:val="false"/>
          <w:i w:val="false"/>
          <w:color w:val="000000"/>
          <w:sz w:val="28"/>
        </w:rPr>
        <w:t>
      23.8 Жария етілген ақша қаражатының сомасы _______________ теңге;";</w:t>
      </w:r>
    </w:p>
    <w:bookmarkEnd w:id="335"/>
    <w:bookmarkStart w:name="z355" w:id="336"/>
    <w:p>
      <w:pPr>
        <w:spacing w:after="0"/>
        <w:ind w:left="0"/>
        <w:jc w:val="both"/>
      </w:pPr>
      <w:r>
        <w:rPr>
          <w:rFonts w:ascii="Times New Roman"/>
          <w:b w:val="false"/>
          <w:i w:val="false"/>
          <w:color w:val="000000"/>
          <w:sz w:val="28"/>
        </w:rPr>
        <w:t>
      24 және 24.1-тарақтар мынадай редакцияда жазылсын:</w:t>
      </w:r>
    </w:p>
    <w:bookmarkEnd w:id="336"/>
    <w:bookmarkStart w:name="z356" w:id="337"/>
    <w:p>
      <w:pPr>
        <w:spacing w:after="0"/>
        <w:ind w:left="0"/>
        <w:jc w:val="both"/>
      </w:pPr>
      <w:r>
        <w:rPr>
          <w:rFonts w:ascii="Times New Roman"/>
          <w:b w:val="false"/>
          <w:i w:val="false"/>
          <w:color w:val="000000"/>
          <w:sz w:val="28"/>
        </w:rPr>
        <w:t>
      "24. Мүлікке мынадай мөлшерде тыйым салынды: _______________ теңге</w:t>
      </w:r>
    </w:p>
    <w:bookmarkEnd w:id="337"/>
    <w:p>
      <w:pPr>
        <w:spacing w:after="0"/>
        <w:ind w:left="0"/>
        <w:jc w:val="both"/>
      </w:pPr>
      <w:r>
        <w:rPr>
          <w:rFonts w:ascii="Times New Roman"/>
          <w:b w:val="false"/>
          <w:i w:val="false"/>
          <w:color w:val="000000"/>
          <w:sz w:val="28"/>
        </w:rPr>
        <w:t xml:space="preserve">
      мемлекеттің ___________________________________ теңге, заңды тұлғалардың </w:t>
      </w:r>
    </w:p>
    <w:p>
      <w:pPr>
        <w:spacing w:after="0"/>
        <w:ind w:left="0"/>
        <w:jc w:val="both"/>
      </w:pPr>
      <w:r>
        <w:rPr>
          <w:rFonts w:ascii="Times New Roman"/>
          <w:b w:val="false"/>
          <w:i w:val="false"/>
          <w:color w:val="000000"/>
          <w:sz w:val="28"/>
        </w:rPr>
        <w:t>
      _____________ теңге, жеке тұлғалардың ____________________________ теңге;</w:t>
      </w:r>
    </w:p>
    <w:bookmarkStart w:name="z357" w:id="338"/>
    <w:p>
      <w:pPr>
        <w:spacing w:after="0"/>
        <w:ind w:left="0"/>
        <w:jc w:val="both"/>
      </w:pPr>
      <w:r>
        <w:rPr>
          <w:rFonts w:ascii="Times New Roman"/>
          <w:b w:val="false"/>
          <w:i w:val="false"/>
          <w:color w:val="000000"/>
          <w:sz w:val="28"/>
        </w:rPr>
        <w:t>
      24.1 тәркіленуге жататын мүлікке тыйым салынды: __________________________ теңге мемлекет _______________________ теңге, заңды тұлғалардың ________________ теңге, жеке тұлғалар ___________________________________________________ теңге";</w:t>
      </w:r>
    </w:p>
    <w:bookmarkEnd w:id="338"/>
    <w:bookmarkStart w:name="z358" w:id="339"/>
    <w:p>
      <w:pPr>
        <w:spacing w:after="0"/>
        <w:ind w:left="0"/>
        <w:jc w:val="both"/>
      </w:pPr>
      <w:r>
        <w:rPr>
          <w:rFonts w:ascii="Times New Roman"/>
          <w:b w:val="false"/>
          <w:i w:val="false"/>
          <w:color w:val="000000"/>
          <w:sz w:val="28"/>
        </w:rPr>
        <w:t>
      24.2-тармаққа орыс тілінде өзгерістер енгізіледі, қазақ тілінде мәтін өзгермейді;</w:t>
      </w:r>
    </w:p>
    <w:bookmarkEnd w:id="339"/>
    <w:bookmarkStart w:name="z359" w:id="340"/>
    <w:p>
      <w:pPr>
        <w:spacing w:after="0"/>
        <w:ind w:left="0"/>
        <w:jc w:val="both"/>
      </w:pPr>
      <w:r>
        <w:rPr>
          <w:rFonts w:ascii="Times New Roman"/>
          <w:b w:val="false"/>
          <w:i w:val="false"/>
          <w:color w:val="000000"/>
          <w:sz w:val="28"/>
        </w:rPr>
        <w:t>
      24.4, 24.5, 24.6 және 25-тармақтарына орыс тілінде өзгерістер енгізіледі, қазақ тілінде мәтін өзгермейді;</w:t>
      </w:r>
    </w:p>
    <w:bookmarkEnd w:id="340"/>
    <w:bookmarkStart w:name="z360" w:id="34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13-қосымша</w:t>
      </w:r>
      <w:r>
        <w:rPr>
          <w:rFonts w:ascii="Times New Roman"/>
          <w:b w:val="false"/>
          <w:i w:val="false"/>
          <w:color w:val="000000"/>
          <w:sz w:val="28"/>
        </w:rPr>
        <w:t>:</w:t>
      </w:r>
    </w:p>
    <w:bookmarkEnd w:id="341"/>
    <w:bookmarkStart w:name="z361" w:id="342"/>
    <w:p>
      <w:pPr>
        <w:spacing w:after="0"/>
        <w:ind w:left="0"/>
        <w:jc w:val="both"/>
      </w:pPr>
      <w:r>
        <w:rPr>
          <w:rFonts w:ascii="Times New Roman"/>
          <w:b w:val="false"/>
          <w:i w:val="false"/>
          <w:color w:val="000000"/>
          <w:sz w:val="28"/>
        </w:rPr>
        <w:t>
      8.1-тармақ мынадай редакцияда жазылсын:</w:t>
      </w:r>
    </w:p>
    <w:bookmarkEnd w:id="342"/>
    <w:bookmarkStart w:name="z362" w:id="343"/>
    <w:p>
      <w:pPr>
        <w:spacing w:after="0"/>
        <w:ind w:left="0"/>
        <w:jc w:val="both"/>
      </w:pPr>
      <w:r>
        <w:rPr>
          <w:rFonts w:ascii="Times New Roman"/>
          <w:b w:val="false"/>
          <w:i w:val="false"/>
          <w:color w:val="000000"/>
          <w:sz w:val="28"/>
        </w:rPr>
        <w:t>
      "8.1 Шетел азаматының азаматтығы (анықтамалық бойынша)";</w:t>
      </w:r>
    </w:p>
    <w:bookmarkEnd w:id="343"/>
    <w:bookmarkStart w:name="z363" w:id="344"/>
    <w:p>
      <w:pPr>
        <w:spacing w:after="0"/>
        <w:ind w:left="0"/>
        <w:jc w:val="both"/>
      </w:pPr>
      <w:r>
        <w:rPr>
          <w:rFonts w:ascii="Times New Roman"/>
          <w:b w:val="false"/>
          <w:i w:val="false"/>
          <w:color w:val="000000"/>
          <w:sz w:val="28"/>
        </w:rPr>
        <w:t>
      42-тармаққа орыс тілінде өзгерістер енгізіледі, қазақ тілінде мәтін өзгермейді;</w:t>
      </w:r>
    </w:p>
    <w:bookmarkEnd w:id="344"/>
    <w:bookmarkStart w:name="z364" w:id="345"/>
    <w:p>
      <w:pPr>
        <w:spacing w:after="0"/>
        <w:ind w:left="0"/>
        <w:jc w:val="both"/>
      </w:pPr>
      <w:r>
        <w:rPr>
          <w:rFonts w:ascii="Times New Roman"/>
          <w:b w:val="false"/>
          <w:i w:val="false"/>
          <w:color w:val="000000"/>
          <w:sz w:val="28"/>
        </w:rPr>
        <w:t>
      67-тармаққа орыс тілінде өзгерістер енгізіледі, қазақ тілінде мәтін өзгермейді;</w:t>
      </w:r>
    </w:p>
    <w:bookmarkEnd w:id="345"/>
    <w:bookmarkStart w:name="z365" w:id="346"/>
    <w:p>
      <w:pPr>
        <w:spacing w:after="0"/>
        <w:ind w:left="0"/>
        <w:jc w:val="both"/>
      </w:pPr>
      <w:r>
        <w:rPr>
          <w:rFonts w:ascii="Times New Roman"/>
          <w:b w:val="false"/>
          <w:i w:val="false"/>
          <w:color w:val="000000"/>
          <w:sz w:val="28"/>
        </w:rPr>
        <w:t>
      69-тармаққа орыс тілінде өзгерістер енгізіледі, қазақ тілінде мәтін өзгермейді;</w:t>
      </w:r>
    </w:p>
    <w:bookmarkEnd w:id="346"/>
    <w:bookmarkStart w:name="z366" w:id="34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15-қосымша</w:t>
      </w:r>
      <w:r>
        <w:rPr>
          <w:rFonts w:ascii="Times New Roman"/>
          <w:b w:val="false"/>
          <w:i w:val="false"/>
          <w:color w:val="000000"/>
          <w:sz w:val="28"/>
        </w:rPr>
        <w:t>:</w:t>
      </w:r>
    </w:p>
    <w:bookmarkEnd w:id="347"/>
    <w:bookmarkStart w:name="z367" w:id="348"/>
    <w:p>
      <w:pPr>
        <w:spacing w:after="0"/>
        <w:ind w:left="0"/>
        <w:jc w:val="both"/>
      </w:pPr>
      <w:r>
        <w:rPr>
          <w:rFonts w:ascii="Times New Roman"/>
          <w:b w:val="false"/>
          <w:i w:val="false"/>
          <w:color w:val="000000"/>
          <w:sz w:val="28"/>
        </w:rPr>
        <w:t>
      7 және 8-тармақтар мынадай редакцияда жазылсын:</w:t>
      </w:r>
    </w:p>
    <w:bookmarkEnd w:id="348"/>
    <w:bookmarkStart w:name="z368" w:id="349"/>
    <w:p>
      <w:pPr>
        <w:spacing w:after="0"/>
        <w:ind w:left="0"/>
        <w:jc w:val="both"/>
      </w:pPr>
      <w:r>
        <w:rPr>
          <w:rFonts w:ascii="Times New Roman"/>
          <w:b w:val="false"/>
          <w:i w:val="false"/>
          <w:color w:val="000000"/>
          <w:sz w:val="28"/>
        </w:rPr>
        <w:t>
      "7. Қолсұқпаушылықтан айыру және қылмыстық жауапкершілікке тартуға келісім алу үшін ұсыныс енгізілді: Қазақстан Республикасы Құрылтай депутаты (01), Қазақстан Республикасының Президенттігіне үміткер, Қазақстан Республикасы Құрылтай депутаттығына үміткер (02), Қазақстан Республикасының Конституциялық Сотының Төрағасы немесе судьясы (03), Қазақстан Республикасының Бас Прокуроры (04), соттар (05), Қазақстан Республикасындағы Адам құқықтары жөніндегі уәкіл (12), шетел мемлекеттерінің дипломатиялық өкілдіктерінің басшылары, осы өкілдіктердің дипломатиялық персоналының мүшесі және олардың отбасыларының мүшелері (06), дипломатиялық курьерлер (07), шетел мемлекеттерінің басшылары және өкілдері, парламенттік және үкіметтік делегациялардың мүшелері және олардың отбасыларының мүшелері (08), Қазақстанға халықаралық келіссөздерге, халықаралық конференцияларға және жиналыстарға қатысу үшін немесе басқа ресми тапсырмамен келетін не болмаса осы мақсатта Қазақстан Республикасының территориясы арқылы транзитпен жүретін шетел мемлекеттері делегацияларының қызметкерлері және олардың отбасыларының мүшелері (09), халықаралық ұйымдардағы шетел мемлекеттері өкілдіктерінің басшылары, мүшелері және персоналы, осы ұйымдардың лауазымды адамдары (10), дипломатиялық өкілдік басшылары, Қазақстан Республикасының территориясы арқылы транзитпен өтетін, үшінші елдегі шетел мемлекеттері өкілдіктерінің дипломатиялық персоналының мүшелері және олардың отбасыларының мүшелері (11).</w:t>
      </w:r>
    </w:p>
    <w:bookmarkEnd w:id="349"/>
    <w:bookmarkStart w:name="z369" w:id="350"/>
    <w:p>
      <w:pPr>
        <w:spacing w:after="0"/>
        <w:ind w:left="0"/>
        <w:jc w:val="both"/>
      </w:pPr>
      <w:r>
        <w:rPr>
          <w:rFonts w:ascii="Times New Roman"/>
          <w:b w:val="false"/>
          <w:i w:val="false"/>
          <w:color w:val="000000"/>
          <w:sz w:val="28"/>
        </w:rPr>
        <w:t>
      8. Ұсыныс қайда енгізілді: Қазақстан Республикасының Президентіне (01), Қазақстан Республикасы Құрылтайына (02), Орталық сайлау комиссиясына (03), Қазақстан Республикасының Сыртқы істер министрлігіне (05).";</w:t>
      </w:r>
    </w:p>
    <w:bookmarkEnd w:id="350"/>
    <w:bookmarkStart w:name="z370" w:id="351"/>
    <w:p>
      <w:pPr>
        <w:spacing w:after="0"/>
        <w:ind w:left="0"/>
        <w:jc w:val="both"/>
      </w:pPr>
      <w:r>
        <w:rPr>
          <w:rFonts w:ascii="Times New Roman"/>
          <w:b w:val="false"/>
          <w:i w:val="false"/>
          <w:color w:val="000000"/>
          <w:sz w:val="28"/>
        </w:rPr>
        <w:t>
      10.2-тармақ мынадай редакцияда жазылсын:</w:t>
      </w:r>
    </w:p>
    <w:bookmarkEnd w:id="351"/>
    <w:bookmarkStart w:name="z371" w:id="352"/>
    <w:p>
      <w:pPr>
        <w:spacing w:after="0"/>
        <w:ind w:left="0"/>
        <w:jc w:val="both"/>
      </w:pPr>
      <w:r>
        <w:rPr>
          <w:rFonts w:ascii="Times New Roman"/>
          <w:b w:val="false"/>
          <w:i w:val="false"/>
          <w:color w:val="000000"/>
          <w:sz w:val="28"/>
        </w:rPr>
        <w:t>
      "10.2. Материалдың тұрі: процестік шығындарды өндіру туралы ұсыныс енгізілді (10);</w:t>
      </w:r>
    </w:p>
    <w:bookmarkEnd w:id="352"/>
    <w:bookmarkStart w:name="z372" w:id="353"/>
    <w:p>
      <w:pPr>
        <w:spacing w:after="0"/>
        <w:ind w:left="0"/>
        <w:jc w:val="both"/>
      </w:pPr>
      <w:r>
        <w:rPr>
          <w:rFonts w:ascii="Times New Roman"/>
          <w:b w:val="false"/>
          <w:i w:val="false"/>
          <w:color w:val="000000"/>
          <w:sz w:val="28"/>
        </w:rPr>
        <w:t>
      қарастыру натижесі: қанағаттандырды (1), бас тартылды (2), соның ішінде сот қарағанға дейін прокурор бастамасымен кері шақырылды (4), түзетуге қайтарылды (5);</w:t>
      </w:r>
    </w:p>
    <w:bookmarkEnd w:id="353"/>
    <w:bookmarkStart w:name="z373" w:id="354"/>
    <w:p>
      <w:pPr>
        <w:spacing w:after="0"/>
        <w:ind w:left="0"/>
        <w:jc w:val="both"/>
      </w:pPr>
      <w:r>
        <w:rPr>
          <w:rFonts w:ascii="Times New Roman"/>
          <w:b w:val="false"/>
          <w:i w:val="false"/>
          <w:color w:val="000000"/>
          <w:sz w:val="28"/>
        </w:rPr>
        <w:t>
      ұсыныс сомасы: ____________________________________________ теңге</w:t>
      </w:r>
    </w:p>
    <w:bookmarkEnd w:id="354"/>
    <w:bookmarkStart w:name="z374" w:id="355"/>
    <w:p>
      <w:pPr>
        <w:spacing w:after="0"/>
        <w:ind w:left="0"/>
        <w:jc w:val="both"/>
      </w:pPr>
      <w:r>
        <w:rPr>
          <w:rFonts w:ascii="Times New Roman"/>
          <w:b w:val="false"/>
          <w:i w:val="false"/>
          <w:color w:val="000000"/>
          <w:sz w:val="28"/>
        </w:rPr>
        <w:t>
      ____________________________ теңге сомасында сотпен қанағаттандырылды";</w:t>
      </w:r>
    </w:p>
    <w:bookmarkEnd w:id="355"/>
    <w:bookmarkStart w:name="z375" w:id="35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16-қосымша</w:t>
      </w:r>
      <w:r>
        <w:rPr>
          <w:rFonts w:ascii="Times New Roman"/>
          <w:b w:val="false"/>
          <w:i w:val="false"/>
          <w:color w:val="000000"/>
          <w:sz w:val="28"/>
        </w:rPr>
        <w:t xml:space="preserve">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 </w:t>
      </w:r>
    </w:p>
    <w:bookmarkEnd w:id="356"/>
    <w:bookmarkStart w:name="z376" w:id="35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17-қосымша</w:t>
      </w:r>
      <w:r>
        <w:rPr>
          <w:rFonts w:ascii="Times New Roman"/>
          <w:b w:val="false"/>
          <w:i w:val="false"/>
          <w:color w:val="000000"/>
          <w:sz w:val="28"/>
        </w:rPr>
        <w:t xml:space="preserve">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357"/>
    <w:bookmarkStart w:name="z377" w:id="35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18-қосымша</w:t>
      </w:r>
      <w:r>
        <w:rPr>
          <w:rFonts w:ascii="Times New Roman"/>
          <w:b w:val="false"/>
          <w:i w:val="false"/>
          <w:color w:val="000000"/>
          <w:sz w:val="28"/>
        </w:rPr>
        <w:t>:</w:t>
      </w:r>
    </w:p>
    <w:bookmarkEnd w:id="358"/>
    <w:bookmarkStart w:name="z378" w:id="359"/>
    <w:p>
      <w:pPr>
        <w:spacing w:after="0"/>
        <w:ind w:left="0"/>
        <w:jc w:val="both"/>
      </w:pPr>
      <w:r>
        <w:rPr>
          <w:rFonts w:ascii="Times New Roman"/>
          <w:b w:val="false"/>
          <w:i w:val="false"/>
          <w:color w:val="000000"/>
          <w:sz w:val="28"/>
        </w:rPr>
        <w:t>
      15.1-тармақ мынадай редакцияда жазылсын:</w:t>
      </w:r>
    </w:p>
    <w:bookmarkEnd w:id="359"/>
    <w:bookmarkStart w:name="z379" w:id="360"/>
    <w:p>
      <w:pPr>
        <w:spacing w:after="0"/>
        <w:ind w:left="0"/>
        <w:jc w:val="both"/>
      </w:pPr>
      <w:r>
        <w:rPr>
          <w:rFonts w:ascii="Times New Roman"/>
          <w:b w:val="false"/>
          <w:i w:val="false"/>
          <w:color w:val="000000"/>
          <w:sz w:val="28"/>
        </w:rPr>
        <w:t>
      "15.1. Шетел азаматының азаматтығы (анықтамалық бойынша)";</w:t>
      </w:r>
    </w:p>
    <w:bookmarkEnd w:id="360"/>
    <w:bookmarkStart w:name="z380" w:id="361"/>
    <w:p>
      <w:pPr>
        <w:spacing w:after="0"/>
        <w:ind w:left="0"/>
        <w:jc w:val="both"/>
      </w:pPr>
      <w:r>
        <w:rPr>
          <w:rFonts w:ascii="Times New Roman"/>
          <w:b w:val="false"/>
          <w:i w:val="false"/>
          <w:color w:val="000000"/>
          <w:sz w:val="28"/>
        </w:rPr>
        <w:t>
      57-тармаққа орыс тілінде өзгерістер енгізіледі, қазақ тілінде мәтін өзгермейді;</w:t>
      </w:r>
    </w:p>
    <w:bookmarkEnd w:id="361"/>
    <w:bookmarkStart w:name="z381" w:id="362"/>
    <w:p>
      <w:pPr>
        <w:spacing w:after="0"/>
        <w:ind w:left="0"/>
        <w:jc w:val="both"/>
      </w:pPr>
      <w:r>
        <w:rPr>
          <w:rFonts w:ascii="Times New Roman"/>
          <w:b w:val="false"/>
          <w:i w:val="false"/>
          <w:color w:val="000000"/>
          <w:sz w:val="28"/>
        </w:rPr>
        <w:t>
      60-тармақ мынадай редакияда жазылсын:</w:t>
      </w:r>
    </w:p>
    <w:bookmarkEnd w:id="362"/>
    <w:bookmarkStart w:name="z382" w:id="363"/>
    <w:p>
      <w:pPr>
        <w:spacing w:after="0"/>
        <w:ind w:left="0"/>
        <w:jc w:val="both"/>
      </w:pPr>
      <w:r>
        <w:rPr>
          <w:rFonts w:ascii="Times New Roman"/>
          <w:b w:val="false"/>
          <w:i w:val="false"/>
          <w:color w:val="000000"/>
          <w:sz w:val="28"/>
        </w:rPr>
        <w:t>
      "60. Жазаның қосымша шаралары: мүлікті тәркілеу (01), белгілі бір лауазымды иелену және белгілі бір қызметпен айналысу құқығынан айыру (02), арнайы, әскери немесе құрмет атағынан, сыныптық мәртебесінен, дипломатиялық рангінен, біліктілік сыныбынан және арнайы марапаттардан айыру (03), шетел азаматы немесе азаматтығы жоқ адамды Қазақстан Республикасының шегінен шығару (04), тәрбиелік ықпал ету шаралары (05), белгілі бір қызметпен айналысу құқығынан өмір бойына айыру (22), Қазақстан Республикасының азаматтығынан айыру (07): мерзімі: _____ жыл, __ ай, __ күн, __ сағат.";</w:t>
      </w:r>
    </w:p>
    <w:bookmarkEnd w:id="363"/>
    <w:bookmarkStart w:name="z383" w:id="36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21-қосымшалар</w:t>
      </w:r>
      <w:r>
        <w:rPr>
          <w:rFonts w:ascii="Times New Roman"/>
          <w:b w:val="false"/>
          <w:i w:val="false"/>
          <w:color w:val="000000"/>
          <w:sz w:val="28"/>
        </w:rPr>
        <w:t xml:space="preserve"> бұйрыққа 6, 7, 8 және 9-қосымшаларға сәйкес жаңа редакцияда жазылсын;</w:t>
      </w:r>
    </w:p>
    <w:bookmarkEnd w:id="364"/>
    <w:bookmarkStart w:name="z384" w:id="36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22-қосымшаға</w:t>
      </w:r>
      <w:r>
        <w:rPr>
          <w:rFonts w:ascii="Times New Roman"/>
          <w:b w:val="false"/>
          <w:i w:val="false"/>
          <w:color w:val="000000"/>
          <w:sz w:val="28"/>
        </w:rPr>
        <w:t>:</w:t>
      </w:r>
    </w:p>
    <w:bookmarkEnd w:id="365"/>
    <w:bookmarkStart w:name="z385" w:id="366"/>
    <w:p>
      <w:pPr>
        <w:spacing w:after="0"/>
        <w:ind w:left="0"/>
        <w:jc w:val="both"/>
      </w:pPr>
      <w:r>
        <w:rPr>
          <w:rFonts w:ascii="Times New Roman"/>
          <w:b w:val="false"/>
          <w:i w:val="false"/>
          <w:color w:val="000000"/>
          <w:sz w:val="28"/>
        </w:rPr>
        <w:t>
      4-тармақ мынадай редакцияда жазылсын:</w:t>
      </w:r>
    </w:p>
    <w:bookmarkEnd w:id="366"/>
    <w:bookmarkStart w:name="z386" w:id="367"/>
    <w:p>
      <w:pPr>
        <w:spacing w:after="0"/>
        <w:ind w:left="0"/>
        <w:jc w:val="both"/>
      </w:pPr>
      <w:r>
        <w:rPr>
          <w:rFonts w:ascii="Times New Roman"/>
          <w:b w:val="false"/>
          <w:i w:val="false"/>
          <w:color w:val="000000"/>
          <w:sz w:val="28"/>
        </w:rPr>
        <w:t xml:space="preserve">
      "4. Түсу нысаны: 1) қағаз, 2) "Электрондық жолданымдар" ЦТЖ, 3) көпшілік секторы, 4) электрондық."; </w:t>
      </w:r>
    </w:p>
    <w:bookmarkEnd w:id="367"/>
    <w:bookmarkStart w:name="z387" w:id="36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22-1-қосымшаға</w:t>
      </w:r>
      <w:r>
        <w:rPr>
          <w:rFonts w:ascii="Times New Roman"/>
          <w:b w:val="false"/>
          <w:i w:val="false"/>
          <w:color w:val="000000"/>
          <w:sz w:val="28"/>
        </w:rPr>
        <w:t>:</w:t>
      </w:r>
    </w:p>
    <w:bookmarkEnd w:id="368"/>
    <w:bookmarkStart w:name="z388" w:id="369"/>
    <w:p>
      <w:pPr>
        <w:spacing w:after="0"/>
        <w:ind w:left="0"/>
        <w:jc w:val="both"/>
      </w:pPr>
      <w:r>
        <w:rPr>
          <w:rFonts w:ascii="Times New Roman"/>
          <w:b w:val="false"/>
          <w:i w:val="false"/>
          <w:color w:val="000000"/>
          <w:sz w:val="28"/>
        </w:rPr>
        <w:t>
      3-тармақ мынадай редакцияда жазылсын:</w:t>
      </w:r>
    </w:p>
    <w:bookmarkEnd w:id="369"/>
    <w:bookmarkStart w:name="z389" w:id="370"/>
    <w:p>
      <w:pPr>
        <w:spacing w:after="0"/>
        <w:ind w:left="0"/>
        <w:jc w:val="both"/>
      </w:pPr>
      <w:r>
        <w:rPr>
          <w:rFonts w:ascii="Times New Roman"/>
          <w:b w:val="false"/>
          <w:i w:val="false"/>
          <w:color w:val="000000"/>
          <w:sz w:val="28"/>
        </w:rPr>
        <w:t>
      "3. Жеткізу тәсілі: 1) қолма-қол, 2) Көпшілік сектор, 3) "Электрондық жолданымдар" ЦТЖ, 4) пошта байланысы, 5) өзге де цифрлық жүйелер.".</w:t>
      </w:r>
    </w:p>
    <w:bookmarkEnd w:id="370"/>
    <w:bookmarkStart w:name="z390" w:id="371"/>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w:t>
      </w:r>
    </w:p>
    <w:bookmarkEnd w:id="371"/>
    <w:bookmarkStart w:name="z391" w:id="37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w:t>
      </w:r>
    </w:p>
    <w:bookmarkEnd w:id="372"/>
    <w:bookmarkStart w:name="z392" w:id="373"/>
    <w:p>
      <w:pPr>
        <w:spacing w:after="0"/>
        <w:ind w:left="0"/>
        <w:jc w:val="both"/>
      </w:pPr>
      <w:r>
        <w:rPr>
          <w:rFonts w:ascii="Times New Roman"/>
          <w:b w:val="false"/>
          <w:i w:val="false"/>
          <w:color w:val="000000"/>
          <w:sz w:val="28"/>
        </w:rPr>
        <w:t>
      2) осы бұйрықты Қазақстан Республикасы Бас прокуратурасының интернет-ресурсында орналастыру;</w:t>
      </w:r>
    </w:p>
    <w:bookmarkEnd w:id="373"/>
    <w:bookmarkStart w:name="z393" w:id="374"/>
    <w:p>
      <w:pPr>
        <w:spacing w:after="0"/>
        <w:ind w:left="0"/>
        <w:jc w:val="both"/>
      </w:pPr>
      <w:r>
        <w:rPr>
          <w:rFonts w:ascii="Times New Roman"/>
          <w:b w:val="false"/>
          <w:i w:val="false"/>
          <w:color w:val="000000"/>
          <w:sz w:val="28"/>
        </w:rPr>
        <w:t>
      3) осы бұйрықты Құқықтық статистика және арнайы есепке алудың мүдделі субъектілеріне, Комитеттің аумақтық және оларға теңестірілген органдарына орындау үшін жіберу қамтамасыз етсін.</w:t>
      </w:r>
    </w:p>
    <w:bookmarkEnd w:id="374"/>
    <w:bookmarkStart w:name="z394" w:id="375"/>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375"/>
    <w:bookmarkStart w:name="z395" w:id="37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7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тамыздағы</w:t>
            </w:r>
            <w:r>
              <w:br/>
            </w:r>
            <w:r>
              <w:rPr>
                <w:rFonts w:ascii="Times New Roman"/>
                <w:b w:val="false"/>
                <w:i w:val="false"/>
                <w:color w:val="000000"/>
                <w:sz w:val="20"/>
              </w:rPr>
              <w:t>№ 126 Бұйрығына</w:t>
            </w:r>
            <w:r>
              <w:br/>
            </w:r>
            <w:r>
              <w:rPr>
                <w:rFonts w:ascii="Times New Roman"/>
                <w:b w:val="false"/>
                <w:i w:val="false"/>
                <w:color w:val="000000"/>
                <w:sz w:val="20"/>
              </w:rPr>
              <w:t>1 қосымша</w:t>
            </w:r>
            <w:r>
              <w:br/>
            </w:r>
            <w:r>
              <w:rPr>
                <w:rFonts w:ascii="Times New Roman"/>
                <w:b w:val="false"/>
                <w:i w:val="false"/>
                <w:color w:val="000000"/>
                <w:sz w:val="20"/>
              </w:rPr>
              <w:t>Қылмыстық құқық бұзушылық</w:t>
            </w:r>
            <w:r>
              <w:br/>
            </w:r>
            <w:r>
              <w:rPr>
                <w:rFonts w:ascii="Times New Roman"/>
                <w:b w:val="false"/>
                <w:i w:val="false"/>
                <w:color w:val="000000"/>
                <w:sz w:val="20"/>
              </w:rPr>
              <w:t>туралы арызды, хабарды немесе</w:t>
            </w:r>
            <w:r>
              <w:br/>
            </w:r>
            <w:r>
              <w:rPr>
                <w:rFonts w:ascii="Times New Roman"/>
                <w:b w:val="false"/>
                <w:i w:val="false"/>
                <w:color w:val="000000"/>
                <w:sz w:val="20"/>
              </w:rPr>
              <w:t>баянатты қабылдау және тіркеу,</w:t>
            </w:r>
            <w:r>
              <w:br/>
            </w:r>
            <w:r>
              <w:rPr>
                <w:rFonts w:ascii="Times New Roman"/>
                <w:b w:val="false"/>
                <w:i w:val="false"/>
                <w:color w:val="000000"/>
                <w:sz w:val="20"/>
              </w:rPr>
              <w:t>сондай-ақ Сотқа дейінгі тергеп-</w:t>
            </w:r>
            <w:r>
              <w:br/>
            </w:r>
            <w:r>
              <w:rPr>
                <w:rFonts w:ascii="Times New Roman"/>
                <w:b w:val="false"/>
                <w:i w:val="false"/>
                <w:color w:val="000000"/>
                <w:sz w:val="20"/>
              </w:rPr>
              <w:t>тексерудің бірыңғай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p>
        </w:tc>
      </w:tr>
    </w:tbl>
    <w:bookmarkStart w:name="z398" w:id="377"/>
    <w:p>
      <w:pPr>
        <w:spacing w:after="0"/>
        <w:ind w:left="0"/>
        <w:jc w:val="both"/>
      </w:pPr>
      <w:r>
        <w:rPr>
          <w:rFonts w:ascii="Times New Roman"/>
          <w:b w:val="false"/>
          <w:i w:val="false"/>
          <w:color w:val="000000"/>
          <w:sz w:val="28"/>
        </w:rPr>
        <w:t>
      нысан</w:t>
      </w:r>
    </w:p>
    <w:bookmarkEnd w:id="3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Барлық жолдар толтырылуы</w:t>
            </w:r>
            <w:r>
              <w:br/>
            </w:r>
            <w:r>
              <w:rPr>
                <w:rFonts w:ascii="Times New Roman"/>
                <w:b w:val="false"/>
                <w:i w:val="false"/>
                <w:color w:val="000000"/>
                <w:sz w:val="20"/>
              </w:rPr>
              <w:t>қажет * (қалғандары тиісті</w:t>
            </w:r>
            <w:r>
              <w:br/>
            </w:r>
            <w:r>
              <w:rPr>
                <w:rFonts w:ascii="Times New Roman"/>
                <w:b w:val="false"/>
                <w:i w:val="false"/>
                <w:color w:val="000000"/>
                <w:sz w:val="20"/>
              </w:rPr>
              <w:t>мәліметтер болған кезде</w:t>
            </w:r>
            <w:r>
              <w:br/>
            </w:r>
            <w:r>
              <w:rPr>
                <w:rFonts w:ascii="Times New Roman"/>
                <w:b w:val="false"/>
                <w:i w:val="false"/>
                <w:color w:val="000000"/>
                <w:sz w:val="20"/>
              </w:rPr>
              <w:t>толтырылады)</w:t>
            </w:r>
            <w:r>
              <w:br/>
            </w:r>
            <w:r>
              <w:rPr>
                <w:rFonts w:ascii="Times New Roman"/>
                <w:b w:val="false"/>
                <w:i w:val="false"/>
                <w:color w:val="000000"/>
                <w:sz w:val="20"/>
              </w:rPr>
              <w:t>Бастыққа (органның атауы, тегі,</w:t>
            </w:r>
            <w:r>
              <w:br/>
            </w:r>
            <w:r>
              <w:rPr>
                <w:rFonts w:ascii="Times New Roman"/>
                <w:b w:val="false"/>
                <w:i w:val="false"/>
                <w:color w:val="000000"/>
                <w:sz w:val="20"/>
              </w:rPr>
              <w:t>аты-жөнінің бірінші әріптері) *</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Т.А.Ә. тұлғасынан; туған күні,</w:t>
            </w:r>
            <w:r>
              <w:br/>
            </w:r>
            <w:r>
              <w:rPr>
                <w:rFonts w:ascii="Times New Roman"/>
                <w:b w:val="false"/>
                <w:i w:val="false"/>
                <w:color w:val="000000"/>
                <w:sz w:val="20"/>
              </w:rPr>
              <w:t>айы, жылы, туған жері.*</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білімі, отбасы жағдайы, жұмыс</w:t>
            </w:r>
            <w:r>
              <w:br/>
            </w:r>
            <w:r>
              <w:rPr>
                <w:rFonts w:ascii="Times New Roman"/>
                <w:b w:val="false"/>
                <w:i w:val="false"/>
                <w:color w:val="000000"/>
                <w:sz w:val="20"/>
              </w:rPr>
              <w:t>орны, лауазымы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тіркелу мекенжайы, іс жүзінде</w:t>
            </w:r>
            <w:r>
              <w:br/>
            </w:r>
            <w:r>
              <w:rPr>
                <w:rFonts w:ascii="Times New Roman"/>
                <w:b w:val="false"/>
                <w:i w:val="false"/>
                <w:color w:val="000000"/>
                <w:sz w:val="20"/>
              </w:rPr>
              <w:t>тұратын мекенжайы (заңды</w:t>
            </w:r>
            <w:r>
              <w:br/>
            </w:r>
            <w:r>
              <w:rPr>
                <w:rFonts w:ascii="Times New Roman"/>
                <w:b w:val="false"/>
                <w:i w:val="false"/>
                <w:color w:val="000000"/>
                <w:sz w:val="20"/>
              </w:rPr>
              <w:t xml:space="preserve">мекенжайы) *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телефондары (үй,</w:t>
            </w:r>
            <w:r>
              <w:br/>
            </w:r>
            <w:r>
              <w:rPr>
                <w:rFonts w:ascii="Times New Roman"/>
                <w:b w:val="false"/>
                <w:i w:val="false"/>
                <w:color w:val="000000"/>
                <w:sz w:val="20"/>
              </w:rPr>
              <w:t>жұмыс, ұялы) * 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электрондық мекенжай 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жеке куәлігі, төлқұжаты (нөмірі,</w:t>
            </w:r>
            <w:r>
              <w:br/>
            </w:r>
            <w:r>
              <w:rPr>
                <w:rFonts w:ascii="Times New Roman"/>
                <w:b w:val="false"/>
                <w:i w:val="false"/>
                <w:color w:val="000000"/>
                <w:sz w:val="20"/>
              </w:rPr>
              <w:t>сериясы, берілген күні)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Бұрын осы қылмыстық құқық</w:t>
            </w:r>
            <w:r>
              <w:br/>
            </w:r>
            <w:r>
              <w:rPr>
                <w:rFonts w:ascii="Times New Roman"/>
                <w:b w:val="false"/>
                <w:i w:val="false"/>
                <w:color w:val="000000"/>
                <w:sz w:val="20"/>
              </w:rPr>
              <w:t>бұзушылық туралы арызбен</w:t>
            </w:r>
            <w:r>
              <w:br/>
            </w:r>
            <w:r>
              <w:rPr>
                <w:rFonts w:ascii="Times New Roman"/>
                <w:b w:val="false"/>
                <w:i w:val="false"/>
                <w:color w:val="000000"/>
                <w:sz w:val="20"/>
              </w:rPr>
              <w:t>басқа құқық қорғау органына</w:t>
            </w:r>
            <w:r>
              <w:br/>
            </w:r>
            <w:r>
              <w:rPr>
                <w:rFonts w:ascii="Times New Roman"/>
                <w:b w:val="false"/>
                <w:i w:val="false"/>
                <w:color w:val="000000"/>
                <w:sz w:val="20"/>
              </w:rPr>
              <w:t>жүгінді ме (арыз беру күні,</w:t>
            </w:r>
            <w:r>
              <w:br/>
            </w:r>
            <w:r>
              <w:rPr>
                <w:rFonts w:ascii="Times New Roman"/>
                <w:b w:val="false"/>
                <w:i w:val="false"/>
                <w:color w:val="000000"/>
                <w:sz w:val="20"/>
              </w:rPr>
              <w:t>органның атауы)?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p>
        </w:tc>
      </w:tr>
    </w:tbl>
    <w:bookmarkStart w:name="z400" w:id="378"/>
    <w:p>
      <w:pPr>
        <w:spacing w:after="0"/>
        <w:ind w:left="0"/>
        <w:jc w:val="left"/>
      </w:pPr>
      <w:r>
        <w:rPr>
          <w:rFonts w:ascii="Times New Roman"/>
          <w:b/>
          <w:i w:val="false"/>
          <w:color w:val="000000"/>
        </w:rPr>
        <w:t xml:space="preserve"> Жасалған немесе дайындалып жатқан қылмысты құқық бұзушылық туралы АРЫЗ [1]</w:t>
      </w:r>
    </w:p>
    <w:bookmarkEnd w:id="378"/>
    <w:bookmarkStart w:name="z401" w:id="379"/>
    <w:p>
      <w:pPr>
        <w:spacing w:after="0"/>
        <w:ind w:left="0"/>
        <w:jc w:val="both"/>
      </w:pPr>
      <w:r>
        <w:rPr>
          <w:rFonts w:ascii="Times New Roman"/>
          <w:b w:val="false"/>
          <w:i w:val="false"/>
          <w:color w:val="000000"/>
          <w:sz w:val="28"/>
        </w:rPr>
        <w:t>
      1. Қазақстан Республикасы Қылмыстық кодексінің 419-бабы бойынша қылмыстық құқық бұзушылық жасалғаны туралы көрінеу жалған сөз жеткізу үшін ең ауыр жаза 10 жылға дейінгі мерзімге бас бостандығынан айыру көзделген қылмыстық жауапкершілік туралы ескертілді</w:t>
      </w:r>
    </w:p>
    <w:bookmarkEnd w:id="379"/>
    <w:bookmarkStart w:name="z402" w:id="380"/>
    <w:p>
      <w:pPr>
        <w:spacing w:after="0"/>
        <w:ind w:left="0"/>
        <w:jc w:val="both"/>
      </w:pPr>
      <w:r>
        <w:rPr>
          <w:rFonts w:ascii="Times New Roman"/>
          <w:b w:val="false"/>
          <w:i w:val="false"/>
          <w:color w:val="000000"/>
          <w:sz w:val="28"/>
        </w:rPr>
        <w:t>
      ___________________________________  (қолы)</w:t>
      </w:r>
    </w:p>
    <w:bookmarkEnd w:id="380"/>
    <w:bookmarkStart w:name="z403" w:id="381"/>
    <w:p>
      <w:pPr>
        <w:spacing w:after="0"/>
        <w:ind w:left="0"/>
        <w:jc w:val="both"/>
      </w:pPr>
      <w:r>
        <w:rPr>
          <w:rFonts w:ascii="Times New Roman"/>
          <w:b w:val="false"/>
          <w:i w:val="false"/>
          <w:color w:val="000000"/>
          <w:sz w:val="28"/>
        </w:rPr>
        <w:t>
      ___________________________________  (тегі, аты-жөнінің бірінші әріптері)</w:t>
      </w:r>
    </w:p>
    <w:bookmarkEnd w:id="381"/>
    <w:bookmarkStart w:name="z404" w:id="382"/>
    <w:p>
      <w:pPr>
        <w:spacing w:after="0"/>
        <w:ind w:left="0"/>
        <w:jc w:val="both"/>
      </w:pPr>
      <w:r>
        <w:rPr>
          <w:rFonts w:ascii="Times New Roman"/>
          <w:b w:val="false"/>
          <w:i w:val="false"/>
          <w:color w:val="000000"/>
          <w:sz w:val="28"/>
        </w:rPr>
        <w:t>
      ___________________________________</w:t>
      </w:r>
    </w:p>
    <w:bookmarkEnd w:id="382"/>
    <w:bookmarkStart w:name="z405" w:id="383"/>
    <w:p>
      <w:pPr>
        <w:spacing w:after="0"/>
        <w:ind w:left="0"/>
        <w:jc w:val="both"/>
      </w:pPr>
      <w:r>
        <w:rPr>
          <w:rFonts w:ascii="Times New Roman"/>
          <w:b w:val="false"/>
          <w:i w:val="false"/>
          <w:color w:val="000000"/>
          <w:sz w:val="28"/>
        </w:rPr>
        <w:t>
      1Атауы келіп түскен себепке байланысты өзгереді (кінәсін мойындап келу, лауазымды тұлғаның хабарламасы және тағы басқа)</w:t>
      </w:r>
    </w:p>
    <w:bookmarkEnd w:id="383"/>
    <w:bookmarkStart w:name="z406" w:id="384"/>
    <w:p>
      <w:pPr>
        <w:spacing w:after="0"/>
        <w:ind w:left="0"/>
        <w:jc w:val="both"/>
      </w:pPr>
      <w:r>
        <w:rPr>
          <w:rFonts w:ascii="Times New Roman"/>
          <w:b w:val="false"/>
          <w:i w:val="false"/>
          <w:color w:val="000000"/>
          <w:sz w:val="28"/>
        </w:rPr>
        <w:t>
      Мен, ____________________________, келесі тұлғаны қылмыстық жауапкершілікке тартуды  (азамат, лауазымды немесе өзге тұлға)</w:t>
      </w:r>
    </w:p>
    <w:bookmarkEnd w:id="384"/>
    <w:bookmarkStart w:name="z407" w:id="385"/>
    <w:p>
      <w:pPr>
        <w:spacing w:after="0"/>
        <w:ind w:left="0"/>
        <w:jc w:val="both"/>
      </w:pPr>
      <w:r>
        <w:rPr>
          <w:rFonts w:ascii="Times New Roman"/>
          <w:b w:val="false"/>
          <w:i w:val="false"/>
          <w:color w:val="000000"/>
          <w:sz w:val="28"/>
        </w:rPr>
        <w:t>
      сұраймын, ол _________________________________________________________</w:t>
      </w:r>
    </w:p>
    <w:bookmarkEnd w:id="385"/>
    <w:bookmarkStart w:name="z409" w:id="386"/>
    <w:p>
      <w:pPr>
        <w:spacing w:after="0"/>
        <w:ind w:left="0"/>
        <w:jc w:val="both"/>
      </w:pPr>
      <w:r>
        <w:rPr>
          <w:rFonts w:ascii="Times New Roman"/>
          <w:b w:val="false"/>
          <w:i w:val="false"/>
          <w:color w:val="000000"/>
          <w:sz w:val="28"/>
        </w:rPr>
        <w:t>
      * 1. Қылмыстық құқық бұзушылық жасалуының уақыты, орны және тәсілі (жағдайларды егжей-тегжейлі баяндаумен қылмыстық құқық бұзушылық орын алған дәл тәулік уақыты)</w:t>
      </w:r>
    </w:p>
    <w:bookmarkEnd w:id="386"/>
    <w:bookmarkStart w:name="z410" w:id="387"/>
    <w:p>
      <w:pPr>
        <w:spacing w:after="0"/>
        <w:ind w:left="0"/>
        <w:jc w:val="both"/>
      </w:pPr>
      <w:r>
        <w:rPr>
          <w:rFonts w:ascii="Times New Roman"/>
          <w:b w:val="false"/>
          <w:i w:val="false"/>
          <w:color w:val="000000"/>
          <w:sz w:val="28"/>
        </w:rPr>
        <w:t>
      ______________________________________________________________________</w:t>
      </w:r>
    </w:p>
    <w:bookmarkEnd w:id="387"/>
    <w:bookmarkStart w:name="z411" w:id="388"/>
    <w:p>
      <w:pPr>
        <w:spacing w:after="0"/>
        <w:ind w:left="0"/>
        <w:jc w:val="both"/>
      </w:pPr>
      <w:r>
        <w:rPr>
          <w:rFonts w:ascii="Times New Roman"/>
          <w:b w:val="false"/>
          <w:i w:val="false"/>
          <w:color w:val="000000"/>
          <w:sz w:val="28"/>
        </w:rPr>
        <w:t>
      ______________________________________________________________________</w:t>
      </w:r>
    </w:p>
    <w:bookmarkEnd w:id="388"/>
    <w:p>
      <w:pPr>
        <w:spacing w:after="0"/>
        <w:ind w:left="0"/>
        <w:jc w:val="both"/>
      </w:pPr>
      <w:r>
        <w:rPr>
          <w:rFonts w:ascii="Times New Roman"/>
          <w:b w:val="false"/>
          <w:i w:val="false"/>
          <w:color w:val="000000"/>
          <w:sz w:val="28"/>
        </w:rPr>
        <w:t>
      ______________________________________________________________________</w:t>
      </w:r>
    </w:p>
    <w:bookmarkStart w:name="z412" w:id="389"/>
    <w:p>
      <w:pPr>
        <w:spacing w:after="0"/>
        <w:ind w:left="0"/>
        <w:jc w:val="both"/>
      </w:pPr>
      <w:r>
        <w:rPr>
          <w:rFonts w:ascii="Times New Roman"/>
          <w:b w:val="false"/>
          <w:i w:val="false"/>
          <w:color w:val="000000"/>
          <w:sz w:val="28"/>
        </w:rPr>
        <w:t>
      2. Қылмыскер (лер) туралы ақпарат (қылмыстық құқық бұзушылықты таныс адамдар жасаған жағдайда олардың тұрғылықты мекенжайы, Т.А.Ә., қылмыскермен қатынастары, қылмыстық әрекеттердің себептері, ортақ таныстар, қылмыстық құқық бұзушылықты бейтаныс адам(дар) жасаған жағдайда олардың жынысын, жасын, бойын, шашын, айрықша белгілерін (тыртық, мең, акцент және тағы басқа), нәсілін, ұлтын, дене бітімін және тағы басқасын көрсету)</w:t>
      </w:r>
    </w:p>
    <w:bookmarkEnd w:id="389"/>
    <w:bookmarkStart w:name="z414" w:id="390"/>
    <w:p>
      <w:pPr>
        <w:spacing w:after="0"/>
        <w:ind w:left="0"/>
        <w:jc w:val="both"/>
      </w:pPr>
      <w:r>
        <w:rPr>
          <w:rFonts w:ascii="Times New Roman"/>
          <w:b w:val="false"/>
          <w:i w:val="false"/>
          <w:color w:val="000000"/>
          <w:sz w:val="28"/>
        </w:rPr>
        <w:t>
      _______________________________________________________________________</w:t>
      </w:r>
    </w:p>
    <w:bookmarkEnd w:id="390"/>
    <w:bookmarkStart w:name="z415" w:id="391"/>
    <w:p>
      <w:pPr>
        <w:spacing w:after="0"/>
        <w:ind w:left="0"/>
        <w:jc w:val="both"/>
      </w:pPr>
      <w:r>
        <w:rPr>
          <w:rFonts w:ascii="Times New Roman"/>
          <w:b w:val="false"/>
          <w:i w:val="false"/>
          <w:color w:val="000000"/>
          <w:sz w:val="28"/>
        </w:rPr>
        <w:t>
      _______________________________________________________________________</w:t>
      </w:r>
    </w:p>
    <w:bookmarkEnd w:id="391"/>
    <w:bookmarkStart w:name="z416" w:id="392"/>
    <w:p>
      <w:pPr>
        <w:spacing w:after="0"/>
        <w:ind w:left="0"/>
        <w:jc w:val="both"/>
      </w:pPr>
      <w:r>
        <w:rPr>
          <w:rFonts w:ascii="Times New Roman"/>
          <w:b w:val="false"/>
          <w:i w:val="false"/>
          <w:color w:val="000000"/>
          <w:sz w:val="28"/>
        </w:rPr>
        <w:t>
      _______________________________________________________________________</w:t>
      </w:r>
    </w:p>
    <w:bookmarkEnd w:id="392"/>
    <w:bookmarkStart w:name="z417" w:id="393"/>
    <w:p>
      <w:pPr>
        <w:spacing w:after="0"/>
        <w:ind w:left="0"/>
        <w:jc w:val="both"/>
      </w:pPr>
      <w:r>
        <w:rPr>
          <w:rFonts w:ascii="Times New Roman"/>
          <w:b w:val="false"/>
          <w:i w:val="false"/>
          <w:color w:val="000000"/>
          <w:sz w:val="28"/>
        </w:rPr>
        <w:t>
      _______________________________________________________________________</w:t>
      </w:r>
    </w:p>
    <w:bookmarkEnd w:id="393"/>
    <w:bookmarkStart w:name="z418" w:id="394"/>
    <w:p>
      <w:pPr>
        <w:spacing w:after="0"/>
        <w:ind w:left="0"/>
        <w:jc w:val="both"/>
      </w:pPr>
      <w:r>
        <w:rPr>
          <w:rFonts w:ascii="Times New Roman"/>
          <w:b w:val="false"/>
          <w:i w:val="false"/>
          <w:color w:val="000000"/>
          <w:sz w:val="28"/>
        </w:rPr>
        <w:t>
      _______________________________________________________________________</w:t>
      </w:r>
    </w:p>
    <w:bookmarkEnd w:id="394"/>
    <w:bookmarkStart w:name="z413" w:id="395"/>
    <w:p>
      <w:pPr>
        <w:spacing w:after="0"/>
        <w:ind w:left="0"/>
        <w:jc w:val="both"/>
      </w:pPr>
      <w:r>
        <w:rPr>
          <w:rFonts w:ascii="Times New Roman"/>
          <w:b w:val="false"/>
          <w:i w:val="false"/>
          <w:color w:val="000000"/>
          <w:sz w:val="28"/>
        </w:rPr>
        <w:t>
      _______________________________________________________________________</w:t>
      </w:r>
    </w:p>
    <w:bookmarkEnd w:id="395"/>
    <w:bookmarkStart w:name="z419" w:id="396"/>
    <w:p>
      <w:pPr>
        <w:spacing w:after="0"/>
        <w:ind w:left="0"/>
        <w:jc w:val="both"/>
      </w:pPr>
      <w:r>
        <w:rPr>
          <w:rFonts w:ascii="Times New Roman"/>
          <w:b w:val="false"/>
          <w:i w:val="false"/>
          <w:color w:val="000000"/>
          <w:sz w:val="28"/>
        </w:rPr>
        <w:t>
      * 3. Қылмыстық құқық бұзушылық тигізген залалдың сипаты (мүлікке қарсы қылмыстық құқық бұзушылықтар бойынша:</w:t>
      </w:r>
    </w:p>
    <w:bookmarkEnd w:id="396"/>
    <w:bookmarkStart w:name="z420" w:id="397"/>
    <w:p>
      <w:pPr>
        <w:spacing w:after="0"/>
        <w:ind w:left="0"/>
        <w:jc w:val="both"/>
      </w:pPr>
      <w:r>
        <w:rPr>
          <w:rFonts w:ascii="Times New Roman"/>
          <w:b w:val="false"/>
          <w:i w:val="false"/>
          <w:color w:val="000000"/>
          <w:sz w:val="28"/>
        </w:rPr>
        <w:t>
      ______________________________________________________________________</w:t>
      </w:r>
    </w:p>
    <w:bookmarkEnd w:id="397"/>
    <w:bookmarkStart w:name="z421" w:id="398"/>
    <w:p>
      <w:pPr>
        <w:spacing w:after="0"/>
        <w:ind w:left="0"/>
        <w:jc w:val="both"/>
      </w:pPr>
      <w:r>
        <w:rPr>
          <w:rFonts w:ascii="Times New Roman"/>
          <w:b w:val="false"/>
          <w:i w:val="false"/>
          <w:color w:val="000000"/>
          <w:sz w:val="28"/>
        </w:rPr>
        <w:t>
      егер белгілі болса, залалдың теңгедегі сомасы, қолсұғушылық заты болған мүлік, олардың егжей-тегжейлі сипаттамасы;</w:t>
      </w:r>
    </w:p>
    <w:bookmarkEnd w:id="398"/>
    <w:bookmarkStart w:name="z422" w:id="399"/>
    <w:p>
      <w:pPr>
        <w:spacing w:after="0"/>
        <w:ind w:left="0"/>
        <w:jc w:val="both"/>
      </w:pPr>
      <w:r>
        <w:rPr>
          <w:rFonts w:ascii="Times New Roman"/>
          <w:b w:val="false"/>
          <w:i w:val="false"/>
          <w:color w:val="000000"/>
          <w:sz w:val="28"/>
        </w:rPr>
        <w:t>
      ______________________________________________________________________</w:t>
      </w:r>
    </w:p>
    <w:bookmarkEnd w:id="399"/>
    <w:bookmarkStart w:name="z423" w:id="400"/>
    <w:p>
      <w:pPr>
        <w:spacing w:after="0"/>
        <w:ind w:left="0"/>
        <w:jc w:val="both"/>
      </w:pPr>
      <w:r>
        <w:rPr>
          <w:rFonts w:ascii="Times New Roman"/>
          <w:b w:val="false"/>
          <w:i w:val="false"/>
          <w:color w:val="000000"/>
          <w:sz w:val="28"/>
        </w:rPr>
        <w:t>
      жеке адамға және қоғамдық тәртіпке қарсы қылмыстық құқық бұзушылықтар бойынша:</w:t>
      </w:r>
    </w:p>
    <w:bookmarkEnd w:id="400"/>
    <w:bookmarkStart w:name="z424" w:id="401"/>
    <w:p>
      <w:pPr>
        <w:spacing w:after="0"/>
        <w:ind w:left="0"/>
        <w:jc w:val="both"/>
      </w:pPr>
      <w:r>
        <w:rPr>
          <w:rFonts w:ascii="Times New Roman"/>
          <w:b w:val="false"/>
          <w:i w:val="false"/>
          <w:color w:val="000000"/>
          <w:sz w:val="28"/>
        </w:rPr>
        <w:t>
      ______________________________________________________________________</w:t>
      </w:r>
    </w:p>
    <w:bookmarkEnd w:id="401"/>
    <w:bookmarkStart w:name="z425" w:id="402"/>
    <w:p>
      <w:pPr>
        <w:spacing w:after="0"/>
        <w:ind w:left="0"/>
        <w:jc w:val="both"/>
      </w:pPr>
      <w:r>
        <w:rPr>
          <w:rFonts w:ascii="Times New Roman"/>
          <w:b w:val="false"/>
          <w:i w:val="false"/>
          <w:color w:val="000000"/>
          <w:sz w:val="28"/>
        </w:rPr>
        <w:t>
      тигізілген дене зақымының сипаты, олардың шоғырланған орны, зақымдар тигізілген зат, қылмыстық қолсұғушылықты жасаған тұлғалардың әрқайсысының рөлі, медициналық мекемеге жүгінді ме, тексеруді қашан, қайда, кім жасады)</w:t>
      </w:r>
    </w:p>
    <w:bookmarkEnd w:id="402"/>
    <w:bookmarkStart w:name="z427" w:id="403"/>
    <w:p>
      <w:pPr>
        <w:spacing w:after="0"/>
        <w:ind w:left="0"/>
        <w:jc w:val="both"/>
      </w:pPr>
      <w:r>
        <w:rPr>
          <w:rFonts w:ascii="Times New Roman"/>
          <w:b w:val="false"/>
          <w:i w:val="false"/>
          <w:color w:val="000000"/>
          <w:sz w:val="28"/>
        </w:rPr>
        <w:t>
      _______________________________________________________________________</w:t>
      </w:r>
    </w:p>
    <w:bookmarkEnd w:id="403"/>
    <w:bookmarkStart w:name="z428" w:id="404"/>
    <w:p>
      <w:pPr>
        <w:spacing w:after="0"/>
        <w:ind w:left="0"/>
        <w:jc w:val="both"/>
      </w:pPr>
      <w:r>
        <w:rPr>
          <w:rFonts w:ascii="Times New Roman"/>
          <w:b w:val="false"/>
          <w:i w:val="false"/>
          <w:color w:val="000000"/>
          <w:sz w:val="28"/>
        </w:rPr>
        <w:t>
      _______________________________________________________________________</w:t>
      </w:r>
    </w:p>
    <w:bookmarkEnd w:id="404"/>
    <w:bookmarkStart w:name="z426" w:id="405"/>
    <w:p>
      <w:pPr>
        <w:spacing w:after="0"/>
        <w:ind w:left="0"/>
        <w:jc w:val="both"/>
      </w:pPr>
      <w:r>
        <w:rPr>
          <w:rFonts w:ascii="Times New Roman"/>
          <w:b w:val="false"/>
          <w:i w:val="false"/>
          <w:color w:val="000000"/>
          <w:sz w:val="28"/>
        </w:rPr>
        <w:t>
      _______________________________________________________________________</w:t>
      </w:r>
    </w:p>
    <w:bookmarkEnd w:id="405"/>
    <w:bookmarkStart w:name="z429" w:id="406"/>
    <w:p>
      <w:pPr>
        <w:spacing w:after="0"/>
        <w:ind w:left="0"/>
        <w:jc w:val="both"/>
      </w:pPr>
      <w:r>
        <w:rPr>
          <w:rFonts w:ascii="Times New Roman"/>
          <w:b w:val="false"/>
          <w:i w:val="false"/>
          <w:color w:val="000000"/>
          <w:sz w:val="28"/>
        </w:rPr>
        <w:t>
      4. Заттай дәлелдемелер (қылмыстық құқық бұзушылыққа қатысы бар киім, заттар және басқа да соның ішінде, қылмыскер қалдырып кетуі мүмкін нәрселер)</w:t>
      </w:r>
    </w:p>
    <w:bookmarkEnd w:id="406"/>
    <w:bookmarkStart w:name="z431" w:id="407"/>
    <w:p>
      <w:pPr>
        <w:spacing w:after="0"/>
        <w:ind w:left="0"/>
        <w:jc w:val="both"/>
      </w:pPr>
      <w:r>
        <w:rPr>
          <w:rFonts w:ascii="Times New Roman"/>
          <w:b w:val="false"/>
          <w:i w:val="false"/>
          <w:color w:val="000000"/>
          <w:sz w:val="28"/>
        </w:rPr>
        <w:t>
      _______________________________________________________________________</w:t>
      </w:r>
    </w:p>
    <w:bookmarkEnd w:id="407"/>
    <w:bookmarkStart w:name="z430" w:id="408"/>
    <w:p>
      <w:pPr>
        <w:spacing w:after="0"/>
        <w:ind w:left="0"/>
        <w:jc w:val="both"/>
      </w:pPr>
      <w:r>
        <w:rPr>
          <w:rFonts w:ascii="Times New Roman"/>
          <w:b w:val="false"/>
          <w:i w:val="false"/>
          <w:color w:val="000000"/>
          <w:sz w:val="28"/>
        </w:rPr>
        <w:t>
      _______________________________________________________________________</w:t>
      </w:r>
    </w:p>
    <w:bookmarkEnd w:id="408"/>
    <w:bookmarkStart w:name="z432" w:id="409"/>
    <w:p>
      <w:pPr>
        <w:spacing w:after="0"/>
        <w:ind w:left="0"/>
        <w:jc w:val="both"/>
      </w:pPr>
      <w:r>
        <w:rPr>
          <w:rFonts w:ascii="Times New Roman"/>
          <w:b w:val="false"/>
          <w:i w:val="false"/>
          <w:color w:val="000000"/>
          <w:sz w:val="28"/>
        </w:rPr>
        <w:t>
      5. Қосымша мәліметтер (қылмыстың куәгерлері мен өз көзімен көргендер, олардың тұрғылықты жері, оқиғаның мүмкін аудио-бейне жазбасы және басқа да тіркелген мәліметтер)</w:t>
      </w:r>
    </w:p>
    <w:bookmarkEnd w:id="409"/>
    <w:bookmarkStart w:name="z433" w:id="410"/>
    <w:p>
      <w:pPr>
        <w:spacing w:after="0"/>
        <w:ind w:left="0"/>
        <w:jc w:val="both"/>
      </w:pPr>
      <w:r>
        <w:rPr>
          <w:rFonts w:ascii="Times New Roman"/>
          <w:b w:val="false"/>
          <w:i w:val="false"/>
          <w:color w:val="000000"/>
          <w:sz w:val="28"/>
        </w:rPr>
        <w:t>
      _______________________________________________________________________</w:t>
      </w:r>
    </w:p>
    <w:bookmarkEnd w:id="410"/>
    <w:bookmarkStart w:name="z434" w:id="411"/>
    <w:p>
      <w:pPr>
        <w:spacing w:after="0"/>
        <w:ind w:left="0"/>
        <w:jc w:val="both"/>
      </w:pPr>
      <w:r>
        <w:rPr>
          <w:rFonts w:ascii="Times New Roman"/>
          <w:b w:val="false"/>
          <w:i w:val="false"/>
          <w:color w:val="000000"/>
          <w:sz w:val="28"/>
        </w:rPr>
        <w:t>
      Арыз менің сөзімнен дұрыс жазылды (басылды) және мен оқып шықтым</w:t>
      </w:r>
    </w:p>
    <w:bookmarkEnd w:id="411"/>
    <w:bookmarkStart w:name="z435" w:id="412"/>
    <w:p>
      <w:pPr>
        <w:spacing w:after="0"/>
        <w:ind w:left="0"/>
        <w:jc w:val="both"/>
      </w:pPr>
      <w:r>
        <w:rPr>
          <w:rFonts w:ascii="Times New Roman"/>
          <w:b w:val="false"/>
          <w:i w:val="false"/>
          <w:color w:val="000000"/>
          <w:sz w:val="28"/>
        </w:rPr>
        <w:t>
      (арызды өз қолыммен жаздым (бастым)).</w:t>
      </w:r>
    </w:p>
    <w:bookmarkEnd w:id="412"/>
    <w:bookmarkStart w:name="z436" w:id="413"/>
    <w:p>
      <w:pPr>
        <w:spacing w:after="0"/>
        <w:ind w:left="0"/>
        <w:jc w:val="both"/>
      </w:pPr>
      <w:r>
        <w:rPr>
          <w:rFonts w:ascii="Times New Roman"/>
          <w:b w:val="false"/>
          <w:i w:val="false"/>
          <w:color w:val="000000"/>
          <w:sz w:val="28"/>
        </w:rPr>
        <w:t>
      (керегін сызу)</w:t>
      </w:r>
    </w:p>
    <w:bookmarkEnd w:id="413"/>
    <w:bookmarkStart w:name="z437" w:id="414"/>
    <w:p>
      <w:pPr>
        <w:spacing w:after="0"/>
        <w:ind w:left="0"/>
        <w:jc w:val="both"/>
      </w:pPr>
      <w:r>
        <w:rPr>
          <w:rFonts w:ascii="Times New Roman"/>
          <w:b w:val="false"/>
          <w:i w:val="false"/>
          <w:color w:val="000000"/>
          <w:sz w:val="28"/>
        </w:rPr>
        <w:t>
      ______________</w:t>
      </w:r>
    </w:p>
    <w:bookmarkEnd w:id="414"/>
    <w:bookmarkStart w:name="z438" w:id="415"/>
    <w:p>
      <w:pPr>
        <w:spacing w:after="0"/>
        <w:ind w:left="0"/>
        <w:jc w:val="both"/>
      </w:pPr>
      <w:r>
        <w:rPr>
          <w:rFonts w:ascii="Times New Roman"/>
          <w:b w:val="false"/>
          <w:i w:val="false"/>
          <w:color w:val="000000"/>
          <w:sz w:val="28"/>
        </w:rPr>
        <w:t>
      (қолы)</w:t>
      </w:r>
    </w:p>
    <w:bookmarkEnd w:id="415"/>
    <w:bookmarkStart w:name="z439" w:id="416"/>
    <w:p>
      <w:pPr>
        <w:spacing w:after="0"/>
        <w:ind w:left="0"/>
        <w:jc w:val="both"/>
      </w:pPr>
      <w:r>
        <w:rPr>
          <w:rFonts w:ascii="Times New Roman"/>
          <w:b w:val="false"/>
          <w:i w:val="false"/>
          <w:color w:val="000000"/>
          <w:sz w:val="28"/>
        </w:rPr>
        <w:t>
      Жоғарыда баяндалғандардан басқа, осы қылмыстық құқық бұзушылыққа мәні бар басқа да мәліметтер арыз берушіге беймәлім.</w:t>
      </w:r>
    </w:p>
    <w:bookmarkEnd w:id="416"/>
    <w:bookmarkStart w:name="z440" w:id="417"/>
    <w:p>
      <w:pPr>
        <w:spacing w:after="0"/>
        <w:ind w:left="0"/>
        <w:jc w:val="both"/>
      </w:pPr>
      <w:r>
        <w:rPr>
          <w:rFonts w:ascii="Times New Roman"/>
          <w:b w:val="false"/>
          <w:i w:val="false"/>
          <w:color w:val="000000"/>
          <w:sz w:val="28"/>
        </w:rPr>
        <w:t>
      ______________</w:t>
      </w:r>
    </w:p>
    <w:bookmarkEnd w:id="417"/>
    <w:bookmarkStart w:name="z441" w:id="418"/>
    <w:p>
      <w:pPr>
        <w:spacing w:after="0"/>
        <w:ind w:left="0"/>
        <w:jc w:val="both"/>
      </w:pPr>
      <w:r>
        <w:rPr>
          <w:rFonts w:ascii="Times New Roman"/>
          <w:b w:val="false"/>
          <w:i w:val="false"/>
          <w:color w:val="000000"/>
          <w:sz w:val="28"/>
        </w:rPr>
        <w:t>
      (қолы)</w:t>
      </w:r>
    </w:p>
    <w:bookmarkEnd w:id="418"/>
    <w:bookmarkStart w:name="z442" w:id="419"/>
    <w:p>
      <w:pPr>
        <w:spacing w:after="0"/>
        <w:ind w:left="0"/>
        <w:jc w:val="both"/>
      </w:pPr>
      <w:r>
        <w:rPr>
          <w:rFonts w:ascii="Times New Roman"/>
          <w:b w:val="false"/>
          <w:i w:val="false"/>
          <w:color w:val="000000"/>
          <w:sz w:val="28"/>
        </w:rPr>
        <w:t>
      "__"_________20__ ж.</w:t>
      </w:r>
    </w:p>
    <w:bookmarkEnd w:id="419"/>
    <w:bookmarkStart w:name="z443" w:id="420"/>
    <w:p>
      <w:pPr>
        <w:spacing w:after="0"/>
        <w:ind w:left="0"/>
        <w:jc w:val="both"/>
      </w:pPr>
      <w:r>
        <w:rPr>
          <w:rFonts w:ascii="Times New Roman"/>
          <w:b w:val="false"/>
          <w:i w:val="false"/>
          <w:color w:val="000000"/>
          <w:sz w:val="28"/>
        </w:rPr>
        <w:t>
      "___" сағ. "___" мин.</w:t>
      </w:r>
    </w:p>
    <w:bookmarkEnd w:id="420"/>
    <w:bookmarkStart w:name="z444" w:id="421"/>
    <w:p>
      <w:pPr>
        <w:spacing w:after="0"/>
        <w:ind w:left="0"/>
        <w:jc w:val="both"/>
      </w:pPr>
      <w:r>
        <w:rPr>
          <w:rFonts w:ascii="Times New Roman"/>
          <w:b w:val="false"/>
          <w:i w:val="false"/>
          <w:color w:val="000000"/>
          <w:sz w:val="28"/>
        </w:rPr>
        <w:t>
      Қосымша: _____________________________________________________________</w:t>
      </w:r>
    </w:p>
    <w:bookmarkEnd w:id="421"/>
    <w:p>
      <w:pPr>
        <w:spacing w:after="0"/>
        <w:ind w:left="0"/>
        <w:jc w:val="both"/>
      </w:pPr>
      <w:r>
        <w:rPr>
          <w:rFonts w:ascii="Times New Roman"/>
          <w:b w:val="false"/>
          <w:i w:val="false"/>
          <w:color w:val="000000"/>
          <w:sz w:val="28"/>
        </w:rPr>
        <w:t>
      (қылмыстық құқық бұзушылық туралы арыз (жасалған хабарлама) расталатын</w:t>
      </w:r>
    </w:p>
    <w:p>
      <w:pPr>
        <w:spacing w:after="0"/>
        <w:ind w:left="0"/>
        <w:jc w:val="both"/>
      </w:pPr>
      <w:r>
        <w:rPr>
          <w:rFonts w:ascii="Times New Roman"/>
          <w:b w:val="false"/>
          <w:i w:val="false"/>
          <w:color w:val="000000"/>
          <w:sz w:val="28"/>
        </w:rPr>
        <w:t>
      құжаттар мен өзге материалдардың тізімдемесі)</w:t>
      </w:r>
    </w:p>
    <w:bookmarkStart w:name="z445" w:id="422"/>
    <w:p>
      <w:pPr>
        <w:spacing w:after="0"/>
        <w:ind w:left="0"/>
        <w:jc w:val="both"/>
      </w:pPr>
      <w:r>
        <w:rPr>
          <w:rFonts w:ascii="Times New Roman"/>
          <w:b w:val="false"/>
          <w:i w:val="false"/>
          <w:color w:val="000000"/>
          <w:sz w:val="28"/>
        </w:rPr>
        <w:t>
      Арызды қабылдады: ______________________________________________________</w:t>
      </w:r>
    </w:p>
    <w:bookmarkEnd w:id="422"/>
    <w:p>
      <w:pPr>
        <w:spacing w:after="0"/>
        <w:ind w:left="0"/>
        <w:jc w:val="both"/>
      </w:pPr>
      <w:r>
        <w:rPr>
          <w:rFonts w:ascii="Times New Roman"/>
          <w:b w:val="false"/>
          <w:i w:val="false"/>
          <w:color w:val="000000"/>
          <w:sz w:val="28"/>
        </w:rPr>
        <w:t xml:space="preserve">
      (қылмыстық құқық бұзушылықтар туралы арыздар мен хабарламаларды қабылдау </w:t>
      </w:r>
    </w:p>
    <w:p>
      <w:pPr>
        <w:spacing w:after="0"/>
        <w:ind w:left="0"/>
        <w:jc w:val="both"/>
      </w:pPr>
      <w:r>
        <w:rPr>
          <w:rFonts w:ascii="Times New Roman"/>
          <w:b w:val="false"/>
          <w:i w:val="false"/>
          <w:color w:val="000000"/>
          <w:sz w:val="28"/>
        </w:rPr>
        <w:t xml:space="preserve">
      және тіркеуге уәкілетті лауазымды тұлға, лауазымы, қолы, тегі, аты-жөнінің бірінші </w:t>
      </w:r>
    </w:p>
    <w:p>
      <w:pPr>
        <w:spacing w:after="0"/>
        <w:ind w:left="0"/>
        <w:jc w:val="both"/>
      </w:pPr>
      <w:r>
        <w:rPr>
          <w:rFonts w:ascii="Times New Roman"/>
          <w:b w:val="false"/>
          <w:i w:val="false"/>
          <w:color w:val="000000"/>
          <w:sz w:val="28"/>
        </w:rPr>
        <w:t>
      әріптері)</w:t>
      </w:r>
    </w:p>
    <w:bookmarkStart w:name="z446" w:id="423"/>
    <w:p>
      <w:pPr>
        <w:spacing w:after="0"/>
        <w:ind w:left="0"/>
        <w:jc w:val="both"/>
      </w:pPr>
      <w:r>
        <w:rPr>
          <w:rFonts w:ascii="Times New Roman"/>
          <w:b w:val="false"/>
          <w:i w:val="false"/>
          <w:color w:val="000000"/>
          <w:sz w:val="28"/>
        </w:rPr>
        <w:t>
      № _______________________ талон-хабарлама берілді</w:t>
      </w:r>
    </w:p>
    <w:bookmarkEnd w:id="423"/>
    <w:bookmarkStart w:name="z447" w:id="424"/>
    <w:p>
      <w:pPr>
        <w:spacing w:after="0"/>
        <w:ind w:left="0"/>
        <w:jc w:val="both"/>
      </w:pPr>
      <w:r>
        <w:rPr>
          <w:rFonts w:ascii="Times New Roman"/>
          <w:b w:val="false"/>
          <w:i w:val="false"/>
          <w:color w:val="000000"/>
          <w:sz w:val="28"/>
        </w:rPr>
        <w:t>
      "__"_________20___ ж.</w:t>
      </w:r>
    </w:p>
    <w:bookmarkEnd w:id="424"/>
    <w:bookmarkStart w:name="z448" w:id="425"/>
    <w:p>
      <w:pPr>
        <w:spacing w:after="0"/>
        <w:ind w:left="0"/>
        <w:jc w:val="both"/>
      </w:pPr>
      <w:r>
        <w:rPr>
          <w:rFonts w:ascii="Times New Roman"/>
          <w:b w:val="false"/>
          <w:i w:val="false"/>
          <w:color w:val="000000"/>
          <w:sz w:val="28"/>
        </w:rPr>
        <w:t>
      "___" сағ. "___" мин.</w:t>
      </w:r>
    </w:p>
    <w:bookmarkEnd w:id="4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тамыздағы</w:t>
            </w:r>
            <w:r>
              <w:br/>
            </w:r>
            <w:r>
              <w:rPr>
                <w:rFonts w:ascii="Times New Roman"/>
                <w:b w:val="false"/>
                <w:i w:val="false"/>
                <w:color w:val="000000"/>
                <w:sz w:val="20"/>
              </w:rPr>
              <w:t>№ 126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r>
              <w:br/>
            </w:r>
            <w:r>
              <w:rPr>
                <w:rFonts w:ascii="Times New Roman"/>
                <w:b w:val="false"/>
                <w:i w:val="false"/>
                <w:color w:val="000000"/>
                <w:sz w:val="20"/>
              </w:rPr>
              <w:t>Қылмыстық құқық бұзушылық туралы арызды, хабарды немесе баянатты қабылдау және тіркеу, сондай-ақ Сотқа дейінгі тергеп-тексерудің бірыңғай тізілімін  жүргізу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Бастыққа (органның атауы,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аты-жөнінің бірінші әріптері)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 тұлғасынан; туған күні,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айы, жылы, туған жері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білімі, отбасы жағдайы, жұмыс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орны, лауазымы 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тіркелу мекенжайы, іс жүзінде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тұратын мекенжайы (заңды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 телефондары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(үй, жұмыс, ұялы)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мекенжай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куәлігі, төлқұжаты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(нөмірі, сериясы, берілген күні)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Бұрын осы қылмыстық құқық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бұзушылық туралы арызбен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 құқық қорғау органына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жүгінді ме (арыз беру күні,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bl>
    <w:bookmarkStart w:name="z496" w:id="426"/>
    <w:p>
      <w:pPr>
        <w:spacing w:after="0"/>
        <w:ind w:left="0"/>
        <w:jc w:val="left"/>
      </w:pPr>
      <w:r>
        <w:rPr>
          <w:rFonts w:ascii="Times New Roman"/>
          <w:b/>
          <w:i w:val="false"/>
          <w:color w:val="000000"/>
        </w:rPr>
        <w:t xml:space="preserve"> Жасалған немесе дайындалып жатқан қылмыстық құқық бұзушылық туралы СДТБТ-да 20___ жылғы "___" ________ №____ тіркелген АРЫЗҒА[1] ҚОСЫМША</w:t>
      </w:r>
    </w:p>
    <w:bookmarkEnd w:id="426"/>
    <w:bookmarkStart w:name="z497" w:id="427"/>
    <w:p>
      <w:pPr>
        <w:spacing w:after="0"/>
        <w:ind w:left="0"/>
        <w:jc w:val="both"/>
      </w:pPr>
      <w:r>
        <w:rPr>
          <w:rFonts w:ascii="Times New Roman"/>
          <w:b w:val="false"/>
          <w:i w:val="false"/>
          <w:color w:val="000000"/>
          <w:sz w:val="28"/>
        </w:rPr>
        <w:t>
      1. Қазақстан Республикасы Қылмыстық кодексінің 419-бабы бойынша қылмыстық құқық бұзушылық жасалғаны туралы көрінеу жалған сөз жеткізу үшін ең ауыр жаза 10 жылға дейінгі мерзімге бас бостандығынан айыру көзделген қылмыстық жауапкершілік туралы</w:t>
      </w:r>
    </w:p>
    <w:bookmarkEnd w:id="427"/>
    <w:bookmarkStart w:name="z498" w:id="428"/>
    <w:p>
      <w:pPr>
        <w:spacing w:after="0"/>
        <w:ind w:left="0"/>
        <w:jc w:val="both"/>
      </w:pPr>
      <w:r>
        <w:rPr>
          <w:rFonts w:ascii="Times New Roman"/>
          <w:b w:val="false"/>
          <w:i w:val="false"/>
          <w:color w:val="000000"/>
          <w:sz w:val="28"/>
        </w:rPr>
        <w:t>
      ескертілді</w:t>
      </w:r>
    </w:p>
    <w:bookmarkEnd w:id="428"/>
    <w:bookmarkStart w:name="z499" w:id="429"/>
    <w:p>
      <w:pPr>
        <w:spacing w:after="0"/>
        <w:ind w:left="0"/>
        <w:jc w:val="both"/>
      </w:pPr>
      <w:r>
        <w:rPr>
          <w:rFonts w:ascii="Times New Roman"/>
          <w:b w:val="false"/>
          <w:i w:val="false"/>
          <w:color w:val="000000"/>
          <w:sz w:val="28"/>
        </w:rPr>
        <w:t>
      _______________________</w:t>
      </w:r>
    </w:p>
    <w:bookmarkEnd w:id="429"/>
    <w:bookmarkStart w:name="z500" w:id="430"/>
    <w:p>
      <w:pPr>
        <w:spacing w:after="0"/>
        <w:ind w:left="0"/>
        <w:jc w:val="both"/>
      </w:pPr>
      <w:r>
        <w:rPr>
          <w:rFonts w:ascii="Times New Roman"/>
          <w:b w:val="false"/>
          <w:i w:val="false"/>
          <w:color w:val="000000"/>
          <w:sz w:val="28"/>
        </w:rPr>
        <w:t>
      (қолы)</w:t>
      </w:r>
    </w:p>
    <w:bookmarkEnd w:id="430"/>
    <w:bookmarkStart w:name="z501" w:id="431"/>
    <w:p>
      <w:pPr>
        <w:spacing w:after="0"/>
        <w:ind w:left="0"/>
        <w:jc w:val="both"/>
      </w:pPr>
      <w:r>
        <w:rPr>
          <w:rFonts w:ascii="Times New Roman"/>
          <w:b w:val="false"/>
          <w:i w:val="false"/>
          <w:color w:val="000000"/>
          <w:sz w:val="28"/>
        </w:rPr>
        <w:t>
      ___________________________________</w:t>
      </w:r>
    </w:p>
    <w:bookmarkEnd w:id="431"/>
    <w:bookmarkStart w:name="z502" w:id="432"/>
    <w:p>
      <w:pPr>
        <w:spacing w:after="0"/>
        <w:ind w:left="0"/>
        <w:jc w:val="both"/>
      </w:pPr>
      <w:r>
        <w:rPr>
          <w:rFonts w:ascii="Times New Roman"/>
          <w:b w:val="false"/>
          <w:i w:val="false"/>
          <w:color w:val="000000"/>
          <w:sz w:val="28"/>
        </w:rPr>
        <w:t>
      (тегі, аты-жөнінің бірінші әріптері)</w:t>
      </w:r>
    </w:p>
    <w:bookmarkEnd w:id="432"/>
    <w:bookmarkStart w:name="z503" w:id="433"/>
    <w:p>
      <w:pPr>
        <w:spacing w:after="0"/>
        <w:ind w:left="0"/>
        <w:jc w:val="both"/>
      </w:pPr>
      <w:r>
        <w:rPr>
          <w:rFonts w:ascii="Times New Roman"/>
          <w:b w:val="false"/>
          <w:i w:val="false"/>
          <w:color w:val="000000"/>
          <w:sz w:val="28"/>
        </w:rPr>
        <w:t>
      Мен, _______________________________________ , келесі тұлғаны қылмыстық  (азамат, лауазымды немесе өзге тұлға)</w:t>
      </w:r>
    </w:p>
    <w:bookmarkEnd w:id="433"/>
    <w:bookmarkStart w:name="z504" w:id="434"/>
    <w:p>
      <w:pPr>
        <w:spacing w:after="0"/>
        <w:ind w:left="0"/>
        <w:jc w:val="both"/>
      </w:pPr>
      <w:r>
        <w:rPr>
          <w:rFonts w:ascii="Times New Roman"/>
          <w:b w:val="false"/>
          <w:i w:val="false"/>
          <w:color w:val="000000"/>
          <w:sz w:val="28"/>
        </w:rPr>
        <w:t>
      жауапкершілікке тартуды сұраймын, ол ____________________________________</w:t>
      </w:r>
    </w:p>
    <w:bookmarkEnd w:id="434"/>
    <w:bookmarkStart w:name="z506" w:id="435"/>
    <w:p>
      <w:pPr>
        <w:spacing w:after="0"/>
        <w:ind w:left="0"/>
        <w:jc w:val="both"/>
      </w:pPr>
      <w:r>
        <w:rPr>
          <w:rFonts w:ascii="Times New Roman"/>
          <w:b w:val="false"/>
          <w:i w:val="false"/>
          <w:color w:val="000000"/>
          <w:sz w:val="28"/>
        </w:rPr>
        <w:t>
      ______________________________________________________________________</w:t>
      </w:r>
    </w:p>
    <w:bookmarkEnd w:id="435"/>
    <w:p>
      <w:pPr>
        <w:spacing w:after="0"/>
        <w:ind w:left="0"/>
        <w:jc w:val="both"/>
      </w:pPr>
      <w:r>
        <w:rPr>
          <w:rFonts w:ascii="Times New Roman"/>
          <w:b w:val="false"/>
          <w:i w:val="false"/>
          <w:color w:val="000000"/>
          <w:sz w:val="28"/>
        </w:rPr>
        <w:t>
      ______________________________________________________________________</w:t>
      </w:r>
    </w:p>
    <w:bookmarkStart w:name="z507" w:id="436"/>
    <w:p>
      <w:pPr>
        <w:spacing w:after="0"/>
        <w:ind w:left="0"/>
        <w:jc w:val="both"/>
      </w:pPr>
      <w:r>
        <w:rPr>
          <w:rFonts w:ascii="Times New Roman"/>
          <w:b w:val="false"/>
          <w:i w:val="false"/>
          <w:color w:val="000000"/>
          <w:sz w:val="28"/>
        </w:rPr>
        <w:t>
      Қылмыстық құқық бұзушылық жасалуының уақыты, орны және тәсілі (жағдайларды егжей-тегжейлі баяндаумен қылмыстық құқық бұзушылық орын  алған дәл тәулік уақыты)</w:t>
      </w:r>
    </w:p>
    <w:bookmarkEnd w:id="436"/>
    <w:bookmarkStart w:name="z509" w:id="437"/>
    <w:p>
      <w:pPr>
        <w:spacing w:after="0"/>
        <w:ind w:left="0"/>
        <w:jc w:val="both"/>
      </w:pPr>
      <w:r>
        <w:rPr>
          <w:rFonts w:ascii="Times New Roman"/>
          <w:b w:val="false"/>
          <w:i w:val="false"/>
          <w:color w:val="000000"/>
          <w:sz w:val="28"/>
        </w:rPr>
        <w:t>
      ________________________________________________________________________</w:t>
      </w:r>
    </w:p>
    <w:bookmarkEnd w:id="437"/>
    <w:bookmarkStart w:name="z510" w:id="438"/>
    <w:p>
      <w:pPr>
        <w:spacing w:after="0"/>
        <w:ind w:left="0"/>
        <w:jc w:val="both"/>
      </w:pPr>
      <w:r>
        <w:rPr>
          <w:rFonts w:ascii="Times New Roman"/>
          <w:b w:val="false"/>
          <w:i w:val="false"/>
          <w:color w:val="000000"/>
          <w:sz w:val="28"/>
        </w:rPr>
        <w:t>
      ________________________________________________________________________</w:t>
      </w:r>
    </w:p>
    <w:bookmarkEnd w:id="438"/>
    <w:bookmarkStart w:name="z511" w:id="439"/>
    <w:p>
      <w:pPr>
        <w:spacing w:after="0"/>
        <w:ind w:left="0"/>
        <w:jc w:val="both"/>
      </w:pPr>
      <w:r>
        <w:rPr>
          <w:rFonts w:ascii="Times New Roman"/>
          <w:b w:val="false"/>
          <w:i w:val="false"/>
          <w:color w:val="000000"/>
          <w:sz w:val="28"/>
        </w:rPr>
        <w:t>
      ________________________________________________________________________</w:t>
      </w:r>
    </w:p>
    <w:bookmarkEnd w:id="439"/>
    <w:bookmarkStart w:name="z508" w:id="440"/>
    <w:p>
      <w:pPr>
        <w:spacing w:after="0"/>
        <w:ind w:left="0"/>
        <w:jc w:val="both"/>
      </w:pPr>
      <w:r>
        <w:rPr>
          <w:rFonts w:ascii="Times New Roman"/>
          <w:b w:val="false"/>
          <w:i w:val="false"/>
          <w:color w:val="000000"/>
          <w:sz w:val="28"/>
        </w:rPr>
        <w:t>
      _______________________________________________________________________</w:t>
      </w:r>
    </w:p>
    <w:bookmarkEnd w:id="440"/>
    <w:bookmarkStart w:name="z512" w:id="441"/>
    <w:p>
      <w:pPr>
        <w:spacing w:after="0"/>
        <w:ind w:left="0"/>
        <w:jc w:val="both"/>
      </w:pPr>
      <w:r>
        <w:rPr>
          <w:rFonts w:ascii="Times New Roman"/>
          <w:b w:val="false"/>
          <w:i w:val="false"/>
          <w:color w:val="000000"/>
          <w:sz w:val="28"/>
        </w:rPr>
        <w:t>
      Қылмыскер (лер) туралы ақпарат (қылмыстық құқық бұзушылықты таныс адамдар жасаған жағдайда олардың тұрғылықты мекенжайы, Т.А.Ә., қылмыскермен қатынастары, қылмыстық әрекеттердің себептері, ортақ таныстар, қылмыстық құқық бұзушылықты бейтаныс адам(дар) жасаған жағдайда олардың жынысын, жасын, бойын, шашын, айрықша белгілерін (тыртық, мең, акцент және тағы басқа), нәсілін, ұлтын, дене бітімін және тағы басқасын көрсету)</w:t>
      </w:r>
    </w:p>
    <w:bookmarkEnd w:id="441"/>
    <w:bookmarkStart w:name="z514" w:id="442"/>
    <w:p>
      <w:pPr>
        <w:spacing w:after="0"/>
        <w:ind w:left="0"/>
        <w:jc w:val="both"/>
      </w:pPr>
      <w:r>
        <w:rPr>
          <w:rFonts w:ascii="Times New Roman"/>
          <w:b w:val="false"/>
          <w:i w:val="false"/>
          <w:color w:val="000000"/>
          <w:sz w:val="28"/>
        </w:rPr>
        <w:t>
      ________________________________________________________________________</w:t>
      </w:r>
    </w:p>
    <w:bookmarkEnd w:id="442"/>
    <w:bookmarkStart w:name="z515" w:id="443"/>
    <w:p>
      <w:pPr>
        <w:spacing w:after="0"/>
        <w:ind w:left="0"/>
        <w:jc w:val="both"/>
      </w:pPr>
      <w:r>
        <w:rPr>
          <w:rFonts w:ascii="Times New Roman"/>
          <w:b w:val="false"/>
          <w:i w:val="false"/>
          <w:color w:val="000000"/>
          <w:sz w:val="28"/>
        </w:rPr>
        <w:t>
      ________________________________________________________________________</w:t>
      </w:r>
    </w:p>
    <w:bookmarkEnd w:id="443"/>
    <w:bookmarkStart w:name="z516" w:id="444"/>
    <w:p>
      <w:pPr>
        <w:spacing w:after="0"/>
        <w:ind w:left="0"/>
        <w:jc w:val="both"/>
      </w:pPr>
      <w:r>
        <w:rPr>
          <w:rFonts w:ascii="Times New Roman"/>
          <w:b w:val="false"/>
          <w:i w:val="false"/>
          <w:color w:val="000000"/>
          <w:sz w:val="28"/>
        </w:rPr>
        <w:t>
      ________________________________________________________________________</w:t>
      </w:r>
    </w:p>
    <w:bookmarkEnd w:id="444"/>
    <w:bookmarkStart w:name="z517" w:id="445"/>
    <w:p>
      <w:pPr>
        <w:spacing w:after="0"/>
        <w:ind w:left="0"/>
        <w:jc w:val="both"/>
      </w:pPr>
      <w:r>
        <w:rPr>
          <w:rFonts w:ascii="Times New Roman"/>
          <w:b w:val="false"/>
          <w:i w:val="false"/>
          <w:color w:val="000000"/>
          <w:sz w:val="28"/>
        </w:rPr>
        <w:t>
      ________________________________________________________________________</w:t>
      </w:r>
    </w:p>
    <w:bookmarkEnd w:id="445"/>
    <w:bookmarkStart w:name="z518" w:id="446"/>
    <w:p>
      <w:pPr>
        <w:spacing w:after="0"/>
        <w:ind w:left="0"/>
        <w:jc w:val="both"/>
      </w:pPr>
      <w:r>
        <w:rPr>
          <w:rFonts w:ascii="Times New Roman"/>
          <w:b w:val="false"/>
          <w:i w:val="false"/>
          <w:color w:val="000000"/>
          <w:sz w:val="28"/>
        </w:rPr>
        <w:t>
      ________________________________________________________________________</w:t>
      </w:r>
    </w:p>
    <w:bookmarkEnd w:id="446"/>
    <w:p>
      <w:pPr>
        <w:spacing w:after="0"/>
        <w:ind w:left="0"/>
        <w:jc w:val="both"/>
      </w:pPr>
      <w:r>
        <w:rPr>
          <w:rFonts w:ascii="Times New Roman"/>
          <w:b w:val="false"/>
          <w:i w:val="false"/>
          <w:color w:val="000000"/>
          <w:sz w:val="28"/>
        </w:rPr>
        <w:t>
      мүлікке қарсы қылмыстық құқық бұзушылықтар бойынша:</w:t>
      </w:r>
    </w:p>
    <w:bookmarkStart w:name="z520" w:id="447"/>
    <w:p>
      <w:pPr>
        <w:spacing w:after="0"/>
        <w:ind w:left="0"/>
        <w:jc w:val="both"/>
      </w:pPr>
      <w:r>
        <w:rPr>
          <w:rFonts w:ascii="Times New Roman"/>
          <w:b w:val="false"/>
          <w:i w:val="false"/>
          <w:color w:val="000000"/>
          <w:sz w:val="28"/>
        </w:rPr>
        <w:t>
      ________________________________________________________________________</w:t>
      </w:r>
    </w:p>
    <w:bookmarkEnd w:id="447"/>
    <w:bookmarkStart w:name="z521" w:id="448"/>
    <w:p>
      <w:pPr>
        <w:spacing w:after="0"/>
        <w:ind w:left="0"/>
        <w:jc w:val="both"/>
      </w:pPr>
      <w:r>
        <w:rPr>
          <w:rFonts w:ascii="Times New Roman"/>
          <w:b w:val="false"/>
          <w:i w:val="false"/>
          <w:color w:val="000000"/>
          <w:sz w:val="28"/>
        </w:rPr>
        <w:t>
      ________________________________________________________________________</w:t>
      </w:r>
    </w:p>
    <w:bookmarkEnd w:id="448"/>
    <w:bookmarkStart w:name="z519" w:id="449"/>
    <w:p>
      <w:pPr>
        <w:spacing w:after="0"/>
        <w:ind w:left="0"/>
        <w:jc w:val="both"/>
      </w:pPr>
      <w:r>
        <w:rPr>
          <w:rFonts w:ascii="Times New Roman"/>
          <w:b w:val="false"/>
          <w:i w:val="false"/>
          <w:color w:val="000000"/>
          <w:sz w:val="28"/>
        </w:rPr>
        <w:t>
      егер белгілі болса, залалдың теңгедегі сомасы, қолсұғушылық заты болған мүлік,</w:t>
      </w:r>
    </w:p>
    <w:bookmarkEnd w:id="449"/>
    <w:bookmarkStart w:name="z522" w:id="450"/>
    <w:p>
      <w:pPr>
        <w:spacing w:after="0"/>
        <w:ind w:left="0"/>
        <w:jc w:val="both"/>
      </w:pPr>
      <w:r>
        <w:rPr>
          <w:rFonts w:ascii="Times New Roman"/>
          <w:b w:val="false"/>
          <w:i w:val="false"/>
          <w:color w:val="000000"/>
          <w:sz w:val="28"/>
        </w:rPr>
        <w:t>
      олардың егжей-тегжейлі сипаттамасы;</w:t>
      </w:r>
    </w:p>
    <w:bookmarkEnd w:id="450"/>
    <w:bookmarkStart w:name="z523" w:id="451"/>
    <w:p>
      <w:pPr>
        <w:spacing w:after="0"/>
        <w:ind w:left="0"/>
        <w:jc w:val="both"/>
      </w:pPr>
      <w:r>
        <w:rPr>
          <w:rFonts w:ascii="Times New Roman"/>
          <w:b w:val="false"/>
          <w:i w:val="false"/>
          <w:color w:val="000000"/>
          <w:sz w:val="28"/>
        </w:rPr>
        <w:t>
      ________________________________________________________________________</w:t>
      </w:r>
    </w:p>
    <w:bookmarkEnd w:id="451"/>
    <w:bookmarkStart w:name="z524" w:id="452"/>
    <w:p>
      <w:pPr>
        <w:spacing w:after="0"/>
        <w:ind w:left="0"/>
        <w:jc w:val="both"/>
      </w:pPr>
      <w:r>
        <w:rPr>
          <w:rFonts w:ascii="Times New Roman"/>
          <w:b w:val="false"/>
          <w:i w:val="false"/>
          <w:color w:val="000000"/>
          <w:sz w:val="28"/>
        </w:rPr>
        <w:t>
      ________________________________________________________________________</w:t>
      </w:r>
    </w:p>
    <w:bookmarkEnd w:id="452"/>
    <w:p>
      <w:pPr>
        <w:spacing w:after="0"/>
        <w:ind w:left="0"/>
        <w:jc w:val="both"/>
      </w:pPr>
      <w:r>
        <w:rPr>
          <w:rFonts w:ascii="Times New Roman"/>
          <w:b w:val="false"/>
          <w:i w:val="false"/>
          <w:color w:val="000000"/>
          <w:sz w:val="28"/>
        </w:rPr>
        <w:t xml:space="preserve">
      жеке адамға және қоғамдық тәртіпке қарсы қылмыстық құқық бұзушылықтар </w:t>
      </w:r>
    </w:p>
    <w:bookmarkStart w:name="z525" w:id="453"/>
    <w:p>
      <w:pPr>
        <w:spacing w:after="0"/>
        <w:ind w:left="0"/>
        <w:jc w:val="both"/>
      </w:pPr>
      <w:r>
        <w:rPr>
          <w:rFonts w:ascii="Times New Roman"/>
          <w:b w:val="false"/>
          <w:i w:val="false"/>
          <w:color w:val="000000"/>
          <w:sz w:val="28"/>
        </w:rPr>
        <w:t>
      бойынша:</w:t>
      </w:r>
    </w:p>
    <w:bookmarkEnd w:id="453"/>
    <w:bookmarkStart w:name="z526" w:id="454"/>
    <w:p>
      <w:pPr>
        <w:spacing w:after="0"/>
        <w:ind w:left="0"/>
        <w:jc w:val="both"/>
      </w:pPr>
      <w:r>
        <w:rPr>
          <w:rFonts w:ascii="Times New Roman"/>
          <w:b w:val="false"/>
          <w:i w:val="false"/>
          <w:color w:val="000000"/>
          <w:sz w:val="28"/>
        </w:rPr>
        <w:t>
      ________________________________________________________________________</w:t>
      </w:r>
    </w:p>
    <w:bookmarkEnd w:id="454"/>
    <w:bookmarkStart w:name="z527" w:id="455"/>
    <w:p>
      <w:pPr>
        <w:spacing w:after="0"/>
        <w:ind w:left="0"/>
        <w:jc w:val="both"/>
      </w:pPr>
      <w:r>
        <w:rPr>
          <w:rFonts w:ascii="Times New Roman"/>
          <w:b w:val="false"/>
          <w:i w:val="false"/>
          <w:color w:val="000000"/>
          <w:sz w:val="28"/>
        </w:rPr>
        <w:t>
      ________________________________________________________________________</w:t>
      </w:r>
    </w:p>
    <w:bookmarkEnd w:id="455"/>
    <w:p>
      <w:pPr>
        <w:spacing w:after="0"/>
        <w:ind w:left="0"/>
        <w:jc w:val="both"/>
      </w:pPr>
      <w:r>
        <w:rPr>
          <w:rFonts w:ascii="Times New Roman"/>
          <w:b w:val="false"/>
          <w:i w:val="false"/>
          <w:color w:val="000000"/>
          <w:sz w:val="28"/>
        </w:rPr>
        <w:t xml:space="preserve">
      тигізілген дене зақымының сипаты, олардың шоғырланған орны, зақымдар тигізілген </w:t>
      </w:r>
    </w:p>
    <w:p>
      <w:pPr>
        <w:spacing w:after="0"/>
        <w:ind w:left="0"/>
        <w:jc w:val="both"/>
      </w:pPr>
      <w:r>
        <w:rPr>
          <w:rFonts w:ascii="Times New Roman"/>
          <w:b w:val="false"/>
          <w:i w:val="false"/>
          <w:color w:val="000000"/>
          <w:sz w:val="28"/>
        </w:rPr>
        <w:t xml:space="preserve">
      зат, қылмыстық қолсұғушылықты жасаған тұлғалардың әрқайсысының рөлі, </w:t>
      </w:r>
    </w:p>
    <w:bookmarkStart w:name="z528" w:id="456"/>
    <w:p>
      <w:pPr>
        <w:spacing w:after="0"/>
        <w:ind w:left="0"/>
        <w:jc w:val="both"/>
      </w:pPr>
      <w:r>
        <w:rPr>
          <w:rFonts w:ascii="Times New Roman"/>
          <w:b w:val="false"/>
          <w:i w:val="false"/>
          <w:color w:val="000000"/>
          <w:sz w:val="28"/>
        </w:rPr>
        <w:t>
      медициналық мекемеге жүгінді ме, тексеруді қашан, қайда, кім жасады)</w:t>
      </w:r>
    </w:p>
    <w:bookmarkEnd w:id="456"/>
    <w:bookmarkStart w:name="z529" w:id="457"/>
    <w:p>
      <w:pPr>
        <w:spacing w:after="0"/>
        <w:ind w:left="0"/>
        <w:jc w:val="both"/>
      </w:pPr>
      <w:r>
        <w:rPr>
          <w:rFonts w:ascii="Times New Roman"/>
          <w:b w:val="false"/>
          <w:i w:val="false"/>
          <w:color w:val="000000"/>
          <w:sz w:val="28"/>
        </w:rPr>
        <w:t>
      ________________________________________________________________________</w:t>
      </w:r>
    </w:p>
    <w:bookmarkEnd w:id="457"/>
    <w:bookmarkStart w:name="z530" w:id="458"/>
    <w:p>
      <w:pPr>
        <w:spacing w:after="0"/>
        <w:ind w:left="0"/>
        <w:jc w:val="both"/>
      </w:pPr>
      <w:r>
        <w:rPr>
          <w:rFonts w:ascii="Times New Roman"/>
          <w:b w:val="false"/>
          <w:i w:val="false"/>
          <w:color w:val="000000"/>
          <w:sz w:val="28"/>
        </w:rPr>
        <w:t>
      ________________________________________________________________________</w:t>
      </w:r>
    </w:p>
    <w:bookmarkEnd w:id="458"/>
    <w:bookmarkStart w:name="z531" w:id="459"/>
    <w:p>
      <w:pPr>
        <w:spacing w:after="0"/>
        <w:ind w:left="0"/>
        <w:jc w:val="both"/>
      </w:pPr>
      <w:r>
        <w:rPr>
          <w:rFonts w:ascii="Times New Roman"/>
          <w:b w:val="false"/>
          <w:i w:val="false"/>
          <w:color w:val="000000"/>
          <w:sz w:val="28"/>
        </w:rPr>
        <w:t>
      ________________________________________________________________________</w:t>
      </w:r>
    </w:p>
    <w:bookmarkEnd w:id="459"/>
    <w:bookmarkStart w:name="z532" w:id="460"/>
    <w:p>
      <w:pPr>
        <w:spacing w:after="0"/>
        <w:ind w:left="0"/>
        <w:jc w:val="both"/>
      </w:pPr>
      <w:r>
        <w:rPr>
          <w:rFonts w:ascii="Times New Roman"/>
          <w:b w:val="false"/>
          <w:i w:val="false"/>
          <w:color w:val="000000"/>
          <w:sz w:val="28"/>
        </w:rPr>
        <w:t>
      ________________________________________________________________________</w:t>
      </w:r>
    </w:p>
    <w:bookmarkEnd w:id="460"/>
    <w:p>
      <w:pPr>
        <w:spacing w:after="0"/>
        <w:ind w:left="0"/>
        <w:jc w:val="both"/>
      </w:pPr>
      <w:r>
        <w:rPr>
          <w:rFonts w:ascii="Times New Roman"/>
          <w:b w:val="false"/>
          <w:i w:val="false"/>
          <w:color w:val="000000"/>
          <w:sz w:val="28"/>
        </w:rPr>
        <w:t>
      ________________________________________________________________________</w:t>
      </w:r>
    </w:p>
    <w:bookmarkStart w:name="z533" w:id="461"/>
    <w:p>
      <w:pPr>
        <w:spacing w:after="0"/>
        <w:ind w:left="0"/>
        <w:jc w:val="both"/>
      </w:pPr>
      <w:r>
        <w:rPr>
          <w:rFonts w:ascii="Times New Roman"/>
          <w:b w:val="false"/>
          <w:i w:val="false"/>
          <w:color w:val="000000"/>
          <w:sz w:val="28"/>
        </w:rPr>
        <w:t>
      Заттай дәлелдемелер (қылмыстық құқық бұзушылыққа қатысы бар киім, заттар және</w:t>
      </w:r>
    </w:p>
    <w:bookmarkEnd w:id="461"/>
    <w:bookmarkStart w:name="z534" w:id="462"/>
    <w:p>
      <w:pPr>
        <w:spacing w:after="0"/>
        <w:ind w:left="0"/>
        <w:jc w:val="both"/>
      </w:pPr>
      <w:r>
        <w:rPr>
          <w:rFonts w:ascii="Times New Roman"/>
          <w:b w:val="false"/>
          <w:i w:val="false"/>
          <w:color w:val="000000"/>
          <w:sz w:val="28"/>
        </w:rPr>
        <w:t>
      басқа да соның ішінде, қылмыскер қалдырып кетуі мүмкін нәрселер)</w:t>
      </w:r>
    </w:p>
    <w:bookmarkEnd w:id="462"/>
    <w:bookmarkStart w:name="z535" w:id="463"/>
    <w:p>
      <w:pPr>
        <w:spacing w:after="0"/>
        <w:ind w:left="0"/>
        <w:jc w:val="both"/>
      </w:pPr>
      <w:r>
        <w:rPr>
          <w:rFonts w:ascii="Times New Roman"/>
          <w:b w:val="false"/>
          <w:i w:val="false"/>
          <w:color w:val="000000"/>
          <w:sz w:val="28"/>
        </w:rPr>
        <w:t>
      ________________________________________________________________________</w:t>
      </w:r>
    </w:p>
    <w:bookmarkEnd w:id="463"/>
    <w:bookmarkStart w:name="z536" w:id="464"/>
    <w:p>
      <w:pPr>
        <w:spacing w:after="0"/>
        <w:ind w:left="0"/>
        <w:jc w:val="both"/>
      </w:pPr>
      <w:r>
        <w:rPr>
          <w:rFonts w:ascii="Times New Roman"/>
          <w:b w:val="false"/>
          <w:i w:val="false"/>
          <w:color w:val="000000"/>
          <w:sz w:val="28"/>
        </w:rPr>
        <w:t>
      ________________________________________________________________________</w:t>
      </w:r>
    </w:p>
    <w:bookmarkEnd w:id="464"/>
    <w:bookmarkStart w:name="z537" w:id="465"/>
    <w:p>
      <w:pPr>
        <w:spacing w:after="0"/>
        <w:ind w:left="0"/>
        <w:jc w:val="both"/>
      </w:pPr>
      <w:r>
        <w:rPr>
          <w:rFonts w:ascii="Times New Roman"/>
          <w:b w:val="false"/>
          <w:i w:val="false"/>
          <w:color w:val="000000"/>
          <w:sz w:val="28"/>
        </w:rPr>
        <w:t>
      ________________________________________________________________________</w:t>
      </w:r>
    </w:p>
    <w:bookmarkEnd w:id="465"/>
    <w:bookmarkStart w:name="z538" w:id="466"/>
    <w:p>
      <w:pPr>
        <w:spacing w:after="0"/>
        <w:ind w:left="0"/>
        <w:jc w:val="both"/>
      </w:pPr>
      <w:r>
        <w:rPr>
          <w:rFonts w:ascii="Times New Roman"/>
          <w:b w:val="false"/>
          <w:i w:val="false"/>
          <w:color w:val="000000"/>
          <w:sz w:val="28"/>
        </w:rPr>
        <w:t>
      ________________________________________________________________________</w:t>
      </w:r>
    </w:p>
    <w:bookmarkEnd w:id="466"/>
    <w:p>
      <w:pPr>
        <w:spacing w:after="0"/>
        <w:ind w:left="0"/>
        <w:jc w:val="both"/>
      </w:pPr>
      <w:r>
        <w:rPr>
          <w:rFonts w:ascii="Times New Roman"/>
          <w:b w:val="false"/>
          <w:i w:val="false"/>
          <w:color w:val="000000"/>
          <w:sz w:val="28"/>
        </w:rPr>
        <w:t>
      ________________________________________________________________________</w:t>
      </w:r>
    </w:p>
    <w:bookmarkStart w:name="z539" w:id="467"/>
    <w:p>
      <w:pPr>
        <w:spacing w:after="0"/>
        <w:ind w:left="0"/>
        <w:jc w:val="both"/>
      </w:pPr>
      <w:r>
        <w:rPr>
          <w:rFonts w:ascii="Times New Roman"/>
          <w:b w:val="false"/>
          <w:i w:val="false"/>
          <w:color w:val="000000"/>
          <w:sz w:val="28"/>
        </w:rPr>
        <w:t>
      Қосымша мәліметтер (қылмыстың куәгерлері мен өз көзімен көргендер, олардың</w:t>
      </w:r>
    </w:p>
    <w:bookmarkEnd w:id="467"/>
    <w:p>
      <w:pPr>
        <w:spacing w:after="0"/>
        <w:ind w:left="0"/>
        <w:jc w:val="both"/>
      </w:pPr>
      <w:r>
        <w:rPr>
          <w:rFonts w:ascii="Times New Roman"/>
          <w:b w:val="false"/>
          <w:i w:val="false"/>
          <w:color w:val="000000"/>
          <w:sz w:val="28"/>
        </w:rPr>
        <w:t xml:space="preserve">
      тұрғылықты жері, оқиғаның мүмкін аудио-бейне жазбасы және басқа да тіркелген </w:t>
      </w:r>
    </w:p>
    <w:bookmarkStart w:name="z540" w:id="468"/>
    <w:p>
      <w:pPr>
        <w:spacing w:after="0"/>
        <w:ind w:left="0"/>
        <w:jc w:val="both"/>
      </w:pPr>
      <w:r>
        <w:rPr>
          <w:rFonts w:ascii="Times New Roman"/>
          <w:b w:val="false"/>
          <w:i w:val="false"/>
          <w:color w:val="000000"/>
          <w:sz w:val="28"/>
        </w:rPr>
        <w:t>
      мәліметтер)</w:t>
      </w:r>
    </w:p>
    <w:bookmarkEnd w:id="468"/>
    <w:bookmarkStart w:name="z541" w:id="469"/>
    <w:p>
      <w:pPr>
        <w:spacing w:after="0"/>
        <w:ind w:left="0"/>
        <w:jc w:val="both"/>
      </w:pPr>
      <w:r>
        <w:rPr>
          <w:rFonts w:ascii="Times New Roman"/>
          <w:b w:val="false"/>
          <w:i w:val="false"/>
          <w:color w:val="000000"/>
          <w:sz w:val="28"/>
        </w:rPr>
        <w:t>
      Арыз менің сөзімнен дұрыс жазылды (басылды) және мен оқып шықтым</w:t>
      </w:r>
    </w:p>
    <w:bookmarkEnd w:id="469"/>
    <w:bookmarkStart w:name="z542" w:id="470"/>
    <w:p>
      <w:pPr>
        <w:spacing w:after="0"/>
        <w:ind w:left="0"/>
        <w:jc w:val="both"/>
      </w:pPr>
      <w:r>
        <w:rPr>
          <w:rFonts w:ascii="Times New Roman"/>
          <w:b w:val="false"/>
          <w:i w:val="false"/>
          <w:color w:val="000000"/>
          <w:sz w:val="28"/>
        </w:rPr>
        <w:t>
      (арызды өз қолыммен жаздым (бастым)).</w:t>
      </w:r>
    </w:p>
    <w:bookmarkEnd w:id="470"/>
    <w:bookmarkStart w:name="z543" w:id="471"/>
    <w:p>
      <w:pPr>
        <w:spacing w:after="0"/>
        <w:ind w:left="0"/>
        <w:jc w:val="both"/>
      </w:pPr>
      <w:r>
        <w:rPr>
          <w:rFonts w:ascii="Times New Roman"/>
          <w:b w:val="false"/>
          <w:i w:val="false"/>
          <w:color w:val="000000"/>
          <w:sz w:val="28"/>
        </w:rPr>
        <w:t>
      (керегін сызу)</w:t>
      </w:r>
    </w:p>
    <w:bookmarkEnd w:id="471"/>
    <w:bookmarkStart w:name="z544" w:id="472"/>
    <w:p>
      <w:pPr>
        <w:spacing w:after="0"/>
        <w:ind w:left="0"/>
        <w:jc w:val="both"/>
      </w:pPr>
      <w:r>
        <w:rPr>
          <w:rFonts w:ascii="Times New Roman"/>
          <w:b w:val="false"/>
          <w:i w:val="false"/>
          <w:color w:val="000000"/>
          <w:sz w:val="28"/>
        </w:rPr>
        <w:t>
      ____________________</w:t>
      </w:r>
    </w:p>
    <w:bookmarkEnd w:id="472"/>
    <w:bookmarkStart w:name="z545" w:id="473"/>
    <w:p>
      <w:pPr>
        <w:spacing w:after="0"/>
        <w:ind w:left="0"/>
        <w:jc w:val="both"/>
      </w:pPr>
      <w:r>
        <w:rPr>
          <w:rFonts w:ascii="Times New Roman"/>
          <w:b w:val="false"/>
          <w:i w:val="false"/>
          <w:color w:val="000000"/>
          <w:sz w:val="28"/>
        </w:rPr>
        <w:t>
      (қолы)</w:t>
      </w:r>
    </w:p>
    <w:bookmarkEnd w:id="473"/>
    <w:p>
      <w:pPr>
        <w:spacing w:after="0"/>
        <w:ind w:left="0"/>
        <w:jc w:val="both"/>
      </w:pPr>
      <w:r>
        <w:rPr>
          <w:rFonts w:ascii="Times New Roman"/>
          <w:b w:val="false"/>
          <w:i w:val="false"/>
          <w:color w:val="000000"/>
          <w:sz w:val="28"/>
        </w:rPr>
        <w:t xml:space="preserve">
      Жоғарыда баяндалғандардан басқа, осы қылмыстық құқық бұзушылыққа мәні бар </w:t>
      </w:r>
    </w:p>
    <w:bookmarkStart w:name="z546" w:id="474"/>
    <w:p>
      <w:pPr>
        <w:spacing w:after="0"/>
        <w:ind w:left="0"/>
        <w:jc w:val="both"/>
      </w:pPr>
      <w:r>
        <w:rPr>
          <w:rFonts w:ascii="Times New Roman"/>
          <w:b w:val="false"/>
          <w:i w:val="false"/>
          <w:color w:val="000000"/>
          <w:sz w:val="28"/>
        </w:rPr>
        <w:t>
      басқа да мәліметтер арыз берушіге беймәлім.</w:t>
      </w:r>
    </w:p>
    <w:bookmarkEnd w:id="474"/>
    <w:bookmarkStart w:name="z547" w:id="475"/>
    <w:p>
      <w:pPr>
        <w:spacing w:after="0"/>
        <w:ind w:left="0"/>
        <w:jc w:val="both"/>
      </w:pPr>
      <w:r>
        <w:rPr>
          <w:rFonts w:ascii="Times New Roman"/>
          <w:b w:val="false"/>
          <w:i w:val="false"/>
          <w:color w:val="000000"/>
          <w:sz w:val="28"/>
        </w:rPr>
        <w:t>
      ____________________</w:t>
      </w:r>
    </w:p>
    <w:bookmarkEnd w:id="475"/>
    <w:bookmarkStart w:name="z548" w:id="476"/>
    <w:p>
      <w:pPr>
        <w:spacing w:after="0"/>
        <w:ind w:left="0"/>
        <w:jc w:val="both"/>
      </w:pPr>
      <w:r>
        <w:rPr>
          <w:rFonts w:ascii="Times New Roman"/>
          <w:b w:val="false"/>
          <w:i w:val="false"/>
          <w:color w:val="000000"/>
          <w:sz w:val="28"/>
        </w:rPr>
        <w:t>
      (қолы)</w:t>
      </w:r>
    </w:p>
    <w:bookmarkEnd w:id="476"/>
    <w:bookmarkStart w:name="z549" w:id="477"/>
    <w:p>
      <w:pPr>
        <w:spacing w:after="0"/>
        <w:ind w:left="0"/>
        <w:jc w:val="both"/>
      </w:pPr>
      <w:r>
        <w:rPr>
          <w:rFonts w:ascii="Times New Roman"/>
          <w:b w:val="false"/>
          <w:i w:val="false"/>
          <w:color w:val="000000"/>
          <w:sz w:val="28"/>
        </w:rPr>
        <w:t>
      20___ ж. "__"________</w:t>
      </w:r>
    </w:p>
    <w:bookmarkEnd w:id="477"/>
    <w:bookmarkStart w:name="z550" w:id="478"/>
    <w:p>
      <w:pPr>
        <w:spacing w:after="0"/>
        <w:ind w:left="0"/>
        <w:jc w:val="both"/>
      </w:pPr>
      <w:r>
        <w:rPr>
          <w:rFonts w:ascii="Times New Roman"/>
          <w:b w:val="false"/>
          <w:i w:val="false"/>
          <w:color w:val="000000"/>
          <w:sz w:val="28"/>
        </w:rPr>
        <w:t>
      "___" сағ. "___" мин.</w:t>
      </w:r>
    </w:p>
    <w:bookmarkEnd w:id="478"/>
    <w:p>
      <w:pPr>
        <w:spacing w:after="0"/>
        <w:ind w:left="0"/>
        <w:jc w:val="both"/>
      </w:pPr>
      <w:r>
        <w:rPr>
          <w:rFonts w:ascii="Times New Roman"/>
          <w:b w:val="false"/>
          <w:i w:val="false"/>
          <w:color w:val="000000"/>
          <w:sz w:val="28"/>
        </w:rPr>
        <w:t>
      Қосымша: ___________________________________________________________</w:t>
      </w:r>
    </w:p>
    <w:p>
      <w:pPr>
        <w:spacing w:after="0"/>
        <w:ind w:left="0"/>
        <w:jc w:val="both"/>
      </w:pPr>
      <w:r>
        <w:rPr>
          <w:rFonts w:ascii="Times New Roman"/>
          <w:b w:val="false"/>
          <w:i w:val="false"/>
          <w:color w:val="000000"/>
          <w:sz w:val="28"/>
        </w:rPr>
        <w:t xml:space="preserve">
      (қылмыстық құқық бұзушылық туралы арыз (жасалған хабарлама)  расталатын </w:t>
      </w:r>
    </w:p>
    <w:bookmarkStart w:name="z551" w:id="479"/>
    <w:p>
      <w:pPr>
        <w:spacing w:after="0"/>
        <w:ind w:left="0"/>
        <w:jc w:val="both"/>
      </w:pPr>
      <w:r>
        <w:rPr>
          <w:rFonts w:ascii="Times New Roman"/>
          <w:b w:val="false"/>
          <w:i w:val="false"/>
          <w:color w:val="000000"/>
          <w:sz w:val="28"/>
        </w:rPr>
        <w:t>
      құжаттар мен өзге материалдардың тізімдемесі)</w:t>
      </w:r>
    </w:p>
    <w:bookmarkEnd w:id="479"/>
    <w:p>
      <w:pPr>
        <w:spacing w:after="0"/>
        <w:ind w:left="0"/>
        <w:jc w:val="both"/>
      </w:pPr>
      <w:r>
        <w:rPr>
          <w:rFonts w:ascii="Times New Roman"/>
          <w:b w:val="false"/>
          <w:i w:val="false"/>
          <w:color w:val="000000"/>
          <w:sz w:val="28"/>
        </w:rPr>
        <w:t>
      Арызды қабылдады: 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(қылмыстық құқық бұзушылықтар туралы арыздар мен хабарламаларды қабылдау</w:t>
      </w:r>
    </w:p>
    <w:p>
      <w:pPr>
        <w:spacing w:after="0"/>
        <w:ind w:left="0"/>
        <w:jc w:val="both"/>
      </w:pPr>
      <w:r>
        <w:rPr>
          <w:rFonts w:ascii="Times New Roman"/>
          <w:b w:val="false"/>
          <w:i w:val="false"/>
          <w:color w:val="000000"/>
          <w:sz w:val="28"/>
        </w:rPr>
        <w:t xml:space="preserve">
      және  тіркеуге уәкілетті лауазымды тұлға, лауазымы, қолы, тегі, аты-жөнінің бірінші </w:t>
      </w:r>
    </w:p>
    <w:p>
      <w:pPr>
        <w:spacing w:after="0"/>
        <w:ind w:left="0"/>
        <w:jc w:val="both"/>
      </w:pPr>
      <w:r>
        <w:rPr>
          <w:rFonts w:ascii="Times New Roman"/>
          <w:b w:val="false"/>
          <w:i w:val="false"/>
          <w:color w:val="000000"/>
          <w:sz w:val="28"/>
        </w:rPr>
        <w:t>
      әріптері)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тамыздағы</w:t>
            </w:r>
            <w:r>
              <w:br/>
            </w:r>
            <w:r>
              <w:rPr>
                <w:rFonts w:ascii="Times New Roman"/>
                <w:b w:val="false"/>
                <w:i w:val="false"/>
                <w:color w:val="000000"/>
                <w:sz w:val="20"/>
              </w:rPr>
              <w:t>№ 126 бұйрығына</w:t>
            </w:r>
            <w:r>
              <w:br/>
            </w:r>
            <w:r>
              <w:rPr>
                <w:rFonts w:ascii="Times New Roman"/>
                <w:b w:val="false"/>
                <w:i w:val="false"/>
                <w:color w:val="000000"/>
                <w:sz w:val="20"/>
              </w:rPr>
              <w:t>3 қосымша</w:t>
            </w:r>
            <w:r>
              <w:br/>
            </w:r>
            <w:r>
              <w:rPr>
                <w:rFonts w:ascii="Times New Roman"/>
                <w:b w:val="false"/>
                <w:i w:val="false"/>
                <w:color w:val="000000"/>
                <w:sz w:val="20"/>
              </w:rPr>
              <w:t>Қылмыстық құқық бұзушылық туралы арызды, хабарды немесе баянатты қабылдау және тіркеу, сондай-ақ Сотқа дейінгі тергеп-тексерудің бірыңғай тізілімін жүргізу қағидаларына</w:t>
            </w:r>
            <w:r>
              <w:br/>
            </w:r>
            <w:r>
              <w:rPr>
                <w:rFonts w:ascii="Times New Roman"/>
                <w:b w:val="false"/>
                <w:i w:val="false"/>
                <w:color w:val="000000"/>
                <w:sz w:val="20"/>
              </w:rPr>
              <w:t>7-қосымша</w:t>
            </w:r>
          </w:p>
        </w:tc>
      </w:tr>
    </w:tbl>
    <w:bookmarkStart w:name="z554" w:id="480"/>
    <w:p>
      <w:pPr>
        <w:spacing w:after="0"/>
        <w:ind w:left="0"/>
        <w:jc w:val="left"/>
      </w:pPr>
      <w:r>
        <w:rPr>
          <w:rFonts w:ascii="Times New Roman"/>
          <w:b/>
          <w:i w:val="false"/>
          <w:color w:val="000000"/>
        </w:rPr>
        <w:t xml:space="preserve"> Жасалған немесе дайындалып жатқан қылмыстық құқық бұзушылық туралы ауызша арызды қабылдау  ХАТТАМАСЫ</w:t>
      </w:r>
    </w:p>
    <w:bookmarkEnd w:id="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 20__ ж.</w:t>
            </w:r>
          </w:p>
        </w:tc>
      </w:tr>
    </w:tbl>
    <w:bookmarkStart w:name="z555" w:id="481"/>
    <w:p>
      <w:pPr>
        <w:spacing w:after="0"/>
        <w:ind w:left="0"/>
        <w:jc w:val="both"/>
      </w:pPr>
      <w:r>
        <w:rPr>
          <w:rFonts w:ascii="Times New Roman"/>
          <w:b w:val="false"/>
          <w:i w:val="false"/>
          <w:color w:val="000000"/>
          <w:sz w:val="28"/>
        </w:rPr>
        <w:t>
      Мен,__________________________________________________________________</w:t>
      </w:r>
    </w:p>
    <w:bookmarkEnd w:id="481"/>
    <w:bookmarkStart w:name="z556" w:id="482"/>
    <w:p>
      <w:pPr>
        <w:spacing w:after="0"/>
        <w:ind w:left="0"/>
        <w:jc w:val="both"/>
      </w:pPr>
      <w:r>
        <w:rPr>
          <w:rFonts w:ascii="Times New Roman"/>
          <w:b w:val="false"/>
          <w:i w:val="false"/>
          <w:color w:val="000000"/>
          <w:sz w:val="28"/>
        </w:rPr>
        <w:t xml:space="preserve">
      (тергеуші, анықтаушы, прокурор, қылмыстық құқық бұзушылық туралы арыздар мен хабарламаларды қабылдау мен тіркеуге </w:t>
      </w:r>
    </w:p>
    <w:bookmarkEnd w:id="482"/>
    <w:bookmarkStart w:name="z557" w:id="483"/>
    <w:p>
      <w:pPr>
        <w:spacing w:after="0"/>
        <w:ind w:left="0"/>
        <w:jc w:val="both"/>
      </w:pPr>
      <w:r>
        <w:rPr>
          <w:rFonts w:ascii="Times New Roman"/>
          <w:b w:val="false"/>
          <w:i w:val="false"/>
          <w:color w:val="000000"/>
          <w:sz w:val="28"/>
        </w:rPr>
        <w:t>
      өкілетті басқа да лауазымды тұлға, органның атауы, тегі, аты-жөнінің бірінші әріптері)</w:t>
      </w:r>
    </w:p>
    <w:bookmarkEnd w:id="483"/>
    <w:bookmarkStart w:name="z558" w:id="484"/>
    <w:p>
      <w:pPr>
        <w:spacing w:after="0"/>
        <w:ind w:left="0"/>
        <w:jc w:val="both"/>
      </w:pPr>
      <w:r>
        <w:rPr>
          <w:rFonts w:ascii="Times New Roman"/>
          <w:b w:val="false"/>
          <w:i w:val="false"/>
          <w:color w:val="000000"/>
          <w:sz w:val="28"/>
        </w:rPr>
        <w:t>
      20_ жылғы "_" ____ ___ сағат __ минутта ҚР ҚПК 181-бабының талаптарына сәйкес:</w:t>
      </w:r>
    </w:p>
    <w:bookmarkEnd w:id="484"/>
    <w:bookmarkStart w:name="z559" w:id="485"/>
    <w:p>
      <w:pPr>
        <w:spacing w:after="0"/>
        <w:ind w:left="0"/>
        <w:jc w:val="both"/>
      </w:pPr>
      <w:r>
        <w:rPr>
          <w:rFonts w:ascii="Times New Roman"/>
          <w:b w:val="false"/>
          <w:i w:val="false"/>
          <w:color w:val="000000"/>
          <w:sz w:val="28"/>
        </w:rPr>
        <w:t>
      ____________________________________________________________________</w:t>
      </w:r>
    </w:p>
    <w:bookmarkEnd w:id="485"/>
    <w:bookmarkStart w:name="z560" w:id="486"/>
    <w:p>
      <w:pPr>
        <w:spacing w:after="0"/>
        <w:ind w:left="0"/>
        <w:jc w:val="both"/>
      </w:pPr>
      <w:r>
        <w:rPr>
          <w:rFonts w:ascii="Times New Roman"/>
          <w:b w:val="false"/>
          <w:i w:val="false"/>
          <w:color w:val="000000"/>
          <w:sz w:val="28"/>
        </w:rPr>
        <w:t>
      (Т.А.Ә.,туған күні, айы, жылы, туған жері, білімі, отбасы жағдайы,</w:t>
      </w:r>
    </w:p>
    <w:bookmarkEnd w:id="486"/>
    <w:bookmarkStart w:name="z561" w:id="487"/>
    <w:p>
      <w:pPr>
        <w:spacing w:after="0"/>
        <w:ind w:left="0"/>
        <w:jc w:val="both"/>
      </w:pPr>
      <w:r>
        <w:rPr>
          <w:rFonts w:ascii="Times New Roman"/>
          <w:b w:val="false"/>
          <w:i w:val="false"/>
          <w:color w:val="000000"/>
          <w:sz w:val="28"/>
        </w:rPr>
        <w:t>
      _____________________________________________________________________</w:t>
      </w:r>
    </w:p>
    <w:bookmarkEnd w:id="487"/>
    <w:bookmarkStart w:name="z562" w:id="488"/>
    <w:p>
      <w:pPr>
        <w:spacing w:after="0"/>
        <w:ind w:left="0"/>
        <w:jc w:val="both"/>
      </w:pPr>
      <w:r>
        <w:rPr>
          <w:rFonts w:ascii="Times New Roman"/>
          <w:b w:val="false"/>
          <w:i w:val="false"/>
          <w:color w:val="000000"/>
          <w:sz w:val="28"/>
        </w:rPr>
        <w:t>
      жұмыс орны, қызметі, тіркелу мекенжайы, іс жүзінде тұрғылықты мекенжайы (заңды мекенжайы),</w:t>
      </w:r>
    </w:p>
    <w:bookmarkEnd w:id="488"/>
    <w:bookmarkStart w:name="z563" w:id="489"/>
    <w:p>
      <w:pPr>
        <w:spacing w:after="0"/>
        <w:ind w:left="0"/>
        <w:jc w:val="both"/>
      </w:pPr>
      <w:r>
        <w:rPr>
          <w:rFonts w:ascii="Times New Roman"/>
          <w:b w:val="false"/>
          <w:i w:val="false"/>
          <w:color w:val="000000"/>
          <w:sz w:val="28"/>
        </w:rPr>
        <w:t>
      ______________________________________________________________________</w:t>
      </w:r>
    </w:p>
    <w:bookmarkEnd w:id="489"/>
    <w:bookmarkStart w:name="z564" w:id="490"/>
    <w:p>
      <w:pPr>
        <w:spacing w:after="0"/>
        <w:ind w:left="0"/>
        <w:jc w:val="both"/>
      </w:pPr>
      <w:r>
        <w:rPr>
          <w:rFonts w:ascii="Times New Roman"/>
          <w:b w:val="false"/>
          <w:i w:val="false"/>
          <w:color w:val="000000"/>
          <w:sz w:val="28"/>
        </w:rPr>
        <w:t>
      ______________________________________________________________________</w:t>
      </w:r>
    </w:p>
    <w:bookmarkEnd w:id="490"/>
    <w:bookmarkStart w:name="z565" w:id="491"/>
    <w:p>
      <w:pPr>
        <w:spacing w:after="0"/>
        <w:ind w:left="0"/>
        <w:jc w:val="both"/>
      </w:pPr>
      <w:r>
        <w:rPr>
          <w:rFonts w:ascii="Times New Roman"/>
          <w:b w:val="false"/>
          <w:i w:val="false"/>
          <w:color w:val="000000"/>
          <w:sz w:val="28"/>
        </w:rPr>
        <w:t>
      байланыс телефондары: үй, жұмыс, ұялы, электрондық мекенжайы,</w:t>
      </w:r>
    </w:p>
    <w:bookmarkEnd w:id="491"/>
    <w:bookmarkStart w:name="z566" w:id="492"/>
    <w:p>
      <w:pPr>
        <w:spacing w:after="0"/>
        <w:ind w:left="0"/>
        <w:jc w:val="both"/>
      </w:pPr>
      <w:r>
        <w:rPr>
          <w:rFonts w:ascii="Times New Roman"/>
          <w:b w:val="false"/>
          <w:i w:val="false"/>
          <w:color w:val="000000"/>
          <w:sz w:val="28"/>
        </w:rPr>
        <w:t>
      _______________________________________________________________________</w:t>
      </w:r>
    </w:p>
    <w:bookmarkEnd w:id="492"/>
    <w:bookmarkStart w:name="z567" w:id="493"/>
    <w:p>
      <w:pPr>
        <w:spacing w:after="0"/>
        <w:ind w:left="0"/>
        <w:jc w:val="both"/>
      </w:pPr>
      <w:r>
        <w:rPr>
          <w:rFonts w:ascii="Times New Roman"/>
          <w:b w:val="false"/>
          <w:i w:val="false"/>
          <w:color w:val="000000"/>
          <w:sz w:val="28"/>
        </w:rPr>
        <w:t>
      _______________________________________________________________________</w:t>
      </w:r>
    </w:p>
    <w:bookmarkEnd w:id="493"/>
    <w:bookmarkStart w:name="z568" w:id="494"/>
    <w:p>
      <w:pPr>
        <w:spacing w:after="0"/>
        <w:ind w:left="0"/>
        <w:jc w:val="both"/>
      </w:pPr>
      <w:r>
        <w:rPr>
          <w:rFonts w:ascii="Times New Roman"/>
          <w:b w:val="false"/>
          <w:i w:val="false"/>
          <w:color w:val="000000"/>
          <w:sz w:val="28"/>
        </w:rPr>
        <w:t>
      жеке басын куәландыратын құжат (нөмірі, сериясы, берілген күні)</w:t>
      </w:r>
    </w:p>
    <w:bookmarkEnd w:id="494"/>
    <w:bookmarkStart w:name="z569" w:id="495"/>
    <w:p>
      <w:pPr>
        <w:spacing w:after="0"/>
        <w:ind w:left="0"/>
        <w:jc w:val="both"/>
      </w:pPr>
      <w:r>
        <w:rPr>
          <w:rFonts w:ascii="Times New Roman"/>
          <w:b w:val="false"/>
          <w:i w:val="false"/>
          <w:color w:val="000000"/>
          <w:sz w:val="28"/>
        </w:rPr>
        <w:t>
      _______________________________________________________________________</w:t>
      </w:r>
    </w:p>
    <w:bookmarkEnd w:id="495"/>
    <w:bookmarkStart w:name="z570" w:id="496"/>
    <w:p>
      <w:pPr>
        <w:spacing w:after="0"/>
        <w:ind w:left="0"/>
        <w:jc w:val="both"/>
      </w:pPr>
      <w:r>
        <w:rPr>
          <w:rFonts w:ascii="Times New Roman"/>
          <w:b w:val="false"/>
          <w:i w:val="false"/>
          <w:color w:val="000000"/>
          <w:sz w:val="28"/>
        </w:rPr>
        <w:t>
      _______________________________________________________________________</w:t>
      </w:r>
    </w:p>
    <w:bookmarkEnd w:id="496"/>
    <w:bookmarkStart w:name="z571" w:id="497"/>
    <w:p>
      <w:pPr>
        <w:spacing w:after="0"/>
        <w:ind w:left="0"/>
        <w:jc w:val="both"/>
      </w:pPr>
      <w:r>
        <w:rPr>
          <w:rFonts w:ascii="Times New Roman"/>
          <w:b w:val="false"/>
          <w:i w:val="false"/>
          <w:color w:val="000000"/>
          <w:sz w:val="28"/>
        </w:rPr>
        <w:t>
      қылмыстық құқық бұзушылық туралы ауызша арызды алдым.</w:t>
      </w:r>
    </w:p>
    <w:bookmarkEnd w:id="497"/>
    <w:bookmarkStart w:name="z572" w:id="498"/>
    <w:p>
      <w:pPr>
        <w:spacing w:after="0"/>
        <w:ind w:left="0"/>
        <w:jc w:val="both"/>
      </w:pPr>
      <w:r>
        <w:rPr>
          <w:rFonts w:ascii="Times New Roman"/>
          <w:b w:val="false"/>
          <w:i w:val="false"/>
          <w:color w:val="000000"/>
          <w:sz w:val="28"/>
        </w:rPr>
        <w:t>
      Бұрын осы қылмыстық құқық бұзушылық туралы арызбен басқа құқық қорғау</w:t>
      </w:r>
    </w:p>
    <w:bookmarkEnd w:id="498"/>
    <w:bookmarkStart w:name="z573" w:id="499"/>
    <w:p>
      <w:pPr>
        <w:spacing w:after="0"/>
        <w:ind w:left="0"/>
        <w:jc w:val="both"/>
      </w:pPr>
      <w:r>
        <w:rPr>
          <w:rFonts w:ascii="Times New Roman"/>
          <w:b w:val="false"/>
          <w:i w:val="false"/>
          <w:color w:val="000000"/>
          <w:sz w:val="28"/>
        </w:rPr>
        <w:t>
      органына жүгінді ме ____________________________________________________</w:t>
      </w:r>
    </w:p>
    <w:bookmarkEnd w:id="499"/>
    <w:bookmarkStart w:name="z574" w:id="500"/>
    <w:p>
      <w:pPr>
        <w:spacing w:after="0"/>
        <w:ind w:left="0"/>
        <w:jc w:val="both"/>
      </w:pPr>
      <w:r>
        <w:rPr>
          <w:rFonts w:ascii="Times New Roman"/>
          <w:b w:val="false"/>
          <w:i w:val="false"/>
          <w:color w:val="000000"/>
          <w:sz w:val="28"/>
        </w:rPr>
        <w:t>
      Азамат (ша) _____________________ Қазақстан Республикасы Қылмыстық кодексінің</w:t>
      </w:r>
    </w:p>
    <w:bookmarkEnd w:id="500"/>
    <w:bookmarkStart w:name="z575" w:id="501"/>
    <w:p>
      <w:pPr>
        <w:spacing w:after="0"/>
        <w:ind w:left="0"/>
        <w:jc w:val="both"/>
      </w:pPr>
      <w:r>
        <w:rPr>
          <w:rFonts w:ascii="Times New Roman"/>
          <w:b w:val="false"/>
          <w:i w:val="false"/>
          <w:color w:val="000000"/>
          <w:sz w:val="28"/>
        </w:rPr>
        <w:t>
      419-бабы бойынша қылмыстық құқық бұзушылық жасалғаны туралы көрінеу жалған</w:t>
      </w:r>
    </w:p>
    <w:bookmarkEnd w:id="501"/>
    <w:p>
      <w:pPr>
        <w:spacing w:after="0"/>
        <w:ind w:left="0"/>
        <w:jc w:val="both"/>
      </w:pPr>
      <w:r>
        <w:rPr>
          <w:rFonts w:ascii="Times New Roman"/>
          <w:b w:val="false"/>
          <w:i w:val="false"/>
          <w:color w:val="000000"/>
          <w:sz w:val="28"/>
        </w:rPr>
        <w:t xml:space="preserve">
      сөз жеткізу үшін ең ауыр жаза 10 жылға дейінгі мерзімге бас бостандығынан айыру </w:t>
      </w:r>
    </w:p>
    <w:bookmarkStart w:name="z576" w:id="502"/>
    <w:p>
      <w:pPr>
        <w:spacing w:after="0"/>
        <w:ind w:left="0"/>
        <w:jc w:val="both"/>
      </w:pPr>
      <w:r>
        <w:rPr>
          <w:rFonts w:ascii="Times New Roman"/>
          <w:b w:val="false"/>
          <w:i w:val="false"/>
          <w:color w:val="000000"/>
          <w:sz w:val="28"/>
        </w:rPr>
        <w:t>
      қарастырылған қылмыстық жауапкершілік туралы ескертілді __________________</w:t>
      </w:r>
    </w:p>
    <w:bookmarkEnd w:id="502"/>
    <w:p>
      <w:pPr>
        <w:spacing w:after="0"/>
        <w:ind w:left="0"/>
        <w:jc w:val="both"/>
      </w:pPr>
      <w:r>
        <w:rPr>
          <w:rFonts w:ascii="Times New Roman"/>
          <w:b w:val="false"/>
          <w:i w:val="false"/>
          <w:color w:val="000000"/>
          <w:sz w:val="28"/>
        </w:rPr>
        <w:t>
      (тегі, аты-жөнінің бірінші әріптері, қолы)</w:t>
      </w:r>
    </w:p>
    <w:bookmarkStart w:name="z577" w:id="503"/>
    <w:p>
      <w:pPr>
        <w:spacing w:after="0"/>
        <w:ind w:left="0"/>
        <w:jc w:val="both"/>
      </w:pPr>
      <w:r>
        <w:rPr>
          <w:rFonts w:ascii="Times New Roman"/>
          <w:b w:val="false"/>
          <w:i w:val="false"/>
          <w:color w:val="000000"/>
          <w:sz w:val="28"/>
        </w:rPr>
        <w:t>
      Азамат(ша) ________ келесі тұлғаны қылмыстық жауапкершілікке тартуды сұраймын</w:t>
      </w:r>
    </w:p>
    <w:bookmarkEnd w:id="503"/>
    <w:bookmarkStart w:name="z578" w:id="504"/>
    <w:p>
      <w:pPr>
        <w:spacing w:after="0"/>
        <w:ind w:left="0"/>
        <w:jc w:val="both"/>
      </w:pPr>
      <w:r>
        <w:rPr>
          <w:rFonts w:ascii="Times New Roman"/>
          <w:b w:val="false"/>
          <w:i w:val="false"/>
          <w:color w:val="000000"/>
          <w:sz w:val="28"/>
        </w:rPr>
        <w:t>
      ______________________________________________________________________</w:t>
      </w:r>
    </w:p>
    <w:bookmarkEnd w:id="504"/>
    <w:bookmarkStart w:name="z579" w:id="505"/>
    <w:p>
      <w:pPr>
        <w:spacing w:after="0"/>
        <w:ind w:left="0"/>
        <w:jc w:val="both"/>
      </w:pPr>
      <w:r>
        <w:rPr>
          <w:rFonts w:ascii="Times New Roman"/>
          <w:b w:val="false"/>
          <w:i w:val="false"/>
          <w:color w:val="000000"/>
          <w:sz w:val="28"/>
        </w:rPr>
        <w:t>
      Қылмыстық құқық бұзушылық жасалуының уақыты, орны және тәсілі</w:t>
      </w:r>
    </w:p>
    <w:bookmarkEnd w:id="505"/>
    <w:bookmarkStart w:name="z580" w:id="506"/>
    <w:p>
      <w:pPr>
        <w:spacing w:after="0"/>
        <w:ind w:left="0"/>
        <w:jc w:val="both"/>
      </w:pPr>
      <w:r>
        <w:rPr>
          <w:rFonts w:ascii="Times New Roman"/>
          <w:b w:val="false"/>
          <w:i w:val="false"/>
          <w:color w:val="000000"/>
          <w:sz w:val="28"/>
        </w:rPr>
        <w:t>
      ______________________________________________________________________</w:t>
      </w:r>
    </w:p>
    <w:bookmarkEnd w:id="506"/>
    <w:bookmarkStart w:name="z581" w:id="507"/>
    <w:p>
      <w:pPr>
        <w:spacing w:after="0"/>
        <w:ind w:left="0"/>
        <w:jc w:val="both"/>
      </w:pPr>
      <w:r>
        <w:rPr>
          <w:rFonts w:ascii="Times New Roman"/>
          <w:b w:val="false"/>
          <w:i w:val="false"/>
          <w:color w:val="000000"/>
          <w:sz w:val="28"/>
        </w:rPr>
        <w:t>
      ______________________________________________________________________</w:t>
      </w:r>
    </w:p>
    <w:bookmarkEnd w:id="507"/>
    <w:bookmarkStart w:name="z582" w:id="508"/>
    <w:p>
      <w:pPr>
        <w:spacing w:after="0"/>
        <w:ind w:left="0"/>
        <w:jc w:val="both"/>
      </w:pPr>
      <w:r>
        <w:rPr>
          <w:rFonts w:ascii="Times New Roman"/>
          <w:b w:val="false"/>
          <w:i w:val="false"/>
          <w:color w:val="000000"/>
          <w:sz w:val="28"/>
        </w:rPr>
        <w:t>
      (жағдайларды егжей-тегжейлі баяндаумен қылмыстық құқық бұзушылық орын алған дәл тәулік уақыты)</w:t>
      </w:r>
    </w:p>
    <w:bookmarkEnd w:id="508"/>
    <w:bookmarkStart w:name="z583" w:id="509"/>
    <w:p>
      <w:pPr>
        <w:spacing w:after="0"/>
        <w:ind w:left="0"/>
        <w:jc w:val="both"/>
      </w:pPr>
      <w:r>
        <w:rPr>
          <w:rFonts w:ascii="Times New Roman"/>
          <w:b w:val="false"/>
          <w:i w:val="false"/>
          <w:color w:val="000000"/>
          <w:sz w:val="28"/>
        </w:rPr>
        <w:t>
      ______________________________________________________________________</w:t>
      </w:r>
    </w:p>
    <w:bookmarkEnd w:id="509"/>
    <w:bookmarkStart w:name="z584" w:id="510"/>
    <w:p>
      <w:pPr>
        <w:spacing w:after="0"/>
        <w:ind w:left="0"/>
        <w:jc w:val="both"/>
      </w:pPr>
      <w:r>
        <w:rPr>
          <w:rFonts w:ascii="Times New Roman"/>
          <w:b w:val="false"/>
          <w:i w:val="false"/>
          <w:color w:val="000000"/>
          <w:sz w:val="28"/>
        </w:rPr>
        <w:t>
      Қылмыскер(лер) туралы ақпарат __________________________________________</w:t>
      </w:r>
    </w:p>
    <w:bookmarkEnd w:id="510"/>
    <w:bookmarkStart w:name="z585" w:id="511"/>
    <w:p>
      <w:pPr>
        <w:spacing w:after="0"/>
        <w:ind w:left="0"/>
        <w:jc w:val="both"/>
      </w:pPr>
      <w:r>
        <w:rPr>
          <w:rFonts w:ascii="Times New Roman"/>
          <w:b w:val="false"/>
          <w:i w:val="false"/>
          <w:color w:val="000000"/>
          <w:sz w:val="28"/>
        </w:rPr>
        <w:t>
      _______________________________________________________________________</w:t>
      </w:r>
    </w:p>
    <w:bookmarkEnd w:id="511"/>
    <w:bookmarkStart w:name="z586" w:id="512"/>
    <w:p>
      <w:pPr>
        <w:spacing w:after="0"/>
        <w:ind w:left="0"/>
        <w:jc w:val="both"/>
      </w:pPr>
      <w:r>
        <w:rPr>
          <w:rFonts w:ascii="Times New Roman"/>
          <w:b w:val="false"/>
          <w:i w:val="false"/>
          <w:color w:val="000000"/>
          <w:sz w:val="28"/>
        </w:rPr>
        <w:t xml:space="preserve">
      (қылмыстық құқық бұзушылықты таныс адамдар жасаған жағдайда олардың тұрғылықты мекенжайы, Т.А.Ә., қылмыскермен </w:t>
      </w:r>
    </w:p>
    <w:bookmarkEnd w:id="512"/>
    <w:bookmarkStart w:name="z587" w:id="513"/>
    <w:p>
      <w:pPr>
        <w:spacing w:after="0"/>
        <w:ind w:left="0"/>
        <w:jc w:val="both"/>
      </w:pPr>
      <w:r>
        <w:rPr>
          <w:rFonts w:ascii="Times New Roman"/>
          <w:b w:val="false"/>
          <w:i w:val="false"/>
          <w:color w:val="000000"/>
          <w:sz w:val="28"/>
        </w:rPr>
        <w:t>
      қатынастары, қылмыстық әрекеттердің себептері, ортақ таныстар,</w:t>
      </w:r>
    </w:p>
    <w:bookmarkEnd w:id="513"/>
    <w:bookmarkStart w:name="z588" w:id="514"/>
    <w:p>
      <w:pPr>
        <w:spacing w:after="0"/>
        <w:ind w:left="0"/>
        <w:jc w:val="both"/>
      </w:pPr>
      <w:r>
        <w:rPr>
          <w:rFonts w:ascii="Times New Roman"/>
          <w:b w:val="false"/>
          <w:i w:val="false"/>
          <w:color w:val="000000"/>
          <w:sz w:val="28"/>
        </w:rPr>
        <w:t>
      ______________________________________________________________________</w:t>
      </w:r>
    </w:p>
    <w:bookmarkEnd w:id="514"/>
    <w:bookmarkStart w:name="z589" w:id="515"/>
    <w:p>
      <w:pPr>
        <w:spacing w:after="0"/>
        <w:ind w:left="0"/>
        <w:jc w:val="both"/>
      </w:pPr>
      <w:r>
        <w:rPr>
          <w:rFonts w:ascii="Times New Roman"/>
          <w:b w:val="false"/>
          <w:i w:val="false"/>
          <w:color w:val="000000"/>
          <w:sz w:val="28"/>
        </w:rPr>
        <w:t>
      қылмыстық құқық бұзушылықты бейтаныс адам (дар) жасаған жағдайда олардың жынысын, жасын, бойын,  шашын,</w:t>
      </w:r>
    </w:p>
    <w:bookmarkEnd w:id="515"/>
    <w:bookmarkStart w:name="z590" w:id="516"/>
    <w:p>
      <w:pPr>
        <w:spacing w:after="0"/>
        <w:ind w:left="0"/>
        <w:jc w:val="both"/>
      </w:pPr>
      <w:r>
        <w:rPr>
          <w:rFonts w:ascii="Times New Roman"/>
          <w:b w:val="false"/>
          <w:i w:val="false"/>
          <w:color w:val="000000"/>
          <w:sz w:val="28"/>
        </w:rPr>
        <w:t>
      _______________________________________________________________________</w:t>
      </w:r>
    </w:p>
    <w:bookmarkEnd w:id="516"/>
    <w:bookmarkStart w:name="z591" w:id="517"/>
    <w:p>
      <w:pPr>
        <w:spacing w:after="0"/>
        <w:ind w:left="0"/>
        <w:jc w:val="both"/>
      </w:pPr>
      <w:r>
        <w:rPr>
          <w:rFonts w:ascii="Times New Roman"/>
          <w:b w:val="false"/>
          <w:i w:val="false"/>
          <w:color w:val="000000"/>
          <w:sz w:val="28"/>
        </w:rPr>
        <w:t>
      _______________________________________________________________________</w:t>
      </w:r>
    </w:p>
    <w:bookmarkEnd w:id="517"/>
    <w:bookmarkStart w:name="z592" w:id="518"/>
    <w:p>
      <w:pPr>
        <w:spacing w:after="0"/>
        <w:ind w:left="0"/>
        <w:jc w:val="both"/>
      </w:pPr>
      <w:r>
        <w:rPr>
          <w:rFonts w:ascii="Times New Roman"/>
          <w:b w:val="false"/>
          <w:i w:val="false"/>
          <w:color w:val="000000"/>
          <w:sz w:val="28"/>
        </w:rPr>
        <w:t>
      айрықша белгілерін (тыртық, мең, акцент және тағы басқасын), нәсілін, ұлтын, дене бітімін және тағы  басқасын көрсету)</w:t>
      </w:r>
    </w:p>
    <w:bookmarkEnd w:id="518"/>
    <w:bookmarkStart w:name="z593" w:id="519"/>
    <w:p>
      <w:pPr>
        <w:spacing w:after="0"/>
        <w:ind w:left="0"/>
        <w:jc w:val="both"/>
      </w:pPr>
      <w:r>
        <w:rPr>
          <w:rFonts w:ascii="Times New Roman"/>
          <w:b w:val="false"/>
          <w:i w:val="false"/>
          <w:color w:val="000000"/>
          <w:sz w:val="28"/>
        </w:rPr>
        <w:t>
      _______________________________________________________________________</w:t>
      </w:r>
    </w:p>
    <w:bookmarkEnd w:id="519"/>
    <w:bookmarkStart w:name="z594" w:id="520"/>
    <w:p>
      <w:pPr>
        <w:spacing w:after="0"/>
        <w:ind w:left="0"/>
        <w:jc w:val="both"/>
      </w:pPr>
      <w:r>
        <w:rPr>
          <w:rFonts w:ascii="Times New Roman"/>
          <w:b w:val="false"/>
          <w:i w:val="false"/>
          <w:color w:val="000000"/>
          <w:sz w:val="28"/>
        </w:rPr>
        <w:t>
      Қылмыстық құқық бұзушылық тигізген залалдың сипаты (мүлікке қарсы қылмыстық</w:t>
      </w:r>
    </w:p>
    <w:bookmarkEnd w:id="520"/>
    <w:bookmarkStart w:name="z595" w:id="521"/>
    <w:p>
      <w:pPr>
        <w:spacing w:after="0"/>
        <w:ind w:left="0"/>
        <w:jc w:val="both"/>
      </w:pPr>
      <w:r>
        <w:rPr>
          <w:rFonts w:ascii="Times New Roman"/>
          <w:b w:val="false"/>
          <w:i w:val="false"/>
          <w:color w:val="000000"/>
          <w:sz w:val="28"/>
        </w:rPr>
        <w:t>
      құқық бұзушылықтар бойынша: __________________________________________</w:t>
      </w:r>
    </w:p>
    <w:bookmarkEnd w:id="521"/>
    <w:bookmarkStart w:name="z596" w:id="522"/>
    <w:p>
      <w:pPr>
        <w:spacing w:after="0"/>
        <w:ind w:left="0"/>
        <w:jc w:val="both"/>
      </w:pPr>
      <w:r>
        <w:rPr>
          <w:rFonts w:ascii="Times New Roman"/>
          <w:b w:val="false"/>
          <w:i w:val="false"/>
          <w:color w:val="000000"/>
          <w:sz w:val="28"/>
        </w:rPr>
        <w:t>
      _____________________________________________________________________</w:t>
      </w:r>
    </w:p>
    <w:bookmarkEnd w:id="522"/>
    <w:bookmarkStart w:name="z597" w:id="523"/>
    <w:p>
      <w:pPr>
        <w:spacing w:after="0"/>
        <w:ind w:left="0"/>
        <w:jc w:val="both"/>
      </w:pPr>
      <w:r>
        <w:rPr>
          <w:rFonts w:ascii="Times New Roman"/>
          <w:b w:val="false"/>
          <w:i w:val="false"/>
          <w:color w:val="000000"/>
          <w:sz w:val="28"/>
        </w:rPr>
        <w:t>
      егер белгілі болса, залалдың теңгедегі сомасы, қолсұғушылық заты болған мүлік, олардың</w:t>
      </w:r>
    </w:p>
    <w:bookmarkEnd w:id="523"/>
    <w:bookmarkStart w:name="z598" w:id="524"/>
    <w:p>
      <w:pPr>
        <w:spacing w:after="0"/>
        <w:ind w:left="0"/>
        <w:jc w:val="both"/>
      </w:pPr>
      <w:r>
        <w:rPr>
          <w:rFonts w:ascii="Times New Roman"/>
          <w:b w:val="false"/>
          <w:i w:val="false"/>
          <w:color w:val="000000"/>
          <w:sz w:val="28"/>
        </w:rPr>
        <w:t>
      _____________________________________________________________________</w:t>
      </w:r>
    </w:p>
    <w:bookmarkEnd w:id="524"/>
    <w:bookmarkStart w:name="z599" w:id="525"/>
    <w:p>
      <w:pPr>
        <w:spacing w:after="0"/>
        <w:ind w:left="0"/>
        <w:jc w:val="both"/>
      </w:pPr>
      <w:r>
        <w:rPr>
          <w:rFonts w:ascii="Times New Roman"/>
          <w:b w:val="false"/>
          <w:i w:val="false"/>
          <w:color w:val="000000"/>
          <w:sz w:val="28"/>
        </w:rPr>
        <w:t>
      егжей-тегжейлі сипаттамасы; жеке адамға және қоғамдық тәртіпке қарсы қылмыстық құқық бұзушылықтар  бойынша:</w:t>
      </w:r>
    </w:p>
    <w:bookmarkEnd w:id="525"/>
    <w:bookmarkStart w:name="z600" w:id="526"/>
    <w:p>
      <w:pPr>
        <w:spacing w:after="0"/>
        <w:ind w:left="0"/>
        <w:jc w:val="both"/>
      </w:pPr>
      <w:r>
        <w:rPr>
          <w:rFonts w:ascii="Times New Roman"/>
          <w:b w:val="false"/>
          <w:i w:val="false"/>
          <w:color w:val="000000"/>
          <w:sz w:val="28"/>
        </w:rPr>
        <w:t>
      ______________________________________________________________________</w:t>
      </w:r>
    </w:p>
    <w:bookmarkEnd w:id="526"/>
    <w:bookmarkStart w:name="z601" w:id="527"/>
    <w:p>
      <w:pPr>
        <w:spacing w:after="0"/>
        <w:ind w:left="0"/>
        <w:jc w:val="both"/>
      </w:pPr>
      <w:r>
        <w:rPr>
          <w:rFonts w:ascii="Times New Roman"/>
          <w:b w:val="false"/>
          <w:i w:val="false"/>
          <w:color w:val="000000"/>
          <w:sz w:val="28"/>
        </w:rPr>
        <w:t>
      тигізілген дене зақымының сипаты, олардың шоғырланған орны, зақымдар тигізілген зат,</w:t>
      </w:r>
    </w:p>
    <w:bookmarkEnd w:id="527"/>
    <w:bookmarkStart w:name="z602" w:id="528"/>
    <w:p>
      <w:pPr>
        <w:spacing w:after="0"/>
        <w:ind w:left="0"/>
        <w:jc w:val="both"/>
      </w:pPr>
      <w:r>
        <w:rPr>
          <w:rFonts w:ascii="Times New Roman"/>
          <w:b w:val="false"/>
          <w:i w:val="false"/>
          <w:color w:val="000000"/>
          <w:sz w:val="28"/>
        </w:rPr>
        <w:t>
      ______________________________________________________________________</w:t>
      </w:r>
    </w:p>
    <w:bookmarkEnd w:id="528"/>
    <w:bookmarkStart w:name="z603" w:id="529"/>
    <w:p>
      <w:pPr>
        <w:spacing w:after="0"/>
        <w:ind w:left="0"/>
        <w:jc w:val="both"/>
      </w:pPr>
      <w:r>
        <w:rPr>
          <w:rFonts w:ascii="Times New Roman"/>
          <w:b w:val="false"/>
          <w:i w:val="false"/>
          <w:color w:val="000000"/>
          <w:sz w:val="28"/>
        </w:rPr>
        <w:t>
      ______________________________________________________________________</w:t>
      </w:r>
    </w:p>
    <w:bookmarkEnd w:id="529"/>
    <w:bookmarkStart w:name="z604" w:id="530"/>
    <w:p>
      <w:pPr>
        <w:spacing w:after="0"/>
        <w:ind w:left="0"/>
        <w:jc w:val="both"/>
      </w:pPr>
      <w:r>
        <w:rPr>
          <w:rFonts w:ascii="Times New Roman"/>
          <w:b w:val="false"/>
          <w:i w:val="false"/>
          <w:color w:val="000000"/>
          <w:sz w:val="28"/>
        </w:rPr>
        <w:t>
      қылмыстық қолсұғушылықты жасаған тұлғалардың әрқайсысының рөлі,</w:t>
      </w:r>
    </w:p>
    <w:bookmarkEnd w:id="530"/>
    <w:bookmarkStart w:name="z605" w:id="531"/>
    <w:p>
      <w:pPr>
        <w:spacing w:after="0"/>
        <w:ind w:left="0"/>
        <w:jc w:val="both"/>
      </w:pPr>
      <w:r>
        <w:rPr>
          <w:rFonts w:ascii="Times New Roman"/>
          <w:b w:val="false"/>
          <w:i w:val="false"/>
          <w:color w:val="000000"/>
          <w:sz w:val="28"/>
        </w:rPr>
        <w:t>
      ______________________________________________________________________</w:t>
      </w:r>
    </w:p>
    <w:bookmarkEnd w:id="531"/>
    <w:bookmarkStart w:name="z606" w:id="532"/>
    <w:p>
      <w:pPr>
        <w:spacing w:after="0"/>
        <w:ind w:left="0"/>
        <w:jc w:val="both"/>
      </w:pPr>
      <w:r>
        <w:rPr>
          <w:rFonts w:ascii="Times New Roman"/>
          <w:b w:val="false"/>
          <w:i w:val="false"/>
          <w:color w:val="000000"/>
          <w:sz w:val="28"/>
        </w:rPr>
        <w:t>
      ______________________________________________________________________</w:t>
      </w:r>
    </w:p>
    <w:bookmarkEnd w:id="532"/>
    <w:bookmarkStart w:name="z607" w:id="533"/>
    <w:p>
      <w:pPr>
        <w:spacing w:after="0"/>
        <w:ind w:left="0"/>
        <w:jc w:val="both"/>
      </w:pPr>
      <w:r>
        <w:rPr>
          <w:rFonts w:ascii="Times New Roman"/>
          <w:b w:val="false"/>
          <w:i w:val="false"/>
          <w:color w:val="000000"/>
          <w:sz w:val="28"/>
        </w:rPr>
        <w:t>
      медициналық мекемеге жүгінді ме, тексеруді қашан, қайда, кім жасады)</w:t>
      </w:r>
    </w:p>
    <w:bookmarkEnd w:id="533"/>
    <w:bookmarkStart w:name="z608" w:id="534"/>
    <w:p>
      <w:pPr>
        <w:spacing w:after="0"/>
        <w:ind w:left="0"/>
        <w:jc w:val="both"/>
      </w:pPr>
      <w:r>
        <w:rPr>
          <w:rFonts w:ascii="Times New Roman"/>
          <w:b w:val="false"/>
          <w:i w:val="false"/>
          <w:color w:val="000000"/>
          <w:sz w:val="28"/>
        </w:rPr>
        <w:t>
      ______________________________________________________________________</w:t>
      </w:r>
    </w:p>
    <w:bookmarkEnd w:id="534"/>
    <w:bookmarkStart w:name="z609" w:id="535"/>
    <w:p>
      <w:pPr>
        <w:spacing w:after="0"/>
        <w:ind w:left="0"/>
        <w:jc w:val="both"/>
      </w:pPr>
      <w:r>
        <w:rPr>
          <w:rFonts w:ascii="Times New Roman"/>
          <w:b w:val="false"/>
          <w:i w:val="false"/>
          <w:color w:val="000000"/>
          <w:sz w:val="28"/>
        </w:rPr>
        <w:t>
      ______________________________________________________________________</w:t>
      </w:r>
    </w:p>
    <w:bookmarkEnd w:id="535"/>
    <w:bookmarkStart w:name="z610" w:id="536"/>
    <w:p>
      <w:pPr>
        <w:spacing w:after="0"/>
        <w:ind w:left="0"/>
        <w:jc w:val="both"/>
      </w:pPr>
      <w:r>
        <w:rPr>
          <w:rFonts w:ascii="Times New Roman"/>
          <w:b w:val="false"/>
          <w:i w:val="false"/>
          <w:color w:val="000000"/>
          <w:sz w:val="28"/>
        </w:rPr>
        <w:t>
      Заттай дәлелдемелер_____________________________________________________</w:t>
      </w:r>
    </w:p>
    <w:bookmarkEnd w:id="536"/>
    <w:bookmarkStart w:name="z611" w:id="537"/>
    <w:p>
      <w:pPr>
        <w:spacing w:after="0"/>
        <w:ind w:left="0"/>
        <w:jc w:val="both"/>
      </w:pPr>
      <w:r>
        <w:rPr>
          <w:rFonts w:ascii="Times New Roman"/>
          <w:b w:val="false"/>
          <w:i w:val="false"/>
          <w:color w:val="000000"/>
          <w:sz w:val="28"/>
        </w:rPr>
        <w:t>
      _______________________________________________________________________</w:t>
      </w:r>
    </w:p>
    <w:bookmarkEnd w:id="537"/>
    <w:bookmarkStart w:name="z612" w:id="538"/>
    <w:p>
      <w:pPr>
        <w:spacing w:after="0"/>
        <w:ind w:left="0"/>
        <w:jc w:val="both"/>
      </w:pPr>
      <w:r>
        <w:rPr>
          <w:rFonts w:ascii="Times New Roman"/>
          <w:b w:val="false"/>
          <w:i w:val="false"/>
          <w:color w:val="000000"/>
          <w:sz w:val="28"/>
        </w:rPr>
        <w:t>
      _______________________________________________________________________</w:t>
      </w:r>
    </w:p>
    <w:bookmarkEnd w:id="538"/>
    <w:bookmarkStart w:name="z613" w:id="539"/>
    <w:p>
      <w:pPr>
        <w:spacing w:after="0"/>
        <w:ind w:left="0"/>
        <w:jc w:val="both"/>
      </w:pPr>
      <w:r>
        <w:rPr>
          <w:rFonts w:ascii="Times New Roman"/>
          <w:b w:val="false"/>
          <w:i w:val="false"/>
          <w:color w:val="000000"/>
          <w:sz w:val="28"/>
        </w:rPr>
        <w:t xml:space="preserve">
      (қылмыстық құқық бұзушылыққа қатысы бар киім, заттар және басқа да соның ішінде, қылмыскер  қалдырып кетуі мүмкін </w:t>
      </w:r>
    </w:p>
    <w:bookmarkEnd w:id="539"/>
    <w:bookmarkStart w:name="z614" w:id="540"/>
    <w:p>
      <w:pPr>
        <w:spacing w:after="0"/>
        <w:ind w:left="0"/>
        <w:jc w:val="both"/>
      </w:pPr>
      <w:r>
        <w:rPr>
          <w:rFonts w:ascii="Times New Roman"/>
          <w:b w:val="false"/>
          <w:i w:val="false"/>
          <w:color w:val="000000"/>
          <w:sz w:val="28"/>
        </w:rPr>
        <w:t>
      нәрселер)</w:t>
      </w:r>
    </w:p>
    <w:bookmarkEnd w:id="540"/>
    <w:bookmarkStart w:name="z615" w:id="541"/>
    <w:p>
      <w:pPr>
        <w:spacing w:after="0"/>
        <w:ind w:left="0"/>
        <w:jc w:val="both"/>
      </w:pPr>
      <w:r>
        <w:rPr>
          <w:rFonts w:ascii="Times New Roman"/>
          <w:b w:val="false"/>
          <w:i w:val="false"/>
          <w:color w:val="000000"/>
          <w:sz w:val="28"/>
        </w:rPr>
        <w:t>
      ______________________________________________________________________</w:t>
      </w:r>
    </w:p>
    <w:bookmarkEnd w:id="541"/>
    <w:bookmarkStart w:name="z616" w:id="542"/>
    <w:p>
      <w:pPr>
        <w:spacing w:after="0"/>
        <w:ind w:left="0"/>
        <w:jc w:val="both"/>
      </w:pPr>
      <w:r>
        <w:rPr>
          <w:rFonts w:ascii="Times New Roman"/>
          <w:b w:val="false"/>
          <w:i w:val="false"/>
          <w:color w:val="000000"/>
          <w:sz w:val="28"/>
        </w:rPr>
        <w:t>
      ______________________________________________________________________</w:t>
      </w:r>
    </w:p>
    <w:bookmarkEnd w:id="542"/>
    <w:bookmarkStart w:name="z617" w:id="543"/>
    <w:p>
      <w:pPr>
        <w:spacing w:after="0"/>
        <w:ind w:left="0"/>
        <w:jc w:val="both"/>
      </w:pPr>
      <w:r>
        <w:rPr>
          <w:rFonts w:ascii="Times New Roman"/>
          <w:b w:val="false"/>
          <w:i w:val="false"/>
          <w:color w:val="000000"/>
          <w:sz w:val="28"/>
        </w:rPr>
        <w:t>
      Қосымша мәліметтер ___________________________________________________</w:t>
      </w:r>
    </w:p>
    <w:bookmarkEnd w:id="543"/>
    <w:bookmarkStart w:name="z618" w:id="544"/>
    <w:p>
      <w:pPr>
        <w:spacing w:after="0"/>
        <w:ind w:left="0"/>
        <w:jc w:val="both"/>
      </w:pPr>
      <w:r>
        <w:rPr>
          <w:rFonts w:ascii="Times New Roman"/>
          <w:b w:val="false"/>
          <w:i w:val="false"/>
          <w:color w:val="000000"/>
          <w:sz w:val="28"/>
        </w:rPr>
        <w:t>
      ______________________________________________________________________</w:t>
      </w:r>
    </w:p>
    <w:bookmarkEnd w:id="544"/>
    <w:bookmarkStart w:name="z619" w:id="545"/>
    <w:p>
      <w:pPr>
        <w:spacing w:after="0"/>
        <w:ind w:left="0"/>
        <w:jc w:val="both"/>
      </w:pPr>
      <w:r>
        <w:rPr>
          <w:rFonts w:ascii="Times New Roman"/>
          <w:b w:val="false"/>
          <w:i w:val="false"/>
          <w:color w:val="000000"/>
          <w:sz w:val="28"/>
        </w:rPr>
        <w:t>
      ______________________________________________________________________</w:t>
      </w:r>
    </w:p>
    <w:bookmarkEnd w:id="545"/>
    <w:bookmarkStart w:name="z620" w:id="546"/>
    <w:p>
      <w:pPr>
        <w:spacing w:after="0"/>
        <w:ind w:left="0"/>
        <w:jc w:val="both"/>
      </w:pPr>
      <w:r>
        <w:rPr>
          <w:rFonts w:ascii="Times New Roman"/>
          <w:b w:val="false"/>
          <w:i w:val="false"/>
          <w:color w:val="000000"/>
          <w:sz w:val="28"/>
        </w:rPr>
        <w:t xml:space="preserve">
      (қылмыстың куәгерлері мен өз көзімен көргендер, олардың тұрғылықты жері, оқиғаның мүмкін аудио-бейне жазбасы және басқа </w:t>
      </w:r>
    </w:p>
    <w:bookmarkEnd w:id="546"/>
    <w:bookmarkStart w:name="z621" w:id="547"/>
    <w:p>
      <w:pPr>
        <w:spacing w:after="0"/>
        <w:ind w:left="0"/>
        <w:jc w:val="both"/>
      </w:pPr>
      <w:r>
        <w:rPr>
          <w:rFonts w:ascii="Times New Roman"/>
          <w:b w:val="false"/>
          <w:i w:val="false"/>
          <w:color w:val="000000"/>
          <w:sz w:val="28"/>
        </w:rPr>
        <w:t>
      да тіркелген мәліметтер)</w:t>
      </w:r>
    </w:p>
    <w:bookmarkEnd w:id="547"/>
    <w:bookmarkStart w:name="z622" w:id="548"/>
    <w:p>
      <w:pPr>
        <w:spacing w:after="0"/>
        <w:ind w:left="0"/>
        <w:jc w:val="both"/>
      </w:pPr>
      <w:r>
        <w:rPr>
          <w:rFonts w:ascii="Times New Roman"/>
          <w:b w:val="false"/>
          <w:i w:val="false"/>
          <w:color w:val="000000"/>
          <w:sz w:val="28"/>
        </w:rPr>
        <w:t>
      Арыз менің сөзімнен дұрыс жазылды (басылды) және мен оқып шықтым</w:t>
      </w:r>
    </w:p>
    <w:bookmarkEnd w:id="548"/>
    <w:bookmarkStart w:name="z623" w:id="549"/>
    <w:p>
      <w:pPr>
        <w:spacing w:after="0"/>
        <w:ind w:left="0"/>
        <w:jc w:val="both"/>
      </w:pPr>
      <w:r>
        <w:rPr>
          <w:rFonts w:ascii="Times New Roman"/>
          <w:b w:val="false"/>
          <w:i w:val="false"/>
          <w:color w:val="000000"/>
          <w:sz w:val="28"/>
        </w:rPr>
        <w:t>
      _______________  (қолы)</w:t>
      </w:r>
    </w:p>
    <w:bookmarkEnd w:id="549"/>
    <w:bookmarkStart w:name="z624" w:id="550"/>
    <w:p>
      <w:pPr>
        <w:spacing w:after="0"/>
        <w:ind w:left="0"/>
        <w:jc w:val="both"/>
      </w:pPr>
      <w:r>
        <w:rPr>
          <w:rFonts w:ascii="Times New Roman"/>
          <w:b w:val="false"/>
          <w:i w:val="false"/>
          <w:color w:val="000000"/>
          <w:sz w:val="28"/>
        </w:rPr>
        <w:t xml:space="preserve">
      Жоғарыда баяндалғандардан басқа, осы қылмыстық құқық бұзушылыққа мәні бар </w:t>
      </w:r>
    </w:p>
    <w:bookmarkEnd w:id="550"/>
    <w:bookmarkStart w:name="z625" w:id="551"/>
    <w:p>
      <w:pPr>
        <w:spacing w:after="0"/>
        <w:ind w:left="0"/>
        <w:jc w:val="both"/>
      </w:pPr>
      <w:r>
        <w:rPr>
          <w:rFonts w:ascii="Times New Roman"/>
          <w:b w:val="false"/>
          <w:i w:val="false"/>
          <w:color w:val="000000"/>
          <w:sz w:val="28"/>
        </w:rPr>
        <w:t>
      басқа да мәліметтер арыз берушіге беймәлім.</w:t>
      </w:r>
    </w:p>
    <w:bookmarkEnd w:id="551"/>
    <w:bookmarkStart w:name="z626" w:id="552"/>
    <w:p>
      <w:pPr>
        <w:spacing w:after="0"/>
        <w:ind w:left="0"/>
        <w:jc w:val="both"/>
      </w:pPr>
      <w:r>
        <w:rPr>
          <w:rFonts w:ascii="Times New Roman"/>
          <w:b w:val="false"/>
          <w:i w:val="false"/>
          <w:color w:val="000000"/>
          <w:sz w:val="28"/>
        </w:rPr>
        <w:t>
      ______________  (қолы)</w:t>
      </w:r>
    </w:p>
    <w:bookmarkEnd w:id="552"/>
    <w:bookmarkStart w:name="z627" w:id="553"/>
    <w:p>
      <w:pPr>
        <w:spacing w:after="0"/>
        <w:ind w:left="0"/>
        <w:jc w:val="both"/>
      </w:pPr>
      <w:r>
        <w:rPr>
          <w:rFonts w:ascii="Times New Roman"/>
          <w:b w:val="false"/>
          <w:i w:val="false"/>
          <w:color w:val="000000"/>
          <w:sz w:val="28"/>
        </w:rPr>
        <w:t>
      Қосымша: ______________________________________________________________</w:t>
      </w:r>
    </w:p>
    <w:bookmarkEnd w:id="553"/>
    <w:bookmarkStart w:name="z628" w:id="554"/>
    <w:p>
      <w:pPr>
        <w:spacing w:after="0"/>
        <w:ind w:left="0"/>
        <w:jc w:val="both"/>
      </w:pPr>
      <w:r>
        <w:rPr>
          <w:rFonts w:ascii="Times New Roman"/>
          <w:b w:val="false"/>
          <w:i w:val="false"/>
          <w:color w:val="000000"/>
          <w:sz w:val="28"/>
        </w:rPr>
        <w:t>
      (қылмыстық құқық бұзушылық туралы арыз расталатын құжаттар мен өзге материалдардың тізімдемесі).</w:t>
      </w:r>
    </w:p>
    <w:bookmarkEnd w:id="554"/>
    <w:bookmarkStart w:name="z629" w:id="555"/>
    <w:p>
      <w:pPr>
        <w:spacing w:after="0"/>
        <w:ind w:left="0"/>
        <w:jc w:val="both"/>
      </w:pPr>
      <w:r>
        <w:rPr>
          <w:rFonts w:ascii="Times New Roman"/>
          <w:b w:val="false"/>
          <w:i w:val="false"/>
          <w:color w:val="000000"/>
          <w:sz w:val="28"/>
        </w:rPr>
        <w:t>
      Арызды қабылдады: ______________________________________________________</w:t>
      </w:r>
    </w:p>
    <w:bookmarkEnd w:id="555"/>
    <w:bookmarkStart w:name="z630" w:id="556"/>
    <w:p>
      <w:pPr>
        <w:spacing w:after="0"/>
        <w:ind w:left="0"/>
        <w:jc w:val="both"/>
      </w:pPr>
      <w:r>
        <w:rPr>
          <w:rFonts w:ascii="Times New Roman"/>
          <w:b w:val="false"/>
          <w:i w:val="false"/>
          <w:color w:val="000000"/>
          <w:sz w:val="28"/>
        </w:rPr>
        <w:t>
      ________________________________________________________________________</w:t>
      </w:r>
    </w:p>
    <w:bookmarkEnd w:id="556"/>
    <w:bookmarkStart w:name="z631" w:id="557"/>
    <w:p>
      <w:pPr>
        <w:spacing w:after="0"/>
        <w:ind w:left="0"/>
        <w:jc w:val="both"/>
      </w:pPr>
      <w:r>
        <w:rPr>
          <w:rFonts w:ascii="Times New Roman"/>
          <w:b w:val="false"/>
          <w:i w:val="false"/>
          <w:color w:val="000000"/>
          <w:sz w:val="28"/>
        </w:rPr>
        <w:t xml:space="preserve">
      (қылмыстық құқық бұзушылықтар туралы арыздар мен хабарламаларды қабылдау және тіркеуге өкілетті лауазымды тұлға, </w:t>
      </w:r>
    </w:p>
    <w:bookmarkEnd w:id="557"/>
    <w:bookmarkStart w:name="z632" w:id="558"/>
    <w:p>
      <w:pPr>
        <w:spacing w:after="0"/>
        <w:ind w:left="0"/>
        <w:jc w:val="both"/>
      </w:pPr>
      <w:r>
        <w:rPr>
          <w:rFonts w:ascii="Times New Roman"/>
          <w:b w:val="false"/>
          <w:i w:val="false"/>
          <w:color w:val="000000"/>
          <w:sz w:val="28"/>
        </w:rPr>
        <w:t>
      лауазымы, қолы, тегі, аты-жөнінің бірінші әріптері)</w:t>
      </w:r>
    </w:p>
    <w:bookmarkEnd w:id="558"/>
    <w:bookmarkStart w:name="z633" w:id="559"/>
    <w:p>
      <w:pPr>
        <w:spacing w:after="0"/>
        <w:ind w:left="0"/>
        <w:jc w:val="both"/>
      </w:pPr>
      <w:r>
        <w:rPr>
          <w:rFonts w:ascii="Times New Roman"/>
          <w:b w:val="false"/>
          <w:i w:val="false"/>
          <w:color w:val="000000"/>
          <w:sz w:val="28"/>
        </w:rPr>
        <w:t>
      № _______________________талон-хабарлама берілді</w:t>
      </w:r>
    </w:p>
    <w:bookmarkEnd w:id="559"/>
    <w:bookmarkStart w:name="z634" w:id="560"/>
    <w:p>
      <w:pPr>
        <w:spacing w:after="0"/>
        <w:ind w:left="0"/>
        <w:jc w:val="both"/>
      </w:pPr>
      <w:r>
        <w:rPr>
          <w:rFonts w:ascii="Times New Roman"/>
          <w:b w:val="false"/>
          <w:i w:val="false"/>
          <w:color w:val="000000"/>
          <w:sz w:val="28"/>
        </w:rPr>
        <w:t>
      "__"_________20___ ж.</w:t>
      </w:r>
    </w:p>
    <w:bookmarkEnd w:id="560"/>
    <w:bookmarkStart w:name="z635" w:id="561"/>
    <w:p>
      <w:pPr>
        <w:spacing w:after="0"/>
        <w:ind w:left="0"/>
        <w:jc w:val="both"/>
      </w:pPr>
      <w:r>
        <w:rPr>
          <w:rFonts w:ascii="Times New Roman"/>
          <w:b w:val="false"/>
          <w:i w:val="false"/>
          <w:color w:val="000000"/>
          <w:sz w:val="28"/>
        </w:rPr>
        <w:t>
      "___" сағ. "___" мин.</w:t>
      </w:r>
    </w:p>
    <w:bookmarkEnd w:id="5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тамыздағы</w:t>
            </w:r>
            <w:r>
              <w:br/>
            </w:r>
            <w:r>
              <w:rPr>
                <w:rFonts w:ascii="Times New Roman"/>
                <w:b w:val="false"/>
                <w:i w:val="false"/>
                <w:color w:val="000000"/>
                <w:sz w:val="20"/>
              </w:rPr>
              <w:t>№ 126 Бұйрығына</w:t>
            </w:r>
            <w:r>
              <w:br/>
            </w:r>
            <w:r>
              <w:rPr>
                <w:rFonts w:ascii="Times New Roman"/>
                <w:b w:val="false"/>
                <w:i w:val="false"/>
                <w:color w:val="000000"/>
                <w:sz w:val="20"/>
              </w:rPr>
              <w:t>4 қосымша</w:t>
            </w:r>
            <w:r>
              <w:br/>
            </w:r>
            <w:r>
              <w:rPr>
                <w:rFonts w:ascii="Times New Roman"/>
                <w:b w:val="false"/>
                <w:i w:val="false"/>
                <w:color w:val="000000"/>
                <w:sz w:val="20"/>
              </w:rPr>
              <w:t>Қылмыстық құқық бұзушылық туралы арызды, хабарды немесе баянатты қабылдау және тіркеу, сондай-ақ Сотқа дейінгі тергеп-тексерудің бірыңғай тізілімін жүргізу қағидаларына</w:t>
            </w:r>
            <w:r>
              <w:br/>
            </w:r>
            <w:r>
              <w:rPr>
                <w:rFonts w:ascii="Times New Roman"/>
                <w:b w:val="false"/>
                <w:i w:val="false"/>
                <w:color w:val="000000"/>
                <w:sz w:val="20"/>
              </w:rPr>
              <w:t>16-қосымша</w:t>
            </w:r>
          </w:p>
        </w:tc>
      </w:tr>
    </w:tbl>
    <w:bookmarkStart w:name="z637" w:id="562"/>
    <w:p>
      <w:pPr>
        <w:spacing w:after="0"/>
        <w:ind w:left="0"/>
        <w:jc w:val="both"/>
      </w:pPr>
      <w:r>
        <w:rPr>
          <w:rFonts w:ascii="Times New Roman"/>
          <w:b w:val="false"/>
          <w:i w:val="false"/>
          <w:color w:val="000000"/>
          <w:sz w:val="28"/>
        </w:rPr>
        <w:t>
      нысан</w:t>
      </w:r>
    </w:p>
    <w:bookmarkEnd w:id="562"/>
    <w:bookmarkStart w:name="z638" w:id="563"/>
    <w:p>
      <w:pPr>
        <w:spacing w:after="0"/>
        <w:ind w:left="0"/>
        <w:jc w:val="left"/>
      </w:pPr>
      <w:r>
        <w:rPr>
          <w:rFonts w:ascii="Times New Roman"/>
          <w:b/>
          <w:i w:val="false"/>
          <w:color w:val="000000"/>
        </w:rPr>
        <w:t xml:space="preserve"> Алынған және жойылған есірткі құралдарын, психотроптық немесе күшті әсер ететін, улы заттарды, прекурсорларды (бұдан әрі – ЕПП), іс бойынша өзге де заттай дәлелдемелерді, тәркіленген мүлікті есепке алу және ұсынуларды есепке алу нысаны</w:t>
      </w:r>
    </w:p>
    <w:bookmarkEnd w:id="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564"/>
          <w:p>
            <w:pPr>
              <w:spacing w:after="20"/>
              <w:ind w:left="20"/>
              <w:jc w:val="both"/>
            </w:pPr>
            <w:r>
              <w:rPr>
                <w:rFonts w:ascii="Times New Roman"/>
                <w:b w:val="false"/>
                <w:i w:val="false"/>
                <w:color w:val="000000"/>
                <w:sz w:val="20"/>
              </w:rPr>
              <w:t xml:space="preserve">
1. Сотқа дейінгі тергеп-тексерудің бірыңғай тізілімінің нөмірі </w:t>
            </w:r>
          </w:p>
          <w:bookmarkEnd w:id="564"/>
          <w:p>
            <w:pPr>
              <w:spacing w:after="20"/>
              <w:ind w:left="20"/>
              <w:jc w:val="both"/>
            </w:pPr>
            <w:r>
              <w:rPr>
                <w:rFonts w:ascii="Times New Roman"/>
                <w:b w:val="false"/>
                <w:i w:val="false"/>
                <w:color w:val="000000"/>
                <w:sz w:val="20"/>
              </w:rPr>
              <w:t>
</w:t>
            </w:r>
            <w:r>
              <w:rPr>
                <w:rFonts w:ascii="Times New Roman"/>
                <w:b w:val="false"/>
                <w:i w:val="false"/>
                <w:color w:val="000000"/>
                <w:sz w:val="20"/>
              </w:rPr>
              <w:t>1.1 Әкімшілік іс жүргізу: №_____________ күні 20 ___ жылғы "_____"_________________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 Орган атауы 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 Түрі: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Шығыс нөмірі 20__жылғы ___________________ "___" 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ЕПП және сол тектестер алынды (09), тергеулігі бойынша алып қойылған мүлік алынды (11).</w:t>
            </w:r>
          </w:p>
          <w:p>
            <w:pPr>
              <w:spacing w:after="20"/>
              <w:ind w:left="20"/>
              <w:jc w:val="both"/>
            </w:pPr>
            <w:r>
              <w:rPr>
                <w:rFonts w:ascii="Times New Roman"/>
                <w:b w:val="false"/>
                <w:i w:val="false"/>
                <w:color w:val="000000"/>
                <w:sz w:val="20"/>
              </w:rPr>
              <w:t>
</w:t>
            </w:r>
            <w:r>
              <w:rPr>
                <w:rFonts w:ascii="Times New Roman"/>
                <w:b w:val="false"/>
                <w:i w:val="false"/>
                <w:color w:val="000000"/>
                <w:sz w:val="20"/>
              </w:rPr>
              <w:t>Кіріс нөмірі ___________________ 20__жыл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3.1 Есірткі шығыны: салыстырмалы сараптама нәтижелері бойынша (01), қайта сараптама нәтижелері бойынша (02).</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сақтау камерасынан тыс сақталады: (01), қылмыстық іс бойынша (02), ұйымда сақтауда тұр (3).</w:t>
            </w:r>
          </w:p>
          <w:p>
            <w:pPr>
              <w:spacing w:after="20"/>
              <w:ind w:left="20"/>
              <w:jc w:val="both"/>
            </w:pPr>
            <w:r>
              <w:rPr>
                <w:rFonts w:ascii="Times New Roman"/>
                <w:b w:val="false"/>
                <w:i w:val="false"/>
                <w:color w:val="000000"/>
                <w:sz w:val="20"/>
              </w:rPr>
              <w:t>
</w:t>
            </w:r>
            <w:r>
              <w:rPr>
                <w:rFonts w:ascii="Times New Roman"/>
                <w:b w:val="false"/>
                <w:i w:val="false"/>
                <w:color w:val="000000"/>
                <w:sz w:val="20"/>
              </w:rPr>
              <w:t>3.3 Қылмыстық құқық бұзушылық біліктілігі 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Алып қою, жою, өткізу, табу, беру ауданы 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5. Алып қою, жою, өткізу, табу, беру күні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6. Заттай дәлелдемелерді есепке алу кітабы бойынша тіркеу нөмірі № ____ тіркеу күні 20__жыл "__" _____.</w:t>
            </w:r>
          </w:p>
          <w:p>
            <w:pPr>
              <w:spacing w:after="20"/>
              <w:ind w:left="20"/>
              <w:jc w:val="both"/>
            </w:pPr>
            <w:r>
              <w:rPr>
                <w:rFonts w:ascii="Times New Roman"/>
                <w:b w:val="false"/>
                <w:i w:val="false"/>
                <w:color w:val="000000"/>
                <w:sz w:val="20"/>
              </w:rPr>
              <w:t>
</w:t>
            </w:r>
            <w:r>
              <w:rPr>
                <w:rFonts w:ascii="Times New Roman"/>
                <w:b w:val="false"/>
                <w:i w:val="false"/>
                <w:color w:val="000000"/>
                <w:sz w:val="20"/>
              </w:rPr>
              <w:t>6.1 Сарапшы қорытындысының нөмірі және күні № _______________20__жыл</w:t>
            </w:r>
          </w:p>
          <w:p>
            <w:pPr>
              <w:spacing w:after="20"/>
              <w:ind w:left="20"/>
              <w:jc w:val="both"/>
            </w:pPr>
            <w:r>
              <w:rPr>
                <w:rFonts w:ascii="Times New Roman"/>
                <w:b w:val="false"/>
                <w:i w:val="false"/>
                <w:color w:val="000000"/>
                <w:sz w:val="20"/>
              </w:rPr>
              <w:t>
</w:t>
            </w:r>
            <w:r>
              <w:rPr>
                <w:rFonts w:ascii="Times New Roman"/>
                <w:b w:val="false"/>
                <w:i w:val="false"/>
                <w:color w:val="000000"/>
                <w:sz w:val="20"/>
              </w:rPr>
              <w:t>7. Алынған ЕПП, сол тектестердің, өсімдіктердің және күшті әсер ететін заттардың атауы мен саны:</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түрі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 грамм, литр, миллиграмм, өсімдіктің шаршы метрі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сараптамаға кеткен шығын (іске қосып тігілген ЕПП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 грамм, литр, миллиграмм, өсімдіктің шаршы метрі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7.1 Есірткі дайындау үшін сатып алынған прекурсорлар (анықтамалық бойынша).</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7.2 ЕПП-ны Ұлттық қауіпсіздік комитетінің Шекара қызметінің қызметкерлері анықтады (1).</w:t>
            </w:r>
          </w:p>
          <w:p>
            <w:pPr>
              <w:spacing w:after="20"/>
              <w:ind w:left="20"/>
              <w:jc w:val="both"/>
            </w:pPr>
            <w:r>
              <w:rPr>
                <w:rFonts w:ascii="Times New Roman"/>
                <w:b w:val="false"/>
                <w:i w:val="false"/>
                <w:color w:val="000000"/>
                <w:sz w:val="20"/>
              </w:rPr>
              <w:t>
</w:t>
            </w:r>
            <w:r>
              <w:rPr>
                <w:rFonts w:ascii="Times New Roman"/>
                <w:b w:val="false"/>
                <w:i w:val="false"/>
                <w:color w:val="000000"/>
                <w:sz w:val="20"/>
              </w:rPr>
              <w:t>7.3 Жалпы массасынан есірткі құралдарының санында үлгілерді іріктеу, аса ірі мөлшерге тең (1).</w:t>
            </w:r>
          </w:p>
          <w:p>
            <w:pPr>
              <w:spacing w:after="20"/>
              <w:ind w:left="20"/>
              <w:jc w:val="both"/>
            </w:pPr>
            <w:r>
              <w:rPr>
                <w:rFonts w:ascii="Times New Roman"/>
                <w:b w:val="false"/>
                <w:i w:val="false"/>
                <w:color w:val="000000"/>
                <w:sz w:val="20"/>
              </w:rPr>
              <w:t>
</w:t>
            </w:r>
            <w:r>
              <w:rPr>
                <w:rFonts w:ascii="Times New Roman"/>
                <w:b w:val="false"/>
                <w:i w:val="false"/>
                <w:color w:val="000000"/>
                <w:sz w:val="20"/>
              </w:rPr>
              <w:t>8. Бірлескен жұмыс нәтижесінде ЕПП-ны, сол тектестерді алып қою: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9. Есірткілерді іздеу бойынша қызметтік-іздестіру иттері қолданылды (1).</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 жасалатын жеткізу: ішкі (1), сыртқы (2).</w:t>
            </w:r>
          </w:p>
          <w:p>
            <w:pPr>
              <w:spacing w:after="20"/>
              <w:ind w:left="20"/>
              <w:jc w:val="both"/>
            </w:pPr>
            <w:r>
              <w:rPr>
                <w:rFonts w:ascii="Times New Roman"/>
                <w:b w:val="false"/>
                <w:i w:val="false"/>
                <w:color w:val="000000"/>
                <w:sz w:val="20"/>
              </w:rPr>
              <w:t>
</w:t>
            </w:r>
            <w:r>
              <w:rPr>
                <w:rFonts w:ascii="Times New Roman"/>
                <w:b w:val="false"/>
                <w:i w:val="false"/>
                <w:color w:val="000000"/>
                <w:sz w:val="20"/>
              </w:rPr>
              <w:t>10.1 Жолы кесілген есірткі арнасы: өңiрлiк (1), халықаралық (2).</w:t>
            </w:r>
          </w:p>
          <w:p>
            <w:pPr>
              <w:spacing w:after="20"/>
              <w:ind w:left="20"/>
              <w:jc w:val="both"/>
            </w:pPr>
            <w:r>
              <w:rPr>
                <w:rFonts w:ascii="Times New Roman"/>
                <w:b w:val="false"/>
                <w:i w:val="false"/>
                <w:color w:val="000000"/>
                <w:sz w:val="20"/>
              </w:rPr>
              <w:t>
</w:t>
            </w:r>
            <w:r>
              <w:rPr>
                <w:rFonts w:ascii="Times New Roman"/>
                <w:b w:val="false"/>
                <w:i w:val="false"/>
                <w:color w:val="000000"/>
                <w:sz w:val="20"/>
              </w:rPr>
              <w:t>11. Түрі бойынша заттар: шикізат (1), ұнтақ (2), дәрі (3), ампула (4), өзге түрде (5).</w:t>
            </w:r>
          </w:p>
          <w:p>
            <w:pPr>
              <w:spacing w:after="20"/>
              <w:ind w:left="20"/>
              <w:jc w:val="both"/>
            </w:pPr>
            <w:r>
              <w:rPr>
                <w:rFonts w:ascii="Times New Roman"/>
                <w:b w:val="false"/>
                <w:i w:val="false"/>
                <w:color w:val="000000"/>
                <w:sz w:val="20"/>
              </w:rPr>
              <w:t>
</w:t>
            </w:r>
            <w:r>
              <w:rPr>
                <w:rFonts w:ascii="Times New Roman"/>
                <w:b w:val="false"/>
                <w:i w:val="false"/>
                <w:color w:val="000000"/>
                <w:sz w:val="20"/>
              </w:rPr>
              <w:t>12. Мүлік, ақша, құндылықтар (барлығы) 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 есебіне _______________ теңге, заңды тұлға есебіне ___________ теңге, азаматтар есебіне ______________________ теңге мөлшерінде алынды.</w:t>
            </w:r>
          </w:p>
          <w:p>
            <w:pPr>
              <w:spacing w:after="20"/>
              <w:ind w:left="20"/>
              <w:jc w:val="both"/>
            </w:pPr>
            <w:r>
              <w:rPr>
                <w:rFonts w:ascii="Times New Roman"/>
                <w:b w:val="false"/>
                <w:i w:val="false"/>
                <w:color w:val="000000"/>
                <w:sz w:val="20"/>
              </w:rPr>
              <w:t>
</w:t>
            </w:r>
            <w:r>
              <w:rPr>
                <w:rFonts w:ascii="Times New Roman"/>
                <w:b w:val="false"/>
                <w:i w:val="false"/>
                <w:color w:val="000000"/>
                <w:sz w:val="20"/>
              </w:rPr>
              <w:t>13. Алып қойылды: (анықтамалық бойынша)</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Алынғанның (жойылғанның)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түрі (килограмм, карат, куб.метр, литр, 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Теңгемен құны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13.1 Алынған (жойылған) экстремистік немесе террористік материалдардың атауы мен саны:</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Экстремистік немесе террористік сипаттағы белгілері бар ақпараттық материалдың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экстремистік немесе террористік деп таныған материалдардың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істің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заңды күшіне енген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13.2 Түрі (қылмыс құралы, қылмыстық кіріс, күдіктінің мүлкі, қылмыстық қолсұғушылық нысанасы, қылмыстық жолмен табылған мүлік)</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Тәркіленген мүліктің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Тыйым салу негіздемесі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түрі (килограмм, карат, куб.метр, литр, 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14. Алып қойылды: (анықтамалық бойынша)</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Теңгедегі сомаға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15. Тасымалдау тәсілі: автомобиль (1), темір жол (2), әуе (3), теңіз (4), өзен (5), контрабандалық (6), өзге (7) жолмен жеткізілген.</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16. Жасыру тәсілі: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17. Табылған жері: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18. Заттай дәлелдемелер _______ теңге сомасына өткізілді.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Өткізуден түскен ақша қаражаттары: ___________ теңге сомасы мемлекеттің, ___________ теңге сомасы заңды тұлғаның, ___________ теңге сомасы азаматтардың шотына аударылды.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19. Шешім қабылдаған: сот (1), прокуратура (2), қылмыстық қудалау органы (3).</w:t>
            </w:r>
          </w:p>
          <w:p>
            <w:pPr>
              <w:spacing w:after="20"/>
              <w:ind w:left="20"/>
              <w:jc w:val="both"/>
            </w:pPr>
            <w:r>
              <w:rPr>
                <w:rFonts w:ascii="Times New Roman"/>
                <w:b w:val="false"/>
                <w:i w:val="false"/>
                <w:color w:val="000000"/>
                <w:sz w:val="20"/>
              </w:rPr>
              <w:t>
</w:t>
            </w:r>
            <w:r>
              <w:rPr>
                <w:rFonts w:ascii="Times New Roman"/>
                <w:b w:val="false"/>
                <w:i w:val="false"/>
                <w:color w:val="000000"/>
                <w:sz w:val="20"/>
              </w:rPr>
              <w:t>20. Өзге де белгілер 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21. Қазақстан Республикасының Қылмыстық-процестік кодексінің (бұдан әрі – ҚР ҚПК) 200-бабы тәртібінде енгізілген ұсынулар (1).</w:t>
            </w:r>
          </w:p>
          <w:p>
            <w:pPr>
              <w:spacing w:after="20"/>
              <w:ind w:left="20"/>
              <w:jc w:val="both"/>
            </w:pPr>
            <w:r>
              <w:rPr>
                <w:rFonts w:ascii="Times New Roman"/>
                <w:b w:val="false"/>
                <w:i w:val="false"/>
                <w:color w:val="000000"/>
                <w:sz w:val="20"/>
              </w:rPr>
              <w:t>
</w:t>
            </w:r>
            <w:r>
              <w:rPr>
                <w:rFonts w:ascii="Times New Roman"/>
                <w:b w:val="false"/>
                <w:i w:val="false"/>
                <w:color w:val="000000"/>
                <w:sz w:val="20"/>
              </w:rPr>
              <w:t>21. 1 Кәмелетке толмағандар жасаған және оларға қатысты жасалған құқық бұзушылықтар туралы қылмыстық істер бойынша ҚР ҚПК-нің 200-бабы тәртібінде ұсыныстар енгізілді (1).</w:t>
            </w:r>
          </w:p>
          <w:p>
            <w:pPr>
              <w:spacing w:after="20"/>
              <w:ind w:left="20"/>
              <w:jc w:val="both"/>
            </w:pPr>
            <w:r>
              <w:rPr>
                <w:rFonts w:ascii="Times New Roman"/>
                <w:b w:val="false"/>
                <w:i w:val="false"/>
                <w:color w:val="000000"/>
                <w:sz w:val="20"/>
              </w:rPr>
              <w:t>
</w:t>
            </w:r>
            <w:r>
              <w:rPr>
                <w:rFonts w:ascii="Times New Roman"/>
                <w:b w:val="false"/>
                <w:i w:val="false"/>
                <w:color w:val="000000"/>
                <w:sz w:val="20"/>
              </w:rPr>
              <w:t>22. ҚР ҚПК-нің 200-бабы тәртібінде қаралған ұсынулар 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22.1 Кәмелетке толмағандар жасаған және оларға қатысты жасалған құқық бұзушылықтар туралы қылмыстық істер бойынша ҚР ҚПК-нің 200-бабы тәртібінде ұсыныстар қаралды (1).</w:t>
            </w:r>
          </w:p>
          <w:p>
            <w:pPr>
              <w:spacing w:after="20"/>
              <w:ind w:left="20"/>
              <w:jc w:val="both"/>
            </w:pPr>
            <w:r>
              <w:rPr>
                <w:rFonts w:ascii="Times New Roman"/>
                <w:b w:val="false"/>
                <w:i w:val="false"/>
                <w:color w:val="000000"/>
                <w:sz w:val="20"/>
              </w:rPr>
              <w:t>
</w:t>
            </w:r>
            <w:r>
              <w:rPr>
                <w:rFonts w:ascii="Times New Roman"/>
                <w:b w:val="false"/>
                <w:i w:val="false"/>
                <w:color w:val="000000"/>
                <w:sz w:val="20"/>
              </w:rPr>
              <w:t>23. ҚР ҚПК-нің 200-бабы тәртібінде мерзімін бұза отырып ұсыныстар қаралды: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24. Қазақстан Республикасының Әкімшілік құқық бұзушылық туралы кодексінің 479-бабы бойынша тұлғалар әкімшілік жауаптылыққа тартылды (01).</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Тіркелген күні 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25. Тәркілеу туралы іс қозғаудың негізі: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26. Тәркіленген мүліктің атауы: 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27. Нөмірі: 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Саны: 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29. Өлшеу түрі: 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30. Құны: __________________________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31. Алынған қылмыстық табыстың сомасы (тіркеу кезінде) : __________________________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32. ҚР ҚПК-нің 668-бабы тәртібімен сотқа дейінгі тәркіленуге жататын мүліктің құны: __________________________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33. Шешімді қабылдау күні мен уақыты 20__ж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34. Кім шешім қабылдады: қылмыстық қудалау органы (01), прокурор (02), сот (03).</w:t>
            </w:r>
          </w:p>
          <w:p>
            <w:pPr>
              <w:spacing w:after="20"/>
              <w:ind w:left="20"/>
              <w:jc w:val="both"/>
            </w:pPr>
            <w:r>
              <w:rPr>
                <w:rFonts w:ascii="Times New Roman"/>
                <w:b w:val="false"/>
                <w:i w:val="false"/>
                <w:color w:val="000000"/>
                <w:sz w:val="20"/>
              </w:rPr>
              <w:t>
</w:t>
            </w:r>
            <w:r>
              <w:rPr>
                <w:rFonts w:ascii="Times New Roman"/>
                <w:b w:val="false"/>
                <w:i w:val="false"/>
                <w:color w:val="000000"/>
                <w:sz w:val="20"/>
              </w:rPr>
              <w:t>35. Тәркілеу туралы іс жүргізуді соттың қарау нәтижесі: қанағаттандырылды (01), бас тартылды (02).</w:t>
            </w:r>
          </w:p>
          <w:p>
            <w:pPr>
              <w:spacing w:after="20"/>
              <w:ind w:left="20"/>
              <w:jc w:val="both"/>
            </w:pPr>
            <w:r>
              <w:rPr>
                <w:rFonts w:ascii="Times New Roman"/>
                <w:b w:val="false"/>
                <w:i w:val="false"/>
                <w:color w:val="000000"/>
                <w:sz w:val="20"/>
              </w:rPr>
              <w:t>
</w:t>
            </w:r>
            <w:r>
              <w:rPr>
                <w:rFonts w:ascii="Times New Roman"/>
                <w:b w:val="false"/>
                <w:i w:val="false"/>
                <w:color w:val="000000"/>
                <w:sz w:val="20"/>
              </w:rPr>
              <w:t>Қылмыстық қудалауды жүзеге асыратын адам __________________________________________</w:t>
            </w:r>
          </w:p>
          <w:p>
            <w:pPr>
              <w:spacing w:after="20"/>
              <w:ind w:left="20"/>
              <w:jc w:val="both"/>
            </w:pPr>
            <w:r>
              <w:rPr>
                <w:rFonts w:ascii="Times New Roman"/>
                <w:b w:val="false"/>
                <w:i w:val="false"/>
                <w:color w:val="000000"/>
                <w:sz w:val="20"/>
              </w:rPr>
              <w:t>
Түзету енгізген күн _________________________________________________________________</w:t>
            </w:r>
          </w:p>
          <w:p>
            <w:pPr>
              <w:spacing w:after="20"/>
              <w:ind w:left="20"/>
              <w:jc w:val="both"/>
            </w:pPr>
          </w:p>
          <w:p>
            <w:pPr>
              <w:spacing w:after="0"/>
              <w:ind w:left="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тамыздағы</w:t>
            </w:r>
            <w:r>
              <w:br/>
            </w:r>
            <w:r>
              <w:rPr>
                <w:rFonts w:ascii="Times New Roman"/>
                <w:b w:val="false"/>
                <w:i w:val="false"/>
                <w:color w:val="000000"/>
                <w:sz w:val="20"/>
              </w:rPr>
              <w:t>№ 126 бұйрығына</w:t>
            </w:r>
            <w:r>
              <w:br/>
            </w:r>
            <w:r>
              <w:rPr>
                <w:rFonts w:ascii="Times New Roman"/>
                <w:b w:val="false"/>
                <w:i w:val="false"/>
                <w:color w:val="000000"/>
                <w:sz w:val="20"/>
              </w:rPr>
              <w:t>5 қосымша</w:t>
            </w:r>
            <w:r>
              <w:br/>
            </w:r>
            <w:r>
              <w:rPr>
                <w:rFonts w:ascii="Times New Roman"/>
                <w:b w:val="false"/>
                <w:i w:val="false"/>
                <w:color w:val="000000"/>
                <w:sz w:val="20"/>
              </w:rPr>
              <w:t>Қылмыстық құқық бұзушылық туралы арызды, хабарды немесе баянатты қабылдау және тіркеу, сондай-ақ Сотқа дейінгі тергеп-тексерудің бірыңғай тізілімін жүргізу қағидаларына</w:t>
            </w:r>
            <w:r>
              <w:br/>
            </w:r>
            <w:r>
              <w:rPr>
                <w:rFonts w:ascii="Times New Roman"/>
                <w:b w:val="false"/>
                <w:i w:val="false"/>
                <w:color w:val="000000"/>
                <w:sz w:val="20"/>
              </w:rPr>
              <w:t>17-қосымша</w:t>
            </w:r>
          </w:p>
        </w:tc>
      </w:tr>
    </w:tbl>
    <w:bookmarkStart w:name="z695" w:id="565"/>
    <w:p>
      <w:pPr>
        <w:spacing w:after="0"/>
        <w:ind w:left="0"/>
        <w:jc w:val="both"/>
      </w:pPr>
      <w:r>
        <w:rPr>
          <w:rFonts w:ascii="Times New Roman"/>
          <w:b w:val="false"/>
          <w:i w:val="false"/>
          <w:color w:val="000000"/>
          <w:sz w:val="28"/>
        </w:rPr>
        <w:t>
      Л-1 нысан</w:t>
      </w:r>
    </w:p>
    <w:bookmarkEnd w:id="565"/>
    <w:bookmarkStart w:name="z696" w:id="566"/>
    <w:p>
      <w:pPr>
        <w:spacing w:after="0"/>
        <w:ind w:left="0"/>
        <w:jc w:val="left"/>
      </w:pPr>
      <w:r>
        <w:rPr>
          <w:rFonts w:ascii="Times New Roman"/>
          <w:b/>
          <w:i w:val="false"/>
          <w:color w:val="000000"/>
        </w:rPr>
        <w:t xml:space="preserve"> Зардап шеккен (жәбірленген) адамға қойылатын нысан</w:t>
      </w:r>
    </w:p>
    <w:bookmarkEnd w:id="5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567"/>
          <w:p>
            <w:pPr>
              <w:spacing w:after="20"/>
              <w:ind w:left="20"/>
              <w:jc w:val="both"/>
            </w:pPr>
            <w:r>
              <w:rPr>
                <w:rFonts w:ascii="Times New Roman"/>
                <w:b w:val="false"/>
                <w:i w:val="false"/>
                <w:color w:val="000000"/>
                <w:sz w:val="20"/>
              </w:rPr>
              <w:t>
1. Сотқа дейінгі тергеп-тексерулердің бірыңғай тізілімі (бұдан әрі – СДТБТ) нөмірі ___________________________________________________________________________</w:t>
            </w:r>
          </w:p>
          <w:bookmarkEnd w:id="567"/>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органы 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3.Тұлғаның мәртебесі: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4. Жәбірленушінің жеке басы: анықталмаған (1).</w:t>
            </w:r>
          </w:p>
          <w:p>
            <w:pPr>
              <w:spacing w:after="20"/>
              <w:ind w:left="20"/>
              <w:jc w:val="both"/>
            </w:pPr>
            <w:r>
              <w:rPr>
                <w:rFonts w:ascii="Times New Roman"/>
                <w:b w:val="false"/>
                <w:i w:val="false"/>
                <w:color w:val="000000"/>
                <w:sz w:val="20"/>
              </w:rPr>
              <w:t>
</w:t>
            </w:r>
            <w:r>
              <w:rPr>
                <w:rFonts w:ascii="Times New Roman"/>
                <w:b w:val="false"/>
                <w:i w:val="false"/>
                <w:color w:val="000000"/>
                <w:sz w:val="20"/>
              </w:rPr>
              <w:t>5. Жәбірленуші: дене зақымын алған (1), қаза болған (2).</w:t>
            </w:r>
          </w:p>
          <w:p>
            <w:pPr>
              <w:spacing w:after="20"/>
              <w:ind w:left="20"/>
              <w:jc w:val="both"/>
            </w:pPr>
            <w:r>
              <w:rPr>
                <w:rFonts w:ascii="Times New Roman"/>
                <w:b w:val="false"/>
                <w:i w:val="false"/>
                <w:color w:val="000000"/>
                <w:sz w:val="20"/>
              </w:rPr>
              <w:t>
</w:t>
            </w:r>
            <w:r>
              <w:rPr>
                <w:rFonts w:ascii="Times New Roman"/>
                <w:b w:val="false"/>
                <w:i w:val="false"/>
                <w:color w:val="000000"/>
                <w:sz w:val="20"/>
              </w:rPr>
              <w:t>5.1. Құқықтар бұзылды:мүліктік (1), жеке мүліктік емес (2).</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Жеке сәйкестендiру нөмiрі (ЖСН) ________________________</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Әкесінің аты (бар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7. Туған күні: "___" ___________ жылы</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7.1. Жәбірленушінің жасы: ___________жас</w:t>
            </w:r>
          </w:p>
          <w:p>
            <w:pPr>
              <w:spacing w:after="20"/>
              <w:ind w:left="20"/>
              <w:jc w:val="both"/>
            </w:pPr>
            <w:r>
              <w:rPr>
                <w:rFonts w:ascii="Times New Roman"/>
                <w:b w:val="false"/>
                <w:i w:val="false"/>
                <w:color w:val="000000"/>
                <w:sz w:val="20"/>
              </w:rPr>
              <w:t>
</w:t>
            </w:r>
            <w:r>
              <w:rPr>
                <w:rFonts w:ascii="Times New Roman"/>
                <w:b w:val="false"/>
                <w:i w:val="false"/>
                <w:color w:val="000000"/>
                <w:sz w:val="20"/>
              </w:rPr>
              <w:t>8. Жынысы: еркек (1), әйел (2).</w:t>
            </w:r>
          </w:p>
          <w:p>
            <w:pPr>
              <w:spacing w:after="20"/>
              <w:ind w:left="20"/>
              <w:jc w:val="both"/>
            </w:pPr>
            <w:r>
              <w:rPr>
                <w:rFonts w:ascii="Times New Roman"/>
                <w:b w:val="false"/>
                <w:i w:val="false"/>
                <w:color w:val="000000"/>
                <w:sz w:val="20"/>
              </w:rPr>
              <w:t>
</w:t>
            </w:r>
            <w:r>
              <w:rPr>
                <w:rFonts w:ascii="Times New Roman"/>
                <w:b w:val="false"/>
                <w:i w:val="false"/>
                <w:color w:val="000000"/>
                <w:sz w:val="20"/>
              </w:rPr>
              <w:t>9. Тұрғылықты мекен-жайы: Ел, облыс, аудан, елді-мекен, көше, үй, корпус, пәтер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10. Азаматтығы: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10.1. Шетел азаматының азаматтығы: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10.2. Ұлты: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11. Қосымша мәліметтер: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12. Кәмелетке толмаған тәрбиеленуші: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13. Кәсіп түрі: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13.1. Оқу орнының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13.2.Сынып/топ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14. Қосымша белгілер: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14.1. Күдіктімен байланыс: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14.2. Инвесторлық қызметпен байланысты: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14.3. Инвестор: (анықтамалық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15. Қосымша белгілер: өз-өзіне қол жұмсау (суицид) (1), өз-өзіне қол жұмсау талпынысы (2).</w:t>
            </w:r>
          </w:p>
          <w:p>
            <w:pPr>
              <w:spacing w:after="20"/>
              <w:ind w:left="20"/>
              <w:jc w:val="both"/>
            </w:pPr>
            <w:r>
              <w:rPr>
                <w:rFonts w:ascii="Times New Roman"/>
                <w:b w:val="false"/>
                <w:i w:val="false"/>
                <w:color w:val="000000"/>
                <w:sz w:val="20"/>
              </w:rPr>
              <w:t>
</w:t>
            </w:r>
            <w:r>
              <w:rPr>
                <w:rFonts w:ascii="Times New Roman"/>
                <w:b w:val="false"/>
                <w:i w:val="false"/>
                <w:color w:val="000000"/>
                <w:sz w:val="20"/>
              </w:rPr>
              <w:t>16. Суицид (әрекет) күйде жасалды: сау (01), алкогольді (02), есірткілі (03), токсикомандық мастану (04), психиканың өзге ауру күйі нәтижесінде (05).</w:t>
            </w:r>
          </w:p>
          <w:p>
            <w:pPr>
              <w:spacing w:after="20"/>
              <w:ind w:left="20"/>
              <w:jc w:val="both"/>
            </w:pPr>
            <w:r>
              <w:rPr>
                <w:rFonts w:ascii="Times New Roman"/>
                <w:b w:val="false"/>
                <w:i w:val="false"/>
                <w:color w:val="000000"/>
                <w:sz w:val="20"/>
              </w:rPr>
              <w:t>
</w:t>
            </w:r>
            <w:r>
              <w:rPr>
                <w:rFonts w:ascii="Times New Roman"/>
                <w:b w:val="false"/>
                <w:i w:val="false"/>
                <w:color w:val="000000"/>
                <w:sz w:val="20"/>
              </w:rPr>
              <w:t>17. Суицидалды әрекетке әкелген деректер: жалғыз бастылық (шеттетілген сезімімен) (61), ауыр материалдық жағдай (банкроттық, қарыздар) (62), қолайсыз тұрғын жағдайлары (63), қарама-қайшы қарым-қатынастар: туыстармен (64), жұбайымен (65), ата-анасымен (66), оқу (жұмыс) орны бойынша (67), отбасылық қарым-қатынастарды үзу (ажырасу) (68), орынсыз жүктілік (69), ауыр соматикалық аурулар (70), жақын адамын жоғалту (қаза) (71), әлеуметтік мәртебесін (беделін) жоғалту (72), жазалану, масқара болу үрейі (қылмыстық жауапкершілік) (73), бопсалаушылық (74), этникалық (75), анықталмаған (76), зорлық-зомбылық: тұрмыстық (78), буллинг (79), діни сектаға тарту (80), күш көрсету (81), психикалық (82), сексуалдық (83), лудомания (84).</w:t>
            </w:r>
          </w:p>
          <w:p>
            <w:pPr>
              <w:spacing w:after="20"/>
              <w:ind w:left="20"/>
              <w:jc w:val="both"/>
            </w:pPr>
            <w:r>
              <w:rPr>
                <w:rFonts w:ascii="Times New Roman"/>
                <w:b w:val="false"/>
                <w:i w:val="false"/>
                <w:color w:val="000000"/>
                <w:sz w:val="20"/>
              </w:rPr>
              <w:t>
</w:t>
            </w:r>
            <w:r>
              <w:rPr>
                <w:rFonts w:ascii="Times New Roman"/>
                <w:b w:val="false"/>
                <w:i w:val="false"/>
                <w:color w:val="000000"/>
                <w:sz w:val="20"/>
              </w:rPr>
              <w:t>18. Суицид жасау тәсілі: асылу (01), мыналарды қолданып: ату қаруын (02), шаншу-кесу заттарын (03), көлікті (04), улану: тағамдық (05), дәрілік заттармен (06), тұншықтырғыш газбен (07), улы химикаттармен (08), мөлшерінен тыс қолдану: есірткі құралдарды, психотропты заттарды және прекурсорларды (09), мыналардың нәтижесінде алынған жарақаттар: биіктіктен құлау (10), электр тогы ұру (11), өзін-өзі өртеу (12), бату (13), басқа (14).</w:t>
            </w:r>
          </w:p>
          <w:p>
            <w:pPr>
              <w:spacing w:after="20"/>
              <w:ind w:left="20"/>
              <w:jc w:val="both"/>
            </w:pPr>
            <w:r>
              <w:rPr>
                <w:rFonts w:ascii="Times New Roman"/>
                <w:b w:val="false"/>
                <w:i w:val="false"/>
                <w:color w:val="000000"/>
                <w:sz w:val="20"/>
              </w:rPr>
              <w:t>
18.1. Жасалу орны: көшеде (01), тұрғын ауданында (02), оқу орнында (03), жұмыс орнында (04), емделу мекемесінде (05), қызмет орнында (06), жертөлесінде (07), орман, ағаш отырылған жер, парк (08), жағажай, су қоймасы (09), қаңырап қалған орын (10), басқа (11).</w:t>
            </w: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Ескертпе: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568"/>
          <w:p>
            <w:pPr>
              <w:spacing w:after="20"/>
              <w:ind w:left="20"/>
              <w:jc w:val="both"/>
            </w:pPr>
            <w:r>
              <w:rPr>
                <w:rFonts w:ascii="Times New Roman"/>
                <w:b w:val="false"/>
                <w:i w:val="false"/>
                <w:color w:val="000000"/>
                <w:sz w:val="20"/>
              </w:rPr>
              <w:t>
20. Іс-жүргізуді жүзеге асырушы лауазымды тұлға</w:t>
            </w:r>
          </w:p>
          <w:bookmarkEnd w:id="568"/>
          <w:p>
            <w:pPr>
              <w:spacing w:after="20"/>
              <w:ind w:left="20"/>
              <w:jc w:val="both"/>
            </w:pPr>
            <w:r>
              <w:rPr>
                <w:rFonts w:ascii="Times New Roman"/>
                <w:b w:val="false"/>
                <w:i w:val="false"/>
                <w:color w:val="000000"/>
                <w:sz w:val="20"/>
              </w:rPr>
              <w:t>
</w:t>
            </w:r>
            <w:r>
              <w:rPr>
                <w:rFonts w:ascii="Times New Roman"/>
                <w:b w:val="false"/>
                <w:i w:val="false"/>
                <w:color w:val="000000"/>
                <w:sz w:val="20"/>
              </w:rPr>
              <w:t>21. Бөлімше бастығы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күні "__" _____ 20___ жыл</w:t>
            </w:r>
          </w:p>
          <w:p>
            <w:pPr>
              <w:spacing w:after="20"/>
              <w:ind w:left="20"/>
              <w:jc w:val="both"/>
            </w:pPr>
            <w:r>
              <w:rPr>
                <w:rFonts w:ascii="Times New Roman"/>
                <w:b w:val="false"/>
                <w:i w:val="false"/>
                <w:color w:val="000000"/>
                <w:sz w:val="20"/>
              </w:rPr>
              <w:t>
Түзету күні _______________ "__" _____ 20___ жыл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тамыздағы</w:t>
            </w:r>
            <w:r>
              <w:br/>
            </w:r>
            <w:r>
              <w:rPr>
                <w:rFonts w:ascii="Times New Roman"/>
                <w:b w:val="false"/>
                <w:i w:val="false"/>
                <w:color w:val="000000"/>
                <w:sz w:val="20"/>
              </w:rPr>
              <w:t>№ 126 бұйрығына</w:t>
            </w:r>
            <w:r>
              <w:br/>
            </w:r>
            <w:r>
              <w:rPr>
                <w:rFonts w:ascii="Times New Roman"/>
                <w:b w:val="false"/>
                <w:i w:val="false"/>
                <w:color w:val="000000"/>
                <w:sz w:val="20"/>
              </w:rPr>
              <w:t>6 қосымша</w:t>
            </w:r>
            <w:r>
              <w:br/>
            </w:r>
            <w:r>
              <w:rPr>
                <w:rFonts w:ascii="Times New Roman"/>
                <w:b w:val="false"/>
                <w:i w:val="false"/>
                <w:color w:val="000000"/>
                <w:sz w:val="20"/>
              </w:rPr>
              <w:t>Қылмыстық құқық бұзушылық туралы арызды, хабарды немесе баянатты қабылдау және тіркеу, сондай-ақ Сотқа дейінгі тергеп-тексерудің бірыңғай тізілімін жүргізу қағидаларына</w:t>
            </w:r>
            <w:r>
              <w:br/>
            </w:r>
            <w:r>
              <w:rPr>
                <w:rFonts w:ascii="Times New Roman"/>
                <w:b w:val="false"/>
                <w:i w:val="false"/>
                <w:color w:val="000000"/>
                <w:sz w:val="20"/>
              </w:rPr>
              <w:t>19-қосымша</w:t>
            </w:r>
          </w:p>
        </w:tc>
      </w:tr>
    </w:tbl>
    <w:bookmarkStart w:name="z728" w:id="569"/>
    <w:p>
      <w:pPr>
        <w:spacing w:after="0"/>
        <w:ind w:left="0"/>
        <w:jc w:val="both"/>
      </w:pPr>
      <w:r>
        <w:rPr>
          <w:rFonts w:ascii="Times New Roman"/>
          <w:b w:val="false"/>
          <w:i w:val="false"/>
          <w:color w:val="000000"/>
          <w:sz w:val="28"/>
        </w:rPr>
        <w:t>
      Сақтау мерзімі ________________</w:t>
      </w:r>
    </w:p>
    <w:bookmarkEnd w:id="569"/>
    <w:bookmarkStart w:name="z729" w:id="570"/>
    <w:p>
      <w:pPr>
        <w:spacing w:after="0"/>
        <w:ind w:left="0"/>
        <w:jc w:val="left"/>
      </w:pPr>
      <w:r>
        <w:rPr>
          <w:rFonts w:ascii="Times New Roman"/>
          <w:b/>
          <w:i w:val="false"/>
          <w:color w:val="000000"/>
        </w:rPr>
        <w:t xml:space="preserve"> Апаттық жайттар туындаған және СДТБТ-ға қолжетімділік  болмаған жағдайда сотқа дейінгі тергеп-тексерулерді тіркеу ЖУРНАЛЫ</w:t>
      </w:r>
    </w:p>
    <w:bookmarkEnd w:id="570"/>
    <w:bookmarkStart w:name="z730" w:id="571"/>
    <w:p>
      <w:pPr>
        <w:spacing w:after="0"/>
        <w:ind w:left="0"/>
        <w:jc w:val="both"/>
      </w:pPr>
      <w:r>
        <w:rPr>
          <w:rFonts w:ascii="Times New Roman"/>
          <w:b w:val="false"/>
          <w:i w:val="false"/>
          <w:color w:val="000000"/>
          <w:sz w:val="28"/>
        </w:rPr>
        <w:t>
      ____________________________________________________</w:t>
      </w:r>
    </w:p>
    <w:bookmarkEnd w:id="571"/>
    <w:bookmarkStart w:name="z731" w:id="572"/>
    <w:p>
      <w:pPr>
        <w:spacing w:after="0"/>
        <w:ind w:left="0"/>
        <w:jc w:val="both"/>
      </w:pPr>
      <w:r>
        <w:rPr>
          <w:rFonts w:ascii="Times New Roman"/>
          <w:b w:val="false"/>
          <w:i w:val="false"/>
          <w:color w:val="000000"/>
          <w:sz w:val="28"/>
        </w:rPr>
        <w:t>
      (қылмыстық қудалау органының атауы)</w:t>
      </w:r>
    </w:p>
    <w:bookmarkEnd w:id="572"/>
    <w:bookmarkStart w:name="z732" w:id="573"/>
    <w:p>
      <w:pPr>
        <w:spacing w:after="0"/>
        <w:ind w:left="0"/>
        <w:jc w:val="both"/>
      </w:pPr>
      <w:r>
        <w:rPr>
          <w:rFonts w:ascii="Times New Roman"/>
          <w:b w:val="false"/>
          <w:i w:val="false"/>
          <w:color w:val="000000"/>
          <w:sz w:val="28"/>
        </w:rPr>
        <w:t>
      Басталды "___" ____________20__ ж.  Аяқталды " ___" __________20__ ж.</w:t>
      </w:r>
    </w:p>
    <w:bookmarkEnd w:id="573"/>
    <w:bookmarkStart w:name="z733" w:id="574"/>
    <w:p>
      <w:pPr>
        <w:spacing w:after="0"/>
        <w:ind w:left="0"/>
        <w:jc w:val="both"/>
      </w:pPr>
      <w:r>
        <w:rPr>
          <w:rFonts w:ascii="Times New Roman"/>
          <w:b w:val="false"/>
          <w:i w:val="false"/>
          <w:color w:val="000000"/>
          <w:sz w:val="28"/>
        </w:rPr>
        <w:t>
      Түгендеме № ____________________</w:t>
      </w:r>
    </w:p>
    <w:bookmarkEnd w:id="574"/>
    <w:bookmarkStart w:name="z734" w:id="575"/>
    <w:p>
      <w:pPr>
        <w:spacing w:after="0"/>
        <w:ind w:left="0"/>
        <w:jc w:val="both"/>
      </w:pPr>
      <w:r>
        <w:rPr>
          <w:rFonts w:ascii="Times New Roman"/>
          <w:b w:val="false"/>
          <w:i w:val="false"/>
          <w:color w:val="000000"/>
          <w:sz w:val="28"/>
        </w:rPr>
        <w:t xml:space="preserve">
      Апаттық жайттар туындаған және СДТБТ-ға қолжетімділік болмаған жағдайда сотқа </w:t>
      </w:r>
    </w:p>
    <w:bookmarkEnd w:id="575"/>
    <w:bookmarkStart w:name="z735" w:id="576"/>
    <w:p>
      <w:pPr>
        <w:spacing w:after="0"/>
        <w:ind w:left="0"/>
        <w:jc w:val="both"/>
      </w:pPr>
      <w:r>
        <w:rPr>
          <w:rFonts w:ascii="Times New Roman"/>
          <w:b w:val="false"/>
          <w:i w:val="false"/>
          <w:color w:val="000000"/>
          <w:sz w:val="28"/>
        </w:rPr>
        <w:t>
      дейінгі тергеп-тексерулердің тіркелуін есепке алу журналы бағаналарының мазмұны</w:t>
      </w:r>
    </w:p>
    <w:bookmarkEnd w:id="5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тергеп-тексеруді тіркеу күні (күні, айы, жылы, сағаты, минутасы), тіркеуді жүзеге асырған тұлғаның тегі және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кімге және қашан тапсырды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күні мен уақыты (тегі мен лауазымын анық көрсету,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тамыздағы</w:t>
            </w:r>
            <w:r>
              <w:br/>
            </w:r>
            <w:r>
              <w:rPr>
                <w:rFonts w:ascii="Times New Roman"/>
                <w:b w:val="false"/>
                <w:i w:val="false"/>
                <w:color w:val="000000"/>
                <w:sz w:val="20"/>
              </w:rPr>
              <w:t>№ 126 Бұйрығына</w:t>
            </w:r>
            <w:r>
              <w:br/>
            </w:r>
            <w:r>
              <w:rPr>
                <w:rFonts w:ascii="Times New Roman"/>
                <w:b w:val="false"/>
                <w:i w:val="false"/>
                <w:color w:val="000000"/>
                <w:sz w:val="20"/>
              </w:rPr>
              <w:t>7 қосымша</w:t>
            </w:r>
            <w:r>
              <w:br/>
            </w:r>
            <w:r>
              <w:rPr>
                <w:rFonts w:ascii="Times New Roman"/>
                <w:b w:val="false"/>
                <w:i w:val="false"/>
                <w:color w:val="000000"/>
                <w:sz w:val="20"/>
              </w:rPr>
              <w:t>Қылмыстық құқық бұзушылық туралы арызды, хабарды немесе баянатты қабылдау және тіркеу, сондай-ақ Сотқа дейінгі тергеп-тексерудің бірыңғай тізілімін жүргізу қағидаларына</w:t>
            </w:r>
            <w:r>
              <w:br/>
            </w:r>
            <w:r>
              <w:rPr>
                <w:rFonts w:ascii="Times New Roman"/>
                <w:b w:val="false"/>
                <w:i w:val="false"/>
                <w:color w:val="000000"/>
                <w:sz w:val="20"/>
              </w:rPr>
              <w:t>19-1-қосымша</w:t>
            </w:r>
          </w:p>
        </w:tc>
      </w:tr>
    </w:tbl>
    <w:bookmarkStart w:name="z737" w:id="577"/>
    <w:p>
      <w:pPr>
        <w:spacing w:after="0"/>
        <w:ind w:left="0"/>
        <w:jc w:val="both"/>
      </w:pPr>
      <w:r>
        <w:rPr>
          <w:rFonts w:ascii="Times New Roman"/>
          <w:b w:val="false"/>
          <w:i w:val="false"/>
          <w:color w:val="000000"/>
          <w:sz w:val="28"/>
        </w:rPr>
        <w:t>
      нысан</w:t>
      </w:r>
    </w:p>
    <w:bookmarkEnd w:id="577"/>
    <w:bookmarkStart w:name="z738" w:id="578"/>
    <w:p>
      <w:pPr>
        <w:spacing w:after="0"/>
        <w:ind w:left="0"/>
        <w:jc w:val="both"/>
      </w:pPr>
      <w:r>
        <w:rPr>
          <w:rFonts w:ascii="Times New Roman"/>
          <w:b w:val="false"/>
          <w:i w:val="false"/>
          <w:color w:val="000000"/>
          <w:sz w:val="28"/>
        </w:rPr>
        <w:t>
      Сақтау мерзімі ________________</w:t>
      </w:r>
    </w:p>
    <w:bookmarkEnd w:id="578"/>
    <w:bookmarkStart w:name="z739" w:id="579"/>
    <w:p>
      <w:pPr>
        <w:spacing w:after="0"/>
        <w:ind w:left="0"/>
        <w:jc w:val="left"/>
      </w:pPr>
      <w:r>
        <w:rPr>
          <w:rFonts w:ascii="Times New Roman"/>
          <w:b/>
          <w:i w:val="false"/>
          <w:color w:val="000000"/>
        </w:rPr>
        <w:t xml:space="preserve"> Апаттық жайттар туындаған және СДТБТ-ға қолжетімділік болмаған  жағдайда қылмыстық құқық бұзушылық туралы ақпаратты тіркеу ЖУРНАЛЫ</w:t>
      </w:r>
    </w:p>
    <w:bookmarkEnd w:id="579"/>
    <w:bookmarkStart w:name="z740" w:id="580"/>
    <w:p>
      <w:pPr>
        <w:spacing w:after="0"/>
        <w:ind w:left="0"/>
        <w:jc w:val="both"/>
      </w:pPr>
      <w:r>
        <w:rPr>
          <w:rFonts w:ascii="Times New Roman"/>
          <w:b w:val="false"/>
          <w:i w:val="false"/>
          <w:color w:val="000000"/>
          <w:sz w:val="28"/>
        </w:rPr>
        <w:t>
      ________________________________________________</w:t>
      </w:r>
    </w:p>
    <w:bookmarkEnd w:id="580"/>
    <w:bookmarkStart w:name="z741" w:id="581"/>
    <w:p>
      <w:pPr>
        <w:spacing w:after="0"/>
        <w:ind w:left="0"/>
        <w:jc w:val="both"/>
      </w:pPr>
      <w:r>
        <w:rPr>
          <w:rFonts w:ascii="Times New Roman"/>
          <w:b w:val="false"/>
          <w:i w:val="false"/>
          <w:color w:val="000000"/>
          <w:sz w:val="28"/>
        </w:rPr>
        <w:t>
      (қылмыстық қудалау органының атауы)</w:t>
      </w:r>
    </w:p>
    <w:bookmarkEnd w:id="581"/>
    <w:bookmarkStart w:name="z742" w:id="582"/>
    <w:p>
      <w:pPr>
        <w:spacing w:after="0"/>
        <w:ind w:left="0"/>
        <w:jc w:val="both"/>
      </w:pPr>
      <w:r>
        <w:rPr>
          <w:rFonts w:ascii="Times New Roman"/>
          <w:b w:val="false"/>
          <w:i w:val="false"/>
          <w:color w:val="000000"/>
          <w:sz w:val="28"/>
        </w:rPr>
        <w:t>
      Басталды "___" ____________20__ ж.  Аяқталды "___" __________20__ж.</w:t>
      </w:r>
    </w:p>
    <w:bookmarkEnd w:id="582"/>
    <w:bookmarkStart w:name="z743" w:id="583"/>
    <w:p>
      <w:pPr>
        <w:spacing w:after="0"/>
        <w:ind w:left="0"/>
        <w:jc w:val="both"/>
      </w:pPr>
      <w:r>
        <w:rPr>
          <w:rFonts w:ascii="Times New Roman"/>
          <w:b w:val="false"/>
          <w:i w:val="false"/>
          <w:color w:val="000000"/>
          <w:sz w:val="28"/>
        </w:rPr>
        <w:t>
      Түгендеме № ____________________</w:t>
      </w:r>
    </w:p>
    <w:bookmarkEnd w:id="583"/>
    <w:bookmarkStart w:name="z744" w:id="584"/>
    <w:p>
      <w:pPr>
        <w:spacing w:after="0"/>
        <w:ind w:left="0"/>
        <w:jc w:val="both"/>
      </w:pPr>
      <w:r>
        <w:rPr>
          <w:rFonts w:ascii="Times New Roman"/>
          <w:b w:val="false"/>
          <w:i w:val="false"/>
          <w:color w:val="000000"/>
          <w:sz w:val="28"/>
        </w:rPr>
        <w:t>
      Апаттық жайттар туындаған және СДТБТ-ға қолжетімділік болмаған жағдайда</w:t>
      </w:r>
    </w:p>
    <w:bookmarkEnd w:id="584"/>
    <w:bookmarkStart w:name="z745" w:id="585"/>
    <w:p>
      <w:pPr>
        <w:spacing w:after="0"/>
        <w:ind w:left="0"/>
        <w:jc w:val="both"/>
      </w:pPr>
      <w:r>
        <w:rPr>
          <w:rFonts w:ascii="Times New Roman"/>
          <w:b w:val="false"/>
          <w:i w:val="false"/>
          <w:color w:val="000000"/>
          <w:sz w:val="28"/>
        </w:rPr>
        <w:t xml:space="preserve">
      қылмыстық құқық бұзушылық туралы ақпараттың тіркелуін есепке алу журналы </w:t>
      </w:r>
    </w:p>
    <w:bookmarkEnd w:id="585"/>
    <w:bookmarkStart w:name="z746" w:id="586"/>
    <w:p>
      <w:pPr>
        <w:spacing w:after="0"/>
        <w:ind w:left="0"/>
        <w:jc w:val="both"/>
      </w:pPr>
      <w:r>
        <w:rPr>
          <w:rFonts w:ascii="Times New Roman"/>
          <w:b w:val="false"/>
          <w:i w:val="false"/>
          <w:color w:val="000000"/>
          <w:sz w:val="28"/>
        </w:rPr>
        <w:t>
      бағаналарының мазмұны</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587"/>
          <w:p>
            <w:pPr>
              <w:spacing w:after="20"/>
              <w:ind w:left="20"/>
              <w:jc w:val="both"/>
            </w:pPr>
            <w:r>
              <w:rPr>
                <w:rFonts w:ascii="Times New Roman"/>
                <w:b w:val="false"/>
                <w:i w:val="false"/>
                <w:color w:val="000000"/>
                <w:sz w:val="20"/>
              </w:rPr>
              <w:t>
№</w:t>
            </w:r>
          </w:p>
          <w:bookmarkEnd w:id="587"/>
          <w:p>
            <w:pPr>
              <w:spacing w:after="20"/>
              <w:ind w:left="20"/>
              <w:jc w:val="both"/>
            </w:pPr>
            <w:r>
              <w:rPr>
                <w:rFonts w:ascii="Times New Roman"/>
                <w:b w:val="false"/>
                <w:i w:val="false"/>
                <w:color w:val="000000"/>
                <w:sz w:val="20"/>
              </w:rPr>
              <w:t>
р/р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құқық бұзушылық туралы ақпаратты тіркеу күні (күні, айы, жылы, сағаты, минутасы), тіркеуді жүзеге асырған тұлғаның тегі және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кімге және қашан тапсырды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күні мен уақыты (тегі мен лауазымын анық көрсету,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тамыздағы</w:t>
            </w:r>
            <w:r>
              <w:br/>
            </w:r>
            <w:r>
              <w:rPr>
                <w:rFonts w:ascii="Times New Roman"/>
                <w:b w:val="false"/>
                <w:i w:val="false"/>
                <w:color w:val="000000"/>
                <w:sz w:val="20"/>
              </w:rPr>
              <w:t>№ 126 бұйрығына</w:t>
            </w:r>
            <w:r>
              <w:br/>
            </w:r>
            <w:r>
              <w:rPr>
                <w:rFonts w:ascii="Times New Roman"/>
                <w:b w:val="false"/>
                <w:i w:val="false"/>
                <w:color w:val="000000"/>
                <w:sz w:val="20"/>
              </w:rPr>
              <w:t>8 қосымша</w:t>
            </w:r>
            <w:r>
              <w:br/>
            </w:r>
            <w:r>
              <w:rPr>
                <w:rFonts w:ascii="Times New Roman"/>
                <w:b w:val="false"/>
                <w:i w:val="false"/>
                <w:color w:val="000000"/>
                <w:sz w:val="20"/>
              </w:rPr>
              <w:t>Қылмыстық құқық бұзушылық</w:t>
            </w:r>
            <w:r>
              <w:br/>
            </w:r>
            <w:r>
              <w:rPr>
                <w:rFonts w:ascii="Times New Roman"/>
                <w:b w:val="false"/>
                <w:i w:val="false"/>
                <w:color w:val="000000"/>
                <w:sz w:val="20"/>
              </w:rPr>
              <w:t>туралы арызды, хабарды немесе баянатты қабылдау және тіркеу, сондай-ақ Сотқа дейінгі тергеп-тексерудің бірыңғай тізілімін жүргізу қағидаларына</w:t>
            </w:r>
            <w:r>
              <w:br/>
            </w:r>
            <w:r>
              <w:rPr>
                <w:rFonts w:ascii="Times New Roman"/>
                <w:b w:val="false"/>
                <w:i w:val="false"/>
                <w:color w:val="000000"/>
                <w:sz w:val="20"/>
              </w:rPr>
              <w:t xml:space="preserve"> 20-қосымша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3 4 5 6 7 8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10 11 12 13 14 15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кодының 3-8 сандары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 /СДТБТ коды/ Істің /материалдың журналы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Істің/материалдың реттік нөмірі</w:t>
            </w:r>
          </w:p>
        </w:tc>
      </w:tr>
    </w:tbl>
    <w:bookmarkStart w:name="z749" w:id="588"/>
    <w:p>
      <w:pPr>
        <w:spacing w:after="0"/>
        <w:ind w:left="0"/>
        <w:jc w:val="both"/>
      </w:pPr>
      <w:r>
        <w:rPr>
          <w:rFonts w:ascii="Times New Roman"/>
          <w:b w:val="false"/>
          <w:i w:val="false"/>
          <w:color w:val="000000"/>
          <w:sz w:val="28"/>
        </w:rPr>
        <w:t>
      Ескертпе:</w:t>
      </w:r>
    </w:p>
    <w:bookmarkEnd w:id="588"/>
    <w:bookmarkStart w:name="z750" w:id="589"/>
    <w:p>
      <w:pPr>
        <w:spacing w:after="0"/>
        <w:ind w:left="0"/>
        <w:jc w:val="both"/>
      </w:pPr>
      <w:r>
        <w:rPr>
          <w:rFonts w:ascii="Times New Roman"/>
          <w:b w:val="false"/>
          <w:i w:val="false"/>
          <w:color w:val="000000"/>
          <w:sz w:val="28"/>
        </w:rPr>
        <w:t>
      1) бірінші жұп тіркеу жылын білдіреді;</w:t>
      </w:r>
    </w:p>
    <w:bookmarkEnd w:id="589"/>
    <w:bookmarkStart w:name="z751" w:id="590"/>
    <w:p>
      <w:pPr>
        <w:spacing w:after="0"/>
        <w:ind w:left="0"/>
        <w:jc w:val="both"/>
      </w:pPr>
      <w:r>
        <w:rPr>
          <w:rFonts w:ascii="Times New Roman"/>
          <w:b w:val="false"/>
          <w:i w:val="false"/>
          <w:color w:val="000000"/>
          <w:sz w:val="28"/>
        </w:rPr>
        <w:t>
      2) 3-тен 8-ге дейінгі сандар материалды тіркеген қылмыстық қудалау органының кодын білдіреді (органның коды бірінші екі саны 19 қолданылады, 3-тен 8-ге дейінгі сандар қолданылады). Қылмыстық іс нөмірінің (3-8 сандары) қылмыстық істі тіркеген орган кодының (3-8 сандарына) сәйкес келуі тиіс.</w:t>
      </w:r>
    </w:p>
    <w:bookmarkEnd w:id="590"/>
    <w:bookmarkStart w:name="z752" w:id="591"/>
    <w:p>
      <w:pPr>
        <w:spacing w:after="0"/>
        <w:ind w:left="0"/>
        <w:jc w:val="both"/>
      </w:pPr>
      <w:r>
        <w:rPr>
          <w:rFonts w:ascii="Times New Roman"/>
          <w:b w:val="false"/>
          <w:i w:val="false"/>
          <w:color w:val="000000"/>
          <w:sz w:val="28"/>
        </w:rPr>
        <w:t>
      3) келесі тізімге сәйкес, 9 саны – материал түрінің коды:</w:t>
      </w:r>
    </w:p>
    <w:bookmarkEnd w:id="591"/>
    <w:bookmarkStart w:name="z753" w:id="592"/>
    <w:p>
      <w:pPr>
        <w:spacing w:after="0"/>
        <w:ind w:left="0"/>
        <w:jc w:val="both"/>
      </w:pPr>
      <w:r>
        <w:rPr>
          <w:rFonts w:ascii="Times New Roman"/>
          <w:b w:val="false"/>
          <w:i w:val="false"/>
          <w:color w:val="000000"/>
          <w:sz w:val="28"/>
        </w:rPr>
        <w:t>
      0 – АЕК-ке арыздарды, хабарламаларды тіркеу;</w:t>
      </w:r>
    </w:p>
    <w:bookmarkEnd w:id="592"/>
    <w:bookmarkStart w:name="z754" w:id="593"/>
    <w:p>
      <w:pPr>
        <w:spacing w:after="0"/>
        <w:ind w:left="0"/>
        <w:jc w:val="both"/>
      </w:pPr>
      <w:r>
        <w:rPr>
          <w:rFonts w:ascii="Times New Roman"/>
          <w:b w:val="false"/>
          <w:i w:val="false"/>
          <w:color w:val="000000"/>
          <w:sz w:val="28"/>
        </w:rPr>
        <w:t>
      1 – СДТБТ-де арыздарды, хабарламаларды тіркеу;</w:t>
      </w:r>
    </w:p>
    <w:bookmarkEnd w:id="593"/>
    <w:bookmarkStart w:name="z755" w:id="594"/>
    <w:p>
      <w:pPr>
        <w:spacing w:after="0"/>
        <w:ind w:left="0"/>
        <w:jc w:val="both"/>
      </w:pPr>
      <w:r>
        <w:rPr>
          <w:rFonts w:ascii="Times New Roman"/>
          <w:b w:val="false"/>
          <w:i w:val="false"/>
          <w:color w:val="000000"/>
          <w:sz w:val="28"/>
        </w:rPr>
        <w:t>
      2 – СДТБТ-ға қолжетімділік болмаған жағдайда қағаз журналға сотқа дейінгі тергеп-тексеруді тіркеу;</w:t>
      </w:r>
    </w:p>
    <w:bookmarkEnd w:id="594"/>
    <w:bookmarkStart w:name="z756" w:id="595"/>
    <w:p>
      <w:pPr>
        <w:spacing w:after="0"/>
        <w:ind w:left="0"/>
        <w:jc w:val="both"/>
      </w:pPr>
      <w:r>
        <w:rPr>
          <w:rFonts w:ascii="Times New Roman"/>
          <w:b w:val="false"/>
          <w:i w:val="false"/>
          <w:color w:val="000000"/>
          <w:sz w:val="28"/>
        </w:rPr>
        <w:t>
      4 – іздестіру ісі;</w:t>
      </w:r>
    </w:p>
    <w:bookmarkEnd w:id="595"/>
    <w:bookmarkStart w:name="z757" w:id="596"/>
    <w:p>
      <w:pPr>
        <w:spacing w:after="0"/>
        <w:ind w:left="0"/>
        <w:jc w:val="both"/>
      </w:pPr>
      <w:r>
        <w:rPr>
          <w:rFonts w:ascii="Times New Roman"/>
          <w:b w:val="false"/>
          <w:i w:val="false"/>
          <w:color w:val="000000"/>
          <w:sz w:val="28"/>
        </w:rPr>
        <w:t>
      5 – АЕК-да талон-хабарламалар;</w:t>
      </w:r>
    </w:p>
    <w:bookmarkEnd w:id="596"/>
    <w:bookmarkStart w:name="z758" w:id="597"/>
    <w:p>
      <w:pPr>
        <w:spacing w:after="0"/>
        <w:ind w:left="0"/>
        <w:jc w:val="both"/>
      </w:pPr>
      <w:r>
        <w:rPr>
          <w:rFonts w:ascii="Times New Roman"/>
          <w:b w:val="false"/>
          <w:i w:val="false"/>
          <w:color w:val="000000"/>
          <w:sz w:val="28"/>
        </w:rPr>
        <w:t>
      6 – СДТБТ-ға қолжетімділік болмаған жағдайда қағаз журналға арызды, хабарламаны</w:t>
      </w:r>
    </w:p>
    <w:bookmarkEnd w:id="597"/>
    <w:p>
      <w:pPr>
        <w:spacing w:after="0"/>
        <w:ind w:left="0"/>
        <w:jc w:val="both"/>
      </w:pPr>
      <w:r>
        <w:rPr>
          <w:rFonts w:ascii="Times New Roman"/>
          <w:b w:val="false"/>
          <w:i w:val="false"/>
          <w:color w:val="000000"/>
          <w:sz w:val="28"/>
        </w:rPr>
        <w:t>
      тіркеу.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тамыздағы</w:t>
            </w:r>
            <w:r>
              <w:br/>
            </w:r>
            <w:r>
              <w:rPr>
                <w:rFonts w:ascii="Times New Roman"/>
                <w:b w:val="false"/>
                <w:i w:val="false"/>
                <w:color w:val="000000"/>
                <w:sz w:val="20"/>
              </w:rPr>
              <w:t>№ 126 бұйрығына</w:t>
            </w:r>
            <w:r>
              <w:br/>
            </w:r>
            <w:r>
              <w:rPr>
                <w:rFonts w:ascii="Times New Roman"/>
                <w:b w:val="false"/>
                <w:i w:val="false"/>
                <w:color w:val="000000"/>
                <w:sz w:val="20"/>
              </w:rPr>
              <w:t>9 қосымша</w:t>
            </w:r>
            <w:r>
              <w:br/>
            </w:r>
            <w:r>
              <w:rPr>
                <w:rFonts w:ascii="Times New Roman"/>
                <w:b w:val="false"/>
                <w:i w:val="false"/>
                <w:color w:val="000000"/>
                <w:sz w:val="20"/>
              </w:rPr>
              <w:t>Қылмыстық құқық бұзушылық туралы арызды, хабарды немесе баянатты қабылдау және тіркеу, сондай-ақ Сотқа дейінгі тергеп-тексерудің бірыңғай тізілімін жүргізу қағидаларына</w:t>
            </w:r>
            <w:r>
              <w:br/>
            </w:r>
            <w:r>
              <w:rPr>
                <w:rFonts w:ascii="Times New Roman"/>
                <w:b w:val="false"/>
                <w:i w:val="false"/>
                <w:color w:val="000000"/>
                <w:sz w:val="20"/>
              </w:rPr>
              <w:t>21-қосымша</w:t>
            </w:r>
          </w:p>
        </w:tc>
      </w:tr>
    </w:tbl>
    <w:bookmarkStart w:name="z760" w:id="598"/>
    <w:p>
      <w:pPr>
        <w:spacing w:after="0"/>
        <w:ind w:left="0"/>
        <w:jc w:val="left"/>
      </w:pPr>
      <w:r>
        <w:rPr>
          <w:rFonts w:ascii="Times New Roman"/>
          <w:b/>
          <w:i w:val="false"/>
          <w:color w:val="000000"/>
        </w:rPr>
        <w:t xml:space="preserve"> Штаттан тыс жағдай туралы АКТІСІ</w:t>
      </w:r>
    </w:p>
    <w:bookmarkEnd w:id="5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(елдi-мекен)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20__ ж. "__" _______</w:t>
            </w:r>
          </w:p>
        </w:tc>
      </w:tr>
    </w:tbl>
    <w:bookmarkStart w:name="z761" w:id="599"/>
    <w:p>
      <w:pPr>
        <w:spacing w:after="0"/>
        <w:ind w:left="0"/>
        <w:jc w:val="both"/>
      </w:pPr>
      <w:r>
        <w:rPr>
          <w:rFonts w:ascii="Times New Roman"/>
          <w:b w:val="false"/>
          <w:i w:val="false"/>
          <w:color w:val="000000"/>
          <w:sz w:val="28"/>
        </w:rPr>
        <w:t>
      Біз, төменде қол қойғандар</w:t>
      </w:r>
    </w:p>
    <w:bookmarkEnd w:id="599"/>
    <w:bookmarkStart w:name="z762" w:id="600"/>
    <w:p>
      <w:pPr>
        <w:spacing w:after="0"/>
        <w:ind w:left="0"/>
        <w:jc w:val="both"/>
      </w:pPr>
      <w:r>
        <w:rPr>
          <w:rFonts w:ascii="Times New Roman"/>
          <w:b w:val="false"/>
          <w:i w:val="false"/>
          <w:color w:val="000000"/>
          <w:sz w:val="28"/>
        </w:rPr>
        <w:t>
      ___________________________________________________</w:t>
      </w:r>
    </w:p>
    <w:bookmarkEnd w:id="600"/>
    <w:bookmarkStart w:name="z763" w:id="601"/>
    <w:p>
      <w:pPr>
        <w:spacing w:after="0"/>
        <w:ind w:left="0"/>
        <w:jc w:val="both"/>
      </w:pPr>
      <w:r>
        <w:rPr>
          <w:rFonts w:ascii="Times New Roman"/>
          <w:b w:val="false"/>
          <w:i w:val="false"/>
          <w:color w:val="000000"/>
          <w:sz w:val="28"/>
        </w:rPr>
        <w:t>
      (лауазымы, жұмыс орны, аты-жөні)</w:t>
      </w:r>
    </w:p>
    <w:bookmarkEnd w:id="601"/>
    <w:bookmarkStart w:name="z764" w:id="602"/>
    <w:p>
      <w:pPr>
        <w:spacing w:after="0"/>
        <w:ind w:left="0"/>
        <w:jc w:val="both"/>
      </w:pPr>
      <w:r>
        <w:rPr>
          <w:rFonts w:ascii="Times New Roman"/>
          <w:b w:val="false"/>
          <w:i w:val="false"/>
          <w:color w:val="000000"/>
          <w:sz w:val="28"/>
        </w:rPr>
        <w:t>
      ____________________________________________________________________</w:t>
      </w:r>
    </w:p>
    <w:bookmarkEnd w:id="602"/>
    <w:bookmarkStart w:name="z765" w:id="603"/>
    <w:p>
      <w:pPr>
        <w:spacing w:after="0"/>
        <w:ind w:left="0"/>
        <w:jc w:val="both"/>
      </w:pPr>
      <w:r>
        <w:rPr>
          <w:rFonts w:ascii="Times New Roman"/>
          <w:b w:val="false"/>
          <w:i w:val="false"/>
          <w:color w:val="000000"/>
          <w:sz w:val="28"/>
        </w:rPr>
        <w:t>
      ____________________________________________________________________,</w:t>
      </w:r>
    </w:p>
    <w:bookmarkEnd w:id="603"/>
    <w:bookmarkStart w:name="z766" w:id="604"/>
    <w:p>
      <w:pPr>
        <w:spacing w:after="0"/>
        <w:ind w:left="0"/>
        <w:jc w:val="both"/>
      </w:pPr>
      <w:r>
        <w:rPr>
          <w:rFonts w:ascii="Times New Roman"/>
          <w:b w:val="false"/>
          <w:i w:val="false"/>
          <w:color w:val="000000"/>
          <w:sz w:val="28"/>
        </w:rPr>
        <w:t>
      20__жылдың "__" _____ ___сағат __минутынан бастап 20__жылдың "__"</w:t>
      </w:r>
    </w:p>
    <w:bookmarkEnd w:id="604"/>
    <w:bookmarkStart w:name="z767" w:id="605"/>
    <w:p>
      <w:pPr>
        <w:spacing w:after="0"/>
        <w:ind w:left="0"/>
        <w:jc w:val="both"/>
      </w:pPr>
      <w:r>
        <w:rPr>
          <w:rFonts w:ascii="Times New Roman"/>
          <w:b w:val="false"/>
          <w:i w:val="false"/>
          <w:color w:val="000000"/>
          <w:sz w:val="28"/>
        </w:rPr>
        <w:t>
      _____ __ сағат __минутына дейін ________________________________________</w:t>
      </w:r>
    </w:p>
    <w:bookmarkEnd w:id="605"/>
    <w:bookmarkStart w:name="z768" w:id="606"/>
    <w:p>
      <w:pPr>
        <w:spacing w:after="0"/>
        <w:ind w:left="0"/>
        <w:jc w:val="both"/>
      </w:pPr>
      <w:r>
        <w:rPr>
          <w:rFonts w:ascii="Times New Roman"/>
          <w:b w:val="false"/>
          <w:i w:val="false"/>
          <w:color w:val="000000"/>
          <w:sz w:val="28"/>
        </w:rPr>
        <w:t>
      (қылмыстық қудалау органының атауы)</w:t>
      </w:r>
    </w:p>
    <w:bookmarkEnd w:id="606"/>
    <w:bookmarkStart w:name="z769" w:id="607"/>
    <w:p>
      <w:pPr>
        <w:spacing w:after="0"/>
        <w:ind w:left="0"/>
        <w:jc w:val="both"/>
      </w:pPr>
      <w:r>
        <w:rPr>
          <w:rFonts w:ascii="Times New Roman"/>
          <w:b w:val="false"/>
          <w:i w:val="false"/>
          <w:color w:val="000000"/>
          <w:sz w:val="28"/>
        </w:rPr>
        <w:t>
      ______________________________________________________________________</w:t>
      </w:r>
    </w:p>
    <w:bookmarkEnd w:id="607"/>
    <w:bookmarkStart w:name="z770" w:id="608"/>
    <w:p>
      <w:pPr>
        <w:spacing w:after="0"/>
        <w:ind w:left="0"/>
        <w:jc w:val="both"/>
      </w:pPr>
      <w:r>
        <w:rPr>
          <w:rFonts w:ascii="Times New Roman"/>
          <w:b w:val="false"/>
          <w:i w:val="false"/>
          <w:color w:val="000000"/>
          <w:sz w:val="28"/>
        </w:rPr>
        <w:t>
      (әкімшілік-аумақтық бірліктің атауы)</w:t>
      </w:r>
    </w:p>
    <w:bookmarkEnd w:id="608"/>
    <w:bookmarkStart w:name="z771" w:id="609"/>
    <w:p>
      <w:pPr>
        <w:spacing w:after="0"/>
        <w:ind w:left="0"/>
        <w:jc w:val="both"/>
      </w:pPr>
      <w:r>
        <w:rPr>
          <w:rFonts w:ascii="Times New Roman"/>
          <w:b w:val="false"/>
          <w:i w:val="false"/>
          <w:color w:val="000000"/>
          <w:sz w:val="28"/>
        </w:rPr>
        <w:t>
      арасында байланыс арнасының істен тыс шығуына байланысты штаттан тыс жағдай</w:t>
      </w:r>
    </w:p>
    <w:bookmarkEnd w:id="609"/>
    <w:p>
      <w:pPr>
        <w:spacing w:after="0"/>
        <w:ind w:left="0"/>
        <w:jc w:val="both"/>
      </w:pPr>
      <w:r>
        <w:rPr>
          <w:rFonts w:ascii="Times New Roman"/>
          <w:b w:val="false"/>
          <w:i w:val="false"/>
          <w:color w:val="000000"/>
          <w:sz w:val="28"/>
        </w:rPr>
        <w:t xml:space="preserve">
      тіркелді, бұл жағдай СДТБТ жұмысының _________________ әкеп соққаны туралы </w:t>
      </w:r>
    </w:p>
    <w:bookmarkStart w:name="z772" w:id="610"/>
    <w:p>
      <w:pPr>
        <w:spacing w:after="0"/>
        <w:ind w:left="0"/>
        <w:jc w:val="both"/>
      </w:pPr>
      <w:r>
        <w:rPr>
          <w:rFonts w:ascii="Times New Roman"/>
          <w:b w:val="false"/>
          <w:i w:val="false"/>
          <w:color w:val="000000"/>
          <w:sz w:val="28"/>
        </w:rPr>
        <w:t>
      осы актіні құрдық.  (істен тыс шығудың себебін көрсету)</w:t>
      </w:r>
    </w:p>
    <w:bookmarkEnd w:id="610"/>
    <w:p>
      <w:pPr>
        <w:spacing w:after="0"/>
        <w:ind w:left="0"/>
        <w:jc w:val="both"/>
      </w:pPr>
      <w:r>
        <w:rPr>
          <w:rFonts w:ascii="Times New Roman"/>
          <w:b w:val="false"/>
          <w:i w:val="false"/>
          <w:color w:val="000000"/>
          <w:sz w:val="28"/>
        </w:rPr>
        <w:t xml:space="preserve">
      Зерттеу барысында бірнеше сағаттан бірнеше күнге дейін созылған (тіркелген/ </w:t>
      </w:r>
    </w:p>
    <w:bookmarkStart w:name="z773" w:id="611"/>
    <w:p>
      <w:pPr>
        <w:spacing w:after="0"/>
        <w:ind w:left="0"/>
        <w:jc w:val="both"/>
      </w:pPr>
      <w:r>
        <w:rPr>
          <w:rFonts w:ascii="Times New Roman"/>
          <w:b w:val="false"/>
          <w:i w:val="false"/>
          <w:color w:val="000000"/>
          <w:sz w:val="28"/>
        </w:rPr>
        <w:t>
      тіркелмеген) істен тыс шығу ______________________________________________</w:t>
      </w:r>
    </w:p>
    <w:bookmarkEnd w:id="611"/>
    <w:bookmarkStart w:name="z774" w:id="612"/>
    <w:p>
      <w:pPr>
        <w:spacing w:after="0"/>
        <w:ind w:left="0"/>
        <w:jc w:val="both"/>
      </w:pPr>
      <w:r>
        <w:rPr>
          <w:rFonts w:ascii="Times New Roman"/>
          <w:b w:val="false"/>
          <w:i w:val="false"/>
          <w:color w:val="000000"/>
          <w:sz w:val="28"/>
        </w:rPr>
        <w:t>
      ______________________________ себебіне байланысты болғаны анықталды.</w:t>
      </w:r>
    </w:p>
    <w:bookmarkEnd w:id="612"/>
    <w:bookmarkStart w:name="z775" w:id="613"/>
    <w:p>
      <w:pPr>
        <w:spacing w:after="0"/>
        <w:ind w:left="0"/>
        <w:jc w:val="both"/>
      </w:pPr>
      <w:r>
        <w:rPr>
          <w:rFonts w:ascii="Times New Roman"/>
          <w:b w:val="false"/>
          <w:i w:val="false"/>
          <w:color w:val="000000"/>
          <w:sz w:val="28"/>
        </w:rPr>
        <w:t>
      (себебін көрсету)</w:t>
      </w:r>
    </w:p>
    <w:bookmarkEnd w:id="613"/>
    <w:bookmarkStart w:name="z776" w:id="614"/>
    <w:p>
      <w:pPr>
        <w:spacing w:after="0"/>
        <w:ind w:left="0"/>
        <w:jc w:val="both"/>
      </w:pPr>
      <w:r>
        <w:rPr>
          <w:rFonts w:ascii="Times New Roman"/>
          <w:b w:val="false"/>
          <w:i w:val="false"/>
          <w:color w:val="000000"/>
          <w:sz w:val="28"/>
        </w:rPr>
        <w:t>
      Байланыс арнасының істен тыс шығуын жою бойынша келесі шаралар қабылданды:</w:t>
      </w:r>
    </w:p>
    <w:bookmarkEnd w:id="614"/>
    <w:bookmarkStart w:name="z777" w:id="615"/>
    <w:p>
      <w:pPr>
        <w:spacing w:after="0"/>
        <w:ind w:left="0"/>
        <w:jc w:val="both"/>
      </w:pPr>
      <w:r>
        <w:rPr>
          <w:rFonts w:ascii="Times New Roman"/>
          <w:b w:val="false"/>
          <w:i w:val="false"/>
          <w:color w:val="000000"/>
          <w:sz w:val="28"/>
        </w:rPr>
        <w:t>
      ________________________________________________________________________</w:t>
      </w:r>
    </w:p>
    <w:bookmarkEnd w:id="615"/>
    <w:bookmarkStart w:name="z778" w:id="616"/>
    <w:p>
      <w:pPr>
        <w:spacing w:after="0"/>
        <w:ind w:left="0"/>
        <w:jc w:val="both"/>
      </w:pPr>
      <w:r>
        <w:rPr>
          <w:rFonts w:ascii="Times New Roman"/>
          <w:b w:val="false"/>
          <w:i w:val="false"/>
          <w:color w:val="000000"/>
          <w:sz w:val="28"/>
        </w:rPr>
        <w:t>
      (қабылданған шараларды көрсету)</w:t>
      </w:r>
    </w:p>
    <w:bookmarkEnd w:id="616"/>
    <w:bookmarkStart w:name="z779" w:id="617"/>
    <w:p>
      <w:pPr>
        <w:spacing w:after="0"/>
        <w:ind w:left="0"/>
        <w:jc w:val="both"/>
      </w:pPr>
      <w:r>
        <w:rPr>
          <w:rFonts w:ascii="Times New Roman"/>
          <w:b w:val="false"/>
          <w:i w:val="false"/>
          <w:color w:val="000000"/>
          <w:sz w:val="28"/>
        </w:rPr>
        <w:t>
      Байланыс арнасының істен тыс шығуы келесі себептерден болды: _______________</w:t>
      </w:r>
    </w:p>
    <w:bookmarkEnd w:id="617"/>
    <w:p>
      <w:pPr>
        <w:spacing w:after="0"/>
        <w:ind w:left="0"/>
        <w:jc w:val="both"/>
      </w:pPr>
      <w:r>
        <w:rPr>
          <w:rFonts w:ascii="Times New Roman"/>
          <w:b w:val="false"/>
          <w:i w:val="false"/>
          <w:color w:val="000000"/>
          <w:sz w:val="28"/>
        </w:rPr>
        <w:t>
      ________________________________________________________________________.</w:t>
      </w:r>
    </w:p>
    <w:bookmarkStart w:name="z780" w:id="618"/>
    <w:p>
      <w:pPr>
        <w:spacing w:after="0"/>
        <w:ind w:left="0"/>
        <w:jc w:val="both"/>
      </w:pPr>
      <w:r>
        <w:rPr>
          <w:rFonts w:ascii="Times New Roman"/>
          <w:b w:val="false"/>
          <w:i w:val="false"/>
          <w:color w:val="000000"/>
          <w:sz w:val="28"/>
        </w:rPr>
        <w:t>
      (осы мәселе туындаған себеп)</w:t>
      </w:r>
    </w:p>
    <w:bookmarkEnd w:id="618"/>
    <w:bookmarkStart w:name="z781" w:id="619"/>
    <w:p>
      <w:pPr>
        <w:spacing w:after="0"/>
        <w:ind w:left="0"/>
        <w:jc w:val="both"/>
      </w:pPr>
      <w:r>
        <w:rPr>
          <w:rFonts w:ascii="Times New Roman"/>
          <w:b w:val="false"/>
          <w:i w:val="false"/>
          <w:color w:val="000000"/>
          <w:sz w:val="28"/>
        </w:rPr>
        <w:t>
      Байланыс арнасының жұмысы _____ сағат _____ минутта қалпына келтірілді, СДТБТ</w:t>
      </w:r>
    </w:p>
    <w:bookmarkEnd w:id="619"/>
    <w:bookmarkStart w:name="z782" w:id="620"/>
    <w:p>
      <w:pPr>
        <w:spacing w:after="0"/>
        <w:ind w:left="0"/>
        <w:jc w:val="both"/>
      </w:pPr>
      <w:r>
        <w:rPr>
          <w:rFonts w:ascii="Times New Roman"/>
          <w:b w:val="false"/>
          <w:i w:val="false"/>
          <w:color w:val="000000"/>
          <w:sz w:val="28"/>
        </w:rPr>
        <w:t>
      штаттық жағдайда жұмысын атқаруда.</w:t>
      </w:r>
    </w:p>
    <w:bookmarkEnd w:id="620"/>
    <w:bookmarkStart w:name="z783" w:id="621"/>
    <w:p>
      <w:pPr>
        <w:spacing w:after="0"/>
        <w:ind w:left="0"/>
        <w:jc w:val="both"/>
      </w:pPr>
      <w:r>
        <w:rPr>
          <w:rFonts w:ascii="Times New Roman"/>
          <w:b w:val="false"/>
          <w:i w:val="false"/>
          <w:color w:val="000000"/>
          <w:sz w:val="28"/>
        </w:rPr>
        <w:t>
      ______________________________________________________________________</w:t>
      </w:r>
    </w:p>
    <w:bookmarkEnd w:id="621"/>
    <w:bookmarkStart w:name="z784" w:id="622"/>
    <w:p>
      <w:pPr>
        <w:spacing w:after="0"/>
        <w:ind w:left="0"/>
        <w:jc w:val="both"/>
      </w:pPr>
      <w:r>
        <w:rPr>
          <w:rFonts w:ascii="Times New Roman"/>
          <w:b w:val="false"/>
          <w:i w:val="false"/>
          <w:color w:val="000000"/>
          <w:sz w:val="28"/>
        </w:rPr>
        <w:t>
      (қылмыстық қудалау органы қызметкерінің аты-жөні, лауазымы)</w:t>
      </w:r>
    </w:p>
    <w:bookmarkEnd w:id="622"/>
    <w:bookmarkStart w:name="z785" w:id="623"/>
    <w:p>
      <w:pPr>
        <w:spacing w:after="0"/>
        <w:ind w:left="0"/>
        <w:jc w:val="both"/>
      </w:pPr>
      <w:r>
        <w:rPr>
          <w:rFonts w:ascii="Times New Roman"/>
          <w:b w:val="false"/>
          <w:i w:val="false"/>
          <w:color w:val="000000"/>
          <w:sz w:val="28"/>
        </w:rPr>
        <w:t>
      _______________________________________________________________________</w:t>
      </w:r>
    </w:p>
    <w:bookmarkEnd w:id="623"/>
    <w:bookmarkStart w:name="z786" w:id="624"/>
    <w:p>
      <w:pPr>
        <w:spacing w:after="0"/>
        <w:ind w:left="0"/>
        <w:jc w:val="both"/>
      </w:pPr>
      <w:r>
        <w:rPr>
          <w:rFonts w:ascii="Times New Roman"/>
          <w:b w:val="false"/>
          <w:i w:val="false"/>
          <w:color w:val="000000"/>
          <w:sz w:val="28"/>
        </w:rPr>
        <w:t>
      (қызмет көрсету мекемесі қызметкерінің аты-жөні, лауазымы)</w:t>
      </w:r>
    </w:p>
    <w:bookmarkEnd w:id="624"/>
    <w:bookmarkStart w:name="z787" w:id="625"/>
    <w:p>
      <w:pPr>
        <w:spacing w:after="0"/>
        <w:ind w:left="0"/>
        <w:jc w:val="both"/>
      </w:pPr>
      <w:r>
        <w:rPr>
          <w:rFonts w:ascii="Times New Roman"/>
          <w:b w:val="false"/>
          <w:i w:val="false"/>
          <w:color w:val="000000"/>
          <w:sz w:val="28"/>
        </w:rPr>
        <w:t>
      _______________________________________________________________________</w:t>
      </w:r>
    </w:p>
    <w:bookmarkEnd w:id="625"/>
    <w:bookmarkStart w:name="z788" w:id="626"/>
    <w:p>
      <w:pPr>
        <w:spacing w:after="0"/>
        <w:ind w:left="0"/>
        <w:jc w:val="both"/>
      </w:pPr>
      <w:r>
        <w:rPr>
          <w:rFonts w:ascii="Times New Roman"/>
          <w:b w:val="false"/>
          <w:i w:val="false"/>
          <w:color w:val="000000"/>
          <w:sz w:val="28"/>
        </w:rPr>
        <w:t>
      (уәкілетті органы қызметкерінің аты-жөні, лауазымы)</w:t>
      </w:r>
    </w:p>
    <w:bookmarkEnd w:id="6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