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ac0d" w14:textId="46ea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2026 жылғы 3 тамыздағы № 76/қе бұйрығы. Қазақстан Республикасының Әділет министрлігінде 2026 жылғы 5 тамызда № 39507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БҰЙЫРАМЫН: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бұйрықтардың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 Сыбайлас жемқорлыққа қарсы іс-қимыл қызметінің Қамтамасыз ету және кадр жұмысы департаменті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Ұлттық қауіпсіздік комитетінің интернет-ресурсында орналастыруды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қауіпсіздік комитетінің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істері агенттігі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 комитеті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Сыбайлас жемқорлыққа қарсы іс-қимыл агенттігінің (Сыбайлас жемқорлыққа қарсы қызмет) және оның аумақтық органдарына үміткерлерді іріктеуді ұйымдастырудың кейбір мәселелері туралы" Қазақстан Республикасы Сыбайлас жемқорлыққа қарсы іс-қимыл агенттігі (Сыбайлас жемқорлыққа қарсы қызмет) Төрағасының 2019 жылғы 6 тамыздағы № 184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19210 болып тіркелген).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Сыбайлас жемқорлыққа қарсы іс-қимыл агенттігінің (Сыбайлас жемқорлыққа қарсы қызмет) және оның аумақтық органдарына үміткерлерді іріктеуді ұйымдастырудың кейбір мәселелері туралы" Қазақстан Республикасы Сыбайлас жемқорлыққа қарсы іс-қимыл агенттігі (Сыбайлас жемқорлыққа қарсы қызмет) Төрағасының 2019 жылғы 6 тамыздағы № 184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және оның құрылымдық элементтерінің күші жойылды деп тану туралы" Қазақстан Республикасы Сыбайлас жемқорлыққа қарсы іс-қимыл агенттігі (Сыбайлас жемқорлыққа қарсы қызмет) Төрағасының 2023 жылғы 20 қаңтардағы № 31 бұйрығы (Нормативтік құқықтық актілерді мемлекеттік тіркеу тізілімінде № 31766 болып тіркелген).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Сыбайлас жемқорлыққа қарсы іс-қимыл агенттігінің (Сыбайлас жемқорлыққа қарсы қызмет) және оның аумақтық органдарына үміткерлерді іріктеуді ұйымдастырудың кейбір мәселелері туралы" Қазақстан Республикасы Сыбайлас жемқорлыққа қарсы іс-қимыл агенттігі (Сыбайлас жемқорлыққа қарсы қызмет) төрағасының 2019 жылғы 6 тамыздағы № 184 бұйрығына өзгерістер енгізу туралы" Қазақстан Республикасы Сыбайлас жемқорлыққа қарсы іс-қимыл агенттігі (Сыбайлас жемқорлыққа қарсы қызмет) Төрағасының 2025 жылғы 3 сәуірдегі № 62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35942 болып тіркелген).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