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64e8" w14:textId="e576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іс-қимылға жәрдем көрсету туралы ақпаратты жария етпеу туралы келісім жасасу қағидаларын және оның нысанын бекіту туралы" Қазақстан Республикасы Сыбайлас жемқорлыққа қарсы іс-қимыл агенттігі (Сыбайлас жемқорлыққа қарсы қызмет) Төрағасының 2023 жылғы 11 мамырдағы № 153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5 тамыздағы № 85/қе бұйрығы. Қазақстан Республикасының Әділет министрлігінде 2026 жылғы 5 тамызда № 39506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"Сыбайлас жемқорлыққа қарсы іс-қимылға жәрдем көрсету туралы ақпаратты жария етпеу туралы келісім жасасу қағидаларын және оның нысанын бекіту туралы" Қазақстан Республикасы Сыбайлас жемқорлыққа қарсы іс-қимыл агенттігі (Сыбайлас жемқорлыққа қарсы қызмет) Төрағасының 2023 жылғы 11 мамырдағы № 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32466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1-қосымшаға сәйкес бекітілген Сыбайлас жемқорлыққа қарсы іс-қимылға жәрдем көрсету туралы ақпаратты жария етпеу туралы келісім жасасу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 сыбайлас жемқорлыққа қарсы күрес жөніндегі уәкілетті орган – сыбайлас жемқорлыққа қарсы күресті жүзеге асыратын мемлекеттік орган және оның аумақтық органдары;";</w:t>
      </w:r>
    </w:p>
    <w:bookmarkEnd w:id="3"/>
    <w:bookmarkStart w:name="z10" w:id="4"/>
    <w:p>
      <w:pPr>
        <w:spacing w:after="0"/>
        <w:ind w:left="0"/>
        <w:jc w:val="both"/>
      </w:pPr>
      <w:r>
        <w:rPr>
          <w:rFonts w:ascii="Times New Roman"/>
          <w:b w:val="false"/>
          <w:i w:val="false"/>
          <w:color w:val="000000"/>
          <w:sz w:val="28"/>
        </w:rPr>
        <w:t>
      мынадай мазмұндағы 3-1) тармақшамен толықтырылсын:</w:t>
      </w:r>
    </w:p>
    <w:bookmarkEnd w:id="4"/>
    <w:bookmarkStart w:name="z11" w:id="5"/>
    <w:p>
      <w:pPr>
        <w:spacing w:after="0"/>
        <w:ind w:left="0"/>
        <w:jc w:val="both"/>
      </w:pPr>
      <w:r>
        <w:rPr>
          <w:rFonts w:ascii="Times New Roman"/>
          <w:b w:val="false"/>
          <w:i w:val="false"/>
          <w:color w:val="000000"/>
          <w:sz w:val="28"/>
        </w:rPr>
        <w:t>
      "3-1) сыбайлас жемқорлыққа қарсы саясат жөніндегі уәкілетті орган – Қазақстан Республикасының сыбайлас жемқорлыққа қарсы саясатын қалыптастыру мен іске асыруды, сыбайлас жемқорлыққа қарсы іс-қимыл саласында, сыбайлас жемқорлық құқық бұзушылықтар жасауға ықпал ететін себептер мен жағдайларды барынша азайту және жою мәселелерінде үйлестіруді жүзеге асыратын орталық мемлекеттік орган және оның аумақтық бөлімшелері;";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"4) уәкілетті мемлекеттік органдар – өз құзыреті шегінде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жүзеге асыратын Қазақстан Республикасының прокуратура, ұлттық қауіпсіздік, ішкі істер, әскери полиция органдары, экономикалық тергеп-тексеру қызметі.";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"7. Басшы келісім комиссиясының немесе алқалы органның отырысына шақырылған сыбайлас жемқорлыққа қарсы саясат саласындағы уәкілетті органның лауазымды адамымен осы бұйрыққа 2-қосымшаға сәйкес 4-нысан бойынша келісім комиссиясының немесе алқалы органның отырысы басталғанға дейін, ал сыбайлас жемқорлыққа қарсы саясат саласындағы уәкілетті органның лауазымды адамы келісім комиссиясының немесе алқалы органның отырысына келмеген жағдайда жария етпеу туралы келісім жасасады, осы келісім келісім комиссиясы шешімінің немесе алқалы орган отырысы хаттамасының көшірмесін беру сәтінде жасалады.";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xml:space="preserve">
      "8. Адам сыбайлас жемқорлыққа қарсы саясат саласындағы уәкілетті органға осындай өтініш туралы құқықты іске асыру үшін уәкілетті мемлекеттік органдар сыбайлас жемқорлық құқық бұзушылық фактісі туралы хабарды қабылдаған күннен бастап үш жыл ішінде жүгінген кезде, ол оны тәртіптік жауаптылыққа тарту немесе жұмыстан шығару немесе басқа лауазымға ауыстыру оның сыбайлас жемқорлыққа қарсы іс-қимылға жәрдемдесуімен байланысты деп есептеген жағдайда, осы мәселелерді бұрын келісім комиссиясы немесе алқалы орган Заңның </w:t>
      </w:r>
      <w:r>
        <w:rPr>
          <w:rFonts w:ascii="Times New Roman"/>
          <w:b w:val="false"/>
          <w:i w:val="false"/>
          <w:color w:val="000000"/>
          <w:sz w:val="28"/>
        </w:rPr>
        <w:t>24-2-бабында</w:t>
      </w:r>
      <w:r>
        <w:rPr>
          <w:rFonts w:ascii="Times New Roman"/>
          <w:b w:val="false"/>
          <w:i w:val="false"/>
          <w:color w:val="000000"/>
          <w:sz w:val="28"/>
        </w:rPr>
        <w:t xml:space="preserve"> көзделген тәртіппен қарамаған жағдайда, Заңның 24-4-бабы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құпия ақпаратты беруге жазбаша келісім негізінде сыбайлас жемқорлыққа қарсы саясат саласындағы уәкілетті орган осы адаммен осы бұйрыққа 2-қосымшаға сәйкес 4-нысан бойынша жария етпеу туралы келісім жасасады.";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xml:space="preserve">
      "9. Сыбайлас жемқорлыққа қарсы саясат саласындағы уәкілетті органның Заңның 24-4-бабы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хабарламасы келіп түскен мемлекеттік органның немесе ұйымның басшысы, егер бұрын осы адам мен уәкілетті мемлекеттік орган арасында жария етпеу туралы келісім жасалған болса, сыбайлас жемқорлыққа қарсы іс-қимылға жәрдем көрсеткен адаммен осы бұйрыққа 2-қосымшаға сәйкес 4-нысан бойынша жария етпеу туралы келісім жасасады.";</w:t>
      </w:r>
    </w:p>
    <w:bookmarkEnd w:id="9"/>
    <w:bookmarkStart w:name="z20"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0"/>
    <w:bookmarkStart w:name="z21" w:id="11"/>
    <w:p>
      <w:pPr>
        <w:spacing w:after="0"/>
        <w:ind w:left="0"/>
        <w:jc w:val="both"/>
      </w:pPr>
      <w:r>
        <w:rPr>
          <w:rFonts w:ascii="Times New Roman"/>
          <w:b w:val="false"/>
          <w:i w:val="false"/>
          <w:color w:val="000000"/>
          <w:sz w:val="28"/>
        </w:rPr>
        <w:t>
      2. Қазақстан Республикасы Ұлттық қауіпсіздік комитетінің Сыбайлас жемқорлыққа қарсы іс-қимыл қызметі заңнамада белгіленген тәртіппен:</w:t>
      </w:r>
    </w:p>
    <w:bookmarkEnd w:id="11"/>
    <w:bookmarkStart w:name="z22"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3"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интернет-ресурсында орналастыруды қамтамасыз етсін.</w:t>
      </w:r>
    </w:p>
    <w:bookmarkEnd w:id="13"/>
    <w:bookmarkStart w:name="z24" w:id="14"/>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14"/>
    <w:bookmarkStart w:name="z25" w:id="15"/>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bookmarkStart w:name="z27" w:id="16"/>
    <w:p>
      <w:pPr>
        <w:spacing w:after="0"/>
        <w:ind w:left="0"/>
        <w:jc w:val="both"/>
      </w:pPr>
      <w:r>
        <w:rPr>
          <w:rFonts w:ascii="Times New Roman"/>
          <w:b w:val="false"/>
          <w:i w:val="false"/>
          <w:color w:val="000000"/>
          <w:sz w:val="28"/>
        </w:rPr>
        <w:t>
      "КЕЛІСІЛДІ"</w:t>
      </w:r>
    </w:p>
    <w:bookmarkEnd w:id="16"/>
    <w:bookmarkStart w:name="z28" w:id="17"/>
    <w:p>
      <w:pPr>
        <w:spacing w:after="0"/>
        <w:ind w:left="0"/>
        <w:jc w:val="both"/>
      </w:pPr>
      <w:r>
        <w:rPr>
          <w:rFonts w:ascii="Times New Roman"/>
          <w:b w:val="false"/>
          <w:i w:val="false"/>
          <w:color w:val="000000"/>
          <w:sz w:val="28"/>
        </w:rPr>
        <w:t>
      Қазақстан Республикасының</w:t>
      </w:r>
    </w:p>
    <w:bookmarkEnd w:id="17"/>
    <w:bookmarkStart w:name="z29" w:id="18"/>
    <w:p>
      <w:pPr>
        <w:spacing w:after="0"/>
        <w:ind w:left="0"/>
        <w:jc w:val="both"/>
      </w:pPr>
      <w:r>
        <w:rPr>
          <w:rFonts w:ascii="Times New Roman"/>
          <w:b w:val="false"/>
          <w:i w:val="false"/>
          <w:color w:val="000000"/>
          <w:sz w:val="28"/>
        </w:rPr>
        <w:t>
      Бас прокуратурасы</w:t>
      </w:r>
    </w:p>
    <w:bookmarkEnd w:id="18"/>
    <w:bookmarkStart w:name="z30" w:id="19"/>
    <w:p>
      <w:pPr>
        <w:spacing w:after="0"/>
        <w:ind w:left="0"/>
        <w:jc w:val="both"/>
      </w:pPr>
      <w:r>
        <w:rPr>
          <w:rFonts w:ascii="Times New Roman"/>
          <w:b w:val="false"/>
          <w:i w:val="false"/>
          <w:color w:val="000000"/>
          <w:sz w:val="28"/>
        </w:rPr>
        <w:t>
      "КЕЛІСІЛДІ"</w:t>
      </w:r>
    </w:p>
    <w:bookmarkEnd w:id="19"/>
    <w:bookmarkStart w:name="z31" w:id="20"/>
    <w:p>
      <w:pPr>
        <w:spacing w:after="0"/>
        <w:ind w:left="0"/>
        <w:jc w:val="both"/>
      </w:pPr>
      <w:r>
        <w:rPr>
          <w:rFonts w:ascii="Times New Roman"/>
          <w:b w:val="false"/>
          <w:i w:val="false"/>
          <w:color w:val="000000"/>
          <w:sz w:val="28"/>
        </w:rPr>
        <w:t>
      Қазақстан Республикасының</w:t>
      </w:r>
    </w:p>
    <w:bookmarkEnd w:id="20"/>
    <w:bookmarkStart w:name="z32" w:id="21"/>
    <w:p>
      <w:pPr>
        <w:spacing w:after="0"/>
        <w:ind w:left="0"/>
        <w:jc w:val="both"/>
      </w:pPr>
      <w:r>
        <w:rPr>
          <w:rFonts w:ascii="Times New Roman"/>
          <w:b w:val="false"/>
          <w:i w:val="false"/>
          <w:color w:val="000000"/>
          <w:sz w:val="28"/>
        </w:rPr>
        <w:t>
      Қаржылық мониторинг агенттігі</w:t>
      </w:r>
    </w:p>
    <w:bookmarkEnd w:id="21"/>
    <w:bookmarkStart w:name="z33" w:id="22"/>
    <w:p>
      <w:pPr>
        <w:spacing w:after="0"/>
        <w:ind w:left="0"/>
        <w:jc w:val="both"/>
      </w:pPr>
      <w:r>
        <w:rPr>
          <w:rFonts w:ascii="Times New Roman"/>
          <w:b w:val="false"/>
          <w:i w:val="false"/>
          <w:color w:val="000000"/>
          <w:sz w:val="28"/>
        </w:rPr>
        <w:t>
      "КЕЛІСІЛДІ"</w:t>
      </w:r>
    </w:p>
    <w:bookmarkEnd w:id="22"/>
    <w:bookmarkStart w:name="z34" w:id="23"/>
    <w:p>
      <w:pPr>
        <w:spacing w:after="0"/>
        <w:ind w:left="0"/>
        <w:jc w:val="both"/>
      </w:pPr>
      <w:r>
        <w:rPr>
          <w:rFonts w:ascii="Times New Roman"/>
          <w:b w:val="false"/>
          <w:i w:val="false"/>
          <w:color w:val="000000"/>
          <w:sz w:val="28"/>
        </w:rPr>
        <w:t>
      Қазақстан Республикасының</w:t>
      </w:r>
    </w:p>
    <w:bookmarkEnd w:id="23"/>
    <w:bookmarkStart w:name="z35" w:id="24"/>
    <w:p>
      <w:pPr>
        <w:spacing w:after="0"/>
        <w:ind w:left="0"/>
        <w:jc w:val="both"/>
      </w:pPr>
      <w:r>
        <w:rPr>
          <w:rFonts w:ascii="Times New Roman"/>
          <w:b w:val="false"/>
          <w:i w:val="false"/>
          <w:color w:val="000000"/>
          <w:sz w:val="28"/>
        </w:rPr>
        <w:t>
      Қорғаныс министрлігі</w:t>
      </w:r>
    </w:p>
    <w:bookmarkEnd w:id="24"/>
    <w:bookmarkStart w:name="z36" w:id="25"/>
    <w:p>
      <w:pPr>
        <w:spacing w:after="0"/>
        <w:ind w:left="0"/>
        <w:jc w:val="both"/>
      </w:pPr>
      <w:r>
        <w:rPr>
          <w:rFonts w:ascii="Times New Roman"/>
          <w:b w:val="false"/>
          <w:i w:val="false"/>
          <w:color w:val="000000"/>
          <w:sz w:val="28"/>
        </w:rPr>
        <w:t>
      "КЕЛІСІЛДІ"</w:t>
      </w:r>
    </w:p>
    <w:bookmarkEnd w:id="25"/>
    <w:bookmarkStart w:name="z37" w:id="26"/>
    <w:p>
      <w:pPr>
        <w:spacing w:after="0"/>
        <w:ind w:left="0"/>
        <w:jc w:val="both"/>
      </w:pPr>
      <w:r>
        <w:rPr>
          <w:rFonts w:ascii="Times New Roman"/>
          <w:b w:val="false"/>
          <w:i w:val="false"/>
          <w:color w:val="000000"/>
          <w:sz w:val="28"/>
        </w:rPr>
        <w:t>
      Қазақстан Республикасының</w:t>
      </w:r>
    </w:p>
    <w:bookmarkEnd w:id="26"/>
    <w:bookmarkStart w:name="z38" w:id="27"/>
    <w:p>
      <w:pPr>
        <w:spacing w:after="0"/>
        <w:ind w:left="0"/>
        <w:jc w:val="both"/>
      </w:pPr>
      <w:r>
        <w:rPr>
          <w:rFonts w:ascii="Times New Roman"/>
          <w:b w:val="false"/>
          <w:i w:val="false"/>
          <w:color w:val="000000"/>
          <w:sz w:val="28"/>
        </w:rPr>
        <w:t>
      Мемлекеттік қызмет істері агенттігі</w:t>
      </w:r>
    </w:p>
    <w:bookmarkEnd w:id="27"/>
    <w:bookmarkStart w:name="z39" w:id="28"/>
    <w:p>
      <w:pPr>
        <w:spacing w:after="0"/>
        <w:ind w:left="0"/>
        <w:jc w:val="both"/>
      </w:pPr>
      <w:r>
        <w:rPr>
          <w:rFonts w:ascii="Times New Roman"/>
          <w:b w:val="false"/>
          <w:i w:val="false"/>
          <w:color w:val="000000"/>
          <w:sz w:val="28"/>
        </w:rPr>
        <w:t>
      "КЕЛІСІЛДІ"</w:t>
      </w:r>
    </w:p>
    <w:bookmarkEnd w:id="28"/>
    <w:bookmarkStart w:name="z40" w:id="29"/>
    <w:p>
      <w:pPr>
        <w:spacing w:after="0"/>
        <w:ind w:left="0"/>
        <w:jc w:val="both"/>
      </w:pPr>
      <w:r>
        <w:rPr>
          <w:rFonts w:ascii="Times New Roman"/>
          <w:b w:val="false"/>
          <w:i w:val="false"/>
          <w:color w:val="000000"/>
          <w:sz w:val="28"/>
        </w:rPr>
        <w:t>
      Қазақстан Республикасының</w:t>
      </w:r>
    </w:p>
    <w:bookmarkEnd w:id="29"/>
    <w:bookmarkStart w:name="z41" w:id="30"/>
    <w:p>
      <w:pPr>
        <w:spacing w:after="0"/>
        <w:ind w:left="0"/>
        <w:jc w:val="both"/>
      </w:pPr>
      <w:r>
        <w:rPr>
          <w:rFonts w:ascii="Times New Roman"/>
          <w:b w:val="false"/>
          <w:i w:val="false"/>
          <w:color w:val="000000"/>
          <w:sz w:val="28"/>
        </w:rPr>
        <w:t>
      Ішкі істер министрлігі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комитеті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85/қе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 агенттігінің (Сыбайлас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жемқорлыққа қарсы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мамырдағы № 153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1-нысан </w:t>
            </w:r>
          </w:p>
        </w:tc>
      </w:tr>
    </w:tbl>
    <w:bookmarkStart w:name="z56" w:id="31"/>
    <w:p>
      <w:pPr>
        <w:spacing w:after="0"/>
        <w:ind w:left="0"/>
        <w:jc w:val="left"/>
      </w:pPr>
      <w:r>
        <w:rPr>
          <w:rFonts w:ascii="Times New Roman"/>
          <w:b/>
          <w:i w:val="false"/>
          <w:color w:val="000000"/>
        </w:rPr>
        <w:t xml:space="preserve"> Сыбайлас жемқорлыққа қарсы іс-қимылға жәрдем көрсету туралы ақпаратты жария етпеу туралы келісім</w:t>
      </w:r>
    </w:p>
    <w:bookmarkEnd w:id="31"/>
    <w:bookmarkStart w:name="z57" w:id="32"/>
    <w:p>
      <w:pPr>
        <w:spacing w:after="0"/>
        <w:ind w:left="0"/>
        <w:jc w:val="both"/>
      </w:pPr>
      <w:r>
        <w:rPr>
          <w:rFonts w:ascii="Times New Roman"/>
          <w:b w:val="false"/>
          <w:i w:val="false"/>
          <w:color w:val="000000"/>
          <w:sz w:val="28"/>
        </w:rPr>
        <w:t>
      ______________ 20 __ жылғы "___" _______ (елді мекен)</w:t>
      </w:r>
    </w:p>
    <w:bookmarkEnd w:id="32"/>
    <w:bookmarkStart w:name="z58" w:id="33"/>
    <w:p>
      <w:pPr>
        <w:spacing w:after="0"/>
        <w:ind w:left="0"/>
        <w:jc w:val="both"/>
      </w:pPr>
      <w:r>
        <w:rPr>
          <w:rFonts w:ascii="Times New Roman"/>
          <w:b w:val="false"/>
          <w:i w:val="false"/>
          <w:color w:val="000000"/>
          <w:sz w:val="28"/>
        </w:rPr>
        <w:t xml:space="preserve">
      Бұдан әрі бірлесіп "Тараптар" деп аталатын _________________________ </w:t>
      </w:r>
    </w:p>
    <w:bookmarkEnd w:id="33"/>
    <w:bookmarkStart w:name="z59" w:id="34"/>
    <w:p>
      <w:pPr>
        <w:spacing w:after="0"/>
        <w:ind w:left="0"/>
        <w:jc w:val="both"/>
      </w:pPr>
      <w:r>
        <w:rPr>
          <w:rFonts w:ascii="Times New Roman"/>
          <w:b w:val="false"/>
          <w:i w:val="false"/>
          <w:color w:val="000000"/>
          <w:sz w:val="28"/>
        </w:rPr>
        <w:t>
      ______________________________________________________________атынан</w:t>
      </w:r>
    </w:p>
    <w:bookmarkEnd w:id="34"/>
    <w:bookmarkStart w:name="z60" w:id="35"/>
    <w:p>
      <w:pPr>
        <w:spacing w:after="0"/>
        <w:ind w:left="0"/>
        <w:jc w:val="both"/>
      </w:pPr>
      <w:r>
        <w:rPr>
          <w:rFonts w:ascii="Times New Roman"/>
          <w:b w:val="false"/>
          <w:i w:val="false"/>
          <w:color w:val="000000"/>
          <w:sz w:val="28"/>
        </w:rPr>
        <w:t>
      (мемлекеттік органның/ұйымның атауы)</w:t>
      </w:r>
    </w:p>
    <w:bookmarkEnd w:id="35"/>
    <w:bookmarkStart w:name="z61" w:id="36"/>
    <w:p>
      <w:pPr>
        <w:spacing w:after="0"/>
        <w:ind w:left="0"/>
        <w:jc w:val="both"/>
      </w:pPr>
      <w:r>
        <w:rPr>
          <w:rFonts w:ascii="Times New Roman"/>
          <w:b w:val="false"/>
          <w:i w:val="false"/>
          <w:color w:val="000000"/>
          <w:sz w:val="28"/>
        </w:rPr>
        <w:t>
      ____________________________________________________________________</w:t>
      </w:r>
    </w:p>
    <w:bookmarkEnd w:id="36"/>
    <w:bookmarkStart w:name="z62" w:id="37"/>
    <w:p>
      <w:pPr>
        <w:spacing w:after="0"/>
        <w:ind w:left="0"/>
        <w:jc w:val="both"/>
      </w:pPr>
      <w:r>
        <w:rPr>
          <w:rFonts w:ascii="Times New Roman"/>
          <w:b w:val="false"/>
          <w:i w:val="false"/>
          <w:color w:val="000000"/>
          <w:sz w:val="28"/>
        </w:rPr>
        <w:t>
      (20__жылғы "___" _______ № ____ жарғы/ереже/бұйрық/басқа)</w:t>
      </w:r>
    </w:p>
    <w:bookmarkEnd w:id="37"/>
    <w:bookmarkStart w:name="z63" w:id="38"/>
    <w:p>
      <w:pPr>
        <w:spacing w:after="0"/>
        <w:ind w:left="0"/>
        <w:jc w:val="both"/>
      </w:pPr>
      <w:r>
        <w:rPr>
          <w:rFonts w:ascii="Times New Roman"/>
          <w:b w:val="false"/>
          <w:i w:val="false"/>
          <w:color w:val="000000"/>
          <w:sz w:val="28"/>
        </w:rPr>
        <w:t>
      негізінде әрекет етуші бұдан әрі "Басшы" деп аталатын ____________________</w:t>
      </w:r>
    </w:p>
    <w:bookmarkEnd w:id="38"/>
    <w:bookmarkStart w:name="z64" w:id="39"/>
    <w:p>
      <w:pPr>
        <w:spacing w:after="0"/>
        <w:ind w:left="0"/>
        <w:jc w:val="both"/>
      </w:pPr>
      <w:r>
        <w:rPr>
          <w:rFonts w:ascii="Times New Roman"/>
          <w:b w:val="false"/>
          <w:i w:val="false"/>
          <w:color w:val="000000"/>
          <w:sz w:val="28"/>
        </w:rPr>
        <w:t>
      ____________________________________________________________________ (лауазымы, тегі, аты, әкесінің аты (бар болса))</w:t>
      </w:r>
    </w:p>
    <w:bookmarkEnd w:id="39"/>
    <w:bookmarkStart w:name="z65" w:id="40"/>
    <w:p>
      <w:pPr>
        <w:spacing w:after="0"/>
        <w:ind w:left="0"/>
        <w:jc w:val="both"/>
      </w:pPr>
      <w:r>
        <w:rPr>
          <w:rFonts w:ascii="Times New Roman"/>
          <w:b w:val="false"/>
          <w:i w:val="false"/>
          <w:color w:val="000000"/>
          <w:sz w:val="28"/>
        </w:rPr>
        <w:t>
      бір тараптан және бұдан әрі "Жұмыскер" деп аталатын _____________________</w:t>
      </w:r>
    </w:p>
    <w:bookmarkEnd w:id="40"/>
    <w:bookmarkStart w:name="z66" w:id="41"/>
    <w:p>
      <w:pPr>
        <w:spacing w:after="0"/>
        <w:ind w:left="0"/>
        <w:jc w:val="both"/>
      </w:pPr>
      <w:r>
        <w:rPr>
          <w:rFonts w:ascii="Times New Roman"/>
          <w:b w:val="false"/>
          <w:i w:val="false"/>
          <w:color w:val="000000"/>
          <w:sz w:val="28"/>
        </w:rPr>
        <w:t>
      _____________________________________________________________________ (мемлекеттік орган/ұйым жұмыскерінің тегі, аты, әкесінің аты (бар болса))</w:t>
      </w:r>
    </w:p>
    <w:bookmarkEnd w:id="41"/>
    <w:bookmarkStart w:name="z67" w:id="42"/>
    <w:p>
      <w:pPr>
        <w:spacing w:after="0"/>
        <w:ind w:left="0"/>
        <w:jc w:val="both"/>
      </w:pPr>
      <w:r>
        <w:rPr>
          <w:rFonts w:ascii="Times New Roman"/>
          <w:b w:val="false"/>
          <w:i w:val="false"/>
          <w:color w:val="000000"/>
          <w:sz w:val="28"/>
        </w:rPr>
        <w:t xml:space="preserve">
      екінші тараптан Қазақстан Республикасы Еңбек кодексінің 22-бабы 1-тармағы </w:t>
      </w:r>
      <w:r>
        <w:rPr>
          <w:rFonts w:ascii="Times New Roman"/>
          <w:b w:val="false"/>
          <w:i w:val="false"/>
          <w:color w:val="000000"/>
          <w:sz w:val="28"/>
        </w:rPr>
        <w:t>26) тармақшасының</w:t>
      </w:r>
      <w:r>
        <w:rPr>
          <w:rFonts w:ascii="Times New Roman"/>
          <w:b w:val="false"/>
          <w:i w:val="false"/>
          <w:color w:val="000000"/>
          <w:sz w:val="28"/>
        </w:rPr>
        <w:t xml:space="preserve"> және 23-бабының 2-тармағы </w:t>
      </w:r>
      <w:r>
        <w:rPr>
          <w:rFonts w:ascii="Times New Roman"/>
          <w:b w:val="false"/>
          <w:i w:val="false"/>
          <w:color w:val="000000"/>
          <w:sz w:val="28"/>
        </w:rPr>
        <w:t>29) тармақшасының</w:t>
      </w:r>
      <w:r>
        <w:rPr>
          <w:rFonts w:ascii="Times New Roman"/>
          <w:b w:val="false"/>
          <w:i w:val="false"/>
          <w:color w:val="000000"/>
          <w:sz w:val="28"/>
        </w:rPr>
        <w:t xml:space="preserve">, "Сыбайлас жемқорлыққа қарсы іс-қимыл туралы" Қазақстан Республикасы Заңының 24-бабы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24-1-бабы </w:t>
      </w:r>
      <w:r>
        <w:rPr>
          <w:rFonts w:ascii="Times New Roman"/>
          <w:b w:val="false"/>
          <w:i w:val="false"/>
          <w:color w:val="000000"/>
          <w:sz w:val="28"/>
        </w:rPr>
        <w:t>2) тармақшасының</w:t>
      </w:r>
      <w:r>
        <w:rPr>
          <w:rFonts w:ascii="Times New Roman"/>
          <w:b w:val="false"/>
          <w:i w:val="false"/>
          <w:color w:val="000000"/>
          <w:sz w:val="28"/>
        </w:rPr>
        <w:t xml:space="preserve"> және 24-3-бабы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 орындау үшін төмендегілер туралы осы Келісімді жасасты:</w:t>
      </w:r>
    </w:p>
    <w:bookmarkEnd w:id="42"/>
    <w:bookmarkStart w:name="z68" w:id="43"/>
    <w:p>
      <w:pPr>
        <w:spacing w:after="0"/>
        <w:ind w:left="0"/>
        <w:jc w:val="left"/>
      </w:pPr>
      <w:r>
        <w:rPr>
          <w:rFonts w:ascii="Times New Roman"/>
          <w:b/>
          <w:i w:val="false"/>
          <w:color w:val="000000"/>
        </w:rPr>
        <w:t xml:space="preserve"> Шарттың мәні</w:t>
      </w:r>
    </w:p>
    <w:bookmarkEnd w:id="43"/>
    <w:bookmarkStart w:name="z69" w:id="44"/>
    <w:p>
      <w:pPr>
        <w:spacing w:after="0"/>
        <w:ind w:left="0"/>
        <w:jc w:val="both"/>
      </w:pPr>
      <w:r>
        <w:rPr>
          <w:rFonts w:ascii="Times New Roman"/>
          <w:b w:val="false"/>
          <w:i w:val="false"/>
          <w:color w:val="000000"/>
          <w:sz w:val="28"/>
        </w:rPr>
        <w:t>
      1.1. Осы Келісіммен Тараптар осы Келісімнің 2.1. және</w:t>
      </w:r>
    </w:p>
    <w:bookmarkEnd w:id="44"/>
    <w:bookmarkStart w:name="z70" w:id="45"/>
    <w:p>
      <w:pPr>
        <w:spacing w:after="0"/>
        <w:ind w:left="0"/>
        <w:jc w:val="both"/>
      </w:pPr>
      <w:r>
        <w:rPr>
          <w:rFonts w:ascii="Times New Roman"/>
          <w:b w:val="false"/>
          <w:i w:val="false"/>
          <w:color w:val="000000"/>
          <w:sz w:val="28"/>
        </w:rPr>
        <w:t>
      2.2.-тармақтарында көзделген жағдайларды қоспағанда, ____________________</w:t>
      </w:r>
    </w:p>
    <w:bookmarkEnd w:id="45"/>
    <w:bookmarkStart w:name="z71" w:id="46"/>
    <w:p>
      <w:pPr>
        <w:spacing w:after="0"/>
        <w:ind w:left="0"/>
        <w:jc w:val="both"/>
      </w:pPr>
      <w:r>
        <w:rPr>
          <w:rFonts w:ascii="Times New Roman"/>
          <w:b w:val="false"/>
          <w:i w:val="false"/>
          <w:color w:val="000000"/>
          <w:sz w:val="28"/>
        </w:rPr>
        <w:t>
      ____________________________________________________________________</w:t>
      </w:r>
    </w:p>
    <w:bookmarkEnd w:id="46"/>
    <w:bookmarkStart w:name="z72" w:id="47"/>
    <w:p>
      <w:pPr>
        <w:spacing w:after="0"/>
        <w:ind w:left="0"/>
        <w:jc w:val="both"/>
      </w:pPr>
      <w:r>
        <w:rPr>
          <w:rFonts w:ascii="Times New Roman"/>
          <w:b w:val="false"/>
          <w:i w:val="false"/>
          <w:color w:val="000000"/>
          <w:sz w:val="28"/>
        </w:rPr>
        <w:t>
      (Жұмыскер жұмыс істейтін мемлекеттік органның/ұйымның атауы)</w:t>
      </w:r>
    </w:p>
    <w:bookmarkEnd w:id="47"/>
    <w:bookmarkStart w:name="z73" w:id="48"/>
    <w:p>
      <w:pPr>
        <w:spacing w:after="0"/>
        <w:ind w:left="0"/>
        <w:jc w:val="both"/>
      </w:pPr>
      <w:r>
        <w:rPr>
          <w:rFonts w:ascii="Times New Roman"/>
          <w:b w:val="false"/>
          <w:i w:val="false"/>
          <w:color w:val="000000"/>
          <w:sz w:val="28"/>
        </w:rPr>
        <w:t>
      ____________________________________________________________________</w:t>
      </w:r>
    </w:p>
    <w:bookmarkEnd w:id="48"/>
    <w:bookmarkStart w:name="z74" w:id="49"/>
    <w:p>
      <w:pPr>
        <w:spacing w:after="0"/>
        <w:ind w:left="0"/>
        <w:jc w:val="both"/>
      </w:pPr>
      <w:r>
        <w:rPr>
          <w:rFonts w:ascii="Times New Roman"/>
          <w:b w:val="false"/>
          <w:i w:val="false"/>
          <w:color w:val="000000"/>
          <w:sz w:val="28"/>
        </w:rPr>
        <w:t>
      ____________________________________________________________________</w:t>
      </w:r>
    </w:p>
    <w:bookmarkEnd w:id="49"/>
    <w:bookmarkStart w:name="z75" w:id="50"/>
    <w:p>
      <w:pPr>
        <w:spacing w:after="0"/>
        <w:ind w:left="0"/>
        <w:jc w:val="both"/>
      </w:pPr>
      <w:r>
        <w:rPr>
          <w:rFonts w:ascii="Times New Roman"/>
          <w:b w:val="false"/>
          <w:i w:val="false"/>
          <w:color w:val="000000"/>
          <w:sz w:val="28"/>
        </w:rPr>
        <w:t>
      (сыбайлас жемқорлық құқық бұзушылықтың мәні)</w:t>
      </w:r>
    </w:p>
    <w:bookmarkEnd w:id="50"/>
    <w:bookmarkStart w:name="z76" w:id="51"/>
    <w:p>
      <w:pPr>
        <w:spacing w:after="0"/>
        <w:ind w:left="0"/>
        <w:jc w:val="both"/>
      </w:pPr>
      <w:r>
        <w:rPr>
          <w:rFonts w:ascii="Times New Roman"/>
          <w:b w:val="false"/>
          <w:i w:val="false"/>
          <w:color w:val="000000"/>
          <w:sz w:val="28"/>
        </w:rPr>
        <w:t>
      туралы хабарлау немесе________________________________________________</w:t>
      </w:r>
    </w:p>
    <w:bookmarkEnd w:id="51"/>
    <w:bookmarkStart w:name="z77" w:id="52"/>
    <w:p>
      <w:pPr>
        <w:spacing w:after="0"/>
        <w:ind w:left="0"/>
        <w:jc w:val="both"/>
      </w:pPr>
      <w:r>
        <w:rPr>
          <w:rFonts w:ascii="Times New Roman"/>
          <w:b w:val="false"/>
          <w:i w:val="false"/>
          <w:color w:val="000000"/>
          <w:sz w:val="28"/>
        </w:rPr>
        <w:t>
      (Жұмыскер жұмыс істейтін мемлекеттік органның/ұйымның атауы)</w:t>
      </w:r>
    </w:p>
    <w:bookmarkEnd w:id="52"/>
    <w:bookmarkStart w:name="z78" w:id="53"/>
    <w:p>
      <w:pPr>
        <w:spacing w:after="0"/>
        <w:ind w:left="0"/>
        <w:jc w:val="both"/>
      </w:pPr>
      <w:r>
        <w:rPr>
          <w:rFonts w:ascii="Times New Roman"/>
          <w:b w:val="false"/>
          <w:i w:val="false"/>
          <w:color w:val="000000"/>
          <w:sz w:val="28"/>
        </w:rPr>
        <w:t>
      ____________________________________________________________________</w:t>
      </w:r>
    </w:p>
    <w:bookmarkEnd w:id="53"/>
    <w:bookmarkStart w:name="z79" w:id="54"/>
    <w:p>
      <w:pPr>
        <w:spacing w:after="0"/>
        <w:ind w:left="0"/>
        <w:jc w:val="both"/>
      </w:pPr>
      <w:r>
        <w:rPr>
          <w:rFonts w:ascii="Times New Roman"/>
          <w:b w:val="false"/>
          <w:i w:val="false"/>
          <w:color w:val="000000"/>
          <w:sz w:val="28"/>
        </w:rPr>
        <w:t>
      ____________________________________________________________________</w:t>
      </w:r>
    </w:p>
    <w:bookmarkEnd w:id="54"/>
    <w:bookmarkStart w:name="z80" w:id="55"/>
    <w:p>
      <w:pPr>
        <w:spacing w:after="0"/>
        <w:ind w:left="0"/>
        <w:jc w:val="both"/>
      </w:pPr>
      <w:r>
        <w:rPr>
          <w:rFonts w:ascii="Times New Roman"/>
          <w:b w:val="false"/>
          <w:i w:val="false"/>
          <w:color w:val="000000"/>
          <w:sz w:val="28"/>
        </w:rPr>
        <w:t>
      (сыбайлас жемқорлыққа қарсы іс-қимылда көрсетілген өзге де жәрдемнің мәні)</w:t>
      </w:r>
    </w:p>
    <w:bookmarkEnd w:id="55"/>
    <w:bookmarkStart w:name="z81" w:id="56"/>
    <w:p>
      <w:pPr>
        <w:spacing w:after="0"/>
        <w:ind w:left="0"/>
        <w:jc w:val="both"/>
      </w:pPr>
      <w:r>
        <w:rPr>
          <w:rFonts w:ascii="Times New Roman"/>
          <w:b w:val="false"/>
          <w:i w:val="false"/>
          <w:color w:val="000000"/>
          <w:sz w:val="28"/>
        </w:rPr>
        <w:t>
      мақсатында Жұмыскердің Басшыға жүгінуі туралы ақпаратты (бұдан әрі – құпия ақпарат) жария етпеуге кепілдік береді.</w:t>
      </w:r>
    </w:p>
    <w:bookmarkEnd w:id="56"/>
    <w:bookmarkStart w:name="z82" w:id="57"/>
    <w:p>
      <w:pPr>
        <w:spacing w:after="0"/>
        <w:ind w:left="0"/>
        <w:jc w:val="left"/>
      </w:pPr>
      <w:r>
        <w:rPr>
          <w:rFonts w:ascii="Times New Roman"/>
          <w:b/>
          <w:i w:val="false"/>
          <w:color w:val="000000"/>
        </w:rPr>
        <w:t xml:space="preserve"> Тараптардың міндеттемелері</w:t>
      </w:r>
    </w:p>
    <w:bookmarkEnd w:id="57"/>
    <w:bookmarkStart w:name="z83" w:id="58"/>
    <w:p>
      <w:pPr>
        <w:spacing w:after="0"/>
        <w:ind w:left="0"/>
        <w:jc w:val="both"/>
      </w:pPr>
      <w:r>
        <w:rPr>
          <w:rFonts w:ascii="Times New Roman"/>
          <w:b w:val="false"/>
          <w:i w:val="false"/>
          <w:color w:val="000000"/>
          <w:sz w:val="28"/>
        </w:rPr>
        <w:t>
      2.1. Жұмыскер:</w:t>
      </w:r>
    </w:p>
    <w:bookmarkEnd w:id="58"/>
    <w:bookmarkStart w:name="z84" w:id="59"/>
    <w:p>
      <w:pPr>
        <w:spacing w:after="0"/>
        <w:ind w:left="0"/>
        <w:jc w:val="both"/>
      </w:pPr>
      <w:r>
        <w:rPr>
          <w:rFonts w:ascii="Times New Roman"/>
          <w:b w:val="false"/>
          <w:i w:val="false"/>
          <w:color w:val="000000"/>
          <w:sz w:val="28"/>
        </w:rPr>
        <w:t>
      1) осы Келісім жасалғаннан кейін мемлекеттік органда не ол жұмыс істейтін ұйымда дайындалып жатқан, жасалатын немесе жасалған сыбайлас жемқорлық құқық бұзушылық туралы өзіне белгілі болған ақпаратты және (немесе) мемлекеттік органда не ол жұмыс істейтін ұйымда сыбайлас жемқорлыққа қарсы іс-қимылға өзге де жәрдем көрсетуге бағытталған ақпаратты басшыға дереу хабарлауға;</w:t>
      </w:r>
    </w:p>
    <w:bookmarkEnd w:id="59"/>
    <w:bookmarkStart w:name="z85" w:id="60"/>
    <w:p>
      <w:pPr>
        <w:spacing w:after="0"/>
        <w:ind w:left="0"/>
        <w:jc w:val="both"/>
      </w:pPr>
      <w:r>
        <w:rPr>
          <w:rFonts w:ascii="Times New Roman"/>
          <w:b w:val="false"/>
          <w:i w:val="false"/>
          <w:color w:val="000000"/>
          <w:sz w:val="28"/>
        </w:rPr>
        <w:t>
      2) Басшыға сыбайлас жемқорлық құқық бұзушылық туралы көрінеу жалған ақпарат бермеуге;</w:t>
      </w:r>
    </w:p>
    <w:bookmarkEnd w:id="60"/>
    <w:bookmarkStart w:name="z86" w:id="61"/>
    <w:p>
      <w:pPr>
        <w:spacing w:after="0"/>
        <w:ind w:left="0"/>
        <w:jc w:val="both"/>
      </w:pPr>
      <w:r>
        <w:rPr>
          <w:rFonts w:ascii="Times New Roman"/>
          <w:b w:val="false"/>
          <w:i w:val="false"/>
          <w:color w:val="000000"/>
          <w:sz w:val="28"/>
        </w:rPr>
        <w:t>
      3) мыналарды:</w:t>
      </w:r>
    </w:p>
    <w:bookmarkEnd w:id="61"/>
    <w:bookmarkStart w:name="z87" w:id="62"/>
    <w:p>
      <w:pPr>
        <w:spacing w:after="0"/>
        <w:ind w:left="0"/>
        <w:jc w:val="both"/>
      </w:pPr>
      <w:r>
        <w:rPr>
          <w:rFonts w:ascii="Times New Roman"/>
          <w:b w:val="false"/>
          <w:i w:val="false"/>
          <w:color w:val="000000"/>
          <w:sz w:val="28"/>
        </w:rPr>
        <w:t>
      Жұмыскер хабарлаған не Жұмыскер осы іс бойынша өзге де жәрдем көрсеткен сыбайлас жемқорлық құқық бұзушылық туралы іс бойынша іс жүргізуге қатысатын уәкілетті мемлекеттік органдардың және соттардың лауазымды адамдарын;</w:t>
      </w:r>
    </w:p>
    <w:bookmarkEnd w:id="62"/>
    <w:bookmarkStart w:name="z88" w:id="63"/>
    <w:p>
      <w:pPr>
        <w:spacing w:after="0"/>
        <w:ind w:left="0"/>
        <w:jc w:val="both"/>
      </w:pPr>
      <w:r>
        <w:rPr>
          <w:rFonts w:ascii="Times New Roman"/>
          <w:b w:val="false"/>
          <w:i w:val="false"/>
          <w:color w:val="000000"/>
          <w:sz w:val="28"/>
        </w:rPr>
        <w:t>
      Жұмыскерге біржолғы ақшалай сыйақы төлеуді жүзеге асыруға қатысатын тиісті уәкілетті мемлекеттік органның және сыбайлас жемқорлыққа қарсы күрес жөніндегі уәкілетті органның лауазымды адамдарын қоспағанда, құпия ақпаратты басқа адамдарға жария етпеуге;</w:t>
      </w:r>
    </w:p>
    <w:bookmarkEnd w:id="63"/>
    <w:bookmarkStart w:name="z89" w:id="64"/>
    <w:p>
      <w:pPr>
        <w:spacing w:after="0"/>
        <w:ind w:left="0"/>
        <w:jc w:val="both"/>
      </w:pPr>
      <w:r>
        <w:rPr>
          <w:rFonts w:ascii="Times New Roman"/>
          <w:b w:val="false"/>
          <w:i w:val="false"/>
          <w:color w:val="000000"/>
          <w:sz w:val="28"/>
        </w:rPr>
        <w:t>
      4) уәкілетті мемлекеттік органдар Жұмыскердің сыбайлас жемқорлық құқық бұзушылық фактісі туралы хабарламасын қабылдаған күннен бастап немесе осы Келісімнің 1.1.-тармағында көрсетілген сыбайлас жемқорлыққа қарсы іс-қимылға өзге де жәрдем көрсеткен сәттен бастап үш жыл ішінде ұйымның келісу комиссиясына (ол болған кезде) жеке еңбек дауын қарау туралы өтініш берген жағдайда, жеке еңбек дауының алдағы қаралатыны туралы Басшыны келісім комиссиясы келісім комиссиясына өтініш берген күнге дейін үш жұмыс күнінен кешіктірмей хабардар етуге;</w:t>
      </w:r>
    </w:p>
    <w:bookmarkEnd w:id="64"/>
    <w:bookmarkStart w:name="z90" w:id="65"/>
    <w:p>
      <w:pPr>
        <w:spacing w:after="0"/>
        <w:ind w:left="0"/>
        <w:jc w:val="both"/>
      </w:pPr>
      <w:r>
        <w:rPr>
          <w:rFonts w:ascii="Times New Roman"/>
          <w:b w:val="false"/>
          <w:i w:val="false"/>
          <w:color w:val="000000"/>
          <w:sz w:val="28"/>
        </w:rPr>
        <w:t xml:space="preserve">
      5) мемлекеттік органдарда, сондай-ақ келісу комиссиялары жоқ ұйымдарда уәкілетті мемлекеттік органдар Жұмыскердің осы Келісімнің 1.1-тармағында көрсетілген сыбайлас жемқорлық құқық бұзушылық фактісі туралы хабарламасын қабылдаған күннен бастап немесе сыбайлас жемқорлыққа қарсы іс-қимылға өзге де жәрдем көрсеткен сәттен бастап үш жыл ішінде Жұмыскерді тәртіптік жауаптылыққа тарту немесе жұмыстан шығару (атқарып жүрген лауазымынан босату) немесе басқа лауазымға ауыстыру мәселелері қаралған жағдайда, бұл туралы Басшыны оған аталған мәселелер қаралатыны туралы белгілі болған күні хабардар етуге; </w:t>
      </w:r>
    </w:p>
    <w:bookmarkEnd w:id="65"/>
    <w:bookmarkStart w:name="z91" w:id="66"/>
    <w:p>
      <w:pPr>
        <w:spacing w:after="0"/>
        <w:ind w:left="0"/>
        <w:jc w:val="both"/>
      </w:pPr>
      <w:r>
        <w:rPr>
          <w:rFonts w:ascii="Times New Roman"/>
          <w:b w:val="false"/>
          <w:i w:val="false"/>
          <w:color w:val="000000"/>
          <w:sz w:val="28"/>
        </w:rPr>
        <w:t>
      6) сыбайлас жемқорлық құқық бұзушылық туралы өзіне белгілі болған ақпаратты жеке немесе үшінші адамдардың мүдделері үшін пайдаланбауға;</w:t>
      </w:r>
    </w:p>
    <w:bookmarkEnd w:id="66"/>
    <w:bookmarkStart w:name="z92" w:id="67"/>
    <w:p>
      <w:pPr>
        <w:spacing w:after="0"/>
        <w:ind w:left="0"/>
        <w:jc w:val="both"/>
      </w:pPr>
      <w:r>
        <w:rPr>
          <w:rFonts w:ascii="Times New Roman"/>
          <w:b w:val="false"/>
          <w:i w:val="false"/>
          <w:color w:val="000000"/>
          <w:sz w:val="28"/>
        </w:rPr>
        <w:t>
      7) осы Келісімнің сақталуын қамтамасыз етуге;</w:t>
      </w:r>
    </w:p>
    <w:bookmarkEnd w:id="67"/>
    <w:bookmarkStart w:name="z93" w:id="68"/>
    <w:p>
      <w:pPr>
        <w:spacing w:after="0"/>
        <w:ind w:left="0"/>
        <w:jc w:val="both"/>
      </w:pPr>
      <w:r>
        <w:rPr>
          <w:rFonts w:ascii="Times New Roman"/>
          <w:b w:val="false"/>
          <w:i w:val="false"/>
          <w:color w:val="000000"/>
          <w:sz w:val="28"/>
        </w:rPr>
        <w:t>
      8) бөгде адамдар Жұмыскердің сыбайлас жемқорлыққа қарсы іс-қимылға жәрдем көрсетуге байланысты құпия ақпаратты немесе өзге де мәліметтерді алуға тырысқан жағдайда, бұл туралы құпия ақпаратты жария етпеу туралы келісім жасалған Басшыға дереу хабарлауға міндеттенеді.</w:t>
      </w:r>
    </w:p>
    <w:bookmarkEnd w:id="68"/>
    <w:bookmarkStart w:name="z94" w:id="69"/>
    <w:p>
      <w:pPr>
        <w:spacing w:after="0"/>
        <w:ind w:left="0"/>
        <w:jc w:val="both"/>
      </w:pPr>
      <w:r>
        <w:rPr>
          <w:rFonts w:ascii="Times New Roman"/>
          <w:b w:val="false"/>
          <w:i w:val="false"/>
          <w:color w:val="000000"/>
          <w:sz w:val="28"/>
        </w:rPr>
        <w:t>
      2.2. Басшы:</w:t>
      </w:r>
    </w:p>
    <w:bookmarkEnd w:id="69"/>
    <w:bookmarkStart w:name="z95" w:id="70"/>
    <w:p>
      <w:pPr>
        <w:spacing w:after="0"/>
        <w:ind w:left="0"/>
        <w:jc w:val="both"/>
      </w:pPr>
      <w:r>
        <w:rPr>
          <w:rFonts w:ascii="Times New Roman"/>
          <w:b w:val="false"/>
          <w:i w:val="false"/>
          <w:color w:val="000000"/>
          <w:sz w:val="28"/>
        </w:rPr>
        <w:t>
      1) Жұмыскерден дайындалып жатқан, жасалатын немесе жасалған сыбайлас жемқорлық құқық бұзушылыққа жатпайтын ақпарат беруді талап етпеуге;</w:t>
      </w:r>
    </w:p>
    <w:bookmarkEnd w:id="70"/>
    <w:bookmarkStart w:name="z96" w:id="71"/>
    <w:p>
      <w:pPr>
        <w:spacing w:after="0"/>
        <w:ind w:left="0"/>
        <w:jc w:val="both"/>
      </w:pPr>
      <w:r>
        <w:rPr>
          <w:rFonts w:ascii="Times New Roman"/>
          <w:b w:val="false"/>
          <w:i w:val="false"/>
          <w:color w:val="000000"/>
          <w:sz w:val="28"/>
        </w:rPr>
        <w:t>
      2) дайындалып жатқан, жасалатын немесе жасалған сыбайлас жемқорлық құқық бұзушылық туралы ақпаратты және (немесе) уәкілетті мемлекеттік органның лауазымды адамымен құпия ақпаратты жария етпеу туралы келісім жасалған жағдайда, Жұмыскерден алынған сыбайлас жемқорлыққа қарсы іс-қимылға өзге де жәрдем көрсетуге бағытталған ақпаратты уәкілетті мемлекеттік органға дереу беруге;</w:t>
      </w:r>
    </w:p>
    <w:bookmarkEnd w:id="71"/>
    <w:bookmarkStart w:name="z97" w:id="72"/>
    <w:p>
      <w:pPr>
        <w:spacing w:after="0"/>
        <w:ind w:left="0"/>
        <w:jc w:val="both"/>
      </w:pPr>
      <w:r>
        <w:rPr>
          <w:rFonts w:ascii="Times New Roman"/>
          <w:b w:val="false"/>
          <w:i w:val="false"/>
          <w:color w:val="000000"/>
          <w:sz w:val="28"/>
        </w:rPr>
        <w:t>
      3) мыналарды:</w:t>
      </w:r>
    </w:p>
    <w:bookmarkEnd w:id="72"/>
    <w:bookmarkStart w:name="z98" w:id="73"/>
    <w:p>
      <w:pPr>
        <w:spacing w:after="0"/>
        <w:ind w:left="0"/>
        <w:jc w:val="both"/>
      </w:pPr>
      <w:r>
        <w:rPr>
          <w:rFonts w:ascii="Times New Roman"/>
          <w:b w:val="false"/>
          <w:i w:val="false"/>
          <w:color w:val="000000"/>
          <w:sz w:val="28"/>
        </w:rPr>
        <w:t>
      Жұмыскер хабарлаған немесе Жұмыскер осы іс бойынша өзге де жәрдем көрсеткен сыбайлас жемқорлық құқық бұзушылық туралы іс бойынша іс жүргізуге қатысатын уәкілетті мемлекеттік органдардың және соттардың лауазымды адамдарын;</w:t>
      </w:r>
    </w:p>
    <w:bookmarkEnd w:id="73"/>
    <w:bookmarkStart w:name="z99" w:id="74"/>
    <w:p>
      <w:pPr>
        <w:spacing w:after="0"/>
        <w:ind w:left="0"/>
        <w:jc w:val="both"/>
      </w:pPr>
      <w:r>
        <w:rPr>
          <w:rFonts w:ascii="Times New Roman"/>
          <w:b w:val="false"/>
          <w:i w:val="false"/>
          <w:color w:val="000000"/>
          <w:sz w:val="28"/>
        </w:rPr>
        <w:t>
      осы тармақтың 4) және 5) тармақшаларында көзделген жағдайларда келісім комиссиясының, тәртіптік комиссияның немесе _________________________________</w:t>
      </w:r>
    </w:p>
    <w:bookmarkEnd w:id="74"/>
    <w:bookmarkStart w:name="z100" w:id="75"/>
    <w:p>
      <w:pPr>
        <w:spacing w:after="0"/>
        <w:ind w:left="0"/>
        <w:jc w:val="both"/>
      </w:pPr>
      <w:r>
        <w:rPr>
          <w:rFonts w:ascii="Times New Roman"/>
          <w:b w:val="false"/>
          <w:i w:val="false"/>
          <w:color w:val="000000"/>
          <w:sz w:val="28"/>
        </w:rPr>
        <w:t>
      ____________________________________________________________________</w:t>
      </w:r>
    </w:p>
    <w:bookmarkEnd w:id="75"/>
    <w:bookmarkStart w:name="z101" w:id="76"/>
    <w:p>
      <w:pPr>
        <w:spacing w:after="0"/>
        <w:ind w:left="0"/>
        <w:jc w:val="both"/>
      </w:pPr>
      <w:r>
        <w:rPr>
          <w:rFonts w:ascii="Times New Roman"/>
          <w:b w:val="false"/>
          <w:i w:val="false"/>
          <w:color w:val="000000"/>
          <w:sz w:val="28"/>
        </w:rPr>
        <w:t>
      (мемлекеттік органның/ұйымның атауы)</w:t>
      </w:r>
    </w:p>
    <w:bookmarkEnd w:id="76"/>
    <w:bookmarkStart w:name="z102" w:id="77"/>
    <w:p>
      <w:pPr>
        <w:spacing w:after="0"/>
        <w:ind w:left="0"/>
        <w:jc w:val="both"/>
      </w:pPr>
      <w:r>
        <w:rPr>
          <w:rFonts w:ascii="Times New Roman"/>
          <w:b w:val="false"/>
          <w:i w:val="false"/>
          <w:color w:val="000000"/>
          <w:sz w:val="28"/>
        </w:rPr>
        <w:t xml:space="preserve">
      өзге алқалы органының мүшелерін; </w:t>
      </w:r>
    </w:p>
    <w:bookmarkEnd w:id="77"/>
    <w:bookmarkStart w:name="z103" w:id="78"/>
    <w:p>
      <w:pPr>
        <w:spacing w:after="0"/>
        <w:ind w:left="0"/>
        <w:jc w:val="both"/>
      </w:pPr>
      <w:r>
        <w:rPr>
          <w:rFonts w:ascii="Times New Roman"/>
          <w:b w:val="false"/>
          <w:i w:val="false"/>
          <w:color w:val="000000"/>
          <w:sz w:val="28"/>
        </w:rPr>
        <w:t>
      келісу комиссиясының, тәртіптік комиссияның немесе ___________________________</w:t>
      </w:r>
    </w:p>
    <w:bookmarkEnd w:id="78"/>
    <w:bookmarkStart w:name="z104" w:id="79"/>
    <w:p>
      <w:pPr>
        <w:spacing w:after="0"/>
        <w:ind w:left="0"/>
        <w:jc w:val="both"/>
      </w:pPr>
      <w:r>
        <w:rPr>
          <w:rFonts w:ascii="Times New Roman"/>
          <w:b w:val="false"/>
          <w:i w:val="false"/>
          <w:color w:val="000000"/>
          <w:sz w:val="28"/>
        </w:rPr>
        <w:t>
      __________________________________________________________________________</w:t>
      </w:r>
    </w:p>
    <w:bookmarkEnd w:id="79"/>
    <w:bookmarkStart w:name="z105" w:id="80"/>
    <w:p>
      <w:pPr>
        <w:spacing w:after="0"/>
        <w:ind w:left="0"/>
        <w:jc w:val="both"/>
      </w:pPr>
      <w:r>
        <w:rPr>
          <w:rFonts w:ascii="Times New Roman"/>
          <w:b w:val="false"/>
          <w:i w:val="false"/>
          <w:color w:val="000000"/>
          <w:sz w:val="28"/>
        </w:rPr>
        <w:t>
      (мемлекеттік органның/ұйымның атауы)</w:t>
      </w:r>
    </w:p>
    <w:bookmarkEnd w:id="80"/>
    <w:bookmarkStart w:name="z106" w:id="81"/>
    <w:p>
      <w:pPr>
        <w:spacing w:after="0"/>
        <w:ind w:left="0"/>
        <w:jc w:val="both"/>
      </w:pPr>
      <w:r>
        <w:rPr>
          <w:rFonts w:ascii="Times New Roman"/>
          <w:b w:val="false"/>
          <w:i w:val="false"/>
          <w:color w:val="000000"/>
          <w:sz w:val="28"/>
        </w:rPr>
        <w:t>
      өзге алқалы органының отырысына шақырылған сыбайлас жемқорлыққа қарсы саясат жөніндегі жөніндегі уәкілетті органның лауазымды адамдарын қоспағанда, құпия ақпаратты басқа адамдарға жария етпеуге;</w:t>
      </w:r>
    </w:p>
    <w:bookmarkEnd w:id="81"/>
    <w:bookmarkStart w:name="z107" w:id="82"/>
    <w:p>
      <w:pPr>
        <w:spacing w:after="0"/>
        <w:ind w:left="0"/>
        <w:jc w:val="both"/>
      </w:pPr>
      <w:r>
        <w:rPr>
          <w:rFonts w:ascii="Times New Roman"/>
          <w:b w:val="false"/>
          <w:i w:val="false"/>
          <w:color w:val="000000"/>
          <w:sz w:val="28"/>
        </w:rPr>
        <w:t>
      4) келісім комиссиясы тарапы Жұмыскер болып табылатын жеке еңбек дауын (ол болған жағдайда) уәкілетті мемлекеттік органдар Жұмыскердің сыбайлас жемқорлық құқық бұзушылық фактісі туралы хабарламасын қабылдаған күннен бастап немесе осы Келісімнің 1.1-тармағында көрсетілген сыбайлас жемқорлыққа қарсы іс-қимылға өзге де жәрдем көрсеткен сәттен бастап үш жыл ішінде қараған жағдайда, келісу комиссиясының мүшелерін осы Келісімнің бар екендігі туралы Жұмыскер келісу комиссиясына өтініш берген күннен кешіктірмей хабардар етуге;</w:t>
      </w:r>
    </w:p>
    <w:bookmarkEnd w:id="82"/>
    <w:bookmarkStart w:name="z108" w:id="83"/>
    <w:p>
      <w:pPr>
        <w:spacing w:after="0"/>
        <w:ind w:left="0"/>
        <w:jc w:val="both"/>
      </w:pPr>
      <w:r>
        <w:rPr>
          <w:rFonts w:ascii="Times New Roman"/>
          <w:b w:val="false"/>
          <w:i w:val="false"/>
          <w:color w:val="000000"/>
          <w:sz w:val="28"/>
        </w:rPr>
        <w:t>
      5) мемлекеттік органдарда, сондай-ақ келісу комиссиялары жоқ ұйымдарда уәкілетті мемлекеттік органдар Жұмыскердің осы Келісімнің 1.1-тармағында көрсетілген сыбайлас жемқорлық құқық бұзушылық фактісі туралы хабарламасын қабылдаған күннен бастап немесе сыбайлас жемқорлыққа қарсы іс-қимылға өзге де жәрдем көрсеткен сәттен бастап үш жыл ішінде Жұмыскерді тәртіптік жауаптылыққа тарту немесе жұмыстан шығару (атқарып жүрген лауазымынан босату) немесе басқа лауазымға ауыстыру мәселелері қаралған жағдайда, тәртіптік комиссия немесе өзге де алқалы орган мүшелеріне Жұмыскерге қатысты материалдарды жібергенге дейін мемлекеттік органның не ұйымның тәртіптік комиссиясының немесе өзге алқалы органының мүшелерін осы Келісімнің бар екендігі туралы хабардар етуге;</w:t>
      </w:r>
    </w:p>
    <w:bookmarkEnd w:id="83"/>
    <w:bookmarkStart w:name="z109" w:id="84"/>
    <w:p>
      <w:pPr>
        <w:spacing w:after="0"/>
        <w:ind w:left="0"/>
        <w:jc w:val="both"/>
      </w:pPr>
      <w:r>
        <w:rPr>
          <w:rFonts w:ascii="Times New Roman"/>
          <w:b w:val="false"/>
          <w:i w:val="false"/>
          <w:color w:val="000000"/>
          <w:sz w:val="28"/>
        </w:rPr>
        <w:t>
      6) келісу комиссиясының, тәртіптік комиссияның немесе ________________________</w:t>
      </w:r>
    </w:p>
    <w:bookmarkEnd w:id="84"/>
    <w:bookmarkStart w:name="z110" w:id="85"/>
    <w:p>
      <w:pPr>
        <w:spacing w:after="0"/>
        <w:ind w:left="0"/>
        <w:jc w:val="both"/>
      </w:pPr>
      <w:r>
        <w:rPr>
          <w:rFonts w:ascii="Times New Roman"/>
          <w:b w:val="false"/>
          <w:i w:val="false"/>
          <w:color w:val="000000"/>
          <w:sz w:val="28"/>
        </w:rPr>
        <w:t>
      __________________________________________________________________________</w:t>
      </w:r>
    </w:p>
    <w:bookmarkEnd w:id="85"/>
    <w:bookmarkStart w:name="z111" w:id="86"/>
    <w:p>
      <w:pPr>
        <w:spacing w:after="0"/>
        <w:ind w:left="0"/>
        <w:jc w:val="both"/>
      </w:pPr>
      <w:r>
        <w:rPr>
          <w:rFonts w:ascii="Times New Roman"/>
          <w:b w:val="false"/>
          <w:i w:val="false"/>
          <w:color w:val="000000"/>
          <w:sz w:val="28"/>
        </w:rPr>
        <w:t>
       (мемлекеттік органның/ұйымның атауы)</w:t>
      </w:r>
    </w:p>
    <w:bookmarkEnd w:id="86"/>
    <w:bookmarkStart w:name="z112" w:id="87"/>
    <w:p>
      <w:pPr>
        <w:spacing w:after="0"/>
        <w:ind w:left="0"/>
        <w:jc w:val="both"/>
      </w:pPr>
      <w:r>
        <w:rPr>
          <w:rFonts w:ascii="Times New Roman"/>
          <w:b w:val="false"/>
          <w:i w:val="false"/>
          <w:color w:val="000000"/>
          <w:sz w:val="28"/>
        </w:rPr>
        <w:t>
      өзге алқалы органының отырысына шақырылған сыбайлас жемқорлыққа қарсы саясат жөніндегі уәкілетті органның лауазымды адамының құпия ақпаратты жария етпеу туралы келісімге қол қоюын қамтамасыз етуге;</w:t>
      </w:r>
    </w:p>
    <w:bookmarkEnd w:id="87"/>
    <w:bookmarkStart w:name="z113" w:id="88"/>
    <w:p>
      <w:pPr>
        <w:spacing w:after="0"/>
        <w:ind w:left="0"/>
        <w:jc w:val="both"/>
      </w:pPr>
      <w:r>
        <w:rPr>
          <w:rFonts w:ascii="Times New Roman"/>
          <w:b w:val="false"/>
          <w:i w:val="false"/>
          <w:color w:val="000000"/>
          <w:sz w:val="28"/>
        </w:rPr>
        <w:t>
      7) дайындалып жатқан, жасалып жатқан немесе жасалған сыбайлас жемқорлық құқық бұзушылық туралы ақпаратты және (немесе) Жұмыскерден алынған сыбайлас жемқорлыққа қарсы іс-қимылға өзге де жәрдем көрсетуге бағытталған ақпаратты жеке мүдделерінде немесе үшінші адамдардың мүдделерінде пайдаланбауға;</w:t>
      </w:r>
    </w:p>
    <w:bookmarkEnd w:id="88"/>
    <w:bookmarkStart w:name="z114" w:id="89"/>
    <w:p>
      <w:pPr>
        <w:spacing w:after="0"/>
        <w:ind w:left="0"/>
        <w:jc w:val="both"/>
      </w:pPr>
      <w:r>
        <w:rPr>
          <w:rFonts w:ascii="Times New Roman"/>
          <w:b w:val="false"/>
          <w:i w:val="false"/>
          <w:color w:val="000000"/>
          <w:sz w:val="28"/>
        </w:rPr>
        <w:t>
      8) осы Келісімнің сақталуын қамтамасыз етуге;</w:t>
      </w:r>
    </w:p>
    <w:bookmarkEnd w:id="89"/>
    <w:bookmarkStart w:name="z115" w:id="90"/>
    <w:p>
      <w:pPr>
        <w:spacing w:after="0"/>
        <w:ind w:left="0"/>
        <w:jc w:val="both"/>
      </w:pPr>
      <w:r>
        <w:rPr>
          <w:rFonts w:ascii="Times New Roman"/>
          <w:b w:val="false"/>
          <w:i w:val="false"/>
          <w:color w:val="000000"/>
          <w:sz w:val="28"/>
        </w:rPr>
        <w:t>
      9) бөгде адамдар Жұмыскердің сыбайлас жемқорлыққа қарсы іс-қимылға жәрдем көрсетуіне байланысты құпия ақпаратты немесе өзге де мәліметтерді алуға тырысқан жағдайда, бұл туралы құпия ақпаратты жария етпеу туралы келісім жасалған уәкілетті мемлекеттік органға дереу хабарлауға міндетті.</w:t>
      </w:r>
    </w:p>
    <w:bookmarkEnd w:id="90"/>
    <w:bookmarkStart w:name="z116" w:id="91"/>
    <w:p>
      <w:pPr>
        <w:spacing w:after="0"/>
        <w:ind w:left="0"/>
        <w:jc w:val="both"/>
      </w:pPr>
      <w:r>
        <w:rPr>
          <w:rFonts w:ascii="Times New Roman"/>
          <w:b w:val="false"/>
          <w:i w:val="false"/>
          <w:color w:val="000000"/>
          <w:sz w:val="28"/>
        </w:rPr>
        <w:t>
      Қорытынды ережелер</w:t>
      </w:r>
    </w:p>
    <w:bookmarkEnd w:id="91"/>
    <w:bookmarkStart w:name="z117" w:id="92"/>
    <w:p>
      <w:pPr>
        <w:spacing w:after="0"/>
        <w:ind w:left="0"/>
        <w:jc w:val="both"/>
      </w:pPr>
      <w:r>
        <w:rPr>
          <w:rFonts w:ascii="Times New Roman"/>
          <w:b w:val="false"/>
          <w:i w:val="false"/>
          <w:color w:val="000000"/>
          <w:sz w:val="28"/>
        </w:rPr>
        <w:t>
      3.1. Осы Келісімге қол қою арқылы Жұмысткер мен Басшы құпия ақпаратты жария еткені үшін олар Қазақстан Республикасының қолданыстағы заңнамасына сәйкес қылмыстық жауаптылыққа тартылатыны туралы ескертілгенін растайды.</w:t>
      </w:r>
    </w:p>
    <w:bookmarkEnd w:id="92"/>
    <w:bookmarkStart w:name="z118" w:id="93"/>
    <w:p>
      <w:pPr>
        <w:spacing w:after="0"/>
        <w:ind w:left="0"/>
        <w:jc w:val="both"/>
      </w:pPr>
      <w:r>
        <w:rPr>
          <w:rFonts w:ascii="Times New Roman"/>
          <w:b w:val="false"/>
          <w:i w:val="false"/>
          <w:color w:val="000000"/>
          <w:sz w:val="28"/>
        </w:rPr>
        <w:t>
      3.2. Осы Келісім Тараптар қол қойған сәттен бастап күшіне енеді және Жұмыскер мен Жұмыскер жұмыс істейтін мемлекеттік орган/ұйым арасындағы еңбек шартының қолданылу мерзімі ішінде, ал еңбек шарты тоқтатылғаннан кейін – мерзімсіз қолданылады.</w:t>
      </w:r>
    </w:p>
    <w:bookmarkEnd w:id="93"/>
    <w:bookmarkStart w:name="z119" w:id="94"/>
    <w:p>
      <w:pPr>
        <w:spacing w:after="0"/>
        <w:ind w:left="0"/>
        <w:jc w:val="both"/>
      </w:pPr>
      <w:r>
        <w:rPr>
          <w:rFonts w:ascii="Times New Roman"/>
          <w:b w:val="false"/>
          <w:i w:val="false"/>
          <w:color w:val="000000"/>
          <w:sz w:val="28"/>
        </w:rPr>
        <w:t>
      3.3. Осы Келісім Тараптардың әрқайсысы үшін бір данадан бірдей заңды күші бар мемлекеттік не орыс тілінде екі данада жасалды.</w:t>
      </w:r>
    </w:p>
    <w:bookmarkEnd w:id="94"/>
    <w:bookmarkStart w:name="z120" w:id="95"/>
    <w:p>
      <w:pPr>
        <w:spacing w:after="0"/>
        <w:ind w:left="0"/>
        <w:jc w:val="both"/>
      </w:pPr>
      <w:r>
        <w:rPr>
          <w:rFonts w:ascii="Times New Roman"/>
          <w:b w:val="false"/>
          <w:i w:val="false"/>
          <w:color w:val="000000"/>
          <w:sz w:val="28"/>
        </w:rPr>
        <w:t>
      Тараптардың мекенжайлары, деректемелері және қойған қолдары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6"/>
          <w:p>
            <w:pPr>
              <w:spacing w:after="20"/>
              <w:ind w:left="20"/>
              <w:jc w:val="both"/>
            </w:pPr>
            <w:r>
              <w:rPr>
                <w:rFonts w:ascii="Times New Roman"/>
                <w:b w:val="false"/>
                <w:i w:val="false"/>
                <w:color w:val="000000"/>
                <w:sz w:val="20"/>
              </w:rPr>
              <w:t>
Басшы: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органның/ұйымның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Байланыс телефоны______________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 (қолы) (тегі, аты-жөні)</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7"/>
          <w:p>
            <w:pPr>
              <w:spacing w:after="20"/>
              <w:ind w:left="20"/>
              <w:jc w:val="both"/>
            </w:pPr>
            <w:r>
              <w:rPr>
                <w:rFonts w:ascii="Times New Roman"/>
                <w:b w:val="false"/>
                <w:i w:val="false"/>
                <w:color w:val="000000"/>
                <w:sz w:val="20"/>
              </w:rPr>
              <w:t>
Жұмыскер: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құжаттың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 "__"________ ______ж.</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 берген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ЖСН_____________________________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Тұрғылықты мекенжайы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телефоны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w:t>
            </w:r>
          </w:p>
          <w:p>
            <w:pPr>
              <w:spacing w:after="20"/>
              <w:ind w:left="20"/>
              <w:jc w:val="both"/>
            </w:pPr>
            <w:r>
              <w:rPr>
                <w:rFonts w:ascii="Times New Roman"/>
                <w:b w:val="false"/>
                <w:i w:val="false"/>
                <w:color w:val="000000"/>
                <w:sz w:val="20"/>
              </w:rPr>
              <w:t>
_______________/__________________ (қолы) (тегі, аты-жөні)</w:t>
            </w:r>
          </w:p>
        </w:tc>
      </w:tr>
    </w:tbl>
    <w:bookmarkStart w:name="z143" w:id="98"/>
    <w:p>
      <w:pPr>
        <w:spacing w:after="0"/>
        <w:ind w:left="0"/>
        <w:jc w:val="both"/>
      </w:pPr>
      <w:r>
        <w:rPr>
          <w:rFonts w:ascii="Times New Roman"/>
          <w:b w:val="false"/>
          <w:i w:val="false"/>
          <w:color w:val="000000"/>
          <w:sz w:val="28"/>
        </w:rPr>
        <w:t>
      Осы Келісімнің данасын алдым: ________________/_________________</w:t>
      </w:r>
    </w:p>
    <w:bookmarkEnd w:id="98"/>
    <w:bookmarkStart w:name="z144" w:id="99"/>
    <w:p>
      <w:pPr>
        <w:spacing w:after="0"/>
        <w:ind w:left="0"/>
        <w:jc w:val="both"/>
      </w:pPr>
      <w:r>
        <w:rPr>
          <w:rFonts w:ascii="Times New Roman"/>
          <w:b w:val="false"/>
          <w:i w:val="false"/>
          <w:color w:val="000000"/>
          <w:sz w:val="28"/>
        </w:rPr>
        <w:t>
      (тегі, аты-жөні) (қолы)</w:t>
      </w:r>
    </w:p>
    <w:bookmarkEnd w:id="99"/>
    <w:bookmarkStart w:name="z145" w:id="100"/>
    <w:p>
      <w:pPr>
        <w:spacing w:after="0"/>
        <w:ind w:left="0"/>
        <w:jc w:val="both"/>
      </w:pPr>
      <w:r>
        <w:rPr>
          <w:rFonts w:ascii="Times New Roman"/>
          <w:b w:val="false"/>
          <w:i w:val="false"/>
          <w:color w:val="000000"/>
          <w:sz w:val="28"/>
        </w:rPr>
        <w:t>
      Күні: 20____ жылғы "___" __________</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47" w:id="101"/>
    <w:p>
      <w:pPr>
        <w:spacing w:after="0"/>
        <w:ind w:left="0"/>
        <w:jc w:val="left"/>
      </w:pPr>
      <w:r>
        <w:rPr>
          <w:rFonts w:ascii="Times New Roman"/>
          <w:b/>
          <w:i w:val="false"/>
          <w:color w:val="000000"/>
        </w:rPr>
        <w:t xml:space="preserve"> Сыбайлас жемқорлыққа қарсы іс-қимылға жәрдем көрсету туралы ақпаратты жария етпеу туралы келісім</w:t>
      </w:r>
    </w:p>
    <w:bookmarkEnd w:id="101"/>
    <w:bookmarkStart w:name="z148" w:id="102"/>
    <w:p>
      <w:pPr>
        <w:spacing w:after="0"/>
        <w:ind w:left="0"/>
        <w:jc w:val="both"/>
      </w:pPr>
      <w:r>
        <w:rPr>
          <w:rFonts w:ascii="Times New Roman"/>
          <w:b w:val="false"/>
          <w:i w:val="false"/>
          <w:color w:val="000000"/>
          <w:sz w:val="28"/>
        </w:rPr>
        <w:t>
      ______________ 20 __ жылғы "___" _______ (елді мекен)</w:t>
      </w:r>
    </w:p>
    <w:bookmarkEnd w:id="102"/>
    <w:bookmarkStart w:name="z149" w:id="103"/>
    <w:p>
      <w:pPr>
        <w:spacing w:after="0"/>
        <w:ind w:left="0"/>
        <w:jc w:val="both"/>
      </w:pPr>
      <w:r>
        <w:rPr>
          <w:rFonts w:ascii="Times New Roman"/>
          <w:b w:val="false"/>
          <w:i w:val="false"/>
          <w:color w:val="000000"/>
          <w:sz w:val="28"/>
        </w:rPr>
        <w:t>
      Бұдан әрі бірлесіп "Тараптар" деп аталатын ___________________________________</w:t>
      </w:r>
    </w:p>
    <w:bookmarkEnd w:id="103"/>
    <w:bookmarkStart w:name="z150" w:id="104"/>
    <w:p>
      <w:pPr>
        <w:spacing w:after="0"/>
        <w:ind w:left="0"/>
        <w:jc w:val="both"/>
      </w:pPr>
      <w:r>
        <w:rPr>
          <w:rFonts w:ascii="Times New Roman"/>
          <w:b w:val="false"/>
          <w:i w:val="false"/>
          <w:color w:val="000000"/>
          <w:sz w:val="28"/>
        </w:rPr>
        <w:t>
      ______________________________________________________________атынан</w:t>
      </w:r>
    </w:p>
    <w:bookmarkEnd w:id="104"/>
    <w:bookmarkStart w:name="z151" w:id="105"/>
    <w:p>
      <w:pPr>
        <w:spacing w:after="0"/>
        <w:ind w:left="0"/>
        <w:jc w:val="both"/>
      </w:pPr>
      <w:r>
        <w:rPr>
          <w:rFonts w:ascii="Times New Roman"/>
          <w:b w:val="false"/>
          <w:i w:val="false"/>
          <w:color w:val="000000"/>
          <w:sz w:val="28"/>
        </w:rPr>
        <w:t>
      (мемлекеттік уәкілетті органның/ұйымның атауы)</w:t>
      </w:r>
    </w:p>
    <w:bookmarkEnd w:id="105"/>
    <w:bookmarkStart w:name="z152"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53" w:id="107"/>
    <w:p>
      <w:pPr>
        <w:spacing w:after="0"/>
        <w:ind w:left="0"/>
        <w:jc w:val="both"/>
      </w:pPr>
      <w:r>
        <w:rPr>
          <w:rFonts w:ascii="Times New Roman"/>
          <w:b w:val="false"/>
          <w:i w:val="false"/>
          <w:color w:val="000000"/>
          <w:sz w:val="28"/>
        </w:rPr>
        <w:t>
      (20__жылғы "___" _______ № ____ ереже/бұйрық/басқа)</w:t>
      </w:r>
    </w:p>
    <w:bookmarkEnd w:id="107"/>
    <w:bookmarkStart w:name="z154" w:id="108"/>
    <w:p>
      <w:pPr>
        <w:spacing w:after="0"/>
        <w:ind w:left="0"/>
        <w:jc w:val="both"/>
      </w:pPr>
      <w:r>
        <w:rPr>
          <w:rFonts w:ascii="Times New Roman"/>
          <w:b w:val="false"/>
          <w:i w:val="false"/>
          <w:color w:val="000000"/>
          <w:sz w:val="28"/>
        </w:rPr>
        <w:t>
      негізінде әрекет етуші бұдан әрі "Лауазымды адам" деп аталатын ________________</w:t>
      </w:r>
    </w:p>
    <w:bookmarkEnd w:id="108"/>
    <w:bookmarkStart w:name="z155" w:id="109"/>
    <w:p>
      <w:pPr>
        <w:spacing w:after="0"/>
        <w:ind w:left="0"/>
        <w:jc w:val="both"/>
      </w:pPr>
      <w:r>
        <w:rPr>
          <w:rFonts w:ascii="Times New Roman"/>
          <w:b w:val="false"/>
          <w:i w:val="false"/>
          <w:color w:val="000000"/>
          <w:sz w:val="28"/>
        </w:rPr>
        <w:t>
      ________________________________________________________________________</w:t>
      </w:r>
    </w:p>
    <w:bookmarkEnd w:id="109"/>
    <w:bookmarkStart w:name="z156" w:id="110"/>
    <w:p>
      <w:pPr>
        <w:spacing w:after="0"/>
        <w:ind w:left="0"/>
        <w:jc w:val="both"/>
      </w:pPr>
      <w:r>
        <w:rPr>
          <w:rFonts w:ascii="Times New Roman"/>
          <w:b w:val="false"/>
          <w:i w:val="false"/>
          <w:color w:val="000000"/>
          <w:sz w:val="28"/>
        </w:rPr>
        <w:t>
      (лауазымы, тегі, аты, әкесінің аты (бар болса)) бір тараптан және</w:t>
      </w:r>
    </w:p>
    <w:bookmarkEnd w:id="110"/>
    <w:bookmarkStart w:name="z157" w:id="111"/>
    <w:p>
      <w:pPr>
        <w:spacing w:after="0"/>
        <w:ind w:left="0"/>
        <w:jc w:val="both"/>
      </w:pPr>
      <w:r>
        <w:rPr>
          <w:rFonts w:ascii="Times New Roman"/>
          <w:b w:val="false"/>
          <w:i w:val="false"/>
          <w:color w:val="000000"/>
          <w:sz w:val="28"/>
        </w:rPr>
        <w:t>
      __________________________________________________________________________</w:t>
      </w:r>
    </w:p>
    <w:bookmarkEnd w:id="111"/>
    <w:bookmarkStart w:name="z158" w:id="112"/>
    <w:p>
      <w:pPr>
        <w:spacing w:after="0"/>
        <w:ind w:left="0"/>
        <w:jc w:val="both"/>
      </w:pPr>
      <w:r>
        <w:rPr>
          <w:rFonts w:ascii="Times New Roman"/>
          <w:b w:val="false"/>
          <w:i w:val="false"/>
          <w:color w:val="000000"/>
          <w:sz w:val="28"/>
        </w:rPr>
        <w:t>
      (мемлекеттік орган/ұйым жұмыскерінің тегі, аты-жөні)</w:t>
      </w:r>
    </w:p>
    <w:bookmarkEnd w:id="112"/>
    <w:bookmarkStart w:name="z159" w:id="113"/>
    <w:p>
      <w:pPr>
        <w:spacing w:after="0"/>
        <w:ind w:left="0"/>
        <w:jc w:val="both"/>
      </w:pPr>
      <w:r>
        <w:rPr>
          <w:rFonts w:ascii="Times New Roman"/>
          <w:b w:val="false"/>
          <w:i w:val="false"/>
          <w:color w:val="000000"/>
          <w:sz w:val="28"/>
        </w:rPr>
        <w:t>
      сыбайлас жемқорлыққа қарсы іс-қимылға жәрдем көрсету туралы ақпаратты жария</w:t>
      </w:r>
    </w:p>
    <w:bookmarkEnd w:id="113"/>
    <w:bookmarkStart w:name="z160" w:id="114"/>
    <w:p>
      <w:pPr>
        <w:spacing w:after="0"/>
        <w:ind w:left="0"/>
        <w:jc w:val="both"/>
      </w:pPr>
      <w:r>
        <w:rPr>
          <w:rFonts w:ascii="Times New Roman"/>
          <w:b w:val="false"/>
          <w:i w:val="false"/>
          <w:color w:val="000000"/>
          <w:sz w:val="28"/>
        </w:rPr>
        <w:t>
      етпеу туралы келісім жасасқан _______________________________________________</w:t>
      </w:r>
    </w:p>
    <w:bookmarkEnd w:id="114"/>
    <w:bookmarkStart w:name="z161" w:id="115"/>
    <w:p>
      <w:pPr>
        <w:spacing w:after="0"/>
        <w:ind w:left="0"/>
        <w:jc w:val="both"/>
      </w:pPr>
      <w:r>
        <w:rPr>
          <w:rFonts w:ascii="Times New Roman"/>
          <w:b w:val="false"/>
          <w:i w:val="false"/>
          <w:color w:val="000000"/>
          <w:sz w:val="28"/>
        </w:rPr>
        <w:t>
      (мемлекеттік органның/ұйымның атауы)</w:t>
      </w:r>
    </w:p>
    <w:bookmarkEnd w:id="115"/>
    <w:bookmarkStart w:name="z162" w:id="116"/>
    <w:p>
      <w:pPr>
        <w:spacing w:after="0"/>
        <w:ind w:left="0"/>
        <w:jc w:val="both"/>
      </w:pPr>
      <w:r>
        <w:rPr>
          <w:rFonts w:ascii="Times New Roman"/>
          <w:b w:val="false"/>
          <w:i w:val="false"/>
          <w:color w:val="000000"/>
          <w:sz w:val="28"/>
        </w:rPr>
        <w:t>
      __________________________________________________________________ атынан</w:t>
      </w:r>
    </w:p>
    <w:bookmarkEnd w:id="116"/>
    <w:bookmarkStart w:name="z163" w:id="117"/>
    <w:p>
      <w:pPr>
        <w:spacing w:after="0"/>
        <w:ind w:left="0"/>
        <w:jc w:val="both"/>
      </w:pPr>
      <w:r>
        <w:rPr>
          <w:rFonts w:ascii="Times New Roman"/>
          <w:b w:val="false"/>
          <w:i w:val="false"/>
          <w:color w:val="000000"/>
          <w:sz w:val="28"/>
        </w:rPr>
        <w:t>
      ___________________________________________________________________</w:t>
      </w:r>
    </w:p>
    <w:bookmarkEnd w:id="117"/>
    <w:bookmarkStart w:name="z164" w:id="118"/>
    <w:p>
      <w:pPr>
        <w:spacing w:after="0"/>
        <w:ind w:left="0"/>
        <w:jc w:val="both"/>
      </w:pPr>
      <w:r>
        <w:rPr>
          <w:rFonts w:ascii="Times New Roman"/>
          <w:b w:val="false"/>
          <w:i w:val="false"/>
          <w:color w:val="000000"/>
          <w:sz w:val="28"/>
        </w:rPr>
        <w:t>
      негізінде (20__жылғы "___" _______ № ____ жарғы/ереже/бұйрық/басқа)</w:t>
      </w:r>
    </w:p>
    <w:bookmarkEnd w:id="118"/>
    <w:bookmarkStart w:name="z165" w:id="119"/>
    <w:p>
      <w:pPr>
        <w:spacing w:after="0"/>
        <w:ind w:left="0"/>
        <w:jc w:val="both"/>
      </w:pPr>
      <w:r>
        <w:rPr>
          <w:rFonts w:ascii="Times New Roman"/>
          <w:b w:val="false"/>
          <w:i w:val="false"/>
          <w:color w:val="000000"/>
          <w:sz w:val="28"/>
        </w:rPr>
        <w:t>
      әрекет етуші бұдан әрі "Мемлекеттік органның/ұйымның өкілі" деп аталатын</w:t>
      </w:r>
    </w:p>
    <w:bookmarkEnd w:id="119"/>
    <w:bookmarkStart w:name="z166"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67" w:id="121"/>
    <w:p>
      <w:pPr>
        <w:spacing w:after="0"/>
        <w:ind w:left="0"/>
        <w:jc w:val="both"/>
      </w:pPr>
      <w:r>
        <w:rPr>
          <w:rFonts w:ascii="Times New Roman"/>
          <w:b w:val="false"/>
          <w:i w:val="false"/>
          <w:color w:val="000000"/>
          <w:sz w:val="28"/>
        </w:rPr>
        <w:t>
       (лауазымы, тегі, аты, әкесінің аты (бар болса))</w:t>
      </w:r>
    </w:p>
    <w:bookmarkEnd w:id="121"/>
    <w:bookmarkStart w:name="z168" w:id="122"/>
    <w:p>
      <w:pPr>
        <w:spacing w:after="0"/>
        <w:ind w:left="0"/>
        <w:jc w:val="both"/>
      </w:pPr>
      <w:r>
        <w:rPr>
          <w:rFonts w:ascii="Times New Roman"/>
          <w:b w:val="false"/>
          <w:i w:val="false"/>
          <w:color w:val="000000"/>
          <w:sz w:val="28"/>
        </w:rPr>
        <w:t xml:space="preserve">
      екінші тараптан "Сыбайлас жемқорлыққа қарсы іс-қимыл туралы" Қазақстан Республикасы Заңының 24-бабы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24-1-бабы </w:t>
      </w:r>
      <w:r>
        <w:rPr>
          <w:rFonts w:ascii="Times New Roman"/>
          <w:b w:val="false"/>
          <w:i w:val="false"/>
          <w:color w:val="000000"/>
          <w:sz w:val="28"/>
        </w:rPr>
        <w:t>2) тармақшасының</w:t>
      </w:r>
      <w:r>
        <w:rPr>
          <w:rFonts w:ascii="Times New Roman"/>
          <w:b w:val="false"/>
          <w:i w:val="false"/>
          <w:color w:val="000000"/>
          <w:sz w:val="28"/>
        </w:rPr>
        <w:t xml:space="preserve"> және 24-3-бабы </w:t>
      </w:r>
      <w:r>
        <w:rPr>
          <w:rFonts w:ascii="Times New Roman"/>
          <w:b w:val="false"/>
          <w:i w:val="false"/>
          <w:color w:val="000000"/>
          <w:sz w:val="28"/>
        </w:rPr>
        <w:t>3-тармағының</w:t>
      </w:r>
      <w:r>
        <w:rPr>
          <w:rFonts w:ascii="Times New Roman"/>
          <w:b w:val="false"/>
          <w:i w:val="false"/>
          <w:color w:val="000000"/>
          <w:sz w:val="28"/>
        </w:rPr>
        <w:t xml:space="preserve"> ережелерін орындау үшін төмендегілер туралы осы Келісімді жасасты:</w:t>
      </w:r>
    </w:p>
    <w:bookmarkEnd w:id="122"/>
    <w:bookmarkStart w:name="z169" w:id="123"/>
    <w:p>
      <w:pPr>
        <w:spacing w:after="0"/>
        <w:ind w:left="0"/>
        <w:jc w:val="both"/>
      </w:pPr>
      <w:r>
        <w:rPr>
          <w:rFonts w:ascii="Times New Roman"/>
          <w:b w:val="false"/>
          <w:i w:val="false"/>
          <w:color w:val="000000"/>
          <w:sz w:val="28"/>
        </w:rPr>
        <w:t>
      Шарттың мәні</w:t>
      </w:r>
    </w:p>
    <w:bookmarkEnd w:id="123"/>
    <w:bookmarkStart w:name="z170" w:id="124"/>
    <w:p>
      <w:pPr>
        <w:spacing w:after="0"/>
        <w:ind w:left="0"/>
        <w:jc w:val="both"/>
      </w:pPr>
      <w:r>
        <w:rPr>
          <w:rFonts w:ascii="Times New Roman"/>
          <w:b w:val="false"/>
          <w:i w:val="false"/>
          <w:color w:val="000000"/>
          <w:sz w:val="28"/>
        </w:rPr>
        <w:t>
      1.1. Осы Келісіммен Тараптар осы Келісімнің 2.1. және 2.2.-тармақтарында көзделген</w:t>
      </w:r>
    </w:p>
    <w:bookmarkEnd w:id="124"/>
    <w:bookmarkStart w:name="z171" w:id="125"/>
    <w:p>
      <w:pPr>
        <w:spacing w:after="0"/>
        <w:ind w:left="0"/>
        <w:jc w:val="both"/>
      </w:pPr>
      <w:r>
        <w:rPr>
          <w:rFonts w:ascii="Times New Roman"/>
          <w:b w:val="false"/>
          <w:i w:val="false"/>
          <w:color w:val="000000"/>
          <w:sz w:val="28"/>
        </w:rPr>
        <w:t>
      жағдайларды қоспағанда, ___________________________________________________</w:t>
      </w:r>
    </w:p>
    <w:bookmarkEnd w:id="125"/>
    <w:bookmarkStart w:name="z172" w:id="126"/>
    <w:p>
      <w:pPr>
        <w:spacing w:after="0"/>
        <w:ind w:left="0"/>
        <w:jc w:val="both"/>
      </w:pPr>
      <w:r>
        <w:rPr>
          <w:rFonts w:ascii="Times New Roman"/>
          <w:b w:val="false"/>
          <w:i w:val="false"/>
          <w:color w:val="000000"/>
          <w:sz w:val="28"/>
        </w:rPr>
        <w:t>
      __________________________________________________________________________</w:t>
      </w:r>
    </w:p>
    <w:bookmarkEnd w:id="126"/>
    <w:bookmarkStart w:name="z173" w:id="127"/>
    <w:p>
      <w:pPr>
        <w:spacing w:after="0"/>
        <w:ind w:left="0"/>
        <w:jc w:val="both"/>
      </w:pPr>
      <w:r>
        <w:rPr>
          <w:rFonts w:ascii="Times New Roman"/>
          <w:b w:val="false"/>
          <w:i w:val="false"/>
          <w:color w:val="000000"/>
          <w:sz w:val="28"/>
        </w:rPr>
        <w:t>
      (мемлекеттік орган/ұйым жұмыскерінің лауазымы, тегі, аты, әкесінің аты (бар болса))</w:t>
      </w:r>
    </w:p>
    <w:bookmarkEnd w:id="127"/>
    <w:bookmarkStart w:name="z174" w:id="128"/>
    <w:p>
      <w:pPr>
        <w:spacing w:after="0"/>
        <w:ind w:left="0"/>
        <w:jc w:val="both"/>
      </w:pPr>
      <w:r>
        <w:rPr>
          <w:rFonts w:ascii="Times New Roman"/>
          <w:b w:val="false"/>
          <w:i w:val="false"/>
          <w:color w:val="000000"/>
          <w:sz w:val="28"/>
        </w:rPr>
        <w:t>
      (бұдан әрі – Жұмыскер) Мемлекеттік органның/ұйымның өкіліне ____________</w:t>
      </w:r>
    </w:p>
    <w:bookmarkEnd w:id="128"/>
    <w:bookmarkStart w:name="z175"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76" w:id="130"/>
    <w:p>
      <w:pPr>
        <w:spacing w:after="0"/>
        <w:ind w:left="0"/>
        <w:jc w:val="both"/>
      </w:pPr>
      <w:r>
        <w:rPr>
          <w:rFonts w:ascii="Times New Roman"/>
          <w:b w:val="false"/>
          <w:i w:val="false"/>
          <w:color w:val="000000"/>
          <w:sz w:val="28"/>
        </w:rPr>
        <w:t>
      (Жұмыскер жұмыс істейтін мемлекеттік органда/ұйымда)</w:t>
      </w:r>
    </w:p>
    <w:bookmarkEnd w:id="130"/>
    <w:bookmarkStart w:name="z177" w:id="131"/>
    <w:p>
      <w:pPr>
        <w:spacing w:after="0"/>
        <w:ind w:left="0"/>
        <w:jc w:val="both"/>
      </w:pPr>
      <w:r>
        <w:rPr>
          <w:rFonts w:ascii="Times New Roman"/>
          <w:b w:val="false"/>
          <w:i w:val="false"/>
          <w:color w:val="000000"/>
          <w:sz w:val="28"/>
        </w:rPr>
        <w:t>
      _____________________________________________________________________</w:t>
      </w:r>
    </w:p>
    <w:bookmarkEnd w:id="131"/>
    <w:bookmarkStart w:name="z178" w:id="132"/>
    <w:p>
      <w:pPr>
        <w:spacing w:after="0"/>
        <w:ind w:left="0"/>
        <w:jc w:val="both"/>
      </w:pPr>
      <w:r>
        <w:rPr>
          <w:rFonts w:ascii="Times New Roman"/>
          <w:b w:val="false"/>
          <w:i w:val="false"/>
          <w:color w:val="000000"/>
          <w:sz w:val="28"/>
        </w:rPr>
        <w:t>
      (сыбайлас жемқорлық құқық бұзушылықтың мәні)</w:t>
      </w:r>
    </w:p>
    <w:bookmarkEnd w:id="132"/>
    <w:bookmarkStart w:name="z179" w:id="133"/>
    <w:p>
      <w:pPr>
        <w:spacing w:after="0"/>
        <w:ind w:left="0"/>
        <w:jc w:val="both"/>
      </w:pPr>
      <w:r>
        <w:rPr>
          <w:rFonts w:ascii="Times New Roman"/>
          <w:b w:val="false"/>
          <w:i w:val="false"/>
          <w:color w:val="000000"/>
          <w:sz w:val="28"/>
        </w:rPr>
        <w:t>
      туралы хабарлау немесе _______________________________________________</w:t>
      </w:r>
    </w:p>
    <w:bookmarkEnd w:id="133"/>
    <w:bookmarkStart w:name="z180" w:id="134"/>
    <w:p>
      <w:pPr>
        <w:spacing w:after="0"/>
        <w:ind w:left="0"/>
        <w:jc w:val="both"/>
      </w:pPr>
      <w:r>
        <w:rPr>
          <w:rFonts w:ascii="Times New Roman"/>
          <w:b w:val="false"/>
          <w:i w:val="false"/>
          <w:color w:val="000000"/>
          <w:sz w:val="28"/>
        </w:rPr>
        <w:t>
      (Жұмыскер жұмыс істейтін мемлекеттік органда/ұйымда)</w:t>
      </w:r>
    </w:p>
    <w:bookmarkEnd w:id="134"/>
    <w:bookmarkStart w:name="z181"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182" w:id="136"/>
    <w:p>
      <w:pPr>
        <w:spacing w:after="0"/>
        <w:ind w:left="0"/>
        <w:jc w:val="both"/>
      </w:pPr>
      <w:r>
        <w:rPr>
          <w:rFonts w:ascii="Times New Roman"/>
          <w:b w:val="false"/>
          <w:i w:val="false"/>
          <w:color w:val="000000"/>
          <w:sz w:val="28"/>
        </w:rPr>
        <w:t>
      (сыбайлас жемқорлыққа қарсы іс-қимылда көрсетілген өзге де жәрдемнің мәні)</w:t>
      </w:r>
    </w:p>
    <w:bookmarkEnd w:id="136"/>
    <w:bookmarkStart w:name="z183" w:id="137"/>
    <w:p>
      <w:pPr>
        <w:spacing w:after="0"/>
        <w:ind w:left="0"/>
        <w:jc w:val="both"/>
      </w:pPr>
      <w:r>
        <w:rPr>
          <w:rFonts w:ascii="Times New Roman"/>
          <w:b w:val="false"/>
          <w:i w:val="false"/>
          <w:color w:val="000000"/>
          <w:sz w:val="28"/>
        </w:rPr>
        <w:t>
      мақсатында жүгінуі туралы ақпаратты (бұдан әрі – құпия ақпарат) жария етпеуге кепілдік береді.</w:t>
      </w:r>
    </w:p>
    <w:bookmarkEnd w:id="137"/>
    <w:bookmarkStart w:name="z184" w:id="138"/>
    <w:p>
      <w:pPr>
        <w:spacing w:after="0"/>
        <w:ind w:left="0"/>
        <w:jc w:val="both"/>
      </w:pPr>
      <w:r>
        <w:rPr>
          <w:rFonts w:ascii="Times New Roman"/>
          <w:b w:val="false"/>
          <w:i w:val="false"/>
          <w:color w:val="000000"/>
          <w:sz w:val="28"/>
        </w:rPr>
        <w:t>
      Тараптардың міндеттемелері</w:t>
      </w:r>
    </w:p>
    <w:bookmarkEnd w:id="138"/>
    <w:bookmarkStart w:name="z185" w:id="139"/>
    <w:p>
      <w:pPr>
        <w:spacing w:after="0"/>
        <w:ind w:left="0"/>
        <w:jc w:val="both"/>
      </w:pPr>
      <w:r>
        <w:rPr>
          <w:rFonts w:ascii="Times New Roman"/>
          <w:b w:val="false"/>
          <w:i w:val="false"/>
          <w:color w:val="000000"/>
          <w:sz w:val="28"/>
        </w:rPr>
        <w:t>
      2.1. Мемлекеттік органның/ұйымның өкілі:</w:t>
      </w:r>
    </w:p>
    <w:bookmarkEnd w:id="139"/>
    <w:bookmarkStart w:name="z186" w:id="140"/>
    <w:p>
      <w:pPr>
        <w:spacing w:after="0"/>
        <w:ind w:left="0"/>
        <w:jc w:val="both"/>
      </w:pPr>
      <w:r>
        <w:rPr>
          <w:rFonts w:ascii="Times New Roman"/>
          <w:b w:val="false"/>
          <w:i w:val="false"/>
          <w:color w:val="000000"/>
          <w:sz w:val="28"/>
        </w:rPr>
        <w:t>
      1) осы Келісім жасалғаннан кейін Лауазымды адамға дайындалып жатқан, жасалып жатқан немесе жасалған сыбайлас жемқорлық құқық бұзушылық туралы ақпаратты және (немесе) Жұмыскерден алынған сыбайлас жемқорлыққа қарсы іс-қимылға өзге де жәрдем көрсетуге бағытталған ақпаратты дереу беруге;</w:t>
      </w:r>
    </w:p>
    <w:bookmarkEnd w:id="140"/>
    <w:bookmarkStart w:name="z187" w:id="141"/>
    <w:p>
      <w:pPr>
        <w:spacing w:after="0"/>
        <w:ind w:left="0"/>
        <w:jc w:val="both"/>
      </w:pPr>
      <w:r>
        <w:rPr>
          <w:rFonts w:ascii="Times New Roman"/>
          <w:b w:val="false"/>
          <w:i w:val="false"/>
          <w:color w:val="000000"/>
          <w:sz w:val="28"/>
        </w:rPr>
        <w:t>
      2) Лауазымды адамға сыбайлас жемқорлық құқық бұзушылық туралы көрінеу жалған ақпарат бермеуге;</w:t>
      </w:r>
    </w:p>
    <w:bookmarkEnd w:id="141"/>
    <w:bookmarkStart w:name="z188" w:id="142"/>
    <w:p>
      <w:pPr>
        <w:spacing w:after="0"/>
        <w:ind w:left="0"/>
        <w:jc w:val="both"/>
      </w:pPr>
      <w:r>
        <w:rPr>
          <w:rFonts w:ascii="Times New Roman"/>
          <w:b w:val="false"/>
          <w:i w:val="false"/>
          <w:color w:val="000000"/>
          <w:sz w:val="28"/>
        </w:rPr>
        <w:t>
      3) Жұмыскер хабарлаған не Жұмыскер өзге жәрдем көрсеткен сыбайлас жемқорлық құқық бұзушылық туралы іс бойынша іс жүргізуге қатысушы уәкілетті мемлекеттік органдардың және соттардың лауазымды адамдарын қоспағанда, құпия ақпаратты басқа адамдарға жария етпеуге;</w:t>
      </w:r>
    </w:p>
    <w:bookmarkEnd w:id="142"/>
    <w:bookmarkStart w:name="z189" w:id="143"/>
    <w:p>
      <w:pPr>
        <w:spacing w:after="0"/>
        <w:ind w:left="0"/>
        <w:jc w:val="both"/>
      </w:pPr>
      <w:r>
        <w:rPr>
          <w:rFonts w:ascii="Times New Roman"/>
          <w:b w:val="false"/>
          <w:i w:val="false"/>
          <w:color w:val="000000"/>
          <w:sz w:val="28"/>
        </w:rPr>
        <w:t>
      4) дайындалып жатқан, жасалып жатқан немесе жасалған сыбайлас жемқорлық құқық бұзушылық туралы ақпаратты және (немесе) Жұмыскерден алынған сыбайлас жемқорлыққа қарсы іс-қимылға өзге де жәрдем көрсетуге бағытталған ақпаратты жеке мүдделерінде немесе үшінші адамдардың мүдделерінде пайдаланбауға;</w:t>
      </w:r>
    </w:p>
    <w:bookmarkEnd w:id="143"/>
    <w:bookmarkStart w:name="z190" w:id="144"/>
    <w:p>
      <w:pPr>
        <w:spacing w:after="0"/>
        <w:ind w:left="0"/>
        <w:jc w:val="both"/>
      </w:pPr>
      <w:r>
        <w:rPr>
          <w:rFonts w:ascii="Times New Roman"/>
          <w:b w:val="false"/>
          <w:i w:val="false"/>
          <w:color w:val="000000"/>
          <w:sz w:val="28"/>
        </w:rPr>
        <w:t>
      5) осы Келісімнің сақталуын қамтамасыз етуге;</w:t>
      </w:r>
    </w:p>
    <w:bookmarkEnd w:id="144"/>
    <w:bookmarkStart w:name="z191" w:id="145"/>
    <w:p>
      <w:pPr>
        <w:spacing w:after="0"/>
        <w:ind w:left="0"/>
        <w:jc w:val="both"/>
      </w:pPr>
      <w:r>
        <w:rPr>
          <w:rFonts w:ascii="Times New Roman"/>
          <w:b w:val="false"/>
          <w:i w:val="false"/>
          <w:color w:val="000000"/>
          <w:sz w:val="28"/>
        </w:rPr>
        <w:t>
      6) Лауазымды адамға жүгінуге байланысты өзіне белгілі болған мәліметтерді жеке мүддесі үшін немесе үшінші адамдардың мүддесі үшін пайдаланбауға;</w:t>
      </w:r>
    </w:p>
    <w:bookmarkEnd w:id="145"/>
    <w:bookmarkStart w:name="z192" w:id="146"/>
    <w:p>
      <w:pPr>
        <w:spacing w:after="0"/>
        <w:ind w:left="0"/>
        <w:jc w:val="both"/>
      </w:pPr>
      <w:r>
        <w:rPr>
          <w:rFonts w:ascii="Times New Roman"/>
          <w:b w:val="false"/>
          <w:i w:val="false"/>
          <w:color w:val="000000"/>
          <w:sz w:val="28"/>
        </w:rPr>
        <w:t>
      7) бөгде адамдар Жұмыскердің сыбайлас жемқорлыққа қарсы іс-қимылға жәрдем көрсетуге байланысты құпия ақпаратты немесе өзге де мәліметтерді алуға тырысқан жағдайда, бұл туралы Лауазымды адамға дереу хабарлауға міндетті.</w:t>
      </w:r>
    </w:p>
    <w:bookmarkEnd w:id="146"/>
    <w:bookmarkStart w:name="z193" w:id="147"/>
    <w:p>
      <w:pPr>
        <w:spacing w:after="0"/>
        <w:ind w:left="0"/>
        <w:jc w:val="both"/>
      </w:pPr>
      <w:r>
        <w:rPr>
          <w:rFonts w:ascii="Times New Roman"/>
          <w:b w:val="false"/>
          <w:i w:val="false"/>
          <w:color w:val="000000"/>
          <w:sz w:val="28"/>
        </w:rPr>
        <w:t>
      2.2. Лауазымды адам:</w:t>
      </w:r>
    </w:p>
    <w:bookmarkEnd w:id="147"/>
    <w:bookmarkStart w:name="z194" w:id="148"/>
    <w:p>
      <w:pPr>
        <w:spacing w:after="0"/>
        <w:ind w:left="0"/>
        <w:jc w:val="both"/>
      </w:pPr>
      <w:r>
        <w:rPr>
          <w:rFonts w:ascii="Times New Roman"/>
          <w:b w:val="false"/>
          <w:i w:val="false"/>
          <w:color w:val="000000"/>
          <w:sz w:val="28"/>
        </w:rPr>
        <w:t>
      1) мыналарды:</w:t>
      </w:r>
    </w:p>
    <w:bookmarkEnd w:id="148"/>
    <w:bookmarkStart w:name="z195" w:id="149"/>
    <w:p>
      <w:pPr>
        <w:spacing w:after="0"/>
        <w:ind w:left="0"/>
        <w:jc w:val="both"/>
      </w:pPr>
      <w:r>
        <w:rPr>
          <w:rFonts w:ascii="Times New Roman"/>
          <w:b w:val="false"/>
          <w:i w:val="false"/>
          <w:color w:val="000000"/>
          <w:sz w:val="28"/>
        </w:rPr>
        <w:t>
      Жұмыскер хабарлаған немесе Жұмыскер осы іс бойынша өзге де жәрдем көрсеткен сыбайлас жемқорлық құқық бұзушылық туралы іс бойынша іс жүргізуге қатысатын уәкілетті мемлекеттік органдардың лауазымды адамдарын және соттарды;</w:t>
      </w:r>
    </w:p>
    <w:bookmarkEnd w:id="149"/>
    <w:bookmarkStart w:name="z196" w:id="150"/>
    <w:p>
      <w:pPr>
        <w:spacing w:after="0"/>
        <w:ind w:left="0"/>
        <w:jc w:val="both"/>
      </w:pPr>
      <w:r>
        <w:rPr>
          <w:rFonts w:ascii="Times New Roman"/>
          <w:b w:val="false"/>
          <w:i w:val="false"/>
          <w:color w:val="000000"/>
          <w:sz w:val="28"/>
        </w:rPr>
        <w:t>
      Жұмыскерге біржолғы ақшалай сыйақы төлеуді жүзеге асыруға қатысатын тиісті уәкілетті мемлекеттік органның және сыбайлас жемқорлыққа қарсы күрес жөніндегі уәкілетті органның лауазымды адамдарын;</w:t>
      </w:r>
    </w:p>
    <w:bookmarkEnd w:id="150"/>
    <w:bookmarkStart w:name="z197" w:id="151"/>
    <w:p>
      <w:pPr>
        <w:spacing w:after="0"/>
        <w:ind w:left="0"/>
        <w:jc w:val="both"/>
      </w:pPr>
      <w:r>
        <w:rPr>
          <w:rFonts w:ascii="Times New Roman"/>
          <w:b w:val="false"/>
          <w:i w:val="false"/>
          <w:color w:val="000000"/>
          <w:sz w:val="28"/>
        </w:rPr>
        <w:t>
      сыбайлас жемқорлыққа қарсы саясат жөніндегі уәкілетті органның келісу комиссиясының, тәртіптік комиссияның немесе Жұмыскері болып табылатын ____________________________________________________________________</w:t>
      </w:r>
    </w:p>
    <w:bookmarkEnd w:id="151"/>
    <w:bookmarkStart w:name="z198" w:id="152"/>
    <w:p>
      <w:pPr>
        <w:spacing w:after="0"/>
        <w:ind w:left="0"/>
        <w:jc w:val="both"/>
      </w:pPr>
      <w:r>
        <w:rPr>
          <w:rFonts w:ascii="Times New Roman"/>
          <w:b w:val="false"/>
          <w:i w:val="false"/>
          <w:color w:val="000000"/>
          <w:sz w:val="28"/>
        </w:rPr>
        <w:t>
      (мемлекеттік органның/ұйымның атауы)</w:t>
      </w:r>
    </w:p>
    <w:bookmarkEnd w:id="152"/>
    <w:bookmarkStart w:name="z199" w:id="153"/>
    <w:p>
      <w:pPr>
        <w:spacing w:after="0"/>
        <w:ind w:left="0"/>
        <w:jc w:val="both"/>
      </w:pPr>
      <w:r>
        <w:rPr>
          <w:rFonts w:ascii="Times New Roman"/>
          <w:b w:val="false"/>
          <w:i w:val="false"/>
          <w:color w:val="000000"/>
          <w:sz w:val="28"/>
        </w:rPr>
        <w:t>
      өзге алқалы органының отырысына шақырылған лауазымды адамдарын қоспағанда, құпия ақпаратты басқа адамдарға жария етпеуге;</w:t>
      </w:r>
    </w:p>
    <w:bookmarkEnd w:id="153"/>
    <w:bookmarkStart w:name="z200" w:id="154"/>
    <w:p>
      <w:pPr>
        <w:spacing w:after="0"/>
        <w:ind w:left="0"/>
        <w:jc w:val="both"/>
      </w:pPr>
      <w:r>
        <w:rPr>
          <w:rFonts w:ascii="Times New Roman"/>
          <w:b w:val="false"/>
          <w:i w:val="false"/>
          <w:color w:val="000000"/>
          <w:sz w:val="28"/>
        </w:rPr>
        <w:t>
      2) осы Келісімнің сақталуын қамтамасыз етуге;</w:t>
      </w:r>
    </w:p>
    <w:bookmarkEnd w:id="154"/>
    <w:bookmarkStart w:name="z201" w:id="155"/>
    <w:p>
      <w:pPr>
        <w:spacing w:after="0"/>
        <w:ind w:left="0"/>
        <w:jc w:val="both"/>
      </w:pPr>
      <w:r>
        <w:rPr>
          <w:rFonts w:ascii="Times New Roman"/>
          <w:b w:val="false"/>
          <w:i w:val="false"/>
          <w:color w:val="000000"/>
          <w:sz w:val="28"/>
        </w:rPr>
        <w:t>
      3) дайындалып жатқан, жасалатын немесе жасалған сыбайлас жемқорлық құқық бұзушылық туралы ақпаратты және (немесе) Жұмыскерден алынған және Мемлекеттік органның/ұйымның өкілі Лауазымды адамға берген Сыбайлас жемқорлыққа қарсы іс-қимылға өзге де жәрдем көрсетуге бағытталған ақпаратты жеке мүдделері немесе үшінші адамдардың мүдделері үшін пайдаланбауға міндеттенеді.</w:t>
      </w:r>
    </w:p>
    <w:bookmarkEnd w:id="155"/>
    <w:bookmarkStart w:name="z202" w:id="156"/>
    <w:p>
      <w:pPr>
        <w:spacing w:after="0"/>
        <w:ind w:left="0"/>
        <w:jc w:val="both"/>
      </w:pPr>
      <w:r>
        <w:rPr>
          <w:rFonts w:ascii="Times New Roman"/>
          <w:b w:val="false"/>
          <w:i w:val="false"/>
          <w:color w:val="000000"/>
          <w:sz w:val="28"/>
        </w:rPr>
        <w:t>
      Қорытынды ережелер</w:t>
      </w:r>
    </w:p>
    <w:bookmarkEnd w:id="156"/>
    <w:bookmarkStart w:name="z203" w:id="157"/>
    <w:p>
      <w:pPr>
        <w:spacing w:after="0"/>
        <w:ind w:left="0"/>
        <w:jc w:val="both"/>
      </w:pPr>
      <w:r>
        <w:rPr>
          <w:rFonts w:ascii="Times New Roman"/>
          <w:b w:val="false"/>
          <w:i w:val="false"/>
          <w:color w:val="000000"/>
          <w:sz w:val="28"/>
        </w:rPr>
        <w:t>
      3.1. Осы Келісімге қол қою арқылы мемлекеттік органның/ұйымның өкілі және Лауазымды адам құпия ақпаратты жария еткені үшін олар Қазақстан Республикасының қолданыстағы заңнамасына сәйкес қылмыстық жауаптылыққа тартылатыны туралы ескертілгенін растайды.</w:t>
      </w:r>
    </w:p>
    <w:bookmarkEnd w:id="157"/>
    <w:bookmarkStart w:name="z204" w:id="158"/>
    <w:p>
      <w:pPr>
        <w:spacing w:after="0"/>
        <w:ind w:left="0"/>
        <w:jc w:val="both"/>
      </w:pPr>
      <w:r>
        <w:rPr>
          <w:rFonts w:ascii="Times New Roman"/>
          <w:b w:val="false"/>
          <w:i w:val="false"/>
          <w:color w:val="000000"/>
          <w:sz w:val="28"/>
        </w:rPr>
        <w:t>
      3.2. Осы Келісім Тараптар қол қойған сәттен бастап күшіне енеді және мерзімсіз қолданылады.</w:t>
      </w:r>
    </w:p>
    <w:bookmarkEnd w:id="158"/>
    <w:bookmarkStart w:name="z205" w:id="159"/>
    <w:p>
      <w:pPr>
        <w:spacing w:after="0"/>
        <w:ind w:left="0"/>
        <w:jc w:val="both"/>
      </w:pPr>
      <w:r>
        <w:rPr>
          <w:rFonts w:ascii="Times New Roman"/>
          <w:b w:val="false"/>
          <w:i w:val="false"/>
          <w:color w:val="000000"/>
          <w:sz w:val="28"/>
        </w:rPr>
        <w:t>
      3.3. Осы Келісім Тараптардың әрқайсысы үшін бір данадан бірдей заңды күші бар мемлекеттік не орыс тілінде екі данада жасалды.</w:t>
      </w:r>
    </w:p>
    <w:bookmarkEnd w:id="159"/>
    <w:bookmarkStart w:name="z206" w:id="160"/>
    <w:p>
      <w:pPr>
        <w:spacing w:after="0"/>
        <w:ind w:left="0"/>
        <w:jc w:val="both"/>
      </w:pPr>
      <w:r>
        <w:rPr>
          <w:rFonts w:ascii="Times New Roman"/>
          <w:b w:val="false"/>
          <w:i w:val="false"/>
          <w:color w:val="000000"/>
          <w:sz w:val="28"/>
        </w:rPr>
        <w:t>
      Тараптардың мекенжайлары, деректемелері және қойған қолдары</w:t>
      </w:r>
    </w:p>
    <w:bookmarkEnd w:id="1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7" w:id="161"/>
          <w:p>
            <w:pPr>
              <w:spacing w:after="20"/>
              <w:ind w:left="20"/>
              <w:jc w:val="both"/>
            </w:pPr>
            <w:r>
              <w:rPr>
                <w:rFonts w:ascii="Times New Roman"/>
                <w:b w:val="false"/>
                <w:i w:val="false"/>
                <w:color w:val="000000"/>
                <w:sz w:val="20"/>
              </w:rPr>
              <w:t>
Лауазымды адам:</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мемлекеттік органның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телефоны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 (қолы) (тегі, аты-жөні)</w:t>
            </w:r>
          </w:p>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bookmarkStart w:name="z217" w:id="162"/>
          <w:p>
            <w:pPr>
              <w:spacing w:after="20"/>
              <w:ind w:left="20"/>
              <w:jc w:val="both"/>
            </w:pPr>
            <w:r>
              <w:rPr>
                <w:rFonts w:ascii="Times New Roman"/>
                <w:b w:val="false"/>
                <w:i w:val="false"/>
                <w:color w:val="000000"/>
                <w:sz w:val="20"/>
              </w:rPr>
              <w:t>
Мемлекеттік органның/ ұйымның өкілі:</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органның/ұйымның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телефоны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 (қолы) (тегі, аты-жөні)</w:t>
            </w:r>
          </w:p>
          <w:p>
            <w:pPr>
              <w:spacing w:after="20"/>
              <w:ind w:left="20"/>
              <w:jc w:val="both"/>
            </w:pPr>
            <w:r>
              <w:rPr>
                <w:rFonts w:ascii="Times New Roman"/>
                <w:b w:val="false"/>
                <w:i w:val="false"/>
                <w:color w:val="000000"/>
                <w:sz w:val="20"/>
              </w:rPr>
              <w:t>
М.О.</w:t>
            </w:r>
          </w:p>
        </w:tc>
      </w:tr>
    </w:tbl>
    <w:bookmarkStart w:name="z227" w:id="163"/>
    <w:p>
      <w:pPr>
        <w:spacing w:after="0"/>
        <w:ind w:left="0"/>
        <w:jc w:val="both"/>
      </w:pPr>
      <w:r>
        <w:rPr>
          <w:rFonts w:ascii="Times New Roman"/>
          <w:b w:val="false"/>
          <w:i w:val="false"/>
          <w:color w:val="000000"/>
          <w:sz w:val="28"/>
        </w:rPr>
        <w:t xml:space="preserve">
      Осы Келісімнің </w:t>
      </w:r>
    </w:p>
    <w:bookmarkEnd w:id="163"/>
    <w:bookmarkStart w:name="z228" w:id="164"/>
    <w:p>
      <w:pPr>
        <w:spacing w:after="0"/>
        <w:ind w:left="0"/>
        <w:jc w:val="both"/>
      </w:pPr>
      <w:r>
        <w:rPr>
          <w:rFonts w:ascii="Times New Roman"/>
          <w:b w:val="false"/>
          <w:i w:val="false"/>
          <w:color w:val="000000"/>
          <w:sz w:val="28"/>
        </w:rPr>
        <w:t>
      данасын алдым: ________________/_________________</w:t>
      </w:r>
    </w:p>
    <w:bookmarkEnd w:id="164"/>
    <w:bookmarkStart w:name="z229" w:id="165"/>
    <w:p>
      <w:pPr>
        <w:spacing w:after="0"/>
        <w:ind w:left="0"/>
        <w:jc w:val="both"/>
      </w:pPr>
      <w:r>
        <w:rPr>
          <w:rFonts w:ascii="Times New Roman"/>
          <w:b w:val="false"/>
          <w:i w:val="false"/>
          <w:color w:val="000000"/>
          <w:sz w:val="28"/>
        </w:rPr>
        <w:t>
      (тегі, аты-жөні) (қолы)</w:t>
      </w:r>
    </w:p>
    <w:bookmarkEnd w:id="165"/>
    <w:bookmarkStart w:name="z230" w:id="166"/>
    <w:p>
      <w:pPr>
        <w:spacing w:after="0"/>
        <w:ind w:left="0"/>
        <w:jc w:val="both"/>
      </w:pPr>
      <w:r>
        <w:rPr>
          <w:rFonts w:ascii="Times New Roman"/>
          <w:b w:val="false"/>
          <w:i w:val="false"/>
          <w:color w:val="000000"/>
          <w:sz w:val="28"/>
        </w:rPr>
        <w:t>
      Күні: 20____ жылғы "___" __________</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232" w:id="167"/>
    <w:p>
      <w:pPr>
        <w:spacing w:after="0"/>
        <w:ind w:left="0"/>
        <w:jc w:val="left"/>
      </w:pPr>
      <w:r>
        <w:rPr>
          <w:rFonts w:ascii="Times New Roman"/>
          <w:b/>
          <w:i w:val="false"/>
          <w:color w:val="000000"/>
        </w:rPr>
        <w:t xml:space="preserve"> Сыбайлас жемқорлыққа қарсы іс-қимылға жәрдем көрсету туралы ақпаратты жария етпеу туралы келісім</w:t>
      </w:r>
    </w:p>
    <w:bookmarkEnd w:id="167"/>
    <w:bookmarkStart w:name="z233" w:id="168"/>
    <w:p>
      <w:pPr>
        <w:spacing w:after="0"/>
        <w:ind w:left="0"/>
        <w:jc w:val="both"/>
      </w:pPr>
      <w:r>
        <w:rPr>
          <w:rFonts w:ascii="Times New Roman"/>
          <w:b w:val="false"/>
          <w:i w:val="false"/>
          <w:color w:val="000000"/>
          <w:sz w:val="28"/>
        </w:rPr>
        <w:t>
      ______________ 20 __ жылғы "___" _______ (елді мекен)</w:t>
      </w:r>
    </w:p>
    <w:bookmarkEnd w:id="168"/>
    <w:bookmarkStart w:name="z234" w:id="169"/>
    <w:p>
      <w:pPr>
        <w:spacing w:after="0"/>
        <w:ind w:left="0"/>
        <w:jc w:val="both"/>
      </w:pPr>
      <w:r>
        <w:rPr>
          <w:rFonts w:ascii="Times New Roman"/>
          <w:b w:val="false"/>
          <w:i w:val="false"/>
          <w:color w:val="000000"/>
          <w:sz w:val="28"/>
        </w:rPr>
        <w:t>
      Бұдан әрі бірлесіп "Тараптар" деп аталатын сыбайлас жемқорлыққа қарсы іс-қимылға жәрдем көрсетуге ниет білдірген бұдан әрі "Сыбайлас жемқорлыққа қарсы іс-қимылға жәрдем көрсететін (көрсеткен) адам" деп аталатын__________________________________________,</w:t>
      </w:r>
    </w:p>
    <w:bookmarkEnd w:id="169"/>
    <w:p>
      <w:pPr>
        <w:spacing w:after="0"/>
        <w:ind w:left="0"/>
        <w:jc w:val="both"/>
      </w:pPr>
      <w:r>
        <w:rPr>
          <w:rFonts w:ascii="Times New Roman"/>
          <w:b w:val="false"/>
          <w:i w:val="false"/>
          <w:color w:val="000000"/>
          <w:sz w:val="28"/>
        </w:rPr>
        <w:t>
      (тегі, аты, әкесінің аты (бар болса))</w:t>
      </w:r>
    </w:p>
    <w:bookmarkStart w:name="z235" w:id="170"/>
    <w:p>
      <w:pPr>
        <w:spacing w:after="0"/>
        <w:ind w:left="0"/>
        <w:jc w:val="both"/>
      </w:pPr>
      <w:r>
        <w:rPr>
          <w:rFonts w:ascii="Times New Roman"/>
          <w:b w:val="false"/>
          <w:i w:val="false"/>
          <w:color w:val="000000"/>
          <w:sz w:val="28"/>
        </w:rPr>
        <w:t>
      бір тараптан және ____________________________________________________</w:t>
      </w:r>
    </w:p>
    <w:bookmarkEnd w:id="170"/>
    <w:p>
      <w:pPr>
        <w:spacing w:after="0"/>
        <w:ind w:left="0"/>
        <w:jc w:val="both"/>
      </w:pPr>
      <w:r>
        <w:rPr>
          <w:rFonts w:ascii="Times New Roman"/>
          <w:b w:val="false"/>
          <w:i w:val="false"/>
          <w:color w:val="000000"/>
          <w:sz w:val="28"/>
        </w:rPr>
        <w:t>
      (уәкілетті мемлекеттік органның атауы)</w:t>
      </w:r>
    </w:p>
    <w:bookmarkStart w:name="z236" w:id="171"/>
    <w:p>
      <w:pPr>
        <w:spacing w:after="0"/>
        <w:ind w:left="0"/>
        <w:jc w:val="both"/>
      </w:pPr>
      <w:r>
        <w:rPr>
          <w:rFonts w:ascii="Times New Roman"/>
          <w:b w:val="false"/>
          <w:i w:val="false"/>
          <w:color w:val="000000"/>
          <w:sz w:val="28"/>
        </w:rPr>
        <w:t>
      атынан _____________________________________________________________</w:t>
      </w:r>
    </w:p>
    <w:bookmarkEnd w:id="171"/>
    <w:p>
      <w:pPr>
        <w:spacing w:after="0"/>
        <w:ind w:left="0"/>
        <w:jc w:val="both"/>
      </w:pPr>
      <w:r>
        <w:rPr>
          <w:rFonts w:ascii="Times New Roman"/>
          <w:b w:val="false"/>
          <w:i w:val="false"/>
          <w:color w:val="000000"/>
          <w:sz w:val="28"/>
        </w:rPr>
        <w:t>
      (20__жылғы "___" _______ № ____ ереже/бұйрық/басқа)</w:t>
      </w:r>
    </w:p>
    <w:bookmarkStart w:name="z237" w:id="172"/>
    <w:p>
      <w:pPr>
        <w:spacing w:after="0"/>
        <w:ind w:left="0"/>
        <w:jc w:val="both"/>
      </w:pPr>
      <w:r>
        <w:rPr>
          <w:rFonts w:ascii="Times New Roman"/>
          <w:b w:val="false"/>
          <w:i w:val="false"/>
          <w:color w:val="000000"/>
          <w:sz w:val="28"/>
        </w:rPr>
        <w:t>
      негізінде әрекет ететін бұдан әрі "Лауазымды адам" деп аталатын ___________</w:t>
      </w:r>
    </w:p>
    <w:bookmarkEnd w:id="172"/>
    <w:p>
      <w:pPr>
        <w:spacing w:after="0"/>
        <w:ind w:left="0"/>
        <w:jc w:val="both"/>
      </w:pPr>
      <w:r>
        <w:rPr>
          <w:rFonts w:ascii="Times New Roman"/>
          <w:b w:val="false"/>
          <w:i w:val="false"/>
          <w:color w:val="000000"/>
          <w:sz w:val="28"/>
        </w:rPr>
        <w:t>
      ____________________________________________________________________</w:t>
      </w:r>
    </w:p>
    <w:bookmarkStart w:name="z238" w:id="173"/>
    <w:p>
      <w:pPr>
        <w:spacing w:after="0"/>
        <w:ind w:left="0"/>
        <w:jc w:val="both"/>
      </w:pPr>
      <w:r>
        <w:rPr>
          <w:rFonts w:ascii="Times New Roman"/>
          <w:b w:val="false"/>
          <w:i w:val="false"/>
          <w:color w:val="000000"/>
          <w:sz w:val="28"/>
        </w:rPr>
        <w:t>
      (лауазымы, тегі, аты, әкесінің аты (бар болса))</w:t>
      </w:r>
    </w:p>
    <w:bookmarkEnd w:id="173"/>
    <w:bookmarkStart w:name="z239" w:id="174"/>
    <w:p>
      <w:pPr>
        <w:spacing w:after="0"/>
        <w:ind w:left="0"/>
        <w:jc w:val="both"/>
      </w:pPr>
      <w:r>
        <w:rPr>
          <w:rFonts w:ascii="Times New Roman"/>
          <w:b w:val="false"/>
          <w:i w:val="false"/>
          <w:color w:val="000000"/>
          <w:sz w:val="28"/>
        </w:rPr>
        <w:t xml:space="preserve">
      екінші тараптан "Сыбайлас жемқорлыққа қарсы іс-қимыл туралы" Қазақстан Республикасы Заңының 24-бабы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24-1-бабы </w:t>
      </w:r>
      <w:r>
        <w:rPr>
          <w:rFonts w:ascii="Times New Roman"/>
          <w:b w:val="false"/>
          <w:i w:val="false"/>
          <w:color w:val="000000"/>
          <w:sz w:val="28"/>
        </w:rPr>
        <w:t>2) тармақшасының</w:t>
      </w:r>
      <w:r>
        <w:rPr>
          <w:rFonts w:ascii="Times New Roman"/>
          <w:b w:val="false"/>
          <w:i w:val="false"/>
          <w:color w:val="000000"/>
          <w:sz w:val="28"/>
        </w:rPr>
        <w:t xml:space="preserve"> және 24-3-бабы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 орындау үшін төмендегілер туралы осы Келісімді жасасты:</w:t>
      </w:r>
    </w:p>
    <w:bookmarkEnd w:id="174"/>
    <w:bookmarkStart w:name="z240" w:id="175"/>
    <w:p>
      <w:pPr>
        <w:spacing w:after="0"/>
        <w:ind w:left="0"/>
        <w:jc w:val="both"/>
      </w:pPr>
      <w:r>
        <w:rPr>
          <w:rFonts w:ascii="Times New Roman"/>
          <w:b w:val="false"/>
          <w:i w:val="false"/>
          <w:color w:val="000000"/>
          <w:sz w:val="28"/>
        </w:rPr>
        <w:t>
      Шарттың мәні</w:t>
      </w:r>
    </w:p>
    <w:bookmarkEnd w:id="175"/>
    <w:bookmarkStart w:name="z241" w:id="176"/>
    <w:p>
      <w:pPr>
        <w:spacing w:after="0"/>
        <w:ind w:left="0"/>
        <w:jc w:val="both"/>
      </w:pPr>
      <w:r>
        <w:rPr>
          <w:rFonts w:ascii="Times New Roman"/>
          <w:b w:val="false"/>
          <w:i w:val="false"/>
          <w:color w:val="000000"/>
          <w:sz w:val="28"/>
        </w:rPr>
        <w:t>
      1.1. Осы Келісіммен Тараптар осы Келісімнің 2.1. және 2.2.-тармақтарында көзделген жағдайларды қоспағанда, Сыбайлас жемқорлыққа қарсы іс-қимылға жәрдем көрсететін (көрсеткен) адамның ______</w:t>
      </w:r>
      <w:r>
        <w:rPr>
          <w:rFonts w:ascii="Times New Roman"/>
          <w:b w:val="false"/>
          <w:i w:val="false"/>
          <w:color w:val="000000"/>
          <w:sz w:val="28"/>
        </w:rPr>
        <w:t>____________________________________________________</w:t>
      </w:r>
    </w:p>
    <w:bookmarkEnd w:id="176"/>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(сыбайлас жемқорлық құқық бұзушылықтың мәні)</w:t>
      </w:r>
    </w:p>
    <w:bookmarkStart w:name="z243" w:id="177"/>
    <w:p>
      <w:pPr>
        <w:spacing w:after="0"/>
        <w:ind w:left="0"/>
        <w:jc w:val="both"/>
      </w:pPr>
      <w:r>
        <w:rPr>
          <w:rFonts w:ascii="Times New Roman"/>
          <w:b w:val="false"/>
          <w:i w:val="false"/>
          <w:color w:val="000000"/>
          <w:sz w:val="28"/>
        </w:rPr>
        <w:t>
      туралы хабарлау немесе ____________________________________________________</w:t>
      </w:r>
    </w:p>
    <w:bookmarkEnd w:id="177"/>
    <w:p>
      <w:pPr>
        <w:spacing w:after="0"/>
        <w:ind w:left="0"/>
        <w:jc w:val="both"/>
      </w:pPr>
      <w:r>
        <w:rPr>
          <w:rFonts w:ascii="Times New Roman"/>
          <w:b w:val="false"/>
          <w:i w:val="false"/>
          <w:color w:val="000000"/>
          <w:sz w:val="28"/>
        </w:rPr>
        <w:t>
      (сыбайлас жемқорлыққа қарсы іс-қимылда көрсетілген өзге де жәрдемнің мәні)</w:t>
      </w:r>
    </w:p>
    <w:bookmarkStart w:name="z244" w:id="178"/>
    <w:p>
      <w:pPr>
        <w:spacing w:after="0"/>
        <w:ind w:left="0"/>
        <w:jc w:val="both"/>
      </w:pPr>
      <w:r>
        <w:rPr>
          <w:rFonts w:ascii="Times New Roman"/>
          <w:b w:val="false"/>
          <w:i w:val="false"/>
          <w:color w:val="000000"/>
          <w:sz w:val="28"/>
        </w:rPr>
        <w:t>
      мақсатында Лауазымды адамға өтініші туралы ақпаратты (бұдан әрі – құпия ақпарат) жария етпеуге кепілдік береді.</w:t>
      </w:r>
    </w:p>
    <w:bookmarkEnd w:id="178"/>
    <w:bookmarkStart w:name="z245" w:id="179"/>
    <w:p>
      <w:pPr>
        <w:spacing w:after="0"/>
        <w:ind w:left="0"/>
        <w:jc w:val="both"/>
      </w:pPr>
      <w:r>
        <w:rPr>
          <w:rFonts w:ascii="Times New Roman"/>
          <w:b w:val="false"/>
          <w:i w:val="false"/>
          <w:color w:val="000000"/>
          <w:sz w:val="28"/>
        </w:rPr>
        <w:t>
      Тараптардың міндеттемелері</w:t>
      </w:r>
    </w:p>
    <w:bookmarkEnd w:id="179"/>
    <w:bookmarkStart w:name="z246" w:id="180"/>
    <w:p>
      <w:pPr>
        <w:spacing w:after="0"/>
        <w:ind w:left="0"/>
        <w:jc w:val="both"/>
      </w:pPr>
      <w:r>
        <w:rPr>
          <w:rFonts w:ascii="Times New Roman"/>
          <w:b w:val="false"/>
          <w:i w:val="false"/>
          <w:color w:val="000000"/>
          <w:sz w:val="28"/>
        </w:rPr>
        <w:t>
      2.1. Сыбайлас жемқорлыққа қарсы іс-қимылға жәрдем көрсететін (көрсеткен) адам (бұдан әрі – Адам):</w:t>
      </w:r>
    </w:p>
    <w:bookmarkEnd w:id="180"/>
    <w:bookmarkStart w:name="z247" w:id="181"/>
    <w:p>
      <w:pPr>
        <w:spacing w:after="0"/>
        <w:ind w:left="0"/>
        <w:jc w:val="both"/>
      </w:pPr>
      <w:r>
        <w:rPr>
          <w:rFonts w:ascii="Times New Roman"/>
          <w:b w:val="false"/>
          <w:i w:val="false"/>
          <w:color w:val="000000"/>
          <w:sz w:val="28"/>
        </w:rPr>
        <w:t>
      1) осы Келісім жасалғаннан кейін Лауазымды адамға дайындалып жатқан, жасалып жатқан немесе жасалған сыбайлас жемқорлық құқық бұзушылық туралы өзіне белгілі болған ақпаратты және (немесе) сыбайлас жемқорлыққа қарсы іс-қимылға өзге де жәрдем көрсетуге бағытталған ақпаратты дереу хабарлауға;</w:t>
      </w:r>
    </w:p>
    <w:bookmarkEnd w:id="181"/>
    <w:bookmarkStart w:name="z248" w:id="182"/>
    <w:p>
      <w:pPr>
        <w:spacing w:after="0"/>
        <w:ind w:left="0"/>
        <w:jc w:val="both"/>
      </w:pPr>
      <w:r>
        <w:rPr>
          <w:rFonts w:ascii="Times New Roman"/>
          <w:b w:val="false"/>
          <w:i w:val="false"/>
          <w:color w:val="000000"/>
          <w:sz w:val="28"/>
        </w:rPr>
        <w:t>
      2) Лауазымды адамға сыбайлас жемқорлық құқық бұзушылық туралы көрінеу жалған ақпарат бермеуге;</w:t>
      </w:r>
    </w:p>
    <w:bookmarkEnd w:id="182"/>
    <w:bookmarkStart w:name="z249" w:id="183"/>
    <w:p>
      <w:pPr>
        <w:spacing w:after="0"/>
        <w:ind w:left="0"/>
        <w:jc w:val="both"/>
      </w:pPr>
      <w:r>
        <w:rPr>
          <w:rFonts w:ascii="Times New Roman"/>
          <w:b w:val="false"/>
          <w:i w:val="false"/>
          <w:color w:val="000000"/>
          <w:sz w:val="28"/>
        </w:rPr>
        <w:t>
      3) мыналарды:</w:t>
      </w:r>
    </w:p>
    <w:bookmarkEnd w:id="183"/>
    <w:bookmarkStart w:name="z250" w:id="184"/>
    <w:p>
      <w:pPr>
        <w:spacing w:after="0"/>
        <w:ind w:left="0"/>
        <w:jc w:val="both"/>
      </w:pPr>
      <w:r>
        <w:rPr>
          <w:rFonts w:ascii="Times New Roman"/>
          <w:b w:val="false"/>
          <w:i w:val="false"/>
          <w:color w:val="000000"/>
          <w:sz w:val="28"/>
        </w:rPr>
        <w:t>
      Адам хабарлаған не Адам осы іс бойынша өзге де жәрдем көрсеткен сыбайлас жемқорлық құқық бұзушылық туралы іс бойынша іс жүргізуге қатысатын уәкілетті мемлекеттік органдардың лауазымды адамдарын және соттарды қоспағанда;</w:t>
      </w:r>
    </w:p>
    <w:bookmarkEnd w:id="184"/>
    <w:bookmarkStart w:name="z251" w:id="185"/>
    <w:p>
      <w:pPr>
        <w:spacing w:after="0"/>
        <w:ind w:left="0"/>
        <w:jc w:val="both"/>
      </w:pPr>
      <w:r>
        <w:rPr>
          <w:rFonts w:ascii="Times New Roman"/>
          <w:b w:val="false"/>
          <w:i w:val="false"/>
          <w:color w:val="000000"/>
          <w:sz w:val="28"/>
        </w:rPr>
        <w:t>
      Адамға біржолғы ақшалай сыйақы төлеуді жүзеге асыруға қатысатын уәкілетті мемлекеттік органның және сыбайлас жемқорлыққа қарсы күрес жөніндегі уәкілетті органның лауазымды адамдарын қоспағанда, құпия ақпаратты басқа адамдарға жария етпеуге;</w:t>
      </w:r>
    </w:p>
    <w:bookmarkEnd w:id="185"/>
    <w:bookmarkStart w:name="z252" w:id="186"/>
    <w:p>
      <w:pPr>
        <w:spacing w:after="0"/>
        <w:ind w:left="0"/>
        <w:jc w:val="both"/>
      </w:pPr>
      <w:r>
        <w:rPr>
          <w:rFonts w:ascii="Times New Roman"/>
          <w:b w:val="false"/>
          <w:i w:val="false"/>
          <w:color w:val="000000"/>
          <w:sz w:val="28"/>
        </w:rPr>
        <w:t>
      4) сыбайлас жемқорлық құқық бұзушылық туралы өзіне белгілі болған ақпаратты жеке немесе үшінші адамдардың мүдделері үшін пайдаланбауға;</w:t>
      </w:r>
    </w:p>
    <w:bookmarkEnd w:id="186"/>
    <w:bookmarkStart w:name="z253" w:id="187"/>
    <w:p>
      <w:pPr>
        <w:spacing w:after="0"/>
        <w:ind w:left="0"/>
        <w:jc w:val="both"/>
      </w:pPr>
      <w:r>
        <w:rPr>
          <w:rFonts w:ascii="Times New Roman"/>
          <w:b w:val="false"/>
          <w:i w:val="false"/>
          <w:color w:val="000000"/>
          <w:sz w:val="28"/>
        </w:rPr>
        <w:t>
      5) Лауазымды адамға жүгінуге байланысты өзіне белгілі болған мәліметтерді жеке мүддесі үшін немесе үшінші адамдардың мүддесі үшін пайдаланбауға;</w:t>
      </w:r>
    </w:p>
    <w:bookmarkEnd w:id="187"/>
    <w:bookmarkStart w:name="z254" w:id="188"/>
    <w:p>
      <w:pPr>
        <w:spacing w:after="0"/>
        <w:ind w:left="0"/>
        <w:jc w:val="both"/>
      </w:pPr>
      <w:r>
        <w:rPr>
          <w:rFonts w:ascii="Times New Roman"/>
          <w:b w:val="false"/>
          <w:i w:val="false"/>
          <w:color w:val="000000"/>
          <w:sz w:val="28"/>
        </w:rPr>
        <w:t>
      6) осы Келісімнің сақталуын қамтамасыз етуге;</w:t>
      </w:r>
    </w:p>
    <w:bookmarkEnd w:id="188"/>
    <w:bookmarkStart w:name="z255" w:id="189"/>
    <w:p>
      <w:pPr>
        <w:spacing w:after="0"/>
        <w:ind w:left="0"/>
        <w:jc w:val="both"/>
      </w:pPr>
      <w:r>
        <w:rPr>
          <w:rFonts w:ascii="Times New Roman"/>
          <w:b w:val="false"/>
          <w:i w:val="false"/>
          <w:color w:val="000000"/>
          <w:sz w:val="28"/>
        </w:rPr>
        <w:t>
      7) Адамның сыбайлас жемқорлыққа қарсы іс-қимылға жәрдем көрсетуге байланысты құпия ақпаратты немесе өзге де мәліметтерді бөгде адамдар алуға тырысқан жағдайда, бұл туралы Лауазымды адамға дереу хабарлауға міндеттенеді.</w:t>
      </w:r>
    </w:p>
    <w:bookmarkEnd w:id="189"/>
    <w:bookmarkStart w:name="z256" w:id="190"/>
    <w:p>
      <w:pPr>
        <w:spacing w:after="0"/>
        <w:ind w:left="0"/>
        <w:jc w:val="both"/>
      </w:pPr>
      <w:r>
        <w:rPr>
          <w:rFonts w:ascii="Times New Roman"/>
          <w:b w:val="false"/>
          <w:i w:val="false"/>
          <w:color w:val="000000"/>
          <w:sz w:val="28"/>
        </w:rPr>
        <w:t>
      2.2. Лауазымды адам:</w:t>
      </w:r>
    </w:p>
    <w:bookmarkEnd w:id="190"/>
    <w:bookmarkStart w:name="z257" w:id="191"/>
    <w:p>
      <w:pPr>
        <w:spacing w:after="0"/>
        <w:ind w:left="0"/>
        <w:jc w:val="both"/>
      </w:pPr>
      <w:r>
        <w:rPr>
          <w:rFonts w:ascii="Times New Roman"/>
          <w:b w:val="false"/>
          <w:i w:val="false"/>
          <w:color w:val="000000"/>
          <w:sz w:val="28"/>
        </w:rPr>
        <w:t>
      1) мыналарды:</w:t>
      </w:r>
    </w:p>
    <w:bookmarkEnd w:id="191"/>
    <w:bookmarkStart w:name="z258" w:id="192"/>
    <w:p>
      <w:pPr>
        <w:spacing w:after="0"/>
        <w:ind w:left="0"/>
        <w:jc w:val="both"/>
      </w:pPr>
      <w:r>
        <w:rPr>
          <w:rFonts w:ascii="Times New Roman"/>
          <w:b w:val="false"/>
          <w:i w:val="false"/>
          <w:color w:val="000000"/>
          <w:sz w:val="28"/>
        </w:rPr>
        <w:t>
      Адам хабарлаған не Адам осы іс бойынша өзге де жәрдем көрсеткен сыбайлас жемқорлық құқық бұзушылық туралы іс бойынша іс жүргізуге қатысатын уәкілетті мемлекеттік органдардың лауазымды адамдарын және соттарды қоспағанда;</w:t>
      </w:r>
    </w:p>
    <w:bookmarkEnd w:id="192"/>
    <w:bookmarkStart w:name="z259" w:id="193"/>
    <w:p>
      <w:pPr>
        <w:spacing w:after="0"/>
        <w:ind w:left="0"/>
        <w:jc w:val="both"/>
      </w:pPr>
      <w:r>
        <w:rPr>
          <w:rFonts w:ascii="Times New Roman"/>
          <w:b w:val="false"/>
          <w:i w:val="false"/>
          <w:color w:val="000000"/>
          <w:sz w:val="28"/>
        </w:rPr>
        <w:t>
      Адамға біржолғы ақшалай сыйақы төлеуді жүзеге асыруға қатысатын тиісті уәкілетті мемлекеттік органның және сыбайлас жемқорлыққа қарсы күрес жөніндегі уәкілетті органның лауазымды адамдарын қоспағанда, құпия ақпаратты басқа адамдарға жария етпеуге;</w:t>
      </w:r>
    </w:p>
    <w:bookmarkEnd w:id="193"/>
    <w:bookmarkStart w:name="z260" w:id="194"/>
    <w:p>
      <w:pPr>
        <w:spacing w:after="0"/>
        <w:ind w:left="0"/>
        <w:jc w:val="both"/>
      </w:pPr>
      <w:r>
        <w:rPr>
          <w:rFonts w:ascii="Times New Roman"/>
          <w:b w:val="false"/>
          <w:i w:val="false"/>
          <w:color w:val="000000"/>
          <w:sz w:val="28"/>
        </w:rPr>
        <w:t>
      2) осы Келісімнің сақталуын қамтамасыз етуге;</w:t>
      </w:r>
    </w:p>
    <w:bookmarkEnd w:id="194"/>
    <w:bookmarkStart w:name="z261" w:id="195"/>
    <w:p>
      <w:pPr>
        <w:spacing w:after="0"/>
        <w:ind w:left="0"/>
        <w:jc w:val="both"/>
      </w:pPr>
      <w:r>
        <w:rPr>
          <w:rFonts w:ascii="Times New Roman"/>
          <w:b w:val="false"/>
          <w:i w:val="false"/>
          <w:color w:val="000000"/>
          <w:sz w:val="28"/>
        </w:rPr>
        <w:t>
      3) дайындалып жатқан, жасалып жатқан немесе жасалған сыбайлас жемқорлық құқық бұзушылық туралы ақпаратты және (немесе) сыбайлас жемқорлыққа қарсы іс-қимылға өзге де жәрдем көрсетуге бағытталған, Адамнан алынған ақпаратты жеке мүдделері немесе үшінші адамдардың мүдделері үшін пайдаланбауға міндеттенеді.</w:t>
      </w:r>
    </w:p>
    <w:bookmarkEnd w:id="195"/>
    <w:bookmarkStart w:name="z262" w:id="196"/>
    <w:p>
      <w:pPr>
        <w:spacing w:after="0"/>
        <w:ind w:left="0"/>
        <w:jc w:val="both"/>
      </w:pPr>
      <w:r>
        <w:rPr>
          <w:rFonts w:ascii="Times New Roman"/>
          <w:b w:val="false"/>
          <w:i w:val="false"/>
          <w:color w:val="000000"/>
          <w:sz w:val="28"/>
        </w:rPr>
        <w:t>
      Қорытынды ережелер</w:t>
      </w:r>
    </w:p>
    <w:bookmarkEnd w:id="196"/>
    <w:bookmarkStart w:name="z263" w:id="197"/>
    <w:p>
      <w:pPr>
        <w:spacing w:after="0"/>
        <w:ind w:left="0"/>
        <w:jc w:val="both"/>
      </w:pPr>
      <w:r>
        <w:rPr>
          <w:rFonts w:ascii="Times New Roman"/>
          <w:b w:val="false"/>
          <w:i w:val="false"/>
          <w:color w:val="000000"/>
          <w:sz w:val="28"/>
        </w:rPr>
        <w:t>
      3.1. Осы Келісімге қол қою арқылы Сыбайлас жемқорлыққа қарсы іс-қимылға жәрдем көрсететін (көрсеткен) адам және Лауазымды адам құпия ақпаратты жария еткені үшін олар Қазақстан Республикасының қолданыстағы заңнамасына сәйкес қылмыстық жауаптылыққа тартылатыны туралы ескертілгенін растайды.</w:t>
      </w:r>
    </w:p>
    <w:bookmarkEnd w:id="197"/>
    <w:bookmarkStart w:name="z264" w:id="198"/>
    <w:p>
      <w:pPr>
        <w:spacing w:after="0"/>
        <w:ind w:left="0"/>
        <w:jc w:val="both"/>
      </w:pPr>
      <w:r>
        <w:rPr>
          <w:rFonts w:ascii="Times New Roman"/>
          <w:b w:val="false"/>
          <w:i w:val="false"/>
          <w:color w:val="000000"/>
          <w:sz w:val="28"/>
        </w:rPr>
        <w:t>
      3.2. Осы Келісім Тараптар қол қойған сәттен бастап күшіне енеді және мерзімсіз қолданылады.</w:t>
      </w:r>
    </w:p>
    <w:bookmarkEnd w:id="198"/>
    <w:bookmarkStart w:name="z265" w:id="199"/>
    <w:p>
      <w:pPr>
        <w:spacing w:after="0"/>
        <w:ind w:left="0"/>
        <w:jc w:val="both"/>
      </w:pPr>
      <w:r>
        <w:rPr>
          <w:rFonts w:ascii="Times New Roman"/>
          <w:b w:val="false"/>
          <w:i w:val="false"/>
          <w:color w:val="000000"/>
          <w:sz w:val="28"/>
        </w:rPr>
        <w:t>
      3.3. Осы Келісім Тараптардың әрқайсысы үшін бір данадан бірдей заңды күші бар мемлекеттік не орыс тілінде екі данада жасалды.</w:t>
      </w:r>
    </w:p>
    <w:bookmarkEnd w:id="199"/>
    <w:bookmarkStart w:name="z266" w:id="200"/>
    <w:p>
      <w:pPr>
        <w:spacing w:after="0"/>
        <w:ind w:left="0"/>
        <w:jc w:val="both"/>
      </w:pPr>
      <w:r>
        <w:rPr>
          <w:rFonts w:ascii="Times New Roman"/>
          <w:b w:val="false"/>
          <w:i w:val="false"/>
          <w:color w:val="000000"/>
          <w:sz w:val="28"/>
        </w:rPr>
        <w:t>
      Тараптардың мекенжайлары, деректемелері және қолдары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1"/>
          <w:p>
            <w:pPr>
              <w:spacing w:after="20"/>
              <w:ind w:left="20"/>
              <w:jc w:val="both"/>
            </w:pPr>
            <w:r>
              <w:rPr>
                <w:rFonts w:ascii="Times New Roman"/>
                <w:b w:val="false"/>
                <w:i w:val="false"/>
                <w:color w:val="000000"/>
                <w:sz w:val="20"/>
              </w:rPr>
              <w:t>
Сыбайлас жемқорлыққа</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қарсы іс-қимылға жәрдем көрсететін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(көрсеткен)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 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 "__"__________ ____ж.</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 берген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Тұрғылықты мекенжайы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телефоны ______________</w:t>
            </w:r>
          </w:p>
          <w:p>
            <w:pPr>
              <w:spacing w:after="20"/>
              <w:ind w:left="20"/>
              <w:jc w:val="both"/>
            </w:pPr>
            <w:r>
              <w:rPr>
                <w:rFonts w:ascii="Times New Roman"/>
                <w:b w:val="false"/>
                <w:i w:val="false"/>
                <w:color w:val="000000"/>
                <w:sz w:val="20"/>
              </w:rPr>
              <w:t>
______________ /_________________ (қолы) (тегі,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2"/>
          <w:p>
            <w:pPr>
              <w:spacing w:after="20"/>
              <w:ind w:left="20"/>
              <w:jc w:val="both"/>
            </w:pPr>
            <w:r>
              <w:rPr>
                <w:rFonts w:ascii="Times New Roman"/>
                <w:b w:val="false"/>
                <w:i w:val="false"/>
                <w:color w:val="000000"/>
                <w:sz w:val="20"/>
              </w:rPr>
              <w:t>
Лауазымды адам:</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мемлекеттік органның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телефоны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/_________________ (қолы) (тегі, аты-жөні)</w:t>
            </w:r>
          </w:p>
          <w:p>
            <w:pPr>
              <w:spacing w:after="20"/>
              <w:ind w:left="20"/>
              <w:jc w:val="both"/>
            </w:pPr>
            <w:r>
              <w:rPr>
                <w:rFonts w:ascii="Times New Roman"/>
                <w:b w:val="false"/>
                <w:i w:val="false"/>
                <w:color w:val="000000"/>
                <w:sz w:val="20"/>
              </w:rPr>
              <w:t>
М.О.</w:t>
            </w:r>
          </w:p>
        </w:tc>
      </w:tr>
    </w:tbl>
    <w:bookmarkStart w:name="z289" w:id="203"/>
    <w:p>
      <w:pPr>
        <w:spacing w:after="0"/>
        <w:ind w:left="0"/>
        <w:jc w:val="both"/>
      </w:pPr>
      <w:r>
        <w:rPr>
          <w:rFonts w:ascii="Times New Roman"/>
          <w:b w:val="false"/>
          <w:i w:val="false"/>
          <w:color w:val="000000"/>
          <w:sz w:val="28"/>
        </w:rPr>
        <w:t>
      Осы Келісімнің данасын алдым: ________________/_________________</w:t>
      </w:r>
    </w:p>
    <w:bookmarkEnd w:id="203"/>
    <w:bookmarkStart w:name="z290" w:id="204"/>
    <w:p>
      <w:pPr>
        <w:spacing w:after="0"/>
        <w:ind w:left="0"/>
        <w:jc w:val="both"/>
      </w:pPr>
      <w:r>
        <w:rPr>
          <w:rFonts w:ascii="Times New Roman"/>
          <w:b w:val="false"/>
          <w:i w:val="false"/>
          <w:color w:val="000000"/>
          <w:sz w:val="28"/>
        </w:rPr>
        <w:t>
      (тегі, аты-жөні) (қолы)</w:t>
      </w:r>
    </w:p>
    <w:bookmarkEnd w:id="204"/>
    <w:bookmarkStart w:name="z291" w:id="205"/>
    <w:p>
      <w:pPr>
        <w:spacing w:after="0"/>
        <w:ind w:left="0"/>
        <w:jc w:val="both"/>
      </w:pPr>
      <w:r>
        <w:rPr>
          <w:rFonts w:ascii="Times New Roman"/>
          <w:b w:val="false"/>
          <w:i w:val="false"/>
          <w:color w:val="000000"/>
          <w:sz w:val="28"/>
        </w:rPr>
        <w:t>
      Күні: 20____ жылғы "___" __________</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293" w:id="206"/>
    <w:p>
      <w:pPr>
        <w:spacing w:after="0"/>
        <w:ind w:left="0"/>
        <w:jc w:val="left"/>
      </w:pPr>
      <w:r>
        <w:rPr>
          <w:rFonts w:ascii="Times New Roman"/>
          <w:b/>
          <w:i w:val="false"/>
          <w:color w:val="000000"/>
        </w:rPr>
        <w:t xml:space="preserve"> Сыбайлас жемқорлыққа қарсы іс-қимылға жәрдем көрсету туралы ақпаратты жария етпеу туралы келісім</w:t>
      </w:r>
    </w:p>
    <w:bookmarkEnd w:id="206"/>
    <w:bookmarkStart w:name="z294" w:id="207"/>
    <w:p>
      <w:pPr>
        <w:spacing w:after="0"/>
        <w:ind w:left="0"/>
        <w:jc w:val="both"/>
      </w:pPr>
      <w:r>
        <w:rPr>
          <w:rFonts w:ascii="Times New Roman"/>
          <w:b w:val="false"/>
          <w:i w:val="false"/>
          <w:color w:val="000000"/>
          <w:sz w:val="28"/>
        </w:rPr>
        <w:t>
      Мен, ___________________________________________________________</w:t>
      </w:r>
    </w:p>
    <w:bookmarkEnd w:id="207"/>
    <w:bookmarkStart w:name="z295" w:id="208"/>
    <w:p>
      <w:pPr>
        <w:spacing w:after="0"/>
        <w:ind w:left="0"/>
        <w:jc w:val="both"/>
      </w:pPr>
      <w:r>
        <w:rPr>
          <w:rFonts w:ascii="Times New Roman"/>
          <w:b w:val="false"/>
          <w:i w:val="false"/>
          <w:color w:val="000000"/>
          <w:sz w:val="28"/>
        </w:rPr>
        <w:t>
      (тегі, аты, әкесінің аты (бар болса))</w:t>
      </w:r>
    </w:p>
    <w:bookmarkEnd w:id="208"/>
    <w:bookmarkStart w:name="z296" w:id="209"/>
    <w:p>
      <w:pPr>
        <w:spacing w:after="0"/>
        <w:ind w:left="0"/>
        <w:jc w:val="both"/>
      </w:pPr>
      <w:r>
        <w:rPr>
          <w:rFonts w:ascii="Times New Roman"/>
          <w:b w:val="false"/>
          <w:i w:val="false"/>
          <w:color w:val="000000"/>
          <w:sz w:val="28"/>
        </w:rPr>
        <w:t>
      басшысы/келісім комиссиясының, тәртіптік комиссияның немесе ____________</w:t>
      </w:r>
    </w:p>
    <w:bookmarkEnd w:id="209"/>
    <w:bookmarkStart w:name="z297" w:id="210"/>
    <w:p>
      <w:pPr>
        <w:spacing w:after="0"/>
        <w:ind w:left="0"/>
        <w:jc w:val="both"/>
      </w:pPr>
      <w:r>
        <w:rPr>
          <w:rFonts w:ascii="Times New Roman"/>
          <w:b w:val="false"/>
          <w:i w:val="false"/>
          <w:color w:val="000000"/>
          <w:sz w:val="28"/>
        </w:rPr>
        <w:t>
      ____________________________________________________________________</w:t>
      </w:r>
    </w:p>
    <w:bookmarkEnd w:id="210"/>
    <w:bookmarkStart w:name="z298" w:id="211"/>
    <w:p>
      <w:pPr>
        <w:spacing w:after="0"/>
        <w:ind w:left="0"/>
        <w:jc w:val="both"/>
      </w:pPr>
      <w:r>
        <w:rPr>
          <w:rFonts w:ascii="Times New Roman"/>
          <w:b w:val="false"/>
          <w:i w:val="false"/>
          <w:color w:val="000000"/>
          <w:sz w:val="28"/>
        </w:rPr>
        <w:t>
      (мемлекеттік органның/ұйымның атауы)</w:t>
      </w:r>
    </w:p>
    <w:bookmarkEnd w:id="211"/>
    <w:bookmarkStart w:name="z299" w:id="212"/>
    <w:p>
      <w:pPr>
        <w:spacing w:after="0"/>
        <w:ind w:left="0"/>
        <w:jc w:val="both"/>
      </w:pPr>
      <w:r>
        <w:rPr>
          <w:rFonts w:ascii="Times New Roman"/>
          <w:b w:val="false"/>
          <w:i w:val="false"/>
          <w:color w:val="000000"/>
          <w:sz w:val="28"/>
        </w:rPr>
        <w:t>
      өзге алқалы органының/басқа отырысына шақырылған сыбайлас жемқорлыққа қарсы</w:t>
      </w:r>
    </w:p>
    <w:bookmarkEnd w:id="212"/>
    <w:bookmarkStart w:name="z300" w:id="213"/>
    <w:p>
      <w:pPr>
        <w:spacing w:after="0"/>
        <w:ind w:left="0"/>
        <w:jc w:val="both"/>
      </w:pPr>
      <w:r>
        <w:rPr>
          <w:rFonts w:ascii="Times New Roman"/>
          <w:b w:val="false"/>
          <w:i w:val="false"/>
          <w:color w:val="000000"/>
          <w:sz w:val="28"/>
        </w:rPr>
        <w:t>
      саясат жөніндегі уәкілетті органның өкілі бола отырып, _______________</w:t>
      </w:r>
    </w:p>
    <w:bookmarkEnd w:id="213"/>
    <w:bookmarkStart w:name="z301" w:id="214"/>
    <w:p>
      <w:pPr>
        <w:spacing w:after="0"/>
        <w:ind w:left="0"/>
        <w:jc w:val="both"/>
      </w:pPr>
      <w:r>
        <w:rPr>
          <w:rFonts w:ascii="Times New Roman"/>
          <w:b w:val="false"/>
          <w:i w:val="false"/>
          <w:color w:val="000000"/>
          <w:sz w:val="28"/>
        </w:rPr>
        <w:t>
      ____________________________________________________________________</w:t>
      </w:r>
    </w:p>
    <w:bookmarkEnd w:id="214"/>
    <w:bookmarkStart w:name="z302" w:id="215"/>
    <w:p>
      <w:pPr>
        <w:spacing w:after="0"/>
        <w:ind w:left="0"/>
        <w:jc w:val="both"/>
      </w:pPr>
      <w:r>
        <w:rPr>
          <w:rFonts w:ascii="Times New Roman"/>
          <w:b w:val="false"/>
          <w:i w:val="false"/>
          <w:color w:val="000000"/>
          <w:sz w:val="28"/>
        </w:rPr>
        <w:t>
      (сыбайлас жемқорлыққа қарсы іс-қимылға жәрдем көрсететін (көрсеткен) адамның тегі,</w:t>
      </w:r>
    </w:p>
    <w:bookmarkEnd w:id="215"/>
    <w:bookmarkStart w:name="z303" w:id="216"/>
    <w:p>
      <w:pPr>
        <w:spacing w:after="0"/>
        <w:ind w:left="0"/>
        <w:jc w:val="both"/>
      </w:pPr>
      <w:r>
        <w:rPr>
          <w:rFonts w:ascii="Times New Roman"/>
          <w:b w:val="false"/>
          <w:i w:val="false"/>
          <w:color w:val="000000"/>
          <w:sz w:val="28"/>
        </w:rPr>
        <w:t>
      аты, әкесінің аты (бар болса))</w:t>
      </w:r>
    </w:p>
    <w:bookmarkEnd w:id="216"/>
    <w:bookmarkStart w:name="z304" w:id="217"/>
    <w:p>
      <w:pPr>
        <w:spacing w:after="0"/>
        <w:ind w:left="0"/>
        <w:jc w:val="both"/>
      </w:pPr>
      <w:r>
        <w:rPr>
          <w:rFonts w:ascii="Times New Roman"/>
          <w:b w:val="false"/>
          <w:i w:val="false"/>
          <w:color w:val="000000"/>
          <w:sz w:val="28"/>
        </w:rPr>
        <w:t>
      жоғары тұрған басшыға және (немесе) ___________________________________</w:t>
      </w:r>
    </w:p>
    <w:bookmarkEnd w:id="217"/>
    <w:bookmarkStart w:name="z305" w:id="218"/>
    <w:p>
      <w:pPr>
        <w:spacing w:after="0"/>
        <w:ind w:left="0"/>
        <w:jc w:val="both"/>
      </w:pPr>
      <w:r>
        <w:rPr>
          <w:rFonts w:ascii="Times New Roman"/>
          <w:b w:val="false"/>
          <w:i w:val="false"/>
          <w:color w:val="000000"/>
          <w:sz w:val="28"/>
        </w:rPr>
        <w:t>
      ____________________________________________________________________</w:t>
      </w:r>
    </w:p>
    <w:bookmarkEnd w:id="218"/>
    <w:bookmarkStart w:name="z306" w:id="219"/>
    <w:p>
      <w:pPr>
        <w:spacing w:after="0"/>
        <w:ind w:left="0"/>
        <w:jc w:val="both"/>
      </w:pPr>
      <w:r>
        <w:rPr>
          <w:rFonts w:ascii="Times New Roman"/>
          <w:b w:val="false"/>
          <w:i w:val="false"/>
          <w:color w:val="000000"/>
          <w:sz w:val="28"/>
        </w:rPr>
        <w:t>
      (жұмыскері болып табылатын/табылған мемлекеттік органның/ұйымның атауы)</w:t>
      </w:r>
    </w:p>
    <w:bookmarkEnd w:id="219"/>
    <w:bookmarkStart w:name="z307" w:id="220"/>
    <w:p>
      <w:pPr>
        <w:spacing w:after="0"/>
        <w:ind w:left="0"/>
        <w:jc w:val="both"/>
      </w:pPr>
      <w:r>
        <w:rPr>
          <w:rFonts w:ascii="Times New Roman"/>
          <w:b w:val="false"/>
          <w:i w:val="false"/>
          <w:color w:val="000000"/>
          <w:sz w:val="28"/>
        </w:rPr>
        <w:t>
      басшылығына/________________________________________________________</w:t>
      </w:r>
    </w:p>
    <w:bookmarkEnd w:id="220"/>
    <w:bookmarkStart w:name="z308" w:id="221"/>
    <w:p>
      <w:pPr>
        <w:spacing w:after="0"/>
        <w:ind w:left="0"/>
        <w:jc w:val="both"/>
      </w:pPr>
      <w:r>
        <w:rPr>
          <w:rFonts w:ascii="Times New Roman"/>
          <w:b w:val="false"/>
          <w:i w:val="false"/>
          <w:color w:val="000000"/>
          <w:sz w:val="28"/>
        </w:rPr>
        <w:t>
      (уәкілетті мемлекеттік органның атауы)</w:t>
      </w:r>
    </w:p>
    <w:bookmarkEnd w:id="221"/>
    <w:bookmarkStart w:name="z309" w:id="222"/>
    <w:p>
      <w:pPr>
        <w:spacing w:after="0"/>
        <w:ind w:left="0"/>
        <w:jc w:val="both"/>
      </w:pPr>
      <w:r>
        <w:rPr>
          <w:rFonts w:ascii="Times New Roman"/>
          <w:b w:val="false"/>
          <w:i w:val="false"/>
          <w:color w:val="000000"/>
          <w:sz w:val="28"/>
        </w:rPr>
        <w:t>
      ____________________________________________________________________</w:t>
      </w:r>
    </w:p>
    <w:bookmarkEnd w:id="222"/>
    <w:bookmarkStart w:name="z310" w:id="223"/>
    <w:p>
      <w:pPr>
        <w:spacing w:after="0"/>
        <w:ind w:left="0"/>
        <w:jc w:val="both"/>
      </w:pPr>
      <w:r>
        <w:rPr>
          <w:rFonts w:ascii="Times New Roman"/>
          <w:b w:val="false"/>
          <w:i w:val="false"/>
          <w:color w:val="000000"/>
          <w:sz w:val="28"/>
        </w:rPr>
        <w:t>
      ____________________________________________________________________</w:t>
      </w:r>
    </w:p>
    <w:bookmarkEnd w:id="223"/>
    <w:bookmarkStart w:name="z311" w:id="224"/>
    <w:p>
      <w:pPr>
        <w:spacing w:after="0"/>
        <w:ind w:left="0"/>
        <w:jc w:val="both"/>
      </w:pPr>
      <w:r>
        <w:rPr>
          <w:rFonts w:ascii="Times New Roman"/>
          <w:b w:val="false"/>
          <w:i w:val="false"/>
          <w:color w:val="000000"/>
          <w:sz w:val="28"/>
        </w:rPr>
        <w:t>
      (сыбайлас жемқорлық құқық бұзушылықтың мәні)</w:t>
      </w:r>
    </w:p>
    <w:bookmarkEnd w:id="224"/>
    <w:bookmarkStart w:name="z312" w:id="225"/>
    <w:p>
      <w:pPr>
        <w:spacing w:after="0"/>
        <w:ind w:left="0"/>
        <w:jc w:val="both"/>
      </w:pPr>
      <w:r>
        <w:rPr>
          <w:rFonts w:ascii="Times New Roman"/>
          <w:b w:val="false"/>
          <w:i w:val="false"/>
          <w:color w:val="000000"/>
          <w:sz w:val="28"/>
        </w:rPr>
        <w:t>
      туралы хабарлау немесе _______________________________________________</w:t>
      </w:r>
    </w:p>
    <w:bookmarkEnd w:id="225"/>
    <w:bookmarkStart w:name="z313" w:id="226"/>
    <w:p>
      <w:pPr>
        <w:spacing w:after="0"/>
        <w:ind w:left="0"/>
        <w:jc w:val="both"/>
      </w:pPr>
      <w:r>
        <w:rPr>
          <w:rFonts w:ascii="Times New Roman"/>
          <w:b w:val="false"/>
          <w:i w:val="false"/>
          <w:color w:val="000000"/>
          <w:sz w:val="28"/>
        </w:rPr>
        <w:t>
      ____________________________________________________________________</w:t>
      </w:r>
    </w:p>
    <w:bookmarkEnd w:id="226"/>
    <w:bookmarkStart w:name="z314" w:id="227"/>
    <w:p>
      <w:pPr>
        <w:spacing w:after="0"/>
        <w:ind w:left="0"/>
        <w:jc w:val="both"/>
      </w:pPr>
      <w:r>
        <w:rPr>
          <w:rFonts w:ascii="Times New Roman"/>
          <w:b w:val="false"/>
          <w:i w:val="false"/>
          <w:color w:val="000000"/>
          <w:sz w:val="28"/>
        </w:rPr>
        <w:t>
      (сыбайлас жемқорлыққа қарсы іс-қимылда көрсетілген өзге де жәрдемнің мәні)</w:t>
      </w:r>
    </w:p>
    <w:bookmarkEnd w:id="227"/>
    <w:bookmarkStart w:name="z315" w:id="228"/>
    <w:p>
      <w:pPr>
        <w:spacing w:after="0"/>
        <w:ind w:left="0"/>
        <w:jc w:val="both"/>
      </w:pPr>
      <w:r>
        <w:rPr>
          <w:rFonts w:ascii="Times New Roman"/>
          <w:b w:val="false"/>
          <w:i w:val="false"/>
          <w:color w:val="000000"/>
          <w:sz w:val="28"/>
        </w:rPr>
        <w:t>
      мақсатында (бұдан әрі – құпия ақпарат) өтініші туралы ақпаратты жария етпеуге міндеттенемін;</w:t>
      </w:r>
    </w:p>
    <w:bookmarkEnd w:id="228"/>
    <w:bookmarkStart w:name="z316" w:id="229"/>
    <w:p>
      <w:pPr>
        <w:spacing w:after="0"/>
        <w:ind w:left="0"/>
        <w:jc w:val="both"/>
      </w:pPr>
      <w:r>
        <w:rPr>
          <w:rFonts w:ascii="Times New Roman"/>
          <w:b w:val="false"/>
          <w:i w:val="false"/>
          <w:color w:val="000000"/>
          <w:sz w:val="28"/>
        </w:rPr>
        <w:t>
      құпия ақпарат жария етілгені үшін мен Қазақстан Республикасының қолданыстағы заңнамасына сәйкес қылмыстық жауапкершілікке тартылатыным туралы ескертілгенімді растаймын.</w:t>
      </w:r>
    </w:p>
    <w:bookmarkEnd w:id="229"/>
    <w:bookmarkStart w:name="z317" w:id="230"/>
    <w:p>
      <w:pPr>
        <w:spacing w:after="0"/>
        <w:ind w:left="0"/>
        <w:jc w:val="both"/>
      </w:pPr>
      <w:r>
        <w:rPr>
          <w:rFonts w:ascii="Times New Roman"/>
          <w:b w:val="false"/>
          <w:i w:val="false"/>
          <w:color w:val="000000"/>
          <w:sz w:val="28"/>
        </w:rPr>
        <w:t>
      Осы Келісім Тараптар қол қойған сәттен бастап күшіне енеді және мерзімсіз қолданылады.</w:t>
      </w:r>
    </w:p>
    <w:bookmarkEnd w:id="230"/>
    <w:bookmarkStart w:name="z318" w:id="231"/>
    <w:p>
      <w:pPr>
        <w:spacing w:after="0"/>
        <w:ind w:left="0"/>
        <w:jc w:val="both"/>
      </w:pPr>
      <w:r>
        <w:rPr>
          <w:rFonts w:ascii="Times New Roman"/>
          <w:b w:val="false"/>
          <w:i w:val="false"/>
          <w:color w:val="000000"/>
          <w:sz w:val="28"/>
        </w:rPr>
        <w:t>
      Осы Келісім Тараптардың әрқайсысы үшін бір данадан бірдей заңды күші бар мемлекеттік не орыс тілінде екі данада жасалды.</w:t>
      </w:r>
    </w:p>
    <w:bookmarkEnd w:id="231"/>
    <w:bookmarkStart w:name="z319" w:id="232"/>
    <w:p>
      <w:pPr>
        <w:spacing w:after="0"/>
        <w:ind w:left="0"/>
        <w:jc w:val="both"/>
      </w:pPr>
      <w:r>
        <w:rPr>
          <w:rFonts w:ascii="Times New Roman"/>
          <w:b w:val="false"/>
          <w:i w:val="false"/>
          <w:color w:val="000000"/>
          <w:sz w:val="28"/>
        </w:rPr>
        <w:t>
      Тараптардың мекенжайлары, деректемелері және қолдары</w:t>
      </w:r>
    </w:p>
    <w:bookmarkEnd w:id="2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0" w:id="233"/>
          <w:p>
            <w:pPr>
              <w:spacing w:after="20"/>
              <w:ind w:left="20"/>
              <w:jc w:val="both"/>
            </w:pPr>
            <w:r>
              <w:rPr>
                <w:rFonts w:ascii="Times New Roman"/>
                <w:b w:val="false"/>
                <w:i w:val="false"/>
                <w:color w:val="000000"/>
                <w:sz w:val="20"/>
              </w:rPr>
              <w:t>
1-тарап:</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 ұйымның атауы/Тегі, аты, әкесінің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(бар болса)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телефоны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 _______________ (қолы) (тегі, аты-жөні)</w:t>
            </w:r>
          </w:p>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bookmarkStart w:name="z332" w:id="234"/>
          <w:p>
            <w:pPr>
              <w:spacing w:after="20"/>
              <w:ind w:left="20"/>
              <w:jc w:val="both"/>
            </w:pPr>
            <w:r>
              <w:rPr>
                <w:rFonts w:ascii="Times New Roman"/>
                <w:b w:val="false"/>
                <w:i w:val="false"/>
                <w:color w:val="000000"/>
                <w:sz w:val="20"/>
              </w:rPr>
              <w:t>
2-тарап:</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органның 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атауы/Тегі,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 болса)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телефоны________________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 (қолы) (тегі, аты-жөні)</w:t>
            </w:r>
          </w:p>
          <w:p>
            <w:pPr>
              <w:spacing w:after="20"/>
              <w:ind w:left="20"/>
              <w:jc w:val="both"/>
            </w:pPr>
            <w:r>
              <w:rPr>
                <w:rFonts w:ascii="Times New Roman"/>
                <w:b w:val="false"/>
                <w:i w:val="false"/>
                <w:color w:val="000000"/>
                <w:sz w:val="20"/>
              </w:rPr>
              <w:t>
М.О.</w:t>
            </w:r>
          </w:p>
        </w:tc>
      </w:tr>
    </w:tbl>
    <w:bookmarkStart w:name="z344" w:id="235"/>
    <w:p>
      <w:pPr>
        <w:spacing w:after="0"/>
        <w:ind w:left="0"/>
        <w:jc w:val="both"/>
      </w:pPr>
      <w:r>
        <w:rPr>
          <w:rFonts w:ascii="Times New Roman"/>
          <w:b w:val="false"/>
          <w:i w:val="false"/>
          <w:color w:val="000000"/>
          <w:sz w:val="28"/>
        </w:rPr>
        <w:t>
      Осы Келісімнің данасын алдым: ____________________/_________________</w:t>
      </w:r>
    </w:p>
    <w:bookmarkEnd w:id="235"/>
    <w:bookmarkStart w:name="z345" w:id="236"/>
    <w:p>
      <w:pPr>
        <w:spacing w:after="0"/>
        <w:ind w:left="0"/>
        <w:jc w:val="both"/>
      </w:pPr>
      <w:r>
        <w:rPr>
          <w:rFonts w:ascii="Times New Roman"/>
          <w:b w:val="false"/>
          <w:i w:val="false"/>
          <w:color w:val="000000"/>
          <w:sz w:val="28"/>
        </w:rPr>
        <w:t>
      (тегі, аты-жөні) (қолы)</w:t>
      </w:r>
    </w:p>
    <w:bookmarkEnd w:id="236"/>
    <w:bookmarkStart w:name="z346" w:id="237"/>
    <w:p>
      <w:pPr>
        <w:spacing w:after="0"/>
        <w:ind w:left="0"/>
        <w:jc w:val="both"/>
      </w:pPr>
      <w:r>
        <w:rPr>
          <w:rFonts w:ascii="Times New Roman"/>
          <w:b w:val="false"/>
          <w:i w:val="false"/>
          <w:color w:val="000000"/>
          <w:sz w:val="28"/>
        </w:rPr>
        <w:t>
      Күні: 20____ жылғы "___" __________</w:t>
      </w:r>
    </w:p>
    <w:bookmarkEnd w:id="2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