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0db6" w14:textId="8760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2026 жылғы 3 тамыздағы № 78/қе бұйрығы. Қазақстан Республикасының Әділет министрлігінде 2026 жылғы 5 тамызда № 39504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БҰЙЫРАМЫН: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бұйрыққа қосымшаға сәйкес кейбір бұйрықтардың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 Сыбайлас жемқорлыққа қарсы іс-қимыл қызметінің Қамтамасыз ету және кадр жұмысы департаменті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Ұлттық қауіпсіздік комитетінің интернет-ресурсында орналастыруды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қауіпсіздік комитетінің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 комитеті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Мемлекеттік қызмет істері министрлігінің Сыбайлас жемқорлыққа қарсы іс-қимыл ұлттық бюросының (Сыбайлас жемқорлыққа қарсы қызметінің) аумақтық органдары туралы ережені бекіту туралы" Қазақстан Республикасы Мемлекеттік қызмет істері министрлігінің Сыбайлас жемқорлыққа қарсы іс-қимыл ұлттық бюросы (Сыбайлас жемқорлыққа қарсы қызметінің) Төрағасының 2016 жылғы 12 қаңтардағы № 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12873 болып тіркелген).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"Әкімшілік құқық бұзушылық істері бойынша сыбайлас жемқорлыққа қарсы қызметпен күштеп әкелу қағидаларын бекіту туралы" Қазақстан Республикасы Мемлекеттік қызмет істері министрінің 2016 жылғы 24 мамырдағы № 105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13812 болып тіркелген).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Сыбайлас жемқорлыққа қарсы іс-қимыл агенттігінде (Сыбайлас жемқорлыққа қарсы қызмет) кадр саясатын іске асырудың кейбір мәселелері туралы" Қазақстан Республикасы Мемлекеттік қызмет істері және сыбайлас жемқорлыққа қарсы іс-қимыл агенттігі Төрағасының 2016 жылғы 21 қазандағы № 18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14450 болып тіркелген).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"Сыбайлас жемқорлыққа қарсы қызметтің әкімшілік ғимараттарында өткізу және объектішілік режимдерін қамтамасыз ету қағидаларын бекіту туралы" Қазақстан Республикасы Мемлекеттік қызмет істері және сыбайлас жемқорлыққа қарсы іс-қимыл агенттігінің Төрағасының 2016 жылғы 3 қарашадағы № 42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14488 болып тіркелген).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Мемлекеттік қызмет істері және сыбайлас жемқорлыққа қарсы іс-қимыл агенттігі Төрағасының кейбір бұйрықтарына өзгерістер мен толықтырулар енгізу туралы" Қазақстан Республикасының Мемлекеттік қызмет істері және сыбайлас жемқорлыққа қарсы іс-қимыл агенттігі Төрағасының 2018 жылғы 20 желтоқсандағы № 282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өзгерістер мен толықтырулар енгізілетін Қазақстан Республикасы Мемлекеттік қызмет істері және сыбайлас жемқорлыққа қарсы іс-қимыл агенттігі Төрағасының кейбір бұйрықтары тізбесінің 3-тармағы (Нормативтік құқықтық актілерді мемлекеттік тіркеу тізілімінде № 18018 болып тіркелген).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Мемлекеттік қызмет істері министрінің және Қазақстан Республикасы Мемлекеттік қызмет істері және сыбайлас жемқорлыққа қарсы іс-қимыл агенттігі төрағасының кейбір бұйрықтарына өзгерістер енгізу туралы" Қазақстан Республикасы Сыбайлас жемқорлыққа қарсы іс-қимыл агенттігі (Сыбайлас жемқорлыққа қарсы қызмет) төрағасының 2020 жылғы 8 ақпандағы № 33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Мемлекеттік қызмет істері министрінің және Қазақстан Республикасы Мемлекеттік қызмет істері және сыбайлас жемқорлыққа қарсы іс-қимыл агенттігі төрағасының өзгерістер енгізілетін кейбір бұйрықтары тізбесінің 1 және 3-тармақтары (Нормативтік құқықтық актілерді мемлекеттік тіркеу тізілімінде № 20013 болып тіркелген).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"Сыбайлас жемқорлыққа қарсы қызметтің әкімшілік ғимараттарында өткізу және объектішілік режимдерін қамтамасыз ету қағидаларын бекіту туралы" Қазақстан Республикасы Мемлекеттік қызмет істері және сыбайлас жемқорлыққа қарсы іс-қимыл агенттігі Төрағасының 2016 жылғы 3 қарашадағы № 42 бұйрығына өзгерістер мен толықтыру енгізу туралы" Қазақстан Республикасы Сыбайлас жемқорлыққа қарсы іс-қимыл агенттігі (Сыбайлас жемқорлыққа қарсы қызмет) Төрағасының 2022 жылғы 6 қаңтардағы № 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26463 болып тіркелген).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Сыбайлас жемқорлыққа қарсы іс-қимыл агенттігінің (Сыбайлас жемқорлыққа қарсы қызмет) жеке құрамымен тәрбие жұмысын, психологиялық және идеологиялық жұмысты ұйымдастыру, қағидаларын бекіту туралы" Қазақстан Республикасы Сыбайлас жемқорлыққа қарсы іс-қимыл агенттігі (Сыбайлас жемқорлыққа қарсы қызмет) Төрағасының 2022 жылғы 22 қарашадағы № 416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30705 болып тіркелген).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"Әкімшілік құқық бұзушылық істері бойынша сыбайлас жемқорлыққа қарсы қызметпен күштеп әкелу қағидаларын бекіту туралы" Қазақстан Республикасы Мемлекеттік қызмет істері министрінің 2016 жылғы 24 мамырдағы № 105 бұйрығына өзгерістер енгізу туралы" Қазақстан Республикасы Сыбайлас жемқорлыққа қарсы іс-қимыл агенттігі (Сыбайлас жемқорлыққа қарсы қызмет) Төрағасының 2022 жылғы 5 желтоқсандағы № 434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31022 болып тіркелген).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 Мемлекеттік қызмет істері және сыбайлас жемқорлыққа қарсы іс-қимыл агенттігінің Сыбайлас жемқорлыққа қарсы іс-қимыл ұлттық бюросында (Сыбайлас жемқорлыққа қарсы қызмет) кадр саясатын іске асырудың кейбір мәселелері туралы" Қазақстан Республикасы Мемлекеттік қызмет істері және сыбайлас жемқорлыққа қарсы іс-қимыл агенттігі Төрағасының 2016 жылғы 21 қазандағы № 18 бұйрығына өзгерістер енгізу және оның құрылымдық элементтерінің күші жойылды деп тану туралы" Қазақстан Республикасы Сыбайлас жемқорлыққа қарсы іс-қимыл агенттігі (Сыбайлас жемқорлыққа қарсы қызмет) Төрағасының 2023 жылғы 26 қаңтардағы № 42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31787 болып тіркелген).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 Сыбайлас жемқорлыққа қарсы іс-қимыл агенттігінде (Сыбайлас жемқорлыққа қарсы қызмет) кадр саясатын іске асырудың кейбір мәселелері туралы" Қазақстан Республикасы Мемлекеттік қызмет істері және сыбайлас жемқорлыққа қарсы іс-қимыл агенттігі Төрағасының 2016 жылғы 21 қазандағы № 18 бұйрығына өзгерістер мен толықтыру енгізу туралы" Қазақстан Республикасы Сыбайлас жемқорлыққа қарсы іс-қимыл агенттігі (Сыбайлас жемқорлыққа қарсы қызмет) Төрағасының 2025 жылғы 7 сәуірдегі № 67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35954 болып тіркелген).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