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7543" w14:textId="e767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сараптама объектілерімен жұмыс істеу қағидаларын бекіту туралы" Қазақстан Республикасы Әділет министрінің 2017 жылғы 27 наурыздағы № 305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2026 жылғы 31 шілдедегі № 740 бұйрығы. Қазақстан Республикасының Әділет министрлігінде 2026 жылғы 5 тамызда № 39502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сараптама объектілерімен жұмыс істеу қағидаларын бекіту туралы" Қазақстан Республикасы Әділет министрінің 2017 жылғы 27 наурыздағы № 305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14958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"Сот-сараптама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БҰЙЫРАМЫН:";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Сот сараптама объектілерімен жұмыс істеу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Сот сараптамасы объектілерімен жұмыс істеу тәртібін сот сараптамасы органының қызметкерлері, лицензияның негізінде сот-сараптама қызметімен айналысатын жеке тұлғалар және "Сот-сараптама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3-тармағында көзделген жағдайларда сот сараптамасын жүргізуді бір жолғы тәртіппен жүзеге асыратын өзге де адамдар жүзеге асырады".";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Зерттеуге келіп түскен есірткі құралдарын, психотроптық заттарды, олардың аналогтарын және прекурсорларды қабылдау сәтінде сот сарапшысы сот сараптамасын тағайындаған органның (адамның) немесе оның уәкілетті өкілінің қатысуымен таразыға тартады (сұйықтың көлемі өлшенеді).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объектілерді қараудың және таразыға тартудың (көлемін өлшеудің) нәтижелері Қарау актісінде көрсетіледі, оған осы сараптаманы қабылдаған сот сарапшысы, сот сараптамасын тағайындаған орган (адам) немесе оның уәкілетті өкілі қол қояды.";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Сараптама жүргізу үшін келіп түскен материалдар мен объектілерді тіркеу журналдарын (осы Қағидаларға 1-17 қосымшалар), сондай-ақ бақылау өндірістерін сақтау мерзімі Қазақстан Республикасы Мәдениет және спорт министрінің 2025 жылғы 17 маусымдағы № 279-НҚ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Сақтау мерзімдерін көрсете отырып, мемлекеттік және мемлекеттік емес ұйымдар қызметінде жасалатын үлгілік құжаттар тізбесіне сәйкес айқындалады.";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Карантинді және аса қауіпті инфекциялардан қайтыс болған адамдардың мәйіттерін тасымалдау және жерлеу, сондай-ақ одан кейінгі дезинфекциялау Қазақстан Республикасы Денсаулық сақтау министрінің 2021 жылғы 17 қарашадағы № ҚР ДСМ-116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№25254 болып тіркелген) бекітілген "Инфекциялық аурулардың (обаның, тырысқақтың) алдын алу бойынша санитариялық-эпидемияға қарсы іс-шараларды ұйымдастыруға және өткізуге қойылатын санитариялық-эпидемиологиялық талаптар" санитариялық қағидаларына сәйкес жүргізіледі.".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Сараптама қызметін ұйымдастыру департаменті заңнамада белгіленген тәртіппен осы бұйрықты мемлекеттік тіркеуді және Қазақстан Республикасы Әділет министрлігінің ресми интернет-ресурсында жариялауды қамтамасыз етсін.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