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0384" w14:textId="fce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4 тамыздағы № 451/НҚ бұйрығы. Қазақстан Республикасының Әділет министрлігінде 2026 жылғы 5 тамызда № 39498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"Ғарыш қызметі саласындағы жобаларға салалық сараптаманы жүзеге асыру қағидаларын бекіту туралы" Қазақстан Республикасы Инвестициялар және даму министрінің 2015 жылғы 24 сәуірдегі № 483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11397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Ғарыш қызметі саласындағы жобаларға салалық сараптаманы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"Мемлекеттік инвестициялық жобаларды жоспарлау және іске асыру, инвестициялық ұсынысты, техникалық-экономикалық және қаржылық-экономикалық негіздемелерді әзірлеу немесе түзету, қажетті сараптамалар жүргізу, бюджеттік кредиттеудің орындылығын айқындау, мемлекеттік инвестициялық жобалар портфелін қалыптастыру, сондай-ақ мемлекеттік инвестициялық жобалардың бекітілген (нақтыланған) параметрлерін түзету, іріктеу, іске асырылуын мониторингтеу және бағалау қағидаларын бекіту туралы" Қазақстан Республикасы Ұлттық экономика министрінің міндетін атқарушының 2025 жылғы 28 маусымдағы № 59 бұйрығына сәйкес әзірленген мемлекеттік инвестициялық жобаның инвестициялық ұсыныстары және (немесе) бюджеттік инвестициялық жобаның техникалық-экономикалық негіздемелері және (немесе) бюджеттік инвестициялардың қаржылық-экономикалық негіздемелері;".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аумағында, сондай-ақ ғарыш кеңістігінде ғарыш жүйелерін құру және пайдалану (қолдану) қағидаларын бекіту туралы" Қазақстан Республикасы Инвестициялар және даму министрінің міндетін атқарушының 2015 жылғы 29 сәуірдегі № 525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12090 болып тіркелген) мынадай өзгерістер енгізілсін: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аумағында, сондай-ақ ғарыш кеңістігінде ғарыш жүйелерін құру және пайдалану (қолдану)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Ғылыми зерттеулер "Ғылым және технологиялық саясат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"Мемлекеттік инвестициялық жобаларды жоспарлау және іске асыру, инвестициялық ұсынысты, техникалық-экономикалық және қаржылық-экономикалық негіздемелерді әзірлеу немесе түзету, қажетті сараптамалар жүргізу, бюджеттік кредиттеудің орындылығын айқындау, мемлекеттік инвестициялық жобалар портфелін қалыптастыру, сондай-ақ мемлекеттік инвестициялық жобалардың бекітілген (нақтыланған) параметрлерін түзету, іріктеу, іске асырылуын мониторингтеу және бағалау қағидаларын бекіту туралы" Қазақстан Республикасы Ұлттық экономика министрінің міндетін атқарушының 2025 жылғы 28 маусымдағы № 59 бұйрығына сәйкес техникалық-экономикалық негіздемені және (немесе) қаржылық-экономикалық негіздемені әзірлеуді қамтиды.";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Құрылыс Қазақстан Республикасының Құрылыс кодексіне сәйкес жүзеге асырылады.";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Жобаны құру жөніндегі ұсынысты қалыптастыру және ғарыш қызметі саласындағы уәкілетті органға (бұдан әрі – уәкілетті орган) салалық сараптамаға енгізу Қазақстан Республикасы Инвестициялар және даму министрінің 2015 жылғы 24 сәуірдегі № 483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Ғарыш қызметі саласындағы жобаларға салалық сараптаманы жүзеге асыру қағидаларына сәйкес жүзеге асырылады (Нормативтік құқықтық актілерді мемлекеттік тіркеу тізілімінде № 11397 болып тіркелген).";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Ғарыш жүйелерін қауіпсіз пайдалануды қамтамасыз ету үшін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Халық денсаулығы және денсаулық сақтау жүйесі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 Кодексінің талаптарын басшылыққа алу қажет.".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Жасанды интеллект және цифрлық даму министрлігінің Аэроғарыш комитеті Қазақстан Республикасының заңнамасында белгіленген тәртіппен: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Жасанды интеллект және цифрлық даму министрлігінің интернет-ресурсында орналастыруды;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Жасанды интеллект және цифрлық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