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30ef" w14:textId="adb3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31 шiлдедегi № 517 бұйрығы. Қазақстан Республикасының Әділет министрлігінде 2026 жылғы 4 тамызда № 39484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20955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Заңыңың 10-бабының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"Темекі өнімдерінің өндірісіне лицензия беру" мемлекеттік қызметін көрсету қағидалары жаңа редакцияда жазылсын; </w:t>
      </w:r>
    </w:p>
    <w:bookmarkEnd w:id="3"/>
    <w:bookmarkStart w:name="z9"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"Этил спиртінің өндірісіне лицензия беру" мемлекеттік қызметін көрсету қағидалары жаңа редакцияда жазылсын;</w:t>
      </w:r>
    </w:p>
    <w:bookmarkEnd w:id="4"/>
    <w:bookmarkStart w:name="z10"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өнімінің өндірісіне лицензия беру" мемлекеттік қызметін көрсету қағидалары жаңа редакцияда жазылсын;</w:t>
      </w:r>
    </w:p>
    <w:bookmarkEnd w:id="5"/>
    <w:bookmarkStart w:name="z11"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қызметін көрсету қағидалары жаңа редакцияда жазылсын;</w:t>
      </w:r>
    </w:p>
    <w:bookmarkEnd w:id="6"/>
    <w:bookmarkStart w:name="z12"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қызметін көрсету қағидалары жаңа редакцияда жазылсын;</w:t>
      </w:r>
    </w:p>
    <w:bookmarkEnd w:id="7"/>
    <w:bookmarkStart w:name="z13"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"Авторлық құқық пен сабақтас құқық объектілерін, тауар белгілерін, қызмет көрсету белгілері, географиялық нұсқамалар мен тауарлардың шығарылған жерлерінің атауларын зияткерлік меншік объектілерінің кедендік тізіліміне енгізу" мемлекеттік қызметін көрсету қағидалары жаңа редакцияда жазылсын;</w:t>
      </w:r>
    </w:p>
    <w:bookmarkEnd w:id="8"/>
    <w:bookmarkStart w:name="z14"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"Уәкілетті экономикалық операторлардың тізіліміне енгізу" мемлекеттік қызметін көрсету қағидалары жаңа редакцияда жазылсын;</w:t>
      </w:r>
    </w:p>
    <w:bookmarkEnd w:id="9"/>
    <w:bookmarkStart w:name="z15"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"Кеден өкiлдерiнiң тiзiлiмiне енгізу" мемлекеттік қызметін көрсету қағидалары жаңа редакцияда жазылсын;</w:t>
      </w:r>
    </w:p>
    <w:bookmarkEnd w:id="10"/>
    <w:bookmarkStart w:name="z16"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"Кедендік тасымалдаушылардың тізіліміне енгізу" мемлекеттік қызметін көрсету қағидалары жаңа редакцияда жазылсын;</w:t>
      </w:r>
    </w:p>
    <w:bookmarkEnd w:id="11"/>
    <w:bookmarkStart w:name="z17"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"Тауардың шығарылған жері туралы алдын ала шешім қабылдау" мемлекеттік қызметін көрсету қағидалары жаңа редакцияда жазылсын;</w:t>
      </w:r>
    </w:p>
    <w:bookmarkEnd w:id="12"/>
    <w:bookmarkStart w:name="z18"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"Тауарларды жіктеу туралы алдын ала шешім қабылдау" мемлекеттік қызметін көрсету қағидалары жаңа редакцияда жазылсын;</w:t>
      </w:r>
    </w:p>
    <w:bookmarkEnd w:id="13"/>
    <w:bookmarkStart w:name="z19"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қызметін көрсету қағидалары жаңа редакцияда жазылсын;</w:t>
      </w:r>
    </w:p>
    <w:bookmarkEnd w:id="14"/>
    <w:bookmarkStart w:name="z20"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"Халықаралық тасымалдау көлiк құралын кедендiк пломбалар мен мөрлер салынған тауарларды тасымалдауға жiберу туралы куәлiк беру" мемлекеттік қызметін көрсету қағидалары жаңа редакцияда жазылсын;</w:t>
      </w:r>
    </w:p>
    <w:bookmarkEnd w:id="15"/>
    <w:bookmarkStart w:name="z21"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"Уақытша сақтау орындары иелерінің тізіліміне енгізу" мемлекеттік қызметін көрсету қағидалары жаңа редакцияда жазылсын;</w:t>
      </w:r>
    </w:p>
    <w:bookmarkEnd w:id="16"/>
    <w:bookmarkStart w:name="z22"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"Бажсыз сауда дүкендері иелерінің тізіліміне енгізу" мемлекеттік қызметін көрсету қағидалары жаңа редакцияда жазылсын;</w:t>
      </w:r>
    </w:p>
    <w:bookmarkEnd w:id="17"/>
    <w:bookmarkStart w:name="z23"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"Өз тауарларын сақтау қоймалары иелерінің тізіліміне енгізу" мемлекеттік қызметін көрсету қағидалары жаңа редакцияда жазылсын;</w:t>
      </w:r>
    </w:p>
    <w:bookmarkEnd w:id="18"/>
    <w:bookmarkStart w:name="z24"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"Көлік құралына арналған кедендік декларацияны қабылдау" мемлекеттік қызметін көрсету қағидалары жаңа редакцияда жазылсын;</w:t>
      </w:r>
    </w:p>
    <w:bookmarkEnd w:id="19"/>
    <w:bookmarkStart w:name="z25"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"Жолаушылар кедендік декларациясын қабылдау" мемлекеттік қызметін көрсету қағидалары жаңа редакцияда жазылсын;</w:t>
      </w:r>
    </w:p>
    <w:bookmarkEnd w:id="20"/>
    <w:bookmarkStart w:name="z26"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"Транзиттік декларацияны қабылдау" мемлекеттік қызметін көрсету қағидалары жаңа редакцияда жазылсын.".</w:t>
      </w:r>
    </w:p>
    <w:bookmarkEnd w:id="21"/>
    <w:bookmarkStart w:name="z27" w:id="2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2"/>
    <w:bookmarkStart w:name="z28"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3"/>
    <w:bookmarkStart w:name="z29" w:id="2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24"/>
    <w:bookmarkStart w:name="z30" w:id="2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5"/>
    <w:bookmarkStart w:name="z31" w:id="2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Қазақстан Республикасының</w:t>
      </w:r>
    </w:p>
    <w:bookmarkEnd w:id="28"/>
    <w:bookmarkStart w:name="z35" w:id="29"/>
    <w:p>
      <w:pPr>
        <w:spacing w:after="0"/>
        <w:ind w:left="0"/>
        <w:jc w:val="both"/>
      </w:pPr>
      <w:r>
        <w:rPr>
          <w:rFonts w:ascii="Times New Roman"/>
          <w:b w:val="false"/>
          <w:i w:val="false"/>
          <w:color w:val="000000"/>
          <w:sz w:val="28"/>
        </w:rPr>
        <w:t xml:space="preserve">
      Жасанды интеллект және цифрлық </w:t>
      </w:r>
    </w:p>
    <w:bookmarkEnd w:id="29"/>
    <w:bookmarkStart w:name="z36" w:id="30"/>
    <w:p>
      <w:pPr>
        <w:spacing w:after="0"/>
        <w:ind w:left="0"/>
        <w:jc w:val="both"/>
      </w:pPr>
      <w:r>
        <w:rPr>
          <w:rFonts w:ascii="Times New Roman"/>
          <w:b w:val="false"/>
          <w:i w:val="false"/>
          <w:color w:val="000000"/>
          <w:sz w:val="28"/>
        </w:rPr>
        <w:t>
      даму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1-қосымша</w:t>
            </w:r>
          </w:p>
        </w:tc>
      </w:tr>
    </w:tbl>
    <w:bookmarkStart w:name="z38" w:id="31"/>
    <w:p>
      <w:pPr>
        <w:spacing w:after="0"/>
        <w:ind w:left="0"/>
        <w:jc w:val="left"/>
      </w:pPr>
      <w:r>
        <w:rPr>
          <w:rFonts w:ascii="Times New Roman"/>
          <w:b/>
          <w:i w:val="false"/>
          <w:color w:val="000000"/>
        </w:rPr>
        <w:t xml:space="preserve"> "Темекі өнімдерінің өндірісіне лицензия беру" мемлекеттік көрсетілетін қызмет қағидасы</w:t>
      </w:r>
    </w:p>
    <w:bookmarkEnd w:id="31"/>
    <w:bookmarkStart w:name="z39" w:id="32"/>
    <w:p>
      <w:pPr>
        <w:spacing w:after="0"/>
        <w:ind w:left="0"/>
        <w:jc w:val="left"/>
      </w:pPr>
      <w:r>
        <w:rPr>
          <w:rFonts w:ascii="Times New Roman"/>
          <w:b/>
          <w:i w:val="false"/>
          <w:color w:val="000000"/>
        </w:rPr>
        <w:t xml:space="preserve"> 1-тарау. Жалпы ережелер</w:t>
      </w:r>
    </w:p>
    <w:bookmarkEnd w:id="32"/>
    <w:bookmarkStart w:name="z40" w:id="33"/>
    <w:p>
      <w:pPr>
        <w:spacing w:after="0"/>
        <w:ind w:left="0"/>
        <w:jc w:val="both"/>
      </w:pPr>
      <w:r>
        <w:rPr>
          <w:rFonts w:ascii="Times New Roman"/>
          <w:b w:val="false"/>
          <w:i w:val="false"/>
          <w:color w:val="000000"/>
          <w:sz w:val="28"/>
        </w:rPr>
        <w:t xml:space="preserve">
      1. Осы "Темекі өнімдерінің өндірісіне лицензия беру"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Қаржы министрлігі Мемлекеттік кірістер комитетінің "Темекі өнімдерінің өндірісіне лицензия беру" мемлекеттік қызметті көрсету (бұдан әрі – мемлекеттік көрсетілетін қызмет) тәртібін айқындайды.</w:t>
      </w:r>
    </w:p>
    <w:bookmarkEnd w:id="33"/>
    <w:bookmarkStart w:name="z41" w:id="34"/>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34"/>
    <w:bookmarkStart w:name="z42" w:id="35"/>
    <w:p>
      <w:pPr>
        <w:spacing w:after="0"/>
        <w:ind w:left="0"/>
        <w:jc w:val="left"/>
      </w:pPr>
      <w:r>
        <w:rPr>
          <w:rFonts w:ascii="Times New Roman"/>
          <w:b/>
          <w:i w:val="false"/>
          <w:color w:val="000000"/>
        </w:rPr>
        <w:t xml:space="preserve"> 2-тарау. Мемлекеттік қызметті көрсету тәртібі</w:t>
      </w:r>
    </w:p>
    <w:bookmarkEnd w:id="35"/>
    <w:bookmarkStart w:name="z43" w:id="36"/>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"цифрлық үкімет" веб-порталы (бұдан әрі – портал) арқылы жүзеге асырылады.</w:t>
      </w:r>
    </w:p>
    <w:bookmarkEnd w:id="36"/>
    <w:bookmarkStart w:name="z44" w:id="37"/>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37"/>
    <w:bookmarkStart w:name="z45" w:id="38"/>
    <w:p>
      <w:pPr>
        <w:spacing w:after="0"/>
        <w:ind w:left="0"/>
        <w:jc w:val="both"/>
      </w:pPr>
      <w:r>
        <w:rPr>
          <w:rFonts w:ascii="Times New Roman"/>
          <w:b w:val="false"/>
          <w:i w:val="false"/>
          <w:color w:val="000000"/>
          <w:sz w:val="28"/>
        </w:rPr>
        <w:t>
      Мемлекеттік қызмет көрсету ерекшеліктері ескеріле отырып, "Темекі өнімдерінің өндірісіне лицензия беру" мемлекеттік қызмет көрсетуге қойылатын негізгі талаптар тізбесі (бұдан әрі – Тізбе) осы Қағиданың 1-қосымшасында көрсетілген.</w:t>
      </w:r>
    </w:p>
    <w:bookmarkEnd w:id="38"/>
    <w:bookmarkStart w:name="z46" w:id="39"/>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39"/>
    <w:bookmarkStart w:name="z47" w:id="4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40"/>
    <w:bookmarkStart w:name="z48" w:id="41"/>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41"/>
    <w:bookmarkStart w:name="z49" w:id="42"/>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42"/>
    <w:bookmarkStart w:name="z50" w:id="4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43"/>
    <w:bookmarkStart w:name="z51" w:id="4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44"/>
    <w:bookmarkStart w:name="z52" w:id="45"/>
    <w:p>
      <w:pPr>
        <w:spacing w:after="0"/>
        <w:ind w:left="0"/>
        <w:jc w:val="both"/>
      </w:pPr>
      <w:r>
        <w:rPr>
          <w:rFonts w:ascii="Times New Roman"/>
          <w:b w:val="false"/>
          <w:i w:val="false"/>
          <w:color w:val="000000"/>
          <w:sz w:val="28"/>
        </w:rPr>
        <w:t>
      Мемлекеттік цифрлық жүйелерде бар жеке басын куәландыратын құжаттар туралы мәліметтерді уәкілетті орган тиісті мемлекеттік цифрлық жүйелерден портал арқылы уәкілетті лауазымды адамдардың ЭЦҚ-мен куәландырылған электрондық құжат нысанында алады.</w:t>
      </w:r>
    </w:p>
    <w:bookmarkEnd w:id="45"/>
    <w:bookmarkStart w:name="z53" w:id="46"/>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Республикасының Заңының (бұдан әрі – Рұқсаттар туралы заң)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46"/>
    <w:bookmarkStart w:name="z54" w:id="47"/>
    <w:p>
      <w:pPr>
        <w:spacing w:after="0"/>
        <w:ind w:left="0"/>
        <w:jc w:val="both"/>
      </w:pPr>
      <w:r>
        <w:rPr>
          <w:rFonts w:ascii="Times New Roman"/>
          <w:b w:val="false"/>
          <w:i w:val="false"/>
          <w:color w:val="000000"/>
          <w:sz w:val="28"/>
        </w:rPr>
        <w:t>
       1) жеке тұлға-лицензиаттың тегі, аты, әкесінің аты (егер ол жеке басты куәландыратын құжатта көрсетілсе) өзгерген;</w:t>
      </w:r>
    </w:p>
    <w:bookmarkEnd w:id="47"/>
    <w:bookmarkStart w:name="z55" w:id="4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48"/>
    <w:bookmarkStart w:name="z56" w:id="49"/>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49"/>
    <w:bookmarkStart w:name="z57" w:id="50"/>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50"/>
    <w:bookmarkStart w:name="z58" w:id="51"/>
    <w:p>
      <w:pPr>
        <w:spacing w:after="0"/>
        <w:ind w:left="0"/>
        <w:jc w:val="both"/>
      </w:pPr>
      <w:r>
        <w:rPr>
          <w:rFonts w:ascii="Times New Roman"/>
          <w:b w:val="false"/>
          <w:i w:val="false"/>
          <w:color w:val="000000"/>
          <w:sz w:val="28"/>
        </w:rPr>
        <w:t>
      5) егер нақты лицензияның иеліктен шығарылатындығы Рұқсаттар туралы заңның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51"/>
    <w:bookmarkStart w:name="z59" w:id="52"/>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52"/>
    <w:bookmarkStart w:name="z60" w:id="53"/>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53"/>
    <w:bookmarkStart w:name="z61" w:id="54"/>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bookmarkEnd w:id="54"/>
    <w:bookmarkStart w:name="z62" w:id="55"/>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жағдайларда лицензияны қайта ресімдеуге өтініш беру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қайта ресімдеу кезінде талап етілмейді.</w:t>
      </w:r>
    </w:p>
    <w:bookmarkEnd w:id="55"/>
    <w:bookmarkStart w:name="z63" w:id="56"/>
    <w:p>
      <w:pPr>
        <w:spacing w:after="0"/>
        <w:ind w:left="0"/>
        <w:jc w:val="both"/>
      </w:pPr>
      <w:r>
        <w:rPr>
          <w:rFonts w:ascii="Times New Roman"/>
          <w:b w:val="false"/>
          <w:i w:val="false"/>
          <w:color w:val="000000"/>
          <w:sz w:val="28"/>
        </w:rPr>
        <w:t>
      Лицензияны проактивті көрсетілетін қызмет арқылы қайта ресімдеу үшін өтініш берген күн осы көрсетілетін қызметті ұсынуға келісім алған күн болып есептеледі.</w:t>
      </w:r>
    </w:p>
    <w:bookmarkEnd w:id="56"/>
    <w:bookmarkStart w:name="z64" w:id="57"/>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57"/>
    <w:bookmarkStart w:name="z65" w:id="58"/>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қосымшаны алады.</w:t>
      </w:r>
    </w:p>
    <w:bookmarkEnd w:id="58"/>
    <w:bookmarkStart w:name="z66" w:id="59"/>
    <w:p>
      <w:pPr>
        <w:spacing w:after="0"/>
        <w:ind w:left="0"/>
        <w:jc w:val="both"/>
      </w:pPr>
      <w:r>
        <w:rPr>
          <w:rFonts w:ascii="Times New Roman"/>
          <w:b w:val="false"/>
          <w:i w:val="false"/>
          <w:color w:val="000000"/>
          <w:sz w:val="28"/>
        </w:rPr>
        <w:t xml:space="preserve">
      Рұқсаттар туралы заңның </w:t>
      </w:r>
      <w:r>
        <w:rPr>
          <w:rFonts w:ascii="Times New Roman"/>
          <w:b w:val="false"/>
          <w:i w:val="false"/>
          <w:color w:val="000000"/>
          <w:sz w:val="28"/>
        </w:rPr>
        <w:t>35 бабының</w:t>
      </w:r>
      <w:r>
        <w:rPr>
          <w:rFonts w:ascii="Times New Roman"/>
          <w:b w:val="false"/>
          <w:i w:val="false"/>
          <w:color w:val="000000"/>
          <w:sz w:val="28"/>
        </w:rPr>
        <w:t xml:space="preserve"> 2-тармағына сәйкес осы 35 баптың 1-тармағының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59"/>
    <w:bookmarkStart w:name="z67" w:id="60"/>
    <w:p>
      <w:pPr>
        <w:spacing w:after="0"/>
        <w:ind w:left="0"/>
        <w:jc w:val="both"/>
      </w:pPr>
      <w:r>
        <w:rPr>
          <w:rFonts w:ascii="Times New Roman"/>
          <w:b w:val="false"/>
          <w:i w:val="false"/>
          <w:color w:val="000000"/>
          <w:sz w:val="28"/>
        </w:rPr>
        <w:t>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сәйкес өтініштерді қабылдау және мемлекеттік қызмет көрсету нәтижелерін беру келесі жұмыс күні жүзеге асырылады).</w:t>
      </w:r>
    </w:p>
    <w:bookmarkEnd w:id="60"/>
    <w:bookmarkStart w:name="z68" w:id="6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61"/>
    <w:bookmarkStart w:name="z69" w:id="62"/>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кезде көрсетілген мерзімде өтінішті одан әрі қараудан уәжделген бас тартуды береді.</w:t>
      </w:r>
    </w:p>
    <w:bookmarkEnd w:id="62"/>
    <w:bookmarkStart w:name="z70" w:id="63"/>
    <w:p>
      <w:pPr>
        <w:spacing w:after="0"/>
        <w:ind w:left="0"/>
        <w:jc w:val="both"/>
      </w:pPr>
      <w:r>
        <w:rPr>
          <w:rFonts w:ascii="Times New Roman"/>
          <w:b w:val="false"/>
          <w:i w:val="false"/>
          <w:color w:val="000000"/>
          <w:sz w:val="28"/>
        </w:rPr>
        <w:t>
      Тапсырылған құжаттар толық болған кезде құжаттарды өңдеуге жауапты адам құжаттарды "е-лицензиялау" цифрлық жүйесіне енгізеді, өңдейді және көрсетілетін қызметті алушыға мемлекеттік көрсетілетін қызмет нәтижесін:</w:t>
      </w:r>
    </w:p>
    <w:bookmarkEnd w:id="63"/>
    <w:bookmarkStart w:name="z71" w:id="64"/>
    <w:p>
      <w:pPr>
        <w:spacing w:after="0"/>
        <w:ind w:left="0"/>
        <w:jc w:val="both"/>
      </w:pPr>
      <w:r>
        <w:rPr>
          <w:rFonts w:ascii="Times New Roman"/>
          <w:b w:val="false"/>
          <w:i w:val="false"/>
          <w:color w:val="000000"/>
          <w:sz w:val="28"/>
        </w:rPr>
        <w:t>
      1) лицензия беру не осы Қағидаларға 1-қосымшаға сәйкес Тізбенің 8-тармағында бойынша мемлекеттік қызмет көрсетуден бас тарту туралы уәжделген жауап кезінде – 10 (он) жұмыс күнінен кешіктірмей;</w:t>
      </w:r>
    </w:p>
    <w:bookmarkEnd w:id="64"/>
    <w:bookmarkStart w:name="z72" w:id="65"/>
    <w:p>
      <w:pPr>
        <w:spacing w:after="0"/>
        <w:ind w:left="0"/>
        <w:jc w:val="both"/>
      </w:pPr>
      <w:r>
        <w:rPr>
          <w:rFonts w:ascii="Times New Roman"/>
          <w:b w:val="false"/>
          <w:i w:val="false"/>
          <w:color w:val="000000"/>
          <w:sz w:val="28"/>
        </w:rPr>
        <w:t>
      2) лицензияны қайта ресімдеу кезінде – 3 (үш) жұмыс күні ішінде;</w:t>
      </w:r>
    </w:p>
    <w:bookmarkEnd w:id="65"/>
    <w:bookmarkStart w:name="z73" w:id="66"/>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66"/>
    <w:bookmarkStart w:name="z74" w:id="67"/>
    <w:p>
      <w:pPr>
        <w:spacing w:after="0"/>
        <w:ind w:left="0"/>
        <w:jc w:val="both"/>
      </w:pPr>
      <w:r>
        <w:rPr>
          <w:rFonts w:ascii="Times New Roman"/>
          <w:b w:val="false"/>
          <w:i w:val="false"/>
          <w:color w:val="000000"/>
          <w:sz w:val="28"/>
        </w:rPr>
        <w:t>
      6. Мемлекеттік көрсетілетін қызметті е-лицензиялау цифрлық жүйесі арқылы көсеткен жағдайда оны көрсету сатысы туралы деректерді мемлекеттік қызметтер көрсету мониторингінің цифрлық жүйесіне автоматты түрде түседі.</w:t>
      </w:r>
    </w:p>
    <w:bookmarkEnd w:id="67"/>
    <w:bookmarkStart w:name="z75" w:id="68"/>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68"/>
    <w:bookmarkStart w:name="z76" w:id="69"/>
    <w:p>
      <w:pPr>
        <w:spacing w:after="0"/>
        <w:ind w:left="0"/>
        <w:jc w:val="both"/>
      </w:pPr>
      <w:r>
        <w:rPr>
          <w:rFonts w:ascii="Times New Roman"/>
          <w:b w:val="false"/>
          <w:i w:val="false"/>
          <w:color w:val="000000"/>
          <w:sz w:val="28"/>
        </w:rPr>
        <w:t>
      8. Мемлекеттік қызмет көрсету үшін қажетті мәліметтерді қамтитын цифрлық жүйе істен шыққан жағдайда, көрсетілетін қызметті беруші 30 (отыз) минут ішінде "цифрлық үкіметтің" цифрлық инфрақұрылымы операторының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69"/>
    <w:bookmarkStart w:name="z77" w:id="7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70"/>
    <w:bookmarkStart w:name="z78" w:id="71"/>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71"/>
    <w:bookmarkStart w:name="z79" w:id="72"/>
    <w:p>
      <w:pPr>
        <w:spacing w:after="0"/>
        <w:ind w:left="0"/>
        <w:jc w:val="both"/>
      </w:pPr>
      <w:r>
        <w:rPr>
          <w:rFonts w:ascii="Times New Roman"/>
          <w:b w:val="false"/>
          <w:i w:val="false"/>
          <w:color w:val="000000"/>
          <w:sz w:val="28"/>
        </w:rPr>
        <w:t>
      көрсетілетін қызметті беруші басшысының атына;</w:t>
      </w:r>
    </w:p>
    <w:bookmarkEnd w:id="72"/>
    <w:bookmarkStart w:name="z80" w:id="73"/>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73"/>
    <w:bookmarkStart w:name="z81" w:id="7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74"/>
    <w:bookmarkStart w:name="z82" w:id="75"/>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75"/>
    <w:bookmarkStart w:name="z83" w:id="76"/>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 бабы</w:t>
      </w:r>
      <w:r>
        <w:rPr>
          <w:rFonts w:ascii="Times New Roman"/>
          <w:b w:val="false"/>
          <w:i w:val="false"/>
          <w:color w:val="000000"/>
          <w:sz w:val="28"/>
        </w:rPr>
        <w:t xml:space="preserve"> 2-тармағына сәйкес оның тіркелген күнінен бастап 5 (бес) жұмыс күні ішінде қаралуға жатады.</w:t>
      </w:r>
    </w:p>
    <w:bookmarkEnd w:id="76"/>
    <w:bookmarkStart w:name="z84" w:id="7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77"/>
    <w:bookmarkStart w:name="z85" w:id="78"/>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78"/>
    <w:bookmarkStart w:name="z86" w:id="7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"Темекі өнімдерінің өндірісіне лицензия беру" мемлекеттік қызмет көрсетуге қойылатын негізгі талаптар тізбесі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Темекі өнімдерінің өндірісіне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Темекі өнімдерін өндіруге лицензияны қайта ресімдеу;</w:t>
            </w:r>
          </w:p>
          <w:p>
            <w:pPr>
              <w:spacing w:after="20"/>
              <w:ind w:left="20"/>
              <w:jc w:val="both"/>
            </w:pPr>
            <w:r>
              <w:rPr>
                <w:rFonts w:ascii="Times New Roman"/>
                <w:b w:val="false"/>
                <w:i w:val="false"/>
                <w:color w:val="000000"/>
                <w:sz w:val="20"/>
              </w:rPr>
              <w:t>
3. Темекі өнімдерін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 немесе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 500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1) лицензияны алу үшін: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аталған шарттарды бір жылдан аз мерзімге жасаған жағдайда жалға беру немесе өтеусіз пайдалану шартының көшірмесі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86"/>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121" w:id="8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87"/>
    <w:bookmarkStart w:name="z122" w:id="88"/>
    <w:p>
      <w:pPr>
        <w:spacing w:after="0"/>
        <w:ind w:left="0"/>
        <w:jc w:val="both"/>
      </w:pPr>
      <w:r>
        <w:rPr>
          <w:rFonts w:ascii="Times New Roman"/>
          <w:b w:val="false"/>
          <w:i w:val="false"/>
          <w:color w:val="000000"/>
          <w:sz w:val="28"/>
        </w:rPr>
        <w:t>
      ____________________________________________________________________</w:t>
      </w:r>
    </w:p>
    <w:bookmarkEnd w:id="88"/>
    <w:bookmarkStart w:name="z123" w:id="89"/>
    <w:p>
      <w:pPr>
        <w:spacing w:after="0"/>
        <w:ind w:left="0"/>
        <w:jc w:val="both"/>
      </w:pPr>
      <w:r>
        <w:rPr>
          <w:rFonts w:ascii="Times New Roman"/>
          <w:b w:val="false"/>
          <w:i w:val="false"/>
          <w:color w:val="000000"/>
          <w:sz w:val="28"/>
        </w:rPr>
        <w:t>
      (лицензиардың толық атауы)</w:t>
      </w:r>
    </w:p>
    <w:bookmarkEnd w:id="89"/>
    <w:bookmarkStart w:name="z124" w:id="90"/>
    <w:p>
      <w:pPr>
        <w:spacing w:after="0"/>
        <w:ind w:left="0"/>
        <w:jc w:val="both"/>
      </w:pPr>
      <w:r>
        <w:rPr>
          <w:rFonts w:ascii="Times New Roman"/>
          <w:b w:val="false"/>
          <w:i w:val="false"/>
          <w:color w:val="000000"/>
          <w:sz w:val="28"/>
        </w:rPr>
        <w:t>
      ____________________________________________________________________</w:t>
      </w:r>
    </w:p>
    <w:bookmarkEnd w:id="90"/>
    <w:bookmarkStart w:name="z125" w:id="91"/>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91"/>
    <w:bookmarkStart w:name="z126" w:id="92"/>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92"/>
    <w:bookmarkStart w:name="z127" w:id="93"/>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бизнес-ч</w:t>
      </w:r>
    </w:p>
    <w:bookmarkEnd w:id="93"/>
    <w:bookmarkStart w:name="z128" w:id="94"/>
    <w:p>
      <w:pPr>
        <w:spacing w:after="0"/>
        <w:ind w:left="0"/>
        <w:jc w:val="both"/>
      </w:pPr>
      <w:r>
        <w:rPr>
          <w:rFonts w:ascii="Times New Roman"/>
          <w:b w:val="false"/>
          <w:i w:val="false"/>
          <w:color w:val="000000"/>
          <w:sz w:val="28"/>
        </w:rPr>
        <w:t>
      сәйкестендіру нөмірі)__________________________________________________</w:t>
      </w:r>
    </w:p>
    <w:bookmarkEnd w:id="94"/>
    <w:bookmarkStart w:name="z129" w:id="95"/>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95"/>
    <w:bookmarkStart w:name="z130" w:id="96"/>
    <w:p>
      <w:pPr>
        <w:spacing w:after="0"/>
        <w:ind w:left="0"/>
        <w:jc w:val="both"/>
      </w:pPr>
      <w:r>
        <w:rPr>
          <w:rFonts w:ascii="Times New Roman"/>
          <w:b w:val="false"/>
          <w:i w:val="false"/>
          <w:color w:val="000000"/>
          <w:sz w:val="28"/>
        </w:rPr>
        <w:t>
      ____________________________________________________________________</w:t>
      </w:r>
    </w:p>
    <w:bookmarkEnd w:id="96"/>
    <w:bookmarkStart w:name="z131" w:id="97"/>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bookmarkEnd w:id="97"/>
    <w:bookmarkStart w:name="z132" w:id="98"/>
    <w:p>
      <w:pPr>
        <w:spacing w:after="0"/>
        <w:ind w:left="0"/>
        <w:jc w:val="both"/>
      </w:pPr>
      <w:r>
        <w:rPr>
          <w:rFonts w:ascii="Times New Roman"/>
          <w:b w:val="false"/>
          <w:i w:val="false"/>
          <w:color w:val="000000"/>
          <w:sz w:val="28"/>
        </w:rPr>
        <w:t>
      _____ (лицензияны қағаз тасығышта алу қажет болған жағдайда Х белгісін қою керек)</w:t>
      </w:r>
    </w:p>
    <w:bookmarkEnd w:id="98"/>
    <w:bookmarkStart w:name="z133" w:id="99"/>
    <w:p>
      <w:pPr>
        <w:spacing w:after="0"/>
        <w:ind w:left="0"/>
        <w:jc w:val="both"/>
      </w:pPr>
      <w:r>
        <w:rPr>
          <w:rFonts w:ascii="Times New Roman"/>
          <w:b w:val="false"/>
          <w:i w:val="false"/>
          <w:color w:val="000000"/>
          <w:sz w:val="28"/>
        </w:rPr>
        <w:t>
      беруiңiздi сұраймын.</w:t>
      </w:r>
    </w:p>
    <w:bookmarkEnd w:id="99"/>
    <w:bookmarkStart w:name="z134" w:id="100"/>
    <w:p>
      <w:pPr>
        <w:spacing w:after="0"/>
        <w:ind w:left="0"/>
        <w:jc w:val="both"/>
      </w:pPr>
      <w:r>
        <w:rPr>
          <w:rFonts w:ascii="Times New Roman"/>
          <w:b w:val="false"/>
          <w:i w:val="false"/>
          <w:color w:val="000000"/>
          <w:sz w:val="28"/>
        </w:rPr>
        <w:t>
      Заңды тұлғаның мекенжайы ______________________________________</w:t>
      </w:r>
    </w:p>
    <w:bookmarkEnd w:id="100"/>
    <w:bookmarkStart w:name="z135" w:id="101"/>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bookmarkEnd w:id="101"/>
    <w:bookmarkStart w:name="z136" w:id="102"/>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02"/>
    <w:bookmarkStart w:name="z137" w:id="103"/>
    <w:p>
      <w:pPr>
        <w:spacing w:after="0"/>
        <w:ind w:left="0"/>
        <w:jc w:val="both"/>
      </w:pPr>
      <w:r>
        <w:rPr>
          <w:rFonts w:ascii="Times New Roman"/>
          <w:b w:val="false"/>
          <w:i w:val="false"/>
          <w:color w:val="000000"/>
          <w:sz w:val="28"/>
        </w:rPr>
        <w:t>
      Электрондық пошта ____________________________________________</w:t>
      </w:r>
    </w:p>
    <w:bookmarkEnd w:id="103"/>
    <w:bookmarkStart w:name="z138" w:id="104"/>
    <w:p>
      <w:pPr>
        <w:spacing w:after="0"/>
        <w:ind w:left="0"/>
        <w:jc w:val="both"/>
      </w:pPr>
      <w:r>
        <w:rPr>
          <w:rFonts w:ascii="Times New Roman"/>
          <w:b w:val="false"/>
          <w:i w:val="false"/>
          <w:color w:val="000000"/>
          <w:sz w:val="28"/>
        </w:rPr>
        <w:t>
      Телефондары __________________________________________________</w:t>
      </w:r>
    </w:p>
    <w:bookmarkEnd w:id="104"/>
    <w:bookmarkStart w:name="z139" w:id="105"/>
    <w:p>
      <w:pPr>
        <w:spacing w:after="0"/>
        <w:ind w:left="0"/>
        <w:jc w:val="both"/>
      </w:pPr>
      <w:r>
        <w:rPr>
          <w:rFonts w:ascii="Times New Roman"/>
          <w:b w:val="false"/>
          <w:i w:val="false"/>
          <w:color w:val="000000"/>
          <w:sz w:val="28"/>
        </w:rPr>
        <w:t>
      Факс _________________________________________________________</w:t>
      </w:r>
    </w:p>
    <w:bookmarkEnd w:id="105"/>
    <w:bookmarkStart w:name="z140" w:id="106"/>
    <w:p>
      <w:pPr>
        <w:spacing w:after="0"/>
        <w:ind w:left="0"/>
        <w:jc w:val="both"/>
      </w:pPr>
      <w:r>
        <w:rPr>
          <w:rFonts w:ascii="Times New Roman"/>
          <w:b w:val="false"/>
          <w:i w:val="false"/>
          <w:color w:val="000000"/>
          <w:sz w:val="28"/>
        </w:rPr>
        <w:t>
      Банк шоты ____________________________________________________</w:t>
      </w:r>
    </w:p>
    <w:bookmarkEnd w:id="106"/>
    <w:bookmarkStart w:name="z141" w:id="107"/>
    <w:p>
      <w:pPr>
        <w:spacing w:after="0"/>
        <w:ind w:left="0"/>
        <w:jc w:val="both"/>
      </w:pPr>
      <w:r>
        <w:rPr>
          <w:rFonts w:ascii="Times New Roman"/>
          <w:b w:val="false"/>
          <w:i w:val="false"/>
          <w:color w:val="000000"/>
          <w:sz w:val="28"/>
        </w:rPr>
        <w:t>
      (шот нөмірі, банктiң атауы және орналасқан жерi)</w:t>
      </w:r>
    </w:p>
    <w:bookmarkEnd w:id="107"/>
    <w:bookmarkStart w:name="z142" w:id="108"/>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bookmarkEnd w:id="108"/>
    <w:bookmarkStart w:name="z143" w:id="109"/>
    <w:p>
      <w:pPr>
        <w:spacing w:after="0"/>
        <w:ind w:left="0"/>
        <w:jc w:val="both"/>
      </w:pPr>
      <w:r>
        <w:rPr>
          <w:rFonts w:ascii="Times New Roman"/>
          <w:b w:val="false"/>
          <w:i w:val="false"/>
          <w:color w:val="000000"/>
          <w:sz w:val="28"/>
        </w:rPr>
        <w:t>
      мекенжайы ____________________________________________________</w:t>
      </w:r>
    </w:p>
    <w:bookmarkEnd w:id="109"/>
    <w:bookmarkStart w:name="z144" w:id="110"/>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10"/>
    <w:bookmarkStart w:name="z145" w:id="111"/>
    <w:p>
      <w:pPr>
        <w:spacing w:after="0"/>
        <w:ind w:left="0"/>
        <w:jc w:val="both"/>
      </w:pPr>
      <w:r>
        <w:rPr>
          <w:rFonts w:ascii="Times New Roman"/>
          <w:b w:val="false"/>
          <w:i w:val="false"/>
          <w:color w:val="000000"/>
          <w:sz w:val="28"/>
        </w:rPr>
        <w:t>
      (стационарлық үй-жайлар) нөмірі)</w:t>
      </w:r>
    </w:p>
    <w:bookmarkEnd w:id="111"/>
    <w:bookmarkStart w:name="z146" w:id="112"/>
    <w:p>
      <w:pPr>
        <w:spacing w:after="0"/>
        <w:ind w:left="0"/>
        <w:jc w:val="both"/>
      </w:pPr>
      <w:r>
        <w:rPr>
          <w:rFonts w:ascii="Times New Roman"/>
          <w:b w:val="false"/>
          <w:i w:val="false"/>
          <w:color w:val="000000"/>
          <w:sz w:val="28"/>
        </w:rPr>
        <w:t>
      ____________________________________ парақта қоса беріліп отыр.</w:t>
      </w:r>
    </w:p>
    <w:bookmarkEnd w:id="112"/>
    <w:bookmarkStart w:name="z147" w:id="113"/>
    <w:p>
      <w:pPr>
        <w:spacing w:after="0"/>
        <w:ind w:left="0"/>
        <w:jc w:val="both"/>
      </w:pPr>
      <w:r>
        <w:rPr>
          <w:rFonts w:ascii="Times New Roman"/>
          <w:b w:val="false"/>
          <w:i w:val="false"/>
          <w:color w:val="000000"/>
          <w:sz w:val="28"/>
        </w:rPr>
        <w:t>
      Осымен:</w:t>
      </w:r>
    </w:p>
    <w:bookmarkEnd w:id="113"/>
    <w:bookmarkStart w:name="z148" w:id="11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14"/>
    <w:bookmarkStart w:name="z149" w:id="115"/>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15"/>
    <w:bookmarkStart w:name="z150" w:id="11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16"/>
    <w:bookmarkStart w:name="z151" w:id="117"/>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17"/>
    <w:bookmarkStart w:name="z152" w:id="118"/>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18"/>
    <w:bookmarkStart w:name="z153" w:id="119"/>
    <w:p>
      <w:pPr>
        <w:spacing w:after="0"/>
        <w:ind w:left="0"/>
        <w:jc w:val="both"/>
      </w:pPr>
      <w:r>
        <w:rPr>
          <w:rFonts w:ascii="Times New Roman"/>
          <w:b w:val="false"/>
          <w:i w:val="false"/>
          <w:color w:val="000000"/>
          <w:sz w:val="28"/>
        </w:rPr>
        <w:t>
      Басшы________ ________________________________________________</w:t>
      </w:r>
    </w:p>
    <w:bookmarkEnd w:id="119"/>
    <w:bookmarkStart w:name="z154" w:id="120"/>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20"/>
    <w:bookmarkStart w:name="z155" w:id="121"/>
    <w:p>
      <w:pPr>
        <w:spacing w:after="0"/>
        <w:ind w:left="0"/>
        <w:jc w:val="both"/>
      </w:pPr>
      <w:r>
        <w:rPr>
          <w:rFonts w:ascii="Times New Roman"/>
          <w:b w:val="false"/>
          <w:i w:val="false"/>
          <w:color w:val="000000"/>
          <w:sz w:val="28"/>
        </w:rPr>
        <w:t>
      Толтыру күні: 20__ жылғы "__" _________________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157" w:id="122"/>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22"/>
    <w:bookmarkStart w:name="z158"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59" w:id="124"/>
    <w:p>
      <w:pPr>
        <w:spacing w:after="0"/>
        <w:ind w:left="0"/>
        <w:jc w:val="both"/>
      </w:pPr>
      <w:r>
        <w:rPr>
          <w:rFonts w:ascii="Times New Roman"/>
          <w:b w:val="false"/>
          <w:i w:val="false"/>
          <w:color w:val="000000"/>
          <w:sz w:val="28"/>
        </w:rPr>
        <w:t>
      (лицензиардың толық атауы)</w:t>
      </w:r>
    </w:p>
    <w:bookmarkEnd w:id="124"/>
    <w:bookmarkStart w:name="z160"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61" w:id="126"/>
    <w:p>
      <w:pPr>
        <w:spacing w:after="0"/>
        <w:ind w:left="0"/>
        <w:jc w:val="both"/>
      </w:pPr>
      <w:r>
        <w:rPr>
          <w:rFonts w:ascii="Times New Roman"/>
          <w:b w:val="false"/>
          <w:i w:val="false"/>
          <w:color w:val="000000"/>
          <w:sz w:val="28"/>
        </w:rPr>
        <w:t>
      (жеке тұлғаның тегi, аты, әкесiнiң аты (егер ол жеке басты куәландыратын құжатта</w:t>
      </w:r>
    </w:p>
    <w:bookmarkEnd w:id="126"/>
    <w:bookmarkStart w:name="z162" w:id="127"/>
    <w:p>
      <w:pPr>
        <w:spacing w:after="0"/>
        <w:ind w:left="0"/>
        <w:jc w:val="both"/>
      </w:pPr>
      <w:r>
        <w:rPr>
          <w:rFonts w:ascii="Times New Roman"/>
          <w:b w:val="false"/>
          <w:i w:val="false"/>
          <w:color w:val="000000"/>
          <w:sz w:val="28"/>
        </w:rPr>
        <w:t>
      көрсетілсе), жеке сәйкестендіру нөмірі)</w:t>
      </w:r>
    </w:p>
    <w:bookmarkEnd w:id="127"/>
    <w:bookmarkStart w:name="z163" w:id="128"/>
    <w:p>
      <w:pPr>
        <w:spacing w:after="0"/>
        <w:ind w:left="0"/>
        <w:jc w:val="both"/>
      </w:pPr>
      <w:r>
        <w:rPr>
          <w:rFonts w:ascii="Times New Roman"/>
          <w:b w:val="false"/>
          <w:i w:val="false"/>
          <w:color w:val="000000"/>
          <w:sz w:val="28"/>
        </w:rPr>
        <w:t>
      ______________________________________________________________</w:t>
      </w:r>
    </w:p>
    <w:bookmarkEnd w:id="128"/>
    <w:bookmarkStart w:name="z164" w:id="129"/>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bookmarkEnd w:id="129"/>
    <w:bookmarkStart w:name="z165" w:id="130"/>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bookmarkEnd w:id="130"/>
    <w:bookmarkStart w:name="z166" w:id="131"/>
    <w:p>
      <w:pPr>
        <w:spacing w:after="0"/>
        <w:ind w:left="0"/>
        <w:jc w:val="both"/>
      </w:pPr>
      <w:r>
        <w:rPr>
          <w:rFonts w:ascii="Times New Roman"/>
          <w:b w:val="false"/>
          <w:i w:val="false"/>
          <w:color w:val="000000"/>
          <w:sz w:val="28"/>
        </w:rPr>
        <w:t>
      ______ (лицензияны қағаз тасығышта алу қажет болған жағдайда Х белгісін қою</w:t>
      </w:r>
    </w:p>
    <w:bookmarkEnd w:id="131"/>
    <w:bookmarkStart w:name="z167" w:id="132"/>
    <w:p>
      <w:pPr>
        <w:spacing w:after="0"/>
        <w:ind w:left="0"/>
        <w:jc w:val="both"/>
      </w:pPr>
      <w:r>
        <w:rPr>
          <w:rFonts w:ascii="Times New Roman"/>
          <w:b w:val="false"/>
          <w:i w:val="false"/>
          <w:color w:val="000000"/>
          <w:sz w:val="28"/>
        </w:rPr>
        <w:t>
      керек) беруiңiздi сұраймын.</w:t>
      </w:r>
    </w:p>
    <w:bookmarkEnd w:id="132"/>
    <w:bookmarkStart w:name="z168" w:id="133"/>
    <w:p>
      <w:pPr>
        <w:spacing w:after="0"/>
        <w:ind w:left="0"/>
        <w:jc w:val="both"/>
      </w:pPr>
      <w:r>
        <w:rPr>
          <w:rFonts w:ascii="Times New Roman"/>
          <w:b w:val="false"/>
          <w:i w:val="false"/>
          <w:color w:val="000000"/>
          <w:sz w:val="28"/>
        </w:rPr>
        <w:t xml:space="preserve">
      Жеке тұлғаның тұрғылықты жерінің мекенжайы </w:t>
      </w:r>
    </w:p>
    <w:bookmarkEnd w:id="133"/>
    <w:bookmarkStart w:name="z169" w:id="134"/>
    <w:p>
      <w:pPr>
        <w:spacing w:after="0"/>
        <w:ind w:left="0"/>
        <w:jc w:val="both"/>
      </w:pPr>
      <w:r>
        <w:rPr>
          <w:rFonts w:ascii="Times New Roman"/>
          <w:b w:val="false"/>
          <w:i w:val="false"/>
          <w:color w:val="000000"/>
          <w:sz w:val="28"/>
        </w:rPr>
        <w:t>
      ___________________________________________________________________</w:t>
      </w:r>
    </w:p>
    <w:bookmarkEnd w:id="134"/>
    <w:bookmarkStart w:name="z170" w:id="135"/>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135"/>
    <w:bookmarkStart w:name="z171" w:id="136"/>
    <w:p>
      <w:pPr>
        <w:spacing w:after="0"/>
        <w:ind w:left="0"/>
        <w:jc w:val="both"/>
      </w:pPr>
      <w:r>
        <w:rPr>
          <w:rFonts w:ascii="Times New Roman"/>
          <w:b w:val="false"/>
          <w:i w:val="false"/>
          <w:color w:val="000000"/>
          <w:sz w:val="28"/>
        </w:rPr>
        <w:t>
      нөмірі)</w:t>
      </w:r>
    </w:p>
    <w:bookmarkEnd w:id="136"/>
    <w:bookmarkStart w:name="z172" w:id="137"/>
    <w:p>
      <w:pPr>
        <w:spacing w:after="0"/>
        <w:ind w:left="0"/>
        <w:jc w:val="both"/>
      </w:pPr>
      <w:r>
        <w:rPr>
          <w:rFonts w:ascii="Times New Roman"/>
          <w:b w:val="false"/>
          <w:i w:val="false"/>
          <w:color w:val="000000"/>
          <w:sz w:val="28"/>
        </w:rPr>
        <w:t>
      Электрондық пошта _____________________________________________</w:t>
      </w:r>
    </w:p>
    <w:bookmarkEnd w:id="137"/>
    <w:bookmarkStart w:name="z173" w:id="138"/>
    <w:p>
      <w:pPr>
        <w:spacing w:after="0"/>
        <w:ind w:left="0"/>
        <w:jc w:val="both"/>
      </w:pPr>
      <w:r>
        <w:rPr>
          <w:rFonts w:ascii="Times New Roman"/>
          <w:b w:val="false"/>
          <w:i w:val="false"/>
          <w:color w:val="000000"/>
          <w:sz w:val="28"/>
        </w:rPr>
        <w:t>
      Телефондары __________________________________________________</w:t>
      </w:r>
    </w:p>
    <w:bookmarkEnd w:id="138"/>
    <w:bookmarkStart w:name="z174" w:id="139"/>
    <w:p>
      <w:pPr>
        <w:spacing w:after="0"/>
        <w:ind w:left="0"/>
        <w:jc w:val="both"/>
      </w:pPr>
      <w:r>
        <w:rPr>
          <w:rFonts w:ascii="Times New Roman"/>
          <w:b w:val="false"/>
          <w:i w:val="false"/>
          <w:color w:val="000000"/>
          <w:sz w:val="28"/>
        </w:rPr>
        <w:t>
      Факс __________________________________________________________</w:t>
      </w:r>
    </w:p>
    <w:bookmarkEnd w:id="139"/>
    <w:bookmarkStart w:name="z175" w:id="140"/>
    <w:p>
      <w:pPr>
        <w:spacing w:after="0"/>
        <w:ind w:left="0"/>
        <w:jc w:val="both"/>
      </w:pPr>
      <w:r>
        <w:rPr>
          <w:rFonts w:ascii="Times New Roman"/>
          <w:b w:val="false"/>
          <w:i w:val="false"/>
          <w:color w:val="000000"/>
          <w:sz w:val="28"/>
        </w:rPr>
        <w:t>
      Банк шоты _____________________________________________________</w:t>
      </w:r>
    </w:p>
    <w:bookmarkEnd w:id="140"/>
    <w:bookmarkStart w:name="z176" w:id="141"/>
    <w:p>
      <w:pPr>
        <w:spacing w:after="0"/>
        <w:ind w:left="0"/>
        <w:jc w:val="both"/>
      </w:pPr>
      <w:r>
        <w:rPr>
          <w:rFonts w:ascii="Times New Roman"/>
          <w:b w:val="false"/>
          <w:i w:val="false"/>
          <w:color w:val="000000"/>
          <w:sz w:val="28"/>
        </w:rPr>
        <w:t>
      (шот нөмірі, банктiң атауы және орналасқан жерi)</w:t>
      </w:r>
    </w:p>
    <w:bookmarkEnd w:id="141"/>
    <w:bookmarkStart w:name="z177" w:id="142"/>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bookmarkEnd w:id="142"/>
    <w:bookmarkStart w:name="z178" w:id="143"/>
    <w:p>
      <w:pPr>
        <w:spacing w:after="0"/>
        <w:ind w:left="0"/>
        <w:jc w:val="both"/>
      </w:pPr>
      <w:r>
        <w:rPr>
          <w:rFonts w:ascii="Times New Roman"/>
          <w:b w:val="false"/>
          <w:i w:val="false"/>
          <w:color w:val="000000"/>
          <w:sz w:val="28"/>
        </w:rPr>
        <w:t>
      мекенжайы___________________________________________________________</w:t>
      </w:r>
    </w:p>
    <w:bookmarkEnd w:id="143"/>
    <w:bookmarkStart w:name="z179" w:id="144"/>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44"/>
    <w:bookmarkStart w:name="z180" w:id="145"/>
    <w:p>
      <w:pPr>
        <w:spacing w:after="0"/>
        <w:ind w:left="0"/>
        <w:jc w:val="both"/>
      </w:pPr>
      <w:r>
        <w:rPr>
          <w:rFonts w:ascii="Times New Roman"/>
          <w:b w:val="false"/>
          <w:i w:val="false"/>
          <w:color w:val="000000"/>
          <w:sz w:val="28"/>
        </w:rPr>
        <w:t>
      (стационарлық үй-жайлар) нөмірі)</w:t>
      </w:r>
    </w:p>
    <w:bookmarkEnd w:id="145"/>
    <w:bookmarkStart w:name="z181" w:id="146"/>
    <w:p>
      <w:pPr>
        <w:spacing w:after="0"/>
        <w:ind w:left="0"/>
        <w:jc w:val="both"/>
      </w:pPr>
      <w:r>
        <w:rPr>
          <w:rFonts w:ascii="Times New Roman"/>
          <w:b w:val="false"/>
          <w:i w:val="false"/>
          <w:color w:val="000000"/>
          <w:sz w:val="28"/>
        </w:rPr>
        <w:t>
       ______ парақта қоса беріліп отыр</w:t>
      </w:r>
    </w:p>
    <w:bookmarkEnd w:id="146"/>
    <w:bookmarkStart w:name="z182" w:id="147"/>
    <w:p>
      <w:pPr>
        <w:spacing w:after="0"/>
        <w:ind w:left="0"/>
        <w:jc w:val="both"/>
      </w:pPr>
      <w:r>
        <w:rPr>
          <w:rFonts w:ascii="Times New Roman"/>
          <w:b w:val="false"/>
          <w:i w:val="false"/>
          <w:color w:val="000000"/>
          <w:sz w:val="28"/>
        </w:rPr>
        <w:t>
      Осымен:</w:t>
      </w:r>
    </w:p>
    <w:bookmarkEnd w:id="147"/>
    <w:bookmarkStart w:name="z183" w:id="14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48"/>
    <w:bookmarkStart w:name="z184" w:id="149"/>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49"/>
    <w:bookmarkStart w:name="z185" w:id="15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50"/>
    <w:bookmarkStart w:name="z186" w:id="151"/>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51"/>
    <w:bookmarkStart w:name="z187" w:id="152"/>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52"/>
    <w:bookmarkStart w:name="z188" w:id="153"/>
    <w:p>
      <w:pPr>
        <w:spacing w:after="0"/>
        <w:ind w:left="0"/>
        <w:jc w:val="both"/>
      </w:pPr>
      <w:r>
        <w:rPr>
          <w:rFonts w:ascii="Times New Roman"/>
          <w:b w:val="false"/>
          <w:i w:val="false"/>
          <w:color w:val="000000"/>
          <w:sz w:val="28"/>
        </w:rPr>
        <w:t>
      Жеке тұлға ____________________________________________________</w:t>
      </w:r>
    </w:p>
    <w:bookmarkEnd w:id="153"/>
    <w:bookmarkStart w:name="z189" w:id="154"/>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54"/>
    <w:bookmarkStart w:name="z190" w:id="155"/>
    <w:p>
      <w:pPr>
        <w:spacing w:after="0"/>
        <w:ind w:left="0"/>
        <w:jc w:val="both"/>
      </w:pPr>
      <w:r>
        <w:rPr>
          <w:rFonts w:ascii="Times New Roman"/>
          <w:b w:val="false"/>
          <w:i w:val="false"/>
          <w:color w:val="000000"/>
          <w:sz w:val="28"/>
        </w:rPr>
        <w:t>
      Толтыру күні: 20___ жылғы "__" ___________</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bl>
    <w:bookmarkStart w:name="z192" w:id="156"/>
    <w:p>
      <w:pPr>
        <w:spacing w:after="0"/>
        <w:ind w:left="0"/>
        <w:jc w:val="left"/>
      </w:pPr>
      <w:r>
        <w:rPr>
          <w:rFonts w:ascii="Times New Roman"/>
          <w:b/>
          <w:i w:val="false"/>
          <w:color w:val="000000"/>
        </w:rPr>
        <w:t xml:space="preserve"> Темекі өнімдерін өндіру жөніндегі қызметті жүзеге асыру үшін қойылатын біліктілік талаптарына мәліметтер нысандары</w:t>
      </w:r>
    </w:p>
    <w:bookmarkEnd w:id="156"/>
    <w:bookmarkStart w:name="z193" w:id="157"/>
    <w:p>
      <w:pPr>
        <w:spacing w:after="0"/>
        <w:ind w:left="0"/>
        <w:jc w:val="both"/>
      </w:pPr>
      <w:r>
        <w:rPr>
          <w:rFonts w:ascii="Times New Roman"/>
          <w:b w:val="false"/>
          <w:i w:val="false"/>
          <w:color w:val="000000"/>
          <w:sz w:val="28"/>
        </w:rPr>
        <w:t>
      1. Темекі өнімдерін өндірушінің өндірістік паспортында көрсетілген өндірістің технологиялық схемасына сәйкес келетін темекі өнімдерін өндіру кезінде пайдаланылатын технологиялық жабдық:</w:t>
      </w:r>
    </w:p>
    <w:bookmarkEnd w:id="157"/>
    <w:bookmarkStart w:name="z194" w:id="158"/>
    <w:p>
      <w:pPr>
        <w:spacing w:after="0"/>
        <w:ind w:left="0"/>
        <w:jc w:val="both"/>
      </w:pPr>
      <w:r>
        <w:rPr>
          <w:rFonts w:ascii="Times New Roman"/>
          <w:b w:val="false"/>
          <w:i w:val="false"/>
          <w:color w:val="000000"/>
          <w:sz w:val="28"/>
        </w:rPr>
        <w:t>
      мыналар:</w:t>
      </w:r>
    </w:p>
    <w:bookmarkEnd w:id="158"/>
    <w:bookmarkStart w:name="z195" w:id="159"/>
    <w:p>
      <w:pPr>
        <w:spacing w:after="0"/>
        <w:ind w:left="0"/>
        <w:jc w:val="both"/>
      </w:pPr>
      <w:r>
        <w:rPr>
          <w:rFonts w:ascii="Times New Roman"/>
          <w:b w:val="false"/>
          <w:i w:val="false"/>
          <w:color w:val="000000"/>
          <w:sz w:val="28"/>
        </w:rPr>
        <w:t>
      1) жабдықтың атауы _______________________________________________;</w:t>
      </w:r>
    </w:p>
    <w:bookmarkEnd w:id="159"/>
    <w:bookmarkStart w:name="z196" w:id="160"/>
    <w:p>
      <w:pPr>
        <w:spacing w:after="0"/>
        <w:ind w:left="0"/>
        <w:jc w:val="both"/>
      </w:pPr>
      <w:r>
        <w:rPr>
          <w:rFonts w:ascii="Times New Roman"/>
          <w:b w:val="false"/>
          <w:i w:val="false"/>
          <w:color w:val="000000"/>
          <w:sz w:val="28"/>
        </w:rPr>
        <w:t>
      2) түрі ___________________________________________________________;</w:t>
      </w:r>
    </w:p>
    <w:bookmarkEnd w:id="160"/>
    <w:bookmarkStart w:name="z197" w:id="161"/>
    <w:p>
      <w:pPr>
        <w:spacing w:after="0"/>
        <w:ind w:left="0"/>
        <w:jc w:val="both"/>
      </w:pPr>
      <w:r>
        <w:rPr>
          <w:rFonts w:ascii="Times New Roman"/>
          <w:b w:val="false"/>
          <w:i w:val="false"/>
          <w:color w:val="000000"/>
          <w:sz w:val="28"/>
        </w:rPr>
        <w:t>
      3) маркасы _______________________________________________________;</w:t>
      </w:r>
    </w:p>
    <w:bookmarkEnd w:id="161"/>
    <w:bookmarkStart w:name="z198" w:id="162"/>
    <w:p>
      <w:pPr>
        <w:spacing w:after="0"/>
        <w:ind w:left="0"/>
        <w:jc w:val="both"/>
      </w:pPr>
      <w:r>
        <w:rPr>
          <w:rFonts w:ascii="Times New Roman"/>
          <w:b w:val="false"/>
          <w:i w:val="false"/>
          <w:color w:val="000000"/>
          <w:sz w:val="28"/>
        </w:rPr>
        <w:t>
      4) жабдықтың өнімділігі ___________________________________________;</w:t>
      </w:r>
    </w:p>
    <w:bookmarkEnd w:id="162"/>
    <w:bookmarkStart w:name="z199" w:id="163"/>
    <w:p>
      <w:pPr>
        <w:spacing w:after="0"/>
        <w:ind w:left="0"/>
        <w:jc w:val="both"/>
      </w:pPr>
      <w:r>
        <w:rPr>
          <w:rFonts w:ascii="Times New Roman"/>
          <w:b w:val="false"/>
          <w:i w:val="false"/>
          <w:color w:val="000000"/>
          <w:sz w:val="28"/>
        </w:rPr>
        <w:t>
      5) саны __________________________________________________________;</w:t>
      </w:r>
    </w:p>
    <w:bookmarkEnd w:id="163"/>
    <w:bookmarkStart w:name="z200" w:id="164"/>
    <w:p>
      <w:pPr>
        <w:spacing w:after="0"/>
        <w:ind w:left="0"/>
        <w:jc w:val="both"/>
      </w:pPr>
      <w:r>
        <w:rPr>
          <w:rFonts w:ascii="Times New Roman"/>
          <w:b w:val="false"/>
          <w:i w:val="false"/>
          <w:color w:val="000000"/>
          <w:sz w:val="28"/>
        </w:rPr>
        <w:t>
      6) жабдықты сатып алуды растайтын құжаттың нөмірі мен күні __________;</w:t>
      </w:r>
    </w:p>
    <w:bookmarkEnd w:id="164"/>
    <w:bookmarkStart w:name="z201" w:id="165"/>
    <w:p>
      <w:pPr>
        <w:spacing w:after="0"/>
        <w:ind w:left="0"/>
        <w:jc w:val="both"/>
      </w:pPr>
      <w:r>
        <w:rPr>
          <w:rFonts w:ascii="Times New Roman"/>
          <w:b w:val="false"/>
          <w:i w:val="false"/>
          <w:color w:val="000000"/>
          <w:sz w:val="28"/>
        </w:rPr>
        <w:t>
      7) соңғы және кейінгі тексеру (калибрлеу) күні ______________ көрсетілсін.</w:t>
      </w:r>
    </w:p>
    <w:bookmarkEnd w:id="165"/>
    <w:bookmarkStart w:name="z202" w:id="166"/>
    <w:p>
      <w:pPr>
        <w:spacing w:after="0"/>
        <w:ind w:left="0"/>
        <w:jc w:val="both"/>
      </w:pPr>
      <w:r>
        <w:rPr>
          <w:rFonts w:ascii="Times New Roman"/>
          <w:b w:val="false"/>
          <w:i w:val="false"/>
          <w:color w:val="000000"/>
          <w:sz w:val="28"/>
        </w:rPr>
        <w:t>
      2. Қазақстан Республикасының техникалық реттеу және өлшем бірлігін қамтамасыз</w:t>
      </w:r>
    </w:p>
    <w:bookmarkEnd w:id="166"/>
    <w:bookmarkStart w:name="z203" w:id="167"/>
    <w:p>
      <w:pPr>
        <w:spacing w:after="0"/>
        <w:ind w:left="0"/>
        <w:jc w:val="both"/>
      </w:pPr>
      <w:r>
        <w:rPr>
          <w:rFonts w:ascii="Times New Roman"/>
          <w:b w:val="false"/>
          <w:i w:val="false"/>
          <w:color w:val="000000"/>
          <w:sz w:val="28"/>
        </w:rPr>
        <w:t>
      ету саласындағы заңнамасының талаптарына сәйкес келетін өлшем құралдары:</w:t>
      </w:r>
    </w:p>
    <w:bookmarkEnd w:id="167"/>
    <w:bookmarkStart w:name="z204" w:id="168"/>
    <w:p>
      <w:pPr>
        <w:spacing w:after="0"/>
        <w:ind w:left="0"/>
        <w:jc w:val="both"/>
      </w:pPr>
      <w:r>
        <w:rPr>
          <w:rFonts w:ascii="Times New Roman"/>
          <w:b w:val="false"/>
          <w:i w:val="false"/>
          <w:color w:val="000000"/>
          <w:sz w:val="28"/>
        </w:rPr>
        <w:t>
      мыналар:</w:t>
      </w:r>
    </w:p>
    <w:bookmarkEnd w:id="168"/>
    <w:bookmarkStart w:name="z205" w:id="169"/>
    <w:p>
      <w:pPr>
        <w:spacing w:after="0"/>
        <w:ind w:left="0"/>
        <w:jc w:val="both"/>
      </w:pPr>
      <w:r>
        <w:rPr>
          <w:rFonts w:ascii="Times New Roman"/>
          <w:b w:val="false"/>
          <w:i w:val="false"/>
          <w:color w:val="000000"/>
          <w:sz w:val="28"/>
        </w:rPr>
        <w:t>
      1) өлшем құралының атауы _________________________________________;</w:t>
      </w:r>
    </w:p>
    <w:bookmarkEnd w:id="169"/>
    <w:bookmarkStart w:name="z206" w:id="170"/>
    <w:p>
      <w:pPr>
        <w:spacing w:after="0"/>
        <w:ind w:left="0"/>
        <w:jc w:val="both"/>
      </w:pPr>
      <w:r>
        <w:rPr>
          <w:rFonts w:ascii="Times New Roman"/>
          <w:b w:val="false"/>
          <w:i w:val="false"/>
          <w:color w:val="000000"/>
          <w:sz w:val="28"/>
        </w:rPr>
        <w:t>
      2) түрі ___________________________________________________________;</w:t>
      </w:r>
    </w:p>
    <w:bookmarkEnd w:id="170"/>
    <w:bookmarkStart w:name="z207" w:id="171"/>
    <w:p>
      <w:pPr>
        <w:spacing w:after="0"/>
        <w:ind w:left="0"/>
        <w:jc w:val="both"/>
      </w:pPr>
      <w:r>
        <w:rPr>
          <w:rFonts w:ascii="Times New Roman"/>
          <w:b w:val="false"/>
          <w:i w:val="false"/>
          <w:color w:val="000000"/>
          <w:sz w:val="28"/>
        </w:rPr>
        <w:t>
      3) маркасы _______________________________________________________;</w:t>
      </w:r>
    </w:p>
    <w:bookmarkEnd w:id="171"/>
    <w:bookmarkStart w:name="z208" w:id="172"/>
    <w:p>
      <w:pPr>
        <w:spacing w:after="0"/>
        <w:ind w:left="0"/>
        <w:jc w:val="both"/>
      </w:pPr>
      <w:r>
        <w:rPr>
          <w:rFonts w:ascii="Times New Roman"/>
          <w:b w:val="false"/>
          <w:i w:val="false"/>
          <w:color w:val="000000"/>
          <w:sz w:val="28"/>
        </w:rPr>
        <w:t>
      4) саны __________________________________________________________;</w:t>
      </w:r>
    </w:p>
    <w:bookmarkEnd w:id="172"/>
    <w:bookmarkStart w:name="z209" w:id="173"/>
    <w:p>
      <w:pPr>
        <w:spacing w:after="0"/>
        <w:ind w:left="0"/>
        <w:jc w:val="both"/>
      </w:pPr>
      <w:r>
        <w:rPr>
          <w:rFonts w:ascii="Times New Roman"/>
          <w:b w:val="false"/>
          <w:i w:val="false"/>
          <w:color w:val="000000"/>
          <w:sz w:val="28"/>
        </w:rPr>
        <w:t>
      5) соңғы және кейінгі тексеру (калибрлеу) күні _______________ көрсетілсін.</w:t>
      </w:r>
    </w:p>
    <w:bookmarkEnd w:id="173"/>
    <w:bookmarkStart w:name="z210" w:id="174"/>
    <w:p>
      <w:pPr>
        <w:spacing w:after="0"/>
        <w:ind w:left="0"/>
        <w:jc w:val="both"/>
      </w:pPr>
      <w:r>
        <w:rPr>
          <w:rFonts w:ascii="Times New Roman"/>
          <w:b w:val="false"/>
          <w:i w:val="false"/>
          <w:color w:val="000000"/>
          <w:sz w:val="28"/>
        </w:rPr>
        <w:t>
      3. Темекі өнімдерінің өндірісін технологиялық бақылау бойынша зертханалар:</w:t>
      </w:r>
    </w:p>
    <w:bookmarkEnd w:id="174"/>
    <w:bookmarkStart w:name="z211" w:id="175"/>
    <w:p>
      <w:pPr>
        <w:spacing w:after="0"/>
        <w:ind w:left="0"/>
        <w:jc w:val="both"/>
      </w:pPr>
      <w:r>
        <w:rPr>
          <w:rFonts w:ascii="Times New Roman"/>
          <w:b w:val="false"/>
          <w:i w:val="false"/>
          <w:color w:val="000000"/>
          <w:sz w:val="28"/>
        </w:rPr>
        <w:t>
      Болған кезде мыналар:</w:t>
      </w:r>
    </w:p>
    <w:bookmarkEnd w:id="175"/>
    <w:bookmarkStart w:name="z212" w:id="176"/>
    <w:p>
      <w:pPr>
        <w:spacing w:after="0"/>
        <w:ind w:left="0"/>
        <w:jc w:val="both"/>
      </w:pPr>
      <w:r>
        <w:rPr>
          <w:rFonts w:ascii="Times New Roman"/>
          <w:b w:val="false"/>
          <w:i w:val="false"/>
          <w:color w:val="000000"/>
          <w:sz w:val="28"/>
        </w:rPr>
        <w:t>
      1) аккредиттеу аттестатын (куәлігін) берген орган ______________________;</w:t>
      </w:r>
    </w:p>
    <w:bookmarkEnd w:id="176"/>
    <w:bookmarkStart w:name="z213" w:id="177"/>
    <w:p>
      <w:pPr>
        <w:spacing w:after="0"/>
        <w:ind w:left="0"/>
        <w:jc w:val="both"/>
      </w:pPr>
      <w:r>
        <w:rPr>
          <w:rFonts w:ascii="Times New Roman"/>
          <w:b w:val="false"/>
          <w:i w:val="false"/>
          <w:color w:val="000000"/>
          <w:sz w:val="28"/>
        </w:rPr>
        <w:t>
      2) аттестаттың (куәліктің) қолданыс мерзімі ___________________________;</w:t>
      </w:r>
    </w:p>
    <w:bookmarkEnd w:id="177"/>
    <w:bookmarkStart w:name="z214" w:id="178"/>
    <w:p>
      <w:pPr>
        <w:spacing w:after="0"/>
        <w:ind w:left="0"/>
        <w:jc w:val="both"/>
      </w:pPr>
      <w:r>
        <w:rPr>
          <w:rFonts w:ascii="Times New Roman"/>
          <w:b w:val="false"/>
          <w:i w:val="false"/>
          <w:color w:val="000000"/>
          <w:sz w:val="28"/>
        </w:rPr>
        <w:t>
      3) аккредиттеу (аттестаттау) саласы __________________________________;</w:t>
      </w:r>
    </w:p>
    <w:bookmarkEnd w:id="178"/>
    <w:bookmarkStart w:name="z215" w:id="179"/>
    <w:p>
      <w:pPr>
        <w:spacing w:after="0"/>
        <w:ind w:left="0"/>
        <w:jc w:val="both"/>
      </w:pPr>
      <w:r>
        <w:rPr>
          <w:rFonts w:ascii="Times New Roman"/>
          <w:b w:val="false"/>
          <w:i w:val="false"/>
          <w:color w:val="000000"/>
          <w:sz w:val="28"/>
        </w:rPr>
        <w:t>
      4) аккредиттеу аттестатының (куәлігінің) нөмірі және күні _______________;</w:t>
      </w:r>
    </w:p>
    <w:bookmarkEnd w:id="179"/>
    <w:bookmarkStart w:name="z216" w:id="180"/>
    <w:p>
      <w:pPr>
        <w:spacing w:after="0"/>
        <w:ind w:left="0"/>
        <w:jc w:val="both"/>
      </w:pPr>
      <w:r>
        <w:rPr>
          <w:rFonts w:ascii="Times New Roman"/>
          <w:b w:val="false"/>
          <w:i w:val="false"/>
          <w:color w:val="000000"/>
          <w:sz w:val="28"/>
        </w:rPr>
        <w:t>
      5) берген орны _________________________________________ көрсетілсін.</w:t>
      </w:r>
    </w:p>
    <w:bookmarkEnd w:id="180"/>
    <w:bookmarkStart w:name="z217" w:id="181"/>
    <w:p>
      <w:pPr>
        <w:spacing w:after="0"/>
        <w:ind w:left="0"/>
        <w:jc w:val="both"/>
      </w:pPr>
      <w:r>
        <w:rPr>
          <w:rFonts w:ascii="Times New Roman"/>
          <w:b w:val="false"/>
          <w:i w:val="false"/>
          <w:color w:val="000000"/>
          <w:sz w:val="28"/>
        </w:rPr>
        <w:t>
      4. Барлық тауар белгілерінің дәл және толық атауларын көрсете отырып, өндірілетін</w:t>
      </w:r>
    </w:p>
    <w:bookmarkEnd w:id="181"/>
    <w:bookmarkStart w:name="z218" w:id="182"/>
    <w:p>
      <w:pPr>
        <w:spacing w:after="0"/>
        <w:ind w:left="0"/>
        <w:jc w:val="both"/>
      </w:pPr>
      <w:r>
        <w:rPr>
          <w:rFonts w:ascii="Times New Roman"/>
          <w:b w:val="false"/>
          <w:i w:val="false"/>
          <w:color w:val="000000"/>
          <w:sz w:val="28"/>
        </w:rPr>
        <w:t>
      өнім тізбесі:</w:t>
      </w:r>
    </w:p>
    <w:bookmarkEnd w:id="182"/>
    <w:bookmarkStart w:name="z219" w:id="183"/>
    <w:p>
      <w:pPr>
        <w:spacing w:after="0"/>
        <w:ind w:left="0"/>
        <w:jc w:val="both"/>
      </w:pPr>
      <w:r>
        <w:rPr>
          <w:rFonts w:ascii="Times New Roman"/>
          <w:b w:val="false"/>
          <w:i w:val="false"/>
          <w:color w:val="000000"/>
          <w:sz w:val="28"/>
        </w:rPr>
        <w:t>
      мыналар:</w:t>
      </w:r>
    </w:p>
    <w:bookmarkEnd w:id="183"/>
    <w:bookmarkStart w:name="z220" w:id="184"/>
    <w:p>
      <w:pPr>
        <w:spacing w:after="0"/>
        <w:ind w:left="0"/>
        <w:jc w:val="both"/>
      </w:pPr>
      <w:r>
        <w:rPr>
          <w:rFonts w:ascii="Times New Roman"/>
          <w:b w:val="false"/>
          <w:i w:val="false"/>
          <w:color w:val="000000"/>
          <w:sz w:val="28"/>
        </w:rPr>
        <w:t xml:space="preserve">
      1) барлық тауар белгілерінің дәл және толық атауларын көрсете отырып, өндірілетін </w:t>
      </w:r>
    </w:p>
    <w:bookmarkEnd w:id="184"/>
    <w:bookmarkStart w:name="z221" w:id="185"/>
    <w:p>
      <w:pPr>
        <w:spacing w:after="0"/>
        <w:ind w:left="0"/>
        <w:jc w:val="both"/>
      </w:pPr>
      <w:r>
        <w:rPr>
          <w:rFonts w:ascii="Times New Roman"/>
          <w:b w:val="false"/>
          <w:i w:val="false"/>
          <w:color w:val="000000"/>
          <w:sz w:val="28"/>
        </w:rPr>
        <w:t>
      өнімнің дәл және толық атауы _______________________________;</w:t>
      </w:r>
    </w:p>
    <w:bookmarkEnd w:id="185"/>
    <w:bookmarkStart w:name="z222" w:id="186"/>
    <w:p>
      <w:pPr>
        <w:spacing w:after="0"/>
        <w:ind w:left="0"/>
        <w:jc w:val="both"/>
      </w:pPr>
      <w:r>
        <w:rPr>
          <w:rFonts w:ascii="Times New Roman"/>
          <w:b w:val="false"/>
          <w:i w:val="false"/>
          <w:color w:val="000000"/>
          <w:sz w:val="28"/>
        </w:rPr>
        <w:t>
      2) тауар белгісін тіркеу нөмірі және күні ___________________ көрсетілсін.</w:t>
      </w:r>
    </w:p>
    <w:bookmarkEnd w:id="186"/>
    <w:bookmarkStart w:name="z223" w:id="187"/>
    <w:p>
      <w:pPr>
        <w:spacing w:after="0"/>
        <w:ind w:left="0"/>
        <w:jc w:val="both"/>
      </w:pPr>
      <w:r>
        <w:rPr>
          <w:rFonts w:ascii="Times New Roman"/>
          <w:b w:val="false"/>
          <w:i w:val="false"/>
          <w:color w:val="000000"/>
          <w:sz w:val="28"/>
        </w:rPr>
        <w:t xml:space="preserve">
      5. "Техникалық реттеу туралы" 2004 жылғы 9 қарашадағы Қазақстан Республикасы </w:t>
      </w:r>
    </w:p>
    <w:bookmarkEnd w:id="187"/>
    <w:bookmarkStart w:name="z224" w:id="188"/>
    <w:p>
      <w:pPr>
        <w:spacing w:after="0"/>
        <w:ind w:left="0"/>
        <w:jc w:val="both"/>
      </w:pPr>
      <w:r>
        <w:rPr>
          <w:rFonts w:ascii="Times New Roman"/>
          <w:b w:val="false"/>
          <w:i w:val="false"/>
          <w:color w:val="000000"/>
          <w:sz w:val="28"/>
        </w:rPr>
        <w:t>
      Заңының талаптарына сәйкес келетін нормативтік техникалық құжаттар:</w:t>
      </w:r>
    </w:p>
    <w:bookmarkEnd w:id="188"/>
    <w:bookmarkStart w:name="z225" w:id="189"/>
    <w:p>
      <w:pPr>
        <w:spacing w:after="0"/>
        <w:ind w:left="0"/>
        <w:jc w:val="both"/>
      </w:pPr>
      <w:r>
        <w:rPr>
          <w:rFonts w:ascii="Times New Roman"/>
          <w:b w:val="false"/>
          <w:i w:val="false"/>
          <w:color w:val="000000"/>
          <w:sz w:val="28"/>
        </w:rPr>
        <w:t>
      техникалық құжаттаманың болуы көрсетілсін:</w:t>
      </w:r>
    </w:p>
    <w:bookmarkEnd w:id="189"/>
    <w:bookmarkStart w:name="z226" w:id="190"/>
    <w:p>
      <w:pPr>
        <w:spacing w:after="0"/>
        <w:ind w:left="0"/>
        <w:jc w:val="both"/>
      </w:pPr>
      <w:r>
        <w:rPr>
          <w:rFonts w:ascii="Times New Roman"/>
          <w:b w:val="false"/>
          <w:i w:val="false"/>
          <w:color w:val="000000"/>
          <w:sz w:val="28"/>
        </w:rPr>
        <w:t>
      1) стандарттың нөмірі және күні ___________________________________;</w:t>
      </w:r>
    </w:p>
    <w:bookmarkEnd w:id="190"/>
    <w:bookmarkStart w:name="z227" w:id="191"/>
    <w:p>
      <w:pPr>
        <w:spacing w:after="0"/>
        <w:ind w:left="0"/>
        <w:jc w:val="both"/>
      </w:pPr>
      <w:r>
        <w:rPr>
          <w:rFonts w:ascii="Times New Roman"/>
          <w:b w:val="false"/>
          <w:i w:val="false"/>
          <w:color w:val="000000"/>
          <w:sz w:val="28"/>
        </w:rPr>
        <w:t>
      2) техникалық регламенттің нөмірі және күні ________________________;</w:t>
      </w:r>
    </w:p>
    <w:bookmarkEnd w:id="191"/>
    <w:bookmarkStart w:name="z228" w:id="192"/>
    <w:p>
      <w:pPr>
        <w:spacing w:after="0"/>
        <w:ind w:left="0"/>
        <w:jc w:val="both"/>
      </w:pPr>
      <w:r>
        <w:rPr>
          <w:rFonts w:ascii="Times New Roman"/>
          <w:b w:val="false"/>
          <w:i w:val="false"/>
          <w:color w:val="000000"/>
          <w:sz w:val="28"/>
        </w:rPr>
        <w:t>
      3) технологиялық нұсқаулық нөмірі және күні (болған кезде)</w:t>
      </w:r>
    </w:p>
    <w:bookmarkEnd w:id="192"/>
    <w:bookmarkStart w:name="z229" w:id="193"/>
    <w:p>
      <w:pPr>
        <w:spacing w:after="0"/>
        <w:ind w:left="0"/>
        <w:jc w:val="both"/>
      </w:pPr>
      <w:r>
        <w:rPr>
          <w:rFonts w:ascii="Times New Roman"/>
          <w:b w:val="false"/>
          <w:i w:val="false"/>
          <w:color w:val="000000"/>
          <w:sz w:val="28"/>
        </w:rPr>
        <w:t>
      ________________________________________________________________;</w:t>
      </w:r>
    </w:p>
    <w:bookmarkEnd w:id="193"/>
    <w:bookmarkStart w:name="z230" w:id="194"/>
    <w:p>
      <w:pPr>
        <w:spacing w:after="0"/>
        <w:ind w:left="0"/>
        <w:jc w:val="both"/>
      </w:pPr>
      <w:r>
        <w:rPr>
          <w:rFonts w:ascii="Times New Roman"/>
          <w:b w:val="false"/>
          <w:i w:val="false"/>
          <w:color w:val="000000"/>
          <w:sz w:val="28"/>
        </w:rPr>
        <w:t>
      4) басқа құжаттама (болған кезде) __________________________________.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233" w:id="19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95"/>
    <w:bookmarkStart w:name="z234" w:id="196"/>
    <w:p>
      <w:pPr>
        <w:spacing w:after="0"/>
        <w:ind w:left="0"/>
        <w:jc w:val="both"/>
      </w:pPr>
      <w:r>
        <w:rPr>
          <w:rFonts w:ascii="Times New Roman"/>
          <w:b w:val="false"/>
          <w:i w:val="false"/>
          <w:color w:val="000000"/>
          <w:sz w:val="28"/>
        </w:rPr>
        <w:t>
      ___________________________________________________________________</w:t>
      </w:r>
    </w:p>
    <w:bookmarkEnd w:id="196"/>
    <w:bookmarkStart w:name="z235" w:id="197"/>
    <w:p>
      <w:pPr>
        <w:spacing w:after="0"/>
        <w:ind w:left="0"/>
        <w:jc w:val="both"/>
      </w:pPr>
      <w:r>
        <w:rPr>
          <w:rFonts w:ascii="Times New Roman"/>
          <w:b w:val="false"/>
          <w:i w:val="false"/>
          <w:color w:val="000000"/>
          <w:sz w:val="28"/>
        </w:rPr>
        <w:t>
      (лицензиардың толық атауы)</w:t>
      </w:r>
    </w:p>
    <w:bookmarkEnd w:id="197"/>
    <w:bookmarkStart w:name="z236" w:id="198"/>
    <w:p>
      <w:pPr>
        <w:spacing w:after="0"/>
        <w:ind w:left="0"/>
        <w:jc w:val="both"/>
      </w:pPr>
      <w:r>
        <w:rPr>
          <w:rFonts w:ascii="Times New Roman"/>
          <w:b w:val="false"/>
          <w:i w:val="false"/>
          <w:color w:val="000000"/>
          <w:sz w:val="28"/>
        </w:rPr>
        <w:t>
      _____________________________________________________________</w:t>
      </w:r>
    </w:p>
    <w:bookmarkEnd w:id="198"/>
    <w:bookmarkStart w:name="z237" w:id="199"/>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199"/>
    <w:bookmarkStart w:name="z238" w:id="200"/>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200"/>
    <w:bookmarkStart w:name="z239" w:id="201"/>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201"/>
    <w:bookmarkStart w:name="z240" w:id="202"/>
    <w:p>
      <w:pPr>
        <w:spacing w:after="0"/>
        <w:ind w:left="0"/>
        <w:jc w:val="both"/>
      </w:pPr>
      <w:r>
        <w:rPr>
          <w:rFonts w:ascii="Times New Roman"/>
          <w:b w:val="false"/>
          <w:i w:val="false"/>
          <w:color w:val="000000"/>
          <w:sz w:val="28"/>
        </w:rPr>
        <w:t>
      сәйкестендіру нөмірі)</w:t>
      </w:r>
    </w:p>
    <w:bookmarkEnd w:id="202"/>
    <w:bookmarkStart w:name="z241" w:id="203"/>
    <w:p>
      <w:pPr>
        <w:spacing w:after="0"/>
        <w:ind w:left="0"/>
        <w:jc w:val="both"/>
      </w:pPr>
      <w:r>
        <w:rPr>
          <w:rFonts w:ascii="Times New Roman"/>
          <w:b w:val="false"/>
          <w:i w:val="false"/>
          <w:color w:val="000000"/>
          <w:sz w:val="28"/>
        </w:rPr>
        <w:t xml:space="preserve">
      _____________________________________________________ жүзеге асыруға </w:t>
      </w:r>
    </w:p>
    <w:bookmarkEnd w:id="203"/>
    <w:bookmarkStart w:name="z242" w:id="204"/>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bookmarkEnd w:id="204"/>
    <w:bookmarkStart w:name="z243" w:id="205"/>
    <w:p>
      <w:pPr>
        <w:spacing w:after="0"/>
        <w:ind w:left="0"/>
        <w:jc w:val="both"/>
      </w:pPr>
      <w:r>
        <w:rPr>
          <w:rFonts w:ascii="Times New Roman"/>
          <w:b w:val="false"/>
          <w:i w:val="false"/>
          <w:color w:val="000000"/>
          <w:sz w:val="28"/>
        </w:rPr>
        <w:t xml:space="preserve">
      20___ жылғы "___" ________ № ____________, _____________________ берілген, </w:t>
      </w:r>
    </w:p>
    <w:bookmarkEnd w:id="205"/>
    <w:bookmarkStart w:name="z244" w:id="206"/>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206"/>
    <w:bookmarkStart w:name="z245" w:id="207"/>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207"/>
    <w:bookmarkStart w:name="z246" w:id="208"/>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bookmarkEnd w:id="208"/>
    <w:bookmarkStart w:name="z247" w:id="209"/>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bookmarkEnd w:id="209"/>
    <w:bookmarkStart w:name="z248" w:id="210"/>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bookmarkEnd w:id="210"/>
    <w:bookmarkStart w:name="z249" w:id="211"/>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bookmarkEnd w:id="211"/>
    <w:bookmarkStart w:name="z250" w:id="212"/>
    <w:p>
      <w:pPr>
        <w:spacing w:after="0"/>
        <w:ind w:left="0"/>
        <w:jc w:val="both"/>
      </w:pPr>
      <w:r>
        <w:rPr>
          <w:rFonts w:ascii="Times New Roman"/>
          <w:b w:val="false"/>
          <w:i w:val="false"/>
          <w:color w:val="000000"/>
          <w:sz w:val="28"/>
        </w:rPr>
        <w:t xml:space="preserve">
      Республикасы Заңының 34-бабында айқындалған тәртіпке сәйкес (тиісті жолға Х қою </w:t>
      </w:r>
    </w:p>
    <w:bookmarkEnd w:id="212"/>
    <w:bookmarkStart w:name="z251" w:id="213"/>
    <w:p>
      <w:pPr>
        <w:spacing w:after="0"/>
        <w:ind w:left="0"/>
        <w:jc w:val="both"/>
      </w:pPr>
      <w:r>
        <w:rPr>
          <w:rFonts w:ascii="Times New Roman"/>
          <w:b w:val="false"/>
          <w:i w:val="false"/>
          <w:color w:val="000000"/>
          <w:sz w:val="28"/>
        </w:rPr>
        <w:t>
      қажет):</w:t>
      </w:r>
    </w:p>
    <w:bookmarkEnd w:id="213"/>
    <w:bookmarkStart w:name="z252" w:id="214"/>
    <w:p>
      <w:pPr>
        <w:spacing w:after="0"/>
        <w:ind w:left="0"/>
        <w:jc w:val="both"/>
      </w:pPr>
      <w:r>
        <w:rPr>
          <w:rFonts w:ascii="Times New Roman"/>
          <w:b w:val="false"/>
          <w:i w:val="false"/>
          <w:color w:val="000000"/>
          <w:sz w:val="28"/>
        </w:rPr>
        <w:t>
      бірігу _________________________________________________________</w:t>
      </w:r>
    </w:p>
    <w:bookmarkEnd w:id="214"/>
    <w:bookmarkStart w:name="z253" w:id="215"/>
    <w:p>
      <w:pPr>
        <w:spacing w:after="0"/>
        <w:ind w:left="0"/>
        <w:jc w:val="both"/>
      </w:pPr>
      <w:r>
        <w:rPr>
          <w:rFonts w:ascii="Times New Roman"/>
          <w:b w:val="false"/>
          <w:i w:val="false"/>
          <w:color w:val="000000"/>
          <w:sz w:val="28"/>
        </w:rPr>
        <w:t>
      қайта құру _____________________________________________________</w:t>
      </w:r>
    </w:p>
    <w:bookmarkEnd w:id="215"/>
    <w:bookmarkStart w:name="z254" w:id="216"/>
    <w:p>
      <w:pPr>
        <w:spacing w:after="0"/>
        <w:ind w:left="0"/>
        <w:jc w:val="both"/>
      </w:pPr>
      <w:r>
        <w:rPr>
          <w:rFonts w:ascii="Times New Roman"/>
          <w:b w:val="false"/>
          <w:i w:val="false"/>
          <w:color w:val="000000"/>
          <w:sz w:val="28"/>
        </w:rPr>
        <w:t>
      қосылу ________________________________________________________</w:t>
      </w:r>
    </w:p>
    <w:bookmarkEnd w:id="216"/>
    <w:bookmarkStart w:name="z255" w:id="217"/>
    <w:p>
      <w:pPr>
        <w:spacing w:after="0"/>
        <w:ind w:left="0"/>
        <w:jc w:val="both"/>
      </w:pPr>
      <w:r>
        <w:rPr>
          <w:rFonts w:ascii="Times New Roman"/>
          <w:b w:val="false"/>
          <w:i w:val="false"/>
          <w:color w:val="000000"/>
          <w:sz w:val="28"/>
        </w:rPr>
        <w:t>
      бөліп шығару __________________________________________________</w:t>
      </w:r>
    </w:p>
    <w:bookmarkEnd w:id="217"/>
    <w:bookmarkStart w:name="z256" w:id="218"/>
    <w:p>
      <w:pPr>
        <w:spacing w:after="0"/>
        <w:ind w:left="0"/>
        <w:jc w:val="both"/>
      </w:pPr>
      <w:r>
        <w:rPr>
          <w:rFonts w:ascii="Times New Roman"/>
          <w:b w:val="false"/>
          <w:i w:val="false"/>
          <w:color w:val="000000"/>
          <w:sz w:val="28"/>
        </w:rPr>
        <w:t>
      бөліну ___________________________ жолымен қайта ұйымдастырылуы</w:t>
      </w:r>
    </w:p>
    <w:bookmarkEnd w:id="218"/>
    <w:bookmarkStart w:name="z257" w:id="219"/>
    <w:p>
      <w:pPr>
        <w:spacing w:after="0"/>
        <w:ind w:left="0"/>
        <w:jc w:val="both"/>
      </w:pPr>
      <w:r>
        <w:rPr>
          <w:rFonts w:ascii="Times New Roman"/>
          <w:b w:val="false"/>
          <w:i w:val="false"/>
          <w:color w:val="000000"/>
          <w:sz w:val="28"/>
        </w:rPr>
        <w:t>
      2) заңды тұлға-лицензиат атауының өзгеруі _________________________</w:t>
      </w:r>
    </w:p>
    <w:bookmarkEnd w:id="219"/>
    <w:bookmarkStart w:name="z258" w:id="220"/>
    <w:p>
      <w:pPr>
        <w:spacing w:after="0"/>
        <w:ind w:left="0"/>
        <w:jc w:val="both"/>
      </w:pPr>
      <w:r>
        <w:rPr>
          <w:rFonts w:ascii="Times New Roman"/>
          <w:b w:val="false"/>
          <w:i w:val="false"/>
          <w:color w:val="000000"/>
          <w:sz w:val="28"/>
        </w:rPr>
        <w:t>
      3) заңды тұлға-лицензиаттың орналасқан жерінің өзгеруі _____________</w:t>
      </w:r>
    </w:p>
    <w:bookmarkEnd w:id="220"/>
    <w:bookmarkStart w:name="z259" w:id="221"/>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End w:id="221"/>
    <w:bookmarkStart w:name="z260" w:id="222"/>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w:t>
      </w:r>
    </w:p>
    <w:bookmarkEnd w:id="222"/>
    <w:bookmarkStart w:name="z261" w:id="223"/>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bookmarkEnd w:id="223"/>
    <w:bookmarkStart w:name="z262" w:id="224"/>
    <w:p>
      <w:pPr>
        <w:spacing w:after="0"/>
        <w:ind w:left="0"/>
        <w:jc w:val="both"/>
      </w:pPr>
      <w:r>
        <w:rPr>
          <w:rFonts w:ascii="Times New Roman"/>
          <w:b w:val="false"/>
          <w:i w:val="false"/>
          <w:color w:val="000000"/>
          <w:sz w:val="28"/>
        </w:rPr>
        <w:t xml:space="preserve">
      рұқсаттар" класы бойынша берілген лицензияны иеліктен шығаруы </w:t>
      </w:r>
    </w:p>
    <w:bookmarkEnd w:id="224"/>
    <w:bookmarkStart w:name="z263" w:id="225"/>
    <w:p>
      <w:pPr>
        <w:spacing w:after="0"/>
        <w:ind w:left="0"/>
        <w:jc w:val="both"/>
      </w:pPr>
      <w:r>
        <w:rPr>
          <w:rFonts w:ascii="Times New Roman"/>
          <w:b w:val="false"/>
          <w:i w:val="false"/>
          <w:color w:val="000000"/>
          <w:sz w:val="28"/>
        </w:rPr>
        <w:t>
      ___________________________________________________</w:t>
      </w:r>
    </w:p>
    <w:bookmarkEnd w:id="225"/>
    <w:bookmarkStart w:name="z264" w:id="226"/>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bookmarkEnd w:id="226"/>
    <w:bookmarkStart w:name="z265" w:id="227"/>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bookmarkEnd w:id="227"/>
    <w:bookmarkStart w:name="z266" w:id="228"/>
    <w:p>
      <w:pPr>
        <w:spacing w:after="0"/>
        <w:ind w:left="0"/>
        <w:jc w:val="both"/>
      </w:pPr>
      <w:r>
        <w:rPr>
          <w:rFonts w:ascii="Times New Roman"/>
          <w:b w:val="false"/>
          <w:i w:val="false"/>
          <w:color w:val="000000"/>
          <w:sz w:val="28"/>
        </w:rPr>
        <w:t>
      оның орналасқан жерінің мекенжайы өзгеруі _____________</w:t>
      </w:r>
    </w:p>
    <w:bookmarkEnd w:id="228"/>
    <w:bookmarkStart w:name="z267" w:id="229"/>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229"/>
    <w:bookmarkStart w:name="z268" w:id="230"/>
    <w:p>
      <w:pPr>
        <w:spacing w:after="0"/>
        <w:ind w:left="0"/>
        <w:jc w:val="both"/>
      </w:pPr>
      <w:r>
        <w:rPr>
          <w:rFonts w:ascii="Times New Roman"/>
          <w:b w:val="false"/>
          <w:i w:val="false"/>
          <w:color w:val="000000"/>
          <w:sz w:val="28"/>
        </w:rPr>
        <w:t>
      жағдайларда ___________________________________________________</w:t>
      </w:r>
    </w:p>
    <w:bookmarkEnd w:id="230"/>
    <w:bookmarkStart w:name="z269" w:id="231"/>
    <w:p>
      <w:pPr>
        <w:spacing w:after="0"/>
        <w:ind w:left="0"/>
        <w:jc w:val="both"/>
      </w:pPr>
      <w:r>
        <w:rPr>
          <w:rFonts w:ascii="Times New Roman"/>
          <w:b w:val="false"/>
          <w:i w:val="false"/>
          <w:color w:val="000000"/>
          <w:sz w:val="28"/>
        </w:rPr>
        <w:t>
      7) қызмет түрінің атауы өзгеруі ___________________________________</w:t>
      </w:r>
    </w:p>
    <w:bookmarkEnd w:id="231"/>
    <w:bookmarkStart w:name="z270" w:id="232"/>
    <w:p>
      <w:pPr>
        <w:spacing w:after="0"/>
        <w:ind w:left="0"/>
        <w:jc w:val="both"/>
      </w:pPr>
      <w:r>
        <w:rPr>
          <w:rFonts w:ascii="Times New Roman"/>
          <w:b w:val="false"/>
          <w:i w:val="false"/>
          <w:color w:val="000000"/>
          <w:sz w:val="28"/>
        </w:rPr>
        <w:t>
      8) қызметтің кіші түрінің атауы өзгеруі ____________________________</w:t>
      </w:r>
    </w:p>
    <w:bookmarkEnd w:id="232"/>
    <w:bookmarkStart w:name="z271" w:id="233"/>
    <w:p>
      <w:pPr>
        <w:spacing w:after="0"/>
        <w:ind w:left="0"/>
        <w:jc w:val="both"/>
      </w:pPr>
      <w:r>
        <w:rPr>
          <w:rFonts w:ascii="Times New Roman"/>
          <w:b w:val="false"/>
          <w:i w:val="false"/>
          <w:color w:val="000000"/>
          <w:sz w:val="28"/>
        </w:rPr>
        <w:t>
      қайта ресімдеуіңізді сұраймын.</w:t>
      </w:r>
    </w:p>
    <w:bookmarkEnd w:id="233"/>
    <w:bookmarkStart w:name="z272" w:id="234"/>
    <w:p>
      <w:pPr>
        <w:spacing w:after="0"/>
        <w:ind w:left="0"/>
        <w:jc w:val="both"/>
      </w:pPr>
      <w:r>
        <w:rPr>
          <w:rFonts w:ascii="Times New Roman"/>
          <w:b w:val="false"/>
          <w:i w:val="false"/>
          <w:color w:val="000000"/>
          <w:sz w:val="28"/>
        </w:rPr>
        <w:t>
      Заңды тұлғаның мекенжайы ______________________________________</w:t>
      </w:r>
    </w:p>
    <w:bookmarkEnd w:id="234"/>
    <w:bookmarkStart w:name="z273" w:id="235"/>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bookmarkEnd w:id="235"/>
    <w:bookmarkStart w:name="z274" w:id="236"/>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bookmarkEnd w:id="236"/>
    <w:bookmarkStart w:name="z275" w:id="237"/>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bookmarkEnd w:id="237"/>
    <w:bookmarkStart w:name="z276" w:id="238"/>
    <w:p>
      <w:pPr>
        <w:spacing w:after="0"/>
        <w:ind w:left="0"/>
        <w:jc w:val="both"/>
      </w:pPr>
      <w:r>
        <w:rPr>
          <w:rFonts w:ascii="Times New Roman"/>
          <w:b w:val="false"/>
          <w:i w:val="false"/>
          <w:color w:val="000000"/>
          <w:sz w:val="28"/>
        </w:rPr>
        <w:t>
      Электрондық пошта ____________________________________________</w:t>
      </w:r>
    </w:p>
    <w:bookmarkEnd w:id="238"/>
    <w:bookmarkStart w:name="z277" w:id="239"/>
    <w:p>
      <w:pPr>
        <w:spacing w:after="0"/>
        <w:ind w:left="0"/>
        <w:jc w:val="both"/>
      </w:pPr>
      <w:r>
        <w:rPr>
          <w:rFonts w:ascii="Times New Roman"/>
          <w:b w:val="false"/>
          <w:i w:val="false"/>
          <w:color w:val="000000"/>
          <w:sz w:val="28"/>
        </w:rPr>
        <w:t>
      Телефондары __________________________________________________</w:t>
      </w:r>
    </w:p>
    <w:bookmarkEnd w:id="239"/>
    <w:bookmarkStart w:name="z278" w:id="240"/>
    <w:p>
      <w:pPr>
        <w:spacing w:after="0"/>
        <w:ind w:left="0"/>
        <w:jc w:val="both"/>
      </w:pPr>
      <w:r>
        <w:rPr>
          <w:rFonts w:ascii="Times New Roman"/>
          <w:b w:val="false"/>
          <w:i w:val="false"/>
          <w:color w:val="000000"/>
          <w:sz w:val="28"/>
        </w:rPr>
        <w:t>
      Факс _________________________________________________________</w:t>
      </w:r>
    </w:p>
    <w:bookmarkEnd w:id="240"/>
    <w:bookmarkStart w:name="z279" w:id="241"/>
    <w:p>
      <w:pPr>
        <w:spacing w:after="0"/>
        <w:ind w:left="0"/>
        <w:jc w:val="both"/>
      </w:pPr>
      <w:r>
        <w:rPr>
          <w:rFonts w:ascii="Times New Roman"/>
          <w:b w:val="false"/>
          <w:i w:val="false"/>
          <w:color w:val="000000"/>
          <w:sz w:val="28"/>
        </w:rPr>
        <w:t>
      Банк шоты ____________________________________________________</w:t>
      </w:r>
    </w:p>
    <w:bookmarkEnd w:id="241"/>
    <w:bookmarkStart w:name="z280" w:id="242"/>
    <w:p>
      <w:pPr>
        <w:spacing w:after="0"/>
        <w:ind w:left="0"/>
        <w:jc w:val="both"/>
      </w:pPr>
      <w:r>
        <w:rPr>
          <w:rFonts w:ascii="Times New Roman"/>
          <w:b w:val="false"/>
          <w:i w:val="false"/>
          <w:color w:val="000000"/>
          <w:sz w:val="28"/>
        </w:rPr>
        <w:t>
      (шот нөмірі, банктiң атауы және орналасқан жерi)</w:t>
      </w:r>
    </w:p>
    <w:bookmarkEnd w:id="242"/>
    <w:bookmarkStart w:name="z281" w:id="24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43"/>
    <w:bookmarkStart w:name="z282" w:id="244"/>
    <w:p>
      <w:pPr>
        <w:spacing w:after="0"/>
        <w:ind w:left="0"/>
        <w:jc w:val="both"/>
      </w:pPr>
      <w:r>
        <w:rPr>
          <w:rFonts w:ascii="Times New Roman"/>
          <w:b w:val="false"/>
          <w:i w:val="false"/>
          <w:color w:val="000000"/>
          <w:sz w:val="28"/>
        </w:rPr>
        <w:t>
       ______________________________________________________________</w:t>
      </w:r>
    </w:p>
    <w:bookmarkEnd w:id="244"/>
    <w:bookmarkStart w:name="z283" w:id="245"/>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bookmarkEnd w:id="245"/>
    <w:bookmarkStart w:name="z284" w:id="246"/>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bookmarkEnd w:id="246"/>
    <w:bookmarkStart w:name="z285" w:id="247"/>
    <w:p>
      <w:pPr>
        <w:spacing w:after="0"/>
        <w:ind w:left="0"/>
        <w:jc w:val="both"/>
      </w:pPr>
      <w:r>
        <w:rPr>
          <w:rFonts w:ascii="Times New Roman"/>
          <w:b w:val="false"/>
          <w:i w:val="false"/>
          <w:color w:val="000000"/>
          <w:sz w:val="28"/>
        </w:rPr>
        <w:t>
      _____________________________________________ парақта қоса беріліп отыр.</w:t>
      </w:r>
    </w:p>
    <w:bookmarkEnd w:id="247"/>
    <w:bookmarkStart w:name="z286" w:id="248"/>
    <w:p>
      <w:pPr>
        <w:spacing w:after="0"/>
        <w:ind w:left="0"/>
        <w:jc w:val="both"/>
      </w:pPr>
      <w:r>
        <w:rPr>
          <w:rFonts w:ascii="Times New Roman"/>
          <w:b w:val="false"/>
          <w:i w:val="false"/>
          <w:color w:val="000000"/>
          <w:sz w:val="28"/>
        </w:rPr>
        <w:t>
      Осымен:</w:t>
      </w:r>
    </w:p>
    <w:bookmarkEnd w:id="248"/>
    <w:bookmarkStart w:name="z287" w:id="24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49"/>
    <w:bookmarkStart w:name="z288" w:id="25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50"/>
    <w:bookmarkStart w:name="z289" w:id="25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251"/>
    <w:bookmarkStart w:name="z290" w:id="252"/>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252"/>
    <w:bookmarkStart w:name="z291" w:id="253"/>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253"/>
    <w:bookmarkStart w:name="z292" w:id="254"/>
    <w:p>
      <w:pPr>
        <w:spacing w:after="0"/>
        <w:ind w:left="0"/>
        <w:jc w:val="both"/>
      </w:pPr>
      <w:r>
        <w:rPr>
          <w:rFonts w:ascii="Times New Roman"/>
          <w:b w:val="false"/>
          <w:i w:val="false"/>
          <w:color w:val="000000"/>
          <w:sz w:val="28"/>
        </w:rPr>
        <w:t xml:space="preserve">
      Басшы _____________________________________________________ </w:t>
      </w:r>
    </w:p>
    <w:bookmarkEnd w:id="254"/>
    <w:bookmarkStart w:name="z293" w:id="255"/>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255"/>
    <w:bookmarkStart w:name="z294" w:id="256"/>
    <w:p>
      <w:pPr>
        <w:spacing w:after="0"/>
        <w:ind w:left="0"/>
        <w:jc w:val="both"/>
      </w:pPr>
      <w:r>
        <w:rPr>
          <w:rFonts w:ascii="Times New Roman"/>
          <w:b w:val="false"/>
          <w:i w:val="false"/>
          <w:color w:val="000000"/>
          <w:sz w:val="28"/>
        </w:rPr>
        <w:t>
      Толтыру күні: 20__ жылғы "__" 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296" w:id="25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57"/>
    <w:bookmarkStart w:name="z297" w:id="258"/>
    <w:p>
      <w:pPr>
        <w:spacing w:after="0"/>
        <w:ind w:left="0"/>
        <w:jc w:val="both"/>
      </w:pPr>
      <w:r>
        <w:rPr>
          <w:rFonts w:ascii="Times New Roman"/>
          <w:b w:val="false"/>
          <w:i w:val="false"/>
          <w:color w:val="000000"/>
          <w:sz w:val="28"/>
        </w:rPr>
        <w:t>
      ___________________________________________________________________</w:t>
      </w:r>
    </w:p>
    <w:bookmarkEnd w:id="258"/>
    <w:bookmarkStart w:name="z298" w:id="259"/>
    <w:p>
      <w:pPr>
        <w:spacing w:after="0"/>
        <w:ind w:left="0"/>
        <w:jc w:val="both"/>
      </w:pPr>
      <w:r>
        <w:rPr>
          <w:rFonts w:ascii="Times New Roman"/>
          <w:b w:val="false"/>
          <w:i w:val="false"/>
          <w:color w:val="000000"/>
          <w:sz w:val="28"/>
        </w:rPr>
        <w:t>
      (лицензиардың толық атауы)</w:t>
      </w:r>
    </w:p>
    <w:bookmarkEnd w:id="259"/>
    <w:bookmarkStart w:name="z299" w:id="260"/>
    <w:p>
      <w:pPr>
        <w:spacing w:after="0"/>
        <w:ind w:left="0"/>
        <w:jc w:val="both"/>
      </w:pPr>
      <w:r>
        <w:rPr>
          <w:rFonts w:ascii="Times New Roman"/>
          <w:b w:val="false"/>
          <w:i w:val="false"/>
          <w:color w:val="000000"/>
          <w:sz w:val="28"/>
        </w:rPr>
        <w:t>
      ___________________________________________________________________</w:t>
      </w:r>
    </w:p>
    <w:bookmarkEnd w:id="260"/>
    <w:bookmarkStart w:name="z300" w:id="261"/>
    <w:p>
      <w:pPr>
        <w:spacing w:after="0"/>
        <w:ind w:left="0"/>
        <w:jc w:val="both"/>
      </w:pPr>
      <w:r>
        <w:rPr>
          <w:rFonts w:ascii="Times New Roman"/>
          <w:b w:val="false"/>
          <w:i w:val="false"/>
          <w:color w:val="000000"/>
          <w:sz w:val="28"/>
        </w:rPr>
        <w:t xml:space="preserve">
      (жеке тұлғаның тегi, аты, әкесiнiң аты (егер ол жеке басты куәландыратын құжатта </w:t>
      </w:r>
    </w:p>
    <w:bookmarkEnd w:id="261"/>
    <w:bookmarkStart w:name="z301" w:id="262"/>
    <w:p>
      <w:pPr>
        <w:spacing w:after="0"/>
        <w:ind w:left="0"/>
        <w:jc w:val="both"/>
      </w:pPr>
      <w:r>
        <w:rPr>
          <w:rFonts w:ascii="Times New Roman"/>
          <w:b w:val="false"/>
          <w:i w:val="false"/>
          <w:color w:val="000000"/>
          <w:sz w:val="28"/>
        </w:rPr>
        <w:t>
      көрсетілсе), жеке сәйкестендіру нөмірі)</w:t>
      </w:r>
    </w:p>
    <w:bookmarkEnd w:id="262"/>
    <w:bookmarkStart w:name="z302" w:id="263"/>
    <w:p>
      <w:pPr>
        <w:spacing w:after="0"/>
        <w:ind w:left="0"/>
        <w:jc w:val="both"/>
      </w:pPr>
      <w:r>
        <w:rPr>
          <w:rFonts w:ascii="Times New Roman"/>
          <w:b w:val="false"/>
          <w:i w:val="false"/>
          <w:color w:val="000000"/>
          <w:sz w:val="28"/>
        </w:rPr>
        <w:t>
      ____________________________________________________________________</w:t>
      </w:r>
    </w:p>
    <w:bookmarkEnd w:id="263"/>
    <w:bookmarkStart w:name="z303" w:id="264"/>
    <w:p>
      <w:pPr>
        <w:spacing w:after="0"/>
        <w:ind w:left="0"/>
        <w:jc w:val="both"/>
      </w:pPr>
      <w:r>
        <w:rPr>
          <w:rFonts w:ascii="Times New Roman"/>
          <w:b w:val="false"/>
          <w:i w:val="false"/>
          <w:color w:val="000000"/>
          <w:sz w:val="28"/>
        </w:rPr>
        <w:t>
      (қызметтiң түрi және (немесе) кіші түрінің(-лері) толық атауы)</w:t>
      </w:r>
    </w:p>
    <w:bookmarkEnd w:id="264"/>
    <w:bookmarkStart w:name="z304" w:id="265"/>
    <w:p>
      <w:pPr>
        <w:spacing w:after="0"/>
        <w:ind w:left="0"/>
        <w:jc w:val="both"/>
      </w:pPr>
      <w:r>
        <w:rPr>
          <w:rFonts w:ascii="Times New Roman"/>
          <w:b w:val="false"/>
          <w:i w:val="false"/>
          <w:color w:val="000000"/>
          <w:sz w:val="28"/>
        </w:rPr>
        <w:t>
      ______________________________________________________ жүзеге асыруға</w:t>
      </w:r>
    </w:p>
    <w:bookmarkEnd w:id="265"/>
    <w:bookmarkStart w:name="z305" w:id="266"/>
    <w:p>
      <w:pPr>
        <w:spacing w:after="0"/>
        <w:ind w:left="0"/>
        <w:jc w:val="both"/>
      </w:pPr>
      <w:r>
        <w:rPr>
          <w:rFonts w:ascii="Times New Roman"/>
          <w:b w:val="false"/>
          <w:i w:val="false"/>
          <w:color w:val="000000"/>
          <w:sz w:val="28"/>
        </w:rPr>
        <w:t xml:space="preserve">
      20___ жылғы "___" ___________ № ____________, _______________ берілген, </w:t>
      </w:r>
    </w:p>
    <w:bookmarkEnd w:id="266"/>
    <w:bookmarkStart w:name="z306" w:id="267"/>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267"/>
    <w:bookmarkStart w:name="z307" w:id="268"/>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268"/>
    <w:bookmarkStart w:name="z308" w:id="269"/>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bookmarkEnd w:id="269"/>
    <w:bookmarkStart w:name="z309" w:id="270"/>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bookmarkEnd w:id="270"/>
    <w:bookmarkStart w:name="z310" w:id="271"/>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bookmarkEnd w:id="271"/>
    <w:bookmarkStart w:name="z311" w:id="272"/>
    <w:p>
      <w:pPr>
        <w:spacing w:after="0"/>
        <w:ind w:left="0"/>
        <w:jc w:val="both"/>
      </w:pPr>
      <w:r>
        <w:rPr>
          <w:rFonts w:ascii="Times New Roman"/>
          <w:b w:val="false"/>
          <w:i w:val="false"/>
          <w:color w:val="000000"/>
          <w:sz w:val="28"/>
        </w:rPr>
        <w:t xml:space="preserve">
      1) жеке тұлға-лицензиаттың тегі, аты, әкесінің аты (егер ол жеке басты </w:t>
      </w:r>
    </w:p>
    <w:bookmarkEnd w:id="272"/>
    <w:bookmarkStart w:name="z312" w:id="273"/>
    <w:p>
      <w:pPr>
        <w:spacing w:after="0"/>
        <w:ind w:left="0"/>
        <w:jc w:val="both"/>
      </w:pPr>
      <w:r>
        <w:rPr>
          <w:rFonts w:ascii="Times New Roman"/>
          <w:b w:val="false"/>
          <w:i w:val="false"/>
          <w:color w:val="000000"/>
          <w:sz w:val="28"/>
        </w:rPr>
        <w:t>
      куәландыратын құжатта көрсетілсе) өзгеруі _______________________________</w:t>
      </w:r>
    </w:p>
    <w:bookmarkEnd w:id="273"/>
    <w:bookmarkStart w:name="z313" w:id="274"/>
    <w:p>
      <w:pPr>
        <w:spacing w:after="0"/>
        <w:ind w:left="0"/>
        <w:jc w:val="both"/>
      </w:pPr>
      <w:r>
        <w:rPr>
          <w:rFonts w:ascii="Times New Roman"/>
          <w:b w:val="false"/>
          <w:i w:val="false"/>
          <w:color w:val="000000"/>
          <w:sz w:val="28"/>
        </w:rPr>
        <w:t>
      2) жеке кәсіпкер-лицензиат қайта тіркелген, оның атауы өзгеруі ________</w:t>
      </w:r>
    </w:p>
    <w:bookmarkEnd w:id="274"/>
    <w:bookmarkStart w:name="z314" w:id="275"/>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w:t>
      </w:r>
    </w:p>
    <w:bookmarkEnd w:id="275"/>
    <w:bookmarkStart w:name="z315" w:id="276"/>
    <w:p>
      <w:pPr>
        <w:spacing w:after="0"/>
        <w:ind w:left="0"/>
        <w:jc w:val="both"/>
      </w:pPr>
      <w:r>
        <w:rPr>
          <w:rFonts w:ascii="Times New Roman"/>
          <w:b w:val="false"/>
          <w:i w:val="false"/>
          <w:color w:val="000000"/>
          <w:sz w:val="28"/>
        </w:rPr>
        <w:t>
      _____________________________________________________________</w:t>
      </w:r>
    </w:p>
    <w:bookmarkEnd w:id="276"/>
    <w:bookmarkStart w:name="z316" w:id="277"/>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End w:id="277"/>
    <w:bookmarkStart w:name="z317" w:id="278"/>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bookmarkEnd w:id="278"/>
    <w:bookmarkStart w:name="z318" w:id="279"/>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bookmarkEnd w:id="279"/>
    <w:bookmarkStart w:name="z319" w:id="280"/>
    <w:p>
      <w:pPr>
        <w:spacing w:after="0"/>
        <w:ind w:left="0"/>
        <w:jc w:val="both"/>
      </w:pPr>
      <w:r>
        <w:rPr>
          <w:rFonts w:ascii="Times New Roman"/>
          <w:b w:val="false"/>
          <w:i w:val="false"/>
          <w:color w:val="000000"/>
          <w:sz w:val="28"/>
        </w:rPr>
        <w:t xml:space="preserve">
      рұқсаттар" класы бойынша берілген лицензияны иеліктен шығаруы </w:t>
      </w:r>
    </w:p>
    <w:bookmarkEnd w:id="280"/>
    <w:bookmarkStart w:name="z320" w:id="281"/>
    <w:p>
      <w:pPr>
        <w:spacing w:after="0"/>
        <w:ind w:left="0"/>
        <w:jc w:val="both"/>
      </w:pPr>
      <w:r>
        <w:rPr>
          <w:rFonts w:ascii="Times New Roman"/>
          <w:b w:val="false"/>
          <w:i w:val="false"/>
          <w:color w:val="000000"/>
          <w:sz w:val="28"/>
        </w:rPr>
        <w:t>
      ___________________________________________________</w:t>
      </w:r>
    </w:p>
    <w:bookmarkEnd w:id="281"/>
    <w:bookmarkStart w:name="z321" w:id="282"/>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bookmarkEnd w:id="282"/>
    <w:bookmarkStart w:name="z322" w:id="283"/>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bookmarkEnd w:id="283"/>
    <w:bookmarkStart w:name="z323" w:id="284"/>
    <w:p>
      <w:pPr>
        <w:spacing w:after="0"/>
        <w:ind w:left="0"/>
        <w:jc w:val="both"/>
      </w:pPr>
      <w:r>
        <w:rPr>
          <w:rFonts w:ascii="Times New Roman"/>
          <w:b w:val="false"/>
          <w:i w:val="false"/>
          <w:color w:val="000000"/>
          <w:sz w:val="28"/>
        </w:rPr>
        <w:t>
      оның орналасқан жерінің мекенжайы өзгеруі ______________</w:t>
      </w:r>
    </w:p>
    <w:bookmarkEnd w:id="284"/>
    <w:bookmarkStart w:name="z324" w:id="285"/>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285"/>
    <w:bookmarkStart w:name="z325" w:id="286"/>
    <w:p>
      <w:pPr>
        <w:spacing w:after="0"/>
        <w:ind w:left="0"/>
        <w:jc w:val="both"/>
      </w:pPr>
      <w:r>
        <w:rPr>
          <w:rFonts w:ascii="Times New Roman"/>
          <w:b w:val="false"/>
          <w:i w:val="false"/>
          <w:color w:val="000000"/>
          <w:sz w:val="28"/>
        </w:rPr>
        <w:t>
      жағдайларда ___________________________________________________</w:t>
      </w:r>
    </w:p>
    <w:bookmarkEnd w:id="286"/>
    <w:bookmarkStart w:name="z326" w:id="287"/>
    <w:p>
      <w:pPr>
        <w:spacing w:after="0"/>
        <w:ind w:left="0"/>
        <w:jc w:val="both"/>
      </w:pPr>
      <w:r>
        <w:rPr>
          <w:rFonts w:ascii="Times New Roman"/>
          <w:b w:val="false"/>
          <w:i w:val="false"/>
          <w:color w:val="000000"/>
          <w:sz w:val="28"/>
        </w:rPr>
        <w:t>
      7) қызмет түрінің атауы өзгеруі ___________________________________</w:t>
      </w:r>
    </w:p>
    <w:bookmarkEnd w:id="287"/>
    <w:bookmarkStart w:name="z327" w:id="288"/>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bookmarkEnd w:id="288"/>
    <w:bookmarkStart w:name="z328" w:id="289"/>
    <w:p>
      <w:pPr>
        <w:spacing w:after="0"/>
        <w:ind w:left="0"/>
        <w:jc w:val="both"/>
      </w:pPr>
      <w:r>
        <w:rPr>
          <w:rFonts w:ascii="Times New Roman"/>
          <w:b w:val="false"/>
          <w:i w:val="false"/>
          <w:color w:val="000000"/>
          <w:sz w:val="28"/>
        </w:rPr>
        <w:t xml:space="preserve">
      Жеке тұлғаның тұрғылықты жерінің мекенжайы </w:t>
      </w:r>
    </w:p>
    <w:bookmarkEnd w:id="289"/>
    <w:bookmarkStart w:name="z329" w:id="290"/>
    <w:p>
      <w:pPr>
        <w:spacing w:after="0"/>
        <w:ind w:left="0"/>
        <w:jc w:val="both"/>
      </w:pPr>
      <w:r>
        <w:rPr>
          <w:rFonts w:ascii="Times New Roman"/>
          <w:b w:val="false"/>
          <w:i w:val="false"/>
          <w:color w:val="000000"/>
          <w:sz w:val="28"/>
        </w:rPr>
        <w:t>
      ___________________________________________________________________</w:t>
      </w:r>
    </w:p>
    <w:bookmarkEnd w:id="290"/>
    <w:bookmarkStart w:name="z330" w:id="29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91"/>
    <w:bookmarkStart w:name="z331" w:id="292"/>
    <w:p>
      <w:pPr>
        <w:spacing w:after="0"/>
        <w:ind w:left="0"/>
        <w:jc w:val="both"/>
      </w:pPr>
      <w:r>
        <w:rPr>
          <w:rFonts w:ascii="Times New Roman"/>
          <w:b w:val="false"/>
          <w:i w:val="false"/>
          <w:color w:val="000000"/>
          <w:sz w:val="28"/>
        </w:rPr>
        <w:t>
      нөмірі)</w:t>
      </w:r>
    </w:p>
    <w:bookmarkEnd w:id="292"/>
    <w:bookmarkStart w:name="z332" w:id="293"/>
    <w:p>
      <w:pPr>
        <w:spacing w:after="0"/>
        <w:ind w:left="0"/>
        <w:jc w:val="both"/>
      </w:pPr>
      <w:r>
        <w:rPr>
          <w:rFonts w:ascii="Times New Roman"/>
          <w:b w:val="false"/>
          <w:i w:val="false"/>
          <w:color w:val="000000"/>
          <w:sz w:val="28"/>
        </w:rPr>
        <w:t>
      Электрондық пошта _____________________________________________</w:t>
      </w:r>
    </w:p>
    <w:bookmarkEnd w:id="293"/>
    <w:bookmarkStart w:name="z333" w:id="294"/>
    <w:p>
      <w:pPr>
        <w:spacing w:after="0"/>
        <w:ind w:left="0"/>
        <w:jc w:val="both"/>
      </w:pPr>
      <w:r>
        <w:rPr>
          <w:rFonts w:ascii="Times New Roman"/>
          <w:b w:val="false"/>
          <w:i w:val="false"/>
          <w:color w:val="000000"/>
          <w:sz w:val="28"/>
        </w:rPr>
        <w:t>
      Телефондары __________________________________________________</w:t>
      </w:r>
    </w:p>
    <w:bookmarkEnd w:id="294"/>
    <w:bookmarkStart w:name="z334" w:id="295"/>
    <w:p>
      <w:pPr>
        <w:spacing w:after="0"/>
        <w:ind w:left="0"/>
        <w:jc w:val="both"/>
      </w:pPr>
      <w:r>
        <w:rPr>
          <w:rFonts w:ascii="Times New Roman"/>
          <w:b w:val="false"/>
          <w:i w:val="false"/>
          <w:color w:val="000000"/>
          <w:sz w:val="28"/>
        </w:rPr>
        <w:t>
      Факс __________________________________________________________</w:t>
      </w:r>
    </w:p>
    <w:bookmarkEnd w:id="295"/>
    <w:bookmarkStart w:name="z335" w:id="296"/>
    <w:p>
      <w:pPr>
        <w:spacing w:after="0"/>
        <w:ind w:left="0"/>
        <w:jc w:val="both"/>
      </w:pPr>
      <w:r>
        <w:rPr>
          <w:rFonts w:ascii="Times New Roman"/>
          <w:b w:val="false"/>
          <w:i w:val="false"/>
          <w:color w:val="000000"/>
          <w:sz w:val="28"/>
        </w:rPr>
        <w:t>
      Банк шоты _____________________________________________________</w:t>
      </w:r>
    </w:p>
    <w:bookmarkEnd w:id="296"/>
    <w:bookmarkStart w:name="z336" w:id="297"/>
    <w:p>
      <w:pPr>
        <w:spacing w:after="0"/>
        <w:ind w:left="0"/>
        <w:jc w:val="both"/>
      </w:pPr>
      <w:r>
        <w:rPr>
          <w:rFonts w:ascii="Times New Roman"/>
          <w:b w:val="false"/>
          <w:i w:val="false"/>
          <w:color w:val="000000"/>
          <w:sz w:val="28"/>
        </w:rPr>
        <w:t>
      (шот нөмірі, банктiң атауы және орналасқан жерi)</w:t>
      </w:r>
    </w:p>
    <w:bookmarkEnd w:id="297"/>
    <w:bookmarkStart w:name="z337" w:id="298"/>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298"/>
    <w:bookmarkStart w:name="z338" w:id="299"/>
    <w:p>
      <w:pPr>
        <w:spacing w:after="0"/>
        <w:ind w:left="0"/>
        <w:jc w:val="both"/>
      </w:pPr>
      <w:r>
        <w:rPr>
          <w:rFonts w:ascii="Times New Roman"/>
          <w:b w:val="false"/>
          <w:i w:val="false"/>
          <w:color w:val="000000"/>
          <w:sz w:val="28"/>
        </w:rPr>
        <w:t>
      _________________________________________________________</w:t>
      </w:r>
    </w:p>
    <w:bookmarkEnd w:id="299"/>
    <w:bookmarkStart w:name="z339"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340" w:id="301"/>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301"/>
    <w:bookmarkStart w:name="z341" w:id="302"/>
    <w:p>
      <w:pPr>
        <w:spacing w:after="0"/>
        <w:ind w:left="0"/>
        <w:jc w:val="both"/>
      </w:pPr>
      <w:r>
        <w:rPr>
          <w:rFonts w:ascii="Times New Roman"/>
          <w:b w:val="false"/>
          <w:i w:val="false"/>
          <w:color w:val="000000"/>
          <w:sz w:val="28"/>
        </w:rPr>
        <w:t>
      (стационарлық үй-жайлар нөмірі)</w:t>
      </w:r>
    </w:p>
    <w:bookmarkEnd w:id="302"/>
    <w:bookmarkStart w:name="z342" w:id="303"/>
    <w:p>
      <w:pPr>
        <w:spacing w:after="0"/>
        <w:ind w:left="0"/>
        <w:jc w:val="both"/>
      </w:pPr>
      <w:r>
        <w:rPr>
          <w:rFonts w:ascii="Times New Roman"/>
          <w:b w:val="false"/>
          <w:i w:val="false"/>
          <w:color w:val="000000"/>
          <w:sz w:val="28"/>
        </w:rPr>
        <w:t>
       ______ парақта қоса беріліп отыр.</w:t>
      </w:r>
    </w:p>
    <w:bookmarkEnd w:id="303"/>
    <w:bookmarkStart w:name="z343" w:id="304"/>
    <w:p>
      <w:pPr>
        <w:spacing w:after="0"/>
        <w:ind w:left="0"/>
        <w:jc w:val="both"/>
      </w:pPr>
      <w:r>
        <w:rPr>
          <w:rFonts w:ascii="Times New Roman"/>
          <w:b w:val="false"/>
          <w:i w:val="false"/>
          <w:color w:val="000000"/>
          <w:sz w:val="28"/>
        </w:rPr>
        <w:t>
      Осымен:</w:t>
      </w:r>
    </w:p>
    <w:bookmarkEnd w:id="304"/>
    <w:bookmarkStart w:name="z344" w:id="30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305"/>
    <w:bookmarkStart w:name="z345" w:id="306"/>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306"/>
    <w:bookmarkStart w:name="z346" w:id="307"/>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307"/>
    <w:bookmarkStart w:name="z347" w:id="308"/>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308"/>
    <w:bookmarkStart w:name="z348" w:id="309"/>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309"/>
    <w:bookmarkStart w:name="z349" w:id="310"/>
    <w:p>
      <w:pPr>
        <w:spacing w:after="0"/>
        <w:ind w:left="0"/>
        <w:jc w:val="both"/>
      </w:pPr>
      <w:r>
        <w:rPr>
          <w:rFonts w:ascii="Times New Roman"/>
          <w:b w:val="false"/>
          <w:i w:val="false"/>
          <w:color w:val="000000"/>
          <w:sz w:val="28"/>
        </w:rPr>
        <w:t>
      Жеке тұлға ____________________________________________________</w:t>
      </w:r>
    </w:p>
    <w:bookmarkEnd w:id="310"/>
    <w:bookmarkStart w:name="z350" w:id="311"/>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311"/>
    <w:bookmarkStart w:name="z351" w:id="312"/>
    <w:p>
      <w:pPr>
        <w:spacing w:after="0"/>
        <w:ind w:left="0"/>
        <w:jc w:val="both"/>
      </w:pPr>
      <w:r>
        <w:rPr>
          <w:rFonts w:ascii="Times New Roman"/>
          <w:b w:val="false"/>
          <w:i w:val="false"/>
          <w:color w:val="000000"/>
          <w:sz w:val="28"/>
        </w:rPr>
        <w:t>
      Толтыру күні: 20__ жылғы "__" _________________</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2-қосымша</w:t>
            </w:r>
          </w:p>
        </w:tc>
      </w:tr>
    </w:tbl>
    <w:bookmarkStart w:name="z353" w:id="313"/>
    <w:p>
      <w:pPr>
        <w:spacing w:after="0"/>
        <w:ind w:left="0"/>
        <w:jc w:val="left"/>
      </w:pPr>
      <w:r>
        <w:rPr>
          <w:rFonts w:ascii="Times New Roman"/>
          <w:b/>
          <w:i w:val="false"/>
          <w:color w:val="000000"/>
        </w:rPr>
        <w:t xml:space="preserve"> "Этил спиртінің өндірісіне лицензия беру" мемлекеттік көрсетілетін қызмет қағидаты</w:t>
      </w:r>
    </w:p>
    <w:bookmarkEnd w:id="313"/>
    <w:bookmarkStart w:name="z354" w:id="314"/>
    <w:p>
      <w:pPr>
        <w:spacing w:after="0"/>
        <w:ind w:left="0"/>
        <w:jc w:val="left"/>
      </w:pPr>
      <w:r>
        <w:rPr>
          <w:rFonts w:ascii="Times New Roman"/>
          <w:b/>
          <w:i w:val="false"/>
          <w:color w:val="000000"/>
        </w:rPr>
        <w:t xml:space="preserve"> 1-тарау. Жалпы ережелер</w:t>
      </w:r>
    </w:p>
    <w:bookmarkEnd w:id="314"/>
    <w:bookmarkStart w:name="z355" w:id="315"/>
    <w:p>
      <w:pPr>
        <w:spacing w:after="0"/>
        <w:ind w:left="0"/>
        <w:jc w:val="both"/>
      </w:pPr>
      <w:r>
        <w:rPr>
          <w:rFonts w:ascii="Times New Roman"/>
          <w:b w:val="false"/>
          <w:i w:val="false"/>
          <w:color w:val="000000"/>
          <w:sz w:val="28"/>
        </w:rPr>
        <w:t xml:space="preserve">
      1. Осы "Этил спиртінің өндірісіне лицензия беру"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Қаржы министрлігі Мемлекеттік кірістер комитетінің "Этил спиртінің өндірісіне лицензия беру" мемлекеттік қызметті көрсету (бұдан әрі – мемлекеттік көрсетілетін қызмет) тәртібін айқындайды.</w:t>
      </w:r>
    </w:p>
    <w:bookmarkEnd w:id="315"/>
    <w:bookmarkStart w:name="z356" w:id="31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316"/>
    <w:bookmarkStart w:name="z357" w:id="317"/>
    <w:p>
      <w:pPr>
        <w:spacing w:after="0"/>
        <w:ind w:left="0"/>
        <w:jc w:val="left"/>
      </w:pPr>
      <w:r>
        <w:rPr>
          <w:rFonts w:ascii="Times New Roman"/>
          <w:b/>
          <w:i w:val="false"/>
          <w:color w:val="000000"/>
        </w:rPr>
        <w:t xml:space="preserve"> 2-тарау. Мемлекеттік қызметті көрсету тәртібі</w:t>
      </w:r>
    </w:p>
    <w:bookmarkEnd w:id="317"/>
    <w:bookmarkStart w:name="z358" w:id="31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"цифрлық үкімет" веб-порталы (бұдан әрі – портал) арқылы жүзеге асырылады.</w:t>
      </w:r>
    </w:p>
    <w:bookmarkEnd w:id="318"/>
    <w:bookmarkStart w:name="z359" w:id="319"/>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319"/>
    <w:bookmarkStart w:name="z360" w:id="320"/>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"Этил спиртінің өндірісіне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0"/>
    <w:bookmarkStart w:name="z361" w:id="321"/>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321"/>
    <w:bookmarkStart w:name="z362" w:id="322"/>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322"/>
    <w:bookmarkStart w:name="z363" w:id="323"/>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323"/>
    <w:bookmarkStart w:name="z364" w:id="324"/>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324"/>
    <w:bookmarkStart w:name="z365" w:id="325"/>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325"/>
    <w:bookmarkStart w:name="z366" w:id="326"/>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326"/>
    <w:bookmarkStart w:name="z367" w:id="327"/>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цифрлық жүйелерде қамтылған, заңмен қорғалатын құпияны құрайтын мәліметтерді пайдалануға жазбаша келісімін береді.</w:t>
      </w:r>
    </w:p>
    <w:bookmarkEnd w:id="327"/>
    <w:bookmarkStart w:name="z368" w:id="328"/>
    <w:p>
      <w:pPr>
        <w:spacing w:after="0"/>
        <w:ind w:left="0"/>
        <w:jc w:val="both"/>
      </w:pPr>
      <w:r>
        <w:rPr>
          <w:rFonts w:ascii="Times New Roman"/>
          <w:b w:val="false"/>
          <w:i w:val="false"/>
          <w:color w:val="000000"/>
          <w:sz w:val="28"/>
        </w:rPr>
        <w:t>
      Мемлекеттік цифрлық жүйелерде бар жеке басын куәландыратын құжаттар туралы мәліметтерді уәкілетті орган тиісті мемлекеттік цифрлық жүйелерден портал арқылы уәкілетті лауазымды адамдардың ЭЦҚ-мен куәландырылған электрондық құжат нысанында алады.</w:t>
      </w:r>
    </w:p>
    <w:bookmarkEnd w:id="328"/>
    <w:bookmarkStart w:name="z369" w:id="329"/>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Республикасының Заңының (бұдан әрі – Рұқсаттар туралы заң)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329"/>
    <w:bookmarkStart w:name="z370" w:id="330"/>
    <w:p>
      <w:pPr>
        <w:spacing w:after="0"/>
        <w:ind w:left="0"/>
        <w:jc w:val="both"/>
      </w:pPr>
      <w:r>
        <w:rPr>
          <w:rFonts w:ascii="Times New Roman"/>
          <w:b w:val="false"/>
          <w:i w:val="false"/>
          <w:color w:val="000000"/>
          <w:sz w:val="28"/>
        </w:rPr>
        <w:t>
      1) жеке тұлға-лицензиаттың тегі, аты, әкесінің аты (егер ол жеке басты куәландыратын құжатта көрсетілсе) өзгерген;</w:t>
      </w:r>
    </w:p>
    <w:bookmarkEnd w:id="330"/>
    <w:bookmarkStart w:name="z371" w:id="331"/>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31"/>
    <w:bookmarkStart w:name="z372" w:id="332"/>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332"/>
    <w:bookmarkStart w:name="z373" w:id="333"/>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333"/>
    <w:bookmarkStart w:name="z374" w:id="334"/>
    <w:p>
      <w:pPr>
        <w:spacing w:after="0"/>
        <w:ind w:left="0"/>
        <w:jc w:val="both"/>
      </w:pPr>
      <w:r>
        <w:rPr>
          <w:rFonts w:ascii="Times New Roman"/>
          <w:b w:val="false"/>
          <w:i w:val="false"/>
          <w:color w:val="000000"/>
          <w:sz w:val="28"/>
        </w:rPr>
        <w:t>
      5) егер нақты лицензияның иеліктен шығарылатындығы Рұқсаттар туралы заңның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334"/>
    <w:bookmarkStart w:name="z375" w:id="335"/>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335"/>
    <w:bookmarkStart w:name="z376" w:id="336"/>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336"/>
    <w:bookmarkStart w:name="z377" w:id="337"/>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bookmarkEnd w:id="337"/>
    <w:bookmarkStart w:name="z378" w:id="338"/>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жағдайларда лицензияны қайта ресімдеуге өтініш беру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қайта ресімдеу кезінде талап етілмейді.</w:t>
      </w:r>
    </w:p>
    <w:bookmarkEnd w:id="338"/>
    <w:bookmarkStart w:name="z379" w:id="339"/>
    <w:p>
      <w:pPr>
        <w:spacing w:after="0"/>
        <w:ind w:left="0"/>
        <w:jc w:val="both"/>
      </w:pPr>
      <w:r>
        <w:rPr>
          <w:rFonts w:ascii="Times New Roman"/>
          <w:b w:val="false"/>
          <w:i w:val="false"/>
          <w:color w:val="000000"/>
          <w:sz w:val="28"/>
        </w:rPr>
        <w:t>
      Лицензияны проактивті көрсетілетін қызмет арқылы қайта ресімдеу үшін өтініш берген күн осы көрсетілетін қызметті ұсынуға келісім алған күн болып есептеледі.</w:t>
      </w:r>
    </w:p>
    <w:bookmarkEnd w:id="339"/>
    <w:bookmarkStart w:name="z380" w:id="340"/>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береді.</w:t>
      </w:r>
    </w:p>
    <w:bookmarkEnd w:id="340"/>
    <w:bookmarkStart w:name="z381" w:id="341"/>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қосымшаны алады.</w:t>
      </w:r>
    </w:p>
    <w:bookmarkEnd w:id="341"/>
    <w:bookmarkStart w:name="z382" w:id="342"/>
    <w:p>
      <w:pPr>
        <w:spacing w:after="0"/>
        <w:ind w:left="0"/>
        <w:jc w:val="both"/>
      </w:pPr>
      <w:r>
        <w:rPr>
          <w:rFonts w:ascii="Times New Roman"/>
          <w:b w:val="false"/>
          <w:i w:val="false"/>
          <w:color w:val="000000"/>
          <w:sz w:val="28"/>
        </w:rPr>
        <w:t xml:space="preserve">
      Рұқсаттар туралы заңның </w:t>
      </w:r>
      <w:r>
        <w:rPr>
          <w:rFonts w:ascii="Times New Roman"/>
          <w:b w:val="false"/>
          <w:i w:val="false"/>
          <w:color w:val="000000"/>
          <w:sz w:val="28"/>
        </w:rPr>
        <w:t>35 бабының</w:t>
      </w:r>
      <w:r>
        <w:rPr>
          <w:rFonts w:ascii="Times New Roman"/>
          <w:b w:val="false"/>
          <w:i w:val="false"/>
          <w:color w:val="000000"/>
          <w:sz w:val="28"/>
        </w:rPr>
        <w:t xml:space="preserve"> 2-тармағына сәйкес осы 35 баптың 1-тармағының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342"/>
    <w:bookmarkStart w:name="z383" w:id="343"/>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Заңына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343"/>
    <w:bookmarkStart w:name="z384" w:id="34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344"/>
    <w:bookmarkStart w:name="z385" w:id="345"/>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жағдайда көрсетілген мерзімде өтінішті одан әрі қараудан жазбаша уәжделген түрде бас тартады.</w:t>
      </w:r>
    </w:p>
    <w:bookmarkEnd w:id="345"/>
    <w:bookmarkStart w:name="z386" w:id="346"/>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цифрлық жүйесіне енгізеді, өңдейді және көрсетілетін қызметті алушыға мемлекеттік көрсетілетін қызмет нәтижесін жібереді:</w:t>
      </w:r>
    </w:p>
    <w:bookmarkEnd w:id="346"/>
    <w:bookmarkStart w:name="z387" w:id="347"/>
    <w:p>
      <w:pPr>
        <w:spacing w:after="0"/>
        <w:ind w:left="0"/>
        <w:jc w:val="both"/>
      </w:pPr>
      <w:r>
        <w:rPr>
          <w:rFonts w:ascii="Times New Roman"/>
          <w:b w:val="false"/>
          <w:i w:val="false"/>
          <w:color w:val="000000"/>
          <w:sz w:val="28"/>
        </w:rPr>
        <w:t>
      1) лицензия беру әлде осы Қағидаларға 1-қосымшаға сәйкес Тізбенің 8-тармағында көзделген жағдайларда және негіздер бойынша мемлекеттік қызмет көрсетуден бас тарту туралы уәжді жауабы – 10 (он) жұмыс күнінен кешіктірмей;</w:t>
      </w:r>
    </w:p>
    <w:bookmarkEnd w:id="347"/>
    <w:bookmarkStart w:name="z388" w:id="348"/>
    <w:p>
      <w:pPr>
        <w:spacing w:after="0"/>
        <w:ind w:left="0"/>
        <w:jc w:val="both"/>
      </w:pPr>
      <w:r>
        <w:rPr>
          <w:rFonts w:ascii="Times New Roman"/>
          <w:b w:val="false"/>
          <w:i w:val="false"/>
          <w:color w:val="000000"/>
          <w:sz w:val="28"/>
        </w:rPr>
        <w:t>
      2) лицензияны қайта ресімдеу – 3 (үш) жұмыс күні ішінде;</w:t>
      </w:r>
    </w:p>
    <w:bookmarkEnd w:id="348"/>
    <w:bookmarkStart w:name="z389" w:id="349"/>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349"/>
    <w:bookmarkStart w:name="z390" w:id="350"/>
    <w:p>
      <w:pPr>
        <w:spacing w:after="0"/>
        <w:ind w:left="0"/>
        <w:jc w:val="both"/>
      </w:pPr>
      <w:r>
        <w:rPr>
          <w:rFonts w:ascii="Times New Roman"/>
          <w:b w:val="false"/>
          <w:i w:val="false"/>
          <w:color w:val="000000"/>
          <w:sz w:val="28"/>
        </w:rPr>
        <w:t>
       6. Мемлекеттік көрсетілетін қызметті е-лицензиялау цифрлық жүйесі арқылы көсеткен жағдайда оны көрсету сатысы туралы деректерді мемлекеттік қызметтер көрсету мониторингінің цифрлық жүйесіне автоматты түрде түседі.</w:t>
      </w:r>
    </w:p>
    <w:bookmarkEnd w:id="350"/>
    <w:bookmarkStart w:name="z391" w:id="351"/>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351"/>
    <w:bookmarkStart w:name="z392" w:id="352"/>
    <w:p>
      <w:pPr>
        <w:spacing w:after="0"/>
        <w:ind w:left="0"/>
        <w:jc w:val="both"/>
      </w:pPr>
      <w:r>
        <w:rPr>
          <w:rFonts w:ascii="Times New Roman"/>
          <w:b w:val="false"/>
          <w:i w:val="false"/>
          <w:color w:val="000000"/>
          <w:sz w:val="28"/>
        </w:rPr>
        <w:t>
      8. Мемлекеттік қызмет көрсету үшін қажетті мәліметтерді қамтитын цифрлық жүйе істен шыққан жағдайда, көрсетілетін қызметті беруші 30 (отыз) минут ішінде "цифрлық үкіметтің" цифрлық инфрақұрылымы операторының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352"/>
    <w:bookmarkStart w:name="z393" w:id="35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53"/>
    <w:bookmarkStart w:name="z394" w:id="354"/>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54"/>
    <w:bookmarkStart w:name="z395" w:id="355"/>
    <w:p>
      <w:pPr>
        <w:spacing w:after="0"/>
        <w:ind w:left="0"/>
        <w:jc w:val="both"/>
      </w:pPr>
      <w:r>
        <w:rPr>
          <w:rFonts w:ascii="Times New Roman"/>
          <w:b w:val="false"/>
          <w:i w:val="false"/>
          <w:color w:val="000000"/>
          <w:sz w:val="28"/>
        </w:rPr>
        <w:t>
      көрсетілетін қызметті беруші басшысының атына;</w:t>
      </w:r>
    </w:p>
    <w:bookmarkEnd w:id="355"/>
    <w:bookmarkStart w:name="z396" w:id="35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356"/>
    <w:bookmarkStart w:name="z397" w:id="35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357"/>
    <w:bookmarkStart w:name="z398" w:id="358"/>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358"/>
    <w:bookmarkStart w:name="z399" w:id="359"/>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 бабы</w:t>
      </w:r>
      <w:r>
        <w:rPr>
          <w:rFonts w:ascii="Times New Roman"/>
          <w:b w:val="false"/>
          <w:i w:val="false"/>
          <w:color w:val="000000"/>
          <w:sz w:val="28"/>
        </w:rPr>
        <w:t xml:space="preserve"> 2-тармағына сәйкес оның тіркелген күнінен бастап 5 (бес) жұмыс күні ішінде қаралуға жатады.</w:t>
      </w:r>
    </w:p>
    <w:bookmarkEnd w:id="359"/>
    <w:bookmarkStart w:name="z400" w:id="36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360"/>
    <w:bookmarkStart w:name="z401" w:id="361"/>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361"/>
    <w:bookmarkStart w:name="z402" w:id="36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3"/>
          <w:p>
            <w:pPr>
              <w:spacing w:after="20"/>
              <w:ind w:left="20"/>
              <w:jc w:val="both"/>
            </w:pPr>
            <w:r>
              <w:rPr>
                <w:rFonts w:ascii="Times New Roman"/>
                <w:b w:val="false"/>
                <w:i w:val="false"/>
                <w:color w:val="000000"/>
                <w:sz w:val="20"/>
              </w:rPr>
              <w:t>
"Этил спиртінің өндірісіне лицензия беру" мемлекеттік қызмет көрсетуге қойылатын негізгі талаптар тізбесі</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Этил спиртінің өндірісіне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Этил спиртінің өндірісіне лицензияны қайта ресімдеу;</w:t>
            </w:r>
          </w:p>
          <w:p>
            <w:pPr>
              <w:spacing w:after="20"/>
              <w:ind w:left="20"/>
              <w:jc w:val="both"/>
            </w:pPr>
            <w:r>
              <w:rPr>
                <w:rFonts w:ascii="Times New Roman"/>
                <w:b w:val="false"/>
                <w:i w:val="false"/>
                <w:color w:val="000000"/>
                <w:sz w:val="20"/>
              </w:rPr>
              <w:t>
3. Этил спиртінің өндірісіне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4"/>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 немесе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5"/>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 3000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08.30-ден 18.00-ға дейін.</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7"/>
          <w:p>
            <w:pPr>
              <w:spacing w:after="20"/>
              <w:ind w:left="20"/>
              <w:jc w:val="both"/>
            </w:pPr>
            <w:r>
              <w:rPr>
                <w:rFonts w:ascii="Times New Roman"/>
                <w:b w:val="false"/>
                <w:i w:val="false"/>
                <w:color w:val="000000"/>
                <w:sz w:val="20"/>
              </w:rPr>
              <w:t>
1) лицензияны алу үшін:</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 спиртін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8"/>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9"/>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369"/>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440" w:id="370"/>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370"/>
    <w:bookmarkStart w:name="z441" w:id="371"/>
    <w:p>
      <w:pPr>
        <w:spacing w:after="0"/>
        <w:ind w:left="0"/>
        <w:jc w:val="both"/>
      </w:pPr>
      <w:r>
        <w:rPr>
          <w:rFonts w:ascii="Times New Roman"/>
          <w:b w:val="false"/>
          <w:i w:val="false"/>
          <w:color w:val="000000"/>
          <w:sz w:val="28"/>
        </w:rPr>
        <w:t>
      ______________________________________________________________</w:t>
      </w:r>
    </w:p>
    <w:bookmarkEnd w:id="371"/>
    <w:bookmarkStart w:name="z442" w:id="372"/>
    <w:p>
      <w:pPr>
        <w:spacing w:after="0"/>
        <w:ind w:left="0"/>
        <w:jc w:val="both"/>
      </w:pPr>
      <w:r>
        <w:rPr>
          <w:rFonts w:ascii="Times New Roman"/>
          <w:b w:val="false"/>
          <w:i w:val="false"/>
          <w:color w:val="000000"/>
          <w:sz w:val="28"/>
        </w:rPr>
        <w:t>
      (лицензиардың толық атауы)</w:t>
      </w:r>
    </w:p>
    <w:bookmarkEnd w:id="372"/>
    <w:bookmarkStart w:name="z443" w:id="373"/>
    <w:p>
      <w:pPr>
        <w:spacing w:after="0"/>
        <w:ind w:left="0"/>
        <w:jc w:val="both"/>
      </w:pPr>
      <w:r>
        <w:rPr>
          <w:rFonts w:ascii="Times New Roman"/>
          <w:b w:val="false"/>
          <w:i w:val="false"/>
          <w:color w:val="000000"/>
          <w:sz w:val="28"/>
        </w:rPr>
        <w:t>
      ______________________________________________________________</w:t>
      </w:r>
    </w:p>
    <w:bookmarkEnd w:id="373"/>
    <w:bookmarkStart w:name="z444" w:id="374"/>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374"/>
    <w:bookmarkStart w:name="z445" w:id="375"/>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375"/>
    <w:bookmarkStart w:name="z446" w:id="376"/>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376"/>
    <w:bookmarkStart w:name="z447" w:id="377"/>
    <w:p>
      <w:pPr>
        <w:spacing w:after="0"/>
        <w:ind w:left="0"/>
        <w:jc w:val="both"/>
      </w:pPr>
      <w:r>
        <w:rPr>
          <w:rFonts w:ascii="Times New Roman"/>
          <w:b w:val="false"/>
          <w:i w:val="false"/>
          <w:color w:val="000000"/>
          <w:sz w:val="28"/>
        </w:rPr>
        <w:t>
      сәйкестендіру нөмірі)</w:t>
      </w:r>
    </w:p>
    <w:bookmarkEnd w:id="377"/>
    <w:bookmarkStart w:name="z448" w:id="378"/>
    <w:p>
      <w:pPr>
        <w:spacing w:after="0"/>
        <w:ind w:left="0"/>
        <w:jc w:val="both"/>
      </w:pPr>
      <w:r>
        <w:rPr>
          <w:rFonts w:ascii="Times New Roman"/>
          <w:b w:val="false"/>
          <w:i w:val="false"/>
          <w:color w:val="000000"/>
          <w:sz w:val="28"/>
        </w:rPr>
        <w:t>
      ______________________________________________________________</w:t>
      </w:r>
    </w:p>
    <w:bookmarkEnd w:id="378"/>
    <w:bookmarkStart w:name="z449" w:id="379"/>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379"/>
    <w:bookmarkStart w:name="z450" w:id="380"/>
    <w:p>
      <w:pPr>
        <w:spacing w:after="0"/>
        <w:ind w:left="0"/>
        <w:jc w:val="both"/>
      </w:pPr>
      <w:r>
        <w:rPr>
          <w:rFonts w:ascii="Times New Roman"/>
          <w:b w:val="false"/>
          <w:i w:val="false"/>
          <w:color w:val="000000"/>
          <w:sz w:val="28"/>
        </w:rPr>
        <w:t>
      ______________________________________________________________</w:t>
      </w:r>
    </w:p>
    <w:bookmarkEnd w:id="380"/>
    <w:bookmarkStart w:name="z451" w:id="381"/>
    <w:p>
      <w:pPr>
        <w:spacing w:after="0"/>
        <w:ind w:left="0"/>
        <w:jc w:val="both"/>
      </w:pPr>
      <w:r>
        <w:rPr>
          <w:rFonts w:ascii="Times New Roman"/>
          <w:b w:val="false"/>
          <w:i w:val="false"/>
          <w:color w:val="000000"/>
          <w:sz w:val="28"/>
        </w:rPr>
        <w:t>
      ______________________________________________________________</w:t>
      </w:r>
    </w:p>
    <w:bookmarkEnd w:id="381"/>
    <w:bookmarkStart w:name="z452" w:id="382"/>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bookmarkEnd w:id="382"/>
    <w:bookmarkStart w:name="z453" w:id="383"/>
    <w:p>
      <w:pPr>
        <w:spacing w:after="0"/>
        <w:ind w:left="0"/>
        <w:jc w:val="both"/>
      </w:pPr>
      <w:r>
        <w:rPr>
          <w:rFonts w:ascii="Times New Roman"/>
          <w:b w:val="false"/>
          <w:i w:val="false"/>
          <w:color w:val="000000"/>
          <w:sz w:val="28"/>
        </w:rPr>
        <w:t xml:space="preserve">
      _____ (лицензияны қағаз тасығышта алу қажет болған жағдайда Х белгісін қою керек) </w:t>
      </w:r>
    </w:p>
    <w:bookmarkEnd w:id="383"/>
    <w:bookmarkStart w:name="z454" w:id="384"/>
    <w:p>
      <w:pPr>
        <w:spacing w:after="0"/>
        <w:ind w:left="0"/>
        <w:jc w:val="both"/>
      </w:pPr>
      <w:r>
        <w:rPr>
          <w:rFonts w:ascii="Times New Roman"/>
          <w:b w:val="false"/>
          <w:i w:val="false"/>
          <w:color w:val="000000"/>
          <w:sz w:val="28"/>
        </w:rPr>
        <w:t>
      беруiңiздi сұраймын.</w:t>
      </w:r>
    </w:p>
    <w:bookmarkEnd w:id="384"/>
    <w:bookmarkStart w:name="z455" w:id="385"/>
    <w:p>
      <w:pPr>
        <w:spacing w:after="0"/>
        <w:ind w:left="0"/>
        <w:jc w:val="both"/>
      </w:pPr>
      <w:r>
        <w:rPr>
          <w:rFonts w:ascii="Times New Roman"/>
          <w:b w:val="false"/>
          <w:i w:val="false"/>
          <w:color w:val="000000"/>
          <w:sz w:val="28"/>
        </w:rPr>
        <w:t>
      Заңды тұлғаның мекенжайы ______________________________________</w:t>
      </w:r>
    </w:p>
    <w:bookmarkEnd w:id="385"/>
    <w:bookmarkStart w:name="z456" w:id="386"/>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bookmarkEnd w:id="386"/>
    <w:bookmarkStart w:name="z457" w:id="387"/>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387"/>
    <w:bookmarkStart w:name="z458" w:id="388"/>
    <w:p>
      <w:pPr>
        <w:spacing w:after="0"/>
        <w:ind w:left="0"/>
        <w:jc w:val="both"/>
      </w:pPr>
      <w:r>
        <w:rPr>
          <w:rFonts w:ascii="Times New Roman"/>
          <w:b w:val="false"/>
          <w:i w:val="false"/>
          <w:color w:val="000000"/>
          <w:sz w:val="28"/>
        </w:rPr>
        <w:t>
      Электрондық пошта ____________________________________________</w:t>
      </w:r>
    </w:p>
    <w:bookmarkEnd w:id="388"/>
    <w:bookmarkStart w:name="z459" w:id="389"/>
    <w:p>
      <w:pPr>
        <w:spacing w:after="0"/>
        <w:ind w:left="0"/>
        <w:jc w:val="both"/>
      </w:pPr>
      <w:r>
        <w:rPr>
          <w:rFonts w:ascii="Times New Roman"/>
          <w:b w:val="false"/>
          <w:i w:val="false"/>
          <w:color w:val="000000"/>
          <w:sz w:val="28"/>
        </w:rPr>
        <w:t>
      Телефондары __________________________________________________</w:t>
      </w:r>
    </w:p>
    <w:bookmarkEnd w:id="389"/>
    <w:bookmarkStart w:name="z460" w:id="390"/>
    <w:p>
      <w:pPr>
        <w:spacing w:after="0"/>
        <w:ind w:left="0"/>
        <w:jc w:val="both"/>
      </w:pPr>
      <w:r>
        <w:rPr>
          <w:rFonts w:ascii="Times New Roman"/>
          <w:b w:val="false"/>
          <w:i w:val="false"/>
          <w:color w:val="000000"/>
          <w:sz w:val="28"/>
        </w:rPr>
        <w:t>
      Факс _________________________________________________________</w:t>
      </w:r>
    </w:p>
    <w:bookmarkEnd w:id="390"/>
    <w:bookmarkStart w:name="z461" w:id="391"/>
    <w:p>
      <w:pPr>
        <w:spacing w:after="0"/>
        <w:ind w:left="0"/>
        <w:jc w:val="both"/>
      </w:pPr>
      <w:r>
        <w:rPr>
          <w:rFonts w:ascii="Times New Roman"/>
          <w:b w:val="false"/>
          <w:i w:val="false"/>
          <w:color w:val="000000"/>
          <w:sz w:val="28"/>
        </w:rPr>
        <w:t>
      Банк шоты ____________________________________________________</w:t>
      </w:r>
    </w:p>
    <w:bookmarkEnd w:id="391"/>
    <w:bookmarkStart w:name="z462" w:id="392"/>
    <w:p>
      <w:pPr>
        <w:spacing w:after="0"/>
        <w:ind w:left="0"/>
        <w:jc w:val="both"/>
      </w:pPr>
      <w:r>
        <w:rPr>
          <w:rFonts w:ascii="Times New Roman"/>
          <w:b w:val="false"/>
          <w:i w:val="false"/>
          <w:color w:val="000000"/>
          <w:sz w:val="28"/>
        </w:rPr>
        <w:t>
      (шот нөмірі, банктiң атауы және орналасқан жерi)</w:t>
      </w:r>
    </w:p>
    <w:bookmarkEnd w:id="392"/>
    <w:bookmarkStart w:name="z463" w:id="39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93"/>
    <w:bookmarkStart w:name="z464" w:id="394"/>
    <w:p>
      <w:pPr>
        <w:spacing w:after="0"/>
        <w:ind w:left="0"/>
        <w:jc w:val="both"/>
      </w:pPr>
      <w:r>
        <w:rPr>
          <w:rFonts w:ascii="Times New Roman"/>
          <w:b w:val="false"/>
          <w:i w:val="false"/>
          <w:color w:val="000000"/>
          <w:sz w:val="28"/>
        </w:rPr>
        <w:t>
      _____________________________________________________________</w:t>
      </w:r>
    </w:p>
    <w:bookmarkEnd w:id="394"/>
    <w:bookmarkStart w:name="z465" w:id="395"/>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395"/>
    <w:bookmarkStart w:name="z466" w:id="396"/>
    <w:p>
      <w:pPr>
        <w:spacing w:after="0"/>
        <w:ind w:left="0"/>
        <w:jc w:val="both"/>
      </w:pPr>
      <w:r>
        <w:rPr>
          <w:rFonts w:ascii="Times New Roman"/>
          <w:b w:val="false"/>
          <w:i w:val="false"/>
          <w:color w:val="000000"/>
          <w:sz w:val="28"/>
        </w:rPr>
        <w:t>
      (стационарлық үй-жайлар) нөмірі)</w:t>
      </w:r>
    </w:p>
    <w:bookmarkEnd w:id="396"/>
    <w:bookmarkStart w:name="z467" w:id="397"/>
    <w:p>
      <w:pPr>
        <w:spacing w:after="0"/>
        <w:ind w:left="0"/>
        <w:jc w:val="both"/>
      </w:pPr>
      <w:r>
        <w:rPr>
          <w:rFonts w:ascii="Times New Roman"/>
          <w:b w:val="false"/>
          <w:i w:val="false"/>
          <w:color w:val="000000"/>
          <w:sz w:val="28"/>
        </w:rPr>
        <w:t>
      ______ парақта қоса беріліп отыр.</w:t>
      </w:r>
    </w:p>
    <w:bookmarkEnd w:id="397"/>
    <w:bookmarkStart w:name="z468" w:id="398"/>
    <w:p>
      <w:pPr>
        <w:spacing w:after="0"/>
        <w:ind w:left="0"/>
        <w:jc w:val="both"/>
      </w:pPr>
      <w:r>
        <w:rPr>
          <w:rFonts w:ascii="Times New Roman"/>
          <w:b w:val="false"/>
          <w:i w:val="false"/>
          <w:color w:val="000000"/>
          <w:sz w:val="28"/>
        </w:rPr>
        <w:t>
      Осымен:</w:t>
      </w:r>
    </w:p>
    <w:bookmarkEnd w:id="398"/>
    <w:bookmarkStart w:name="z469" w:id="39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399"/>
    <w:bookmarkStart w:name="z470" w:id="40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400"/>
    <w:bookmarkStart w:name="z471" w:id="40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401"/>
    <w:bookmarkStart w:name="z472" w:id="402"/>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402"/>
    <w:bookmarkStart w:name="z473" w:id="403"/>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403"/>
    <w:bookmarkStart w:name="z474" w:id="404"/>
    <w:p>
      <w:pPr>
        <w:spacing w:after="0"/>
        <w:ind w:left="0"/>
        <w:jc w:val="both"/>
      </w:pPr>
      <w:r>
        <w:rPr>
          <w:rFonts w:ascii="Times New Roman"/>
          <w:b w:val="false"/>
          <w:i w:val="false"/>
          <w:color w:val="000000"/>
          <w:sz w:val="28"/>
        </w:rPr>
        <w:t>
      Басшы ________ ________________________________________________</w:t>
      </w:r>
    </w:p>
    <w:bookmarkEnd w:id="404"/>
    <w:bookmarkStart w:name="z475" w:id="405"/>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405"/>
    <w:bookmarkStart w:name="z476" w:id="406"/>
    <w:p>
      <w:pPr>
        <w:spacing w:after="0"/>
        <w:ind w:left="0"/>
        <w:jc w:val="both"/>
      </w:pPr>
      <w:r>
        <w:rPr>
          <w:rFonts w:ascii="Times New Roman"/>
          <w:b w:val="false"/>
          <w:i w:val="false"/>
          <w:color w:val="000000"/>
          <w:sz w:val="28"/>
        </w:rPr>
        <w:t>
      Толтыру күні: 20__ жылғы "__" _________________</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478" w:id="40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407"/>
    <w:bookmarkStart w:name="z479" w:id="408"/>
    <w:p>
      <w:pPr>
        <w:spacing w:after="0"/>
        <w:ind w:left="0"/>
        <w:jc w:val="both"/>
      </w:pPr>
      <w:r>
        <w:rPr>
          <w:rFonts w:ascii="Times New Roman"/>
          <w:b w:val="false"/>
          <w:i w:val="false"/>
          <w:color w:val="000000"/>
          <w:sz w:val="28"/>
        </w:rPr>
        <w:t>
      _______________________________________________________________</w:t>
      </w:r>
    </w:p>
    <w:bookmarkEnd w:id="408"/>
    <w:bookmarkStart w:name="z480" w:id="409"/>
    <w:p>
      <w:pPr>
        <w:spacing w:after="0"/>
        <w:ind w:left="0"/>
        <w:jc w:val="both"/>
      </w:pPr>
      <w:r>
        <w:rPr>
          <w:rFonts w:ascii="Times New Roman"/>
          <w:b w:val="false"/>
          <w:i w:val="false"/>
          <w:color w:val="000000"/>
          <w:sz w:val="28"/>
        </w:rPr>
        <w:t>
      (лицензиардың толық атауы)</w:t>
      </w:r>
    </w:p>
    <w:bookmarkEnd w:id="409"/>
    <w:bookmarkStart w:name="z481" w:id="410"/>
    <w:p>
      <w:pPr>
        <w:spacing w:after="0"/>
        <w:ind w:left="0"/>
        <w:jc w:val="both"/>
      </w:pPr>
      <w:r>
        <w:rPr>
          <w:rFonts w:ascii="Times New Roman"/>
          <w:b w:val="false"/>
          <w:i w:val="false"/>
          <w:color w:val="000000"/>
          <w:sz w:val="28"/>
        </w:rPr>
        <w:t>
      ______________________________________________________________</w:t>
      </w:r>
    </w:p>
    <w:bookmarkEnd w:id="410"/>
    <w:bookmarkStart w:name="z482" w:id="411"/>
    <w:p>
      <w:pPr>
        <w:spacing w:after="0"/>
        <w:ind w:left="0"/>
        <w:jc w:val="both"/>
      </w:pPr>
      <w:r>
        <w:rPr>
          <w:rFonts w:ascii="Times New Roman"/>
          <w:b w:val="false"/>
          <w:i w:val="false"/>
          <w:color w:val="000000"/>
          <w:sz w:val="28"/>
        </w:rPr>
        <w:t xml:space="preserve">
      (жеке тұлғаның тегi, аты, әкесiнiң аты (егер ол жеке басты куәландыратын құжатта </w:t>
      </w:r>
    </w:p>
    <w:bookmarkEnd w:id="411"/>
    <w:bookmarkStart w:name="z483" w:id="412"/>
    <w:p>
      <w:pPr>
        <w:spacing w:after="0"/>
        <w:ind w:left="0"/>
        <w:jc w:val="both"/>
      </w:pPr>
      <w:r>
        <w:rPr>
          <w:rFonts w:ascii="Times New Roman"/>
          <w:b w:val="false"/>
          <w:i w:val="false"/>
          <w:color w:val="000000"/>
          <w:sz w:val="28"/>
        </w:rPr>
        <w:t>
      көрсетілсе), жеке сәйкестендіру нөмірі)</w:t>
      </w:r>
    </w:p>
    <w:bookmarkEnd w:id="412"/>
    <w:bookmarkStart w:name="z484" w:id="413"/>
    <w:p>
      <w:pPr>
        <w:spacing w:after="0"/>
        <w:ind w:left="0"/>
        <w:jc w:val="both"/>
      </w:pPr>
      <w:r>
        <w:rPr>
          <w:rFonts w:ascii="Times New Roman"/>
          <w:b w:val="false"/>
          <w:i w:val="false"/>
          <w:color w:val="000000"/>
          <w:sz w:val="28"/>
        </w:rPr>
        <w:t>
      _______________________________________________________________</w:t>
      </w:r>
    </w:p>
    <w:bookmarkEnd w:id="413"/>
    <w:bookmarkStart w:name="z485" w:id="414"/>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bookmarkEnd w:id="414"/>
    <w:bookmarkStart w:name="z486" w:id="415"/>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bookmarkEnd w:id="415"/>
    <w:bookmarkStart w:name="z487" w:id="416"/>
    <w:p>
      <w:pPr>
        <w:spacing w:after="0"/>
        <w:ind w:left="0"/>
        <w:jc w:val="both"/>
      </w:pPr>
      <w:r>
        <w:rPr>
          <w:rFonts w:ascii="Times New Roman"/>
          <w:b w:val="false"/>
          <w:i w:val="false"/>
          <w:color w:val="000000"/>
          <w:sz w:val="28"/>
        </w:rPr>
        <w:t>
      ____ (лицензияны қағаз тасығышта алу қажет болған жағдайда Х белгісін қою керек)</w:t>
      </w:r>
    </w:p>
    <w:bookmarkEnd w:id="416"/>
    <w:bookmarkStart w:name="z488" w:id="417"/>
    <w:p>
      <w:pPr>
        <w:spacing w:after="0"/>
        <w:ind w:left="0"/>
        <w:jc w:val="both"/>
      </w:pPr>
      <w:r>
        <w:rPr>
          <w:rFonts w:ascii="Times New Roman"/>
          <w:b w:val="false"/>
          <w:i w:val="false"/>
          <w:color w:val="000000"/>
          <w:sz w:val="28"/>
        </w:rPr>
        <w:t>
      беруiңiздi сұраймын.</w:t>
      </w:r>
    </w:p>
    <w:bookmarkEnd w:id="417"/>
    <w:bookmarkStart w:name="z489" w:id="418"/>
    <w:p>
      <w:pPr>
        <w:spacing w:after="0"/>
        <w:ind w:left="0"/>
        <w:jc w:val="both"/>
      </w:pPr>
      <w:r>
        <w:rPr>
          <w:rFonts w:ascii="Times New Roman"/>
          <w:b w:val="false"/>
          <w:i w:val="false"/>
          <w:color w:val="000000"/>
          <w:sz w:val="28"/>
        </w:rPr>
        <w:t>
      Жеке тұлғаның тұрғылықты жерінің мекенжайы</w:t>
      </w:r>
    </w:p>
    <w:bookmarkEnd w:id="418"/>
    <w:bookmarkStart w:name="z490" w:id="419"/>
    <w:p>
      <w:pPr>
        <w:spacing w:after="0"/>
        <w:ind w:left="0"/>
        <w:jc w:val="both"/>
      </w:pPr>
      <w:r>
        <w:rPr>
          <w:rFonts w:ascii="Times New Roman"/>
          <w:b w:val="false"/>
          <w:i w:val="false"/>
          <w:color w:val="000000"/>
          <w:sz w:val="28"/>
        </w:rPr>
        <w:t>
      _______________________________________________________________</w:t>
      </w:r>
    </w:p>
    <w:bookmarkEnd w:id="419"/>
    <w:bookmarkStart w:name="z491" w:id="420"/>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420"/>
    <w:bookmarkStart w:name="z492" w:id="421"/>
    <w:p>
      <w:pPr>
        <w:spacing w:after="0"/>
        <w:ind w:left="0"/>
        <w:jc w:val="both"/>
      </w:pPr>
      <w:r>
        <w:rPr>
          <w:rFonts w:ascii="Times New Roman"/>
          <w:b w:val="false"/>
          <w:i w:val="false"/>
          <w:color w:val="000000"/>
          <w:sz w:val="28"/>
        </w:rPr>
        <w:t>
      нөмірі)</w:t>
      </w:r>
    </w:p>
    <w:bookmarkEnd w:id="421"/>
    <w:bookmarkStart w:name="z493" w:id="422"/>
    <w:p>
      <w:pPr>
        <w:spacing w:after="0"/>
        <w:ind w:left="0"/>
        <w:jc w:val="both"/>
      </w:pPr>
      <w:r>
        <w:rPr>
          <w:rFonts w:ascii="Times New Roman"/>
          <w:b w:val="false"/>
          <w:i w:val="false"/>
          <w:color w:val="000000"/>
          <w:sz w:val="28"/>
        </w:rPr>
        <w:t>
      Электрондық пошта _____________________________________________</w:t>
      </w:r>
    </w:p>
    <w:bookmarkEnd w:id="422"/>
    <w:bookmarkStart w:name="z494" w:id="423"/>
    <w:p>
      <w:pPr>
        <w:spacing w:after="0"/>
        <w:ind w:left="0"/>
        <w:jc w:val="both"/>
      </w:pPr>
      <w:r>
        <w:rPr>
          <w:rFonts w:ascii="Times New Roman"/>
          <w:b w:val="false"/>
          <w:i w:val="false"/>
          <w:color w:val="000000"/>
          <w:sz w:val="28"/>
        </w:rPr>
        <w:t>
      Телефондары ___________________________________________________</w:t>
      </w:r>
    </w:p>
    <w:bookmarkEnd w:id="423"/>
    <w:bookmarkStart w:name="z495" w:id="424"/>
    <w:p>
      <w:pPr>
        <w:spacing w:after="0"/>
        <w:ind w:left="0"/>
        <w:jc w:val="both"/>
      </w:pPr>
      <w:r>
        <w:rPr>
          <w:rFonts w:ascii="Times New Roman"/>
          <w:b w:val="false"/>
          <w:i w:val="false"/>
          <w:color w:val="000000"/>
          <w:sz w:val="28"/>
        </w:rPr>
        <w:t>
      Факс __________________________________________________________</w:t>
      </w:r>
    </w:p>
    <w:bookmarkEnd w:id="424"/>
    <w:bookmarkStart w:name="z496" w:id="425"/>
    <w:p>
      <w:pPr>
        <w:spacing w:after="0"/>
        <w:ind w:left="0"/>
        <w:jc w:val="both"/>
      </w:pPr>
      <w:r>
        <w:rPr>
          <w:rFonts w:ascii="Times New Roman"/>
          <w:b w:val="false"/>
          <w:i w:val="false"/>
          <w:color w:val="000000"/>
          <w:sz w:val="28"/>
        </w:rPr>
        <w:t>
      Банк шоты _____________________________________________________</w:t>
      </w:r>
    </w:p>
    <w:bookmarkEnd w:id="425"/>
    <w:bookmarkStart w:name="z497" w:id="426"/>
    <w:p>
      <w:pPr>
        <w:spacing w:after="0"/>
        <w:ind w:left="0"/>
        <w:jc w:val="both"/>
      </w:pPr>
      <w:r>
        <w:rPr>
          <w:rFonts w:ascii="Times New Roman"/>
          <w:b w:val="false"/>
          <w:i w:val="false"/>
          <w:color w:val="000000"/>
          <w:sz w:val="28"/>
        </w:rPr>
        <w:t>
      (шот нөмірі, банктiң атауы және орналасқан жерi)</w:t>
      </w:r>
    </w:p>
    <w:bookmarkEnd w:id="426"/>
    <w:bookmarkStart w:name="z498" w:id="42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427"/>
    <w:bookmarkStart w:name="z499" w:id="428"/>
    <w:p>
      <w:pPr>
        <w:spacing w:after="0"/>
        <w:ind w:left="0"/>
        <w:jc w:val="both"/>
      </w:pPr>
      <w:r>
        <w:rPr>
          <w:rFonts w:ascii="Times New Roman"/>
          <w:b w:val="false"/>
          <w:i w:val="false"/>
          <w:color w:val="000000"/>
          <w:sz w:val="28"/>
        </w:rPr>
        <w:t>
      ___________________________________________________________</w:t>
      </w:r>
    </w:p>
    <w:bookmarkEnd w:id="428"/>
    <w:bookmarkStart w:name="z500" w:id="429"/>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bookmarkEnd w:id="429"/>
    <w:bookmarkStart w:name="z501" w:id="430"/>
    <w:p>
      <w:pPr>
        <w:spacing w:after="0"/>
        <w:ind w:left="0"/>
        <w:jc w:val="both"/>
      </w:pPr>
      <w:r>
        <w:rPr>
          <w:rFonts w:ascii="Times New Roman"/>
          <w:b w:val="false"/>
          <w:i w:val="false"/>
          <w:color w:val="000000"/>
          <w:sz w:val="28"/>
        </w:rPr>
        <w:t>
      үй/ғимарат (стационарлық үй-жайлар) нөмірі)</w:t>
      </w:r>
    </w:p>
    <w:bookmarkEnd w:id="430"/>
    <w:bookmarkStart w:name="z502" w:id="431"/>
    <w:p>
      <w:pPr>
        <w:spacing w:after="0"/>
        <w:ind w:left="0"/>
        <w:jc w:val="both"/>
      </w:pPr>
      <w:r>
        <w:rPr>
          <w:rFonts w:ascii="Times New Roman"/>
          <w:b w:val="false"/>
          <w:i w:val="false"/>
          <w:color w:val="000000"/>
          <w:sz w:val="28"/>
        </w:rPr>
        <w:t>
      ______ парақта қоса беріліп отыр</w:t>
      </w:r>
    </w:p>
    <w:bookmarkEnd w:id="431"/>
    <w:bookmarkStart w:name="z503" w:id="432"/>
    <w:p>
      <w:pPr>
        <w:spacing w:after="0"/>
        <w:ind w:left="0"/>
        <w:jc w:val="both"/>
      </w:pPr>
      <w:r>
        <w:rPr>
          <w:rFonts w:ascii="Times New Roman"/>
          <w:b w:val="false"/>
          <w:i w:val="false"/>
          <w:color w:val="000000"/>
          <w:sz w:val="28"/>
        </w:rPr>
        <w:t>
      Осымен:</w:t>
      </w:r>
    </w:p>
    <w:bookmarkEnd w:id="432"/>
    <w:bookmarkStart w:name="z504" w:id="43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433"/>
    <w:bookmarkStart w:name="z505" w:id="43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434"/>
    <w:bookmarkStart w:name="z506" w:id="43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435"/>
    <w:bookmarkStart w:name="z507" w:id="436"/>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436"/>
    <w:bookmarkStart w:name="z508" w:id="437"/>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437"/>
    <w:bookmarkStart w:name="z509" w:id="438"/>
    <w:p>
      <w:pPr>
        <w:spacing w:after="0"/>
        <w:ind w:left="0"/>
        <w:jc w:val="both"/>
      </w:pPr>
      <w:r>
        <w:rPr>
          <w:rFonts w:ascii="Times New Roman"/>
          <w:b w:val="false"/>
          <w:i w:val="false"/>
          <w:color w:val="000000"/>
          <w:sz w:val="28"/>
        </w:rPr>
        <w:t>
      Жеке тұлға __________ __________________________________________</w:t>
      </w:r>
    </w:p>
    <w:bookmarkEnd w:id="438"/>
    <w:bookmarkStart w:name="z510" w:id="439"/>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439"/>
    <w:bookmarkStart w:name="z511" w:id="440"/>
    <w:p>
      <w:pPr>
        <w:spacing w:after="0"/>
        <w:ind w:left="0"/>
        <w:jc w:val="both"/>
      </w:pPr>
      <w:r>
        <w:rPr>
          <w:rFonts w:ascii="Times New Roman"/>
          <w:b w:val="false"/>
          <w:i w:val="false"/>
          <w:color w:val="000000"/>
          <w:sz w:val="28"/>
        </w:rPr>
        <w:t>
      Толтыру күні: 20___ жылғы "__" ___________</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бұйырығымен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Этил спиртін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оны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 саудада сату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қоспағанда, алкоголь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 сақтау және көтерме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саудада сату, сондай-ақ алкоголь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өнімдерін өндіру аумағында 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және бөлшек саудада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сату жөніндегі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қоспағанда, алкоголь өнімін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және бөлшек саудада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сату саласындағы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сәйкестігін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7" w:id="441"/>
    <w:p>
      <w:pPr>
        <w:spacing w:after="0"/>
        <w:ind w:left="0"/>
        <w:jc w:val="left"/>
      </w:pPr>
      <w:r>
        <w:rPr>
          <w:rFonts w:ascii="Times New Roman"/>
          <w:b/>
          <w:i w:val="false"/>
          <w:color w:val="000000"/>
        </w:rPr>
        <w:t xml:space="preserve"> Этил спиртін өндіру саласындағы қызметті жүзеге асыруға қойылатын біліктілік талаптарына мәліметтердің нысаны</w:t>
      </w:r>
    </w:p>
    <w:bookmarkEnd w:id="441"/>
    <w:bookmarkStart w:name="z538" w:id="442"/>
    <w:p>
      <w:pPr>
        <w:spacing w:after="0"/>
        <w:ind w:left="0"/>
        <w:jc w:val="both"/>
      </w:pPr>
      <w:r>
        <w:rPr>
          <w:rFonts w:ascii="Times New Roman"/>
          <w:b w:val="false"/>
          <w:i w:val="false"/>
          <w:color w:val="000000"/>
          <w:sz w:val="28"/>
        </w:rPr>
        <w:t>
      1. Этил спиртін өндіру саласындағы қызмет түрі үшін:</w:t>
      </w:r>
    </w:p>
    <w:bookmarkEnd w:id="442"/>
    <w:bookmarkStart w:name="z539" w:id="443"/>
    <w:p>
      <w:pPr>
        <w:spacing w:after="0"/>
        <w:ind w:left="0"/>
        <w:jc w:val="both"/>
      </w:pPr>
      <w:r>
        <w:rPr>
          <w:rFonts w:ascii="Times New Roman"/>
          <w:b w:val="false"/>
          <w:i w:val="false"/>
          <w:color w:val="000000"/>
          <w:sz w:val="28"/>
        </w:rPr>
        <w:t xml:space="preserve">
      1.1 Этил спиртін өндіру паспортында көрсетілген мәліметтерге сәйкес келетін меншік </w:t>
      </w:r>
    </w:p>
    <w:bookmarkEnd w:id="443"/>
    <w:bookmarkStart w:name="z540" w:id="444"/>
    <w:p>
      <w:pPr>
        <w:spacing w:after="0"/>
        <w:ind w:left="0"/>
        <w:jc w:val="both"/>
      </w:pPr>
      <w:r>
        <w:rPr>
          <w:rFonts w:ascii="Times New Roman"/>
          <w:b w:val="false"/>
          <w:i w:val="false"/>
          <w:color w:val="000000"/>
          <w:sz w:val="28"/>
        </w:rPr>
        <w:t>
      құқығындағы стационарлық үй-жайлар:</w:t>
      </w:r>
    </w:p>
    <w:bookmarkEnd w:id="444"/>
    <w:bookmarkStart w:name="z541" w:id="445"/>
    <w:p>
      <w:pPr>
        <w:spacing w:after="0"/>
        <w:ind w:left="0"/>
        <w:jc w:val="both"/>
      </w:pPr>
      <w:r>
        <w:rPr>
          <w:rFonts w:ascii="Times New Roman"/>
          <w:b w:val="false"/>
          <w:i w:val="false"/>
          <w:color w:val="000000"/>
          <w:sz w:val="28"/>
        </w:rPr>
        <w:t>
      мыналарды көрсетіңіз:</w:t>
      </w:r>
    </w:p>
    <w:bookmarkEnd w:id="445"/>
    <w:bookmarkStart w:name="z542" w:id="446"/>
    <w:p>
      <w:pPr>
        <w:spacing w:after="0"/>
        <w:ind w:left="0"/>
        <w:jc w:val="both"/>
      </w:pPr>
      <w:r>
        <w:rPr>
          <w:rFonts w:ascii="Times New Roman"/>
          <w:b w:val="false"/>
          <w:i w:val="false"/>
          <w:color w:val="000000"/>
          <w:sz w:val="28"/>
        </w:rPr>
        <w:t xml:space="preserve">
      1) орналасқан жерінің мекенжайы (почта индексі, облыс, қала, аудан, елді мекен, </w:t>
      </w:r>
    </w:p>
    <w:bookmarkEnd w:id="446"/>
    <w:bookmarkStart w:name="z543" w:id="447"/>
    <w:p>
      <w:pPr>
        <w:spacing w:after="0"/>
        <w:ind w:left="0"/>
        <w:jc w:val="both"/>
      </w:pPr>
      <w:r>
        <w:rPr>
          <w:rFonts w:ascii="Times New Roman"/>
          <w:b w:val="false"/>
          <w:i w:val="false"/>
          <w:color w:val="000000"/>
          <w:sz w:val="28"/>
        </w:rPr>
        <w:t>
      көшенің атауы, үйдің/ғимараттың (стационарлық үй-жайдың) нөмірі __________;</w:t>
      </w:r>
    </w:p>
    <w:bookmarkEnd w:id="447"/>
    <w:bookmarkStart w:name="z544" w:id="448"/>
    <w:p>
      <w:pPr>
        <w:spacing w:after="0"/>
        <w:ind w:left="0"/>
        <w:jc w:val="both"/>
      </w:pPr>
      <w:r>
        <w:rPr>
          <w:rFonts w:ascii="Times New Roman"/>
          <w:b w:val="false"/>
          <w:i w:val="false"/>
          <w:color w:val="000000"/>
          <w:sz w:val="28"/>
        </w:rPr>
        <w:t>
      2) стационарлық үй-жайдың кадастрлық нөмірі ______________________;</w:t>
      </w:r>
    </w:p>
    <w:bookmarkEnd w:id="448"/>
    <w:bookmarkStart w:name="z545" w:id="449"/>
    <w:p>
      <w:pPr>
        <w:spacing w:after="0"/>
        <w:ind w:left="0"/>
        <w:jc w:val="both"/>
      </w:pPr>
      <w:r>
        <w:rPr>
          <w:rFonts w:ascii="Times New Roman"/>
          <w:b w:val="false"/>
          <w:i w:val="false"/>
          <w:color w:val="000000"/>
          <w:sz w:val="28"/>
        </w:rPr>
        <w:t>
      3) меншік құқығы туындауының негізі _____________________________;</w:t>
      </w:r>
    </w:p>
    <w:bookmarkEnd w:id="449"/>
    <w:bookmarkStart w:name="z546" w:id="450"/>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bookmarkEnd w:id="450"/>
    <w:bookmarkStart w:name="z547" w:id="451"/>
    <w:p>
      <w:pPr>
        <w:spacing w:after="0"/>
        <w:ind w:left="0"/>
        <w:jc w:val="both"/>
      </w:pPr>
      <w:r>
        <w:rPr>
          <w:rFonts w:ascii="Times New Roman"/>
          <w:b w:val="false"/>
          <w:i w:val="false"/>
          <w:color w:val="000000"/>
          <w:sz w:val="28"/>
        </w:rPr>
        <w:t>
      ______________________________________________________________;</w:t>
      </w:r>
    </w:p>
    <w:bookmarkEnd w:id="451"/>
    <w:bookmarkStart w:name="z548" w:id="452"/>
    <w:p>
      <w:pPr>
        <w:spacing w:after="0"/>
        <w:ind w:left="0"/>
        <w:jc w:val="both"/>
      </w:pPr>
      <w:r>
        <w:rPr>
          <w:rFonts w:ascii="Times New Roman"/>
          <w:b w:val="false"/>
          <w:i w:val="false"/>
          <w:color w:val="000000"/>
          <w:sz w:val="28"/>
        </w:rPr>
        <w:t>
      5) нысаналы мақсаты (жоспар бойынша литер) ______________________;</w:t>
      </w:r>
    </w:p>
    <w:bookmarkEnd w:id="452"/>
    <w:bookmarkStart w:name="z549" w:id="453"/>
    <w:p>
      <w:pPr>
        <w:spacing w:after="0"/>
        <w:ind w:left="0"/>
        <w:jc w:val="both"/>
      </w:pPr>
      <w:r>
        <w:rPr>
          <w:rFonts w:ascii="Times New Roman"/>
          <w:b w:val="false"/>
          <w:i w:val="false"/>
          <w:color w:val="000000"/>
          <w:sz w:val="28"/>
        </w:rPr>
        <w:t>
      6) стационарлық үй-жайдың жалпы алаңы __________________________;</w:t>
      </w:r>
    </w:p>
    <w:bookmarkEnd w:id="453"/>
    <w:bookmarkStart w:name="z550" w:id="454"/>
    <w:p>
      <w:pPr>
        <w:spacing w:after="0"/>
        <w:ind w:left="0"/>
        <w:jc w:val="both"/>
      </w:pPr>
      <w:r>
        <w:rPr>
          <w:rFonts w:ascii="Times New Roman"/>
          <w:b w:val="false"/>
          <w:i w:val="false"/>
          <w:color w:val="000000"/>
          <w:sz w:val="28"/>
        </w:rPr>
        <w:t>
      7) қойма үй-жайдың жалпы алаңы _________________________________;</w:t>
      </w:r>
    </w:p>
    <w:bookmarkEnd w:id="454"/>
    <w:bookmarkStart w:name="z551" w:id="455"/>
    <w:p>
      <w:pPr>
        <w:spacing w:after="0"/>
        <w:ind w:left="0"/>
        <w:jc w:val="both"/>
      </w:pPr>
      <w:r>
        <w:rPr>
          <w:rFonts w:ascii="Times New Roman"/>
          <w:b w:val="false"/>
          <w:i w:val="false"/>
          <w:color w:val="000000"/>
          <w:sz w:val="28"/>
        </w:rPr>
        <w:t>
      8) салынған жыл ________________________________________________</w:t>
      </w:r>
    </w:p>
    <w:bookmarkEnd w:id="455"/>
    <w:bookmarkStart w:name="z552" w:id="456"/>
    <w:p>
      <w:pPr>
        <w:spacing w:after="0"/>
        <w:ind w:left="0"/>
        <w:jc w:val="both"/>
      </w:pPr>
      <w:r>
        <w:rPr>
          <w:rFonts w:ascii="Times New Roman"/>
          <w:b w:val="false"/>
          <w:i w:val="false"/>
          <w:color w:val="000000"/>
          <w:sz w:val="28"/>
        </w:rPr>
        <w:t xml:space="preserve">
      1.2 Стационарлық үй-жайда этил спиртін өндіруді қамтамасыз ететін сумен </w:t>
      </w:r>
    </w:p>
    <w:bookmarkEnd w:id="456"/>
    <w:bookmarkStart w:name="z553" w:id="457"/>
    <w:p>
      <w:pPr>
        <w:spacing w:after="0"/>
        <w:ind w:left="0"/>
        <w:jc w:val="both"/>
      </w:pPr>
      <w:r>
        <w:rPr>
          <w:rFonts w:ascii="Times New Roman"/>
          <w:b w:val="false"/>
          <w:i w:val="false"/>
          <w:color w:val="000000"/>
          <w:sz w:val="28"/>
        </w:rPr>
        <w:t>
      жабдықтау, электр қуатымен жабдықтау және кәріз:</w:t>
      </w:r>
    </w:p>
    <w:bookmarkEnd w:id="457"/>
    <w:bookmarkStart w:name="z554" w:id="458"/>
    <w:p>
      <w:pPr>
        <w:spacing w:after="0"/>
        <w:ind w:left="0"/>
        <w:jc w:val="both"/>
      </w:pPr>
      <w:r>
        <w:rPr>
          <w:rFonts w:ascii="Times New Roman"/>
          <w:b w:val="false"/>
          <w:i w:val="false"/>
          <w:color w:val="000000"/>
          <w:sz w:val="28"/>
        </w:rPr>
        <w:t>
      мыналарды көрсетіңіз:</w:t>
      </w:r>
    </w:p>
    <w:bookmarkEnd w:id="458"/>
    <w:bookmarkStart w:name="z555" w:id="459"/>
    <w:p>
      <w:pPr>
        <w:spacing w:after="0"/>
        <w:ind w:left="0"/>
        <w:jc w:val="both"/>
      </w:pPr>
      <w:r>
        <w:rPr>
          <w:rFonts w:ascii="Times New Roman"/>
          <w:b w:val="false"/>
          <w:i w:val="false"/>
          <w:color w:val="000000"/>
          <w:sz w:val="28"/>
        </w:rPr>
        <w:t xml:space="preserve">
      1) стационарлық үй-жайды сумен жабдықтау, электр қуатымен жабдықтау және </w:t>
      </w:r>
    </w:p>
    <w:bookmarkEnd w:id="459"/>
    <w:bookmarkStart w:name="z556" w:id="460"/>
    <w:p>
      <w:pPr>
        <w:spacing w:after="0"/>
        <w:ind w:left="0"/>
        <w:jc w:val="both"/>
      </w:pPr>
      <w:r>
        <w:rPr>
          <w:rFonts w:ascii="Times New Roman"/>
          <w:b w:val="false"/>
          <w:i w:val="false"/>
          <w:color w:val="000000"/>
          <w:sz w:val="28"/>
        </w:rPr>
        <w:t xml:space="preserve">
      кәрізбен қамтамасыз ету жөніндегі қызметтерді көрсету туралы шарттың </w:t>
      </w:r>
    </w:p>
    <w:bookmarkEnd w:id="460"/>
    <w:bookmarkStart w:name="z557" w:id="461"/>
    <w:p>
      <w:pPr>
        <w:spacing w:after="0"/>
        <w:ind w:left="0"/>
        <w:jc w:val="both"/>
      </w:pPr>
      <w:r>
        <w:rPr>
          <w:rFonts w:ascii="Times New Roman"/>
          <w:b w:val="false"/>
          <w:i w:val="false"/>
          <w:color w:val="000000"/>
          <w:sz w:val="28"/>
        </w:rPr>
        <w:t>
      (шарттардың) атауы _______________________________;</w:t>
      </w:r>
    </w:p>
    <w:bookmarkEnd w:id="461"/>
    <w:bookmarkStart w:name="z558" w:id="462"/>
    <w:p>
      <w:pPr>
        <w:spacing w:after="0"/>
        <w:ind w:left="0"/>
        <w:jc w:val="both"/>
      </w:pPr>
      <w:r>
        <w:rPr>
          <w:rFonts w:ascii="Times New Roman"/>
          <w:b w:val="false"/>
          <w:i w:val="false"/>
          <w:color w:val="000000"/>
          <w:sz w:val="28"/>
        </w:rPr>
        <w:t>
      2) шарттың (шарттардың) нөмірі мен күні __________________________.</w:t>
      </w:r>
    </w:p>
    <w:bookmarkEnd w:id="462"/>
    <w:bookmarkStart w:name="z559" w:id="463"/>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463"/>
    <w:bookmarkStart w:name="z560" w:id="464"/>
    <w:p>
      <w:pPr>
        <w:spacing w:after="0"/>
        <w:ind w:left="0"/>
        <w:jc w:val="both"/>
      </w:pPr>
      <w:r>
        <w:rPr>
          <w:rFonts w:ascii="Times New Roman"/>
          <w:b w:val="false"/>
          <w:i w:val="false"/>
          <w:color w:val="000000"/>
          <w:sz w:val="28"/>
        </w:rPr>
        <w:t>
      мыналарды көрсетіңіз:</w:t>
      </w:r>
    </w:p>
    <w:bookmarkEnd w:id="464"/>
    <w:bookmarkStart w:name="z561" w:id="465"/>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bookmarkEnd w:id="465"/>
    <w:bookmarkStart w:name="z562" w:id="466"/>
    <w:p>
      <w:pPr>
        <w:spacing w:after="0"/>
        <w:ind w:left="0"/>
        <w:jc w:val="both"/>
      </w:pPr>
      <w:r>
        <w:rPr>
          <w:rFonts w:ascii="Times New Roman"/>
          <w:b w:val="false"/>
          <w:i w:val="false"/>
          <w:color w:val="000000"/>
          <w:sz w:val="28"/>
        </w:rPr>
        <w:t>
      2) аспаптар саны ________________________________________________;</w:t>
      </w:r>
    </w:p>
    <w:bookmarkEnd w:id="466"/>
    <w:bookmarkStart w:name="z563" w:id="467"/>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w:t>
      </w:r>
    </w:p>
    <w:bookmarkEnd w:id="467"/>
    <w:bookmarkStart w:name="z564" w:id="468"/>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468"/>
    <w:bookmarkStart w:name="z565" w:id="469"/>
    <w:p>
      <w:pPr>
        <w:spacing w:after="0"/>
        <w:ind w:left="0"/>
        <w:jc w:val="both"/>
      </w:pPr>
      <w:r>
        <w:rPr>
          <w:rFonts w:ascii="Times New Roman"/>
          <w:b w:val="false"/>
          <w:i w:val="false"/>
          <w:color w:val="000000"/>
          <w:sz w:val="28"/>
        </w:rPr>
        <w:t xml:space="preserve">
      2.1 Алкоголь өнімін өндіру паспортында көрсетілген мәліметтерге сәйкес келетін </w:t>
      </w:r>
    </w:p>
    <w:bookmarkEnd w:id="469"/>
    <w:bookmarkStart w:name="z566" w:id="470"/>
    <w:p>
      <w:pPr>
        <w:spacing w:after="0"/>
        <w:ind w:left="0"/>
        <w:jc w:val="both"/>
      </w:pPr>
      <w:r>
        <w:rPr>
          <w:rFonts w:ascii="Times New Roman"/>
          <w:b w:val="false"/>
          <w:i w:val="false"/>
          <w:color w:val="000000"/>
          <w:sz w:val="28"/>
        </w:rPr>
        <w:t>
      меншік құқығындағы стационарлық үй-жайлар:</w:t>
      </w:r>
    </w:p>
    <w:bookmarkEnd w:id="470"/>
    <w:bookmarkStart w:name="z567" w:id="471"/>
    <w:p>
      <w:pPr>
        <w:spacing w:after="0"/>
        <w:ind w:left="0"/>
        <w:jc w:val="both"/>
      </w:pPr>
      <w:r>
        <w:rPr>
          <w:rFonts w:ascii="Times New Roman"/>
          <w:b w:val="false"/>
          <w:i w:val="false"/>
          <w:color w:val="000000"/>
          <w:sz w:val="28"/>
        </w:rPr>
        <w:t>
      мыналарды көрсетіңіз:</w:t>
      </w:r>
    </w:p>
    <w:bookmarkEnd w:id="471"/>
    <w:bookmarkStart w:name="z568" w:id="472"/>
    <w:p>
      <w:pPr>
        <w:spacing w:after="0"/>
        <w:ind w:left="0"/>
        <w:jc w:val="both"/>
      </w:pPr>
      <w:r>
        <w:rPr>
          <w:rFonts w:ascii="Times New Roman"/>
          <w:b w:val="false"/>
          <w:i w:val="false"/>
          <w:color w:val="000000"/>
          <w:sz w:val="28"/>
        </w:rPr>
        <w:t xml:space="preserve">
      1) орналасқан жерінің мекенжайы (пошталық индексі, облыс, қала, аудан, елді мекен, </w:t>
      </w:r>
    </w:p>
    <w:bookmarkEnd w:id="472"/>
    <w:bookmarkStart w:name="z569" w:id="473"/>
    <w:p>
      <w:pPr>
        <w:spacing w:after="0"/>
        <w:ind w:left="0"/>
        <w:jc w:val="both"/>
      </w:pPr>
      <w:r>
        <w:rPr>
          <w:rFonts w:ascii="Times New Roman"/>
          <w:b w:val="false"/>
          <w:i w:val="false"/>
          <w:color w:val="000000"/>
          <w:sz w:val="28"/>
        </w:rPr>
        <w:t xml:space="preserve">
      көшенің атауы, үйдің/ғимараттың нөмірі (стационарлық үй-жайдың) </w:t>
      </w:r>
    </w:p>
    <w:bookmarkEnd w:id="473"/>
    <w:bookmarkStart w:name="z570" w:id="474"/>
    <w:p>
      <w:pPr>
        <w:spacing w:after="0"/>
        <w:ind w:left="0"/>
        <w:jc w:val="both"/>
      </w:pPr>
      <w:r>
        <w:rPr>
          <w:rFonts w:ascii="Times New Roman"/>
          <w:b w:val="false"/>
          <w:i w:val="false"/>
          <w:color w:val="000000"/>
          <w:sz w:val="28"/>
        </w:rPr>
        <w:t>
      ___________________;</w:t>
      </w:r>
    </w:p>
    <w:bookmarkEnd w:id="474"/>
    <w:bookmarkStart w:name="z571" w:id="475"/>
    <w:p>
      <w:pPr>
        <w:spacing w:after="0"/>
        <w:ind w:left="0"/>
        <w:jc w:val="both"/>
      </w:pPr>
      <w:r>
        <w:rPr>
          <w:rFonts w:ascii="Times New Roman"/>
          <w:b w:val="false"/>
          <w:i w:val="false"/>
          <w:color w:val="000000"/>
          <w:sz w:val="28"/>
        </w:rPr>
        <w:t>
      2) стационарлық үй-жайдың кадастрлық нөмірі ______________________;</w:t>
      </w:r>
    </w:p>
    <w:bookmarkEnd w:id="475"/>
    <w:bookmarkStart w:name="z572" w:id="476"/>
    <w:p>
      <w:pPr>
        <w:spacing w:after="0"/>
        <w:ind w:left="0"/>
        <w:jc w:val="both"/>
      </w:pPr>
      <w:r>
        <w:rPr>
          <w:rFonts w:ascii="Times New Roman"/>
          <w:b w:val="false"/>
          <w:i w:val="false"/>
          <w:color w:val="000000"/>
          <w:sz w:val="28"/>
        </w:rPr>
        <w:t>
      3) меншік құқығы туындаудың негіздемесі __________________________;</w:t>
      </w:r>
    </w:p>
    <w:bookmarkEnd w:id="476"/>
    <w:bookmarkStart w:name="z573" w:id="477"/>
    <w:p>
      <w:pPr>
        <w:spacing w:after="0"/>
        <w:ind w:left="0"/>
        <w:jc w:val="both"/>
      </w:pPr>
      <w:r>
        <w:rPr>
          <w:rFonts w:ascii="Times New Roman"/>
          <w:b w:val="false"/>
          <w:i w:val="false"/>
          <w:color w:val="000000"/>
          <w:sz w:val="28"/>
        </w:rPr>
        <w:t xml:space="preserve">
      4) меншік құқығының туындауын растайтын құжаттың (құжаттардың) нөмірі және </w:t>
      </w:r>
    </w:p>
    <w:bookmarkEnd w:id="477"/>
    <w:bookmarkStart w:name="z574" w:id="478"/>
    <w:p>
      <w:pPr>
        <w:spacing w:after="0"/>
        <w:ind w:left="0"/>
        <w:jc w:val="both"/>
      </w:pPr>
      <w:r>
        <w:rPr>
          <w:rFonts w:ascii="Times New Roman"/>
          <w:b w:val="false"/>
          <w:i w:val="false"/>
          <w:color w:val="000000"/>
          <w:sz w:val="28"/>
        </w:rPr>
        <w:t>
      күні _____________________________________________________;</w:t>
      </w:r>
    </w:p>
    <w:bookmarkEnd w:id="478"/>
    <w:bookmarkStart w:name="z575" w:id="479"/>
    <w:p>
      <w:pPr>
        <w:spacing w:after="0"/>
        <w:ind w:left="0"/>
        <w:jc w:val="both"/>
      </w:pPr>
      <w:r>
        <w:rPr>
          <w:rFonts w:ascii="Times New Roman"/>
          <w:b w:val="false"/>
          <w:i w:val="false"/>
          <w:color w:val="000000"/>
          <w:sz w:val="28"/>
        </w:rPr>
        <w:t>
      5) нысаналы мақсаты (жоспар бойынша литер) ______________________;</w:t>
      </w:r>
    </w:p>
    <w:bookmarkEnd w:id="479"/>
    <w:bookmarkStart w:name="z576" w:id="480"/>
    <w:p>
      <w:pPr>
        <w:spacing w:after="0"/>
        <w:ind w:left="0"/>
        <w:jc w:val="both"/>
      </w:pPr>
      <w:r>
        <w:rPr>
          <w:rFonts w:ascii="Times New Roman"/>
          <w:b w:val="false"/>
          <w:i w:val="false"/>
          <w:color w:val="000000"/>
          <w:sz w:val="28"/>
        </w:rPr>
        <w:t>
      6) стационарлық үй-жайдың жалпы алаңы __________________________;</w:t>
      </w:r>
    </w:p>
    <w:bookmarkEnd w:id="480"/>
    <w:bookmarkStart w:name="z577" w:id="481"/>
    <w:p>
      <w:pPr>
        <w:spacing w:after="0"/>
        <w:ind w:left="0"/>
        <w:jc w:val="both"/>
      </w:pPr>
      <w:r>
        <w:rPr>
          <w:rFonts w:ascii="Times New Roman"/>
          <w:b w:val="false"/>
          <w:i w:val="false"/>
          <w:color w:val="000000"/>
          <w:sz w:val="28"/>
        </w:rPr>
        <w:t>
      7) қойма үй-жайдың жалпы алаңы _________________________________;</w:t>
      </w:r>
    </w:p>
    <w:bookmarkEnd w:id="481"/>
    <w:bookmarkStart w:name="z578" w:id="482"/>
    <w:p>
      <w:pPr>
        <w:spacing w:after="0"/>
        <w:ind w:left="0"/>
        <w:jc w:val="both"/>
      </w:pPr>
      <w:r>
        <w:rPr>
          <w:rFonts w:ascii="Times New Roman"/>
          <w:b w:val="false"/>
          <w:i w:val="false"/>
          <w:color w:val="000000"/>
          <w:sz w:val="28"/>
        </w:rPr>
        <w:t>
      8) салынған жыл ________________________________________________.</w:t>
      </w:r>
    </w:p>
    <w:bookmarkEnd w:id="482"/>
    <w:bookmarkStart w:name="z579" w:id="483"/>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w:t>
      </w:r>
    </w:p>
    <w:bookmarkEnd w:id="483"/>
    <w:bookmarkStart w:name="z580" w:id="484"/>
    <w:p>
      <w:pPr>
        <w:spacing w:after="0"/>
        <w:ind w:left="0"/>
        <w:jc w:val="both"/>
      </w:pPr>
      <w:r>
        <w:rPr>
          <w:rFonts w:ascii="Times New Roman"/>
          <w:b w:val="false"/>
          <w:i w:val="false"/>
          <w:color w:val="000000"/>
          <w:sz w:val="28"/>
        </w:rPr>
        <w:t>
      жабдықтау, электрмен жабдықтау және кәріз:</w:t>
      </w:r>
    </w:p>
    <w:bookmarkEnd w:id="484"/>
    <w:bookmarkStart w:name="z581" w:id="485"/>
    <w:p>
      <w:pPr>
        <w:spacing w:after="0"/>
        <w:ind w:left="0"/>
        <w:jc w:val="both"/>
      </w:pPr>
      <w:r>
        <w:rPr>
          <w:rFonts w:ascii="Times New Roman"/>
          <w:b w:val="false"/>
          <w:i w:val="false"/>
          <w:color w:val="000000"/>
          <w:sz w:val="28"/>
        </w:rPr>
        <w:t>
      мыналарды көрсетіңіз:</w:t>
      </w:r>
    </w:p>
    <w:bookmarkEnd w:id="485"/>
    <w:bookmarkStart w:name="z582" w:id="486"/>
    <w:p>
      <w:pPr>
        <w:spacing w:after="0"/>
        <w:ind w:left="0"/>
        <w:jc w:val="both"/>
      </w:pPr>
      <w:r>
        <w:rPr>
          <w:rFonts w:ascii="Times New Roman"/>
          <w:b w:val="false"/>
          <w:i w:val="false"/>
          <w:color w:val="000000"/>
          <w:sz w:val="28"/>
        </w:rPr>
        <w:t xml:space="preserve">
      1) стационарлық үй-жайларды сумен жабдықтау, электр қуатымен жабдықтау және </w:t>
      </w:r>
    </w:p>
    <w:bookmarkEnd w:id="486"/>
    <w:bookmarkStart w:name="z583" w:id="487"/>
    <w:p>
      <w:pPr>
        <w:spacing w:after="0"/>
        <w:ind w:left="0"/>
        <w:jc w:val="both"/>
      </w:pPr>
      <w:r>
        <w:rPr>
          <w:rFonts w:ascii="Times New Roman"/>
          <w:b w:val="false"/>
          <w:i w:val="false"/>
          <w:color w:val="000000"/>
          <w:sz w:val="28"/>
        </w:rPr>
        <w:t>
      кәрізбен қамтамасыз ету жөніндегі шарттың (шарттардың) атауы ____________;</w:t>
      </w:r>
    </w:p>
    <w:bookmarkEnd w:id="487"/>
    <w:bookmarkStart w:name="z584" w:id="488"/>
    <w:p>
      <w:pPr>
        <w:spacing w:after="0"/>
        <w:ind w:left="0"/>
        <w:jc w:val="both"/>
      </w:pPr>
      <w:r>
        <w:rPr>
          <w:rFonts w:ascii="Times New Roman"/>
          <w:b w:val="false"/>
          <w:i w:val="false"/>
          <w:color w:val="000000"/>
          <w:sz w:val="28"/>
        </w:rPr>
        <w:t>
      2) шарттың (шарттардың) нөмірі мен күні __________________________.</w:t>
      </w:r>
    </w:p>
    <w:bookmarkEnd w:id="488"/>
    <w:bookmarkStart w:name="z585" w:id="489"/>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489"/>
    <w:bookmarkStart w:name="z586" w:id="490"/>
    <w:p>
      <w:pPr>
        <w:spacing w:after="0"/>
        <w:ind w:left="0"/>
        <w:jc w:val="both"/>
      </w:pPr>
      <w:r>
        <w:rPr>
          <w:rFonts w:ascii="Times New Roman"/>
          <w:b w:val="false"/>
          <w:i w:val="false"/>
          <w:color w:val="000000"/>
          <w:sz w:val="28"/>
        </w:rPr>
        <w:t>
      мыналарды көрсетіңіз:</w:t>
      </w:r>
    </w:p>
    <w:bookmarkEnd w:id="490"/>
    <w:bookmarkStart w:name="z587" w:id="491"/>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w:t>
      </w:r>
    </w:p>
    <w:bookmarkEnd w:id="491"/>
    <w:bookmarkStart w:name="z588" w:id="492"/>
    <w:p>
      <w:pPr>
        <w:spacing w:after="0"/>
        <w:ind w:left="0"/>
        <w:jc w:val="both"/>
      </w:pPr>
      <w:r>
        <w:rPr>
          <w:rFonts w:ascii="Times New Roman"/>
          <w:b w:val="false"/>
          <w:i w:val="false"/>
          <w:color w:val="000000"/>
          <w:sz w:val="28"/>
        </w:rPr>
        <w:t>
      мен күні __________________________________________;</w:t>
      </w:r>
    </w:p>
    <w:bookmarkEnd w:id="492"/>
    <w:bookmarkStart w:name="z589" w:id="493"/>
    <w:p>
      <w:pPr>
        <w:spacing w:after="0"/>
        <w:ind w:left="0"/>
        <w:jc w:val="both"/>
      </w:pPr>
      <w:r>
        <w:rPr>
          <w:rFonts w:ascii="Times New Roman"/>
          <w:b w:val="false"/>
          <w:i w:val="false"/>
          <w:color w:val="000000"/>
          <w:sz w:val="28"/>
        </w:rPr>
        <w:t>
      2) аспапттар саны _______________________________________________;</w:t>
      </w:r>
    </w:p>
    <w:bookmarkEnd w:id="493"/>
    <w:bookmarkStart w:name="z590" w:id="494"/>
    <w:p>
      <w:pPr>
        <w:spacing w:after="0"/>
        <w:ind w:left="0"/>
        <w:jc w:val="both"/>
      </w:pPr>
      <w:r>
        <w:rPr>
          <w:rFonts w:ascii="Times New Roman"/>
          <w:b w:val="false"/>
          <w:i w:val="false"/>
          <w:color w:val="000000"/>
          <w:sz w:val="28"/>
        </w:rPr>
        <w:t xml:space="preserve">
      3) ақпаратты автоматты түрде беруді жүзеге асыруға мүмкіндік беретін </w:t>
      </w:r>
    </w:p>
    <w:bookmarkEnd w:id="494"/>
    <w:bookmarkStart w:name="z591" w:id="495"/>
    <w:p>
      <w:pPr>
        <w:spacing w:after="0"/>
        <w:ind w:left="0"/>
        <w:jc w:val="both"/>
      </w:pPr>
      <w:r>
        <w:rPr>
          <w:rFonts w:ascii="Times New Roman"/>
          <w:b w:val="false"/>
          <w:i w:val="false"/>
          <w:color w:val="000000"/>
          <w:sz w:val="28"/>
        </w:rPr>
        <w:t>
      бағдарламалық қамтамасыз етудің бар-жоғы _____________________________.</w:t>
      </w:r>
    </w:p>
    <w:bookmarkEnd w:id="495"/>
    <w:bookmarkStart w:name="z592" w:id="496"/>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496"/>
    <w:bookmarkStart w:name="z593" w:id="497"/>
    <w:p>
      <w:pPr>
        <w:spacing w:after="0"/>
        <w:ind w:left="0"/>
        <w:jc w:val="both"/>
      </w:pPr>
      <w:r>
        <w:rPr>
          <w:rFonts w:ascii="Times New Roman"/>
          <w:b w:val="false"/>
          <w:i w:val="false"/>
          <w:color w:val="000000"/>
          <w:sz w:val="28"/>
        </w:rPr>
        <w:t>
      мыналарды көрсетіңіз:</w:t>
      </w:r>
    </w:p>
    <w:bookmarkEnd w:id="497"/>
    <w:bookmarkStart w:name="z594" w:id="498"/>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 __;</w:t>
      </w:r>
    </w:p>
    <w:bookmarkEnd w:id="498"/>
    <w:bookmarkStart w:name="z595" w:id="499"/>
    <w:p>
      <w:pPr>
        <w:spacing w:after="0"/>
        <w:ind w:left="0"/>
        <w:jc w:val="both"/>
      </w:pPr>
      <w:r>
        <w:rPr>
          <w:rFonts w:ascii="Times New Roman"/>
          <w:b w:val="false"/>
          <w:i w:val="false"/>
          <w:color w:val="000000"/>
          <w:sz w:val="28"/>
        </w:rPr>
        <w:t>
      2) аспаптарды тексеруді жүзеге асыратын ұйымның атауы ____________;</w:t>
      </w:r>
    </w:p>
    <w:bookmarkEnd w:id="499"/>
    <w:bookmarkStart w:name="z596" w:id="500"/>
    <w:p>
      <w:pPr>
        <w:spacing w:after="0"/>
        <w:ind w:left="0"/>
        <w:jc w:val="both"/>
      </w:pPr>
      <w:r>
        <w:rPr>
          <w:rFonts w:ascii="Times New Roman"/>
          <w:b w:val="false"/>
          <w:i w:val="false"/>
          <w:color w:val="000000"/>
          <w:sz w:val="28"/>
        </w:rPr>
        <w:t>
      3) соңғы және кейінгі тексерудің күні ______________________________.</w:t>
      </w:r>
    </w:p>
    <w:bookmarkEnd w:id="500"/>
    <w:bookmarkStart w:name="z597" w:id="501"/>
    <w:p>
      <w:pPr>
        <w:spacing w:after="0"/>
        <w:ind w:left="0"/>
        <w:jc w:val="both"/>
      </w:pPr>
      <w:r>
        <w:rPr>
          <w:rFonts w:ascii="Times New Roman"/>
          <w:b w:val="false"/>
          <w:i w:val="false"/>
          <w:color w:val="000000"/>
          <w:sz w:val="28"/>
        </w:rPr>
        <w:t xml:space="preserve">
      3. Алкоголь өнімі өндірілетін аумақта оны сақтау және көтерме саудада сату </w:t>
      </w:r>
    </w:p>
    <w:bookmarkEnd w:id="501"/>
    <w:bookmarkStart w:name="z598" w:id="502"/>
    <w:p>
      <w:pPr>
        <w:spacing w:after="0"/>
        <w:ind w:left="0"/>
        <w:jc w:val="both"/>
      </w:pPr>
      <w:r>
        <w:rPr>
          <w:rFonts w:ascii="Times New Roman"/>
          <w:b w:val="false"/>
          <w:i w:val="false"/>
          <w:color w:val="000000"/>
          <w:sz w:val="28"/>
        </w:rPr>
        <w:t xml:space="preserve">
      жөніндегі қызметті қоспағанда, алкоголь өнімін сақтау және көтерме саудада сату </w:t>
      </w:r>
    </w:p>
    <w:bookmarkEnd w:id="502"/>
    <w:bookmarkStart w:name="z599" w:id="503"/>
    <w:p>
      <w:pPr>
        <w:spacing w:after="0"/>
        <w:ind w:left="0"/>
        <w:jc w:val="both"/>
      </w:pPr>
      <w:r>
        <w:rPr>
          <w:rFonts w:ascii="Times New Roman"/>
          <w:b w:val="false"/>
          <w:i w:val="false"/>
          <w:color w:val="000000"/>
          <w:sz w:val="28"/>
        </w:rPr>
        <w:t>
      саласындағы қызмет түрі үшін:</w:t>
      </w:r>
    </w:p>
    <w:bookmarkEnd w:id="503"/>
    <w:bookmarkStart w:name="z600" w:id="504"/>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504"/>
    <w:bookmarkStart w:name="z601" w:id="505"/>
    <w:p>
      <w:pPr>
        <w:spacing w:after="0"/>
        <w:ind w:left="0"/>
        <w:jc w:val="both"/>
      </w:pPr>
      <w:r>
        <w:rPr>
          <w:rFonts w:ascii="Times New Roman"/>
          <w:b w:val="false"/>
          <w:i w:val="false"/>
          <w:color w:val="000000"/>
          <w:sz w:val="28"/>
        </w:rPr>
        <w:t>
      1) шарттың (шарттардың) нөмірі мен күні көрсетіңіз _________________;</w:t>
      </w:r>
    </w:p>
    <w:bookmarkEnd w:id="505"/>
    <w:bookmarkStart w:name="z602" w:id="506"/>
    <w:p>
      <w:pPr>
        <w:spacing w:after="0"/>
        <w:ind w:left="0"/>
        <w:jc w:val="both"/>
      </w:pPr>
      <w:r>
        <w:rPr>
          <w:rFonts w:ascii="Times New Roman"/>
          <w:b w:val="false"/>
          <w:i w:val="false"/>
          <w:color w:val="000000"/>
          <w:sz w:val="28"/>
        </w:rPr>
        <w:t>
      2) қойма үй-жайдың кадастрлық нөмірі _____________________________.</w:t>
      </w:r>
    </w:p>
    <w:bookmarkEnd w:id="506"/>
    <w:bookmarkStart w:name="z603" w:id="507"/>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507"/>
    <w:bookmarkStart w:name="z604" w:id="508"/>
    <w:p>
      <w:pPr>
        <w:spacing w:after="0"/>
        <w:ind w:left="0"/>
        <w:jc w:val="both"/>
      </w:pPr>
      <w:r>
        <w:rPr>
          <w:rFonts w:ascii="Times New Roman"/>
          <w:b w:val="false"/>
          <w:i w:val="false"/>
          <w:color w:val="000000"/>
          <w:sz w:val="28"/>
        </w:rPr>
        <w:t>
      мыналарды көрсетіңіз:</w:t>
      </w:r>
    </w:p>
    <w:bookmarkEnd w:id="508"/>
    <w:bookmarkStart w:name="z605" w:id="509"/>
    <w:p>
      <w:pPr>
        <w:spacing w:after="0"/>
        <w:ind w:left="0"/>
        <w:jc w:val="both"/>
      </w:pPr>
      <w:r>
        <w:rPr>
          <w:rFonts w:ascii="Times New Roman"/>
          <w:b w:val="false"/>
          <w:i w:val="false"/>
          <w:color w:val="000000"/>
          <w:sz w:val="28"/>
        </w:rPr>
        <w:t xml:space="preserve">
      1) стационарлық үй-жайларды сумен жабдықтау, электр қуатымен жабдықтау және </w:t>
      </w:r>
    </w:p>
    <w:bookmarkEnd w:id="509"/>
    <w:bookmarkStart w:name="z606" w:id="510"/>
    <w:p>
      <w:pPr>
        <w:spacing w:after="0"/>
        <w:ind w:left="0"/>
        <w:jc w:val="both"/>
      </w:pPr>
      <w:r>
        <w:rPr>
          <w:rFonts w:ascii="Times New Roman"/>
          <w:b w:val="false"/>
          <w:i w:val="false"/>
          <w:color w:val="000000"/>
          <w:sz w:val="28"/>
        </w:rPr>
        <w:t>
      кәрізбен қамтамасыз ету жөніндегі шарттың (шарттардың) атауы ____________;</w:t>
      </w:r>
    </w:p>
    <w:bookmarkEnd w:id="510"/>
    <w:bookmarkStart w:name="z607" w:id="511"/>
    <w:p>
      <w:pPr>
        <w:spacing w:after="0"/>
        <w:ind w:left="0"/>
        <w:jc w:val="both"/>
      </w:pPr>
      <w:r>
        <w:rPr>
          <w:rFonts w:ascii="Times New Roman"/>
          <w:b w:val="false"/>
          <w:i w:val="false"/>
          <w:color w:val="000000"/>
          <w:sz w:val="28"/>
        </w:rPr>
        <w:t>
      2) шарттың (шарттардың) нөмірі мен күні __________________________.</w:t>
      </w:r>
    </w:p>
    <w:bookmarkEnd w:id="511"/>
    <w:bookmarkStart w:name="z608" w:id="512"/>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w:t>
      </w:r>
    </w:p>
    <w:bookmarkEnd w:id="512"/>
    <w:bookmarkStart w:name="z609" w:id="513"/>
    <w:p>
      <w:pPr>
        <w:spacing w:after="0"/>
        <w:ind w:left="0"/>
        <w:jc w:val="both"/>
      </w:pPr>
      <w:r>
        <w:rPr>
          <w:rFonts w:ascii="Times New Roman"/>
          <w:b w:val="false"/>
          <w:i w:val="false"/>
          <w:color w:val="000000"/>
          <w:sz w:val="28"/>
        </w:rPr>
        <w:t xml:space="preserve">
      саудамен сату бойынша қызметті жүзеге асыратын екі және одан да көп лицензиаттың </w:t>
      </w:r>
    </w:p>
    <w:bookmarkEnd w:id="513"/>
    <w:bookmarkStart w:name="z610" w:id="514"/>
    <w:p>
      <w:pPr>
        <w:spacing w:after="0"/>
        <w:ind w:left="0"/>
        <w:jc w:val="both"/>
      </w:pPr>
      <w:r>
        <w:rPr>
          <w:rFonts w:ascii="Times New Roman"/>
          <w:b w:val="false"/>
          <w:i w:val="false"/>
          <w:color w:val="000000"/>
          <w:sz w:val="28"/>
        </w:rPr>
        <w:t>
      болуы немесе болмауы туралы мәліметтер:</w:t>
      </w:r>
    </w:p>
    <w:bookmarkEnd w:id="514"/>
    <w:bookmarkStart w:name="z611" w:id="515"/>
    <w:p>
      <w:pPr>
        <w:spacing w:after="0"/>
        <w:ind w:left="0"/>
        <w:jc w:val="both"/>
      </w:pPr>
      <w:r>
        <w:rPr>
          <w:rFonts w:ascii="Times New Roman"/>
          <w:b w:val="false"/>
          <w:i w:val="false"/>
          <w:color w:val="000000"/>
          <w:sz w:val="28"/>
        </w:rPr>
        <w:t>
      қойма үй-жайында екі немесе одан көп лицензиаттың болуы немесе болмауын</w:t>
      </w:r>
    </w:p>
    <w:bookmarkEnd w:id="515"/>
    <w:bookmarkStart w:name="z612" w:id="516"/>
    <w:p>
      <w:pPr>
        <w:spacing w:after="0"/>
        <w:ind w:left="0"/>
        <w:jc w:val="both"/>
      </w:pPr>
      <w:r>
        <w:rPr>
          <w:rFonts w:ascii="Times New Roman"/>
          <w:b w:val="false"/>
          <w:i w:val="false"/>
          <w:color w:val="000000"/>
          <w:sz w:val="28"/>
        </w:rPr>
        <w:t>
      көрсетіңіз _____________________________________________________.</w:t>
      </w:r>
    </w:p>
    <w:bookmarkEnd w:id="516"/>
    <w:bookmarkStart w:name="z613" w:id="517"/>
    <w:p>
      <w:pPr>
        <w:spacing w:after="0"/>
        <w:ind w:left="0"/>
        <w:jc w:val="both"/>
      </w:pPr>
      <w:r>
        <w:rPr>
          <w:rFonts w:ascii="Times New Roman"/>
          <w:b w:val="false"/>
          <w:i w:val="false"/>
          <w:color w:val="000000"/>
          <w:sz w:val="28"/>
        </w:rPr>
        <w:t xml:space="preserve">
      3.4 Деректерді тіркеу және (немесе) беру функциясы бар бақылау-касса машиналары </w:t>
      </w:r>
    </w:p>
    <w:bookmarkEnd w:id="517"/>
    <w:bookmarkStart w:name="z614" w:id="518"/>
    <w:p>
      <w:pPr>
        <w:spacing w:after="0"/>
        <w:ind w:left="0"/>
        <w:jc w:val="both"/>
      </w:pPr>
      <w:r>
        <w:rPr>
          <w:rFonts w:ascii="Times New Roman"/>
          <w:b w:val="false"/>
          <w:i w:val="false"/>
          <w:color w:val="000000"/>
          <w:sz w:val="28"/>
        </w:rPr>
        <w:t>
      туралы мәлімет:</w:t>
      </w:r>
    </w:p>
    <w:bookmarkEnd w:id="518"/>
    <w:bookmarkStart w:name="z615" w:id="519"/>
    <w:p>
      <w:pPr>
        <w:spacing w:after="0"/>
        <w:ind w:left="0"/>
        <w:jc w:val="both"/>
      </w:pPr>
      <w:r>
        <w:rPr>
          <w:rFonts w:ascii="Times New Roman"/>
          <w:b w:val="false"/>
          <w:i w:val="false"/>
          <w:color w:val="000000"/>
          <w:sz w:val="28"/>
        </w:rPr>
        <w:t xml:space="preserve">
      бақылау-кассалық машинаны тіркеуді растайтын құжаттың нөмірі мен күнін </w:t>
      </w:r>
    </w:p>
    <w:bookmarkEnd w:id="519"/>
    <w:bookmarkStart w:name="z616" w:id="520"/>
    <w:p>
      <w:pPr>
        <w:spacing w:after="0"/>
        <w:ind w:left="0"/>
        <w:jc w:val="both"/>
      </w:pPr>
      <w:r>
        <w:rPr>
          <w:rFonts w:ascii="Times New Roman"/>
          <w:b w:val="false"/>
          <w:i w:val="false"/>
          <w:color w:val="000000"/>
          <w:sz w:val="28"/>
        </w:rPr>
        <w:t>
      көрсетіңіз</w:t>
      </w:r>
    </w:p>
    <w:bookmarkEnd w:id="520"/>
    <w:bookmarkStart w:name="z617" w:id="521"/>
    <w:p>
      <w:pPr>
        <w:spacing w:after="0"/>
        <w:ind w:left="0"/>
        <w:jc w:val="both"/>
      </w:pPr>
      <w:r>
        <w:rPr>
          <w:rFonts w:ascii="Times New Roman"/>
          <w:b w:val="false"/>
          <w:i w:val="false"/>
          <w:color w:val="000000"/>
          <w:sz w:val="28"/>
        </w:rPr>
        <w:t>
      _______________________________________________________________.</w:t>
      </w:r>
    </w:p>
    <w:bookmarkEnd w:id="521"/>
    <w:bookmarkStart w:name="z618" w:id="522"/>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w:t>
      </w:r>
    </w:p>
    <w:bookmarkEnd w:id="522"/>
    <w:bookmarkStart w:name="z619" w:id="523"/>
    <w:p>
      <w:pPr>
        <w:spacing w:after="0"/>
        <w:ind w:left="0"/>
        <w:jc w:val="both"/>
      </w:pPr>
      <w:r>
        <w:rPr>
          <w:rFonts w:ascii="Times New Roman"/>
          <w:b w:val="false"/>
          <w:i w:val="false"/>
          <w:color w:val="000000"/>
          <w:sz w:val="28"/>
        </w:rPr>
        <w:t xml:space="preserve">
      қызметті қоспағанда, алкоголь өнімін сақтау және бөлшек саудада сату саласындағы </w:t>
      </w:r>
    </w:p>
    <w:bookmarkEnd w:id="523"/>
    <w:bookmarkStart w:name="z620" w:id="524"/>
    <w:p>
      <w:pPr>
        <w:spacing w:after="0"/>
        <w:ind w:left="0"/>
        <w:jc w:val="both"/>
      </w:pPr>
      <w:r>
        <w:rPr>
          <w:rFonts w:ascii="Times New Roman"/>
          <w:b w:val="false"/>
          <w:i w:val="false"/>
          <w:color w:val="000000"/>
          <w:sz w:val="28"/>
        </w:rPr>
        <w:t>
      қызмет түрі үшін:</w:t>
      </w:r>
    </w:p>
    <w:bookmarkEnd w:id="524"/>
    <w:bookmarkStart w:name="z621" w:id="525"/>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525"/>
    <w:bookmarkStart w:name="z622" w:id="526"/>
    <w:p>
      <w:pPr>
        <w:spacing w:after="0"/>
        <w:ind w:left="0"/>
        <w:jc w:val="both"/>
      </w:pPr>
      <w:r>
        <w:rPr>
          <w:rFonts w:ascii="Times New Roman"/>
          <w:b w:val="false"/>
          <w:i w:val="false"/>
          <w:color w:val="000000"/>
          <w:sz w:val="28"/>
        </w:rPr>
        <w:t>
      мыналарды көрсетіңіз:</w:t>
      </w:r>
    </w:p>
    <w:bookmarkEnd w:id="526"/>
    <w:bookmarkStart w:name="z623" w:id="527"/>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w:t>
      </w:r>
    </w:p>
    <w:bookmarkEnd w:id="527"/>
    <w:bookmarkStart w:name="z624" w:id="528"/>
    <w:p>
      <w:pPr>
        <w:spacing w:after="0"/>
        <w:ind w:left="0"/>
        <w:jc w:val="both"/>
      </w:pPr>
      <w:r>
        <w:rPr>
          <w:rFonts w:ascii="Times New Roman"/>
          <w:b w:val="false"/>
          <w:i w:val="false"/>
          <w:color w:val="000000"/>
          <w:sz w:val="28"/>
        </w:rPr>
        <w:t>
      кәрізбен қамтамасыз ету жөніндегі шарттың (шарттардың) атауы ______________;</w:t>
      </w:r>
    </w:p>
    <w:bookmarkEnd w:id="528"/>
    <w:bookmarkStart w:name="z625" w:id="529"/>
    <w:p>
      <w:pPr>
        <w:spacing w:after="0"/>
        <w:ind w:left="0"/>
        <w:jc w:val="both"/>
      </w:pPr>
      <w:r>
        <w:rPr>
          <w:rFonts w:ascii="Times New Roman"/>
          <w:b w:val="false"/>
          <w:i w:val="false"/>
          <w:color w:val="000000"/>
          <w:sz w:val="28"/>
        </w:rPr>
        <w:t>
      2) шарттың (шарттардың) нөмірі мен күні __________________________;</w:t>
      </w:r>
    </w:p>
    <w:bookmarkEnd w:id="529"/>
    <w:bookmarkStart w:name="z626" w:id="530"/>
    <w:p>
      <w:pPr>
        <w:spacing w:after="0"/>
        <w:ind w:left="0"/>
        <w:jc w:val="both"/>
      </w:pPr>
      <w:r>
        <w:rPr>
          <w:rFonts w:ascii="Times New Roman"/>
          <w:b w:val="false"/>
          <w:i w:val="false"/>
          <w:color w:val="000000"/>
          <w:sz w:val="28"/>
        </w:rPr>
        <w:t>
      3) стационарлық үй-жайдың кадастрлық нөмірі ______________________.</w:t>
      </w:r>
    </w:p>
    <w:bookmarkEnd w:id="530"/>
    <w:bookmarkStart w:name="z627" w:id="531"/>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w:t>
      </w:r>
    </w:p>
    <w:bookmarkEnd w:id="531"/>
    <w:bookmarkStart w:name="z628" w:id="532"/>
    <w:p>
      <w:pPr>
        <w:spacing w:after="0"/>
        <w:ind w:left="0"/>
        <w:jc w:val="both"/>
      </w:pPr>
      <w:r>
        <w:rPr>
          <w:rFonts w:ascii="Times New Roman"/>
          <w:b w:val="false"/>
          <w:i w:val="false"/>
          <w:color w:val="000000"/>
          <w:sz w:val="28"/>
        </w:rPr>
        <w:t>
      туралы мәлімет:</w:t>
      </w:r>
    </w:p>
    <w:bookmarkEnd w:id="532"/>
    <w:bookmarkStart w:name="z629" w:id="533"/>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w:t>
      </w:r>
    </w:p>
    <w:bookmarkEnd w:id="533"/>
    <w:bookmarkStart w:name="z630" w:id="534"/>
    <w:p>
      <w:pPr>
        <w:spacing w:after="0"/>
        <w:ind w:left="0"/>
        <w:jc w:val="both"/>
      </w:pPr>
      <w:r>
        <w:rPr>
          <w:rFonts w:ascii="Times New Roman"/>
          <w:b w:val="false"/>
          <w:i w:val="false"/>
          <w:color w:val="000000"/>
          <w:sz w:val="28"/>
        </w:rPr>
        <w:t>
      көрсетіңіз</w:t>
      </w:r>
    </w:p>
    <w:bookmarkEnd w:id="534"/>
    <w:bookmarkStart w:name="z631" w:id="535"/>
    <w:p>
      <w:pPr>
        <w:spacing w:after="0"/>
        <w:ind w:left="0"/>
        <w:jc w:val="both"/>
      </w:pPr>
      <w:r>
        <w:rPr>
          <w:rFonts w:ascii="Times New Roman"/>
          <w:b w:val="false"/>
          <w:i w:val="false"/>
          <w:color w:val="000000"/>
          <w:sz w:val="28"/>
        </w:rPr>
        <w:t>
      ______________________________________________________________.</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633" w:id="53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536"/>
    <w:bookmarkStart w:name="z634" w:id="537"/>
    <w:p>
      <w:pPr>
        <w:spacing w:after="0"/>
        <w:ind w:left="0"/>
        <w:jc w:val="both"/>
      </w:pPr>
      <w:r>
        <w:rPr>
          <w:rFonts w:ascii="Times New Roman"/>
          <w:b w:val="false"/>
          <w:i w:val="false"/>
          <w:color w:val="000000"/>
          <w:sz w:val="28"/>
        </w:rPr>
        <w:t>
      ___________________________________________________________</w:t>
      </w:r>
    </w:p>
    <w:bookmarkEnd w:id="537"/>
    <w:bookmarkStart w:name="z635" w:id="538"/>
    <w:p>
      <w:pPr>
        <w:spacing w:after="0"/>
        <w:ind w:left="0"/>
        <w:jc w:val="both"/>
      </w:pPr>
      <w:r>
        <w:rPr>
          <w:rFonts w:ascii="Times New Roman"/>
          <w:b w:val="false"/>
          <w:i w:val="false"/>
          <w:color w:val="000000"/>
          <w:sz w:val="28"/>
        </w:rPr>
        <w:t>
      (лицензиардың толық атауы)</w:t>
      </w:r>
    </w:p>
    <w:bookmarkEnd w:id="538"/>
    <w:bookmarkStart w:name="z636" w:id="539"/>
    <w:p>
      <w:pPr>
        <w:spacing w:after="0"/>
        <w:ind w:left="0"/>
        <w:jc w:val="both"/>
      </w:pPr>
      <w:r>
        <w:rPr>
          <w:rFonts w:ascii="Times New Roman"/>
          <w:b w:val="false"/>
          <w:i w:val="false"/>
          <w:color w:val="000000"/>
          <w:sz w:val="28"/>
        </w:rPr>
        <w:t>
      ___________________________________________________________</w:t>
      </w:r>
    </w:p>
    <w:bookmarkEnd w:id="539"/>
    <w:bookmarkStart w:name="z637" w:id="540"/>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540"/>
    <w:bookmarkStart w:name="z638" w:id="541"/>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541"/>
    <w:bookmarkStart w:name="z639" w:id="542"/>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542"/>
    <w:bookmarkStart w:name="z640" w:id="543"/>
    <w:p>
      <w:pPr>
        <w:spacing w:after="0"/>
        <w:ind w:left="0"/>
        <w:jc w:val="both"/>
      </w:pPr>
      <w:r>
        <w:rPr>
          <w:rFonts w:ascii="Times New Roman"/>
          <w:b w:val="false"/>
          <w:i w:val="false"/>
          <w:color w:val="000000"/>
          <w:sz w:val="28"/>
        </w:rPr>
        <w:t>
      сәйкестендіру нөмірі)</w:t>
      </w:r>
    </w:p>
    <w:bookmarkEnd w:id="543"/>
    <w:bookmarkStart w:name="z641" w:id="544"/>
    <w:p>
      <w:pPr>
        <w:spacing w:after="0"/>
        <w:ind w:left="0"/>
        <w:jc w:val="both"/>
      </w:pPr>
      <w:r>
        <w:rPr>
          <w:rFonts w:ascii="Times New Roman"/>
          <w:b w:val="false"/>
          <w:i w:val="false"/>
          <w:color w:val="000000"/>
          <w:sz w:val="28"/>
        </w:rPr>
        <w:t>
      ______________________________________________ жүзеге асыруға</w:t>
      </w:r>
    </w:p>
    <w:bookmarkEnd w:id="544"/>
    <w:bookmarkStart w:name="z642" w:id="545"/>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bookmarkEnd w:id="545"/>
    <w:bookmarkStart w:name="z643" w:id="546"/>
    <w:p>
      <w:pPr>
        <w:spacing w:after="0"/>
        <w:ind w:left="0"/>
        <w:jc w:val="both"/>
      </w:pPr>
      <w:r>
        <w:rPr>
          <w:rFonts w:ascii="Times New Roman"/>
          <w:b w:val="false"/>
          <w:i w:val="false"/>
          <w:color w:val="000000"/>
          <w:sz w:val="28"/>
        </w:rPr>
        <w:t>
      20___ жылғы "___" ________ № ____________, ______________ берілген,</w:t>
      </w:r>
    </w:p>
    <w:bookmarkEnd w:id="546"/>
    <w:bookmarkStart w:name="z644" w:id="547"/>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bookmarkEnd w:id="547"/>
    <w:bookmarkStart w:name="z645" w:id="548"/>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bookmarkEnd w:id="548"/>
    <w:bookmarkStart w:name="z646" w:id="549"/>
    <w:p>
      <w:pPr>
        <w:spacing w:after="0"/>
        <w:ind w:left="0"/>
        <w:jc w:val="both"/>
      </w:pPr>
      <w:r>
        <w:rPr>
          <w:rFonts w:ascii="Times New Roman"/>
          <w:b w:val="false"/>
          <w:i w:val="false"/>
          <w:color w:val="000000"/>
          <w:sz w:val="28"/>
        </w:rPr>
        <w:t>
      бірігу ____</w:t>
      </w:r>
    </w:p>
    <w:bookmarkEnd w:id="549"/>
    <w:bookmarkStart w:name="z647" w:id="550"/>
    <w:p>
      <w:pPr>
        <w:spacing w:after="0"/>
        <w:ind w:left="0"/>
        <w:jc w:val="both"/>
      </w:pPr>
      <w:r>
        <w:rPr>
          <w:rFonts w:ascii="Times New Roman"/>
          <w:b w:val="false"/>
          <w:i w:val="false"/>
          <w:color w:val="000000"/>
          <w:sz w:val="28"/>
        </w:rPr>
        <w:t>
      қайта құру ____</w:t>
      </w:r>
    </w:p>
    <w:bookmarkEnd w:id="550"/>
    <w:bookmarkStart w:name="z648" w:id="551"/>
    <w:p>
      <w:pPr>
        <w:spacing w:after="0"/>
        <w:ind w:left="0"/>
        <w:jc w:val="both"/>
      </w:pPr>
      <w:r>
        <w:rPr>
          <w:rFonts w:ascii="Times New Roman"/>
          <w:b w:val="false"/>
          <w:i w:val="false"/>
          <w:color w:val="000000"/>
          <w:sz w:val="28"/>
        </w:rPr>
        <w:t>
      қосылу ____</w:t>
      </w:r>
    </w:p>
    <w:bookmarkEnd w:id="551"/>
    <w:bookmarkStart w:name="z649" w:id="552"/>
    <w:p>
      <w:pPr>
        <w:spacing w:after="0"/>
        <w:ind w:left="0"/>
        <w:jc w:val="both"/>
      </w:pPr>
      <w:r>
        <w:rPr>
          <w:rFonts w:ascii="Times New Roman"/>
          <w:b w:val="false"/>
          <w:i w:val="false"/>
          <w:color w:val="000000"/>
          <w:sz w:val="28"/>
        </w:rPr>
        <w:t>
      бөліп шығару ____</w:t>
      </w:r>
    </w:p>
    <w:bookmarkEnd w:id="552"/>
    <w:bookmarkStart w:name="z650" w:id="553"/>
    <w:p>
      <w:pPr>
        <w:spacing w:after="0"/>
        <w:ind w:left="0"/>
        <w:jc w:val="both"/>
      </w:pPr>
      <w:r>
        <w:rPr>
          <w:rFonts w:ascii="Times New Roman"/>
          <w:b w:val="false"/>
          <w:i w:val="false"/>
          <w:color w:val="000000"/>
          <w:sz w:val="28"/>
        </w:rPr>
        <w:t>
      бөліну ____ жолымен қайта ұйымдастырылуы</w:t>
      </w:r>
    </w:p>
    <w:bookmarkEnd w:id="553"/>
    <w:bookmarkStart w:name="z651" w:id="554"/>
    <w:p>
      <w:pPr>
        <w:spacing w:after="0"/>
        <w:ind w:left="0"/>
        <w:jc w:val="both"/>
      </w:pPr>
      <w:r>
        <w:rPr>
          <w:rFonts w:ascii="Times New Roman"/>
          <w:b w:val="false"/>
          <w:i w:val="false"/>
          <w:color w:val="000000"/>
          <w:sz w:val="28"/>
        </w:rPr>
        <w:t>
      2) заңды тұлға-лицензиат атауының өзгеруі ____</w:t>
      </w:r>
    </w:p>
    <w:bookmarkEnd w:id="554"/>
    <w:bookmarkStart w:name="z652" w:id="555"/>
    <w:p>
      <w:pPr>
        <w:spacing w:after="0"/>
        <w:ind w:left="0"/>
        <w:jc w:val="both"/>
      </w:pPr>
      <w:r>
        <w:rPr>
          <w:rFonts w:ascii="Times New Roman"/>
          <w:b w:val="false"/>
          <w:i w:val="false"/>
          <w:color w:val="000000"/>
          <w:sz w:val="28"/>
        </w:rPr>
        <w:t>
      3) заңды тұлға-лицензиаттың орналасқан жерінің өзгеруі ____</w:t>
      </w:r>
    </w:p>
    <w:bookmarkEnd w:id="555"/>
    <w:bookmarkStart w:name="z653" w:id="556"/>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bookmarkEnd w:id="556"/>
    <w:bookmarkStart w:name="z654" w:id="557"/>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bookmarkEnd w:id="557"/>
    <w:bookmarkStart w:name="z655" w:id="558"/>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bookmarkEnd w:id="558"/>
    <w:bookmarkStart w:name="z656" w:id="559"/>
    <w:p>
      <w:pPr>
        <w:spacing w:after="0"/>
        <w:ind w:left="0"/>
        <w:jc w:val="both"/>
      </w:pPr>
      <w:r>
        <w:rPr>
          <w:rFonts w:ascii="Times New Roman"/>
          <w:b w:val="false"/>
          <w:i w:val="false"/>
          <w:color w:val="000000"/>
          <w:sz w:val="28"/>
        </w:rPr>
        <w:t>
      7) қызмет түрінің атауы өзгеруі ____</w:t>
      </w:r>
    </w:p>
    <w:bookmarkEnd w:id="559"/>
    <w:bookmarkStart w:name="z657" w:id="560"/>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bookmarkEnd w:id="560"/>
    <w:bookmarkStart w:name="z658" w:id="561"/>
    <w:p>
      <w:pPr>
        <w:spacing w:after="0"/>
        <w:ind w:left="0"/>
        <w:jc w:val="both"/>
      </w:pPr>
      <w:r>
        <w:rPr>
          <w:rFonts w:ascii="Times New Roman"/>
          <w:b w:val="false"/>
          <w:i w:val="false"/>
          <w:color w:val="000000"/>
          <w:sz w:val="28"/>
        </w:rPr>
        <w:t>
      Заңды тұлғаның мекенжайы ___________________________________</w:t>
      </w:r>
    </w:p>
    <w:bookmarkEnd w:id="561"/>
    <w:bookmarkStart w:name="z659" w:id="562"/>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562"/>
    <w:bookmarkStart w:name="z660" w:id="563"/>
    <w:p>
      <w:pPr>
        <w:spacing w:after="0"/>
        <w:ind w:left="0"/>
        <w:jc w:val="both"/>
      </w:pPr>
      <w:r>
        <w:rPr>
          <w:rFonts w:ascii="Times New Roman"/>
          <w:b w:val="false"/>
          <w:i w:val="false"/>
          <w:color w:val="000000"/>
          <w:sz w:val="28"/>
        </w:rPr>
        <w:t>
      Электрондық пошта _________________________________________</w:t>
      </w:r>
    </w:p>
    <w:bookmarkEnd w:id="563"/>
    <w:bookmarkStart w:name="z661" w:id="564"/>
    <w:p>
      <w:pPr>
        <w:spacing w:after="0"/>
        <w:ind w:left="0"/>
        <w:jc w:val="both"/>
      </w:pPr>
      <w:r>
        <w:rPr>
          <w:rFonts w:ascii="Times New Roman"/>
          <w:b w:val="false"/>
          <w:i w:val="false"/>
          <w:color w:val="000000"/>
          <w:sz w:val="28"/>
        </w:rPr>
        <w:t>
      Телефондары _______________________________________________</w:t>
      </w:r>
    </w:p>
    <w:bookmarkEnd w:id="564"/>
    <w:bookmarkStart w:name="z662" w:id="565"/>
    <w:p>
      <w:pPr>
        <w:spacing w:after="0"/>
        <w:ind w:left="0"/>
        <w:jc w:val="both"/>
      </w:pPr>
      <w:r>
        <w:rPr>
          <w:rFonts w:ascii="Times New Roman"/>
          <w:b w:val="false"/>
          <w:i w:val="false"/>
          <w:color w:val="000000"/>
          <w:sz w:val="28"/>
        </w:rPr>
        <w:t>
      Факс ______________________________________________________</w:t>
      </w:r>
    </w:p>
    <w:bookmarkEnd w:id="565"/>
    <w:bookmarkStart w:name="z663" w:id="566"/>
    <w:p>
      <w:pPr>
        <w:spacing w:after="0"/>
        <w:ind w:left="0"/>
        <w:jc w:val="both"/>
      </w:pPr>
      <w:r>
        <w:rPr>
          <w:rFonts w:ascii="Times New Roman"/>
          <w:b w:val="false"/>
          <w:i w:val="false"/>
          <w:color w:val="000000"/>
          <w:sz w:val="28"/>
        </w:rPr>
        <w:t>
      Банк шоты _________________________________________________</w:t>
      </w:r>
    </w:p>
    <w:bookmarkEnd w:id="566"/>
    <w:bookmarkStart w:name="z664" w:id="567"/>
    <w:p>
      <w:pPr>
        <w:spacing w:after="0"/>
        <w:ind w:left="0"/>
        <w:jc w:val="both"/>
      </w:pPr>
      <w:r>
        <w:rPr>
          <w:rFonts w:ascii="Times New Roman"/>
          <w:b w:val="false"/>
          <w:i w:val="false"/>
          <w:color w:val="000000"/>
          <w:sz w:val="28"/>
        </w:rPr>
        <w:t>
      (шот нөмірі, банктiң атауы және орналасқан жерi)</w:t>
      </w:r>
    </w:p>
    <w:bookmarkEnd w:id="567"/>
    <w:bookmarkStart w:name="z665" w:id="56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568"/>
    <w:bookmarkStart w:name="z666" w:id="569"/>
    <w:p>
      <w:pPr>
        <w:spacing w:after="0"/>
        <w:ind w:left="0"/>
        <w:jc w:val="both"/>
      </w:pPr>
      <w:r>
        <w:rPr>
          <w:rFonts w:ascii="Times New Roman"/>
          <w:b w:val="false"/>
          <w:i w:val="false"/>
          <w:color w:val="000000"/>
          <w:sz w:val="28"/>
        </w:rPr>
        <w:t>
      __________________________________________________________</w:t>
      </w:r>
    </w:p>
    <w:bookmarkEnd w:id="569"/>
    <w:bookmarkStart w:name="z667" w:id="570"/>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bookmarkEnd w:id="570"/>
    <w:bookmarkStart w:name="z668" w:id="571"/>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______ парақта </w:t>
      </w:r>
    </w:p>
    <w:bookmarkEnd w:id="571"/>
    <w:bookmarkStart w:name="z669" w:id="572"/>
    <w:p>
      <w:pPr>
        <w:spacing w:after="0"/>
        <w:ind w:left="0"/>
        <w:jc w:val="both"/>
      </w:pPr>
      <w:r>
        <w:rPr>
          <w:rFonts w:ascii="Times New Roman"/>
          <w:b w:val="false"/>
          <w:i w:val="false"/>
          <w:color w:val="000000"/>
          <w:sz w:val="28"/>
        </w:rPr>
        <w:t>
      қоса беріліп отыр.</w:t>
      </w:r>
    </w:p>
    <w:bookmarkEnd w:id="572"/>
    <w:bookmarkStart w:name="z670" w:id="573"/>
    <w:p>
      <w:pPr>
        <w:spacing w:after="0"/>
        <w:ind w:left="0"/>
        <w:jc w:val="both"/>
      </w:pPr>
      <w:r>
        <w:rPr>
          <w:rFonts w:ascii="Times New Roman"/>
          <w:b w:val="false"/>
          <w:i w:val="false"/>
          <w:color w:val="000000"/>
          <w:sz w:val="28"/>
        </w:rPr>
        <w:t>
      Осымен:</w:t>
      </w:r>
    </w:p>
    <w:bookmarkEnd w:id="573"/>
    <w:bookmarkStart w:name="z671" w:id="57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574"/>
    <w:bookmarkStart w:name="z672" w:id="575"/>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575"/>
    <w:bookmarkStart w:name="z673" w:id="57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576"/>
    <w:bookmarkStart w:name="z674" w:id="577"/>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577"/>
    <w:bookmarkStart w:name="z675" w:id="578"/>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578"/>
    <w:bookmarkStart w:name="z676" w:id="579"/>
    <w:p>
      <w:pPr>
        <w:spacing w:after="0"/>
        <w:ind w:left="0"/>
        <w:jc w:val="both"/>
      </w:pPr>
      <w:r>
        <w:rPr>
          <w:rFonts w:ascii="Times New Roman"/>
          <w:b w:val="false"/>
          <w:i w:val="false"/>
          <w:color w:val="000000"/>
          <w:sz w:val="28"/>
        </w:rPr>
        <w:t>
      Басшы ____ ________________________________________________</w:t>
      </w:r>
    </w:p>
    <w:bookmarkEnd w:id="579"/>
    <w:bookmarkStart w:name="z677" w:id="580"/>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580"/>
    <w:bookmarkStart w:name="z678" w:id="581"/>
    <w:p>
      <w:pPr>
        <w:spacing w:after="0"/>
        <w:ind w:left="0"/>
        <w:jc w:val="both"/>
      </w:pPr>
      <w:r>
        <w:rPr>
          <w:rFonts w:ascii="Times New Roman"/>
          <w:b w:val="false"/>
          <w:i w:val="false"/>
          <w:color w:val="000000"/>
          <w:sz w:val="28"/>
        </w:rPr>
        <w:t>
      Толтыру күні: 20__ жылғы "__" _________________</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680" w:id="58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582"/>
    <w:bookmarkStart w:name="z681" w:id="583"/>
    <w:p>
      <w:pPr>
        <w:spacing w:after="0"/>
        <w:ind w:left="0"/>
        <w:jc w:val="both"/>
      </w:pPr>
      <w:r>
        <w:rPr>
          <w:rFonts w:ascii="Times New Roman"/>
          <w:b w:val="false"/>
          <w:i w:val="false"/>
          <w:color w:val="000000"/>
          <w:sz w:val="28"/>
        </w:rPr>
        <w:t>
      _________________________________________________________________</w:t>
      </w:r>
    </w:p>
    <w:bookmarkEnd w:id="583"/>
    <w:bookmarkStart w:name="z682" w:id="584"/>
    <w:p>
      <w:pPr>
        <w:spacing w:after="0"/>
        <w:ind w:left="0"/>
        <w:jc w:val="both"/>
      </w:pPr>
      <w:r>
        <w:rPr>
          <w:rFonts w:ascii="Times New Roman"/>
          <w:b w:val="false"/>
          <w:i w:val="false"/>
          <w:color w:val="000000"/>
          <w:sz w:val="28"/>
        </w:rPr>
        <w:t>
      (лицензиардың толық атауы)</w:t>
      </w:r>
    </w:p>
    <w:bookmarkEnd w:id="584"/>
    <w:bookmarkStart w:name="z683" w:id="585"/>
    <w:p>
      <w:pPr>
        <w:spacing w:after="0"/>
        <w:ind w:left="0"/>
        <w:jc w:val="both"/>
      </w:pPr>
      <w:r>
        <w:rPr>
          <w:rFonts w:ascii="Times New Roman"/>
          <w:b w:val="false"/>
          <w:i w:val="false"/>
          <w:color w:val="000000"/>
          <w:sz w:val="28"/>
        </w:rPr>
        <w:t>
      _________________________________________________________________</w:t>
      </w:r>
    </w:p>
    <w:bookmarkEnd w:id="585"/>
    <w:bookmarkStart w:name="z684" w:id="586"/>
    <w:p>
      <w:pPr>
        <w:spacing w:after="0"/>
        <w:ind w:left="0"/>
        <w:jc w:val="both"/>
      </w:pPr>
      <w:r>
        <w:rPr>
          <w:rFonts w:ascii="Times New Roman"/>
          <w:b w:val="false"/>
          <w:i w:val="false"/>
          <w:color w:val="000000"/>
          <w:sz w:val="28"/>
        </w:rPr>
        <w:t xml:space="preserve">
      (жеке тұлғаның тегi, аты, әкесiнiң аты (егер ол жеке басты куәландыратын құжатта </w:t>
      </w:r>
    </w:p>
    <w:bookmarkEnd w:id="586"/>
    <w:bookmarkStart w:name="z685" w:id="587"/>
    <w:p>
      <w:pPr>
        <w:spacing w:after="0"/>
        <w:ind w:left="0"/>
        <w:jc w:val="both"/>
      </w:pPr>
      <w:r>
        <w:rPr>
          <w:rFonts w:ascii="Times New Roman"/>
          <w:b w:val="false"/>
          <w:i w:val="false"/>
          <w:color w:val="000000"/>
          <w:sz w:val="28"/>
        </w:rPr>
        <w:t>
      көрсетілсе), жеке сәйкестендіру нөмірі)</w:t>
      </w:r>
    </w:p>
    <w:bookmarkEnd w:id="587"/>
    <w:bookmarkStart w:name="z686" w:id="588"/>
    <w:p>
      <w:pPr>
        <w:spacing w:after="0"/>
        <w:ind w:left="0"/>
        <w:jc w:val="both"/>
      </w:pPr>
      <w:r>
        <w:rPr>
          <w:rFonts w:ascii="Times New Roman"/>
          <w:b w:val="false"/>
          <w:i w:val="false"/>
          <w:color w:val="000000"/>
          <w:sz w:val="28"/>
        </w:rPr>
        <w:t>
      __________________________________________________________________</w:t>
      </w:r>
    </w:p>
    <w:bookmarkEnd w:id="588"/>
    <w:bookmarkStart w:name="z687" w:id="589"/>
    <w:p>
      <w:pPr>
        <w:spacing w:after="0"/>
        <w:ind w:left="0"/>
        <w:jc w:val="both"/>
      </w:pPr>
      <w:r>
        <w:rPr>
          <w:rFonts w:ascii="Times New Roman"/>
          <w:b w:val="false"/>
          <w:i w:val="false"/>
          <w:color w:val="000000"/>
          <w:sz w:val="28"/>
        </w:rPr>
        <w:t>
      (қызметтiң түрi және (немесе) кіші түрінің(-лері) толық атауы)</w:t>
      </w:r>
    </w:p>
    <w:bookmarkEnd w:id="589"/>
    <w:bookmarkStart w:name="z688" w:id="590"/>
    <w:p>
      <w:pPr>
        <w:spacing w:after="0"/>
        <w:ind w:left="0"/>
        <w:jc w:val="both"/>
      </w:pPr>
      <w:r>
        <w:rPr>
          <w:rFonts w:ascii="Times New Roman"/>
          <w:b w:val="false"/>
          <w:i w:val="false"/>
          <w:color w:val="000000"/>
          <w:sz w:val="28"/>
        </w:rPr>
        <w:t>
      ______________________________________________________ жүзеге асыруға</w:t>
      </w:r>
    </w:p>
    <w:bookmarkEnd w:id="590"/>
    <w:bookmarkStart w:name="z689" w:id="591"/>
    <w:p>
      <w:pPr>
        <w:spacing w:after="0"/>
        <w:ind w:left="0"/>
        <w:jc w:val="both"/>
      </w:pPr>
      <w:r>
        <w:rPr>
          <w:rFonts w:ascii="Times New Roman"/>
          <w:b w:val="false"/>
          <w:i w:val="false"/>
          <w:color w:val="000000"/>
          <w:sz w:val="28"/>
        </w:rPr>
        <w:t xml:space="preserve">
      20___ жылғы "___" ___________ № ____________, _______________ берілген, </w:t>
      </w:r>
    </w:p>
    <w:bookmarkEnd w:id="591"/>
    <w:bookmarkStart w:name="z690" w:id="592"/>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592"/>
    <w:bookmarkStart w:name="z691" w:id="593"/>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593"/>
    <w:bookmarkStart w:name="z692" w:id="594"/>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bookmarkEnd w:id="594"/>
    <w:bookmarkStart w:name="z693" w:id="595"/>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bookmarkEnd w:id="595"/>
    <w:bookmarkStart w:name="z694" w:id="596"/>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bookmarkEnd w:id="596"/>
    <w:bookmarkStart w:name="z695" w:id="597"/>
    <w:p>
      <w:pPr>
        <w:spacing w:after="0"/>
        <w:ind w:left="0"/>
        <w:jc w:val="both"/>
      </w:pPr>
      <w:r>
        <w:rPr>
          <w:rFonts w:ascii="Times New Roman"/>
          <w:b w:val="false"/>
          <w:i w:val="false"/>
          <w:color w:val="000000"/>
          <w:sz w:val="28"/>
        </w:rPr>
        <w:t xml:space="preserve">
      1) жеке тұлға-лицензиаттың тегі, аты, әкесінің аты (егер ол жеке басты </w:t>
      </w:r>
    </w:p>
    <w:bookmarkEnd w:id="597"/>
    <w:bookmarkStart w:name="z696" w:id="598"/>
    <w:p>
      <w:pPr>
        <w:spacing w:after="0"/>
        <w:ind w:left="0"/>
        <w:jc w:val="both"/>
      </w:pPr>
      <w:r>
        <w:rPr>
          <w:rFonts w:ascii="Times New Roman"/>
          <w:b w:val="false"/>
          <w:i w:val="false"/>
          <w:color w:val="000000"/>
          <w:sz w:val="28"/>
        </w:rPr>
        <w:t>
      куәландыратын құжатта көрсетілсе) өзгеруі _________________________________</w:t>
      </w:r>
    </w:p>
    <w:bookmarkEnd w:id="598"/>
    <w:bookmarkStart w:name="z697" w:id="599"/>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w:t>
      </w:r>
    </w:p>
    <w:bookmarkEnd w:id="599"/>
    <w:bookmarkStart w:name="z698" w:id="600"/>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w:t>
      </w:r>
    </w:p>
    <w:bookmarkEnd w:id="600"/>
    <w:bookmarkStart w:name="z699" w:id="601"/>
    <w:p>
      <w:pPr>
        <w:spacing w:after="0"/>
        <w:ind w:left="0"/>
        <w:jc w:val="both"/>
      </w:pPr>
      <w:r>
        <w:rPr>
          <w:rFonts w:ascii="Times New Roman"/>
          <w:b w:val="false"/>
          <w:i w:val="false"/>
          <w:color w:val="000000"/>
          <w:sz w:val="28"/>
        </w:rPr>
        <w:t>
      ______________________________________________________________________</w:t>
      </w:r>
    </w:p>
    <w:bookmarkEnd w:id="601"/>
    <w:bookmarkStart w:name="z700" w:id="602"/>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w:t>
      </w:r>
    </w:p>
    <w:bookmarkEnd w:id="602"/>
    <w:bookmarkStart w:name="z701" w:id="603"/>
    <w:p>
      <w:pPr>
        <w:spacing w:after="0"/>
        <w:ind w:left="0"/>
        <w:jc w:val="both"/>
      </w:pPr>
      <w:r>
        <w:rPr>
          <w:rFonts w:ascii="Times New Roman"/>
          <w:b w:val="false"/>
          <w:i w:val="false"/>
          <w:color w:val="000000"/>
          <w:sz w:val="28"/>
        </w:rPr>
        <w:t>
      _______________________________________________________</w:t>
      </w:r>
    </w:p>
    <w:bookmarkEnd w:id="603"/>
    <w:bookmarkStart w:name="z702" w:id="604"/>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w:t>
      </w:r>
    </w:p>
    <w:bookmarkEnd w:id="604"/>
    <w:bookmarkStart w:name="z703" w:id="605"/>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w:t>
      </w:r>
    </w:p>
    <w:bookmarkEnd w:id="605"/>
    <w:bookmarkStart w:name="z704" w:id="606"/>
    <w:p>
      <w:pPr>
        <w:spacing w:after="0"/>
        <w:ind w:left="0"/>
        <w:jc w:val="both"/>
      </w:pPr>
      <w:r>
        <w:rPr>
          <w:rFonts w:ascii="Times New Roman"/>
          <w:b w:val="false"/>
          <w:i w:val="false"/>
          <w:color w:val="000000"/>
          <w:sz w:val="28"/>
        </w:rPr>
        <w:t>
      7) қызмет түрінің атауы өзгеруі ________________________________________</w:t>
      </w:r>
    </w:p>
    <w:bookmarkEnd w:id="606"/>
    <w:bookmarkStart w:name="z705" w:id="607"/>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bookmarkEnd w:id="607"/>
    <w:bookmarkStart w:name="z706" w:id="608"/>
    <w:p>
      <w:pPr>
        <w:spacing w:after="0"/>
        <w:ind w:left="0"/>
        <w:jc w:val="both"/>
      </w:pPr>
      <w:r>
        <w:rPr>
          <w:rFonts w:ascii="Times New Roman"/>
          <w:b w:val="false"/>
          <w:i w:val="false"/>
          <w:color w:val="000000"/>
          <w:sz w:val="28"/>
        </w:rPr>
        <w:t>
      Жеке тұлғаның тұрғылықты жерінің мекенжайы __________________________</w:t>
      </w:r>
    </w:p>
    <w:bookmarkEnd w:id="608"/>
    <w:bookmarkStart w:name="z707" w:id="609"/>
    <w:p>
      <w:pPr>
        <w:spacing w:after="0"/>
        <w:ind w:left="0"/>
        <w:jc w:val="both"/>
      </w:pPr>
      <w:r>
        <w:rPr>
          <w:rFonts w:ascii="Times New Roman"/>
          <w:b w:val="false"/>
          <w:i w:val="false"/>
          <w:color w:val="000000"/>
          <w:sz w:val="28"/>
        </w:rPr>
        <w:t>
      ____________________________________________________________________</w:t>
      </w:r>
    </w:p>
    <w:bookmarkEnd w:id="609"/>
    <w:bookmarkStart w:name="z708" w:id="61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610"/>
    <w:bookmarkStart w:name="z709" w:id="611"/>
    <w:p>
      <w:pPr>
        <w:spacing w:after="0"/>
        <w:ind w:left="0"/>
        <w:jc w:val="both"/>
      </w:pPr>
      <w:r>
        <w:rPr>
          <w:rFonts w:ascii="Times New Roman"/>
          <w:b w:val="false"/>
          <w:i w:val="false"/>
          <w:color w:val="000000"/>
          <w:sz w:val="28"/>
        </w:rPr>
        <w:t>
      нөмірі)</w:t>
      </w:r>
    </w:p>
    <w:bookmarkEnd w:id="611"/>
    <w:bookmarkStart w:name="z710" w:id="612"/>
    <w:p>
      <w:pPr>
        <w:spacing w:after="0"/>
        <w:ind w:left="0"/>
        <w:jc w:val="both"/>
      </w:pPr>
      <w:r>
        <w:rPr>
          <w:rFonts w:ascii="Times New Roman"/>
          <w:b w:val="false"/>
          <w:i w:val="false"/>
          <w:color w:val="000000"/>
          <w:sz w:val="28"/>
        </w:rPr>
        <w:t>
      Электрондық пошта _________________________________________________</w:t>
      </w:r>
    </w:p>
    <w:bookmarkEnd w:id="612"/>
    <w:bookmarkStart w:name="z711" w:id="613"/>
    <w:p>
      <w:pPr>
        <w:spacing w:after="0"/>
        <w:ind w:left="0"/>
        <w:jc w:val="both"/>
      </w:pPr>
      <w:r>
        <w:rPr>
          <w:rFonts w:ascii="Times New Roman"/>
          <w:b w:val="false"/>
          <w:i w:val="false"/>
          <w:color w:val="000000"/>
          <w:sz w:val="28"/>
        </w:rPr>
        <w:t>
      Телефондары _______________________________________________________</w:t>
      </w:r>
    </w:p>
    <w:bookmarkEnd w:id="613"/>
    <w:bookmarkStart w:name="z712" w:id="614"/>
    <w:p>
      <w:pPr>
        <w:spacing w:after="0"/>
        <w:ind w:left="0"/>
        <w:jc w:val="both"/>
      </w:pPr>
      <w:r>
        <w:rPr>
          <w:rFonts w:ascii="Times New Roman"/>
          <w:b w:val="false"/>
          <w:i w:val="false"/>
          <w:color w:val="000000"/>
          <w:sz w:val="28"/>
        </w:rPr>
        <w:t>
      Факс ______________________________________________________________</w:t>
      </w:r>
    </w:p>
    <w:bookmarkEnd w:id="614"/>
    <w:bookmarkStart w:name="z713" w:id="615"/>
    <w:p>
      <w:pPr>
        <w:spacing w:after="0"/>
        <w:ind w:left="0"/>
        <w:jc w:val="both"/>
      </w:pPr>
      <w:r>
        <w:rPr>
          <w:rFonts w:ascii="Times New Roman"/>
          <w:b w:val="false"/>
          <w:i w:val="false"/>
          <w:color w:val="000000"/>
          <w:sz w:val="28"/>
        </w:rPr>
        <w:t>
      Банк шоты _________________________________________________________</w:t>
      </w:r>
    </w:p>
    <w:bookmarkEnd w:id="615"/>
    <w:bookmarkStart w:name="z714" w:id="616"/>
    <w:p>
      <w:pPr>
        <w:spacing w:after="0"/>
        <w:ind w:left="0"/>
        <w:jc w:val="both"/>
      </w:pPr>
      <w:r>
        <w:rPr>
          <w:rFonts w:ascii="Times New Roman"/>
          <w:b w:val="false"/>
          <w:i w:val="false"/>
          <w:color w:val="000000"/>
          <w:sz w:val="28"/>
        </w:rPr>
        <w:t>
      (шот нөмірі, банктiң атауы және орналасқан жерi)</w:t>
      </w:r>
    </w:p>
    <w:bookmarkEnd w:id="616"/>
    <w:bookmarkStart w:name="z715" w:id="61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617"/>
    <w:bookmarkStart w:name="z716" w:id="618"/>
    <w:p>
      <w:pPr>
        <w:spacing w:after="0"/>
        <w:ind w:left="0"/>
        <w:jc w:val="both"/>
      </w:pPr>
      <w:r>
        <w:rPr>
          <w:rFonts w:ascii="Times New Roman"/>
          <w:b w:val="false"/>
          <w:i w:val="false"/>
          <w:color w:val="000000"/>
          <w:sz w:val="28"/>
        </w:rPr>
        <w:t>
      ____________________________________________________________________</w:t>
      </w:r>
    </w:p>
    <w:bookmarkEnd w:id="618"/>
    <w:bookmarkStart w:name="z717" w:id="619"/>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619"/>
    <w:bookmarkStart w:name="z718" w:id="620"/>
    <w:p>
      <w:pPr>
        <w:spacing w:after="0"/>
        <w:ind w:left="0"/>
        <w:jc w:val="both"/>
      </w:pPr>
      <w:r>
        <w:rPr>
          <w:rFonts w:ascii="Times New Roman"/>
          <w:b w:val="false"/>
          <w:i w:val="false"/>
          <w:color w:val="000000"/>
          <w:sz w:val="28"/>
        </w:rPr>
        <w:t>
      (стационарлық үй-жайлар нөмірі)</w:t>
      </w:r>
    </w:p>
    <w:bookmarkEnd w:id="620"/>
    <w:bookmarkStart w:name="z719" w:id="621"/>
    <w:p>
      <w:pPr>
        <w:spacing w:after="0"/>
        <w:ind w:left="0"/>
        <w:jc w:val="both"/>
      </w:pPr>
      <w:r>
        <w:rPr>
          <w:rFonts w:ascii="Times New Roman"/>
          <w:b w:val="false"/>
          <w:i w:val="false"/>
          <w:color w:val="000000"/>
          <w:sz w:val="28"/>
        </w:rPr>
        <w:t>
      ___________________ парақта қоса беріліп отыр.</w:t>
      </w:r>
    </w:p>
    <w:bookmarkEnd w:id="621"/>
    <w:bookmarkStart w:name="z720" w:id="622"/>
    <w:p>
      <w:pPr>
        <w:spacing w:after="0"/>
        <w:ind w:left="0"/>
        <w:jc w:val="both"/>
      </w:pPr>
      <w:r>
        <w:rPr>
          <w:rFonts w:ascii="Times New Roman"/>
          <w:b w:val="false"/>
          <w:i w:val="false"/>
          <w:color w:val="000000"/>
          <w:sz w:val="28"/>
        </w:rPr>
        <w:t>
      Осымен:</w:t>
      </w:r>
    </w:p>
    <w:bookmarkEnd w:id="622"/>
    <w:bookmarkStart w:name="z721" w:id="62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623"/>
    <w:bookmarkStart w:name="z722" w:id="62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624"/>
    <w:bookmarkStart w:name="z723" w:id="62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625"/>
    <w:bookmarkStart w:name="z724" w:id="626"/>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626"/>
    <w:bookmarkStart w:name="z725" w:id="627"/>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627"/>
    <w:bookmarkStart w:name="z726" w:id="628"/>
    <w:p>
      <w:pPr>
        <w:spacing w:after="0"/>
        <w:ind w:left="0"/>
        <w:jc w:val="both"/>
      </w:pPr>
      <w:r>
        <w:rPr>
          <w:rFonts w:ascii="Times New Roman"/>
          <w:b w:val="false"/>
          <w:i w:val="false"/>
          <w:color w:val="000000"/>
          <w:sz w:val="28"/>
        </w:rPr>
        <w:t>
      Жеке тұлға _____________________________________________________________</w:t>
      </w:r>
    </w:p>
    <w:bookmarkEnd w:id="628"/>
    <w:bookmarkStart w:name="z727" w:id="629"/>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629"/>
    <w:bookmarkStart w:name="z728" w:id="630"/>
    <w:p>
      <w:pPr>
        <w:spacing w:after="0"/>
        <w:ind w:left="0"/>
        <w:jc w:val="both"/>
      </w:pPr>
      <w:r>
        <w:rPr>
          <w:rFonts w:ascii="Times New Roman"/>
          <w:b w:val="false"/>
          <w:i w:val="false"/>
          <w:color w:val="000000"/>
          <w:sz w:val="28"/>
        </w:rPr>
        <w:t>
      Толтыру күні: 20__ жылғы "__" _________________</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3-қосымша</w:t>
            </w:r>
          </w:p>
        </w:tc>
      </w:tr>
    </w:tbl>
    <w:bookmarkStart w:name="z730" w:id="631"/>
    <w:p>
      <w:pPr>
        <w:spacing w:after="0"/>
        <w:ind w:left="0"/>
        <w:jc w:val="left"/>
      </w:pPr>
      <w:r>
        <w:rPr>
          <w:rFonts w:ascii="Times New Roman"/>
          <w:b/>
          <w:i w:val="false"/>
          <w:color w:val="000000"/>
        </w:rPr>
        <w:t xml:space="preserve"> "Алкоголь өнімін өндіруге лицензия беру" мемлекеттік көрсетілетін қызмет қағидаты</w:t>
      </w:r>
    </w:p>
    <w:bookmarkEnd w:id="631"/>
    <w:bookmarkStart w:name="z731" w:id="632"/>
    <w:p>
      <w:pPr>
        <w:spacing w:after="0"/>
        <w:ind w:left="0"/>
        <w:jc w:val="left"/>
      </w:pPr>
      <w:r>
        <w:rPr>
          <w:rFonts w:ascii="Times New Roman"/>
          <w:b/>
          <w:i w:val="false"/>
          <w:color w:val="000000"/>
        </w:rPr>
        <w:t xml:space="preserve"> 1-тарау. Жалпы ережелер</w:t>
      </w:r>
    </w:p>
    <w:bookmarkEnd w:id="632"/>
    <w:bookmarkStart w:name="z732" w:id="633"/>
    <w:p>
      <w:pPr>
        <w:spacing w:after="0"/>
        <w:ind w:left="0"/>
        <w:jc w:val="both"/>
      </w:pPr>
      <w:r>
        <w:rPr>
          <w:rFonts w:ascii="Times New Roman"/>
          <w:b w:val="false"/>
          <w:i w:val="false"/>
          <w:color w:val="000000"/>
          <w:sz w:val="28"/>
        </w:rPr>
        <w:t xml:space="preserve">
      1. Осы "Алкоголь өнімін өндіруге лицензия беру"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Қаржы министрлігі Мемлекеттік кірістер комитетінің (бұдан әрі - көрсетілетін қызметті беруші) "Алкоголь өнімін өндіруге лицензия беру" мемлекеттік қызметті көрсету (бұдан әрі – мемлекеттік көрсетілетін қызмет) тәртібін айқындайды.</w:t>
      </w:r>
    </w:p>
    <w:bookmarkEnd w:id="633"/>
    <w:bookmarkStart w:name="z733" w:id="634"/>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634"/>
    <w:bookmarkStart w:name="z734" w:id="635"/>
    <w:p>
      <w:pPr>
        <w:spacing w:after="0"/>
        <w:ind w:left="0"/>
        <w:jc w:val="left"/>
      </w:pPr>
      <w:r>
        <w:rPr>
          <w:rFonts w:ascii="Times New Roman"/>
          <w:b/>
          <w:i w:val="false"/>
          <w:color w:val="000000"/>
        </w:rPr>
        <w:t xml:space="preserve"> 2-тарау. Мемлекеттік қызметті көрсету тәртібі</w:t>
      </w:r>
    </w:p>
    <w:bookmarkEnd w:id="635"/>
    <w:bookmarkStart w:name="z735" w:id="636"/>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"цифрлық үкімет" веб-порталы (бұдан әрі – портал) арқылы жүзеге асырылады.</w:t>
      </w:r>
    </w:p>
    <w:bookmarkEnd w:id="636"/>
    <w:bookmarkStart w:name="z736" w:id="637"/>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637"/>
    <w:bookmarkStart w:name="z737" w:id="638"/>
    <w:p>
      <w:pPr>
        <w:spacing w:after="0"/>
        <w:ind w:left="0"/>
        <w:jc w:val="both"/>
      </w:pPr>
      <w:r>
        <w:rPr>
          <w:rFonts w:ascii="Times New Roman"/>
          <w:b w:val="false"/>
          <w:i w:val="false"/>
          <w:color w:val="000000"/>
          <w:sz w:val="28"/>
        </w:rPr>
        <w:t>
      Мемлекеттік қызмет көрсету ерекшеліктері ескеріле отырып, "Алкоголь өнімін өндіруге лицензия беру" мемлекеттік қызмет көрсетуге қойылатын негізгі талаптар тізбесі (бұдан әрі – Тізбе) осы Қағиданың 1-қосымшасында көрсертілген.</w:t>
      </w:r>
    </w:p>
    <w:bookmarkEnd w:id="638"/>
    <w:bookmarkStart w:name="z738" w:id="639"/>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639"/>
    <w:bookmarkStart w:name="z739" w:id="64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640"/>
    <w:bookmarkStart w:name="z740" w:id="641"/>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641"/>
    <w:bookmarkStart w:name="z741" w:id="642"/>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642"/>
    <w:bookmarkStart w:name="z742" w:id="64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643"/>
    <w:bookmarkStart w:name="z743" w:id="64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644"/>
    <w:bookmarkStart w:name="z744" w:id="645"/>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цифрлық жүйелерде қамтылған, заңмен қорғалатын құпияны құрайтын мәліметтерді пайдалануға жазбаша келісімін береді.</w:t>
      </w:r>
    </w:p>
    <w:bookmarkEnd w:id="645"/>
    <w:bookmarkStart w:name="z745" w:id="646"/>
    <w:p>
      <w:pPr>
        <w:spacing w:after="0"/>
        <w:ind w:left="0"/>
        <w:jc w:val="both"/>
      </w:pPr>
      <w:r>
        <w:rPr>
          <w:rFonts w:ascii="Times New Roman"/>
          <w:b w:val="false"/>
          <w:i w:val="false"/>
          <w:color w:val="000000"/>
          <w:sz w:val="28"/>
        </w:rPr>
        <w:t>
      Мемлекеттік цифрлық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цифрлық жүйелерден портал арқылы уәкілетті лауазымды адамдардың ЭЦҚ-мен куәландырылған электрондық құжат нысанында алады.</w:t>
      </w:r>
    </w:p>
    <w:bookmarkEnd w:id="646"/>
    <w:bookmarkStart w:name="z746" w:id="647"/>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Республикасының Заңының (бұдан әрі – Рұқсаттар туралы заң)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647"/>
    <w:bookmarkStart w:name="z747" w:id="648"/>
    <w:p>
      <w:pPr>
        <w:spacing w:after="0"/>
        <w:ind w:left="0"/>
        <w:jc w:val="both"/>
      </w:pPr>
      <w:r>
        <w:rPr>
          <w:rFonts w:ascii="Times New Roman"/>
          <w:b w:val="false"/>
          <w:i w:val="false"/>
          <w:color w:val="000000"/>
          <w:sz w:val="28"/>
        </w:rPr>
        <w:t>
      1) жеке тұлға-лицензиаттың тегі, аты, әкесінің аты (егер ол жеке басты куәландыратын құжатта көрсетілсе) өзгерген;</w:t>
      </w:r>
    </w:p>
    <w:bookmarkEnd w:id="648"/>
    <w:bookmarkStart w:name="z748" w:id="649"/>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649"/>
    <w:bookmarkStart w:name="z749" w:id="650"/>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650"/>
    <w:bookmarkStart w:name="z750" w:id="651"/>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651"/>
    <w:bookmarkStart w:name="z751" w:id="652"/>
    <w:p>
      <w:pPr>
        <w:spacing w:after="0"/>
        <w:ind w:left="0"/>
        <w:jc w:val="both"/>
      </w:pPr>
      <w:r>
        <w:rPr>
          <w:rFonts w:ascii="Times New Roman"/>
          <w:b w:val="false"/>
          <w:i w:val="false"/>
          <w:color w:val="000000"/>
          <w:sz w:val="28"/>
        </w:rPr>
        <w:t>
      5) егер нақты лицензияның иеліктен шығарылатындығы Рұқсаттар туралы заңның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652"/>
    <w:bookmarkStart w:name="z752" w:id="653"/>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653"/>
    <w:bookmarkStart w:name="z753" w:id="654"/>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654"/>
    <w:bookmarkStart w:name="z754" w:id="655"/>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bookmarkEnd w:id="655"/>
    <w:bookmarkStart w:name="z755" w:id="656"/>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жағдайларда лицензияны қайта ресімдеуге өтініш беру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қайта ресімдеу кезінде талап етілмейді.</w:t>
      </w:r>
    </w:p>
    <w:bookmarkEnd w:id="656"/>
    <w:bookmarkStart w:name="z756" w:id="657"/>
    <w:p>
      <w:pPr>
        <w:spacing w:after="0"/>
        <w:ind w:left="0"/>
        <w:jc w:val="both"/>
      </w:pPr>
      <w:r>
        <w:rPr>
          <w:rFonts w:ascii="Times New Roman"/>
          <w:b w:val="false"/>
          <w:i w:val="false"/>
          <w:color w:val="000000"/>
          <w:sz w:val="28"/>
        </w:rPr>
        <w:t>
      Лицензияны проактивті көрсетілетін қызмет арқылы қайта ресімдеу үшін өтініш берген күн осы көрсетілетін қызметті ұсынуға келісім алған күн болып есептеледі.</w:t>
      </w:r>
    </w:p>
    <w:bookmarkEnd w:id="657"/>
    <w:bookmarkStart w:name="z757" w:id="658"/>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кезде, лицензиаттың лицензияны және (немесе) лицензияға қосымшаны қайта ресімдеу туралы өтініш береді.</w:t>
      </w:r>
    </w:p>
    <w:bookmarkEnd w:id="658"/>
    <w:bookmarkStart w:name="z758" w:id="659"/>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қосымшаны алады.</w:t>
      </w:r>
    </w:p>
    <w:bookmarkEnd w:id="659"/>
    <w:bookmarkStart w:name="z759" w:id="660"/>
    <w:p>
      <w:pPr>
        <w:spacing w:after="0"/>
        <w:ind w:left="0"/>
        <w:jc w:val="both"/>
      </w:pPr>
      <w:r>
        <w:rPr>
          <w:rFonts w:ascii="Times New Roman"/>
          <w:b w:val="false"/>
          <w:i w:val="false"/>
          <w:color w:val="000000"/>
          <w:sz w:val="28"/>
        </w:rPr>
        <w:t>
      Рұқсаттар туралы заңның 35 бабының 2-тармағына сәйкес осы 35 баптың 1-тармағының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660"/>
    <w:bookmarkStart w:name="z760" w:id="661"/>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Заңына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661"/>
    <w:bookmarkStart w:name="z761" w:id="66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662"/>
    <w:bookmarkStart w:name="z762" w:id="663"/>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663"/>
    <w:bookmarkStart w:name="z763" w:id="664"/>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цифрлық жүйесіне енгізеді, өңдейді және көрсетілетін қызметті алушыға мемлекеттік көрсетілетін қызмет нәтижесін жібереді:</w:t>
      </w:r>
    </w:p>
    <w:bookmarkEnd w:id="664"/>
    <w:bookmarkStart w:name="z764" w:id="665"/>
    <w:p>
      <w:pPr>
        <w:spacing w:after="0"/>
        <w:ind w:left="0"/>
        <w:jc w:val="both"/>
      </w:pPr>
      <w:r>
        <w:rPr>
          <w:rFonts w:ascii="Times New Roman"/>
          <w:b w:val="false"/>
          <w:i w:val="false"/>
          <w:color w:val="000000"/>
          <w:sz w:val="28"/>
        </w:rPr>
        <w:t>
      1) лицензия беру әлде осы Қағидаларға 1-қосымшаға сәйкес Тізбенің 8-тармағында көзделген жағдайларда және негіздер бойынша мемлекеттік қызмет көрсетуден бас тарту туралы уәжді жауабы – 12 (он екі) жұмыс күнінен кешіктірмей;</w:t>
      </w:r>
    </w:p>
    <w:bookmarkEnd w:id="665"/>
    <w:bookmarkStart w:name="z765" w:id="666"/>
    <w:p>
      <w:pPr>
        <w:spacing w:after="0"/>
        <w:ind w:left="0"/>
        <w:jc w:val="both"/>
      </w:pPr>
      <w:r>
        <w:rPr>
          <w:rFonts w:ascii="Times New Roman"/>
          <w:b w:val="false"/>
          <w:i w:val="false"/>
          <w:color w:val="000000"/>
          <w:sz w:val="28"/>
        </w:rPr>
        <w:t>
      2) лицензияны қайта ресімдеу – 3 (үш) жұмыс күні ішінде;</w:t>
      </w:r>
    </w:p>
    <w:bookmarkEnd w:id="666"/>
    <w:bookmarkStart w:name="z766" w:id="667"/>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667"/>
    <w:bookmarkStart w:name="z767" w:id="668"/>
    <w:p>
      <w:pPr>
        <w:spacing w:after="0"/>
        <w:ind w:left="0"/>
        <w:jc w:val="both"/>
      </w:pPr>
      <w:r>
        <w:rPr>
          <w:rFonts w:ascii="Times New Roman"/>
          <w:b w:val="false"/>
          <w:i w:val="false"/>
          <w:color w:val="000000"/>
          <w:sz w:val="28"/>
        </w:rPr>
        <w:t>
      6. Мемлекеттік көрсетілетін қызметті е-лицензиялау цифрлық жүйесі арқылы көсеткен жағдайда оны көрсету сатысы туралы деректерді мемлекеттік қызметтер көрсету мониторингінің цифрлық жүйесіне автоматты түрде түседі.</w:t>
      </w:r>
    </w:p>
    <w:bookmarkEnd w:id="668"/>
    <w:bookmarkStart w:name="z768" w:id="669"/>
    <w:p>
      <w:pPr>
        <w:spacing w:after="0"/>
        <w:ind w:left="0"/>
        <w:jc w:val="both"/>
      </w:pPr>
      <w:r>
        <w:rPr>
          <w:rFonts w:ascii="Times New Roman"/>
          <w:b w:val="false"/>
          <w:i w:val="false"/>
          <w:color w:val="000000"/>
          <w:sz w:val="28"/>
        </w:rPr>
        <w:t>
      7. Ұсынылған құжаттардың толықтығы фактісі анықталған кезде құжаттарды өңдеуге жауапты қызметкер салық өтінішін алған күннен бастап 1 (бір) жұмыс күні ішінде Қазақстан Республикасы Қаржы министрлігі Мемлекеттік кірістер комитетінің цифрлық жүйесіне құжаттарды енгізеді және өңдейді және мемлекеттік көрсетілетін қызмет нәтижесін көрсетілетін қызметті алушыға немесе Мемлекеттік корпорацияға жібереді.</w:t>
      </w:r>
    </w:p>
    <w:bookmarkEnd w:id="669"/>
    <w:bookmarkStart w:name="z769" w:id="670"/>
    <w:p>
      <w:pPr>
        <w:spacing w:after="0"/>
        <w:ind w:left="0"/>
        <w:jc w:val="both"/>
      </w:pPr>
      <w:r>
        <w:rPr>
          <w:rFonts w:ascii="Times New Roman"/>
          <w:b w:val="false"/>
          <w:i w:val="false"/>
          <w:color w:val="000000"/>
          <w:sz w:val="28"/>
        </w:rPr>
        <w:t>
      8. Мемлекеттік қызмет көрсету үшін қажетті мәліметтерді қамтитын цифрлық жүйе істен шыққан жағдайда, көрсетілетін қызметті беруші 30 (отыз) минут ішінде "цифрлық үкіметтің" цифрлық инфрақұрылымы операторының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670"/>
    <w:bookmarkStart w:name="z770" w:id="67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671"/>
    <w:bookmarkStart w:name="z771" w:id="672"/>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672"/>
    <w:bookmarkStart w:name="z772" w:id="673"/>
    <w:p>
      <w:pPr>
        <w:spacing w:after="0"/>
        <w:ind w:left="0"/>
        <w:jc w:val="both"/>
      </w:pPr>
      <w:r>
        <w:rPr>
          <w:rFonts w:ascii="Times New Roman"/>
          <w:b w:val="false"/>
          <w:i w:val="false"/>
          <w:color w:val="000000"/>
          <w:sz w:val="28"/>
        </w:rPr>
        <w:t>
      көрсетілетін қызметті беруші басшысының атына;</w:t>
      </w:r>
    </w:p>
    <w:bookmarkEnd w:id="673"/>
    <w:bookmarkStart w:name="z773" w:id="67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674"/>
    <w:bookmarkStart w:name="z774" w:id="67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675"/>
    <w:bookmarkStart w:name="z775" w:id="676"/>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676"/>
    <w:bookmarkStart w:name="z776" w:id="677"/>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677"/>
    <w:bookmarkStart w:name="z777" w:id="67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678"/>
    <w:bookmarkStart w:name="z778" w:id="679"/>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679"/>
    <w:bookmarkStart w:name="z779" w:id="68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 беру" мемлекеттік қызмет көрсетуге қойылатын негізгі талаптар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81"/>
          <w:p>
            <w:pPr>
              <w:spacing w:after="20"/>
              <w:ind w:left="20"/>
              <w:jc w:val="both"/>
            </w:pPr>
            <w:r>
              <w:rPr>
                <w:rFonts w:ascii="Times New Roman"/>
                <w:b w:val="false"/>
                <w:i w:val="false"/>
                <w:color w:val="000000"/>
                <w:sz w:val="20"/>
              </w:rPr>
              <w:t>
Мемлекеттік көрсетілетін қызмет түрлерінің атауы:</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1.Алкоголь өнімін өндіруге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2.Алкоголь өнімін өндіруге лицензияны қайта ресімдеу;</w:t>
            </w:r>
          </w:p>
          <w:p>
            <w:pPr>
              <w:spacing w:after="20"/>
              <w:ind w:left="20"/>
              <w:jc w:val="both"/>
            </w:pPr>
            <w:r>
              <w:rPr>
                <w:rFonts w:ascii="Times New Roman"/>
                <w:b w:val="false"/>
                <w:i w:val="false"/>
                <w:color w:val="000000"/>
                <w:sz w:val="20"/>
              </w:rPr>
              <w:t>
3.Алкоголь өнімін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82"/>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12 (он екі) жұмыс күнінен кешіктірмей;</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лауазымды тұлғасыны электрондық цифрлық қолтаңбасымен (бұдан әрі – ЭЦҚ) куәландырылған электрондық құжат нысанындағы лицензия, қайта ресімделген лицензия немесе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3"/>
          <w:p>
            <w:pPr>
              <w:spacing w:after="20"/>
              <w:ind w:left="20"/>
              <w:jc w:val="both"/>
            </w:pPr>
            <w:r>
              <w:rPr>
                <w:rFonts w:ascii="Times New Roman"/>
                <w:b w:val="false"/>
                <w:i w:val="false"/>
                <w:color w:val="000000"/>
                <w:sz w:val="20"/>
              </w:rPr>
              <w:t>
Қазақстан Республикасы Салық кодексінің 616-бабының 4-тармағына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сыра өнімінен басқа алкоголь өнімдерін өндіруге – 3000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сыра өнімдерін өндіруге - 2000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кезінде – лицензияны беру кезіндегі мөлшерлеменің 10%-ын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84"/>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85"/>
          <w:p>
            <w:pPr>
              <w:spacing w:after="20"/>
              <w:ind w:left="20"/>
              <w:jc w:val="both"/>
            </w:pPr>
            <w:r>
              <w:rPr>
                <w:rFonts w:ascii="Times New Roman"/>
                <w:b w:val="false"/>
                <w:i w:val="false"/>
                <w:color w:val="000000"/>
                <w:sz w:val="20"/>
              </w:rPr>
              <w:t>
1) лицензияны алу үшін:</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3-қосымшаларына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арақтардың, айрықша арақтардың, тауардың шығарылған жерінің атауы қорғалған арақтардың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алкоголь өнімдерінің өндірісі саласындағы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86"/>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7"/>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687"/>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818" w:id="688"/>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688"/>
    <w:bookmarkStart w:name="z819" w:id="689"/>
    <w:p>
      <w:pPr>
        <w:spacing w:after="0"/>
        <w:ind w:left="0"/>
        <w:jc w:val="both"/>
      </w:pPr>
      <w:r>
        <w:rPr>
          <w:rFonts w:ascii="Times New Roman"/>
          <w:b w:val="false"/>
          <w:i w:val="false"/>
          <w:color w:val="000000"/>
          <w:sz w:val="28"/>
        </w:rPr>
        <w:t>
      Кімге____________________________________________________________</w:t>
      </w:r>
    </w:p>
    <w:bookmarkEnd w:id="689"/>
    <w:bookmarkStart w:name="z820" w:id="690"/>
    <w:p>
      <w:pPr>
        <w:spacing w:after="0"/>
        <w:ind w:left="0"/>
        <w:jc w:val="both"/>
      </w:pPr>
      <w:r>
        <w:rPr>
          <w:rFonts w:ascii="Times New Roman"/>
          <w:b w:val="false"/>
          <w:i w:val="false"/>
          <w:color w:val="000000"/>
          <w:sz w:val="28"/>
        </w:rPr>
        <w:t>
      (лицензиардың толық атауы)</w:t>
      </w:r>
    </w:p>
    <w:bookmarkEnd w:id="690"/>
    <w:bookmarkStart w:name="z821" w:id="691"/>
    <w:p>
      <w:pPr>
        <w:spacing w:after="0"/>
        <w:ind w:left="0"/>
        <w:jc w:val="both"/>
      </w:pPr>
      <w:r>
        <w:rPr>
          <w:rFonts w:ascii="Times New Roman"/>
          <w:b w:val="false"/>
          <w:i w:val="false"/>
          <w:color w:val="000000"/>
          <w:sz w:val="28"/>
        </w:rPr>
        <w:t>
      кімнен____________________________________________________________</w:t>
      </w:r>
    </w:p>
    <w:bookmarkEnd w:id="691"/>
    <w:bookmarkStart w:name="z822" w:id="692"/>
    <w:p>
      <w:pPr>
        <w:spacing w:after="0"/>
        <w:ind w:left="0"/>
        <w:jc w:val="both"/>
      </w:pPr>
      <w:r>
        <w:rPr>
          <w:rFonts w:ascii="Times New Roman"/>
          <w:b w:val="false"/>
          <w:i w:val="false"/>
          <w:color w:val="000000"/>
          <w:sz w:val="28"/>
        </w:rPr>
        <w:t>
      (заңды тұлғаның толық атауы, бизнес-сәйкестендіру нөмірі)</w:t>
      </w:r>
    </w:p>
    <w:bookmarkEnd w:id="692"/>
    <w:bookmarkStart w:name="z823" w:id="693"/>
    <w:p>
      <w:pPr>
        <w:spacing w:after="0"/>
        <w:ind w:left="0"/>
        <w:jc w:val="both"/>
      </w:pPr>
      <w:r>
        <w:rPr>
          <w:rFonts w:ascii="Times New Roman"/>
          <w:b w:val="false"/>
          <w:i w:val="false"/>
          <w:color w:val="000000"/>
          <w:sz w:val="28"/>
        </w:rPr>
        <w:t>
      __________________________________________________________________</w:t>
      </w:r>
    </w:p>
    <w:bookmarkEnd w:id="693"/>
    <w:bookmarkStart w:name="z824" w:id="694"/>
    <w:p>
      <w:pPr>
        <w:spacing w:after="0"/>
        <w:ind w:left="0"/>
        <w:jc w:val="both"/>
      </w:pPr>
      <w:r>
        <w:rPr>
          <w:rFonts w:ascii="Times New Roman"/>
          <w:b w:val="false"/>
          <w:i w:val="false"/>
          <w:color w:val="000000"/>
          <w:sz w:val="28"/>
        </w:rPr>
        <w:t>
      (қызметтің түрі және (немесе) кіші түрі (-лері) көрсетілсін)</w:t>
      </w:r>
    </w:p>
    <w:bookmarkEnd w:id="694"/>
    <w:bookmarkStart w:name="z825" w:id="695"/>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w:t>
      </w:r>
    </w:p>
    <w:bookmarkEnd w:id="695"/>
    <w:bookmarkStart w:name="z826" w:id="696"/>
    <w:p>
      <w:pPr>
        <w:spacing w:after="0"/>
        <w:ind w:left="0"/>
        <w:jc w:val="both"/>
      </w:pPr>
      <w:r>
        <w:rPr>
          <w:rFonts w:ascii="Times New Roman"/>
          <w:b w:val="false"/>
          <w:i w:val="false"/>
          <w:color w:val="000000"/>
          <w:sz w:val="28"/>
        </w:rPr>
        <w:t>
      ____________________________________________________________________</w:t>
      </w:r>
    </w:p>
    <w:bookmarkEnd w:id="696"/>
    <w:bookmarkStart w:name="z827" w:id="697"/>
    <w:p>
      <w:pPr>
        <w:spacing w:after="0"/>
        <w:ind w:left="0"/>
        <w:jc w:val="both"/>
      </w:pPr>
      <w:r>
        <w:rPr>
          <w:rFonts w:ascii="Times New Roman"/>
          <w:b w:val="false"/>
          <w:i w:val="false"/>
          <w:color w:val="000000"/>
          <w:sz w:val="28"/>
        </w:rPr>
        <w:t xml:space="preserve">
      (лицензияны қағаз жеткізгіште алу қажет болған жағдайда, X белгісін қою керек) </w:t>
      </w:r>
    </w:p>
    <w:bookmarkEnd w:id="697"/>
    <w:bookmarkStart w:name="z828" w:id="698"/>
    <w:p>
      <w:pPr>
        <w:spacing w:after="0"/>
        <w:ind w:left="0"/>
        <w:jc w:val="both"/>
      </w:pPr>
      <w:r>
        <w:rPr>
          <w:rFonts w:ascii="Times New Roman"/>
          <w:b w:val="false"/>
          <w:i w:val="false"/>
          <w:color w:val="000000"/>
          <w:sz w:val="28"/>
        </w:rPr>
        <w:t>
      беруіңізді сұраймын.</w:t>
      </w:r>
    </w:p>
    <w:bookmarkEnd w:id="698"/>
    <w:bookmarkStart w:name="z829" w:id="699"/>
    <w:p>
      <w:pPr>
        <w:spacing w:after="0"/>
        <w:ind w:left="0"/>
        <w:jc w:val="both"/>
      </w:pPr>
      <w:r>
        <w:rPr>
          <w:rFonts w:ascii="Times New Roman"/>
          <w:b w:val="false"/>
          <w:i w:val="false"/>
          <w:color w:val="000000"/>
          <w:sz w:val="28"/>
        </w:rPr>
        <w:t>
      Заңды тұлғаның мекенжайы</w:t>
      </w:r>
    </w:p>
    <w:bookmarkEnd w:id="699"/>
    <w:bookmarkStart w:name="z830" w:id="700"/>
    <w:p>
      <w:pPr>
        <w:spacing w:after="0"/>
        <w:ind w:left="0"/>
        <w:jc w:val="both"/>
      </w:pPr>
      <w:r>
        <w:rPr>
          <w:rFonts w:ascii="Times New Roman"/>
          <w:b w:val="false"/>
          <w:i w:val="false"/>
          <w:color w:val="000000"/>
          <w:sz w:val="28"/>
        </w:rPr>
        <w:t>
      _________________________________________________________________</w:t>
      </w:r>
    </w:p>
    <w:bookmarkEnd w:id="700"/>
    <w:bookmarkStart w:name="z831" w:id="701"/>
    <w:p>
      <w:pPr>
        <w:spacing w:after="0"/>
        <w:ind w:left="0"/>
        <w:jc w:val="both"/>
      </w:pPr>
      <w:r>
        <w:rPr>
          <w:rFonts w:ascii="Times New Roman"/>
          <w:b w:val="false"/>
          <w:i w:val="false"/>
          <w:color w:val="000000"/>
          <w:sz w:val="28"/>
        </w:rPr>
        <w:t xml:space="preserve">
      (почта индексі, облыс, қала, аудан, елді мекен, көшенің аты, үйдің/ғимараттың </w:t>
      </w:r>
    </w:p>
    <w:bookmarkEnd w:id="701"/>
    <w:bookmarkStart w:name="z832" w:id="702"/>
    <w:p>
      <w:pPr>
        <w:spacing w:after="0"/>
        <w:ind w:left="0"/>
        <w:jc w:val="both"/>
      </w:pPr>
      <w:r>
        <w:rPr>
          <w:rFonts w:ascii="Times New Roman"/>
          <w:b w:val="false"/>
          <w:i w:val="false"/>
          <w:color w:val="000000"/>
          <w:sz w:val="28"/>
        </w:rPr>
        <w:t>
      (стационарлық үй-жайдың) нөмірі)</w:t>
      </w:r>
    </w:p>
    <w:bookmarkEnd w:id="702"/>
    <w:bookmarkStart w:name="z833" w:id="703"/>
    <w:p>
      <w:pPr>
        <w:spacing w:after="0"/>
        <w:ind w:left="0"/>
        <w:jc w:val="both"/>
      </w:pPr>
      <w:r>
        <w:rPr>
          <w:rFonts w:ascii="Times New Roman"/>
          <w:b w:val="false"/>
          <w:i w:val="false"/>
          <w:color w:val="000000"/>
          <w:sz w:val="28"/>
        </w:rPr>
        <w:t>
      Электрондық поштасы ________________________________________________</w:t>
      </w:r>
    </w:p>
    <w:bookmarkEnd w:id="703"/>
    <w:bookmarkStart w:name="z834" w:id="704"/>
    <w:p>
      <w:pPr>
        <w:spacing w:after="0"/>
        <w:ind w:left="0"/>
        <w:jc w:val="both"/>
      </w:pPr>
      <w:r>
        <w:rPr>
          <w:rFonts w:ascii="Times New Roman"/>
          <w:b w:val="false"/>
          <w:i w:val="false"/>
          <w:color w:val="000000"/>
          <w:sz w:val="28"/>
        </w:rPr>
        <w:t>
      Телефоны ___________________________________________________________</w:t>
      </w:r>
    </w:p>
    <w:bookmarkEnd w:id="704"/>
    <w:bookmarkStart w:name="z835" w:id="705"/>
    <w:p>
      <w:pPr>
        <w:spacing w:after="0"/>
        <w:ind w:left="0"/>
        <w:jc w:val="both"/>
      </w:pPr>
      <w:r>
        <w:rPr>
          <w:rFonts w:ascii="Times New Roman"/>
          <w:b w:val="false"/>
          <w:i w:val="false"/>
          <w:color w:val="000000"/>
          <w:sz w:val="28"/>
        </w:rPr>
        <w:t>
      Факс _______________________________________________________________</w:t>
      </w:r>
    </w:p>
    <w:bookmarkEnd w:id="705"/>
    <w:bookmarkStart w:name="z836" w:id="706"/>
    <w:p>
      <w:pPr>
        <w:spacing w:after="0"/>
        <w:ind w:left="0"/>
        <w:jc w:val="both"/>
      </w:pPr>
      <w:r>
        <w:rPr>
          <w:rFonts w:ascii="Times New Roman"/>
          <w:b w:val="false"/>
          <w:i w:val="false"/>
          <w:color w:val="000000"/>
          <w:sz w:val="28"/>
        </w:rPr>
        <w:t>
      Банктік шоты ________________________________________________________</w:t>
      </w:r>
    </w:p>
    <w:bookmarkEnd w:id="706"/>
    <w:bookmarkStart w:name="z837" w:id="707"/>
    <w:p>
      <w:pPr>
        <w:spacing w:after="0"/>
        <w:ind w:left="0"/>
        <w:jc w:val="both"/>
      </w:pPr>
      <w:r>
        <w:rPr>
          <w:rFonts w:ascii="Times New Roman"/>
          <w:b w:val="false"/>
          <w:i w:val="false"/>
          <w:color w:val="000000"/>
          <w:sz w:val="28"/>
        </w:rPr>
        <w:t>
      (шот нөмірі, банктің атауы және орналасқан жері)</w:t>
      </w:r>
    </w:p>
    <w:bookmarkEnd w:id="707"/>
    <w:bookmarkStart w:name="z838" w:id="708"/>
    <w:p>
      <w:pPr>
        <w:spacing w:after="0"/>
        <w:ind w:left="0"/>
        <w:jc w:val="both"/>
      </w:pPr>
      <w:r>
        <w:rPr>
          <w:rFonts w:ascii="Times New Roman"/>
          <w:b w:val="false"/>
          <w:i w:val="false"/>
          <w:color w:val="000000"/>
          <w:sz w:val="28"/>
        </w:rPr>
        <w:t>
      Қызметті жүзеге асыру мекенжайы (лар)</w:t>
      </w:r>
    </w:p>
    <w:bookmarkEnd w:id="708"/>
    <w:bookmarkStart w:name="z839" w:id="709"/>
    <w:p>
      <w:pPr>
        <w:spacing w:after="0"/>
        <w:ind w:left="0"/>
        <w:jc w:val="both"/>
      </w:pPr>
      <w:r>
        <w:rPr>
          <w:rFonts w:ascii="Times New Roman"/>
          <w:b w:val="false"/>
          <w:i w:val="false"/>
          <w:color w:val="000000"/>
          <w:sz w:val="28"/>
        </w:rPr>
        <w:t>
      ___________________________________________________________________</w:t>
      </w:r>
    </w:p>
    <w:bookmarkEnd w:id="709"/>
    <w:bookmarkStart w:name="z840" w:id="710"/>
    <w:p>
      <w:pPr>
        <w:spacing w:after="0"/>
        <w:ind w:left="0"/>
        <w:jc w:val="both"/>
      </w:pPr>
      <w:r>
        <w:rPr>
          <w:rFonts w:ascii="Times New Roman"/>
          <w:b w:val="false"/>
          <w:i w:val="false"/>
          <w:color w:val="000000"/>
          <w:sz w:val="28"/>
        </w:rPr>
        <w:t xml:space="preserve">
      (почта индексі, облыс, қала, аудан, елді мекен, көшенің аты, үйдің/ғимараттың </w:t>
      </w:r>
    </w:p>
    <w:bookmarkEnd w:id="710"/>
    <w:bookmarkStart w:name="z841" w:id="711"/>
    <w:p>
      <w:pPr>
        <w:spacing w:after="0"/>
        <w:ind w:left="0"/>
        <w:jc w:val="both"/>
      </w:pPr>
      <w:r>
        <w:rPr>
          <w:rFonts w:ascii="Times New Roman"/>
          <w:b w:val="false"/>
          <w:i w:val="false"/>
          <w:color w:val="000000"/>
          <w:sz w:val="28"/>
        </w:rPr>
        <w:t>
      (стационарлық үй-жайлар) нөмір</w:t>
      </w:r>
    </w:p>
    <w:bookmarkEnd w:id="711"/>
    <w:bookmarkStart w:name="z842" w:id="712"/>
    <w:p>
      <w:pPr>
        <w:spacing w:after="0"/>
        <w:ind w:left="0"/>
        <w:jc w:val="both"/>
      </w:pPr>
      <w:r>
        <w:rPr>
          <w:rFonts w:ascii="Times New Roman"/>
          <w:b w:val="false"/>
          <w:i w:val="false"/>
          <w:color w:val="000000"/>
          <w:sz w:val="28"/>
        </w:rPr>
        <w:t>
      Қоса берілген құжаттар ____________ парақ</w:t>
      </w:r>
    </w:p>
    <w:bookmarkEnd w:id="712"/>
    <w:bookmarkStart w:name="z843" w:id="713"/>
    <w:p>
      <w:pPr>
        <w:spacing w:after="0"/>
        <w:ind w:left="0"/>
        <w:jc w:val="both"/>
      </w:pPr>
      <w:r>
        <w:rPr>
          <w:rFonts w:ascii="Times New Roman"/>
          <w:b w:val="false"/>
          <w:i w:val="false"/>
          <w:color w:val="000000"/>
          <w:sz w:val="28"/>
        </w:rPr>
        <w:t>
      Осы арқылы:</w:t>
      </w:r>
    </w:p>
    <w:bookmarkEnd w:id="713"/>
    <w:bookmarkStart w:name="z844" w:id="714"/>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bookmarkEnd w:id="714"/>
    <w:bookmarkStart w:name="z845" w:id="715"/>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bookmarkEnd w:id="715"/>
    <w:bookmarkStart w:name="z846" w:id="716"/>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bookmarkEnd w:id="716"/>
    <w:bookmarkStart w:name="z847" w:id="717"/>
    <w:p>
      <w:pPr>
        <w:spacing w:after="0"/>
        <w:ind w:left="0"/>
        <w:jc w:val="both"/>
      </w:pPr>
      <w:r>
        <w:rPr>
          <w:rFonts w:ascii="Times New Roman"/>
          <w:b w:val="false"/>
          <w:i w:val="false"/>
          <w:color w:val="000000"/>
          <w:sz w:val="28"/>
        </w:rPr>
        <w:t>
      Басшы ______________ ______________________________________</w:t>
      </w:r>
    </w:p>
    <w:bookmarkEnd w:id="717"/>
    <w:bookmarkStart w:name="z848" w:id="718"/>
    <w:p>
      <w:pPr>
        <w:spacing w:after="0"/>
        <w:ind w:left="0"/>
        <w:jc w:val="both"/>
      </w:pPr>
      <w:r>
        <w:rPr>
          <w:rFonts w:ascii="Times New Roman"/>
          <w:b w:val="false"/>
          <w:i w:val="false"/>
          <w:color w:val="000000"/>
          <w:sz w:val="28"/>
        </w:rPr>
        <w:t>
      (қолы) (тегі, аты, әкесінің аты (егер ол жеке басты куәландыратын құжатта көрсетілсе)</w:t>
      </w:r>
    </w:p>
    <w:bookmarkEnd w:id="718"/>
    <w:bookmarkStart w:name="z849" w:id="719"/>
    <w:p>
      <w:pPr>
        <w:spacing w:after="0"/>
        <w:ind w:left="0"/>
        <w:jc w:val="both"/>
      </w:pPr>
      <w:r>
        <w:rPr>
          <w:rFonts w:ascii="Times New Roman"/>
          <w:b w:val="false"/>
          <w:i w:val="false"/>
          <w:color w:val="000000"/>
          <w:sz w:val="28"/>
        </w:rPr>
        <w:t>
      Толтырылған күні: 20___ жылғы "___" _________________</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851" w:id="720"/>
    <w:p>
      <w:pPr>
        <w:spacing w:after="0"/>
        <w:ind w:left="0"/>
        <w:jc w:val="left"/>
      </w:pPr>
      <w:r>
        <w:rPr>
          <w:rFonts w:ascii="Times New Roman"/>
          <w:b/>
          <w:i w:val="false"/>
          <w:color w:val="000000"/>
        </w:rPr>
        <w:t xml:space="preserve"> Жеке тұлғаның лицензияны және (немесе) лицензияға қосымшаны алуға өтініші</w:t>
      </w:r>
    </w:p>
    <w:bookmarkEnd w:id="720"/>
    <w:bookmarkStart w:name="z852" w:id="721"/>
    <w:p>
      <w:pPr>
        <w:spacing w:after="0"/>
        <w:ind w:left="0"/>
        <w:jc w:val="both"/>
      </w:pPr>
      <w:r>
        <w:rPr>
          <w:rFonts w:ascii="Times New Roman"/>
          <w:b w:val="false"/>
          <w:i w:val="false"/>
          <w:color w:val="000000"/>
          <w:sz w:val="28"/>
        </w:rPr>
        <w:t>
      Кімге _______________________________________________________________</w:t>
      </w:r>
    </w:p>
    <w:bookmarkEnd w:id="721"/>
    <w:bookmarkStart w:name="z853" w:id="722"/>
    <w:p>
      <w:pPr>
        <w:spacing w:after="0"/>
        <w:ind w:left="0"/>
        <w:jc w:val="both"/>
      </w:pPr>
      <w:r>
        <w:rPr>
          <w:rFonts w:ascii="Times New Roman"/>
          <w:b w:val="false"/>
          <w:i w:val="false"/>
          <w:color w:val="000000"/>
          <w:sz w:val="28"/>
        </w:rPr>
        <w:t>
      (лицензиардың толық атауы)</w:t>
      </w:r>
    </w:p>
    <w:bookmarkEnd w:id="722"/>
    <w:bookmarkStart w:name="z854" w:id="723"/>
    <w:p>
      <w:pPr>
        <w:spacing w:after="0"/>
        <w:ind w:left="0"/>
        <w:jc w:val="both"/>
      </w:pPr>
      <w:r>
        <w:rPr>
          <w:rFonts w:ascii="Times New Roman"/>
          <w:b w:val="false"/>
          <w:i w:val="false"/>
          <w:color w:val="000000"/>
          <w:sz w:val="28"/>
        </w:rPr>
        <w:t>
      Кімнен ______________________________________________________________</w:t>
      </w:r>
    </w:p>
    <w:bookmarkEnd w:id="723"/>
    <w:bookmarkStart w:name="z855" w:id="724"/>
    <w:p>
      <w:pPr>
        <w:spacing w:after="0"/>
        <w:ind w:left="0"/>
        <w:jc w:val="both"/>
      </w:pPr>
      <w:r>
        <w:rPr>
          <w:rFonts w:ascii="Times New Roman"/>
          <w:b w:val="false"/>
          <w:i w:val="false"/>
          <w:color w:val="000000"/>
          <w:sz w:val="28"/>
        </w:rPr>
        <w:t xml:space="preserve">
      (жеке тұлғаның тегі, аты, әкесінің аты (егер ол жеке басты куәландыратын құжатта </w:t>
      </w:r>
    </w:p>
    <w:bookmarkEnd w:id="724"/>
    <w:bookmarkStart w:name="z856" w:id="725"/>
    <w:p>
      <w:pPr>
        <w:spacing w:after="0"/>
        <w:ind w:left="0"/>
        <w:jc w:val="both"/>
      </w:pPr>
      <w:r>
        <w:rPr>
          <w:rFonts w:ascii="Times New Roman"/>
          <w:b w:val="false"/>
          <w:i w:val="false"/>
          <w:color w:val="000000"/>
          <w:sz w:val="28"/>
        </w:rPr>
        <w:t>
      көрсетілсе), жеке сәйкестендіру нөмірі)</w:t>
      </w:r>
    </w:p>
    <w:bookmarkEnd w:id="725"/>
    <w:bookmarkStart w:name="z857" w:id="726"/>
    <w:p>
      <w:pPr>
        <w:spacing w:after="0"/>
        <w:ind w:left="0"/>
        <w:jc w:val="both"/>
      </w:pPr>
      <w:r>
        <w:rPr>
          <w:rFonts w:ascii="Times New Roman"/>
          <w:b w:val="false"/>
          <w:i w:val="false"/>
          <w:color w:val="000000"/>
          <w:sz w:val="28"/>
        </w:rPr>
        <w:t>
      _____________________________________________________________________</w:t>
      </w:r>
    </w:p>
    <w:bookmarkEnd w:id="726"/>
    <w:bookmarkStart w:name="z858" w:id="727"/>
    <w:p>
      <w:pPr>
        <w:spacing w:after="0"/>
        <w:ind w:left="0"/>
        <w:jc w:val="both"/>
      </w:pPr>
      <w:r>
        <w:rPr>
          <w:rFonts w:ascii="Times New Roman"/>
          <w:b w:val="false"/>
          <w:i w:val="false"/>
          <w:color w:val="000000"/>
          <w:sz w:val="28"/>
        </w:rPr>
        <w:t>
      (қызметтің түрі және (немесе) кіші түрі (-лері) көрсетілсін)</w:t>
      </w:r>
    </w:p>
    <w:bookmarkEnd w:id="727"/>
    <w:bookmarkStart w:name="z859" w:id="728"/>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w:t>
      </w:r>
    </w:p>
    <w:bookmarkEnd w:id="728"/>
    <w:bookmarkStart w:name="z860" w:id="729"/>
    <w:p>
      <w:pPr>
        <w:spacing w:after="0"/>
        <w:ind w:left="0"/>
        <w:jc w:val="both"/>
      </w:pPr>
      <w:r>
        <w:rPr>
          <w:rFonts w:ascii="Times New Roman"/>
          <w:b w:val="false"/>
          <w:i w:val="false"/>
          <w:color w:val="000000"/>
          <w:sz w:val="28"/>
        </w:rPr>
        <w:t>
      _______________________________________________________________</w:t>
      </w:r>
    </w:p>
    <w:bookmarkEnd w:id="729"/>
    <w:bookmarkStart w:name="z861" w:id="730"/>
    <w:p>
      <w:pPr>
        <w:spacing w:after="0"/>
        <w:ind w:left="0"/>
        <w:jc w:val="both"/>
      </w:pPr>
      <w:r>
        <w:rPr>
          <w:rFonts w:ascii="Times New Roman"/>
          <w:b w:val="false"/>
          <w:i w:val="false"/>
          <w:color w:val="000000"/>
          <w:sz w:val="28"/>
        </w:rPr>
        <w:t>
      (лицензияны қағаз жеткізгіште алу қажет болған жағдайда, X белгісін қою керек)</w:t>
      </w:r>
    </w:p>
    <w:bookmarkEnd w:id="730"/>
    <w:bookmarkStart w:name="z862" w:id="731"/>
    <w:p>
      <w:pPr>
        <w:spacing w:after="0"/>
        <w:ind w:left="0"/>
        <w:jc w:val="both"/>
      </w:pPr>
      <w:r>
        <w:rPr>
          <w:rFonts w:ascii="Times New Roman"/>
          <w:b w:val="false"/>
          <w:i w:val="false"/>
          <w:color w:val="000000"/>
          <w:sz w:val="28"/>
        </w:rPr>
        <w:t>
      беруді сұраймын.</w:t>
      </w:r>
    </w:p>
    <w:bookmarkEnd w:id="731"/>
    <w:bookmarkStart w:name="z863" w:id="732"/>
    <w:p>
      <w:pPr>
        <w:spacing w:after="0"/>
        <w:ind w:left="0"/>
        <w:jc w:val="both"/>
      </w:pPr>
      <w:r>
        <w:rPr>
          <w:rFonts w:ascii="Times New Roman"/>
          <w:b w:val="false"/>
          <w:i w:val="false"/>
          <w:color w:val="000000"/>
          <w:sz w:val="28"/>
        </w:rPr>
        <w:t>
      Жеке тұлғаның тұрғылықты жерінің мекенжайы</w:t>
      </w:r>
    </w:p>
    <w:bookmarkEnd w:id="732"/>
    <w:bookmarkStart w:name="z864" w:id="733"/>
    <w:p>
      <w:pPr>
        <w:spacing w:after="0"/>
        <w:ind w:left="0"/>
        <w:jc w:val="both"/>
      </w:pPr>
      <w:r>
        <w:rPr>
          <w:rFonts w:ascii="Times New Roman"/>
          <w:b w:val="false"/>
          <w:i w:val="false"/>
          <w:color w:val="000000"/>
          <w:sz w:val="28"/>
        </w:rPr>
        <w:t>
      ____________________________________________________________________</w:t>
      </w:r>
    </w:p>
    <w:bookmarkEnd w:id="733"/>
    <w:bookmarkStart w:name="z865" w:id="734"/>
    <w:p>
      <w:pPr>
        <w:spacing w:after="0"/>
        <w:ind w:left="0"/>
        <w:jc w:val="both"/>
      </w:pPr>
      <w:r>
        <w:rPr>
          <w:rFonts w:ascii="Times New Roman"/>
          <w:b w:val="false"/>
          <w:i w:val="false"/>
          <w:color w:val="000000"/>
          <w:sz w:val="28"/>
        </w:rPr>
        <w:t>
      (почта индексі, облыс, қала, аудан, елді мекен, көшенің аты,</w:t>
      </w:r>
    </w:p>
    <w:bookmarkEnd w:id="734"/>
    <w:bookmarkStart w:name="z866" w:id="735"/>
    <w:p>
      <w:pPr>
        <w:spacing w:after="0"/>
        <w:ind w:left="0"/>
        <w:jc w:val="both"/>
      </w:pPr>
      <w:r>
        <w:rPr>
          <w:rFonts w:ascii="Times New Roman"/>
          <w:b w:val="false"/>
          <w:i w:val="false"/>
          <w:color w:val="000000"/>
          <w:sz w:val="28"/>
        </w:rPr>
        <w:t>
      үйдің/ғимараттың нөмірі)</w:t>
      </w:r>
    </w:p>
    <w:bookmarkEnd w:id="735"/>
    <w:bookmarkStart w:name="z867" w:id="736"/>
    <w:p>
      <w:pPr>
        <w:spacing w:after="0"/>
        <w:ind w:left="0"/>
        <w:jc w:val="both"/>
      </w:pPr>
      <w:r>
        <w:rPr>
          <w:rFonts w:ascii="Times New Roman"/>
          <w:b w:val="false"/>
          <w:i w:val="false"/>
          <w:color w:val="000000"/>
          <w:sz w:val="28"/>
        </w:rPr>
        <w:t>
      Электрондық поштасы __________________________________________________</w:t>
      </w:r>
    </w:p>
    <w:bookmarkEnd w:id="736"/>
    <w:bookmarkStart w:name="z868" w:id="737"/>
    <w:p>
      <w:pPr>
        <w:spacing w:after="0"/>
        <w:ind w:left="0"/>
        <w:jc w:val="both"/>
      </w:pPr>
      <w:r>
        <w:rPr>
          <w:rFonts w:ascii="Times New Roman"/>
          <w:b w:val="false"/>
          <w:i w:val="false"/>
          <w:color w:val="000000"/>
          <w:sz w:val="28"/>
        </w:rPr>
        <w:t xml:space="preserve">
      Телефоны _____________________________________________________________ </w:t>
      </w:r>
    </w:p>
    <w:bookmarkEnd w:id="737"/>
    <w:bookmarkStart w:name="z869" w:id="738"/>
    <w:p>
      <w:pPr>
        <w:spacing w:after="0"/>
        <w:ind w:left="0"/>
        <w:jc w:val="both"/>
      </w:pPr>
      <w:r>
        <w:rPr>
          <w:rFonts w:ascii="Times New Roman"/>
          <w:b w:val="false"/>
          <w:i w:val="false"/>
          <w:color w:val="000000"/>
          <w:sz w:val="28"/>
        </w:rPr>
        <w:t>
      Факс__________________________________________________________________</w:t>
      </w:r>
    </w:p>
    <w:bookmarkEnd w:id="738"/>
    <w:bookmarkStart w:name="z870" w:id="739"/>
    <w:p>
      <w:pPr>
        <w:spacing w:after="0"/>
        <w:ind w:left="0"/>
        <w:jc w:val="both"/>
      </w:pPr>
      <w:r>
        <w:rPr>
          <w:rFonts w:ascii="Times New Roman"/>
          <w:b w:val="false"/>
          <w:i w:val="false"/>
          <w:color w:val="000000"/>
          <w:sz w:val="28"/>
        </w:rPr>
        <w:t>
      Банктік шоты __________________________________________________________</w:t>
      </w:r>
    </w:p>
    <w:bookmarkEnd w:id="739"/>
    <w:bookmarkStart w:name="z871" w:id="740"/>
    <w:p>
      <w:pPr>
        <w:spacing w:after="0"/>
        <w:ind w:left="0"/>
        <w:jc w:val="both"/>
      </w:pPr>
      <w:r>
        <w:rPr>
          <w:rFonts w:ascii="Times New Roman"/>
          <w:b w:val="false"/>
          <w:i w:val="false"/>
          <w:color w:val="000000"/>
          <w:sz w:val="28"/>
        </w:rPr>
        <w:t>
      (шот нөмірі, банктің атауы және орналасқан жері)</w:t>
      </w:r>
    </w:p>
    <w:bookmarkEnd w:id="740"/>
    <w:bookmarkStart w:name="z872" w:id="741"/>
    <w:p>
      <w:pPr>
        <w:spacing w:after="0"/>
        <w:ind w:left="0"/>
        <w:jc w:val="both"/>
      </w:pPr>
      <w:r>
        <w:rPr>
          <w:rFonts w:ascii="Times New Roman"/>
          <w:b w:val="false"/>
          <w:i w:val="false"/>
          <w:color w:val="000000"/>
          <w:sz w:val="28"/>
        </w:rPr>
        <w:t>
      Қызметті жүзеге асыру мекенжайы (лары) _________________________________</w:t>
      </w:r>
    </w:p>
    <w:bookmarkEnd w:id="741"/>
    <w:bookmarkStart w:name="z873" w:id="742"/>
    <w:p>
      <w:pPr>
        <w:spacing w:after="0"/>
        <w:ind w:left="0"/>
        <w:jc w:val="both"/>
      </w:pPr>
      <w:r>
        <w:rPr>
          <w:rFonts w:ascii="Times New Roman"/>
          <w:b w:val="false"/>
          <w:i w:val="false"/>
          <w:color w:val="000000"/>
          <w:sz w:val="28"/>
        </w:rPr>
        <w:t>
      (почта индексі, облыс, қала, аудан, елді</w:t>
      </w:r>
    </w:p>
    <w:bookmarkEnd w:id="742"/>
    <w:bookmarkStart w:name="z874" w:id="743"/>
    <w:p>
      <w:pPr>
        <w:spacing w:after="0"/>
        <w:ind w:left="0"/>
        <w:jc w:val="both"/>
      </w:pPr>
      <w:r>
        <w:rPr>
          <w:rFonts w:ascii="Times New Roman"/>
          <w:b w:val="false"/>
          <w:i w:val="false"/>
          <w:color w:val="000000"/>
          <w:sz w:val="28"/>
        </w:rPr>
        <w:t>
      мекен, көшенің аты, үйдің/ғимараттың нөмірі)</w:t>
      </w:r>
    </w:p>
    <w:bookmarkEnd w:id="743"/>
    <w:bookmarkStart w:name="z875" w:id="744"/>
    <w:p>
      <w:pPr>
        <w:spacing w:after="0"/>
        <w:ind w:left="0"/>
        <w:jc w:val="both"/>
      </w:pPr>
      <w:r>
        <w:rPr>
          <w:rFonts w:ascii="Times New Roman"/>
          <w:b w:val="false"/>
          <w:i w:val="false"/>
          <w:color w:val="000000"/>
          <w:sz w:val="28"/>
        </w:rPr>
        <w:t>
      Қоса берілген құжаттар ____________ парақ.</w:t>
      </w:r>
    </w:p>
    <w:bookmarkEnd w:id="744"/>
    <w:bookmarkStart w:name="z876" w:id="745"/>
    <w:p>
      <w:pPr>
        <w:spacing w:after="0"/>
        <w:ind w:left="0"/>
        <w:jc w:val="both"/>
      </w:pPr>
      <w:r>
        <w:rPr>
          <w:rFonts w:ascii="Times New Roman"/>
          <w:b w:val="false"/>
          <w:i w:val="false"/>
          <w:color w:val="000000"/>
          <w:sz w:val="28"/>
        </w:rPr>
        <w:t>
      Осы арқылы:</w:t>
      </w:r>
    </w:p>
    <w:bookmarkEnd w:id="745"/>
    <w:bookmarkStart w:name="z877" w:id="746"/>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bookmarkEnd w:id="746"/>
    <w:bookmarkStart w:name="z878" w:id="747"/>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bookmarkEnd w:id="747"/>
    <w:bookmarkStart w:name="z879" w:id="748"/>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bookmarkEnd w:id="748"/>
    <w:bookmarkStart w:name="z880" w:id="749"/>
    <w:p>
      <w:pPr>
        <w:spacing w:after="0"/>
        <w:ind w:left="0"/>
        <w:jc w:val="both"/>
      </w:pPr>
      <w:r>
        <w:rPr>
          <w:rFonts w:ascii="Times New Roman"/>
          <w:b w:val="false"/>
          <w:i w:val="false"/>
          <w:color w:val="000000"/>
          <w:sz w:val="28"/>
        </w:rPr>
        <w:t>
      Басшы _______________ ______________________________________</w:t>
      </w:r>
    </w:p>
    <w:bookmarkEnd w:id="749"/>
    <w:bookmarkStart w:name="z881" w:id="750"/>
    <w:p>
      <w:pPr>
        <w:spacing w:after="0"/>
        <w:ind w:left="0"/>
        <w:jc w:val="both"/>
      </w:pPr>
      <w:r>
        <w:rPr>
          <w:rFonts w:ascii="Times New Roman"/>
          <w:b w:val="false"/>
          <w:i w:val="false"/>
          <w:color w:val="000000"/>
          <w:sz w:val="28"/>
        </w:rPr>
        <w:t>
      (қолы) (тегі, аты, әкесінің аты (егер ол жеке басты куәландыратын құжатта көрсетілсе)</w:t>
      </w:r>
    </w:p>
    <w:bookmarkEnd w:id="750"/>
    <w:bookmarkStart w:name="z882" w:id="751"/>
    <w:p>
      <w:pPr>
        <w:spacing w:after="0"/>
        <w:ind w:left="0"/>
        <w:jc w:val="both"/>
      </w:pPr>
      <w:r>
        <w:rPr>
          <w:rFonts w:ascii="Times New Roman"/>
          <w:b w:val="false"/>
          <w:i w:val="false"/>
          <w:color w:val="000000"/>
          <w:sz w:val="28"/>
        </w:rPr>
        <w:t>
      Толтырылған күні: 20___ жылғы "___" ______________</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қаңтардағы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оны сақтау, көтерме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бөлшек саудада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сату жөніндегі қызметті қоспағанда, этил спиртін өндіру, алкоголь өнімін өндіру, алкоголь өнімін сақтау, көтерме және (немесе) бөлшек саудада сату жөніндегі қызметті жүзеге асыруға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сәйкестігін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97" w:id="752"/>
    <w:p>
      <w:pPr>
        <w:spacing w:after="0"/>
        <w:ind w:left="0"/>
        <w:jc w:val="left"/>
      </w:pPr>
      <w:r>
        <w:rPr>
          <w:rFonts w:ascii="Times New Roman"/>
          <w:b/>
          <w:i w:val="false"/>
          <w:color w:val="000000"/>
        </w:rPr>
        <w:t xml:space="preserve"> Алкоголь өнімін өндіру, саласындағы қызметті жүзеге асыруға қойылатын біліктілік талаптарына мәліметтер нысандары</w:t>
      </w:r>
    </w:p>
    <w:bookmarkEnd w:id="752"/>
    <w:bookmarkStart w:name="z898" w:id="753"/>
    <w:p>
      <w:pPr>
        <w:spacing w:after="0"/>
        <w:ind w:left="0"/>
        <w:jc w:val="both"/>
      </w:pPr>
      <w:r>
        <w:rPr>
          <w:rFonts w:ascii="Times New Roman"/>
          <w:b w:val="false"/>
          <w:i w:val="false"/>
          <w:color w:val="000000"/>
          <w:sz w:val="28"/>
        </w:rPr>
        <w:t>
      Этил спиртін өндіру саласындағы қызмет түрі үшін:</w:t>
      </w:r>
    </w:p>
    <w:bookmarkEnd w:id="753"/>
    <w:bookmarkStart w:name="z899" w:id="754"/>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754"/>
    <w:bookmarkStart w:name="z900" w:id="755"/>
    <w:p>
      <w:pPr>
        <w:spacing w:after="0"/>
        <w:ind w:left="0"/>
        <w:jc w:val="both"/>
      </w:pPr>
      <w:r>
        <w:rPr>
          <w:rFonts w:ascii="Times New Roman"/>
          <w:b w:val="false"/>
          <w:i w:val="false"/>
          <w:color w:val="000000"/>
          <w:sz w:val="28"/>
        </w:rPr>
        <w:t>
      мыналарды көрсетіңіз:</w:t>
      </w:r>
    </w:p>
    <w:bookmarkEnd w:id="755"/>
    <w:bookmarkStart w:name="z901" w:id="756"/>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w:t>
      </w:r>
    </w:p>
    <w:bookmarkEnd w:id="756"/>
    <w:bookmarkStart w:name="z902" w:id="757"/>
    <w:p>
      <w:pPr>
        <w:spacing w:after="0"/>
        <w:ind w:left="0"/>
        <w:jc w:val="both"/>
      </w:pPr>
      <w:r>
        <w:rPr>
          <w:rFonts w:ascii="Times New Roman"/>
          <w:b w:val="false"/>
          <w:i w:val="false"/>
          <w:color w:val="000000"/>
          <w:sz w:val="28"/>
        </w:rPr>
        <w:t>
      _____________________________________________________________________;</w:t>
      </w:r>
    </w:p>
    <w:bookmarkEnd w:id="757"/>
    <w:bookmarkStart w:name="z903" w:id="758"/>
    <w:p>
      <w:pPr>
        <w:spacing w:after="0"/>
        <w:ind w:left="0"/>
        <w:jc w:val="both"/>
      </w:pPr>
      <w:r>
        <w:rPr>
          <w:rFonts w:ascii="Times New Roman"/>
          <w:b w:val="false"/>
          <w:i w:val="false"/>
          <w:color w:val="000000"/>
          <w:sz w:val="28"/>
        </w:rPr>
        <w:t>
      2) стационарлық үй-жайдың кадастрлық нөмірі ____________________________;</w:t>
      </w:r>
    </w:p>
    <w:bookmarkEnd w:id="758"/>
    <w:bookmarkStart w:name="z904" w:id="759"/>
    <w:p>
      <w:pPr>
        <w:spacing w:after="0"/>
        <w:ind w:left="0"/>
        <w:jc w:val="both"/>
      </w:pPr>
      <w:r>
        <w:rPr>
          <w:rFonts w:ascii="Times New Roman"/>
          <w:b w:val="false"/>
          <w:i w:val="false"/>
          <w:color w:val="000000"/>
          <w:sz w:val="28"/>
        </w:rPr>
        <w:t>
      3) меншік құқығы туындауының негізі ___________________________________;</w:t>
      </w:r>
    </w:p>
    <w:bookmarkEnd w:id="759"/>
    <w:bookmarkStart w:name="z905" w:id="760"/>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bookmarkEnd w:id="760"/>
    <w:bookmarkStart w:name="z906" w:id="761"/>
    <w:p>
      <w:pPr>
        <w:spacing w:after="0"/>
        <w:ind w:left="0"/>
        <w:jc w:val="both"/>
      </w:pPr>
      <w:r>
        <w:rPr>
          <w:rFonts w:ascii="Times New Roman"/>
          <w:b w:val="false"/>
          <w:i w:val="false"/>
          <w:color w:val="000000"/>
          <w:sz w:val="28"/>
        </w:rPr>
        <w:t>
      ________________________________________________________________;</w:t>
      </w:r>
    </w:p>
    <w:bookmarkEnd w:id="761"/>
    <w:bookmarkStart w:name="z907" w:id="762"/>
    <w:p>
      <w:pPr>
        <w:spacing w:after="0"/>
        <w:ind w:left="0"/>
        <w:jc w:val="both"/>
      </w:pPr>
      <w:r>
        <w:rPr>
          <w:rFonts w:ascii="Times New Roman"/>
          <w:b w:val="false"/>
          <w:i w:val="false"/>
          <w:color w:val="000000"/>
          <w:sz w:val="28"/>
        </w:rPr>
        <w:t>
      5) нысаналы мақсаты (жоспар бойынша литер) ____________________________;</w:t>
      </w:r>
    </w:p>
    <w:bookmarkEnd w:id="762"/>
    <w:bookmarkStart w:name="z908" w:id="763"/>
    <w:p>
      <w:pPr>
        <w:spacing w:after="0"/>
        <w:ind w:left="0"/>
        <w:jc w:val="both"/>
      </w:pPr>
      <w:r>
        <w:rPr>
          <w:rFonts w:ascii="Times New Roman"/>
          <w:b w:val="false"/>
          <w:i w:val="false"/>
          <w:color w:val="000000"/>
          <w:sz w:val="28"/>
        </w:rPr>
        <w:t>
      6) стационарлық үй-жайдың жалпы алаңы ________________________________;</w:t>
      </w:r>
    </w:p>
    <w:bookmarkEnd w:id="763"/>
    <w:bookmarkStart w:name="z909" w:id="764"/>
    <w:p>
      <w:pPr>
        <w:spacing w:after="0"/>
        <w:ind w:left="0"/>
        <w:jc w:val="both"/>
      </w:pPr>
      <w:r>
        <w:rPr>
          <w:rFonts w:ascii="Times New Roman"/>
          <w:b w:val="false"/>
          <w:i w:val="false"/>
          <w:color w:val="000000"/>
          <w:sz w:val="28"/>
        </w:rPr>
        <w:t>
      7) салынған жыл ______________________________________________________.</w:t>
      </w:r>
    </w:p>
    <w:bookmarkEnd w:id="764"/>
    <w:bookmarkStart w:name="z910" w:id="765"/>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765"/>
    <w:bookmarkStart w:name="z911" w:id="766"/>
    <w:p>
      <w:pPr>
        <w:spacing w:after="0"/>
        <w:ind w:left="0"/>
        <w:jc w:val="both"/>
      </w:pPr>
      <w:r>
        <w:rPr>
          <w:rFonts w:ascii="Times New Roman"/>
          <w:b w:val="false"/>
          <w:i w:val="false"/>
          <w:color w:val="000000"/>
          <w:sz w:val="28"/>
        </w:rPr>
        <w:t>
      мыналарды көрсетіңіз:</w:t>
      </w:r>
    </w:p>
    <w:bookmarkEnd w:id="766"/>
    <w:bookmarkStart w:name="z912" w:id="767"/>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w:t>
      </w:r>
    </w:p>
    <w:bookmarkEnd w:id="767"/>
    <w:bookmarkStart w:name="z913" w:id="768"/>
    <w:p>
      <w:pPr>
        <w:spacing w:after="0"/>
        <w:ind w:left="0"/>
        <w:jc w:val="both"/>
      </w:pPr>
      <w:r>
        <w:rPr>
          <w:rFonts w:ascii="Times New Roman"/>
          <w:b w:val="false"/>
          <w:i w:val="false"/>
          <w:color w:val="000000"/>
          <w:sz w:val="28"/>
        </w:rPr>
        <w:t>
      _____________________________________________________________________;</w:t>
      </w:r>
    </w:p>
    <w:bookmarkEnd w:id="768"/>
    <w:bookmarkStart w:name="z914" w:id="769"/>
    <w:p>
      <w:pPr>
        <w:spacing w:after="0"/>
        <w:ind w:left="0"/>
        <w:jc w:val="both"/>
      </w:pPr>
      <w:r>
        <w:rPr>
          <w:rFonts w:ascii="Times New Roman"/>
          <w:b w:val="false"/>
          <w:i w:val="false"/>
          <w:color w:val="000000"/>
          <w:sz w:val="28"/>
        </w:rPr>
        <w:t>
      2) шарттың (шарттардың) нөмірі мен күні _________________________________.</w:t>
      </w:r>
    </w:p>
    <w:bookmarkEnd w:id="769"/>
    <w:bookmarkStart w:name="z915" w:id="770"/>
    <w:p>
      <w:pPr>
        <w:spacing w:after="0"/>
        <w:ind w:left="0"/>
        <w:jc w:val="both"/>
      </w:pPr>
      <w:r>
        <w:rPr>
          <w:rFonts w:ascii="Times New Roman"/>
          <w:b w:val="false"/>
          <w:i w:val="false"/>
          <w:color w:val="000000"/>
          <w:sz w:val="28"/>
        </w:rPr>
        <w:t>
      1.3 Лицензиарға өндіру көлемі туралы ақпаратты автоматты түрде беруді қамтамасыз ететін спирт өлшеуіш аппараттар/есепке алудың бақылау аспаптары, іркіліссіз электр энергиясының қоректендіру көздерімен жарақтандырылған, уәкілетті органға және оның аумақтық бөлімшелеріне нақты уақыт режимінде этил спирті өнімінің өндірілу көлемі туралы, автоматты түрде берілуін қамтамасыз ететін аспаптар:</w:t>
      </w:r>
    </w:p>
    <w:bookmarkEnd w:id="770"/>
    <w:bookmarkStart w:name="z916" w:id="771"/>
    <w:p>
      <w:pPr>
        <w:spacing w:after="0"/>
        <w:ind w:left="0"/>
        <w:jc w:val="both"/>
      </w:pPr>
      <w:r>
        <w:rPr>
          <w:rFonts w:ascii="Times New Roman"/>
          <w:b w:val="false"/>
          <w:i w:val="false"/>
          <w:color w:val="000000"/>
          <w:sz w:val="28"/>
        </w:rPr>
        <w:t>
      мыналарды көрсетіңіз:</w:t>
      </w:r>
    </w:p>
    <w:bookmarkEnd w:id="771"/>
    <w:bookmarkStart w:name="z917" w:id="772"/>
    <w:p>
      <w:pPr>
        <w:spacing w:after="0"/>
        <w:ind w:left="0"/>
        <w:jc w:val="both"/>
      </w:pPr>
      <w:r>
        <w:rPr>
          <w:rFonts w:ascii="Times New Roman"/>
          <w:b w:val="false"/>
          <w:i w:val="false"/>
          <w:color w:val="000000"/>
          <w:sz w:val="28"/>
        </w:rPr>
        <w:t>
      1) аппараттарды/ аспаптарды сатып алуға, монтаждауға және орнатуға арналған шарттың (шарттардың) нөмірі мен күні ____________________________________;</w:t>
      </w:r>
    </w:p>
    <w:bookmarkEnd w:id="772"/>
    <w:bookmarkStart w:name="z918" w:id="773"/>
    <w:p>
      <w:pPr>
        <w:spacing w:after="0"/>
        <w:ind w:left="0"/>
        <w:jc w:val="both"/>
      </w:pPr>
      <w:r>
        <w:rPr>
          <w:rFonts w:ascii="Times New Roman"/>
          <w:b w:val="false"/>
          <w:i w:val="false"/>
          <w:color w:val="000000"/>
          <w:sz w:val="28"/>
        </w:rPr>
        <w:t>
      2) аппараттар/аспаптар саны _____________________________________________;</w:t>
      </w:r>
    </w:p>
    <w:bookmarkEnd w:id="773"/>
    <w:bookmarkStart w:name="z919" w:id="774"/>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End w:id="774"/>
    <w:bookmarkStart w:name="z920" w:id="775"/>
    <w:p>
      <w:pPr>
        <w:spacing w:after="0"/>
        <w:ind w:left="0"/>
        <w:jc w:val="both"/>
      </w:pPr>
      <w:r>
        <w:rPr>
          <w:rFonts w:ascii="Times New Roman"/>
          <w:b w:val="false"/>
          <w:i w:val="false"/>
          <w:color w:val="000000"/>
          <w:sz w:val="28"/>
        </w:rPr>
        <w:t>
      1.4 Этил спиртін өндіруге шикізатты сақтау, дайындау (өңдеу), беру үшін арналған қойма:</w:t>
      </w:r>
    </w:p>
    <w:bookmarkEnd w:id="775"/>
    <w:bookmarkStart w:name="z921" w:id="776"/>
    <w:p>
      <w:pPr>
        <w:spacing w:after="0"/>
        <w:ind w:left="0"/>
        <w:jc w:val="both"/>
      </w:pPr>
      <w:r>
        <w:rPr>
          <w:rFonts w:ascii="Times New Roman"/>
          <w:b w:val="false"/>
          <w:i w:val="false"/>
          <w:color w:val="000000"/>
          <w:sz w:val="28"/>
        </w:rPr>
        <w:t>
      мыналарды көрсетіңіз:</w:t>
      </w:r>
    </w:p>
    <w:bookmarkEnd w:id="776"/>
    <w:bookmarkStart w:name="z922" w:id="777"/>
    <w:p>
      <w:pPr>
        <w:spacing w:after="0"/>
        <w:ind w:left="0"/>
        <w:jc w:val="both"/>
      </w:pPr>
      <w:r>
        <w:rPr>
          <w:rFonts w:ascii="Times New Roman"/>
          <w:b w:val="false"/>
          <w:i w:val="false"/>
          <w:color w:val="000000"/>
          <w:sz w:val="28"/>
        </w:rPr>
        <w:t>
      1) меншік құқығы туындауының негізі ____________________________________;</w:t>
      </w:r>
    </w:p>
    <w:bookmarkEnd w:id="777"/>
    <w:bookmarkStart w:name="z923" w:id="778"/>
    <w:p>
      <w:pPr>
        <w:spacing w:after="0"/>
        <w:ind w:left="0"/>
        <w:jc w:val="both"/>
      </w:pPr>
      <w:r>
        <w:rPr>
          <w:rFonts w:ascii="Times New Roman"/>
          <w:b w:val="false"/>
          <w:i w:val="false"/>
          <w:color w:val="000000"/>
          <w:sz w:val="28"/>
        </w:rPr>
        <w:t>
      2) нысаналы мақсаты (жоспар бойынша литер) _____________________________;</w:t>
      </w:r>
    </w:p>
    <w:bookmarkEnd w:id="778"/>
    <w:bookmarkStart w:name="z924" w:id="779"/>
    <w:p>
      <w:pPr>
        <w:spacing w:after="0"/>
        <w:ind w:left="0"/>
        <w:jc w:val="both"/>
      </w:pPr>
      <w:r>
        <w:rPr>
          <w:rFonts w:ascii="Times New Roman"/>
          <w:b w:val="false"/>
          <w:i w:val="false"/>
          <w:color w:val="000000"/>
          <w:sz w:val="28"/>
        </w:rPr>
        <w:t xml:space="preserve">
      3) меншік құқығының туындауын растайтын құжаттың (құжаттардың) нөмірі мен күні </w:t>
      </w:r>
    </w:p>
    <w:bookmarkEnd w:id="779"/>
    <w:bookmarkStart w:name="z925" w:id="780"/>
    <w:p>
      <w:pPr>
        <w:spacing w:after="0"/>
        <w:ind w:left="0"/>
        <w:jc w:val="both"/>
      </w:pPr>
      <w:r>
        <w:rPr>
          <w:rFonts w:ascii="Times New Roman"/>
          <w:b w:val="false"/>
          <w:i w:val="false"/>
          <w:color w:val="000000"/>
          <w:sz w:val="28"/>
        </w:rPr>
        <w:t>
      _____________________________________________;</w:t>
      </w:r>
    </w:p>
    <w:bookmarkEnd w:id="780"/>
    <w:bookmarkStart w:name="z926" w:id="781"/>
    <w:p>
      <w:pPr>
        <w:spacing w:after="0"/>
        <w:ind w:left="0"/>
        <w:jc w:val="both"/>
      </w:pPr>
      <w:r>
        <w:rPr>
          <w:rFonts w:ascii="Times New Roman"/>
          <w:b w:val="false"/>
          <w:i w:val="false"/>
          <w:color w:val="000000"/>
          <w:sz w:val="28"/>
        </w:rPr>
        <w:t>
      4) қойманың алаңы _____________________________________________________;</w:t>
      </w:r>
    </w:p>
    <w:bookmarkEnd w:id="781"/>
    <w:bookmarkStart w:name="z927" w:id="782"/>
    <w:p>
      <w:pPr>
        <w:spacing w:after="0"/>
        <w:ind w:left="0"/>
        <w:jc w:val="both"/>
      </w:pPr>
      <w:r>
        <w:rPr>
          <w:rFonts w:ascii="Times New Roman"/>
          <w:b w:val="false"/>
          <w:i w:val="false"/>
          <w:color w:val="000000"/>
          <w:sz w:val="28"/>
        </w:rPr>
        <w:t>
      5) біржолғы сақтау көлемі _______________________________________________.</w:t>
      </w:r>
    </w:p>
    <w:bookmarkEnd w:id="782"/>
    <w:bookmarkStart w:name="z928" w:id="783"/>
    <w:p>
      <w:pPr>
        <w:spacing w:after="0"/>
        <w:ind w:left="0"/>
        <w:jc w:val="both"/>
      </w:pPr>
      <w:r>
        <w:rPr>
          <w:rFonts w:ascii="Times New Roman"/>
          <w:b w:val="false"/>
          <w:i w:val="false"/>
          <w:color w:val="000000"/>
          <w:sz w:val="28"/>
        </w:rPr>
        <w:t>
      1.5 Өлшемдердің бірыңғайлығын мемлекеттік қамтамасыз ету жүйесінің талаптарына сәйкес тексерілген температуралық ылғалдық режимі бойынша шикізатты, қосалқы материалдарды, этил спиртін сақтау шарттарын бақылауға мүмкіндік беретін аспаптар:</w:t>
      </w:r>
    </w:p>
    <w:bookmarkEnd w:id="783"/>
    <w:bookmarkStart w:name="z929" w:id="784"/>
    <w:p>
      <w:pPr>
        <w:spacing w:after="0"/>
        <w:ind w:left="0"/>
        <w:jc w:val="both"/>
      </w:pPr>
      <w:r>
        <w:rPr>
          <w:rFonts w:ascii="Times New Roman"/>
          <w:b w:val="false"/>
          <w:i w:val="false"/>
          <w:color w:val="000000"/>
          <w:sz w:val="28"/>
        </w:rPr>
        <w:t>
      мыналарды көрсетіңіз:</w:t>
      </w:r>
    </w:p>
    <w:bookmarkEnd w:id="784"/>
    <w:bookmarkStart w:name="z930" w:id="785"/>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bookmarkEnd w:id="785"/>
    <w:bookmarkStart w:name="z931" w:id="786"/>
    <w:p>
      <w:pPr>
        <w:spacing w:after="0"/>
        <w:ind w:left="0"/>
        <w:jc w:val="both"/>
      </w:pPr>
      <w:r>
        <w:rPr>
          <w:rFonts w:ascii="Times New Roman"/>
          <w:b w:val="false"/>
          <w:i w:val="false"/>
          <w:color w:val="000000"/>
          <w:sz w:val="28"/>
        </w:rPr>
        <w:t>
      ____________________________________________________________________;</w:t>
      </w:r>
    </w:p>
    <w:bookmarkEnd w:id="786"/>
    <w:bookmarkStart w:name="z932" w:id="787"/>
    <w:p>
      <w:pPr>
        <w:spacing w:after="0"/>
        <w:ind w:left="0"/>
        <w:jc w:val="both"/>
      </w:pPr>
      <w:r>
        <w:rPr>
          <w:rFonts w:ascii="Times New Roman"/>
          <w:b w:val="false"/>
          <w:i w:val="false"/>
          <w:color w:val="000000"/>
          <w:sz w:val="28"/>
        </w:rPr>
        <w:t>
      2) аспаптарды тексеруді жүзеге асыратын ұйымның атауы ___________________;</w:t>
      </w:r>
    </w:p>
    <w:bookmarkEnd w:id="787"/>
    <w:bookmarkStart w:name="z933" w:id="788"/>
    <w:p>
      <w:pPr>
        <w:spacing w:after="0"/>
        <w:ind w:left="0"/>
        <w:jc w:val="both"/>
      </w:pPr>
      <w:r>
        <w:rPr>
          <w:rFonts w:ascii="Times New Roman"/>
          <w:b w:val="false"/>
          <w:i w:val="false"/>
          <w:color w:val="000000"/>
          <w:sz w:val="28"/>
        </w:rPr>
        <w:t>
      3) соңғы және кейінгі тексерудің күні _____________________________________.</w:t>
      </w:r>
    </w:p>
    <w:bookmarkEnd w:id="788"/>
    <w:bookmarkStart w:name="z934" w:id="789"/>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789"/>
    <w:bookmarkStart w:name="z935" w:id="790"/>
    <w:p>
      <w:pPr>
        <w:spacing w:after="0"/>
        <w:ind w:left="0"/>
        <w:jc w:val="both"/>
      </w:pPr>
      <w:r>
        <w:rPr>
          <w:rFonts w:ascii="Times New Roman"/>
          <w:b w:val="false"/>
          <w:i w:val="false"/>
          <w:color w:val="000000"/>
          <w:sz w:val="28"/>
        </w:rPr>
        <w:t xml:space="preserve">
      2.1 Алкоголь өнімін өндіру паспортында көрсетілген мәліметтерге сәйкес келетін </w:t>
      </w:r>
    </w:p>
    <w:bookmarkEnd w:id="790"/>
    <w:bookmarkStart w:name="z936" w:id="791"/>
    <w:p>
      <w:pPr>
        <w:spacing w:after="0"/>
        <w:ind w:left="0"/>
        <w:jc w:val="both"/>
      </w:pPr>
      <w:r>
        <w:rPr>
          <w:rFonts w:ascii="Times New Roman"/>
          <w:b w:val="false"/>
          <w:i w:val="false"/>
          <w:color w:val="000000"/>
          <w:sz w:val="28"/>
        </w:rPr>
        <w:t>
      меншік құқығындағы стационарлық үй-жайлар:</w:t>
      </w:r>
    </w:p>
    <w:bookmarkEnd w:id="791"/>
    <w:bookmarkStart w:name="z937" w:id="792"/>
    <w:p>
      <w:pPr>
        <w:spacing w:after="0"/>
        <w:ind w:left="0"/>
        <w:jc w:val="both"/>
      </w:pPr>
      <w:r>
        <w:rPr>
          <w:rFonts w:ascii="Times New Roman"/>
          <w:b w:val="false"/>
          <w:i w:val="false"/>
          <w:color w:val="000000"/>
          <w:sz w:val="28"/>
        </w:rPr>
        <w:t>
      мыналарды көрсетіңіз:</w:t>
      </w:r>
    </w:p>
    <w:bookmarkEnd w:id="792"/>
    <w:bookmarkStart w:name="z938" w:id="793"/>
    <w:p>
      <w:pPr>
        <w:spacing w:after="0"/>
        <w:ind w:left="0"/>
        <w:jc w:val="both"/>
      </w:pPr>
      <w:r>
        <w:rPr>
          <w:rFonts w:ascii="Times New Roman"/>
          <w:b w:val="false"/>
          <w:i w:val="false"/>
          <w:color w:val="000000"/>
          <w:sz w:val="28"/>
        </w:rPr>
        <w:t xml:space="preserve">
      1) орналасқан жерінің мекенжайы (пошталық индексі, облыс, қала, аудан, елді мекен, </w:t>
      </w:r>
    </w:p>
    <w:bookmarkEnd w:id="793"/>
    <w:bookmarkStart w:name="z939" w:id="794"/>
    <w:p>
      <w:pPr>
        <w:spacing w:after="0"/>
        <w:ind w:left="0"/>
        <w:jc w:val="both"/>
      </w:pPr>
      <w:r>
        <w:rPr>
          <w:rFonts w:ascii="Times New Roman"/>
          <w:b w:val="false"/>
          <w:i w:val="false"/>
          <w:color w:val="000000"/>
          <w:sz w:val="28"/>
        </w:rPr>
        <w:t>
      көшенің атауы, үйдің/ғимараттың нөмірі (стационарлық үй-жайдың)</w:t>
      </w:r>
    </w:p>
    <w:bookmarkEnd w:id="794"/>
    <w:bookmarkStart w:name="z940" w:id="795"/>
    <w:p>
      <w:pPr>
        <w:spacing w:after="0"/>
        <w:ind w:left="0"/>
        <w:jc w:val="both"/>
      </w:pPr>
      <w:r>
        <w:rPr>
          <w:rFonts w:ascii="Times New Roman"/>
          <w:b w:val="false"/>
          <w:i w:val="false"/>
          <w:color w:val="000000"/>
          <w:sz w:val="28"/>
        </w:rPr>
        <w:t>
      ______________________________________________________________________;</w:t>
      </w:r>
    </w:p>
    <w:bookmarkEnd w:id="795"/>
    <w:bookmarkStart w:name="z941" w:id="796"/>
    <w:p>
      <w:pPr>
        <w:spacing w:after="0"/>
        <w:ind w:left="0"/>
        <w:jc w:val="both"/>
      </w:pPr>
      <w:r>
        <w:rPr>
          <w:rFonts w:ascii="Times New Roman"/>
          <w:b w:val="false"/>
          <w:i w:val="false"/>
          <w:color w:val="000000"/>
          <w:sz w:val="28"/>
        </w:rPr>
        <w:t>
      2) стационарлық үй-жайдың кадастрлық нөмірі _____________________________;</w:t>
      </w:r>
    </w:p>
    <w:bookmarkEnd w:id="796"/>
    <w:bookmarkStart w:name="z942" w:id="797"/>
    <w:p>
      <w:pPr>
        <w:spacing w:after="0"/>
        <w:ind w:left="0"/>
        <w:jc w:val="both"/>
      </w:pPr>
      <w:r>
        <w:rPr>
          <w:rFonts w:ascii="Times New Roman"/>
          <w:b w:val="false"/>
          <w:i w:val="false"/>
          <w:color w:val="000000"/>
          <w:sz w:val="28"/>
        </w:rPr>
        <w:t>
      3) меншік құқығы туындаудың негіздемесі _________________________________;</w:t>
      </w:r>
    </w:p>
    <w:bookmarkEnd w:id="797"/>
    <w:bookmarkStart w:name="z943" w:id="798"/>
    <w:p>
      <w:pPr>
        <w:spacing w:after="0"/>
        <w:ind w:left="0"/>
        <w:jc w:val="both"/>
      </w:pPr>
      <w:r>
        <w:rPr>
          <w:rFonts w:ascii="Times New Roman"/>
          <w:b w:val="false"/>
          <w:i w:val="false"/>
          <w:color w:val="000000"/>
          <w:sz w:val="28"/>
        </w:rPr>
        <w:t xml:space="preserve">
      4) меншік құқығының туындауын растайтын құжаттың (құжаттардың) нөмірі және </w:t>
      </w:r>
    </w:p>
    <w:bookmarkEnd w:id="798"/>
    <w:bookmarkStart w:name="z944" w:id="799"/>
    <w:p>
      <w:pPr>
        <w:spacing w:after="0"/>
        <w:ind w:left="0"/>
        <w:jc w:val="both"/>
      </w:pPr>
      <w:r>
        <w:rPr>
          <w:rFonts w:ascii="Times New Roman"/>
          <w:b w:val="false"/>
          <w:i w:val="false"/>
          <w:color w:val="000000"/>
          <w:sz w:val="28"/>
        </w:rPr>
        <w:t>
      күні__________________________________;</w:t>
      </w:r>
    </w:p>
    <w:bookmarkEnd w:id="799"/>
    <w:bookmarkStart w:name="z945" w:id="800"/>
    <w:p>
      <w:pPr>
        <w:spacing w:after="0"/>
        <w:ind w:left="0"/>
        <w:jc w:val="both"/>
      </w:pPr>
      <w:r>
        <w:rPr>
          <w:rFonts w:ascii="Times New Roman"/>
          <w:b w:val="false"/>
          <w:i w:val="false"/>
          <w:color w:val="000000"/>
          <w:sz w:val="28"/>
        </w:rPr>
        <w:t>
      5) нысаналы мақсаты (жоспар бойынша литер) _____________________________;</w:t>
      </w:r>
    </w:p>
    <w:bookmarkEnd w:id="800"/>
    <w:bookmarkStart w:name="z946" w:id="801"/>
    <w:p>
      <w:pPr>
        <w:spacing w:after="0"/>
        <w:ind w:left="0"/>
        <w:jc w:val="both"/>
      </w:pPr>
      <w:r>
        <w:rPr>
          <w:rFonts w:ascii="Times New Roman"/>
          <w:b w:val="false"/>
          <w:i w:val="false"/>
          <w:color w:val="000000"/>
          <w:sz w:val="28"/>
        </w:rPr>
        <w:t>
      6) стационарлық үй-жайдың жалпы алаңы _________________________________;</w:t>
      </w:r>
    </w:p>
    <w:bookmarkEnd w:id="801"/>
    <w:bookmarkStart w:name="z947" w:id="802"/>
    <w:p>
      <w:pPr>
        <w:spacing w:after="0"/>
        <w:ind w:left="0"/>
        <w:jc w:val="both"/>
      </w:pPr>
      <w:r>
        <w:rPr>
          <w:rFonts w:ascii="Times New Roman"/>
          <w:b w:val="false"/>
          <w:i w:val="false"/>
          <w:color w:val="000000"/>
          <w:sz w:val="28"/>
        </w:rPr>
        <w:t>
      7) салынған жылы ______________________________________________________.</w:t>
      </w:r>
    </w:p>
    <w:bookmarkEnd w:id="802"/>
    <w:bookmarkStart w:name="z948" w:id="803"/>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w:t>
      </w:r>
    </w:p>
    <w:bookmarkEnd w:id="803"/>
    <w:bookmarkStart w:name="z949" w:id="804"/>
    <w:p>
      <w:pPr>
        <w:spacing w:after="0"/>
        <w:ind w:left="0"/>
        <w:jc w:val="both"/>
      </w:pPr>
      <w:r>
        <w:rPr>
          <w:rFonts w:ascii="Times New Roman"/>
          <w:b w:val="false"/>
          <w:i w:val="false"/>
          <w:color w:val="000000"/>
          <w:sz w:val="28"/>
        </w:rPr>
        <w:t>
      жабдықтау, электрмен жабдықтау және кәріз:</w:t>
      </w:r>
    </w:p>
    <w:bookmarkEnd w:id="804"/>
    <w:bookmarkStart w:name="z950" w:id="805"/>
    <w:p>
      <w:pPr>
        <w:spacing w:after="0"/>
        <w:ind w:left="0"/>
        <w:jc w:val="both"/>
      </w:pPr>
      <w:r>
        <w:rPr>
          <w:rFonts w:ascii="Times New Roman"/>
          <w:b w:val="false"/>
          <w:i w:val="false"/>
          <w:color w:val="000000"/>
          <w:sz w:val="28"/>
        </w:rPr>
        <w:t>
      мыналарды көрсетіңіз:</w:t>
      </w:r>
    </w:p>
    <w:bookmarkEnd w:id="805"/>
    <w:bookmarkStart w:name="z951" w:id="806"/>
    <w:p>
      <w:pPr>
        <w:spacing w:after="0"/>
        <w:ind w:left="0"/>
        <w:jc w:val="both"/>
      </w:pPr>
      <w:r>
        <w:rPr>
          <w:rFonts w:ascii="Times New Roman"/>
          <w:b w:val="false"/>
          <w:i w:val="false"/>
          <w:color w:val="000000"/>
          <w:sz w:val="28"/>
        </w:rPr>
        <w:t xml:space="preserve">
      1) стационарлық үй-жайларды сумен жабдықтау, электр қуатымен жабдықтау және </w:t>
      </w:r>
    </w:p>
    <w:bookmarkEnd w:id="806"/>
    <w:bookmarkStart w:name="z952" w:id="807"/>
    <w:p>
      <w:pPr>
        <w:spacing w:after="0"/>
        <w:ind w:left="0"/>
        <w:jc w:val="both"/>
      </w:pPr>
      <w:r>
        <w:rPr>
          <w:rFonts w:ascii="Times New Roman"/>
          <w:b w:val="false"/>
          <w:i w:val="false"/>
          <w:color w:val="000000"/>
          <w:sz w:val="28"/>
        </w:rPr>
        <w:t>
      кәрізбен қамтамасыз ету жөніндегі шарттың (шарттардың) атауы</w:t>
      </w:r>
    </w:p>
    <w:bookmarkEnd w:id="807"/>
    <w:bookmarkStart w:name="z953" w:id="808"/>
    <w:p>
      <w:pPr>
        <w:spacing w:after="0"/>
        <w:ind w:left="0"/>
        <w:jc w:val="both"/>
      </w:pPr>
      <w:r>
        <w:rPr>
          <w:rFonts w:ascii="Times New Roman"/>
          <w:b w:val="false"/>
          <w:i w:val="false"/>
          <w:color w:val="000000"/>
          <w:sz w:val="28"/>
        </w:rPr>
        <w:t>
      _____________________________________________________________________;</w:t>
      </w:r>
    </w:p>
    <w:bookmarkEnd w:id="808"/>
    <w:bookmarkStart w:name="z954" w:id="809"/>
    <w:p>
      <w:pPr>
        <w:spacing w:after="0"/>
        <w:ind w:left="0"/>
        <w:jc w:val="both"/>
      </w:pPr>
      <w:r>
        <w:rPr>
          <w:rFonts w:ascii="Times New Roman"/>
          <w:b w:val="false"/>
          <w:i w:val="false"/>
          <w:color w:val="000000"/>
          <w:sz w:val="28"/>
        </w:rPr>
        <w:t>
      2) шарттың (шарттардың) нөмірі мен күні __________________________________.</w:t>
      </w:r>
    </w:p>
    <w:bookmarkEnd w:id="809"/>
    <w:bookmarkStart w:name="z955" w:id="810"/>
    <w:p>
      <w:pPr>
        <w:spacing w:after="0"/>
        <w:ind w:left="0"/>
        <w:jc w:val="both"/>
      </w:pPr>
      <w:r>
        <w:rPr>
          <w:rFonts w:ascii="Times New Roman"/>
          <w:b w:val="false"/>
          <w:i w:val="false"/>
          <w:color w:val="000000"/>
          <w:sz w:val="28"/>
        </w:rPr>
        <w:t>
      2.3 Лицензиарға өндіру көлемі туралы ақпаратты автоматты түрде беруді қамтамасыз ететін алкоголь өнімдерінің өндірілу көлемін есептеу аспаптары (көмір қостотығымен қаныққанынан және шарап материалынан басқа)/есепке алудың бақылау аспаптары, іркіліссіз электр энергиясының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аспаптар:</w:t>
      </w:r>
    </w:p>
    <w:bookmarkEnd w:id="810"/>
    <w:bookmarkStart w:name="z956" w:id="811"/>
    <w:p>
      <w:pPr>
        <w:spacing w:after="0"/>
        <w:ind w:left="0"/>
        <w:jc w:val="both"/>
      </w:pPr>
      <w:r>
        <w:rPr>
          <w:rFonts w:ascii="Times New Roman"/>
          <w:b w:val="false"/>
          <w:i w:val="false"/>
          <w:color w:val="000000"/>
          <w:sz w:val="28"/>
        </w:rPr>
        <w:t>
      мыналарды көрсетіңіз:</w:t>
      </w:r>
    </w:p>
    <w:bookmarkEnd w:id="811"/>
    <w:bookmarkStart w:name="z957" w:id="812"/>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w:t>
      </w:r>
    </w:p>
    <w:bookmarkEnd w:id="812"/>
    <w:bookmarkStart w:name="z958" w:id="813"/>
    <w:p>
      <w:pPr>
        <w:spacing w:after="0"/>
        <w:ind w:left="0"/>
        <w:jc w:val="both"/>
      </w:pPr>
      <w:r>
        <w:rPr>
          <w:rFonts w:ascii="Times New Roman"/>
          <w:b w:val="false"/>
          <w:i w:val="false"/>
          <w:color w:val="000000"/>
          <w:sz w:val="28"/>
        </w:rPr>
        <w:t>
      мен күні ____________________________________;</w:t>
      </w:r>
    </w:p>
    <w:bookmarkEnd w:id="813"/>
    <w:bookmarkStart w:name="z959" w:id="814"/>
    <w:p>
      <w:pPr>
        <w:spacing w:after="0"/>
        <w:ind w:left="0"/>
        <w:jc w:val="both"/>
      </w:pPr>
      <w:r>
        <w:rPr>
          <w:rFonts w:ascii="Times New Roman"/>
          <w:b w:val="false"/>
          <w:i w:val="false"/>
          <w:color w:val="000000"/>
          <w:sz w:val="28"/>
        </w:rPr>
        <w:t>
      2) аспаптар саны _______________________________;</w:t>
      </w:r>
    </w:p>
    <w:bookmarkEnd w:id="814"/>
    <w:bookmarkStart w:name="z960" w:id="815"/>
    <w:p>
      <w:pPr>
        <w:spacing w:after="0"/>
        <w:ind w:left="0"/>
        <w:jc w:val="both"/>
      </w:pPr>
      <w:r>
        <w:rPr>
          <w:rFonts w:ascii="Times New Roman"/>
          <w:b w:val="false"/>
          <w:i w:val="false"/>
          <w:color w:val="000000"/>
          <w:sz w:val="28"/>
        </w:rPr>
        <w:t xml:space="preserve">
      3) ақпаратты автоматты түрде беруді жүзеге асыруға мүмкіндік беретін </w:t>
      </w:r>
    </w:p>
    <w:bookmarkEnd w:id="815"/>
    <w:bookmarkStart w:name="z961" w:id="816"/>
    <w:p>
      <w:pPr>
        <w:spacing w:after="0"/>
        <w:ind w:left="0"/>
        <w:jc w:val="both"/>
      </w:pPr>
      <w:r>
        <w:rPr>
          <w:rFonts w:ascii="Times New Roman"/>
          <w:b w:val="false"/>
          <w:i w:val="false"/>
          <w:color w:val="000000"/>
          <w:sz w:val="28"/>
        </w:rPr>
        <w:t>
      бағдарламалық қамтамасыз етудің бар-жоғы________________________________.</w:t>
      </w:r>
    </w:p>
    <w:bookmarkEnd w:id="816"/>
    <w:bookmarkStart w:name="z962" w:id="817"/>
    <w:p>
      <w:pPr>
        <w:spacing w:after="0"/>
        <w:ind w:left="0"/>
        <w:jc w:val="both"/>
      </w:pPr>
      <w:r>
        <w:rPr>
          <w:rFonts w:ascii="Times New Roman"/>
          <w:b w:val="false"/>
          <w:i w:val="false"/>
          <w:color w:val="000000"/>
          <w:sz w:val="28"/>
        </w:rPr>
        <w:t xml:space="preserve">
      2.4 Алкоголь өнімін өндіруге шикізатты сақтауға, дайындауға (өңдеуге), беруге </w:t>
      </w:r>
    </w:p>
    <w:bookmarkEnd w:id="817"/>
    <w:bookmarkStart w:name="z963" w:id="818"/>
    <w:p>
      <w:pPr>
        <w:spacing w:after="0"/>
        <w:ind w:left="0"/>
        <w:jc w:val="both"/>
      </w:pPr>
      <w:r>
        <w:rPr>
          <w:rFonts w:ascii="Times New Roman"/>
          <w:b w:val="false"/>
          <w:i w:val="false"/>
          <w:color w:val="000000"/>
          <w:sz w:val="28"/>
        </w:rPr>
        <w:t>
      арналған қойма:</w:t>
      </w:r>
    </w:p>
    <w:bookmarkEnd w:id="818"/>
    <w:bookmarkStart w:name="z964" w:id="819"/>
    <w:p>
      <w:pPr>
        <w:spacing w:after="0"/>
        <w:ind w:left="0"/>
        <w:jc w:val="both"/>
      </w:pPr>
      <w:r>
        <w:rPr>
          <w:rFonts w:ascii="Times New Roman"/>
          <w:b w:val="false"/>
          <w:i w:val="false"/>
          <w:color w:val="000000"/>
          <w:sz w:val="28"/>
        </w:rPr>
        <w:t>
      мыналарды көрсетіңіз:</w:t>
      </w:r>
    </w:p>
    <w:bookmarkEnd w:id="819"/>
    <w:bookmarkStart w:name="z965" w:id="820"/>
    <w:p>
      <w:pPr>
        <w:spacing w:after="0"/>
        <w:ind w:left="0"/>
        <w:jc w:val="both"/>
      </w:pPr>
      <w:r>
        <w:rPr>
          <w:rFonts w:ascii="Times New Roman"/>
          <w:b w:val="false"/>
          <w:i w:val="false"/>
          <w:color w:val="000000"/>
          <w:sz w:val="28"/>
        </w:rPr>
        <w:t>
      1) меншік құқығы туындауының негізі ____________________________________;</w:t>
      </w:r>
    </w:p>
    <w:bookmarkEnd w:id="820"/>
    <w:bookmarkStart w:name="z966" w:id="821"/>
    <w:p>
      <w:pPr>
        <w:spacing w:after="0"/>
        <w:ind w:left="0"/>
        <w:jc w:val="both"/>
      </w:pPr>
      <w:r>
        <w:rPr>
          <w:rFonts w:ascii="Times New Roman"/>
          <w:b w:val="false"/>
          <w:i w:val="false"/>
          <w:color w:val="000000"/>
          <w:sz w:val="28"/>
        </w:rPr>
        <w:t>
      2) нысаналы мақсаты (жоспар бойынша литер) _____________________________;</w:t>
      </w:r>
    </w:p>
    <w:bookmarkEnd w:id="821"/>
    <w:bookmarkStart w:name="z967" w:id="822"/>
    <w:p>
      <w:pPr>
        <w:spacing w:after="0"/>
        <w:ind w:left="0"/>
        <w:jc w:val="both"/>
      </w:pPr>
      <w:r>
        <w:rPr>
          <w:rFonts w:ascii="Times New Roman"/>
          <w:b w:val="false"/>
          <w:i w:val="false"/>
          <w:color w:val="000000"/>
          <w:sz w:val="28"/>
        </w:rPr>
        <w:t xml:space="preserve">
      3) меншік құқығының туындауын растайтын құжаттың (құжаттардың) нөмірі мен күні </w:t>
      </w:r>
    </w:p>
    <w:bookmarkEnd w:id="822"/>
    <w:bookmarkStart w:name="z968" w:id="823"/>
    <w:p>
      <w:pPr>
        <w:spacing w:after="0"/>
        <w:ind w:left="0"/>
        <w:jc w:val="both"/>
      </w:pPr>
      <w:r>
        <w:rPr>
          <w:rFonts w:ascii="Times New Roman"/>
          <w:b w:val="false"/>
          <w:i w:val="false"/>
          <w:color w:val="000000"/>
          <w:sz w:val="28"/>
        </w:rPr>
        <w:t>
      _______________________________;</w:t>
      </w:r>
    </w:p>
    <w:bookmarkEnd w:id="823"/>
    <w:bookmarkStart w:name="z969" w:id="824"/>
    <w:p>
      <w:pPr>
        <w:spacing w:after="0"/>
        <w:ind w:left="0"/>
        <w:jc w:val="both"/>
      </w:pPr>
      <w:r>
        <w:rPr>
          <w:rFonts w:ascii="Times New Roman"/>
          <w:b w:val="false"/>
          <w:i w:val="false"/>
          <w:color w:val="000000"/>
          <w:sz w:val="28"/>
        </w:rPr>
        <w:t>
      4) қойманың алаңы _____________________________________________________;</w:t>
      </w:r>
    </w:p>
    <w:bookmarkEnd w:id="824"/>
    <w:bookmarkStart w:name="z970" w:id="825"/>
    <w:p>
      <w:pPr>
        <w:spacing w:after="0"/>
        <w:ind w:left="0"/>
        <w:jc w:val="both"/>
      </w:pPr>
      <w:r>
        <w:rPr>
          <w:rFonts w:ascii="Times New Roman"/>
          <w:b w:val="false"/>
          <w:i w:val="false"/>
          <w:color w:val="000000"/>
          <w:sz w:val="28"/>
        </w:rPr>
        <w:t>
      5) біржолғы сақтау көлемі _______________________________________________.</w:t>
      </w:r>
    </w:p>
    <w:bookmarkEnd w:id="825"/>
    <w:bookmarkStart w:name="z971" w:id="826"/>
    <w:p>
      <w:pPr>
        <w:spacing w:after="0"/>
        <w:ind w:left="0"/>
        <w:jc w:val="both"/>
      </w:pPr>
      <w:r>
        <w:rPr>
          <w:rFonts w:ascii="Times New Roman"/>
          <w:b w:val="false"/>
          <w:i w:val="false"/>
          <w:color w:val="000000"/>
          <w:sz w:val="28"/>
        </w:rPr>
        <w:t>
      2.5 Өлшемдердің бірыңғайлығын мемлекеттік қамтамасыз ету жүйесінің талаптарына сәйкес тексерілген температуралық ылғалдық режимі бойынша шикізатты, қосалқы материалдарды, алкоголь өнімін сақтау шарттарын бақылауға мүмкіндік беретін аспаптар:</w:t>
      </w:r>
    </w:p>
    <w:bookmarkEnd w:id="826"/>
    <w:bookmarkStart w:name="z972" w:id="827"/>
    <w:p>
      <w:pPr>
        <w:spacing w:after="0"/>
        <w:ind w:left="0"/>
        <w:jc w:val="both"/>
      </w:pPr>
      <w:r>
        <w:rPr>
          <w:rFonts w:ascii="Times New Roman"/>
          <w:b w:val="false"/>
          <w:i w:val="false"/>
          <w:color w:val="000000"/>
          <w:sz w:val="28"/>
        </w:rPr>
        <w:t>
      мыналарды көрсетіңіз:</w:t>
      </w:r>
    </w:p>
    <w:bookmarkEnd w:id="827"/>
    <w:bookmarkStart w:name="z973" w:id="828"/>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bookmarkEnd w:id="828"/>
    <w:bookmarkStart w:name="z974" w:id="829"/>
    <w:p>
      <w:pPr>
        <w:spacing w:after="0"/>
        <w:ind w:left="0"/>
        <w:jc w:val="both"/>
      </w:pPr>
      <w:r>
        <w:rPr>
          <w:rFonts w:ascii="Times New Roman"/>
          <w:b w:val="false"/>
          <w:i w:val="false"/>
          <w:color w:val="000000"/>
          <w:sz w:val="28"/>
        </w:rPr>
        <w:t>
      _____________________________________________________________________;</w:t>
      </w:r>
    </w:p>
    <w:bookmarkEnd w:id="829"/>
    <w:bookmarkStart w:name="z975" w:id="830"/>
    <w:p>
      <w:pPr>
        <w:spacing w:after="0"/>
        <w:ind w:left="0"/>
        <w:jc w:val="both"/>
      </w:pPr>
      <w:r>
        <w:rPr>
          <w:rFonts w:ascii="Times New Roman"/>
          <w:b w:val="false"/>
          <w:i w:val="false"/>
          <w:color w:val="000000"/>
          <w:sz w:val="28"/>
        </w:rPr>
        <w:t>
      2) аспаптарды тексеруді жүзеге асыратын ұйымның атауы ____________________;</w:t>
      </w:r>
    </w:p>
    <w:bookmarkEnd w:id="830"/>
    <w:bookmarkStart w:name="z976" w:id="831"/>
    <w:p>
      <w:pPr>
        <w:spacing w:after="0"/>
        <w:ind w:left="0"/>
        <w:jc w:val="both"/>
      </w:pPr>
      <w:r>
        <w:rPr>
          <w:rFonts w:ascii="Times New Roman"/>
          <w:b w:val="false"/>
          <w:i w:val="false"/>
          <w:color w:val="000000"/>
          <w:sz w:val="28"/>
        </w:rPr>
        <w:t>
      3) соңғы және кейінгі тексерудің күні ______________________________________.</w:t>
      </w:r>
    </w:p>
    <w:bookmarkEnd w:id="831"/>
    <w:bookmarkStart w:name="z977" w:id="832"/>
    <w:p>
      <w:pPr>
        <w:spacing w:after="0"/>
        <w:ind w:left="0"/>
        <w:jc w:val="both"/>
      </w:pPr>
      <w:r>
        <w:rPr>
          <w:rFonts w:ascii="Times New Roman"/>
          <w:b w:val="false"/>
          <w:i w:val="false"/>
          <w:color w:val="000000"/>
          <w:sz w:val="28"/>
        </w:rPr>
        <w:t xml:space="preserve">
      3. Алкоголь өнімі өндірілетін аумақта оны сақтау және көтерме саудада сату </w:t>
      </w:r>
    </w:p>
    <w:bookmarkEnd w:id="832"/>
    <w:bookmarkStart w:name="z978" w:id="833"/>
    <w:p>
      <w:pPr>
        <w:spacing w:after="0"/>
        <w:ind w:left="0"/>
        <w:jc w:val="both"/>
      </w:pPr>
      <w:r>
        <w:rPr>
          <w:rFonts w:ascii="Times New Roman"/>
          <w:b w:val="false"/>
          <w:i w:val="false"/>
          <w:color w:val="000000"/>
          <w:sz w:val="28"/>
        </w:rPr>
        <w:t xml:space="preserve">
      жөніндегі қызметті қоспағанда, алкоголь өнімін сақтау және көтерме саудада сату </w:t>
      </w:r>
    </w:p>
    <w:bookmarkEnd w:id="833"/>
    <w:bookmarkStart w:name="z979" w:id="834"/>
    <w:p>
      <w:pPr>
        <w:spacing w:after="0"/>
        <w:ind w:left="0"/>
        <w:jc w:val="both"/>
      </w:pPr>
      <w:r>
        <w:rPr>
          <w:rFonts w:ascii="Times New Roman"/>
          <w:b w:val="false"/>
          <w:i w:val="false"/>
          <w:color w:val="000000"/>
          <w:sz w:val="28"/>
        </w:rPr>
        <w:t>
      саласындағы қызметтің түрі үшін:</w:t>
      </w:r>
    </w:p>
    <w:bookmarkEnd w:id="834"/>
    <w:bookmarkStart w:name="z980" w:id="835"/>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835"/>
    <w:bookmarkStart w:name="z981" w:id="836"/>
    <w:p>
      <w:pPr>
        <w:spacing w:after="0"/>
        <w:ind w:left="0"/>
        <w:jc w:val="both"/>
      </w:pPr>
      <w:r>
        <w:rPr>
          <w:rFonts w:ascii="Times New Roman"/>
          <w:b w:val="false"/>
          <w:i w:val="false"/>
          <w:color w:val="000000"/>
          <w:sz w:val="28"/>
        </w:rPr>
        <w:t>
      шарттың (шарттардың) нөмірі мен күні көрсетіңіз ______________________.</w:t>
      </w:r>
    </w:p>
    <w:bookmarkEnd w:id="836"/>
    <w:bookmarkStart w:name="z982" w:id="837"/>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837"/>
    <w:bookmarkStart w:name="z983" w:id="838"/>
    <w:p>
      <w:pPr>
        <w:spacing w:after="0"/>
        <w:ind w:left="0"/>
        <w:jc w:val="both"/>
      </w:pPr>
      <w:r>
        <w:rPr>
          <w:rFonts w:ascii="Times New Roman"/>
          <w:b w:val="false"/>
          <w:i w:val="false"/>
          <w:color w:val="000000"/>
          <w:sz w:val="28"/>
        </w:rPr>
        <w:t>
      мыналарды көрсетіңіз:</w:t>
      </w:r>
    </w:p>
    <w:bookmarkEnd w:id="838"/>
    <w:bookmarkStart w:name="z984" w:id="839"/>
    <w:p>
      <w:pPr>
        <w:spacing w:after="0"/>
        <w:ind w:left="0"/>
        <w:jc w:val="both"/>
      </w:pPr>
      <w:r>
        <w:rPr>
          <w:rFonts w:ascii="Times New Roman"/>
          <w:b w:val="false"/>
          <w:i w:val="false"/>
          <w:color w:val="000000"/>
          <w:sz w:val="28"/>
        </w:rPr>
        <w:t xml:space="preserve">
      1) стационарлық үй-жайларды сумен жабдықтау, электр қуатымен жабдықтау және </w:t>
      </w:r>
    </w:p>
    <w:bookmarkEnd w:id="839"/>
    <w:bookmarkStart w:name="z985" w:id="840"/>
    <w:p>
      <w:pPr>
        <w:spacing w:after="0"/>
        <w:ind w:left="0"/>
        <w:jc w:val="both"/>
      </w:pPr>
      <w:r>
        <w:rPr>
          <w:rFonts w:ascii="Times New Roman"/>
          <w:b w:val="false"/>
          <w:i w:val="false"/>
          <w:color w:val="000000"/>
          <w:sz w:val="28"/>
        </w:rPr>
        <w:t>
      кәрізбен қамтамасыз ету жөніндегі шарттың (шарттардың) атауы</w:t>
      </w:r>
    </w:p>
    <w:bookmarkEnd w:id="840"/>
    <w:bookmarkStart w:name="z986" w:id="841"/>
    <w:p>
      <w:pPr>
        <w:spacing w:after="0"/>
        <w:ind w:left="0"/>
        <w:jc w:val="both"/>
      </w:pPr>
      <w:r>
        <w:rPr>
          <w:rFonts w:ascii="Times New Roman"/>
          <w:b w:val="false"/>
          <w:i w:val="false"/>
          <w:color w:val="000000"/>
          <w:sz w:val="28"/>
        </w:rPr>
        <w:t>
      _____________________________________________________________;</w:t>
      </w:r>
    </w:p>
    <w:bookmarkEnd w:id="841"/>
    <w:bookmarkStart w:name="z987" w:id="842"/>
    <w:p>
      <w:pPr>
        <w:spacing w:after="0"/>
        <w:ind w:left="0"/>
        <w:jc w:val="both"/>
      </w:pPr>
      <w:r>
        <w:rPr>
          <w:rFonts w:ascii="Times New Roman"/>
          <w:b w:val="false"/>
          <w:i w:val="false"/>
          <w:color w:val="000000"/>
          <w:sz w:val="28"/>
        </w:rPr>
        <w:t>
      2) шарттың (шарттардың) нөмірі мен күні ____________________________.</w:t>
      </w:r>
    </w:p>
    <w:bookmarkEnd w:id="842"/>
    <w:bookmarkStart w:name="z988" w:id="843"/>
    <w:p>
      <w:pPr>
        <w:spacing w:after="0"/>
        <w:ind w:left="0"/>
        <w:jc w:val="both"/>
      </w:pPr>
      <w:r>
        <w:rPr>
          <w:rFonts w:ascii="Times New Roman"/>
          <w:b w:val="false"/>
          <w:i w:val="false"/>
          <w:color w:val="000000"/>
          <w:sz w:val="28"/>
        </w:rPr>
        <w:t>
      3.3 Мәлімделген қойма үй-жайда алкоголь өнімін сақтау және көтерме саудада сату жөніндегі қызметті жүзеге асыратын екі немесе одан көп лицензиаттың бар немесе жоқ болуы туралы мәліметтер:</w:t>
      </w:r>
    </w:p>
    <w:bookmarkEnd w:id="843"/>
    <w:bookmarkStart w:name="z989" w:id="844"/>
    <w:p>
      <w:pPr>
        <w:spacing w:after="0"/>
        <w:ind w:left="0"/>
        <w:jc w:val="both"/>
      </w:pPr>
      <w:r>
        <w:rPr>
          <w:rFonts w:ascii="Times New Roman"/>
          <w:b w:val="false"/>
          <w:i w:val="false"/>
          <w:color w:val="000000"/>
          <w:sz w:val="28"/>
        </w:rPr>
        <w:t>
      қойма үй-жайында екі немесе одан көп лицензиаттың бар немесе жоқ болуын көрсетіңіз ____________________________________________________.</w:t>
      </w:r>
    </w:p>
    <w:bookmarkEnd w:id="844"/>
    <w:bookmarkStart w:name="z990" w:id="845"/>
    <w:p>
      <w:pPr>
        <w:spacing w:after="0"/>
        <w:ind w:left="0"/>
        <w:jc w:val="both"/>
      </w:pPr>
      <w:r>
        <w:rPr>
          <w:rFonts w:ascii="Times New Roman"/>
          <w:b w:val="false"/>
          <w:i w:val="false"/>
          <w:color w:val="000000"/>
          <w:sz w:val="28"/>
        </w:rPr>
        <w:t>
      3.4 Өлшемдердің бірыңғайлығын мемлекеттік қамтамасыз ету жүйесінің талаптарына сәйкес тексерілген температуралық ылғалдық режимі бойынша алкоголь өнімін сақтау шарттарын бақылауға мүмкіндік беретін аспаптар:</w:t>
      </w:r>
    </w:p>
    <w:bookmarkEnd w:id="845"/>
    <w:bookmarkStart w:name="z991" w:id="846"/>
    <w:p>
      <w:pPr>
        <w:spacing w:after="0"/>
        <w:ind w:left="0"/>
        <w:jc w:val="both"/>
      </w:pPr>
      <w:r>
        <w:rPr>
          <w:rFonts w:ascii="Times New Roman"/>
          <w:b w:val="false"/>
          <w:i w:val="false"/>
          <w:color w:val="000000"/>
          <w:sz w:val="28"/>
        </w:rPr>
        <w:t>
      мыналарды көрсетіңіз:</w:t>
      </w:r>
    </w:p>
    <w:bookmarkEnd w:id="846"/>
    <w:bookmarkStart w:name="z992" w:id="847"/>
    <w:p>
      <w:pPr>
        <w:spacing w:after="0"/>
        <w:ind w:left="0"/>
        <w:jc w:val="both"/>
      </w:pPr>
      <w:r>
        <w:rPr>
          <w:rFonts w:ascii="Times New Roman"/>
          <w:b w:val="false"/>
          <w:i w:val="false"/>
          <w:color w:val="000000"/>
          <w:sz w:val="28"/>
        </w:rPr>
        <w:t>
      1) аспаптарды сатып алуды растайтын құжаттың (құжаттардың) нөмірі және күні</w:t>
      </w:r>
    </w:p>
    <w:bookmarkEnd w:id="847"/>
    <w:bookmarkStart w:name="z993" w:id="848"/>
    <w:p>
      <w:pPr>
        <w:spacing w:after="0"/>
        <w:ind w:left="0"/>
        <w:jc w:val="both"/>
      </w:pPr>
      <w:r>
        <w:rPr>
          <w:rFonts w:ascii="Times New Roman"/>
          <w:b w:val="false"/>
          <w:i w:val="false"/>
          <w:color w:val="000000"/>
          <w:sz w:val="28"/>
        </w:rPr>
        <w:t>
      ___________________________________________________________________;</w:t>
      </w:r>
    </w:p>
    <w:bookmarkEnd w:id="848"/>
    <w:bookmarkStart w:name="z994" w:id="849"/>
    <w:p>
      <w:pPr>
        <w:spacing w:after="0"/>
        <w:ind w:left="0"/>
        <w:jc w:val="both"/>
      </w:pPr>
      <w:r>
        <w:rPr>
          <w:rFonts w:ascii="Times New Roman"/>
          <w:b w:val="false"/>
          <w:i w:val="false"/>
          <w:color w:val="000000"/>
          <w:sz w:val="28"/>
        </w:rPr>
        <w:t xml:space="preserve">
      2) аспаптарды тексеруді жүзеге асыратын ұйымның атауы </w:t>
      </w:r>
    </w:p>
    <w:bookmarkEnd w:id="849"/>
    <w:bookmarkStart w:name="z995" w:id="850"/>
    <w:p>
      <w:pPr>
        <w:spacing w:after="0"/>
        <w:ind w:left="0"/>
        <w:jc w:val="both"/>
      </w:pPr>
      <w:r>
        <w:rPr>
          <w:rFonts w:ascii="Times New Roman"/>
          <w:b w:val="false"/>
          <w:i w:val="false"/>
          <w:color w:val="000000"/>
          <w:sz w:val="28"/>
        </w:rPr>
        <w:t>
      _______________________________________;</w:t>
      </w:r>
    </w:p>
    <w:bookmarkEnd w:id="850"/>
    <w:bookmarkStart w:name="z996" w:id="851"/>
    <w:p>
      <w:pPr>
        <w:spacing w:after="0"/>
        <w:ind w:left="0"/>
        <w:jc w:val="both"/>
      </w:pPr>
      <w:r>
        <w:rPr>
          <w:rFonts w:ascii="Times New Roman"/>
          <w:b w:val="false"/>
          <w:i w:val="false"/>
          <w:color w:val="000000"/>
          <w:sz w:val="28"/>
        </w:rPr>
        <w:t>
      3) соңғы және кейінгі тексерудің күні ________________________________.</w:t>
      </w:r>
    </w:p>
    <w:bookmarkEnd w:id="851"/>
    <w:bookmarkStart w:name="z997" w:id="852"/>
    <w:p>
      <w:pPr>
        <w:spacing w:after="0"/>
        <w:ind w:left="0"/>
        <w:jc w:val="both"/>
      </w:pPr>
      <w:r>
        <w:rPr>
          <w:rFonts w:ascii="Times New Roman"/>
          <w:b w:val="false"/>
          <w:i w:val="false"/>
          <w:color w:val="000000"/>
          <w:sz w:val="28"/>
        </w:rPr>
        <w:t>
      4. Алкоголь өнімі өндірілетін аумақта оны сақтау және көтерме саудада сату жөніндегі қызметті қоспағанда, алкоголь өнімін сақтау және бөлшек саудада сату саласындағы қызметтің түрі үшін:</w:t>
      </w:r>
    </w:p>
    <w:bookmarkEnd w:id="852"/>
    <w:bookmarkStart w:name="z998" w:id="853"/>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853"/>
    <w:bookmarkStart w:name="z999" w:id="854"/>
    <w:p>
      <w:pPr>
        <w:spacing w:after="0"/>
        <w:ind w:left="0"/>
        <w:jc w:val="both"/>
      </w:pPr>
      <w:r>
        <w:rPr>
          <w:rFonts w:ascii="Times New Roman"/>
          <w:b w:val="false"/>
          <w:i w:val="false"/>
          <w:color w:val="000000"/>
          <w:sz w:val="28"/>
        </w:rPr>
        <w:t>
      мыналарды көрсетіңіз:</w:t>
      </w:r>
    </w:p>
    <w:bookmarkEnd w:id="854"/>
    <w:bookmarkStart w:name="z1000" w:id="855"/>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w:t>
      </w:r>
    </w:p>
    <w:bookmarkEnd w:id="855"/>
    <w:bookmarkStart w:name="z1001" w:id="856"/>
    <w:p>
      <w:pPr>
        <w:spacing w:after="0"/>
        <w:ind w:left="0"/>
        <w:jc w:val="both"/>
      </w:pPr>
      <w:r>
        <w:rPr>
          <w:rFonts w:ascii="Times New Roman"/>
          <w:b w:val="false"/>
          <w:i w:val="false"/>
          <w:color w:val="000000"/>
          <w:sz w:val="28"/>
        </w:rPr>
        <w:t>
      кәрізбен қамтамасыз ету жөніндегі шарттың (шарттардың) атауы</w:t>
      </w:r>
    </w:p>
    <w:bookmarkEnd w:id="856"/>
    <w:bookmarkStart w:name="z1002" w:id="857"/>
    <w:p>
      <w:pPr>
        <w:spacing w:after="0"/>
        <w:ind w:left="0"/>
        <w:jc w:val="both"/>
      </w:pPr>
      <w:r>
        <w:rPr>
          <w:rFonts w:ascii="Times New Roman"/>
          <w:b w:val="false"/>
          <w:i w:val="false"/>
          <w:color w:val="000000"/>
          <w:sz w:val="28"/>
        </w:rPr>
        <w:t>
      _____________________________________________________________________;</w:t>
      </w:r>
    </w:p>
    <w:bookmarkEnd w:id="857"/>
    <w:bookmarkStart w:name="z1003" w:id="858"/>
    <w:p>
      <w:pPr>
        <w:spacing w:after="0"/>
        <w:ind w:left="0"/>
        <w:jc w:val="both"/>
      </w:pPr>
      <w:r>
        <w:rPr>
          <w:rFonts w:ascii="Times New Roman"/>
          <w:b w:val="false"/>
          <w:i w:val="false"/>
          <w:color w:val="000000"/>
          <w:sz w:val="28"/>
        </w:rPr>
        <w:t>
      2) шарттың (шарттардың) нөмірі мен күні _________________________________.</w:t>
      </w:r>
    </w:p>
    <w:bookmarkEnd w:id="858"/>
    <w:bookmarkStart w:name="z1004" w:id="859"/>
    <w:p>
      <w:pPr>
        <w:spacing w:after="0"/>
        <w:ind w:left="0"/>
        <w:jc w:val="both"/>
      </w:pPr>
      <w:r>
        <w:rPr>
          <w:rFonts w:ascii="Times New Roman"/>
          <w:b w:val="false"/>
          <w:i w:val="false"/>
          <w:color w:val="000000"/>
          <w:sz w:val="28"/>
        </w:rPr>
        <w:t>
      4.2 Бақылау-кассалық машина:</w:t>
      </w:r>
    </w:p>
    <w:bookmarkEnd w:id="859"/>
    <w:bookmarkStart w:name="z1005" w:id="860"/>
    <w:p>
      <w:pPr>
        <w:spacing w:after="0"/>
        <w:ind w:left="0"/>
        <w:jc w:val="both"/>
      </w:pPr>
      <w:r>
        <w:rPr>
          <w:rFonts w:ascii="Times New Roman"/>
          <w:b w:val="false"/>
          <w:i w:val="false"/>
          <w:color w:val="000000"/>
          <w:sz w:val="28"/>
        </w:rPr>
        <w:t xml:space="preserve">
      бақылау-кассалық машинаны тіркеуді растайтын құжаттың нөмірі мен күнін </w:t>
      </w:r>
    </w:p>
    <w:bookmarkEnd w:id="860"/>
    <w:bookmarkStart w:name="z1006" w:id="861"/>
    <w:p>
      <w:pPr>
        <w:spacing w:after="0"/>
        <w:ind w:left="0"/>
        <w:jc w:val="both"/>
      </w:pPr>
      <w:r>
        <w:rPr>
          <w:rFonts w:ascii="Times New Roman"/>
          <w:b w:val="false"/>
          <w:i w:val="false"/>
          <w:color w:val="000000"/>
          <w:sz w:val="28"/>
        </w:rPr>
        <w:t>
      көрсетіңіз __________________________.</w:t>
      </w:r>
    </w:p>
    <w:bookmarkEnd w:id="861"/>
    <w:bookmarkStart w:name="z1007" w:id="862"/>
    <w:p>
      <w:pPr>
        <w:spacing w:after="0"/>
        <w:ind w:left="0"/>
        <w:jc w:val="both"/>
      </w:pPr>
      <w:r>
        <w:rPr>
          <w:rFonts w:ascii="Times New Roman"/>
          <w:b w:val="false"/>
          <w:i w:val="false"/>
          <w:color w:val="000000"/>
          <w:sz w:val="28"/>
        </w:rPr>
        <w:t>
      4.3 Өлшемдердің бірыңғайлығын мемлекеттік қамтамасыз ету жүйесінің талаптарына сәйкес тексерілген температуралық ылғалдық режимі бойынша алкоголь өнімін сақтау шарттарын бақылауға мүмкіндік беретін аспаптар:</w:t>
      </w:r>
    </w:p>
    <w:bookmarkEnd w:id="862"/>
    <w:bookmarkStart w:name="z1008" w:id="863"/>
    <w:p>
      <w:pPr>
        <w:spacing w:after="0"/>
        <w:ind w:left="0"/>
        <w:jc w:val="both"/>
      </w:pPr>
      <w:r>
        <w:rPr>
          <w:rFonts w:ascii="Times New Roman"/>
          <w:b w:val="false"/>
          <w:i w:val="false"/>
          <w:color w:val="000000"/>
          <w:sz w:val="28"/>
        </w:rPr>
        <w:t>
      мыналарды көрсетіңіз:</w:t>
      </w:r>
    </w:p>
    <w:bookmarkEnd w:id="863"/>
    <w:bookmarkStart w:name="z1009" w:id="864"/>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bookmarkEnd w:id="864"/>
    <w:bookmarkStart w:name="z1010" w:id="865"/>
    <w:p>
      <w:pPr>
        <w:spacing w:after="0"/>
        <w:ind w:left="0"/>
        <w:jc w:val="both"/>
      </w:pPr>
      <w:r>
        <w:rPr>
          <w:rFonts w:ascii="Times New Roman"/>
          <w:b w:val="false"/>
          <w:i w:val="false"/>
          <w:color w:val="000000"/>
          <w:sz w:val="28"/>
        </w:rPr>
        <w:t>
      __________________________________________________________________;</w:t>
      </w:r>
    </w:p>
    <w:bookmarkEnd w:id="865"/>
    <w:bookmarkStart w:name="z1011" w:id="866"/>
    <w:p>
      <w:pPr>
        <w:spacing w:after="0"/>
        <w:ind w:left="0"/>
        <w:jc w:val="both"/>
      </w:pPr>
      <w:r>
        <w:rPr>
          <w:rFonts w:ascii="Times New Roman"/>
          <w:b w:val="false"/>
          <w:i w:val="false"/>
          <w:color w:val="000000"/>
          <w:sz w:val="28"/>
        </w:rPr>
        <w:t>
      2) аспаптарды тексеруді жүзеге асыратын ұйымның атауы______________;</w:t>
      </w:r>
    </w:p>
    <w:bookmarkEnd w:id="866"/>
    <w:bookmarkStart w:name="z1012" w:id="867"/>
    <w:p>
      <w:pPr>
        <w:spacing w:after="0"/>
        <w:ind w:left="0"/>
        <w:jc w:val="both"/>
      </w:pPr>
      <w:r>
        <w:rPr>
          <w:rFonts w:ascii="Times New Roman"/>
          <w:b w:val="false"/>
          <w:i w:val="false"/>
          <w:color w:val="000000"/>
          <w:sz w:val="28"/>
        </w:rPr>
        <w:t>
      3) соңғы және кейінгі тексерудің күні ________________________________.</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қағидасына 5-қосымша</w:t>
            </w:r>
          </w:p>
        </w:tc>
      </w:tr>
    </w:tbl>
    <w:bookmarkStart w:name="z1014" w:id="868"/>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өтініші</w:t>
      </w:r>
    </w:p>
    <w:bookmarkEnd w:id="868"/>
    <w:bookmarkStart w:name="z1015" w:id="869"/>
    <w:p>
      <w:pPr>
        <w:spacing w:after="0"/>
        <w:ind w:left="0"/>
        <w:jc w:val="both"/>
      </w:pPr>
      <w:r>
        <w:rPr>
          <w:rFonts w:ascii="Times New Roman"/>
          <w:b w:val="false"/>
          <w:i w:val="false"/>
          <w:color w:val="000000"/>
          <w:sz w:val="28"/>
        </w:rPr>
        <w:t>
      Кімге ____________________________________________________________</w:t>
      </w:r>
    </w:p>
    <w:bookmarkEnd w:id="869"/>
    <w:bookmarkStart w:name="z1016" w:id="870"/>
    <w:p>
      <w:pPr>
        <w:spacing w:after="0"/>
        <w:ind w:left="0"/>
        <w:jc w:val="both"/>
      </w:pPr>
      <w:r>
        <w:rPr>
          <w:rFonts w:ascii="Times New Roman"/>
          <w:b w:val="false"/>
          <w:i w:val="false"/>
          <w:color w:val="000000"/>
          <w:sz w:val="28"/>
        </w:rPr>
        <w:t>
      (лицензиардың толық атауы)</w:t>
      </w:r>
    </w:p>
    <w:bookmarkEnd w:id="870"/>
    <w:bookmarkStart w:name="z1017" w:id="871"/>
    <w:p>
      <w:pPr>
        <w:spacing w:after="0"/>
        <w:ind w:left="0"/>
        <w:jc w:val="both"/>
      </w:pPr>
      <w:r>
        <w:rPr>
          <w:rFonts w:ascii="Times New Roman"/>
          <w:b w:val="false"/>
          <w:i w:val="false"/>
          <w:color w:val="000000"/>
          <w:sz w:val="28"/>
        </w:rPr>
        <w:t>
      кімнен ___________________________________________________________</w:t>
      </w:r>
    </w:p>
    <w:bookmarkEnd w:id="871"/>
    <w:bookmarkStart w:name="z1018" w:id="872"/>
    <w:p>
      <w:pPr>
        <w:spacing w:after="0"/>
        <w:ind w:left="0"/>
        <w:jc w:val="both"/>
      </w:pPr>
      <w:r>
        <w:rPr>
          <w:rFonts w:ascii="Times New Roman"/>
          <w:b w:val="false"/>
          <w:i w:val="false"/>
          <w:color w:val="000000"/>
          <w:sz w:val="28"/>
        </w:rPr>
        <w:t>
      (заңды тұлғаның толық атауы, бизнес-сәйкестендіру нөмірі)</w:t>
      </w:r>
    </w:p>
    <w:bookmarkEnd w:id="872"/>
    <w:bookmarkStart w:name="z1019" w:id="873"/>
    <w:p>
      <w:pPr>
        <w:spacing w:after="0"/>
        <w:ind w:left="0"/>
        <w:jc w:val="both"/>
      </w:pPr>
      <w:r>
        <w:rPr>
          <w:rFonts w:ascii="Times New Roman"/>
          <w:b w:val="false"/>
          <w:i w:val="false"/>
          <w:color w:val="000000"/>
          <w:sz w:val="28"/>
        </w:rPr>
        <w:t>
      __________________________________________________________________</w:t>
      </w:r>
    </w:p>
    <w:bookmarkEnd w:id="873"/>
    <w:bookmarkStart w:name="z1020" w:id="874"/>
    <w:p>
      <w:pPr>
        <w:spacing w:after="0"/>
        <w:ind w:left="0"/>
        <w:jc w:val="both"/>
      </w:pPr>
      <w:r>
        <w:rPr>
          <w:rFonts w:ascii="Times New Roman"/>
          <w:b w:val="false"/>
          <w:i w:val="false"/>
          <w:color w:val="000000"/>
          <w:sz w:val="28"/>
        </w:rPr>
        <w:t>
      (қызметтің түрі және (немесе) кіші түрі (-лері) көрсетілсін)</w:t>
      </w:r>
    </w:p>
    <w:bookmarkEnd w:id="874"/>
    <w:bookmarkStart w:name="z1021" w:id="875"/>
    <w:p>
      <w:pPr>
        <w:spacing w:after="0"/>
        <w:ind w:left="0"/>
        <w:jc w:val="both"/>
      </w:pPr>
      <w:r>
        <w:rPr>
          <w:rFonts w:ascii="Times New Roman"/>
          <w:b w:val="false"/>
          <w:i w:val="false"/>
          <w:color w:val="000000"/>
          <w:sz w:val="28"/>
        </w:rPr>
        <w:t xml:space="preserve">
      жүзеге асыруға лицензия және (немесе) лицензияға қосымшаны қағаз жеткізгіште </w:t>
      </w:r>
    </w:p>
    <w:bookmarkEnd w:id="875"/>
    <w:bookmarkStart w:name="z1022" w:id="876"/>
    <w:p>
      <w:pPr>
        <w:spacing w:after="0"/>
        <w:ind w:left="0"/>
        <w:jc w:val="both"/>
      </w:pPr>
      <w:r>
        <w:rPr>
          <w:rFonts w:ascii="Times New Roman"/>
          <w:b w:val="false"/>
          <w:i w:val="false"/>
          <w:color w:val="000000"/>
          <w:sz w:val="28"/>
        </w:rPr>
        <w:t>
      _____</w:t>
      </w:r>
    </w:p>
    <w:bookmarkEnd w:id="876"/>
    <w:bookmarkStart w:name="z1023" w:id="877"/>
    <w:p>
      <w:pPr>
        <w:spacing w:after="0"/>
        <w:ind w:left="0"/>
        <w:jc w:val="both"/>
      </w:pPr>
      <w:r>
        <w:rPr>
          <w:rFonts w:ascii="Times New Roman"/>
          <w:b w:val="false"/>
          <w:i w:val="false"/>
          <w:color w:val="000000"/>
          <w:sz w:val="28"/>
        </w:rPr>
        <w:t xml:space="preserve">
      (лицензияны қағаз жеткізгіште алу қажет болған жағдайда, Х белгісін қою керек) </w:t>
      </w:r>
    </w:p>
    <w:bookmarkEnd w:id="877"/>
    <w:bookmarkStart w:name="z1024" w:id="878"/>
    <w:p>
      <w:pPr>
        <w:spacing w:after="0"/>
        <w:ind w:left="0"/>
        <w:jc w:val="both"/>
      </w:pPr>
      <w:r>
        <w:rPr>
          <w:rFonts w:ascii="Times New Roman"/>
          <w:b w:val="false"/>
          <w:i w:val="false"/>
          <w:color w:val="000000"/>
          <w:sz w:val="28"/>
        </w:rPr>
        <w:t>
      беруіңізді сұраймын.</w:t>
      </w:r>
    </w:p>
    <w:bookmarkEnd w:id="878"/>
    <w:bookmarkStart w:name="z1025" w:id="879"/>
    <w:p>
      <w:pPr>
        <w:spacing w:after="0"/>
        <w:ind w:left="0"/>
        <w:jc w:val="both"/>
      </w:pPr>
      <w:r>
        <w:rPr>
          <w:rFonts w:ascii="Times New Roman"/>
          <w:b w:val="false"/>
          <w:i w:val="false"/>
          <w:color w:val="000000"/>
          <w:sz w:val="28"/>
        </w:rPr>
        <w:t>
      Заңды тұлғаның мекенжайы _________________________________________</w:t>
      </w:r>
    </w:p>
    <w:bookmarkEnd w:id="879"/>
    <w:bookmarkStart w:name="z1026" w:id="880"/>
    <w:p>
      <w:pPr>
        <w:spacing w:after="0"/>
        <w:ind w:left="0"/>
        <w:jc w:val="both"/>
      </w:pPr>
      <w:r>
        <w:rPr>
          <w:rFonts w:ascii="Times New Roman"/>
          <w:b w:val="false"/>
          <w:i w:val="false"/>
          <w:color w:val="000000"/>
          <w:sz w:val="28"/>
        </w:rPr>
        <w:t>
      _________________________________________________________________</w:t>
      </w:r>
    </w:p>
    <w:bookmarkEnd w:id="880"/>
    <w:bookmarkStart w:name="z1027" w:id="881"/>
    <w:p>
      <w:pPr>
        <w:spacing w:after="0"/>
        <w:ind w:left="0"/>
        <w:jc w:val="both"/>
      </w:pPr>
      <w:r>
        <w:rPr>
          <w:rFonts w:ascii="Times New Roman"/>
          <w:b w:val="false"/>
          <w:i w:val="false"/>
          <w:color w:val="000000"/>
          <w:sz w:val="28"/>
        </w:rPr>
        <w:t xml:space="preserve">
      (почта индексі, облыс, қала, аудан, елді мекен, көшенің атауы, үйдің/ғимараттың </w:t>
      </w:r>
    </w:p>
    <w:bookmarkEnd w:id="881"/>
    <w:bookmarkStart w:name="z1028" w:id="882"/>
    <w:p>
      <w:pPr>
        <w:spacing w:after="0"/>
        <w:ind w:left="0"/>
        <w:jc w:val="both"/>
      </w:pPr>
      <w:r>
        <w:rPr>
          <w:rFonts w:ascii="Times New Roman"/>
          <w:b w:val="false"/>
          <w:i w:val="false"/>
          <w:color w:val="000000"/>
          <w:sz w:val="28"/>
        </w:rPr>
        <w:t>
      (стационарлық үй-жайдың) нөмірі)</w:t>
      </w:r>
    </w:p>
    <w:bookmarkEnd w:id="882"/>
    <w:bookmarkStart w:name="z1029" w:id="883"/>
    <w:p>
      <w:pPr>
        <w:spacing w:after="0"/>
        <w:ind w:left="0"/>
        <w:jc w:val="both"/>
      </w:pPr>
      <w:r>
        <w:rPr>
          <w:rFonts w:ascii="Times New Roman"/>
          <w:b w:val="false"/>
          <w:i w:val="false"/>
          <w:color w:val="000000"/>
          <w:sz w:val="28"/>
        </w:rPr>
        <w:t>
      Электрондық почтасы ______________________________________________</w:t>
      </w:r>
    </w:p>
    <w:bookmarkEnd w:id="883"/>
    <w:bookmarkStart w:name="z1030" w:id="884"/>
    <w:p>
      <w:pPr>
        <w:spacing w:after="0"/>
        <w:ind w:left="0"/>
        <w:jc w:val="both"/>
      </w:pPr>
      <w:r>
        <w:rPr>
          <w:rFonts w:ascii="Times New Roman"/>
          <w:b w:val="false"/>
          <w:i w:val="false"/>
          <w:color w:val="000000"/>
          <w:sz w:val="28"/>
        </w:rPr>
        <w:t>
      Телефоны ________________________________________________________</w:t>
      </w:r>
    </w:p>
    <w:bookmarkEnd w:id="884"/>
    <w:bookmarkStart w:name="z1031" w:id="885"/>
    <w:p>
      <w:pPr>
        <w:spacing w:after="0"/>
        <w:ind w:left="0"/>
        <w:jc w:val="both"/>
      </w:pPr>
      <w:r>
        <w:rPr>
          <w:rFonts w:ascii="Times New Roman"/>
          <w:b w:val="false"/>
          <w:i w:val="false"/>
          <w:color w:val="000000"/>
          <w:sz w:val="28"/>
        </w:rPr>
        <w:t>
      Факс ____________________________________________________________</w:t>
      </w:r>
    </w:p>
    <w:bookmarkEnd w:id="885"/>
    <w:bookmarkStart w:name="z1032" w:id="886"/>
    <w:p>
      <w:pPr>
        <w:spacing w:after="0"/>
        <w:ind w:left="0"/>
        <w:jc w:val="both"/>
      </w:pPr>
      <w:r>
        <w:rPr>
          <w:rFonts w:ascii="Times New Roman"/>
          <w:b w:val="false"/>
          <w:i w:val="false"/>
          <w:color w:val="000000"/>
          <w:sz w:val="28"/>
        </w:rPr>
        <w:t>
      Банктік шоты______________________________________________________</w:t>
      </w:r>
    </w:p>
    <w:bookmarkEnd w:id="886"/>
    <w:bookmarkStart w:name="z1033" w:id="887"/>
    <w:p>
      <w:pPr>
        <w:spacing w:after="0"/>
        <w:ind w:left="0"/>
        <w:jc w:val="both"/>
      </w:pPr>
      <w:r>
        <w:rPr>
          <w:rFonts w:ascii="Times New Roman"/>
          <w:b w:val="false"/>
          <w:i w:val="false"/>
          <w:color w:val="000000"/>
          <w:sz w:val="28"/>
        </w:rPr>
        <w:t>
      _________________________________________________________________</w:t>
      </w:r>
    </w:p>
    <w:bookmarkEnd w:id="887"/>
    <w:bookmarkStart w:name="z1034" w:id="888"/>
    <w:p>
      <w:pPr>
        <w:spacing w:after="0"/>
        <w:ind w:left="0"/>
        <w:jc w:val="both"/>
      </w:pPr>
      <w:r>
        <w:rPr>
          <w:rFonts w:ascii="Times New Roman"/>
          <w:b w:val="false"/>
          <w:i w:val="false"/>
          <w:color w:val="000000"/>
          <w:sz w:val="28"/>
        </w:rPr>
        <w:t>
      (шот нөмірі, банктің атауы және орналасқан жері)</w:t>
      </w:r>
    </w:p>
    <w:bookmarkEnd w:id="888"/>
    <w:bookmarkStart w:name="z1035" w:id="889"/>
    <w:p>
      <w:pPr>
        <w:spacing w:after="0"/>
        <w:ind w:left="0"/>
        <w:jc w:val="both"/>
      </w:pPr>
      <w:r>
        <w:rPr>
          <w:rFonts w:ascii="Times New Roman"/>
          <w:b w:val="false"/>
          <w:i w:val="false"/>
          <w:color w:val="000000"/>
          <w:sz w:val="28"/>
        </w:rPr>
        <w:t>
      Қызметті жүзеге асыру мекенжайы (лары) _____________________________</w:t>
      </w:r>
    </w:p>
    <w:bookmarkEnd w:id="889"/>
    <w:bookmarkStart w:name="z1036" w:id="890"/>
    <w:p>
      <w:pPr>
        <w:spacing w:after="0"/>
        <w:ind w:left="0"/>
        <w:jc w:val="both"/>
      </w:pPr>
      <w:r>
        <w:rPr>
          <w:rFonts w:ascii="Times New Roman"/>
          <w:b w:val="false"/>
          <w:i w:val="false"/>
          <w:color w:val="000000"/>
          <w:sz w:val="28"/>
        </w:rPr>
        <w:t>
      _________________________________________________________________</w:t>
      </w:r>
    </w:p>
    <w:bookmarkEnd w:id="890"/>
    <w:bookmarkStart w:name="z1037" w:id="891"/>
    <w:p>
      <w:pPr>
        <w:spacing w:after="0"/>
        <w:ind w:left="0"/>
        <w:jc w:val="both"/>
      </w:pPr>
      <w:r>
        <w:rPr>
          <w:rFonts w:ascii="Times New Roman"/>
          <w:b w:val="false"/>
          <w:i w:val="false"/>
          <w:color w:val="000000"/>
          <w:sz w:val="28"/>
        </w:rPr>
        <w:t xml:space="preserve">
      (почта индексі, облыс, қала, аудан, елді мекен, көшенің атауы, үйдің/ғимараттың </w:t>
      </w:r>
    </w:p>
    <w:bookmarkEnd w:id="891"/>
    <w:bookmarkStart w:name="z1038" w:id="892"/>
    <w:p>
      <w:pPr>
        <w:spacing w:after="0"/>
        <w:ind w:left="0"/>
        <w:jc w:val="both"/>
      </w:pPr>
      <w:r>
        <w:rPr>
          <w:rFonts w:ascii="Times New Roman"/>
          <w:b w:val="false"/>
          <w:i w:val="false"/>
          <w:color w:val="000000"/>
          <w:sz w:val="28"/>
        </w:rPr>
        <w:t>
      (стационарлық үй-жайлар) нөмірі)</w:t>
      </w:r>
    </w:p>
    <w:bookmarkEnd w:id="892"/>
    <w:bookmarkStart w:name="z1039" w:id="893"/>
    <w:p>
      <w:pPr>
        <w:spacing w:after="0"/>
        <w:ind w:left="0"/>
        <w:jc w:val="both"/>
      </w:pPr>
      <w:r>
        <w:rPr>
          <w:rFonts w:ascii="Times New Roman"/>
          <w:b w:val="false"/>
          <w:i w:val="false"/>
          <w:color w:val="000000"/>
          <w:sz w:val="28"/>
        </w:rPr>
        <w:t>
      Қоса берілген құжаттар___________ парақ.</w:t>
      </w:r>
    </w:p>
    <w:bookmarkEnd w:id="893"/>
    <w:bookmarkStart w:name="z1040" w:id="894"/>
    <w:p>
      <w:pPr>
        <w:spacing w:after="0"/>
        <w:ind w:left="0"/>
        <w:jc w:val="both"/>
      </w:pPr>
      <w:r>
        <w:rPr>
          <w:rFonts w:ascii="Times New Roman"/>
          <w:b w:val="false"/>
          <w:i w:val="false"/>
          <w:color w:val="000000"/>
          <w:sz w:val="28"/>
        </w:rPr>
        <w:t>
      Осы арқылы:</w:t>
      </w:r>
    </w:p>
    <w:bookmarkEnd w:id="894"/>
    <w:bookmarkStart w:name="z1041" w:id="895"/>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w:t>
      </w:r>
    </w:p>
    <w:bookmarkEnd w:id="895"/>
    <w:bookmarkStart w:name="z1042" w:id="896"/>
    <w:p>
      <w:pPr>
        <w:spacing w:after="0"/>
        <w:ind w:left="0"/>
        <w:jc w:val="both"/>
      </w:pPr>
      <w:r>
        <w:rPr>
          <w:rFonts w:ascii="Times New Roman"/>
          <w:b w:val="false"/>
          <w:i w:val="false"/>
          <w:color w:val="000000"/>
          <w:sz w:val="28"/>
        </w:rPr>
        <w:t>
      беру немесе беруден бас тарту мәселелері бойынша оларға кез келген ақпаратты жіберуге болатыны;</w:t>
      </w:r>
    </w:p>
    <w:bookmarkEnd w:id="896"/>
    <w:bookmarkStart w:name="z1043" w:id="897"/>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bookmarkEnd w:id="897"/>
    <w:bookmarkStart w:name="z1044" w:id="898"/>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bookmarkEnd w:id="898"/>
    <w:bookmarkStart w:name="z1045" w:id="899"/>
    <w:p>
      <w:pPr>
        <w:spacing w:after="0"/>
        <w:ind w:left="0"/>
        <w:jc w:val="both"/>
      </w:pPr>
      <w:r>
        <w:rPr>
          <w:rFonts w:ascii="Times New Roman"/>
          <w:b w:val="false"/>
          <w:i w:val="false"/>
          <w:color w:val="000000"/>
          <w:sz w:val="28"/>
        </w:rPr>
        <w:t>
      Басшы ____________ _____________________________________</w:t>
      </w:r>
    </w:p>
    <w:bookmarkEnd w:id="899"/>
    <w:bookmarkStart w:name="z1046" w:id="900"/>
    <w:p>
      <w:pPr>
        <w:spacing w:after="0"/>
        <w:ind w:left="0"/>
        <w:jc w:val="both"/>
      </w:pPr>
      <w:r>
        <w:rPr>
          <w:rFonts w:ascii="Times New Roman"/>
          <w:b w:val="false"/>
          <w:i w:val="false"/>
          <w:color w:val="000000"/>
          <w:sz w:val="28"/>
        </w:rPr>
        <w:t>
      (қолы) (тегі, аты, әкесінің аты (егер ол жеке басты куәландыратын құжатта көрсетілсе)</w:t>
      </w:r>
    </w:p>
    <w:bookmarkEnd w:id="900"/>
    <w:bookmarkStart w:name="z1047" w:id="901"/>
    <w:p>
      <w:pPr>
        <w:spacing w:after="0"/>
        <w:ind w:left="0"/>
        <w:jc w:val="both"/>
      </w:pPr>
      <w:r>
        <w:rPr>
          <w:rFonts w:ascii="Times New Roman"/>
          <w:b w:val="false"/>
          <w:i w:val="false"/>
          <w:color w:val="000000"/>
          <w:sz w:val="28"/>
        </w:rPr>
        <w:t>
      Толтырылған күні: 20__ жылғы "___" _________</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қағидасына 6-қосымша</w:t>
            </w:r>
          </w:p>
        </w:tc>
      </w:tr>
    </w:tbl>
    <w:bookmarkStart w:name="z1049" w:id="902"/>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өтініші</w:t>
      </w:r>
    </w:p>
    <w:bookmarkEnd w:id="902"/>
    <w:bookmarkStart w:name="z1050" w:id="903"/>
    <w:p>
      <w:pPr>
        <w:spacing w:after="0"/>
        <w:ind w:left="0"/>
        <w:jc w:val="both"/>
      </w:pPr>
      <w:r>
        <w:rPr>
          <w:rFonts w:ascii="Times New Roman"/>
          <w:b w:val="false"/>
          <w:i w:val="false"/>
          <w:color w:val="000000"/>
          <w:sz w:val="28"/>
        </w:rPr>
        <w:t>
      Кімге ____________________________________________________________</w:t>
      </w:r>
    </w:p>
    <w:bookmarkEnd w:id="903"/>
    <w:bookmarkStart w:name="z1051" w:id="904"/>
    <w:p>
      <w:pPr>
        <w:spacing w:after="0"/>
        <w:ind w:left="0"/>
        <w:jc w:val="both"/>
      </w:pPr>
      <w:r>
        <w:rPr>
          <w:rFonts w:ascii="Times New Roman"/>
          <w:b w:val="false"/>
          <w:i w:val="false"/>
          <w:color w:val="000000"/>
          <w:sz w:val="28"/>
        </w:rPr>
        <w:t>
      (лицензиардың толық атауы)</w:t>
      </w:r>
    </w:p>
    <w:bookmarkEnd w:id="904"/>
    <w:bookmarkStart w:name="z1052" w:id="905"/>
    <w:p>
      <w:pPr>
        <w:spacing w:after="0"/>
        <w:ind w:left="0"/>
        <w:jc w:val="both"/>
      </w:pPr>
      <w:r>
        <w:rPr>
          <w:rFonts w:ascii="Times New Roman"/>
          <w:b w:val="false"/>
          <w:i w:val="false"/>
          <w:color w:val="000000"/>
          <w:sz w:val="28"/>
        </w:rPr>
        <w:t>
      кімнен ___________________________________________________________</w:t>
      </w:r>
    </w:p>
    <w:bookmarkEnd w:id="905"/>
    <w:bookmarkStart w:name="z1053" w:id="906"/>
    <w:p>
      <w:pPr>
        <w:spacing w:after="0"/>
        <w:ind w:left="0"/>
        <w:jc w:val="both"/>
      </w:pPr>
      <w:r>
        <w:rPr>
          <w:rFonts w:ascii="Times New Roman"/>
          <w:b w:val="false"/>
          <w:i w:val="false"/>
          <w:color w:val="000000"/>
          <w:sz w:val="28"/>
        </w:rPr>
        <w:t xml:space="preserve">
      (жеке тұлғаның тегі, аты, әкесінің аты (егер ол жеке басты куәландыратын құжатта </w:t>
      </w:r>
    </w:p>
    <w:bookmarkEnd w:id="906"/>
    <w:bookmarkStart w:name="z1054" w:id="907"/>
    <w:p>
      <w:pPr>
        <w:spacing w:after="0"/>
        <w:ind w:left="0"/>
        <w:jc w:val="both"/>
      </w:pPr>
      <w:r>
        <w:rPr>
          <w:rFonts w:ascii="Times New Roman"/>
          <w:b w:val="false"/>
          <w:i w:val="false"/>
          <w:color w:val="000000"/>
          <w:sz w:val="28"/>
        </w:rPr>
        <w:t>
      көрсетілсе), жеке сәйкестендіру нөмірі)</w:t>
      </w:r>
    </w:p>
    <w:bookmarkEnd w:id="907"/>
    <w:bookmarkStart w:name="z1055" w:id="908"/>
    <w:p>
      <w:pPr>
        <w:spacing w:after="0"/>
        <w:ind w:left="0"/>
        <w:jc w:val="both"/>
      </w:pPr>
      <w:r>
        <w:rPr>
          <w:rFonts w:ascii="Times New Roman"/>
          <w:b w:val="false"/>
          <w:i w:val="false"/>
          <w:color w:val="000000"/>
          <w:sz w:val="28"/>
        </w:rPr>
        <w:t>
      ___________________________________________________________________</w:t>
      </w:r>
    </w:p>
    <w:bookmarkEnd w:id="908"/>
    <w:bookmarkStart w:name="z1056" w:id="909"/>
    <w:p>
      <w:pPr>
        <w:spacing w:after="0"/>
        <w:ind w:left="0"/>
        <w:jc w:val="both"/>
      </w:pPr>
      <w:r>
        <w:rPr>
          <w:rFonts w:ascii="Times New Roman"/>
          <w:b w:val="false"/>
          <w:i w:val="false"/>
          <w:color w:val="000000"/>
          <w:sz w:val="28"/>
        </w:rPr>
        <w:t>
      (қызметтің түрі және (немесе) кіші түрі (-лері) көрсетілсін)</w:t>
      </w:r>
    </w:p>
    <w:bookmarkEnd w:id="909"/>
    <w:bookmarkStart w:name="z1057" w:id="910"/>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w:t>
      </w:r>
    </w:p>
    <w:bookmarkEnd w:id="910"/>
    <w:bookmarkStart w:name="z1058" w:id="911"/>
    <w:p>
      <w:pPr>
        <w:spacing w:after="0"/>
        <w:ind w:left="0"/>
        <w:jc w:val="both"/>
      </w:pPr>
      <w:r>
        <w:rPr>
          <w:rFonts w:ascii="Times New Roman"/>
          <w:b w:val="false"/>
          <w:i w:val="false"/>
          <w:color w:val="000000"/>
          <w:sz w:val="28"/>
        </w:rPr>
        <w:t>
      ______ (лицензияны қағаз жеткізгіште алу қажет</w:t>
      </w:r>
    </w:p>
    <w:bookmarkEnd w:id="911"/>
    <w:bookmarkStart w:name="z1059" w:id="912"/>
    <w:p>
      <w:pPr>
        <w:spacing w:after="0"/>
        <w:ind w:left="0"/>
        <w:jc w:val="both"/>
      </w:pPr>
      <w:r>
        <w:rPr>
          <w:rFonts w:ascii="Times New Roman"/>
          <w:b w:val="false"/>
          <w:i w:val="false"/>
          <w:color w:val="000000"/>
          <w:sz w:val="28"/>
        </w:rPr>
        <w:t>
      болған жағдайда, Х белгісін қою керек) беруді сұраймын.</w:t>
      </w:r>
    </w:p>
    <w:bookmarkEnd w:id="912"/>
    <w:bookmarkStart w:name="z1060" w:id="913"/>
    <w:p>
      <w:pPr>
        <w:spacing w:after="0"/>
        <w:ind w:left="0"/>
        <w:jc w:val="both"/>
      </w:pPr>
      <w:r>
        <w:rPr>
          <w:rFonts w:ascii="Times New Roman"/>
          <w:b w:val="false"/>
          <w:i w:val="false"/>
          <w:color w:val="000000"/>
          <w:sz w:val="28"/>
        </w:rPr>
        <w:t>
      Жеке тұлғаның тұрғылықты жерінің мекенжайы _______________________</w:t>
      </w:r>
    </w:p>
    <w:bookmarkEnd w:id="913"/>
    <w:bookmarkStart w:name="z1061" w:id="914"/>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bookmarkEnd w:id="914"/>
    <w:bookmarkStart w:name="z1062" w:id="915"/>
    <w:p>
      <w:pPr>
        <w:spacing w:after="0"/>
        <w:ind w:left="0"/>
        <w:jc w:val="both"/>
      </w:pPr>
      <w:r>
        <w:rPr>
          <w:rFonts w:ascii="Times New Roman"/>
          <w:b w:val="false"/>
          <w:i w:val="false"/>
          <w:color w:val="000000"/>
          <w:sz w:val="28"/>
        </w:rPr>
        <w:t>
      Электрондық почтасы ______________________________________________</w:t>
      </w:r>
    </w:p>
    <w:bookmarkEnd w:id="915"/>
    <w:bookmarkStart w:name="z1063" w:id="916"/>
    <w:p>
      <w:pPr>
        <w:spacing w:after="0"/>
        <w:ind w:left="0"/>
        <w:jc w:val="both"/>
      </w:pPr>
      <w:r>
        <w:rPr>
          <w:rFonts w:ascii="Times New Roman"/>
          <w:b w:val="false"/>
          <w:i w:val="false"/>
          <w:color w:val="000000"/>
          <w:sz w:val="28"/>
        </w:rPr>
        <w:t>
      Телефоны ________________________________________________________</w:t>
      </w:r>
    </w:p>
    <w:bookmarkEnd w:id="916"/>
    <w:bookmarkStart w:name="z1064" w:id="917"/>
    <w:p>
      <w:pPr>
        <w:spacing w:after="0"/>
        <w:ind w:left="0"/>
        <w:jc w:val="both"/>
      </w:pPr>
      <w:r>
        <w:rPr>
          <w:rFonts w:ascii="Times New Roman"/>
          <w:b w:val="false"/>
          <w:i w:val="false"/>
          <w:color w:val="000000"/>
          <w:sz w:val="28"/>
        </w:rPr>
        <w:t>
      Факс _____________________________________________________________</w:t>
      </w:r>
    </w:p>
    <w:bookmarkEnd w:id="917"/>
    <w:bookmarkStart w:name="z1065" w:id="918"/>
    <w:p>
      <w:pPr>
        <w:spacing w:after="0"/>
        <w:ind w:left="0"/>
        <w:jc w:val="both"/>
      </w:pPr>
      <w:r>
        <w:rPr>
          <w:rFonts w:ascii="Times New Roman"/>
          <w:b w:val="false"/>
          <w:i w:val="false"/>
          <w:color w:val="000000"/>
          <w:sz w:val="28"/>
        </w:rPr>
        <w:t>
      Банктік шоты _____________________________________________________</w:t>
      </w:r>
    </w:p>
    <w:bookmarkEnd w:id="918"/>
    <w:bookmarkStart w:name="z1066" w:id="919"/>
    <w:p>
      <w:pPr>
        <w:spacing w:after="0"/>
        <w:ind w:left="0"/>
        <w:jc w:val="both"/>
      </w:pPr>
      <w:r>
        <w:rPr>
          <w:rFonts w:ascii="Times New Roman"/>
          <w:b w:val="false"/>
          <w:i w:val="false"/>
          <w:color w:val="000000"/>
          <w:sz w:val="28"/>
        </w:rPr>
        <w:t>
      (шот нөмірі, банктің атауы және орналасқан жері)</w:t>
      </w:r>
    </w:p>
    <w:bookmarkEnd w:id="919"/>
    <w:bookmarkStart w:name="z1067" w:id="920"/>
    <w:p>
      <w:pPr>
        <w:spacing w:after="0"/>
        <w:ind w:left="0"/>
        <w:jc w:val="both"/>
      </w:pPr>
      <w:r>
        <w:rPr>
          <w:rFonts w:ascii="Times New Roman"/>
          <w:b w:val="false"/>
          <w:i w:val="false"/>
          <w:color w:val="000000"/>
          <w:sz w:val="28"/>
        </w:rPr>
        <w:t>
      Қызметті жүзеге асыру мекенжайы (лары) _____________________________</w:t>
      </w:r>
    </w:p>
    <w:bookmarkEnd w:id="920"/>
    <w:bookmarkStart w:name="z1068" w:id="921"/>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bookmarkEnd w:id="921"/>
    <w:bookmarkStart w:name="z1069" w:id="922"/>
    <w:p>
      <w:pPr>
        <w:spacing w:after="0"/>
        <w:ind w:left="0"/>
        <w:jc w:val="both"/>
      </w:pPr>
      <w:r>
        <w:rPr>
          <w:rFonts w:ascii="Times New Roman"/>
          <w:b w:val="false"/>
          <w:i w:val="false"/>
          <w:color w:val="000000"/>
          <w:sz w:val="28"/>
        </w:rPr>
        <w:t>
      Қоса берілген құжаттар___________ парақ.</w:t>
      </w:r>
    </w:p>
    <w:bookmarkEnd w:id="922"/>
    <w:bookmarkStart w:name="z1070" w:id="923"/>
    <w:p>
      <w:pPr>
        <w:spacing w:after="0"/>
        <w:ind w:left="0"/>
        <w:jc w:val="both"/>
      </w:pPr>
      <w:r>
        <w:rPr>
          <w:rFonts w:ascii="Times New Roman"/>
          <w:b w:val="false"/>
          <w:i w:val="false"/>
          <w:color w:val="000000"/>
          <w:sz w:val="28"/>
        </w:rPr>
        <w:t>
      Осы арқылы:</w:t>
      </w:r>
    </w:p>
    <w:bookmarkEnd w:id="923"/>
    <w:bookmarkStart w:name="z1071" w:id="924"/>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bookmarkEnd w:id="924"/>
    <w:bookmarkStart w:name="z1072" w:id="925"/>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bookmarkEnd w:id="925"/>
    <w:bookmarkStart w:name="z1073" w:id="926"/>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bookmarkEnd w:id="926"/>
    <w:bookmarkStart w:name="z1074" w:id="927"/>
    <w:p>
      <w:pPr>
        <w:spacing w:after="0"/>
        <w:ind w:left="0"/>
        <w:jc w:val="both"/>
      </w:pPr>
      <w:r>
        <w:rPr>
          <w:rFonts w:ascii="Times New Roman"/>
          <w:b w:val="false"/>
          <w:i w:val="false"/>
          <w:color w:val="000000"/>
          <w:sz w:val="28"/>
        </w:rPr>
        <w:t>
      Жеке тұлға ____________ ___________________________________</w:t>
      </w:r>
    </w:p>
    <w:bookmarkEnd w:id="927"/>
    <w:bookmarkStart w:name="z1075" w:id="928"/>
    <w:p>
      <w:pPr>
        <w:spacing w:after="0"/>
        <w:ind w:left="0"/>
        <w:jc w:val="both"/>
      </w:pPr>
      <w:r>
        <w:rPr>
          <w:rFonts w:ascii="Times New Roman"/>
          <w:b w:val="false"/>
          <w:i w:val="false"/>
          <w:color w:val="000000"/>
          <w:sz w:val="28"/>
        </w:rPr>
        <w:t>
      (қолы) (тегі, аты, әкесінің аты (егер ол жеке басты куәландыратын құжатта көрсетілсе)</w:t>
      </w:r>
    </w:p>
    <w:bookmarkEnd w:id="928"/>
    <w:bookmarkStart w:name="z1076" w:id="929"/>
    <w:p>
      <w:pPr>
        <w:spacing w:after="0"/>
        <w:ind w:left="0"/>
        <w:jc w:val="both"/>
      </w:pPr>
      <w:r>
        <w:rPr>
          <w:rFonts w:ascii="Times New Roman"/>
          <w:b w:val="false"/>
          <w:i w:val="false"/>
          <w:color w:val="000000"/>
          <w:sz w:val="28"/>
        </w:rPr>
        <w:t>
      Толтырылған күні: 20__ жылғы "___" _________</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4-қосымша</w:t>
            </w:r>
          </w:p>
        </w:tc>
      </w:tr>
    </w:tbl>
    <w:bookmarkStart w:name="z1078" w:id="930"/>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мемлекеттiк көрсетілетін қызмет қағидасы</w:t>
      </w:r>
    </w:p>
    <w:bookmarkEnd w:id="930"/>
    <w:bookmarkStart w:name="z1079" w:id="931"/>
    <w:p>
      <w:pPr>
        <w:spacing w:after="0"/>
        <w:ind w:left="0"/>
        <w:jc w:val="left"/>
      </w:pPr>
      <w:r>
        <w:rPr>
          <w:rFonts w:ascii="Times New Roman"/>
          <w:b/>
          <w:i w:val="false"/>
          <w:color w:val="000000"/>
        </w:rPr>
        <w:t xml:space="preserve"> 1-тарау. Жалпы ережелер</w:t>
      </w:r>
    </w:p>
    <w:bookmarkEnd w:id="931"/>
    <w:bookmarkStart w:name="z1080" w:id="932"/>
    <w:p>
      <w:pPr>
        <w:spacing w:after="0"/>
        <w:ind w:left="0"/>
        <w:jc w:val="both"/>
      </w:pPr>
      <w:r>
        <w:rPr>
          <w:rFonts w:ascii="Times New Roman"/>
          <w:b w:val="false"/>
          <w:i w:val="false"/>
          <w:color w:val="000000"/>
          <w:sz w:val="28"/>
        </w:rPr>
        <w:t xml:space="preserve">
      1. Осы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 қағидасы (бұдан әрі – Қағида) Қазақстан Республикасының "Мемлекеттік және әлеуметтік жауапкершілігі бар көрсетілетін қызметтер туралы" Қазақстан Республикасының Заңының (бұдан әрі – Заң) 10-бабы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әзірленген және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көрсету тәртібін анықтайды.</w:t>
      </w:r>
    </w:p>
    <w:bookmarkEnd w:id="932"/>
    <w:bookmarkStart w:name="z1081" w:id="933"/>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933"/>
    <w:bookmarkStart w:name="z1082" w:id="934"/>
    <w:p>
      <w:pPr>
        <w:spacing w:after="0"/>
        <w:ind w:left="0"/>
        <w:jc w:val="left"/>
      </w:pPr>
      <w:r>
        <w:rPr>
          <w:rFonts w:ascii="Times New Roman"/>
          <w:b/>
          <w:i w:val="false"/>
          <w:color w:val="000000"/>
        </w:rPr>
        <w:t xml:space="preserve"> 2-тарау. Мемлекеттік қызметті көрсету тәртібі</w:t>
      </w:r>
    </w:p>
    <w:bookmarkEnd w:id="934"/>
    <w:bookmarkStart w:name="z1083" w:id="935"/>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"цифрлық үкімет" веб-порталы (бұдан әрі – портал) арқылы жүзеге асырылады.</w:t>
      </w:r>
    </w:p>
    <w:bookmarkEnd w:id="935"/>
    <w:bookmarkStart w:name="z1084" w:id="936"/>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936"/>
    <w:bookmarkStart w:name="z1085" w:id="937"/>
    <w:p>
      <w:pPr>
        <w:spacing w:after="0"/>
        <w:ind w:left="0"/>
        <w:jc w:val="both"/>
      </w:pPr>
      <w:r>
        <w:rPr>
          <w:rFonts w:ascii="Times New Roman"/>
          <w:b w:val="false"/>
          <w:i w:val="false"/>
          <w:color w:val="000000"/>
          <w:sz w:val="28"/>
        </w:rPr>
        <w:t>
      Мемлекеттік қызмет көрсету ерекшеліктері ескеріле отырып,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 көрсетуге қойылатын негізгі талаптар тізбесі (бұдан әрі – Тізбе) осы Қағиданың 1-қосымшасында көрсетілген.</w:t>
      </w:r>
    </w:p>
    <w:bookmarkEnd w:id="937"/>
    <w:bookmarkStart w:name="z1086" w:id="938"/>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938"/>
    <w:bookmarkStart w:name="z1087" w:id="939"/>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939"/>
    <w:bookmarkStart w:name="z1088" w:id="940"/>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940"/>
    <w:bookmarkStart w:name="z1089" w:id="941"/>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941"/>
    <w:bookmarkStart w:name="z1090" w:id="942"/>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942"/>
    <w:bookmarkStart w:name="z1091" w:id="94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943"/>
    <w:bookmarkStart w:name="z1092" w:id="944"/>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цифрлық жүйелерде қамтылған, заңмен қорғалатын құпияны құрайтын мәліметтерді пайдалануға жазбаша келісімін береді.</w:t>
      </w:r>
    </w:p>
    <w:bookmarkEnd w:id="944"/>
    <w:bookmarkStart w:name="z1093" w:id="945"/>
    <w:p>
      <w:pPr>
        <w:spacing w:after="0"/>
        <w:ind w:left="0"/>
        <w:jc w:val="both"/>
      </w:pPr>
      <w:r>
        <w:rPr>
          <w:rFonts w:ascii="Times New Roman"/>
          <w:b w:val="false"/>
          <w:i w:val="false"/>
          <w:color w:val="000000"/>
          <w:sz w:val="28"/>
        </w:rPr>
        <w:t>
      Мемлекеттік цифрлық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цифрлық жүйелерден портал арқылы уәкілетті лауазымды адамдардың ЭЦҚ-мен куәландырылған электрондық құжат нысанында алады.</w:t>
      </w:r>
    </w:p>
    <w:bookmarkEnd w:id="945"/>
    <w:bookmarkStart w:name="z1094" w:id="946"/>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Республикасының Заңының (бұдан әрі – Рұқсаттар туралы заң)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946"/>
    <w:bookmarkStart w:name="z1095" w:id="947"/>
    <w:p>
      <w:pPr>
        <w:spacing w:after="0"/>
        <w:ind w:left="0"/>
        <w:jc w:val="both"/>
      </w:pPr>
      <w:r>
        <w:rPr>
          <w:rFonts w:ascii="Times New Roman"/>
          <w:b w:val="false"/>
          <w:i w:val="false"/>
          <w:color w:val="000000"/>
          <w:sz w:val="28"/>
        </w:rPr>
        <w:t>
      1) жеке тұлға-лицензиаттың тегі, аты, әкесінің аты (егер ол жеке басты куәландыратын құжатта көрсетілсе) өзгерген;</w:t>
      </w:r>
    </w:p>
    <w:bookmarkEnd w:id="947"/>
    <w:bookmarkStart w:name="z1096" w:id="94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948"/>
    <w:bookmarkStart w:name="z1097" w:id="949"/>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949"/>
    <w:bookmarkStart w:name="z1098" w:id="950"/>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950"/>
    <w:bookmarkStart w:name="z1099" w:id="951"/>
    <w:p>
      <w:pPr>
        <w:spacing w:after="0"/>
        <w:ind w:left="0"/>
        <w:jc w:val="both"/>
      </w:pPr>
      <w:r>
        <w:rPr>
          <w:rFonts w:ascii="Times New Roman"/>
          <w:b w:val="false"/>
          <w:i w:val="false"/>
          <w:color w:val="000000"/>
          <w:sz w:val="28"/>
        </w:rPr>
        <w:t>
      5) егер нақты лицензияның иеліктен шығарылатындығы Рұқсаттар туралы заңның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951"/>
    <w:bookmarkStart w:name="z1100" w:id="952"/>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952"/>
    <w:bookmarkStart w:name="z1101" w:id="953"/>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953"/>
    <w:bookmarkStart w:name="z1102" w:id="954"/>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bookmarkEnd w:id="954"/>
    <w:bookmarkStart w:name="z1103" w:id="955"/>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жағдайларда лицензияны қайта ресімдеуге өтініш беру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қайта ресімдеу кезінде талап етілмейді.</w:t>
      </w:r>
    </w:p>
    <w:bookmarkEnd w:id="955"/>
    <w:bookmarkStart w:name="z1104" w:id="956"/>
    <w:p>
      <w:pPr>
        <w:spacing w:after="0"/>
        <w:ind w:left="0"/>
        <w:jc w:val="both"/>
      </w:pPr>
      <w:r>
        <w:rPr>
          <w:rFonts w:ascii="Times New Roman"/>
          <w:b w:val="false"/>
          <w:i w:val="false"/>
          <w:color w:val="000000"/>
          <w:sz w:val="28"/>
        </w:rPr>
        <w:t>
      Лицензияны проактивті көрсетілетін қызмет арқылы қайта ресімдеу үшін өтініш берген күн осы көрсетілетін қызметті ұсынуға келісім алған күн болып есептеледі.</w:t>
      </w:r>
    </w:p>
    <w:bookmarkEnd w:id="956"/>
    <w:bookmarkStart w:name="z1105" w:id="957"/>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береді.</w:t>
      </w:r>
    </w:p>
    <w:bookmarkEnd w:id="957"/>
    <w:bookmarkStart w:name="z1106" w:id="958"/>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қосымшаны алады.</w:t>
      </w:r>
    </w:p>
    <w:bookmarkEnd w:id="958"/>
    <w:bookmarkStart w:name="z1107" w:id="959"/>
    <w:p>
      <w:pPr>
        <w:spacing w:after="0"/>
        <w:ind w:left="0"/>
        <w:jc w:val="both"/>
      </w:pPr>
      <w:r>
        <w:rPr>
          <w:rFonts w:ascii="Times New Roman"/>
          <w:b w:val="false"/>
          <w:i w:val="false"/>
          <w:color w:val="000000"/>
          <w:sz w:val="28"/>
        </w:rPr>
        <w:t xml:space="preserve">
      Рұқсаттар туралы заңның </w:t>
      </w:r>
      <w:r>
        <w:rPr>
          <w:rFonts w:ascii="Times New Roman"/>
          <w:b w:val="false"/>
          <w:i w:val="false"/>
          <w:color w:val="000000"/>
          <w:sz w:val="28"/>
        </w:rPr>
        <w:t>35 бабының</w:t>
      </w:r>
      <w:r>
        <w:rPr>
          <w:rFonts w:ascii="Times New Roman"/>
          <w:b w:val="false"/>
          <w:i w:val="false"/>
          <w:color w:val="000000"/>
          <w:sz w:val="28"/>
        </w:rPr>
        <w:t xml:space="preserve"> 2-тармағына сәйкес осы 35-баптың 1-тармағының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959"/>
    <w:bookmarkStart w:name="z1108" w:id="960"/>
    <w:p>
      <w:pPr>
        <w:spacing w:after="0"/>
        <w:ind w:left="0"/>
        <w:jc w:val="both"/>
      </w:pPr>
      <w:r>
        <w:rPr>
          <w:rFonts w:ascii="Times New Roman"/>
          <w:b w:val="false"/>
          <w:i w:val="false"/>
          <w:color w:val="000000"/>
          <w:sz w:val="28"/>
        </w:rPr>
        <w:t>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Кодексіне және "Қазақстан Республикасындағы мерекелер туралы" Қазақстан Республикасының Заңына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960"/>
    <w:bookmarkStart w:name="z1109" w:id="96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961"/>
    <w:bookmarkStart w:name="z1110" w:id="962"/>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962"/>
    <w:bookmarkStart w:name="z1111" w:id="963"/>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цифрлық жүйесіне енгізеді, өңдейді және көрсетілетін қызметті алушыға мемлекеттік көрсетілетін қызмет нәтижесін жібереді:</w:t>
      </w:r>
    </w:p>
    <w:bookmarkEnd w:id="963"/>
    <w:bookmarkStart w:name="z1112" w:id="964"/>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көрсетілген өтінішті тіркеген күннен кейінгі 1 (бір) жұмыс күнінен кешіктірмей;</w:t>
      </w:r>
    </w:p>
    <w:bookmarkEnd w:id="964"/>
    <w:bookmarkStart w:name="z1113" w:id="965"/>
    <w:p>
      <w:pPr>
        <w:spacing w:after="0"/>
        <w:ind w:left="0"/>
        <w:jc w:val="both"/>
      </w:pPr>
      <w:r>
        <w:rPr>
          <w:rFonts w:ascii="Times New Roman"/>
          <w:b w:val="false"/>
          <w:i w:val="false"/>
          <w:color w:val="000000"/>
          <w:sz w:val="28"/>
        </w:rPr>
        <w:t>
      2) лицензияны қайта ресімдеу және лицензияның қолданысын тоқтау – көрсетілген өтінішті тіркеген күннен кейінгі 1 (бір) жұмыс күнінен кешіктірмей;</w:t>
      </w:r>
    </w:p>
    <w:bookmarkEnd w:id="965"/>
    <w:bookmarkStart w:name="z1114" w:id="966"/>
    <w:p>
      <w:pPr>
        <w:spacing w:after="0"/>
        <w:ind w:left="0"/>
        <w:jc w:val="both"/>
      </w:pPr>
      <w:r>
        <w:rPr>
          <w:rFonts w:ascii="Times New Roman"/>
          <w:b w:val="false"/>
          <w:i w:val="false"/>
          <w:color w:val="000000"/>
          <w:sz w:val="28"/>
        </w:rPr>
        <w:t>
      3) лицензияның қолданулуы тоқтатылған кезде – көрсетілген өтінішті тіркеген күннен кейінгі 1 (бір) жұмыс күнінен кешіктірмей.</w:t>
      </w:r>
    </w:p>
    <w:bookmarkEnd w:id="966"/>
    <w:bookmarkStart w:name="z1115" w:id="967"/>
    <w:p>
      <w:pPr>
        <w:spacing w:after="0"/>
        <w:ind w:left="0"/>
        <w:jc w:val="both"/>
      </w:pPr>
      <w:r>
        <w:rPr>
          <w:rFonts w:ascii="Times New Roman"/>
          <w:b w:val="false"/>
          <w:i w:val="false"/>
          <w:color w:val="000000"/>
          <w:sz w:val="28"/>
        </w:rPr>
        <w:t>
      6. Мемлекеттік көрсетілетін қызметті е-лицензиялау цифрлық жүйесі арқылы көсеткен жағдайда оны көрсету сатысы туралы деректерді мемлекеттік қызметтер көрсету мониторингінің цифрлық жүйесіне автоматты түрде түседі.</w:t>
      </w:r>
    </w:p>
    <w:bookmarkEnd w:id="967"/>
    <w:bookmarkStart w:name="z1116" w:id="968"/>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968"/>
    <w:bookmarkStart w:name="z1117" w:id="969"/>
    <w:p>
      <w:pPr>
        <w:spacing w:after="0"/>
        <w:ind w:left="0"/>
        <w:jc w:val="both"/>
      </w:pPr>
      <w:r>
        <w:rPr>
          <w:rFonts w:ascii="Times New Roman"/>
          <w:b w:val="false"/>
          <w:i w:val="false"/>
          <w:color w:val="000000"/>
          <w:sz w:val="28"/>
        </w:rPr>
        <w:t>
      8. Мемлекеттік қызмет көрсету үшін қажетті мәліметтерді қамтитын цифрлық жүйе істен шыққан жағдайда, көрсетілетін қызметті беруші 30 (отыз) минут ішінде "цифрлық үкіметтің" цифрлық инфрақұрылымы операторының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969"/>
    <w:bookmarkStart w:name="z1118" w:id="97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970"/>
    <w:bookmarkStart w:name="z1119" w:id="971"/>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971"/>
    <w:bookmarkStart w:name="z1120" w:id="972"/>
    <w:p>
      <w:pPr>
        <w:spacing w:after="0"/>
        <w:ind w:left="0"/>
        <w:jc w:val="both"/>
      </w:pPr>
      <w:r>
        <w:rPr>
          <w:rFonts w:ascii="Times New Roman"/>
          <w:b w:val="false"/>
          <w:i w:val="false"/>
          <w:color w:val="000000"/>
          <w:sz w:val="28"/>
        </w:rPr>
        <w:t>
      көрсетілетін қызметті беруші басшысының атына;</w:t>
      </w:r>
    </w:p>
    <w:bookmarkEnd w:id="972"/>
    <w:bookmarkStart w:name="z1121" w:id="973"/>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973"/>
    <w:bookmarkStart w:name="z1122" w:id="97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974"/>
    <w:bookmarkStart w:name="z1123" w:id="975"/>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975"/>
    <w:bookmarkStart w:name="z1124" w:id="976"/>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976"/>
    <w:bookmarkStart w:name="z1125" w:id="97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977"/>
    <w:bookmarkStart w:name="z1126" w:id="978"/>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978"/>
    <w:bookmarkStart w:name="z1127" w:id="97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өткізу</w:t>
            </w:r>
            <w:r>
              <w:br/>
            </w:r>
            <w:r>
              <w:rPr>
                <w:rFonts w:ascii="Times New Roman"/>
                <w:b w:val="false"/>
                <w:i w:val="false"/>
                <w:color w:val="000000"/>
                <w:sz w:val="20"/>
              </w:rPr>
              <w:t>жөніндегі қызметті қоспағанда,</w:t>
            </w:r>
            <w:r>
              <w:br/>
            </w:r>
            <w:r>
              <w:rPr>
                <w:rFonts w:ascii="Times New Roman"/>
                <w:b w:val="false"/>
                <w:i w:val="false"/>
                <w:color w:val="000000"/>
                <w:sz w:val="20"/>
              </w:rPr>
              <w:t>алкоголь өнімдерін сақтауға</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 көрсетуге қойылатын негізгі талаптар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80"/>
          <w:p>
            <w:pPr>
              <w:spacing w:after="20"/>
              <w:ind w:left="20"/>
              <w:jc w:val="both"/>
            </w:pPr>
            <w:r>
              <w:rPr>
                <w:rFonts w:ascii="Times New Roman"/>
                <w:b w:val="false"/>
                <w:i w:val="false"/>
                <w:color w:val="000000"/>
                <w:sz w:val="20"/>
              </w:rPr>
              <w:t>
Мемлекеттік көрсетілетін қызмет түрлерінің атауы:</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 қайта ресімдеу;</w:t>
            </w:r>
          </w:p>
          <w:p>
            <w:pPr>
              <w:spacing w:after="20"/>
              <w:ind w:left="20"/>
              <w:jc w:val="both"/>
            </w:pPr>
            <w:r>
              <w:rPr>
                <w:rFonts w:ascii="Times New Roman"/>
                <w:b w:val="false"/>
                <w:i w:val="false"/>
                <w:color w:val="000000"/>
                <w:sz w:val="20"/>
              </w:rPr>
              <w:t>
3.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81"/>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 (бір) жұмыс күнінен кешіктірмей;</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көрсетілген өтінішті тіркеген күннен кейінгі 1 (бір) жұмыс күнінен кешіктірмей;</w:t>
            </w:r>
          </w:p>
          <w:p>
            <w:pPr>
              <w:spacing w:after="20"/>
              <w:ind w:left="20"/>
              <w:jc w:val="both"/>
            </w:pPr>
            <w:r>
              <w:rPr>
                <w:rFonts w:ascii="Times New Roman"/>
                <w:b w:val="false"/>
                <w:i w:val="false"/>
                <w:color w:val="000000"/>
                <w:sz w:val="20"/>
              </w:rPr>
              <w:t>
3) лицензияның қолданулуы тоқтатылған кезде – көрсетілген өтінішті тіркеген күннен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лауазымды тұлғасының электрондық цифрлық қолтаңбасымен (бұдан әрі – ЭЦҚ) куәландырылған электрондық құжат нысанындағы лицензия, қайта ресімделген лицензия немесе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82"/>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 200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 лицензияны беру кезіндегі мөлшерлеменің 10%-ын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8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84"/>
          <w:p>
            <w:pPr>
              <w:spacing w:after="20"/>
              <w:ind w:left="20"/>
              <w:jc w:val="both"/>
            </w:pPr>
            <w:r>
              <w:rPr>
                <w:rFonts w:ascii="Times New Roman"/>
                <w:b w:val="false"/>
                <w:i w:val="false"/>
                <w:color w:val="000000"/>
                <w:sz w:val="20"/>
              </w:rPr>
              <w:t>
1) лицензияны алу үшін:</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3-қосымшаларына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 немесе 5-қосымшасына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қолданысын тоқтату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ЭЦҚ-мен куәландырылған электрондық құжат нысанындағы лицензияның қолданысын тоқтату үшін сұрау салу.</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85"/>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 аумағында оны сақтау және</w:t>
            </w:r>
            <w:r>
              <w:br/>
            </w:r>
            <w:r>
              <w:rPr>
                <w:rFonts w:ascii="Times New Roman"/>
                <w:b w:val="false"/>
                <w:i w:val="false"/>
                <w:color w:val="000000"/>
                <w:sz w:val="20"/>
              </w:rPr>
              <w:t>көтерме саудада өткізу</w:t>
            </w:r>
            <w:r>
              <w:br/>
            </w:r>
            <w:r>
              <w:rPr>
                <w:rFonts w:ascii="Times New Roman"/>
                <w:b w:val="false"/>
                <w:i w:val="false"/>
                <w:color w:val="000000"/>
                <w:sz w:val="20"/>
              </w:rPr>
              <w:t>жөніндегі қызметті қоспағанда,</w:t>
            </w:r>
            <w:r>
              <w:br/>
            </w:r>
            <w:r>
              <w:rPr>
                <w:rFonts w:ascii="Times New Roman"/>
                <w:b w:val="false"/>
                <w:i w:val="false"/>
                <w:color w:val="000000"/>
                <w:sz w:val="20"/>
              </w:rPr>
              <w:t>алкоголь өнімдерін сақтауға</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1162" w:id="98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986"/>
    <w:bookmarkStart w:name="z1163" w:id="987"/>
    <w:p>
      <w:pPr>
        <w:spacing w:after="0"/>
        <w:ind w:left="0"/>
        <w:jc w:val="both"/>
      </w:pPr>
      <w:r>
        <w:rPr>
          <w:rFonts w:ascii="Times New Roman"/>
          <w:b w:val="false"/>
          <w:i w:val="false"/>
          <w:color w:val="000000"/>
          <w:sz w:val="28"/>
        </w:rPr>
        <w:t>
      ____________________________________________________________</w:t>
      </w:r>
    </w:p>
    <w:bookmarkEnd w:id="987"/>
    <w:bookmarkStart w:name="z1164" w:id="988"/>
    <w:p>
      <w:pPr>
        <w:spacing w:after="0"/>
        <w:ind w:left="0"/>
        <w:jc w:val="both"/>
      </w:pPr>
      <w:r>
        <w:rPr>
          <w:rFonts w:ascii="Times New Roman"/>
          <w:b w:val="false"/>
          <w:i w:val="false"/>
          <w:color w:val="000000"/>
          <w:sz w:val="28"/>
        </w:rPr>
        <w:t>
      (лицензиардың толық атауы)</w:t>
      </w:r>
    </w:p>
    <w:bookmarkEnd w:id="988"/>
    <w:bookmarkStart w:name="z1165" w:id="989"/>
    <w:p>
      <w:pPr>
        <w:spacing w:after="0"/>
        <w:ind w:left="0"/>
        <w:jc w:val="both"/>
      </w:pPr>
      <w:r>
        <w:rPr>
          <w:rFonts w:ascii="Times New Roman"/>
          <w:b w:val="false"/>
          <w:i w:val="false"/>
          <w:color w:val="000000"/>
          <w:sz w:val="28"/>
        </w:rPr>
        <w:t>
      ___________________________________________________________________</w:t>
      </w:r>
    </w:p>
    <w:bookmarkEnd w:id="989"/>
    <w:bookmarkStart w:name="z1166" w:id="990"/>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990"/>
    <w:bookmarkStart w:name="z1167" w:id="991"/>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991"/>
    <w:bookmarkStart w:name="z1168" w:id="992"/>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992"/>
    <w:bookmarkStart w:name="z1169" w:id="993"/>
    <w:p>
      <w:pPr>
        <w:spacing w:after="0"/>
        <w:ind w:left="0"/>
        <w:jc w:val="both"/>
      </w:pPr>
      <w:r>
        <w:rPr>
          <w:rFonts w:ascii="Times New Roman"/>
          <w:b w:val="false"/>
          <w:i w:val="false"/>
          <w:color w:val="000000"/>
          <w:sz w:val="28"/>
        </w:rPr>
        <w:t>
      сәйкестендіру нөмірі)</w:t>
      </w:r>
    </w:p>
    <w:bookmarkEnd w:id="993"/>
    <w:bookmarkStart w:name="z1170" w:id="994"/>
    <w:p>
      <w:pPr>
        <w:spacing w:after="0"/>
        <w:ind w:left="0"/>
        <w:jc w:val="both"/>
      </w:pPr>
      <w:r>
        <w:rPr>
          <w:rFonts w:ascii="Times New Roman"/>
          <w:b w:val="false"/>
          <w:i w:val="false"/>
          <w:color w:val="000000"/>
          <w:sz w:val="28"/>
        </w:rPr>
        <w:t>
      _______________________________________________________________________</w:t>
      </w:r>
    </w:p>
    <w:bookmarkEnd w:id="994"/>
    <w:bookmarkStart w:name="z1171" w:id="995"/>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995"/>
    <w:bookmarkStart w:name="z1172" w:id="996"/>
    <w:p>
      <w:pPr>
        <w:spacing w:after="0"/>
        <w:ind w:left="0"/>
        <w:jc w:val="both"/>
      </w:pPr>
      <w:r>
        <w:rPr>
          <w:rFonts w:ascii="Times New Roman"/>
          <w:b w:val="false"/>
          <w:i w:val="false"/>
          <w:color w:val="000000"/>
          <w:sz w:val="28"/>
        </w:rPr>
        <w:t>
      _______________________________________________________________________</w:t>
      </w:r>
    </w:p>
    <w:bookmarkEnd w:id="996"/>
    <w:bookmarkStart w:name="z1173" w:id="997"/>
    <w:p>
      <w:pPr>
        <w:spacing w:after="0"/>
        <w:ind w:left="0"/>
        <w:jc w:val="both"/>
      </w:pPr>
      <w:r>
        <w:rPr>
          <w:rFonts w:ascii="Times New Roman"/>
          <w:b w:val="false"/>
          <w:i w:val="false"/>
          <w:color w:val="000000"/>
          <w:sz w:val="28"/>
        </w:rPr>
        <w:t>
      _____________________________ жүзеге асыруға лицензияны және (немесе)</w:t>
      </w:r>
    </w:p>
    <w:bookmarkEnd w:id="997"/>
    <w:bookmarkStart w:name="z1174" w:id="998"/>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bookmarkEnd w:id="998"/>
    <w:bookmarkStart w:name="z1175" w:id="999"/>
    <w:p>
      <w:pPr>
        <w:spacing w:after="0"/>
        <w:ind w:left="0"/>
        <w:jc w:val="both"/>
      </w:pPr>
      <w:r>
        <w:rPr>
          <w:rFonts w:ascii="Times New Roman"/>
          <w:b w:val="false"/>
          <w:i w:val="false"/>
          <w:color w:val="000000"/>
          <w:sz w:val="28"/>
        </w:rPr>
        <w:t>
      қажет болған жағдайда Х белгісін қою керек) беруiңiздi сұраймын.</w:t>
      </w:r>
    </w:p>
    <w:bookmarkEnd w:id="999"/>
    <w:bookmarkStart w:name="z1176" w:id="1000"/>
    <w:p>
      <w:pPr>
        <w:spacing w:after="0"/>
        <w:ind w:left="0"/>
        <w:jc w:val="both"/>
      </w:pPr>
      <w:r>
        <w:rPr>
          <w:rFonts w:ascii="Times New Roman"/>
          <w:b w:val="false"/>
          <w:i w:val="false"/>
          <w:color w:val="000000"/>
          <w:sz w:val="28"/>
        </w:rPr>
        <w:t>
      Заңды тұлғаның мекенжайы ______________________________________________</w:t>
      </w:r>
    </w:p>
    <w:bookmarkEnd w:id="1000"/>
    <w:bookmarkStart w:name="z1177" w:id="1001"/>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bookmarkEnd w:id="1001"/>
    <w:bookmarkStart w:name="z1178" w:id="1002"/>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002"/>
    <w:bookmarkStart w:name="z1179" w:id="1003"/>
    <w:p>
      <w:pPr>
        <w:spacing w:after="0"/>
        <w:ind w:left="0"/>
        <w:jc w:val="both"/>
      </w:pPr>
      <w:r>
        <w:rPr>
          <w:rFonts w:ascii="Times New Roman"/>
          <w:b w:val="false"/>
          <w:i w:val="false"/>
          <w:color w:val="000000"/>
          <w:sz w:val="28"/>
        </w:rPr>
        <w:t>
      Электрондық пошта ____________________________________________</w:t>
      </w:r>
    </w:p>
    <w:bookmarkEnd w:id="1003"/>
    <w:bookmarkStart w:name="z1180" w:id="1004"/>
    <w:p>
      <w:pPr>
        <w:spacing w:after="0"/>
        <w:ind w:left="0"/>
        <w:jc w:val="both"/>
      </w:pPr>
      <w:r>
        <w:rPr>
          <w:rFonts w:ascii="Times New Roman"/>
          <w:b w:val="false"/>
          <w:i w:val="false"/>
          <w:color w:val="000000"/>
          <w:sz w:val="28"/>
        </w:rPr>
        <w:t>
      Телефондары __________________________________________________</w:t>
      </w:r>
    </w:p>
    <w:bookmarkEnd w:id="1004"/>
    <w:bookmarkStart w:name="z1181" w:id="1005"/>
    <w:p>
      <w:pPr>
        <w:spacing w:after="0"/>
        <w:ind w:left="0"/>
        <w:jc w:val="both"/>
      </w:pPr>
      <w:r>
        <w:rPr>
          <w:rFonts w:ascii="Times New Roman"/>
          <w:b w:val="false"/>
          <w:i w:val="false"/>
          <w:color w:val="000000"/>
          <w:sz w:val="28"/>
        </w:rPr>
        <w:t>
      Факс _________________________________________________________</w:t>
      </w:r>
    </w:p>
    <w:bookmarkEnd w:id="1005"/>
    <w:bookmarkStart w:name="z1182" w:id="1006"/>
    <w:p>
      <w:pPr>
        <w:spacing w:after="0"/>
        <w:ind w:left="0"/>
        <w:jc w:val="both"/>
      </w:pPr>
      <w:r>
        <w:rPr>
          <w:rFonts w:ascii="Times New Roman"/>
          <w:b w:val="false"/>
          <w:i w:val="false"/>
          <w:color w:val="000000"/>
          <w:sz w:val="28"/>
        </w:rPr>
        <w:t>
      Банк шоты ____________________________________________________</w:t>
      </w:r>
    </w:p>
    <w:bookmarkEnd w:id="1006"/>
    <w:bookmarkStart w:name="z1183" w:id="1007"/>
    <w:p>
      <w:pPr>
        <w:spacing w:after="0"/>
        <w:ind w:left="0"/>
        <w:jc w:val="both"/>
      </w:pPr>
      <w:r>
        <w:rPr>
          <w:rFonts w:ascii="Times New Roman"/>
          <w:b w:val="false"/>
          <w:i w:val="false"/>
          <w:color w:val="000000"/>
          <w:sz w:val="28"/>
        </w:rPr>
        <w:t>
      (шот нөмірі, банктiң атауы және орналасқан жерi)</w:t>
      </w:r>
    </w:p>
    <w:bookmarkEnd w:id="1007"/>
    <w:bookmarkStart w:name="z1184" w:id="100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008"/>
    <w:bookmarkStart w:name="z1185" w:id="1009"/>
    <w:p>
      <w:pPr>
        <w:spacing w:after="0"/>
        <w:ind w:left="0"/>
        <w:jc w:val="both"/>
      </w:pPr>
      <w:r>
        <w:rPr>
          <w:rFonts w:ascii="Times New Roman"/>
          <w:b w:val="false"/>
          <w:i w:val="false"/>
          <w:color w:val="000000"/>
          <w:sz w:val="28"/>
        </w:rPr>
        <w:t>
      ______________________________________________________________________</w:t>
      </w:r>
    </w:p>
    <w:bookmarkEnd w:id="1009"/>
    <w:bookmarkStart w:name="z1186" w:id="1010"/>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1010"/>
    <w:bookmarkStart w:name="z1187" w:id="1011"/>
    <w:p>
      <w:pPr>
        <w:spacing w:after="0"/>
        <w:ind w:left="0"/>
        <w:jc w:val="both"/>
      </w:pPr>
      <w:r>
        <w:rPr>
          <w:rFonts w:ascii="Times New Roman"/>
          <w:b w:val="false"/>
          <w:i w:val="false"/>
          <w:color w:val="000000"/>
          <w:sz w:val="28"/>
        </w:rPr>
        <w:t>
      (стационарлық үй-жайлар) нөмірі)</w:t>
      </w:r>
    </w:p>
    <w:bookmarkEnd w:id="1011"/>
    <w:bookmarkStart w:name="z1188" w:id="1012"/>
    <w:p>
      <w:pPr>
        <w:spacing w:after="0"/>
        <w:ind w:left="0"/>
        <w:jc w:val="both"/>
      </w:pPr>
      <w:r>
        <w:rPr>
          <w:rFonts w:ascii="Times New Roman"/>
          <w:b w:val="false"/>
          <w:i w:val="false"/>
          <w:color w:val="000000"/>
          <w:sz w:val="28"/>
        </w:rPr>
        <w:t>
      _________________________________ парақта қоса беріліп отыр.</w:t>
      </w:r>
    </w:p>
    <w:bookmarkEnd w:id="1012"/>
    <w:bookmarkStart w:name="z1189" w:id="1013"/>
    <w:p>
      <w:pPr>
        <w:spacing w:after="0"/>
        <w:ind w:left="0"/>
        <w:jc w:val="both"/>
      </w:pPr>
      <w:r>
        <w:rPr>
          <w:rFonts w:ascii="Times New Roman"/>
          <w:b w:val="false"/>
          <w:i w:val="false"/>
          <w:color w:val="000000"/>
          <w:sz w:val="28"/>
        </w:rPr>
        <w:t>
      Осымен:</w:t>
      </w:r>
    </w:p>
    <w:bookmarkEnd w:id="1013"/>
    <w:bookmarkStart w:name="z1190" w:id="101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014"/>
    <w:bookmarkStart w:name="z1191" w:id="1015"/>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015"/>
    <w:bookmarkStart w:name="z1192" w:id="101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016"/>
    <w:bookmarkStart w:name="z1193" w:id="1017"/>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017"/>
    <w:bookmarkStart w:name="z1194" w:id="1018"/>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018"/>
    <w:bookmarkStart w:name="z1195" w:id="1019"/>
    <w:p>
      <w:pPr>
        <w:spacing w:after="0"/>
        <w:ind w:left="0"/>
        <w:jc w:val="both"/>
      </w:pPr>
      <w:r>
        <w:rPr>
          <w:rFonts w:ascii="Times New Roman"/>
          <w:b w:val="false"/>
          <w:i w:val="false"/>
          <w:color w:val="000000"/>
          <w:sz w:val="28"/>
        </w:rPr>
        <w:t>
      Басшы________ _________________________________________________________</w:t>
      </w:r>
    </w:p>
    <w:bookmarkEnd w:id="1019"/>
    <w:bookmarkStart w:name="z1196" w:id="1020"/>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020"/>
    <w:bookmarkStart w:name="z1197" w:id="1021"/>
    <w:p>
      <w:pPr>
        <w:spacing w:after="0"/>
        <w:ind w:left="0"/>
        <w:jc w:val="both"/>
      </w:pPr>
      <w:r>
        <w:rPr>
          <w:rFonts w:ascii="Times New Roman"/>
          <w:b w:val="false"/>
          <w:i w:val="false"/>
          <w:color w:val="000000"/>
          <w:sz w:val="28"/>
        </w:rPr>
        <w:t>
      Толтыру күні: 20__ жылғы "_" _________________</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 қағидасына</w:t>
            </w:r>
            <w:r>
              <w:br/>
            </w:r>
            <w:r>
              <w:rPr>
                <w:rFonts w:ascii="Times New Roman"/>
                <w:b w:val="false"/>
                <w:i w:val="false"/>
                <w:color w:val="000000"/>
                <w:sz w:val="20"/>
              </w:rPr>
              <w:t>3-қосымша</w:t>
            </w:r>
          </w:p>
        </w:tc>
      </w:tr>
    </w:tbl>
    <w:bookmarkStart w:name="z1199" w:id="1022"/>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022"/>
    <w:bookmarkStart w:name="z1200" w:id="1023"/>
    <w:p>
      <w:pPr>
        <w:spacing w:after="0"/>
        <w:ind w:left="0"/>
        <w:jc w:val="both"/>
      </w:pPr>
      <w:r>
        <w:rPr>
          <w:rFonts w:ascii="Times New Roman"/>
          <w:b w:val="false"/>
          <w:i w:val="false"/>
          <w:color w:val="000000"/>
          <w:sz w:val="28"/>
        </w:rPr>
        <w:t>
      _______________________________________________________________</w:t>
      </w:r>
    </w:p>
    <w:bookmarkEnd w:id="1023"/>
    <w:bookmarkStart w:name="z1201" w:id="1024"/>
    <w:p>
      <w:pPr>
        <w:spacing w:after="0"/>
        <w:ind w:left="0"/>
        <w:jc w:val="both"/>
      </w:pPr>
      <w:r>
        <w:rPr>
          <w:rFonts w:ascii="Times New Roman"/>
          <w:b w:val="false"/>
          <w:i w:val="false"/>
          <w:color w:val="000000"/>
          <w:sz w:val="28"/>
        </w:rPr>
        <w:t>
      (лицензиардың толық атауы)</w:t>
      </w:r>
    </w:p>
    <w:bookmarkEnd w:id="1024"/>
    <w:bookmarkStart w:name="z1202" w:id="1025"/>
    <w:p>
      <w:pPr>
        <w:spacing w:after="0"/>
        <w:ind w:left="0"/>
        <w:jc w:val="both"/>
      </w:pPr>
      <w:r>
        <w:rPr>
          <w:rFonts w:ascii="Times New Roman"/>
          <w:b w:val="false"/>
          <w:i w:val="false"/>
          <w:color w:val="000000"/>
          <w:sz w:val="28"/>
        </w:rPr>
        <w:t>
      _______________________________________________________________</w:t>
      </w:r>
    </w:p>
    <w:bookmarkEnd w:id="1025"/>
    <w:bookmarkStart w:name="z1203" w:id="1026"/>
    <w:p>
      <w:pPr>
        <w:spacing w:after="0"/>
        <w:ind w:left="0"/>
        <w:jc w:val="both"/>
      </w:pPr>
      <w:r>
        <w:rPr>
          <w:rFonts w:ascii="Times New Roman"/>
          <w:b w:val="false"/>
          <w:i w:val="false"/>
          <w:color w:val="000000"/>
          <w:sz w:val="28"/>
        </w:rPr>
        <w:t xml:space="preserve">
      (жеке тұлғаның тегi, аты, әкесiнiң аты (егер ол жеке басты куәландыратын құжатта </w:t>
      </w:r>
    </w:p>
    <w:bookmarkEnd w:id="1026"/>
    <w:bookmarkStart w:name="z1204" w:id="1027"/>
    <w:p>
      <w:pPr>
        <w:spacing w:after="0"/>
        <w:ind w:left="0"/>
        <w:jc w:val="both"/>
      </w:pPr>
      <w:r>
        <w:rPr>
          <w:rFonts w:ascii="Times New Roman"/>
          <w:b w:val="false"/>
          <w:i w:val="false"/>
          <w:color w:val="000000"/>
          <w:sz w:val="28"/>
        </w:rPr>
        <w:t>
      көрсетілсе), жеке сәйкестендіру нөмірі)</w:t>
      </w:r>
    </w:p>
    <w:bookmarkEnd w:id="1027"/>
    <w:bookmarkStart w:name="z1205" w:id="1028"/>
    <w:p>
      <w:pPr>
        <w:spacing w:after="0"/>
        <w:ind w:left="0"/>
        <w:jc w:val="both"/>
      </w:pPr>
      <w:r>
        <w:rPr>
          <w:rFonts w:ascii="Times New Roman"/>
          <w:b w:val="false"/>
          <w:i w:val="false"/>
          <w:color w:val="000000"/>
          <w:sz w:val="28"/>
        </w:rPr>
        <w:t>
      _______________________________________________________________</w:t>
      </w:r>
    </w:p>
    <w:bookmarkEnd w:id="1028"/>
    <w:bookmarkStart w:name="z1206" w:id="1029"/>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bookmarkEnd w:id="1029"/>
    <w:bookmarkStart w:name="z1207" w:id="1030"/>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bookmarkEnd w:id="1030"/>
    <w:bookmarkStart w:name="z1208" w:id="1031"/>
    <w:p>
      <w:pPr>
        <w:spacing w:after="0"/>
        <w:ind w:left="0"/>
        <w:jc w:val="both"/>
      </w:pPr>
      <w:r>
        <w:rPr>
          <w:rFonts w:ascii="Times New Roman"/>
          <w:b w:val="false"/>
          <w:i w:val="false"/>
          <w:color w:val="000000"/>
          <w:sz w:val="28"/>
        </w:rPr>
        <w:t xml:space="preserve">
      ____ (лицензияны қағаз тасығышта алу қажет болған жағдайда Х белгісін қою керек) </w:t>
      </w:r>
    </w:p>
    <w:bookmarkEnd w:id="1031"/>
    <w:bookmarkStart w:name="z1209" w:id="1032"/>
    <w:p>
      <w:pPr>
        <w:spacing w:after="0"/>
        <w:ind w:left="0"/>
        <w:jc w:val="both"/>
      </w:pPr>
      <w:r>
        <w:rPr>
          <w:rFonts w:ascii="Times New Roman"/>
          <w:b w:val="false"/>
          <w:i w:val="false"/>
          <w:color w:val="000000"/>
          <w:sz w:val="28"/>
        </w:rPr>
        <w:t>
      беруiңiздi сұраймын.</w:t>
      </w:r>
    </w:p>
    <w:bookmarkEnd w:id="1032"/>
    <w:bookmarkStart w:name="z1210" w:id="1033"/>
    <w:p>
      <w:pPr>
        <w:spacing w:after="0"/>
        <w:ind w:left="0"/>
        <w:jc w:val="both"/>
      </w:pPr>
      <w:r>
        <w:rPr>
          <w:rFonts w:ascii="Times New Roman"/>
          <w:b w:val="false"/>
          <w:i w:val="false"/>
          <w:color w:val="000000"/>
          <w:sz w:val="28"/>
        </w:rPr>
        <w:t>
      Жеке тұлғаның тұрғылықты жерінің мекенжайы</w:t>
      </w:r>
    </w:p>
    <w:bookmarkEnd w:id="1033"/>
    <w:bookmarkStart w:name="z1211" w:id="1034"/>
    <w:p>
      <w:pPr>
        <w:spacing w:after="0"/>
        <w:ind w:left="0"/>
        <w:jc w:val="both"/>
      </w:pPr>
      <w:r>
        <w:rPr>
          <w:rFonts w:ascii="Times New Roman"/>
          <w:b w:val="false"/>
          <w:i w:val="false"/>
          <w:color w:val="000000"/>
          <w:sz w:val="28"/>
        </w:rPr>
        <w:t>
      _______________________________________________________________</w:t>
      </w:r>
    </w:p>
    <w:bookmarkEnd w:id="1034"/>
    <w:bookmarkStart w:name="z1212" w:id="1035"/>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035"/>
    <w:bookmarkStart w:name="z1213" w:id="1036"/>
    <w:p>
      <w:pPr>
        <w:spacing w:after="0"/>
        <w:ind w:left="0"/>
        <w:jc w:val="both"/>
      </w:pPr>
      <w:r>
        <w:rPr>
          <w:rFonts w:ascii="Times New Roman"/>
          <w:b w:val="false"/>
          <w:i w:val="false"/>
          <w:color w:val="000000"/>
          <w:sz w:val="28"/>
        </w:rPr>
        <w:t>
      нөмірі)</w:t>
      </w:r>
    </w:p>
    <w:bookmarkEnd w:id="1036"/>
    <w:bookmarkStart w:name="z1214" w:id="1037"/>
    <w:p>
      <w:pPr>
        <w:spacing w:after="0"/>
        <w:ind w:left="0"/>
        <w:jc w:val="both"/>
      </w:pPr>
      <w:r>
        <w:rPr>
          <w:rFonts w:ascii="Times New Roman"/>
          <w:b w:val="false"/>
          <w:i w:val="false"/>
          <w:color w:val="000000"/>
          <w:sz w:val="28"/>
        </w:rPr>
        <w:t>
      Электрондық пошта _____________________________________________</w:t>
      </w:r>
    </w:p>
    <w:bookmarkEnd w:id="1037"/>
    <w:bookmarkStart w:name="z1215" w:id="1038"/>
    <w:p>
      <w:pPr>
        <w:spacing w:after="0"/>
        <w:ind w:left="0"/>
        <w:jc w:val="both"/>
      </w:pPr>
      <w:r>
        <w:rPr>
          <w:rFonts w:ascii="Times New Roman"/>
          <w:b w:val="false"/>
          <w:i w:val="false"/>
          <w:color w:val="000000"/>
          <w:sz w:val="28"/>
        </w:rPr>
        <w:t>
      Телефондары ___________________________________________________</w:t>
      </w:r>
    </w:p>
    <w:bookmarkEnd w:id="1038"/>
    <w:bookmarkStart w:name="z1216" w:id="1039"/>
    <w:p>
      <w:pPr>
        <w:spacing w:after="0"/>
        <w:ind w:left="0"/>
        <w:jc w:val="both"/>
      </w:pPr>
      <w:r>
        <w:rPr>
          <w:rFonts w:ascii="Times New Roman"/>
          <w:b w:val="false"/>
          <w:i w:val="false"/>
          <w:color w:val="000000"/>
          <w:sz w:val="28"/>
        </w:rPr>
        <w:t>
      Факс __________________________________________________________</w:t>
      </w:r>
    </w:p>
    <w:bookmarkEnd w:id="1039"/>
    <w:bookmarkStart w:name="z1217" w:id="1040"/>
    <w:p>
      <w:pPr>
        <w:spacing w:after="0"/>
        <w:ind w:left="0"/>
        <w:jc w:val="both"/>
      </w:pPr>
      <w:r>
        <w:rPr>
          <w:rFonts w:ascii="Times New Roman"/>
          <w:b w:val="false"/>
          <w:i w:val="false"/>
          <w:color w:val="000000"/>
          <w:sz w:val="28"/>
        </w:rPr>
        <w:t>
      Банк шоты _____________________________________________________</w:t>
      </w:r>
    </w:p>
    <w:bookmarkEnd w:id="1040"/>
    <w:bookmarkStart w:name="z1218" w:id="1041"/>
    <w:p>
      <w:pPr>
        <w:spacing w:after="0"/>
        <w:ind w:left="0"/>
        <w:jc w:val="both"/>
      </w:pPr>
      <w:r>
        <w:rPr>
          <w:rFonts w:ascii="Times New Roman"/>
          <w:b w:val="false"/>
          <w:i w:val="false"/>
          <w:color w:val="000000"/>
          <w:sz w:val="28"/>
        </w:rPr>
        <w:t>
      (шот нөмірі, банктiң атауы және орналасқан жерi)</w:t>
      </w:r>
    </w:p>
    <w:bookmarkEnd w:id="1041"/>
    <w:bookmarkStart w:name="z1219" w:id="104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042"/>
    <w:bookmarkStart w:name="z1220" w:id="1043"/>
    <w:p>
      <w:pPr>
        <w:spacing w:after="0"/>
        <w:ind w:left="0"/>
        <w:jc w:val="both"/>
      </w:pPr>
      <w:r>
        <w:rPr>
          <w:rFonts w:ascii="Times New Roman"/>
          <w:b w:val="false"/>
          <w:i w:val="false"/>
          <w:color w:val="000000"/>
          <w:sz w:val="28"/>
        </w:rPr>
        <w:t>
      ___________________________________________________________</w:t>
      </w:r>
    </w:p>
    <w:bookmarkEnd w:id="1043"/>
    <w:bookmarkStart w:name="z1221" w:id="1044"/>
    <w:p>
      <w:pPr>
        <w:spacing w:after="0"/>
        <w:ind w:left="0"/>
        <w:jc w:val="both"/>
      </w:pPr>
      <w:r>
        <w:rPr>
          <w:rFonts w:ascii="Times New Roman"/>
          <w:b w:val="false"/>
          <w:i w:val="false"/>
          <w:color w:val="000000"/>
          <w:sz w:val="28"/>
        </w:rPr>
        <w:t>
      (пошталық индексі, елі, облысы, қаласы, ауданы, елді мекені,</w:t>
      </w:r>
    </w:p>
    <w:bookmarkEnd w:id="1044"/>
    <w:bookmarkStart w:name="z1222" w:id="1045"/>
    <w:p>
      <w:pPr>
        <w:spacing w:after="0"/>
        <w:ind w:left="0"/>
        <w:jc w:val="both"/>
      </w:pPr>
      <w:r>
        <w:rPr>
          <w:rFonts w:ascii="Times New Roman"/>
          <w:b w:val="false"/>
          <w:i w:val="false"/>
          <w:color w:val="000000"/>
          <w:sz w:val="28"/>
        </w:rPr>
        <w:t>
      көше атауы, үй/ғимарат (стационарлық үй-жайлар) нөмірі)</w:t>
      </w:r>
    </w:p>
    <w:bookmarkEnd w:id="1045"/>
    <w:bookmarkStart w:name="z1223" w:id="1046"/>
    <w:p>
      <w:pPr>
        <w:spacing w:after="0"/>
        <w:ind w:left="0"/>
        <w:jc w:val="both"/>
      </w:pPr>
      <w:r>
        <w:rPr>
          <w:rFonts w:ascii="Times New Roman"/>
          <w:b w:val="false"/>
          <w:i w:val="false"/>
          <w:color w:val="000000"/>
          <w:sz w:val="28"/>
        </w:rPr>
        <w:t>
      ______ парақта қоса беріліп отыр</w:t>
      </w:r>
    </w:p>
    <w:bookmarkEnd w:id="1046"/>
    <w:bookmarkStart w:name="z1224" w:id="1047"/>
    <w:p>
      <w:pPr>
        <w:spacing w:after="0"/>
        <w:ind w:left="0"/>
        <w:jc w:val="both"/>
      </w:pPr>
      <w:r>
        <w:rPr>
          <w:rFonts w:ascii="Times New Roman"/>
          <w:b w:val="false"/>
          <w:i w:val="false"/>
          <w:color w:val="000000"/>
          <w:sz w:val="28"/>
        </w:rPr>
        <w:t>
      Осымен:</w:t>
      </w:r>
    </w:p>
    <w:bookmarkEnd w:id="1047"/>
    <w:bookmarkStart w:name="z1225" w:id="104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048"/>
    <w:bookmarkStart w:name="z1226" w:id="1049"/>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049"/>
    <w:bookmarkStart w:name="z1227" w:id="105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050"/>
    <w:bookmarkStart w:name="z1228" w:id="1051"/>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051"/>
    <w:bookmarkStart w:name="z1229" w:id="1052"/>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052"/>
    <w:bookmarkStart w:name="z1230" w:id="1053"/>
    <w:p>
      <w:pPr>
        <w:spacing w:after="0"/>
        <w:ind w:left="0"/>
        <w:jc w:val="both"/>
      </w:pPr>
      <w:r>
        <w:rPr>
          <w:rFonts w:ascii="Times New Roman"/>
          <w:b w:val="false"/>
          <w:i w:val="false"/>
          <w:color w:val="000000"/>
          <w:sz w:val="28"/>
        </w:rPr>
        <w:t>
      Жеке тұлға __________ __________________________________________</w:t>
      </w:r>
    </w:p>
    <w:bookmarkEnd w:id="1053"/>
    <w:bookmarkStart w:name="z1231" w:id="1054"/>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054"/>
    <w:bookmarkStart w:name="z1232" w:id="1055"/>
    <w:p>
      <w:pPr>
        <w:spacing w:after="0"/>
        <w:ind w:left="0"/>
        <w:jc w:val="both"/>
      </w:pPr>
      <w:r>
        <w:rPr>
          <w:rFonts w:ascii="Times New Roman"/>
          <w:b w:val="false"/>
          <w:i w:val="false"/>
          <w:color w:val="000000"/>
          <w:sz w:val="28"/>
        </w:rPr>
        <w:t>
      Толтыру күні: 20___ жылғы "__" ___________</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 аумағында оны сақтау және көтерме саудада өткізу жөніндегі қызметті қоспағанда,</w:t>
            </w:r>
            <w:r>
              <w:br/>
            </w:r>
            <w:r>
              <w:rPr>
                <w:rFonts w:ascii="Times New Roman"/>
                <w:b w:val="false"/>
                <w:i w:val="false"/>
                <w:color w:val="000000"/>
                <w:sz w:val="20"/>
              </w:rPr>
              <w:t>алкоголь өнімдерін сақтауға және көтерме саудада өткізуге лицензия беру" мемлекеттік көрсетілетін қызмет қағидасына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Этил спиртін өндіру, алкоголь</w:t>
            </w:r>
            <w:r>
              <w:br/>
            </w:r>
            <w:r>
              <w:rPr>
                <w:rFonts w:ascii="Times New Roman"/>
                <w:b w:val="false"/>
                <w:i w:val="false"/>
                <w:color w:val="000000"/>
                <w:sz w:val="20"/>
              </w:rPr>
              <w:t>өнімін өндіру,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сақтау және көтерме саудада</w:t>
            </w:r>
            <w:r>
              <w:br/>
            </w:r>
            <w:r>
              <w:rPr>
                <w:rFonts w:ascii="Times New Roman"/>
                <w:b w:val="false"/>
                <w:i w:val="false"/>
                <w:color w:val="000000"/>
                <w:sz w:val="20"/>
              </w:rPr>
              <w:t>сату жөніндегі қызметті</w:t>
            </w:r>
            <w:r>
              <w:br/>
            </w:r>
            <w:r>
              <w:rPr>
                <w:rFonts w:ascii="Times New Roman"/>
                <w:b w:val="false"/>
                <w:i w:val="false"/>
                <w:color w:val="000000"/>
                <w:sz w:val="20"/>
              </w:rPr>
              <w:t>қоспағанда, алкоголь өнімін</w:t>
            </w:r>
            <w:r>
              <w:br/>
            </w:r>
            <w:r>
              <w:rPr>
                <w:rFonts w:ascii="Times New Roman"/>
                <w:b w:val="false"/>
                <w:i w:val="false"/>
                <w:color w:val="000000"/>
                <w:sz w:val="20"/>
              </w:rPr>
              <w:t>сақтау және көтерме саудада</w:t>
            </w:r>
            <w:r>
              <w:br/>
            </w:r>
            <w:r>
              <w:rPr>
                <w:rFonts w:ascii="Times New Roman"/>
                <w:b w:val="false"/>
                <w:i w:val="false"/>
                <w:color w:val="000000"/>
                <w:sz w:val="20"/>
              </w:rPr>
              <w:t>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сақтау және бөлшек саудада сату жөніндегі қызметті қоспағанда, алкоголь өнімін</w:t>
            </w:r>
            <w:r>
              <w:br/>
            </w:r>
            <w:r>
              <w:rPr>
                <w:rFonts w:ascii="Times New Roman"/>
                <w:b w:val="false"/>
                <w:i w:val="false"/>
                <w:color w:val="000000"/>
                <w:sz w:val="20"/>
              </w:rPr>
              <w:t>сақтау және бөлшек саудада</w:t>
            </w:r>
            <w:r>
              <w:br/>
            </w:r>
            <w:r>
              <w:rPr>
                <w:rFonts w:ascii="Times New Roman"/>
                <w:b w:val="false"/>
                <w:i w:val="false"/>
                <w:color w:val="000000"/>
                <w:sz w:val="20"/>
              </w:rPr>
              <w:t>сату саласындағы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 және оларға</w:t>
            </w:r>
            <w:r>
              <w:br/>
            </w:r>
            <w:r>
              <w:rPr>
                <w:rFonts w:ascii="Times New Roman"/>
                <w:b w:val="false"/>
                <w:i w:val="false"/>
                <w:color w:val="000000"/>
                <w:sz w:val="20"/>
              </w:rPr>
              <w:t>сәйкестігін растайтын құжаттар</w:t>
            </w:r>
            <w:r>
              <w:br/>
            </w:r>
            <w:r>
              <w:rPr>
                <w:rFonts w:ascii="Times New Roman"/>
                <w:b w:val="false"/>
                <w:i w:val="false"/>
                <w:color w:val="000000"/>
                <w:sz w:val="20"/>
              </w:rPr>
              <w:t>тізбесіне қосымша</w:t>
            </w:r>
            <w:r>
              <w:br/>
            </w:r>
            <w:r>
              <w:rPr>
                <w:rFonts w:ascii="Times New Roman"/>
                <w:b w:val="false"/>
                <w:i w:val="false"/>
                <w:color w:val="000000"/>
                <w:sz w:val="20"/>
              </w:rPr>
              <w:t>Нысан</w:t>
            </w:r>
          </w:p>
        </w:tc>
      </w:tr>
    </w:tbl>
    <w:bookmarkStart w:name="z1234" w:id="1056"/>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саласындағы қызметті жүзеге асыруға қойылатын біліктілік талаптарына мәліметтер нысандары</w:t>
      </w:r>
    </w:p>
    <w:bookmarkEnd w:id="1056"/>
    <w:bookmarkStart w:name="z1235" w:id="1057"/>
    <w:p>
      <w:pPr>
        <w:spacing w:after="0"/>
        <w:ind w:left="0"/>
        <w:jc w:val="both"/>
      </w:pPr>
      <w:r>
        <w:rPr>
          <w:rFonts w:ascii="Times New Roman"/>
          <w:b w:val="false"/>
          <w:i w:val="false"/>
          <w:color w:val="000000"/>
          <w:sz w:val="28"/>
        </w:rPr>
        <w:t>
      1. Этил спиртін өндіру саласындағы қызмет түрі үшін:</w:t>
      </w:r>
    </w:p>
    <w:bookmarkEnd w:id="1057"/>
    <w:bookmarkStart w:name="z1236" w:id="1058"/>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1058"/>
    <w:bookmarkStart w:name="z1237" w:id="1059"/>
    <w:p>
      <w:pPr>
        <w:spacing w:after="0"/>
        <w:ind w:left="0"/>
        <w:jc w:val="both"/>
      </w:pPr>
      <w:r>
        <w:rPr>
          <w:rFonts w:ascii="Times New Roman"/>
          <w:b w:val="false"/>
          <w:i w:val="false"/>
          <w:color w:val="000000"/>
          <w:sz w:val="28"/>
        </w:rPr>
        <w:t>
      мыналарды көрсетіңіз:</w:t>
      </w:r>
    </w:p>
    <w:bookmarkEnd w:id="1059"/>
    <w:bookmarkStart w:name="z1238" w:id="1060"/>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w:t>
      </w:r>
    </w:p>
    <w:bookmarkEnd w:id="1060"/>
    <w:bookmarkStart w:name="z1239" w:id="1061"/>
    <w:p>
      <w:pPr>
        <w:spacing w:after="0"/>
        <w:ind w:left="0"/>
        <w:jc w:val="both"/>
      </w:pPr>
      <w:r>
        <w:rPr>
          <w:rFonts w:ascii="Times New Roman"/>
          <w:b w:val="false"/>
          <w:i w:val="false"/>
          <w:color w:val="000000"/>
          <w:sz w:val="28"/>
        </w:rPr>
        <w:t>
      ___________________________________________________________________;</w:t>
      </w:r>
    </w:p>
    <w:bookmarkEnd w:id="1061"/>
    <w:bookmarkStart w:name="z1240" w:id="1062"/>
    <w:p>
      <w:pPr>
        <w:spacing w:after="0"/>
        <w:ind w:left="0"/>
        <w:jc w:val="both"/>
      </w:pPr>
      <w:r>
        <w:rPr>
          <w:rFonts w:ascii="Times New Roman"/>
          <w:b w:val="false"/>
          <w:i w:val="false"/>
          <w:color w:val="000000"/>
          <w:sz w:val="28"/>
        </w:rPr>
        <w:t>
      2) стационарлық үй-жайдың кадастрлық нөмірі __________________________;</w:t>
      </w:r>
    </w:p>
    <w:bookmarkEnd w:id="1062"/>
    <w:bookmarkStart w:name="z1241" w:id="1063"/>
    <w:p>
      <w:pPr>
        <w:spacing w:after="0"/>
        <w:ind w:left="0"/>
        <w:jc w:val="both"/>
      </w:pPr>
      <w:r>
        <w:rPr>
          <w:rFonts w:ascii="Times New Roman"/>
          <w:b w:val="false"/>
          <w:i w:val="false"/>
          <w:color w:val="000000"/>
          <w:sz w:val="28"/>
        </w:rPr>
        <w:t>
      3) меншік құқығы туындауының негізі _________________________________;</w:t>
      </w:r>
    </w:p>
    <w:bookmarkEnd w:id="1063"/>
    <w:bookmarkStart w:name="z1242" w:id="1064"/>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bookmarkEnd w:id="1064"/>
    <w:bookmarkStart w:name="z1243" w:id="1065"/>
    <w:p>
      <w:pPr>
        <w:spacing w:after="0"/>
        <w:ind w:left="0"/>
        <w:jc w:val="both"/>
      </w:pPr>
      <w:r>
        <w:rPr>
          <w:rFonts w:ascii="Times New Roman"/>
          <w:b w:val="false"/>
          <w:i w:val="false"/>
          <w:color w:val="000000"/>
          <w:sz w:val="28"/>
        </w:rPr>
        <w:t>
      ___________________________________________________________________;</w:t>
      </w:r>
    </w:p>
    <w:bookmarkEnd w:id="1065"/>
    <w:bookmarkStart w:name="z1244" w:id="1066"/>
    <w:p>
      <w:pPr>
        <w:spacing w:after="0"/>
        <w:ind w:left="0"/>
        <w:jc w:val="both"/>
      </w:pPr>
      <w:r>
        <w:rPr>
          <w:rFonts w:ascii="Times New Roman"/>
          <w:b w:val="false"/>
          <w:i w:val="false"/>
          <w:color w:val="000000"/>
          <w:sz w:val="28"/>
        </w:rPr>
        <w:t>
      5) нысаналы мақсаты (жоспар бойынша литер) __________________________;</w:t>
      </w:r>
    </w:p>
    <w:bookmarkEnd w:id="1066"/>
    <w:bookmarkStart w:name="z1245" w:id="1067"/>
    <w:p>
      <w:pPr>
        <w:spacing w:after="0"/>
        <w:ind w:left="0"/>
        <w:jc w:val="both"/>
      </w:pPr>
      <w:r>
        <w:rPr>
          <w:rFonts w:ascii="Times New Roman"/>
          <w:b w:val="false"/>
          <w:i w:val="false"/>
          <w:color w:val="000000"/>
          <w:sz w:val="28"/>
        </w:rPr>
        <w:t>
      6) стационарлық үй-жайдың жалпы алаңы ______________________________;</w:t>
      </w:r>
    </w:p>
    <w:bookmarkEnd w:id="1067"/>
    <w:bookmarkStart w:name="z1246" w:id="1068"/>
    <w:p>
      <w:pPr>
        <w:spacing w:after="0"/>
        <w:ind w:left="0"/>
        <w:jc w:val="both"/>
      </w:pPr>
      <w:r>
        <w:rPr>
          <w:rFonts w:ascii="Times New Roman"/>
          <w:b w:val="false"/>
          <w:i w:val="false"/>
          <w:color w:val="000000"/>
          <w:sz w:val="28"/>
        </w:rPr>
        <w:t>
      7) қойма үй-жайдың жалпы алаңы _____________________________________;</w:t>
      </w:r>
    </w:p>
    <w:bookmarkEnd w:id="1068"/>
    <w:bookmarkStart w:name="z1247" w:id="1069"/>
    <w:p>
      <w:pPr>
        <w:spacing w:after="0"/>
        <w:ind w:left="0"/>
        <w:jc w:val="both"/>
      </w:pPr>
      <w:r>
        <w:rPr>
          <w:rFonts w:ascii="Times New Roman"/>
          <w:b w:val="false"/>
          <w:i w:val="false"/>
          <w:color w:val="000000"/>
          <w:sz w:val="28"/>
        </w:rPr>
        <w:t>
      8) салынған жыл ____________________________________________________.</w:t>
      </w:r>
    </w:p>
    <w:bookmarkEnd w:id="1069"/>
    <w:bookmarkStart w:name="z1248" w:id="1070"/>
    <w:p>
      <w:pPr>
        <w:spacing w:after="0"/>
        <w:ind w:left="0"/>
        <w:jc w:val="both"/>
      </w:pPr>
      <w:r>
        <w:rPr>
          <w:rFonts w:ascii="Times New Roman"/>
          <w:b w:val="false"/>
          <w:i w:val="false"/>
          <w:color w:val="000000"/>
          <w:sz w:val="28"/>
        </w:rPr>
        <w:t xml:space="preserve">
      1.2 Стационарлық үй-жайда этил спиртін өндіруді қамтамасыз ететін сумен </w:t>
      </w:r>
    </w:p>
    <w:bookmarkEnd w:id="1070"/>
    <w:bookmarkStart w:name="z1249" w:id="1071"/>
    <w:p>
      <w:pPr>
        <w:spacing w:after="0"/>
        <w:ind w:left="0"/>
        <w:jc w:val="both"/>
      </w:pPr>
      <w:r>
        <w:rPr>
          <w:rFonts w:ascii="Times New Roman"/>
          <w:b w:val="false"/>
          <w:i w:val="false"/>
          <w:color w:val="000000"/>
          <w:sz w:val="28"/>
        </w:rPr>
        <w:t>
      жабдықтау, электр қуатымен жабдықтау және кәріз:</w:t>
      </w:r>
    </w:p>
    <w:bookmarkEnd w:id="1071"/>
    <w:bookmarkStart w:name="z1250" w:id="1072"/>
    <w:p>
      <w:pPr>
        <w:spacing w:after="0"/>
        <w:ind w:left="0"/>
        <w:jc w:val="both"/>
      </w:pPr>
      <w:r>
        <w:rPr>
          <w:rFonts w:ascii="Times New Roman"/>
          <w:b w:val="false"/>
          <w:i w:val="false"/>
          <w:color w:val="000000"/>
          <w:sz w:val="28"/>
        </w:rPr>
        <w:t>
      мыналарды көрсетіңіз:</w:t>
      </w:r>
    </w:p>
    <w:bookmarkEnd w:id="1072"/>
    <w:bookmarkStart w:name="z1251" w:id="1073"/>
    <w:p>
      <w:pPr>
        <w:spacing w:after="0"/>
        <w:ind w:left="0"/>
        <w:jc w:val="both"/>
      </w:pPr>
      <w:r>
        <w:rPr>
          <w:rFonts w:ascii="Times New Roman"/>
          <w:b w:val="false"/>
          <w:i w:val="false"/>
          <w:color w:val="000000"/>
          <w:sz w:val="28"/>
        </w:rPr>
        <w:t xml:space="preserve">
      1) стационарлық үй-жайды сумен жабдықтау, электр қуатымен жабдықтау және </w:t>
      </w:r>
    </w:p>
    <w:bookmarkEnd w:id="1073"/>
    <w:bookmarkStart w:name="z1252" w:id="1074"/>
    <w:p>
      <w:pPr>
        <w:spacing w:after="0"/>
        <w:ind w:left="0"/>
        <w:jc w:val="both"/>
      </w:pPr>
      <w:r>
        <w:rPr>
          <w:rFonts w:ascii="Times New Roman"/>
          <w:b w:val="false"/>
          <w:i w:val="false"/>
          <w:color w:val="000000"/>
          <w:sz w:val="28"/>
        </w:rPr>
        <w:t xml:space="preserve">
      кәрізбен қамтамасыз ету жөніндегі қызметтерді көрсету туралы шарттың </w:t>
      </w:r>
    </w:p>
    <w:bookmarkEnd w:id="1074"/>
    <w:bookmarkStart w:name="z1253" w:id="1075"/>
    <w:p>
      <w:pPr>
        <w:spacing w:after="0"/>
        <w:ind w:left="0"/>
        <w:jc w:val="both"/>
      </w:pPr>
      <w:r>
        <w:rPr>
          <w:rFonts w:ascii="Times New Roman"/>
          <w:b w:val="false"/>
          <w:i w:val="false"/>
          <w:color w:val="000000"/>
          <w:sz w:val="28"/>
        </w:rPr>
        <w:t>
      (шарттардың) атауы ____________________________________________________;</w:t>
      </w:r>
    </w:p>
    <w:bookmarkEnd w:id="1075"/>
    <w:bookmarkStart w:name="z1254" w:id="1076"/>
    <w:p>
      <w:pPr>
        <w:spacing w:after="0"/>
        <w:ind w:left="0"/>
        <w:jc w:val="both"/>
      </w:pPr>
      <w:r>
        <w:rPr>
          <w:rFonts w:ascii="Times New Roman"/>
          <w:b w:val="false"/>
          <w:i w:val="false"/>
          <w:color w:val="000000"/>
          <w:sz w:val="28"/>
        </w:rPr>
        <w:t>
      2) шарттың (шарттардың) нөмірі мен күні ______________________________.</w:t>
      </w:r>
    </w:p>
    <w:bookmarkEnd w:id="1076"/>
    <w:bookmarkStart w:name="z1255" w:id="1077"/>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1077"/>
    <w:bookmarkStart w:name="z1256" w:id="1078"/>
    <w:p>
      <w:pPr>
        <w:spacing w:after="0"/>
        <w:ind w:left="0"/>
        <w:jc w:val="both"/>
      </w:pPr>
      <w:r>
        <w:rPr>
          <w:rFonts w:ascii="Times New Roman"/>
          <w:b w:val="false"/>
          <w:i w:val="false"/>
          <w:color w:val="000000"/>
          <w:sz w:val="28"/>
        </w:rPr>
        <w:t>
      мыналарды көрсетіңіз:</w:t>
      </w:r>
    </w:p>
    <w:bookmarkEnd w:id="1078"/>
    <w:bookmarkStart w:name="z1257" w:id="1079"/>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күні_____________________________________________;</w:t>
      </w:r>
    </w:p>
    <w:bookmarkEnd w:id="1079"/>
    <w:bookmarkStart w:name="z1258" w:id="1080"/>
    <w:p>
      <w:pPr>
        <w:spacing w:after="0"/>
        <w:ind w:left="0"/>
        <w:jc w:val="both"/>
      </w:pPr>
      <w:r>
        <w:rPr>
          <w:rFonts w:ascii="Times New Roman"/>
          <w:b w:val="false"/>
          <w:i w:val="false"/>
          <w:color w:val="000000"/>
          <w:sz w:val="28"/>
        </w:rPr>
        <w:t>
      2) аспаптар саны _____________________________________________________;</w:t>
      </w:r>
    </w:p>
    <w:bookmarkEnd w:id="1080"/>
    <w:bookmarkStart w:name="z1259" w:id="1081"/>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________________________________.</w:t>
      </w:r>
    </w:p>
    <w:bookmarkEnd w:id="1081"/>
    <w:bookmarkStart w:name="z1260" w:id="1082"/>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1082"/>
    <w:bookmarkStart w:name="z1261" w:id="1083"/>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1083"/>
    <w:bookmarkStart w:name="z1262" w:id="1084"/>
    <w:p>
      <w:pPr>
        <w:spacing w:after="0"/>
        <w:ind w:left="0"/>
        <w:jc w:val="both"/>
      </w:pPr>
      <w:r>
        <w:rPr>
          <w:rFonts w:ascii="Times New Roman"/>
          <w:b w:val="false"/>
          <w:i w:val="false"/>
          <w:color w:val="000000"/>
          <w:sz w:val="28"/>
        </w:rPr>
        <w:t>
      мыналарды көрсетіңіз:</w:t>
      </w:r>
    </w:p>
    <w:bookmarkEnd w:id="1084"/>
    <w:bookmarkStart w:name="z1263" w:id="1085"/>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w:t>
      </w:r>
    </w:p>
    <w:bookmarkEnd w:id="1085"/>
    <w:bookmarkStart w:name="z1264" w:id="1086"/>
    <w:p>
      <w:pPr>
        <w:spacing w:after="0"/>
        <w:ind w:left="0"/>
        <w:jc w:val="both"/>
      </w:pPr>
      <w:r>
        <w:rPr>
          <w:rFonts w:ascii="Times New Roman"/>
          <w:b w:val="false"/>
          <w:i w:val="false"/>
          <w:color w:val="000000"/>
          <w:sz w:val="28"/>
        </w:rPr>
        <w:t>
      ___________________________________________________________________;</w:t>
      </w:r>
    </w:p>
    <w:bookmarkEnd w:id="1086"/>
    <w:bookmarkStart w:name="z1265" w:id="1087"/>
    <w:p>
      <w:pPr>
        <w:spacing w:after="0"/>
        <w:ind w:left="0"/>
        <w:jc w:val="both"/>
      </w:pPr>
      <w:r>
        <w:rPr>
          <w:rFonts w:ascii="Times New Roman"/>
          <w:b w:val="false"/>
          <w:i w:val="false"/>
          <w:color w:val="000000"/>
          <w:sz w:val="28"/>
        </w:rPr>
        <w:t>
      2) стационарлық үй-жайдың кадастрлық нөмірі __________________________;</w:t>
      </w:r>
    </w:p>
    <w:bookmarkEnd w:id="1087"/>
    <w:bookmarkStart w:name="z1266" w:id="1088"/>
    <w:p>
      <w:pPr>
        <w:spacing w:after="0"/>
        <w:ind w:left="0"/>
        <w:jc w:val="both"/>
      </w:pPr>
      <w:r>
        <w:rPr>
          <w:rFonts w:ascii="Times New Roman"/>
          <w:b w:val="false"/>
          <w:i w:val="false"/>
          <w:color w:val="000000"/>
          <w:sz w:val="28"/>
        </w:rPr>
        <w:t>
      3) меншік құқығы туындаудың негіздемесі ______________________________;</w:t>
      </w:r>
    </w:p>
    <w:bookmarkEnd w:id="1088"/>
    <w:bookmarkStart w:name="z1267" w:id="1089"/>
    <w:p>
      <w:pPr>
        <w:spacing w:after="0"/>
        <w:ind w:left="0"/>
        <w:jc w:val="both"/>
      </w:pPr>
      <w:r>
        <w:rPr>
          <w:rFonts w:ascii="Times New Roman"/>
          <w:b w:val="false"/>
          <w:i w:val="false"/>
          <w:color w:val="000000"/>
          <w:sz w:val="28"/>
        </w:rPr>
        <w:t xml:space="preserve">
      4) меншік құқығының туындауын растайтын құжаттың (құжаттардың) нөмірі және </w:t>
      </w:r>
    </w:p>
    <w:bookmarkEnd w:id="1089"/>
    <w:bookmarkStart w:name="z1268" w:id="1090"/>
    <w:p>
      <w:pPr>
        <w:spacing w:after="0"/>
        <w:ind w:left="0"/>
        <w:jc w:val="both"/>
      </w:pPr>
      <w:r>
        <w:rPr>
          <w:rFonts w:ascii="Times New Roman"/>
          <w:b w:val="false"/>
          <w:i w:val="false"/>
          <w:color w:val="000000"/>
          <w:sz w:val="28"/>
        </w:rPr>
        <w:t>
      күні ______________________________________________________________;</w:t>
      </w:r>
    </w:p>
    <w:bookmarkEnd w:id="1090"/>
    <w:bookmarkStart w:name="z1269" w:id="1091"/>
    <w:p>
      <w:pPr>
        <w:spacing w:after="0"/>
        <w:ind w:left="0"/>
        <w:jc w:val="both"/>
      </w:pPr>
      <w:r>
        <w:rPr>
          <w:rFonts w:ascii="Times New Roman"/>
          <w:b w:val="false"/>
          <w:i w:val="false"/>
          <w:color w:val="000000"/>
          <w:sz w:val="28"/>
        </w:rPr>
        <w:t>
      5) нысаналы мақсаты (жоспар бойынша литер) __________________________;</w:t>
      </w:r>
    </w:p>
    <w:bookmarkEnd w:id="1091"/>
    <w:bookmarkStart w:name="z1270" w:id="1092"/>
    <w:p>
      <w:pPr>
        <w:spacing w:after="0"/>
        <w:ind w:left="0"/>
        <w:jc w:val="both"/>
      </w:pPr>
      <w:r>
        <w:rPr>
          <w:rFonts w:ascii="Times New Roman"/>
          <w:b w:val="false"/>
          <w:i w:val="false"/>
          <w:color w:val="000000"/>
          <w:sz w:val="28"/>
        </w:rPr>
        <w:t>
      6) стационарлық үй-жайдың жалпы алаңы ______________________________;</w:t>
      </w:r>
    </w:p>
    <w:bookmarkEnd w:id="1092"/>
    <w:bookmarkStart w:name="z1271" w:id="1093"/>
    <w:p>
      <w:pPr>
        <w:spacing w:after="0"/>
        <w:ind w:left="0"/>
        <w:jc w:val="both"/>
      </w:pPr>
      <w:r>
        <w:rPr>
          <w:rFonts w:ascii="Times New Roman"/>
          <w:b w:val="false"/>
          <w:i w:val="false"/>
          <w:color w:val="000000"/>
          <w:sz w:val="28"/>
        </w:rPr>
        <w:t>
      7) қойма үй-жайдың жалпы алаңы _____________________________________;</w:t>
      </w:r>
    </w:p>
    <w:bookmarkEnd w:id="1093"/>
    <w:bookmarkStart w:name="z1272" w:id="1094"/>
    <w:p>
      <w:pPr>
        <w:spacing w:after="0"/>
        <w:ind w:left="0"/>
        <w:jc w:val="both"/>
      </w:pPr>
      <w:r>
        <w:rPr>
          <w:rFonts w:ascii="Times New Roman"/>
          <w:b w:val="false"/>
          <w:i w:val="false"/>
          <w:color w:val="000000"/>
          <w:sz w:val="28"/>
        </w:rPr>
        <w:t>
      8) салынған жыл ____________________________________________________.</w:t>
      </w:r>
    </w:p>
    <w:bookmarkEnd w:id="1094"/>
    <w:bookmarkStart w:name="z1273" w:id="1095"/>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1095"/>
    <w:bookmarkStart w:name="z1274" w:id="1096"/>
    <w:p>
      <w:pPr>
        <w:spacing w:after="0"/>
        <w:ind w:left="0"/>
        <w:jc w:val="both"/>
      </w:pPr>
      <w:r>
        <w:rPr>
          <w:rFonts w:ascii="Times New Roman"/>
          <w:b w:val="false"/>
          <w:i w:val="false"/>
          <w:color w:val="000000"/>
          <w:sz w:val="28"/>
        </w:rPr>
        <w:t>
      мыналарды көрсетіңіз:</w:t>
      </w:r>
    </w:p>
    <w:bookmarkEnd w:id="1096"/>
    <w:bookmarkStart w:name="z1275" w:id="1097"/>
    <w:p>
      <w:pPr>
        <w:spacing w:after="0"/>
        <w:ind w:left="0"/>
        <w:jc w:val="both"/>
      </w:pPr>
      <w:r>
        <w:rPr>
          <w:rFonts w:ascii="Times New Roman"/>
          <w:b w:val="false"/>
          <w:i w:val="false"/>
          <w:color w:val="000000"/>
          <w:sz w:val="28"/>
        </w:rPr>
        <w:t xml:space="preserve">
      1) стационарлық үй-жайларды сумен жабдықтау, электр қуатымен жабдықтау және кәрізбен қамтамасыз ету жөніндегі шарттың (шарттардың) атауы </w:t>
      </w:r>
    </w:p>
    <w:bookmarkEnd w:id="1097"/>
    <w:bookmarkStart w:name="z1276" w:id="1098"/>
    <w:p>
      <w:pPr>
        <w:spacing w:after="0"/>
        <w:ind w:left="0"/>
        <w:jc w:val="both"/>
      </w:pPr>
      <w:r>
        <w:rPr>
          <w:rFonts w:ascii="Times New Roman"/>
          <w:b w:val="false"/>
          <w:i w:val="false"/>
          <w:color w:val="000000"/>
          <w:sz w:val="28"/>
        </w:rPr>
        <w:t>
      ___________________________________________________________________;</w:t>
      </w:r>
    </w:p>
    <w:bookmarkEnd w:id="1098"/>
    <w:bookmarkStart w:name="z1277" w:id="1099"/>
    <w:p>
      <w:pPr>
        <w:spacing w:after="0"/>
        <w:ind w:left="0"/>
        <w:jc w:val="both"/>
      </w:pPr>
      <w:r>
        <w:rPr>
          <w:rFonts w:ascii="Times New Roman"/>
          <w:b w:val="false"/>
          <w:i w:val="false"/>
          <w:color w:val="000000"/>
          <w:sz w:val="28"/>
        </w:rPr>
        <w:t>
      2) шарттың (шарттардың) нөмірі мен күні _______________________________.</w:t>
      </w:r>
    </w:p>
    <w:bookmarkEnd w:id="1099"/>
    <w:bookmarkStart w:name="z1278" w:id="1100"/>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1100"/>
    <w:bookmarkStart w:name="z1279" w:id="1101"/>
    <w:p>
      <w:pPr>
        <w:spacing w:after="0"/>
        <w:ind w:left="0"/>
        <w:jc w:val="both"/>
      </w:pPr>
      <w:r>
        <w:rPr>
          <w:rFonts w:ascii="Times New Roman"/>
          <w:b w:val="false"/>
          <w:i w:val="false"/>
          <w:color w:val="000000"/>
          <w:sz w:val="28"/>
        </w:rPr>
        <w:t>
      мыналарды көрсетіңіз:</w:t>
      </w:r>
    </w:p>
    <w:bookmarkEnd w:id="1101"/>
    <w:bookmarkStart w:name="z1280" w:id="1102"/>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w:t>
      </w:r>
    </w:p>
    <w:bookmarkEnd w:id="1102"/>
    <w:bookmarkStart w:name="z1281" w:id="1103"/>
    <w:p>
      <w:pPr>
        <w:spacing w:after="0"/>
        <w:ind w:left="0"/>
        <w:jc w:val="both"/>
      </w:pPr>
      <w:r>
        <w:rPr>
          <w:rFonts w:ascii="Times New Roman"/>
          <w:b w:val="false"/>
          <w:i w:val="false"/>
          <w:color w:val="000000"/>
          <w:sz w:val="28"/>
        </w:rPr>
        <w:t>
      мен күні_________________________________________________________;</w:t>
      </w:r>
    </w:p>
    <w:bookmarkEnd w:id="1103"/>
    <w:bookmarkStart w:name="z1282" w:id="1104"/>
    <w:p>
      <w:pPr>
        <w:spacing w:after="0"/>
        <w:ind w:left="0"/>
        <w:jc w:val="both"/>
      </w:pPr>
      <w:r>
        <w:rPr>
          <w:rFonts w:ascii="Times New Roman"/>
          <w:b w:val="false"/>
          <w:i w:val="false"/>
          <w:color w:val="000000"/>
          <w:sz w:val="28"/>
        </w:rPr>
        <w:t>
      2) аспапттар саны ___________________________________________________;</w:t>
      </w:r>
    </w:p>
    <w:bookmarkEnd w:id="1104"/>
    <w:bookmarkStart w:name="z1283" w:id="1105"/>
    <w:p>
      <w:pPr>
        <w:spacing w:after="0"/>
        <w:ind w:left="0"/>
        <w:jc w:val="both"/>
      </w:pPr>
      <w:r>
        <w:rPr>
          <w:rFonts w:ascii="Times New Roman"/>
          <w:b w:val="false"/>
          <w:i w:val="false"/>
          <w:color w:val="000000"/>
          <w:sz w:val="28"/>
        </w:rPr>
        <w:t xml:space="preserve">
      3) ақпаратты автоматты түрде беруді жүзеге асыруға мүмкіндік беретін </w:t>
      </w:r>
    </w:p>
    <w:bookmarkEnd w:id="1105"/>
    <w:bookmarkStart w:name="z1284" w:id="1106"/>
    <w:p>
      <w:pPr>
        <w:spacing w:after="0"/>
        <w:ind w:left="0"/>
        <w:jc w:val="both"/>
      </w:pPr>
      <w:r>
        <w:rPr>
          <w:rFonts w:ascii="Times New Roman"/>
          <w:b w:val="false"/>
          <w:i w:val="false"/>
          <w:color w:val="000000"/>
          <w:sz w:val="28"/>
        </w:rPr>
        <w:t>
      бағдарламалық қамтамасыз етудің бар-жоғы ________________________________.</w:t>
      </w:r>
    </w:p>
    <w:bookmarkEnd w:id="1106"/>
    <w:bookmarkStart w:name="z1285" w:id="1107"/>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1107"/>
    <w:bookmarkStart w:name="z1286" w:id="1108"/>
    <w:p>
      <w:pPr>
        <w:spacing w:after="0"/>
        <w:ind w:left="0"/>
        <w:jc w:val="both"/>
      </w:pPr>
      <w:r>
        <w:rPr>
          <w:rFonts w:ascii="Times New Roman"/>
          <w:b w:val="false"/>
          <w:i w:val="false"/>
          <w:color w:val="000000"/>
          <w:sz w:val="28"/>
        </w:rPr>
        <w:t>
      мыналарды көрсетіңіз:</w:t>
      </w:r>
    </w:p>
    <w:bookmarkEnd w:id="1108"/>
    <w:bookmarkStart w:name="z1287" w:id="1109"/>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bookmarkEnd w:id="1109"/>
    <w:bookmarkStart w:name="z1288" w:id="1110"/>
    <w:p>
      <w:pPr>
        <w:spacing w:after="0"/>
        <w:ind w:left="0"/>
        <w:jc w:val="both"/>
      </w:pPr>
      <w:r>
        <w:rPr>
          <w:rFonts w:ascii="Times New Roman"/>
          <w:b w:val="false"/>
          <w:i w:val="false"/>
          <w:color w:val="000000"/>
          <w:sz w:val="28"/>
        </w:rPr>
        <w:t>
      ___________________________________________________________________;</w:t>
      </w:r>
    </w:p>
    <w:bookmarkEnd w:id="1110"/>
    <w:bookmarkStart w:name="z1289" w:id="1111"/>
    <w:p>
      <w:pPr>
        <w:spacing w:after="0"/>
        <w:ind w:left="0"/>
        <w:jc w:val="both"/>
      </w:pPr>
      <w:r>
        <w:rPr>
          <w:rFonts w:ascii="Times New Roman"/>
          <w:b w:val="false"/>
          <w:i w:val="false"/>
          <w:color w:val="000000"/>
          <w:sz w:val="28"/>
        </w:rPr>
        <w:t>
      2) аспаптарды тексеруді жүзеге асыратын ұйымның атауы ________________;</w:t>
      </w:r>
    </w:p>
    <w:bookmarkEnd w:id="1111"/>
    <w:bookmarkStart w:name="z1290" w:id="1112"/>
    <w:p>
      <w:pPr>
        <w:spacing w:after="0"/>
        <w:ind w:left="0"/>
        <w:jc w:val="both"/>
      </w:pPr>
      <w:r>
        <w:rPr>
          <w:rFonts w:ascii="Times New Roman"/>
          <w:b w:val="false"/>
          <w:i w:val="false"/>
          <w:color w:val="000000"/>
          <w:sz w:val="28"/>
        </w:rPr>
        <w:t>
      3) соңғы және кейінгі тексерудің күні __________________________________.</w:t>
      </w:r>
    </w:p>
    <w:bookmarkEnd w:id="1112"/>
    <w:bookmarkStart w:name="z1291" w:id="1113"/>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1113"/>
    <w:bookmarkStart w:name="z1292" w:id="1114"/>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1114"/>
    <w:bookmarkStart w:name="z1293" w:id="1115"/>
    <w:p>
      <w:pPr>
        <w:spacing w:after="0"/>
        <w:ind w:left="0"/>
        <w:jc w:val="both"/>
      </w:pPr>
      <w:r>
        <w:rPr>
          <w:rFonts w:ascii="Times New Roman"/>
          <w:b w:val="false"/>
          <w:i w:val="false"/>
          <w:color w:val="000000"/>
          <w:sz w:val="28"/>
        </w:rPr>
        <w:t>
      1) шарттың (шарттардың) нөмірі мен күні көрсетіңіз _____________________;</w:t>
      </w:r>
    </w:p>
    <w:bookmarkEnd w:id="1115"/>
    <w:bookmarkStart w:name="z1294" w:id="1116"/>
    <w:p>
      <w:pPr>
        <w:spacing w:after="0"/>
        <w:ind w:left="0"/>
        <w:jc w:val="both"/>
      </w:pPr>
      <w:r>
        <w:rPr>
          <w:rFonts w:ascii="Times New Roman"/>
          <w:b w:val="false"/>
          <w:i w:val="false"/>
          <w:color w:val="000000"/>
          <w:sz w:val="28"/>
        </w:rPr>
        <w:t>
      2) қойма үй-жайдың кадастрлық нөмірі ________________________________.</w:t>
      </w:r>
    </w:p>
    <w:bookmarkEnd w:id="1116"/>
    <w:bookmarkStart w:name="z1295" w:id="1117"/>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1117"/>
    <w:bookmarkStart w:name="z1296" w:id="1118"/>
    <w:p>
      <w:pPr>
        <w:spacing w:after="0"/>
        <w:ind w:left="0"/>
        <w:jc w:val="both"/>
      </w:pPr>
      <w:r>
        <w:rPr>
          <w:rFonts w:ascii="Times New Roman"/>
          <w:b w:val="false"/>
          <w:i w:val="false"/>
          <w:color w:val="000000"/>
          <w:sz w:val="28"/>
        </w:rPr>
        <w:t>
      мыналарды көрсетіңіз:</w:t>
      </w:r>
    </w:p>
    <w:bookmarkEnd w:id="1118"/>
    <w:bookmarkStart w:name="z1297" w:id="1119"/>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w:t>
      </w:r>
    </w:p>
    <w:bookmarkEnd w:id="1119"/>
    <w:bookmarkStart w:name="z1298" w:id="1120"/>
    <w:p>
      <w:pPr>
        <w:spacing w:after="0"/>
        <w:ind w:left="0"/>
        <w:jc w:val="both"/>
      </w:pPr>
      <w:r>
        <w:rPr>
          <w:rFonts w:ascii="Times New Roman"/>
          <w:b w:val="false"/>
          <w:i w:val="false"/>
          <w:color w:val="000000"/>
          <w:sz w:val="28"/>
        </w:rPr>
        <w:t xml:space="preserve">
      кәрізбен қамтамасыз ету жөніндегі шарттың (шарттардың) атауы </w:t>
      </w:r>
    </w:p>
    <w:bookmarkEnd w:id="1120"/>
    <w:bookmarkStart w:name="z1299" w:id="1121"/>
    <w:p>
      <w:pPr>
        <w:spacing w:after="0"/>
        <w:ind w:left="0"/>
        <w:jc w:val="both"/>
      </w:pPr>
      <w:r>
        <w:rPr>
          <w:rFonts w:ascii="Times New Roman"/>
          <w:b w:val="false"/>
          <w:i w:val="false"/>
          <w:color w:val="000000"/>
          <w:sz w:val="28"/>
        </w:rPr>
        <w:t>
      _____________________________________________________________________;</w:t>
      </w:r>
    </w:p>
    <w:bookmarkEnd w:id="1121"/>
    <w:bookmarkStart w:name="z1300" w:id="1122"/>
    <w:p>
      <w:pPr>
        <w:spacing w:after="0"/>
        <w:ind w:left="0"/>
        <w:jc w:val="both"/>
      </w:pPr>
      <w:r>
        <w:rPr>
          <w:rFonts w:ascii="Times New Roman"/>
          <w:b w:val="false"/>
          <w:i w:val="false"/>
          <w:color w:val="000000"/>
          <w:sz w:val="28"/>
        </w:rPr>
        <w:t>
      2) шарттың (шарттардың) нөмірі мен күні _______________________________.</w:t>
      </w:r>
    </w:p>
    <w:bookmarkEnd w:id="1122"/>
    <w:bookmarkStart w:name="z1301" w:id="1123"/>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1123"/>
    <w:bookmarkStart w:name="z1302" w:id="1124"/>
    <w:p>
      <w:pPr>
        <w:spacing w:after="0"/>
        <w:ind w:left="0"/>
        <w:jc w:val="both"/>
      </w:pPr>
      <w:r>
        <w:rPr>
          <w:rFonts w:ascii="Times New Roman"/>
          <w:b w:val="false"/>
          <w:i w:val="false"/>
          <w:color w:val="000000"/>
          <w:sz w:val="28"/>
        </w:rPr>
        <w:t>
      қойма үй-жайында екі немесе одан көп лицензиаттың болуы немесе болмауын көрсетіңіз______________________________________________________________.</w:t>
      </w:r>
    </w:p>
    <w:bookmarkEnd w:id="1124"/>
    <w:bookmarkStart w:name="z1303" w:id="1125"/>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1125"/>
    <w:bookmarkStart w:name="z1304" w:id="1126"/>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көрсетіңіз______________________________________________________________.</w:t>
      </w:r>
    </w:p>
    <w:bookmarkEnd w:id="1126"/>
    <w:bookmarkStart w:name="z1305" w:id="1127"/>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1127"/>
    <w:bookmarkStart w:name="z1306" w:id="1128"/>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1128"/>
    <w:bookmarkStart w:name="z1307" w:id="1129"/>
    <w:p>
      <w:pPr>
        <w:spacing w:after="0"/>
        <w:ind w:left="0"/>
        <w:jc w:val="both"/>
      </w:pPr>
      <w:r>
        <w:rPr>
          <w:rFonts w:ascii="Times New Roman"/>
          <w:b w:val="false"/>
          <w:i w:val="false"/>
          <w:color w:val="000000"/>
          <w:sz w:val="28"/>
        </w:rPr>
        <w:t>
      мыналарды көрсетіңіз:</w:t>
      </w:r>
    </w:p>
    <w:bookmarkEnd w:id="1129"/>
    <w:bookmarkStart w:name="z1308" w:id="1130"/>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w:t>
      </w:r>
    </w:p>
    <w:bookmarkEnd w:id="1130"/>
    <w:bookmarkStart w:name="z1309" w:id="1131"/>
    <w:p>
      <w:pPr>
        <w:spacing w:after="0"/>
        <w:ind w:left="0"/>
        <w:jc w:val="both"/>
      </w:pPr>
      <w:r>
        <w:rPr>
          <w:rFonts w:ascii="Times New Roman"/>
          <w:b w:val="false"/>
          <w:i w:val="false"/>
          <w:color w:val="000000"/>
          <w:sz w:val="28"/>
        </w:rPr>
        <w:t>
      ___________________________________________________________________;</w:t>
      </w:r>
    </w:p>
    <w:bookmarkEnd w:id="1131"/>
    <w:bookmarkStart w:name="z1310" w:id="1132"/>
    <w:p>
      <w:pPr>
        <w:spacing w:after="0"/>
        <w:ind w:left="0"/>
        <w:jc w:val="both"/>
      </w:pPr>
      <w:r>
        <w:rPr>
          <w:rFonts w:ascii="Times New Roman"/>
          <w:b w:val="false"/>
          <w:i w:val="false"/>
          <w:color w:val="000000"/>
          <w:sz w:val="28"/>
        </w:rPr>
        <w:t>
      2) шарттың (шарттардың) нөмірі мен күні _______________________________;</w:t>
      </w:r>
    </w:p>
    <w:bookmarkEnd w:id="1132"/>
    <w:bookmarkStart w:name="z1311" w:id="1133"/>
    <w:p>
      <w:pPr>
        <w:spacing w:after="0"/>
        <w:ind w:left="0"/>
        <w:jc w:val="both"/>
      </w:pPr>
      <w:r>
        <w:rPr>
          <w:rFonts w:ascii="Times New Roman"/>
          <w:b w:val="false"/>
          <w:i w:val="false"/>
          <w:color w:val="000000"/>
          <w:sz w:val="28"/>
        </w:rPr>
        <w:t>
      3) стационарлық үй-жайдың кадастрлық нөмірі __________________________.</w:t>
      </w:r>
    </w:p>
    <w:bookmarkEnd w:id="1133"/>
    <w:bookmarkStart w:name="z1312" w:id="1134"/>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1134"/>
    <w:bookmarkStart w:name="z1313" w:id="1135"/>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көрсетіңіз______________________________________________________________.</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 саудада өткізу</w:t>
            </w:r>
            <w:r>
              <w:br/>
            </w:r>
            <w:r>
              <w:rPr>
                <w:rFonts w:ascii="Times New Roman"/>
                <w:b w:val="false"/>
                <w:i w:val="false"/>
                <w:color w:val="000000"/>
                <w:sz w:val="20"/>
              </w:rPr>
              <w:t>жөніндегі қызметті қоспағанда,</w:t>
            </w:r>
            <w:r>
              <w:br/>
            </w:r>
            <w:r>
              <w:rPr>
                <w:rFonts w:ascii="Times New Roman"/>
                <w:b w:val="false"/>
                <w:i w:val="false"/>
                <w:color w:val="000000"/>
                <w:sz w:val="20"/>
              </w:rPr>
              <w:t>алкоголь өнімдерін сақтауға</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1316" w:id="113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136"/>
    <w:bookmarkStart w:name="z1317" w:id="1137"/>
    <w:p>
      <w:pPr>
        <w:spacing w:after="0"/>
        <w:ind w:left="0"/>
        <w:jc w:val="both"/>
      </w:pPr>
      <w:r>
        <w:rPr>
          <w:rFonts w:ascii="Times New Roman"/>
          <w:b w:val="false"/>
          <w:i w:val="false"/>
          <w:color w:val="000000"/>
          <w:sz w:val="28"/>
        </w:rPr>
        <w:t>
      ___________________________________________________________________</w:t>
      </w:r>
    </w:p>
    <w:bookmarkEnd w:id="1137"/>
    <w:bookmarkStart w:name="z1318" w:id="1138"/>
    <w:p>
      <w:pPr>
        <w:spacing w:after="0"/>
        <w:ind w:left="0"/>
        <w:jc w:val="both"/>
      </w:pPr>
      <w:r>
        <w:rPr>
          <w:rFonts w:ascii="Times New Roman"/>
          <w:b w:val="false"/>
          <w:i w:val="false"/>
          <w:color w:val="000000"/>
          <w:sz w:val="28"/>
        </w:rPr>
        <w:t>
      (лицензиардың толық атауы)</w:t>
      </w:r>
    </w:p>
    <w:bookmarkEnd w:id="1138"/>
    <w:bookmarkStart w:name="z1319" w:id="1139"/>
    <w:p>
      <w:pPr>
        <w:spacing w:after="0"/>
        <w:ind w:left="0"/>
        <w:jc w:val="both"/>
      </w:pPr>
      <w:r>
        <w:rPr>
          <w:rFonts w:ascii="Times New Roman"/>
          <w:b w:val="false"/>
          <w:i w:val="false"/>
          <w:color w:val="000000"/>
          <w:sz w:val="28"/>
        </w:rPr>
        <w:t>
      __________________________________________________________________</w:t>
      </w:r>
    </w:p>
    <w:bookmarkEnd w:id="1139"/>
    <w:bookmarkStart w:name="z1320" w:id="1140"/>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1140"/>
    <w:bookmarkStart w:name="z1321" w:id="1141"/>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1141"/>
    <w:bookmarkStart w:name="z1322" w:id="1142"/>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142"/>
    <w:bookmarkStart w:name="z1323" w:id="1143"/>
    <w:p>
      <w:pPr>
        <w:spacing w:after="0"/>
        <w:ind w:left="0"/>
        <w:jc w:val="both"/>
      </w:pPr>
      <w:r>
        <w:rPr>
          <w:rFonts w:ascii="Times New Roman"/>
          <w:b w:val="false"/>
          <w:i w:val="false"/>
          <w:color w:val="000000"/>
          <w:sz w:val="28"/>
        </w:rPr>
        <w:t>
      сәйкестендіру нөмірі)</w:t>
      </w:r>
    </w:p>
    <w:bookmarkEnd w:id="1143"/>
    <w:bookmarkStart w:name="z1324" w:id="1144"/>
    <w:p>
      <w:pPr>
        <w:spacing w:after="0"/>
        <w:ind w:left="0"/>
        <w:jc w:val="both"/>
      </w:pPr>
      <w:r>
        <w:rPr>
          <w:rFonts w:ascii="Times New Roman"/>
          <w:b w:val="false"/>
          <w:i w:val="false"/>
          <w:color w:val="000000"/>
          <w:sz w:val="28"/>
        </w:rPr>
        <w:t>
      ____________________________________________________ жүзеге асыруға</w:t>
      </w:r>
    </w:p>
    <w:bookmarkEnd w:id="1144"/>
    <w:bookmarkStart w:name="z1325" w:id="1145"/>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bookmarkEnd w:id="1145"/>
    <w:bookmarkStart w:name="z1326" w:id="1146"/>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bookmarkEnd w:id="1146"/>
    <w:bookmarkStart w:name="z1327" w:id="1147"/>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bookmarkEnd w:id="1147"/>
    <w:bookmarkStart w:name="z1328" w:id="1148"/>
    <w:p>
      <w:pPr>
        <w:spacing w:after="0"/>
        <w:ind w:left="0"/>
        <w:jc w:val="both"/>
      </w:pPr>
      <w:r>
        <w:rPr>
          <w:rFonts w:ascii="Times New Roman"/>
          <w:b w:val="false"/>
          <w:i w:val="false"/>
          <w:color w:val="000000"/>
          <w:sz w:val="28"/>
        </w:rPr>
        <w:t>
      бірігу _______________________________________________________________</w:t>
      </w:r>
    </w:p>
    <w:bookmarkEnd w:id="1148"/>
    <w:bookmarkStart w:name="z1329" w:id="1149"/>
    <w:p>
      <w:pPr>
        <w:spacing w:after="0"/>
        <w:ind w:left="0"/>
        <w:jc w:val="both"/>
      </w:pPr>
      <w:r>
        <w:rPr>
          <w:rFonts w:ascii="Times New Roman"/>
          <w:b w:val="false"/>
          <w:i w:val="false"/>
          <w:color w:val="000000"/>
          <w:sz w:val="28"/>
        </w:rPr>
        <w:t>
      қайта құру __________________________________________________________</w:t>
      </w:r>
    </w:p>
    <w:bookmarkEnd w:id="1149"/>
    <w:bookmarkStart w:name="z1330" w:id="1150"/>
    <w:p>
      <w:pPr>
        <w:spacing w:after="0"/>
        <w:ind w:left="0"/>
        <w:jc w:val="both"/>
      </w:pPr>
      <w:r>
        <w:rPr>
          <w:rFonts w:ascii="Times New Roman"/>
          <w:b w:val="false"/>
          <w:i w:val="false"/>
          <w:color w:val="000000"/>
          <w:sz w:val="28"/>
        </w:rPr>
        <w:t>
      қосылу _____________________________________________________________</w:t>
      </w:r>
    </w:p>
    <w:bookmarkEnd w:id="1150"/>
    <w:bookmarkStart w:name="z1331" w:id="1151"/>
    <w:p>
      <w:pPr>
        <w:spacing w:after="0"/>
        <w:ind w:left="0"/>
        <w:jc w:val="both"/>
      </w:pPr>
      <w:r>
        <w:rPr>
          <w:rFonts w:ascii="Times New Roman"/>
          <w:b w:val="false"/>
          <w:i w:val="false"/>
          <w:color w:val="000000"/>
          <w:sz w:val="28"/>
        </w:rPr>
        <w:t>
      бөліп шығару _______________________________________________________</w:t>
      </w:r>
    </w:p>
    <w:bookmarkEnd w:id="1151"/>
    <w:bookmarkStart w:name="z1332" w:id="1152"/>
    <w:p>
      <w:pPr>
        <w:spacing w:after="0"/>
        <w:ind w:left="0"/>
        <w:jc w:val="both"/>
      </w:pPr>
      <w:r>
        <w:rPr>
          <w:rFonts w:ascii="Times New Roman"/>
          <w:b w:val="false"/>
          <w:i w:val="false"/>
          <w:color w:val="000000"/>
          <w:sz w:val="28"/>
        </w:rPr>
        <w:t>
      бөліну ________________________________ жолымен қайта ұйымдастырылуы</w:t>
      </w:r>
    </w:p>
    <w:bookmarkEnd w:id="1152"/>
    <w:bookmarkStart w:name="z1333" w:id="1153"/>
    <w:p>
      <w:pPr>
        <w:spacing w:after="0"/>
        <w:ind w:left="0"/>
        <w:jc w:val="both"/>
      </w:pPr>
      <w:r>
        <w:rPr>
          <w:rFonts w:ascii="Times New Roman"/>
          <w:b w:val="false"/>
          <w:i w:val="false"/>
          <w:color w:val="000000"/>
          <w:sz w:val="28"/>
        </w:rPr>
        <w:t>
      2) заңды тұлға-лицензиат атауының өзгеруі _______________________________</w:t>
      </w:r>
    </w:p>
    <w:bookmarkEnd w:id="1153"/>
    <w:bookmarkStart w:name="z1334" w:id="1154"/>
    <w:p>
      <w:pPr>
        <w:spacing w:after="0"/>
        <w:ind w:left="0"/>
        <w:jc w:val="both"/>
      </w:pPr>
      <w:r>
        <w:rPr>
          <w:rFonts w:ascii="Times New Roman"/>
          <w:b w:val="false"/>
          <w:i w:val="false"/>
          <w:color w:val="000000"/>
          <w:sz w:val="28"/>
        </w:rPr>
        <w:t>
      3) заңды тұлға-лицензиаттың орналасқан жерінің өзгеруі ___________________</w:t>
      </w:r>
    </w:p>
    <w:bookmarkEnd w:id="1154"/>
    <w:bookmarkStart w:name="z1335" w:id="1155"/>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w:t>
      </w:r>
    </w:p>
    <w:bookmarkEnd w:id="1155"/>
    <w:bookmarkStart w:name="z1336" w:id="1156"/>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w:t>
      </w:r>
    </w:p>
    <w:bookmarkEnd w:id="1156"/>
    <w:bookmarkStart w:name="z1337" w:id="1157"/>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w:t>
      </w:r>
    </w:p>
    <w:bookmarkEnd w:id="1157"/>
    <w:bookmarkStart w:name="z1338" w:id="1158"/>
    <w:p>
      <w:pPr>
        <w:spacing w:after="0"/>
        <w:ind w:left="0"/>
        <w:jc w:val="both"/>
      </w:pPr>
      <w:r>
        <w:rPr>
          <w:rFonts w:ascii="Times New Roman"/>
          <w:b w:val="false"/>
          <w:i w:val="false"/>
          <w:color w:val="000000"/>
          <w:sz w:val="28"/>
        </w:rPr>
        <w:t>
      7) қызмет түрінің атауы өзгеруі ________________________________________</w:t>
      </w:r>
    </w:p>
    <w:bookmarkEnd w:id="1158"/>
    <w:bookmarkStart w:name="z1339" w:id="1159"/>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bookmarkEnd w:id="1159"/>
    <w:bookmarkStart w:name="z1340" w:id="1160"/>
    <w:p>
      <w:pPr>
        <w:spacing w:after="0"/>
        <w:ind w:left="0"/>
        <w:jc w:val="both"/>
      </w:pPr>
      <w:r>
        <w:rPr>
          <w:rFonts w:ascii="Times New Roman"/>
          <w:b w:val="false"/>
          <w:i w:val="false"/>
          <w:color w:val="000000"/>
          <w:sz w:val="28"/>
        </w:rPr>
        <w:t>
      Заңды тұлғаның мекенжайы ___________________________________________</w:t>
      </w:r>
    </w:p>
    <w:bookmarkEnd w:id="1160"/>
    <w:bookmarkStart w:name="z1341" w:id="1161"/>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1161"/>
    <w:bookmarkStart w:name="z1342" w:id="1162"/>
    <w:p>
      <w:pPr>
        <w:spacing w:after="0"/>
        <w:ind w:left="0"/>
        <w:jc w:val="both"/>
      </w:pPr>
      <w:r>
        <w:rPr>
          <w:rFonts w:ascii="Times New Roman"/>
          <w:b w:val="false"/>
          <w:i w:val="false"/>
          <w:color w:val="000000"/>
          <w:sz w:val="28"/>
        </w:rPr>
        <w:t>
      Электрондық пошта __________________________________________________</w:t>
      </w:r>
    </w:p>
    <w:bookmarkEnd w:id="1162"/>
    <w:bookmarkStart w:name="z1343" w:id="1163"/>
    <w:p>
      <w:pPr>
        <w:spacing w:after="0"/>
        <w:ind w:left="0"/>
        <w:jc w:val="both"/>
      </w:pPr>
      <w:r>
        <w:rPr>
          <w:rFonts w:ascii="Times New Roman"/>
          <w:b w:val="false"/>
          <w:i w:val="false"/>
          <w:color w:val="000000"/>
          <w:sz w:val="28"/>
        </w:rPr>
        <w:t>
      Телефондары ________________________________________________________</w:t>
      </w:r>
    </w:p>
    <w:bookmarkEnd w:id="1163"/>
    <w:bookmarkStart w:name="z1344" w:id="1164"/>
    <w:p>
      <w:pPr>
        <w:spacing w:after="0"/>
        <w:ind w:left="0"/>
        <w:jc w:val="both"/>
      </w:pPr>
      <w:r>
        <w:rPr>
          <w:rFonts w:ascii="Times New Roman"/>
          <w:b w:val="false"/>
          <w:i w:val="false"/>
          <w:color w:val="000000"/>
          <w:sz w:val="28"/>
        </w:rPr>
        <w:t>
      Факс _______________________________________________________________</w:t>
      </w:r>
    </w:p>
    <w:bookmarkEnd w:id="1164"/>
    <w:bookmarkStart w:name="z1345" w:id="1165"/>
    <w:p>
      <w:pPr>
        <w:spacing w:after="0"/>
        <w:ind w:left="0"/>
        <w:jc w:val="both"/>
      </w:pPr>
      <w:r>
        <w:rPr>
          <w:rFonts w:ascii="Times New Roman"/>
          <w:b w:val="false"/>
          <w:i w:val="false"/>
          <w:color w:val="000000"/>
          <w:sz w:val="28"/>
        </w:rPr>
        <w:t>
      Банк шоты __________________________________________________________</w:t>
      </w:r>
    </w:p>
    <w:bookmarkEnd w:id="1165"/>
    <w:bookmarkStart w:name="z1346" w:id="1166"/>
    <w:p>
      <w:pPr>
        <w:spacing w:after="0"/>
        <w:ind w:left="0"/>
        <w:jc w:val="both"/>
      </w:pPr>
      <w:r>
        <w:rPr>
          <w:rFonts w:ascii="Times New Roman"/>
          <w:b w:val="false"/>
          <w:i w:val="false"/>
          <w:color w:val="000000"/>
          <w:sz w:val="28"/>
        </w:rPr>
        <w:t>
      (шот нөмірі, банктiң атауы және орналасқан жерi)</w:t>
      </w:r>
    </w:p>
    <w:bookmarkEnd w:id="1166"/>
    <w:bookmarkStart w:name="z1347" w:id="116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167"/>
    <w:bookmarkStart w:name="z1348" w:id="1168"/>
    <w:p>
      <w:pPr>
        <w:spacing w:after="0"/>
        <w:ind w:left="0"/>
        <w:jc w:val="both"/>
      </w:pPr>
      <w:r>
        <w:rPr>
          <w:rFonts w:ascii="Times New Roman"/>
          <w:b w:val="false"/>
          <w:i w:val="false"/>
          <w:color w:val="000000"/>
          <w:sz w:val="28"/>
        </w:rPr>
        <w:t>
      ____________________________________________________________________</w:t>
      </w:r>
    </w:p>
    <w:bookmarkEnd w:id="1168"/>
    <w:bookmarkStart w:name="z1349" w:id="1169"/>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bookmarkEnd w:id="1169"/>
    <w:bookmarkStart w:name="z1350" w:id="1170"/>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170"/>
    <w:bookmarkStart w:name="z1351" w:id="1171"/>
    <w:p>
      <w:pPr>
        <w:spacing w:after="0"/>
        <w:ind w:left="0"/>
        <w:jc w:val="both"/>
      </w:pPr>
      <w:r>
        <w:rPr>
          <w:rFonts w:ascii="Times New Roman"/>
          <w:b w:val="false"/>
          <w:i w:val="false"/>
          <w:color w:val="000000"/>
          <w:sz w:val="28"/>
        </w:rPr>
        <w:t>
      ___________________________ парақта қоса беріліп отыр.</w:t>
      </w:r>
    </w:p>
    <w:bookmarkEnd w:id="1171"/>
    <w:bookmarkStart w:name="z1352" w:id="1172"/>
    <w:p>
      <w:pPr>
        <w:spacing w:after="0"/>
        <w:ind w:left="0"/>
        <w:jc w:val="both"/>
      </w:pPr>
      <w:r>
        <w:rPr>
          <w:rFonts w:ascii="Times New Roman"/>
          <w:b w:val="false"/>
          <w:i w:val="false"/>
          <w:color w:val="000000"/>
          <w:sz w:val="28"/>
        </w:rPr>
        <w:t>
      Осымен:</w:t>
      </w:r>
    </w:p>
    <w:bookmarkEnd w:id="1172"/>
    <w:bookmarkStart w:name="z1353" w:id="117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173"/>
    <w:bookmarkStart w:name="z1354" w:id="117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174"/>
    <w:bookmarkStart w:name="z1355" w:id="117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175"/>
    <w:bookmarkStart w:name="z1356" w:id="1176"/>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176"/>
    <w:bookmarkStart w:name="z1357" w:id="1177"/>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177"/>
    <w:bookmarkStart w:name="z1358" w:id="1178"/>
    <w:p>
      <w:pPr>
        <w:spacing w:after="0"/>
        <w:ind w:left="0"/>
        <w:jc w:val="both"/>
      </w:pPr>
      <w:r>
        <w:rPr>
          <w:rFonts w:ascii="Times New Roman"/>
          <w:b w:val="false"/>
          <w:i w:val="false"/>
          <w:color w:val="000000"/>
          <w:sz w:val="28"/>
        </w:rPr>
        <w:t>
      Басшы _________ ____________________________________________________</w:t>
      </w:r>
    </w:p>
    <w:bookmarkEnd w:id="1178"/>
    <w:bookmarkStart w:name="z1359" w:id="1179"/>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179"/>
    <w:bookmarkStart w:name="z1360" w:id="1180"/>
    <w:p>
      <w:pPr>
        <w:spacing w:after="0"/>
        <w:ind w:left="0"/>
        <w:jc w:val="both"/>
      </w:pPr>
      <w:r>
        <w:rPr>
          <w:rFonts w:ascii="Times New Roman"/>
          <w:b w:val="false"/>
          <w:i w:val="false"/>
          <w:color w:val="000000"/>
          <w:sz w:val="28"/>
        </w:rPr>
        <w:t>
      Толтыру күні: 20__ жылғы "__" _________________</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оны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365" w:id="118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181"/>
    <w:bookmarkStart w:name="z1366" w:id="1182"/>
    <w:p>
      <w:pPr>
        <w:spacing w:after="0"/>
        <w:ind w:left="0"/>
        <w:jc w:val="both"/>
      </w:pPr>
      <w:r>
        <w:rPr>
          <w:rFonts w:ascii="Times New Roman"/>
          <w:b w:val="false"/>
          <w:i w:val="false"/>
          <w:color w:val="000000"/>
          <w:sz w:val="28"/>
        </w:rPr>
        <w:t>
      ___________________________________________________________________</w:t>
      </w:r>
    </w:p>
    <w:bookmarkEnd w:id="1182"/>
    <w:bookmarkStart w:name="z1367" w:id="1183"/>
    <w:p>
      <w:pPr>
        <w:spacing w:after="0"/>
        <w:ind w:left="0"/>
        <w:jc w:val="both"/>
      </w:pPr>
      <w:r>
        <w:rPr>
          <w:rFonts w:ascii="Times New Roman"/>
          <w:b w:val="false"/>
          <w:i w:val="false"/>
          <w:color w:val="000000"/>
          <w:sz w:val="28"/>
        </w:rPr>
        <w:t>
      (лицензиардың толық атауы)</w:t>
      </w:r>
    </w:p>
    <w:bookmarkEnd w:id="1183"/>
    <w:bookmarkStart w:name="z1368" w:id="1184"/>
    <w:p>
      <w:pPr>
        <w:spacing w:after="0"/>
        <w:ind w:left="0"/>
        <w:jc w:val="both"/>
      </w:pPr>
      <w:r>
        <w:rPr>
          <w:rFonts w:ascii="Times New Roman"/>
          <w:b w:val="false"/>
          <w:i w:val="false"/>
          <w:color w:val="000000"/>
          <w:sz w:val="28"/>
        </w:rPr>
        <w:t>
      ___________________________________________________________________</w:t>
      </w:r>
    </w:p>
    <w:bookmarkEnd w:id="1184"/>
    <w:bookmarkStart w:name="z1369" w:id="1185"/>
    <w:p>
      <w:pPr>
        <w:spacing w:after="0"/>
        <w:ind w:left="0"/>
        <w:jc w:val="both"/>
      </w:pPr>
      <w:r>
        <w:rPr>
          <w:rFonts w:ascii="Times New Roman"/>
          <w:b w:val="false"/>
          <w:i w:val="false"/>
          <w:color w:val="000000"/>
          <w:sz w:val="28"/>
        </w:rPr>
        <w:t xml:space="preserve">
      (жеке тұлғаның тегi, аты, әкесiнiң аты (егер ол жеке басты куәландыратын құжатта </w:t>
      </w:r>
    </w:p>
    <w:bookmarkEnd w:id="1185"/>
    <w:bookmarkStart w:name="z1370" w:id="1186"/>
    <w:p>
      <w:pPr>
        <w:spacing w:after="0"/>
        <w:ind w:left="0"/>
        <w:jc w:val="both"/>
      </w:pPr>
      <w:r>
        <w:rPr>
          <w:rFonts w:ascii="Times New Roman"/>
          <w:b w:val="false"/>
          <w:i w:val="false"/>
          <w:color w:val="000000"/>
          <w:sz w:val="28"/>
        </w:rPr>
        <w:t>
      көрсетілсе), жеке сәйкестендіру нөмірі)</w:t>
      </w:r>
    </w:p>
    <w:bookmarkEnd w:id="1186"/>
    <w:bookmarkStart w:name="z1371" w:id="1187"/>
    <w:p>
      <w:pPr>
        <w:spacing w:after="0"/>
        <w:ind w:left="0"/>
        <w:jc w:val="both"/>
      </w:pPr>
      <w:r>
        <w:rPr>
          <w:rFonts w:ascii="Times New Roman"/>
          <w:b w:val="false"/>
          <w:i w:val="false"/>
          <w:color w:val="000000"/>
          <w:sz w:val="28"/>
        </w:rPr>
        <w:t>
      ____________________________________________________________________</w:t>
      </w:r>
    </w:p>
    <w:bookmarkEnd w:id="1187"/>
    <w:bookmarkStart w:name="z1372" w:id="1188"/>
    <w:p>
      <w:pPr>
        <w:spacing w:after="0"/>
        <w:ind w:left="0"/>
        <w:jc w:val="both"/>
      </w:pPr>
      <w:r>
        <w:rPr>
          <w:rFonts w:ascii="Times New Roman"/>
          <w:b w:val="false"/>
          <w:i w:val="false"/>
          <w:color w:val="000000"/>
          <w:sz w:val="28"/>
        </w:rPr>
        <w:t>
      (қызметтiң түрi және (немесе) кіші түрінің(-лері) толық атауы)</w:t>
      </w:r>
    </w:p>
    <w:bookmarkEnd w:id="1188"/>
    <w:bookmarkStart w:name="z1373" w:id="1189"/>
    <w:p>
      <w:pPr>
        <w:spacing w:after="0"/>
        <w:ind w:left="0"/>
        <w:jc w:val="both"/>
      </w:pPr>
      <w:r>
        <w:rPr>
          <w:rFonts w:ascii="Times New Roman"/>
          <w:b w:val="false"/>
          <w:i w:val="false"/>
          <w:color w:val="000000"/>
          <w:sz w:val="28"/>
        </w:rPr>
        <w:t>
      _______________________________________________________ жүзеге асыруға</w:t>
      </w:r>
    </w:p>
    <w:bookmarkEnd w:id="1189"/>
    <w:bookmarkStart w:name="z1374" w:id="1190"/>
    <w:p>
      <w:pPr>
        <w:spacing w:after="0"/>
        <w:ind w:left="0"/>
        <w:jc w:val="both"/>
      </w:pPr>
      <w:r>
        <w:rPr>
          <w:rFonts w:ascii="Times New Roman"/>
          <w:b w:val="false"/>
          <w:i w:val="false"/>
          <w:color w:val="000000"/>
          <w:sz w:val="28"/>
        </w:rPr>
        <w:t>
      20___ жылғы "___" ___________ № ____________, _______________ берілген,</w:t>
      </w:r>
    </w:p>
    <w:bookmarkEnd w:id="1190"/>
    <w:bookmarkStart w:name="z1375" w:id="1191"/>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bookmarkEnd w:id="1191"/>
    <w:bookmarkStart w:name="z1376" w:id="1192"/>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1192"/>
    <w:bookmarkStart w:name="z1377" w:id="1193"/>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bookmarkEnd w:id="1193"/>
    <w:bookmarkStart w:name="z1378" w:id="1194"/>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bookmarkEnd w:id="1194"/>
    <w:bookmarkStart w:name="z1379" w:id="1195"/>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bookmarkEnd w:id="1195"/>
    <w:bookmarkStart w:name="z1380" w:id="1196"/>
    <w:p>
      <w:pPr>
        <w:spacing w:after="0"/>
        <w:ind w:left="0"/>
        <w:jc w:val="both"/>
      </w:pPr>
      <w:r>
        <w:rPr>
          <w:rFonts w:ascii="Times New Roman"/>
          <w:b w:val="false"/>
          <w:i w:val="false"/>
          <w:color w:val="000000"/>
          <w:sz w:val="28"/>
        </w:rPr>
        <w:t xml:space="preserve">
      1) жеке тұлға-лицензиаттың тегі, аты, әкесінің аты (егер ол жеке басты </w:t>
      </w:r>
    </w:p>
    <w:bookmarkEnd w:id="1196"/>
    <w:bookmarkStart w:name="z1381" w:id="1197"/>
    <w:p>
      <w:pPr>
        <w:spacing w:after="0"/>
        <w:ind w:left="0"/>
        <w:jc w:val="both"/>
      </w:pPr>
      <w:r>
        <w:rPr>
          <w:rFonts w:ascii="Times New Roman"/>
          <w:b w:val="false"/>
          <w:i w:val="false"/>
          <w:color w:val="000000"/>
          <w:sz w:val="28"/>
        </w:rPr>
        <w:t>
      куәландыратын құжатта көрсетілсе) өзгеруі ____________________________</w:t>
      </w:r>
    </w:p>
    <w:bookmarkEnd w:id="1197"/>
    <w:bookmarkStart w:name="z1382" w:id="1198"/>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w:t>
      </w:r>
    </w:p>
    <w:bookmarkEnd w:id="1198"/>
    <w:bookmarkStart w:name="z1383" w:id="1199"/>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w:t>
      </w:r>
    </w:p>
    <w:bookmarkEnd w:id="1199"/>
    <w:bookmarkStart w:name="z1384" w:id="1200"/>
    <w:p>
      <w:pPr>
        <w:spacing w:after="0"/>
        <w:ind w:left="0"/>
        <w:jc w:val="both"/>
      </w:pPr>
      <w:r>
        <w:rPr>
          <w:rFonts w:ascii="Times New Roman"/>
          <w:b w:val="false"/>
          <w:i w:val="false"/>
          <w:color w:val="000000"/>
          <w:sz w:val="28"/>
        </w:rPr>
        <w:t>
      __________________________________________________________</w:t>
      </w:r>
    </w:p>
    <w:bookmarkEnd w:id="1200"/>
    <w:bookmarkStart w:name="z1385" w:id="1201"/>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End w:id="1201"/>
    <w:bookmarkStart w:name="z1386" w:id="1202"/>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bookmarkEnd w:id="1202"/>
    <w:bookmarkStart w:name="z1387" w:id="1203"/>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bookmarkEnd w:id="1203"/>
    <w:bookmarkStart w:name="z1388" w:id="1204"/>
    <w:p>
      <w:pPr>
        <w:spacing w:after="0"/>
        <w:ind w:left="0"/>
        <w:jc w:val="both"/>
      </w:pPr>
      <w:r>
        <w:rPr>
          <w:rFonts w:ascii="Times New Roman"/>
          <w:b w:val="false"/>
          <w:i w:val="false"/>
          <w:color w:val="000000"/>
          <w:sz w:val="28"/>
        </w:rPr>
        <w:t xml:space="preserve">
      рұқсаттар" класы бойынша берілген лицензияны иеліктен шығаруы </w:t>
      </w:r>
    </w:p>
    <w:bookmarkEnd w:id="1204"/>
    <w:bookmarkStart w:name="z1389" w:id="1205"/>
    <w:p>
      <w:pPr>
        <w:spacing w:after="0"/>
        <w:ind w:left="0"/>
        <w:jc w:val="both"/>
      </w:pPr>
      <w:r>
        <w:rPr>
          <w:rFonts w:ascii="Times New Roman"/>
          <w:b w:val="false"/>
          <w:i w:val="false"/>
          <w:color w:val="000000"/>
          <w:sz w:val="28"/>
        </w:rPr>
        <w:t>
      ______________________________________________________</w:t>
      </w:r>
    </w:p>
    <w:bookmarkEnd w:id="1205"/>
    <w:bookmarkStart w:name="z1390" w:id="1206"/>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bookmarkEnd w:id="1206"/>
    <w:bookmarkStart w:name="z1391" w:id="1207"/>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bookmarkEnd w:id="1207"/>
    <w:bookmarkStart w:name="z1392" w:id="1208"/>
    <w:p>
      <w:pPr>
        <w:spacing w:after="0"/>
        <w:ind w:left="0"/>
        <w:jc w:val="both"/>
      </w:pPr>
      <w:r>
        <w:rPr>
          <w:rFonts w:ascii="Times New Roman"/>
          <w:b w:val="false"/>
          <w:i w:val="false"/>
          <w:color w:val="000000"/>
          <w:sz w:val="28"/>
        </w:rPr>
        <w:t>
      оның орналасқан жерінің мекенжайы өзгеруі ______________________</w:t>
      </w:r>
    </w:p>
    <w:bookmarkEnd w:id="1208"/>
    <w:bookmarkStart w:name="z1393" w:id="1209"/>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1209"/>
    <w:bookmarkStart w:name="z1394" w:id="1210"/>
    <w:p>
      <w:pPr>
        <w:spacing w:after="0"/>
        <w:ind w:left="0"/>
        <w:jc w:val="both"/>
      </w:pPr>
      <w:r>
        <w:rPr>
          <w:rFonts w:ascii="Times New Roman"/>
          <w:b w:val="false"/>
          <w:i w:val="false"/>
          <w:color w:val="000000"/>
          <w:sz w:val="28"/>
        </w:rPr>
        <w:t>
      жағдайларда _____________________________________________</w:t>
      </w:r>
    </w:p>
    <w:bookmarkEnd w:id="1210"/>
    <w:bookmarkStart w:name="z1395" w:id="1211"/>
    <w:p>
      <w:pPr>
        <w:spacing w:after="0"/>
        <w:ind w:left="0"/>
        <w:jc w:val="both"/>
      </w:pPr>
      <w:r>
        <w:rPr>
          <w:rFonts w:ascii="Times New Roman"/>
          <w:b w:val="false"/>
          <w:i w:val="false"/>
          <w:color w:val="000000"/>
          <w:sz w:val="28"/>
        </w:rPr>
        <w:t>
      7) қызмет түрінің атауы өзгеруі _________________________________________</w:t>
      </w:r>
    </w:p>
    <w:bookmarkEnd w:id="1211"/>
    <w:bookmarkStart w:name="z1396" w:id="1212"/>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bookmarkEnd w:id="1212"/>
    <w:bookmarkStart w:name="z1397" w:id="1213"/>
    <w:p>
      <w:pPr>
        <w:spacing w:after="0"/>
        <w:ind w:left="0"/>
        <w:jc w:val="both"/>
      </w:pPr>
      <w:r>
        <w:rPr>
          <w:rFonts w:ascii="Times New Roman"/>
          <w:b w:val="false"/>
          <w:i w:val="false"/>
          <w:color w:val="000000"/>
          <w:sz w:val="28"/>
        </w:rPr>
        <w:t>
      Жеке тұлғаның тұрғылықты жерінің мекенжайы ______________________</w:t>
      </w:r>
    </w:p>
    <w:bookmarkEnd w:id="1213"/>
    <w:bookmarkStart w:name="z1398" w:id="1214"/>
    <w:p>
      <w:pPr>
        <w:spacing w:after="0"/>
        <w:ind w:left="0"/>
        <w:jc w:val="both"/>
      </w:pPr>
      <w:r>
        <w:rPr>
          <w:rFonts w:ascii="Times New Roman"/>
          <w:b w:val="false"/>
          <w:i w:val="false"/>
          <w:color w:val="000000"/>
          <w:sz w:val="28"/>
        </w:rPr>
        <w:t>
      ________________________________________________________________</w:t>
      </w:r>
    </w:p>
    <w:bookmarkEnd w:id="1214"/>
    <w:bookmarkStart w:name="z1399" w:id="1215"/>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1215"/>
    <w:bookmarkStart w:name="z1400" w:id="1216"/>
    <w:p>
      <w:pPr>
        <w:spacing w:after="0"/>
        <w:ind w:left="0"/>
        <w:jc w:val="both"/>
      </w:pPr>
      <w:r>
        <w:rPr>
          <w:rFonts w:ascii="Times New Roman"/>
          <w:b w:val="false"/>
          <w:i w:val="false"/>
          <w:color w:val="000000"/>
          <w:sz w:val="28"/>
        </w:rPr>
        <w:t>
      нөмірі)</w:t>
      </w:r>
    </w:p>
    <w:bookmarkEnd w:id="1216"/>
    <w:bookmarkStart w:name="z1401" w:id="1217"/>
    <w:p>
      <w:pPr>
        <w:spacing w:after="0"/>
        <w:ind w:left="0"/>
        <w:jc w:val="both"/>
      </w:pPr>
      <w:r>
        <w:rPr>
          <w:rFonts w:ascii="Times New Roman"/>
          <w:b w:val="false"/>
          <w:i w:val="false"/>
          <w:color w:val="000000"/>
          <w:sz w:val="28"/>
        </w:rPr>
        <w:t>
      Электрондық пошта __________________________________________________</w:t>
      </w:r>
    </w:p>
    <w:bookmarkEnd w:id="1217"/>
    <w:bookmarkStart w:name="z1402" w:id="1218"/>
    <w:p>
      <w:pPr>
        <w:spacing w:after="0"/>
        <w:ind w:left="0"/>
        <w:jc w:val="both"/>
      </w:pPr>
      <w:r>
        <w:rPr>
          <w:rFonts w:ascii="Times New Roman"/>
          <w:b w:val="false"/>
          <w:i w:val="false"/>
          <w:color w:val="000000"/>
          <w:sz w:val="28"/>
        </w:rPr>
        <w:t>
      Телефондары ________________________________________________________</w:t>
      </w:r>
    </w:p>
    <w:bookmarkEnd w:id="1218"/>
    <w:bookmarkStart w:name="z1403" w:id="1219"/>
    <w:p>
      <w:pPr>
        <w:spacing w:after="0"/>
        <w:ind w:left="0"/>
        <w:jc w:val="both"/>
      </w:pPr>
      <w:r>
        <w:rPr>
          <w:rFonts w:ascii="Times New Roman"/>
          <w:b w:val="false"/>
          <w:i w:val="false"/>
          <w:color w:val="000000"/>
          <w:sz w:val="28"/>
        </w:rPr>
        <w:t>
      Факс _______________________________________________________________</w:t>
      </w:r>
    </w:p>
    <w:bookmarkEnd w:id="1219"/>
    <w:bookmarkStart w:name="z1404" w:id="1220"/>
    <w:p>
      <w:pPr>
        <w:spacing w:after="0"/>
        <w:ind w:left="0"/>
        <w:jc w:val="both"/>
      </w:pPr>
      <w:r>
        <w:rPr>
          <w:rFonts w:ascii="Times New Roman"/>
          <w:b w:val="false"/>
          <w:i w:val="false"/>
          <w:color w:val="000000"/>
          <w:sz w:val="28"/>
        </w:rPr>
        <w:t>
      Банк шоты __________________________________________________________</w:t>
      </w:r>
    </w:p>
    <w:bookmarkEnd w:id="1220"/>
    <w:bookmarkStart w:name="z1405" w:id="1221"/>
    <w:p>
      <w:pPr>
        <w:spacing w:after="0"/>
        <w:ind w:left="0"/>
        <w:jc w:val="both"/>
      </w:pPr>
      <w:r>
        <w:rPr>
          <w:rFonts w:ascii="Times New Roman"/>
          <w:b w:val="false"/>
          <w:i w:val="false"/>
          <w:color w:val="000000"/>
          <w:sz w:val="28"/>
        </w:rPr>
        <w:t>
      (шот нөмірі, банктiң атауы және орналасқан жерi)</w:t>
      </w:r>
    </w:p>
    <w:bookmarkEnd w:id="1221"/>
    <w:bookmarkStart w:name="z1406" w:id="122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222"/>
    <w:bookmarkStart w:name="z1407" w:id="1223"/>
    <w:p>
      <w:pPr>
        <w:spacing w:after="0"/>
        <w:ind w:left="0"/>
        <w:jc w:val="both"/>
      </w:pPr>
      <w:r>
        <w:rPr>
          <w:rFonts w:ascii="Times New Roman"/>
          <w:b w:val="false"/>
          <w:i w:val="false"/>
          <w:color w:val="000000"/>
          <w:sz w:val="28"/>
        </w:rPr>
        <w:t>
      ___________________________________________________________________</w:t>
      </w:r>
    </w:p>
    <w:bookmarkEnd w:id="1223"/>
    <w:bookmarkStart w:name="z1408" w:id="1224"/>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224"/>
    <w:bookmarkStart w:name="z1409" w:id="1225"/>
    <w:p>
      <w:pPr>
        <w:spacing w:after="0"/>
        <w:ind w:left="0"/>
        <w:jc w:val="both"/>
      </w:pPr>
      <w:r>
        <w:rPr>
          <w:rFonts w:ascii="Times New Roman"/>
          <w:b w:val="false"/>
          <w:i w:val="false"/>
          <w:color w:val="000000"/>
          <w:sz w:val="28"/>
        </w:rPr>
        <w:t>
      (стационарлық үй-жайлар нөмірі)</w:t>
      </w:r>
    </w:p>
    <w:bookmarkEnd w:id="1225"/>
    <w:bookmarkStart w:name="z1410" w:id="1226"/>
    <w:p>
      <w:pPr>
        <w:spacing w:after="0"/>
        <w:ind w:left="0"/>
        <w:jc w:val="both"/>
      </w:pPr>
      <w:r>
        <w:rPr>
          <w:rFonts w:ascii="Times New Roman"/>
          <w:b w:val="false"/>
          <w:i w:val="false"/>
          <w:color w:val="000000"/>
          <w:sz w:val="28"/>
        </w:rPr>
        <w:t>
      __________________ парақта қоса беріліп отыр.</w:t>
      </w:r>
    </w:p>
    <w:bookmarkEnd w:id="1226"/>
    <w:bookmarkStart w:name="z1411" w:id="1227"/>
    <w:p>
      <w:pPr>
        <w:spacing w:after="0"/>
        <w:ind w:left="0"/>
        <w:jc w:val="both"/>
      </w:pPr>
      <w:r>
        <w:rPr>
          <w:rFonts w:ascii="Times New Roman"/>
          <w:b w:val="false"/>
          <w:i w:val="false"/>
          <w:color w:val="000000"/>
          <w:sz w:val="28"/>
        </w:rPr>
        <w:t>
      Осымен:</w:t>
      </w:r>
    </w:p>
    <w:bookmarkEnd w:id="1227"/>
    <w:bookmarkStart w:name="z1412" w:id="122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228"/>
    <w:bookmarkStart w:name="z1413" w:id="1229"/>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229"/>
    <w:bookmarkStart w:name="z1414" w:id="123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230"/>
    <w:bookmarkStart w:name="z1415" w:id="1231"/>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231"/>
    <w:bookmarkStart w:name="z1416" w:id="1232"/>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232"/>
    <w:bookmarkStart w:name="z1417" w:id="1233"/>
    <w:p>
      <w:pPr>
        <w:spacing w:after="0"/>
        <w:ind w:left="0"/>
        <w:jc w:val="both"/>
      </w:pPr>
      <w:r>
        <w:rPr>
          <w:rFonts w:ascii="Times New Roman"/>
          <w:b w:val="false"/>
          <w:i w:val="false"/>
          <w:color w:val="000000"/>
          <w:sz w:val="28"/>
        </w:rPr>
        <w:t>
      Жеке тұлға __________________________________________________________</w:t>
      </w:r>
    </w:p>
    <w:bookmarkEnd w:id="1233"/>
    <w:bookmarkStart w:name="z1418" w:id="1234"/>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234"/>
    <w:bookmarkStart w:name="z1419" w:id="1235"/>
    <w:p>
      <w:pPr>
        <w:spacing w:after="0"/>
        <w:ind w:left="0"/>
        <w:jc w:val="both"/>
      </w:pPr>
      <w:r>
        <w:rPr>
          <w:rFonts w:ascii="Times New Roman"/>
          <w:b w:val="false"/>
          <w:i w:val="false"/>
          <w:color w:val="000000"/>
          <w:sz w:val="28"/>
        </w:rPr>
        <w:t>
      Толтыру күні: 20__ жылғы "__" _________________</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5-қосымша</w:t>
            </w:r>
          </w:p>
        </w:tc>
      </w:tr>
    </w:tbl>
    <w:bookmarkStart w:name="z1421" w:id="1236"/>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мемлекеттiк көрсетілетін қызмет қағидасы</w:t>
      </w:r>
    </w:p>
    <w:bookmarkEnd w:id="1236"/>
    <w:bookmarkStart w:name="z1422" w:id="1237"/>
    <w:p>
      <w:pPr>
        <w:spacing w:after="0"/>
        <w:ind w:left="0"/>
        <w:jc w:val="left"/>
      </w:pPr>
      <w:r>
        <w:rPr>
          <w:rFonts w:ascii="Times New Roman"/>
          <w:b/>
          <w:i w:val="false"/>
          <w:color w:val="000000"/>
        </w:rPr>
        <w:t xml:space="preserve"> 1-тарау. Жалпы ережелер</w:t>
      </w:r>
    </w:p>
    <w:bookmarkEnd w:id="1237"/>
    <w:bookmarkStart w:name="z1423" w:id="1238"/>
    <w:p>
      <w:pPr>
        <w:spacing w:after="0"/>
        <w:ind w:left="0"/>
        <w:jc w:val="both"/>
      </w:pPr>
      <w:r>
        <w:rPr>
          <w:rFonts w:ascii="Times New Roman"/>
          <w:b w:val="false"/>
          <w:i w:val="false"/>
          <w:color w:val="000000"/>
          <w:sz w:val="28"/>
        </w:rPr>
        <w:t xml:space="preserve">
      1. Осы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 қағидасы (бұдан әрі – Қағида) Қазақстан Республикасының "Мемлекеттік және әлеуметтік жауапкершілігі бар көрсетілетін қызметтер туралы" Қазақстан Республикасының Заңының (бұдан әрі – Заң) 10-бабы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әзірленген және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көрсету тәртібін анықтайды.</w:t>
      </w:r>
    </w:p>
    <w:bookmarkEnd w:id="1238"/>
    <w:bookmarkStart w:name="z1424" w:id="1239"/>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239"/>
    <w:bookmarkStart w:name="z1425" w:id="1240"/>
    <w:p>
      <w:pPr>
        <w:spacing w:after="0"/>
        <w:ind w:left="0"/>
        <w:jc w:val="left"/>
      </w:pPr>
      <w:r>
        <w:rPr>
          <w:rFonts w:ascii="Times New Roman"/>
          <w:b/>
          <w:i w:val="false"/>
          <w:color w:val="000000"/>
        </w:rPr>
        <w:t xml:space="preserve"> 2-тарау. Мемлекеттік қызметті көрсету тәртібі</w:t>
      </w:r>
    </w:p>
    <w:bookmarkEnd w:id="1240"/>
    <w:bookmarkStart w:name="z1426" w:id="1241"/>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"цифрлық үкімет" веб-порталы (бұдан әрі – портал) арқылы жүзеге асырылады.</w:t>
      </w:r>
    </w:p>
    <w:bookmarkEnd w:id="1241"/>
    <w:bookmarkStart w:name="z1427" w:id="1242"/>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1242"/>
    <w:bookmarkStart w:name="z1428" w:id="1243"/>
    <w:p>
      <w:pPr>
        <w:spacing w:after="0"/>
        <w:ind w:left="0"/>
        <w:jc w:val="both"/>
      </w:pPr>
      <w:r>
        <w:rPr>
          <w:rFonts w:ascii="Times New Roman"/>
          <w:b w:val="false"/>
          <w:i w:val="false"/>
          <w:color w:val="000000"/>
          <w:sz w:val="28"/>
        </w:rPr>
        <w:t>
      Мемлекеттік қызмет көрсету ерекшеліктері ескеріле отырып,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 көрсетуге қойылатын негізгі талаптар тізбесі (бұдан әрі – Тізбе) осы Қағиданың 1-қосымшасында көрсетілген.</w:t>
      </w:r>
    </w:p>
    <w:bookmarkEnd w:id="1243"/>
    <w:bookmarkStart w:name="z1429" w:id="1244"/>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244"/>
    <w:bookmarkStart w:name="z1430" w:id="1245"/>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1245"/>
    <w:bookmarkStart w:name="z1431" w:id="1246"/>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1246"/>
    <w:bookmarkStart w:name="z1432" w:id="1247"/>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247"/>
    <w:bookmarkStart w:name="z1433" w:id="1248"/>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248"/>
    <w:bookmarkStart w:name="z1434" w:id="1249"/>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цифрлық жүйелерде қамтылған, заңмен қорғалатын құпияны құрайтын мәліметтерді пайдалануға келісімін береді.</w:t>
      </w:r>
    </w:p>
    <w:bookmarkEnd w:id="1249"/>
    <w:bookmarkStart w:name="z1435" w:id="1250"/>
    <w:p>
      <w:pPr>
        <w:spacing w:after="0"/>
        <w:ind w:left="0"/>
        <w:jc w:val="both"/>
      </w:pPr>
      <w:r>
        <w:rPr>
          <w:rFonts w:ascii="Times New Roman"/>
          <w:b w:val="false"/>
          <w:i w:val="false"/>
          <w:color w:val="000000"/>
          <w:sz w:val="28"/>
        </w:rPr>
        <w:t>
      Мемлекеттік цифрлық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цифрлық жүйелерден портал арқылы уәкілетті лауазымды адамдардың ЭЦҚ-мен куәландырылған электрондық құжат нысанында алады.</w:t>
      </w:r>
    </w:p>
    <w:bookmarkEnd w:id="1250"/>
    <w:bookmarkStart w:name="z1436" w:id="1251"/>
    <w:p>
      <w:pPr>
        <w:spacing w:after="0"/>
        <w:ind w:left="0"/>
        <w:jc w:val="both"/>
      </w:pPr>
      <w:r>
        <w:rPr>
          <w:rFonts w:ascii="Times New Roman"/>
          <w:b w:val="false"/>
          <w:i w:val="false"/>
          <w:color w:val="000000"/>
          <w:sz w:val="28"/>
        </w:rPr>
        <w:t>
      4. "Рұқсаттар және хабарламалар туралы" Қазақстан Республикасының Заңының (бұдан әрі – Рұқсаттар туралы заң) 33 бабына сәйкес лицензия және (немесе) лицензияға қосымша мынадай:</w:t>
      </w:r>
    </w:p>
    <w:bookmarkEnd w:id="1251"/>
    <w:bookmarkStart w:name="z1437" w:id="1252"/>
    <w:p>
      <w:pPr>
        <w:spacing w:after="0"/>
        <w:ind w:left="0"/>
        <w:jc w:val="both"/>
      </w:pPr>
      <w:r>
        <w:rPr>
          <w:rFonts w:ascii="Times New Roman"/>
          <w:b w:val="false"/>
          <w:i w:val="false"/>
          <w:color w:val="000000"/>
          <w:sz w:val="28"/>
        </w:rPr>
        <w:t>
      1) жеке тұлға-лицензиаттың тегі, аты, әкесінің аты (егер ол жеке басты куәландыратын құжатта көрсетілсе) өзгерген;</w:t>
      </w:r>
    </w:p>
    <w:bookmarkEnd w:id="1252"/>
    <w:bookmarkStart w:name="z1438" w:id="1253"/>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253"/>
    <w:bookmarkStart w:name="z1439" w:id="1254"/>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1254"/>
    <w:bookmarkStart w:name="z1440" w:id="1255"/>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1255"/>
    <w:bookmarkStart w:name="z1441" w:id="1256"/>
    <w:p>
      <w:pPr>
        <w:spacing w:after="0"/>
        <w:ind w:left="0"/>
        <w:jc w:val="both"/>
      </w:pPr>
      <w:r>
        <w:rPr>
          <w:rFonts w:ascii="Times New Roman"/>
          <w:b w:val="false"/>
          <w:i w:val="false"/>
          <w:color w:val="000000"/>
          <w:sz w:val="28"/>
        </w:rPr>
        <w:t>
      5) егер нақты лицензияның иеліктен шығарылатындығы Рұқсаттар туралы заңның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1256"/>
    <w:bookmarkStart w:name="z1442" w:id="1257"/>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257"/>
    <w:bookmarkStart w:name="z1443" w:id="1258"/>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1258"/>
    <w:bookmarkStart w:name="z1444" w:id="1259"/>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bookmarkEnd w:id="1259"/>
    <w:bookmarkStart w:name="z1445" w:id="1260"/>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жағдайларда лицензияны қайта ресімдеуге өтініш беру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қайта ресімдеу кезінде талап етілмейді.</w:t>
      </w:r>
    </w:p>
    <w:bookmarkEnd w:id="1260"/>
    <w:bookmarkStart w:name="z1446" w:id="1261"/>
    <w:p>
      <w:pPr>
        <w:spacing w:after="0"/>
        <w:ind w:left="0"/>
        <w:jc w:val="both"/>
      </w:pPr>
      <w:r>
        <w:rPr>
          <w:rFonts w:ascii="Times New Roman"/>
          <w:b w:val="false"/>
          <w:i w:val="false"/>
          <w:color w:val="000000"/>
          <w:sz w:val="28"/>
        </w:rPr>
        <w:t>
      Лицензияны проактивті көрсетілетін қызмет арқылы қайта ресімдеу үшін өтініш берген күн осы көрсетілетін қызметті ұсынуға келісім алған күн болып есептеледі.</w:t>
      </w:r>
    </w:p>
    <w:bookmarkEnd w:id="1261"/>
    <w:bookmarkStart w:name="z1447" w:id="1262"/>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береді.</w:t>
      </w:r>
    </w:p>
    <w:bookmarkEnd w:id="1262"/>
    <w:bookmarkStart w:name="z1448" w:id="1263"/>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қосымшаны алады.</w:t>
      </w:r>
    </w:p>
    <w:bookmarkEnd w:id="1263"/>
    <w:bookmarkStart w:name="z1449" w:id="1264"/>
    <w:p>
      <w:pPr>
        <w:spacing w:after="0"/>
        <w:ind w:left="0"/>
        <w:jc w:val="both"/>
      </w:pPr>
      <w:r>
        <w:rPr>
          <w:rFonts w:ascii="Times New Roman"/>
          <w:b w:val="false"/>
          <w:i w:val="false"/>
          <w:color w:val="000000"/>
          <w:sz w:val="28"/>
        </w:rPr>
        <w:t xml:space="preserve">
      Рұқсаттар туралы заңның </w:t>
      </w:r>
      <w:r>
        <w:rPr>
          <w:rFonts w:ascii="Times New Roman"/>
          <w:b w:val="false"/>
          <w:i w:val="false"/>
          <w:color w:val="000000"/>
          <w:sz w:val="28"/>
        </w:rPr>
        <w:t>35 бабының</w:t>
      </w:r>
      <w:r>
        <w:rPr>
          <w:rFonts w:ascii="Times New Roman"/>
          <w:b w:val="false"/>
          <w:i w:val="false"/>
          <w:color w:val="000000"/>
          <w:sz w:val="28"/>
        </w:rPr>
        <w:t xml:space="preserve"> 2-тармағына сәйкес осы 35-баптың 1-тармағының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1264"/>
    <w:bookmarkStart w:name="z1450" w:id="1265"/>
    <w:p>
      <w:pPr>
        <w:spacing w:after="0"/>
        <w:ind w:left="0"/>
        <w:jc w:val="both"/>
      </w:pPr>
      <w:r>
        <w:rPr>
          <w:rFonts w:ascii="Times New Roman"/>
          <w:b w:val="false"/>
          <w:i w:val="false"/>
          <w:color w:val="000000"/>
          <w:sz w:val="28"/>
        </w:rPr>
        <w:t>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Кодексіне және "Қазақстан Республикасындағы мерекелер туралы" Қазақстан Республикасының Заңына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1265"/>
    <w:bookmarkStart w:name="z1451" w:id="126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1266"/>
    <w:bookmarkStart w:name="z1452" w:id="1267"/>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1267"/>
    <w:bookmarkStart w:name="z1453" w:id="1268"/>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цифрлық жүйесіне енгізеді, өңдейді және көрсетілетін қызметті алушыға мемлекеттік көрсетілетін қызмет нәтижесін жібереді:</w:t>
      </w:r>
    </w:p>
    <w:bookmarkEnd w:id="1268"/>
    <w:bookmarkStart w:name="z1454" w:id="1269"/>
    <w:p>
      <w:pPr>
        <w:spacing w:after="0"/>
        <w:ind w:left="0"/>
        <w:jc w:val="both"/>
      </w:pPr>
      <w:r>
        <w:rPr>
          <w:rFonts w:ascii="Times New Roman"/>
          <w:b w:val="false"/>
          <w:i w:val="false"/>
          <w:color w:val="000000"/>
          <w:sz w:val="28"/>
        </w:rPr>
        <w:t>
      1) лицензия беру әлде осы Қағидаларға 1-қосымшаға сәйкес Тізбенің 8-тармағында көзделген жағдайларда және негіздер бойынша мемлекеттік қызмет көрсетуден бас тарту туралы уәжді жауабы – көрсетілген өтінішті тіркеген күннен кейінгі 1 (бір) жұмыс күнінен кешіктірмей;</w:t>
      </w:r>
    </w:p>
    <w:bookmarkEnd w:id="1269"/>
    <w:bookmarkStart w:name="z1455" w:id="1270"/>
    <w:p>
      <w:pPr>
        <w:spacing w:after="0"/>
        <w:ind w:left="0"/>
        <w:jc w:val="both"/>
      </w:pPr>
      <w:r>
        <w:rPr>
          <w:rFonts w:ascii="Times New Roman"/>
          <w:b w:val="false"/>
          <w:i w:val="false"/>
          <w:color w:val="000000"/>
          <w:sz w:val="28"/>
        </w:rPr>
        <w:t>
      2) лицензияны қайта ресімдеу – 3 (үш) жұмыс күні ішінде.</w:t>
      </w:r>
    </w:p>
    <w:bookmarkEnd w:id="1270"/>
    <w:bookmarkStart w:name="z1456" w:id="1271"/>
    <w:p>
      <w:pPr>
        <w:spacing w:after="0"/>
        <w:ind w:left="0"/>
        <w:jc w:val="both"/>
      </w:pPr>
      <w:r>
        <w:rPr>
          <w:rFonts w:ascii="Times New Roman"/>
          <w:b w:val="false"/>
          <w:i w:val="false"/>
          <w:color w:val="000000"/>
          <w:sz w:val="28"/>
        </w:rPr>
        <w:t>
      6. Мемлекеттік көрсетілетін қызметті е-лицензиялау цифрлық жүйесі арқылы көсеткен жағдайда оны көрсету сатысы туралы деректерді мемлекеттік қызметтер көрсету мониторингінің цифрлық жүйесіне автоматты түрде түседі.</w:t>
      </w:r>
    </w:p>
    <w:bookmarkEnd w:id="1271"/>
    <w:bookmarkStart w:name="z1457" w:id="1272"/>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1272"/>
    <w:bookmarkStart w:name="z1458" w:id="1273"/>
    <w:p>
      <w:pPr>
        <w:spacing w:after="0"/>
        <w:ind w:left="0"/>
        <w:jc w:val="both"/>
      </w:pPr>
      <w:r>
        <w:rPr>
          <w:rFonts w:ascii="Times New Roman"/>
          <w:b w:val="false"/>
          <w:i w:val="false"/>
          <w:color w:val="000000"/>
          <w:sz w:val="28"/>
        </w:rPr>
        <w:t>
      8. Мемлекеттік қызмет көрсету үшін қажетті мәліметтерді қамтитын цифрлық жүйе істен шыққан жағдайда, көрсетілетін қызметті беруші 30 (отыз) минут ішінде "цифрлық үкіметтің" цифрлық инфрақұрылымы операторының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1273"/>
    <w:bookmarkStart w:name="z1459" w:id="127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274"/>
    <w:bookmarkStart w:name="z1460" w:id="1275"/>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275"/>
    <w:bookmarkStart w:name="z1461" w:id="1276"/>
    <w:p>
      <w:pPr>
        <w:spacing w:after="0"/>
        <w:ind w:left="0"/>
        <w:jc w:val="both"/>
      </w:pPr>
      <w:r>
        <w:rPr>
          <w:rFonts w:ascii="Times New Roman"/>
          <w:b w:val="false"/>
          <w:i w:val="false"/>
          <w:color w:val="000000"/>
          <w:sz w:val="28"/>
        </w:rPr>
        <w:t>
      көрсетілетін қызметті беруші басшысының атына;</w:t>
      </w:r>
    </w:p>
    <w:bookmarkEnd w:id="1276"/>
    <w:bookmarkStart w:name="z1462" w:id="1277"/>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277"/>
    <w:bookmarkStart w:name="z1463" w:id="127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278"/>
    <w:bookmarkStart w:name="z1464" w:id="1279"/>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1279"/>
    <w:bookmarkStart w:name="z1465" w:id="1280"/>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280"/>
    <w:bookmarkStart w:name="z1466" w:id="128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281"/>
    <w:bookmarkStart w:name="z1467" w:id="1282"/>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1282"/>
    <w:bookmarkStart w:name="z1468" w:id="128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 бөлшек</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 көрсетуге қойылатын негізгі талаптар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84"/>
          <w:p>
            <w:pPr>
              <w:spacing w:after="20"/>
              <w:ind w:left="20"/>
              <w:jc w:val="both"/>
            </w:pPr>
            <w:r>
              <w:rPr>
                <w:rFonts w:ascii="Times New Roman"/>
                <w:b w:val="false"/>
                <w:i w:val="false"/>
                <w:color w:val="000000"/>
                <w:sz w:val="20"/>
              </w:rPr>
              <w:t>
Мемлекеттік көрсетілетін қызмет түрлерінің атауы:</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лицензияны қайта ресімдеу.</w:t>
            </w:r>
          </w:p>
          <w:p>
            <w:pPr>
              <w:spacing w:after="20"/>
              <w:ind w:left="20"/>
              <w:jc w:val="both"/>
            </w:pPr>
            <w:r>
              <w:rPr>
                <w:rFonts w:ascii="Times New Roman"/>
                <w:b w:val="false"/>
                <w:i w:val="false"/>
                <w:color w:val="000000"/>
                <w:sz w:val="20"/>
              </w:rPr>
              <w:t>
3.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85"/>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көрсетілген өтініш түскен күнен кейінгі 1 (бір) жұмыс күнінен кешіктірмей;</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көрсетілген өтініш түскен күнен кейінгі 1 (бір) жұмыс күнінен кешіктірмей;</w:t>
            </w:r>
          </w:p>
          <w:p>
            <w:pPr>
              <w:spacing w:after="20"/>
              <w:ind w:left="20"/>
              <w:jc w:val="both"/>
            </w:pPr>
            <w:r>
              <w:rPr>
                <w:rFonts w:ascii="Times New Roman"/>
                <w:b w:val="false"/>
                <w:i w:val="false"/>
                <w:color w:val="000000"/>
                <w:sz w:val="20"/>
              </w:rPr>
              <w:t>
3) лицензияның қолданулуы тоқтатылған кезде – көрсетілген өтінішті тіркеген күннен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 немесе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86"/>
          <w:p>
            <w:pPr>
              <w:spacing w:after="20"/>
              <w:ind w:left="20"/>
              <w:jc w:val="both"/>
            </w:pPr>
            <w:r>
              <w:rPr>
                <w:rFonts w:ascii="Times New Roman"/>
                <w:b w:val="false"/>
                <w:i w:val="false"/>
                <w:color w:val="000000"/>
                <w:sz w:val="20"/>
              </w:rPr>
              <w:t>
Қазақстан Республикасы Салық кодексінің 616-бабының 4-тармағына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Астанада, республикалық және облыстық маңызы бар қалаларда – 100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маңызы бар қалалар мен кенттерде – 70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елді мекендерде – 30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кезінде – лицензияны беру кезіндегі мөлшерлеменің 10 %-ын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87"/>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88"/>
          <w:p>
            <w:pPr>
              <w:spacing w:after="20"/>
              <w:ind w:left="20"/>
              <w:jc w:val="both"/>
            </w:pPr>
            <w:r>
              <w:rPr>
                <w:rFonts w:ascii="Times New Roman"/>
                <w:b w:val="false"/>
                <w:i w:val="false"/>
                <w:color w:val="000000"/>
                <w:sz w:val="20"/>
              </w:rPr>
              <w:t>
1) лицензияны алу үшін:</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2 немесе 3-қосымшаларға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4-қосымшаға сәйкес электрондық құжат нысанындағы,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5 немесе 6-қосымшаға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89"/>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90"/>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1290"/>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 бөлшек</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bookmarkStart w:name="z1504" w:id="129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291"/>
    <w:bookmarkStart w:name="z1505" w:id="1292"/>
    <w:p>
      <w:pPr>
        <w:spacing w:after="0"/>
        <w:ind w:left="0"/>
        <w:jc w:val="both"/>
      </w:pPr>
      <w:r>
        <w:rPr>
          <w:rFonts w:ascii="Times New Roman"/>
          <w:b w:val="false"/>
          <w:i w:val="false"/>
          <w:color w:val="000000"/>
          <w:sz w:val="28"/>
        </w:rPr>
        <w:t>
      ___________________________________________________________________</w:t>
      </w:r>
    </w:p>
    <w:bookmarkEnd w:id="1292"/>
    <w:bookmarkStart w:name="z1506" w:id="1293"/>
    <w:p>
      <w:pPr>
        <w:spacing w:after="0"/>
        <w:ind w:left="0"/>
        <w:jc w:val="both"/>
      </w:pPr>
      <w:r>
        <w:rPr>
          <w:rFonts w:ascii="Times New Roman"/>
          <w:b w:val="false"/>
          <w:i w:val="false"/>
          <w:color w:val="000000"/>
          <w:sz w:val="28"/>
        </w:rPr>
        <w:t>
      (лицензиардың толық атауы)</w:t>
      </w:r>
    </w:p>
    <w:bookmarkEnd w:id="1293"/>
    <w:bookmarkStart w:name="z1507" w:id="1294"/>
    <w:p>
      <w:pPr>
        <w:spacing w:after="0"/>
        <w:ind w:left="0"/>
        <w:jc w:val="both"/>
      </w:pPr>
      <w:r>
        <w:rPr>
          <w:rFonts w:ascii="Times New Roman"/>
          <w:b w:val="false"/>
          <w:i w:val="false"/>
          <w:color w:val="000000"/>
          <w:sz w:val="28"/>
        </w:rPr>
        <w:t>
      ___________________________________________________________________</w:t>
      </w:r>
    </w:p>
    <w:bookmarkEnd w:id="1294"/>
    <w:bookmarkStart w:name="z1508" w:id="1295"/>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1295"/>
    <w:bookmarkStart w:name="z1509" w:id="1296"/>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1296"/>
    <w:bookmarkStart w:name="z1510" w:id="1297"/>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297"/>
    <w:bookmarkStart w:name="z1511" w:id="1298"/>
    <w:p>
      <w:pPr>
        <w:spacing w:after="0"/>
        <w:ind w:left="0"/>
        <w:jc w:val="both"/>
      </w:pPr>
      <w:r>
        <w:rPr>
          <w:rFonts w:ascii="Times New Roman"/>
          <w:b w:val="false"/>
          <w:i w:val="false"/>
          <w:color w:val="000000"/>
          <w:sz w:val="28"/>
        </w:rPr>
        <w:t>
      сәйкестендіру нөмірі)</w:t>
      </w:r>
    </w:p>
    <w:bookmarkEnd w:id="1298"/>
    <w:bookmarkStart w:name="z1512" w:id="1299"/>
    <w:p>
      <w:pPr>
        <w:spacing w:after="0"/>
        <w:ind w:left="0"/>
        <w:jc w:val="both"/>
      </w:pPr>
      <w:r>
        <w:rPr>
          <w:rFonts w:ascii="Times New Roman"/>
          <w:b w:val="false"/>
          <w:i w:val="false"/>
          <w:color w:val="000000"/>
          <w:sz w:val="28"/>
        </w:rPr>
        <w:t>
      ____________________________________________________________________</w:t>
      </w:r>
    </w:p>
    <w:bookmarkEnd w:id="1299"/>
    <w:bookmarkStart w:name="z1513" w:id="1300"/>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1300"/>
    <w:bookmarkStart w:name="z1514" w:id="1301"/>
    <w:p>
      <w:pPr>
        <w:spacing w:after="0"/>
        <w:ind w:left="0"/>
        <w:jc w:val="both"/>
      </w:pPr>
      <w:r>
        <w:rPr>
          <w:rFonts w:ascii="Times New Roman"/>
          <w:b w:val="false"/>
          <w:i w:val="false"/>
          <w:color w:val="000000"/>
          <w:sz w:val="28"/>
        </w:rPr>
        <w:t>
      ____________________________________________________________________</w:t>
      </w:r>
    </w:p>
    <w:bookmarkEnd w:id="1301"/>
    <w:bookmarkStart w:name="z1515" w:id="1302"/>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bookmarkEnd w:id="1302"/>
    <w:bookmarkStart w:name="z1516" w:id="1303"/>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bookmarkEnd w:id="1303"/>
    <w:bookmarkStart w:name="z1517" w:id="1304"/>
    <w:p>
      <w:pPr>
        <w:spacing w:after="0"/>
        <w:ind w:left="0"/>
        <w:jc w:val="both"/>
      </w:pPr>
      <w:r>
        <w:rPr>
          <w:rFonts w:ascii="Times New Roman"/>
          <w:b w:val="false"/>
          <w:i w:val="false"/>
          <w:color w:val="000000"/>
          <w:sz w:val="28"/>
        </w:rPr>
        <w:t>
      қажет болған жағдайда Х белгісін қою керек) беруiңiздi сұраймын.</w:t>
      </w:r>
    </w:p>
    <w:bookmarkEnd w:id="1304"/>
    <w:bookmarkStart w:name="z1518" w:id="1305"/>
    <w:p>
      <w:pPr>
        <w:spacing w:after="0"/>
        <w:ind w:left="0"/>
        <w:jc w:val="both"/>
      </w:pPr>
      <w:r>
        <w:rPr>
          <w:rFonts w:ascii="Times New Roman"/>
          <w:b w:val="false"/>
          <w:i w:val="false"/>
          <w:color w:val="000000"/>
          <w:sz w:val="28"/>
        </w:rPr>
        <w:t>
      Заңды тұлғаның мекенжайы ____________________________________________</w:t>
      </w:r>
    </w:p>
    <w:bookmarkEnd w:id="1305"/>
    <w:bookmarkStart w:name="z1519" w:id="1306"/>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bookmarkEnd w:id="1306"/>
    <w:bookmarkStart w:name="z1520" w:id="1307"/>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307"/>
    <w:bookmarkStart w:name="z1521" w:id="1308"/>
    <w:p>
      <w:pPr>
        <w:spacing w:after="0"/>
        <w:ind w:left="0"/>
        <w:jc w:val="both"/>
      </w:pPr>
      <w:r>
        <w:rPr>
          <w:rFonts w:ascii="Times New Roman"/>
          <w:b w:val="false"/>
          <w:i w:val="false"/>
          <w:color w:val="000000"/>
          <w:sz w:val="28"/>
        </w:rPr>
        <w:t>
      Электрондық пошта __________________________________________________</w:t>
      </w:r>
    </w:p>
    <w:bookmarkEnd w:id="1308"/>
    <w:bookmarkStart w:name="z1522" w:id="1309"/>
    <w:p>
      <w:pPr>
        <w:spacing w:after="0"/>
        <w:ind w:left="0"/>
        <w:jc w:val="both"/>
      </w:pPr>
      <w:r>
        <w:rPr>
          <w:rFonts w:ascii="Times New Roman"/>
          <w:b w:val="false"/>
          <w:i w:val="false"/>
          <w:color w:val="000000"/>
          <w:sz w:val="28"/>
        </w:rPr>
        <w:t>
      Телефондары ________________________________________________________</w:t>
      </w:r>
    </w:p>
    <w:bookmarkEnd w:id="1309"/>
    <w:bookmarkStart w:name="z1523" w:id="1310"/>
    <w:p>
      <w:pPr>
        <w:spacing w:after="0"/>
        <w:ind w:left="0"/>
        <w:jc w:val="both"/>
      </w:pPr>
      <w:r>
        <w:rPr>
          <w:rFonts w:ascii="Times New Roman"/>
          <w:b w:val="false"/>
          <w:i w:val="false"/>
          <w:color w:val="000000"/>
          <w:sz w:val="28"/>
        </w:rPr>
        <w:t>
      Факс _______________________________________________________________</w:t>
      </w:r>
    </w:p>
    <w:bookmarkEnd w:id="1310"/>
    <w:bookmarkStart w:name="z1524" w:id="1311"/>
    <w:p>
      <w:pPr>
        <w:spacing w:after="0"/>
        <w:ind w:left="0"/>
        <w:jc w:val="both"/>
      </w:pPr>
      <w:r>
        <w:rPr>
          <w:rFonts w:ascii="Times New Roman"/>
          <w:b w:val="false"/>
          <w:i w:val="false"/>
          <w:color w:val="000000"/>
          <w:sz w:val="28"/>
        </w:rPr>
        <w:t>
      Банк шоты __________________________________________________________</w:t>
      </w:r>
    </w:p>
    <w:bookmarkEnd w:id="1311"/>
    <w:bookmarkStart w:name="z1525" w:id="1312"/>
    <w:p>
      <w:pPr>
        <w:spacing w:after="0"/>
        <w:ind w:left="0"/>
        <w:jc w:val="both"/>
      </w:pPr>
      <w:r>
        <w:rPr>
          <w:rFonts w:ascii="Times New Roman"/>
          <w:b w:val="false"/>
          <w:i w:val="false"/>
          <w:color w:val="000000"/>
          <w:sz w:val="28"/>
        </w:rPr>
        <w:t>
      (шот нөмірі, банктiң атауы және орналасқан жерi)</w:t>
      </w:r>
    </w:p>
    <w:bookmarkEnd w:id="1312"/>
    <w:bookmarkStart w:name="z1526" w:id="131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313"/>
    <w:bookmarkStart w:name="z1527" w:id="1314"/>
    <w:p>
      <w:pPr>
        <w:spacing w:after="0"/>
        <w:ind w:left="0"/>
        <w:jc w:val="both"/>
      </w:pPr>
      <w:r>
        <w:rPr>
          <w:rFonts w:ascii="Times New Roman"/>
          <w:b w:val="false"/>
          <w:i w:val="false"/>
          <w:color w:val="000000"/>
          <w:sz w:val="28"/>
        </w:rPr>
        <w:t>
      ______________________________________________________________</w:t>
      </w:r>
    </w:p>
    <w:bookmarkEnd w:id="1314"/>
    <w:bookmarkStart w:name="z1528" w:id="1315"/>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315"/>
    <w:bookmarkStart w:name="z1529" w:id="1316"/>
    <w:p>
      <w:pPr>
        <w:spacing w:after="0"/>
        <w:ind w:left="0"/>
        <w:jc w:val="both"/>
      </w:pPr>
      <w:r>
        <w:rPr>
          <w:rFonts w:ascii="Times New Roman"/>
          <w:b w:val="false"/>
          <w:i w:val="false"/>
          <w:color w:val="000000"/>
          <w:sz w:val="28"/>
        </w:rPr>
        <w:t>
      (стационарлық үй-жайлар) нөмірі)</w:t>
      </w:r>
    </w:p>
    <w:bookmarkEnd w:id="1316"/>
    <w:bookmarkStart w:name="z1530" w:id="1317"/>
    <w:p>
      <w:pPr>
        <w:spacing w:after="0"/>
        <w:ind w:left="0"/>
        <w:jc w:val="both"/>
      </w:pPr>
      <w:r>
        <w:rPr>
          <w:rFonts w:ascii="Times New Roman"/>
          <w:b w:val="false"/>
          <w:i w:val="false"/>
          <w:color w:val="000000"/>
          <w:sz w:val="28"/>
        </w:rPr>
        <w:t>
      ________________ парақта қоса беріліп отыр.</w:t>
      </w:r>
    </w:p>
    <w:bookmarkEnd w:id="1317"/>
    <w:bookmarkStart w:name="z1531" w:id="1318"/>
    <w:p>
      <w:pPr>
        <w:spacing w:after="0"/>
        <w:ind w:left="0"/>
        <w:jc w:val="both"/>
      </w:pPr>
      <w:r>
        <w:rPr>
          <w:rFonts w:ascii="Times New Roman"/>
          <w:b w:val="false"/>
          <w:i w:val="false"/>
          <w:color w:val="000000"/>
          <w:sz w:val="28"/>
        </w:rPr>
        <w:t>
      Осымен:</w:t>
      </w:r>
    </w:p>
    <w:bookmarkEnd w:id="1318"/>
    <w:bookmarkStart w:name="z1532" w:id="131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319"/>
    <w:bookmarkStart w:name="z1533" w:id="132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320"/>
    <w:bookmarkStart w:name="z1534" w:id="132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321"/>
    <w:bookmarkStart w:name="z1535" w:id="1322"/>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322"/>
    <w:bookmarkStart w:name="z1536" w:id="1323"/>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323"/>
    <w:bookmarkStart w:name="z1537" w:id="1324"/>
    <w:p>
      <w:pPr>
        <w:spacing w:after="0"/>
        <w:ind w:left="0"/>
        <w:jc w:val="both"/>
      </w:pPr>
      <w:r>
        <w:rPr>
          <w:rFonts w:ascii="Times New Roman"/>
          <w:b w:val="false"/>
          <w:i w:val="false"/>
          <w:color w:val="000000"/>
          <w:sz w:val="28"/>
        </w:rPr>
        <w:t>
      Басшы________ ________________________________________________</w:t>
      </w:r>
    </w:p>
    <w:bookmarkEnd w:id="1324"/>
    <w:bookmarkStart w:name="z1538" w:id="1325"/>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325"/>
    <w:bookmarkStart w:name="z1539" w:id="1326"/>
    <w:p>
      <w:pPr>
        <w:spacing w:after="0"/>
        <w:ind w:left="0"/>
        <w:jc w:val="both"/>
      </w:pPr>
      <w:r>
        <w:rPr>
          <w:rFonts w:ascii="Times New Roman"/>
          <w:b w:val="false"/>
          <w:i w:val="false"/>
          <w:color w:val="000000"/>
          <w:sz w:val="28"/>
        </w:rPr>
        <w:t>
      Толтыру күні: 20__ жылғы "_______" _________________</w:t>
      </w:r>
    </w:p>
    <w:bookmarkEnd w:id="1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 бөлшек</w:t>
            </w:r>
            <w:r>
              <w:br/>
            </w:r>
            <w:r>
              <w:rPr>
                <w:rFonts w:ascii="Times New Roman"/>
                <w:b w:val="false"/>
                <w:i w:val="false"/>
                <w:color w:val="000000"/>
                <w:sz w:val="20"/>
              </w:rPr>
              <w:t>саудада өткізуге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bl>
    <w:bookmarkStart w:name="z1541" w:id="132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327"/>
    <w:bookmarkStart w:name="z1542" w:id="1328"/>
    <w:p>
      <w:pPr>
        <w:spacing w:after="0"/>
        <w:ind w:left="0"/>
        <w:jc w:val="both"/>
      </w:pPr>
      <w:r>
        <w:rPr>
          <w:rFonts w:ascii="Times New Roman"/>
          <w:b w:val="false"/>
          <w:i w:val="false"/>
          <w:color w:val="000000"/>
          <w:sz w:val="28"/>
        </w:rPr>
        <w:t>
      ___________________________________________________________________</w:t>
      </w:r>
    </w:p>
    <w:bookmarkEnd w:id="1328"/>
    <w:bookmarkStart w:name="z1543" w:id="1329"/>
    <w:p>
      <w:pPr>
        <w:spacing w:after="0"/>
        <w:ind w:left="0"/>
        <w:jc w:val="both"/>
      </w:pPr>
      <w:r>
        <w:rPr>
          <w:rFonts w:ascii="Times New Roman"/>
          <w:b w:val="false"/>
          <w:i w:val="false"/>
          <w:color w:val="000000"/>
          <w:sz w:val="28"/>
        </w:rPr>
        <w:t>
      (лицензиардың толық атауы)</w:t>
      </w:r>
    </w:p>
    <w:bookmarkEnd w:id="1329"/>
    <w:bookmarkStart w:name="z1544" w:id="1330"/>
    <w:p>
      <w:pPr>
        <w:spacing w:after="0"/>
        <w:ind w:left="0"/>
        <w:jc w:val="both"/>
      </w:pPr>
      <w:r>
        <w:rPr>
          <w:rFonts w:ascii="Times New Roman"/>
          <w:b w:val="false"/>
          <w:i w:val="false"/>
          <w:color w:val="000000"/>
          <w:sz w:val="28"/>
        </w:rPr>
        <w:t>
      ___________________________________________________________________</w:t>
      </w:r>
    </w:p>
    <w:bookmarkEnd w:id="1330"/>
    <w:bookmarkStart w:name="z1545" w:id="1331"/>
    <w:p>
      <w:pPr>
        <w:spacing w:after="0"/>
        <w:ind w:left="0"/>
        <w:jc w:val="both"/>
      </w:pPr>
      <w:r>
        <w:rPr>
          <w:rFonts w:ascii="Times New Roman"/>
          <w:b w:val="false"/>
          <w:i w:val="false"/>
          <w:color w:val="000000"/>
          <w:sz w:val="28"/>
        </w:rPr>
        <w:t xml:space="preserve">
      (жеке тұлғаның тегi, аты, әкесiнiң аты (егер ол жеке басты куәландыратын құжатта </w:t>
      </w:r>
    </w:p>
    <w:bookmarkEnd w:id="1331"/>
    <w:bookmarkStart w:name="z1546" w:id="1332"/>
    <w:p>
      <w:pPr>
        <w:spacing w:after="0"/>
        <w:ind w:left="0"/>
        <w:jc w:val="both"/>
      </w:pPr>
      <w:r>
        <w:rPr>
          <w:rFonts w:ascii="Times New Roman"/>
          <w:b w:val="false"/>
          <w:i w:val="false"/>
          <w:color w:val="000000"/>
          <w:sz w:val="28"/>
        </w:rPr>
        <w:t>
      көрсетілсе), жеке сәйкестендіру нөмірі)</w:t>
      </w:r>
    </w:p>
    <w:bookmarkEnd w:id="1332"/>
    <w:bookmarkStart w:name="z1547" w:id="1333"/>
    <w:p>
      <w:pPr>
        <w:spacing w:after="0"/>
        <w:ind w:left="0"/>
        <w:jc w:val="both"/>
      </w:pPr>
      <w:r>
        <w:rPr>
          <w:rFonts w:ascii="Times New Roman"/>
          <w:b w:val="false"/>
          <w:i w:val="false"/>
          <w:color w:val="000000"/>
          <w:sz w:val="28"/>
        </w:rPr>
        <w:t>
      ____________________________________________________________________</w:t>
      </w:r>
    </w:p>
    <w:bookmarkEnd w:id="1333"/>
    <w:bookmarkStart w:name="z1548" w:id="1334"/>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bookmarkEnd w:id="1334"/>
    <w:bookmarkStart w:name="z1549" w:id="1335"/>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bookmarkEnd w:id="1335"/>
    <w:bookmarkStart w:name="z1550" w:id="1336"/>
    <w:p>
      <w:pPr>
        <w:spacing w:after="0"/>
        <w:ind w:left="0"/>
        <w:jc w:val="both"/>
      </w:pPr>
      <w:r>
        <w:rPr>
          <w:rFonts w:ascii="Times New Roman"/>
          <w:b w:val="false"/>
          <w:i w:val="false"/>
          <w:color w:val="000000"/>
          <w:sz w:val="28"/>
        </w:rPr>
        <w:t xml:space="preserve">
      _____ (лицензияны қағаз тасығышта алу қажет болған жағдайда Х белгісін қою керек) </w:t>
      </w:r>
    </w:p>
    <w:bookmarkEnd w:id="1336"/>
    <w:bookmarkStart w:name="z1551" w:id="1337"/>
    <w:p>
      <w:pPr>
        <w:spacing w:after="0"/>
        <w:ind w:left="0"/>
        <w:jc w:val="both"/>
      </w:pPr>
      <w:r>
        <w:rPr>
          <w:rFonts w:ascii="Times New Roman"/>
          <w:b w:val="false"/>
          <w:i w:val="false"/>
          <w:color w:val="000000"/>
          <w:sz w:val="28"/>
        </w:rPr>
        <w:t>
      беруiңiздi сұраймын.</w:t>
      </w:r>
    </w:p>
    <w:bookmarkEnd w:id="1337"/>
    <w:bookmarkStart w:name="z1552" w:id="1338"/>
    <w:p>
      <w:pPr>
        <w:spacing w:after="0"/>
        <w:ind w:left="0"/>
        <w:jc w:val="both"/>
      </w:pPr>
      <w:r>
        <w:rPr>
          <w:rFonts w:ascii="Times New Roman"/>
          <w:b w:val="false"/>
          <w:i w:val="false"/>
          <w:color w:val="000000"/>
          <w:sz w:val="28"/>
        </w:rPr>
        <w:t>
      Жеке тұлғаның тұрғылықты жерінің мекенжайы</w:t>
      </w:r>
    </w:p>
    <w:bookmarkEnd w:id="1338"/>
    <w:bookmarkStart w:name="z1553" w:id="1339"/>
    <w:p>
      <w:pPr>
        <w:spacing w:after="0"/>
        <w:ind w:left="0"/>
        <w:jc w:val="both"/>
      </w:pPr>
      <w:r>
        <w:rPr>
          <w:rFonts w:ascii="Times New Roman"/>
          <w:b w:val="false"/>
          <w:i w:val="false"/>
          <w:color w:val="000000"/>
          <w:sz w:val="28"/>
        </w:rPr>
        <w:t>
      ____________________________________________________________________</w:t>
      </w:r>
    </w:p>
    <w:bookmarkEnd w:id="1339"/>
    <w:bookmarkStart w:name="z1554" w:id="1340"/>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340"/>
    <w:bookmarkStart w:name="z1555" w:id="1341"/>
    <w:p>
      <w:pPr>
        <w:spacing w:after="0"/>
        <w:ind w:left="0"/>
        <w:jc w:val="both"/>
      </w:pPr>
      <w:r>
        <w:rPr>
          <w:rFonts w:ascii="Times New Roman"/>
          <w:b w:val="false"/>
          <w:i w:val="false"/>
          <w:color w:val="000000"/>
          <w:sz w:val="28"/>
        </w:rPr>
        <w:t>
      нөмірі)</w:t>
      </w:r>
    </w:p>
    <w:bookmarkEnd w:id="1341"/>
    <w:bookmarkStart w:name="z1556" w:id="1342"/>
    <w:p>
      <w:pPr>
        <w:spacing w:after="0"/>
        <w:ind w:left="0"/>
        <w:jc w:val="both"/>
      </w:pPr>
      <w:r>
        <w:rPr>
          <w:rFonts w:ascii="Times New Roman"/>
          <w:b w:val="false"/>
          <w:i w:val="false"/>
          <w:color w:val="000000"/>
          <w:sz w:val="28"/>
        </w:rPr>
        <w:t>
      Электрондық пошта __________________________________________________</w:t>
      </w:r>
    </w:p>
    <w:bookmarkEnd w:id="1342"/>
    <w:bookmarkStart w:name="z1557" w:id="1343"/>
    <w:p>
      <w:pPr>
        <w:spacing w:after="0"/>
        <w:ind w:left="0"/>
        <w:jc w:val="both"/>
      </w:pPr>
      <w:r>
        <w:rPr>
          <w:rFonts w:ascii="Times New Roman"/>
          <w:b w:val="false"/>
          <w:i w:val="false"/>
          <w:color w:val="000000"/>
          <w:sz w:val="28"/>
        </w:rPr>
        <w:t>
      Телефондары ________________________________________________________</w:t>
      </w:r>
    </w:p>
    <w:bookmarkEnd w:id="1343"/>
    <w:bookmarkStart w:name="z1558" w:id="1344"/>
    <w:p>
      <w:pPr>
        <w:spacing w:after="0"/>
        <w:ind w:left="0"/>
        <w:jc w:val="both"/>
      </w:pPr>
      <w:r>
        <w:rPr>
          <w:rFonts w:ascii="Times New Roman"/>
          <w:b w:val="false"/>
          <w:i w:val="false"/>
          <w:color w:val="000000"/>
          <w:sz w:val="28"/>
        </w:rPr>
        <w:t>
      Факс _______________________________________________________________</w:t>
      </w:r>
    </w:p>
    <w:bookmarkEnd w:id="1344"/>
    <w:bookmarkStart w:name="z1559" w:id="1345"/>
    <w:p>
      <w:pPr>
        <w:spacing w:after="0"/>
        <w:ind w:left="0"/>
        <w:jc w:val="both"/>
      </w:pPr>
      <w:r>
        <w:rPr>
          <w:rFonts w:ascii="Times New Roman"/>
          <w:b w:val="false"/>
          <w:i w:val="false"/>
          <w:color w:val="000000"/>
          <w:sz w:val="28"/>
        </w:rPr>
        <w:t>
      Банк шоты __________________________________________________________</w:t>
      </w:r>
    </w:p>
    <w:bookmarkEnd w:id="1345"/>
    <w:bookmarkStart w:name="z1560" w:id="1346"/>
    <w:p>
      <w:pPr>
        <w:spacing w:after="0"/>
        <w:ind w:left="0"/>
        <w:jc w:val="both"/>
      </w:pPr>
      <w:r>
        <w:rPr>
          <w:rFonts w:ascii="Times New Roman"/>
          <w:b w:val="false"/>
          <w:i w:val="false"/>
          <w:color w:val="000000"/>
          <w:sz w:val="28"/>
        </w:rPr>
        <w:t>
      (шот нөмірі, банктiң атауы және орналасқан жерi)</w:t>
      </w:r>
    </w:p>
    <w:bookmarkEnd w:id="1346"/>
    <w:bookmarkStart w:name="z1561" w:id="134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347"/>
    <w:bookmarkStart w:name="z1562" w:id="1348"/>
    <w:p>
      <w:pPr>
        <w:spacing w:after="0"/>
        <w:ind w:left="0"/>
        <w:jc w:val="both"/>
      </w:pPr>
      <w:r>
        <w:rPr>
          <w:rFonts w:ascii="Times New Roman"/>
          <w:b w:val="false"/>
          <w:i w:val="false"/>
          <w:color w:val="000000"/>
          <w:sz w:val="28"/>
        </w:rPr>
        <w:t>
      ____________________________________________________________________</w:t>
      </w:r>
    </w:p>
    <w:bookmarkEnd w:id="1348"/>
    <w:bookmarkStart w:name="z1563" w:id="1349"/>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349"/>
    <w:bookmarkStart w:name="z1564" w:id="1350"/>
    <w:p>
      <w:pPr>
        <w:spacing w:after="0"/>
        <w:ind w:left="0"/>
        <w:jc w:val="both"/>
      </w:pPr>
      <w:r>
        <w:rPr>
          <w:rFonts w:ascii="Times New Roman"/>
          <w:b w:val="false"/>
          <w:i w:val="false"/>
          <w:color w:val="000000"/>
          <w:sz w:val="28"/>
        </w:rPr>
        <w:t>
      (стационарлық үй-жайлар) нөмірі) ___________ парақта қоса беріліп отыр</w:t>
      </w:r>
    </w:p>
    <w:bookmarkEnd w:id="1350"/>
    <w:bookmarkStart w:name="z1565" w:id="1351"/>
    <w:p>
      <w:pPr>
        <w:spacing w:after="0"/>
        <w:ind w:left="0"/>
        <w:jc w:val="both"/>
      </w:pPr>
      <w:r>
        <w:rPr>
          <w:rFonts w:ascii="Times New Roman"/>
          <w:b w:val="false"/>
          <w:i w:val="false"/>
          <w:color w:val="000000"/>
          <w:sz w:val="28"/>
        </w:rPr>
        <w:t>
      Осымен:</w:t>
      </w:r>
    </w:p>
    <w:bookmarkEnd w:id="1351"/>
    <w:bookmarkStart w:name="z1566" w:id="135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352"/>
    <w:bookmarkStart w:name="z1567" w:id="135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353"/>
    <w:bookmarkStart w:name="z1568" w:id="135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354"/>
    <w:bookmarkStart w:name="z1569" w:id="1355"/>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355"/>
    <w:bookmarkStart w:name="z1570" w:id="1356"/>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356"/>
    <w:bookmarkStart w:name="z1571" w:id="1357"/>
    <w:p>
      <w:pPr>
        <w:spacing w:after="0"/>
        <w:ind w:left="0"/>
        <w:jc w:val="both"/>
      </w:pPr>
      <w:r>
        <w:rPr>
          <w:rFonts w:ascii="Times New Roman"/>
          <w:b w:val="false"/>
          <w:i w:val="false"/>
          <w:color w:val="000000"/>
          <w:sz w:val="28"/>
        </w:rPr>
        <w:t>
      Жеке тұлға ________________ __________________________________________</w:t>
      </w:r>
    </w:p>
    <w:bookmarkEnd w:id="1357"/>
    <w:bookmarkStart w:name="z1572" w:id="1358"/>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358"/>
    <w:bookmarkStart w:name="z1573" w:id="1359"/>
    <w:p>
      <w:pPr>
        <w:spacing w:after="0"/>
        <w:ind w:left="0"/>
        <w:jc w:val="both"/>
      </w:pPr>
      <w:r>
        <w:rPr>
          <w:rFonts w:ascii="Times New Roman"/>
          <w:b w:val="false"/>
          <w:i w:val="false"/>
          <w:color w:val="000000"/>
          <w:sz w:val="28"/>
        </w:rPr>
        <w:t>
      Толтыру күні: 20_____ жылғы "______" ___________</w:t>
      </w:r>
    </w:p>
    <w:bookmarkEnd w:id="1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w:t>
            </w:r>
            <w:r>
              <w:br/>
            </w:r>
            <w:r>
              <w:rPr>
                <w:rFonts w:ascii="Times New Roman"/>
                <w:b w:val="false"/>
                <w:i w:val="false"/>
                <w:color w:val="000000"/>
                <w:sz w:val="20"/>
              </w:rPr>
              <w:t>мемлекеттiк көрсетілетін қызмет қағидасына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Этил спиртін өндіру, алкоголь</w:t>
            </w:r>
            <w:r>
              <w:br/>
            </w:r>
            <w:r>
              <w:rPr>
                <w:rFonts w:ascii="Times New Roman"/>
                <w:b w:val="false"/>
                <w:i w:val="false"/>
                <w:color w:val="000000"/>
                <w:sz w:val="20"/>
              </w:rPr>
              <w:t>өнімін өндіру, алкоголь</w:t>
            </w:r>
            <w:r>
              <w:br/>
            </w:r>
            <w:r>
              <w:rPr>
                <w:rFonts w:ascii="Times New Roman"/>
                <w:b w:val="false"/>
                <w:i w:val="false"/>
                <w:color w:val="000000"/>
                <w:sz w:val="20"/>
              </w:rPr>
              <w:t>өнімдерін өндіру аумағында оны сақтау және көтерме саудада сату жөніндегі қызметті қоспағанда, алкоголь өнімін сақтау және көтерме саудада</w:t>
            </w:r>
            <w:r>
              <w:br/>
            </w:r>
            <w:r>
              <w:rPr>
                <w:rFonts w:ascii="Times New Roman"/>
                <w:b w:val="false"/>
                <w:i w:val="false"/>
                <w:color w:val="000000"/>
                <w:sz w:val="20"/>
              </w:rPr>
              <w:t>сату, сондай-ақ алкоголь өнімдерін өндіру аумағында оны сақтау және бөлшек саудада сату жөніндегі қызметті қоспағанда, алкоголь</w:t>
            </w:r>
            <w:r>
              <w:br/>
            </w:r>
            <w:r>
              <w:rPr>
                <w:rFonts w:ascii="Times New Roman"/>
                <w:b w:val="false"/>
                <w:i w:val="false"/>
                <w:color w:val="000000"/>
                <w:sz w:val="20"/>
              </w:rPr>
              <w:t>өнімін сақтау және бөлшек саудада сату саласындағы қызметті жүзеге асыруға қойылатын біліктілік талаптары және оларға сәйкестігін</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575" w:id="1360"/>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саласындағы қызметті жүзеге асыруға қойылатын біліктілік талаптарына мәліметтер нысандары</w:t>
      </w:r>
    </w:p>
    <w:bookmarkEnd w:id="1360"/>
    <w:bookmarkStart w:name="z1576" w:id="1361"/>
    <w:p>
      <w:pPr>
        <w:spacing w:after="0"/>
        <w:ind w:left="0"/>
        <w:jc w:val="both"/>
      </w:pPr>
      <w:r>
        <w:rPr>
          <w:rFonts w:ascii="Times New Roman"/>
          <w:b w:val="false"/>
          <w:i w:val="false"/>
          <w:color w:val="000000"/>
          <w:sz w:val="28"/>
        </w:rPr>
        <w:t>
      1. Этил спиртін өндіру саласындағы қызмет түрі үшін:</w:t>
      </w:r>
    </w:p>
    <w:bookmarkEnd w:id="1361"/>
    <w:bookmarkStart w:name="z1577" w:id="1362"/>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1362"/>
    <w:bookmarkStart w:name="z1578" w:id="1363"/>
    <w:p>
      <w:pPr>
        <w:spacing w:after="0"/>
        <w:ind w:left="0"/>
        <w:jc w:val="both"/>
      </w:pPr>
      <w:r>
        <w:rPr>
          <w:rFonts w:ascii="Times New Roman"/>
          <w:b w:val="false"/>
          <w:i w:val="false"/>
          <w:color w:val="000000"/>
          <w:sz w:val="28"/>
        </w:rPr>
        <w:t>
      мыналарды көрсетіңіз:</w:t>
      </w:r>
    </w:p>
    <w:bookmarkEnd w:id="1363"/>
    <w:bookmarkStart w:name="z1579" w:id="1364"/>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w:t>
      </w:r>
    </w:p>
    <w:bookmarkEnd w:id="1364"/>
    <w:bookmarkStart w:name="z1580" w:id="1365"/>
    <w:p>
      <w:pPr>
        <w:spacing w:after="0"/>
        <w:ind w:left="0"/>
        <w:jc w:val="both"/>
      </w:pPr>
      <w:r>
        <w:rPr>
          <w:rFonts w:ascii="Times New Roman"/>
          <w:b w:val="false"/>
          <w:i w:val="false"/>
          <w:color w:val="000000"/>
          <w:sz w:val="28"/>
        </w:rPr>
        <w:t>
      2) стационарлық үй-жайдың кадастрлық нөмірі ___________________________;</w:t>
      </w:r>
    </w:p>
    <w:bookmarkEnd w:id="1365"/>
    <w:bookmarkStart w:name="z1581" w:id="1366"/>
    <w:p>
      <w:pPr>
        <w:spacing w:after="0"/>
        <w:ind w:left="0"/>
        <w:jc w:val="both"/>
      </w:pPr>
      <w:r>
        <w:rPr>
          <w:rFonts w:ascii="Times New Roman"/>
          <w:b w:val="false"/>
          <w:i w:val="false"/>
          <w:color w:val="000000"/>
          <w:sz w:val="28"/>
        </w:rPr>
        <w:t>
      3) меншік құқығы туындауының негізі __________________________________;</w:t>
      </w:r>
    </w:p>
    <w:bookmarkEnd w:id="1366"/>
    <w:bookmarkStart w:name="z1582" w:id="1367"/>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bookmarkEnd w:id="1367"/>
    <w:bookmarkStart w:name="z1583" w:id="1368"/>
    <w:p>
      <w:pPr>
        <w:spacing w:after="0"/>
        <w:ind w:left="0"/>
        <w:jc w:val="both"/>
      </w:pPr>
      <w:r>
        <w:rPr>
          <w:rFonts w:ascii="Times New Roman"/>
          <w:b w:val="false"/>
          <w:i w:val="false"/>
          <w:color w:val="000000"/>
          <w:sz w:val="28"/>
        </w:rPr>
        <w:t>
      ___________________________________________________________________;</w:t>
      </w:r>
    </w:p>
    <w:bookmarkEnd w:id="1368"/>
    <w:bookmarkStart w:name="z1584" w:id="1369"/>
    <w:p>
      <w:pPr>
        <w:spacing w:after="0"/>
        <w:ind w:left="0"/>
        <w:jc w:val="both"/>
      </w:pPr>
      <w:r>
        <w:rPr>
          <w:rFonts w:ascii="Times New Roman"/>
          <w:b w:val="false"/>
          <w:i w:val="false"/>
          <w:color w:val="000000"/>
          <w:sz w:val="28"/>
        </w:rPr>
        <w:t>
      5) нысаналы мақсаты (жоспар бойынша литер) __________________________;</w:t>
      </w:r>
    </w:p>
    <w:bookmarkEnd w:id="1369"/>
    <w:bookmarkStart w:name="z1585" w:id="1370"/>
    <w:p>
      <w:pPr>
        <w:spacing w:after="0"/>
        <w:ind w:left="0"/>
        <w:jc w:val="both"/>
      </w:pPr>
      <w:r>
        <w:rPr>
          <w:rFonts w:ascii="Times New Roman"/>
          <w:b w:val="false"/>
          <w:i w:val="false"/>
          <w:color w:val="000000"/>
          <w:sz w:val="28"/>
        </w:rPr>
        <w:t>
      6) стационарлық үй-жайдың жалпы алаңы ______________________________;</w:t>
      </w:r>
    </w:p>
    <w:bookmarkEnd w:id="1370"/>
    <w:bookmarkStart w:name="z1586" w:id="1371"/>
    <w:p>
      <w:pPr>
        <w:spacing w:after="0"/>
        <w:ind w:left="0"/>
        <w:jc w:val="both"/>
      </w:pPr>
      <w:r>
        <w:rPr>
          <w:rFonts w:ascii="Times New Roman"/>
          <w:b w:val="false"/>
          <w:i w:val="false"/>
          <w:color w:val="000000"/>
          <w:sz w:val="28"/>
        </w:rPr>
        <w:t>
      7) қойма үй-жайдың жалпы алаңы _____________________________________;</w:t>
      </w:r>
    </w:p>
    <w:bookmarkEnd w:id="1371"/>
    <w:bookmarkStart w:name="z1587" w:id="1372"/>
    <w:p>
      <w:pPr>
        <w:spacing w:after="0"/>
        <w:ind w:left="0"/>
        <w:jc w:val="both"/>
      </w:pPr>
      <w:r>
        <w:rPr>
          <w:rFonts w:ascii="Times New Roman"/>
          <w:b w:val="false"/>
          <w:i w:val="false"/>
          <w:color w:val="000000"/>
          <w:sz w:val="28"/>
        </w:rPr>
        <w:t>
      8) салынған жыл ____________________________________________________.</w:t>
      </w:r>
    </w:p>
    <w:bookmarkEnd w:id="1372"/>
    <w:bookmarkStart w:name="z1588" w:id="1373"/>
    <w:p>
      <w:pPr>
        <w:spacing w:after="0"/>
        <w:ind w:left="0"/>
        <w:jc w:val="both"/>
      </w:pPr>
      <w:r>
        <w:rPr>
          <w:rFonts w:ascii="Times New Roman"/>
          <w:b w:val="false"/>
          <w:i w:val="false"/>
          <w:color w:val="000000"/>
          <w:sz w:val="28"/>
        </w:rPr>
        <w:t xml:space="preserve">
      1.2 Стационарлық үй-жайда этил спиртін өндіруді қамтамасыз ететін сумен </w:t>
      </w:r>
    </w:p>
    <w:bookmarkEnd w:id="1373"/>
    <w:bookmarkStart w:name="z1589" w:id="1374"/>
    <w:p>
      <w:pPr>
        <w:spacing w:after="0"/>
        <w:ind w:left="0"/>
        <w:jc w:val="both"/>
      </w:pPr>
      <w:r>
        <w:rPr>
          <w:rFonts w:ascii="Times New Roman"/>
          <w:b w:val="false"/>
          <w:i w:val="false"/>
          <w:color w:val="000000"/>
          <w:sz w:val="28"/>
        </w:rPr>
        <w:t>
      жабдықтау, электр қуатымен жабдықтау және кәріз:</w:t>
      </w:r>
    </w:p>
    <w:bookmarkEnd w:id="1374"/>
    <w:bookmarkStart w:name="z1590" w:id="1375"/>
    <w:p>
      <w:pPr>
        <w:spacing w:after="0"/>
        <w:ind w:left="0"/>
        <w:jc w:val="both"/>
      </w:pPr>
      <w:r>
        <w:rPr>
          <w:rFonts w:ascii="Times New Roman"/>
          <w:b w:val="false"/>
          <w:i w:val="false"/>
          <w:color w:val="000000"/>
          <w:sz w:val="28"/>
        </w:rPr>
        <w:t>
      мыналарды көрсетіңіз:</w:t>
      </w:r>
    </w:p>
    <w:bookmarkEnd w:id="1375"/>
    <w:bookmarkStart w:name="z1591" w:id="1376"/>
    <w:p>
      <w:pPr>
        <w:spacing w:after="0"/>
        <w:ind w:left="0"/>
        <w:jc w:val="both"/>
      </w:pPr>
      <w:r>
        <w:rPr>
          <w:rFonts w:ascii="Times New Roman"/>
          <w:b w:val="false"/>
          <w:i w:val="false"/>
          <w:color w:val="000000"/>
          <w:sz w:val="28"/>
        </w:rPr>
        <w:t xml:space="preserve">
      1) стационарлық үй-жайды сумен жабдықтау, электр қуатымен жабдықтау және </w:t>
      </w:r>
    </w:p>
    <w:bookmarkEnd w:id="1376"/>
    <w:bookmarkStart w:name="z1592" w:id="1377"/>
    <w:p>
      <w:pPr>
        <w:spacing w:after="0"/>
        <w:ind w:left="0"/>
        <w:jc w:val="both"/>
      </w:pPr>
      <w:r>
        <w:rPr>
          <w:rFonts w:ascii="Times New Roman"/>
          <w:b w:val="false"/>
          <w:i w:val="false"/>
          <w:color w:val="000000"/>
          <w:sz w:val="28"/>
        </w:rPr>
        <w:t xml:space="preserve">
      кәрізбен қамтамасыз ету жөніндегі қызметтерді көрсету туралы шарттың </w:t>
      </w:r>
    </w:p>
    <w:bookmarkEnd w:id="1377"/>
    <w:bookmarkStart w:name="z1593" w:id="1378"/>
    <w:p>
      <w:pPr>
        <w:spacing w:after="0"/>
        <w:ind w:left="0"/>
        <w:jc w:val="both"/>
      </w:pPr>
      <w:r>
        <w:rPr>
          <w:rFonts w:ascii="Times New Roman"/>
          <w:b w:val="false"/>
          <w:i w:val="false"/>
          <w:color w:val="000000"/>
          <w:sz w:val="28"/>
        </w:rPr>
        <w:t>
      (шарттардың) атауы _____________________________________________________;</w:t>
      </w:r>
    </w:p>
    <w:bookmarkEnd w:id="1378"/>
    <w:bookmarkStart w:name="z1594" w:id="1379"/>
    <w:p>
      <w:pPr>
        <w:spacing w:after="0"/>
        <w:ind w:left="0"/>
        <w:jc w:val="both"/>
      </w:pPr>
      <w:r>
        <w:rPr>
          <w:rFonts w:ascii="Times New Roman"/>
          <w:b w:val="false"/>
          <w:i w:val="false"/>
          <w:color w:val="000000"/>
          <w:sz w:val="28"/>
        </w:rPr>
        <w:t>
      2) шарттың (шарттардың) нөмірі мен күні _______________________________.</w:t>
      </w:r>
    </w:p>
    <w:bookmarkEnd w:id="1379"/>
    <w:bookmarkStart w:name="z1595" w:id="1380"/>
    <w:p>
      <w:pPr>
        <w:spacing w:after="0"/>
        <w:ind w:left="0"/>
        <w:jc w:val="both"/>
      </w:pPr>
      <w:r>
        <w:rPr>
          <w:rFonts w:ascii="Times New Roman"/>
          <w:b w:val="false"/>
          <w:i w:val="false"/>
          <w:color w:val="000000"/>
          <w:sz w:val="28"/>
        </w:rPr>
        <w:t xml:space="preserve">
      1.3 Электр энергиясының іркіліссіз қоректендіру көздерімен жарақтандырылған, </w:t>
      </w:r>
    </w:p>
    <w:bookmarkEnd w:id="1380"/>
    <w:bookmarkStart w:name="z1596" w:id="1381"/>
    <w:p>
      <w:pPr>
        <w:spacing w:after="0"/>
        <w:ind w:left="0"/>
        <w:jc w:val="both"/>
      </w:pPr>
      <w:r>
        <w:rPr>
          <w:rFonts w:ascii="Times New Roman"/>
          <w:b w:val="false"/>
          <w:i w:val="false"/>
          <w:color w:val="000000"/>
          <w:sz w:val="28"/>
        </w:rPr>
        <w:t xml:space="preserve">
      уәкілетті органға және оның аумақтық бөлімшелеріне нақты уақыт режимінде, этил </w:t>
      </w:r>
    </w:p>
    <w:bookmarkEnd w:id="1381"/>
    <w:bookmarkStart w:name="z1597" w:id="1382"/>
    <w:p>
      <w:pPr>
        <w:spacing w:after="0"/>
        <w:ind w:left="0"/>
        <w:jc w:val="both"/>
      </w:pPr>
      <w:r>
        <w:rPr>
          <w:rFonts w:ascii="Times New Roman"/>
          <w:b w:val="false"/>
          <w:i w:val="false"/>
          <w:color w:val="000000"/>
          <w:sz w:val="28"/>
        </w:rPr>
        <w:t xml:space="preserve">
      спиртінің өндірілу көлемі туралы деректердің автоматты түрде берілуін қамтамасыз </w:t>
      </w:r>
    </w:p>
    <w:bookmarkEnd w:id="1382"/>
    <w:bookmarkStart w:name="z1598" w:id="1383"/>
    <w:p>
      <w:pPr>
        <w:spacing w:after="0"/>
        <w:ind w:left="0"/>
        <w:jc w:val="both"/>
      </w:pPr>
      <w:r>
        <w:rPr>
          <w:rFonts w:ascii="Times New Roman"/>
          <w:b w:val="false"/>
          <w:i w:val="false"/>
          <w:color w:val="000000"/>
          <w:sz w:val="28"/>
        </w:rPr>
        <w:t>
      ететін есепке алудың бақылау аспаптары:</w:t>
      </w:r>
    </w:p>
    <w:bookmarkEnd w:id="1383"/>
    <w:bookmarkStart w:name="z1599" w:id="1384"/>
    <w:p>
      <w:pPr>
        <w:spacing w:after="0"/>
        <w:ind w:left="0"/>
        <w:jc w:val="both"/>
      </w:pPr>
      <w:r>
        <w:rPr>
          <w:rFonts w:ascii="Times New Roman"/>
          <w:b w:val="false"/>
          <w:i w:val="false"/>
          <w:color w:val="000000"/>
          <w:sz w:val="28"/>
        </w:rPr>
        <w:t>
      мыналарды көрсетіңіз:</w:t>
      </w:r>
    </w:p>
    <w:bookmarkEnd w:id="1384"/>
    <w:bookmarkStart w:name="z1600" w:id="1385"/>
    <w:p>
      <w:pPr>
        <w:spacing w:after="0"/>
        <w:ind w:left="0"/>
        <w:jc w:val="both"/>
      </w:pPr>
      <w:r>
        <w:rPr>
          <w:rFonts w:ascii="Times New Roman"/>
          <w:b w:val="false"/>
          <w:i w:val="false"/>
          <w:color w:val="000000"/>
          <w:sz w:val="28"/>
        </w:rPr>
        <w:t xml:space="preserve">
      1) аспаптарды сатып алуға, монтаждауға және орнатуға арналған шарттың </w:t>
      </w:r>
    </w:p>
    <w:bookmarkEnd w:id="1385"/>
    <w:bookmarkStart w:name="z1601" w:id="1386"/>
    <w:p>
      <w:pPr>
        <w:spacing w:after="0"/>
        <w:ind w:left="0"/>
        <w:jc w:val="both"/>
      </w:pPr>
      <w:r>
        <w:rPr>
          <w:rFonts w:ascii="Times New Roman"/>
          <w:b w:val="false"/>
          <w:i w:val="false"/>
          <w:color w:val="000000"/>
          <w:sz w:val="28"/>
        </w:rPr>
        <w:t>
      (шарттардың) нөмірі мен күні</w:t>
      </w:r>
    </w:p>
    <w:bookmarkEnd w:id="1386"/>
    <w:bookmarkStart w:name="z1602" w:id="1387"/>
    <w:p>
      <w:pPr>
        <w:spacing w:after="0"/>
        <w:ind w:left="0"/>
        <w:jc w:val="both"/>
      </w:pPr>
      <w:r>
        <w:rPr>
          <w:rFonts w:ascii="Times New Roman"/>
          <w:b w:val="false"/>
          <w:i w:val="false"/>
          <w:color w:val="000000"/>
          <w:sz w:val="28"/>
        </w:rPr>
        <w:t>
      ___________________________________________________________________;</w:t>
      </w:r>
    </w:p>
    <w:bookmarkEnd w:id="1387"/>
    <w:bookmarkStart w:name="z1603" w:id="1388"/>
    <w:p>
      <w:pPr>
        <w:spacing w:after="0"/>
        <w:ind w:left="0"/>
        <w:jc w:val="both"/>
      </w:pPr>
      <w:r>
        <w:rPr>
          <w:rFonts w:ascii="Times New Roman"/>
          <w:b w:val="false"/>
          <w:i w:val="false"/>
          <w:color w:val="000000"/>
          <w:sz w:val="28"/>
        </w:rPr>
        <w:t>
      2) аспаптар саны ____________________________________________________;</w:t>
      </w:r>
    </w:p>
    <w:bookmarkEnd w:id="1388"/>
    <w:bookmarkStart w:name="z1604" w:id="1389"/>
    <w:p>
      <w:pPr>
        <w:spacing w:after="0"/>
        <w:ind w:left="0"/>
        <w:jc w:val="both"/>
      </w:pPr>
      <w:r>
        <w:rPr>
          <w:rFonts w:ascii="Times New Roman"/>
          <w:b w:val="false"/>
          <w:i w:val="false"/>
          <w:color w:val="000000"/>
          <w:sz w:val="28"/>
        </w:rPr>
        <w:t xml:space="preserve">
      3) ақпаратты автоматты түрде беруді жүзеге асыруға мүмкіндік беретін </w:t>
      </w:r>
    </w:p>
    <w:bookmarkEnd w:id="1389"/>
    <w:bookmarkStart w:name="z1605" w:id="1390"/>
    <w:p>
      <w:pPr>
        <w:spacing w:after="0"/>
        <w:ind w:left="0"/>
        <w:jc w:val="both"/>
      </w:pPr>
      <w:r>
        <w:rPr>
          <w:rFonts w:ascii="Times New Roman"/>
          <w:b w:val="false"/>
          <w:i w:val="false"/>
          <w:color w:val="000000"/>
          <w:sz w:val="28"/>
        </w:rPr>
        <w:t>
      бағдарламалық қамтамасыз етудің бар-жоғы _______________________________.</w:t>
      </w:r>
    </w:p>
    <w:bookmarkEnd w:id="1390"/>
    <w:bookmarkStart w:name="z1606" w:id="1391"/>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1391"/>
    <w:bookmarkStart w:name="z1607" w:id="1392"/>
    <w:p>
      <w:pPr>
        <w:spacing w:after="0"/>
        <w:ind w:left="0"/>
        <w:jc w:val="both"/>
      </w:pPr>
      <w:r>
        <w:rPr>
          <w:rFonts w:ascii="Times New Roman"/>
          <w:b w:val="false"/>
          <w:i w:val="false"/>
          <w:color w:val="000000"/>
          <w:sz w:val="28"/>
        </w:rPr>
        <w:t xml:space="preserve">
      2.1 Алкоголь өнімін өндіру паспортында көрсетілген мәліметтерге сәйкес келетін </w:t>
      </w:r>
    </w:p>
    <w:bookmarkEnd w:id="1392"/>
    <w:bookmarkStart w:name="z1608" w:id="1393"/>
    <w:p>
      <w:pPr>
        <w:spacing w:after="0"/>
        <w:ind w:left="0"/>
        <w:jc w:val="both"/>
      </w:pPr>
      <w:r>
        <w:rPr>
          <w:rFonts w:ascii="Times New Roman"/>
          <w:b w:val="false"/>
          <w:i w:val="false"/>
          <w:color w:val="000000"/>
          <w:sz w:val="28"/>
        </w:rPr>
        <w:t>
      меншік құқығындағы стационарлық үй-жайлар:</w:t>
      </w:r>
    </w:p>
    <w:bookmarkEnd w:id="1393"/>
    <w:bookmarkStart w:name="z1609" w:id="1394"/>
    <w:p>
      <w:pPr>
        <w:spacing w:after="0"/>
        <w:ind w:left="0"/>
        <w:jc w:val="both"/>
      </w:pPr>
      <w:r>
        <w:rPr>
          <w:rFonts w:ascii="Times New Roman"/>
          <w:b w:val="false"/>
          <w:i w:val="false"/>
          <w:color w:val="000000"/>
          <w:sz w:val="28"/>
        </w:rPr>
        <w:t>
      мыналарды көрсетіңіз:</w:t>
      </w:r>
    </w:p>
    <w:bookmarkEnd w:id="1394"/>
    <w:bookmarkStart w:name="z1610" w:id="1395"/>
    <w:p>
      <w:pPr>
        <w:spacing w:after="0"/>
        <w:ind w:left="0"/>
        <w:jc w:val="both"/>
      </w:pPr>
      <w:r>
        <w:rPr>
          <w:rFonts w:ascii="Times New Roman"/>
          <w:b w:val="false"/>
          <w:i w:val="false"/>
          <w:color w:val="000000"/>
          <w:sz w:val="28"/>
        </w:rPr>
        <w:t xml:space="preserve">
      1) орналасқан жерінің мекенжайы (пошталық индексі, облыс, қала, аудан, елді мекен, </w:t>
      </w:r>
    </w:p>
    <w:bookmarkEnd w:id="1395"/>
    <w:bookmarkStart w:name="z1611" w:id="1396"/>
    <w:p>
      <w:pPr>
        <w:spacing w:after="0"/>
        <w:ind w:left="0"/>
        <w:jc w:val="both"/>
      </w:pPr>
      <w:r>
        <w:rPr>
          <w:rFonts w:ascii="Times New Roman"/>
          <w:b w:val="false"/>
          <w:i w:val="false"/>
          <w:color w:val="000000"/>
          <w:sz w:val="28"/>
        </w:rPr>
        <w:t xml:space="preserve">
      көшенің атауы, үйдің/ғимараттың нөмірі (стационарлық үй-жайдың) </w:t>
      </w:r>
    </w:p>
    <w:bookmarkEnd w:id="1396"/>
    <w:bookmarkStart w:name="z1612" w:id="1397"/>
    <w:p>
      <w:pPr>
        <w:spacing w:after="0"/>
        <w:ind w:left="0"/>
        <w:jc w:val="both"/>
      </w:pPr>
      <w:r>
        <w:rPr>
          <w:rFonts w:ascii="Times New Roman"/>
          <w:b w:val="false"/>
          <w:i w:val="false"/>
          <w:color w:val="000000"/>
          <w:sz w:val="28"/>
        </w:rPr>
        <w:t>
      _____________________________________________________________________;</w:t>
      </w:r>
    </w:p>
    <w:bookmarkEnd w:id="1397"/>
    <w:bookmarkStart w:name="z1613" w:id="1398"/>
    <w:p>
      <w:pPr>
        <w:spacing w:after="0"/>
        <w:ind w:left="0"/>
        <w:jc w:val="both"/>
      </w:pPr>
      <w:r>
        <w:rPr>
          <w:rFonts w:ascii="Times New Roman"/>
          <w:b w:val="false"/>
          <w:i w:val="false"/>
          <w:color w:val="000000"/>
          <w:sz w:val="28"/>
        </w:rPr>
        <w:t>
      2) стационарлық үй-жайдың кадастрлық нөмірі __________________________;</w:t>
      </w:r>
    </w:p>
    <w:bookmarkEnd w:id="1398"/>
    <w:bookmarkStart w:name="z1614" w:id="1399"/>
    <w:p>
      <w:pPr>
        <w:spacing w:after="0"/>
        <w:ind w:left="0"/>
        <w:jc w:val="both"/>
      </w:pPr>
      <w:r>
        <w:rPr>
          <w:rFonts w:ascii="Times New Roman"/>
          <w:b w:val="false"/>
          <w:i w:val="false"/>
          <w:color w:val="000000"/>
          <w:sz w:val="28"/>
        </w:rPr>
        <w:t>
      3) меншік құқығы туындаудың негіздемесі ______________________________;</w:t>
      </w:r>
    </w:p>
    <w:bookmarkEnd w:id="1399"/>
    <w:bookmarkStart w:name="z1615" w:id="1400"/>
    <w:p>
      <w:pPr>
        <w:spacing w:after="0"/>
        <w:ind w:left="0"/>
        <w:jc w:val="both"/>
      </w:pPr>
      <w:r>
        <w:rPr>
          <w:rFonts w:ascii="Times New Roman"/>
          <w:b w:val="false"/>
          <w:i w:val="false"/>
          <w:color w:val="000000"/>
          <w:sz w:val="28"/>
        </w:rPr>
        <w:t xml:space="preserve">
      4) меншік құқығының туындауын растайтын құжаттың (құжаттардың) нөмірі және </w:t>
      </w:r>
    </w:p>
    <w:bookmarkEnd w:id="1400"/>
    <w:bookmarkStart w:name="z1616" w:id="1401"/>
    <w:p>
      <w:pPr>
        <w:spacing w:after="0"/>
        <w:ind w:left="0"/>
        <w:jc w:val="both"/>
      </w:pPr>
      <w:r>
        <w:rPr>
          <w:rFonts w:ascii="Times New Roman"/>
          <w:b w:val="false"/>
          <w:i w:val="false"/>
          <w:color w:val="000000"/>
          <w:sz w:val="28"/>
        </w:rPr>
        <w:t>
      күні ___________________________________________________________;</w:t>
      </w:r>
    </w:p>
    <w:bookmarkEnd w:id="1401"/>
    <w:bookmarkStart w:name="z1617" w:id="1402"/>
    <w:p>
      <w:pPr>
        <w:spacing w:after="0"/>
        <w:ind w:left="0"/>
        <w:jc w:val="both"/>
      </w:pPr>
      <w:r>
        <w:rPr>
          <w:rFonts w:ascii="Times New Roman"/>
          <w:b w:val="false"/>
          <w:i w:val="false"/>
          <w:color w:val="000000"/>
          <w:sz w:val="28"/>
        </w:rPr>
        <w:t>
      5) нысаналы мақсаты (жоспар бойынша литер) ___________________________;</w:t>
      </w:r>
    </w:p>
    <w:bookmarkEnd w:id="1402"/>
    <w:bookmarkStart w:name="z1618" w:id="1403"/>
    <w:p>
      <w:pPr>
        <w:spacing w:after="0"/>
        <w:ind w:left="0"/>
        <w:jc w:val="both"/>
      </w:pPr>
      <w:r>
        <w:rPr>
          <w:rFonts w:ascii="Times New Roman"/>
          <w:b w:val="false"/>
          <w:i w:val="false"/>
          <w:color w:val="000000"/>
          <w:sz w:val="28"/>
        </w:rPr>
        <w:t>
      6) стационарлық үй-жайдың жалпы алаңы _______________________________;</w:t>
      </w:r>
    </w:p>
    <w:bookmarkEnd w:id="1403"/>
    <w:bookmarkStart w:name="z1619" w:id="1404"/>
    <w:p>
      <w:pPr>
        <w:spacing w:after="0"/>
        <w:ind w:left="0"/>
        <w:jc w:val="both"/>
      </w:pPr>
      <w:r>
        <w:rPr>
          <w:rFonts w:ascii="Times New Roman"/>
          <w:b w:val="false"/>
          <w:i w:val="false"/>
          <w:color w:val="000000"/>
          <w:sz w:val="28"/>
        </w:rPr>
        <w:t>
      7) қойма үй-жайдың жалпы алаңы ______________________________________;</w:t>
      </w:r>
    </w:p>
    <w:bookmarkEnd w:id="1404"/>
    <w:bookmarkStart w:name="z1620" w:id="1405"/>
    <w:p>
      <w:pPr>
        <w:spacing w:after="0"/>
        <w:ind w:left="0"/>
        <w:jc w:val="both"/>
      </w:pPr>
      <w:r>
        <w:rPr>
          <w:rFonts w:ascii="Times New Roman"/>
          <w:b w:val="false"/>
          <w:i w:val="false"/>
          <w:color w:val="000000"/>
          <w:sz w:val="28"/>
        </w:rPr>
        <w:t>
      8) салынған жыл _____________________________________________________.</w:t>
      </w:r>
    </w:p>
    <w:bookmarkEnd w:id="1405"/>
    <w:bookmarkStart w:name="z1621" w:id="1406"/>
    <w:p>
      <w:pPr>
        <w:spacing w:after="0"/>
        <w:ind w:left="0"/>
        <w:jc w:val="both"/>
      </w:pPr>
      <w:r>
        <w:rPr>
          <w:rFonts w:ascii="Times New Roman"/>
          <w:b w:val="false"/>
          <w:i w:val="false"/>
          <w:color w:val="000000"/>
          <w:sz w:val="28"/>
        </w:rPr>
        <w:t xml:space="preserve">
      2.2 Стационарлық үй-жайда алкоголь өнімін өндіруді қамтамасыз ететін сумен </w:t>
      </w:r>
    </w:p>
    <w:bookmarkEnd w:id="1406"/>
    <w:bookmarkStart w:name="z1622" w:id="1407"/>
    <w:p>
      <w:pPr>
        <w:spacing w:after="0"/>
        <w:ind w:left="0"/>
        <w:jc w:val="both"/>
      </w:pPr>
      <w:r>
        <w:rPr>
          <w:rFonts w:ascii="Times New Roman"/>
          <w:b w:val="false"/>
          <w:i w:val="false"/>
          <w:color w:val="000000"/>
          <w:sz w:val="28"/>
        </w:rPr>
        <w:t>
      жабдықтау, электрмен жабдықтау және кәріз:</w:t>
      </w:r>
    </w:p>
    <w:bookmarkEnd w:id="1407"/>
    <w:bookmarkStart w:name="z1623" w:id="1408"/>
    <w:p>
      <w:pPr>
        <w:spacing w:after="0"/>
        <w:ind w:left="0"/>
        <w:jc w:val="both"/>
      </w:pPr>
      <w:r>
        <w:rPr>
          <w:rFonts w:ascii="Times New Roman"/>
          <w:b w:val="false"/>
          <w:i w:val="false"/>
          <w:color w:val="000000"/>
          <w:sz w:val="28"/>
        </w:rPr>
        <w:t>
      мыналарды көрсетіңіз:</w:t>
      </w:r>
    </w:p>
    <w:bookmarkEnd w:id="1408"/>
    <w:bookmarkStart w:name="z1624" w:id="1409"/>
    <w:p>
      <w:pPr>
        <w:spacing w:after="0"/>
        <w:ind w:left="0"/>
        <w:jc w:val="both"/>
      </w:pPr>
      <w:r>
        <w:rPr>
          <w:rFonts w:ascii="Times New Roman"/>
          <w:b w:val="false"/>
          <w:i w:val="false"/>
          <w:color w:val="000000"/>
          <w:sz w:val="28"/>
        </w:rPr>
        <w:t xml:space="preserve">
      1) стационарлық үй-жайларды сумен жабдықтау, электр қуатымен жабдықтау және </w:t>
      </w:r>
    </w:p>
    <w:bookmarkEnd w:id="1409"/>
    <w:bookmarkStart w:name="z1625" w:id="1410"/>
    <w:p>
      <w:pPr>
        <w:spacing w:after="0"/>
        <w:ind w:left="0"/>
        <w:jc w:val="both"/>
      </w:pPr>
      <w:r>
        <w:rPr>
          <w:rFonts w:ascii="Times New Roman"/>
          <w:b w:val="false"/>
          <w:i w:val="false"/>
          <w:color w:val="000000"/>
          <w:sz w:val="28"/>
        </w:rPr>
        <w:t xml:space="preserve">
      кәрізбен қамтамасыз ету жөніндегі шарттың (шарттардың) атауы </w:t>
      </w:r>
    </w:p>
    <w:bookmarkEnd w:id="1410"/>
    <w:bookmarkStart w:name="z1626" w:id="1411"/>
    <w:p>
      <w:pPr>
        <w:spacing w:after="0"/>
        <w:ind w:left="0"/>
        <w:jc w:val="both"/>
      </w:pPr>
      <w:r>
        <w:rPr>
          <w:rFonts w:ascii="Times New Roman"/>
          <w:b w:val="false"/>
          <w:i w:val="false"/>
          <w:color w:val="000000"/>
          <w:sz w:val="28"/>
        </w:rPr>
        <w:t>
      _____________________________________________________________________;</w:t>
      </w:r>
    </w:p>
    <w:bookmarkEnd w:id="1411"/>
    <w:bookmarkStart w:name="z1627" w:id="1412"/>
    <w:p>
      <w:pPr>
        <w:spacing w:after="0"/>
        <w:ind w:left="0"/>
        <w:jc w:val="both"/>
      </w:pPr>
      <w:r>
        <w:rPr>
          <w:rFonts w:ascii="Times New Roman"/>
          <w:b w:val="false"/>
          <w:i w:val="false"/>
          <w:color w:val="000000"/>
          <w:sz w:val="28"/>
        </w:rPr>
        <w:t>
      2) шарттың (шарттардың) нөмірі мен күні ______________________________.</w:t>
      </w:r>
    </w:p>
    <w:bookmarkEnd w:id="1412"/>
    <w:bookmarkStart w:name="z1628" w:id="1413"/>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1413"/>
    <w:bookmarkStart w:name="z1629" w:id="1414"/>
    <w:p>
      <w:pPr>
        <w:spacing w:after="0"/>
        <w:ind w:left="0"/>
        <w:jc w:val="both"/>
      </w:pPr>
      <w:r>
        <w:rPr>
          <w:rFonts w:ascii="Times New Roman"/>
          <w:b w:val="false"/>
          <w:i w:val="false"/>
          <w:color w:val="000000"/>
          <w:sz w:val="28"/>
        </w:rPr>
        <w:t>
      мыналарды көрсетіңіз:</w:t>
      </w:r>
    </w:p>
    <w:bookmarkEnd w:id="1414"/>
    <w:bookmarkStart w:name="z1630" w:id="1415"/>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w:t>
      </w:r>
    </w:p>
    <w:bookmarkEnd w:id="1415"/>
    <w:bookmarkStart w:name="z1631" w:id="1416"/>
    <w:p>
      <w:pPr>
        <w:spacing w:after="0"/>
        <w:ind w:left="0"/>
        <w:jc w:val="both"/>
      </w:pPr>
      <w:r>
        <w:rPr>
          <w:rFonts w:ascii="Times New Roman"/>
          <w:b w:val="false"/>
          <w:i w:val="false"/>
          <w:color w:val="000000"/>
          <w:sz w:val="28"/>
        </w:rPr>
        <w:t>
      мен күні ______________________________________________________;</w:t>
      </w:r>
    </w:p>
    <w:bookmarkEnd w:id="1416"/>
    <w:bookmarkStart w:name="z1632" w:id="1417"/>
    <w:p>
      <w:pPr>
        <w:spacing w:after="0"/>
        <w:ind w:left="0"/>
        <w:jc w:val="both"/>
      </w:pPr>
      <w:r>
        <w:rPr>
          <w:rFonts w:ascii="Times New Roman"/>
          <w:b w:val="false"/>
          <w:i w:val="false"/>
          <w:color w:val="000000"/>
          <w:sz w:val="28"/>
        </w:rPr>
        <w:t>
      2) аспапттар саны ___________________________________________________;</w:t>
      </w:r>
    </w:p>
    <w:bookmarkEnd w:id="1417"/>
    <w:bookmarkStart w:name="z1633" w:id="1418"/>
    <w:p>
      <w:pPr>
        <w:spacing w:after="0"/>
        <w:ind w:left="0"/>
        <w:jc w:val="both"/>
      </w:pPr>
      <w:r>
        <w:rPr>
          <w:rFonts w:ascii="Times New Roman"/>
          <w:b w:val="false"/>
          <w:i w:val="false"/>
          <w:color w:val="000000"/>
          <w:sz w:val="28"/>
        </w:rPr>
        <w:t xml:space="preserve">
      3) ақпаратты автоматты түрде беруді жүзеге асыруға мүмкіндік беретін </w:t>
      </w:r>
    </w:p>
    <w:bookmarkEnd w:id="1418"/>
    <w:bookmarkStart w:name="z1634" w:id="1419"/>
    <w:p>
      <w:pPr>
        <w:spacing w:after="0"/>
        <w:ind w:left="0"/>
        <w:jc w:val="both"/>
      </w:pPr>
      <w:r>
        <w:rPr>
          <w:rFonts w:ascii="Times New Roman"/>
          <w:b w:val="false"/>
          <w:i w:val="false"/>
          <w:color w:val="000000"/>
          <w:sz w:val="28"/>
        </w:rPr>
        <w:t>
      бағдарламалық қамтамасыз етудің бар-жоғы ________________________________.</w:t>
      </w:r>
    </w:p>
    <w:bookmarkEnd w:id="1419"/>
    <w:bookmarkStart w:name="z1635" w:id="1420"/>
    <w:p>
      <w:pPr>
        <w:spacing w:after="0"/>
        <w:ind w:left="0"/>
        <w:jc w:val="both"/>
      </w:pPr>
      <w:r>
        <w:rPr>
          <w:rFonts w:ascii="Times New Roman"/>
          <w:b w:val="false"/>
          <w:i w:val="false"/>
          <w:color w:val="000000"/>
          <w:sz w:val="28"/>
        </w:rPr>
        <w:t xml:space="preserve">
      2.3 Өлшемдердің бірыңғайлығын қамтамасыз етудің мемлекеттік жүйесінің </w:t>
      </w:r>
    </w:p>
    <w:bookmarkEnd w:id="1420"/>
    <w:bookmarkStart w:name="z1636" w:id="1421"/>
    <w:p>
      <w:pPr>
        <w:spacing w:after="0"/>
        <w:ind w:left="0"/>
        <w:jc w:val="both"/>
      </w:pPr>
      <w:r>
        <w:rPr>
          <w:rFonts w:ascii="Times New Roman"/>
          <w:b w:val="false"/>
          <w:i w:val="false"/>
          <w:color w:val="000000"/>
          <w:sz w:val="28"/>
        </w:rPr>
        <w:t xml:space="preserve">
      талаптарына сәйкес тексерілген температуралық - ылғалдық режимі бойынша </w:t>
      </w:r>
    </w:p>
    <w:bookmarkEnd w:id="1421"/>
    <w:bookmarkStart w:name="z1637" w:id="1422"/>
    <w:p>
      <w:pPr>
        <w:spacing w:after="0"/>
        <w:ind w:left="0"/>
        <w:jc w:val="both"/>
      </w:pPr>
      <w:r>
        <w:rPr>
          <w:rFonts w:ascii="Times New Roman"/>
          <w:b w:val="false"/>
          <w:i w:val="false"/>
          <w:color w:val="000000"/>
          <w:sz w:val="28"/>
        </w:rPr>
        <w:t xml:space="preserve">
      шикізатты, қосалқы материалдарды және алкоголь өнімін сақтау шарттарын </w:t>
      </w:r>
    </w:p>
    <w:bookmarkEnd w:id="1422"/>
    <w:bookmarkStart w:name="z1638" w:id="1423"/>
    <w:p>
      <w:pPr>
        <w:spacing w:after="0"/>
        <w:ind w:left="0"/>
        <w:jc w:val="both"/>
      </w:pPr>
      <w:r>
        <w:rPr>
          <w:rFonts w:ascii="Times New Roman"/>
          <w:b w:val="false"/>
          <w:i w:val="false"/>
          <w:color w:val="000000"/>
          <w:sz w:val="28"/>
        </w:rPr>
        <w:t>
      бақылауға мүмкіндік беретін аспаптар:</w:t>
      </w:r>
    </w:p>
    <w:bookmarkEnd w:id="1423"/>
    <w:bookmarkStart w:name="z1639" w:id="1424"/>
    <w:p>
      <w:pPr>
        <w:spacing w:after="0"/>
        <w:ind w:left="0"/>
        <w:jc w:val="both"/>
      </w:pPr>
      <w:r>
        <w:rPr>
          <w:rFonts w:ascii="Times New Roman"/>
          <w:b w:val="false"/>
          <w:i w:val="false"/>
          <w:color w:val="000000"/>
          <w:sz w:val="28"/>
        </w:rPr>
        <w:t>
      мыналарды көрсетіңіз:</w:t>
      </w:r>
    </w:p>
    <w:bookmarkEnd w:id="1424"/>
    <w:bookmarkStart w:name="z1640" w:id="1425"/>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w:t>
      </w:r>
    </w:p>
    <w:bookmarkEnd w:id="1425"/>
    <w:bookmarkStart w:name="z1641" w:id="1426"/>
    <w:p>
      <w:pPr>
        <w:spacing w:after="0"/>
        <w:ind w:left="0"/>
        <w:jc w:val="both"/>
      </w:pPr>
      <w:r>
        <w:rPr>
          <w:rFonts w:ascii="Times New Roman"/>
          <w:b w:val="false"/>
          <w:i w:val="false"/>
          <w:color w:val="000000"/>
          <w:sz w:val="28"/>
        </w:rPr>
        <w:t>
      _____________________________________________________________________;</w:t>
      </w:r>
    </w:p>
    <w:bookmarkEnd w:id="1426"/>
    <w:bookmarkStart w:name="z1642" w:id="1427"/>
    <w:p>
      <w:pPr>
        <w:spacing w:after="0"/>
        <w:ind w:left="0"/>
        <w:jc w:val="both"/>
      </w:pPr>
      <w:r>
        <w:rPr>
          <w:rFonts w:ascii="Times New Roman"/>
          <w:b w:val="false"/>
          <w:i w:val="false"/>
          <w:color w:val="000000"/>
          <w:sz w:val="28"/>
        </w:rPr>
        <w:t>
      2) аспаптарды тексеруді жүзеге асыратын ұйымның атауы _________________;</w:t>
      </w:r>
    </w:p>
    <w:bookmarkEnd w:id="1427"/>
    <w:bookmarkStart w:name="z1643" w:id="1428"/>
    <w:p>
      <w:pPr>
        <w:spacing w:after="0"/>
        <w:ind w:left="0"/>
        <w:jc w:val="both"/>
      </w:pPr>
      <w:r>
        <w:rPr>
          <w:rFonts w:ascii="Times New Roman"/>
          <w:b w:val="false"/>
          <w:i w:val="false"/>
          <w:color w:val="000000"/>
          <w:sz w:val="28"/>
        </w:rPr>
        <w:t>
      3) соңғы және кейінгі тексерудің күні ___________________________________.</w:t>
      </w:r>
    </w:p>
    <w:bookmarkEnd w:id="1428"/>
    <w:bookmarkStart w:name="z1644" w:id="1429"/>
    <w:p>
      <w:pPr>
        <w:spacing w:after="0"/>
        <w:ind w:left="0"/>
        <w:jc w:val="both"/>
      </w:pPr>
      <w:r>
        <w:rPr>
          <w:rFonts w:ascii="Times New Roman"/>
          <w:b w:val="false"/>
          <w:i w:val="false"/>
          <w:color w:val="000000"/>
          <w:sz w:val="28"/>
        </w:rPr>
        <w:t xml:space="preserve">
      3. Алкоголь өнімі өндірілетін аумақта оны сақтау және көтерме саудада сату </w:t>
      </w:r>
    </w:p>
    <w:bookmarkEnd w:id="1429"/>
    <w:bookmarkStart w:name="z1645" w:id="1430"/>
    <w:p>
      <w:pPr>
        <w:spacing w:after="0"/>
        <w:ind w:left="0"/>
        <w:jc w:val="both"/>
      </w:pPr>
      <w:r>
        <w:rPr>
          <w:rFonts w:ascii="Times New Roman"/>
          <w:b w:val="false"/>
          <w:i w:val="false"/>
          <w:color w:val="000000"/>
          <w:sz w:val="28"/>
        </w:rPr>
        <w:t xml:space="preserve">
      жөніндегі қызметті қоспағанда, алкоголь өнімін сақтау және көтерме саудада сату </w:t>
      </w:r>
    </w:p>
    <w:bookmarkEnd w:id="1430"/>
    <w:bookmarkStart w:name="z1646" w:id="1431"/>
    <w:p>
      <w:pPr>
        <w:spacing w:after="0"/>
        <w:ind w:left="0"/>
        <w:jc w:val="both"/>
      </w:pPr>
      <w:r>
        <w:rPr>
          <w:rFonts w:ascii="Times New Roman"/>
          <w:b w:val="false"/>
          <w:i w:val="false"/>
          <w:color w:val="000000"/>
          <w:sz w:val="28"/>
        </w:rPr>
        <w:t>
      саласындағы қызмет түрі үшін:</w:t>
      </w:r>
    </w:p>
    <w:bookmarkEnd w:id="1431"/>
    <w:bookmarkStart w:name="z1647" w:id="1432"/>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1432"/>
    <w:bookmarkStart w:name="z1648" w:id="1433"/>
    <w:p>
      <w:pPr>
        <w:spacing w:after="0"/>
        <w:ind w:left="0"/>
        <w:jc w:val="both"/>
      </w:pPr>
      <w:r>
        <w:rPr>
          <w:rFonts w:ascii="Times New Roman"/>
          <w:b w:val="false"/>
          <w:i w:val="false"/>
          <w:color w:val="000000"/>
          <w:sz w:val="28"/>
        </w:rPr>
        <w:t>
      1) шарттың (шарттардың) нөмірі мен күні көрсетіңіз ______________________;</w:t>
      </w:r>
    </w:p>
    <w:bookmarkEnd w:id="1433"/>
    <w:bookmarkStart w:name="z1649" w:id="1434"/>
    <w:p>
      <w:pPr>
        <w:spacing w:after="0"/>
        <w:ind w:left="0"/>
        <w:jc w:val="both"/>
      </w:pPr>
      <w:r>
        <w:rPr>
          <w:rFonts w:ascii="Times New Roman"/>
          <w:b w:val="false"/>
          <w:i w:val="false"/>
          <w:color w:val="000000"/>
          <w:sz w:val="28"/>
        </w:rPr>
        <w:t>
      2) қойма үй-жайдың кадастрлық нөмірі __________________________________.</w:t>
      </w:r>
    </w:p>
    <w:bookmarkEnd w:id="1434"/>
    <w:bookmarkStart w:name="z1650" w:id="1435"/>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1435"/>
    <w:bookmarkStart w:name="z1651" w:id="1436"/>
    <w:p>
      <w:pPr>
        <w:spacing w:after="0"/>
        <w:ind w:left="0"/>
        <w:jc w:val="both"/>
      </w:pPr>
      <w:r>
        <w:rPr>
          <w:rFonts w:ascii="Times New Roman"/>
          <w:b w:val="false"/>
          <w:i w:val="false"/>
          <w:color w:val="000000"/>
          <w:sz w:val="28"/>
        </w:rPr>
        <w:t>
      мыналарды көрсетіңіз:</w:t>
      </w:r>
    </w:p>
    <w:bookmarkEnd w:id="1436"/>
    <w:bookmarkStart w:name="z1652" w:id="1437"/>
    <w:p>
      <w:pPr>
        <w:spacing w:after="0"/>
        <w:ind w:left="0"/>
        <w:jc w:val="both"/>
      </w:pPr>
      <w:r>
        <w:rPr>
          <w:rFonts w:ascii="Times New Roman"/>
          <w:b w:val="false"/>
          <w:i w:val="false"/>
          <w:color w:val="000000"/>
          <w:sz w:val="28"/>
        </w:rPr>
        <w:t xml:space="preserve">
      1) стационарлық үй-жайларды сумен жабдықтау, электр қуатымен жабдықтау және </w:t>
      </w:r>
    </w:p>
    <w:bookmarkEnd w:id="1437"/>
    <w:bookmarkStart w:name="z1653" w:id="1438"/>
    <w:p>
      <w:pPr>
        <w:spacing w:after="0"/>
        <w:ind w:left="0"/>
        <w:jc w:val="both"/>
      </w:pPr>
      <w:r>
        <w:rPr>
          <w:rFonts w:ascii="Times New Roman"/>
          <w:b w:val="false"/>
          <w:i w:val="false"/>
          <w:color w:val="000000"/>
          <w:sz w:val="28"/>
        </w:rPr>
        <w:t xml:space="preserve">
      кәрізбен қамтамасыз ету жөніндегі шарттың (шарттардың) атауы </w:t>
      </w:r>
    </w:p>
    <w:bookmarkEnd w:id="1438"/>
    <w:bookmarkStart w:name="z1654" w:id="1439"/>
    <w:p>
      <w:pPr>
        <w:spacing w:after="0"/>
        <w:ind w:left="0"/>
        <w:jc w:val="both"/>
      </w:pPr>
      <w:r>
        <w:rPr>
          <w:rFonts w:ascii="Times New Roman"/>
          <w:b w:val="false"/>
          <w:i w:val="false"/>
          <w:color w:val="000000"/>
          <w:sz w:val="28"/>
        </w:rPr>
        <w:t>
      _____________________________________________________________________;</w:t>
      </w:r>
    </w:p>
    <w:bookmarkEnd w:id="1439"/>
    <w:bookmarkStart w:name="z1655" w:id="1440"/>
    <w:p>
      <w:pPr>
        <w:spacing w:after="0"/>
        <w:ind w:left="0"/>
        <w:jc w:val="both"/>
      </w:pPr>
      <w:r>
        <w:rPr>
          <w:rFonts w:ascii="Times New Roman"/>
          <w:b w:val="false"/>
          <w:i w:val="false"/>
          <w:color w:val="000000"/>
          <w:sz w:val="28"/>
        </w:rPr>
        <w:t>
      2) шарттың (шарттардың) нөмірі мен күні _______________________________.</w:t>
      </w:r>
    </w:p>
    <w:bookmarkEnd w:id="1440"/>
    <w:bookmarkStart w:name="z1656" w:id="1441"/>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1441"/>
    <w:bookmarkStart w:name="z1657" w:id="1442"/>
    <w:p>
      <w:pPr>
        <w:spacing w:after="0"/>
        <w:ind w:left="0"/>
        <w:jc w:val="both"/>
      </w:pPr>
      <w:r>
        <w:rPr>
          <w:rFonts w:ascii="Times New Roman"/>
          <w:b w:val="false"/>
          <w:i w:val="false"/>
          <w:color w:val="000000"/>
          <w:sz w:val="28"/>
        </w:rPr>
        <w:t>
      қойма үй-жайында екі немесе одан көп лицензиаттың болуы немесе болмауын көрсетіңіз ___________________________________________________________.</w:t>
      </w:r>
    </w:p>
    <w:bookmarkEnd w:id="1442"/>
    <w:bookmarkStart w:name="z1658" w:id="1443"/>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1443"/>
    <w:bookmarkStart w:name="z1659" w:id="1444"/>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bookmarkEnd w:id="1444"/>
    <w:bookmarkStart w:name="z1660" w:id="1445"/>
    <w:p>
      <w:pPr>
        <w:spacing w:after="0"/>
        <w:ind w:left="0"/>
        <w:jc w:val="both"/>
      </w:pPr>
      <w:r>
        <w:rPr>
          <w:rFonts w:ascii="Times New Roman"/>
          <w:b w:val="false"/>
          <w:i w:val="false"/>
          <w:color w:val="000000"/>
          <w:sz w:val="28"/>
        </w:rPr>
        <w:t>
      __________________________________________________________________.</w:t>
      </w:r>
    </w:p>
    <w:bookmarkEnd w:id="1445"/>
    <w:bookmarkStart w:name="z1661" w:id="1446"/>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1446"/>
    <w:bookmarkStart w:name="z1662" w:id="1447"/>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1447"/>
    <w:bookmarkStart w:name="z1663" w:id="1448"/>
    <w:p>
      <w:pPr>
        <w:spacing w:after="0"/>
        <w:ind w:left="0"/>
        <w:jc w:val="both"/>
      </w:pPr>
      <w:r>
        <w:rPr>
          <w:rFonts w:ascii="Times New Roman"/>
          <w:b w:val="false"/>
          <w:i w:val="false"/>
          <w:color w:val="000000"/>
          <w:sz w:val="28"/>
        </w:rPr>
        <w:t>
      мыналарды көрсетіңіз:</w:t>
      </w:r>
    </w:p>
    <w:bookmarkEnd w:id="1448"/>
    <w:bookmarkStart w:name="z1664" w:id="1449"/>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w:t>
      </w:r>
    </w:p>
    <w:bookmarkEnd w:id="1449"/>
    <w:bookmarkStart w:name="z1665" w:id="1450"/>
    <w:p>
      <w:pPr>
        <w:spacing w:after="0"/>
        <w:ind w:left="0"/>
        <w:jc w:val="both"/>
      </w:pPr>
      <w:r>
        <w:rPr>
          <w:rFonts w:ascii="Times New Roman"/>
          <w:b w:val="false"/>
          <w:i w:val="false"/>
          <w:color w:val="000000"/>
          <w:sz w:val="28"/>
        </w:rPr>
        <w:t>
      ____________________________________________________________________;</w:t>
      </w:r>
    </w:p>
    <w:bookmarkEnd w:id="1450"/>
    <w:bookmarkStart w:name="z1666" w:id="1451"/>
    <w:p>
      <w:pPr>
        <w:spacing w:after="0"/>
        <w:ind w:left="0"/>
        <w:jc w:val="both"/>
      </w:pPr>
      <w:r>
        <w:rPr>
          <w:rFonts w:ascii="Times New Roman"/>
          <w:b w:val="false"/>
          <w:i w:val="false"/>
          <w:color w:val="000000"/>
          <w:sz w:val="28"/>
        </w:rPr>
        <w:t>
      2) шарттың (шарттардың) нөмірі мен күні _______________________________;</w:t>
      </w:r>
    </w:p>
    <w:bookmarkEnd w:id="1451"/>
    <w:bookmarkStart w:name="z1667" w:id="1452"/>
    <w:p>
      <w:pPr>
        <w:spacing w:after="0"/>
        <w:ind w:left="0"/>
        <w:jc w:val="both"/>
      </w:pPr>
      <w:r>
        <w:rPr>
          <w:rFonts w:ascii="Times New Roman"/>
          <w:b w:val="false"/>
          <w:i w:val="false"/>
          <w:color w:val="000000"/>
          <w:sz w:val="28"/>
        </w:rPr>
        <w:t>
      3) стационарлық үй-жайдың кадастрлық нөмірі ___________________________.</w:t>
      </w:r>
    </w:p>
    <w:bookmarkEnd w:id="1452"/>
    <w:bookmarkStart w:name="z1668" w:id="1453"/>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1453"/>
    <w:bookmarkStart w:name="z1669" w:id="1454"/>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bookmarkEnd w:id="1454"/>
    <w:bookmarkStart w:name="z1670" w:id="1455"/>
    <w:p>
      <w:pPr>
        <w:spacing w:after="0"/>
        <w:ind w:left="0"/>
        <w:jc w:val="both"/>
      </w:pPr>
      <w:r>
        <w:rPr>
          <w:rFonts w:ascii="Times New Roman"/>
          <w:b w:val="false"/>
          <w:i w:val="false"/>
          <w:color w:val="000000"/>
          <w:sz w:val="28"/>
        </w:rPr>
        <w:t>
      ___________________________________________________________________.</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 бөлшек</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5-қосымша</w:t>
            </w:r>
          </w:p>
        </w:tc>
      </w:tr>
    </w:tbl>
    <w:bookmarkStart w:name="z1672" w:id="145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456"/>
    <w:bookmarkStart w:name="z1673" w:id="1457"/>
    <w:p>
      <w:pPr>
        <w:spacing w:after="0"/>
        <w:ind w:left="0"/>
        <w:jc w:val="both"/>
      </w:pPr>
      <w:r>
        <w:rPr>
          <w:rFonts w:ascii="Times New Roman"/>
          <w:b w:val="false"/>
          <w:i w:val="false"/>
          <w:color w:val="000000"/>
          <w:sz w:val="28"/>
        </w:rPr>
        <w:t>
      ___________________________________________________________________</w:t>
      </w:r>
    </w:p>
    <w:bookmarkEnd w:id="1457"/>
    <w:bookmarkStart w:name="z1674" w:id="1458"/>
    <w:p>
      <w:pPr>
        <w:spacing w:after="0"/>
        <w:ind w:left="0"/>
        <w:jc w:val="both"/>
      </w:pPr>
      <w:r>
        <w:rPr>
          <w:rFonts w:ascii="Times New Roman"/>
          <w:b w:val="false"/>
          <w:i w:val="false"/>
          <w:color w:val="000000"/>
          <w:sz w:val="28"/>
        </w:rPr>
        <w:t>
      (лицензиардың толық атауы)</w:t>
      </w:r>
    </w:p>
    <w:bookmarkEnd w:id="1458"/>
    <w:bookmarkStart w:name="z1675" w:id="1459"/>
    <w:p>
      <w:pPr>
        <w:spacing w:after="0"/>
        <w:ind w:left="0"/>
        <w:jc w:val="both"/>
      </w:pPr>
      <w:r>
        <w:rPr>
          <w:rFonts w:ascii="Times New Roman"/>
          <w:b w:val="false"/>
          <w:i w:val="false"/>
          <w:color w:val="000000"/>
          <w:sz w:val="28"/>
        </w:rPr>
        <w:t>
      ___________________________________________________________________</w:t>
      </w:r>
    </w:p>
    <w:bookmarkEnd w:id="1459"/>
    <w:bookmarkStart w:name="z1676" w:id="1460"/>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1460"/>
    <w:bookmarkStart w:name="z1677" w:id="1461"/>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1461"/>
    <w:bookmarkStart w:name="z1678" w:id="1462"/>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462"/>
    <w:bookmarkStart w:name="z1679" w:id="1463"/>
    <w:p>
      <w:pPr>
        <w:spacing w:after="0"/>
        <w:ind w:left="0"/>
        <w:jc w:val="both"/>
      </w:pPr>
      <w:r>
        <w:rPr>
          <w:rFonts w:ascii="Times New Roman"/>
          <w:b w:val="false"/>
          <w:i w:val="false"/>
          <w:color w:val="000000"/>
          <w:sz w:val="28"/>
        </w:rPr>
        <w:t>
      сәйкестендіру нөмірі)</w:t>
      </w:r>
    </w:p>
    <w:bookmarkEnd w:id="1463"/>
    <w:bookmarkStart w:name="z1680" w:id="1464"/>
    <w:p>
      <w:pPr>
        <w:spacing w:after="0"/>
        <w:ind w:left="0"/>
        <w:jc w:val="both"/>
      </w:pPr>
      <w:r>
        <w:rPr>
          <w:rFonts w:ascii="Times New Roman"/>
          <w:b w:val="false"/>
          <w:i w:val="false"/>
          <w:color w:val="000000"/>
          <w:sz w:val="28"/>
        </w:rPr>
        <w:t>
      _______________________________________________________ жүзеге асыруға</w:t>
      </w:r>
    </w:p>
    <w:bookmarkEnd w:id="1464"/>
    <w:bookmarkStart w:name="z1681" w:id="1465"/>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bookmarkEnd w:id="1465"/>
    <w:bookmarkStart w:name="z1682" w:id="1466"/>
    <w:p>
      <w:pPr>
        <w:spacing w:after="0"/>
        <w:ind w:left="0"/>
        <w:jc w:val="both"/>
      </w:pPr>
      <w:r>
        <w:rPr>
          <w:rFonts w:ascii="Times New Roman"/>
          <w:b w:val="false"/>
          <w:i w:val="false"/>
          <w:color w:val="000000"/>
          <w:sz w:val="28"/>
        </w:rPr>
        <w:t>
      20___ жылғы "___" ________ № ____________, ______________ берілген,</w:t>
      </w:r>
    </w:p>
    <w:bookmarkEnd w:id="1466"/>
    <w:bookmarkStart w:name="z1683" w:id="1467"/>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1467"/>
    <w:bookmarkStart w:name="z1684" w:id="1468"/>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1468"/>
    <w:bookmarkStart w:name="z1685" w:id="1469"/>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bookmarkEnd w:id="1469"/>
    <w:bookmarkStart w:name="z1686" w:id="1470"/>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bookmarkEnd w:id="1470"/>
    <w:bookmarkStart w:name="z1687" w:id="1471"/>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bookmarkEnd w:id="1471"/>
    <w:bookmarkStart w:name="z1688" w:id="1472"/>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bookmarkEnd w:id="1472"/>
    <w:bookmarkStart w:name="z1689" w:id="1473"/>
    <w:p>
      <w:pPr>
        <w:spacing w:after="0"/>
        <w:ind w:left="0"/>
        <w:jc w:val="both"/>
      </w:pPr>
      <w:r>
        <w:rPr>
          <w:rFonts w:ascii="Times New Roman"/>
          <w:b w:val="false"/>
          <w:i w:val="false"/>
          <w:color w:val="000000"/>
          <w:sz w:val="28"/>
        </w:rPr>
        <w:t>
      Республикасы Заңының 34-бабында айқындалған тәртіпке сәйкес (тиісті жолға Х қою</w:t>
      </w:r>
    </w:p>
    <w:bookmarkEnd w:id="1473"/>
    <w:bookmarkStart w:name="z1690" w:id="1474"/>
    <w:p>
      <w:pPr>
        <w:spacing w:after="0"/>
        <w:ind w:left="0"/>
        <w:jc w:val="both"/>
      </w:pPr>
      <w:r>
        <w:rPr>
          <w:rFonts w:ascii="Times New Roman"/>
          <w:b w:val="false"/>
          <w:i w:val="false"/>
          <w:color w:val="000000"/>
          <w:sz w:val="28"/>
        </w:rPr>
        <w:t>
      қажет):</w:t>
      </w:r>
    </w:p>
    <w:bookmarkEnd w:id="1474"/>
    <w:bookmarkStart w:name="z1691" w:id="1475"/>
    <w:p>
      <w:pPr>
        <w:spacing w:after="0"/>
        <w:ind w:left="0"/>
        <w:jc w:val="both"/>
      </w:pPr>
      <w:r>
        <w:rPr>
          <w:rFonts w:ascii="Times New Roman"/>
          <w:b w:val="false"/>
          <w:i w:val="false"/>
          <w:color w:val="000000"/>
          <w:sz w:val="28"/>
        </w:rPr>
        <w:t>
      бірігу _______________________________________________________________</w:t>
      </w:r>
    </w:p>
    <w:bookmarkEnd w:id="1475"/>
    <w:bookmarkStart w:name="z1692" w:id="1476"/>
    <w:p>
      <w:pPr>
        <w:spacing w:after="0"/>
        <w:ind w:left="0"/>
        <w:jc w:val="both"/>
      </w:pPr>
      <w:r>
        <w:rPr>
          <w:rFonts w:ascii="Times New Roman"/>
          <w:b w:val="false"/>
          <w:i w:val="false"/>
          <w:color w:val="000000"/>
          <w:sz w:val="28"/>
        </w:rPr>
        <w:t>
      қайта құру __________________________________________________________</w:t>
      </w:r>
    </w:p>
    <w:bookmarkEnd w:id="1476"/>
    <w:bookmarkStart w:name="z1693" w:id="1477"/>
    <w:p>
      <w:pPr>
        <w:spacing w:after="0"/>
        <w:ind w:left="0"/>
        <w:jc w:val="both"/>
      </w:pPr>
      <w:r>
        <w:rPr>
          <w:rFonts w:ascii="Times New Roman"/>
          <w:b w:val="false"/>
          <w:i w:val="false"/>
          <w:color w:val="000000"/>
          <w:sz w:val="28"/>
        </w:rPr>
        <w:t>
      қосылу _____________________________________________________________</w:t>
      </w:r>
    </w:p>
    <w:bookmarkEnd w:id="1477"/>
    <w:bookmarkStart w:name="z1694" w:id="1478"/>
    <w:p>
      <w:pPr>
        <w:spacing w:after="0"/>
        <w:ind w:left="0"/>
        <w:jc w:val="both"/>
      </w:pPr>
      <w:r>
        <w:rPr>
          <w:rFonts w:ascii="Times New Roman"/>
          <w:b w:val="false"/>
          <w:i w:val="false"/>
          <w:color w:val="000000"/>
          <w:sz w:val="28"/>
        </w:rPr>
        <w:t>
      бөліп шығару _______________________________________________________</w:t>
      </w:r>
    </w:p>
    <w:bookmarkEnd w:id="1478"/>
    <w:bookmarkStart w:name="z1695" w:id="1479"/>
    <w:p>
      <w:pPr>
        <w:spacing w:after="0"/>
        <w:ind w:left="0"/>
        <w:jc w:val="both"/>
      </w:pPr>
      <w:r>
        <w:rPr>
          <w:rFonts w:ascii="Times New Roman"/>
          <w:b w:val="false"/>
          <w:i w:val="false"/>
          <w:color w:val="000000"/>
          <w:sz w:val="28"/>
        </w:rPr>
        <w:t>
      бөліну _________________________________ жолымен қайта ұйымдастырылуы</w:t>
      </w:r>
    </w:p>
    <w:bookmarkEnd w:id="1479"/>
    <w:bookmarkStart w:name="z1696" w:id="1480"/>
    <w:p>
      <w:pPr>
        <w:spacing w:after="0"/>
        <w:ind w:left="0"/>
        <w:jc w:val="both"/>
      </w:pPr>
      <w:r>
        <w:rPr>
          <w:rFonts w:ascii="Times New Roman"/>
          <w:b w:val="false"/>
          <w:i w:val="false"/>
          <w:color w:val="000000"/>
          <w:sz w:val="28"/>
        </w:rPr>
        <w:t>
      2) заңды тұлға-лицензиат атауының өзгеруі _______________________________</w:t>
      </w:r>
    </w:p>
    <w:bookmarkEnd w:id="1480"/>
    <w:bookmarkStart w:name="z1697" w:id="1481"/>
    <w:p>
      <w:pPr>
        <w:spacing w:after="0"/>
        <w:ind w:left="0"/>
        <w:jc w:val="both"/>
      </w:pPr>
      <w:r>
        <w:rPr>
          <w:rFonts w:ascii="Times New Roman"/>
          <w:b w:val="false"/>
          <w:i w:val="false"/>
          <w:color w:val="000000"/>
          <w:sz w:val="28"/>
        </w:rPr>
        <w:t>
      3) заңды тұлға-лицензиаттың орналасқан жерінің өзгеруі ___________________</w:t>
      </w:r>
    </w:p>
    <w:bookmarkEnd w:id="1481"/>
    <w:bookmarkStart w:name="z1698" w:id="1482"/>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w:t>
      </w:r>
    </w:p>
    <w:bookmarkEnd w:id="1482"/>
    <w:bookmarkStart w:name="z1699" w:id="1483"/>
    <w:p>
      <w:pPr>
        <w:spacing w:after="0"/>
        <w:ind w:left="0"/>
        <w:jc w:val="both"/>
      </w:pPr>
      <w:r>
        <w:rPr>
          <w:rFonts w:ascii="Times New Roman"/>
          <w:b w:val="false"/>
          <w:i w:val="false"/>
          <w:color w:val="000000"/>
          <w:sz w:val="28"/>
        </w:rPr>
        <w:t>
      _______________________________________________________</w:t>
      </w:r>
    </w:p>
    <w:bookmarkEnd w:id="1483"/>
    <w:bookmarkStart w:name="z1700" w:id="1484"/>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w:t>
      </w:r>
    </w:p>
    <w:bookmarkEnd w:id="1484"/>
    <w:bookmarkStart w:name="z1701" w:id="1485"/>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w:t>
      </w:r>
    </w:p>
    <w:bookmarkEnd w:id="1485"/>
    <w:bookmarkStart w:name="z1702" w:id="1486"/>
    <w:p>
      <w:pPr>
        <w:spacing w:after="0"/>
        <w:ind w:left="0"/>
        <w:jc w:val="both"/>
      </w:pPr>
      <w:r>
        <w:rPr>
          <w:rFonts w:ascii="Times New Roman"/>
          <w:b w:val="false"/>
          <w:i w:val="false"/>
          <w:color w:val="000000"/>
          <w:sz w:val="28"/>
        </w:rPr>
        <w:t>
      7) қызмет түрінің атауы өзгеруі ________________________________________</w:t>
      </w:r>
    </w:p>
    <w:bookmarkEnd w:id="1486"/>
    <w:bookmarkStart w:name="z1703" w:id="1487"/>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bookmarkEnd w:id="1487"/>
    <w:bookmarkStart w:name="z1704" w:id="1488"/>
    <w:p>
      <w:pPr>
        <w:spacing w:after="0"/>
        <w:ind w:left="0"/>
        <w:jc w:val="both"/>
      </w:pPr>
      <w:r>
        <w:rPr>
          <w:rFonts w:ascii="Times New Roman"/>
          <w:b w:val="false"/>
          <w:i w:val="false"/>
          <w:color w:val="000000"/>
          <w:sz w:val="28"/>
        </w:rPr>
        <w:t>
      Заңды тұлғаның мекенжайы ___________________________________</w:t>
      </w:r>
    </w:p>
    <w:bookmarkEnd w:id="1488"/>
    <w:bookmarkStart w:name="z1705" w:id="1489"/>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1489"/>
    <w:bookmarkStart w:name="z1706" w:id="1490"/>
    <w:p>
      <w:pPr>
        <w:spacing w:after="0"/>
        <w:ind w:left="0"/>
        <w:jc w:val="both"/>
      </w:pPr>
      <w:r>
        <w:rPr>
          <w:rFonts w:ascii="Times New Roman"/>
          <w:b w:val="false"/>
          <w:i w:val="false"/>
          <w:color w:val="000000"/>
          <w:sz w:val="28"/>
        </w:rPr>
        <w:t>
      Электрондық пошта __________________________________________________</w:t>
      </w:r>
    </w:p>
    <w:bookmarkEnd w:id="1490"/>
    <w:bookmarkStart w:name="z1707" w:id="1491"/>
    <w:p>
      <w:pPr>
        <w:spacing w:after="0"/>
        <w:ind w:left="0"/>
        <w:jc w:val="both"/>
      </w:pPr>
      <w:r>
        <w:rPr>
          <w:rFonts w:ascii="Times New Roman"/>
          <w:b w:val="false"/>
          <w:i w:val="false"/>
          <w:color w:val="000000"/>
          <w:sz w:val="28"/>
        </w:rPr>
        <w:t>
      Телефондары ________________________________________________________</w:t>
      </w:r>
    </w:p>
    <w:bookmarkEnd w:id="1491"/>
    <w:bookmarkStart w:name="z1708" w:id="1492"/>
    <w:p>
      <w:pPr>
        <w:spacing w:after="0"/>
        <w:ind w:left="0"/>
        <w:jc w:val="both"/>
      </w:pPr>
      <w:r>
        <w:rPr>
          <w:rFonts w:ascii="Times New Roman"/>
          <w:b w:val="false"/>
          <w:i w:val="false"/>
          <w:color w:val="000000"/>
          <w:sz w:val="28"/>
        </w:rPr>
        <w:t>
      Факс _______________________________________________________________</w:t>
      </w:r>
    </w:p>
    <w:bookmarkEnd w:id="1492"/>
    <w:bookmarkStart w:name="z1709" w:id="1493"/>
    <w:p>
      <w:pPr>
        <w:spacing w:after="0"/>
        <w:ind w:left="0"/>
        <w:jc w:val="both"/>
      </w:pPr>
      <w:r>
        <w:rPr>
          <w:rFonts w:ascii="Times New Roman"/>
          <w:b w:val="false"/>
          <w:i w:val="false"/>
          <w:color w:val="000000"/>
          <w:sz w:val="28"/>
        </w:rPr>
        <w:t>
      Банк шоты __________________________________________________________</w:t>
      </w:r>
    </w:p>
    <w:bookmarkEnd w:id="1493"/>
    <w:bookmarkStart w:name="z1710" w:id="1494"/>
    <w:p>
      <w:pPr>
        <w:spacing w:after="0"/>
        <w:ind w:left="0"/>
        <w:jc w:val="both"/>
      </w:pPr>
      <w:r>
        <w:rPr>
          <w:rFonts w:ascii="Times New Roman"/>
          <w:b w:val="false"/>
          <w:i w:val="false"/>
          <w:color w:val="000000"/>
          <w:sz w:val="28"/>
        </w:rPr>
        <w:t>
      (шот нөмірі, банктiң атауы және орналасқан жерi)</w:t>
      </w:r>
    </w:p>
    <w:bookmarkEnd w:id="1494"/>
    <w:bookmarkStart w:name="z1711" w:id="149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495"/>
    <w:bookmarkStart w:name="z1712" w:id="1496"/>
    <w:p>
      <w:pPr>
        <w:spacing w:after="0"/>
        <w:ind w:left="0"/>
        <w:jc w:val="both"/>
      </w:pPr>
      <w:r>
        <w:rPr>
          <w:rFonts w:ascii="Times New Roman"/>
          <w:b w:val="false"/>
          <w:i w:val="false"/>
          <w:color w:val="000000"/>
          <w:sz w:val="28"/>
        </w:rPr>
        <w:t>
      ____________________________________________________________________</w:t>
      </w:r>
    </w:p>
    <w:bookmarkEnd w:id="1496"/>
    <w:bookmarkStart w:name="z1713" w:id="1497"/>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bookmarkEnd w:id="1497"/>
    <w:bookmarkStart w:name="z1714" w:id="1498"/>
    <w:p>
      <w:pPr>
        <w:spacing w:after="0"/>
        <w:ind w:left="0"/>
        <w:jc w:val="both"/>
      </w:pPr>
      <w:r>
        <w:rPr>
          <w:rFonts w:ascii="Times New Roman"/>
          <w:b w:val="false"/>
          <w:i w:val="false"/>
          <w:color w:val="000000"/>
          <w:sz w:val="28"/>
        </w:rPr>
        <w:t>
      Осымен:</w:t>
      </w:r>
    </w:p>
    <w:bookmarkEnd w:id="1498"/>
    <w:bookmarkStart w:name="z1715" w:id="149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499"/>
    <w:bookmarkStart w:name="z1716" w:id="150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500"/>
    <w:bookmarkStart w:name="z1717" w:id="150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501"/>
    <w:bookmarkStart w:name="z1718" w:id="1502"/>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502"/>
    <w:bookmarkStart w:name="z1719" w:id="1503"/>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503"/>
    <w:bookmarkStart w:name="z1720" w:id="1504"/>
    <w:p>
      <w:pPr>
        <w:spacing w:after="0"/>
        <w:ind w:left="0"/>
        <w:jc w:val="both"/>
      </w:pPr>
      <w:r>
        <w:rPr>
          <w:rFonts w:ascii="Times New Roman"/>
          <w:b w:val="false"/>
          <w:i w:val="false"/>
          <w:color w:val="000000"/>
          <w:sz w:val="28"/>
        </w:rPr>
        <w:t>
      Басшы ____ ________________________________________________</w:t>
      </w:r>
    </w:p>
    <w:bookmarkEnd w:id="1504"/>
    <w:bookmarkStart w:name="z1721" w:id="1505"/>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505"/>
    <w:bookmarkStart w:name="z1722" w:id="1506"/>
    <w:p>
      <w:pPr>
        <w:spacing w:after="0"/>
        <w:ind w:left="0"/>
        <w:jc w:val="both"/>
      </w:pPr>
      <w:r>
        <w:rPr>
          <w:rFonts w:ascii="Times New Roman"/>
          <w:b w:val="false"/>
          <w:i w:val="false"/>
          <w:color w:val="000000"/>
          <w:sz w:val="28"/>
        </w:rPr>
        <w:t>
      Толтыру күні: 20______ жылғы "_______" _________________</w:t>
      </w:r>
    </w:p>
    <w:bookmarkEnd w:id="1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 бөлшек</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6-қосымша</w:t>
            </w:r>
          </w:p>
        </w:tc>
      </w:tr>
    </w:tbl>
    <w:bookmarkStart w:name="z1724" w:id="150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507"/>
    <w:bookmarkStart w:name="z1725" w:id="1508"/>
    <w:p>
      <w:pPr>
        <w:spacing w:after="0"/>
        <w:ind w:left="0"/>
        <w:jc w:val="both"/>
      </w:pPr>
      <w:r>
        <w:rPr>
          <w:rFonts w:ascii="Times New Roman"/>
          <w:b w:val="false"/>
          <w:i w:val="false"/>
          <w:color w:val="000000"/>
          <w:sz w:val="28"/>
        </w:rPr>
        <w:t>
      ___________________________________________________________________</w:t>
      </w:r>
    </w:p>
    <w:bookmarkEnd w:id="1508"/>
    <w:bookmarkStart w:name="z1726" w:id="1509"/>
    <w:p>
      <w:pPr>
        <w:spacing w:after="0"/>
        <w:ind w:left="0"/>
        <w:jc w:val="both"/>
      </w:pPr>
      <w:r>
        <w:rPr>
          <w:rFonts w:ascii="Times New Roman"/>
          <w:b w:val="false"/>
          <w:i w:val="false"/>
          <w:color w:val="000000"/>
          <w:sz w:val="28"/>
        </w:rPr>
        <w:t>
      (лицензиардың толық атауы)</w:t>
      </w:r>
    </w:p>
    <w:bookmarkEnd w:id="1509"/>
    <w:bookmarkStart w:name="z1727" w:id="1510"/>
    <w:p>
      <w:pPr>
        <w:spacing w:after="0"/>
        <w:ind w:left="0"/>
        <w:jc w:val="both"/>
      </w:pPr>
      <w:r>
        <w:rPr>
          <w:rFonts w:ascii="Times New Roman"/>
          <w:b w:val="false"/>
          <w:i w:val="false"/>
          <w:color w:val="000000"/>
          <w:sz w:val="28"/>
        </w:rPr>
        <w:t>
      ___________________________________________________________________</w:t>
      </w:r>
    </w:p>
    <w:bookmarkEnd w:id="1510"/>
    <w:bookmarkStart w:name="z1728" w:id="1511"/>
    <w:p>
      <w:pPr>
        <w:spacing w:after="0"/>
        <w:ind w:left="0"/>
        <w:jc w:val="both"/>
      </w:pPr>
      <w:r>
        <w:rPr>
          <w:rFonts w:ascii="Times New Roman"/>
          <w:b w:val="false"/>
          <w:i w:val="false"/>
          <w:color w:val="000000"/>
          <w:sz w:val="28"/>
        </w:rPr>
        <w:t xml:space="preserve">
      (жеке тұлғаның тегi, аты, әкесiнiң аты (егер ол жеке басты куәландыратын құжатта </w:t>
      </w:r>
    </w:p>
    <w:bookmarkEnd w:id="1511"/>
    <w:bookmarkStart w:name="z1729" w:id="1512"/>
    <w:p>
      <w:pPr>
        <w:spacing w:after="0"/>
        <w:ind w:left="0"/>
        <w:jc w:val="both"/>
      </w:pPr>
      <w:r>
        <w:rPr>
          <w:rFonts w:ascii="Times New Roman"/>
          <w:b w:val="false"/>
          <w:i w:val="false"/>
          <w:color w:val="000000"/>
          <w:sz w:val="28"/>
        </w:rPr>
        <w:t>
      көрсетілсе), жеке сәйкестендіру нөмірі)</w:t>
      </w:r>
    </w:p>
    <w:bookmarkEnd w:id="1512"/>
    <w:bookmarkStart w:name="z1730" w:id="1513"/>
    <w:p>
      <w:pPr>
        <w:spacing w:after="0"/>
        <w:ind w:left="0"/>
        <w:jc w:val="both"/>
      </w:pPr>
      <w:r>
        <w:rPr>
          <w:rFonts w:ascii="Times New Roman"/>
          <w:b w:val="false"/>
          <w:i w:val="false"/>
          <w:color w:val="000000"/>
          <w:sz w:val="28"/>
        </w:rPr>
        <w:t>
      ____________________________________________________________________</w:t>
      </w:r>
    </w:p>
    <w:bookmarkEnd w:id="1513"/>
    <w:bookmarkStart w:name="z1731" w:id="1514"/>
    <w:p>
      <w:pPr>
        <w:spacing w:after="0"/>
        <w:ind w:left="0"/>
        <w:jc w:val="both"/>
      </w:pPr>
      <w:r>
        <w:rPr>
          <w:rFonts w:ascii="Times New Roman"/>
          <w:b w:val="false"/>
          <w:i w:val="false"/>
          <w:color w:val="000000"/>
          <w:sz w:val="28"/>
        </w:rPr>
        <w:t>
      (қызметтiң түрi және (немесе) кіші түрінің(-лері) толық атауы)</w:t>
      </w:r>
    </w:p>
    <w:bookmarkEnd w:id="1514"/>
    <w:bookmarkStart w:name="z1732" w:id="1515"/>
    <w:p>
      <w:pPr>
        <w:spacing w:after="0"/>
        <w:ind w:left="0"/>
        <w:jc w:val="both"/>
      </w:pPr>
      <w:r>
        <w:rPr>
          <w:rFonts w:ascii="Times New Roman"/>
          <w:b w:val="false"/>
          <w:i w:val="false"/>
          <w:color w:val="000000"/>
          <w:sz w:val="28"/>
        </w:rPr>
        <w:t>
      _______________________________________________________ жүзеге асыруға</w:t>
      </w:r>
    </w:p>
    <w:bookmarkEnd w:id="1515"/>
    <w:bookmarkStart w:name="z1733" w:id="1516"/>
    <w:p>
      <w:pPr>
        <w:spacing w:after="0"/>
        <w:ind w:left="0"/>
        <w:jc w:val="both"/>
      </w:pPr>
      <w:r>
        <w:rPr>
          <w:rFonts w:ascii="Times New Roman"/>
          <w:b w:val="false"/>
          <w:i w:val="false"/>
          <w:color w:val="000000"/>
          <w:sz w:val="28"/>
        </w:rPr>
        <w:t xml:space="preserve">
      20___ жылғы "___" ___________ № ____________, _______________ берілген, </w:t>
      </w:r>
    </w:p>
    <w:bookmarkEnd w:id="1516"/>
    <w:bookmarkStart w:name="z1734" w:id="1517"/>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1517"/>
    <w:bookmarkStart w:name="z1735" w:id="1518"/>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1518"/>
    <w:bookmarkStart w:name="z1736" w:id="1519"/>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bookmarkEnd w:id="1519"/>
    <w:bookmarkStart w:name="z1737" w:id="1520"/>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bookmarkEnd w:id="1520"/>
    <w:bookmarkStart w:name="z1738" w:id="1521"/>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bookmarkEnd w:id="1521"/>
    <w:bookmarkStart w:name="z1739" w:id="1522"/>
    <w:p>
      <w:pPr>
        <w:spacing w:after="0"/>
        <w:ind w:left="0"/>
        <w:jc w:val="both"/>
      </w:pPr>
      <w:r>
        <w:rPr>
          <w:rFonts w:ascii="Times New Roman"/>
          <w:b w:val="false"/>
          <w:i w:val="false"/>
          <w:color w:val="000000"/>
          <w:sz w:val="28"/>
        </w:rPr>
        <w:t xml:space="preserve">
      1) жеке тұлға-лицензиаттың тегі, аты, әкесінің аты (егер ол жеке басты </w:t>
      </w:r>
    </w:p>
    <w:bookmarkEnd w:id="1522"/>
    <w:bookmarkStart w:name="z1740" w:id="1523"/>
    <w:p>
      <w:pPr>
        <w:spacing w:after="0"/>
        <w:ind w:left="0"/>
        <w:jc w:val="both"/>
      </w:pPr>
      <w:r>
        <w:rPr>
          <w:rFonts w:ascii="Times New Roman"/>
          <w:b w:val="false"/>
          <w:i w:val="false"/>
          <w:color w:val="000000"/>
          <w:sz w:val="28"/>
        </w:rPr>
        <w:t>
      куәландыратын құжатта көрсетілсе) өзгеруі _________________________________</w:t>
      </w:r>
    </w:p>
    <w:bookmarkEnd w:id="1523"/>
    <w:bookmarkStart w:name="z1741" w:id="1524"/>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w:t>
      </w:r>
    </w:p>
    <w:bookmarkEnd w:id="1524"/>
    <w:bookmarkStart w:name="z1742" w:id="1525"/>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w:t>
      </w:r>
    </w:p>
    <w:bookmarkEnd w:id="1525"/>
    <w:bookmarkStart w:name="z1743" w:id="1526"/>
    <w:p>
      <w:pPr>
        <w:spacing w:after="0"/>
        <w:ind w:left="0"/>
        <w:jc w:val="both"/>
      </w:pPr>
      <w:r>
        <w:rPr>
          <w:rFonts w:ascii="Times New Roman"/>
          <w:b w:val="false"/>
          <w:i w:val="false"/>
          <w:color w:val="000000"/>
          <w:sz w:val="28"/>
        </w:rPr>
        <w:t>
      ______________________________________________________________________</w:t>
      </w:r>
    </w:p>
    <w:bookmarkEnd w:id="1526"/>
    <w:bookmarkStart w:name="z1744" w:id="1527"/>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End w:id="1527"/>
    <w:bookmarkStart w:name="z1745" w:id="1528"/>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bookmarkEnd w:id="1528"/>
    <w:bookmarkStart w:name="z1746" w:id="1529"/>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bookmarkEnd w:id="1529"/>
    <w:bookmarkStart w:name="z1747" w:id="1530"/>
    <w:p>
      <w:pPr>
        <w:spacing w:after="0"/>
        <w:ind w:left="0"/>
        <w:jc w:val="both"/>
      </w:pPr>
      <w:r>
        <w:rPr>
          <w:rFonts w:ascii="Times New Roman"/>
          <w:b w:val="false"/>
          <w:i w:val="false"/>
          <w:color w:val="000000"/>
          <w:sz w:val="28"/>
        </w:rPr>
        <w:t xml:space="preserve">
      рұқсаттар" класы бойынша берілген лицензияны иеліктен шығаруы </w:t>
      </w:r>
    </w:p>
    <w:bookmarkEnd w:id="1530"/>
    <w:bookmarkStart w:name="z1748" w:id="1531"/>
    <w:p>
      <w:pPr>
        <w:spacing w:after="0"/>
        <w:ind w:left="0"/>
        <w:jc w:val="both"/>
      </w:pPr>
      <w:r>
        <w:rPr>
          <w:rFonts w:ascii="Times New Roman"/>
          <w:b w:val="false"/>
          <w:i w:val="false"/>
          <w:color w:val="000000"/>
          <w:sz w:val="28"/>
        </w:rPr>
        <w:t>
      ______________________________________________________</w:t>
      </w:r>
    </w:p>
    <w:bookmarkEnd w:id="1531"/>
    <w:bookmarkStart w:name="z1749" w:id="1532"/>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bookmarkEnd w:id="1532"/>
    <w:bookmarkStart w:name="z1750" w:id="1533"/>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bookmarkEnd w:id="1533"/>
    <w:bookmarkStart w:name="z1751" w:id="1534"/>
    <w:p>
      <w:pPr>
        <w:spacing w:after="0"/>
        <w:ind w:left="0"/>
        <w:jc w:val="both"/>
      </w:pPr>
      <w:r>
        <w:rPr>
          <w:rFonts w:ascii="Times New Roman"/>
          <w:b w:val="false"/>
          <w:i w:val="false"/>
          <w:color w:val="000000"/>
          <w:sz w:val="28"/>
        </w:rPr>
        <w:t>
      оның орналасқан жерінің мекенжайы өзгеруі ______________________</w:t>
      </w:r>
    </w:p>
    <w:bookmarkEnd w:id="1534"/>
    <w:bookmarkStart w:name="z1752" w:id="1535"/>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1535"/>
    <w:bookmarkStart w:name="z1753" w:id="1536"/>
    <w:p>
      <w:pPr>
        <w:spacing w:after="0"/>
        <w:ind w:left="0"/>
        <w:jc w:val="both"/>
      </w:pPr>
      <w:r>
        <w:rPr>
          <w:rFonts w:ascii="Times New Roman"/>
          <w:b w:val="false"/>
          <w:i w:val="false"/>
          <w:color w:val="000000"/>
          <w:sz w:val="28"/>
        </w:rPr>
        <w:t>
      жағдайларда ___________________________________________________________</w:t>
      </w:r>
    </w:p>
    <w:bookmarkEnd w:id="1536"/>
    <w:bookmarkStart w:name="z1754" w:id="1537"/>
    <w:p>
      <w:pPr>
        <w:spacing w:after="0"/>
        <w:ind w:left="0"/>
        <w:jc w:val="both"/>
      </w:pPr>
      <w:r>
        <w:rPr>
          <w:rFonts w:ascii="Times New Roman"/>
          <w:b w:val="false"/>
          <w:i w:val="false"/>
          <w:color w:val="000000"/>
          <w:sz w:val="28"/>
        </w:rPr>
        <w:t>
      7) қызмет түрінің атауы өзгеруі ________________________________________</w:t>
      </w:r>
    </w:p>
    <w:bookmarkEnd w:id="1537"/>
    <w:bookmarkStart w:name="z1755" w:id="1538"/>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bookmarkEnd w:id="1538"/>
    <w:bookmarkStart w:name="z1756" w:id="1539"/>
    <w:p>
      <w:pPr>
        <w:spacing w:after="0"/>
        <w:ind w:left="0"/>
        <w:jc w:val="both"/>
      </w:pPr>
      <w:r>
        <w:rPr>
          <w:rFonts w:ascii="Times New Roman"/>
          <w:b w:val="false"/>
          <w:i w:val="false"/>
          <w:color w:val="000000"/>
          <w:sz w:val="28"/>
        </w:rPr>
        <w:t>
      Жеке тұлғаның тұрғылықты жерінің мекенжайы __________________________</w:t>
      </w:r>
    </w:p>
    <w:bookmarkEnd w:id="1539"/>
    <w:bookmarkStart w:name="z1757" w:id="1540"/>
    <w:p>
      <w:pPr>
        <w:spacing w:after="0"/>
        <w:ind w:left="0"/>
        <w:jc w:val="both"/>
      </w:pPr>
      <w:r>
        <w:rPr>
          <w:rFonts w:ascii="Times New Roman"/>
          <w:b w:val="false"/>
          <w:i w:val="false"/>
          <w:color w:val="000000"/>
          <w:sz w:val="28"/>
        </w:rPr>
        <w:t>
      ____________________________________________________________________</w:t>
      </w:r>
    </w:p>
    <w:bookmarkEnd w:id="1540"/>
    <w:bookmarkStart w:name="z1758" w:id="154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541"/>
    <w:bookmarkStart w:name="z1759" w:id="1542"/>
    <w:p>
      <w:pPr>
        <w:spacing w:after="0"/>
        <w:ind w:left="0"/>
        <w:jc w:val="both"/>
      </w:pPr>
      <w:r>
        <w:rPr>
          <w:rFonts w:ascii="Times New Roman"/>
          <w:b w:val="false"/>
          <w:i w:val="false"/>
          <w:color w:val="000000"/>
          <w:sz w:val="28"/>
        </w:rPr>
        <w:t>
      нөмірі)</w:t>
      </w:r>
    </w:p>
    <w:bookmarkEnd w:id="1542"/>
    <w:bookmarkStart w:name="z1760" w:id="1543"/>
    <w:p>
      <w:pPr>
        <w:spacing w:after="0"/>
        <w:ind w:left="0"/>
        <w:jc w:val="both"/>
      </w:pPr>
      <w:r>
        <w:rPr>
          <w:rFonts w:ascii="Times New Roman"/>
          <w:b w:val="false"/>
          <w:i w:val="false"/>
          <w:color w:val="000000"/>
          <w:sz w:val="28"/>
        </w:rPr>
        <w:t>
      Электрондық пошта __________________________________________________</w:t>
      </w:r>
    </w:p>
    <w:bookmarkEnd w:id="1543"/>
    <w:bookmarkStart w:name="z1761" w:id="1544"/>
    <w:p>
      <w:pPr>
        <w:spacing w:after="0"/>
        <w:ind w:left="0"/>
        <w:jc w:val="both"/>
      </w:pPr>
      <w:r>
        <w:rPr>
          <w:rFonts w:ascii="Times New Roman"/>
          <w:b w:val="false"/>
          <w:i w:val="false"/>
          <w:color w:val="000000"/>
          <w:sz w:val="28"/>
        </w:rPr>
        <w:t>
      Телефондары ________________________________________________________</w:t>
      </w:r>
    </w:p>
    <w:bookmarkEnd w:id="1544"/>
    <w:bookmarkStart w:name="z1762" w:id="1545"/>
    <w:p>
      <w:pPr>
        <w:spacing w:after="0"/>
        <w:ind w:left="0"/>
        <w:jc w:val="both"/>
      </w:pPr>
      <w:r>
        <w:rPr>
          <w:rFonts w:ascii="Times New Roman"/>
          <w:b w:val="false"/>
          <w:i w:val="false"/>
          <w:color w:val="000000"/>
          <w:sz w:val="28"/>
        </w:rPr>
        <w:t>
      Факс _______________________________________________________________</w:t>
      </w:r>
    </w:p>
    <w:bookmarkEnd w:id="1545"/>
    <w:bookmarkStart w:name="z1763" w:id="1546"/>
    <w:p>
      <w:pPr>
        <w:spacing w:after="0"/>
        <w:ind w:left="0"/>
        <w:jc w:val="both"/>
      </w:pPr>
      <w:r>
        <w:rPr>
          <w:rFonts w:ascii="Times New Roman"/>
          <w:b w:val="false"/>
          <w:i w:val="false"/>
          <w:color w:val="000000"/>
          <w:sz w:val="28"/>
        </w:rPr>
        <w:t>
      Банк шоты __________________________________________________________</w:t>
      </w:r>
    </w:p>
    <w:bookmarkEnd w:id="1546"/>
    <w:bookmarkStart w:name="z1764" w:id="1547"/>
    <w:p>
      <w:pPr>
        <w:spacing w:after="0"/>
        <w:ind w:left="0"/>
        <w:jc w:val="both"/>
      </w:pPr>
      <w:r>
        <w:rPr>
          <w:rFonts w:ascii="Times New Roman"/>
          <w:b w:val="false"/>
          <w:i w:val="false"/>
          <w:color w:val="000000"/>
          <w:sz w:val="28"/>
        </w:rPr>
        <w:t>
      (шот нөмірі, банктiң атауы және орналасқан жерi)</w:t>
      </w:r>
    </w:p>
    <w:bookmarkEnd w:id="1547"/>
    <w:bookmarkStart w:name="z1765" w:id="154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548"/>
    <w:bookmarkStart w:name="z1766" w:id="1549"/>
    <w:p>
      <w:pPr>
        <w:spacing w:after="0"/>
        <w:ind w:left="0"/>
        <w:jc w:val="both"/>
      </w:pPr>
      <w:r>
        <w:rPr>
          <w:rFonts w:ascii="Times New Roman"/>
          <w:b w:val="false"/>
          <w:i w:val="false"/>
          <w:color w:val="000000"/>
          <w:sz w:val="28"/>
        </w:rPr>
        <w:t>
      ____________________________________________________________________</w:t>
      </w:r>
    </w:p>
    <w:bookmarkEnd w:id="1549"/>
    <w:bookmarkStart w:name="z1767" w:id="1550"/>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1550"/>
    <w:bookmarkStart w:name="z1768" w:id="1551"/>
    <w:p>
      <w:pPr>
        <w:spacing w:after="0"/>
        <w:ind w:left="0"/>
        <w:jc w:val="both"/>
      </w:pPr>
      <w:r>
        <w:rPr>
          <w:rFonts w:ascii="Times New Roman"/>
          <w:b w:val="false"/>
          <w:i w:val="false"/>
          <w:color w:val="000000"/>
          <w:sz w:val="28"/>
        </w:rPr>
        <w:t>
      (стационарлық үй-жайлар нөмірі)</w:t>
      </w:r>
    </w:p>
    <w:bookmarkEnd w:id="1551"/>
    <w:bookmarkStart w:name="z1769" w:id="1552"/>
    <w:p>
      <w:pPr>
        <w:spacing w:after="0"/>
        <w:ind w:left="0"/>
        <w:jc w:val="both"/>
      </w:pPr>
      <w:r>
        <w:rPr>
          <w:rFonts w:ascii="Times New Roman"/>
          <w:b w:val="false"/>
          <w:i w:val="false"/>
          <w:color w:val="000000"/>
          <w:sz w:val="28"/>
        </w:rPr>
        <w:t>
      _____________ парақта қоса беріліп отыр.</w:t>
      </w:r>
    </w:p>
    <w:bookmarkEnd w:id="1552"/>
    <w:bookmarkStart w:name="z1770" w:id="1553"/>
    <w:p>
      <w:pPr>
        <w:spacing w:after="0"/>
        <w:ind w:left="0"/>
        <w:jc w:val="both"/>
      </w:pPr>
      <w:r>
        <w:rPr>
          <w:rFonts w:ascii="Times New Roman"/>
          <w:b w:val="false"/>
          <w:i w:val="false"/>
          <w:color w:val="000000"/>
          <w:sz w:val="28"/>
        </w:rPr>
        <w:t>
      Осымен:</w:t>
      </w:r>
    </w:p>
    <w:bookmarkEnd w:id="1553"/>
    <w:bookmarkStart w:name="z1771" w:id="155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554"/>
    <w:bookmarkStart w:name="z1772" w:id="1555"/>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555"/>
    <w:bookmarkStart w:name="z1773" w:id="155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556"/>
    <w:bookmarkStart w:name="z1774" w:id="1557"/>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557"/>
    <w:bookmarkStart w:name="z1775" w:id="1558"/>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558"/>
    <w:bookmarkStart w:name="z1776" w:id="1559"/>
    <w:p>
      <w:pPr>
        <w:spacing w:after="0"/>
        <w:ind w:left="0"/>
        <w:jc w:val="both"/>
      </w:pPr>
      <w:r>
        <w:rPr>
          <w:rFonts w:ascii="Times New Roman"/>
          <w:b w:val="false"/>
          <w:i w:val="false"/>
          <w:color w:val="000000"/>
          <w:sz w:val="28"/>
        </w:rPr>
        <w:t>
      Жеке тұлға __________________________________________________________</w:t>
      </w:r>
    </w:p>
    <w:bookmarkEnd w:id="1559"/>
    <w:bookmarkStart w:name="z1777" w:id="1560"/>
    <w:p>
      <w:pPr>
        <w:spacing w:after="0"/>
        <w:ind w:left="0"/>
        <w:jc w:val="both"/>
      </w:pPr>
      <w:r>
        <w:rPr>
          <w:rFonts w:ascii="Times New Roman"/>
          <w:b w:val="false"/>
          <w:i w:val="false"/>
          <w:color w:val="000000"/>
          <w:sz w:val="28"/>
        </w:rPr>
        <w:t>
      (қолы) (тегi, аты, әкесiнiң аты (егер ол жеке басты куәландыратын құжатта көрсетілсе)</w:t>
      </w:r>
    </w:p>
    <w:bookmarkEnd w:id="1560"/>
    <w:bookmarkStart w:name="z1778" w:id="1561"/>
    <w:p>
      <w:pPr>
        <w:spacing w:after="0"/>
        <w:ind w:left="0"/>
        <w:jc w:val="both"/>
      </w:pPr>
      <w:r>
        <w:rPr>
          <w:rFonts w:ascii="Times New Roman"/>
          <w:b w:val="false"/>
          <w:i w:val="false"/>
          <w:color w:val="000000"/>
          <w:sz w:val="28"/>
        </w:rPr>
        <w:t>
      Толтыру күні: 20__ жылғы "_____" _________________</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6-қосымша</w:t>
            </w:r>
          </w:p>
        </w:tc>
      </w:tr>
    </w:tbl>
    <w:bookmarkStart w:name="z1780" w:id="1562"/>
    <w:p>
      <w:pPr>
        <w:spacing w:after="0"/>
        <w:ind w:left="0"/>
        <w:jc w:val="left"/>
      </w:pPr>
      <w:r>
        <w:rPr>
          <w:rFonts w:ascii="Times New Roman"/>
          <w:b/>
          <w:i w:val="false"/>
          <w:color w:val="000000"/>
        </w:rPr>
        <w:t xml:space="preserve">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көрсетілетін қызмет қағидасы</w:t>
      </w:r>
    </w:p>
    <w:bookmarkEnd w:id="1562"/>
    <w:bookmarkStart w:name="z1781" w:id="1563"/>
    <w:p>
      <w:pPr>
        <w:spacing w:after="0"/>
        <w:ind w:left="0"/>
        <w:jc w:val="left"/>
      </w:pPr>
      <w:r>
        <w:rPr>
          <w:rFonts w:ascii="Times New Roman"/>
          <w:b/>
          <w:i w:val="false"/>
          <w:color w:val="000000"/>
        </w:rPr>
        <w:t xml:space="preserve"> 1-тарау. Жалпы ережелер</w:t>
      </w:r>
    </w:p>
    <w:bookmarkEnd w:id="1563"/>
    <w:bookmarkStart w:name="z1782" w:id="1564"/>
    <w:p>
      <w:pPr>
        <w:spacing w:after="0"/>
        <w:ind w:left="0"/>
        <w:jc w:val="both"/>
      </w:pPr>
      <w:r>
        <w:rPr>
          <w:rFonts w:ascii="Times New Roman"/>
          <w:b w:val="false"/>
          <w:i w:val="false"/>
          <w:color w:val="000000"/>
          <w:sz w:val="28"/>
        </w:rPr>
        <w:t xml:space="preserve">
      1. Осы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көрсетілетін қызмет қағидасы (бұдан әрі – Қағида) Қазақстан Республикасының "Мемлекеттік және әлеуметтік жауапкершілігі бар көрсетілетін қызметтер туралы" Қазақстан Республикасының Заңының (бұдан әрі – Заң) 10 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әзірленген және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комитетімен (бұдан әрі – көрсетілетін қызметті беруші) көрсету тәртібін анықтайды.</w:t>
      </w:r>
    </w:p>
    <w:bookmarkEnd w:id="1564"/>
    <w:bookmarkStart w:name="z1783" w:id="1565"/>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565"/>
    <w:bookmarkStart w:name="z1784" w:id="1566"/>
    <w:p>
      <w:pPr>
        <w:spacing w:after="0"/>
        <w:ind w:left="0"/>
        <w:jc w:val="left"/>
      </w:pPr>
      <w:r>
        <w:rPr>
          <w:rFonts w:ascii="Times New Roman"/>
          <w:b/>
          <w:i w:val="false"/>
          <w:color w:val="000000"/>
        </w:rPr>
        <w:t xml:space="preserve"> 2-тарау. Мемлекеттік қызметті көрсету тәртібі</w:t>
      </w:r>
    </w:p>
    <w:bookmarkEnd w:id="1566"/>
    <w:bookmarkStart w:name="z1785" w:id="1567"/>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567"/>
    <w:bookmarkStart w:name="z1786" w:id="1568"/>
    <w:p>
      <w:pPr>
        <w:spacing w:after="0"/>
        <w:ind w:left="0"/>
        <w:jc w:val="both"/>
      </w:pPr>
      <w:r>
        <w:rPr>
          <w:rFonts w:ascii="Times New Roman"/>
          <w:b w:val="false"/>
          <w:i w:val="false"/>
          <w:color w:val="000000"/>
          <w:sz w:val="28"/>
        </w:rPr>
        <w:t>
      1) "цифрлық үкімет" веб-порталы www.egov.kz (бұдан әрі – портал) арқылы;</w:t>
      </w:r>
    </w:p>
    <w:bookmarkEnd w:id="1568"/>
    <w:bookmarkStart w:name="z1787" w:id="1569"/>
    <w:p>
      <w:pPr>
        <w:spacing w:after="0"/>
        <w:ind w:left="0"/>
        <w:jc w:val="both"/>
      </w:pPr>
      <w:r>
        <w:rPr>
          <w:rFonts w:ascii="Times New Roman"/>
          <w:b w:val="false"/>
          <w:i w:val="false"/>
          <w:color w:val="000000"/>
          <w:sz w:val="28"/>
        </w:rPr>
        <w:t>
      2) цифрлық объектілері, "KEDEN" цифрлық жүйесі арқылы www.keden.kgd.gov.kz (бұдан әрі – "KEDEN" ЦЖ).</w:t>
      </w:r>
    </w:p>
    <w:bookmarkEnd w:id="1569"/>
    <w:bookmarkStart w:name="z1788" w:id="1570"/>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қызмет көрсетуге қойылатын негізгі талаптар тізбесі (бұдан әрі – Тізбе) осы Қағиданың 1-қосымшасында көрсетілген.</w:t>
      </w:r>
    </w:p>
    <w:bookmarkEnd w:id="1570"/>
    <w:bookmarkStart w:name="z1789" w:id="1571"/>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571"/>
    <w:bookmarkStart w:name="z1790" w:id="1572"/>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1572"/>
    <w:bookmarkStart w:name="z1791" w:id="1573"/>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құжаттар туралы мәліметтерді көрсетілетін қызметті беруші уәкілетті лауазымды адамдардың ЭЦҚ-мен куәландырылған электрондық құжаттар нысанында портал арқылы тиісті мемлекеттік цифрлық жүйелерден алады.</w:t>
      </w:r>
    </w:p>
    <w:bookmarkEnd w:id="1573"/>
    <w:bookmarkStart w:name="z1792" w:id="1574"/>
    <w:p>
      <w:pPr>
        <w:spacing w:after="0"/>
        <w:ind w:left="0"/>
        <w:jc w:val="both"/>
      </w:pPr>
      <w:r>
        <w:rPr>
          <w:rFonts w:ascii="Times New Roman"/>
          <w:b w:val="false"/>
          <w:i w:val="false"/>
          <w:color w:val="000000"/>
          <w:sz w:val="28"/>
        </w:rPr>
        <w:t>
      Көрсетілетін қызметті алушылардан цифрлық жүйелерде қамтылған құжаттар мен мәліметтерді талап етуге жол берілмейді.</w:t>
      </w:r>
    </w:p>
    <w:bookmarkEnd w:id="1574"/>
    <w:bookmarkStart w:name="z1793" w:id="1575"/>
    <w:p>
      <w:pPr>
        <w:spacing w:after="0"/>
        <w:ind w:left="0"/>
        <w:jc w:val="both"/>
      </w:pPr>
      <w:r>
        <w:rPr>
          <w:rFonts w:ascii="Times New Roman"/>
          <w:b w:val="false"/>
          <w:i w:val="false"/>
          <w:color w:val="000000"/>
          <w:sz w:val="28"/>
        </w:rPr>
        <w:t>
      Портал, "KEDEN" ЦЖ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575"/>
    <w:bookmarkStart w:name="z1794" w:id="1576"/>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w:t>
      </w:r>
    </w:p>
    <w:bookmarkEnd w:id="1576"/>
    <w:bookmarkStart w:name="z1795" w:id="1577"/>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1577"/>
    <w:bookmarkStart w:name="z1796" w:id="1578"/>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578"/>
    <w:bookmarkStart w:name="z1797" w:id="1579"/>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579"/>
    <w:bookmarkStart w:name="z1798" w:id="1580"/>
    <w:p>
      <w:pPr>
        <w:spacing w:after="0"/>
        <w:ind w:left="0"/>
        <w:jc w:val="both"/>
      </w:pPr>
      <w:r>
        <w:rPr>
          <w:rFonts w:ascii="Times New Roman"/>
          <w:b w:val="false"/>
          <w:i w:val="false"/>
          <w:color w:val="000000"/>
          <w:sz w:val="28"/>
        </w:rPr>
        <w:t>
      Көрсетілетін қызметті алушы осы Қағидаларға 1-қосымшаға сәйкес Тізбенің 8-тармағында сәйкес толық құжаттар топтамасын табыс етпеген және (немесе) қолданылу мерзімі өткен құжаттарды ұсынған кезде, көрсетілетін қызметті беруші өтінішті қабылдаудан бас тартады.</w:t>
      </w:r>
    </w:p>
    <w:bookmarkEnd w:id="1580"/>
    <w:bookmarkStart w:name="z1799" w:id="1581"/>
    <w:p>
      <w:pPr>
        <w:spacing w:after="0"/>
        <w:ind w:left="0"/>
        <w:jc w:val="both"/>
      </w:pPr>
      <w:r>
        <w:rPr>
          <w:rFonts w:ascii="Times New Roman"/>
          <w:b w:val="false"/>
          <w:i w:val="false"/>
          <w:color w:val="000000"/>
          <w:sz w:val="28"/>
        </w:rPr>
        <w:t>
      Ұсынылған құжаттардың толықтығы анықталған кезде өңдеуге жауапты қызметкер өтініш келіп түскен күннен бастап 20 (жиырма) жұмыс күнінен аспайтын мерзімде оны қарайды және зияткерлік меншік объектілерін кедендік тізілімге енгізу туралы немесе зияткерлік меншік объектілерін кедендік тізілімге енгізуден бас тарту туралы шешім қабылдайды.</w:t>
      </w:r>
    </w:p>
    <w:bookmarkEnd w:id="1581"/>
    <w:bookmarkStart w:name="z1800" w:id="1582"/>
    <w:p>
      <w:pPr>
        <w:spacing w:after="0"/>
        <w:ind w:left="0"/>
        <w:jc w:val="both"/>
      </w:pPr>
      <w:r>
        <w:rPr>
          <w:rFonts w:ascii="Times New Roman"/>
          <w:b w:val="false"/>
          <w:i w:val="false"/>
          <w:color w:val="000000"/>
          <w:sz w:val="28"/>
        </w:rPr>
        <w:t>
      Зияткерлік меншік объектілерінің кедендік тізіліміне енгізу мақсатында ұсынылған құжаттарды қарау кезінде өтініш беруші ұсынған сыртқы экономикалық қызметтің тауар номенклатурасының барлық кодтары тауар белгілеріне берілген куәліктерде көрсетілген Тауарлар мен көрсетілетін қызметтердің халықаралық жіктемесіне (ТҚХЖ) сәйкестігі тұрғысынан тексеріледі. МКТУ бойынша тексеру уәкілетті https://nclpub.wipo.int. портал арқылы жүзеге асырылады.</w:t>
      </w:r>
    </w:p>
    <w:bookmarkEnd w:id="1582"/>
    <w:bookmarkStart w:name="z1801" w:id="1583"/>
    <w:p>
      <w:pPr>
        <w:spacing w:after="0"/>
        <w:ind w:left="0"/>
        <w:jc w:val="both"/>
      </w:pPr>
      <w:r>
        <w:rPr>
          <w:rFonts w:ascii="Times New Roman"/>
          <w:b w:val="false"/>
          <w:i w:val="false"/>
          <w:color w:val="000000"/>
          <w:sz w:val="28"/>
        </w:rPr>
        <w:t>
      Зияткерлік меншiк объектiлерін кедендік тiзілімге енгізу туралы шешiмдi уәкілетті орган қабылдайды және мемлекеттік кірістер органдарының цифрлық жүйесінде қалыптастырылады.</w:t>
      </w:r>
    </w:p>
    <w:bookmarkEnd w:id="1583"/>
    <w:bookmarkStart w:name="z1802" w:id="158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584"/>
    <w:bookmarkStart w:name="z1803" w:id="1585"/>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1585"/>
    <w:bookmarkStart w:name="z1804" w:id="158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1586"/>
    <w:bookmarkStart w:name="z1805" w:id="158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587"/>
    <w:bookmarkStart w:name="z1806" w:id="158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588"/>
    <w:bookmarkStart w:name="z1807" w:id="158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589"/>
    <w:bookmarkStart w:name="z1808" w:id="1590"/>
    <w:p>
      <w:pPr>
        <w:spacing w:after="0"/>
        <w:ind w:left="0"/>
        <w:jc w:val="both"/>
      </w:pPr>
      <w:r>
        <w:rPr>
          <w:rFonts w:ascii="Times New Roman"/>
          <w:b w:val="false"/>
          <w:i w:val="false"/>
          <w:color w:val="000000"/>
          <w:sz w:val="28"/>
        </w:rPr>
        <w:t>
      көрсетілетін қызметті беруші басшысының атына;</w:t>
      </w:r>
    </w:p>
    <w:bookmarkEnd w:id="1590"/>
    <w:bookmarkStart w:name="z1809" w:id="159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591"/>
    <w:bookmarkStart w:name="z1810" w:id="159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592"/>
    <w:bookmarkStart w:name="z1811" w:id="1593"/>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1593"/>
    <w:bookmarkStart w:name="z1812" w:id="1594"/>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594"/>
    <w:bookmarkStart w:name="z1813" w:id="159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595"/>
    <w:bookmarkStart w:name="z1814" w:id="1596"/>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1596"/>
    <w:bookmarkStart w:name="z1815" w:id="159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пен сабақтас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объектілерін, тауар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белгілерін, географиялық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нұсқамаларды, 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белгілері мен тауарлардың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шығарылған жерлерінің атауларын зияткерлік меншік объектілерінің кедендік тізіліміне енгізу" мемлекеттік 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98"/>
          <w:p>
            <w:pPr>
              <w:spacing w:after="20"/>
              <w:ind w:left="20"/>
              <w:jc w:val="both"/>
            </w:pPr>
            <w:r>
              <w:rPr>
                <w:rFonts w:ascii="Times New Roman"/>
                <w:b w:val="false"/>
                <w:i w:val="false"/>
                <w:color w:val="000000"/>
                <w:sz w:val="20"/>
              </w:rPr>
              <w:t>
1) "цифрлық үкімет" веб-порталы www.​egov.​kz (бұдан әрі – портал) арқылы;</w:t>
            </w:r>
          </w:p>
          <w:bookmarkEnd w:id="1598"/>
          <w:p>
            <w:pPr>
              <w:spacing w:after="20"/>
              <w:ind w:left="20"/>
              <w:jc w:val="both"/>
            </w:pPr>
            <w:r>
              <w:rPr>
                <w:rFonts w:ascii="Times New Roman"/>
                <w:b w:val="false"/>
                <w:i w:val="false"/>
                <w:color w:val="000000"/>
                <w:sz w:val="20"/>
              </w:rPr>
              <w:t>
2) цифрлық объектілері, "KEDEN" цифрлық жүйесі арқылы www.​keden.​kgd.​gov.​kz (бұдан әрі –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599"/>
          <w:p>
            <w:pPr>
              <w:spacing w:after="20"/>
              <w:ind w:left="20"/>
              <w:jc w:val="both"/>
            </w:pPr>
            <w:r>
              <w:rPr>
                <w:rFonts w:ascii="Times New Roman"/>
                <w:b w:val="false"/>
                <w:i w:val="false"/>
                <w:color w:val="000000"/>
                <w:sz w:val="20"/>
              </w:rPr>
              <w:t>
Көрсетілетін қызметті алушы құжаттар топтамасын көрсетілетін қызметті берушіге тапсырған сәттен бастап - 20 (жиырма) жұмыс күні.</w:t>
            </w:r>
          </w:p>
          <w:bookmarkEnd w:id="1599"/>
          <w:p>
            <w:pPr>
              <w:spacing w:after="20"/>
              <w:ind w:left="20"/>
              <w:jc w:val="both"/>
            </w:pPr>
            <w:r>
              <w:rPr>
                <w:rFonts w:ascii="Times New Roman"/>
                <w:b w:val="false"/>
                <w:i w:val="false"/>
                <w:color w:val="000000"/>
                <w:sz w:val="20"/>
              </w:rPr>
              <w:t>
Көрсетілетін қызметті алушы ұсынған құжаттар мен мәліметтердің дұрыстығын тексеру мақсатында көрсетілетін қызметті беруші аккредиттелген сараптама ұйымдарынан, патенттік сенім білдірілген өкілдерден, сондай-ақ Қазақстан Республикасының тиісті мемлекеттік органдарынан құжаттарды және (немесе) мәліметтерді сұратады. Мұндай жағдайларда көрсетілетін қызметті беруші өтінішті қарау мерзімін ұзартады, бірақ жиырма жұмыс күнінен аспайтын мерзімге, бұл ретте ұзарту себептері мен жолданған сұрау салулардың тізбесі көрсетіле отырып, көрсетілетін қызметті алушыға бір жұмыс күні ішінде міндетті түрде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не оны алмастыратын адамның бұйрығымен ресімделген авторлық және сабақтас құқықтар объектілерін, тауар белгілерін, географиялық нұсқамаларды, қызмет көрсету белгілерін және тауарлардың шығарылған жерлерінің атауларын зияткерлік меншік объектілерінің кедендік тізіліміне енгізу туралы шешімді немесе Тізбенің 9-тармағында көрсетілген жағдайларда және негіздемелер бойынша мемлекеттік қызметті көрсетуден бас тарту туралы уәжделген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600"/>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және "KEDEN" ЦЖ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орнының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 www.egov.kz;</w:t>
            </w:r>
          </w:p>
          <w:p>
            <w:pPr>
              <w:spacing w:after="20"/>
              <w:ind w:left="20"/>
              <w:jc w:val="both"/>
            </w:pPr>
            <w:r>
              <w:rPr>
                <w:rFonts w:ascii="Times New Roman"/>
                <w:b w:val="false"/>
                <w:i w:val="false"/>
                <w:color w:val="000000"/>
                <w:sz w:val="20"/>
              </w:rPr>
              <w:t>
2) "KEDEN" ЦЖ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01"/>
          <w:p>
            <w:pPr>
              <w:spacing w:after="20"/>
              <w:ind w:left="20"/>
              <w:jc w:val="both"/>
            </w:pPr>
            <w:r>
              <w:rPr>
                <w:rFonts w:ascii="Times New Roman"/>
                <w:b w:val="false"/>
                <w:i w:val="false"/>
                <w:color w:val="000000"/>
                <w:sz w:val="20"/>
              </w:rPr>
              <w:t>
Көрсетілетін қызметті берушіге: Қағиданың 2- қосымшасына сәйкес өтініш; портал арқылы, "KEDEN" ЦЖ:</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ЭЦҚ-мен қойылған электрондық құжат нысанындағы өтініш. Өтінішке онда мәлімделген мәліметтерді растайтын құжаттар қоса беріледі. Егер көрсетілетін қызметті беруші осындай құжаттар туралы мәліметтерді және (немесе) олардың мәліметтерін көрсетілетін қызметті беруші пайдаланатын цифрлық жүйелерден, сондай-ақ ақпараттық өзара іс-қимыл шеңберінде мемлекеттік органдардың (ұйымдардың) цифрлық жүйелерінен ала алатын болса, көрсетілетін қызметті берушіге құжаттарды ұсынумен қоса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Өтінішке электрондық түрде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 зияткерлік меншік құқығының бар екендігін және тиесілілігін растайтын құжаттар (түпнұсқалар не олардың нотариат куәландырған көшірмелері)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 иеленуші өзінің мүдделерін білдіретін тұлғаға берген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тұлғаларға зиян келтіргені үшін жауапкершілікті сақтандыру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немесе көрсетілетін қызметті алушының мүддесін білдіретін өзге де тұлға зияткерлік меншік объектілері бар тауарлардың және зияткерлік меншік объектілеріне құқықтар бұзылған тауарларды көрсетілетін қызметті берушінің анықтауына мүмкіндік беретін зияткерлік меншік объектілеріне құқықтарды бұзушылық белгілері бар тауарлардың үлгілерін де өтінішке қоса береді.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02"/>
          <w:p>
            <w:pPr>
              <w:spacing w:after="20"/>
              <w:ind w:left="20"/>
              <w:jc w:val="both"/>
            </w:pPr>
            <w:r>
              <w:rPr>
                <w:rFonts w:ascii="Times New Roman"/>
                <w:b w:val="false"/>
                <w:i w:val="false"/>
                <w:color w:val="000000"/>
                <w:sz w:val="20"/>
              </w:rPr>
              <w:t>
 1) көрсетілетін қызметті алушының Қағидаға осы 1-қосымшаның 8–тармағында көрсетілген мәліметтерді толық емес немесе анық емес ұсынуы;</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Қағидаға осы 1-қосымшаның 8–тармағында көрсетілген құжаттарды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бейнелерін ұсынбауы негіздемелер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603"/>
          <w:p>
            <w:pPr>
              <w:spacing w:after="20"/>
              <w:ind w:left="20"/>
              <w:jc w:val="both"/>
            </w:pPr>
            <w:r>
              <w:rPr>
                <w:rFonts w:ascii="Times New Roman"/>
                <w:b w:val="false"/>
                <w:i w:val="false"/>
                <w:color w:val="000000"/>
                <w:sz w:val="20"/>
              </w:rPr>
              <w:t>
Көрсетілетін қызметті алушының 1414, 8 800 080 7777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электрондық нысанда портал арқылы және көрсетілетін қызметті берушінің интернет-ресурсы арқылы алу мүмкіндігі бар www.keden.kgd.gov.kz электрондық цифрлық қолтаңбасымен (бұдан әрі – ЭЦҚ)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пен сабақтас</w:t>
            </w:r>
            <w:r>
              <w:br/>
            </w:r>
            <w:r>
              <w:rPr>
                <w:rFonts w:ascii="Times New Roman"/>
                <w:b w:val="false"/>
                <w:i w:val="false"/>
                <w:color w:val="000000"/>
                <w:sz w:val="20"/>
              </w:rPr>
              <w:t>құқық объектілерін, тауар</w:t>
            </w:r>
            <w:r>
              <w:br/>
            </w:r>
            <w:r>
              <w:rPr>
                <w:rFonts w:ascii="Times New Roman"/>
                <w:b w:val="false"/>
                <w:i w:val="false"/>
                <w:color w:val="000000"/>
                <w:sz w:val="20"/>
              </w:rPr>
              <w:t>белгілерін, географиялық</w:t>
            </w:r>
            <w:r>
              <w:br/>
            </w:r>
            <w:r>
              <w:rPr>
                <w:rFonts w:ascii="Times New Roman"/>
                <w:b w:val="false"/>
                <w:i w:val="false"/>
                <w:color w:val="000000"/>
                <w:sz w:val="20"/>
              </w:rPr>
              <w:t>нұсқамаларды, қызмет көрсету</w:t>
            </w:r>
            <w:r>
              <w:br/>
            </w:r>
            <w:r>
              <w:rPr>
                <w:rFonts w:ascii="Times New Roman"/>
                <w:b w:val="false"/>
                <w:i w:val="false"/>
                <w:color w:val="000000"/>
                <w:sz w:val="20"/>
              </w:rPr>
              <w:t>белгілері мен тауарлардың</w:t>
            </w:r>
            <w:r>
              <w:br/>
            </w:r>
            <w:r>
              <w:rPr>
                <w:rFonts w:ascii="Times New Roman"/>
                <w:b w:val="false"/>
                <w:i w:val="false"/>
                <w:color w:val="000000"/>
                <w:sz w:val="20"/>
              </w:rPr>
              <w:t>шығарылған жерлерінің</w:t>
            </w:r>
            <w:r>
              <w:br/>
            </w:r>
            <w:r>
              <w:rPr>
                <w:rFonts w:ascii="Times New Roman"/>
                <w:b w:val="false"/>
                <w:i w:val="false"/>
                <w:color w:val="000000"/>
                <w:sz w:val="20"/>
              </w:rPr>
              <w:t>атауларын зияткерлік меншік</w:t>
            </w:r>
            <w:r>
              <w:br/>
            </w:r>
            <w:r>
              <w:rPr>
                <w:rFonts w:ascii="Times New Roman"/>
                <w:b w:val="false"/>
                <w:i w:val="false"/>
                <w:color w:val="000000"/>
                <w:sz w:val="20"/>
              </w:rPr>
              <w:t>объектілерінің кедендік</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(жеке/заңды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мекен-жайы/тұрғылықты жері) 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 атауы)</w:t>
            </w:r>
          </w:p>
        </w:tc>
      </w:tr>
    </w:tbl>
    <w:bookmarkStart w:name="z1852" w:id="1604"/>
    <w:p>
      <w:pPr>
        <w:spacing w:after="0"/>
        <w:ind w:left="0"/>
        <w:jc w:val="left"/>
      </w:pPr>
      <w:r>
        <w:rPr>
          <w:rFonts w:ascii="Times New Roman"/>
          <w:b/>
          <w:i w:val="false"/>
          <w:color w:val="000000"/>
        </w:rPr>
        <w:t xml:space="preserve"> Зияткерлік меншік объектілерінің құқықтарын қорғау туралы туралы өтініш</w:t>
      </w:r>
    </w:p>
    <w:bookmarkEnd w:id="1604"/>
    <w:bookmarkStart w:name="z1853" w:id="1605"/>
    <w:p>
      <w:pPr>
        <w:spacing w:after="0"/>
        <w:ind w:left="0"/>
        <w:jc w:val="both"/>
      </w:pPr>
      <w:r>
        <w:rPr>
          <w:rFonts w:ascii="Times New Roman"/>
          <w:b w:val="false"/>
          <w:i w:val="false"/>
          <w:color w:val="000000"/>
          <w:sz w:val="28"/>
        </w:rPr>
        <w:t>
      Сізден "Қазақстан Республикасындағы кедендік реттеу туралы" Қазақстан</w:t>
      </w:r>
    </w:p>
    <w:bookmarkEnd w:id="1605"/>
    <w:bookmarkStart w:name="z1854" w:id="1606"/>
    <w:p>
      <w:pPr>
        <w:spacing w:after="0"/>
        <w:ind w:left="0"/>
        <w:jc w:val="both"/>
      </w:pPr>
      <w:r>
        <w:rPr>
          <w:rFonts w:ascii="Times New Roman"/>
          <w:b w:val="false"/>
          <w:i w:val="false"/>
          <w:color w:val="000000"/>
          <w:sz w:val="28"/>
        </w:rPr>
        <w:t>
      Республикасының Кодексі 461-бабының 2-тармағына сәйкес</w:t>
      </w:r>
    </w:p>
    <w:bookmarkEnd w:id="1606"/>
    <w:bookmarkStart w:name="z1855" w:id="1607"/>
    <w:p>
      <w:pPr>
        <w:spacing w:after="0"/>
        <w:ind w:left="0"/>
        <w:jc w:val="both"/>
      </w:pPr>
      <w:r>
        <w:rPr>
          <w:rFonts w:ascii="Times New Roman"/>
          <w:b w:val="false"/>
          <w:i w:val="false"/>
          <w:color w:val="000000"/>
          <w:sz w:val="28"/>
        </w:rPr>
        <w:t>
      ____________________________________________________________________</w:t>
      </w:r>
    </w:p>
    <w:bookmarkEnd w:id="1607"/>
    <w:bookmarkStart w:name="z1856" w:id="1608"/>
    <w:p>
      <w:pPr>
        <w:spacing w:after="0"/>
        <w:ind w:left="0"/>
        <w:jc w:val="both"/>
      </w:pPr>
      <w:r>
        <w:rPr>
          <w:rFonts w:ascii="Times New Roman"/>
          <w:b w:val="false"/>
          <w:i w:val="false"/>
          <w:color w:val="000000"/>
          <w:sz w:val="28"/>
        </w:rPr>
        <w:t>
      ____________________________________________________________________</w:t>
      </w:r>
    </w:p>
    <w:bookmarkEnd w:id="1608"/>
    <w:bookmarkStart w:name="z1857" w:id="1609"/>
    <w:p>
      <w:pPr>
        <w:spacing w:after="0"/>
        <w:ind w:left="0"/>
        <w:jc w:val="both"/>
      </w:pPr>
      <w:r>
        <w:rPr>
          <w:rFonts w:ascii="Times New Roman"/>
          <w:b w:val="false"/>
          <w:i w:val="false"/>
          <w:color w:val="000000"/>
          <w:sz w:val="28"/>
        </w:rPr>
        <w:t>
      (тиісті зияткерлік меншік объектiлерi туралы ақпарат)</w:t>
      </w:r>
    </w:p>
    <w:bookmarkEnd w:id="1609"/>
    <w:bookmarkStart w:name="z1858" w:id="1610"/>
    <w:p>
      <w:pPr>
        <w:spacing w:after="0"/>
        <w:ind w:left="0"/>
        <w:jc w:val="both"/>
      </w:pPr>
      <w:r>
        <w:rPr>
          <w:rFonts w:ascii="Times New Roman"/>
          <w:b w:val="false"/>
          <w:i w:val="false"/>
          <w:color w:val="000000"/>
          <w:sz w:val="28"/>
        </w:rPr>
        <w:t>
      ____________________________________________________________________</w:t>
      </w:r>
    </w:p>
    <w:bookmarkEnd w:id="1610"/>
    <w:bookmarkStart w:name="z1859" w:id="1611"/>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w:t>
      </w:r>
    </w:p>
    <w:bookmarkEnd w:id="1611"/>
    <w:bookmarkStart w:name="z1860" w:id="1612"/>
    <w:p>
      <w:pPr>
        <w:spacing w:after="0"/>
        <w:ind w:left="0"/>
        <w:jc w:val="both"/>
      </w:pPr>
      <w:r>
        <w:rPr>
          <w:rFonts w:ascii="Times New Roman"/>
          <w:b w:val="false"/>
          <w:i w:val="false"/>
          <w:color w:val="000000"/>
          <w:sz w:val="28"/>
        </w:rPr>
        <w:t>
      зияткерлік меншік объектiлерiнің кедендік тiзiлiмiне енгізуді сұраймыз.</w:t>
      </w:r>
    </w:p>
    <w:bookmarkEnd w:id="1612"/>
    <w:bookmarkStart w:name="z1861" w:id="1613"/>
    <w:p>
      <w:pPr>
        <w:spacing w:after="0"/>
        <w:ind w:left="0"/>
        <w:jc w:val="both"/>
      </w:pPr>
      <w:r>
        <w:rPr>
          <w:rFonts w:ascii="Times New Roman"/>
          <w:b w:val="false"/>
          <w:i w:val="false"/>
          <w:color w:val="000000"/>
          <w:sz w:val="28"/>
        </w:rPr>
        <w:t>
      құқық иеленуші туралы мәліметтер:</w:t>
      </w:r>
    </w:p>
    <w:bookmarkEnd w:id="1613"/>
    <w:bookmarkStart w:name="z1862" w:id="1614"/>
    <w:p>
      <w:pPr>
        <w:spacing w:after="0"/>
        <w:ind w:left="0"/>
        <w:jc w:val="both"/>
      </w:pPr>
      <w:r>
        <w:rPr>
          <w:rFonts w:ascii="Times New Roman"/>
          <w:b w:val="false"/>
          <w:i w:val="false"/>
          <w:color w:val="000000"/>
          <w:sz w:val="28"/>
        </w:rPr>
        <w:t>
      ____________________________________________________________________</w:t>
      </w:r>
    </w:p>
    <w:bookmarkEnd w:id="1614"/>
    <w:bookmarkStart w:name="z1863" w:id="1615"/>
    <w:p>
      <w:pPr>
        <w:spacing w:after="0"/>
        <w:ind w:left="0"/>
        <w:jc w:val="both"/>
      </w:pPr>
      <w:r>
        <w:rPr>
          <w:rFonts w:ascii="Times New Roman"/>
          <w:b w:val="false"/>
          <w:i w:val="false"/>
          <w:color w:val="000000"/>
          <w:sz w:val="28"/>
        </w:rPr>
        <w:t>
      (жеке/заңды тұлғаның толық атауы,</w:t>
      </w:r>
    </w:p>
    <w:bookmarkEnd w:id="1615"/>
    <w:bookmarkStart w:name="z1864" w:id="1616"/>
    <w:p>
      <w:pPr>
        <w:spacing w:after="0"/>
        <w:ind w:left="0"/>
        <w:jc w:val="both"/>
      </w:pPr>
      <w:r>
        <w:rPr>
          <w:rFonts w:ascii="Times New Roman"/>
          <w:b w:val="false"/>
          <w:i w:val="false"/>
          <w:color w:val="000000"/>
          <w:sz w:val="28"/>
        </w:rPr>
        <w:t>
      _______________________________________________________________</w:t>
      </w:r>
    </w:p>
    <w:bookmarkEnd w:id="1616"/>
    <w:bookmarkStart w:name="z1865" w:id="1617"/>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bookmarkEnd w:id="1617"/>
    <w:bookmarkStart w:name="z1866" w:id="1618"/>
    <w:p>
      <w:pPr>
        <w:spacing w:after="0"/>
        <w:ind w:left="0"/>
        <w:jc w:val="both"/>
      </w:pPr>
      <w:r>
        <w:rPr>
          <w:rFonts w:ascii="Times New Roman"/>
          <w:b w:val="false"/>
          <w:i w:val="false"/>
          <w:color w:val="000000"/>
          <w:sz w:val="28"/>
        </w:rPr>
        <w:t>
      Өкілі туралы мәліметтер:</w:t>
      </w:r>
    </w:p>
    <w:bookmarkEnd w:id="1618"/>
    <w:bookmarkStart w:name="z1867" w:id="1619"/>
    <w:p>
      <w:pPr>
        <w:spacing w:after="0"/>
        <w:ind w:left="0"/>
        <w:jc w:val="both"/>
      </w:pPr>
      <w:r>
        <w:rPr>
          <w:rFonts w:ascii="Times New Roman"/>
          <w:b w:val="false"/>
          <w:i w:val="false"/>
          <w:color w:val="000000"/>
          <w:sz w:val="28"/>
        </w:rPr>
        <w:t>
      ____________________________________________________________________</w:t>
      </w:r>
    </w:p>
    <w:bookmarkEnd w:id="1619"/>
    <w:bookmarkStart w:name="z1868" w:id="1620"/>
    <w:p>
      <w:pPr>
        <w:spacing w:after="0"/>
        <w:ind w:left="0"/>
        <w:jc w:val="both"/>
      </w:pPr>
      <w:r>
        <w:rPr>
          <w:rFonts w:ascii="Times New Roman"/>
          <w:b w:val="false"/>
          <w:i w:val="false"/>
          <w:color w:val="000000"/>
          <w:sz w:val="28"/>
        </w:rPr>
        <w:t>
      (жеке/заңды тұлғаның толық атауы,</w:t>
      </w:r>
    </w:p>
    <w:bookmarkEnd w:id="1620"/>
    <w:bookmarkStart w:name="z1869" w:id="1621"/>
    <w:p>
      <w:pPr>
        <w:spacing w:after="0"/>
        <w:ind w:left="0"/>
        <w:jc w:val="both"/>
      </w:pPr>
      <w:r>
        <w:rPr>
          <w:rFonts w:ascii="Times New Roman"/>
          <w:b w:val="false"/>
          <w:i w:val="false"/>
          <w:color w:val="000000"/>
          <w:sz w:val="28"/>
        </w:rPr>
        <w:t>
      ____________________________________________________________________</w:t>
      </w:r>
    </w:p>
    <w:bookmarkEnd w:id="1621"/>
    <w:bookmarkStart w:name="z1870" w:id="1622"/>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bookmarkEnd w:id="1622"/>
    <w:bookmarkStart w:name="z1871" w:id="1623"/>
    <w:p>
      <w:pPr>
        <w:spacing w:after="0"/>
        <w:ind w:left="0"/>
        <w:jc w:val="both"/>
      </w:pPr>
      <w:r>
        <w:rPr>
          <w:rFonts w:ascii="Times New Roman"/>
          <w:b w:val="false"/>
          <w:i w:val="false"/>
          <w:color w:val="000000"/>
          <w:sz w:val="28"/>
        </w:rPr>
        <w:t>
      Өтінішке қоса берілетін құжаттардың қолданылу мерзімі ескеріле отырып, жаңа/қолданыста болған, Қазақстан Республикасына/ Қазақстан Республикасынан әкелінетін/әкетілетін (қажеттісінің астын сызу) зияткерлік меншік объектілері бар тауарларға құқық иеленушіге оның құқықтарын қорғауда кеден органдарының жәрдемдесуі қажет болатын мерзім _______________________________________________ туралы ақпарат.</w:t>
      </w:r>
    </w:p>
    <w:bookmarkEnd w:id="1623"/>
    <w:bookmarkStart w:name="z1872" w:id="1624"/>
    <w:p>
      <w:pPr>
        <w:spacing w:after="0"/>
        <w:ind w:left="0"/>
        <w:jc w:val="both"/>
      </w:pPr>
      <w:r>
        <w:rPr>
          <w:rFonts w:ascii="Times New Roman"/>
          <w:b w:val="false"/>
          <w:i w:val="false"/>
          <w:color w:val="000000"/>
          <w:sz w:val="28"/>
        </w:rPr>
        <w:t>
      (күн/ай/жыл)</w:t>
      </w:r>
    </w:p>
    <w:bookmarkEnd w:id="1624"/>
    <w:bookmarkStart w:name="z1873" w:id="1625"/>
    <w:p>
      <w:pPr>
        <w:spacing w:after="0"/>
        <w:ind w:left="0"/>
        <w:jc w:val="both"/>
      </w:pPr>
      <w:r>
        <w:rPr>
          <w:rFonts w:ascii="Times New Roman"/>
          <w:b w:val="false"/>
          <w:i w:val="false"/>
          <w:color w:val="000000"/>
          <w:sz w:val="28"/>
        </w:rPr>
        <w:t xml:space="preserve">
      Фотосуреттерді қоса бере отырып (фотосуреттер бейнелеу форматтағы электрондық </w:t>
      </w:r>
    </w:p>
    <w:bookmarkEnd w:id="1625"/>
    <w:bookmarkStart w:name="z1874" w:id="1626"/>
    <w:p>
      <w:pPr>
        <w:spacing w:after="0"/>
        <w:ind w:left="0"/>
        <w:jc w:val="both"/>
      </w:pPr>
      <w:r>
        <w:rPr>
          <w:rFonts w:ascii="Times New Roman"/>
          <w:b w:val="false"/>
          <w:i w:val="false"/>
          <w:color w:val="000000"/>
          <w:sz w:val="28"/>
        </w:rPr>
        <w:t>
      түрде қоса беріледі), зияткерлік меншiк объектiсi бар тауарлардың</w:t>
      </w:r>
    </w:p>
    <w:bookmarkEnd w:id="1626"/>
    <w:bookmarkStart w:name="z1875" w:id="1627"/>
    <w:p>
      <w:pPr>
        <w:spacing w:after="0"/>
        <w:ind w:left="0"/>
        <w:jc w:val="both"/>
      </w:pPr>
      <w:r>
        <w:rPr>
          <w:rFonts w:ascii="Times New Roman"/>
          <w:b w:val="false"/>
          <w:i w:val="false"/>
          <w:color w:val="000000"/>
          <w:sz w:val="28"/>
        </w:rPr>
        <w:t>
      сипаттамасы_________________________________________________________</w:t>
      </w:r>
    </w:p>
    <w:bookmarkEnd w:id="1627"/>
    <w:bookmarkStart w:name="z1876" w:id="1628"/>
    <w:p>
      <w:pPr>
        <w:spacing w:after="0"/>
        <w:ind w:left="0"/>
        <w:jc w:val="both"/>
      </w:pPr>
      <w:r>
        <w:rPr>
          <w:rFonts w:ascii="Times New Roman"/>
          <w:b w:val="false"/>
          <w:i w:val="false"/>
          <w:color w:val="000000"/>
          <w:sz w:val="28"/>
        </w:rPr>
        <w:t>
      ___________________________________________________________________.</w:t>
      </w:r>
    </w:p>
    <w:bookmarkEnd w:id="1628"/>
    <w:bookmarkStart w:name="z1877" w:id="1629"/>
    <w:p>
      <w:pPr>
        <w:spacing w:after="0"/>
        <w:ind w:left="0"/>
        <w:jc w:val="both"/>
      </w:pPr>
      <w:r>
        <w:rPr>
          <w:rFonts w:ascii="Times New Roman"/>
          <w:b w:val="false"/>
          <w:i w:val="false"/>
          <w:color w:val="000000"/>
          <w:sz w:val="28"/>
        </w:rPr>
        <w:t>
      Мемлекеттік кірістер органдарына зияткерлік меншік құқықтары бұзылған тауарын анықтауға мүмкiндiк беретiн тауарлар туралы егжей-тегжейлі мәлімет, ерекше белгілерінің сипаттамасы (фотосуреттер бейнелеу форматтағы электрондық түрде қоса беріледі)</w:t>
      </w:r>
    </w:p>
    <w:bookmarkEnd w:id="1629"/>
    <w:bookmarkStart w:name="z1878" w:id="1630"/>
    <w:p>
      <w:pPr>
        <w:spacing w:after="0"/>
        <w:ind w:left="0"/>
        <w:jc w:val="both"/>
      </w:pPr>
      <w:r>
        <w:rPr>
          <w:rFonts w:ascii="Times New Roman"/>
          <w:b w:val="false"/>
          <w:i w:val="false"/>
          <w:color w:val="000000"/>
          <w:sz w:val="28"/>
        </w:rPr>
        <w:t>
      ____________________________________________________________________</w:t>
      </w:r>
    </w:p>
    <w:bookmarkEnd w:id="1630"/>
    <w:bookmarkStart w:name="z1879" w:id="1631"/>
    <w:p>
      <w:pPr>
        <w:spacing w:after="0"/>
        <w:ind w:left="0"/>
        <w:jc w:val="both"/>
      </w:pPr>
      <w:r>
        <w:rPr>
          <w:rFonts w:ascii="Times New Roman"/>
          <w:b w:val="false"/>
          <w:i w:val="false"/>
          <w:color w:val="000000"/>
          <w:sz w:val="28"/>
        </w:rPr>
        <w:t>
      ___________________________________________________________________.</w:t>
      </w:r>
    </w:p>
    <w:bookmarkEnd w:id="1631"/>
    <w:bookmarkStart w:name="z1880" w:id="1632"/>
    <w:p>
      <w:pPr>
        <w:spacing w:after="0"/>
        <w:ind w:left="0"/>
        <w:jc w:val="both"/>
      </w:pPr>
      <w:r>
        <w:rPr>
          <w:rFonts w:ascii="Times New Roman"/>
          <w:b w:val="false"/>
          <w:i w:val="false"/>
          <w:color w:val="000000"/>
          <w:sz w:val="28"/>
        </w:rPr>
        <w:t xml:space="preserve">
      Құқық иеленуші зияткерлік меншік объектілерін пайдалануға келісім берген адамдар </w:t>
      </w:r>
    </w:p>
    <w:bookmarkEnd w:id="1632"/>
    <w:bookmarkStart w:name="z1881" w:id="1633"/>
    <w:p>
      <w:pPr>
        <w:spacing w:after="0"/>
        <w:ind w:left="0"/>
        <w:jc w:val="both"/>
      </w:pPr>
      <w:r>
        <w:rPr>
          <w:rFonts w:ascii="Times New Roman"/>
          <w:b w:val="false"/>
          <w:i w:val="false"/>
          <w:color w:val="000000"/>
          <w:sz w:val="28"/>
        </w:rPr>
        <w:t>
      тұлғалар (уәкілетті импорттаушылар/экспортаушылар)</w:t>
      </w:r>
    </w:p>
    <w:bookmarkEnd w:id="1633"/>
    <w:bookmarkStart w:name="z1882" w:id="1634"/>
    <w:p>
      <w:pPr>
        <w:spacing w:after="0"/>
        <w:ind w:left="0"/>
        <w:jc w:val="both"/>
      </w:pPr>
      <w:r>
        <w:rPr>
          <w:rFonts w:ascii="Times New Roman"/>
          <w:b w:val="false"/>
          <w:i w:val="false"/>
          <w:color w:val="000000"/>
          <w:sz w:val="28"/>
        </w:rPr>
        <w:t>
      ____________________________________________________________________</w:t>
      </w:r>
    </w:p>
    <w:bookmarkEnd w:id="1634"/>
    <w:bookmarkStart w:name="z1883" w:id="1635"/>
    <w:p>
      <w:pPr>
        <w:spacing w:after="0"/>
        <w:ind w:left="0"/>
        <w:jc w:val="both"/>
      </w:pPr>
      <w:r>
        <w:rPr>
          <w:rFonts w:ascii="Times New Roman"/>
          <w:b w:val="false"/>
          <w:i w:val="false"/>
          <w:color w:val="000000"/>
          <w:sz w:val="28"/>
        </w:rPr>
        <w:t>
      ___________________________________________________________________.</w:t>
      </w:r>
    </w:p>
    <w:bookmarkEnd w:id="1635"/>
    <w:bookmarkStart w:name="z1884" w:id="1636"/>
    <w:p>
      <w:pPr>
        <w:spacing w:after="0"/>
        <w:ind w:left="0"/>
        <w:jc w:val="both"/>
      </w:pPr>
      <w:r>
        <w:rPr>
          <w:rFonts w:ascii="Times New Roman"/>
          <w:b w:val="false"/>
          <w:i w:val="false"/>
          <w:color w:val="000000"/>
          <w:sz w:val="28"/>
        </w:rPr>
        <w:t>
      (заңды тұлғаның атауы, мекен-жайы, ЖСН/БСН)</w:t>
      </w:r>
    </w:p>
    <w:bookmarkEnd w:id="1636"/>
    <w:bookmarkStart w:name="z1885" w:id="1637"/>
    <w:p>
      <w:pPr>
        <w:spacing w:after="0"/>
        <w:ind w:left="0"/>
        <w:jc w:val="both"/>
      </w:pPr>
      <w:r>
        <w:rPr>
          <w:rFonts w:ascii="Times New Roman"/>
          <w:b w:val="false"/>
          <w:i w:val="false"/>
          <w:color w:val="000000"/>
          <w:sz w:val="28"/>
        </w:rPr>
        <w:t>
      ___________ данадан аз немесе тең зияткерлік меншiк объектiсi бар тауарларды өткізуге құқық иеленушінің немесе құқық иеленушінің мүддесін білдіретін өзге де тұлғаның келісімі қажет емес.</w:t>
      </w:r>
    </w:p>
    <w:bookmarkEnd w:id="1637"/>
    <w:bookmarkStart w:name="z1886" w:id="1638"/>
    <w:p>
      <w:pPr>
        <w:spacing w:after="0"/>
        <w:ind w:left="0"/>
        <w:jc w:val="both"/>
      </w:pPr>
      <w:r>
        <w:rPr>
          <w:rFonts w:ascii="Times New Roman"/>
          <w:b w:val="false"/>
          <w:i w:val="false"/>
          <w:color w:val="000000"/>
          <w:sz w:val="28"/>
        </w:rPr>
        <w:t>
      Кестеге сәйкес сыртқы экономикалық қызметтің бірыңғай Тауар номенклатурасына сәйкес бірінші алты таңба деңгейінде тауарлар коды, атауы көрсетіле отырып, мемлекеттік және орыс тілдерінде зияткерлік меншік объектілері бойынша деректер:</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ТҚХЖ бойынша тауарлардың класы/ ЕАЭО СЭҚ ТН бойынша ірінші алты таңба деңгейіндегі тауарлардың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иеленушi туралы мәліметтер,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қорғау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7" w:id="1639"/>
    <w:p>
      <w:pPr>
        <w:spacing w:after="0"/>
        <w:ind w:left="0"/>
        <w:jc w:val="both"/>
      </w:pPr>
      <w:r>
        <w:rPr>
          <w:rFonts w:ascii="Times New Roman"/>
          <w:b w:val="false"/>
          <w:i w:val="false"/>
          <w:color w:val="000000"/>
          <w:sz w:val="28"/>
        </w:rPr>
        <w:t>
      Кестеде мемлекеттік және орыс тілдерінде мына мәліметтер толтырылады:</w:t>
      </w:r>
    </w:p>
    <w:bookmarkEnd w:id="1639"/>
    <w:bookmarkStart w:name="z1888" w:id="1640"/>
    <w:p>
      <w:pPr>
        <w:spacing w:after="0"/>
        <w:ind w:left="0"/>
        <w:jc w:val="both"/>
      </w:pPr>
      <w:r>
        <w:rPr>
          <w:rFonts w:ascii="Times New Roman"/>
          <w:b w:val="false"/>
          <w:i w:val="false"/>
          <w:color w:val="000000"/>
          <w:sz w:val="28"/>
        </w:rPr>
        <w:t>
      зияткерлік меншік объектісінің атауы (түрі, сипаттамасы, бейнесі);</w:t>
      </w:r>
    </w:p>
    <w:bookmarkEnd w:id="1640"/>
    <w:bookmarkStart w:name="z1889" w:id="1641"/>
    <w:p>
      <w:pPr>
        <w:spacing w:after="0"/>
        <w:ind w:left="0"/>
        <w:jc w:val="both"/>
      </w:pPr>
      <w:r>
        <w:rPr>
          <w:rFonts w:ascii="Times New Roman"/>
          <w:b w:val="false"/>
          <w:i w:val="false"/>
          <w:color w:val="000000"/>
          <w:sz w:val="28"/>
        </w:rPr>
        <w:t>
      тауарлардың атауы, тізілімге енгізуге жататын тауарлардың қорғау құжатына сәйкес тауарлар мен қызметтің халықаралық жіктеуіші бойынша тауарлардың класы, Еуразиялық экономикалық одағының сыртқы экономикалық қызметінің тауар номенклатурасы бойынша бірінші алты таңба деңгейіндегі тауарлар коды;</w:t>
      </w:r>
    </w:p>
    <w:bookmarkEnd w:id="1641"/>
    <w:bookmarkStart w:name="z1890" w:id="1642"/>
    <w:p>
      <w:pPr>
        <w:spacing w:after="0"/>
        <w:ind w:left="0"/>
        <w:jc w:val="both"/>
      </w:pPr>
      <w:r>
        <w:rPr>
          <w:rFonts w:ascii="Times New Roman"/>
          <w:b w:val="false"/>
          <w:i w:val="false"/>
          <w:color w:val="000000"/>
          <w:sz w:val="28"/>
        </w:rPr>
        <w:t>
      құқық иеленушi туралы мәліметтер (ұйымдық-құқықтық нысаны көрсетілген ұйымның атауы немесе жеке тұлғаның тегі, аты, әкесінің аты (егер ол жеке басты куәландыратын құжатта көрсетілсе), орналасқан жері, почталық мекен-жайы, телефоны, факсы, электрондық мекен-жайы);</w:t>
      </w:r>
    </w:p>
    <w:bookmarkEnd w:id="1642"/>
    <w:bookmarkStart w:name="z1891" w:id="1643"/>
    <w:p>
      <w:pPr>
        <w:spacing w:after="0"/>
        <w:ind w:left="0"/>
        <w:jc w:val="both"/>
      </w:pPr>
      <w:r>
        <w:rPr>
          <w:rFonts w:ascii="Times New Roman"/>
          <w:b w:val="false"/>
          <w:i w:val="false"/>
          <w:color w:val="000000"/>
          <w:sz w:val="28"/>
        </w:rPr>
        <w:t>
      қорғау құжатының атауы, нөмірі және берілген күні;</w:t>
      </w:r>
    </w:p>
    <w:bookmarkEnd w:id="1643"/>
    <w:bookmarkStart w:name="z1892" w:id="1644"/>
    <w:p>
      <w:pPr>
        <w:spacing w:after="0"/>
        <w:ind w:left="0"/>
        <w:jc w:val="both"/>
      </w:pPr>
      <w:r>
        <w:rPr>
          <w:rFonts w:ascii="Times New Roman"/>
          <w:b w:val="false"/>
          <w:i w:val="false"/>
          <w:color w:val="000000"/>
          <w:sz w:val="28"/>
        </w:rPr>
        <w:t>
      құқық иеленушіге оның құқығын қорғауда мемлекеттік кірістер органдарының жәрдемі қажет болатын зияткерлік меншік объектісіне қорғау мерзімі;</w:t>
      </w:r>
    </w:p>
    <w:bookmarkEnd w:id="1644"/>
    <w:bookmarkStart w:name="z1893" w:id="1645"/>
    <w:p>
      <w:pPr>
        <w:spacing w:after="0"/>
        <w:ind w:left="0"/>
        <w:jc w:val="both"/>
      </w:pPr>
      <w:r>
        <w:rPr>
          <w:rFonts w:ascii="Times New Roman"/>
          <w:b w:val="false"/>
          <w:i w:val="false"/>
          <w:color w:val="000000"/>
          <w:sz w:val="28"/>
        </w:rPr>
        <w:t>
      құқық иеленушінің оның мүдделерін сенімхат бойынша не лицензиялық шарттың негізінде білдіретін сенімді тұлғалары туралы мәліметтер (ұйымдық-құқықтық нысаны көрсетілген заңды тұлғаның атауы немесе жеке тұлғаның тегі, аты, әкесінің аты (егер ол жеке басты куәландыратын құжатта көрсетілсе), орналасқан жері, почталық мекен-жайы, телефоны, факсы, электрондық мекен-жайы).</w:t>
      </w:r>
    </w:p>
    <w:bookmarkEnd w:id="1645"/>
    <w:bookmarkStart w:name="z1894" w:id="1646"/>
    <w:p>
      <w:pPr>
        <w:spacing w:after="0"/>
        <w:ind w:left="0"/>
        <w:jc w:val="both"/>
      </w:pPr>
      <w:r>
        <w:rPr>
          <w:rFonts w:ascii="Times New Roman"/>
          <w:b w:val="false"/>
          <w:i w:val="false"/>
          <w:color w:val="000000"/>
          <w:sz w:val="28"/>
        </w:rPr>
        <w:t>
      Тек қана "Авторлық құқық пен сабақтас құқық, тауар таңбалары, географиялық нұсқамаларды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қызметтер көрсету шеңберінде цифрлық жүйелерде заңмен қорғалатын құпиядан тұратын мәліметтерді пайдалануға келісемін_______________________________________________________________</w:t>
      </w:r>
    </w:p>
    <w:bookmarkEnd w:id="1646"/>
    <w:bookmarkStart w:name="z1895" w:id="1647"/>
    <w:p>
      <w:pPr>
        <w:spacing w:after="0"/>
        <w:ind w:left="0"/>
        <w:jc w:val="both"/>
      </w:pPr>
      <w:r>
        <w:rPr>
          <w:rFonts w:ascii="Times New Roman"/>
          <w:b w:val="false"/>
          <w:i w:val="false"/>
          <w:color w:val="000000"/>
          <w:sz w:val="28"/>
        </w:rPr>
        <w:t>
      ___________________________________________________________________.</w:t>
      </w:r>
    </w:p>
    <w:bookmarkEnd w:id="1647"/>
    <w:bookmarkStart w:name="z1896" w:id="1648"/>
    <w:p>
      <w:pPr>
        <w:spacing w:after="0"/>
        <w:ind w:left="0"/>
        <w:jc w:val="both"/>
      </w:pPr>
      <w:r>
        <w:rPr>
          <w:rFonts w:ascii="Times New Roman"/>
          <w:b w:val="false"/>
          <w:i w:val="false"/>
          <w:color w:val="000000"/>
          <w:sz w:val="28"/>
        </w:rPr>
        <w:t>
      Өтінішке мынадай құжаттарды қоса беріп отырмыз:</w:t>
      </w:r>
    </w:p>
    <w:bookmarkEnd w:id="1648"/>
    <w:bookmarkStart w:name="z1897" w:id="1649"/>
    <w:p>
      <w:pPr>
        <w:spacing w:after="0"/>
        <w:ind w:left="0"/>
        <w:jc w:val="both"/>
      </w:pPr>
      <w:r>
        <w:rPr>
          <w:rFonts w:ascii="Times New Roman"/>
          <w:b w:val="false"/>
          <w:i w:val="false"/>
          <w:color w:val="000000"/>
          <w:sz w:val="28"/>
        </w:rPr>
        <w:t>
      Зияткерлік меншік құқығының бар екендігін және тиесілі екендігін растайтын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немесе зияткерлік меншік объектілеріне құқық иеленушінің өзінің мүдделерін білдіретін тұлға өз құқығын растауға бере алатын басқа құжаттар) құжаттар (түпнұсқалар не олардың нотариат куәландырған көшірмелері)</w:t>
      </w:r>
    </w:p>
    <w:bookmarkEnd w:id="1649"/>
    <w:bookmarkStart w:name="z1898" w:id="1650"/>
    <w:p>
      <w:pPr>
        <w:spacing w:after="0"/>
        <w:ind w:left="0"/>
        <w:jc w:val="both"/>
      </w:pPr>
      <w:r>
        <w:rPr>
          <w:rFonts w:ascii="Times New Roman"/>
          <w:b w:val="false"/>
          <w:i w:val="false"/>
          <w:color w:val="000000"/>
          <w:sz w:val="28"/>
        </w:rPr>
        <w:t>
      ___________________________________________________________________.</w:t>
      </w:r>
    </w:p>
    <w:bookmarkEnd w:id="1650"/>
    <w:bookmarkStart w:name="z1899" w:id="1651"/>
    <w:p>
      <w:pPr>
        <w:spacing w:after="0"/>
        <w:ind w:left="0"/>
        <w:jc w:val="both"/>
      </w:pPr>
      <w:r>
        <w:rPr>
          <w:rFonts w:ascii="Times New Roman"/>
          <w:b w:val="false"/>
          <w:i w:val="false"/>
          <w:color w:val="000000"/>
          <w:sz w:val="28"/>
        </w:rPr>
        <w:t>
      Құқық иеленушінің өзінің мүдделерін білдіретін тұлғаға берген сенімхаты;</w:t>
      </w:r>
    </w:p>
    <w:bookmarkEnd w:id="1651"/>
    <w:bookmarkStart w:name="z1900" w:id="1652"/>
    <w:p>
      <w:pPr>
        <w:spacing w:after="0"/>
        <w:ind w:left="0"/>
        <w:jc w:val="both"/>
      </w:pPr>
      <w:r>
        <w:rPr>
          <w:rFonts w:ascii="Times New Roman"/>
          <w:b w:val="false"/>
          <w:i w:val="false"/>
          <w:color w:val="000000"/>
          <w:sz w:val="28"/>
        </w:rPr>
        <w:t>
      Зияткерлік меншік объектісі бар тауарларды шығаруды тоқтата тұруға байланысты туындауы мүмкін декларантқа және өзге адамдарға залалды, сондай-ақ мемлекеттік кірістер органының шығынын өтеу туралы өтініш берушінің міндеттемесі;</w:t>
      </w:r>
    </w:p>
    <w:bookmarkEnd w:id="1652"/>
    <w:bookmarkStart w:name="z1901" w:id="1653"/>
    <w:p>
      <w:pPr>
        <w:spacing w:after="0"/>
        <w:ind w:left="0"/>
        <w:jc w:val="both"/>
      </w:pPr>
      <w:r>
        <w:rPr>
          <w:rFonts w:ascii="Times New Roman"/>
          <w:b w:val="false"/>
          <w:i w:val="false"/>
          <w:color w:val="000000"/>
          <w:sz w:val="28"/>
        </w:rPr>
        <w:t>
      Өтініш иесінің басқа тұлғаларға зиян келтіргені үшін жауапкершілікті сақтандыру шарты;</w:t>
      </w:r>
    </w:p>
    <w:bookmarkEnd w:id="1653"/>
    <w:bookmarkStart w:name="z1902" w:id="1654"/>
    <w:p>
      <w:pPr>
        <w:spacing w:after="0"/>
        <w:ind w:left="0"/>
        <w:jc w:val="both"/>
      </w:pPr>
      <w:r>
        <w:rPr>
          <w:rFonts w:ascii="Times New Roman"/>
          <w:b w:val="false"/>
          <w:i w:val="false"/>
          <w:color w:val="000000"/>
          <w:sz w:val="28"/>
        </w:rPr>
        <w:t>
      Зияткерлік меншік құқығын бұзу фактілерін растайтын құжат;</w:t>
      </w:r>
    </w:p>
    <w:bookmarkEnd w:id="1654"/>
    <w:bookmarkStart w:name="z1903" w:id="1655"/>
    <w:p>
      <w:pPr>
        <w:spacing w:after="0"/>
        <w:ind w:left="0"/>
        <w:jc w:val="both"/>
      </w:pPr>
      <w:r>
        <w:rPr>
          <w:rFonts w:ascii="Times New Roman"/>
          <w:b w:val="false"/>
          <w:i w:val="false"/>
          <w:color w:val="000000"/>
          <w:sz w:val="28"/>
        </w:rPr>
        <w:t>
      Зияткерлік меншiк объектiсi бар тауарлардың (мүмкіндігі бойынша) және зияткерлік меншік құқығы бұзылған тауарлардың үлгілері, оның ішінде олардың электрондық түрдегі бейнелері</w:t>
      </w:r>
    </w:p>
    <w:bookmarkEnd w:id="1655"/>
    <w:bookmarkStart w:name="z1904" w:id="1656"/>
    <w:p>
      <w:pPr>
        <w:spacing w:after="0"/>
        <w:ind w:left="0"/>
        <w:jc w:val="both"/>
      </w:pPr>
      <w:r>
        <w:rPr>
          <w:rFonts w:ascii="Times New Roman"/>
          <w:b w:val="false"/>
          <w:i w:val="false"/>
          <w:color w:val="000000"/>
          <w:sz w:val="28"/>
        </w:rPr>
        <w:t>
      ____________________________________________________________________</w:t>
      </w:r>
    </w:p>
    <w:bookmarkEnd w:id="1656"/>
    <w:bookmarkStart w:name="z1905" w:id="1657"/>
    <w:p>
      <w:pPr>
        <w:spacing w:after="0"/>
        <w:ind w:left="0"/>
        <w:jc w:val="both"/>
      </w:pPr>
      <w:r>
        <w:rPr>
          <w:rFonts w:ascii="Times New Roman"/>
          <w:b w:val="false"/>
          <w:i w:val="false"/>
          <w:color w:val="000000"/>
          <w:sz w:val="28"/>
        </w:rPr>
        <w:t>
      ___________________________________________________________________.</w:t>
      </w:r>
    </w:p>
    <w:bookmarkEnd w:id="1657"/>
    <w:bookmarkStart w:name="z1906" w:id="1658"/>
    <w:p>
      <w:pPr>
        <w:spacing w:after="0"/>
        <w:ind w:left="0"/>
        <w:jc w:val="both"/>
      </w:pPr>
      <w:r>
        <w:rPr>
          <w:rFonts w:ascii="Times New Roman"/>
          <w:b w:val="false"/>
          <w:i w:val="false"/>
          <w:color w:val="000000"/>
          <w:sz w:val="28"/>
        </w:rPr>
        <w:t>
      Электрондық тасымалдағыш (барлық қағаз тасымалдағышта ұсынылатын құжаттар электрондық тасымалдағышқа көшірілген) _________________________.</w:t>
      </w:r>
    </w:p>
    <w:bookmarkEnd w:id="1658"/>
    <w:bookmarkStart w:name="z1907" w:id="1659"/>
    <w:p>
      <w:pPr>
        <w:spacing w:after="0"/>
        <w:ind w:left="0"/>
        <w:jc w:val="both"/>
      </w:pPr>
      <w:r>
        <w:rPr>
          <w:rFonts w:ascii="Times New Roman"/>
          <w:b w:val="false"/>
          <w:i w:val="false"/>
          <w:color w:val="000000"/>
          <w:sz w:val="28"/>
        </w:rPr>
        <w:t>
      Ескертпе:</w:t>
      </w:r>
    </w:p>
    <w:bookmarkEnd w:id="1659"/>
    <w:bookmarkStart w:name="z1908" w:id="1660"/>
    <w:p>
      <w:pPr>
        <w:spacing w:after="0"/>
        <w:ind w:left="0"/>
        <w:jc w:val="both"/>
      </w:pPr>
      <w:r>
        <w:rPr>
          <w:rFonts w:ascii="Times New Roman"/>
          <w:b w:val="false"/>
          <w:i w:val="false"/>
          <w:color w:val="000000"/>
          <w:sz w:val="28"/>
        </w:rPr>
        <w:t>
      *ТҚХС – Тауарлар мен қызметтің халықаралық жіктеуіші;</w:t>
      </w:r>
    </w:p>
    <w:bookmarkEnd w:id="1660"/>
    <w:bookmarkStart w:name="z1909" w:id="1661"/>
    <w:p>
      <w:pPr>
        <w:spacing w:after="0"/>
        <w:ind w:left="0"/>
        <w:jc w:val="both"/>
      </w:pPr>
      <w:r>
        <w:rPr>
          <w:rFonts w:ascii="Times New Roman"/>
          <w:b w:val="false"/>
          <w:i w:val="false"/>
          <w:color w:val="000000"/>
          <w:sz w:val="28"/>
        </w:rPr>
        <w:t>
      *ЕАЭО СЭҚ ТН – Еуразиялық экономикалық одағының сыртқы экономикалық қызметінің тауар номенклатурасы.</w:t>
      </w:r>
    </w:p>
    <w:bookmarkEnd w:id="1661"/>
    <w:bookmarkStart w:name="z1910" w:id="1662"/>
    <w:p>
      <w:pPr>
        <w:spacing w:after="0"/>
        <w:ind w:left="0"/>
        <w:jc w:val="both"/>
      </w:pPr>
      <w:r>
        <w:rPr>
          <w:rFonts w:ascii="Times New Roman"/>
          <w:b w:val="false"/>
          <w:i w:val="false"/>
          <w:color w:val="000000"/>
          <w:sz w:val="28"/>
        </w:rPr>
        <w:t>
      Қосымша:________ парақта.</w:t>
      </w:r>
    </w:p>
    <w:bookmarkEnd w:id="1662"/>
    <w:bookmarkStart w:name="z1911" w:id="1663"/>
    <w:p>
      <w:pPr>
        <w:spacing w:after="0"/>
        <w:ind w:left="0"/>
        <w:jc w:val="both"/>
      </w:pPr>
      <w:r>
        <w:rPr>
          <w:rFonts w:ascii="Times New Roman"/>
          <w:b w:val="false"/>
          <w:i w:val="false"/>
          <w:color w:val="000000"/>
          <w:sz w:val="28"/>
        </w:rPr>
        <w:t>
      Берген күні: _____________________</w:t>
      </w:r>
    </w:p>
    <w:bookmarkEnd w:id="1663"/>
    <w:bookmarkStart w:name="z1912" w:id="1664"/>
    <w:p>
      <w:pPr>
        <w:spacing w:after="0"/>
        <w:ind w:left="0"/>
        <w:jc w:val="both"/>
      </w:pPr>
      <w:r>
        <w:rPr>
          <w:rFonts w:ascii="Times New Roman"/>
          <w:b w:val="false"/>
          <w:i w:val="false"/>
          <w:color w:val="000000"/>
          <w:sz w:val="28"/>
        </w:rPr>
        <w:t>
      Заңды тұлға өкілінің тегі, аты, әкесінің аты (егер ол жеке басты куәландыратын құжатта көрсетілсе)______________________________________________________</w:t>
      </w:r>
    </w:p>
    <w:bookmarkEnd w:id="1664"/>
    <w:bookmarkStart w:name="z1913" w:id="1665"/>
    <w:p>
      <w:pPr>
        <w:spacing w:after="0"/>
        <w:ind w:left="0"/>
        <w:jc w:val="both"/>
      </w:pPr>
      <w:r>
        <w:rPr>
          <w:rFonts w:ascii="Times New Roman"/>
          <w:b w:val="false"/>
          <w:i w:val="false"/>
          <w:color w:val="000000"/>
          <w:sz w:val="28"/>
        </w:rPr>
        <w:t>
      Қолы ___________</w:t>
      </w:r>
    </w:p>
    <w:bookmarkEnd w:id="1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7-қосымша</w:t>
            </w:r>
          </w:p>
        </w:tc>
      </w:tr>
    </w:tbl>
    <w:bookmarkStart w:name="z1915" w:id="1666"/>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көрсетілетін қызмет қағидасы</w:t>
      </w:r>
    </w:p>
    <w:bookmarkEnd w:id="1666"/>
    <w:bookmarkStart w:name="z1916" w:id="1667"/>
    <w:p>
      <w:pPr>
        <w:spacing w:after="0"/>
        <w:ind w:left="0"/>
        <w:jc w:val="left"/>
      </w:pPr>
      <w:r>
        <w:rPr>
          <w:rFonts w:ascii="Times New Roman"/>
          <w:b/>
          <w:i w:val="false"/>
          <w:color w:val="000000"/>
        </w:rPr>
        <w:t xml:space="preserve"> 1-тарау. Жалпы ережелер</w:t>
      </w:r>
    </w:p>
    <w:bookmarkEnd w:id="1667"/>
    <w:bookmarkStart w:name="z1917" w:id="1668"/>
    <w:p>
      <w:pPr>
        <w:spacing w:after="0"/>
        <w:ind w:left="0"/>
        <w:jc w:val="both"/>
      </w:pPr>
      <w:r>
        <w:rPr>
          <w:rFonts w:ascii="Times New Roman"/>
          <w:b w:val="false"/>
          <w:i w:val="false"/>
          <w:color w:val="000000"/>
          <w:sz w:val="28"/>
        </w:rPr>
        <w:t xml:space="preserve">
      1. Осы "Уәкілетті экономикалық операторлар тізіліміне енгізу"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Қаржы министрлігі Мемлекеттік кірістер комитетінің (бұдан әрі – көрсетілетін қызметті беруші) "Уәкілетті экономикалық операторлар тізіліміне енгізу" мемлекеттік қызметті көрсету (бұдан әрі – мемлекеттік көрсетілетін қызмет) тәртібін айқындайды.</w:t>
      </w:r>
    </w:p>
    <w:bookmarkEnd w:id="1668"/>
    <w:bookmarkStart w:name="z1918" w:id="1669"/>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1669"/>
    <w:bookmarkStart w:name="z1919" w:id="1670"/>
    <w:p>
      <w:pPr>
        <w:spacing w:after="0"/>
        <w:ind w:left="0"/>
        <w:jc w:val="left"/>
      </w:pPr>
      <w:r>
        <w:rPr>
          <w:rFonts w:ascii="Times New Roman"/>
          <w:b/>
          <w:i w:val="false"/>
          <w:color w:val="000000"/>
        </w:rPr>
        <w:t xml:space="preserve"> 2-тарау. Мемлекеттік қызметті көрсету тәртібі</w:t>
      </w:r>
    </w:p>
    <w:bookmarkEnd w:id="1670"/>
    <w:bookmarkStart w:name="z1920" w:id="1671"/>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671"/>
    <w:bookmarkStart w:name="z1921" w:id="1672"/>
    <w:p>
      <w:pPr>
        <w:spacing w:after="0"/>
        <w:ind w:left="0"/>
        <w:jc w:val="both"/>
      </w:pPr>
      <w:r>
        <w:rPr>
          <w:rFonts w:ascii="Times New Roman"/>
          <w:b w:val="false"/>
          <w:i w:val="false"/>
          <w:color w:val="000000"/>
          <w:sz w:val="28"/>
        </w:rPr>
        <w:t>
      1) www.egov.kz "цифрлық үкімет" веб-порталы (бұдан әрі – портал) арқылы;</w:t>
      </w:r>
    </w:p>
    <w:bookmarkEnd w:id="1672"/>
    <w:bookmarkStart w:name="z1922" w:id="1673"/>
    <w:p>
      <w:pPr>
        <w:spacing w:after="0"/>
        <w:ind w:left="0"/>
        <w:jc w:val="both"/>
      </w:pPr>
      <w:r>
        <w:rPr>
          <w:rFonts w:ascii="Times New Roman"/>
          <w:b w:val="false"/>
          <w:i w:val="false"/>
          <w:color w:val="000000"/>
          <w:sz w:val="28"/>
        </w:rPr>
        <w:t>
      2) цифрлық объектілері, "KEDEN" цифрлық жүйесі арқылы www.keden.kgd.gov.kz (бұдан әрі – "KEDEN" ЦЖ).</w:t>
      </w:r>
    </w:p>
    <w:bookmarkEnd w:id="1673"/>
    <w:bookmarkStart w:name="z1923" w:id="1674"/>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"Уәкілетті экономикалық операторлар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74"/>
    <w:bookmarkStart w:name="z1924" w:id="1675"/>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675"/>
    <w:bookmarkStart w:name="z1925" w:id="1676"/>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1676"/>
    <w:bookmarkStart w:name="z1926" w:id="1677"/>
    <w:p>
      <w:pPr>
        <w:spacing w:after="0"/>
        <w:ind w:left="0"/>
        <w:jc w:val="both"/>
      </w:pPr>
      <w:r>
        <w:rPr>
          <w:rFonts w:ascii="Times New Roman"/>
          <w:b w:val="false"/>
          <w:i w:val="false"/>
          <w:color w:val="000000"/>
          <w:sz w:val="28"/>
        </w:rPr>
        <w:t>
      Көрсетілетін қызметті алушының жеке басын сәйкестендіру үшін цифрлық құжаттар сервисінен электрондық құжат ұсынылады.</w:t>
      </w:r>
    </w:p>
    <w:bookmarkEnd w:id="1677"/>
    <w:bookmarkStart w:name="z1927" w:id="1678"/>
    <w:p>
      <w:pPr>
        <w:spacing w:after="0"/>
        <w:ind w:left="0"/>
        <w:jc w:val="both"/>
      </w:pPr>
      <w:r>
        <w:rPr>
          <w:rFonts w:ascii="Times New Roman"/>
          <w:b w:val="false"/>
          <w:i w:val="false"/>
          <w:color w:val="000000"/>
          <w:sz w:val="28"/>
        </w:rPr>
        <w:t>
      Портал және "KEDEN" АЖ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678"/>
    <w:bookmarkStart w:name="z1928" w:id="1679"/>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w:t>
      </w:r>
    </w:p>
    <w:bookmarkEnd w:id="1679"/>
    <w:bookmarkStart w:name="z1929" w:id="1680"/>
    <w:p>
      <w:pPr>
        <w:spacing w:after="0"/>
        <w:ind w:left="0"/>
        <w:jc w:val="both"/>
      </w:pPr>
      <w:r>
        <w:rPr>
          <w:rFonts w:ascii="Times New Roman"/>
          <w:b w:val="false"/>
          <w:i w:val="false"/>
          <w:color w:val="000000"/>
          <w:sz w:val="28"/>
        </w:rPr>
        <w:t>
      Көрсетілетін қызметті беруші өтінішті келіп түскен күнінен бастап 5 (бес) жұмыс күні ішінде өтінішті қарау туралы немесе оны қараудан бас тарту туралы шешімді қабылдайды.</w:t>
      </w:r>
    </w:p>
    <w:bookmarkEnd w:id="1680"/>
    <w:bookmarkStart w:name="z1930" w:id="1681"/>
    <w:p>
      <w:pPr>
        <w:spacing w:after="0"/>
        <w:ind w:left="0"/>
        <w:jc w:val="both"/>
      </w:pPr>
      <w:r>
        <w:rPr>
          <w:rFonts w:ascii="Times New Roman"/>
          <w:b w:val="false"/>
          <w:i w:val="false"/>
          <w:color w:val="000000"/>
          <w:sz w:val="28"/>
        </w:rPr>
        <w:t>
      Ұсынылған құжаттардың толықтығы анықталған кезде көрсетілетін қызметті беруші өтініш пен көрсетілген құжаттар тіркелген күннен бастап күнтізбелік 90 (тоқсан) күннен кешіктірмей куәлік беру немесе бас тарту себептерін көрсете отырып, осындай куәлікті беруден бас тарту туралы шешім қабылдайды.</w:t>
      </w:r>
    </w:p>
    <w:bookmarkEnd w:id="1681"/>
    <w:bookmarkStart w:name="z1931" w:id="1682"/>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1682"/>
    <w:bookmarkStart w:name="z1932" w:id="168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683"/>
    <w:bookmarkStart w:name="z1933" w:id="168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684"/>
    <w:bookmarkStart w:name="z1934" w:id="1685"/>
    <w:p>
      <w:pPr>
        <w:spacing w:after="0"/>
        <w:ind w:left="0"/>
        <w:jc w:val="both"/>
      </w:pPr>
      <w:r>
        <w:rPr>
          <w:rFonts w:ascii="Times New Roman"/>
          <w:b w:val="false"/>
          <w:i w:val="false"/>
          <w:color w:val="000000"/>
          <w:sz w:val="28"/>
        </w:rPr>
        <w:t>
      Бірінші, екінші немесе үшінші үлгідегі куәлікті ала отырып, уәкілетті операторлардың тізіліміне енгізу туралы шешім уәкілетті органдарға қабылданады және мемлекеттік кірістер органдарының ақапарттық жүйесінде қалыптастырылады.</w:t>
      </w:r>
    </w:p>
    <w:bookmarkEnd w:id="1685"/>
    <w:bookmarkStart w:name="z1935" w:id="1686"/>
    <w:p>
      <w:pPr>
        <w:spacing w:after="0"/>
        <w:ind w:left="0"/>
        <w:jc w:val="both"/>
      </w:pPr>
      <w:r>
        <w:rPr>
          <w:rFonts w:ascii="Times New Roman"/>
          <w:b w:val="false"/>
          <w:i w:val="false"/>
          <w:color w:val="000000"/>
          <w:sz w:val="28"/>
        </w:rPr>
        <w:t>
      Бірінші, екінші немесе үшінші типтегі куәлікті беру туралы шешім мемлекеттік кірістер органдарының цифрлық жүйесінде тіркелген күнінен бастап күшіне енеді.</w:t>
      </w:r>
    </w:p>
    <w:bookmarkEnd w:id="1686"/>
    <w:bookmarkStart w:name="z1936" w:id="1687"/>
    <w:p>
      <w:pPr>
        <w:spacing w:after="0"/>
        <w:ind w:left="0"/>
        <w:jc w:val="both"/>
      </w:pPr>
      <w:r>
        <w:rPr>
          <w:rFonts w:ascii="Times New Roman"/>
          <w:b w:val="false"/>
          <w:i w:val="false"/>
          <w:color w:val="000000"/>
          <w:sz w:val="28"/>
        </w:rPr>
        <w:t>
      Уәкілетті орган осындай куәлікті беру туралы шешім тіркелген күннен бастап бір жұмыс күнінен кешіктірмей заңды тұлғаны мемлекеттік кірістер органдарының цифрлық жүйесі арқылы уәкілетті экономикалық операторлардың тізіліміне енгізілгені туралы хабардар етеді.</w:t>
      </w:r>
    </w:p>
    <w:bookmarkEnd w:id="1687"/>
    <w:bookmarkStart w:name="z1937" w:id="1688"/>
    <w:p>
      <w:pPr>
        <w:spacing w:after="0"/>
        <w:ind w:left="0"/>
        <w:jc w:val="both"/>
      </w:pPr>
      <w:r>
        <w:rPr>
          <w:rFonts w:ascii="Times New Roman"/>
          <w:b w:val="false"/>
          <w:i w:val="false"/>
          <w:color w:val="000000"/>
          <w:sz w:val="28"/>
        </w:rPr>
        <w:t>
      Порталға жүгінген кезде Мемлекеттік қызмет көрсету нәтежесі көрсетілетін қызметті берушінің лауазымды тұлғасының ЭЦҚ-мен куәландырылып, электрондық құжат нысанында көрсетілетін қызметті алушыға жолданады.</w:t>
      </w:r>
    </w:p>
    <w:bookmarkEnd w:id="1688"/>
    <w:bookmarkStart w:name="z1938" w:id="1689"/>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1689"/>
    <w:bookmarkStart w:name="z1939" w:id="1690"/>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1690"/>
    <w:bookmarkStart w:name="z1940" w:id="169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691"/>
    <w:bookmarkStart w:name="z1941" w:id="169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692"/>
    <w:bookmarkStart w:name="z1942" w:id="1693"/>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693"/>
    <w:bookmarkStart w:name="z1943" w:id="1694"/>
    <w:p>
      <w:pPr>
        <w:spacing w:after="0"/>
        <w:ind w:left="0"/>
        <w:jc w:val="both"/>
      </w:pPr>
      <w:r>
        <w:rPr>
          <w:rFonts w:ascii="Times New Roman"/>
          <w:b w:val="false"/>
          <w:i w:val="false"/>
          <w:color w:val="000000"/>
          <w:sz w:val="28"/>
        </w:rPr>
        <w:t>
      көрсетілетін қызметті беруші басшысының атына;</w:t>
      </w:r>
    </w:p>
    <w:bookmarkEnd w:id="1694"/>
    <w:bookmarkStart w:name="z1944" w:id="1695"/>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695"/>
    <w:bookmarkStart w:name="z1945" w:id="169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696"/>
    <w:bookmarkStart w:name="z1946" w:id="1697"/>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1697"/>
    <w:bookmarkStart w:name="z1947" w:id="1698"/>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698"/>
    <w:bookmarkStart w:name="z1948" w:id="169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699"/>
    <w:bookmarkStart w:name="z1949" w:id="1700"/>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4-бабы 1-тармағы 6)-тармақшасына сәйкес сотқа жүгінеді.</w:t>
      </w:r>
    </w:p>
    <w:bookmarkEnd w:id="1700"/>
    <w:bookmarkStart w:name="z1950" w:id="170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тізіліміне</w:t>
            </w:r>
            <w:r>
              <w:br/>
            </w:r>
            <w:r>
              <w:rPr>
                <w:rFonts w:ascii="Times New Roman"/>
                <w:b w:val="false"/>
                <w:i w:val="false"/>
                <w:color w:val="000000"/>
                <w:sz w:val="20"/>
              </w:rPr>
              <w:t>енгізу" мемлекеттiк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702"/>
          <w:p>
            <w:pPr>
              <w:spacing w:after="20"/>
              <w:ind w:left="20"/>
              <w:jc w:val="both"/>
            </w:pPr>
            <w:r>
              <w:rPr>
                <w:rFonts w:ascii="Times New Roman"/>
                <w:b w:val="false"/>
                <w:i w:val="false"/>
                <w:color w:val="000000"/>
                <w:sz w:val="20"/>
              </w:rPr>
              <w:t>
1) www.​egov.​kz "цифрлық үкімет" веб-порталы (бұдан әрі – портал) арқылы;</w:t>
            </w:r>
          </w:p>
          <w:bookmarkEnd w:id="1702"/>
          <w:p>
            <w:pPr>
              <w:spacing w:after="20"/>
              <w:ind w:left="20"/>
              <w:jc w:val="both"/>
            </w:pPr>
            <w:r>
              <w:rPr>
                <w:rFonts w:ascii="Times New Roman"/>
                <w:b w:val="false"/>
                <w:i w:val="false"/>
                <w:color w:val="000000"/>
                <w:sz w:val="20"/>
              </w:rPr>
              <w:t>
2) цифрлық объектілері, "KEDEN" цифрлық жүйесі арқылы www.​keden.​kgd.​gov.​kz (бұдан әрі –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703"/>
          <w:p>
            <w:pPr>
              <w:spacing w:after="20"/>
              <w:ind w:left="20"/>
              <w:jc w:val="both"/>
            </w:pPr>
            <w:r>
              <w:rPr>
                <w:rFonts w:ascii="Times New Roman"/>
                <w:b w:val="false"/>
                <w:i w:val="false"/>
                <w:color w:val="000000"/>
                <w:sz w:val="20"/>
              </w:rPr>
              <w:t>
Уәкілетті экономикалық операторларды тізілімге енгізу немесе енгізуден бас тарту туралы шешім қабылдау – күнтізбелік 90 (тоқсан) күн;</w:t>
            </w:r>
          </w:p>
          <w:bookmarkEnd w:id="1703"/>
          <w:p>
            <w:pPr>
              <w:spacing w:after="20"/>
              <w:ind w:left="20"/>
              <w:jc w:val="both"/>
            </w:pPr>
            <w:r>
              <w:rPr>
                <w:rFonts w:ascii="Times New Roman"/>
                <w:b w:val="false"/>
                <w:i w:val="false"/>
                <w:color w:val="000000"/>
                <w:sz w:val="20"/>
              </w:rPr>
              <w:t>
өтінішті қарау туралы немесе оны қараудан бас тарту туралы шешім қабылдау – көрсетілетін қызметті беруші өтінішті тіркеген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екінші немесе үшінші типтегі куәлігі уәкілетті экономикалық операторлар тізіліміне енгізу туралы куәлік беру немесе осы Тізбенің 9-тармағында көрсетілген жағдайларда және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0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705"/>
          <w:p>
            <w:pPr>
              <w:spacing w:after="20"/>
              <w:ind w:left="20"/>
              <w:jc w:val="both"/>
            </w:pPr>
            <w:r>
              <w:rPr>
                <w:rFonts w:ascii="Times New Roman"/>
                <w:b w:val="false"/>
                <w:i w:val="false"/>
                <w:color w:val="000000"/>
                <w:sz w:val="20"/>
              </w:rPr>
              <w:t>
Портал және "KEDEN" ЦЖ арқылы:</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қолтаңбасымен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онда мәлімделген мәліметтерді растайтын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Өтінішпен бірге көрсетілетін қызметті берушіге құжаттар, егер мұндай құжаттар туралы мәліметтерді және (немесе) олардағы мәліметтерді көрсетілетін қызметті беруші цифрлық жүйелерден, сондай-ақ ақпараттық өзара іс-қимыл шеңберінде Еуразиялық экономикалық одаққа мүше мемлекеттердің мемлекеттік органдарының (ұйымдарының) цифрлық жүйелерінен алуы мүмкін болса ұсынумен сүйемелденбейді.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өтініш тіркелген күннен бастап бес жұмыс күні ішінде өтінішті қарау туралы не оны қараудан бас тарту туралы шешім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көрсетілетін қызметті беруші көрсетілетін қызметті алушыны "Қазақстан Республикасындағы кедендік реттеу туралы" Қазақстан Республикасы Кодексінің (бұдан әрі – Кеден кодексі) 532-бабы 1-тармағының 1), 3), 4), 5), 6), 7), 8), 9) және 10) тармақшаларында немесе 3-тармағының 1), 3) және 4) тармақшаларында белгіленген шарттарды сақтау туралы және уәкілетті экономикалық оператор міндеттерінің орындалуын қамтамасыз етуді ұсыну қажеттігі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экономикалық оператор міндеттерінің орындалуын қамтамасыз етудің берілуін растайтын құжаттар көрсетілетін қызметті беруші көрсетілген хабарламаны жіберген күннен бастап екі айдан кешіктірілмей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көрсетілетін қызметті беруші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Уәкiлетті орган уәкiлетті экономикалық оператор мiндеттерiнің орындалуын қамтамасыз етудің берілуін тиісінше растайтын құжаттар ұсынылған күннен бастап күнтізбелік он күннен кешіктірмей өтініш иесін уәкiлетті экономикалық операторлардың тiзiлiміне енгізу туралы шешім қабылдайды.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06"/>
          <w:p>
            <w:pPr>
              <w:spacing w:after="20"/>
              <w:ind w:left="20"/>
              <w:jc w:val="both"/>
            </w:pPr>
            <w:r>
              <w:rPr>
                <w:rFonts w:ascii="Times New Roman"/>
                <w:b w:val="false"/>
                <w:i w:val="false"/>
                <w:color w:val="000000"/>
                <w:sz w:val="20"/>
              </w:rPr>
              <w:t>
1) өтініш белгіленген нысанға сәйкес толтырылмаған не электрондық құжат түріндегі өтініштің құрылымы мен форматы осындай өтініштің белгіленген құрылымы мен форматына сәйкес келмесе;</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 көрсетілуге жататын мәліметтер өтініште көрсетілмесе;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Кеден кодексінің 534-бабы 7-тармағының 4), 5), 6) және 7) тармақшаларында көзделген негіздер бойынша заңды тұлға уәкілетті экономикалық операторлар тізілімінен шығарылған күннен бастап бір жыл өткенге дейін берілсе;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Кеден кодексінің 532-бабында белгіленген шарттар сақталмаса.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 Қазақстан Республикасы Заңының 19-1-бабында көзделген бас тарту үшін негіздер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707"/>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болған кезде мемлекеттік көрсетілетін қызметті электрондық нысанда портал және "KEDEN" ЦЖ арқылы алуға мүмкіндігі бар.</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операторлардың тізіліміне енгізу" 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r>
              <w:br/>
            </w:r>
            <w:r>
              <w:rPr>
                <w:rFonts w:ascii="Times New Roman"/>
                <w:b w:val="false"/>
                <w:i w:val="false"/>
                <w:color w:val="000000"/>
                <w:sz w:val="20"/>
              </w:rPr>
              <w:t>2-қосымша</w:t>
            </w:r>
            <w:r>
              <w:br/>
            </w:r>
            <w:r>
              <w:rPr>
                <w:rFonts w:ascii="Times New Roman"/>
                <w:b w:val="false"/>
                <w:i w:val="false"/>
                <w:color w:val="000000"/>
                <w:sz w:val="20"/>
              </w:rPr>
              <w:t>2017 жылғы 26 қыркүйектегі</w:t>
            </w:r>
            <w:r>
              <w:br/>
            </w:r>
            <w:r>
              <w:rPr>
                <w:rFonts w:ascii="Times New Roman"/>
                <w:b w:val="false"/>
                <w:i w:val="false"/>
                <w:color w:val="000000"/>
                <w:sz w:val="20"/>
              </w:rPr>
              <w:t>Еуразиялық экономилық</w:t>
            </w:r>
            <w:r>
              <w:br/>
            </w:r>
            <w:r>
              <w:rPr>
                <w:rFonts w:ascii="Times New Roman"/>
                <w:b w:val="false"/>
                <w:i w:val="false"/>
                <w:color w:val="000000"/>
                <w:sz w:val="20"/>
              </w:rPr>
              <w:t>комиссия коллегиясының</w:t>
            </w:r>
            <w:r>
              <w:br/>
            </w:r>
            <w:r>
              <w:rPr>
                <w:rFonts w:ascii="Times New Roman"/>
                <w:b w:val="false"/>
                <w:i w:val="false"/>
                <w:color w:val="000000"/>
                <w:sz w:val="20"/>
              </w:rPr>
              <w:t>шешімімен бекітілген</w:t>
            </w:r>
            <w:r>
              <w:br/>
            </w:r>
            <w:r>
              <w:rPr>
                <w:rFonts w:ascii="Times New Roman"/>
                <w:b w:val="false"/>
                <w:i w:val="false"/>
                <w:color w:val="000000"/>
                <w:sz w:val="20"/>
              </w:rPr>
              <w:t>Нысан</w:t>
            </w:r>
          </w:p>
        </w:tc>
      </w:tr>
    </w:tbl>
    <w:bookmarkStart w:name="z1979" w:id="1708"/>
    <w:p>
      <w:pPr>
        <w:spacing w:after="0"/>
        <w:ind w:left="0"/>
        <w:jc w:val="left"/>
      </w:pPr>
      <w:r>
        <w:rPr>
          <w:rFonts w:ascii="Times New Roman"/>
          <w:b/>
          <w:i w:val="false"/>
          <w:color w:val="000000"/>
        </w:rPr>
        <w:t xml:space="preserve"> Уәкілетті экономикалық операторлар тізіліміне енгізу туралы өтініш</w:t>
      </w:r>
    </w:p>
    <w:bookmarkEnd w:id="1708"/>
    <w:bookmarkStart w:name="z1980" w:id="1709"/>
    <w:p>
      <w:pPr>
        <w:spacing w:after="0"/>
        <w:ind w:left="0"/>
        <w:jc w:val="both"/>
      </w:pPr>
      <w:r>
        <w:rPr>
          <w:rFonts w:ascii="Times New Roman"/>
          <w:b w:val="false"/>
          <w:i w:val="false"/>
          <w:color w:val="000000"/>
          <w:sz w:val="28"/>
        </w:rPr>
        <w:t>
      ____________________________________________________________________</w:t>
      </w:r>
    </w:p>
    <w:bookmarkEnd w:id="1709"/>
    <w:bookmarkStart w:name="z1981" w:id="1710"/>
    <w:p>
      <w:pPr>
        <w:spacing w:after="0"/>
        <w:ind w:left="0"/>
        <w:jc w:val="both"/>
      </w:pPr>
      <w:r>
        <w:rPr>
          <w:rFonts w:ascii="Times New Roman"/>
          <w:b w:val="false"/>
          <w:i w:val="false"/>
          <w:color w:val="000000"/>
          <w:sz w:val="28"/>
        </w:rPr>
        <w:t>
      (заңды тұлғаның толық және қысқа (ол болған жағдайда) атауы)</w:t>
      </w:r>
    </w:p>
    <w:bookmarkEnd w:id="1710"/>
    <w:bookmarkStart w:name="z1982" w:id="1711"/>
    <w:p>
      <w:pPr>
        <w:spacing w:after="0"/>
        <w:ind w:left="0"/>
        <w:jc w:val="both"/>
      </w:pPr>
      <w:r>
        <w:rPr>
          <w:rFonts w:ascii="Times New Roman"/>
          <w:b w:val="false"/>
          <w:i w:val="false"/>
          <w:color w:val="000000"/>
          <w:sz w:val="28"/>
        </w:rPr>
        <w:t>
      ____________________________________________________________________</w:t>
      </w:r>
    </w:p>
    <w:bookmarkEnd w:id="1711"/>
    <w:bookmarkStart w:name="z1983" w:id="1712"/>
    <w:p>
      <w:pPr>
        <w:spacing w:after="0"/>
        <w:ind w:left="0"/>
        <w:jc w:val="both"/>
      </w:pPr>
      <w:r>
        <w:rPr>
          <w:rFonts w:ascii="Times New Roman"/>
          <w:b w:val="false"/>
          <w:i w:val="false"/>
          <w:color w:val="000000"/>
          <w:sz w:val="28"/>
        </w:rPr>
        <w:t xml:space="preserve">
      (СТТН (Армения Республикасы үшін), ТТН (Беларусь Республикасы үшін), БСН </w:t>
      </w:r>
    </w:p>
    <w:bookmarkEnd w:id="1712"/>
    <w:bookmarkStart w:name="z1984" w:id="1713"/>
    <w:p>
      <w:pPr>
        <w:spacing w:after="0"/>
        <w:ind w:left="0"/>
        <w:jc w:val="both"/>
      </w:pPr>
      <w:r>
        <w:rPr>
          <w:rFonts w:ascii="Times New Roman"/>
          <w:b w:val="false"/>
          <w:i w:val="false"/>
          <w:color w:val="000000"/>
          <w:sz w:val="28"/>
        </w:rPr>
        <w:t xml:space="preserve">
      (Қазақстан Республикасы үшін), ССН (Қырғызстан Республикасы үшін), СТЖСН/ТСК </w:t>
      </w:r>
    </w:p>
    <w:bookmarkEnd w:id="1713"/>
    <w:bookmarkStart w:name="z1985" w:id="1714"/>
    <w:p>
      <w:pPr>
        <w:spacing w:after="0"/>
        <w:ind w:left="0"/>
        <w:jc w:val="both"/>
      </w:pPr>
      <w:r>
        <w:rPr>
          <w:rFonts w:ascii="Times New Roman"/>
          <w:b w:val="false"/>
          <w:i w:val="false"/>
          <w:color w:val="000000"/>
          <w:sz w:val="28"/>
        </w:rPr>
        <w:t>
      (Ресей федерациясы үшін))</w:t>
      </w:r>
    </w:p>
    <w:bookmarkEnd w:id="1714"/>
    <w:bookmarkStart w:name="z1986" w:id="1715"/>
    <w:p>
      <w:pPr>
        <w:spacing w:after="0"/>
        <w:ind w:left="0"/>
        <w:jc w:val="both"/>
      </w:pPr>
      <w:r>
        <w:rPr>
          <w:rFonts w:ascii="Times New Roman"/>
          <w:b w:val="false"/>
          <w:i w:val="false"/>
          <w:color w:val="000000"/>
          <w:sz w:val="28"/>
        </w:rPr>
        <w:t>
      уәкілетті экономикалық операторлардың тізіліміне (бұдан әрі - тізілім)</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7" w:id="1716"/>
    <w:p>
      <w:pPr>
        <w:spacing w:after="0"/>
        <w:ind w:left="0"/>
        <w:jc w:val="both"/>
      </w:pPr>
      <w:r>
        <w:rPr>
          <w:rFonts w:ascii="Times New Roman"/>
          <w:b w:val="false"/>
          <w:i w:val="false"/>
          <w:color w:val="000000"/>
          <w:sz w:val="28"/>
        </w:rPr>
        <w:t>
      типтегі куәлікті (куәліктерді) беру туралы өтінеді</w:t>
      </w:r>
    </w:p>
    <w:bookmarkEnd w:id="1716"/>
    <w:bookmarkStart w:name="z1988" w:id="1717"/>
    <w:p>
      <w:pPr>
        <w:spacing w:after="0"/>
        <w:ind w:left="0"/>
        <w:jc w:val="both"/>
      </w:pPr>
      <w:r>
        <w:rPr>
          <w:rFonts w:ascii="Times New Roman"/>
          <w:b w:val="false"/>
          <w:i w:val="false"/>
          <w:color w:val="000000"/>
          <w:sz w:val="28"/>
        </w:rPr>
        <w:t>
      Еуразиялық экономика одағының кедендік Кодексінің (бұдан әрі – Кодекс) 433 бабымен белгілінген тізілімге енгізу шарттарына сәйкес мәліметтерді ұсыну туралы мәліметтер және типке(тип) байланысты еңгізу туралы өтініш</w:t>
      </w:r>
    </w:p>
    <w:bookmarkEnd w:id="1717"/>
    <w:bookmarkStart w:name="z1989" w:id="1718"/>
    <w:p>
      <w:pPr>
        <w:spacing w:after="0"/>
        <w:ind w:left="0"/>
        <w:jc w:val="both"/>
      </w:pPr>
      <w:r>
        <w:rPr>
          <w:rFonts w:ascii="Times New Roman"/>
          <w:b w:val="false"/>
          <w:i w:val="false"/>
          <w:color w:val="000000"/>
          <w:sz w:val="28"/>
        </w:rPr>
        <w:t>
      I. Жалпы мәлімет</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шарттары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мағына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асыратын тұлғалар,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қызметтерді жүзеге асыру бойынша тауарларды тауарларды тасымалдау бойынша қызмет көрсету бойынша әр жылға транзиттік декларация табыс етілді,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ретінде кеден ісі саласындағы қызметті жүзеге асыратын тұлғалар әрбір жыл үшін саны кемінде екі жүз кедендік декларация табыс етілді,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ретінде кеден ісі саласындағы қызметті жүзеге асыратын тұлғалар әрбір жыл үшін кемінде екі жүз елу транзиттік декларация береді,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 жоспарлауды Мынадай тәсілін қамтамасыз етудің (бұл тізіліміне енгізу шарттарының міндетті түрі болған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болатын валюта бағамы бойынша еуроға баламалы мөлшерде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болатын валюта бағамы бойынша еуроға баламалы мөлшерде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Еуразиялық экономикалық одаққа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заңды тұлғаның Қазақстан Республикасының салық заңнамасына сәйкес берешегінің (бересінің)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дейін бір жыл ішінде заңды тұлға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әкiмшiлiк құқық бұзушылықтары үшiн әкiмшiлiк жауаптылыққа тарту фактілерінің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 Еуразиялық экономикалық одаққа мүше мемлекеттердің кеден және өзге де мемлекеттік органдарының жүргізуіне жатқызылған және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қойылатын үлгілік талаптарды айқындауға құқылы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орнықтылығын және қаржылық орнықтылықты сипаттайтын және осы тізілімге енгізу үшін қажет мәндерді айқындау тәртібін, заңды тұлғаның қаржылық орнықтылығының Кодекстің 433 баптың 7-тармағына сәйкес айқындалған мәнге сәйкестігі, бал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жалға алу шарты кемінде бір жыл мерзімге жасалуға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бөлiктерiне) және (немесе) ашық алаңдарға (ашық алаңдардың бөліктеріне) уәкілетті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 Кодекстің 433 баптың 3-тармағына сәйкес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тізілімге енгізілген (мерзім енгізу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типтегі куәлік,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типтегі куәлік,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Кедендік кодексімен берілген,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типтегі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уәкiлетті экономикалық операторлардың тiзiлiмінен алып тасталған күннен бастап бір жыл өткен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90" w:id="1719"/>
    <w:p>
      <w:pPr>
        <w:spacing w:after="0"/>
        <w:ind w:left="0"/>
        <w:jc w:val="both"/>
      </w:pPr>
      <w:r>
        <w:rPr>
          <w:rFonts w:ascii="Times New Roman"/>
          <w:b w:val="false"/>
          <w:i w:val="false"/>
          <w:color w:val="000000"/>
          <w:sz w:val="28"/>
        </w:rPr>
        <w:t>
      * мүше елдердің кеден туралы заңнамасымен өтініш берілетін кеден органына Кодекстің 433-бабына сәйкес басқа төмен мән белгіленуі мүмкін.</w:t>
      </w:r>
    </w:p>
    <w:bookmarkEnd w:id="1719"/>
    <w:bookmarkStart w:name="z1991" w:id="1720"/>
    <w:p>
      <w:pPr>
        <w:spacing w:after="0"/>
        <w:ind w:left="0"/>
        <w:jc w:val="both"/>
      </w:pPr>
      <w:r>
        <w:rPr>
          <w:rFonts w:ascii="Times New Roman"/>
          <w:b w:val="false"/>
          <w:i w:val="false"/>
          <w:color w:val="000000"/>
          <w:sz w:val="28"/>
        </w:rPr>
        <w:t>
      ** мүше елдің орталық (ұлттық) банкімен белгіленген валюта бағамымен есептелінеді, өтініш берген күнге қолданыстағы</w:t>
      </w:r>
    </w:p>
    <w:bookmarkEnd w:id="1720"/>
    <w:bookmarkStart w:name="z1992" w:id="1721"/>
    <w:p>
      <w:pPr>
        <w:spacing w:after="0"/>
        <w:ind w:left="0"/>
        <w:jc w:val="both"/>
      </w:pPr>
      <w:r>
        <w:rPr>
          <w:rFonts w:ascii="Times New Roman"/>
          <w:b w:val="false"/>
          <w:i w:val="false"/>
          <w:color w:val="000000"/>
          <w:sz w:val="28"/>
        </w:rPr>
        <w:t>
      *** мүше елдердің кеден туралы заңнамасымен уәкілетті экономикалық операторлардың міндеттемесін орындау Кодекстің 436-бабы 6-тармағына сәйкес белгілі әдіспен (әдістермен) орындалатын болса, қамтамасыз етуді орындау әдісі осы мүше елдің заңнамасында белгіленген тәртіп алынады</w:t>
      </w:r>
    </w:p>
    <w:bookmarkEnd w:id="1721"/>
    <w:bookmarkStart w:name="z1993" w:id="1722"/>
    <w:p>
      <w:pPr>
        <w:spacing w:after="0"/>
        <w:ind w:left="0"/>
        <w:jc w:val="both"/>
      </w:pPr>
      <w:r>
        <w:rPr>
          <w:rFonts w:ascii="Times New Roman"/>
          <w:b w:val="false"/>
          <w:i w:val="false"/>
          <w:color w:val="000000"/>
          <w:sz w:val="28"/>
        </w:rPr>
        <w:t>
      II.Заңды тұлғаның уәкілетті экономикалық операторлардың тізіліміне енгізілуге үміткер заңды тұлға акцияларының 10 және одан көп пайызы бар акционерлері, оның құрылтайшылары (қатысушылары), басшылары, бас бухгалтерлері туралы ақпарат III.</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723"/>
          <w:p>
            <w:pPr>
              <w:spacing w:after="20"/>
              <w:ind w:left="20"/>
              <w:jc w:val="both"/>
            </w:pPr>
            <w:r>
              <w:rPr>
                <w:rFonts w:ascii="Times New Roman"/>
                <w:b w:val="false"/>
                <w:i w:val="false"/>
                <w:color w:val="000000"/>
                <w:sz w:val="20"/>
              </w:rPr>
              <w:t>
Тегі, аты, әкесінің аты (егер ол жеке басты куәландыратын құжатта көрсетілсе)</w:t>
            </w:r>
          </w:p>
          <w:bookmarkEnd w:id="1723"/>
          <w:p>
            <w:pPr>
              <w:spacing w:after="20"/>
              <w:ind w:left="20"/>
              <w:jc w:val="both"/>
            </w:pPr>
            <w:r>
              <w:rPr>
                <w:rFonts w:ascii="Times New Roman"/>
                <w:b w:val="false"/>
                <w:i w:val="false"/>
                <w:color w:val="000000"/>
                <w:sz w:val="20"/>
              </w:rPr>
              <w:t>
 (жеке тұлғаның құжаттарына сәйкес)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күні (жеке тұлғаның құжаттарына сәйкес)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қатысты (акционерлер, оның құрылтайшылары (қатысушылар), басшылар, бас бухгалтерлері)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5" w:id="1724"/>
    <w:p>
      <w:pPr>
        <w:spacing w:after="0"/>
        <w:ind w:left="0"/>
        <w:jc w:val="both"/>
      </w:pPr>
      <w:r>
        <w:rPr>
          <w:rFonts w:ascii="Times New Roman"/>
          <w:b w:val="false"/>
          <w:i w:val="false"/>
          <w:color w:val="000000"/>
          <w:sz w:val="28"/>
        </w:rPr>
        <w:t>
      III. заңды тұлғаның қаржылық орнықтылығын және қаржылық орнықтылықты сипаттайтын және заңды тұлғаның қаржылық орнықтылығы ақпарат</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белгісі 3 жылдық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критериясы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балды түрде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сақтау туралы мағына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мағынада)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капитал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ликвид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проценті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орнықтылығы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Мұнсыз ағымдық қызмет жеке актив айналым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бұлтарыс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жиынтық көрсеткіші,тізілімге енгізуге үміткер (50 бал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6" w:id="1725"/>
    <w:p>
      <w:pPr>
        <w:spacing w:after="0"/>
        <w:ind w:left="0"/>
        <w:jc w:val="both"/>
      </w:pPr>
      <w:r>
        <w:rPr>
          <w:rFonts w:ascii="Times New Roman"/>
          <w:b w:val="false"/>
          <w:i w:val="false"/>
          <w:color w:val="000000"/>
          <w:sz w:val="28"/>
        </w:rPr>
        <w:t>
      IV.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туралы мәлімет</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 шаруашылық жүргізуде, жедел басқаруда немесе жалға алынған туралы құжаттары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әрекет мерзімі (жалға беру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7" w:id="1726"/>
    <w:p>
      <w:pPr>
        <w:spacing w:after="0"/>
        <w:ind w:left="0"/>
        <w:jc w:val="both"/>
      </w:pPr>
      <w:r>
        <w:rPr>
          <w:rFonts w:ascii="Times New Roman"/>
          <w:b w:val="false"/>
          <w:i w:val="false"/>
          <w:color w:val="000000"/>
          <w:sz w:val="28"/>
        </w:rPr>
        <w:t>
            V. Оғаш бөлімшілер және филиал бойынша мәлімет</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бөлімшілер бойынша және (немесе) филиал (толық және қысқаша – ол болған жағдайда)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бөлімшелерінің нөмірі және (немесе) филиал, салық органдарымен берілген (мемлекет кірістер органдарымен ) одақ мүше мемлекеттері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8" w:id="1727"/>
    <w:p>
      <w:pPr>
        <w:spacing w:after="0"/>
        <w:ind w:left="0"/>
        <w:jc w:val="both"/>
      </w:pPr>
      <w:r>
        <w:rPr>
          <w:rFonts w:ascii="Times New Roman"/>
          <w:b w:val="false"/>
          <w:i w:val="false"/>
          <w:color w:val="000000"/>
          <w:sz w:val="28"/>
        </w:rPr>
        <w:t>
            VI. Осы өтініште көрсетілген мәліметтерді растайтын құжаттар</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негізін қалаушылардың құжаттарының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 Қазақстан Республикасының салық заңнамасына сәйкес берешегінің (бересінің) болмауын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орнықтылығы жиынтық көрсеткішін және қаржылық орнықтылығы көрсеткіші мағынасының есебін растайтын құжаттар (құжаттар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акцияларының он және одан көп пайызы бар акционерлері, оның құрылтайшылары (қатысушылары), басшылары, бас бухгалтерлерінің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немесе үшінші типтегі куәлікті алуға үміткер қтініш берушіде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құрылысжайлардың, үй-жайлардың (үй-жайлардың бөлiктерiнің) және (немесе) ашық алаңдардың (ашық алаңдардың бөліктерінің) болуын растайтын құжат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басшысының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(егер ол жеке басты куәландыратын құжатта көрсетілсе)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517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8-қосымша</w:t>
            </w:r>
          </w:p>
        </w:tc>
      </w:tr>
    </w:tbl>
    <w:bookmarkStart w:name="z2000" w:id="1728"/>
    <w:p>
      <w:pPr>
        <w:spacing w:after="0"/>
        <w:ind w:left="0"/>
        <w:jc w:val="left"/>
      </w:pPr>
      <w:r>
        <w:rPr>
          <w:rFonts w:ascii="Times New Roman"/>
          <w:b/>
          <w:i w:val="false"/>
          <w:color w:val="000000"/>
        </w:rPr>
        <w:t xml:space="preserve"> "Кеден өкілдерінің тізіліміне енгізу" мемлекеттік көрсетілетін қызмет қағидасы</w:t>
      </w:r>
    </w:p>
    <w:bookmarkEnd w:id="1728"/>
    <w:bookmarkStart w:name="z2001" w:id="1729"/>
    <w:p>
      <w:pPr>
        <w:spacing w:after="0"/>
        <w:ind w:left="0"/>
        <w:jc w:val="left"/>
      </w:pPr>
      <w:r>
        <w:rPr>
          <w:rFonts w:ascii="Times New Roman"/>
          <w:b/>
          <w:i w:val="false"/>
          <w:color w:val="000000"/>
        </w:rPr>
        <w:t xml:space="preserve"> 1-тарау. Жалпы ережелер</w:t>
      </w:r>
    </w:p>
    <w:bookmarkEnd w:id="1729"/>
    <w:bookmarkStart w:name="z2002" w:id="1730"/>
    <w:p>
      <w:pPr>
        <w:spacing w:after="0"/>
        <w:ind w:left="0"/>
        <w:jc w:val="both"/>
      </w:pPr>
      <w:r>
        <w:rPr>
          <w:rFonts w:ascii="Times New Roman"/>
          <w:b w:val="false"/>
          <w:i w:val="false"/>
          <w:color w:val="000000"/>
          <w:sz w:val="28"/>
        </w:rPr>
        <w:t xml:space="preserve">
      1. Осы "Кеден өкілдерінің тізіліміне енгізу"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Қаржы министрлігі Мемлекеттік кірістер комитетінің (бұдан әрі – көрсетілетін қызметті беруші) "Кеден өкілдерінің тізіліміне енгізу" мемлекеттік қызметті көрсету (бұдан әрі – мемлекеттік көрсетілетін қызмет) тәртібін айқындайды.</w:t>
      </w:r>
    </w:p>
    <w:bookmarkEnd w:id="1730"/>
    <w:bookmarkStart w:name="z2003" w:id="1731"/>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1731"/>
    <w:bookmarkStart w:name="z2004" w:id="1732"/>
    <w:p>
      <w:pPr>
        <w:spacing w:after="0"/>
        <w:ind w:left="0"/>
        <w:jc w:val="left"/>
      </w:pPr>
      <w:r>
        <w:rPr>
          <w:rFonts w:ascii="Times New Roman"/>
          <w:b/>
          <w:i w:val="false"/>
          <w:color w:val="000000"/>
        </w:rPr>
        <w:t xml:space="preserve"> 2-тарау. Мемлекеттік қызметті көрсету тәртібі</w:t>
      </w:r>
    </w:p>
    <w:bookmarkEnd w:id="1732"/>
    <w:bookmarkStart w:name="z2005" w:id="1733"/>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733"/>
    <w:bookmarkStart w:name="z2006" w:id="1734"/>
    <w:p>
      <w:pPr>
        <w:spacing w:after="0"/>
        <w:ind w:left="0"/>
        <w:jc w:val="both"/>
      </w:pPr>
      <w:r>
        <w:rPr>
          <w:rFonts w:ascii="Times New Roman"/>
          <w:b w:val="false"/>
          <w:i w:val="false"/>
          <w:color w:val="000000"/>
          <w:sz w:val="28"/>
        </w:rPr>
        <w:t>
      1) www.egov.kz "цифрлық үкімет" веб-порталы (бұдан әрі – портал) арқылы;</w:t>
      </w:r>
    </w:p>
    <w:bookmarkEnd w:id="1734"/>
    <w:bookmarkStart w:name="z2007" w:id="1735"/>
    <w:p>
      <w:pPr>
        <w:spacing w:after="0"/>
        <w:ind w:left="0"/>
        <w:jc w:val="both"/>
      </w:pPr>
      <w:r>
        <w:rPr>
          <w:rFonts w:ascii="Times New Roman"/>
          <w:b w:val="false"/>
          <w:i w:val="false"/>
          <w:color w:val="000000"/>
          <w:sz w:val="28"/>
        </w:rPr>
        <w:t>
      2) цифрлық объектілері, "KEDEN" цифрлық жүйесі арқылы www.keden.kgd.gov.kz (бұдан әрі – "KEDEN" ЦЖ) жүзеге асырылады.</w:t>
      </w:r>
    </w:p>
    <w:bookmarkEnd w:id="1735"/>
    <w:bookmarkStart w:name="z2008" w:id="1736"/>
    <w:p>
      <w:pPr>
        <w:spacing w:after="0"/>
        <w:ind w:left="0"/>
        <w:jc w:val="both"/>
      </w:pPr>
      <w:r>
        <w:rPr>
          <w:rFonts w:ascii="Times New Roman"/>
          <w:b w:val="false"/>
          <w:i w:val="false"/>
          <w:color w:val="000000"/>
          <w:sz w:val="28"/>
        </w:rPr>
        <w:t>
      Мемлекеттік қызмет көрсету ерекшеліктері ескеріле отырып, "Кеден өкілдерінің тізіліміне енгізу" мемлекеттік қызмет көрсетуге қойылатын негізгі талаптар тізбесі (бұдан әрі – Тізбе) осы Қағиданың 1-қосымшасында көрсетілген.</w:t>
      </w:r>
    </w:p>
    <w:bookmarkEnd w:id="1736"/>
    <w:bookmarkStart w:name="z2009" w:id="1737"/>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737"/>
    <w:bookmarkStart w:name="z2010" w:id="1738"/>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738"/>
    <w:bookmarkStart w:name="z2011" w:id="1739"/>
    <w:p>
      <w:pPr>
        <w:spacing w:after="0"/>
        <w:ind w:left="0"/>
        <w:jc w:val="both"/>
      </w:pPr>
      <w:r>
        <w:rPr>
          <w:rFonts w:ascii="Times New Roman"/>
          <w:b w:val="false"/>
          <w:i w:val="false"/>
          <w:color w:val="000000"/>
          <w:sz w:val="28"/>
        </w:rPr>
        <w:t>
      Портал, "KEDEN" ЦЖ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739"/>
    <w:bookmarkStart w:name="z2012" w:id="1740"/>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w:t>
      </w:r>
    </w:p>
    <w:bookmarkEnd w:id="1740"/>
    <w:bookmarkStart w:name="z2013" w:id="1741"/>
    <w:p>
      <w:pPr>
        <w:spacing w:after="0"/>
        <w:ind w:left="0"/>
        <w:jc w:val="both"/>
      </w:pPr>
      <w:r>
        <w:rPr>
          <w:rFonts w:ascii="Times New Roman"/>
          <w:b w:val="false"/>
          <w:i w:val="false"/>
          <w:color w:val="000000"/>
          <w:sz w:val="28"/>
        </w:rPr>
        <w:t>
      Көрсетілетін қызметті алушы осы Қағидаларға 1-қосымшаға сәйкес Тізбенің 8-тармағында көрсетілген құжаттарды ұсынбаған немесе көрсетілетін қызметті алушы осы Қағидаларға 1-қосымшаға сәйкес Тізбенің 9-тармағында сәйкес келмеген кезде көрсетілетін қызметті беруші кеден өкілдерінің тізіліміне енгізуден бас тарту туралы шешім қабылдайды.</w:t>
      </w:r>
    </w:p>
    <w:bookmarkEnd w:id="1741"/>
    <w:bookmarkStart w:name="z2014" w:id="1742"/>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1742"/>
    <w:bookmarkStart w:name="z2015" w:id="174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743"/>
    <w:bookmarkStart w:name="z2016" w:id="174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744"/>
    <w:bookmarkStart w:name="z2017" w:id="1745"/>
    <w:p>
      <w:pPr>
        <w:spacing w:after="0"/>
        <w:ind w:left="0"/>
        <w:jc w:val="both"/>
      </w:pPr>
      <w:r>
        <w:rPr>
          <w:rFonts w:ascii="Times New Roman"/>
          <w:b w:val="false"/>
          <w:i w:val="false"/>
          <w:color w:val="000000"/>
          <w:sz w:val="28"/>
        </w:rPr>
        <w:t>
      Ұсынылған құжаттардың толықтығы анықталған кезде өңдеуге жауапты қызметкер өтінішті оған қоса берілген құжаттармен бірге ол келіп түскен күннен бастап 5 (бес) жұмыс күні ішінде қарайды және кеден өкілдерінің тізіліміне енгізу туралы немесе кеден өкілдерінің тізіліміне енгізуден бас тарту туралы шешім қабылдайды.</w:t>
      </w:r>
    </w:p>
    <w:bookmarkEnd w:id="1745"/>
    <w:bookmarkStart w:name="z2018" w:id="1746"/>
    <w:p>
      <w:pPr>
        <w:spacing w:after="0"/>
        <w:ind w:left="0"/>
        <w:jc w:val="both"/>
      </w:pPr>
      <w:r>
        <w:rPr>
          <w:rFonts w:ascii="Times New Roman"/>
          <w:b w:val="false"/>
          <w:i w:val="false"/>
          <w:color w:val="000000"/>
          <w:sz w:val="28"/>
        </w:rPr>
        <w:t>
      Кеден өкілдерінің тізіліміне енгізу туралы шешімді уәкілетті орган қабылдайды және ол мемлекеттік кірістер органдарының цифрлық жүйесінде қалыптастырылады.</w:t>
      </w:r>
    </w:p>
    <w:bookmarkEnd w:id="1746"/>
    <w:bookmarkStart w:name="z2019" w:id="1747"/>
    <w:p>
      <w:pPr>
        <w:spacing w:after="0"/>
        <w:ind w:left="0"/>
        <w:jc w:val="both"/>
      </w:pPr>
      <w:r>
        <w:rPr>
          <w:rFonts w:ascii="Times New Roman"/>
          <w:b w:val="false"/>
          <w:i w:val="false"/>
          <w:color w:val="000000"/>
          <w:sz w:val="28"/>
        </w:rPr>
        <w:t>
      Кеден өкілдерінің тізіліміне енгізу туралы шешім мемлекеттік кірістер органдарының цифрлық жүйесінде тіркелген күнінен бастап күшіне енеді.</w:t>
      </w:r>
    </w:p>
    <w:bookmarkEnd w:id="1747"/>
    <w:bookmarkStart w:name="z2020" w:id="1748"/>
    <w:p>
      <w:pPr>
        <w:spacing w:after="0"/>
        <w:ind w:left="0"/>
        <w:jc w:val="both"/>
      </w:pPr>
      <w:r>
        <w:rPr>
          <w:rFonts w:ascii="Times New Roman"/>
          <w:b w:val="false"/>
          <w:i w:val="false"/>
          <w:color w:val="000000"/>
          <w:sz w:val="28"/>
        </w:rPr>
        <w:t>
      Уәкілетті орган кеден өкілдерінің тізіліміне енгізу туралы шешім тіркелген күннен бастап бір жұмыс күнінен кешіктірмей заңды тұлғаны мемлекеттік кірістер органдарының цифрлық жүйесі арқылы кеден өкілдерінің тізіліміне енгізілгені туралы хабардар етеді.</w:t>
      </w:r>
    </w:p>
    <w:bookmarkEnd w:id="1748"/>
    <w:bookmarkStart w:name="z2021" w:id="1749"/>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749"/>
    <w:bookmarkStart w:name="z2022" w:id="1750"/>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1750"/>
    <w:bookmarkStart w:name="z2023" w:id="1751"/>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1751"/>
    <w:bookmarkStart w:name="z2024" w:id="1752"/>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752"/>
    <w:bookmarkStart w:name="z2025" w:id="175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753"/>
    <w:bookmarkStart w:name="z2026" w:id="1754"/>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754"/>
    <w:bookmarkStart w:name="z2027" w:id="1755"/>
    <w:p>
      <w:pPr>
        <w:spacing w:after="0"/>
        <w:ind w:left="0"/>
        <w:jc w:val="both"/>
      </w:pPr>
      <w:r>
        <w:rPr>
          <w:rFonts w:ascii="Times New Roman"/>
          <w:b w:val="false"/>
          <w:i w:val="false"/>
          <w:color w:val="000000"/>
          <w:sz w:val="28"/>
        </w:rPr>
        <w:t>
      көрсетілетін қызметті беруші басшысының атына;</w:t>
      </w:r>
    </w:p>
    <w:bookmarkEnd w:id="1755"/>
    <w:bookmarkStart w:name="z2028" w:id="175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756"/>
    <w:bookmarkStart w:name="z2029" w:id="175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757"/>
    <w:bookmarkStart w:name="z2030" w:id="1758"/>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1758"/>
    <w:bookmarkStart w:name="z2031" w:id="1759"/>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759"/>
    <w:bookmarkStart w:name="z2032" w:id="176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760"/>
    <w:bookmarkStart w:name="z2033" w:id="1761"/>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1761"/>
    <w:bookmarkStart w:name="z2034" w:id="176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 тізіліміне енгізу"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63"/>
          <w:p>
            <w:pPr>
              <w:spacing w:after="20"/>
              <w:ind w:left="20"/>
              <w:jc w:val="both"/>
            </w:pPr>
            <w:r>
              <w:rPr>
                <w:rFonts w:ascii="Times New Roman"/>
                <w:b w:val="false"/>
                <w:i w:val="false"/>
                <w:color w:val="000000"/>
                <w:sz w:val="20"/>
              </w:rPr>
              <w:t>
1) www.​egov.​kz "цифрлық үкімет" веб-порталы (бұдан әрі – портал) арқылы;</w:t>
            </w:r>
          </w:p>
          <w:bookmarkEnd w:id="1763"/>
          <w:p>
            <w:pPr>
              <w:spacing w:after="20"/>
              <w:ind w:left="20"/>
              <w:jc w:val="both"/>
            </w:pPr>
            <w:r>
              <w:rPr>
                <w:rFonts w:ascii="Times New Roman"/>
                <w:b w:val="false"/>
                <w:i w:val="false"/>
                <w:color w:val="000000"/>
                <w:sz w:val="20"/>
              </w:rPr>
              <w:t>
2) цифрлық объектілері, "KEDEN" цифрлық жүйесі арқылы www.​keden.​kgd.​gov.​kz (бұдан әрі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порталға және "KEDEN" ЦЖ тапсырған сәттен бастап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басшысының (оны алмастыратын адамның) не басшысының орынбасарының бұйрығымен ресімделген хабарламасы бар, кеден өкілдерін тізілімге енгізу туралы шешім немесе осы Тізбенің 9-тармағында көрсетілген жағдайларда және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64"/>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1) www.egov.kz порталы;</w:t>
            </w:r>
          </w:p>
          <w:p>
            <w:pPr>
              <w:spacing w:after="20"/>
              <w:ind w:left="20"/>
              <w:jc w:val="both"/>
            </w:pPr>
            <w:r>
              <w:rPr>
                <w:rFonts w:ascii="Times New Roman"/>
                <w:b w:val="false"/>
                <w:i w:val="false"/>
                <w:color w:val="000000"/>
                <w:sz w:val="20"/>
              </w:rPr>
              <w:t>
2) "KEDEN" ЦЖ www.keden.kgd.gov.kz.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765"/>
          <w:p>
            <w:pPr>
              <w:spacing w:after="20"/>
              <w:ind w:left="20"/>
              <w:jc w:val="both"/>
            </w:pPr>
            <w:r>
              <w:rPr>
                <w:rFonts w:ascii="Times New Roman"/>
                <w:b w:val="false"/>
                <w:i w:val="false"/>
                <w:color w:val="000000"/>
                <w:sz w:val="20"/>
              </w:rPr>
              <w:t>
көрсетілетін қызметті берушіге:</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Қағиданың 2-қосымшасына сәйкес кеден өкілдерінің тізіліміне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тұлғаның міндеттерді орындауын қамтамасыз етуді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азаматтық-құқықтық жауапкершілікті сақтандыру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тұлғаның міндеттерді орындауын қамтамасыз етуді тіркеу туралы электрондық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азаматтық-құқықтық жауапкершілікті сақтандыру шартының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66"/>
          <w:p>
            <w:pPr>
              <w:spacing w:after="20"/>
              <w:ind w:left="20"/>
              <w:jc w:val="both"/>
            </w:pPr>
            <w:r>
              <w:rPr>
                <w:rFonts w:ascii="Times New Roman"/>
                <w:b w:val="false"/>
                <w:i w:val="false"/>
                <w:color w:val="000000"/>
                <w:sz w:val="20"/>
              </w:rPr>
              <w:t>
1) көрсетілетін қызметті алушының мынадай талаптарға сәйкес келмеуі:</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берушіге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шот-фактуралардың цифрлық жүйесін пайдалану туралы шарттың (келісімнің)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767"/>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және "KEDEN" ЦЖ арқылы алуға мүмкіндігі бар.</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 тізіліміне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(бизнес-сәйкестендiру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нөмiрi)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атауы)</w:t>
            </w:r>
          </w:p>
        </w:tc>
      </w:tr>
    </w:tbl>
    <w:bookmarkStart w:name="z2082" w:id="1768"/>
    <w:p>
      <w:pPr>
        <w:spacing w:after="0"/>
        <w:ind w:left="0"/>
        <w:jc w:val="left"/>
      </w:pPr>
      <w:r>
        <w:rPr>
          <w:rFonts w:ascii="Times New Roman"/>
          <w:b/>
          <w:i w:val="false"/>
          <w:color w:val="000000"/>
        </w:rPr>
        <w:t xml:space="preserve"> Кеден өкілдерінің тізіліміне енгізу туралы өтініш</w:t>
      </w:r>
    </w:p>
    <w:bookmarkEnd w:id="1768"/>
    <w:bookmarkStart w:name="z2083" w:id="1769"/>
    <w:p>
      <w:pPr>
        <w:spacing w:after="0"/>
        <w:ind w:left="0"/>
        <w:jc w:val="both"/>
      </w:pPr>
      <w:r>
        <w:rPr>
          <w:rFonts w:ascii="Times New Roman"/>
          <w:b w:val="false"/>
          <w:i w:val="false"/>
          <w:color w:val="000000"/>
          <w:sz w:val="28"/>
        </w:rPr>
        <w:t>
      Сізден "Қазақстан Республикасындағы кедендік реттеу туралы" Қазақстан Республикасының Кодексінің (бұдан әрі – Кеден Кодексі) 490-бабының 1-тармағына сәйкес кеден өкілдерінің тізіліміне енгізуді сұраймыз.</w:t>
      </w:r>
    </w:p>
    <w:bookmarkEnd w:id="1769"/>
    <w:bookmarkStart w:name="z2084" w:id="1770"/>
    <w:p>
      <w:pPr>
        <w:spacing w:after="0"/>
        <w:ind w:left="0"/>
        <w:jc w:val="both"/>
      </w:pPr>
      <w:r>
        <w:rPr>
          <w:rFonts w:ascii="Times New Roman"/>
          <w:b w:val="false"/>
          <w:i w:val="false"/>
          <w:color w:val="000000"/>
          <w:sz w:val="28"/>
        </w:rPr>
        <w:t>
      Мынадай мәліметтерді көрсетеміз:</w:t>
      </w:r>
    </w:p>
    <w:bookmarkEnd w:id="1770"/>
    <w:bookmarkStart w:name="z2085" w:id="1771"/>
    <w:p>
      <w:pPr>
        <w:spacing w:after="0"/>
        <w:ind w:left="0"/>
        <w:jc w:val="both"/>
      </w:pPr>
      <w:r>
        <w:rPr>
          <w:rFonts w:ascii="Times New Roman"/>
          <w:b w:val="false"/>
          <w:i w:val="false"/>
          <w:color w:val="000000"/>
          <w:sz w:val="28"/>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bookmarkEnd w:id="1771"/>
    <w:bookmarkStart w:name="z2086" w:id="1772"/>
    <w:p>
      <w:pPr>
        <w:spacing w:after="0"/>
        <w:ind w:left="0"/>
        <w:jc w:val="both"/>
      </w:pPr>
      <w:r>
        <w:rPr>
          <w:rFonts w:ascii="Times New Roman"/>
          <w:b w:val="false"/>
          <w:i w:val="false"/>
          <w:color w:val="000000"/>
          <w:sz w:val="28"/>
        </w:rPr>
        <w:t>
      ___________________________________________________________________</w:t>
      </w:r>
    </w:p>
    <w:bookmarkEnd w:id="1772"/>
    <w:bookmarkStart w:name="z2087" w:id="1773"/>
    <w:p>
      <w:pPr>
        <w:spacing w:after="0"/>
        <w:ind w:left="0"/>
        <w:jc w:val="both"/>
      </w:pPr>
      <w:r>
        <w:rPr>
          <w:rFonts w:ascii="Times New Roman"/>
          <w:b w:val="false"/>
          <w:i w:val="false"/>
          <w:color w:val="000000"/>
          <w:sz w:val="28"/>
        </w:rPr>
        <w:t>
      ___________________________________________________________________;</w:t>
      </w:r>
    </w:p>
    <w:bookmarkEnd w:id="1773"/>
    <w:bookmarkStart w:name="z2088" w:id="1774"/>
    <w:p>
      <w:pPr>
        <w:spacing w:after="0"/>
        <w:ind w:left="0"/>
        <w:jc w:val="both"/>
      </w:pPr>
      <w:r>
        <w:rPr>
          <w:rFonts w:ascii="Times New Roman"/>
          <w:b w:val="false"/>
          <w:i w:val="false"/>
          <w:color w:val="000000"/>
          <w:sz w:val="28"/>
        </w:rPr>
        <w:t>
      ___________________________________________________________________</w:t>
      </w:r>
    </w:p>
    <w:bookmarkEnd w:id="1774"/>
    <w:bookmarkStart w:name="z2089" w:id="1775"/>
    <w:p>
      <w:pPr>
        <w:spacing w:after="0"/>
        <w:ind w:left="0"/>
        <w:jc w:val="both"/>
      </w:pPr>
      <w:r>
        <w:rPr>
          <w:rFonts w:ascii="Times New Roman"/>
          <w:b w:val="false"/>
          <w:i w:val="false"/>
          <w:color w:val="000000"/>
          <w:sz w:val="28"/>
        </w:rPr>
        <w:t>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w:t>
      </w:r>
    </w:p>
    <w:bookmarkEnd w:id="1775"/>
    <w:bookmarkStart w:name="z2090" w:id="1776"/>
    <w:p>
      <w:pPr>
        <w:spacing w:after="0"/>
        <w:ind w:left="0"/>
        <w:jc w:val="both"/>
      </w:pPr>
      <w:r>
        <w:rPr>
          <w:rFonts w:ascii="Times New Roman"/>
          <w:b w:val="false"/>
          <w:i w:val="false"/>
          <w:color w:val="000000"/>
          <w:sz w:val="28"/>
        </w:rPr>
        <w:t>
      ____________________________________________________________________</w:t>
      </w:r>
    </w:p>
    <w:bookmarkEnd w:id="1776"/>
    <w:bookmarkStart w:name="z2091" w:id="1777"/>
    <w:p>
      <w:pPr>
        <w:spacing w:after="0"/>
        <w:ind w:left="0"/>
        <w:jc w:val="both"/>
      </w:pPr>
      <w:r>
        <w:rPr>
          <w:rFonts w:ascii="Times New Roman"/>
          <w:b w:val="false"/>
          <w:i w:val="false"/>
          <w:color w:val="000000"/>
          <w:sz w:val="28"/>
        </w:rPr>
        <w:t>
      ___________________________________________________________________;</w:t>
      </w:r>
    </w:p>
    <w:bookmarkEnd w:id="1777"/>
    <w:bookmarkStart w:name="z2092" w:id="1778"/>
    <w:p>
      <w:pPr>
        <w:spacing w:after="0"/>
        <w:ind w:left="0"/>
        <w:jc w:val="both"/>
      </w:pPr>
      <w:r>
        <w:rPr>
          <w:rFonts w:ascii="Times New Roman"/>
          <w:b w:val="false"/>
          <w:i w:val="false"/>
          <w:color w:val="000000"/>
          <w:sz w:val="28"/>
        </w:rPr>
        <w:t>
      мемлекеттік кірістер органына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1778"/>
    <w:bookmarkStart w:name="z2093" w:id="1779"/>
    <w:p>
      <w:pPr>
        <w:spacing w:after="0"/>
        <w:ind w:left="0"/>
        <w:jc w:val="both"/>
      </w:pPr>
      <w:r>
        <w:rPr>
          <w:rFonts w:ascii="Times New Roman"/>
          <w:b w:val="false"/>
          <w:i w:val="false"/>
          <w:color w:val="000000"/>
          <w:sz w:val="28"/>
        </w:rPr>
        <w:t>
      ____________________________________________________________________</w:t>
      </w:r>
    </w:p>
    <w:bookmarkEnd w:id="1779"/>
    <w:bookmarkStart w:name="z2094" w:id="1780"/>
    <w:p>
      <w:pPr>
        <w:spacing w:after="0"/>
        <w:ind w:left="0"/>
        <w:jc w:val="both"/>
      </w:pPr>
      <w:r>
        <w:rPr>
          <w:rFonts w:ascii="Times New Roman"/>
          <w:b w:val="false"/>
          <w:i w:val="false"/>
          <w:color w:val="000000"/>
          <w:sz w:val="28"/>
        </w:rPr>
        <w:t>
      ___________________________________________________________________;</w:t>
      </w:r>
    </w:p>
    <w:bookmarkEnd w:id="1780"/>
    <w:bookmarkStart w:name="z2095" w:id="1781"/>
    <w:p>
      <w:pPr>
        <w:spacing w:after="0"/>
        <w:ind w:left="0"/>
        <w:jc w:val="both"/>
      </w:pPr>
      <w:r>
        <w:rPr>
          <w:rFonts w:ascii="Times New Roman"/>
          <w:b w:val="false"/>
          <w:i w:val="false"/>
          <w:color w:val="000000"/>
          <w:sz w:val="28"/>
        </w:rPr>
        <w:t>
      электрондық шот-фактуралардың цифрлық жүйесін пайдалану туралы шарттың (келісімнің) болуы</w:t>
      </w:r>
    </w:p>
    <w:bookmarkEnd w:id="1781"/>
    <w:bookmarkStart w:name="z2096" w:id="1782"/>
    <w:p>
      <w:pPr>
        <w:spacing w:after="0"/>
        <w:ind w:left="0"/>
        <w:jc w:val="both"/>
      </w:pPr>
      <w:r>
        <w:rPr>
          <w:rFonts w:ascii="Times New Roman"/>
          <w:b w:val="false"/>
          <w:i w:val="false"/>
          <w:color w:val="000000"/>
          <w:sz w:val="28"/>
        </w:rPr>
        <w:t>
      ____________________________________________________________________</w:t>
      </w:r>
    </w:p>
    <w:bookmarkEnd w:id="1782"/>
    <w:bookmarkStart w:name="z2097" w:id="1783"/>
    <w:p>
      <w:pPr>
        <w:spacing w:after="0"/>
        <w:ind w:left="0"/>
        <w:jc w:val="both"/>
      </w:pPr>
      <w:r>
        <w:rPr>
          <w:rFonts w:ascii="Times New Roman"/>
          <w:b w:val="false"/>
          <w:i w:val="false"/>
          <w:color w:val="000000"/>
          <w:sz w:val="28"/>
        </w:rPr>
        <w:t>
      ___________________________________________________________________.</w:t>
      </w:r>
    </w:p>
    <w:bookmarkEnd w:id="1783"/>
    <w:bookmarkStart w:name="z2098" w:id="1784"/>
    <w:p>
      <w:pPr>
        <w:spacing w:after="0"/>
        <w:ind w:left="0"/>
        <w:jc w:val="both"/>
      </w:pPr>
      <w:r>
        <w:rPr>
          <w:rFonts w:ascii="Times New Roman"/>
          <w:b w:val="false"/>
          <w:i w:val="false"/>
          <w:color w:val="000000"/>
          <w:sz w:val="28"/>
        </w:rPr>
        <w:t>
      "Кеден өкілдерінің тізіліміне енгізу" мемлекеттік көрсетілетін қызметті көрсету шеңберінде цифрлық жүйелерде заңмен қорғалатын құпиядан тұратын мәліметтерді пайдалануға келісім</w:t>
      </w:r>
    </w:p>
    <w:bookmarkEnd w:id="1784"/>
    <w:bookmarkStart w:name="z2099" w:id="1785"/>
    <w:p>
      <w:pPr>
        <w:spacing w:after="0"/>
        <w:ind w:left="0"/>
        <w:jc w:val="both"/>
      </w:pPr>
      <w:r>
        <w:rPr>
          <w:rFonts w:ascii="Times New Roman"/>
          <w:b w:val="false"/>
          <w:i w:val="false"/>
          <w:color w:val="000000"/>
          <w:sz w:val="28"/>
        </w:rPr>
        <w:t>
      ____________________________________________________________________</w:t>
      </w:r>
    </w:p>
    <w:bookmarkEnd w:id="1785"/>
    <w:bookmarkStart w:name="z2100" w:id="1786"/>
    <w:p>
      <w:pPr>
        <w:spacing w:after="0"/>
        <w:ind w:left="0"/>
        <w:jc w:val="both"/>
      </w:pPr>
      <w:r>
        <w:rPr>
          <w:rFonts w:ascii="Times New Roman"/>
          <w:b w:val="false"/>
          <w:i w:val="false"/>
          <w:color w:val="000000"/>
          <w:sz w:val="28"/>
        </w:rPr>
        <w:t>
      ___________________________________________________________________.</w:t>
      </w:r>
    </w:p>
    <w:bookmarkEnd w:id="1786"/>
    <w:bookmarkStart w:name="z2101" w:id="1787"/>
    <w:p>
      <w:pPr>
        <w:spacing w:after="0"/>
        <w:ind w:left="0"/>
        <w:jc w:val="both"/>
      </w:pPr>
      <w:r>
        <w:rPr>
          <w:rFonts w:ascii="Times New Roman"/>
          <w:b w:val="false"/>
          <w:i w:val="false"/>
          <w:color w:val="000000"/>
          <w:sz w:val="28"/>
        </w:rPr>
        <w:t>
      Өтінішке мынадай құжаттарды қоса беріп отырмыз:</w:t>
      </w:r>
    </w:p>
    <w:bookmarkEnd w:id="1787"/>
    <w:bookmarkStart w:name="z2102" w:id="1788"/>
    <w:p>
      <w:pPr>
        <w:spacing w:after="0"/>
        <w:ind w:left="0"/>
        <w:jc w:val="both"/>
      </w:pPr>
      <w:r>
        <w:rPr>
          <w:rFonts w:ascii="Times New Roman"/>
          <w:b w:val="false"/>
          <w:i w:val="false"/>
          <w:color w:val="000000"/>
          <w:sz w:val="28"/>
        </w:rPr>
        <w:t>
      1) Кеден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 тіркелгенін растайтын құжаттар</w:t>
      </w:r>
    </w:p>
    <w:bookmarkEnd w:id="1788"/>
    <w:bookmarkStart w:name="z2103" w:id="1789"/>
    <w:p>
      <w:pPr>
        <w:spacing w:after="0"/>
        <w:ind w:left="0"/>
        <w:jc w:val="both"/>
      </w:pPr>
      <w:r>
        <w:rPr>
          <w:rFonts w:ascii="Times New Roman"/>
          <w:b w:val="false"/>
          <w:i w:val="false"/>
          <w:color w:val="000000"/>
          <w:sz w:val="28"/>
        </w:rPr>
        <w:t>
      ___________________________________________________________________;</w:t>
      </w:r>
    </w:p>
    <w:bookmarkEnd w:id="1789"/>
    <w:bookmarkStart w:name="z2104" w:id="1790"/>
    <w:p>
      <w:pPr>
        <w:spacing w:after="0"/>
        <w:ind w:left="0"/>
        <w:jc w:val="both"/>
      </w:pPr>
      <w:r>
        <w:rPr>
          <w:rFonts w:ascii="Times New Roman"/>
          <w:b w:val="false"/>
          <w:i w:val="false"/>
          <w:color w:val="000000"/>
          <w:sz w:val="28"/>
        </w:rPr>
        <w:t>
      2) азаматтық-құқықтық жауапкершілікті сақтандыру шарты _______________</w:t>
      </w:r>
    </w:p>
    <w:bookmarkEnd w:id="1790"/>
    <w:bookmarkStart w:name="z2105" w:id="1791"/>
    <w:p>
      <w:pPr>
        <w:spacing w:after="0"/>
        <w:ind w:left="0"/>
        <w:jc w:val="both"/>
      </w:pPr>
      <w:r>
        <w:rPr>
          <w:rFonts w:ascii="Times New Roman"/>
          <w:b w:val="false"/>
          <w:i w:val="false"/>
          <w:color w:val="000000"/>
          <w:sz w:val="28"/>
        </w:rPr>
        <w:t>
      ___________________________________________________________________.</w:t>
      </w:r>
    </w:p>
    <w:bookmarkEnd w:id="1791"/>
    <w:bookmarkStart w:name="z2106" w:id="1792"/>
    <w:p>
      <w:pPr>
        <w:spacing w:after="0"/>
        <w:ind w:left="0"/>
        <w:jc w:val="both"/>
      </w:pPr>
      <w:r>
        <w:rPr>
          <w:rFonts w:ascii="Times New Roman"/>
          <w:b w:val="false"/>
          <w:i w:val="false"/>
          <w:color w:val="000000"/>
          <w:sz w:val="28"/>
        </w:rPr>
        <w:t>
      Кеден Кодекстің 490 баптың 2-тармағында көзделген құжаттарды ұсыну оларда қамтылған ақпаратты мемлекеттік цифрлық жүйелерден және (немесе) мәліметтер нысанынан алу мүмкін болған жағдайда талап етілмейді.</w:t>
      </w:r>
    </w:p>
    <w:bookmarkEnd w:id="1792"/>
    <w:bookmarkStart w:name="z2107" w:id="1793"/>
    <w:p>
      <w:pPr>
        <w:spacing w:after="0"/>
        <w:ind w:left="0"/>
        <w:jc w:val="both"/>
      </w:pPr>
      <w:r>
        <w:rPr>
          <w:rFonts w:ascii="Times New Roman"/>
          <w:b w:val="false"/>
          <w:i w:val="false"/>
          <w:color w:val="000000"/>
          <w:sz w:val="28"/>
        </w:rPr>
        <w:t>
      Қосымша: ________ парақта.</w:t>
      </w:r>
    </w:p>
    <w:bookmarkEnd w:id="1793"/>
    <w:bookmarkStart w:name="z2108" w:id="1794"/>
    <w:p>
      <w:pPr>
        <w:spacing w:after="0"/>
        <w:ind w:left="0"/>
        <w:jc w:val="both"/>
      </w:pPr>
      <w:r>
        <w:rPr>
          <w:rFonts w:ascii="Times New Roman"/>
          <w:b w:val="false"/>
          <w:i w:val="false"/>
          <w:color w:val="000000"/>
          <w:sz w:val="28"/>
        </w:rPr>
        <w:t>
      Берген күні: ____________________</w:t>
      </w:r>
    </w:p>
    <w:bookmarkEnd w:id="1794"/>
    <w:bookmarkStart w:name="z2109" w:id="1795"/>
    <w:p>
      <w:pPr>
        <w:spacing w:after="0"/>
        <w:ind w:left="0"/>
        <w:jc w:val="both"/>
      </w:pPr>
      <w:r>
        <w:rPr>
          <w:rFonts w:ascii="Times New Roman"/>
          <w:b w:val="false"/>
          <w:i w:val="false"/>
          <w:color w:val="000000"/>
          <w:sz w:val="28"/>
        </w:rPr>
        <w:t>
      Заңды тұлға өкілінің тегі, аты, әкесінің аты (егер ол жеке басты куәландыратын құжатта көрсетілсе)________________________</w:t>
      </w:r>
    </w:p>
    <w:bookmarkEnd w:id="1795"/>
    <w:bookmarkStart w:name="z2110" w:id="1796"/>
    <w:p>
      <w:pPr>
        <w:spacing w:after="0"/>
        <w:ind w:left="0"/>
        <w:jc w:val="both"/>
      </w:pPr>
      <w:r>
        <w:rPr>
          <w:rFonts w:ascii="Times New Roman"/>
          <w:b w:val="false"/>
          <w:i w:val="false"/>
          <w:color w:val="000000"/>
          <w:sz w:val="28"/>
        </w:rPr>
        <w:t>
      Қолы ___________</w:t>
      </w:r>
    </w:p>
    <w:bookmarkEnd w:id="1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2122" w:id="1797"/>
    <w:p>
      <w:pPr>
        <w:spacing w:after="0"/>
        <w:ind w:left="0"/>
        <w:jc w:val="left"/>
      </w:pPr>
      <w:r>
        <w:rPr>
          <w:rFonts w:ascii="Times New Roman"/>
          <w:b/>
          <w:i w:val="false"/>
          <w:color w:val="000000"/>
        </w:rPr>
        <w:t xml:space="preserve"> "Кедендік тасымалдаушылардың тізіліміне енгізу" мемлекеттік көрсетілетін қызмет қағидасы</w:t>
      </w:r>
    </w:p>
    <w:bookmarkEnd w:id="1797"/>
    <w:bookmarkStart w:name="z2123" w:id="1798"/>
    <w:p>
      <w:pPr>
        <w:spacing w:after="0"/>
        <w:ind w:left="0"/>
        <w:jc w:val="left"/>
      </w:pPr>
      <w:r>
        <w:rPr>
          <w:rFonts w:ascii="Times New Roman"/>
          <w:b/>
          <w:i w:val="false"/>
          <w:color w:val="000000"/>
        </w:rPr>
        <w:t xml:space="preserve"> 1-тарау. Жалпы ережелер</w:t>
      </w:r>
    </w:p>
    <w:bookmarkEnd w:id="1798"/>
    <w:bookmarkStart w:name="z2124" w:id="1799"/>
    <w:p>
      <w:pPr>
        <w:spacing w:after="0"/>
        <w:ind w:left="0"/>
        <w:jc w:val="both"/>
      </w:pPr>
      <w:r>
        <w:rPr>
          <w:rFonts w:ascii="Times New Roman"/>
          <w:b w:val="false"/>
          <w:i w:val="false"/>
          <w:color w:val="000000"/>
          <w:sz w:val="28"/>
        </w:rPr>
        <w:t xml:space="preserve">
      1. Осы "Кедендік тасымалдаушылар тізіліміне енгізу"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органдарының (бұдан әрі – көрсетілетін қызметті беруші) "Кедендік тасымалдаушылар тізіліміне енгізу" мемлекеттік қызметті көрсету (бұдан әрі – мемлекеттік көрсетілетін қызмет) тәртібін айқындайды.</w:t>
      </w:r>
    </w:p>
    <w:bookmarkEnd w:id="1799"/>
    <w:bookmarkStart w:name="z2125" w:id="1800"/>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1800"/>
    <w:bookmarkStart w:name="z2126" w:id="1801"/>
    <w:p>
      <w:pPr>
        <w:spacing w:after="0"/>
        <w:ind w:left="0"/>
        <w:jc w:val="left"/>
      </w:pPr>
      <w:r>
        <w:rPr>
          <w:rFonts w:ascii="Times New Roman"/>
          <w:b/>
          <w:i w:val="false"/>
          <w:color w:val="000000"/>
        </w:rPr>
        <w:t xml:space="preserve"> 2-тарау. Мемлекеттік қызметті көрсету тәртібі</w:t>
      </w:r>
    </w:p>
    <w:bookmarkEnd w:id="1801"/>
    <w:bookmarkStart w:name="z2127" w:id="1802"/>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802"/>
    <w:bookmarkStart w:name="z2128" w:id="1803"/>
    <w:p>
      <w:pPr>
        <w:spacing w:after="0"/>
        <w:ind w:left="0"/>
        <w:jc w:val="both"/>
      </w:pPr>
      <w:r>
        <w:rPr>
          <w:rFonts w:ascii="Times New Roman"/>
          <w:b w:val="false"/>
          <w:i w:val="false"/>
          <w:color w:val="000000"/>
          <w:sz w:val="28"/>
        </w:rPr>
        <w:t>
      1) www.egov.kz "цифрлық үкімет" веб-порталы (бұдан әрі – портал) арқылы;</w:t>
      </w:r>
    </w:p>
    <w:bookmarkEnd w:id="1803"/>
    <w:bookmarkStart w:name="z2129" w:id="1804"/>
    <w:p>
      <w:pPr>
        <w:spacing w:after="0"/>
        <w:ind w:left="0"/>
        <w:jc w:val="both"/>
      </w:pPr>
      <w:r>
        <w:rPr>
          <w:rFonts w:ascii="Times New Roman"/>
          <w:b w:val="false"/>
          <w:i w:val="false"/>
          <w:color w:val="000000"/>
          <w:sz w:val="28"/>
        </w:rPr>
        <w:t>
      2) цифрлық объектілері, "KEDEN" цифрлық жүйесі арқылы www.keden.kgd.gov.kz (бұдан әрі – "KEDEN" ЦЖ) жүзеге асырылады.</w:t>
      </w:r>
    </w:p>
    <w:bookmarkEnd w:id="1804"/>
    <w:bookmarkStart w:name="z2130" w:id="1805"/>
    <w:p>
      <w:pPr>
        <w:spacing w:after="0"/>
        <w:ind w:left="0"/>
        <w:jc w:val="both"/>
      </w:pPr>
      <w:r>
        <w:rPr>
          <w:rFonts w:ascii="Times New Roman"/>
          <w:b w:val="false"/>
          <w:i w:val="false"/>
          <w:color w:val="000000"/>
          <w:sz w:val="28"/>
        </w:rPr>
        <w:t>
      Мемлекеттік қызмет көрсету ерекшеліктері ескеріле отырып, "Кедендік тасымалдаушылардың тізіліміне енгізу" мемлекеттік қызмет көрсетуге қойылатын негізгі талаптар тізбесі (бұдан әрі – Тізбе) осы Қағиданың 1-қосымшасында көрсетілген.</w:t>
      </w:r>
    </w:p>
    <w:bookmarkEnd w:id="1805"/>
    <w:bookmarkStart w:name="z2131" w:id="1806"/>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806"/>
    <w:bookmarkStart w:name="z2132" w:id="1807"/>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807"/>
    <w:bookmarkStart w:name="z2133" w:id="1808"/>
    <w:p>
      <w:pPr>
        <w:spacing w:after="0"/>
        <w:ind w:left="0"/>
        <w:jc w:val="both"/>
      </w:pPr>
      <w:r>
        <w:rPr>
          <w:rFonts w:ascii="Times New Roman"/>
          <w:b w:val="false"/>
          <w:i w:val="false"/>
          <w:color w:val="000000"/>
          <w:sz w:val="28"/>
        </w:rPr>
        <w:t>
      Портал, "KEDEN" ЦЖ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808"/>
    <w:bookmarkStart w:name="z2134" w:id="1809"/>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w:t>
      </w:r>
    </w:p>
    <w:bookmarkEnd w:id="1809"/>
    <w:bookmarkStart w:name="z2135" w:id="1810"/>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1810"/>
    <w:bookmarkStart w:name="z2136" w:id="1811"/>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811"/>
    <w:bookmarkStart w:name="z2137" w:id="1812"/>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812"/>
    <w:bookmarkStart w:name="z2138" w:id="1813"/>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көрсетілген құжаттарды ұсынбаған немесе көрсетілетін қызметті алушы осы Қағиданың 1-қосымшасына сәйкес Тізбенің 9-тармағында белгіленген шарттарға сәйкес келмеген кезде көрсетілетін қызметті беруші кедендік тасымалдаушылар тізіліміне енгізуден бас тарту туралы шешім қабылдайды.</w:t>
      </w:r>
    </w:p>
    <w:bookmarkEnd w:id="1813"/>
    <w:bookmarkStart w:name="z2139" w:id="1814"/>
    <w:p>
      <w:pPr>
        <w:spacing w:after="0"/>
        <w:ind w:left="0"/>
        <w:jc w:val="both"/>
      </w:pPr>
      <w:r>
        <w:rPr>
          <w:rFonts w:ascii="Times New Roman"/>
          <w:b w:val="false"/>
          <w:i w:val="false"/>
          <w:color w:val="000000"/>
          <w:sz w:val="28"/>
        </w:rPr>
        <w:t>
      Кедендік тасымалдаушылардың тізіліміне енгізу туралы шешімді аумақтық мемлекеттік кірістер органы қабылдайды және ол мемлекеттік кірістер органдарының цифрлық жүйесінде қалыптастырылады.</w:t>
      </w:r>
    </w:p>
    <w:bookmarkEnd w:id="1814"/>
    <w:bookmarkStart w:name="z2140" w:id="1815"/>
    <w:p>
      <w:pPr>
        <w:spacing w:after="0"/>
        <w:ind w:left="0"/>
        <w:jc w:val="both"/>
      </w:pPr>
      <w:r>
        <w:rPr>
          <w:rFonts w:ascii="Times New Roman"/>
          <w:b w:val="false"/>
          <w:i w:val="false"/>
          <w:color w:val="000000"/>
          <w:sz w:val="28"/>
        </w:rPr>
        <w:t>
      Кедендік тасымалдаушылардың тізіліміне енгізу туралы шешім мемлекеттік кірістер органдарының цифрлық жүйесінде тіркелген күнінен бастап күшіне енеді.</w:t>
      </w:r>
    </w:p>
    <w:bookmarkEnd w:id="1815"/>
    <w:bookmarkStart w:name="z2141" w:id="1816"/>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мемлекеттік кірістер органы кедендік тасымалдаушылардың тізіліміне енгізу туралы шешім тіркелген күннен бастап бір жұмыс күнінен кешіктірмей заңды тұлғаны мемлекеттік кірістер органдарының цифрлық жүйесі арқылы кедендік тасымалдаушылардың тізіліміне енгізілгені туралы хабардар етеді.</w:t>
      </w:r>
    </w:p>
    <w:bookmarkEnd w:id="1816"/>
    <w:bookmarkStart w:name="z2142" w:id="1817"/>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817"/>
    <w:bookmarkStart w:name="z2143" w:id="1818"/>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1818"/>
    <w:bookmarkStart w:name="z2144" w:id="1819"/>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1819"/>
    <w:bookmarkStart w:name="z2145" w:id="1820"/>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820"/>
    <w:bookmarkStart w:name="z2146" w:id="182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821"/>
    <w:bookmarkStart w:name="z2147" w:id="1822"/>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822"/>
    <w:bookmarkStart w:name="z2148" w:id="1823"/>
    <w:p>
      <w:pPr>
        <w:spacing w:after="0"/>
        <w:ind w:left="0"/>
        <w:jc w:val="both"/>
      </w:pPr>
      <w:r>
        <w:rPr>
          <w:rFonts w:ascii="Times New Roman"/>
          <w:b w:val="false"/>
          <w:i w:val="false"/>
          <w:color w:val="000000"/>
          <w:sz w:val="28"/>
        </w:rPr>
        <w:t>
      көрсетілетін қызметті беруші басшысының атына;</w:t>
      </w:r>
    </w:p>
    <w:bookmarkEnd w:id="1823"/>
    <w:bookmarkStart w:name="z2149" w:id="182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824"/>
    <w:bookmarkStart w:name="z2150" w:id="182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825"/>
    <w:bookmarkStart w:name="z2151" w:id="1826"/>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1826"/>
    <w:bookmarkStart w:name="z2152" w:id="1827"/>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827"/>
    <w:bookmarkStart w:name="z2153" w:id="182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828"/>
    <w:bookmarkStart w:name="z2154" w:id="1829"/>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4-бабы 1-тармағы 6)-тармақшасына сәйкес сотқа жүгінеді.</w:t>
      </w:r>
    </w:p>
    <w:bookmarkEnd w:id="1829"/>
    <w:bookmarkStart w:name="z2155" w:id="183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тізіліміне енгізу"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831"/>
          <w:p>
            <w:pPr>
              <w:spacing w:after="20"/>
              <w:ind w:left="20"/>
              <w:jc w:val="both"/>
            </w:pPr>
            <w:r>
              <w:rPr>
                <w:rFonts w:ascii="Times New Roman"/>
                <w:b w:val="false"/>
                <w:i w:val="false"/>
                <w:color w:val="000000"/>
                <w:sz w:val="20"/>
              </w:rPr>
              <w:t>
1) www.​egov.​kz "цифрлық үкімет" веб-порталы (бұдан әрі – портал) арқылы;</w:t>
            </w:r>
          </w:p>
          <w:bookmarkEnd w:id="1831"/>
          <w:p>
            <w:pPr>
              <w:spacing w:after="20"/>
              <w:ind w:left="20"/>
              <w:jc w:val="both"/>
            </w:pPr>
            <w:r>
              <w:rPr>
                <w:rFonts w:ascii="Times New Roman"/>
                <w:b w:val="false"/>
                <w:i w:val="false"/>
                <w:color w:val="000000"/>
                <w:sz w:val="20"/>
              </w:rPr>
              <w:t>
2) цифрлық объектілері, "KEDEN" цифрлық жүйесі арқылы www.​keden.​kgd.​gov.​kz (бұдан әрі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порталға және "KEDEN" ЦЖ тапсырған сәттен бастап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немесе оны алмастыратын тұлғаның, әлде басшы орынбасарының бұйрығымен ресімделген кедендік тасымалдаушылар тізіліміне енгізу туралы шешім хабарламасы немесе осы Тізбенің 9-тармағында көрсетілген жағдайларда және негіздер бойынша мемлекеттік қызмет көрсетуден бас тарту туралы уәжделген жауап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цифрлық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83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1) www.egov.kz порталы;</w:t>
            </w:r>
          </w:p>
          <w:p>
            <w:pPr>
              <w:spacing w:after="20"/>
              <w:ind w:left="20"/>
              <w:jc w:val="both"/>
            </w:pPr>
            <w:r>
              <w:rPr>
                <w:rFonts w:ascii="Times New Roman"/>
                <w:b w:val="false"/>
                <w:i w:val="false"/>
                <w:color w:val="000000"/>
                <w:sz w:val="20"/>
              </w:rPr>
              <w:t>
2) "KEDEN" ЦЖ www.keden.kgd.gov.kz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833"/>
          <w:p>
            <w:pPr>
              <w:spacing w:after="20"/>
              <w:ind w:left="20"/>
              <w:jc w:val="both"/>
            </w:pPr>
            <w:r>
              <w:rPr>
                <w:rFonts w:ascii="Times New Roman"/>
                <w:b w:val="false"/>
                <w:i w:val="false"/>
                <w:color w:val="000000"/>
                <w:sz w:val="20"/>
              </w:rPr>
              <w:t>
көрсетілетін қызметті алушы жүгінген кезде: портал және "KEDEN" ЦЖ арқылы:</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цифрлық қолтаңбасымен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 ісі саласындағы қызметті жүзеге асыратын заңды тұлғаның міндеттерінің орындалуын қамтамасыз етуді тіркеу туралы электрондық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тасымалдау көлік құралдарын кедендік пломбалары және мөрлері бар тауарларды тасымалдауға жіберу туралы куәліктердің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834"/>
          <w:p>
            <w:pPr>
              <w:spacing w:after="20"/>
              <w:ind w:left="20"/>
              <w:jc w:val="both"/>
            </w:pPr>
            <w:r>
              <w:rPr>
                <w:rFonts w:ascii="Times New Roman"/>
                <w:b w:val="false"/>
                <w:i w:val="false"/>
                <w:color w:val="000000"/>
                <w:sz w:val="20"/>
              </w:rPr>
              <w:t>
1) көрсетілетін қызметті алушының Кеден кодексінің 496 - бабы 1-тармағының мынадай талаптарына сәйкес келмеуі:</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осы тұлғаның мемлекеттік кірістер органына өтініш берілген күнге кемінде екі жыл бойы жүктерді тасымалдау жөніндегі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осындай қамтамасыз ету енгізілген күнге Қазақстан Республикасының салық заңнамасына сәйкес валютаның нарықтық бағамын қолдана отырып, кемінде екі жүз мың еуроға баламалы сомада кедендік баждардың, салықтардың төленуін қамтамасыз етуді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мұндай қызмет түрі Қазақстан Республикасының заңнамасына сәйкес көрсетілген құжаттың болуын талап етсе, жүктерді тасымалдау жөніндегі қызметті жүзеге асыруға рұқсат беру құжатының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органына жүгінген күні кедендік төлемдерді, салықтар мен өсімпұлдарды төлеу бойынша орындалмаған міндеттің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органына жүгінген күнге дейін бір жыл ішінде Қазақстан Республикасының Әкімшілік құқық бұзушылық туралы кодексінің 521, 523, 524, 525, 526, 527, 528, 529, 530, 533, 534, 549, 550, 555 және 558-баптарына сәйкес әкімшілік жауаптылыққа тарту фактілерінің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органына сигнал беру арқылы осы көлік құралының орналасқан жерін анықтауға мүмкіндік беретін әрбір көлік құралында техникалық жабдықтың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шот-фактуралардың цифрлық жүйесін пайдалану туралы шарттың (келісімнің)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Қылмыстық кодексінің 190, 192-1, 193, 209, 213, 214, 218, 233, 233-1, 250, 259, 311 және 312 баптары бойынша, сондай-ақ Қазақстан Республикасының Қылмыстық кодексінің 214, 216, 218, 234, 235, 236, 241, 245, 255, 256, 286, 297, 366 және 367 баптары бойынша кедендік тасымалдаушылар тізіліміне енгізуге үміткер заңды тұлғалардың басшылары болып табылатын жеке тұлғаларда өтелмеген соттылықтың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835"/>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тізіліміне енгізу"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r>
              <w:br/>
            </w:r>
            <w:r>
              <w:rPr>
                <w:rFonts w:ascii="Times New Roman"/>
                <w:b w:val="false"/>
                <w:i w:val="false"/>
                <w:color w:val="000000"/>
                <w:sz w:val="20"/>
              </w:rPr>
              <w:t>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кірістер органының атауы)</w:t>
            </w:r>
          </w:p>
        </w:tc>
      </w:tr>
    </w:tbl>
    <w:bookmarkStart w:name="z2198" w:id="1836"/>
    <w:p>
      <w:pPr>
        <w:spacing w:after="0"/>
        <w:ind w:left="0"/>
        <w:jc w:val="left"/>
      </w:pPr>
      <w:r>
        <w:rPr>
          <w:rFonts w:ascii="Times New Roman"/>
          <w:b/>
          <w:i w:val="false"/>
          <w:color w:val="000000"/>
        </w:rPr>
        <w:t xml:space="preserve"> Кедендік тасымалдаушылар тізіліміне енгізу туралы өтініш</w:t>
      </w:r>
    </w:p>
    <w:bookmarkEnd w:id="1836"/>
    <w:bookmarkStart w:name="z2199" w:id="1837"/>
    <w:p>
      <w:pPr>
        <w:spacing w:after="0"/>
        <w:ind w:left="0"/>
        <w:jc w:val="both"/>
      </w:pPr>
      <w:r>
        <w:rPr>
          <w:rFonts w:ascii="Times New Roman"/>
          <w:b w:val="false"/>
          <w:i w:val="false"/>
          <w:color w:val="000000"/>
          <w:sz w:val="28"/>
        </w:rPr>
        <w:t>
      Сізден "Қазақстан Республикасындағы кедендік реттеу туралы" Қазақстан Республикасының Кодексінің 497-бабының 1-тармағына сәйкес кедендік тасымалдаушылар тізіліміне енгізуді сұраймыз.</w:t>
      </w:r>
    </w:p>
    <w:bookmarkEnd w:id="1837"/>
    <w:bookmarkStart w:name="z2200" w:id="1838"/>
    <w:p>
      <w:pPr>
        <w:spacing w:after="0"/>
        <w:ind w:left="0"/>
        <w:jc w:val="both"/>
      </w:pPr>
      <w:r>
        <w:rPr>
          <w:rFonts w:ascii="Times New Roman"/>
          <w:b w:val="false"/>
          <w:i w:val="false"/>
          <w:color w:val="000000"/>
          <w:sz w:val="28"/>
        </w:rPr>
        <w:t>
      Мынадай мәліметтерді көрсетеміз:</w:t>
      </w:r>
    </w:p>
    <w:bookmarkEnd w:id="1838"/>
    <w:bookmarkStart w:name="z2201" w:id="1839"/>
    <w:p>
      <w:pPr>
        <w:spacing w:after="0"/>
        <w:ind w:left="0"/>
        <w:jc w:val="both"/>
      </w:pPr>
      <w:r>
        <w:rPr>
          <w:rFonts w:ascii="Times New Roman"/>
          <w:b w:val="false"/>
          <w:i w:val="false"/>
          <w:color w:val="000000"/>
          <w:sz w:val="28"/>
        </w:rPr>
        <w:t>
      жүктерді тасымалдау жөніндегі қызметті жүзеге асыру мерзімі</w:t>
      </w:r>
    </w:p>
    <w:bookmarkEnd w:id="1839"/>
    <w:bookmarkStart w:name="z2202" w:id="1840"/>
    <w:p>
      <w:pPr>
        <w:spacing w:after="0"/>
        <w:ind w:left="0"/>
        <w:jc w:val="both"/>
      </w:pPr>
      <w:r>
        <w:rPr>
          <w:rFonts w:ascii="Times New Roman"/>
          <w:b w:val="false"/>
          <w:i w:val="false"/>
          <w:color w:val="000000"/>
          <w:sz w:val="28"/>
        </w:rPr>
        <w:t>
      ___________________________________________________________________</w:t>
      </w:r>
    </w:p>
    <w:bookmarkEnd w:id="1840"/>
    <w:bookmarkStart w:name="z2203" w:id="1841"/>
    <w:p>
      <w:pPr>
        <w:spacing w:after="0"/>
        <w:ind w:left="0"/>
        <w:jc w:val="both"/>
      </w:pPr>
      <w:r>
        <w:rPr>
          <w:rFonts w:ascii="Times New Roman"/>
          <w:b w:val="false"/>
          <w:i w:val="false"/>
          <w:color w:val="000000"/>
          <w:sz w:val="28"/>
        </w:rPr>
        <w:t>
      ___________________________________________________________________;</w:t>
      </w:r>
    </w:p>
    <w:bookmarkEnd w:id="1841"/>
    <w:bookmarkStart w:name="z2204" w:id="1842"/>
    <w:p>
      <w:pPr>
        <w:spacing w:after="0"/>
        <w:ind w:left="0"/>
        <w:jc w:val="both"/>
      </w:pPr>
      <w:r>
        <w:rPr>
          <w:rFonts w:ascii="Times New Roman"/>
          <w:b w:val="false"/>
          <w:i w:val="false"/>
          <w:color w:val="000000"/>
          <w:sz w:val="28"/>
        </w:rPr>
        <w:t>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w:t>
      </w:r>
    </w:p>
    <w:bookmarkEnd w:id="1842"/>
    <w:bookmarkStart w:name="z2205" w:id="1843"/>
    <w:p>
      <w:pPr>
        <w:spacing w:after="0"/>
        <w:ind w:left="0"/>
        <w:jc w:val="both"/>
      </w:pPr>
      <w:r>
        <w:rPr>
          <w:rFonts w:ascii="Times New Roman"/>
          <w:b w:val="false"/>
          <w:i w:val="false"/>
          <w:color w:val="000000"/>
          <w:sz w:val="28"/>
        </w:rPr>
        <w:t>
      ___________________________________________________________________</w:t>
      </w:r>
    </w:p>
    <w:bookmarkEnd w:id="1843"/>
    <w:bookmarkStart w:name="z2206" w:id="1844"/>
    <w:p>
      <w:pPr>
        <w:spacing w:after="0"/>
        <w:ind w:left="0"/>
        <w:jc w:val="both"/>
      </w:pPr>
      <w:r>
        <w:rPr>
          <w:rFonts w:ascii="Times New Roman"/>
          <w:b w:val="false"/>
          <w:i w:val="false"/>
          <w:color w:val="000000"/>
          <w:sz w:val="28"/>
        </w:rPr>
        <w:t>
      ___________________________________________________________________;</w:t>
      </w:r>
    </w:p>
    <w:bookmarkEnd w:id="1844"/>
    <w:bookmarkStart w:name="z2207" w:id="1845"/>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bookmarkEnd w:id="1845"/>
    <w:bookmarkStart w:name="z2208" w:id="1846"/>
    <w:p>
      <w:pPr>
        <w:spacing w:after="0"/>
        <w:ind w:left="0"/>
        <w:jc w:val="both"/>
      </w:pPr>
      <w:r>
        <w:rPr>
          <w:rFonts w:ascii="Times New Roman"/>
          <w:b w:val="false"/>
          <w:i w:val="false"/>
          <w:color w:val="000000"/>
          <w:sz w:val="28"/>
        </w:rPr>
        <w:t>
      ___________________________________________________________________</w:t>
      </w:r>
    </w:p>
    <w:bookmarkEnd w:id="1846"/>
    <w:bookmarkStart w:name="z2209" w:id="1847"/>
    <w:p>
      <w:pPr>
        <w:spacing w:after="0"/>
        <w:ind w:left="0"/>
        <w:jc w:val="both"/>
      </w:pPr>
      <w:r>
        <w:rPr>
          <w:rFonts w:ascii="Times New Roman"/>
          <w:b w:val="false"/>
          <w:i w:val="false"/>
          <w:color w:val="000000"/>
          <w:sz w:val="28"/>
        </w:rPr>
        <w:t>
      ___________________________________________________________________;</w:t>
      </w:r>
    </w:p>
    <w:bookmarkEnd w:id="1847"/>
    <w:bookmarkStart w:name="z2210" w:id="1848"/>
    <w:p>
      <w:pPr>
        <w:spacing w:after="0"/>
        <w:ind w:left="0"/>
        <w:jc w:val="both"/>
      </w:pPr>
      <w:r>
        <w:rPr>
          <w:rFonts w:ascii="Times New Roman"/>
          <w:b w:val="false"/>
          <w:i w:val="false"/>
          <w:color w:val="000000"/>
          <w:sz w:val="28"/>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bookmarkEnd w:id="1848"/>
    <w:bookmarkStart w:name="z2211" w:id="1849"/>
    <w:p>
      <w:pPr>
        <w:spacing w:after="0"/>
        <w:ind w:left="0"/>
        <w:jc w:val="both"/>
      </w:pPr>
      <w:r>
        <w:rPr>
          <w:rFonts w:ascii="Times New Roman"/>
          <w:b w:val="false"/>
          <w:i w:val="false"/>
          <w:color w:val="000000"/>
          <w:sz w:val="28"/>
        </w:rPr>
        <w:t>
      ____________________________________________________________________</w:t>
      </w:r>
    </w:p>
    <w:bookmarkEnd w:id="1849"/>
    <w:bookmarkStart w:name="z2212" w:id="1850"/>
    <w:p>
      <w:pPr>
        <w:spacing w:after="0"/>
        <w:ind w:left="0"/>
        <w:jc w:val="both"/>
      </w:pPr>
      <w:r>
        <w:rPr>
          <w:rFonts w:ascii="Times New Roman"/>
          <w:b w:val="false"/>
          <w:i w:val="false"/>
          <w:color w:val="000000"/>
          <w:sz w:val="28"/>
        </w:rPr>
        <w:t>
      ___________________________________________________________________;</w:t>
      </w:r>
    </w:p>
    <w:bookmarkEnd w:id="1850"/>
    <w:bookmarkStart w:name="z2213" w:id="1851"/>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1851"/>
    <w:bookmarkStart w:name="z2214" w:id="1852"/>
    <w:p>
      <w:pPr>
        <w:spacing w:after="0"/>
        <w:ind w:left="0"/>
        <w:jc w:val="both"/>
      </w:pPr>
      <w:r>
        <w:rPr>
          <w:rFonts w:ascii="Times New Roman"/>
          <w:b w:val="false"/>
          <w:i w:val="false"/>
          <w:color w:val="000000"/>
          <w:sz w:val="28"/>
        </w:rPr>
        <w:t>
      ____________________________________________________________________</w:t>
      </w:r>
    </w:p>
    <w:bookmarkEnd w:id="1852"/>
    <w:bookmarkStart w:name="z2215" w:id="1853"/>
    <w:p>
      <w:pPr>
        <w:spacing w:after="0"/>
        <w:ind w:left="0"/>
        <w:jc w:val="both"/>
      </w:pPr>
      <w:r>
        <w:rPr>
          <w:rFonts w:ascii="Times New Roman"/>
          <w:b w:val="false"/>
          <w:i w:val="false"/>
          <w:color w:val="000000"/>
          <w:sz w:val="28"/>
        </w:rPr>
        <w:t>
      ___________________________________________________________________;</w:t>
      </w:r>
    </w:p>
    <w:bookmarkEnd w:id="1853"/>
    <w:bookmarkStart w:name="z2216" w:id="1854"/>
    <w:p>
      <w:pPr>
        <w:spacing w:after="0"/>
        <w:ind w:left="0"/>
        <w:jc w:val="both"/>
      </w:pPr>
      <w:r>
        <w:rPr>
          <w:rFonts w:ascii="Times New Roman"/>
          <w:b w:val="false"/>
          <w:i w:val="false"/>
          <w:color w:val="000000"/>
          <w:sz w:val="28"/>
        </w:rPr>
        <w:t>
      мемлекеттік кірістер органына өтініш берілген күнге дейінгі бір жыл ішінде Қазақстан Республикасының Әкімшілік құқық бұзушылық туралы кодексінің 521, 523, 524, 525, 526, 527, 528, 529, 530, 533, 534, 549, 550, 555 және 558-баптарына сәйкес әкімшілік жауаптылыққа тарту фактілерінің болмауы</w:t>
      </w:r>
    </w:p>
    <w:bookmarkEnd w:id="1854"/>
    <w:bookmarkStart w:name="z2217" w:id="1855"/>
    <w:p>
      <w:pPr>
        <w:spacing w:after="0"/>
        <w:ind w:left="0"/>
        <w:jc w:val="both"/>
      </w:pPr>
      <w:r>
        <w:rPr>
          <w:rFonts w:ascii="Times New Roman"/>
          <w:b w:val="false"/>
          <w:i w:val="false"/>
          <w:color w:val="000000"/>
          <w:sz w:val="28"/>
        </w:rPr>
        <w:t>
      ____________________________________________________________________</w:t>
      </w:r>
    </w:p>
    <w:bookmarkEnd w:id="1855"/>
    <w:bookmarkStart w:name="z2218" w:id="1856"/>
    <w:p>
      <w:pPr>
        <w:spacing w:after="0"/>
        <w:ind w:left="0"/>
        <w:jc w:val="both"/>
      </w:pPr>
      <w:r>
        <w:rPr>
          <w:rFonts w:ascii="Times New Roman"/>
          <w:b w:val="false"/>
          <w:i w:val="false"/>
          <w:color w:val="000000"/>
          <w:sz w:val="28"/>
        </w:rPr>
        <w:t>
      ___________________________________________________________________;</w:t>
      </w:r>
    </w:p>
    <w:bookmarkEnd w:id="1856"/>
    <w:bookmarkStart w:name="z2219" w:id="1857"/>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туралы мәлімет (тармақшаның талабы тіркемелерге, жартылай тіркемелерге, вагондарға, контейнерлерге және өздігінен жүзбейтін кемелерге қолданылмайды) _______________________________________________</w:t>
      </w:r>
    </w:p>
    <w:bookmarkEnd w:id="1857"/>
    <w:bookmarkStart w:name="z2220" w:id="1858"/>
    <w:p>
      <w:pPr>
        <w:spacing w:after="0"/>
        <w:ind w:left="0"/>
        <w:jc w:val="both"/>
      </w:pPr>
      <w:r>
        <w:rPr>
          <w:rFonts w:ascii="Times New Roman"/>
          <w:b w:val="false"/>
          <w:i w:val="false"/>
          <w:color w:val="000000"/>
          <w:sz w:val="28"/>
        </w:rPr>
        <w:t>
      ___________________________________________________________________;</w:t>
      </w:r>
    </w:p>
    <w:bookmarkEnd w:id="1858"/>
    <w:bookmarkStart w:name="z2221" w:id="1859"/>
    <w:p>
      <w:pPr>
        <w:spacing w:after="0"/>
        <w:ind w:left="0"/>
        <w:jc w:val="both"/>
      </w:pPr>
      <w:r>
        <w:rPr>
          <w:rFonts w:ascii="Times New Roman"/>
          <w:b w:val="false"/>
          <w:i w:val="false"/>
          <w:color w:val="000000"/>
          <w:sz w:val="28"/>
        </w:rPr>
        <w:t>
      электрондық шот-фактуралардың цифрлық жүйесін пайдалану туралы шарттың (келісімнің) болуы туралы мәлімет</w:t>
      </w:r>
    </w:p>
    <w:bookmarkEnd w:id="1859"/>
    <w:bookmarkStart w:name="z2222" w:id="1860"/>
    <w:p>
      <w:pPr>
        <w:spacing w:after="0"/>
        <w:ind w:left="0"/>
        <w:jc w:val="both"/>
      </w:pPr>
      <w:r>
        <w:rPr>
          <w:rFonts w:ascii="Times New Roman"/>
          <w:b w:val="false"/>
          <w:i w:val="false"/>
          <w:color w:val="000000"/>
          <w:sz w:val="28"/>
        </w:rPr>
        <w:t>
      ____________________________________________________________________</w:t>
      </w:r>
    </w:p>
    <w:bookmarkEnd w:id="1860"/>
    <w:bookmarkStart w:name="z2223" w:id="1861"/>
    <w:p>
      <w:pPr>
        <w:spacing w:after="0"/>
        <w:ind w:left="0"/>
        <w:jc w:val="both"/>
      </w:pPr>
      <w:r>
        <w:rPr>
          <w:rFonts w:ascii="Times New Roman"/>
          <w:b w:val="false"/>
          <w:i w:val="false"/>
          <w:color w:val="000000"/>
          <w:sz w:val="28"/>
        </w:rPr>
        <w:t>
      ___________________________________________________________________.</w:t>
      </w:r>
    </w:p>
    <w:bookmarkEnd w:id="1861"/>
    <w:bookmarkStart w:name="z2224" w:id="1862"/>
    <w:p>
      <w:pPr>
        <w:spacing w:after="0"/>
        <w:ind w:left="0"/>
        <w:jc w:val="both"/>
      </w:pPr>
      <w:r>
        <w:rPr>
          <w:rFonts w:ascii="Times New Roman"/>
          <w:b w:val="false"/>
          <w:i w:val="false"/>
          <w:color w:val="000000"/>
          <w:sz w:val="28"/>
        </w:rPr>
        <w:t>
      Қазақстан Республикасының Қылмыстық кодексінің 190, 192-1, 193, 209, 213, 214, 218, 233, 233-1, 250, 259, 311 және 312 баптары бойынша, сондай-ақ Қазақстан Республикасының Қылмыстық кодексінің 214, 216, 218, 234, 235, 236, 241, 245, 255, 256, 286, 297, 366 және 367 баптары бойынша кедендік тасымалдаушылар тізіліміне енгізуге үміткер заңды тұлғалардың басшылары болып табылатын жеке тұлғаларда өтелмеген соттылықтың болмауы _________________________________________.</w:t>
      </w:r>
    </w:p>
    <w:bookmarkEnd w:id="1862"/>
    <w:bookmarkStart w:name="z2225" w:id="1863"/>
    <w:p>
      <w:pPr>
        <w:spacing w:after="0"/>
        <w:ind w:left="0"/>
        <w:jc w:val="both"/>
      </w:pPr>
      <w:r>
        <w:rPr>
          <w:rFonts w:ascii="Times New Roman"/>
          <w:b w:val="false"/>
          <w:i w:val="false"/>
          <w:color w:val="000000"/>
          <w:sz w:val="28"/>
        </w:rPr>
        <w:t>
      "Кедендік тасымалдаушылар тізіліміне енгізу" мемлекеттік көрсетілетін қызметті көрсету шеңберінде цифрлық жүйелерде заңмен қорғалатын құпиядан тұратын мәліметтерді пайдалануға келісім</w:t>
      </w:r>
    </w:p>
    <w:bookmarkEnd w:id="1863"/>
    <w:bookmarkStart w:name="z2226" w:id="1864"/>
    <w:p>
      <w:pPr>
        <w:spacing w:after="0"/>
        <w:ind w:left="0"/>
        <w:jc w:val="both"/>
      </w:pPr>
      <w:r>
        <w:rPr>
          <w:rFonts w:ascii="Times New Roman"/>
          <w:b w:val="false"/>
          <w:i w:val="false"/>
          <w:color w:val="000000"/>
          <w:sz w:val="28"/>
        </w:rPr>
        <w:t>
      ____________________________________________________________________</w:t>
      </w:r>
    </w:p>
    <w:bookmarkEnd w:id="1864"/>
    <w:bookmarkStart w:name="z2227" w:id="1865"/>
    <w:p>
      <w:pPr>
        <w:spacing w:after="0"/>
        <w:ind w:left="0"/>
        <w:jc w:val="both"/>
      </w:pPr>
      <w:r>
        <w:rPr>
          <w:rFonts w:ascii="Times New Roman"/>
          <w:b w:val="false"/>
          <w:i w:val="false"/>
          <w:color w:val="000000"/>
          <w:sz w:val="28"/>
        </w:rPr>
        <w:t>
      ___________________________________________________________________.</w:t>
      </w:r>
    </w:p>
    <w:bookmarkEnd w:id="1865"/>
    <w:bookmarkStart w:name="z2228" w:id="1866"/>
    <w:p>
      <w:pPr>
        <w:spacing w:after="0"/>
        <w:ind w:left="0"/>
        <w:jc w:val="both"/>
      </w:pPr>
      <w:r>
        <w:rPr>
          <w:rFonts w:ascii="Times New Roman"/>
          <w:b w:val="false"/>
          <w:i w:val="false"/>
          <w:color w:val="000000"/>
          <w:sz w:val="28"/>
        </w:rPr>
        <w:t>
      Өтінішке мынадай құжаттарды қоса беріп отырмыз:</w:t>
      </w:r>
    </w:p>
    <w:bookmarkEnd w:id="1866"/>
    <w:bookmarkStart w:name="z2229" w:id="1867"/>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w:t>
      </w:r>
    </w:p>
    <w:bookmarkEnd w:id="1867"/>
    <w:bookmarkStart w:name="z2230" w:id="1868"/>
    <w:p>
      <w:pPr>
        <w:spacing w:after="0"/>
        <w:ind w:left="0"/>
        <w:jc w:val="both"/>
      </w:pPr>
      <w:r>
        <w:rPr>
          <w:rFonts w:ascii="Times New Roman"/>
          <w:b w:val="false"/>
          <w:i w:val="false"/>
          <w:color w:val="000000"/>
          <w:sz w:val="28"/>
        </w:rPr>
        <w:t>
      ____________________________________________________________________</w:t>
      </w:r>
    </w:p>
    <w:bookmarkEnd w:id="1868"/>
    <w:bookmarkStart w:name="z2231" w:id="1869"/>
    <w:p>
      <w:pPr>
        <w:spacing w:after="0"/>
        <w:ind w:left="0"/>
        <w:jc w:val="both"/>
      </w:pPr>
      <w:r>
        <w:rPr>
          <w:rFonts w:ascii="Times New Roman"/>
          <w:b w:val="false"/>
          <w:i w:val="false"/>
          <w:color w:val="000000"/>
          <w:sz w:val="28"/>
        </w:rPr>
        <w:t>
      ___________________________________________________________________;</w:t>
      </w:r>
    </w:p>
    <w:bookmarkEnd w:id="1869"/>
    <w:bookmarkStart w:name="z2232" w:id="1870"/>
    <w:p>
      <w:pPr>
        <w:spacing w:after="0"/>
        <w:ind w:left="0"/>
        <w:jc w:val="both"/>
      </w:pPr>
      <w:r>
        <w:rPr>
          <w:rFonts w:ascii="Times New Roman"/>
          <w:b w:val="false"/>
          <w:i w:val="false"/>
          <w:color w:val="000000"/>
          <w:sz w:val="28"/>
        </w:rPr>
        <w:t>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_______________________________________________</w:t>
      </w:r>
    </w:p>
    <w:bookmarkEnd w:id="1870"/>
    <w:bookmarkStart w:name="z2233" w:id="1871"/>
    <w:p>
      <w:pPr>
        <w:spacing w:after="0"/>
        <w:ind w:left="0"/>
        <w:jc w:val="both"/>
      </w:pPr>
      <w:r>
        <w:rPr>
          <w:rFonts w:ascii="Times New Roman"/>
          <w:b w:val="false"/>
          <w:i w:val="false"/>
          <w:color w:val="000000"/>
          <w:sz w:val="28"/>
        </w:rPr>
        <w:t>
      ___________________________________________________________________;</w:t>
      </w:r>
    </w:p>
    <w:bookmarkEnd w:id="1871"/>
    <w:bookmarkStart w:name="z2234" w:id="1872"/>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bookmarkEnd w:id="1872"/>
    <w:bookmarkStart w:name="z2235" w:id="1873"/>
    <w:p>
      <w:pPr>
        <w:spacing w:after="0"/>
        <w:ind w:left="0"/>
        <w:jc w:val="both"/>
      </w:pPr>
      <w:r>
        <w:rPr>
          <w:rFonts w:ascii="Times New Roman"/>
          <w:b w:val="false"/>
          <w:i w:val="false"/>
          <w:color w:val="000000"/>
          <w:sz w:val="28"/>
        </w:rPr>
        <w:t>
      ____________________________________________________________________</w:t>
      </w:r>
    </w:p>
    <w:bookmarkEnd w:id="1873"/>
    <w:bookmarkStart w:name="z2236" w:id="1874"/>
    <w:p>
      <w:pPr>
        <w:spacing w:after="0"/>
        <w:ind w:left="0"/>
        <w:jc w:val="both"/>
      </w:pPr>
      <w:r>
        <w:rPr>
          <w:rFonts w:ascii="Times New Roman"/>
          <w:b w:val="false"/>
          <w:i w:val="false"/>
          <w:color w:val="000000"/>
          <w:sz w:val="28"/>
        </w:rPr>
        <w:t>
      ___________________________________________________________________;</w:t>
      </w:r>
    </w:p>
    <w:bookmarkEnd w:id="1874"/>
    <w:bookmarkStart w:name="z2237" w:id="1875"/>
    <w:p>
      <w:pPr>
        <w:spacing w:after="0"/>
        <w:ind w:left="0"/>
        <w:jc w:val="both"/>
      </w:pPr>
      <w:r>
        <w:rPr>
          <w:rFonts w:ascii="Times New Roman"/>
          <w:b w:val="false"/>
          <w:i w:val="false"/>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bookmarkEnd w:id="1875"/>
    <w:bookmarkStart w:name="z2238" w:id="1876"/>
    <w:p>
      <w:pPr>
        <w:spacing w:after="0"/>
        <w:ind w:left="0"/>
        <w:jc w:val="both"/>
      </w:pPr>
      <w:r>
        <w:rPr>
          <w:rFonts w:ascii="Times New Roman"/>
          <w:b w:val="false"/>
          <w:i w:val="false"/>
          <w:color w:val="000000"/>
          <w:sz w:val="28"/>
        </w:rPr>
        <w:t>
      ____________________________________________________________________</w:t>
      </w:r>
    </w:p>
    <w:bookmarkEnd w:id="1876"/>
    <w:bookmarkStart w:name="z2239" w:id="1877"/>
    <w:p>
      <w:pPr>
        <w:spacing w:after="0"/>
        <w:ind w:left="0"/>
        <w:jc w:val="both"/>
      </w:pPr>
      <w:r>
        <w:rPr>
          <w:rFonts w:ascii="Times New Roman"/>
          <w:b w:val="false"/>
          <w:i w:val="false"/>
          <w:color w:val="000000"/>
          <w:sz w:val="28"/>
        </w:rPr>
        <w:t>
      ___________________________________________________________________.</w:t>
      </w:r>
    </w:p>
    <w:bookmarkEnd w:id="1877"/>
    <w:bookmarkStart w:name="z2240" w:id="1878"/>
    <w:p>
      <w:pPr>
        <w:spacing w:after="0"/>
        <w:ind w:left="0"/>
        <w:jc w:val="both"/>
      </w:pPr>
      <w:r>
        <w:rPr>
          <w:rFonts w:ascii="Times New Roman"/>
          <w:b w:val="false"/>
          <w:i w:val="false"/>
          <w:color w:val="000000"/>
          <w:sz w:val="28"/>
        </w:rPr>
        <w:t>
      Кодекстің 497 баптың 2-тармағының 1) тармақшасында көзделген құжаттарды ұсыну оларда қамтылған ақпаратты мемлекеттік цифрлық жүйелерден және (немесе) мәліметтер нысанынан алуға мүмкін болған жағдайда талап етілмейді.</w:t>
      </w:r>
    </w:p>
    <w:bookmarkEnd w:id="1878"/>
    <w:bookmarkStart w:name="z2241" w:id="1879"/>
    <w:p>
      <w:pPr>
        <w:spacing w:after="0"/>
        <w:ind w:left="0"/>
        <w:jc w:val="both"/>
      </w:pPr>
      <w:r>
        <w:rPr>
          <w:rFonts w:ascii="Times New Roman"/>
          <w:b w:val="false"/>
          <w:i w:val="false"/>
          <w:color w:val="000000"/>
          <w:sz w:val="28"/>
        </w:rPr>
        <w:t>
      Қосымша:__________________ парақта.</w:t>
      </w:r>
    </w:p>
    <w:bookmarkEnd w:id="1879"/>
    <w:bookmarkStart w:name="z2242" w:id="1880"/>
    <w:p>
      <w:pPr>
        <w:spacing w:after="0"/>
        <w:ind w:left="0"/>
        <w:jc w:val="both"/>
      </w:pPr>
      <w:r>
        <w:rPr>
          <w:rFonts w:ascii="Times New Roman"/>
          <w:b w:val="false"/>
          <w:i w:val="false"/>
          <w:color w:val="000000"/>
          <w:sz w:val="28"/>
        </w:rPr>
        <w:t>
      Берген күні: ________________</w:t>
      </w:r>
    </w:p>
    <w:bookmarkEnd w:id="1880"/>
    <w:bookmarkStart w:name="z2243" w:id="1881"/>
    <w:p>
      <w:pPr>
        <w:spacing w:after="0"/>
        <w:ind w:left="0"/>
        <w:jc w:val="both"/>
      </w:pPr>
      <w:r>
        <w:rPr>
          <w:rFonts w:ascii="Times New Roman"/>
          <w:b w:val="false"/>
          <w:i w:val="false"/>
          <w:color w:val="000000"/>
          <w:sz w:val="28"/>
        </w:rPr>
        <w:t>
      Заңды тұлға өкілінің тегі, аты, әкесінің аты (егер ол жеке басты куәландыратын құжатта көрсетілсе)</w:t>
      </w:r>
    </w:p>
    <w:bookmarkEnd w:id="1881"/>
    <w:bookmarkStart w:name="z2244" w:id="1882"/>
    <w:p>
      <w:pPr>
        <w:spacing w:after="0"/>
        <w:ind w:left="0"/>
        <w:jc w:val="both"/>
      </w:pPr>
      <w:r>
        <w:rPr>
          <w:rFonts w:ascii="Times New Roman"/>
          <w:b w:val="false"/>
          <w:i w:val="false"/>
          <w:color w:val="000000"/>
          <w:sz w:val="28"/>
        </w:rPr>
        <w:t>
      ___________________________</w:t>
      </w:r>
    </w:p>
    <w:bookmarkEnd w:id="1882"/>
    <w:bookmarkStart w:name="z2245" w:id="1883"/>
    <w:p>
      <w:pPr>
        <w:spacing w:after="0"/>
        <w:ind w:left="0"/>
        <w:jc w:val="both"/>
      </w:pPr>
      <w:r>
        <w:rPr>
          <w:rFonts w:ascii="Times New Roman"/>
          <w:b w:val="false"/>
          <w:i w:val="false"/>
          <w:color w:val="000000"/>
          <w:sz w:val="28"/>
        </w:rPr>
        <w:t>
      Қолы ___________</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2257" w:id="1884"/>
    <w:p>
      <w:pPr>
        <w:spacing w:after="0"/>
        <w:ind w:left="0"/>
        <w:jc w:val="left"/>
      </w:pPr>
      <w:r>
        <w:rPr>
          <w:rFonts w:ascii="Times New Roman"/>
          <w:b/>
          <w:i w:val="false"/>
          <w:color w:val="000000"/>
        </w:rPr>
        <w:t xml:space="preserve"> "Тауардың шығарылған жері туралы алдын ала шешім қабылдау" мемлекеттік көрсетілетін қызмет қағидасы</w:t>
      </w:r>
    </w:p>
    <w:bookmarkEnd w:id="1884"/>
    <w:bookmarkStart w:name="z2258" w:id="1885"/>
    <w:p>
      <w:pPr>
        <w:spacing w:after="0"/>
        <w:ind w:left="0"/>
        <w:jc w:val="left"/>
      </w:pPr>
      <w:r>
        <w:rPr>
          <w:rFonts w:ascii="Times New Roman"/>
          <w:b/>
          <w:i w:val="false"/>
          <w:color w:val="000000"/>
        </w:rPr>
        <w:t xml:space="preserve"> 1-тарау. Жалпы ережелер</w:t>
      </w:r>
    </w:p>
    <w:bookmarkEnd w:id="1885"/>
    <w:bookmarkStart w:name="z2259" w:id="1886"/>
    <w:p>
      <w:pPr>
        <w:spacing w:after="0"/>
        <w:ind w:left="0"/>
        <w:jc w:val="both"/>
      </w:pPr>
      <w:r>
        <w:rPr>
          <w:rFonts w:ascii="Times New Roman"/>
          <w:b w:val="false"/>
          <w:i w:val="false"/>
          <w:color w:val="000000"/>
          <w:sz w:val="28"/>
        </w:rPr>
        <w:t xml:space="preserve">
      1. Осы "Тауардың шығарылған жері туралы алдын ала шешім қабылдау"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"Тауардың шығарылған жері туралы алдын ала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1886"/>
    <w:bookmarkStart w:name="z2260" w:id="1887"/>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887"/>
    <w:bookmarkStart w:name="z2261" w:id="1888"/>
    <w:p>
      <w:pPr>
        <w:spacing w:after="0"/>
        <w:ind w:left="0"/>
        <w:jc w:val="left"/>
      </w:pPr>
      <w:r>
        <w:rPr>
          <w:rFonts w:ascii="Times New Roman"/>
          <w:b/>
          <w:i w:val="false"/>
          <w:color w:val="000000"/>
        </w:rPr>
        <w:t xml:space="preserve"> 2-тарау. Мемлекеттік қызметті көрсету тәртібі</w:t>
      </w:r>
    </w:p>
    <w:bookmarkEnd w:id="1888"/>
    <w:bookmarkStart w:name="z2262" w:id="1889"/>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1889"/>
    <w:bookmarkStart w:name="z2263" w:id="189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890"/>
    <w:bookmarkStart w:name="z2264" w:id="1891"/>
    <w:p>
      <w:pPr>
        <w:spacing w:after="0"/>
        <w:ind w:left="0"/>
        <w:jc w:val="both"/>
      </w:pPr>
      <w:r>
        <w:rPr>
          <w:rFonts w:ascii="Times New Roman"/>
          <w:b w:val="false"/>
          <w:i w:val="false"/>
          <w:color w:val="000000"/>
          <w:sz w:val="28"/>
        </w:rPr>
        <w:t>
      2) "цифрлық үкімет" веб-порталы арқылы www.egov.kz (бұдан әрі – портал).</w:t>
      </w:r>
    </w:p>
    <w:bookmarkEnd w:id="1891"/>
    <w:bookmarkStart w:name="z2265" w:id="1892"/>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"Тауардың шығарылған жері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92"/>
    <w:bookmarkStart w:name="z2266" w:id="1893"/>
    <w:p>
      <w:pPr>
        <w:spacing w:after="0"/>
        <w:ind w:left="0"/>
        <w:jc w:val="both"/>
      </w:pPr>
      <w:r>
        <w:rPr>
          <w:rFonts w:ascii="Times New Roman"/>
          <w:b w:val="false"/>
          <w:i w:val="false"/>
          <w:color w:val="000000"/>
          <w:sz w:val="28"/>
        </w:rPr>
        <w:t>
      Көрсетілетін қызметті алушы құжаттарды көрсетілетін қызметті берушіге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өтініш осы тармақта көрсетілген цифрлық жүйелер арқылы қабылданады.</w:t>
      </w:r>
    </w:p>
    <w:bookmarkEnd w:id="1893"/>
    <w:bookmarkStart w:name="z2267" w:id="1894"/>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1894"/>
    <w:bookmarkStart w:name="z2268" w:id="1895"/>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көрсетіледі.</w:t>
      </w:r>
    </w:p>
    <w:bookmarkEnd w:id="1895"/>
    <w:bookmarkStart w:name="z2269" w:id="1896"/>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1896"/>
    <w:bookmarkStart w:name="z2270" w:id="1897"/>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электрондық ЭЦҚ-мен куәландырылған электрондық құжаттар нысанында портал арқылы тиісті мемлекеттік цифрлық жүйелерден алады.</w:t>
      </w:r>
    </w:p>
    <w:bookmarkEnd w:id="1897"/>
    <w:bookmarkStart w:name="z2271" w:id="1898"/>
    <w:p>
      <w:pPr>
        <w:spacing w:after="0"/>
        <w:ind w:left="0"/>
        <w:jc w:val="both"/>
      </w:pPr>
      <w:r>
        <w:rPr>
          <w:rFonts w:ascii="Times New Roman"/>
          <w:b w:val="false"/>
          <w:i w:val="false"/>
          <w:color w:val="000000"/>
          <w:sz w:val="28"/>
        </w:rPr>
        <w:t>
      Көрсетілетін қызметті алушылардан цифрлық жүйелерде қамтылған құжаттар мен мәліметтерді талап етуге жол берілмейді.</w:t>
      </w:r>
    </w:p>
    <w:bookmarkEnd w:id="1898"/>
    <w:bookmarkStart w:name="z2272" w:id="1899"/>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Қағиданың 1-қосымшасына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2-қосымшасына сәйкес нысан бойынша құжаттарды қабылдаудан бас тарту туралы қолхат береді.</w:t>
      </w:r>
    </w:p>
    <w:bookmarkEnd w:id="1899"/>
    <w:bookmarkStart w:name="z2273" w:id="1900"/>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(егер ол жеке басты куәландыратын құжатта көрсетілсе),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1900"/>
    <w:bookmarkStart w:name="z2274" w:id="1901"/>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bookmarkEnd w:id="1901"/>
    <w:bookmarkStart w:name="z2275" w:id="1902"/>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902"/>
    <w:bookmarkStart w:name="z2276" w:id="1903"/>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903"/>
    <w:bookmarkStart w:name="z2277" w:id="1904"/>
    <w:p>
      <w:pPr>
        <w:spacing w:after="0"/>
        <w:ind w:left="0"/>
        <w:jc w:val="both"/>
      </w:pPr>
      <w:r>
        <w:rPr>
          <w:rFonts w:ascii="Times New Roman"/>
          <w:b w:val="false"/>
          <w:i w:val="false"/>
          <w:color w:val="000000"/>
          <w:sz w:val="28"/>
        </w:rPr>
        <w:t>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Еңбек кодексіне және "Қазақстан Республикасындағы мерекелер туралы" Қазақстан Республикасының Заңына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904"/>
    <w:bookmarkStart w:name="z2278" w:id="1905"/>
    <w:p>
      <w:pPr>
        <w:spacing w:after="0"/>
        <w:ind w:left="0"/>
        <w:jc w:val="both"/>
      </w:pPr>
      <w:r>
        <w:rPr>
          <w:rFonts w:ascii="Times New Roman"/>
          <w:b w:val="false"/>
          <w:i w:val="false"/>
          <w:color w:val="000000"/>
          <w:sz w:val="28"/>
        </w:rPr>
        <w:t>
      Егер көрсетілетін қызметті беруші сұратқан қосымша ақпарат Кеден кодексінің 61-бабы 4-тармағының екінші бөлігінде белгіленген мерзімге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w:t>
      </w:r>
    </w:p>
    <w:bookmarkEnd w:id="1905"/>
    <w:bookmarkStart w:name="z2279" w:id="1906"/>
    <w:p>
      <w:pPr>
        <w:spacing w:after="0"/>
        <w:ind w:left="0"/>
        <w:jc w:val="both"/>
      </w:pPr>
      <w:r>
        <w:rPr>
          <w:rFonts w:ascii="Times New Roman"/>
          <w:b w:val="false"/>
          <w:i w:val="false"/>
          <w:color w:val="000000"/>
          <w:sz w:val="28"/>
        </w:rPr>
        <w:t>
      Толық құжаттар топтамасы ұсынылған кезде өңдеуге жауапты қызметкер өтінішті қарайды:</w:t>
      </w:r>
    </w:p>
    <w:bookmarkEnd w:id="1906"/>
    <w:bookmarkStart w:name="z2280" w:id="1907"/>
    <w:p>
      <w:pPr>
        <w:spacing w:after="0"/>
        <w:ind w:left="0"/>
        <w:jc w:val="both"/>
      </w:pPr>
      <w:r>
        <w:rPr>
          <w:rFonts w:ascii="Times New Roman"/>
          <w:b w:val="false"/>
          <w:i w:val="false"/>
          <w:color w:val="000000"/>
          <w:sz w:val="28"/>
        </w:rPr>
        <w:t>
      1) тауардың шығарылған жері туралы алдын ала шешім қабылдау туралы өтініш тіркелген күннен бастап 20 (жиырма) жұмыс күнінен кешіктірмей – тауардың шығу тегі туралы алдын ала шешім қабылдаған кезде;</w:t>
      </w:r>
    </w:p>
    <w:bookmarkEnd w:id="1907"/>
    <w:bookmarkStart w:name="z2281" w:id="1908"/>
    <w:p>
      <w:pPr>
        <w:spacing w:after="0"/>
        <w:ind w:left="0"/>
        <w:jc w:val="both"/>
      </w:pPr>
      <w:r>
        <w:rPr>
          <w:rFonts w:ascii="Times New Roman"/>
          <w:b w:val="false"/>
          <w:i w:val="false"/>
          <w:color w:val="000000"/>
          <w:sz w:val="28"/>
        </w:rPr>
        <w:t>
      2) еркін нысанда өтініш келіп түскен күннен бастап 5 (бес) жұмыс күні ішінде – тауардың шығарылуы туралы алдын ала шешімнің телнұсқасын беру кезінде.</w:t>
      </w:r>
    </w:p>
    <w:bookmarkEnd w:id="1908"/>
    <w:bookmarkStart w:name="z2282" w:id="1909"/>
    <w:p>
      <w:pPr>
        <w:spacing w:after="0"/>
        <w:ind w:left="0"/>
        <w:jc w:val="both"/>
      </w:pPr>
      <w:r>
        <w:rPr>
          <w:rFonts w:ascii="Times New Roman"/>
          <w:b w:val="false"/>
          <w:i w:val="false"/>
          <w:color w:val="000000"/>
          <w:sz w:val="28"/>
        </w:rPr>
        <w:t>
      Тауардың шығарылған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белгісі қойылады.</w:t>
      </w:r>
    </w:p>
    <w:bookmarkEnd w:id="1909"/>
    <w:bookmarkStart w:name="z2283" w:id="1910"/>
    <w:p>
      <w:pPr>
        <w:spacing w:after="0"/>
        <w:ind w:left="0"/>
        <w:jc w:val="both"/>
      </w:pPr>
      <w:r>
        <w:rPr>
          <w:rFonts w:ascii="Times New Roman"/>
          <w:b w:val="false"/>
          <w:i w:val="false"/>
          <w:color w:val="000000"/>
          <w:sz w:val="28"/>
        </w:rPr>
        <w:t>
      Мерзімнің өтуі тоқтатылады:</w:t>
      </w:r>
    </w:p>
    <w:bookmarkEnd w:id="1910"/>
    <w:bookmarkStart w:name="z2284" w:id="1911"/>
    <w:p>
      <w:pPr>
        <w:spacing w:after="0"/>
        <w:ind w:left="0"/>
        <w:jc w:val="both"/>
      </w:pPr>
      <w:r>
        <w:rPr>
          <w:rFonts w:ascii="Times New Roman"/>
          <w:b w:val="false"/>
          <w:i w:val="false"/>
          <w:color w:val="000000"/>
          <w:sz w:val="28"/>
        </w:rPr>
        <w:t>
      1) көрсетілетін қызметті алушыға "Қазақстан Республикасындағы кедендік реттеу туралы" Қазақстан Республикасы Кодексінің (бұдан әрі – Кеден кодексі) 62-бабына сәйкес қосымша ақпарат не хабарлама беру қажеттілігі туралы сұрау салу жіберілген күннен бастап;</w:t>
      </w:r>
    </w:p>
    <w:bookmarkEnd w:id="1911"/>
    <w:bookmarkStart w:name="z2285" w:id="1912"/>
    <w:p>
      <w:pPr>
        <w:spacing w:after="0"/>
        <w:ind w:left="0"/>
        <w:jc w:val="both"/>
      </w:pPr>
      <w:r>
        <w:rPr>
          <w:rFonts w:ascii="Times New Roman"/>
          <w:b w:val="false"/>
          <w:i w:val="false"/>
          <w:color w:val="000000"/>
          <w:sz w:val="28"/>
        </w:rPr>
        <w:t>
      2) Кеден кодексінің 468-бабында көзделген негіздер бойынша кедендік сараптама мерзімінің өтуі тоқтатыла тұрған күннен бастап жүзеге асырылады.</w:t>
      </w:r>
    </w:p>
    <w:bookmarkEnd w:id="1912"/>
    <w:bookmarkStart w:name="z2286" w:id="1913"/>
    <w:p>
      <w:pPr>
        <w:spacing w:after="0"/>
        <w:ind w:left="0"/>
        <w:jc w:val="both"/>
      </w:pPr>
      <w:r>
        <w:rPr>
          <w:rFonts w:ascii="Times New Roman"/>
          <w:b w:val="false"/>
          <w:i w:val="false"/>
          <w:color w:val="000000"/>
          <w:sz w:val="28"/>
        </w:rPr>
        <w:t>
      Көрсетілетін қызметті берушінің көрсетілетін қызметті алушыға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61-бабының 4-тармағында көзделген. Мемлекеттік қызметті есептеу мерзімі оны тоқтата тұруға негіз болған негіз аяқталған күннен бастап қайта басталады.</w:t>
      </w:r>
    </w:p>
    <w:bookmarkEnd w:id="1913"/>
    <w:bookmarkStart w:name="z2287" w:id="191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914"/>
    <w:bookmarkStart w:name="z2288" w:id="1915"/>
    <w:p>
      <w:pPr>
        <w:spacing w:after="0"/>
        <w:ind w:left="0"/>
        <w:jc w:val="both"/>
      </w:pPr>
      <w:r>
        <w:rPr>
          <w:rFonts w:ascii="Times New Roman"/>
          <w:b w:val="false"/>
          <w:i w:val="false"/>
          <w:color w:val="000000"/>
          <w:sz w:val="28"/>
        </w:rPr>
        <w:t>
      Мемлекеттік қызметті көрсету нәтижесі немесе мемлекеттік қызметті көрсетуден бас тарту туралы дәлелді жауап мемлекеттік қызметті көрсету тізбесінің 9-тармағында көрсетілген жағдайларда және негіздер бойынша Мемлекеттік корпорацияға қағаз жеткізгіште жіберіледі. Цифрлық жүйелер арқылы жүгінген жағдайда - тиісті цифрлық жүйелер арқылы электрондық түрде жіберіледі.</w:t>
      </w:r>
    </w:p>
    <w:bookmarkEnd w:id="1915"/>
    <w:bookmarkStart w:name="z2289" w:id="1916"/>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w:t>
      </w:r>
    </w:p>
    <w:bookmarkEnd w:id="1916"/>
    <w:bookmarkStart w:name="z2290" w:id="191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917"/>
    <w:bookmarkStart w:name="z2291" w:id="1918"/>
    <w:p>
      <w:pPr>
        <w:spacing w:after="0"/>
        <w:ind w:left="0"/>
        <w:jc w:val="both"/>
      </w:pPr>
      <w:r>
        <w:rPr>
          <w:rFonts w:ascii="Times New Roman"/>
          <w:b w:val="false"/>
          <w:i w:val="false"/>
          <w:color w:val="000000"/>
          <w:sz w:val="28"/>
        </w:rPr>
        <w:t>
      Мемлекеттік қызметті көрсету нәтижесі немесе Кеден кодексінің 61-бабының 4-тармағында көрсетілген жағдайларда және негіздер бойынша мемлекеттік қызметті көрсетуден бас тарту туралы уәжделген жауап Мемлекеттік корпорацияға қағаз жеткізгіште жіберіледі.</w:t>
      </w:r>
    </w:p>
    <w:bookmarkEnd w:id="1918"/>
    <w:bookmarkStart w:name="z2292" w:id="1919"/>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bookmarkEnd w:id="1919"/>
    <w:bookmarkStart w:name="z2293" w:id="1920"/>
    <w:p>
      <w:pPr>
        <w:spacing w:after="0"/>
        <w:ind w:left="0"/>
        <w:jc w:val="both"/>
      </w:pPr>
      <w:r>
        <w:rPr>
          <w:rFonts w:ascii="Times New Roman"/>
          <w:b w:val="false"/>
          <w:i w:val="false"/>
          <w:color w:val="000000"/>
          <w:sz w:val="28"/>
        </w:rPr>
        <w:t>
      Көрсетілетін қызметті берушінің, Мемлекеттік корпорацияның көрсетілген мерзімде мемлекеттік көрсетілетін қызмет нәтижесіне көрсетілетін қызметті алушы жүгінбеген кезде талап етілмеген құжаттарды сақтау шарты көрсетілетін қызметті беруші оларды көрсетілетін қызметті алушы алғанға дейін қабылдау орны бойынша сақтауды қамтамасыз етеді.</w:t>
      </w:r>
    </w:p>
    <w:bookmarkEnd w:id="1920"/>
    <w:bookmarkStart w:name="z2294" w:id="1921"/>
    <w:p>
      <w:pPr>
        <w:spacing w:after="0"/>
        <w:ind w:left="0"/>
        <w:jc w:val="both"/>
      </w:pPr>
      <w:r>
        <w:rPr>
          <w:rFonts w:ascii="Times New Roman"/>
          <w:b w:val="false"/>
          <w:i w:val="false"/>
          <w:color w:val="000000"/>
          <w:sz w:val="28"/>
        </w:rPr>
        <w:t>
      Мемлекеттік корпорация құжаттарды сақтауды 1 (бір) ай ішінде қамтамасыз етеді, содан кейін оларды одан әрі сақтау үшін көрсетілетін қызметті берушіге береді.</w:t>
      </w:r>
    </w:p>
    <w:bookmarkEnd w:id="1921"/>
    <w:bookmarkStart w:name="z2295" w:id="1922"/>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1922"/>
    <w:bookmarkStart w:name="z2296" w:id="1923"/>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1923"/>
    <w:bookmarkStart w:name="z2297" w:id="1924"/>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1924"/>
    <w:bookmarkStart w:name="z2298" w:id="1925"/>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925"/>
    <w:bookmarkStart w:name="z2299" w:id="192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926"/>
    <w:bookmarkStart w:name="z2300" w:id="1927"/>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927"/>
    <w:bookmarkStart w:name="z2301" w:id="1928"/>
    <w:p>
      <w:pPr>
        <w:spacing w:after="0"/>
        <w:ind w:left="0"/>
        <w:jc w:val="both"/>
      </w:pPr>
      <w:r>
        <w:rPr>
          <w:rFonts w:ascii="Times New Roman"/>
          <w:b w:val="false"/>
          <w:i w:val="false"/>
          <w:color w:val="000000"/>
          <w:sz w:val="28"/>
        </w:rPr>
        <w:t>
      көрсетілетін қызметті беруші басшысының атына;</w:t>
      </w:r>
    </w:p>
    <w:bookmarkEnd w:id="1928"/>
    <w:bookmarkStart w:name="z2302" w:id="192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929"/>
    <w:bookmarkStart w:name="z2303" w:id="193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930"/>
    <w:bookmarkStart w:name="z2304" w:id="1931"/>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1931"/>
    <w:bookmarkStart w:name="z2305" w:id="1932"/>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1932"/>
    <w:bookmarkStart w:name="z2306" w:id="1933"/>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933"/>
    <w:bookmarkStart w:name="z2307" w:id="193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934"/>
    <w:bookmarkStart w:name="z2308" w:id="1935"/>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1935"/>
    <w:bookmarkStart w:name="z2309" w:id="193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 туралы алдын 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937"/>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қоғамы (бұдан әрі – Мемлекеттік корпорация) арқылы;</w:t>
            </w:r>
          </w:p>
          <w:bookmarkEnd w:id="1937"/>
          <w:p>
            <w:pPr>
              <w:spacing w:after="20"/>
              <w:ind w:left="20"/>
              <w:jc w:val="both"/>
            </w:pPr>
            <w:r>
              <w:rPr>
                <w:rFonts w:ascii="Times New Roman"/>
                <w:b w:val="false"/>
                <w:i w:val="false"/>
                <w:color w:val="000000"/>
                <w:sz w:val="20"/>
              </w:rPr>
              <w:t>
2) "цифрлық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938"/>
          <w:p>
            <w:pPr>
              <w:spacing w:after="20"/>
              <w:ind w:left="20"/>
              <w:jc w:val="both"/>
            </w:pPr>
            <w:r>
              <w:rPr>
                <w:rFonts w:ascii="Times New Roman"/>
                <w:b w:val="false"/>
                <w:i w:val="false"/>
                <w:color w:val="000000"/>
                <w:sz w:val="20"/>
              </w:rPr>
              <w:t>
1) құжаттар топтамасын тапсырған сәттен бастап – 20 (жиырма) жұмыс күні;</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шешімнің телнұсқасын беру – өтініш келіп түскен күннен бастап 5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шығарылған жері туралы алдын ала шешім беру, тауардың шығарылған жері туралы алдын ала шешімнің телнұсқасын беру немесе осы Тізбенің 9-тармағында көрсетілген жағдайларда және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939"/>
          <w:p>
            <w:pPr>
              <w:spacing w:after="20"/>
              <w:ind w:left="20"/>
              <w:jc w:val="both"/>
            </w:pPr>
            <w:r>
              <w:rPr>
                <w:rFonts w:ascii="Times New Roman"/>
                <w:b w:val="false"/>
                <w:i w:val="false"/>
                <w:color w:val="000000"/>
                <w:sz w:val="20"/>
              </w:rPr>
              <w:t>
"Қазақстан Республикасындағы кедендік реттеу туралы" Қазақстан Республикасы Кодексінің 76-бабының 2-тармағына сәйкес, мемлекеттік қызмет көрсету үшін тауардың шығу тегi туралы алдын ала шешім қабылдау жөніндегі кедендік алымдар Қазақстан Республикасы Үкіметінің 2018 жылғы 5 сәуірдегі № 171 "Мемлекеттік кірістер органдары алып отыратын кедендік алым ставкаларын бекіту туралы" қаулысымен белгіленген мөлшерлерде әрбір тауар атауына, оның ішінде белгілі бір сауда белгісін, үлгісін, артикулын және түрін қамтитын тауарларға алынады.</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қабылдағаны үшін кедендік алымдар тауардың шығарылған жері туралы алдын ала шешім қабылдау туралы өтініш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қабылдағаны үшін кедендік алымдар бюджетке қолма қол және қолма қол ақшасыз тәсілмен ұлттық валютада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төлемді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әкімшілік ғимараттарында белгіленген Екінші деңгейдегі банктердің электрондық терминалдары арқылы төлем карточкаларын пайдалана отырып (көрсетілген электрондық терминал беретін чек төлемді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банктердің кассалары және тікелей көрсетілетін қызметті берушінің ғимараттарында (үй-жайларында) орналасқан банк операцияларының жекелеген түрлерін жүзеге асыратын ұйымдар арқылы (көрсетілген банк кассаларының түбіртегі төлемді растау болып табылады) жүзеге асырылады.</w:t>
            </w:r>
          </w:p>
          <w:p>
            <w:pPr>
              <w:spacing w:after="20"/>
              <w:ind w:left="20"/>
              <w:jc w:val="both"/>
            </w:pPr>
            <w:r>
              <w:rPr>
                <w:rFonts w:ascii="Times New Roman"/>
                <w:b w:val="false"/>
                <w:i w:val="false"/>
                <w:color w:val="000000"/>
                <w:sz w:val="20"/>
              </w:rPr>
              <w:t>
Телнұсқаны беру кезінде алдын ала шешім қабылдағаны үшін кедендік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94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ҚР Еңбек кодексіне және ҚР мерекелер туралы Заңына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ww.gov4c.kz;</w:t>
            </w:r>
          </w:p>
          <w:p>
            <w:pPr>
              <w:spacing w:after="20"/>
              <w:ind w:left="20"/>
              <w:jc w:val="both"/>
            </w:pPr>
            <w:r>
              <w:rPr>
                <w:rFonts w:ascii="Times New Roman"/>
                <w:b w:val="false"/>
                <w:i w:val="false"/>
                <w:color w:val="000000"/>
                <w:sz w:val="20"/>
              </w:rPr>
              <w:t>
3)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941"/>
          <w:p>
            <w:pPr>
              <w:spacing w:after="20"/>
              <w:ind w:left="20"/>
              <w:jc w:val="both"/>
            </w:pPr>
            <w:r>
              <w:rPr>
                <w:rFonts w:ascii="Times New Roman"/>
                <w:b w:val="false"/>
                <w:i w:val="false"/>
                <w:color w:val="000000"/>
                <w:sz w:val="20"/>
              </w:rPr>
              <w:t>
осы Тізбенің 3-қосымшаға сәйкес нысан бойынша өтініш.</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 (туралы) мәліметтер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берушіге (тегі, аты, әкесінің аты (егер ол жеке басын куәландыратын құжатта көрсетілсе) немесе атауы, тұрғылықты жері немесе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(толық коммерциялық атауы, фирмалық атауы (тауар белгісі), негізгі техникалық және коммерциялық сипаттамалары (функционалдық мақсаты, сорты, маркасы, моделі, артикулы, жеке және көліктік қаптамасының сипаттамасы), сыртқы экономикалық қызметтің тауар номенклатурасына сәйкес коды,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 дайындалған материалдарға, олардың шығу тегіне, Тауарларды сипаттау мен кодтаудың үйлестірілген жүйесіне, құнына сәйкес кодтарға;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тауарды дайындау үшін жасалған өндірістік және технологиялық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тауардың шығарылған жері туралы алдын ала шешім қабылдағаны үшін кедендік алым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Тауардың шығарылған жері туралы алдын ала шешім қабылдау туралы өтінішке тауарды өндіруші елдің сауда-өнеркәсіп палаталарының және (немесе) басқа да сараптама ұйымдарының (елдер тобының, елдердің кеден одағының, өңірдің немесе елдің бір бөлігінің) сараптама актілері және оған қатысты тауардың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шығарылған жері туралы алдын ала шешім қабылданатын тауардың шығарылған жері туралы сертификат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қабылдау туралы өтінішке онда көрсетілген мәліметтерді растайтын өзге де құжаттар қоса берілуі мүмкін: сынақ хаттамалары, тауарды зерттеу нәтижелері келтірілген сараптама ұйымдары мамандарының қорытындылары, тауарды Еуразиялық экономикалық одақтың кедендік шекарасы арқылы өткізуді көздейтін мәміле жасалғанын растайтын құжаттар, өндірілетін тауар құнының калькуляциясы, коммерциялық шоттар, бухгалтерлік есеп құжаттар, тауарды дайындаудың технологиялық процесінің толық сипаттамасы және басқа құжаттар, тауар шығарылған елдің (елдер тобының, елдердің кеден одағының, өңірдің немесе елдің бір бөлігінің) аумағында осы тауардың толық алынғанын, өндірілгенін немесе жеткілікті түрде өңделгенін (қайта өңделгенін) куәландыратын құжаттар, тауардың шығарылған жері туралы алдын ала шешім қабылдау үшін қажетті фотосуреттер, суреттер, сызбалар, бұйымдардың паспорттары және басқа да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қабылдау туралы өтінішке тауардың сынамалары және (немесе) үлгілері де қоса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құжаттардағы мәліметтерді аударуды талап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ұсынған мәліметтер тауардың шығарылған жері туралы алдын ала шешім қабылдау үшін жеткіліксіз болған жағдайда, Мемлекеттік кірістер органы Мемлекеттік кірістер органына тауардың шығу тегі туралы алдын ала шешім қабылдау туралы өтініш келіп түскен күннен бастап он жұмыс күнінен кешіктірмей өтініш берушіге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мемлекеттік кірістер органы өтініш берушіге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телнұсқаны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шығалыған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шығу тегі туралы алдын ала шешімнің тіркеу нөмірі мен қабылданған күні көрсетіледі және "Телнұсқа" белгісі қойылады.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942"/>
          <w:p>
            <w:pPr>
              <w:spacing w:after="20"/>
              <w:ind w:left="20"/>
              <w:jc w:val="both"/>
            </w:pPr>
            <w:r>
              <w:rPr>
                <w:rFonts w:ascii="Times New Roman"/>
                <w:b w:val="false"/>
                <w:i w:val="false"/>
                <w:color w:val="000000"/>
                <w:sz w:val="20"/>
              </w:rPr>
              <w:t xml:space="preserve">
Егер қосымша ақпарат осы Қағидаларда белгіленген мерзімде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 </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мемлекеттік органы немесе тауардың шығу тегі туралы сертификатты берген және (немесе) тексеруге уәкілеттік берілген Уәкілетті ұйым тауардың шығарылған жері туралы сертификаттың түпнұсқа болып табылмайтынын және (немесе) дұрыс емес мәліметтерді қамтитынын растаса, көрсетілетін қызметті беруші тауардың шығарылған жері туралы алдын ала шешім қабылдаудан бас тартады және бұл туралы бас тарту себептерін көрсете отырып, өтініш берушіні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өтінім беруші тауарды жіктеу туралы алдын ала шешім қабылдағаны үшін төлеген кедендік алым қайтарылмайды.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 Қазақстан Республикасы Заңының 19-1-бабында көзделген негіздер бойынша бас тарту үшін негіз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943"/>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bookmarkEnd w:id="1943"/>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 туралы алдын ала шешім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ол жеке басты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 көрсетілсе)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2376" w:id="1944"/>
    <w:p>
      <w:pPr>
        <w:spacing w:after="0"/>
        <w:ind w:left="0"/>
        <w:jc w:val="left"/>
      </w:pPr>
      <w:r>
        <w:rPr>
          <w:rFonts w:ascii="Times New Roman"/>
          <w:b/>
          <w:i w:val="false"/>
          <w:color w:val="000000"/>
        </w:rPr>
        <w:t xml:space="preserve"> Құжаттарды қабылдаудан бас тарту туралы қолхат</w:t>
      </w:r>
    </w:p>
    <w:bookmarkEnd w:id="1944"/>
    <w:bookmarkStart w:name="z2377" w:id="194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тізбеге сәйкес құжаттардың толық топтамасын табыс етпеуіңізге сондай-ақ қолданылу мерзімі өтіп кеткен құжаттарды ұсынуыңызға байланысты "Тауардың шығарылған жері туралы алдын ала шешім қабылдау" мемлекеттік қызметін көрсетуге құжаттарды қабылдаудан бас тартады, атап айтқанда:</w:t>
      </w:r>
    </w:p>
    <w:bookmarkEnd w:id="1945"/>
    <w:bookmarkStart w:name="z2378" w:id="1946"/>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bookmarkEnd w:id="1946"/>
    <w:bookmarkStart w:name="z2379" w:id="1947"/>
    <w:p>
      <w:pPr>
        <w:spacing w:after="0"/>
        <w:ind w:left="0"/>
        <w:jc w:val="both"/>
      </w:pPr>
      <w:r>
        <w:rPr>
          <w:rFonts w:ascii="Times New Roman"/>
          <w:b w:val="false"/>
          <w:i w:val="false"/>
          <w:color w:val="000000"/>
          <w:sz w:val="28"/>
        </w:rPr>
        <w:t>
      1)_____________________________________;</w:t>
      </w:r>
    </w:p>
    <w:bookmarkEnd w:id="1947"/>
    <w:bookmarkStart w:name="z2380" w:id="1948"/>
    <w:p>
      <w:pPr>
        <w:spacing w:after="0"/>
        <w:ind w:left="0"/>
        <w:jc w:val="both"/>
      </w:pPr>
      <w:r>
        <w:rPr>
          <w:rFonts w:ascii="Times New Roman"/>
          <w:b w:val="false"/>
          <w:i w:val="false"/>
          <w:color w:val="000000"/>
          <w:sz w:val="28"/>
        </w:rPr>
        <w:t>
      2)_____________________________________;</w:t>
      </w:r>
    </w:p>
    <w:bookmarkEnd w:id="1948"/>
    <w:bookmarkStart w:name="z2381" w:id="1949"/>
    <w:p>
      <w:pPr>
        <w:spacing w:after="0"/>
        <w:ind w:left="0"/>
        <w:jc w:val="both"/>
      </w:pPr>
      <w:r>
        <w:rPr>
          <w:rFonts w:ascii="Times New Roman"/>
          <w:b w:val="false"/>
          <w:i w:val="false"/>
          <w:color w:val="000000"/>
          <w:sz w:val="28"/>
        </w:rPr>
        <w:t>
      3)_____________________________________.</w:t>
      </w:r>
    </w:p>
    <w:bookmarkEnd w:id="1949"/>
    <w:bookmarkStart w:name="z2382" w:id="1950"/>
    <w:p>
      <w:pPr>
        <w:spacing w:after="0"/>
        <w:ind w:left="0"/>
        <w:jc w:val="both"/>
      </w:pPr>
      <w:r>
        <w:rPr>
          <w:rFonts w:ascii="Times New Roman"/>
          <w:b w:val="false"/>
          <w:i w:val="false"/>
          <w:color w:val="000000"/>
          <w:sz w:val="28"/>
        </w:rPr>
        <w:t>
      Осы қолхат әрбір тарапқа бір-бірден 2 данада жасалды.</w:t>
      </w:r>
    </w:p>
    <w:bookmarkEnd w:id="1950"/>
    <w:bookmarkStart w:name="z2383" w:id="1951"/>
    <w:p>
      <w:pPr>
        <w:spacing w:after="0"/>
        <w:ind w:left="0"/>
        <w:jc w:val="both"/>
      </w:pPr>
      <w:r>
        <w:rPr>
          <w:rFonts w:ascii="Times New Roman"/>
          <w:b w:val="false"/>
          <w:i w:val="false"/>
          <w:color w:val="000000"/>
          <w:sz w:val="28"/>
        </w:rPr>
        <w:t xml:space="preserve">
      Т.А.Ә. (егер ол жеке басты куәландыратын құжатта көрсетілсе) (Мемлекеттік </w:t>
      </w:r>
    </w:p>
    <w:bookmarkEnd w:id="1951"/>
    <w:bookmarkStart w:name="z2384" w:id="1952"/>
    <w:p>
      <w:pPr>
        <w:spacing w:after="0"/>
        <w:ind w:left="0"/>
        <w:jc w:val="both"/>
      </w:pPr>
      <w:r>
        <w:rPr>
          <w:rFonts w:ascii="Times New Roman"/>
          <w:b w:val="false"/>
          <w:i w:val="false"/>
          <w:color w:val="000000"/>
          <w:sz w:val="28"/>
        </w:rPr>
        <w:t>
      корпорацияның қызметкері) (қолы)</w:t>
      </w:r>
    </w:p>
    <w:bookmarkEnd w:id="1952"/>
    <w:bookmarkStart w:name="z2385" w:id="1953"/>
    <w:p>
      <w:pPr>
        <w:spacing w:after="0"/>
        <w:ind w:left="0"/>
        <w:jc w:val="both"/>
      </w:pPr>
      <w:r>
        <w:rPr>
          <w:rFonts w:ascii="Times New Roman"/>
          <w:b w:val="false"/>
          <w:i w:val="false"/>
          <w:color w:val="000000"/>
          <w:sz w:val="28"/>
        </w:rPr>
        <w:t xml:space="preserve">
      Орындаушы: Т.А.Ә. (егер ол жеке басты куәландыратын құжатта </w:t>
      </w:r>
    </w:p>
    <w:bookmarkEnd w:id="1953"/>
    <w:bookmarkStart w:name="z2386" w:id="1954"/>
    <w:p>
      <w:pPr>
        <w:spacing w:after="0"/>
        <w:ind w:left="0"/>
        <w:jc w:val="both"/>
      </w:pPr>
      <w:r>
        <w:rPr>
          <w:rFonts w:ascii="Times New Roman"/>
          <w:b w:val="false"/>
          <w:i w:val="false"/>
          <w:color w:val="000000"/>
          <w:sz w:val="28"/>
        </w:rPr>
        <w:t>
      көрсетілсе)_____________</w:t>
      </w:r>
    </w:p>
    <w:bookmarkEnd w:id="1954"/>
    <w:bookmarkStart w:name="z2387" w:id="1955"/>
    <w:p>
      <w:pPr>
        <w:spacing w:after="0"/>
        <w:ind w:left="0"/>
        <w:jc w:val="both"/>
      </w:pPr>
      <w:r>
        <w:rPr>
          <w:rFonts w:ascii="Times New Roman"/>
          <w:b w:val="false"/>
          <w:i w:val="false"/>
          <w:color w:val="000000"/>
          <w:sz w:val="28"/>
        </w:rPr>
        <w:t>
      Телефон __________</w:t>
      </w:r>
    </w:p>
    <w:bookmarkEnd w:id="1955"/>
    <w:bookmarkStart w:name="z2388" w:id="1956"/>
    <w:p>
      <w:pPr>
        <w:spacing w:after="0"/>
        <w:ind w:left="0"/>
        <w:jc w:val="both"/>
      </w:pPr>
      <w:r>
        <w:rPr>
          <w:rFonts w:ascii="Times New Roman"/>
          <w:b w:val="false"/>
          <w:i w:val="false"/>
          <w:color w:val="000000"/>
          <w:sz w:val="28"/>
        </w:rPr>
        <w:t xml:space="preserve">
      Алдым: көрсетілетін қызметті алушының Т.А.Ә. (егер ол жеке басты куәландыратын </w:t>
      </w:r>
    </w:p>
    <w:bookmarkEnd w:id="1956"/>
    <w:bookmarkStart w:name="z2389" w:id="1957"/>
    <w:p>
      <w:pPr>
        <w:spacing w:after="0"/>
        <w:ind w:left="0"/>
        <w:jc w:val="both"/>
      </w:pPr>
      <w:r>
        <w:rPr>
          <w:rFonts w:ascii="Times New Roman"/>
          <w:b w:val="false"/>
          <w:i w:val="false"/>
          <w:color w:val="000000"/>
          <w:sz w:val="28"/>
        </w:rPr>
        <w:t>
      құжатта көрсетілсе) / қолы</w:t>
      </w:r>
    </w:p>
    <w:bookmarkEnd w:id="1957"/>
    <w:bookmarkStart w:name="z2390" w:id="1958"/>
    <w:p>
      <w:pPr>
        <w:spacing w:after="0"/>
        <w:ind w:left="0"/>
        <w:jc w:val="both"/>
      </w:pPr>
      <w:r>
        <w:rPr>
          <w:rFonts w:ascii="Times New Roman"/>
          <w:b w:val="false"/>
          <w:i w:val="false"/>
          <w:color w:val="000000"/>
          <w:sz w:val="28"/>
        </w:rPr>
        <w:t>
      20__ жылғы "___" _________</w:t>
      </w:r>
    </w:p>
    <w:bookmarkEnd w:id="1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 туралы алдын ала шешім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8" w:id="1959"/>
    <w:p>
      <w:pPr>
        <w:spacing w:after="0"/>
        <w:ind w:left="0"/>
        <w:jc w:val="left"/>
      </w:pPr>
      <w:r>
        <w:rPr>
          <w:rFonts w:ascii="Times New Roman"/>
          <w:b/>
          <w:i w:val="false"/>
          <w:color w:val="000000"/>
        </w:rPr>
        <w:t xml:space="preserve"> Тұлғаның тауардың шығарылған жері туралы алдын ала шешімді қабылдау туралы өтініші *</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(тегі, аты, әкесінің аты (егер ол жеке басты куәландыратын құжатта көрсетілсе), жеке тұлғаның жеке сәйкестендіру нөмірі, тұрғылықты жері немесе заңды тұлғаның атауы, бизнес-сәйкестендру нөмірі,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(атауы, мекен-жайы) (ол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экономикалық қызметінің тауар номенклатурасына сәйкес тауар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дайындау үшін жасалған өндірістік және технологиялық операциялар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шығарылған жері туралы алдын ала шешім қабылдау үшін кедендік алымның төленгені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дайындалған материалдар, олардың шығарылған жері, Тауарларды сипаттау мен кодтаудың үйлестірілген жүйесіне сәйкес кодтары,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шығарылған жерін айқындауға ықпал ететін ұсынылған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Бұдан бұрын сіз бірдей немесе осындай тауарлар туралы алдын ала шешімге өтініш бердіңіз бе? Ия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Электрондық пошта:</w:t>
            </w:r>
          </w:p>
        </w:tc>
      </w:tr>
    </w:tbl>
    <w:bookmarkStart w:name="z2399" w:id="1960"/>
    <w:p>
      <w:pPr>
        <w:spacing w:after="0"/>
        <w:ind w:left="0"/>
        <w:jc w:val="both"/>
      </w:pPr>
      <w:r>
        <w:rPr>
          <w:rFonts w:ascii="Times New Roman"/>
          <w:b w:val="false"/>
          <w:i w:val="false"/>
          <w:color w:val="000000"/>
          <w:sz w:val="28"/>
        </w:rPr>
        <w:t>
      * Аталғанөтініш "Қазақстан Республикасындағы кедендік реттеу туралы" Қазақстан Республикасы Кодексінің 61-бабы 3-тармағына сәйкес құжаттардың сканерден өткізілген көшірмелерімен қоса өтініш иесінің электрондық цифрлық қолтаңбамен куәландырылған электрондық құжатнемесе қағаз жеткізгіштегітүрінде беріледі.</w:t>
      </w:r>
    </w:p>
    <w:bookmarkEnd w:id="1960"/>
    <w:bookmarkStart w:name="z2400" w:id="1961"/>
    <w:p>
      <w:pPr>
        <w:spacing w:after="0"/>
        <w:ind w:left="0"/>
        <w:jc w:val="both"/>
      </w:pPr>
      <w:r>
        <w:rPr>
          <w:rFonts w:ascii="Times New Roman"/>
          <w:b w:val="false"/>
          <w:i w:val="false"/>
          <w:color w:val="000000"/>
          <w:sz w:val="28"/>
        </w:rPr>
        <w:t>
      Мемлекеттік кірістер органының цифрлық жүйесі енгізілгенге дейін немесе істен шығу туындаған жағдайда өтініш қағаз жеткізгіштегі түрінде беріледі.</w:t>
      </w:r>
    </w:p>
    <w:bookmarkEnd w:id="1961"/>
    <w:bookmarkStart w:name="z2401" w:id="1962"/>
    <w:p>
      <w:pPr>
        <w:spacing w:after="0"/>
        <w:ind w:left="0"/>
        <w:jc w:val="both"/>
      </w:pPr>
      <w:r>
        <w:rPr>
          <w:rFonts w:ascii="Times New Roman"/>
          <w:b w:val="false"/>
          <w:i w:val="false"/>
          <w:color w:val="000000"/>
          <w:sz w:val="28"/>
        </w:rPr>
        <w:t>
      ** Аталған бағанда "Қазақстан Республикасындағы кедендік реттеу туралы" Қазақстан Республикасы Кодексінің 61-бабы 2-тармағы 2-тармақшасына сәйкес тауар туралы мәліметтер көрсетіледі.</w:t>
      </w:r>
    </w:p>
    <w:bookmarkEnd w:id="1962"/>
    <w:bookmarkStart w:name="z2402" w:id="1963"/>
    <w:p>
      <w:pPr>
        <w:spacing w:after="0"/>
        <w:ind w:left="0"/>
        <w:jc w:val="both"/>
      </w:pPr>
      <w:r>
        <w:rPr>
          <w:rFonts w:ascii="Times New Roman"/>
          <w:b w:val="false"/>
          <w:i w:val="false"/>
          <w:color w:val="000000"/>
          <w:sz w:val="28"/>
        </w:rPr>
        <w:t>
      *** Аталған бағанда тауарды дайындау үшін оған жасалған операциялар туралы мәліметтер көрсетіледі.</w:t>
      </w:r>
    </w:p>
    <w:bookmarkEnd w:id="1963"/>
    <w:bookmarkStart w:name="z2403" w:id="1964"/>
    <w:p>
      <w:pPr>
        <w:spacing w:after="0"/>
        <w:ind w:left="0"/>
        <w:jc w:val="both"/>
      </w:pPr>
      <w:r>
        <w:rPr>
          <w:rFonts w:ascii="Times New Roman"/>
          <w:b w:val="false"/>
          <w:i w:val="false"/>
          <w:color w:val="000000"/>
          <w:sz w:val="28"/>
        </w:rPr>
        <w:t>
      **** Аталған бағанда "Қазақстан Республикасындағы кедендік реттеу туралы" Қазақстан Республикасы Кодексінің 61-бабы 3-тармағына сәйкес өтінішке қоса берілетін құжаттар тізімі көрсетіледі.</w:t>
      </w:r>
    </w:p>
    <w:bookmarkEnd w:id="1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415" w:id="1965"/>
    <w:p>
      <w:pPr>
        <w:spacing w:after="0"/>
        <w:ind w:left="0"/>
        <w:jc w:val="left"/>
      </w:pPr>
      <w:r>
        <w:rPr>
          <w:rFonts w:ascii="Times New Roman"/>
          <w:b/>
          <w:i w:val="false"/>
          <w:color w:val="000000"/>
        </w:rPr>
        <w:t xml:space="preserve"> "Тауарларды жіктеу туралы алдын ала шешім қабылдау" мемлекеттік көрсетілетін қызмет қағидасы</w:t>
      </w:r>
    </w:p>
    <w:bookmarkEnd w:id="1965"/>
    <w:bookmarkStart w:name="z2416" w:id="1966"/>
    <w:p>
      <w:pPr>
        <w:spacing w:after="0"/>
        <w:ind w:left="0"/>
        <w:jc w:val="left"/>
      </w:pPr>
      <w:r>
        <w:rPr>
          <w:rFonts w:ascii="Times New Roman"/>
          <w:b/>
          <w:i w:val="false"/>
          <w:color w:val="000000"/>
        </w:rPr>
        <w:t xml:space="preserve"> 1-тарау. Жалпы ережелер</w:t>
      </w:r>
    </w:p>
    <w:bookmarkEnd w:id="1966"/>
    <w:bookmarkStart w:name="z2417" w:id="1967"/>
    <w:p>
      <w:pPr>
        <w:spacing w:after="0"/>
        <w:ind w:left="0"/>
        <w:jc w:val="both"/>
      </w:pPr>
      <w:r>
        <w:rPr>
          <w:rFonts w:ascii="Times New Roman"/>
          <w:b w:val="false"/>
          <w:i w:val="false"/>
          <w:color w:val="000000"/>
          <w:sz w:val="28"/>
        </w:rPr>
        <w:t xml:space="preserve">
      1. Осы "Тауарларды жіктеу туралы алдын ала шешім қабылдау"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"Тауарларды жіктеу туралы алдын ала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1967"/>
    <w:bookmarkStart w:name="z2418" w:id="1968"/>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968"/>
    <w:bookmarkStart w:name="z2419" w:id="1969"/>
    <w:p>
      <w:pPr>
        <w:spacing w:after="0"/>
        <w:ind w:left="0"/>
        <w:jc w:val="left"/>
      </w:pPr>
      <w:r>
        <w:rPr>
          <w:rFonts w:ascii="Times New Roman"/>
          <w:b/>
          <w:i w:val="false"/>
          <w:color w:val="000000"/>
        </w:rPr>
        <w:t xml:space="preserve"> 2-тарау. Мемлекеттік қызметті көрсету тәртібі</w:t>
      </w:r>
    </w:p>
    <w:bookmarkEnd w:id="1969"/>
    <w:bookmarkStart w:name="z2420" w:id="197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1970"/>
    <w:bookmarkStart w:name="z2421" w:id="197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971"/>
    <w:bookmarkStart w:name="z2422" w:id="1972"/>
    <w:p>
      <w:pPr>
        <w:spacing w:after="0"/>
        <w:ind w:left="0"/>
        <w:jc w:val="both"/>
      </w:pPr>
      <w:r>
        <w:rPr>
          <w:rFonts w:ascii="Times New Roman"/>
          <w:b w:val="false"/>
          <w:i w:val="false"/>
          <w:color w:val="000000"/>
          <w:sz w:val="28"/>
        </w:rPr>
        <w:t>
      2) "цифрлық үкімет" веб-порталы арқылы www.egov.kz (бұдан әрі – портал).</w:t>
      </w:r>
    </w:p>
    <w:bookmarkEnd w:id="1972"/>
    <w:bookmarkStart w:name="z2423" w:id="1973"/>
    <w:p>
      <w:pPr>
        <w:spacing w:after="0"/>
        <w:ind w:left="0"/>
        <w:jc w:val="both"/>
      </w:pPr>
      <w:r>
        <w:rPr>
          <w:rFonts w:ascii="Times New Roman"/>
          <w:b w:val="false"/>
          <w:i w:val="false"/>
          <w:color w:val="000000"/>
          <w:sz w:val="28"/>
        </w:rPr>
        <w:t>
      3) "KEDEN" цифрлық жүйесі арқылы www.keden.kgd.gov.kz (бұдан әрі – "KEDEN" ЦЖ).</w:t>
      </w:r>
    </w:p>
    <w:bookmarkEnd w:id="1973"/>
    <w:bookmarkStart w:name="z2424" w:id="1974"/>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"Тауарларды жіктеу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74"/>
    <w:bookmarkStart w:name="z2425" w:id="1975"/>
    <w:p>
      <w:pPr>
        <w:spacing w:after="0"/>
        <w:ind w:left="0"/>
        <w:jc w:val="both"/>
      </w:pPr>
      <w:r>
        <w:rPr>
          <w:rFonts w:ascii="Times New Roman"/>
          <w:b w:val="false"/>
          <w:i w:val="false"/>
          <w:color w:val="000000"/>
          <w:sz w:val="28"/>
        </w:rPr>
        <w:t>
      Көрсетілетін қызметті алушы құжаттарды көрсетілетін қызметті берушіге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өтініш осы тармақта көрсетілген цифрлық жүйелер арқылы қабылданады</w:t>
      </w:r>
    </w:p>
    <w:bookmarkEnd w:id="1975"/>
    <w:bookmarkStart w:name="z2426" w:id="1976"/>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1976"/>
    <w:bookmarkStart w:name="z2427" w:id="197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электрндық құжат көрсетіледі.</w:t>
      </w:r>
    </w:p>
    <w:bookmarkEnd w:id="1977"/>
    <w:bookmarkStart w:name="z2428" w:id="197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1978"/>
    <w:bookmarkStart w:name="z2429" w:id="1979"/>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 куәландырылған электрондық құжаттар нысанында портал арқылы тиісті мемлекеттік цифрлық жүйелерден алады.</w:t>
      </w:r>
    </w:p>
    <w:bookmarkEnd w:id="1979"/>
    <w:bookmarkStart w:name="z2430" w:id="1980"/>
    <w:p>
      <w:pPr>
        <w:spacing w:after="0"/>
        <w:ind w:left="0"/>
        <w:jc w:val="both"/>
      </w:pPr>
      <w:r>
        <w:rPr>
          <w:rFonts w:ascii="Times New Roman"/>
          <w:b w:val="false"/>
          <w:i w:val="false"/>
          <w:color w:val="000000"/>
          <w:sz w:val="28"/>
        </w:rPr>
        <w:t>
      Көрсетілетін қызметті алушылардан цифрлық жүйелерде қамтылған құжаттар мен мәліметтерді талап етуге жол берілмейді.</w:t>
      </w:r>
    </w:p>
    <w:bookmarkEnd w:id="1980"/>
    <w:bookmarkStart w:name="z2431" w:id="1981"/>
    <w:p>
      <w:pPr>
        <w:spacing w:after="0"/>
        <w:ind w:left="0"/>
        <w:jc w:val="both"/>
      </w:pPr>
      <w:r>
        <w:rPr>
          <w:rFonts w:ascii="Times New Roman"/>
          <w:b w:val="false"/>
          <w:i w:val="false"/>
          <w:color w:val="000000"/>
          <w:sz w:val="28"/>
        </w:rPr>
        <w:t xml:space="preserve">
      Көрсетілетін қызметті алушы Мемлекеттік корпорацияға осы Қағиданы 1-қосымшасына сәйкес Тізбенің 8-тармағында көзделген құжаттар топтамасын, сондай-ақ қолданылу мерзімі өткен құжаттарды толық ұсынбаған кезде Мемлекеттік корпорацияның қызметкері өтінішті қабылдаудан бас тартады және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81"/>
    <w:bookmarkStart w:name="z2432" w:id="1982"/>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(егер ол жеке басты куәландыратын құжатта көрсетілсе),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1982"/>
    <w:bookmarkStart w:name="z2433" w:id="1983"/>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bookmarkEnd w:id="1983"/>
    <w:bookmarkStart w:name="z2434" w:id="198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984"/>
    <w:bookmarkStart w:name="z2435" w:id="1985"/>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985"/>
    <w:bookmarkStart w:name="z2436" w:id="1986"/>
    <w:p>
      <w:pPr>
        <w:spacing w:after="0"/>
        <w:ind w:left="0"/>
        <w:jc w:val="both"/>
      </w:pPr>
      <w:r>
        <w:rPr>
          <w:rFonts w:ascii="Times New Roman"/>
          <w:b w:val="false"/>
          <w:i w:val="false"/>
          <w:color w:val="000000"/>
          <w:sz w:val="28"/>
        </w:rPr>
        <w:t>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986"/>
    <w:bookmarkStart w:name="z2437" w:id="1987"/>
    <w:p>
      <w:pPr>
        <w:spacing w:after="0"/>
        <w:ind w:left="0"/>
        <w:jc w:val="both"/>
      </w:pPr>
      <w:r>
        <w:rPr>
          <w:rFonts w:ascii="Times New Roman"/>
          <w:b w:val="false"/>
          <w:i w:val="false"/>
          <w:color w:val="000000"/>
          <w:sz w:val="28"/>
        </w:rPr>
        <w:t>
      Көрсетілетін қызметті алушы "Қазақстан Республикасындағы кедендік реттеу туралы" Қазақстан Республикасы Кодексінің (бұдан әрі – Кеден кодексі) 45-бабы 3-тармағының екінші бөлігінде белгіленген мерзімде қосымша ақпарат ұсынбаған не ұсынылған қосымша ақпарат тауарды сыныптау туралы алдын ала шешім қабылдауға мүмкіндік беретін мәліметтерді қамтымаған кезде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w:t>
      </w:r>
    </w:p>
    <w:bookmarkEnd w:id="1987"/>
    <w:bookmarkStart w:name="z2438" w:id="1988"/>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өтінішті қарайды:</w:t>
      </w:r>
    </w:p>
    <w:bookmarkEnd w:id="1988"/>
    <w:bookmarkStart w:name="z2439" w:id="1989"/>
    <w:p>
      <w:pPr>
        <w:spacing w:after="0"/>
        <w:ind w:left="0"/>
        <w:jc w:val="both"/>
      </w:pPr>
      <w:r>
        <w:rPr>
          <w:rFonts w:ascii="Times New Roman"/>
          <w:b w:val="false"/>
          <w:i w:val="false"/>
          <w:color w:val="000000"/>
          <w:sz w:val="28"/>
        </w:rPr>
        <w:t>
      1) тауарды сыныптау туралы алдын ала шешім қабылдау туралы өтініш тіркелген күннен бастап 10 (он) жұмыс күнінен кешіктірмей – тауарды сыныптау туралы алдын ала шешім қабылдаған кезде;</w:t>
      </w:r>
    </w:p>
    <w:bookmarkEnd w:id="1989"/>
    <w:bookmarkStart w:name="z2440" w:id="1990"/>
    <w:p>
      <w:pPr>
        <w:spacing w:after="0"/>
        <w:ind w:left="0"/>
        <w:jc w:val="both"/>
      </w:pPr>
      <w:r>
        <w:rPr>
          <w:rFonts w:ascii="Times New Roman"/>
          <w:b w:val="false"/>
          <w:i w:val="false"/>
          <w:color w:val="000000"/>
          <w:sz w:val="28"/>
        </w:rPr>
        <w:t>
      2) еркін нысанда өтініш келіп түскен күннен бастап 3 (үш) жұмыс күні ішінде – тауарды сыныптау туралы алдын ала шешімнің телнұсқасын беру кезінде.</w:t>
      </w:r>
    </w:p>
    <w:bookmarkEnd w:id="1990"/>
    <w:bookmarkStart w:name="z2441" w:id="1991"/>
    <w:p>
      <w:pPr>
        <w:spacing w:after="0"/>
        <w:ind w:left="0"/>
        <w:jc w:val="both"/>
      </w:pPr>
      <w:r>
        <w:rPr>
          <w:rFonts w:ascii="Times New Roman"/>
          <w:b w:val="false"/>
          <w:i w:val="false"/>
          <w:color w:val="000000"/>
          <w:sz w:val="28"/>
        </w:rPr>
        <w:t>
      Көрсетілетін қызметті алушы Кеден кодексінің 44-бабына сәйкес тауарды сипаттау тәртібін көздейтін қосымша ақпаратты ұсыну қажет болған кезде мерзімнің өтуі көрсетілетін қызметті алушыға қосымша ақпарат беру қажеттілігі туралы сұрау салу жіберілген күннен бастап тоқтатыла тұрады және қосымша ақпарат келіп түскен күннен бастап қайта басталады.</w:t>
      </w:r>
    </w:p>
    <w:bookmarkEnd w:id="1991"/>
    <w:bookmarkStart w:name="z2442" w:id="1992"/>
    <w:p>
      <w:pPr>
        <w:spacing w:after="0"/>
        <w:ind w:left="0"/>
        <w:jc w:val="both"/>
      </w:pPr>
      <w:r>
        <w:rPr>
          <w:rFonts w:ascii="Times New Roman"/>
          <w:b w:val="false"/>
          <w:i w:val="false"/>
          <w:color w:val="000000"/>
          <w:sz w:val="28"/>
        </w:rPr>
        <w:t>
      Көрсетілетін қызметті берушінің көрсетілетін қызметті алушыға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45-бабының 3-тармағында көзделген.</w:t>
      </w:r>
    </w:p>
    <w:bookmarkEnd w:id="1992"/>
    <w:bookmarkStart w:name="z2443" w:id="1993"/>
    <w:p>
      <w:pPr>
        <w:spacing w:after="0"/>
        <w:ind w:left="0"/>
        <w:jc w:val="both"/>
      </w:pPr>
      <w:r>
        <w:rPr>
          <w:rFonts w:ascii="Times New Roman"/>
          <w:b w:val="false"/>
          <w:i w:val="false"/>
          <w:color w:val="000000"/>
          <w:sz w:val="28"/>
        </w:rPr>
        <w:t>
      Егер тауарды сыныптау туралы алдын ала шешім қабылдау үшін кедендік сараптама жүргізу қажет болса, мемлекеттік қызметті көрсету мерзімінің өтуі көрсетілетін қызметті беруші кедендік сараптама тағайындаған күннен бастап он жұмыс күніне тоқтатыла тұрады және тауарды сыныптау туралы алдын ала шешім қабылдау мерзімінің тоқтатыла тұру мерзімі өткен күннен бастап қайта басталады. Он жұмыс күні мерзімі Кеден кодексінің 468-бабында көзделген негіздер бойынша тоқтатыла тұруы мүмкін.</w:t>
      </w:r>
    </w:p>
    <w:bookmarkEnd w:id="1993"/>
    <w:bookmarkStart w:name="z2444" w:id="1994"/>
    <w:p>
      <w:pPr>
        <w:spacing w:after="0"/>
        <w:ind w:left="0"/>
        <w:jc w:val="both"/>
      </w:pPr>
      <w:r>
        <w:rPr>
          <w:rFonts w:ascii="Times New Roman"/>
          <w:b w:val="false"/>
          <w:i w:val="false"/>
          <w:color w:val="000000"/>
          <w:sz w:val="28"/>
        </w:rPr>
        <w:t>
      Порталға, цифрлық жүйелер арқылы жүгінген кезде мемлекеттік қызметті көрсету нәтижесі немесе тізбенің 9-тармағында көрсетілген жағдайларда және негіздер бойынша мемлекеттік қызметті көрсетуден бас тарту туралы дәлелді жауап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994"/>
    <w:bookmarkStart w:name="z2445" w:id="1995"/>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нәтижесі немесе тізбенің 9-тармағында көрсетілген жағдайларда және негіздер бойынша Мемлекеттік қызмет көрсетуден бас тарту туралы дәлелді жауап қағаз жеткізгіште жіберіледі.</w:t>
      </w:r>
    </w:p>
    <w:bookmarkEnd w:id="1995"/>
    <w:bookmarkStart w:name="z2446" w:id="1996"/>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1996"/>
    <w:bookmarkStart w:name="z2447" w:id="1997"/>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w:t>
      </w:r>
    </w:p>
    <w:bookmarkEnd w:id="1997"/>
    <w:bookmarkStart w:name="z2448" w:id="1998"/>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998"/>
    <w:bookmarkStart w:name="z2449" w:id="1999"/>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нәтижесі немесе Кеден кодексінің 61-бабының 4-тармағында көрсетілген жағдайларда және негіздер бойынша Мемлекеттік қызмет көрсетуден бас тарту туралы уәжделген жауап қағаз жеткізгіште жіберіледі.</w:t>
      </w:r>
    </w:p>
    <w:bookmarkEnd w:id="1999"/>
    <w:bookmarkStart w:name="z2450" w:id="2000"/>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куәлікті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өкіліне) ұсынған кезде тиісті құжаттардың қабылданғаны туралы қолхат негізінде жүзеге асырылады.</w:t>
      </w:r>
    </w:p>
    <w:bookmarkEnd w:id="2000"/>
    <w:bookmarkStart w:name="z2451" w:id="2001"/>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2001"/>
    <w:bookmarkStart w:name="z2452" w:id="200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2002"/>
    <w:bookmarkStart w:name="z2453" w:id="2003"/>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2003"/>
    <w:bookmarkStart w:name="z2454" w:id="2004"/>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2004"/>
    <w:bookmarkStart w:name="z2455" w:id="2005"/>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005"/>
    <w:bookmarkStart w:name="z2456" w:id="200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006"/>
    <w:bookmarkStart w:name="z2457" w:id="200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007"/>
    <w:bookmarkStart w:name="z2458" w:id="200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008"/>
    <w:bookmarkStart w:name="z2459" w:id="200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009"/>
    <w:bookmarkStart w:name="z2460" w:id="2010"/>
    <w:p>
      <w:pPr>
        <w:spacing w:after="0"/>
        <w:ind w:left="0"/>
        <w:jc w:val="both"/>
      </w:pPr>
      <w:r>
        <w:rPr>
          <w:rFonts w:ascii="Times New Roman"/>
          <w:b w:val="false"/>
          <w:i w:val="false"/>
          <w:color w:val="000000"/>
          <w:sz w:val="28"/>
        </w:rPr>
        <w:t>
      көрсетілетін қызметті беруші басшысының атына;</w:t>
      </w:r>
    </w:p>
    <w:bookmarkEnd w:id="2010"/>
    <w:bookmarkStart w:name="z2461" w:id="201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011"/>
    <w:bookmarkStart w:name="z2462" w:id="201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012"/>
    <w:bookmarkStart w:name="z2463" w:id="2013"/>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2013"/>
    <w:bookmarkStart w:name="z2464" w:id="2014"/>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2014"/>
    <w:bookmarkStart w:name="z2465" w:id="2015"/>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2015"/>
    <w:bookmarkStart w:name="z2466" w:id="201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016"/>
    <w:bookmarkStart w:name="z2467" w:id="2017"/>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2017"/>
    <w:bookmarkStart w:name="z2468" w:id="201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 алдын ала шешім қабылдау" мемлекеттік көрсетілетін қызмет қағидасына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019"/>
          <w:p>
            <w:pPr>
              <w:spacing w:after="20"/>
              <w:ind w:left="20"/>
              <w:jc w:val="both"/>
            </w:pPr>
            <w:r>
              <w:rPr>
                <w:rFonts w:ascii="Times New Roman"/>
                <w:b w:val="false"/>
                <w:i w:val="false"/>
                <w:color w:val="000000"/>
                <w:sz w:val="20"/>
              </w:rPr>
              <w:t>
"Тауарларды жіктеу туралы алдын ала шешім қабылдау"</w:t>
            </w:r>
          </w:p>
          <w:bookmarkEnd w:id="2019"/>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020"/>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арқылы www.​egov.​kz (бұдан әрі-портал);</w:t>
            </w:r>
          </w:p>
          <w:p>
            <w:pPr>
              <w:spacing w:after="20"/>
              <w:ind w:left="20"/>
              <w:jc w:val="both"/>
            </w:pPr>
            <w:r>
              <w:rPr>
                <w:rFonts w:ascii="Times New Roman"/>
                <w:b w:val="false"/>
                <w:i w:val="false"/>
                <w:color w:val="000000"/>
                <w:sz w:val="20"/>
              </w:rPr>
              <w:t>
3) "KEDEN" цифрлық жүйесі арқылы www.​keden.​kgd.​gov.​kz (бұдан әрі –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021"/>
          <w:p>
            <w:pPr>
              <w:spacing w:after="20"/>
              <w:ind w:left="20"/>
              <w:jc w:val="both"/>
            </w:pPr>
            <w:r>
              <w:rPr>
                <w:rFonts w:ascii="Times New Roman"/>
                <w:b w:val="false"/>
                <w:i w:val="false"/>
                <w:color w:val="000000"/>
                <w:sz w:val="20"/>
              </w:rPr>
              <w:t>
1) Тауарды жіктеу туралы алдын ала шешім қабылдау туралы өтініш тіркелген күннен бастап 10 (он) жұмыс күнінен кешіктірмей;</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мерзімнің тоқтатылуы: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"Қазақстан Республикасында кедендік реттеу туралы" Кодексінің (бұдан әрі – Кеден кодексі) 44 және 45-баптарына сәйкес қосымша ақпарат ұсыну қажеттігі туралы қызмет алушыға сұраныс жіберілген күннен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көрсетуші тарапынан кеден сараптамасы тағайындалған күннен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жіктеу туралы алдын ала шешімнің телнұсқасын беру – өтініш келіп түскен күннен бастап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номенклатурасына (бұдан әрі – ЕАЭО СЭҚ ТН) сәйкес тауарды сыныптау туралы алдын ала шешім беру, осы Тізбенің 9-тармағында көрсетілген жағдайларда және негіздер бойынша тауарды сыныптау туралы бұрын алынған алдын ала шешімнің телнұсқасын не мемлекеттік қызмет көрсетуден бас тарту туралы уәжделген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кодекстің 76-бабының 2-тармағына сәйкес мемлекеттік қызмет көрсету үшін жіктеу туралы алдын ала шешім қабылдағаны үшін кедендік алымдар алынады. Аталған алымдардың мөлшерлемелері Қазақстан Республикасы Үкіметінің 2018 жылғы 5 сәуірдегі №171 қаулысымен бекітілген "Мемлекеттік кірістер органдары алатын кедендік алымдардың ставкаларын бекіту туралы" қаулысына сәйкес әрбір тауар атауы бойынша, оның белгілі бір маркасы, моделі, артикулы және түрлендірмесі (модификациясы) ескеріле отырып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02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кодексіне және ҚР мерекелер туралы Заңына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порталы интернет-ресурстарында орналастырылған;</w:t>
            </w:r>
          </w:p>
          <w:p>
            <w:pPr>
              <w:spacing w:after="20"/>
              <w:ind w:left="20"/>
              <w:jc w:val="both"/>
            </w:pPr>
            <w:r>
              <w:rPr>
                <w:rFonts w:ascii="Times New Roman"/>
                <w:b w:val="false"/>
                <w:i w:val="false"/>
                <w:color w:val="000000"/>
                <w:sz w:val="20"/>
              </w:rPr>
              <w:t>
4) "KEDEN" ЦЖ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023"/>
          <w:p>
            <w:pPr>
              <w:spacing w:after="20"/>
              <w:ind w:left="20"/>
              <w:jc w:val="both"/>
            </w:pPr>
            <w:r>
              <w:rPr>
                <w:rFonts w:ascii="Times New Roman"/>
                <w:b w:val="false"/>
                <w:i w:val="false"/>
                <w:color w:val="000000"/>
                <w:sz w:val="20"/>
              </w:rPr>
              <w:t>
көрсетілетін қызметті алушы Мемлекеттік корпорацияға жүгінген кезде:</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жіктеу туралы алдын ала шешім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Қағидаға 3-қосымшаға сәйкес нысан бойынша өтініш. Тауарды жіктеу туралы алдын ала шешім қабылдау туралы өтініште толық коммерциялық атауы, фирмалық атауы (тауар белгісі), тауардың негізгі техникалық және коммерциялық сипаттамалары және тауарды біржақты жіктеуге мүмкіндік беретін өзге де ақпарат, сондай-ақ тауарларды жіктеу туралы алдын ала шешім қабылдағаны үшін кедендік алымның төленгені туралы мәліметтер қамтылуға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кедендік сараптама жүргізу үшін тауардың сынамалары және (немесе) үлгілері, сондай-ақ өтініш берушінің мөрімен (ол болған кезде) куәландырылған Тауарларды сыныптау туралы алдын ала шешім қабылдау үшін қажетті бұйымдардың фотосуреттері, суреттері, сызбалары, паспорттары және басқа да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қазақ немесе орыс тілі болып табылмайтын тілде жасалған, тауарды сыныптау туралы алдын ала шешім қабылдау туралы өтінішке қоса берілетін құжаттардағы мәліметтердің аудармасын талап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жіктеу туралы алдын ала шешім белгілі бір марканы, модельді, артикулды және модификацияны қамтитын тауардың әрбір атауы бойынша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шығу тегі туралы алдын ала шешім нақты елден Еуразиялық экономикалық одақтың кедендік аумағына әкелінетін тауардың әрбір атауы бойынша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ұсынған құжаттар мен мәліметтер алдын ала шешім қабылдау үшін жеткіліксіз болса немесе толық көлемде ұсынылмаса, көрсетілетін қызметті беруші көрсетілетін қызметті берушіге тауарды сыныптау туралы алдын ала шешім қабылдау туралы өтініш келіп түскен күннен бастап он жұмыс күнінен кешіктірмей көрсетілетін қызметті алушыға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көрсетілетін қызметті беруші көрсетілетін қызметті алушыға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телнұсқаны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еркін нысандағы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жіктеу туралы алдын ала шешімнің телнұсқасында алдын ала шешімнің түпнұсқасында қамтылған барлық мәліметтер, оның ішінде тауарды жіктеу туралы алдын ала шешімнің тіркеу нөмірі мен қабылданған күні көрсетіледі және "Телнұсқа" белгісі қойылады.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024"/>
          <w:p>
            <w:pPr>
              <w:spacing w:after="20"/>
              <w:ind w:left="20"/>
              <w:jc w:val="both"/>
            </w:pPr>
            <w:r>
              <w:rPr>
                <w:rFonts w:ascii="Times New Roman"/>
                <w:b w:val="false"/>
                <w:i w:val="false"/>
                <w:color w:val="000000"/>
                <w:sz w:val="20"/>
              </w:rPr>
              <w:t>
Егер қосымша ақпарат осы Тізбенің 8-тармағында белгіленген мерзімде ұсынылмаса не ұсынылған қосымша ақпарат тауарды сыныптау туралы алдын ала шешім қабылдауға мүмкіндік беретін мәліметтерді қамтымаса,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 Бұл ретте өтінім беруші тауарды жіктеу туралы алдын ала шешім қабылдағаны үшін төлеген кедендік алым қайтарылмайд;</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025"/>
          <w:p>
            <w:pPr>
              <w:spacing w:after="20"/>
              <w:ind w:left="20"/>
              <w:jc w:val="both"/>
            </w:pPr>
            <w:r>
              <w:rPr>
                <w:rFonts w:ascii="Times New Roman"/>
                <w:b w:val="false"/>
                <w:i w:val="false"/>
                <w:color w:val="000000"/>
                <w:sz w:val="20"/>
              </w:rPr>
              <w:t>
Қазақстан Республикасының "Халық денсаулығы және денсаулық сақтау жүйесі туралы"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шешім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тегі, аты, әкесінің аты (егер ол жеке басты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құжатта көрсетілсе) (бұдан әрі – аты-жөні), не 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514" w:id="2026"/>
    <w:p>
      <w:pPr>
        <w:spacing w:after="0"/>
        <w:ind w:left="0"/>
        <w:jc w:val="left"/>
      </w:pPr>
      <w:r>
        <w:rPr>
          <w:rFonts w:ascii="Times New Roman"/>
          <w:b/>
          <w:i w:val="false"/>
          <w:color w:val="000000"/>
        </w:rPr>
        <w:t xml:space="preserve"> Құжаттарды қабылдаудан бас тарту туралы қолхат</w:t>
      </w:r>
    </w:p>
    <w:bookmarkEnd w:id="2026"/>
    <w:bookmarkStart w:name="z2515" w:id="202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"Тауарларды жіктеу туралы алдын ала шешім қабылдау" мемлекеттік қызметін көрсетуге құжаттарды қабылдаудан бас тартады, атап айтқанда:</w:t>
      </w:r>
    </w:p>
    <w:bookmarkEnd w:id="2027"/>
    <w:bookmarkStart w:name="z2516" w:id="2028"/>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bookmarkEnd w:id="2028"/>
    <w:bookmarkStart w:name="z2517" w:id="2029"/>
    <w:p>
      <w:pPr>
        <w:spacing w:after="0"/>
        <w:ind w:left="0"/>
        <w:jc w:val="both"/>
      </w:pPr>
      <w:r>
        <w:rPr>
          <w:rFonts w:ascii="Times New Roman"/>
          <w:b w:val="false"/>
          <w:i w:val="false"/>
          <w:color w:val="000000"/>
          <w:sz w:val="28"/>
        </w:rPr>
        <w:t>
      1)_____________________________________;</w:t>
      </w:r>
    </w:p>
    <w:bookmarkEnd w:id="2029"/>
    <w:bookmarkStart w:name="z2518" w:id="2030"/>
    <w:p>
      <w:pPr>
        <w:spacing w:after="0"/>
        <w:ind w:left="0"/>
        <w:jc w:val="both"/>
      </w:pPr>
      <w:r>
        <w:rPr>
          <w:rFonts w:ascii="Times New Roman"/>
          <w:b w:val="false"/>
          <w:i w:val="false"/>
          <w:color w:val="000000"/>
          <w:sz w:val="28"/>
        </w:rPr>
        <w:t>
      2)_____________________________________;</w:t>
      </w:r>
    </w:p>
    <w:bookmarkEnd w:id="2030"/>
    <w:bookmarkStart w:name="z2519" w:id="2031"/>
    <w:p>
      <w:pPr>
        <w:spacing w:after="0"/>
        <w:ind w:left="0"/>
        <w:jc w:val="both"/>
      </w:pPr>
      <w:r>
        <w:rPr>
          <w:rFonts w:ascii="Times New Roman"/>
          <w:b w:val="false"/>
          <w:i w:val="false"/>
          <w:color w:val="000000"/>
          <w:sz w:val="28"/>
        </w:rPr>
        <w:t>
      3)___________________________________.</w:t>
      </w:r>
    </w:p>
    <w:bookmarkEnd w:id="2031"/>
    <w:bookmarkStart w:name="z2520" w:id="2032"/>
    <w:p>
      <w:pPr>
        <w:spacing w:after="0"/>
        <w:ind w:left="0"/>
        <w:jc w:val="both"/>
      </w:pPr>
      <w:r>
        <w:rPr>
          <w:rFonts w:ascii="Times New Roman"/>
          <w:b w:val="false"/>
          <w:i w:val="false"/>
          <w:color w:val="000000"/>
          <w:sz w:val="28"/>
        </w:rPr>
        <w:t>
      Осы қолхат әрбір тарапқа бір-бірден 2 данада жасалды.</w:t>
      </w:r>
    </w:p>
    <w:bookmarkEnd w:id="2032"/>
    <w:bookmarkStart w:name="z2521" w:id="2033"/>
    <w:p>
      <w:pPr>
        <w:spacing w:after="0"/>
        <w:ind w:left="0"/>
        <w:jc w:val="both"/>
      </w:pPr>
      <w:r>
        <w:rPr>
          <w:rFonts w:ascii="Times New Roman"/>
          <w:b w:val="false"/>
          <w:i w:val="false"/>
          <w:color w:val="000000"/>
          <w:sz w:val="28"/>
        </w:rPr>
        <w:t>
      Т.А.Ә. (егер ол жеке басты куәландыратын құжатта көрсетілсе) (Мемлекеттік корпорацияның қызметкері) (қолы)</w:t>
      </w:r>
    </w:p>
    <w:bookmarkEnd w:id="2033"/>
    <w:bookmarkStart w:name="z2522" w:id="2034"/>
    <w:p>
      <w:pPr>
        <w:spacing w:after="0"/>
        <w:ind w:left="0"/>
        <w:jc w:val="both"/>
      </w:pPr>
      <w:r>
        <w:rPr>
          <w:rFonts w:ascii="Times New Roman"/>
          <w:b w:val="false"/>
          <w:i w:val="false"/>
          <w:color w:val="000000"/>
          <w:sz w:val="28"/>
        </w:rPr>
        <w:t>
      Орындаушы:</w:t>
      </w:r>
    </w:p>
    <w:bookmarkEnd w:id="2034"/>
    <w:bookmarkStart w:name="z2523" w:id="2035"/>
    <w:p>
      <w:pPr>
        <w:spacing w:after="0"/>
        <w:ind w:left="0"/>
        <w:jc w:val="both"/>
      </w:pPr>
      <w:r>
        <w:rPr>
          <w:rFonts w:ascii="Times New Roman"/>
          <w:b w:val="false"/>
          <w:i w:val="false"/>
          <w:color w:val="000000"/>
          <w:sz w:val="28"/>
        </w:rPr>
        <w:t>
      Т.А.Ә. (егер ол жеке басты куәландыратын құжатта көрсетілсе)_____________</w:t>
      </w:r>
    </w:p>
    <w:bookmarkEnd w:id="2035"/>
    <w:bookmarkStart w:name="z2524" w:id="2036"/>
    <w:p>
      <w:pPr>
        <w:spacing w:after="0"/>
        <w:ind w:left="0"/>
        <w:jc w:val="both"/>
      </w:pPr>
      <w:r>
        <w:rPr>
          <w:rFonts w:ascii="Times New Roman"/>
          <w:b w:val="false"/>
          <w:i w:val="false"/>
          <w:color w:val="000000"/>
          <w:sz w:val="28"/>
        </w:rPr>
        <w:t>
      Телефон __________</w:t>
      </w:r>
    </w:p>
    <w:bookmarkEnd w:id="2036"/>
    <w:bookmarkStart w:name="z2525" w:id="2037"/>
    <w:p>
      <w:pPr>
        <w:spacing w:after="0"/>
        <w:ind w:left="0"/>
        <w:jc w:val="both"/>
      </w:pPr>
      <w:r>
        <w:rPr>
          <w:rFonts w:ascii="Times New Roman"/>
          <w:b w:val="false"/>
          <w:i w:val="false"/>
          <w:color w:val="000000"/>
          <w:sz w:val="28"/>
        </w:rPr>
        <w:t>
      Алдым: көрсетілетін қызметті алушының Т.А.Ә. (егер ол жеке басты куәландыратын құжатта көрсетілсе) / қолы</w:t>
      </w:r>
    </w:p>
    <w:bookmarkEnd w:id="2037"/>
    <w:bookmarkStart w:name="z2526" w:id="2038"/>
    <w:p>
      <w:pPr>
        <w:spacing w:after="0"/>
        <w:ind w:left="0"/>
        <w:jc w:val="both"/>
      </w:pPr>
      <w:r>
        <w:rPr>
          <w:rFonts w:ascii="Times New Roman"/>
          <w:b w:val="false"/>
          <w:i w:val="false"/>
          <w:color w:val="000000"/>
          <w:sz w:val="28"/>
        </w:rPr>
        <w:t>
      20__ жылғы "___" _________</w:t>
      </w:r>
    </w:p>
    <w:bookmarkEnd w:id="2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шешім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3" w:id="2039"/>
    <w:p>
      <w:pPr>
        <w:spacing w:after="0"/>
        <w:ind w:left="0"/>
        <w:jc w:val="left"/>
      </w:pPr>
      <w:r>
        <w:rPr>
          <w:rFonts w:ascii="Times New Roman"/>
          <w:b/>
          <w:i w:val="false"/>
          <w:color w:val="000000"/>
        </w:rPr>
        <w:t xml:space="preserve"> Тұлғаның тауарды сыныптау туралы алдын ала шешімді қабылдау туралы өтініші*</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әкесінің аты (егер ол жеке басты куәландыратын құжатта көрсетілсе) немесе ұйымның атауы, заңды мекен-жайы, бизнес-сәйестендіру нөмірі/жеке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2.Тауардың сипаты (фирмалық атауы (тауарлық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сыныптауға ықпал ететін ұсынылған қосымшалар мен үлгілер**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сыныптау туралы алдын ала шешім қабылдау үшін кедендік алымның төленгені туралы мәлімет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берушімен ұсынылатын Еуразиялық экономикалық одағының Сыртқы экономикалық қызметінің тауар номенклатурасына сәйкес тауардың коды (мұндай ақпарат болмаған жағдайда баған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Бұдан бұрын сіз бірдей немесе осындай тауарлар туралы алдын ала шешімге өтініш бердіңіз бе? Ия Жоқ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осы нысандағы өтініш пен қосымшадағы барлық ақпараттар шынайы, нақты және дұрыс болып табылатынын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Электрондық пошта:</w:t>
            </w:r>
          </w:p>
        </w:tc>
      </w:tr>
    </w:tbl>
    <w:bookmarkStart w:name="z2534" w:id="2040"/>
    <w:p>
      <w:pPr>
        <w:spacing w:after="0"/>
        <w:ind w:left="0"/>
        <w:jc w:val="both"/>
      </w:pPr>
      <w:r>
        <w:rPr>
          <w:rFonts w:ascii="Times New Roman"/>
          <w:b w:val="false"/>
          <w:i w:val="false"/>
          <w:color w:val="000000"/>
          <w:sz w:val="28"/>
        </w:rPr>
        <w:t>
      * Аталған өтініш "Қазақстан Республикасындағы кедендік реттеу туралы" Қазақстан Республикасының Кодексінің 45-бабы 2-тармағына сәйкес құжаттардың сканерден өткізілген көшірмелерімен қоса өтініш берушінің электрондық цифрлық қолтаңбамен куәландырылған электрондық құжат немесе қағаз жеткізгіштегі түрінде беріледі.</w:t>
      </w:r>
    </w:p>
    <w:bookmarkEnd w:id="2040"/>
    <w:bookmarkStart w:name="z2535" w:id="2041"/>
    <w:p>
      <w:pPr>
        <w:spacing w:after="0"/>
        <w:ind w:left="0"/>
        <w:jc w:val="both"/>
      </w:pPr>
      <w:r>
        <w:rPr>
          <w:rFonts w:ascii="Times New Roman"/>
          <w:b w:val="false"/>
          <w:i w:val="false"/>
          <w:color w:val="000000"/>
          <w:sz w:val="28"/>
        </w:rPr>
        <w:t>
      Мемлекеттік кірістер органының цифрлық жүйесі енгізілгенге дейін немесе істен шығу туындаған жағдайда өтініш қағаз жеткізгіштегі түрінде беріледі.</w:t>
      </w:r>
    </w:p>
    <w:bookmarkEnd w:id="2041"/>
    <w:bookmarkStart w:name="z2536" w:id="2042"/>
    <w:p>
      <w:pPr>
        <w:spacing w:after="0"/>
        <w:ind w:left="0"/>
        <w:jc w:val="both"/>
      </w:pPr>
      <w:r>
        <w:rPr>
          <w:rFonts w:ascii="Times New Roman"/>
          <w:b w:val="false"/>
          <w:i w:val="false"/>
          <w:color w:val="000000"/>
          <w:sz w:val="28"/>
        </w:rPr>
        <w:t>
      ** Аталған бағанда "Қазақстан Республикасындағы кедендік реттеу туралы" Қазақстан Республикасының Кодексінің 45-бабы 2-тармағына сәйкес өтінішке қоса берілетін құжаттар тізімі көрсетіледі.</w:t>
      </w:r>
    </w:p>
    <w:bookmarkEnd w:id="2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2548" w:id="2043"/>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қағидасы</w:t>
      </w:r>
    </w:p>
    <w:bookmarkEnd w:id="2043"/>
    <w:bookmarkStart w:name="z2549" w:id="2044"/>
    <w:p>
      <w:pPr>
        <w:spacing w:after="0"/>
        <w:ind w:left="0"/>
        <w:jc w:val="left"/>
      </w:pPr>
      <w:r>
        <w:rPr>
          <w:rFonts w:ascii="Times New Roman"/>
          <w:b/>
          <w:i w:val="false"/>
          <w:color w:val="000000"/>
        </w:rPr>
        <w:t xml:space="preserve"> 1-тарау. Жалпы ережелер</w:t>
      </w:r>
    </w:p>
    <w:bookmarkEnd w:id="2044"/>
    <w:bookmarkStart w:name="z2550" w:id="2045"/>
    <w:p>
      <w:pPr>
        <w:spacing w:after="0"/>
        <w:ind w:left="0"/>
        <w:jc w:val="both"/>
      </w:pPr>
      <w:r>
        <w:rPr>
          <w:rFonts w:ascii="Times New Roman"/>
          <w:b w:val="false"/>
          <w:i w:val="false"/>
          <w:color w:val="000000"/>
          <w:sz w:val="28"/>
        </w:rPr>
        <w:t xml:space="preserve">
      1. Осы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045"/>
    <w:bookmarkStart w:name="z2551" w:id="204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2046"/>
    <w:bookmarkStart w:name="z2552" w:id="2047"/>
    <w:p>
      <w:pPr>
        <w:spacing w:after="0"/>
        <w:ind w:left="0"/>
        <w:jc w:val="left"/>
      </w:pPr>
      <w:r>
        <w:rPr>
          <w:rFonts w:ascii="Times New Roman"/>
          <w:b/>
          <w:i w:val="false"/>
          <w:color w:val="000000"/>
        </w:rPr>
        <w:t xml:space="preserve"> 2-тарау. Мемлекеттік қызметті көрсету тәртібі</w:t>
      </w:r>
    </w:p>
    <w:bookmarkEnd w:id="2047"/>
    <w:bookmarkStart w:name="z2553" w:id="204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2048"/>
    <w:bookmarkStart w:name="z2554" w:id="2049"/>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 арқылы;</w:t>
      </w:r>
    </w:p>
    <w:bookmarkEnd w:id="2049"/>
    <w:bookmarkStart w:name="z2555" w:id="2050"/>
    <w:p>
      <w:pPr>
        <w:spacing w:after="0"/>
        <w:ind w:left="0"/>
        <w:jc w:val="both"/>
      </w:pPr>
      <w:r>
        <w:rPr>
          <w:rFonts w:ascii="Times New Roman"/>
          <w:b w:val="false"/>
          <w:i w:val="false"/>
          <w:color w:val="000000"/>
          <w:sz w:val="28"/>
        </w:rPr>
        <w:t>
      2) "цифрлық үкімет" веб-порталы www.egov.kz (бұдан әрі – портал) арқылы жүзеге асырады;</w:t>
      </w:r>
    </w:p>
    <w:bookmarkEnd w:id="2050"/>
    <w:bookmarkStart w:name="z2556" w:id="2051"/>
    <w:p>
      <w:pPr>
        <w:spacing w:after="0"/>
        <w:ind w:left="0"/>
        <w:jc w:val="both"/>
      </w:pPr>
      <w:r>
        <w:rPr>
          <w:rFonts w:ascii="Times New Roman"/>
          <w:b w:val="false"/>
          <w:i w:val="false"/>
          <w:color w:val="000000"/>
          <w:sz w:val="28"/>
        </w:rPr>
        <w:t>
      3) "KEDEN" цифрлық жүйесі арқылы www.keden.kgd.gov.kz (бұдан әрі – "KEDEN" ЦЖ).</w:t>
      </w:r>
    </w:p>
    <w:bookmarkEnd w:id="2051"/>
    <w:bookmarkStart w:name="z2557" w:id="2052"/>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052"/>
    <w:bookmarkStart w:name="z2558" w:id="2053"/>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2053"/>
    <w:bookmarkStart w:name="z2559" w:id="2054"/>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2054"/>
    <w:bookmarkStart w:name="z2560" w:id="2055"/>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2055"/>
    <w:bookmarkStart w:name="z2561" w:id="2056"/>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2056"/>
    <w:bookmarkStart w:name="z2562" w:id="2057"/>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ЭЦҚ-мен куәландырылған электрондық құжаттар нысанында портал арқылы тиісті мемлекеттік цифрлық жүйелерден алады.</w:t>
      </w:r>
    </w:p>
    <w:bookmarkEnd w:id="2057"/>
    <w:bookmarkStart w:name="z2563" w:id="2058"/>
    <w:p>
      <w:pPr>
        <w:spacing w:after="0"/>
        <w:ind w:left="0"/>
        <w:jc w:val="both"/>
      </w:pPr>
      <w:r>
        <w:rPr>
          <w:rFonts w:ascii="Times New Roman"/>
          <w:b w:val="false"/>
          <w:i w:val="false"/>
          <w:color w:val="000000"/>
          <w:sz w:val="28"/>
        </w:rPr>
        <w:t>
      Көрсетілетін қызметті алушылардан цифрлық жүйелерде қамтылған құжаттар мен мәліметтерді талап етуге жол берілмейді.</w:t>
      </w:r>
    </w:p>
    <w:bookmarkEnd w:id="2058"/>
    <w:bookmarkStart w:name="z2564" w:id="2059"/>
    <w:p>
      <w:pPr>
        <w:spacing w:after="0"/>
        <w:ind w:left="0"/>
        <w:jc w:val="both"/>
      </w:pPr>
      <w:r>
        <w:rPr>
          <w:rFonts w:ascii="Times New Roman"/>
          <w:b w:val="false"/>
          <w:i w:val="false"/>
          <w:color w:val="000000"/>
          <w:sz w:val="28"/>
        </w:rPr>
        <w:t>
      Көрсетілетін қызметті алушы Мемлекеттік корпорацияға осы Қағиданың 1-қосымшасына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2-қосымшасына сәйкес нысан бойынша құжаттарды қабылдаудан бас тарту туралы қолхат береді.</w:t>
      </w:r>
    </w:p>
    <w:bookmarkEnd w:id="2059"/>
    <w:bookmarkStart w:name="z2565" w:id="2060"/>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(егер ол жеке басты куәландыратын құжатта көрсетілсе),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2060"/>
    <w:bookmarkStart w:name="z2566" w:id="2061"/>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мемлекеттік қызметті көрсету мерзімі Көрсетілетін қызметті алушы ұсынған құжаттарды көрсетілетін қызметті беруші тіркеген күннен бастап есептеледі. Мемлекеттік қызметті портал, цифрлық жүйелер арқылы электрондық түрде көрсету кезінде мемлекеттік қызметті көрсету мерзімі Көрсетілетін қызметті беруші өтінішті тіркеген күннен бастап есептеледі.</w:t>
      </w:r>
    </w:p>
    <w:bookmarkEnd w:id="2061"/>
    <w:bookmarkStart w:name="z2567" w:id="2062"/>
    <w:p>
      <w:pPr>
        <w:spacing w:after="0"/>
        <w:ind w:left="0"/>
        <w:jc w:val="both"/>
      </w:pPr>
      <w:r>
        <w:rPr>
          <w:rFonts w:ascii="Times New Roman"/>
          <w:b w:val="false"/>
          <w:i w:val="false"/>
          <w:color w:val="000000"/>
          <w:sz w:val="28"/>
        </w:rPr>
        <w:t>
      Портал, осы тармақта көрсетілген цифрлық жүйелер арқылы жүгінген кезде көрсетілетін қызметті алушының порталдағы "жеке кабинет" арқылы қашықтықтан қол жеткізу режимінде Мемлекеттік қызмет көрсету мәртебесі туралы ақпаратты, Мемлекеттік кірістер органдарының цифрлық жүйелерін және өтініштерді қабылдау және өңдеу жүйелерін алу мүмкіндігі болады.</w:t>
      </w:r>
    </w:p>
    <w:bookmarkEnd w:id="2062"/>
    <w:bookmarkStart w:name="z2568" w:id="2063"/>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2063"/>
    <w:bookmarkStart w:name="z2569" w:id="2064"/>
    <w:p>
      <w:pPr>
        <w:spacing w:after="0"/>
        <w:ind w:left="0"/>
        <w:jc w:val="both"/>
      </w:pPr>
      <w:r>
        <w:rPr>
          <w:rFonts w:ascii="Times New Roman"/>
          <w:b w:val="false"/>
          <w:i w:val="false"/>
          <w:color w:val="000000"/>
          <w:sz w:val="28"/>
        </w:rPr>
        <w:t>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 (бұдан әрі – ҚР мерекелер туралы Заңы)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2064"/>
    <w:bookmarkStart w:name="z2570" w:id="2065"/>
    <w:p>
      <w:pPr>
        <w:spacing w:after="0"/>
        <w:ind w:left="0"/>
        <w:jc w:val="both"/>
      </w:pPr>
      <w:r>
        <w:rPr>
          <w:rFonts w:ascii="Times New Roman"/>
          <w:b w:val="false"/>
          <w:i w:val="false"/>
          <w:color w:val="000000"/>
          <w:sz w:val="28"/>
        </w:rPr>
        <w:t>
      Көрсетілетін қызметті алушы Кеден кодексінің 49-бабы 6-тармағының екінші бөлігінде белгіленген мерзімде қосымша ақпарат ұсынбаған не өтініш беруші тауарды сыныптау үшін қажетті құжаттар мен мәліметтерді ұсынудан бас тартқан кезде көрсетілетін қызметті беруші бас тарту негіздерін көрсете отырып, тауарды жинақталмаған түрде сыныптау туралы шешім қабылдаудан бас тартады.</w:t>
      </w:r>
    </w:p>
    <w:bookmarkEnd w:id="2065"/>
    <w:bookmarkStart w:name="z2571" w:id="2066"/>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 тіркелген күннен бастап 20 (жиырма) жұмыс күнінен кешіктірмей өтінішті қарайды.</w:t>
      </w:r>
    </w:p>
    <w:bookmarkEnd w:id="2066"/>
    <w:bookmarkStart w:name="z2572" w:id="2067"/>
    <w:p>
      <w:pPr>
        <w:spacing w:after="0"/>
        <w:ind w:left="0"/>
        <w:jc w:val="both"/>
      </w:pPr>
      <w:r>
        <w:rPr>
          <w:rFonts w:ascii="Times New Roman"/>
          <w:b w:val="false"/>
          <w:i w:val="false"/>
          <w:color w:val="000000"/>
          <w:sz w:val="28"/>
        </w:rPr>
        <w:t>
      Мемлекеттік қызметті көрсету үшін тауар туралы қосымша ақпарат алу қажет болған кезде көрсетілетін қызметті беруші өтініш келіп түскен күннен бастап 10 (он) жұмыс күнінен кешіктірмей көрсетілетін қызметті алушыға сұрау салуды жібереді.</w:t>
      </w:r>
    </w:p>
    <w:bookmarkEnd w:id="2067"/>
    <w:bookmarkStart w:name="z2573" w:id="2068"/>
    <w:p>
      <w:pPr>
        <w:spacing w:after="0"/>
        <w:ind w:left="0"/>
        <w:jc w:val="both"/>
      </w:pPr>
      <w:r>
        <w:rPr>
          <w:rFonts w:ascii="Times New Roman"/>
          <w:b w:val="false"/>
          <w:i w:val="false"/>
          <w:color w:val="000000"/>
          <w:sz w:val="28"/>
        </w:rPr>
        <w:t>
      Көрсетілетін қызметті берушінің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49-бабының 6-тармағында көзделген.</w:t>
      </w:r>
    </w:p>
    <w:bookmarkEnd w:id="2068"/>
    <w:bookmarkStart w:name="z2574" w:id="2069"/>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2069"/>
    <w:bookmarkStart w:name="z2575" w:id="2070"/>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w:t>
      </w:r>
    </w:p>
    <w:bookmarkEnd w:id="2070"/>
    <w:bookmarkStart w:name="z2576" w:id="207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071"/>
    <w:bookmarkStart w:name="z2577" w:id="2072"/>
    <w:p>
      <w:pPr>
        <w:spacing w:after="0"/>
        <w:ind w:left="0"/>
        <w:jc w:val="both"/>
      </w:pPr>
      <w:r>
        <w:rPr>
          <w:rFonts w:ascii="Times New Roman"/>
          <w:b w:val="false"/>
          <w:i w:val="false"/>
          <w:color w:val="000000"/>
          <w:sz w:val="28"/>
        </w:rPr>
        <w:t>
      Мемлекеттік көрсетілетін қызмет мерзімінің өтуі көрсетілетін қызметті алушыға қосымша ақпарат беру қажеттілігі туралы сұрау салу жіберілген күннен бастап тоқтатыла тұрады және қосымша ақпарат келіп түскен күннен бастап қайта басталады.</w:t>
      </w:r>
    </w:p>
    <w:bookmarkEnd w:id="2072"/>
    <w:bookmarkStart w:name="z2578" w:id="2073"/>
    <w:p>
      <w:pPr>
        <w:spacing w:after="0"/>
        <w:ind w:left="0"/>
        <w:jc w:val="both"/>
      </w:pPr>
      <w:r>
        <w:rPr>
          <w:rFonts w:ascii="Times New Roman"/>
          <w:b w:val="false"/>
          <w:i w:val="false"/>
          <w:color w:val="000000"/>
          <w:sz w:val="28"/>
        </w:rPr>
        <w:t>
      Порталға, цифрлық жүйелер арқылы жүгінген кезде мемлекеттік қызметті көрсету нәтижесі немесе тізбенің 9-тармағында көрсетілген жағдайларда және негіздер бойынша мемлекеттік қызметті көрсетуден бас тарту туралы дәлелді жауап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2073"/>
    <w:bookmarkStart w:name="z2579" w:id="2074"/>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bookmarkEnd w:id="2074"/>
    <w:bookmarkStart w:name="z2580" w:id="2075"/>
    <w:p>
      <w:pPr>
        <w:spacing w:after="0"/>
        <w:ind w:left="0"/>
        <w:jc w:val="both"/>
      </w:pPr>
      <w:r>
        <w:rPr>
          <w:rFonts w:ascii="Times New Roman"/>
          <w:b w:val="false"/>
          <w:i w:val="false"/>
          <w:color w:val="000000"/>
          <w:sz w:val="28"/>
        </w:rPr>
        <w:t>
      Дайын құжаттарды беру жеке басын куәландыратын құжаттарды не цифрлық құжаттар сервисінен электрондық құжатты ұсынған кезде Мемлекеттік корпорацияның жұмыс кестесіне сәйкес жүзеге асырылады, сондай-ақ өкілдің тиісті өкілеттіктері көрсетілетін Қазақстан Республикасының азаматтық заңнамасына сәйкес берілген құжатты ұсынады. Дайын құжаттарды электрондық түрде беру цифрлық жүйелер арқылы тәулік бойы жүргізіледі.</w:t>
      </w:r>
    </w:p>
    <w:bookmarkEnd w:id="2075"/>
    <w:bookmarkStart w:name="z2581" w:id="2076"/>
    <w:p>
      <w:pPr>
        <w:spacing w:after="0"/>
        <w:ind w:left="0"/>
        <w:jc w:val="both"/>
      </w:pPr>
      <w:r>
        <w:rPr>
          <w:rFonts w:ascii="Times New Roman"/>
          <w:b w:val="false"/>
          <w:i w:val="false"/>
          <w:color w:val="000000"/>
          <w:sz w:val="28"/>
        </w:rPr>
        <w:t>
      Көрсетілетін қызметті берушінің, Мемлекеттік корпорацияның мерзімінде талап етілмеген құжаттарды сақтау шарты:</w:t>
      </w:r>
    </w:p>
    <w:bookmarkEnd w:id="2076"/>
    <w:bookmarkStart w:name="z2582" w:id="2077"/>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2077"/>
    <w:bookmarkStart w:name="z2583" w:id="2078"/>
    <w:p>
      <w:pPr>
        <w:spacing w:after="0"/>
        <w:ind w:left="0"/>
        <w:jc w:val="both"/>
      </w:pPr>
      <w:r>
        <w:rPr>
          <w:rFonts w:ascii="Times New Roman"/>
          <w:b w:val="false"/>
          <w:i w:val="false"/>
          <w:color w:val="000000"/>
          <w:sz w:val="28"/>
        </w:rPr>
        <w:t>
      Мемлекеттік корпорация құжаттарды 1 (бір) ай бойы сақтауды қамтамасыз етеді, содан кейін оларды одан әрі сақтау үшін көрсетілетін қызметті берушіге береді.</w:t>
      </w:r>
    </w:p>
    <w:bookmarkEnd w:id="2078"/>
    <w:bookmarkStart w:name="z2584" w:id="2079"/>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2079"/>
    <w:bookmarkStart w:name="z2585" w:id="2080"/>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080"/>
    <w:bookmarkStart w:name="z2586" w:id="2081"/>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081"/>
    <w:bookmarkStart w:name="z2587" w:id="2082"/>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082"/>
    <w:bookmarkStart w:name="z2588" w:id="208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083"/>
    <w:bookmarkStart w:name="z2589" w:id="2084"/>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084"/>
    <w:bookmarkStart w:name="z2590" w:id="2085"/>
    <w:p>
      <w:pPr>
        <w:spacing w:after="0"/>
        <w:ind w:left="0"/>
        <w:jc w:val="both"/>
      </w:pPr>
      <w:r>
        <w:rPr>
          <w:rFonts w:ascii="Times New Roman"/>
          <w:b w:val="false"/>
          <w:i w:val="false"/>
          <w:color w:val="000000"/>
          <w:sz w:val="28"/>
        </w:rPr>
        <w:t>
      көрсетілетін қызметті беруші басшысының атына;</w:t>
      </w:r>
    </w:p>
    <w:bookmarkEnd w:id="2085"/>
    <w:bookmarkStart w:name="z2591" w:id="208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086"/>
    <w:bookmarkStart w:name="z2592" w:id="208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087"/>
    <w:bookmarkStart w:name="z2593" w:id="2088"/>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2088"/>
    <w:bookmarkStart w:name="z2594" w:id="2089"/>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2089"/>
    <w:bookmarkStart w:name="z2595" w:id="2090"/>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2090"/>
    <w:bookmarkStart w:name="z2596" w:id="209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091"/>
    <w:bookmarkStart w:name="z2597" w:id="2092"/>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2092"/>
    <w:bookmarkStart w:name="z2598" w:id="209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 әртүрлі тауар партияларымен</w:t>
            </w:r>
            <w:r>
              <w:br/>
            </w:r>
            <w:r>
              <w:rPr>
                <w:rFonts w:ascii="Times New Roman"/>
                <w:b w:val="false"/>
                <w:i w:val="false"/>
                <w:color w:val="000000"/>
                <w:sz w:val="20"/>
              </w:rPr>
              <w:t>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094"/>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арқылы www.​egov.​kz (бұдан әрі – портал);</w:t>
            </w:r>
          </w:p>
          <w:p>
            <w:pPr>
              <w:spacing w:after="20"/>
              <w:ind w:left="20"/>
              <w:jc w:val="both"/>
            </w:pPr>
            <w:r>
              <w:rPr>
                <w:rFonts w:ascii="Times New Roman"/>
                <w:b w:val="false"/>
                <w:i w:val="false"/>
                <w:color w:val="000000"/>
                <w:sz w:val="20"/>
              </w:rPr>
              <w:t>
3) "KEDEN" цифрлық жүйесі арқылы www.​keden.​kgd.​gov.​kz (бұдан әрі –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095"/>
          <w:p>
            <w:pPr>
              <w:spacing w:after="20"/>
              <w:ind w:left="20"/>
              <w:jc w:val="both"/>
            </w:pPr>
            <w:r>
              <w:rPr>
                <w:rFonts w:ascii="Times New Roman"/>
                <w:b w:val="false"/>
                <w:i w:val="false"/>
                <w:color w:val="000000"/>
                <w:sz w:val="20"/>
              </w:rPr>
              <w:t>
1) Өтініш тіркелген күннен бастап 20 (жиырма) жұмыс күнінен кешіктірмей;</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не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09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ҚР Еңбек кодексіне және ҚР мерекелер туралы Заңы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www.​egov.​kz;</w:t>
            </w:r>
          </w:p>
          <w:p>
            <w:pPr>
              <w:spacing w:after="20"/>
              <w:ind w:left="20"/>
              <w:jc w:val="both"/>
            </w:pPr>
            <w:r>
              <w:rPr>
                <w:rFonts w:ascii="Times New Roman"/>
                <w:b w:val="false"/>
                <w:i w:val="false"/>
                <w:color w:val="000000"/>
                <w:sz w:val="20"/>
              </w:rPr>
              <w:t>
4) "KEDEN" ЦЖ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097"/>
          <w:p>
            <w:pPr>
              <w:spacing w:after="20"/>
              <w:ind w:left="20"/>
              <w:jc w:val="both"/>
            </w:pPr>
            <w:r>
              <w:rPr>
                <w:rFonts w:ascii="Times New Roman"/>
                <w:b w:val="false"/>
                <w:i w:val="false"/>
                <w:color w:val="000000"/>
                <w:sz w:val="20"/>
              </w:rPr>
              <w:t>
көрсетілетін қызметті алушы Мемлекеттік корпорацияға немесе порталға жүгінген кезде:</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Қағидаға 3-қосымшаға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шарттың (келісімшарттың)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олардың негізінде жиналмаған түрдегі тауарды сыныптау туралы шешім қабылданатын құжаттар (іс-әрекет принципі мен функциялары көрсетілген тауардың және оның компоненттерінің техникалық сипаттамасы, монтаждау немесе құрастыру тәсілінің сипаттамасы, олардан тауар және оның компоненттері өндірілген материалдардың сипаттамасы, Құрастыру сызбалары, схемалары, мүмкіндігінше фотосуреттер, өндірушілердің каталогтары, бейнематериал, өнімнің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мемлекеттік кірістер органы декларант кедендік рәсіммен орналастыру үшін берген тауарларға арналған декларацияны тіркегенге дейін (кедендік транзиттің кедендік рәсімін қоспағанда) жинақталмаған немесе бөлшектелген түрде, оның ішінде жиынтықталмаған немесе аяқталмаған түрде әкелінген тауардың бірінші партиясына қатысты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ұсынған құжаттар мен мәліметтер тауарды жинақталмаған түрде жіктеу туралы шешім қабылдау үшін жеткіліксіз болса, көрсетілетін қызметті беруші көрсетілетін қызметті алушыны өтініш келіп түскен күннен бастап 10 (он) жұмыс күнінен кешіктірмей қосымша ақпарат беру қажеттігі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көрсетілетін қызметті алушыны жазбаша хабардар еткен күннен бастап күнтізбелік 30 (отыз) күн ішінде берілуге тиіс.</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098"/>
          <w:p>
            <w:pPr>
              <w:spacing w:after="20"/>
              <w:ind w:left="20"/>
              <w:jc w:val="both"/>
            </w:pPr>
            <w:r>
              <w:rPr>
                <w:rFonts w:ascii="Times New Roman"/>
                <w:b w:val="false"/>
                <w:i w:val="false"/>
                <w:color w:val="000000"/>
                <w:sz w:val="20"/>
              </w:rPr>
              <w:t>
1) егер қосымша ақпарат осы Қағиданың 1-қосымшасына сәйкес Тізбенің 8-тармағында белгіленген мерзімде ұсынылмаса не көрсетілетін қызметті алушы тауарды сыныптау үшін қажетті құжаттар мен мәліметтерді ұсынудан бас тартса;</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2) егер Еуразиялық экономикалық одақтың кедендік шекарасы арқылы өткізілетін тауардың құрамдас бөліктері жинақталмаған немесе бөлшектелген түрде, оның ішінде жиынтықталмаған немесе аяқталмаған түрде сыныптау қағидаларына сәйкес аяқталған немесе жиынтық тауардың коды бойынша сыныпталатын тауарды құрмаса;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өтініште және оған қоса берілетін құжаттарда көрсетілген қарама-қайшы ақпарат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099"/>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әртүрлі тауар партияларымен</w:t>
            </w:r>
            <w:r>
              <w:br/>
            </w:r>
            <w:r>
              <w:rPr>
                <w:rFonts w:ascii="Times New Roman"/>
                <w:b w:val="false"/>
                <w:i w:val="false"/>
                <w:color w:val="000000"/>
                <w:sz w:val="20"/>
              </w:rPr>
              <w:t>әкелінуі болжанатын, құрастырылмаған немесе</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ішінде жинақталмаған немесе жасалып бітпеген түрдегі тауарды сыныптау туралы шешім қабылдау" мемлекеттік көрсетілетін қызмет қағидасына</w:t>
            </w:r>
            <w:r>
              <w:br/>
            </w:r>
            <w:r>
              <w:rPr>
                <w:rFonts w:ascii="Times New Roman"/>
                <w:b w:val="false"/>
                <w:i w:val="false"/>
                <w:color w:val="000000"/>
                <w:sz w:val="20"/>
              </w:rPr>
              <w:t>2-қосымша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(егер ол жеке басты</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 (бұдан әрі – аты-жөні), не 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630" w:id="2100"/>
    <w:p>
      <w:pPr>
        <w:spacing w:after="0"/>
        <w:ind w:left="0"/>
        <w:jc w:val="left"/>
      </w:pPr>
      <w:r>
        <w:rPr>
          <w:rFonts w:ascii="Times New Roman"/>
          <w:b/>
          <w:i w:val="false"/>
          <w:color w:val="000000"/>
        </w:rPr>
        <w:t xml:space="preserve"> Құжаттарды қабылдаудан бас тарту туралы қолхат</w:t>
      </w:r>
    </w:p>
    <w:bookmarkEnd w:id="2100"/>
    <w:bookmarkStart w:name="z2631" w:id="210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қызметін көрсетуге құжаттарды қабылдаудан бас тартады, атап айтқанда:</w:t>
      </w:r>
    </w:p>
    <w:bookmarkEnd w:id="2101"/>
    <w:bookmarkStart w:name="z2632" w:id="2102"/>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bookmarkEnd w:id="2102"/>
    <w:bookmarkStart w:name="z2633" w:id="2103"/>
    <w:p>
      <w:pPr>
        <w:spacing w:after="0"/>
        <w:ind w:left="0"/>
        <w:jc w:val="both"/>
      </w:pPr>
      <w:r>
        <w:rPr>
          <w:rFonts w:ascii="Times New Roman"/>
          <w:b w:val="false"/>
          <w:i w:val="false"/>
          <w:color w:val="000000"/>
          <w:sz w:val="28"/>
        </w:rPr>
        <w:t>
      1)_____________________________________;</w:t>
      </w:r>
    </w:p>
    <w:bookmarkEnd w:id="2103"/>
    <w:bookmarkStart w:name="z2634" w:id="2104"/>
    <w:p>
      <w:pPr>
        <w:spacing w:after="0"/>
        <w:ind w:left="0"/>
        <w:jc w:val="both"/>
      </w:pPr>
      <w:r>
        <w:rPr>
          <w:rFonts w:ascii="Times New Roman"/>
          <w:b w:val="false"/>
          <w:i w:val="false"/>
          <w:color w:val="000000"/>
          <w:sz w:val="28"/>
        </w:rPr>
        <w:t>
      2)_____________________________________;</w:t>
      </w:r>
    </w:p>
    <w:bookmarkEnd w:id="2104"/>
    <w:bookmarkStart w:name="z2635" w:id="2105"/>
    <w:p>
      <w:pPr>
        <w:spacing w:after="0"/>
        <w:ind w:left="0"/>
        <w:jc w:val="both"/>
      </w:pPr>
      <w:r>
        <w:rPr>
          <w:rFonts w:ascii="Times New Roman"/>
          <w:b w:val="false"/>
          <w:i w:val="false"/>
          <w:color w:val="000000"/>
          <w:sz w:val="28"/>
        </w:rPr>
        <w:t>
      3)___________________________________.</w:t>
      </w:r>
    </w:p>
    <w:bookmarkEnd w:id="2105"/>
    <w:bookmarkStart w:name="z2636" w:id="2106"/>
    <w:p>
      <w:pPr>
        <w:spacing w:after="0"/>
        <w:ind w:left="0"/>
        <w:jc w:val="both"/>
      </w:pPr>
      <w:r>
        <w:rPr>
          <w:rFonts w:ascii="Times New Roman"/>
          <w:b w:val="false"/>
          <w:i w:val="false"/>
          <w:color w:val="000000"/>
          <w:sz w:val="28"/>
        </w:rPr>
        <w:t>
      Осы қолхат әрбір тарапқа бір-бірден 2 данада жасалды.</w:t>
      </w:r>
    </w:p>
    <w:bookmarkEnd w:id="2106"/>
    <w:bookmarkStart w:name="z2637" w:id="2107"/>
    <w:p>
      <w:pPr>
        <w:spacing w:after="0"/>
        <w:ind w:left="0"/>
        <w:jc w:val="both"/>
      </w:pPr>
      <w:r>
        <w:rPr>
          <w:rFonts w:ascii="Times New Roman"/>
          <w:b w:val="false"/>
          <w:i w:val="false"/>
          <w:color w:val="000000"/>
          <w:sz w:val="28"/>
        </w:rPr>
        <w:t>
      Т.А.Ә. (егер ол жеке басты куәландыратын құжатта көрсетілсе) (Мемлекеттік корпорацияның қызметкері) (қолы)</w:t>
      </w:r>
    </w:p>
    <w:bookmarkEnd w:id="2107"/>
    <w:bookmarkStart w:name="z2638" w:id="2108"/>
    <w:p>
      <w:pPr>
        <w:spacing w:after="0"/>
        <w:ind w:left="0"/>
        <w:jc w:val="both"/>
      </w:pPr>
      <w:r>
        <w:rPr>
          <w:rFonts w:ascii="Times New Roman"/>
          <w:b w:val="false"/>
          <w:i w:val="false"/>
          <w:color w:val="000000"/>
          <w:sz w:val="28"/>
        </w:rPr>
        <w:t>
      Орындаушы: Т.А.Ә. (егер ол жеке басты куәландыратын құжатта көрсетілсе)_____________</w:t>
      </w:r>
    </w:p>
    <w:bookmarkEnd w:id="2108"/>
    <w:bookmarkStart w:name="z2639" w:id="2109"/>
    <w:p>
      <w:pPr>
        <w:spacing w:after="0"/>
        <w:ind w:left="0"/>
        <w:jc w:val="both"/>
      </w:pPr>
      <w:r>
        <w:rPr>
          <w:rFonts w:ascii="Times New Roman"/>
          <w:b w:val="false"/>
          <w:i w:val="false"/>
          <w:color w:val="000000"/>
          <w:sz w:val="28"/>
        </w:rPr>
        <w:t>
      Телефон __________</w:t>
      </w:r>
    </w:p>
    <w:bookmarkEnd w:id="2109"/>
    <w:bookmarkStart w:name="z2640" w:id="2110"/>
    <w:p>
      <w:pPr>
        <w:spacing w:after="0"/>
        <w:ind w:left="0"/>
        <w:jc w:val="both"/>
      </w:pPr>
      <w:r>
        <w:rPr>
          <w:rFonts w:ascii="Times New Roman"/>
          <w:b w:val="false"/>
          <w:i w:val="false"/>
          <w:color w:val="000000"/>
          <w:sz w:val="28"/>
        </w:rPr>
        <w:t>
      Алдым: көрсетілетін қызметті алушының Т.А.Ә. (егер ол жеке басты куәландыратын құжатта көрсетілсе) / қолы</w:t>
      </w:r>
    </w:p>
    <w:bookmarkEnd w:id="2110"/>
    <w:bookmarkStart w:name="z2641" w:id="2111"/>
    <w:p>
      <w:pPr>
        <w:spacing w:after="0"/>
        <w:ind w:left="0"/>
        <w:jc w:val="both"/>
      </w:pPr>
      <w:r>
        <w:rPr>
          <w:rFonts w:ascii="Times New Roman"/>
          <w:b w:val="false"/>
          <w:i w:val="false"/>
          <w:color w:val="000000"/>
          <w:sz w:val="28"/>
        </w:rPr>
        <w:t>
      20__ жылғы "___" _________</w:t>
      </w:r>
    </w:p>
    <w:bookmarkEnd w:id="2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әртүрлі тауар партияларымен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әкелінуі болжанатын, құрастырылмаған немесе бөлшектелген түрдегі,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жинақталмаған немесе жасалып бітпеген түрдегі тауарды сыныптау туралы шешім қабылдау" мемлекеттік 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8" w:id="2112"/>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шешімді қабылдау туралы өтініш</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(заңды тұлғаның атауы, заңды мекен-жайы, бизнес-сәйестендіру нөмірі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декларациялау жүзеге асырылатын мемлекеттік кірістер органының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туралы мәлімет (тауардың атауы, тауардың құрауыштарының тiзбесі)*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орналастырылатын кедендік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жеткізу мерзімі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сауда шартының (келісімшарты)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Аталған өтінішке мынадай құжаттар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құрастырылмаған немесе бөлшектелген түрде, оның ішінде жасақталмаған немесе жасалып бітпеген түрде сыныптау туралы шешімді алу үшін құжат түрі: электрондық қағаз жеткізгіштегі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Электрондық пошта:</w:t>
            </w:r>
          </w:p>
        </w:tc>
      </w:tr>
    </w:tbl>
    <w:bookmarkStart w:name="z2649" w:id="2113"/>
    <w:p>
      <w:pPr>
        <w:spacing w:after="0"/>
        <w:ind w:left="0"/>
        <w:jc w:val="both"/>
      </w:pPr>
      <w:r>
        <w:rPr>
          <w:rFonts w:ascii="Times New Roman"/>
          <w:b w:val="false"/>
          <w:i w:val="false"/>
          <w:color w:val="000000"/>
          <w:sz w:val="28"/>
        </w:rPr>
        <w:t>
      * Аталған бағанды толтыру кезінде тауар туралы мәліметтер көрсету үшін орын жетіспеген жағдайда, қосымша парақ қойыңыз.</w:t>
      </w:r>
    </w:p>
    <w:bookmarkEnd w:id="2113"/>
    <w:bookmarkStart w:name="z2650" w:id="2114"/>
    <w:p>
      <w:pPr>
        <w:spacing w:after="0"/>
        <w:ind w:left="0"/>
        <w:jc w:val="both"/>
      </w:pPr>
      <w:r>
        <w:rPr>
          <w:rFonts w:ascii="Times New Roman"/>
          <w:b w:val="false"/>
          <w:i w:val="false"/>
          <w:color w:val="000000"/>
          <w:sz w:val="28"/>
        </w:rPr>
        <w:t>
      ** Аталған бағанда "Қазақстан Республикасындағы кедендік реттеу туралы" Қазақстан Республикасы Кодексінің 49-бабы 4-тармағына сәйкес өтінішке қоса берілетін құжаттар тізімі көрсетіледі.</w:t>
      </w:r>
    </w:p>
    <w:bookmarkEnd w:id="2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2662" w:id="2115"/>
    <w:p>
      <w:pPr>
        <w:spacing w:after="0"/>
        <w:ind w:left="0"/>
        <w:jc w:val="left"/>
      </w:pPr>
      <w:r>
        <w:rPr>
          <w:rFonts w:ascii="Times New Roman"/>
          <w:b/>
          <w:i w:val="false"/>
          <w:color w:val="000000"/>
        </w:rPr>
        <w:t xml:space="preserve"> "Халықаралық тасымалдау көлiк құралын кедендiк пломбалар мен мөрлер салынған тауарларды тасымалдауға жiберу туралы куәлiк беру" мемлекеттік қызмет көрсету қағидасы</w:t>
      </w:r>
    </w:p>
    <w:bookmarkEnd w:id="2115"/>
    <w:bookmarkStart w:name="z2663" w:id="2116"/>
    <w:p>
      <w:pPr>
        <w:spacing w:after="0"/>
        <w:ind w:left="0"/>
        <w:jc w:val="left"/>
      </w:pPr>
      <w:r>
        <w:rPr>
          <w:rFonts w:ascii="Times New Roman"/>
          <w:b/>
          <w:i w:val="false"/>
          <w:color w:val="000000"/>
        </w:rPr>
        <w:t xml:space="preserve"> 1-тарау. Жалпы ережелер</w:t>
      </w:r>
    </w:p>
    <w:bookmarkEnd w:id="2116"/>
    <w:bookmarkStart w:name="z2664" w:id="2117"/>
    <w:p>
      <w:pPr>
        <w:spacing w:after="0"/>
        <w:ind w:left="0"/>
        <w:jc w:val="both"/>
      </w:pPr>
      <w:r>
        <w:rPr>
          <w:rFonts w:ascii="Times New Roman"/>
          <w:b w:val="false"/>
          <w:i w:val="false"/>
          <w:color w:val="000000"/>
          <w:sz w:val="28"/>
        </w:rPr>
        <w:t xml:space="preserve">
      1. Осы "Халықаралық тасымалдау көлiк құралын кедендiк пломбалар мен мөрлер салынған тауарларды тасымалдауға жiберу туралы куәлiк беру"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"Халықаралық тасымалдау көлiк құралын кедендiк пломбалар мен мөрлер салынған тауарларды тасымалдауға жiберу туралы куәлiк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117"/>
    <w:bookmarkStart w:name="z2665" w:id="2118"/>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2118"/>
    <w:bookmarkStart w:name="z2666" w:id="2119"/>
    <w:p>
      <w:pPr>
        <w:spacing w:after="0"/>
        <w:ind w:left="0"/>
        <w:jc w:val="left"/>
      </w:pPr>
      <w:r>
        <w:rPr>
          <w:rFonts w:ascii="Times New Roman"/>
          <w:b/>
          <w:i w:val="false"/>
          <w:color w:val="000000"/>
        </w:rPr>
        <w:t xml:space="preserve"> 2-тарау. Мемлекеттік қызметті көрсету тәртібі</w:t>
      </w:r>
    </w:p>
    <w:bookmarkEnd w:id="2119"/>
    <w:bookmarkStart w:name="z2667" w:id="2120"/>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2120"/>
    <w:bookmarkStart w:name="z2668" w:id="2121"/>
    <w:p>
      <w:pPr>
        <w:spacing w:after="0"/>
        <w:ind w:left="0"/>
        <w:jc w:val="both"/>
      </w:pPr>
      <w:r>
        <w:rPr>
          <w:rFonts w:ascii="Times New Roman"/>
          <w:b w:val="false"/>
          <w:i w:val="false"/>
          <w:color w:val="000000"/>
          <w:sz w:val="28"/>
        </w:rPr>
        <w:t>
      1) көрсетілетін қызметті берушінің кеңсесі арқылы;</w:t>
      </w:r>
    </w:p>
    <w:bookmarkEnd w:id="2121"/>
    <w:bookmarkStart w:name="z2669" w:id="2122"/>
    <w:p>
      <w:pPr>
        <w:spacing w:after="0"/>
        <w:ind w:left="0"/>
        <w:jc w:val="both"/>
      </w:pPr>
      <w:r>
        <w:rPr>
          <w:rFonts w:ascii="Times New Roman"/>
          <w:b w:val="false"/>
          <w:i w:val="false"/>
          <w:color w:val="000000"/>
          <w:sz w:val="28"/>
        </w:rPr>
        <w:t>
      2) "цифрлық үкімет" веб-порталы www.egov.kz (бұдан әрі – портал) арқылы жүзеге асырады.</w:t>
      </w:r>
    </w:p>
    <w:bookmarkEnd w:id="2122"/>
    <w:bookmarkStart w:name="z2670" w:id="2123"/>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"Халықаралық тасымалдау көлiк құралын кедендiк пломбалар мен мөрлер салынған тауарларды тасымалдауға жiберу туралы куәлiк беру"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123"/>
    <w:bookmarkStart w:name="z2671" w:id="2124"/>
    <w:p>
      <w:pPr>
        <w:spacing w:after="0"/>
        <w:ind w:left="0"/>
        <w:jc w:val="both"/>
      </w:pPr>
      <w:r>
        <w:rPr>
          <w:rFonts w:ascii="Times New Roman"/>
          <w:b w:val="false"/>
          <w:i w:val="false"/>
          <w:color w:val="000000"/>
          <w:sz w:val="28"/>
        </w:rPr>
        <w:t>
      Келу тәртібімен жүгінген кезде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w:t>
      </w:r>
    </w:p>
    <w:bookmarkEnd w:id="2124"/>
    <w:bookmarkStart w:name="z2672" w:id="2125"/>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2125"/>
    <w:bookmarkStart w:name="z2673" w:id="2126"/>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2126"/>
    <w:bookmarkStart w:name="z2674" w:id="2127"/>
    <w:p>
      <w:pPr>
        <w:spacing w:after="0"/>
        <w:ind w:left="0"/>
        <w:jc w:val="both"/>
      </w:pPr>
      <w:r>
        <w:rPr>
          <w:rFonts w:ascii="Times New Roman"/>
          <w:b w:val="false"/>
          <w:i w:val="false"/>
          <w:color w:val="000000"/>
          <w:sz w:val="28"/>
        </w:rPr>
        <w:t>
      Көрсетілетін қызметті берушінің кеңсесіне жүгінген кезде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2127"/>
    <w:bookmarkStart w:name="z2675" w:id="212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2128"/>
    <w:bookmarkStart w:name="z2676" w:id="2129"/>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цифрлық жүйелерде қамтылған, заңмен қорғалатын құпияны құрайтын мәліметтерді пайдалануға жазбаша келісімін береді.</w:t>
      </w:r>
    </w:p>
    <w:bookmarkEnd w:id="2129"/>
    <w:bookmarkStart w:name="z2677" w:id="2130"/>
    <w:p>
      <w:pPr>
        <w:spacing w:after="0"/>
        <w:ind w:left="0"/>
        <w:jc w:val="both"/>
      </w:pPr>
      <w:r>
        <w:rPr>
          <w:rFonts w:ascii="Times New Roman"/>
          <w:b w:val="false"/>
          <w:i w:val="false"/>
          <w:color w:val="000000"/>
          <w:sz w:val="28"/>
        </w:rPr>
        <w:t>
      Мемлекеттік цифрлық жүйелерде қамтылған жеке басын куәландыратын құжаттар туралы мәліметтерді көрсетілетін қызметті беруші тиісті мемлекеттік цифрлық жүйелерден портал арқылы уәкілетті лауазымды адамдардың электрондық цифрлық қолтаңбасымен ЭЦҚ куәландырылған электрондық құжат нысанында алады.</w:t>
      </w:r>
    </w:p>
    <w:bookmarkEnd w:id="2130"/>
    <w:bookmarkStart w:name="z2678" w:id="2131"/>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құжаттарды және мәліметтерді талап етуге жол берілмейді.</w:t>
      </w:r>
    </w:p>
    <w:bookmarkEnd w:id="2131"/>
    <w:bookmarkStart w:name="z2679" w:id="2132"/>
    <w:p>
      <w:pPr>
        <w:spacing w:after="0"/>
        <w:ind w:left="0"/>
        <w:jc w:val="both"/>
      </w:pPr>
      <w:r>
        <w:rPr>
          <w:rFonts w:ascii="Times New Roman"/>
          <w:b w:val="false"/>
          <w:i w:val="false"/>
          <w:color w:val="000000"/>
          <w:sz w:val="28"/>
        </w:rPr>
        <w:t>
      Құжаттарды қабылдауға жауапты көрсетілетін қызметті берушінің құрылымдық бөлімшесі құжаттар келіп түскен күні, мүмкіндігінше қысқа мерзімде, бірақ өтініш келіп түскен сәттен бастап көрсетілетін қызметті берушінің 1 сағаттан кешіктірмей жұмыс уақыты ішінде өтінішке тіркеу нөмірін бере отырып, көрсетілетін қызметті берушінің цифрлық жүйесін пайдалану арқылы оны тіркейді.</w:t>
      </w:r>
    </w:p>
    <w:bookmarkEnd w:id="2132"/>
    <w:bookmarkStart w:name="z2680" w:id="2133"/>
    <w:p>
      <w:pPr>
        <w:spacing w:after="0"/>
        <w:ind w:left="0"/>
        <w:jc w:val="both"/>
      </w:pPr>
      <w:r>
        <w:rPr>
          <w:rFonts w:ascii="Times New Roman"/>
          <w:b w:val="false"/>
          <w:i w:val="false"/>
          <w:color w:val="000000"/>
          <w:sz w:val="28"/>
        </w:rPr>
        <w:t>
      Егер өтініш көрсетілетін қызметті берушінің жұмыс уақыты аяқталғанға дейін 1 сағаттан аз уақыт бұрын берілсе, оны тіркеу көрсетілетін қызметті берушінің жұмыс уақыты басталған сәттен бастап 1 сағаттан кешіктірілмей жүзеге асырылады.</w:t>
      </w:r>
    </w:p>
    <w:bookmarkEnd w:id="2133"/>
    <w:bookmarkStart w:name="z2681" w:id="2134"/>
    <w:p>
      <w:pPr>
        <w:spacing w:after="0"/>
        <w:ind w:left="0"/>
        <w:jc w:val="both"/>
      </w:pPr>
      <w:r>
        <w:rPr>
          <w:rFonts w:ascii="Times New Roman"/>
          <w:b w:val="false"/>
          <w:i w:val="false"/>
          <w:color w:val="000000"/>
          <w:sz w:val="28"/>
        </w:rPr>
        <w:t>
      Куәлікті беру не беруден бас тарту туралы шешім қабылдауға жауапты көрсетілетін қызметті берушінің құрылымдық бөлімшесі мүмкіндігінше қысқа мерзімде, бірақ өтініш тіркелген күннен кейінгі көрсетілетін қызметті берушінің 1 жұмыс күнінен кешіктірмей куәлікті беру не беруден бас тарту туралы шешім қабылдайды.</w:t>
      </w:r>
    </w:p>
    <w:bookmarkEnd w:id="2134"/>
    <w:bookmarkStart w:name="z2682" w:id="2135"/>
    <w:p>
      <w:pPr>
        <w:spacing w:after="0"/>
        <w:ind w:left="0"/>
        <w:jc w:val="both"/>
      </w:pPr>
      <w:r>
        <w:rPr>
          <w:rFonts w:ascii="Times New Roman"/>
          <w:b w:val="false"/>
          <w:i w:val="false"/>
          <w:color w:val="000000"/>
          <w:sz w:val="28"/>
        </w:rPr>
        <w:t>
      Куәлікті беру не беруден бас тарту туралы шешім қабылдау мақсатында өтініш ұсынылған көрсетілетін қызметті берушінің лауазымды адамы:</w:t>
      </w:r>
    </w:p>
    <w:bookmarkEnd w:id="2135"/>
    <w:bookmarkStart w:name="z2683" w:id="2136"/>
    <w:p>
      <w:pPr>
        <w:spacing w:after="0"/>
        <w:ind w:left="0"/>
        <w:jc w:val="both"/>
      </w:pPr>
      <w:r>
        <w:rPr>
          <w:rFonts w:ascii="Times New Roman"/>
          <w:b w:val="false"/>
          <w:i w:val="false"/>
          <w:color w:val="000000"/>
          <w:sz w:val="28"/>
        </w:rPr>
        <w:t>
      а) мүмкіндігінше қысқа мерзімде, бірақ өтініш тіркелген сәттен бастап көрсетілетін қызметті берушінің 3 сағаттан кешіктірмей жұмыс уақыты ішінде өтініштің осы Қағидаларға 1-қосымшаның 8-тармағында және 2-қосымшада белгіленген талаптарға сәйкестігін тексереді;</w:t>
      </w:r>
    </w:p>
    <w:bookmarkEnd w:id="2136"/>
    <w:bookmarkStart w:name="z2684" w:id="2137"/>
    <w:p>
      <w:pPr>
        <w:spacing w:after="0"/>
        <w:ind w:left="0"/>
        <w:jc w:val="both"/>
      </w:pPr>
      <w:r>
        <w:rPr>
          <w:rFonts w:ascii="Times New Roman"/>
          <w:b w:val="false"/>
          <w:i w:val="false"/>
          <w:color w:val="000000"/>
          <w:sz w:val="28"/>
        </w:rPr>
        <w:t>
      б) өтініш осы Қағидаларға 1-қосымшаның 8-тармағында және 2-қосымшада белгіленген талаптарға сәйкес келмеген жағдайда, көрсетілетін қызметті беруші мүмкіндігінше қысқа мерзімде, бірақ өтініш тіркелген сәттен бастап көрсетілетін қызметті берушінің 3 сағаттан кешіктірмей жұмыс уақыты ішінде өтінішті қараудан бас тартады.</w:t>
      </w:r>
    </w:p>
    <w:bookmarkEnd w:id="2137"/>
    <w:bookmarkStart w:name="z2685" w:id="2138"/>
    <w:p>
      <w:pPr>
        <w:spacing w:after="0"/>
        <w:ind w:left="0"/>
        <w:jc w:val="both"/>
      </w:pPr>
      <w:r>
        <w:rPr>
          <w:rFonts w:ascii="Times New Roman"/>
          <w:b w:val="false"/>
          <w:i w:val="false"/>
          <w:color w:val="000000"/>
          <w:sz w:val="28"/>
        </w:rPr>
        <w:t>
      Қабылданған шешім туралы көрсетілетін қызметті беруші көрсетілетін қызметті алушыны (оның ішінде өтініште көрсетілген хабарлаудың қолайлы тәсілі туралы мәліметтерді ескере отырып), өтінішті қараудан бас тарту туралы (осы Қағидаларға 1-қосымшаның 9-тармағында көзделген бас тарту себептерін көрсете отырып) және өтініш пен оған қоса берілген құжаттарды алу мүмкіндігі туралы хабардар етеді;</w:t>
      </w:r>
    </w:p>
    <w:bookmarkEnd w:id="2138"/>
    <w:bookmarkStart w:name="z2686" w:id="2139"/>
    <w:p>
      <w:pPr>
        <w:spacing w:after="0"/>
        <w:ind w:left="0"/>
        <w:jc w:val="both"/>
      </w:pPr>
      <w:r>
        <w:rPr>
          <w:rFonts w:ascii="Times New Roman"/>
          <w:b w:val="false"/>
          <w:i w:val="false"/>
          <w:color w:val="000000"/>
          <w:sz w:val="28"/>
        </w:rPr>
        <w:t>
      в) өтініш осы Қағидаларға 2-қосымшада белгіленген талаптарға сәйкес келген, сондай-ақ осы Қағидаларға 1-қосымшаның 8-тармағында көзделген құжаттар болған кезде көрсетілетін қызметті беруші:</w:t>
      </w:r>
    </w:p>
    <w:bookmarkEnd w:id="2139"/>
    <w:bookmarkStart w:name="z2687" w:id="2140"/>
    <w:p>
      <w:pPr>
        <w:spacing w:after="0"/>
        <w:ind w:left="0"/>
        <w:jc w:val="both"/>
      </w:pPr>
      <w:r>
        <w:rPr>
          <w:rFonts w:ascii="Times New Roman"/>
          <w:b w:val="false"/>
          <w:i w:val="false"/>
          <w:color w:val="000000"/>
          <w:sz w:val="28"/>
        </w:rPr>
        <w:t>
      мүмкіндігінше қысқа мерзімде, бірақ өтініш тіркелген сәттен бастап көрсетілетін қызметті берушінің 3 сағаттан кешіктірмей жұмыс уақыты ішінде көрсетілетін қызметті алушыны (оның ішінде өтініште көрсетілген хабарлаудың қолайлы тәсілі туралы мәліметтерді ескере отырып) өтініштің тіркеу нөмірі және 2026 жылғы 17 ақпандағы № 15 Еуразиялық экономикалық комиссия Алқасының шешімімен бекітілген № 1 нысан бойынша куәлік бланкісін (бұдан әрі – № 1 нысан бойынша куәлік бланкісі) 1 – 6 және 8-бағандары толтырылған түрде ұсыну қажеттігі туралы (егер кеден органына өтініш жеке тәртіппен ұсынылған жағдайда), сондай-ақ осы Қағидаларға 1-қосымшаның 8-тармағында көрсетілген құжаттардың түпнұсқаларын ұсыну қажеттігі туралы, сондай-ақ автомобиль көлік құралын бос күйінде қарау үшін мемлекеттік кірістер органына ұсыну қажеттігі туралы, мұндай ұсынудың орны, күні және уақыты көрсетіле отырып хабардар етеді;</w:t>
      </w:r>
    </w:p>
    <w:bookmarkEnd w:id="2140"/>
    <w:bookmarkStart w:name="z2688" w:id="2141"/>
    <w:p>
      <w:pPr>
        <w:spacing w:after="0"/>
        <w:ind w:left="0"/>
        <w:jc w:val="both"/>
      </w:pPr>
      <w:r>
        <w:rPr>
          <w:rFonts w:ascii="Times New Roman"/>
          <w:b w:val="false"/>
          <w:i w:val="false"/>
          <w:color w:val="000000"/>
          <w:sz w:val="28"/>
        </w:rPr>
        <w:t>
      белгіленген күні мен уақытта құжаттардың түпнұсқаларын осы Қағидаларға 1-қосымшаның 8-тармағына сәйкес ұсынылған құжаттармен салыстырып тексеруді жүргізеді, бұл туралы құжаттардың көшірмелеріне (егер көрсетілген құжаттар қағаз жеткізгіште ұсынылған жағдайда) "Көшірме дұрыс" деген белгі қояды (күні қойылып) және мұндай белгіні қолымен және жеке нөмірлік мөрдің бедерімен куәландырады, сондай-ақ автомобиль көлік құралының белгіленген талаптарға сәйкестігі мәніне қарап тексеруді жүзеге асырады.</w:t>
      </w:r>
    </w:p>
    <w:bookmarkEnd w:id="2141"/>
    <w:bookmarkStart w:name="z2689" w:id="2142"/>
    <w:p>
      <w:pPr>
        <w:spacing w:after="0"/>
        <w:ind w:left="0"/>
        <w:jc w:val="both"/>
      </w:pPr>
      <w:r>
        <w:rPr>
          <w:rFonts w:ascii="Times New Roman"/>
          <w:b w:val="false"/>
          <w:i w:val="false"/>
          <w:color w:val="000000"/>
          <w:sz w:val="28"/>
        </w:rPr>
        <w:t>
      г) көрсетілетін қызметті беруші осы тармақтың в) тармақшасының үшінші бөлігінде белгіленген мерзімде мынадай әрекеттерді жүзеге асырады:</w:t>
      </w:r>
    </w:p>
    <w:bookmarkEnd w:id="2142"/>
    <w:bookmarkStart w:name="z2690" w:id="2143"/>
    <w:p>
      <w:pPr>
        <w:spacing w:after="0"/>
        <w:ind w:left="0"/>
        <w:jc w:val="both"/>
      </w:pPr>
      <w:r>
        <w:rPr>
          <w:rFonts w:ascii="Times New Roman"/>
          <w:b w:val="false"/>
          <w:i w:val="false"/>
          <w:color w:val="000000"/>
          <w:sz w:val="28"/>
        </w:rPr>
        <w:t>
      егер қарап тексеру нәтижелері бойынша автомобиль көлік құралының талаптарға сәйкес келмейтіні анықталса не автомобиль көлік құралы осы Тәртіптің 14-тармағының "в" тармақшасының екінші абзацына сәйкес айқындалған орынға, күнге және уақытқа бос күйінде қарап тексеруге ұсынылмаса және (немесе) құжаттардың түпнұсқаларын осы Қағидаларға 1-қосымшаның 8-тармағына сәйкес ұсынылған құжаттармен салыстырып тексеру нәтижелері бойынша сәйкессіздіктер анықталса:</w:t>
      </w:r>
    </w:p>
    <w:bookmarkEnd w:id="2143"/>
    <w:bookmarkStart w:name="z2691" w:id="2144"/>
    <w:p>
      <w:pPr>
        <w:spacing w:after="0"/>
        <w:ind w:left="0"/>
        <w:jc w:val="both"/>
      </w:pPr>
      <w:r>
        <w:rPr>
          <w:rFonts w:ascii="Times New Roman"/>
          <w:b w:val="false"/>
          <w:i w:val="false"/>
          <w:color w:val="000000"/>
          <w:sz w:val="28"/>
        </w:rPr>
        <w:t>
      өтінішке (өтініш қағаз жеткізгіштегі құжат түрінде ұсынылған жағдайда) "Бас тартылды" деген белгі қояды (күні қойылып) және мұндай белгіні қолымен және жеке нөмірлік мөрімен куәландырады;</w:t>
      </w:r>
    </w:p>
    <w:bookmarkEnd w:id="2144"/>
    <w:bookmarkStart w:name="z2692" w:id="2145"/>
    <w:p>
      <w:pPr>
        <w:spacing w:after="0"/>
        <w:ind w:left="0"/>
        <w:jc w:val="both"/>
      </w:pPr>
      <w:r>
        <w:rPr>
          <w:rFonts w:ascii="Times New Roman"/>
          <w:b w:val="false"/>
          <w:i w:val="false"/>
          <w:color w:val="000000"/>
          <w:sz w:val="28"/>
        </w:rPr>
        <w:t>
      көрсетілетін қызметті алушыны куәлік беруден бас тарту туралы (оның ішінде өтініште көрсетілген хабарлаудың қолайлы тәсілі туралы мәліметтерді ескере отырып), осы Қағидаларға 1-қосымшаның 8-тармағында көзделген бас тарту себептерін көрсете отырып және өтінішті, сондай-ақ құжаттарды алу мүмкіндігі туралы (егер мұндай құжаттар қағаз жеткізгіште ұсынылған жағдайда) хабардар етеді.</w:t>
      </w:r>
    </w:p>
    <w:bookmarkEnd w:id="2145"/>
    <w:bookmarkStart w:name="z2693" w:id="2146"/>
    <w:p>
      <w:pPr>
        <w:spacing w:after="0"/>
        <w:ind w:left="0"/>
        <w:jc w:val="both"/>
      </w:pPr>
      <w:r>
        <w:rPr>
          <w:rFonts w:ascii="Times New Roman"/>
          <w:b w:val="false"/>
          <w:i w:val="false"/>
          <w:color w:val="000000"/>
          <w:sz w:val="28"/>
        </w:rPr>
        <w:t>
      Көрсетілген құжаттарды көрсетілетін қызметті алушыға табыстау мүмкін болмаған жағдайда, көрсетілетін қызметті беруші тиісті шешім қабылданған күннен кейінгі 5 жұмыс күнінен кешіктірмей бұл құжаттарды тапсыру туралы хабарламасы бар тапсырысты пошта жөнелтілімімен жібереді немесе оларды алу фактісін растауға мүмкіндік беретін өзге тәсілмен береді.</w:t>
      </w:r>
    </w:p>
    <w:bookmarkEnd w:id="2146"/>
    <w:bookmarkStart w:name="z2694" w:id="2147"/>
    <w:p>
      <w:pPr>
        <w:spacing w:after="0"/>
        <w:ind w:left="0"/>
        <w:jc w:val="both"/>
      </w:pPr>
      <w:r>
        <w:rPr>
          <w:rFonts w:ascii="Times New Roman"/>
          <w:b w:val="false"/>
          <w:i w:val="false"/>
          <w:color w:val="000000"/>
          <w:sz w:val="28"/>
        </w:rPr>
        <w:t>
      Куәлік беруден бас тарту туралы мемлекеттік кірістер органының белгісі қойылған өтініштің көшірмесін және осы Қағидаларға 1-қосымшаның 8-тармағында көрсетілген құжаттардың көшірмелерін (қажет болған жағдайда) жасайды.</w:t>
      </w:r>
    </w:p>
    <w:bookmarkEnd w:id="2147"/>
    <w:bookmarkStart w:name="z2695" w:id="2148"/>
    <w:p>
      <w:pPr>
        <w:spacing w:after="0"/>
        <w:ind w:left="0"/>
        <w:jc w:val="both"/>
      </w:pPr>
      <w:r>
        <w:rPr>
          <w:rFonts w:ascii="Times New Roman"/>
          <w:b w:val="false"/>
          <w:i w:val="false"/>
          <w:color w:val="000000"/>
          <w:sz w:val="28"/>
        </w:rPr>
        <w:t>
      д) егер қарап тексеру нәтижелері бойынша автомобиль көлік құралының талаптарға сәйкес келетіні анықталса және құжаттардың түпнұсқаларын осы Қағидаларға 1-қосымшаның 8-тармағына сәйкес ұсынылған құжаттармен салыстырып тексеру нәтижелері бойынша сәйкессіздіктер анықталмаса:</w:t>
      </w:r>
    </w:p>
    <w:bookmarkEnd w:id="2148"/>
    <w:bookmarkStart w:name="z2696" w:id="2149"/>
    <w:p>
      <w:pPr>
        <w:spacing w:after="0"/>
        <w:ind w:left="0"/>
        <w:jc w:val="both"/>
      </w:pPr>
      <w:r>
        <w:rPr>
          <w:rFonts w:ascii="Times New Roman"/>
          <w:b w:val="false"/>
          <w:i w:val="false"/>
          <w:color w:val="000000"/>
          <w:sz w:val="28"/>
        </w:rPr>
        <w:t>
      осы Қағидаларға 1-қосымшаның 8-тармағының 3) тармақшасында көрсетілген құжаттардың түпнұсқаларына куәліктің тіркеу нөмірі туралы белгіні қояды, оны (күні қойылып) қолымен және жеке нөмірлік мөрінің бедерімен куәландырады;</w:t>
      </w:r>
    </w:p>
    <w:bookmarkEnd w:id="2149"/>
    <w:bookmarkStart w:name="z2697" w:id="2150"/>
    <w:p>
      <w:pPr>
        <w:spacing w:after="0"/>
        <w:ind w:left="0"/>
        <w:jc w:val="both"/>
      </w:pPr>
      <w:r>
        <w:rPr>
          <w:rFonts w:ascii="Times New Roman"/>
          <w:b w:val="false"/>
          <w:i w:val="false"/>
          <w:color w:val="000000"/>
          <w:sz w:val="28"/>
        </w:rPr>
        <w:t>
      көрсетілетін қызметті алушыға осы Қағидаларға 1-қосымшаның 8-тармағында көрсетілген құжаттардың түпнұсқаларын қайтарады;</w:t>
      </w:r>
    </w:p>
    <w:bookmarkEnd w:id="2150"/>
    <w:bookmarkStart w:name="z2698" w:id="2151"/>
    <w:p>
      <w:pPr>
        <w:spacing w:after="0"/>
        <w:ind w:left="0"/>
        <w:jc w:val="both"/>
      </w:pPr>
      <w:r>
        <w:rPr>
          <w:rFonts w:ascii="Times New Roman"/>
          <w:b w:val="false"/>
          <w:i w:val="false"/>
          <w:color w:val="000000"/>
          <w:sz w:val="28"/>
        </w:rPr>
        <w:t>
      көрсетілетін қызметті берушінің істерінде сақтау үшін куәліктің көшірмесін және осы Қағидаларға 1-қосымшаның 8-тармағының 3) тармақшасында көрсетілген құжаттардың көшірмелерін, куәліктің тіркеу нөмірі туралы көрсетілетін қызметті берушінің белгісімен бірге сақтайды;</w:t>
      </w:r>
    </w:p>
    <w:bookmarkEnd w:id="2151"/>
    <w:bookmarkStart w:name="z2699" w:id="2152"/>
    <w:p>
      <w:pPr>
        <w:spacing w:after="0"/>
        <w:ind w:left="0"/>
        <w:jc w:val="both"/>
      </w:pPr>
      <w:r>
        <w:rPr>
          <w:rFonts w:ascii="Times New Roman"/>
          <w:b w:val="false"/>
          <w:i w:val="false"/>
          <w:color w:val="000000"/>
          <w:sz w:val="28"/>
        </w:rPr>
        <w:t>
      көрсетілетін қызметті алушыға куәлікті береді.</w:t>
      </w:r>
    </w:p>
    <w:bookmarkEnd w:id="2152"/>
    <w:bookmarkStart w:name="z2700" w:id="2153"/>
    <w:p>
      <w:pPr>
        <w:spacing w:after="0"/>
        <w:ind w:left="0"/>
        <w:jc w:val="both"/>
      </w:pPr>
      <w:r>
        <w:rPr>
          <w:rFonts w:ascii="Times New Roman"/>
          <w:b w:val="false"/>
          <w:i w:val="false"/>
          <w:color w:val="000000"/>
          <w:sz w:val="28"/>
        </w:rPr>
        <w:t>
      Мемлекеттік көрсетілетін қызметті е-лицензиялау цифрлық жүйесі арқылы көсеткен жағдайда оны көрсету сатысы туралы деректерді мемлекеттік қызметтер көрсету мониторингінің цифрлық жүйесіне автоматты түрде түседі.</w:t>
      </w:r>
    </w:p>
    <w:bookmarkEnd w:id="2153"/>
    <w:bookmarkStart w:name="z2701" w:id="2154"/>
    <w:p>
      <w:pPr>
        <w:spacing w:after="0"/>
        <w:ind w:left="0"/>
        <w:jc w:val="both"/>
      </w:pPr>
      <w:r>
        <w:rPr>
          <w:rFonts w:ascii="Times New Roman"/>
          <w:b w:val="false"/>
          <w:i w:val="false"/>
          <w:color w:val="000000"/>
          <w:sz w:val="28"/>
        </w:rPr>
        <w:t>
      Көрсетілетін қызметті берушіге және портал арқылы жүгінген кезде мемлекеттік қызметті көрсету нәтижесі қағаз жеткізгіште беріледі.</w:t>
      </w:r>
    </w:p>
    <w:bookmarkEnd w:id="2154"/>
    <w:bookmarkStart w:name="z2702" w:id="2155"/>
    <w:p>
      <w:pPr>
        <w:spacing w:after="0"/>
        <w:ind w:left="0"/>
        <w:jc w:val="both"/>
      </w:pPr>
      <w:r>
        <w:rPr>
          <w:rFonts w:ascii="Times New Roman"/>
          <w:b w:val="false"/>
          <w:i w:val="false"/>
          <w:color w:val="000000"/>
          <w:sz w:val="28"/>
        </w:rPr>
        <w:t>
      4.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155"/>
    <w:bookmarkStart w:name="z2703" w:id="2156"/>
    <w:p>
      <w:pPr>
        <w:spacing w:after="0"/>
        <w:ind w:left="0"/>
        <w:jc w:val="both"/>
      </w:pPr>
      <w:r>
        <w:rPr>
          <w:rFonts w:ascii="Times New Roman"/>
          <w:b w:val="false"/>
          <w:i w:val="false"/>
          <w:color w:val="000000"/>
          <w:sz w:val="28"/>
        </w:rPr>
        <w:t>
      5.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156"/>
    <w:bookmarkStart w:name="z2704" w:id="215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157"/>
    <w:bookmarkStart w:name="z2705" w:id="2158"/>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2158"/>
    <w:bookmarkStart w:name="z2706" w:id="2159"/>
    <w:p>
      <w:pPr>
        <w:spacing w:after="0"/>
        <w:ind w:left="0"/>
        <w:jc w:val="both"/>
      </w:pPr>
      <w:r>
        <w:rPr>
          <w:rFonts w:ascii="Times New Roman"/>
          <w:b w:val="false"/>
          <w:i w:val="false"/>
          <w:color w:val="000000"/>
          <w:sz w:val="28"/>
        </w:rPr>
        <w:t>
      көрсетілетін қызметті беруші басшысының атына;</w:t>
      </w:r>
    </w:p>
    <w:bookmarkEnd w:id="2159"/>
    <w:bookmarkStart w:name="z2707" w:id="2160"/>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160"/>
    <w:bookmarkStart w:name="z2708" w:id="216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161"/>
    <w:bookmarkStart w:name="z2709" w:id="2162"/>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2162"/>
    <w:bookmarkStart w:name="z2710" w:id="216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163"/>
    <w:bookmarkStart w:name="z2711" w:id="2164"/>
    <w:p>
      <w:pPr>
        <w:spacing w:after="0"/>
        <w:ind w:left="0"/>
        <w:jc w:val="both"/>
      </w:pPr>
      <w:r>
        <w:rPr>
          <w:rFonts w:ascii="Times New Roman"/>
          <w:b w:val="false"/>
          <w:i w:val="false"/>
          <w:color w:val="000000"/>
          <w:sz w:val="28"/>
        </w:rPr>
        <w:t>
      7.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2164"/>
    <w:bookmarkStart w:name="z2712" w:id="216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 кедендiк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пломбалар мен мөрлер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салынған тауарларды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тасымалдауға жiберу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куәлiк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тасымалдаудың көлік құралын тауарларды кедендік пломбалармен және мөрлермен тасымалдауға жіберу туралы куәлік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166"/>
          <w:p>
            <w:pPr>
              <w:spacing w:after="20"/>
              <w:ind w:left="20"/>
              <w:jc w:val="both"/>
            </w:pPr>
            <w:r>
              <w:rPr>
                <w:rFonts w:ascii="Times New Roman"/>
                <w:b w:val="false"/>
                <w:i w:val="false"/>
                <w:color w:val="000000"/>
                <w:sz w:val="20"/>
              </w:rPr>
              <w:t>
1) көрсетілетін қызметті беруші арқылы;</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арқылы www.​egov.​kz (бұдан әрі – портал);</w:t>
            </w:r>
          </w:p>
          <w:p>
            <w:pPr>
              <w:spacing w:after="20"/>
              <w:ind w:left="20"/>
              <w:jc w:val="both"/>
            </w:pPr>
            <w:r>
              <w:rPr>
                <w:rFonts w:ascii="Times New Roman"/>
                <w:b w:val="false"/>
                <w:i w:val="false"/>
                <w:color w:val="000000"/>
                <w:sz w:val="20"/>
              </w:rPr>
              <w:t>
3) мемлекеттік кірістер органдарының цифрлық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167"/>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 топтамасын тапсырған сәттен бастап – көлік құралын ұсынған кезде көрсетілген өтініш тіркелген күннен кейінгі бір жұмыс күні;</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тасымалдаудың көлік құралын кедендік пломбалармен және мөрлермен тауарларды тасымалдауға жіберу туралы куәлік беру немесе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16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Заңына сәйкес демалыс,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169"/>
          <w:p>
            <w:pPr>
              <w:spacing w:after="20"/>
              <w:ind w:left="20"/>
              <w:jc w:val="both"/>
            </w:pPr>
            <w:r>
              <w:rPr>
                <w:rFonts w:ascii="Times New Roman"/>
                <w:b w:val="false"/>
                <w:i w:val="false"/>
                <w:color w:val="000000"/>
                <w:sz w:val="20"/>
              </w:rPr>
              <w:t>
Куәлікті жеке тәртіппен алған кезде:</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өтініш және халықаралық тасымалдау көлік құралын бос күйінде қарап тексеруге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жеткізгіште жүгінген кезде – осы Қағидаларға 2-қосымшаға сәйкес мәліметтерді қамтитын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 осы Қағидаларға 2-қосымшаға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17 ақпандағы № 15 Кеден одағы комиссиясының "Халықаралық тасымалдау көлік құралын кедендік пломбалармен және мөрлермен тауарларды тасымалдауға жіберу туралы куәліктің нысандары және осындай куәлікті беру мен пайдалану тәртібі туралы" шешімімен (бұдан әрі – Шешім) белгіленген нысан бойынша куәлік бланкісі, бланктің 1–6 және 8-бағандары толтырылған;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көлік құралының сызбалары (суреттері) және (немесе) фотосуреттері (алдынан, артынан, сол жағынан, оң жағынан көрінісі), кедендік пломбаларды салу және мөрлерді қою орындары, сондай-ақ шасси нөмірінің (сәйкестендіру нөмірінің) және (немесе) тіркеу нөмірінің фотосуреті. 1 сызбада (суретте) (1 фотосуретте) автомобиль көлік құралының 2 көріністен аспайтын бейнесін орналастыруға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тіркеменің, жартылай тіркеменің автомобиль көлік құралын тіркеу туралы куәлігінің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көлік құралына, тіркемеге, жартылай тіркемеге қатысты меншік құқығын, шаруашылық жүргізу, жедел басқару немесе иелену құқығын растайтын құжаттардың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тәртіппен өтініш берген жеке тұлғаның жеке басын куәландыратын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типі (сериясы) бойынша куәлік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жеткізгіште жүгінген кезде – осы Қағидаларға 2-қосымшаға сәйкес мәліметтерді қамтитын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 осы Қағидаларға 2-қосымшаға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көлік құралының сызбалары (суреттері) және (немесе) фотосуреттері (алдынан, артынан, сол жағынан, оң жағынан көрінісі), кедендік пломбаларды салу және мөрлерді қою орындары, сондай-ақ шасси нөмірінің (сәйкестендіру нөмірінің) фотосуреті. 1 сызбада (суретте) (1 фотосуретте) автомобиль көлік құралының 2 көріністен аспайтын бейнесін орналастыруға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көлік құралы конструкциясы типінің (сериясының) толық сипаттамасының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Шешіммен белгіленген нысан бойынша куәлік бланкісі, бланктің 2–6 және 8-бағандары толтырылған;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типі (сериясы) бойынша өтініш берген жеке тұлғаның жеке басын куәландыратын құжаттың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170"/>
          <w:p>
            <w:pPr>
              <w:spacing w:after="20"/>
              <w:ind w:left="20"/>
              <w:jc w:val="both"/>
            </w:pPr>
            <w:r>
              <w:rPr>
                <w:rFonts w:ascii="Times New Roman"/>
                <w:b w:val="false"/>
                <w:i w:val="false"/>
                <w:color w:val="000000"/>
                <w:sz w:val="20"/>
              </w:rPr>
              <w:t>
1) өтініш көрсетілетін қызметті берушіге ұсынылған немесе өтініште көрсетілген тұлғалардан өзгеше тұлға жіберген;</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 осы Қағидаларға 2-қосымшада көзделген мәліметтер қамтылмаған;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өтінішке осы Қағидаларға 1-қосымшаның 8-тармағында көзделген құжаттардың көшірмелері қоса берілмеген;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 көлік құралының, тіркеменің, жартылай тіркеменің Қағидалардың 3-тармағы в) тармақшасының үшінші бөлігіне сәйкес бос күйінде қарап тексеруге ұсынылмауы;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автомобиль көлік құралының, тіркеменің, жартылай тіркеменің 1975 жылғы 14 қарашадағы ХЖТ кітапшасын қолдана отырып тасымалдау туралы кеден конвенциясында белгіленген техникалық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171"/>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w:t>
            </w:r>
            <w:r>
              <w:br/>
            </w:r>
            <w:r>
              <w:rPr>
                <w:rFonts w:ascii="Times New Roman"/>
                <w:b w:val="false"/>
                <w:i w:val="false"/>
                <w:color w:val="000000"/>
                <w:sz w:val="20"/>
              </w:rPr>
              <w:t>көлiк құралын кедендiк</w:t>
            </w:r>
            <w:r>
              <w:br/>
            </w:r>
            <w:r>
              <w:rPr>
                <w:rFonts w:ascii="Times New Roman"/>
                <w:b w:val="false"/>
                <w:i w:val="false"/>
                <w:color w:val="000000"/>
                <w:sz w:val="20"/>
              </w:rPr>
              <w:t>пломбалар мен мөрлер салынған</w:t>
            </w:r>
            <w:r>
              <w:br/>
            </w:r>
            <w:r>
              <w:rPr>
                <w:rFonts w:ascii="Times New Roman"/>
                <w:b w:val="false"/>
                <w:i w:val="false"/>
                <w:color w:val="000000"/>
                <w:sz w:val="20"/>
              </w:rPr>
              <w:t>тауарларды тасымалдауға жiберу туралы куәлiк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қағидасына 2-қосымша</w:t>
            </w:r>
            <w:r>
              <w:br/>
            </w:r>
            <w:r>
              <w:rPr>
                <w:rFonts w:ascii="Times New Roman"/>
                <w:b w:val="false"/>
                <w:i w:val="false"/>
                <w:color w:val="000000"/>
                <w:sz w:val="20"/>
              </w:rPr>
              <w:t>Тіркеуге және дайын құжатты</w:t>
            </w:r>
            <w:r>
              <w:br/>
            </w:r>
            <w:r>
              <w:rPr>
                <w:rFonts w:ascii="Times New Roman"/>
                <w:b w:val="false"/>
                <w:i w:val="false"/>
                <w:color w:val="000000"/>
                <w:sz w:val="20"/>
              </w:rPr>
              <w:t>беруге өтініштің нысаны:</w:t>
            </w:r>
            <w:r>
              <w:br/>
            </w:r>
            <w:r>
              <w:rPr>
                <w:rFonts w:ascii="Times New Roman"/>
                <w:b w:val="false"/>
                <w:i w:val="false"/>
                <w:color w:val="000000"/>
                <w:sz w:val="20"/>
              </w:rPr>
              <w:t>___________________________</w:t>
            </w:r>
            <w:r>
              <w:br/>
            </w:r>
            <w:r>
              <w:rPr>
                <w:rFonts w:ascii="Times New Roman"/>
                <w:b w:val="false"/>
                <w:i w:val="false"/>
                <w:color w:val="000000"/>
                <w:sz w:val="20"/>
              </w:rPr>
              <w:t>заңды/жеке тұлғаның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 мекен-жай, 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органның атауы</w:t>
            </w:r>
            <w:r>
              <w:br/>
            </w:r>
            <w:r>
              <w:rPr>
                <w:rFonts w:ascii="Times New Roman"/>
                <w:b w:val="false"/>
                <w:i w:val="false"/>
                <w:color w:val="000000"/>
                <w:sz w:val="20"/>
              </w:rPr>
              <w:t>Нысан</w:t>
            </w:r>
          </w:p>
        </w:tc>
      </w:tr>
    </w:tbl>
    <w:bookmarkStart w:name="z2758" w:id="2172"/>
    <w:p>
      <w:pPr>
        <w:spacing w:after="0"/>
        <w:ind w:left="0"/>
        <w:jc w:val="left"/>
      </w:pPr>
      <w:r>
        <w:rPr>
          <w:rFonts w:ascii="Times New Roman"/>
          <w:b/>
          <w:i w:val="false"/>
          <w:color w:val="000000"/>
        </w:rPr>
        <w:t xml:space="preserve"> Тіркеуге және куәлік беруге арналған өтініш нысаны (жеке тәртіппен және конструкция типі (сериясы) бойынша):</w:t>
      </w:r>
    </w:p>
    <w:bookmarkEnd w:id="2172"/>
    <w:bookmarkStart w:name="z2759" w:id="2173"/>
    <w:p>
      <w:pPr>
        <w:spacing w:after="0"/>
        <w:ind w:left="0"/>
        <w:jc w:val="both"/>
      </w:pPr>
      <w:r>
        <w:rPr>
          <w:rFonts w:ascii="Times New Roman"/>
          <w:b w:val="false"/>
          <w:i w:val="false"/>
          <w:color w:val="000000"/>
          <w:sz w:val="28"/>
        </w:rPr>
        <w:t>
      Көрсетілетін қызметті алушы:</w:t>
      </w:r>
    </w:p>
    <w:bookmarkEnd w:id="2173"/>
    <w:bookmarkStart w:name="z2760" w:id="2174"/>
    <w:p>
      <w:pPr>
        <w:spacing w:after="0"/>
        <w:ind w:left="0"/>
        <w:jc w:val="both"/>
      </w:pPr>
      <w:r>
        <w:rPr>
          <w:rFonts w:ascii="Times New Roman"/>
          <w:b w:val="false"/>
          <w:i w:val="false"/>
          <w:color w:val="000000"/>
          <w:sz w:val="28"/>
        </w:rPr>
        <w:t>
      заңды тұлғаның, заңды тұлға болып табылмайтын ұйымның толық немесе қысқартылған атауы (бұдан әрі – ұйым) не жеке тұлғаның тегі, аты және әкесінің аты (егер ол жеке басты куәландыратын құжатта көрсетілсе);</w:t>
      </w:r>
    </w:p>
    <w:bookmarkEnd w:id="2174"/>
    <w:bookmarkStart w:name="z2761" w:id="2175"/>
    <w:p>
      <w:pPr>
        <w:spacing w:after="0"/>
        <w:ind w:left="0"/>
        <w:jc w:val="both"/>
      </w:pPr>
      <w:r>
        <w:rPr>
          <w:rFonts w:ascii="Times New Roman"/>
          <w:b w:val="false"/>
          <w:i w:val="false"/>
          <w:color w:val="000000"/>
          <w:sz w:val="28"/>
        </w:rPr>
        <w:t>
      ұйым (филиал және өкілдік) және бірлескен кәсіпкерлік нысанында қызметін жүзеге асыратын жеке кәсіпкер үшін бизнес-сәйкестендіру нөмірі (БСН) не жеке тұлға үшін, оның ішінде жеке кәсіпкерлік нысанында қызметін жүзеге асыратын жеке кәсіпкер үшін жеке сәйкестендіру нөмірі (ЖСН) не шетелдік жеке тұлға үшін бірегей сәйкестендіру нөмірі (БСН/ЖСН/БСН);</w:t>
      </w:r>
    </w:p>
    <w:bookmarkEnd w:id="2175"/>
    <w:bookmarkStart w:name="z2762" w:id="2176"/>
    <w:p>
      <w:pPr>
        <w:spacing w:after="0"/>
        <w:ind w:left="0"/>
        <w:jc w:val="both"/>
      </w:pPr>
      <w:r>
        <w:rPr>
          <w:rFonts w:ascii="Times New Roman"/>
          <w:b w:val="false"/>
          <w:i w:val="false"/>
          <w:color w:val="000000"/>
          <w:sz w:val="28"/>
        </w:rPr>
        <w:t>
      заңды тұлғаның, ұйымның орналасқан жерінің не жеке тұлғаның тұрғылықты жерінің мекенжайы (елдің қысқаша атауы, әкімшілік-аумақтық бірлік (өңір, облыс, аудан және т.б.), елді мекен, көше, үй нөмірі, корпус (ғимарат) нөмірі, офис (бөлме, пәтер) нөмірі);</w:t>
      </w:r>
    </w:p>
    <w:bookmarkEnd w:id="2176"/>
    <w:bookmarkStart w:name="z2763" w:id="2177"/>
    <w:p>
      <w:pPr>
        <w:spacing w:after="0"/>
        <w:ind w:left="0"/>
        <w:jc w:val="both"/>
      </w:pPr>
      <w:r>
        <w:rPr>
          <w:rFonts w:ascii="Times New Roman"/>
          <w:b w:val="false"/>
          <w:i w:val="false"/>
          <w:color w:val="000000"/>
          <w:sz w:val="28"/>
        </w:rPr>
        <w:t>
      жеке тұлғаның жеке басын куәландыратын құжаттың атауы және деректемелері (сериясы (бар болса), нөмірі);</w:t>
      </w:r>
    </w:p>
    <w:bookmarkEnd w:id="2177"/>
    <w:bookmarkStart w:name="z2764" w:id="2178"/>
    <w:p>
      <w:pPr>
        <w:spacing w:after="0"/>
        <w:ind w:left="0"/>
        <w:jc w:val="both"/>
      </w:pPr>
      <w:r>
        <w:rPr>
          <w:rFonts w:ascii="Times New Roman"/>
          <w:b w:val="false"/>
          <w:i w:val="false"/>
          <w:color w:val="000000"/>
          <w:sz w:val="28"/>
        </w:rPr>
        <w:t>
      өтініш беруші үшін өтінішті қарау нәтижелері туралы хабарлаудың қолайлы тәсілі (электрондық пошта арқылы, телефон арқылы, тиісті электрондық пошта мекенжайын, телефон нөмірін көрсете отырып).</w:t>
      </w:r>
    </w:p>
    <w:bookmarkEnd w:id="2178"/>
    <w:bookmarkStart w:name="z2765" w:id="2179"/>
    <w:p>
      <w:pPr>
        <w:spacing w:after="0"/>
        <w:ind w:left="0"/>
        <w:jc w:val="both"/>
      </w:pPr>
      <w:r>
        <w:rPr>
          <w:rFonts w:ascii="Times New Roman"/>
          <w:b w:val="false"/>
          <w:i w:val="false"/>
          <w:color w:val="000000"/>
          <w:sz w:val="28"/>
        </w:rPr>
        <w:t>
      көрсетілетін қызметті берушінің атауы</w:t>
      </w:r>
    </w:p>
    <w:bookmarkEnd w:id="2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7" w:id="2180"/>
    <w:p>
      <w:pPr>
        <w:spacing w:after="0"/>
        <w:ind w:left="0"/>
        <w:jc w:val="left"/>
      </w:pPr>
      <w:r>
        <w:rPr>
          <w:rFonts w:ascii="Times New Roman"/>
          <w:b/>
          <w:i w:val="false"/>
          <w:color w:val="000000"/>
        </w:rPr>
        <w:t xml:space="preserve"> Өтініш</w:t>
      </w:r>
    </w:p>
    <w:bookmarkEnd w:id="2180"/>
    <w:bookmarkStart w:name="z2768" w:id="2181"/>
    <w:p>
      <w:pPr>
        <w:spacing w:after="0"/>
        <w:ind w:left="0"/>
        <w:jc w:val="both"/>
      </w:pPr>
      <w:r>
        <w:rPr>
          <w:rFonts w:ascii="Times New Roman"/>
          <w:b w:val="false"/>
          <w:i w:val="false"/>
          <w:color w:val="000000"/>
          <w:sz w:val="28"/>
        </w:rPr>
        <w:t>
      Сізден Қазақстан Республикасының "Қазақстан Республикасындағы кедендік реттеу туралы" Кодексінің 28-бабына сәйкес халықаралық тасымалдау көлік құралын кедендік пломбалармен және мөрлермен тауарларды тасымалдауға жіберу туралы куәлікті көлік құралына (жеке тәртіппен, конструкция типі (сериясы) бойынша) тіркеуді және беруді сұраймыз.</w:t>
      </w:r>
    </w:p>
    <w:bookmarkEnd w:id="2181"/>
    <w:bookmarkStart w:name="z2769" w:id="2182"/>
    <w:p>
      <w:pPr>
        <w:spacing w:after="0"/>
        <w:ind w:left="0"/>
        <w:jc w:val="both"/>
      </w:pPr>
      <w:r>
        <w:rPr>
          <w:rFonts w:ascii="Times New Roman"/>
          <w:b w:val="false"/>
          <w:i w:val="false"/>
          <w:color w:val="000000"/>
          <w:sz w:val="28"/>
        </w:rPr>
        <w:t>
      Автомобиль көлік құралы (бұдан әрі – АКҚ) туралы мәліметтер:</w:t>
      </w:r>
    </w:p>
    <w:bookmarkEnd w:id="2182"/>
    <w:bookmarkStart w:name="z2770" w:id="2183"/>
    <w:p>
      <w:pPr>
        <w:spacing w:after="0"/>
        <w:ind w:left="0"/>
        <w:jc w:val="both"/>
      </w:pPr>
      <w:r>
        <w:rPr>
          <w:rFonts w:ascii="Times New Roman"/>
          <w:b w:val="false"/>
          <w:i w:val="false"/>
          <w:color w:val="000000"/>
          <w:sz w:val="28"/>
        </w:rPr>
        <w:t>
      АКҚ түрі;</w:t>
      </w:r>
    </w:p>
    <w:bookmarkEnd w:id="2183"/>
    <w:bookmarkStart w:name="z2771" w:id="2184"/>
    <w:p>
      <w:pPr>
        <w:spacing w:after="0"/>
        <w:ind w:left="0"/>
        <w:jc w:val="both"/>
      </w:pPr>
      <w:r>
        <w:rPr>
          <w:rFonts w:ascii="Times New Roman"/>
          <w:b w:val="false"/>
          <w:i w:val="false"/>
          <w:color w:val="000000"/>
          <w:sz w:val="28"/>
        </w:rPr>
        <w:t>
      АКҚ атауы (маркасы);</w:t>
      </w:r>
    </w:p>
    <w:bookmarkEnd w:id="2184"/>
    <w:bookmarkStart w:name="z2772" w:id="2185"/>
    <w:p>
      <w:pPr>
        <w:spacing w:after="0"/>
        <w:ind w:left="0"/>
        <w:jc w:val="both"/>
      </w:pPr>
      <w:r>
        <w:rPr>
          <w:rFonts w:ascii="Times New Roman"/>
          <w:b w:val="false"/>
          <w:i w:val="false"/>
          <w:color w:val="000000"/>
          <w:sz w:val="28"/>
        </w:rPr>
        <w:t>
      АКҚ тіркеу нөмірі (өтініш жеке тәртіппен жіберілген жағдайда);</w:t>
      </w:r>
    </w:p>
    <w:bookmarkEnd w:id="2185"/>
    <w:bookmarkStart w:name="z2773" w:id="2186"/>
    <w:p>
      <w:pPr>
        <w:spacing w:after="0"/>
        <w:ind w:left="0"/>
        <w:jc w:val="both"/>
      </w:pPr>
      <w:r>
        <w:rPr>
          <w:rFonts w:ascii="Times New Roman"/>
          <w:b w:val="false"/>
          <w:i w:val="false"/>
          <w:color w:val="000000"/>
          <w:sz w:val="28"/>
        </w:rPr>
        <w:t>
      шасси нөмірі (сәйкестендіру нөмірі);</w:t>
      </w:r>
    </w:p>
    <w:bookmarkEnd w:id="2186"/>
    <w:bookmarkStart w:name="z2774" w:id="2187"/>
    <w:p>
      <w:pPr>
        <w:spacing w:after="0"/>
        <w:ind w:left="0"/>
        <w:jc w:val="both"/>
      </w:pPr>
      <w:r>
        <w:rPr>
          <w:rFonts w:ascii="Times New Roman"/>
          <w:b w:val="false"/>
          <w:i w:val="false"/>
          <w:color w:val="000000"/>
          <w:sz w:val="28"/>
        </w:rPr>
        <w:t>
      кедендік пломбаларды салу және мөрлерді қою саны мен орындары (өтініш жеке тәртіппен жіберілген жағдайда);</w:t>
      </w:r>
    </w:p>
    <w:bookmarkEnd w:id="2187"/>
    <w:bookmarkStart w:name="z2775" w:id="2188"/>
    <w:p>
      <w:pPr>
        <w:spacing w:after="0"/>
        <w:ind w:left="0"/>
        <w:jc w:val="both"/>
      </w:pPr>
      <w:r>
        <w:rPr>
          <w:rFonts w:ascii="Times New Roman"/>
          <w:b w:val="false"/>
          <w:i w:val="false"/>
          <w:color w:val="000000"/>
          <w:sz w:val="28"/>
        </w:rPr>
        <w:t>
      АКҚ конструкциясының типіне (сериясына) дайындаушы зауыт берген танымдық цифрлар немесе әріптер (өтініш конструкция типі бойынша жіберілген жағдайда).</w:t>
      </w:r>
    </w:p>
    <w:bookmarkEnd w:id="2188"/>
    <w:bookmarkStart w:name="z2776" w:id="2189"/>
    <w:p>
      <w:pPr>
        <w:spacing w:after="0"/>
        <w:ind w:left="0"/>
        <w:jc w:val="both"/>
      </w:pPr>
      <w:r>
        <w:rPr>
          <w:rFonts w:ascii="Times New Roman"/>
          <w:b w:val="false"/>
          <w:i w:val="false"/>
          <w:color w:val="000000"/>
          <w:sz w:val="28"/>
        </w:rPr>
        <w:t>
      АКҚ иесі туралы мәліметтер (АКҚ иесі туралы мәліметтер өтініш беруші туралы мәліметтермен сәйкес келетін жағдайларды қоспағанда):</w:t>
      </w:r>
    </w:p>
    <w:bookmarkEnd w:id="2189"/>
    <w:bookmarkStart w:name="z2777" w:id="2190"/>
    <w:p>
      <w:pPr>
        <w:spacing w:after="0"/>
        <w:ind w:left="0"/>
        <w:jc w:val="both"/>
      </w:pPr>
      <w:r>
        <w:rPr>
          <w:rFonts w:ascii="Times New Roman"/>
          <w:b w:val="false"/>
          <w:i w:val="false"/>
          <w:color w:val="000000"/>
          <w:sz w:val="28"/>
        </w:rPr>
        <w:t>
      заңды тұлғаның, ұйымның толық немесе қысқартылған атауы не жеке тұлғаның тегі, аты және әкесінің аты (егер ол жеке басты куәландыратын құжатта көрсетілсе);</w:t>
      </w:r>
    </w:p>
    <w:bookmarkEnd w:id="2190"/>
    <w:bookmarkStart w:name="z2778" w:id="2191"/>
    <w:p>
      <w:pPr>
        <w:spacing w:after="0"/>
        <w:ind w:left="0"/>
        <w:jc w:val="both"/>
      </w:pPr>
      <w:r>
        <w:rPr>
          <w:rFonts w:ascii="Times New Roman"/>
          <w:b w:val="false"/>
          <w:i w:val="false"/>
          <w:color w:val="000000"/>
          <w:sz w:val="28"/>
        </w:rPr>
        <w:t>
      заңды тұлғаның, ұйымның орналасқан жерінің не жеке тұлғаның тұрғылықты жерінің мекенжайы (елдің қысқаша атауы, әкімшілік-аумақтық бірлік (өңір, облыс, аудан және т.б.), елді мекен, көше, үй нөмірі, корпус (ғимарат) нөмірі, пәтердің (бөлменің, офисінің) нөмірі).</w:t>
      </w:r>
    </w:p>
    <w:bookmarkEnd w:id="2191"/>
    <w:bookmarkStart w:name="z2779" w:id="2192"/>
    <w:p>
      <w:pPr>
        <w:spacing w:after="0"/>
        <w:ind w:left="0"/>
        <w:jc w:val="both"/>
      </w:pPr>
      <w:r>
        <w:rPr>
          <w:rFonts w:ascii="Times New Roman"/>
          <w:b w:val="false"/>
          <w:i w:val="false"/>
          <w:color w:val="000000"/>
          <w:sz w:val="28"/>
        </w:rPr>
        <w:t>
      Өтініш конструкция типі (сериясы) бойынша жіберілген кезде, дайындаушы зауыт:</w:t>
      </w:r>
    </w:p>
    <w:bookmarkEnd w:id="2192"/>
    <w:bookmarkStart w:name="z2780" w:id="2193"/>
    <w:p>
      <w:pPr>
        <w:spacing w:after="0"/>
        <w:ind w:left="0"/>
        <w:jc w:val="both"/>
      </w:pPr>
      <w:r>
        <w:rPr>
          <w:rFonts w:ascii="Times New Roman"/>
          <w:b w:val="false"/>
          <w:i w:val="false"/>
          <w:color w:val="000000"/>
          <w:sz w:val="28"/>
        </w:rPr>
        <w:t>
      а) көрсетілетін қызметті берушіге осы конструкция типіндегі (сериясындағы) АКҚ-ны сериялы өндіру барысында кез келген уақытта қарап тексеру жүргізу мүмкіндігін беруге;</w:t>
      </w:r>
    </w:p>
    <w:bookmarkEnd w:id="2193"/>
    <w:bookmarkStart w:name="z2781" w:id="2194"/>
    <w:p>
      <w:pPr>
        <w:spacing w:after="0"/>
        <w:ind w:left="0"/>
        <w:jc w:val="both"/>
      </w:pPr>
      <w:r>
        <w:rPr>
          <w:rFonts w:ascii="Times New Roman"/>
          <w:b w:val="false"/>
          <w:i w:val="false"/>
          <w:color w:val="000000"/>
          <w:sz w:val="28"/>
        </w:rPr>
        <w:t>
      б) АКҚ конструкциясының (сериясының) сызбалары мен сипаттамаларындағы өзгерістер туралы мұндай өзгерістер енгізілгенге дейін көрсетілетін қызметті берушіні хабардар етуге;</w:t>
      </w:r>
    </w:p>
    <w:bookmarkEnd w:id="2194"/>
    <w:bookmarkStart w:name="z2782" w:id="2195"/>
    <w:p>
      <w:pPr>
        <w:spacing w:after="0"/>
        <w:ind w:left="0"/>
        <w:jc w:val="both"/>
      </w:pPr>
      <w:r>
        <w:rPr>
          <w:rFonts w:ascii="Times New Roman"/>
          <w:b w:val="false"/>
          <w:i w:val="false"/>
          <w:color w:val="000000"/>
          <w:sz w:val="28"/>
        </w:rPr>
        <w:t>
      в) АКҚ-ға көрінетін жерге осы конструкция типіне (сериясына) берілген танымдық цифрларды немесе әріптерді, сондай-ақ осы конструкция типіндегі (сериясындағы) сериялы шығарылатын әрбір АКҚ-ның реттік нөмірін (зауыттық нөмірін) қоюға;</w:t>
      </w:r>
    </w:p>
    <w:bookmarkEnd w:id="2195"/>
    <w:bookmarkStart w:name="z2783" w:id="2196"/>
    <w:p>
      <w:pPr>
        <w:spacing w:after="0"/>
        <w:ind w:left="0"/>
        <w:jc w:val="both"/>
      </w:pPr>
      <w:r>
        <w:rPr>
          <w:rFonts w:ascii="Times New Roman"/>
          <w:b w:val="false"/>
          <w:i w:val="false"/>
          <w:color w:val="000000"/>
          <w:sz w:val="28"/>
        </w:rPr>
        <w:t>
      г) жіберу туралы куәлік алған жағдайда конструкция типіне (сериясына) сәйкес дайындалған АКҚ есебін жүргізуге міндеттенеді.</w:t>
      </w:r>
    </w:p>
    <w:bookmarkEnd w:id="2196"/>
    <w:bookmarkStart w:name="z2784" w:id="2197"/>
    <w:p>
      <w:pPr>
        <w:spacing w:after="0"/>
        <w:ind w:left="0"/>
        <w:jc w:val="both"/>
      </w:pPr>
      <w:r>
        <w:rPr>
          <w:rFonts w:ascii="Times New Roman"/>
          <w:b w:val="false"/>
          <w:i w:val="false"/>
          <w:color w:val="000000"/>
          <w:sz w:val="28"/>
        </w:rPr>
        <w:t>
      Өтінішке қоса беріледі:</w:t>
      </w:r>
    </w:p>
    <w:bookmarkEnd w:id="2197"/>
    <w:bookmarkStart w:name="z2785" w:id="2198"/>
    <w:p>
      <w:pPr>
        <w:spacing w:after="0"/>
        <w:ind w:left="0"/>
        <w:jc w:val="both"/>
      </w:pPr>
      <w:r>
        <w:rPr>
          <w:rFonts w:ascii="Times New Roman"/>
          <w:b w:val="false"/>
          <w:i w:val="false"/>
          <w:color w:val="000000"/>
          <w:sz w:val="28"/>
        </w:rPr>
        <w:t>
      жеке тәртіппен:</w:t>
      </w:r>
    </w:p>
    <w:bookmarkEnd w:id="2198"/>
    <w:bookmarkStart w:name="z2786" w:id="2199"/>
    <w:p>
      <w:pPr>
        <w:spacing w:after="0"/>
        <w:ind w:left="0"/>
        <w:jc w:val="both"/>
      </w:pPr>
      <w:r>
        <w:rPr>
          <w:rFonts w:ascii="Times New Roman"/>
          <w:b w:val="false"/>
          <w:i w:val="false"/>
          <w:color w:val="000000"/>
          <w:sz w:val="28"/>
        </w:rPr>
        <w:t>
      АКҚ сызбалары (суреттері) және (немесе) фотосуреттері;</w:t>
      </w:r>
    </w:p>
    <w:bookmarkEnd w:id="2199"/>
    <w:bookmarkStart w:name="z2787" w:id="2200"/>
    <w:p>
      <w:pPr>
        <w:spacing w:after="0"/>
        <w:ind w:left="0"/>
        <w:jc w:val="both"/>
      </w:pPr>
      <w:r>
        <w:rPr>
          <w:rFonts w:ascii="Times New Roman"/>
          <w:b w:val="false"/>
          <w:i w:val="false"/>
          <w:color w:val="000000"/>
          <w:sz w:val="28"/>
        </w:rPr>
        <w:t>
      АКҚ тіркеу туралы куәлігінің көшірмесі;</w:t>
      </w:r>
    </w:p>
    <w:bookmarkEnd w:id="2200"/>
    <w:bookmarkStart w:name="z2788" w:id="2201"/>
    <w:p>
      <w:pPr>
        <w:spacing w:after="0"/>
        <w:ind w:left="0"/>
        <w:jc w:val="both"/>
      </w:pPr>
      <w:r>
        <w:rPr>
          <w:rFonts w:ascii="Times New Roman"/>
          <w:b w:val="false"/>
          <w:i w:val="false"/>
          <w:color w:val="000000"/>
          <w:sz w:val="28"/>
        </w:rPr>
        <w:t>
      АКҚ-ға қатысты меншік құқығын, шаруашылық жүргізу, жедел басқару немесе иелену құқығын растайтын құжаттардың көшірмелері;</w:t>
      </w:r>
    </w:p>
    <w:bookmarkEnd w:id="2201"/>
    <w:bookmarkStart w:name="z2789" w:id="2202"/>
    <w:p>
      <w:pPr>
        <w:spacing w:after="0"/>
        <w:ind w:left="0"/>
        <w:jc w:val="both"/>
      </w:pPr>
      <w:r>
        <w:rPr>
          <w:rFonts w:ascii="Times New Roman"/>
          <w:b w:val="false"/>
          <w:i w:val="false"/>
          <w:color w:val="000000"/>
          <w:sz w:val="28"/>
        </w:rPr>
        <w:t>
      жеке тәртіппен өтініш берген жеке тұлғаның жеке басын куәландыратын құжаттың көшірмесі.</w:t>
      </w:r>
    </w:p>
    <w:bookmarkEnd w:id="2202"/>
    <w:bookmarkStart w:name="z2790" w:id="2203"/>
    <w:p>
      <w:pPr>
        <w:spacing w:after="0"/>
        <w:ind w:left="0"/>
        <w:jc w:val="both"/>
      </w:pPr>
      <w:r>
        <w:rPr>
          <w:rFonts w:ascii="Times New Roman"/>
          <w:b w:val="false"/>
          <w:i w:val="false"/>
          <w:color w:val="000000"/>
          <w:sz w:val="28"/>
        </w:rPr>
        <w:t>
      конструкция типі бойынша:</w:t>
      </w:r>
    </w:p>
    <w:bookmarkEnd w:id="2203"/>
    <w:bookmarkStart w:name="z2791" w:id="2204"/>
    <w:p>
      <w:pPr>
        <w:spacing w:after="0"/>
        <w:ind w:left="0"/>
        <w:jc w:val="both"/>
      </w:pPr>
      <w:r>
        <w:rPr>
          <w:rFonts w:ascii="Times New Roman"/>
          <w:b w:val="false"/>
          <w:i w:val="false"/>
          <w:color w:val="000000"/>
          <w:sz w:val="28"/>
        </w:rPr>
        <w:t>
      АКҚ сызбалары (суреттері) және (немесе) фотосуреттері;</w:t>
      </w:r>
    </w:p>
    <w:bookmarkEnd w:id="2204"/>
    <w:bookmarkStart w:name="z2792" w:id="2205"/>
    <w:p>
      <w:pPr>
        <w:spacing w:after="0"/>
        <w:ind w:left="0"/>
        <w:jc w:val="both"/>
      </w:pPr>
      <w:r>
        <w:rPr>
          <w:rFonts w:ascii="Times New Roman"/>
          <w:b w:val="false"/>
          <w:i w:val="false"/>
          <w:color w:val="000000"/>
          <w:sz w:val="28"/>
        </w:rPr>
        <w:t>
      автомобиль көлік құралы конструкциясы типінің (сериясының) толық сипаттамасының көшірмесі.</w:t>
      </w:r>
    </w:p>
    <w:bookmarkEnd w:id="2205"/>
    <w:bookmarkStart w:name="z2793" w:id="2206"/>
    <w:p>
      <w:pPr>
        <w:spacing w:after="0"/>
        <w:ind w:left="0"/>
        <w:jc w:val="both"/>
      </w:pPr>
      <w:r>
        <w:rPr>
          <w:rFonts w:ascii="Times New Roman"/>
          <w:b w:val="false"/>
          <w:i w:val="false"/>
          <w:color w:val="000000"/>
          <w:sz w:val="28"/>
        </w:rPr>
        <w:t>
      Берілген күні: ____________________</w:t>
      </w:r>
    </w:p>
    <w:bookmarkEnd w:id="2206"/>
    <w:bookmarkStart w:name="z2794" w:id="2207"/>
    <w:p>
      <w:pPr>
        <w:spacing w:after="0"/>
        <w:ind w:left="0"/>
        <w:jc w:val="both"/>
      </w:pPr>
      <w:r>
        <w:rPr>
          <w:rFonts w:ascii="Times New Roman"/>
          <w:b w:val="false"/>
          <w:i w:val="false"/>
          <w:color w:val="000000"/>
          <w:sz w:val="28"/>
        </w:rPr>
        <w:t>
      Өтініш берушінің тегі және аты-жөнінің бас әріптері (егер ол жеке басты куәландыратын құжатта көрсетілсе)</w:t>
      </w:r>
    </w:p>
    <w:bookmarkEnd w:id="2207"/>
    <w:bookmarkStart w:name="z2795" w:id="2208"/>
    <w:p>
      <w:pPr>
        <w:spacing w:after="0"/>
        <w:ind w:left="0"/>
        <w:jc w:val="both"/>
      </w:pPr>
      <w:r>
        <w:rPr>
          <w:rFonts w:ascii="Times New Roman"/>
          <w:b w:val="false"/>
          <w:i w:val="false"/>
          <w:color w:val="000000"/>
          <w:sz w:val="28"/>
        </w:rPr>
        <w:t>
      Қолы ________________________</w:t>
      </w:r>
    </w:p>
    <w:bookmarkEnd w:id="2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2807" w:id="2209"/>
    <w:p>
      <w:pPr>
        <w:spacing w:after="0"/>
        <w:ind w:left="0"/>
        <w:jc w:val="left"/>
      </w:pPr>
      <w:r>
        <w:rPr>
          <w:rFonts w:ascii="Times New Roman"/>
          <w:b/>
          <w:i w:val="false"/>
          <w:color w:val="000000"/>
        </w:rPr>
        <w:t xml:space="preserve"> "Уақытша сақтау орындары иелерінің тізіліміне енгізу" мемлекеттік көрсетілетін қызмет қағидасы</w:t>
      </w:r>
    </w:p>
    <w:bookmarkEnd w:id="2209"/>
    <w:bookmarkStart w:name="z2808" w:id="2210"/>
    <w:p>
      <w:pPr>
        <w:spacing w:after="0"/>
        <w:ind w:left="0"/>
        <w:jc w:val="left"/>
      </w:pPr>
      <w:r>
        <w:rPr>
          <w:rFonts w:ascii="Times New Roman"/>
          <w:b/>
          <w:i w:val="false"/>
          <w:color w:val="000000"/>
        </w:rPr>
        <w:t xml:space="preserve"> 1-тарау. Жалпы ережелер</w:t>
      </w:r>
    </w:p>
    <w:bookmarkEnd w:id="2210"/>
    <w:bookmarkStart w:name="z2809" w:id="2211"/>
    <w:p>
      <w:pPr>
        <w:spacing w:after="0"/>
        <w:ind w:left="0"/>
        <w:jc w:val="both"/>
      </w:pPr>
      <w:r>
        <w:rPr>
          <w:rFonts w:ascii="Times New Roman"/>
          <w:b w:val="false"/>
          <w:i w:val="false"/>
          <w:color w:val="000000"/>
          <w:sz w:val="28"/>
        </w:rPr>
        <w:t xml:space="preserve">
      1. Осы "Уақытша сақтау орындары иелерінің тізіліміне енгізу"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"Уақытша сақтау орындары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211"/>
    <w:bookmarkStart w:name="z2810" w:id="2212"/>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2212"/>
    <w:bookmarkStart w:name="z2811" w:id="2213"/>
    <w:p>
      <w:pPr>
        <w:spacing w:after="0"/>
        <w:ind w:left="0"/>
        <w:jc w:val="left"/>
      </w:pPr>
      <w:r>
        <w:rPr>
          <w:rFonts w:ascii="Times New Roman"/>
          <w:b/>
          <w:i w:val="false"/>
          <w:color w:val="000000"/>
        </w:rPr>
        <w:t xml:space="preserve"> 2-тарау. Мемлекеттік қызметті көрсету тәртібі</w:t>
      </w:r>
    </w:p>
    <w:bookmarkEnd w:id="2213"/>
    <w:bookmarkStart w:name="z2812" w:id="2214"/>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2214"/>
    <w:bookmarkStart w:name="z2813" w:id="2215"/>
    <w:p>
      <w:pPr>
        <w:spacing w:after="0"/>
        <w:ind w:left="0"/>
        <w:jc w:val="both"/>
      </w:pPr>
      <w:r>
        <w:rPr>
          <w:rFonts w:ascii="Times New Roman"/>
          <w:b w:val="false"/>
          <w:i w:val="false"/>
          <w:color w:val="000000"/>
          <w:sz w:val="28"/>
        </w:rPr>
        <w:t>
      1) "цифрлық үкімет" веб-порталы www.egov.kz (бұдан әрі – портал) арқылы;</w:t>
      </w:r>
    </w:p>
    <w:bookmarkEnd w:id="2215"/>
    <w:bookmarkStart w:name="z2814" w:id="2216"/>
    <w:p>
      <w:pPr>
        <w:spacing w:after="0"/>
        <w:ind w:left="0"/>
        <w:jc w:val="both"/>
      </w:pPr>
      <w:r>
        <w:rPr>
          <w:rFonts w:ascii="Times New Roman"/>
          <w:b w:val="false"/>
          <w:i w:val="false"/>
          <w:color w:val="000000"/>
          <w:sz w:val="28"/>
        </w:rPr>
        <w:t>
      2) цифрлық объектілері, "KEDEN" цифрлық жүйесі арқылы www.keden.kgd.gov.kz (бұдан әрі – "KEDEN" ЦЖ) жүзеге асырылады.</w:t>
      </w:r>
    </w:p>
    <w:bookmarkEnd w:id="2216"/>
    <w:bookmarkStart w:name="z2815" w:id="221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"Уақытша сақтау орындары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217"/>
    <w:bookmarkStart w:name="z2816" w:id="2218"/>
    <w:p>
      <w:pPr>
        <w:spacing w:after="0"/>
        <w:ind w:left="0"/>
        <w:jc w:val="both"/>
      </w:pPr>
      <w:r>
        <w:rPr>
          <w:rFonts w:ascii="Times New Roman"/>
          <w:b w:val="false"/>
          <w:i w:val="false"/>
          <w:color w:val="000000"/>
          <w:sz w:val="28"/>
        </w:rPr>
        <w:t>
      Электронды түрде жүгінген кезде – көрсетілетін қызметті алушының ЭЦҚ куәландырылған электрондық құжат нысанындағы өтініш портал арқылы қабылданады.</w:t>
      </w:r>
    </w:p>
    <w:bookmarkEnd w:id="2218"/>
    <w:bookmarkStart w:name="z2817" w:id="2219"/>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алушылар "Қазақстан Республикасындағы кедендік реттеу туралы" Қазақстан Республикасы Кодексінің (бұдан әрі – Кеден кодексі) 504, 511 және 518-баптарына сәйкес құжаттарды ұсынады.</w:t>
      </w:r>
    </w:p>
    <w:bookmarkEnd w:id="2219"/>
    <w:bookmarkStart w:name="z2818" w:id="2220"/>
    <w:p>
      <w:pPr>
        <w:spacing w:after="0"/>
        <w:ind w:left="0"/>
        <w:jc w:val="both"/>
      </w:pPr>
      <w:r>
        <w:rPr>
          <w:rFonts w:ascii="Times New Roman"/>
          <w:b w:val="false"/>
          <w:i w:val="false"/>
          <w:color w:val="000000"/>
          <w:sz w:val="28"/>
        </w:rPr>
        <w:t>
      Портал, "KEDEN" ЦЖ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2220"/>
    <w:bookmarkStart w:name="z2819" w:id="2221"/>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2221"/>
    <w:bookmarkStart w:name="z2820" w:id="2222"/>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2222"/>
    <w:bookmarkStart w:name="z2821" w:id="222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223"/>
    <w:bookmarkStart w:name="z2822" w:id="2224"/>
    <w:p>
      <w:pPr>
        <w:spacing w:after="0"/>
        <w:ind w:left="0"/>
        <w:jc w:val="both"/>
      </w:pPr>
      <w:r>
        <w:rPr>
          <w:rFonts w:ascii="Times New Roman"/>
          <w:b w:val="false"/>
          <w:i w:val="false"/>
          <w:color w:val="000000"/>
          <w:sz w:val="28"/>
        </w:rPr>
        <w:t>
      Көрсетілетін қызметті алушы Кеден кодексінің 504, 511 және 518-баптарында көзделген тізбеге сәйкес толық құжаттар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w:t>
      </w:r>
    </w:p>
    <w:bookmarkEnd w:id="2224"/>
    <w:bookmarkStart w:name="z2823" w:id="2225"/>
    <w:p>
      <w:pPr>
        <w:spacing w:after="0"/>
        <w:ind w:left="0"/>
        <w:jc w:val="both"/>
      </w:pPr>
      <w:r>
        <w:rPr>
          <w:rFonts w:ascii="Times New Roman"/>
          <w:b w:val="false"/>
          <w:i w:val="false"/>
          <w:color w:val="000000"/>
          <w:sz w:val="28"/>
        </w:rPr>
        <w:t>
      Құжаттар толық ұсынылған кезде өңдеуге жауапты қызметкер өтінішті тіркелген күнінен бастап 10 (он) жұмыс күні ішінде қарайды.</w:t>
      </w:r>
    </w:p>
    <w:bookmarkEnd w:id="2225"/>
    <w:bookmarkStart w:name="z2824" w:id="2226"/>
    <w:p>
      <w:pPr>
        <w:spacing w:after="0"/>
        <w:ind w:left="0"/>
        <w:jc w:val="both"/>
      </w:pPr>
      <w:r>
        <w:rPr>
          <w:rFonts w:ascii="Times New Roman"/>
          <w:b w:val="false"/>
          <w:i w:val="false"/>
          <w:color w:val="000000"/>
          <w:sz w:val="28"/>
        </w:rPr>
        <w:t>
      Көрсетілетін қызметті берушінің лауазымды адамы Кеден кодексінің 415-бабының 3-тармағына сәйкес көрсетілетін қызметті алушының үй-жайлары мен аумақтарының Кеден кодексінің 503-бабы 1-тармағының 1) тармақшасында, 510-бабы 1-тармағының 1) тармақшасында және 517-бабы 1-тармағының 1) тармақшасында айқындалған талаптарға сәйкестігіне кедендік қарап-тексеруді жүргізеді.</w:t>
      </w:r>
    </w:p>
    <w:bookmarkEnd w:id="2226"/>
    <w:bookmarkStart w:name="z2825" w:id="2227"/>
    <w:p>
      <w:pPr>
        <w:spacing w:after="0"/>
        <w:ind w:left="0"/>
        <w:jc w:val="both"/>
      </w:pPr>
      <w:r>
        <w:rPr>
          <w:rFonts w:ascii="Times New Roman"/>
          <w:b w:val="false"/>
          <w:i w:val="false"/>
          <w:color w:val="000000"/>
          <w:sz w:val="28"/>
        </w:rPr>
        <w:t>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bookmarkEnd w:id="2227"/>
    <w:bookmarkStart w:name="z2826" w:id="2228"/>
    <w:p>
      <w:pPr>
        <w:spacing w:after="0"/>
        <w:ind w:left="0"/>
        <w:jc w:val="both"/>
      </w:pPr>
      <w:r>
        <w:rPr>
          <w:rFonts w:ascii="Times New Roman"/>
          <w:b w:val="false"/>
          <w:i w:val="false"/>
          <w:color w:val="000000"/>
          <w:sz w:val="28"/>
        </w:rPr>
        <w:t>
      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bookmarkEnd w:id="2228"/>
    <w:bookmarkStart w:name="z2827" w:id="2229"/>
    <w:p>
      <w:pPr>
        <w:spacing w:after="0"/>
        <w:ind w:left="0"/>
        <w:jc w:val="both"/>
      </w:pPr>
      <w:r>
        <w:rPr>
          <w:rFonts w:ascii="Times New Roman"/>
          <w:b w:val="false"/>
          <w:i w:val="false"/>
          <w:color w:val="000000"/>
          <w:sz w:val="28"/>
        </w:rPr>
        <w:t>
      мыналарды:</w:t>
      </w:r>
    </w:p>
    <w:bookmarkEnd w:id="2229"/>
    <w:bookmarkStart w:name="z2828" w:id="2230"/>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қызмет көрсететін тұлғамен шарттың;</w:t>
      </w:r>
    </w:p>
    <w:bookmarkEnd w:id="2230"/>
    <w:bookmarkStart w:name="z2829" w:id="2231"/>
    <w:p>
      <w:pPr>
        <w:spacing w:after="0"/>
        <w:ind w:left="0"/>
        <w:jc w:val="both"/>
      </w:pPr>
      <w:r>
        <w:rPr>
          <w:rFonts w:ascii="Times New Roman"/>
          <w:b w:val="false"/>
          <w:i w:val="false"/>
          <w:color w:val="000000"/>
          <w:sz w:val="28"/>
        </w:rPr>
        <w:t>
      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bookmarkEnd w:id="2231"/>
    <w:bookmarkStart w:name="z2830" w:id="2232"/>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bookmarkEnd w:id="2232"/>
    <w:bookmarkStart w:name="z2831" w:id="2233"/>
    <w:p>
      <w:pPr>
        <w:spacing w:after="0"/>
        <w:ind w:left="0"/>
        <w:jc w:val="both"/>
      </w:pPr>
      <w:r>
        <w:rPr>
          <w:rFonts w:ascii="Times New Roman"/>
          <w:b w:val="false"/>
          <w:i w:val="false"/>
          <w:color w:val="000000"/>
          <w:sz w:val="28"/>
        </w:rPr>
        <w:t>
      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bookmarkEnd w:id="2233"/>
    <w:bookmarkStart w:name="z2832" w:id="2234"/>
    <w:p>
      <w:pPr>
        <w:spacing w:after="0"/>
        <w:ind w:left="0"/>
        <w:jc w:val="both"/>
      </w:pPr>
      <w:r>
        <w:rPr>
          <w:rFonts w:ascii="Times New Roman"/>
          <w:b w:val="false"/>
          <w:i w:val="false"/>
          <w:color w:val="000000"/>
          <w:sz w:val="28"/>
        </w:rPr>
        <w:t>
      Уақытша сақтау қоймалары иелерінің тізіліміне енгізу туралы шешім мемлекеттік кірістер органдарының цифрлық жүйесінде тіркелген күнінен бастап күшіне енеді.</w:t>
      </w:r>
    </w:p>
    <w:bookmarkEnd w:id="2234"/>
    <w:bookmarkStart w:name="z2833" w:id="2235"/>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мемлекеттік кірістер органы уақытша сақтау қоймалары иелерінің тізіліміне енгізу туралы шешім тіркелген күннен бастап бір жұмыс күнінен кешіктірмей заңды тұлғаны мемлекеттік кірістер органдарының цифрлық жүйесі арқылы уақытша сақтау қоймалары иелерінің тізіліміне енгізілгені туралы хабардар етеді.</w:t>
      </w:r>
    </w:p>
    <w:bookmarkEnd w:id="2235"/>
    <w:bookmarkStart w:name="z2834" w:id="2236"/>
    <w:p>
      <w:pPr>
        <w:spacing w:after="0"/>
        <w:ind w:left="0"/>
        <w:jc w:val="both"/>
      </w:pPr>
      <w:r>
        <w:rPr>
          <w:rFonts w:ascii="Times New Roman"/>
          <w:b w:val="false"/>
          <w:i w:val="false"/>
          <w:color w:val="000000"/>
          <w:sz w:val="28"/>
        </w:rPr>
        <w:t>
      Көрсетілетін қызметті беруші шешім қабылданған күннен кейінгі 1 (бір) жұмыс күнінен кешіктірмей жазбаша немесе электрондық нысанда хабардар етеді.</w:t>
      </w:r>
    </w:p>
    <w:bookmarkEnd w:id="2236"/>
    <w:bookmarkStart w:name="z2835" w:id="2237"/>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2237"/>
    <w:bookmarkStart w:name="z2836" w:id="2238"/>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238"/>
    <w:bookmarkStart w:name="z2837" w:id="2239"/>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239"/>
    <w:bookmarkStart w:name="z2838" w:id="2240"/>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240"/>
    <w:bookmarkStart w:name="z2839" w:id="224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241"/>
    <w:bookmarkStart w:name="z2840" w:id="2242"/>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2242"/>
    <w:bookmarkStart w:name="z2841" w:id="2243"/>
    <w:p>
      <w:pPr>
        <w:spacing w:after="0"/>
        <w:ind w:left="0"/>
        <w:jc w:val="both"/>
      </w:pPr>
      <w:r>
        <w:rPr>
          <w:rFonts w:ascii="Times New Roman"/>
          <w:b w:val="false"/>
          <w:i w:val="false"/>
          <w:color w:val="000000"/>
          <w:sz w:val="28"/>
        </w:rPr>
        <w:t>
      көрсетілетін қызметті беруші басшысының атына;</w:t>
      </w:r>
    </w:p>
    <w:bookmarkEnd w:id="2243"/>
    <w:bookmarkStart w:name="z2842" w:id="224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244"/>
    <w:bookmarkStart w:name="z2843" w:id="224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245"/>
    <w:bookmarkStart w:name="z2844" w:id="2246"/>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25-бабы 2-тармағына сәйкес оның тіркелген күнінен бастап 5 (бес) жұмыс күні ішінде қаралуға жатады.</w:t>
      </w:r>
    </w:p>
    <w:bookmarkEnd w:id="2246"/>
    <w:bookmarkStart w:name="z2845" w:id="224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247"/>
    <w:bookmarkStart w:name="z2846" w:id="2248"/>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2248"/>
    <w:bookmarkStart w:name="z2847" w:id="224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орындары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иелерінің тізіліміне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250"/>
          <w:p>
            <w:pPr>
              <w:spacing w:after="20"/>
              <w:ind w:left="20"/>
              <w:jc w:val="both"/>
            </w:pPr>
            <w:r>
              <w:rPr>
                <w:rFonts w:ascii="Times New Roman"/>
                <w:b w:val="false"/>
                <w:i w:val="false"/>
                <w:color w:val="000000"/>
                <w:sz w:val="20"/>
              </w:rPr>
              <w:t>
Мемлекеттік көрсетілетін қызмет түрінің атауы:</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Уақытша сақтау орны иелерінің тізілімінен шығару;</w:t>
            </w:r>
          </w:p>
          <w:p>
            <w:pPr>
              <w:spacing w:after="20"/>
              <w:ind w:left="20"/>
              <w:jc w:val="both"/>
            </w:pPr>
            <w:r>
              <w:rPr>
                <w:rFonts w:ascii="Times New Roman"/>
                <w:b w:val="false"/>
                <w:i w:val="false"/>
                <w:color w:val="000000"/>
                <w:sz w:val="20"/>
              </w:rPr>
              <w:t>
4. Уақытша сақтау орындарының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251"/>
          <w:p>
            <w:pPr>
              <w:spacing w:after="20"/>
              <w:ind w:left="20"/>
              <w:jc w:val="both"/>
            </w:pPr>
            <w:r>
              <w:rPr>
                <w:rFonts w:ascii="Times New Roman"/>
                <w:b w:val="false"/>
                <w:i w:val="false"/>
                <w:color w:val="000000"/>
                <w:sz w:val="20"/>
              </w:rPr>
              <w:t>
1) "цифрлық үкіметтің" веб-порталы: www.egov.kz (бұдан әрі – портал);</w:t>
            </w:r>
          </w:p>
          <w:bookmarkEnd w:id="2251"/>
          <w:p>
            <w:pPr>
              <w:spacing w:after="20"/>
              <w:ind w:left="20"/>
              <w:jc w:val="both"/>
            </w:pPr>
            <w:r>
              <w:rPr>
                <w:rFonts w:ascii="Times New Roman"/>
                <w:b w:val="false"/>
                <w:i w:val="false"/>
                <w:color w:val="000000"/>
                <w:sz w:val="20"/>
              </w:rPr>
              <w:t>
2) цифрлық объектілері, "KEDEN" цифрлық жүйесі арқылы www.keden.kgd.gov.kz (бұдан әрі –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252"/>
          <w:p>
            <w:pPr>
              <w:spacing w:after="20"/>
              <w:ind w:left="20"/>
              <w:jc w:val="both"/>
            </w:pPr>
            <w:r>
              <w:rPr>
                <w:rFonts w:ascii="Times New Roman"/>
                <w:b w:val="false"/>
                <w:i w:val="false"/>
                <w:color w:val="000000"/>
                <w:sz w:val="20"/>
              </w:rPr>
              <w:t>
Уақытша сақтау орындары тізіліміне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тоқтата тұру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қайта бастау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орындарының иелерін тізілімнен шығару – 3 (үш) жұмыс күні ішінде;</w:t>
            </w:r>
          </w:p>
          <w:p>
            <w:pPr>
              <w:spacing w:after="20"/>
              <w:ind w:left="20"/>
              <w:jc w:val="both"/>
            </w:pPr>
            <w:r>
              <w:rPr>
                <w:rFonts w:ascii="Times New Roman"/>
                <w:b w:val="false"/>
                <w:i w:val="false"/>
                <w:color w:val="000000"/>
                <w:sz w:val="20"/>
              </w:rPr>
              <w:t>
уақытша сақтау орындарының иелері туралы мәліметтерді өзектендіру (түзету) –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 туралы шешім, уақытша сақтау орындарының иесі ретінде қызметін тоқтата тұру туралы шешім, уақытша сақтау орындарының иесі ретінде қызметін қайта бастау туралы шешім, уақытша сақтау орындары иелерінің тізілімінен шығару туралы шешім, мәліметтерге енгізілген өзгерістердің қабылданғаны туралы хабарлама не осы Тізбенің 9-тармағында көрсетілген жағдайлар мен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253"/>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порталда және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www.egov.kz порталы;</w:t>
            </w:r>
          </w:p>
          <w:p>
            <w:pPr>
              <w:spacing w:after="20"/>
              <w:ind w:left="20"/>
              <w:jc w:val="both"/>
            </w:pPr>
            <w:r>
              <w:rPr>
                <w:rFonts w:ascii="Times New Roman"/>
                <w:b w:val="false"/>
                <w:i w:val="false"/>
                <w:color w:val="000000"/>
                <w:sz w:val="20"/>
              </w:rPr>
              <w:t>
2) "KEDEN" ЦЖ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254"/>
          <w:p>
            <w:pPr>
              <w:spacing w:after="20"/>
              <w:ind w:left="20"/>
              <w:jc w:val="both"/>
            </w:pPr>
            <w:r>
              <w:rPr>
                <w:rFonts w:ascii="Times New Roman"/>
                <w:b w:val="false"/>
                <w:i w:val="false"/>
                <w:color w:val="000000"/>
                <w:sz w:val="20"/>
              </w:rPr>
              <w:t>
көрсетілетін қызметті берушіге:</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 қағидаларының 2-қосымшасына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орындары иесінің азаматтық-құқықтық жауапкершілігін сақтандыру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орындары иесінің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 саласындағы уәкілетті органның аумақтық органының лауазымды адамы көрсетілетін қызметті алушының үй-жайлары мен аумақтарын "Қазақстан Республикасындағы кедендік реттеу туралы" Қазақстан Республикасы Кодексінің (бұдан әрі – Кеден кодексі) 415-бабы 3-тармағына сәйкес 503-бабы 1-тармағының 1) тармақшасында, 510-бабы 1-тармағының 1) тармақшасында және 517-бабы 1-тармағының 1) тармақшасында айқындалған талаптарға сәйкестігіне қарап-тексеруді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тиеу-түсіру механизмдерінің не тиеу-түсіру механизмдерін пайдаланумен байланысты қызмет көрсететін тұлғамен шарттың;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255"/>
          <w:p>
            <w:pPr>
              <w:spacing w:after="20"/>
              <w:ind w:left="20"/>
              <w:jc w:val="both"/>
            </w:pPr>
            <w:r>
              <w:rPr>
                <w:rFonts w:ascii="Times New Roman"/>
                <w:b w:val="false"/>
                <w:i w:val="false"/>
                <w:color w:val="000000"/>
                <w:sz w:val="20"/>
              </w:rPr>
              <w:t>
1) Қағиданың осы 1-қосымшасының 8-тармағында көрсетілген барлық құжаттарды ұсынбауы;</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Кеден кодекстің 503, 510 және 517-баптарында белгіленген шарттарға сәйкес келмеуі жағдайлары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256"/>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орындары 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 атауы)</w:t>
            </w:r>
          </w:p>
        </w:tc>
      </w:tr>
    </w:tbl>
    <w:bookmarkStart w:name="z2889" w:id="2257"/>
    <w:p>
      <w:pPr>
        <w:spacing w:after="0"/>
        <w:ind w:left="0"/>
        <w:jc w:val="left"/>
      </w:pPr>
      <w:r>
        <w:rPr>
          <w:rFonts w:ascii="Times New Roman"/>
          <w:b/>
          <w:i w:val="false"/>
          <w:color w:val="000000"/>
        </w:rPr>
        <w:t xml:space="preserve"> Уақытша сақтау қоймалары иелерінің тізіліміне енгізу туралы өтініш</w:t>
      </w:r>
    </w:p>
    <w:bookmarkEnd w:id="2257"/>
    <w:bookmarkStart w:name="z2890" w:id="2258"/>
    <w:p>
      <w:pPr>
        <w:spacing w:after="0"/>
        <w:ind w:left="0"/>
        <w:jc w:val="both"/>
      </w:pPr>
      <w:r>
        <w:rPr>
          <w:rFonts w:ascii="Times New Roman"/>
          <w:b w:val="false"/>
          <w:i w:val="false"/>
          <w:color w:val="000000"/>
          <w:sz w:val="28"/>
        </w:rPr>
        <w:t>
      Сізден "Қазақстан Республикасындағы кедендік реттеу туралы" Қазақстан Республикасы Кодексінің 504-бабының 1-тармағына сәйкес сақтау қоймалары иелерінің тізіліміне енгізуді сұраймыз.</w:t>
      </w:r>
    </w:p>
    <w:bookmarkEnd w:id="2258"/>
    <w:bookmarkStart w:name="z2891" w:id="2259"/>
    <w:p>
      <w:pPr>
        <w:spacing w:after="0"/>
        <w:ind w:left="0"/>
        <w:jc w:val="both"/>
      </w:pPr>
      <w:r>
        <w:rPr>
          <w:rFonts w:ascii="Times New Roman"/>
          <w:b w:val="false"/>
          <w:i w:val="false"/>
          <w:color w:val="000000"/>
          <w:sz w:val="28"/>
        </w:rPr>
        <w:t>
      Мынадай мәліметтерді көрсетеміз:</w:t>
      </w:r>
    </w:p>
    <w:bookmarkEnd w:id="2259"/>
    <w:bookmarkStart w:name="z2892" w:id="2260"/>
    <w:p>
      <w:pPr>
        <w:spacing w:after="0"/>
        <w:ind w:left="0"/>
        <w:jc w:val="both"/>
      </w:pPr>
      <w:r>
        <w:rPr>
          <w:rFonts w:ascii="Times New Roman"/>
          <w:b w:val="false"/>
          <w:i w:val="false"/>
          <w:color w:val="000000"/>
          <w:sz w:val="28"/>
        </w:rPr>
        <w:t>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w:t>
      </w:r>
    </w:p>
    <w:bookmarkEnd w:id="2260"/>
    <w:bookmarkStart w:name="z2893" w:id="2261"/>
    <w:p>
      <w:pPr>
        <w:spacing w:after="0"/>
        <w:ind w:left="0"/>
        <w:jc w:val="both"/>
      </w:pPr>
      <w:r>
        <w:rPr>
          <w:rFonts w:ascii="Times New Roman"/>
          <w:b w:val="false"/>
          <w:i w:val="false"/>
          <w:color w:val="000000"/>
          <w:sz w:val="28"/>
        </w:rPr>
        <w:t>
      ____________________________________________________________________</w:t>
      </w:r>
    </w:p>
    <w:bookmarkEnd w:id="2261"/>
    <w:bookmarkStart w:name="z2894" w:id="2262"/>
    <w:p>
      <w:pPr>
        <w:spacing w:after="0"/>
        <w:ind w:left="0"/>
        <w:jc w:val="both"/>
      </w:pPr>
      <w:r>
        <w:rPr>
          <w:rFonts w:ascii="Times New Roman"/>
          <w:b w:val="false"/>
          <w:i w:val="false"/>
          <w:color w:val="000000"/>
          <w:sz w:val="28"/>
        </w:rPr>
        <w:t>
      ___________________________________________________________________;</w:t>
      </w:r>
    </w:p>
    <w:bookmarkEnd w:id="2262"/>
    <w:bookmarkStart w:name="z2895" w:id="2263"/>
    <w:p>
      <w:pPr>
        <w:spacing w:after="0"/>
        <w:ind w:left="0"/>
        <w:jc w:val="both"/>
      </w:pPr>
      <w:r>
        <w:rPr>
          <w:rFonts w:ascii="Times New Roman"/>
          <w:b w:val="false"/>
          <w:i w:val="false"/>
          <w:color w:val="000000"/>
          <w:sz w:val="28"/>
        </w:rPr>
        <w:t>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bookmarkEnd w:id="2263"/>
    <w:bookmarkStart w:name="z2896" w:id="2264"/>
    <w:p>
      <w:pPr>
        <w:spacing w:after="0"/>
        <w:ind w:left="0"/>
        <w:jc w:val="both"/>
      </w:pPr>
      <w:r>
        <w:rPr>
          <w:rFonts w:ascii="Times New Roman"/>
          <w:b w:val="false"/>
          <w:i w:val="false"/>
          <w:color w:val="000000"/>
          <w:sz w:val="28"/>
        </w:rPr>
        <w:t>
      ____________________________________________________________________</w:t>
      </w:r>
    </w:p>
    <w:bookmarkEnd w:id="2264"/>
    <w:bookmarkStart w:name="z2897" w:id="2265"/>
    <w:p>
      <w:pPr>
        <w:spacing w:after="0"/>
        <w:ind w:left="0"/>
        <w:jc w:val="both"/>
      </w:pPr>
      <w:r>
        <w:rPr>
          <w:rFonts w:ascii="Times New Roman"/>
          <w:b w:val="false"/>
          <w:i w:val="false"/>
          <w:color w:val="000000"/>
          <w:sz w:val="28"/>
        </w:rPr>
        <w:t>
      ___________________________________________________________________;</w:t>
      </w:r>
    </w:p>
    <w:bookmarkEnd w:id="2265"/>
    <w:bookmarkStart w:name="z2898" w:id="2266"/>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w:t>
      </w:r>
    </w:p>
    <w:bookmarkEnd w:id="2266"/>
    <w:bookmarkStart w:name="z2899" w:id="2267"/>
    <w:p>
      <w:pPr>
        <w:spacing w:after="0"/>
        <w:ind w:left="0"/>
        <w:jc w:val="both"/>
      </w:pPr>
      <w:r>
        <w:rPr>
          <w:rFonts w:ascii="Times New Roman"/>
          <w:b w:val="false"/>
          <w:i w:val="false"/>
          <w:color w:val="000000"/>
          <w:sz w:val="28"/>
        </w:rPr>
        <w:t>
      ____________________________________________________________________</w:t>
      </w:r>
    </w:p>
    <w:bookmarkEnd w:id="2267"/>
    <w:bookmarkStart w:name="z2900" w:id="2268"/>
    <w:p>
      <w:pPr>
        <w:spacing w:after="0"/>
        <w:ind w:left="0"/>
        <w:jc w:val="both"/>
      </w:pPr>
      <w:r>
        <w:rPr>
          <w:rFonts w:ascii="Times New Roman"/>
          <w:b w:val="false"/>
          <w:i w:val="false"/>
          <w:color w:val="000000"/>
          <w:sz w:val="28"/>
        </w:rPr>
        <w:t>
      ___________________________________________________________________;</w:t>
      </w:r>
    </w:p>
    <w:bookmarkEnd w:id="2268"/>
    <w:bookmarkStart w:name="z2901" w:id="2269"/>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bookmarkEnd w:id="2269"/>
    <w:bookmarkStart w:name="z2902" w:id="2270"/>
    <w:p>
      <w:pPr>
        <w:spacing w:after="0"/>
        <w:ind w:left="0"/>
        <w:jc w:val="both"/>
      </w:pPr>
      <w:r>
        <w:rPr>
          <w:rFonts w:ascii="Times New Roman"/>
          <w:b w:val="false"/>
          <w:i w:val="false"/>
          <w:color w:val="000000"/>
          <w:sz w:val="28"/>
        </w:rPr>
        <w:t>
      ____________________________________________________________________</w:t>
      </w:r>
    </w:p>
    <w:bookmarkEnd w:id="2270"/>
    <w:bookmarkStart w:name="z2903" w:id="2271"/>
    <w:p>
      <w:pPr>
        <w:spacing w:after="0"/>
        <w:ind w:left="0"/>
        <w:jc w:val="both"/>
      </w:pPr>
      <w:r>
        <w:rPr>
          <w:rFonts w:ascii="Times New Roman"/>
          <w:b w:val="false"/>
          <w:i w:val="false"/>
          <w:color w:val="000000"/>
          <w:sz w:val="28"/>
        </w:rPr>
        <w:t>
      ___________________________________________________________________;</w:t>
      </w:r>
    </w:p>
    <w:bookmarkEnd w:id="2271"/>
    <w:bookmarkStart w:name="z2904" w:id="2272"/>
    <w:p>
      <w:pPr>
        <w:spacing w:after="0"/>
        <w:ind w:left="0"/>
        <w:jc w:val="both"/>
      </w:pPr>
      <w:r>
        <w:rPr>
          <w:rFonts w:ascii="Times New Roman"/>
          <w:b w:val="false"/>
          <w:i w:val="false"/>
          <w:color w:val="000000"/>
          <w:sz w:val="28"/>
        </w:rPr>
        <w:t>
      техникалық жарамды кіреберіс жолдарының болуы ______________________</w:t>
      </w:r>
    </w:p>
    <w:bookmarkEnd w:id="2272"/>
    <w:bookmarkStart w:name="z2905" w:id="2273"/>
    <w:p>
      <w:pPr>
        <w:spacing w:after="0"/>
        <w:ind w:left="0"/>
        <w:jc w:val="both"/>
      </w:pPr>
      <w:r>
        <w:rPr>
          <w:rFonts w:ascii="Times New Roman"/>
          <w:b w:val="false"/>
          <w:i w:val="false"/>
          <w:color w:val="000000"/>
          <w:sz w:val="28"/>
        </w:rPr>
        <w:t>
      ___________________________________________________________________</w:t>
      </w:r>
    </w:p>
    <w:bookmarkEnd w:id="2273"/>
    <w:bookmarkStart w:name="z2906" w:id="2274"/>
    <w:p>
      <w:pPr>
        <w:spacing w:after="0"/>
        <w:ind w:left="0"/>
        <w:jc w:val="both"/>
      </w:pPr>
      <w:r>
        <w:rPr>
          <w:rFonts w:ascii="Times New Roman"/>
          <w:b w:val="false"/>
          <w:i w:val="false"/>
          <w:color w:val="000000"/>
          <w:sz w:val="28"/>
        </w:rPr>
        <w:t>
      __________________________________________________________________;</w:t>
      </w:r>
    </w:p>
    <w:bookmarkEnd w:id="2274"/>
    <w:bookmarkStart w:name="z2907" w:id="2275"/>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w:t>
      </w:r>
    </w:p>
    <w:bookmarkEnd w:id="2275"/>
    <w:bookmarkStart w:name="z2908" w:id="2276"/>
    <w:p>
      <w:pPr>
        <w:spacing w:after="0"/>
        <w:ind w:left="0"/>
        <w:jc w:val="both"/>
      </w:pPr>
      <w:r>
        <w:rPr>
          <w:rFonts w:ascii="Times New Roman"/>
          <w:b w:val="false"/>
          <w:i w:val="false"/>
          <w:color w:val="000000"/>
          <w:sz w:val="28"/>
        </w:rPr>
        <w:t>
      ___________________________________________________________________</w:t>
      </w:r>
    </w:p>
    <w:bookmarkEnd w:id="2276"/>
    <w:bookmarkStart w:name="z2909" w:id="2277"/>
    <w:p>
      <w:pPr>
        <w:spacing w:after="0"/>
        <w:ind w:left="0"/>
        <w:jc w:val="both"/>
      </w:pPr>
      <w:r>
        <w:rPr>
          <w:rFonts w:ascii="Times New Roman"/>
          <w:b w:val="false"/>
          <w:i w:val="false"/>
          <w:color w:val="000000"/>
          <w:sz w:val="28"/>
        </w:rPr>
        <w:t>
      ___________________________________________________________________;</w:t>
      </w:r>
    </w:p>
    <w:bookmarkEnd w:id="2277"/>
    <w:bookmarkStart w:name="z2910" w:id="2278"/>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bookmarkEnd w:id="2278"/>
    <w:bookmarkStart w:name="z2911" w:id="2279"/>
    <w:p>
      <w:pPr>
        <w:spacing w:after="0"/>
        <w:ind w:left="0"/>
        <w:jc w:val="both"/>
      </w:pPr>
      <w:r>
        <w:rPr>
          <w:rFonts w:ascii="Times New Roman"/>
          <w:b w:val="false"/>
          <w:i w:val="false"/>
          <w:color w:val="000000"/>
          <w:sz w:val="28"/>
        </w:rPr>
        <w:t>
      ____________________________________________________________________</w:t>
      </w:r>
    </w:p>
    <w:bookmarkEnd w:id="2279"/>
    <w:bookmarkStart w:name="z2912" w:id="2280"/>
    <w:p>
      <w:pPr>
        <w:spacing w:after="0"/>
        <w:ind w:left="0"/>
        <w:jc w:val="both"/>
      </w:pPr>
      <w:r>
        <w:rPr>
          <w:rFonts w:ascii="Times New Roman"/>
          <w:b w:val="false"/>
          <w:i w:val="false"/>
          <w:color w:val="000000"/>
          <w:sz w:val="28"/>
        </w:rPr>
        <w:t>
      ___________________________________________________________________;</w:t>
      </w:r>
    </w:p>
    <w:bookmarkEnd w:id="2280"/>
    <w:bookmarkStart w:name="z2913" w:id="2281"/>
    <w:p>
      <w:pPr>
        <w:spacing w:after="0"/>
        <w:ind w:left="0"/>
        <w:jc w:val="both"/>
      </w:pPr>
      <w:r>
        <w:rPr>
          <w:rFonts w:ascii="Times New Roman"/>
          <w:b w:val="false"/>
          <w:i w:val="false"/>
          <w:color w:val="000000"/>
          <w:sz w:val="28"/>
        </w:rPr>
        <w:t>
      табиғи жолмен шыққан ағашты-бұталы және шөптесін өсімдіктер өскен аумақ учаскелерін қоспағанда, жапсарлас тиеу-түсіру алаңдарын қоса алғанда, аумақ Кодекстің 404-бабының 5-тармағына сәйкес белгіленуге және оның бетон, асфальт не өзге де қатты төсемі болуға тиіс болуы</w:t>
      </w:r>
    </w:p>
    <w:bookmarkEnd w:id="2281"/>
    <w:bookmarkStart w:name="z2914" w:id="2282"/>
    <w:p>
      <w:pPr>
        <w:spacing w:after="0"/>
        <w:ind w:left="0"/>
        <w:jc w:val="both"/>
      </w:pPr>
      <w:r>
        <w:rPr>
          <w:rFonts w:ascii="Times New Roman"/>
          <w:b w:val="false"/>
          <w:i w:val="false"/>
          <w:color w:val="000000"/>
          <w:sz w:val="28"/>
        </w:rPr>
        <w:t>
      ____________________________________________________________________</w:t>
      </w:r>
    </w:p>
    <w:bookmarkEnd w:id="2282"/>
    <w:bookmarkStart w:name="z2915" w:id="2283"/>
    <w:p>
      <w:pPr>
        <w:spacing w:after="0"/>
        <w:ind w:left="0"/>
        <w:jc w:val="both"/>
      </w:pPr>
      <w:r>
        <w:rPr>
          <w:rFonts w:ascii="Times New Roman"/>
          <w:b w:val="false"/>
          <w:i w:val="false"/>
          <w:color w:val="000000"/>
          <w:sz w:val="28"/>
        </w:rPr>
        <w:t>
      ___________________________________________________________________;</w:t>
      </w:r>
    </w:p>
    <w:bookmarkEnd w:id="2283"/>
    <w:bookmarkStart w:name="z2916" w:id="2284"/>
    <w:p>
      <w:pPr>
        <w:spacing w:after="0"/>
        <w:ind w:left="0"/>
        <w:jc w:val="both"/>
      </w:pPr>
      <w:r>
        <w:rPr>
          <w:rFonts w:ascii="Times New Roman"/>
          <w:b w:val="false"/>
          <w:i w:val="false"/>
          <w:color w:val="000000"/>
          <w:sz w:val="28"/>
        </w:rPr>
        <w:t>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w:t>
      </w:r>
    </w:p>
    <w:bookmarkEnd w:id="2284"/>
    <w:bookmarkStart w:name="z2917" w:id="2285"/>
    <w:p>
      <w:pPr>
        <w:spacing w:after="0"/>
        <w:ind w:left="0"/>
        <w:jc w:val="both"/>
      </w:pPr>
      <w:r>
        <w:rPr>
          <w:rFonts w:ascii="Times New Roman"/>
          <w:b w:val="false"/>
          <w:i w:val="false"/>
          <w:color w:val="000000"/>
          <w:sz w:val="28"/>
        </w:rPr>
        <w:t>
      ____________________________________________________________________</w:t>
      </w:r>
    </w:p>
    <w:bookmarkEnd w:id="2285"/>
    <w:bookmarkStart w:name="z2918" w:id="2286"/>
    <w:p>
      <w:pPr>
        <w:spacing w:after="0"/>
        <w:ind w:left="0"/>
        <w:jc w:val="both"/>
      </w:pPr>
      <w:r>
        <w:rPr>
          <w:rFonts w:ascii="Times New Roman"/>
          <w:b w:val="false"/>
          <w:i w:val="false"/>
          <w:color w:val="000000"/>
          <w:sz w:val="28"/>
        </w:rPr>
        <w:t>
      ___________________________________________________________________;</w:t>
      </w:r>
    </w:p>
    <w:bookmarkEnd w:id="2286"/>
    <w:bookmarkStart w:name="z2919" w:id="2287"/>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2287"/>
    <w:bookmarkStart w:name="z2920" w:id="2288"/>
    <w:p>
      <w:pPr>
        <w:spacing w:after="0"/>
        <w:ind w:left="0"/>
        <w:jc w:val="both"/>
      </w:pPr>
      <w:r>
        <w:rPr>
          <w:rFonts w:ascii="Times New Roman"/>
          <w:b w:val="false"/>
          <w:i w:val="false"/>
          <w:color w:val="000000"/>
          <w:sz w:val="28"/>
        </w:rPr>
        <w:t>
      ____________________________________________________________________</w:t>
      </w:r>
    </w:p>
    <w:bookmarkEnd w:id="2288"/>
    <w:bookmarkStart w:name="z2921" w:id="2289"/>
    <w:p>
      <w:pPr>
        <w:spacing w:after="0"/>
        <w:ind w:left="0"/>
        <w:jc w:val="both"/>
      </w:pPr>
      <w:r>
        <w:rPr>
          <w:rFonts w:ascii="Times New Roman"/>
          <w:b w:val="false"/>
          <w:i w:val="false"/>
          <w:color w:val="000000"/>
          <w:sz w:val="28"/>
        </w:rPr>
        <w:t>
      ___________________________________________________________________;</w:t>
      </w:r>
    </w:p>
    <w:bookmarkEnd w:id="2289"/>
    <w:bookmarkStart w:name="z2922" w:id="2290"/>
    <w:p>
      <w:pPr>
        <w:spacing w:after="0"/>
        <w:ind w:left="0"/>
        <w:jc w:val="both"/>
      </w:pPr>
      <w:r>
        <w:rPr>
          <w:rFonts w:ascii="Times New Roman"/>
          <w:b w:val="false"/>
          <w:i w:val="false"/>
          <w:color w:val="000000"/>
          <w:sz w:val="28"/>
        </w:rPr>
        <w:t>
      мемлекеттік кірістер органына өтініш берілген күнге дейінгі бір жыл ішінде Қазақстан Республикасы Әкімшілік құқық бұзушылық туралы кодексінің 521, 528, 532, 533, 534, 539, 540, 555 және 558-баптарына сәйкес әкімшілік жауаптылыққа тарту фактілерінің болмауы</w:t>
      </w:r>
    </w:p>
    <w:bookmarkEnd w:id="2290"/>
    <w:bookmarkStart w:name="z2923" w:id="2291"/>
    <w:p>
      <w:pPr>
        <w:spacing w:after="0"/>
        <w:ind w:left="0"/>
        <w:jc w:val="both"/>
      </w:pPr>
      <w:r>
        <w:rPr>
          <w:rFonts w:ascii="Times New Roman"/>
          <w:b w:val="false"/>
          <w:i w:val="false"/>
          <w:color w:val="000000"/>
          <w:sz w:val="28"/>
        </w:rPr>
        <w:t>
      ____________________________________________________________________</w:t>
      </w:r>
    </w:p>
    <w:bookmarkEnd w:id="2291"/>
    <w:bookmarkStart w:name="z2924" w:id="2292"/>
    <w:p>
      <w:pPr>
        <w:spacing w:after="0"/>
        <w:ind w:left="0"/>
        <w:jc w:val="both"/>
      </w:pPr>
      <w:r>
        <w:rPr>
          <w:rFonts w:ascii="Times New Roman"/>
          <w:b w:val="false"/>
          <w:i w:val="false"/>
          <w:color w:val="000000"/>
          <w:sz w:val="28"/>
        </w:rPr>
        <w:t>
      ___________________________________________________________________;</w:t>
      </w:r>
    </w:p>
    <w:bookmarkEnd w:id="2292"/>
    <w:bookmarkStart w:name="z2925" w:id="2293"/>
    <w:p>
      <w:pPr>
        <w:spacing w:after="0"/>
        <w:ind w:left="0"/>
        <w:jc w:val="both"/>
      </w:pPr>
      <w:r>
        <w:rPr>
          <w:rFonts w:ascii="Times New Roman"/>
          <w:b w:val="false"/>
          <w:i w:val="false"/>
          <w:color w:val="000000"/>
          <w:sz w:val="28"/>
        </w:rPr>
        <w:t>
      электрондық шот-фактуралардың цифрлық жүйесін пайдалану туралы шарттың (келісімнің) болуы</w:t>
      </w:r>
    </w:p>
    <w:bookmarkEnd w:id="2293"/>
    <w:bookmarkStart w:name="z2926" w:id="2294"/>
    <w:p>
      <w:pPr>
        <w:spacing w:after="0"/>
        <w:ind w:left="0"/>
        <w:jc w:val="both"/>
      </w:pPr>
      <w:r>
        <w:rPr>
          <w:rFonts w:ascii="Times New Roman"/>
          <w:b w:val="false"/>
          <w:i w:val="false"/>
          <w:color w:val="000000"/>
          <w:sz w:val="28"/>
        </w:rPr>
        <w:t>
      ____________________________________________________________________</w:t>
      </w:r>
    </w:p>
    <w:bookmarkEnd w:id="2294"/>
    <w:bookmarkStart w:name="z2927" w:id="2295"/>
    <w:p>
      <w:pPr>
        <w:spacing w:after="0"/>
        <w:ind w:left="0"/>
        <w:jc w:val="both"/>
      </w:pPr>
      <w:r>
        <w:rPr>
          <w:rFonts w:ascii="Times New Roman"/>
          <w:b w:val="false"/>
          <w:i w:val="false"/>
          <w:color w:val="000000"/>
          <w:sz w:val="28"/>
        </w:rPr>
        <w:t>
      ____________________________________________________________________.</w:t>
      </w:r>
    </w:p>
    <w:bookmarkEnd w:id="2295"/>
    <w:bookmarkStart w:name="z2928" w:id="2296"/>
    <w:p>
      <w:pPr>
        <w:spacing w:after="0"/>
        <w:ind w:left="0"/>
        <w:jc w:val="both"/>
      </w:pPr>
      <w:r>
        <w:rPr>
          <w:rFonts w:ascii="Times New Roman"/>
          <w:b w:val="false"/>
          <w:i w:val="false"/>
          <w:color w:val="000000"/>
          <w:sz w:val="28"/>
        </w:rPr>
        <w:t>
      "Уақытша сақтау қоймалары иелерінің тізіліміне енгізу" мемлекеттік көрсетілетін қызметті көрсету шеңберінде цифрлық жүйелерде заңмен қорғалатын құпиядан тұратын мәліметтерді пайдалануға</w:t>
      </w:r>
    </w:p>
    <w:bookmarkEnd w:id="2296"/>
    <w:bookmarkStart w:name="z2929" w:id="2297"/>
    <w:p>
      <w:pPr>
        <w:spacing w:after="0"/>
        <w:ind w:left="0"/>
        <w:jc w:val="both"/>
      </w:pPr>
      <w:r>
        <w:rPr>
          <w:rFonts w:ascii="Times New Roman"/>
          <w:b w:val="false"/>
          <w:i w:val="false"/>
          <w:color w:val="000000"/>
          <w:sz w:val="28"/>
        </w:rPr>
        <w:t>
      келісу_______________________________________________________________</w:t>
      </w:r>
    </w:p>
    <w:bookmarkEnd w:id="2297"/>
    <w:bookmarkStart w:name="z2930" w:id="2298"/>
    <w:p>
      <w:pPr>
        <w:spacing w:after="0"/>
        <w:ind w:left="0"/>
        <w:jc w:val="both"/>
      </w:pPr>
      <w:r>
        <w:rPr>
          <w:rFonts w:ascii="Times New Roman"/>
          <w:b w:val="false"/>
          <w:i w:val="false"/>
          <w:color w:val="000000"/>
          <w:sz w:val="28"/>
        </w:rPr>
        <w:t>
      ___________________________________________________________________.</w:t>
      </w:r>
    </w:p>
    <w:bookmarkEnd w:id="2298"/>
    <w:bookmarkStart w:name="z2931" w:id="2299"/>
    <w:p>
      <w:pPr>
        <w:spacing w:after="0"/>
        <w:ind w:left="0"/>
        <w:jc w:val="both"/>
      </w:pPr>
      <w:r>
        <w:rPr>
          <w:rFonts w:ascii="Times New Roman"/>
          <w:b w:val="false"/>
          <w:i w:val="false"/>
          <w:color w:val="000000"/>
          <w:sz w:val="28"/>
        </w:rPr>
        <w:t>
      Берген күні: ____________________</w:t>
      </w:r>
    </w:p>
    <w:bookmarkEnd w:id="2299"/>
    <w:bookmarkStart w:name="z2932" w:id="2300"/>
    <w:p>
      <w:pPr>
        <w:spacing w:after="0"/>
        <w:ind w:left="0"/>
        <w:jc w:val="both"/>
      </w:pPr>
      <w:r>
        <w:rPr>
          <w:rFonts w:ascii="Times New Roman"/>
          <w:b w:val="false"/>
          <w:i w:val="false"/>
          <w:color w:val="000000"/>
          <w:sz w:val="28"/>
        </w:rPr>
        <w:t>
      Заңды тұлға өкілінің</w:t>
      </w:r>
    </w:p>
    <w:bookmarkEnd w:id="2300"/>
    <w:bookmarkStart w:name="z2933" w:id="2301"/>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көрсетілсе)___________________________</w:t>
      </w:r>
    </w:p>
    <w:bookmarkEnd w:id="2301"/>
    <w:bookmarkStart w:name="z2934" w:id="2302"/>
    <w:p>
      <w:pPr>
        <w:spacing w:after="0"/>
        <w:ind w:left="0"/>
        <w:jc w:val="both"/>
      </w:pPr>
      <w:r>
        <w:rPr>
          <w:rFonts w:ascii="Times New Roman"/>
          <w:b w:val="false"/>
          <w:i w:val="false"/>
          <w:color w:val="000000"/>
          <w:sz w:val="28"/>
        </w:rPr>
        <w:t>
      Қолы ___________</w:t>
      </w:r>
    </w:p>
    <w:bookmarkEnd w:id="2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2946" w:id="2303"/>
    <w:p>
      <w:pPr>
        <w:spacing w:after="0"/>
        <w:ind w:left="0"/>
        <w:jc w:val="left"/>
      </w:pPr>
      <w:r>
        <w:rPr>
          <w:rFonts w:ascii="Times New Roman"/>
          <w:b/>
          <w:i w:val="false"/>
          <w:color w:val="000000"/>
        </w:rPr>
        <w:t xml:space="preserve"> "Бажсыз сауда дүкендері иелерінің тізіліміне енгізу" мемлекеттік көрсетілетін қызмет қағидасы</w:t>
      </w:r>
    </w:p>
    <w:bookmarkEnd w:id="2303"/>
    <w:bookmarkStart w:name="z2947" w:id="2304"/>
    <w:p>
      <w:pPr>
        <w:spacing w:after="0"/>
        <w:ind w:left="0"/>
        <w:jc w:val="left"/>
      </w:pPr>
      <w:r>
        <w:rPr>
          <w:rFonts w:ascii="Times New Roman"/>
          <w:b/>
          <w:i w:val="false"/>
          <w:color w:val="000000"/>
        </w:rPr>
        <w:t xml:space="preserve"> 1-тарау. Жалпы ережелер</w:t>
      </w:r>
    </w:p>
    <w:bookmarkEnd w:id="2304"/>
    <w:bookmarkStart w:name="z2948" w:id="2305"/>
    <w:p>
      <w:pPr>
        <w:spacing w:after="0"/>
        <w:ind w:left="0"/>
        <w:jc w:val="both"/>
      </w:pPr>
      <w:r>
        <w:rPr>
          <w:rFonts w:ascii="Times New Roman"/>
          <w:b w:val="false"/>
          <w:i w:val="false"/>
          <w:color w:val="000000"/>
          <w:sz w:val="28"/>
        </w:rPr>
        <w:t xml:space="preserve">
      1. Осы "Бажсыз сауда дүкендері иелерінің тізіліміне енгізу"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"Бажсыз сауда дүкендері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305"/>
    <w:bookmarkStart w:name="z2949" w:id="2306"/>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2306"/>
    <w:bookmarkStart w:name="z2950" w:id="2307"/>
    <w:p>
      <w:pPr>
        <w:spacing w:after="0"/>
        <w:ind w:left="0"/>
        <w:jc w:val="left"/>
      </w:pPr>
      <w:r>
        <w:rPr>
          <w:rFonts w:ascii="Times New Roman"/>
          <w:b/>
          <w:i w:val="false"/>
          <w:color w:val="000000"/>
        </w:rPr>
        <w:t xml:space="preserve"> 2-тарау. Мемлекеттік қызметті көрсету тәртібі</w:t>
      </w:r>
    </w:p>
    <w:bookmarkEnd w:id="2307"/>
    <w:bookmarkStart w:name="z2951" w:id="2308"/>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2308"/>
    <w:bookmarkStart w:name="z2952" w:id="2309"/>
    <w:p>
      <w:pPr>
        <w:spacing w:after="0"/>
        <w:ind w:left="0"/>
        <w:jc w:val="both"/>
      </w:pPr>
      <w:r>
        <w:rPr>
          <w:rFonts w:ascii="Times New Roman"/>
          <w:b w:val="false"/>
          <w:i w:val="false"/>
          <w:color w:val="000000"/>
          <w:sz w:val="28"/>
        </w:rPr>
        <w:t>
      1) "цифрлық үкімет" веб-порталы арқылы www.egov.kz (бұдан әрі – портал);</w:t>
      </w:r>
    </w:p>
    <w:bookmarkEnd w:id="2309"/>
    <w:bookmarkStart w:name="z2953" w:id="2310"/>
    <w:p>
      <w:pPr>
        <w:spacing w:after="0"/>
        <w:ind w:left="0"/>
        <w:jc w:val="both"/>
      </w:pPr>
      <w:r>
        <w:rPr>
          <w:rFonts w:ascii="Times New Roman"/>
          <w:b w:val="false"/>
          <w:i w:val="false"/>
          <w:color w:val="000000"/>
          <w:sz w:val="28"/>
        </w:rPr>
        <w:t>
      2) "KEDEN" цифрлық жүйесі арқылы www.keden.kgd.gov.kz (бұдан әрі – "KEDEN" ЦЖ) жүзеге асырады.</w:t>
      </w:r>
    </w:p>
    <w:bookmarkEnd w:id="2310"/>
    <w:bookmarkStart w:name="z2954" w:id="2311"/>
    <w:p>
      <w:pPr>
        <w:spacing w:after="0"/>
        <w:ind w:left="0"/>
        <w:jc w:val="both"/>
      </w:pPr>
      <w:r>
        <w:rPr>
          <w:rFonts w:ascii="Times New Roman"/>
          <w:b w:val="false"/>
          <w:i w:val="false"/>
          <w:color w:val="000000"/>
          <w:sz w:val="28"/>
        </w:rPr>
        <w:t>
      Мемлекеттік қызмет көрсету ерекшеліктері ескеріле отырып, "Бажсыз сауда дүкендері иелерінің тізіліміне енгізу" мемлекеттік қызмет көрсетуге қойылатын негізгі талаптардың тізбесі (бұдан әрі – Тізбе) осы Қағиданың 1-қосымшасында көрсетілген.</w:t>
      </w:r>
    </w:p>
    <w:bookmarkEnd w:id="2311"/>
    <w:bookmarkStart w:name="z2955" w:id="2312"/>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ЭЦҚ-мен куәландырылған электрондық құжат нысанындағы өтініш портал арқылы қабылданады.</w:t>
      </w:r>
    </w:p>
    <w:bookmarkEnd w:id="2312"/>
    <w:bookmarkStart w:name="z2956" w:id="2313"/>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2313"/>
    <w:bookmarkStart w:name="z2957" w:id="231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2314"/>
    <w:bookmarkStart w:name="z2958" w:id="2315"/>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2315"/>
    <w:bookmarkStart w:name="z2959" w:id="2316"/>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2316"/>
    <w:bookmarkStart w:name="z2960" w:id="231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317"/>
    <w:bookmarkStart w:name="z2961" w:id="2318"/>
    <w:p>
      <w:pPr>
        <w:spacing w:after="0"/>
        <w:ind w:left="0"/>
        <w:jc w:val="both"/>
      </w:pPr>
      <w:r>
        <w:rPr>
          <w:rFonts w:ascii="Times New Roman"/>
          <w:b w:val="false"/>
          <w:i w:val="false"/>
          <w:color w:val="000000"/>
          <w:sz w:val="28"/>
        </w:rPr>
        <w:t>
      Көрсетілетін қызметті алушы "Қазақстан Республикасындағы кедендік реттеу туралы" Қазақстан Республикасы Кодексінің (бұдан әрі – Кеден кодексі) 525-бабында көзделген тізбеге сәйкес толық құжаттар топтамасын ұсынбаған және (немесе) қолданылу мерзімі өткен құжаттарды ұсынған кезде көрсетілетін қызметті беруші өтінішті қабылдаудан бас тартады.</w:t>
      </w:r>
    </w:p>
    <w:bookmarkEnd w:id="2318"/>
    <w:bookmarkStart w:name="z2962" w:id="2319"/>
    <w:p>
      <w:pPr>
        <w:spacing w:after="0"/>
        <w:ind w:left="0"/>
        <w:jc w:val="both"/>
      </w:pPr>
      <w:r>
        <w:rPr>
          <w:rFonts w:ascii="Times New Roman"/>
          <w:b w:val="false"/>
          <w:i w:val="false"/>
          <w:color w:val="000000"/>
          <w:sz w:val="28"/>
        </w:rPr>
        <w:t>
      Құжаттар толық ұсынылған кезде өңдеуге жауапты қызметкер өтінішті тіркелген күнінен бастап 10 (он) жұмыс күні ішінде қарайды.</w:t>
      </w:r>
    </w:p>
    <w:bookmarkEnd w:id="2319"/>
    <w:bookmarkStart w:name="z2963" w:id="2320"/>
    <w:p>
      <w:pPr>
        <w:spacing w:after="0"/>
        <w:ind w:left="0"/>
        <w:jc w:val="both"/>
      </w:pPr>
      <w:r>
        <w:rPr>
          <w:rFonts w:ascii="Times New Roman"/>
          <w:b w:val="false"/>
          <w:i w:val="false"/>
          <w:color w:val="000000"/>
          <w:sz w:val="28"/>
        </w:rPr>
        <w:t>
      Көрсетілетін қызметті берушінің лауазымды адамы Кеден кодексінің 415-бабының 3-тармағына сәйкес көрсетілетін қызметті алушының үй-жайлары мен аумақтарын Кеден кодексінің 524-бабы 1-тармағының 1) тармақшасында айқындалған талаптарға сәйкестігіне кедендік қарап-тексеруді жүргізеді.</w:t>
      </w:r>
    </w:p>
    <w:bookmarkEnd w:id="2320"/>
    <w:bookmarkStart w:name="z2964" w:id="2321"/>
    <w:p>
      <w:pPr>
        <w:spacing w:after="0"/>
        <w:ind w:left="0"/>
        <w:jc w:val="both"/>
      </w:pPr>
      <w:r>
        <w:rPr>
          <w:rFonts w:ascii="Times New Roman"/>
          <w:b w:val="false"/>
          <w:i w:val="false"/>
          <w:color w:val="000000"/>
          <w:sz w:val="28"/>
        </w:rPr>
        <w:t>
      Үй жайлар мен аумақтарды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bookmarkEnd w:id="2321"/>
    <w:bookmarkStart w:name="z2965" w:id="2322"/>
    <w:p>
      <w:pPr>
        <w:spacing w:after="0"/>
        <w:ind w:left="0"/>
        <w:jc w:val="both"/>
      </w:pPr>
      <w:r>
        <w:rPr>
          <w:rFonts w:ascii="Times New Roman"/>
          <w:b w:val="false"/>
          <w:i w:val="false"/>
          <w:color w:val="000000"/>
          <w:sz w:val="28"/>
        </w:rPr>
        <w:t>
      1) бажсыз сауда дүкені ретінде пайдалануға жарамды құрылыстарды және (немесе) үй-жайларды (үй-жайлардың бөліктерін) иелену, пайдалану және (немесе) оларға билік ету құқығын растайтын құжаттардың;</w:t>
      </w:r>
    </w:p>
    <w:bookmarkEnd w:id="2322"/>
    <w:bookmarkStart w:name="z2966" w:id="2323"/>
    <w:p>
      <w:pPr>
        <w:spacing w:after="0"/>
        <w:ind w:left="0"/>
        <w:jc w:val="both"/>
      </w:pPr>
      <w:r>
        <w:rPr>
          <w:rFonts w:ascii="Times New Roman"/>
          <w:b w:val="false"/>
          <w:i w:val="false"/>
          <w:color w:val="000000"/>
          <w:sz w:val="28"/>
        </w:rPr>
        <w:t>
      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w:t>
      </w:r>
    </w:p>
    <w:bookmarkEnd w:id="2323"/>
    <w:bookmarkStart w:name="z2967" w:id="2324"/>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bookmarkEnd w:id="2324"/>
    <w:bookmarkStart w:name="z2968" w:id="2325"/>
    <w:p>
      <w:pPr>
        <w:spacing w:after="0"/>
        <w:ind w:left="0"/>
        <w:jc w:val="both"/>
      </w:pPr>
      <w:r>
        <w:rPr>
          <w:rFonts w:ascii="Times New Roman"/>
          <w:b w:val="false"/>
          <w:i w:val="false"/>
          <w:color w:val="000000"/>
          <w:sz w:val="28"/>
        </w:rPr>
        <w:t>
      Үй-жайлар мен аумақтарды кедендік тексеру аяқталғаннан кейін үй-жайлар мен аумақтарды кедендік тексеру актісінің бір данасы көрсетілетін қызметті алушыға табыс етіледі.</w:t>
      </w:r>
    </w:p>
    <w:bookmarkEnd w:id="2325"/>
    <w:bookmarkStart w:name="z2969" w:id="2326"/>
    <w:p>
      <w:pPr>
        <w:spacing w:after="0"/>
        <w:ind w:left="0"/>
        <w:jc w:val="both"/>
      </w:pPr>
      <w:r>
        <w:rPr>
          <w:rFonts w:ascii="Times New Roman"/>
          <w:b w:val="false"/>
          <w:i w:val="false"/>
          <w:color w:val="000000"/>
          <w:sz w:val="28"/>
        </w:rPr>
        <w:t>
      Бажсыз сауда дүкендері иелерінің тізіліміне енгізу туралы шешім көрсетілетін қызметті беруші басшысының не оны алмастыратын адамның не көрсетілетін қызметті беруші басшысы орынбасарының бұйрығымен ресімделеді.</w:t>
      </w:r>
    </w:p>
    <w:bookmarkEnd w:id="2326"/>
    <w:bookmarkStart w:name="z2970" w:id="2327"/>
    <w:p>
      <w:pPr>
        <w:spacing w:after="0"/>
        <w:ind w:left="0"/>
        <w:jc w:val="both"/>
      </w:pPr>
      <w:r>
        <w:rPr>
          <w:rFonts w:ascii="Times New Roman"/>
          <w:b w:val="false"/>
          <w:i w:val="false"/>
          <w:color w:val="000000"/>
          <w:sz w:val="28"/>
        </w:rPr>
        <w:t>
      Көрсетілетін қызметті беруші тиісті шешім қабылданған күннен кейінгі 1 (бір) жұмыс күнінен кешіктірмей көрсетілетін қызметті алушыны жазбаша немесе электрондық нысанда хабардар етеді.</w:t>
      </w:r>
    </w:p>
    <w:bookmarkEnd w:id="2327"/>
    <w:bookmarkStart w:name="z2971" w:id="2328"/>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2328"/>
    <w:bookmarkStart w:name="z2972" w:id="2329"/>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329"/>
    <w:bookmarkStart w:name="z2973" w:id="2330"/>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330"/>
    <w:bookmarkStart w:name="z2974" w:id="233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331"/>
    <w:bookmarkStart w:name="z2975" w:id="233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332"/>
    <w:bookmarkStart w:name="z2976" w:id="2333"/>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333"/>
    <w:bookmarkStart w:name="z2977" w:id="2334"/>
    <w:p>
      <w:pPr>
        <w:spacing w:after="0"/>
        <w:ind w:left="0"/>
        <w:jc w:val="both"/>
      </w:pPr>
      <w:r>
        <w:rPr>
          <w:rFonts w:ascii="Times New Roman"/>
          <w:b w:val="false"/>
          <w:i w:val="false"/>
          <w:color w:val="000000"/>
          <w:sz w:val="28"/>
        </w:rPr>
        <w:t>
      көрсетілетін қызметті беруші басшысының атына;</w:t>
      </w:r>
    </w:p>
    <w:bookmarkEnd w:id="2334"/>
    <w:bookmarkStart w:name="z2978" w:id="2335"/>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335"/>
    <w:bookmarkStart w:name="z2979" w:id="233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336"/>
    <w:bookmarkStart w:name="z2980" w:id="2337"/>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2337"/>
    <w:bookmarkStart w:name="z2981" w:id="2338"/>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2338"/>
    <w:bookmarkStart w:name="z2982" w:id="233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339"/>
    <w:bookmarkStart w:name="z2983" w:id="2340"/>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2340"/>
    <w:bookmarkStart w:name="z2984" w:id="234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иелерінің тізіліміне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342"/>
          <w:p>
            <w:pPr>
              <w:spacing w:after="20"/>
              <w:ind w:left="20"/>
              <w:jc w:val="both"/>
            </w:pPr>
            <w:r>
              <w:rPr>
                <w:rFonts w:ascii="Times New Roman"/>
                <w:b w:val="false"/>
                <w:i w:val="false"/>
                <w:color w:val="000000"/>
                <w:sz w:val="20"/>
              </w:rPr>
              <w:t>
Мемлекеттік көрсетілетін қызмет түрінің атауы:</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Бажсыз сауда дүкені иелерінің тізілімінен шығару;</w:t>
            </w:r>
          </w:p>
          <w:p>
            <w:pPr>
              <w:spacing w:after="20"/>
              <w:ind w:left="20"/>
              <w:jc w:val="both"/>
            </w:pPr>
            <w:r>
              <w:rPr>
                <w:rFonts w:ascii="Times New Roman"/>
                <w:b w:val="false"/>
                <w:i w:val="false"/>
                <w:color w:val="000000"/>
                <w:sz w:val="20"/>
              </w:rPr>
              <w:t>
4. Бажсыз сауда дүкені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343"/>
          <w:p>
            <w:pPr>
              <w:spacing w:after="20"/>
              <w:ind w:left="20"/>
              <w:jc w:val="both"/>
            </w:pPr>
            <w:r>
              <w:rPr>
                <w:rFonts w:ascii="Times New Roman"/>
                <w:b w:val="false"/>
                <w:i w:val="false"/>
                <w:color w:val="000000"/>
                <w:sz w:val="20"/>
              </w:rPr>
              <w:t>
1) "цифрлық үкімет" веб-порталы арқылы www.​egov.​kz (бұдан әрі – портал);</w:t>
            </w:r>
          </w:p>
          <w:bookmarkEnd w:id="2343"/>
          <w:p>
            <w:pPr>
              <w:spacing w:after="20"/>
              <w:ind w:left="20"/>
              <w:jc w:val="both"/>
            </w:pPr>
            <w:r>
              <w:rPr>
                <w:rFonts w:ascii="Times New Roman"/>
                <w:b w:val="false"/>
                <w:i w:val="false"/>
                <w:color w:val="000000"/>
                <w:sz w:val="20"/>
              </w:rPr>
              <w:t>
2) цифрлық объектілері, "KEDEN" цифрлық жүйесі арқылы www.​keden.​kgd.​gov.​kz (бұдан әрі –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344"/>
          <w:p>
            <w:pPr>
              <w:spacing w:after="20"/>
              <w:ind w:left="20"/>
              <w:jc w:val="both"/>
            </w:pPr>
            <w:r>
              <w:rPr>
                <w:rFonts w:ascii="Times New Roman"/>
                <w:b w:val="false"/>
                <w:i w:val="false"/>
                <w:color w:val="000000"/>
                <w:sz w:val="20"/>
              </w:rPr>
              <w:t>
Бажсыз сауда дүкендерін тізілімге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тоқтата тұру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қайта бастау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бажсыз сауда дүкендері иелерін тізілімнен шығару – 3 (үш) жұмыс күні ішінде;</w:t>
            </w:r>
          </w:p>
          <w:p>
            <w:pPr>
              <w:spacing w:after="20"/>
              <w:ind w:left="20"/>
              <w:jc w:val="both"/>
            </w:pPr>
            <w:r>
              <w:rPr>
                <w:rFonts w:ascii="Times New Roman"/>
                <w:b w:val="false"/>
                <w:i w:val="false"/>
                <w:color w:val="000000"/>
                <w:sz w:val="20"/>
              </w:rPr>
              <w:t>
бажсыз сауда дүкендері иелері туралы мәліметтерді өзектендіру (түзету) –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 туралы шешім, бажсыз сауда дүкендерінің иесі ретінде қызметін тоқтата тұру туралы шешім, бажсыз сауда дүкендерінің иесі ретінде қызметін қайта бастау туралы шешім, бажсыз сауда дүкендері иелерінің тізілімінен шығару туралы шешім, мәліметтерге енгізілген өзгерістердің қабылданғаны туралы хабарлама не осы Тізбенің 9-тармағында көрсетілген жағдайлар мен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345"/>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және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1)портал www.​egov.​kz;</w:t>
            </w:r>
          </w:p>
          <w:p>
            <w:pPr>
              <w:spacing w:after="20"/>
              <w:ind w:left="20"/>
              <w:jc w:val="both"/>
            </w:pPr>
            <w:r>
              <w:rPr>
                <w:rFonts w:ascii="Times New Roman"/>
                <w:b w:val="false"/>
                <w:i w:val="false"/>
                <w:color w:val="000000"/>
                <w:sz w:val="20"/>
              </w:rPr>
              <w:t>
2) "KEDEN" ЦЖ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346"/>
          <w:p>
            <w:pPr>
              <w:spacing w:after="20"/>
              <w:ind w:left="20"/>
              <w:jc w:val="both"/>
            </w:pPr>
            <w:r>
              <w:rPr>
                <w:rFonts w:ascii="Times New Roman"/>
                <w:b w:val="false"/>
                <w:i w:val="false"/>
                <w:color w:val="000000"/>
                <w:sz w:val="20"/>
              </w:rPr>
              <w:t>
көрсетілетін қызметті берушіге:</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лауазымды адамы "Қазақстан Республикасындағы кедендік реттеу туралы" Қазақстан Республикасы Кодексінің (бұдан әрі – Кодекс) 415-бабының 3-тармағына сәйкес көрсетілетін қызметті алушының үй-жайлары мен аумақтарын Кодекстің 524-бабы 1-тармағының 1) тармақшасында айқындалған талаптарға сәйкестігіне кедендік қарап-тексеруді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Тексеру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бажсыз сауда дүкені ретінде пайдалануға жарамды құрылыстарды және (немесе) үй-жайларды (үй-жайлардың бөліктерін) иелену және (немесе) оларға билік ету құқығын растайтын құжаттардың;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347"/>
          <w:p>
            <w:pPr>
              <w:spacing w:after="20"/>
              <w:ind w:left="20"/>
              <w:jc w:val="both"/>
            </w:pPr>
            <w:r>
              <w:rPr>
                <w:rFonts w:ascii="Times New Roman"/>
                <w:b w:val="false"/>
                <w:i w:val="false"/>
                <w:color w:val="000000"/>
                <w:sz w:val="20"/>
              </w:rPr>
              <w:t>
1) осы Тізбенің 8-тармағында көрсетілген барлық құжаттарды ұсынбауы;</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мынадай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бажсыз сауда дүкені ретінде пайдалануға арналған құрылыс жайлардың және (немесе) үй-жайлардың (үй-жайлар бөліктерінің) меншікте, шаруашылық жүргізуде, жедел басқаруда немесе жалға алынған болуы және мынадай талаптарға сәйкес келетін: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залы тауарларды кедендік декларациялауды жүргізу үшін айқындалған орын шегінен тыс жерде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заңнамасында көзделген жағдайларда бөлшек саудаға арналған тіркеу құжаттарының немесе рұқсаттардың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жүгінген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органына жүгінген күнге дейін бір жыл ішінде Қазақстан Республикасы Әкімшілік құқық бұзушылық туралы кодексінің 528, 532, 535, 538, 544, 551 және 555-баптарына сәйкес әкімшілік жауаптылыққа тарту фактілерінің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Кеден кодекстің 324-бабы 2-тармағының 4) тармақшасында көрсетілген тұлғаларға өткізу үшін көзделген бажсыз сауда дүкендері үшін тиісті тізілімге енгізудің қосымша шарттарын Кеден кодекстің 525-бабы 1-тармағына сәйкем сыртқы саясат саласындағы уәкілетті органмен келісу бойынша уәкілетті орган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шот-фактуралардың цифрлық жүйесін пайдалану туралы шарттың (келісімнің)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кодексінің 190, 192-1, 193, 209, 213, 214, 218, 233, 233-1, 250, 259, 311 және 312 баптары бойынша, сондай-ақ Қазақстан Республикасының Қылмыстық кодексінің 214, 216, 218, 234, 235, 236, 241, 245, 255, 256, 286, 297, 366 және 367 баптары бойынша Бажсыз сауда дүкендері иелерінің тізіліміне енгізуге үміткер заңды тұлғалардың басшылары болып табылатын жеке тұлғаларда өтелмеген соттылықтың болмауы егер бажсыз сауда дүкендері иелерінің тізіліміне енгізу туралы өтініш берілген күнге құрылыс жайлар және (немесе) үй-жайлар (үй-жайлардың бөліктері) жалға алынған болса, мұндай құрылыс жайларға және (немесе) үй-жайларға (үй-жайлардың бөліктеріне) қатысты жалға алу шарты кемінде алты ай мерзімге жасалмаған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348"/>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 атауы)</w:t>
            </w:r>
          </w:p>
        </w:tc>
      </w:tr>
    </w:tbl>
    <w:bookmarkStart w:name="z3030" w:id="2349"/>
    <w:p>
      <w:pPr>
        <w:spacing w:after="0"/>
        <w:ind w:left="0"/>
        <w:jc w:val="left"/>
      </w:pPr>
      <w:r>
        <w:rPr>
          <w:rFonts w:ascii="Times New Roman"/>
          <w:b/>
          <w:i w:val="false"/>
          <w:color w:val="000000"/>
        </w:rPr>
        <w:t xml:space="preserve"> Бажсыз сауда дүкендері иелерінің тізіліміне енгізу туралы өтініш</w:t>
      </w:r>
    </w:p>
    <w:bookmarkEnd w:id="2349"/>
    <w:bookmarkStart w:name="z3031" w:id="2350"/>
    <w:p>
      <w:pPr>
        <w:spacing w:after="0"/>
        <w:ind w:left="0"/>
        <w:jc w:val="both"/>
      </w:pPr>
      <w:r>
        <w:rPr>
          <w:rFonts w:ascii="Times New Roman"/>
          <w:b w:val="false"/>
          <w:i w:val="false"/>
          <w:color w:val="000000"/>
          <w:sz w:val="28"/>
        </w:rPr>
        <w:t>
      Сізден "Қазақстан Республикасындағы кедендік реттеу туралы" Қазақстан Республикасы Кодексінің 525-бабының 1-тармағына сәйкес бажсыз сауда дүкендері иелерінің тізіліміне енгізуді сұраймыз.</w:t>
      </w:r>
    </w:p>
    <w:bookmarkEnd w:id="2350"/>
    <w:bookmarkStart w:name="z3032" w:id="2351"/>
    <w:p>
      <w:pPr>
        <w:spacing w:after="0"/>
        <w:ind w:left="0"/>
        <w:jc w:val="both"/>
      </w:pPr>
      <w:r>
        <w:rPr>
          <w:rFonts w:ascii="Times New Roman"/>
          <w:b w:val="false"/>
          <w:i w:val="false"/>
          <w:color w:val="000000"/>
          <w:sz w:val="28"/>
        </w:rPr>
        <w:t>
      Мынадай мәліметтерді көрсетеміз:</w:t>
      </w:r>
    </w:p>
    <w:bookmarkEnd w:id="2351"/>
    <w:bookmarkStart w:name="z3033" w:id="2352"/>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w:t>
      </w:r>
    </w:p>
    <w:bookmarkEnd w:id="2352"/>
    <w:bookmarkStart w:name="z3034" w:id="2353"/>
    <w:p>
      <w:pPr>
        <w:spacing w:after="0"/>
        <w:ind w:left="0"/>
        <w:jc w:val="both"/>
      </w:pPr>
      <w:r>
        <w:rPr>
          <w:rFonts w:ascii="Times New Roman"/>
          <w:b w:val="false"/>
          <w:i w:val="false"/>
          <w:color w:val="000000"/>
          <w:sz w:val="28"/>
        </w:rPr>
        <w:t>
      ___________________________________________________________________</w:t>
      </w:r>
    </w:p>
    <w:bookmarkEnd w:id="2353"/>
    <w:bookmarkStart w:name="z3035" w:id="2354"/>
    <w:p>
      <w:pPr>
        <w:spacing w:after="0"/>
        <w:ind w:left="0"/>
        <w:jc w:val="both"/>
      </w:pPr>
      <w:r>
        <w:rPr>
          <w:rFonts w:ascii="Times New Roman"/>
          <w:b w:val="false"/>
          <w:i w:val="false"/>
          <w:color w:val="000000"/>
          <w:sz w:val="28"/>
        </w:rPr>
        <w:t>
      __________________________________________________________________;</w:t>
      </w:r>
    </w:p>
    <w:bookmarkEnd w:id="2354"/>
    <w:bookmarkStart w:name="z3036" w:id="2355"/>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bookmarkEnd w:id="2355"/>
    <w:bookmarkStart w:name="z3037" w:id="2356"/>
    <w:p>
      <w:pPr>
        <w:spacing w:after="0"/>
        <w:ind w:left="0"/>
        <w:jc w:val="both"/>
      </w:pPr>
      <w:r>
        <w:rPr>
          <w:rFonts w:ascii="Times New Roman"/>
          <w:b w:val="false"/>
          <w:i w:val="false"/>
          <w:color w:val="000000"/>
          <w:sz w:val="28"/>
        </w:rPr>
        <w:t>
      ____________________________________________________________________</w:t>
      </w:r>
    </w:p>
    <w:bookmarkEnd w:id="2356"/>
    <w:bookmarkStart w:name="z3038" w:id="2357"/>
    <w:p>
      <w:pPr>
        <w:spacing w:after="0"/>
        <w:ind w:left="0"/>
        <w:jc w:val="both"/>
      </w:pPr>
      <w:r>
        <w:rPr>
          <w:rFonts w:ascii="Times New Roman"/>
          <w:b w:val="false"/>
          <w:i w:val="false"/>
          <w:color w:val="000000"/>
          <w:sz w:val="28"/>
        </w:rPr>
        <w:t>
      ___________________________________________________________________;</w:t>
      </w:r>
    </w:p>
    <w:bookmarkEnd w:id="2357"/>
    <w:bookmarkStart w:name="z3039" w:id="2358"/>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bookmarkEnd w:id="2358"/>
    <w:bookmarkStart w:name="z3040" w:id="2359"/>
    <w:p>
      <w:pPr>
        <w:spacing w:after="0"/>
        <w:ind w:left="0"/>
        <w:jc w:val="both"/>
      </w:pPr>
      <w:r>
        <w:rPr>
          <w:rFonts w:ascii="Times New Roman"/>
          <w:b w:val="false"/>
          <w:i w:val="false"/>
          <w:color w:val="000000"/>
          <w:sz w:val="28"/>
        </w:rPr>
        <w:t>
      ____________________________________________________________________</w:t>
      </w:r>
    </w:p>
    <w:bookmarkEnd w:id="2359"/>
    <w:bookmarkStart w:name="z3041" w:id="2360"/>
    <w:p>
      <w:pPr>
        <w:spacing w:after="0"/>
        <w:ind w:left="0"/>
        <w:jc w:val="both"/>
      </w:pPr>
      <w:r>
        <w:rPr>
          <w:rFonts w:ascii="Times New Roman"/>
          <w:b w:val="false"/>
          <w:i w:val="false"/>
          <w:color w:val="000000"/>
          <w:sz w:val="28"/>
        </w:rPr>
        <w:t>
      ___________________________________________________________________;</w:t>
      </w:r>
    </w:p>
    <w:bookmarkEnd w:id="2360"/>
    <w:bookmarkStart w:name="z3042" w:id="2361"/>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 туралы мәлімет</w:t>
      </w:r>
    </w:p>
    <w:bookmarkEnd w:id="2361"/>
    <w:bookmarkStart w:name="z3043" w:id="2362"/>
    <w:p>
      <w:pPr>
        <w:spacing w:after="0"/>
        <w:ind w:left="0"/>
        <w:jc w:val="both"/>
      </w:pPr>
      <w:r>
        <w:rPr>
          <w:rFonts w:ascii="Times New Roman"/>
          <w:b w:val="false"/>
          <w:i w:val="false"/>
          <w:color w:val="000000"/>
          <w:sz w:val="28"/>
        </w:rPr>
        <w:t>
      ____________________________________________________________________</w:t>
      </w:r>
    </w:p>
    <w:bookmarkEnd w:id="2362"/>
    <w:bookmarkStart w:name="z3044" w:id="2363"/>
    <w:p>
      <w:pPr>
        <w:spacing w:after="0"/>
        <w:ind w:left="0"/>
        <w:jc w:val="both"/>
      </w:pPr>
      <w:r>
        <w:rPr>
          <w:rFonts w:ascii="Times New Roman"/>
          <w:b w:val="false"/>
          <w:i w:val="false"/>
          <w:color w:val="000000"/>
          <w:sz w:val="28"/>
        </w:rPr>
        <w:t>
      ___________________________________________________________________;</w:t>
      </w:r>
    </w:p>
    <w:bookmarkEnd w:id="2363"/>
    <w:bookmarkStart w:name="z3045" w:id="2364"/>
    <w:p>
      <w:pPr>
        <w:spacing w:after="0"/>
        <w:ind w:left="0"/>
        <w:jc w:val="both"/>
      </w:pPr>
      <w:r>
        <w:rPr>
          <w:rFonts w:ascii="Times New Roman"/>
          <w:b w:val="false"/>
          <w:i w:val="false"/>
          <w:color w:val="000000"/>
          <w:sz w:val="28"/>
        </w:rPr>
        <w:t>
      аумақтық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2364"/>
    <w:bookmarkStart w:name="z3046" w:id="2365"/>
    <w:p>
      <w:pPr>
        <w:spacing w:after="0"/>
        <w:ind w:left="0"/>
        <w:jc w:val="both"/>
      </w:pPr>
      <w:r>
        <w:rPr>
          <w:rFonts w:ascii="Times New Roman"/>
          <w:b w:val="false"/>
          <w:i w:val="false"/>
          <w:color w:val="000000"/>
          <w:sz w:val="28"/>
        </w:rPr>
        <w:t>
      ____________________________________________________________________</w:t>
      </w:r>
    </w:p>
    <w:bookmarkEnd w:id="2365"/>
    <w:bookmarkStart w:name="z3047" w:id="2366"/>
    <w:p>
      <w:pPr>
        <w:spacing w:after="0"/>
        <w:ind w:left="0"/>
        <w:jc w:val="both"/>
      </w:pPr>
      <w:r>
        <w:rPr>
          <w:rFonts w:ascii="Times New Roman"/>
          <w:b w:val="false"/>
          <w:i w:val="false"/>
          <w:color w:val="000000"/>
          <w:sz w:val="28"/>
        </w:rPr>
        <w:t>
      ___________________________________________________________________;</w:t>
      </w:r>
    </w:p>
    <w:bookmarkEnd w:id="2366"/>
    <w:bookmarkStart w:name="z3048" w:id="2367"/>
    <w:p>
      <w:pPr>
        <w:spacing w:after="0"/>
        <w:ind w:left="0"/>
        <w:jc w:val="both"/>
      </w:pPr>
      <w:r>
        <w:rPr>
          <w:rFonts w:ascii="Times New Roman"/>
          <w:b w:val="false"/>
          <w:i w:val="false"/>
          <w:color w:val="000000"/>
          <w:sz w:val="28"/>
        </w:rPr>
        <w:t>
      мемлекеттік кірістер органына өтініш берілген күнге дейін бір жыл ішінде Қазақстан Республикасы Әкімшілік құқық бұзушылық туралы кодексінің 528, 532, 535, 538, 544, 551 және 555-баптарына сәйкес әкімшілік жауаптылыққа тарту фактілерінің болмауы</w:t>
      </w:r>
    </w:p>
    <w:bookmarkEnd w:id="2367"/>
    <w:bookmarkStart w:name="z3049" w:id="2368"/>
    <w:p>
      <w:pPr>
        <w:spacing w:after="0"/>
        <w:ind w:left="0"/>
        <w:jc w:val="both"/>
      </w:pPr>
      <w:r>
        <w:rPr>
          <w:rFonts w:ascii="Times New Roman"/>
          <w:b w:val="false"/>
          <w:i w:val="false"/>
          <w:color w:val="000000"/>
          <w:sz w:val="28"/>
        </w:rPr>
        <w:t>
      ____________________________________________________________________</w:t>
      </w:r>
    </w:p>
    <w:bookmarkEnd w:id="2368"/>
    <w:bookmarkStart w:name="z3050" w:id="2369"/>
    <w:p>
      <w:pPr>
        <w:spacing w:after="0"/>
        <w:ind w:left="0"/>
        <w:jc w:val="both"/>
      </w:pPr>
      <w:r>
        <w:rPr>
          <w:rFonts w:ascii="Times New Roman"/>
          <w:b w:val="false"/>
          <w:i w:val="false"/>
          <w:color w:val="000000"/>
          <w:sz w:val="28"/>
        </w:rPr>
        <w:t>
      ___________________________________________________________________;</w:t>
      </w:r>
    </w:p>
    <w:bookmarkEnd w:id="2369"/>
    <w:bookmarkStart w:name="z3051" w:id="2370"/>
    <w:p>
      <w:pPr>
        <w:spacing w:after="0"/>
        <w:ind w:left="0"/>
        <w:jc w:val="both"/>
      </w:pPr>
      <w:r>
        <w:rPr>
          <w:rFonts w:ascii="Times New Roman"/>
          <w:b w:val="false"/>
          <w:i w:val="false"/>
          <w:color w:val="000000"/>
          <w:sz w:val="28"/>
        </w:rPr>
        <w:t>
      тауарларды Кодекстің 324-бабы 2-тармағының 4) тармақшасында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bookmarkEnd w:id="2370"/>
    <w:bookmarkStart w:name="z3052" w:id="2371"/>
    <w:p>
      <w:pPr>
        <w:spacing w:after="0"/>
        <w:ind w:left="0"/>
        <w:jc w:val="both"/>
      </w:pPr>
      <w:r>
        <w:rPr>
          <w:rFonts w:ascii="Times New Roman"/>
          <w:b w:val="false"/>
          <w:i w:val="false"/>
          <w:color w:val="000000"/>
          <w:sz w:val="28"/>
        </w:rPr>
        <w:t>
      ____________________________________________________________________</w:t>
      </w:r>
    </w:p>
    <w:bookmarkEnd w:id="2371"/>
    <w:bookmarkStart w:name="z3053" w:id="2372"/>
    <w:p>
      <w:pPr>
        <w:spacing w:after="0"/>
        <w:ind w:left="0"/>
        <w:jc w:val="both"/>
      </w:pPr>
      <w:r>
        <w:rPr>
          <w:rFonts w:ascii="Times New Roman"/>
          <w:b w:val="false"/>
          <w:i w:val="false"/>
          <w:color w:val="000000"/>
          <w:sz w:val="28"/>
        </w:rPr>
        <w:t>
      ___________________________________________________________________;</w:t>
      </w:r>
    </w:p>
    <w:bookmarkEnd w:id="2372"/>
    <w:bookmarkStart w:name="z3054" w:id="2373"/>
    <w:p>
      <w:pPr>
        <w:spacing w:after="0"/>
        <w:ind w:left="0"/>
        <w:jc w:val="both"/>
      </w:pPr>
      <w:r>
        <w:rPr>
          <w:rFonts w:ascii="Times New Roman"/>
          <w:b w:val="false"/>
          <w:i w:val="false"/>
          <w:color w:val="000000"/>
          <w:sz w:val="28"/>
        </w:rPr>
        <w:t xml:space="preserve">
      электрондық шот-фактуралардың цифрлық жүйесін пайдалану туралы шарттың </w:t>
      </w:r>
    </w:p>
    <w:bookmarkEnd w:id="2373"/>
    <w:bookmarkStart w:name="z3055" w:id="2374"/>
    <w:p>
      <w:pPr>
        <w:spacing w:after="0"/>
        <w:ind w:left="0"/>
        <w:jc w:val="both"/>
      </w:pPr>
      <w:r>
        <w:rPr>
          <w:rFonts w:ascii="Times New Roman"/>
          <w:b w:val="false"/>
          <w:i w:val="false"/>
          <w:color w:val="000000"/>
          <w:sz w:val="28"/>
        </w:rPr>
        <w:t>
      (келісімнің) болуы</w:t>
      </w:r>
    </w:p>
    <w:bookmarkEnd w:id="2374"/>
    <w:bookmarkStart w:name="z3056" w:id="2375"/>
    <w:p>
      <w:pPr>
        <w:spacing w:after="0"/>
        <w:ind w:left="0"/>
        <w:jc w:val="both"/>
      </w:pPr>
      <w:r>
        <w:rPr>
          <w:rFonts w:ascii="Times New Roman"/>
          <w:b w:val="false"/>
          <w:i w:val="false"/>
          <w:color w:val="000000"/>
          <w:sz w:val="28"/>
        </w:rPr>
        <w:t>
      ____________________________________________________________________</w:t>
      </w:r>
    </w:p>
    <w:bookmarkEnd w:id="2375"/>
    <w:bookmarkStart w:name="z3057" w:id="2376"/>
    <w:p>
      <w:pPr>
        <w:spacing w:after="0"/>
        <w:ind w:left="0"/>
        <w:jc w:val="both"/>
      </w:pPr>
      <w:r>
        <w:rPr>
          <w:rFonts w:ascii="Times New Roman"/>
          <w:b w:val="false"/>
          <w:i w:val="false"/>
          <w:color w:val="000000"/>
          <w:sz w:val="28"/>
        </w:rPr>
        <w:t>
      ___________________________________________________________________.</w:t>
      </w:r>
    </w:p>
    <w:bookmarkEnd w:id="2376"/>
    <w:bookmarkStart w:name="z3058" w:id="2377"/>
    <w:p>
      <w:pPr>
        <w:spacing w:after="0"/>
        <w:ind w:left="0"/>
        <w:jc w:val="both"/>
      </w:pPr>
      <w:r>
        <w:rPr>
          <w:rFonts w:ascii="Times New Roman"/>
          <w:b w:val="false"/>
          <w:i w:val="false"/>
          <w:color w:val="000000"/>
          <w:sz w:val="28"/>
        </w:rPr>
        <w:t>
      Қазақстан Республикасының Қылмыстық кодексінің 190, 192-1, 193, 209, 213, 214, 218, 233, 233-1, 250, 259, 311 және 312 баптары бойынша, сондай-ақ Қазақстан Республикасының Қылмыстық кодексінің 214, 216, 218, 234, 235, 236, 241, 245, 255, 256, 286, 297, 366 және 367 баптары бойынша Бажсыз сауда дүкендері иелерінің тізіліміне енгізуге үміткер заңды тұлғалардың басшылары болып табылатын жеке тұлғаларда өтелмеген соттылықтың болмауы ________________________________;</w:t>
      </w:r>
    </w:p>
    <w:bookmarkEnd w:id="2377"/>
    <w:bookmarkStart w:name="z3059" w:id="2378"/>
    <w:p>
      <w:pPr>
        <w:spacing w:after="0"/>
        <w:ind w:left="0"/>
        <w:jc w:val="both"/>
      </w:pPr>
      <w:r>
        <w:rPr>
          <w:rFonts w:ascii="Times New Roman"/>
          <w:b w:val="false"/>
          <w:i w:val="false"/>
          <w:color w:val="000000"/>
          <w:sz w:val="28"/>
        </w:rPr>
        <w:t>
      "Бажсыз сауда дүкендері иелерінің тізіліміне енгізу" мемлекеттік көрсетілетін қызметті көрсету шеңберінде цифрлық жүйелерде заңмен қорғалатын құпиядан тұратын мәліметтерді пайдалануға келісім</w:t>
      </w:r>
    </w:p>
    <w:bookmarkEnd w:id="2378"/>
    <w:bookmarkStart w:name="z3060" w:id="2379"/>
    <w:p>
      <w:pPr>
        <w:spacing w:after="0"/>
        <w:ind w:left="0"/>
        <w:jc w:val="both"/>
      </w:pPr>
      <w:r>
        <w:rPr>
          <w:rFonts w:ascii="Times New Roman"/>
          <w:b w:val="false"/>
          <w:i w:val="false"/>
          <w:color w:val="000000"/>
          <w:sz w:val="28"/>
        </w:rPr>
        <w:t>
      ____________________________________________________________________</w:t>
      </w:r>
    </w:p>
    <w:bookmarkEnd w:id="2379"/>
    <w:bookmarkStart w:name="z3061" w:id="2380"/>
    <w:p>
      <w:pPr>
        <w:spacing w:after="0"/>
        <w:ind w:left="0"/>
        <w:jc w:val="both"/>
      </w:pPr>
      <w:r>
        <w:rPr>
          <w:rFonts w:ascii="Times New Roman"/>
          <w:b w:val="false"/>
          <w:i w:val="false"/>
          <w:color w:val="000000"/>
          <w:sz w:val="28"/>
        </w:rPr>
        <w:t>
      ___________________________________________________________________.</w:t>
      </w:r>
    </w:p>
    <w:bookmarkEnd w:id="2380"/>
    <w:bookmarkStart w:name="z3062" w:id="2381"/>
    <w:p>
      <w:pPr>
        <w:spacing w:after="0"/>
        <w:ind w:left="0"/>
        <w:jc w:val="both"/>
      </w:pPr>
      <w:r>
        <w:rPr>
          <w:rFonts w:ascii="Times New Roman"/>
          <w:b w:val="false"/>
          <w:i w:val="false"/>
          <w:color w:val="000000"/>
          <w:sz w:val="28"/>
        </w:rPr>
        <w:t>
      Берген күні: ____________________</w:t>
      </w:r>
    </w:p>
    <w:bookmarkEnd w:id="2381"/>
    <w:bookmarkStart w:name="z3063" w:id="2382"/>
    <w:p>
      <w:pPr>
        <w:spacing w:after="0"/>
        <w:ind w:left="0"/>
        <w:jc w:val="both"/>
      </w:pPr>
      <w:r>
        <w:rPr>
          <w:rFonts w:ascii="Times New Roman"/>
          <w:b w:val="false"/>
          <w:i w:val="false"/>
          <w:color w:val="000000"/>
          <w:sz w:val="28"/>
        </w:rPr>
        <w:t>
      Заңды тұлға өкілінің</w:t>
      </w:r>
    </w:p>
    <w:bookmarkEnd w:id="2382"/>
    <w:bookmarkStart w:name="z3064" w:id="2383"/>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w:t>
      </w:r>
    </w:p>
    <w:bookmarkEnd w:id="2383"/>
    <w:bookmarkStart w:name="z3065" w:id="2384"/>
    <w:p>
      <w:pPr>
        <w:spacing w:after="0"/>
        <w:ind w:left="0"/>
        <w:jc w:val="both"/>
      </w:pPr>
      <w:r>
        <w:rPr>
          <w:rFonts w:ascii="Times New Roman"/>
          <w:b w:val="false"/>
          <w:i w:val="false"/>
          <w:color w:val="000000"/>
          <w:sz w:val="28"/>
        </w:rPr>
        <w:t>
      көрсетілсе)____________________________</w:t>
      </w:r>
    </w:p>
    <w:bookmarkEnd w:id="2384"/>
    <w:bookmarkStart w:name="z3066" w:id="2385"/>
    <w:p>
      <w:pPr>
        <w:spacing w:after="0"/>
        <w:ind w:left="0"/>
        <w:jc w:val="both"/>
      </w:pPr>
      <w:r>
        <w:rPr>
          <w:rFonts w:ascii="Times New Roman"/>
          <w:b w:val="false"/>
          <w:i w:val="false"/>
          <w:color w:val="000000"/>
          <w:sz w:val="28"/>
        </w:rPr>
        <w:t>
      Қолы ___________</w:t>
      </w:r>
    </w:p>
    <w:bookmarkEnd w:id="2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3078" w:id="2386"/>
    <w:p>
      <w:pPr>
        <w:spacing w:after="0"/>
        <w:ind w:left="0"/>
        <w:jc w:val="left"/>
      </w:pPr>
      <w:r>
        <w:rPr>
          <w:rFonts w:ascii="Times New Roman"/>
          <w:b/>
          <w:i w:val="false"/>
          <w:color w:val="000000"/>
        </w:rPr>
        <w:t xml:space="preserve"> "Өз тауарларын сақтау қоймалары иелерінің тізіліміне енгізу" мемлекеттік көрсетілетін қызмет қағидасы</w:t>
      </w:r>
    </w:p>
    <w:bookmarkEnd w:id="2386"/>
    <w:bookmarkStart w:name="z3079" w:id="2387"/>
    <w:p>
      <w:pPr>
        <w:spacing w:after="0"/>
        <w:ind w:left="0"/>
        <w:jc w:val="left"/>
      </w:pPr>
      <w:r>
        <w:rPr>
          <w:rFonts w:ascii="Times New Roman"/>
          <w:b/>
          <w:i w:val="false"/>
          <w:color w:val="000000"/>
        </w:rPr>
        <w:t xml:space="preserve"> 1-тарау. Жалпы ережелер</w:t>
      </w:r>
    </w:p>
    <w:bookmarkEnd w:id="2387"/>
    <w:bookmarkStart w:name="z3080" w:id="2388"/>
    <w:p>
      <w:pPr>
        <w:spacing w:after="0"/>
        <w:ind w:left="0"/>
        <w:jc w:val="both"/>
      </w:pPr>
      <w:r>
        <w:rPr>
          <w:rFonts w:ascii="Times New Roman"/>
          <w:b w:val="false"/>
          <w:i w:val="false"/>
          <w:color w:val="000000"/>
          <w:sz w:val="28"/>
        </w:rPr>
        <w:t xml:space="preserve">
      1. Осы "Өз тауарларын сақтау қоймалары иелерінің тізіліміне енгізу"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"Өз тауарларын сақтау қоймалары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388"/>
    <w:bookmarkStart w:name="z3081" w:id="2389"/>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2389"/>
    <w:bookmarkStart w:name="z3082" w:id="2390"/>
    <w:p>
      <w:pPr>
        <w:spacing w:after="0"/>
        <w:ind w:left="0"/>
        <w:jc w:val="left"/>
      </w:pPr>
      <w:r>
        <w:rPr>
          <w:rFonts w:ascii="Times New Roman"/>
          <w:b/>
          <w:i w:val="false"/>
          <w:color w:val="000000"/>
        </w:rPr>
        <w:t xml:space="preserve"> 2-тарау. Мемлекеттік қызметті көрсету тәртібі</w:t>
      </w:r>
    </w:p>
    <w:bookmarkEnd w:id="2390"/>
    <w:bookmarkStart w:name="z3083" w:id="2391"/>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2391"/>
    <w:bookmarkStart w:name="z3084" w:id="2392"/>
    <w:p>
      <w:pPr>
        <w:spacing w:after="0"/>
        <w:ind w:left="0"/>
        <w:jc w:val="both"/>
      </w:pPr>
      <w:r>
        <w:rPr>
          <w:rFonts w:ascii="Times New Roman"/>
          <w:b w:val="false"/>
          <w:i w:val="false"/>
          <w:color w:val="000000"/>
          <w:sz w:val="28"/>
        </w:rPr>
        <w:t>
      1) "цифрлық үкімет" веб-порталы www.egov.kz (бұдан әрі – портал) арқылы;</w:t>
      </w:r>
    </w:p>
    <w:bookmarkEnd w:id="2392"/>
    <w:bookmarkStart w:name="z3085" w:id="2393"/>
    <w:p>
      <w:pPr>
        <w:spacing w:after="0"/>
        <w:ind w:left="0"/>
        <w:jc w:val="both"/>
      </w:pPr>
      <w:r>
        <w:rPr>
          <w:rFonts w:ascii="Times New Roman"/>
          <w:b w:val="false"/>
          <w:i w:val="false"/>
          <w:color w:val="000000"/>
          <w:sz w:val="28"/>
        </w:rPr>
        <w:t>
      2) "KEDEN" цифрлық жүйесі арқылы www.keden.kgd.gov.kz (бұдан әрі – "KEDEN" ЦЖ) арқылы.</w:t>
      </w:r>
    </w:p>
    <w:bookmarkEnd w:id="2393"/>
    <w:bookmarkStart w:name="z3086" w:id="2394"/>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"Өз тауарларын сақтау қоймалары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394"/>
    <w:bookmarkStart w:name="z3087" w:id="2395"/>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2395"/>
    <w:bookmarkStart w:name="z3088" w:id="2396"/>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2396"/>
    <w:bookmarkStart w:name="z3089" w:id="2397"/>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2397"/>
    <w:bookmarkStart w:name="z3090" w:id="2398"/>
    <w:p>
      <w:pPr>
        <w:spacing w:after="0"/>
        <w:ind w:left="0"/>
        <w:jc w:val="both"/>
      </w:pPr>
      <w:r>
        <w:rPr>
          <w:rFonts w:ascii="Times New Roman"/>
          <w:b w:val="false"/>
          <w:i w:val="false"/>
          <w:color w:val="000000"/>
          <w:sz w:val="28"/>
        </w:rPr>
        <w:t>
      Көрсетілетін қызметті алушы құжаттарды электрондық нысанда тапсырған кезде құжаттарды өңдеу автоматты түрде жүзеге асырылады.</w:t>
      </w:r>
    </w:p>
    <w:bookmarkEnd w:id="2398"/>
    <w:bookmarkStart w:name="z3091" w:id="2399"/>
    <w:p>
      <w:pPr>
        <w:spacing w:after="0"/>
        <w:ind w:left="0"/>
        <w:jc w:val="both"/>
      </w:pPr>
      <w:r>
        <w:rPr>
          <w:rFonts w:ascii="Times New Roman"/>
          <w:b w:val="false"/>
          <w:i w:val="false"/>
          <w:color w:val="000000"/>
          <w:sz w:val="28"/>
        </w:rPr>
        <w:t>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2399"/>
    <w:bookmarkStart w:name="z3092" w:id="2400"/>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2400"/>
    <w:bookmarkStart w:name="z3093" w:id="240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401"/>
    <w:bookmarkStart w:name="z3094" w:id="2402"/>
    <w:p>
      <w:pPr>
        <w:spacing w:after="0"/>
        <w:ind w:left="0"/>
        <w:jc w:val="both"/>
      </w:pPr>
      <w:r>
        <w:rPr>
          <w:rFonts w:ascii="Times New Roman"/>
          <w:b w:val="false"/>
          <w:i w:val="false"/>
          <w:color w:val="000000"/>
          <w:sz w:val="28"/>
        </w:rPr>
        <w:t>
      Көрсетілетін қызметті алушы Кеден кодексінің 166-бабында көзделген тізбеге сәйкес құжаттардың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bookmarkEnd w:id="2402"/>
    <w:bookmarkStart w:name="z3095" w:id="2403"/>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өтінішті келіп түскен күнінен бастап 10 (он) жұмыс күні ішінде өңдейді.</w:t>
      </w:r>
    </w:p>
    <w:bookmarkEnd w:id="2403"/>
    <w:bookmarkStart w:name="z3096" w:id="2404"/>
    <w:p>
      <w:pPr>
        <w:spacing w:after="0"/>
        <w:ind w:left="0"/>
        <w:jc w:val="both"/>
      </w:pPr>
      <w:r>
        <w:rPr>
          <w:rFonts w:ascii="Times New Roman"/>
          <w:b w:val="false"/>
          <w:i w:val="false"/>
          <w:color w:val="000000"/>
          <w:sz w:val="28"/>
        </w:rPr>
        <w:t>
      Көрсетілетін қызметті берушінің лауазымды адамы Кеден кодексінің 415-бабына сәйкес өтініш иесінің үй-жайлары мен аумақтарын Кеден кодексінің 165-бабының 3-тармағында айқындалған талаптарға сәйкестігіне кедендік қарап-тексеру жүргізеді.</w:t>
      </w:r>
    </w:p>
    <w:bookmarkEnd w:id="2404"/>
    <w:bookmarkStart w:name="z3097" w:id="2405"/>
    <w:p>
      <w:pPr>
        <w:spacing w:after="0"/>
        <w:ind w:left="0"/>
        <w:jc w:val="both"/>
      </w:pPr>
      <w:r>
        <w:rPr>
          <w:rFonts w:ascii="Times New Roman"/>
          <w:b w:val="false"/>
          <w:i w:val="false"/>
          <w:color w:val="000000"/>
          <w:sz w:val="28"/>
        </w:rPr>
        <w:t>
      Үй-жайлар мен аумақтарды кедендік қарап-тексеруді жүргізу кезінде өтініш иесі көрсетілетін қызметті берушінің лауазымды адамына Кеден кодексінің 165-бабының 3-тармағында айқындалған талаптардың орындалуын растайтын құжаттардың көшірмелерін ұсынады.</w:t>
      </w:r>
    </w:p>
    <w:bookmarkEnd w:id="2405"/>
    <w:bookmarkStart w:name="z3098" w:id="2406"/>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bookmarkEnd w:id="2406"/>
    <w:bookmarkStart w:name="z3099" w:id="2407"/>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көрсетілетін қызметті беруші басшысының не оны алмастыратын адамның немесе көрсетілетін қызметті берушінің басшысы орынбасарының бұйрығымен ресімделеді.</w:t>
      </w:r>
    </w:p>
    <w:bookmarkEnd w:id="2407"/>
    <w:bookmarkStart w:name="z3100" w:id="2408"/>
    <w:p>
      <w:pPr>
        <w:spacing w:after="0"/>
        <w:ind w:left="0"/>
        <w:jc w:val="both"/>
      </w:pPr>
      <w:r>
        <w:rPr>
          <w:rFonts w:ascii="Times New Roman"/>
          <w:b w:val="false"/>
          <w:i w:val="false"/>
          <w:color w:val="000000"/>
          <w:sz w:val="28"/>
        </w:rPr>
        <w:t>
      Көрсетілетін қызметті беруші көрсетілетін қызметті алушыны жазбаша және (немесе) электрондық нысанда хабардар етеді.</w:t>
      </w:r>
    </w:p>
    <w:bookmarkEnd w:id="2408"/>
    <w:bookmarkStart w:name="z3101" w:id="2409"/>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2409"/>
    <w:bookmarkStart w:name="z3102" w:id="2410"/>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410"/>
    <w:bookmarkStart w:name="z3103" w:id="2411"/>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411"/>
    <w:bookmarkStart w:name="z3104" w:id="2412"/>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412"/>
    <w:bookmarkStart w:name="z3105" w:id="241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413"/>
    <w:bookmarkStart w:name="z3106" w:id="2414"/>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414"/>
    <w:bookmarkStart w:name="z3107" w:id="2415"/>
    <w:p>
      <w:pPr>
        <w:spacing w:after="0"/>
        <w:ind w:left="0"/>
        <w:jc w:val="both"/>
      </w:pPr>
      <w:r>
        <w:rPr>
          <w:rFonts w:ascii="Times New Roman"/>
          <w:b w:val="false"/>
          <w:i w:val="false"/>
          <w:color w:val="000000"/>
          <w:sz w:val="28"/>
        </w:rPr>
        <w:t>
      көрсетілетін қызметті беруші басшысының атына;</w:t>
      </w:r>
    </w:p>
    <w:bookmarkEnd w:id="2415"/>
    <w:bookmarkStart w:name="z3108" w:id="241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416"/>
    <w:bookmarkStart w:name="z3109" w:id="241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417"/>
    <w:bookmarkStart w:name="z3110" w:id="2418"/>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2418"/>
    <w:bookmarkStart w:name="z3111" w:id="2419"/>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2419"/>
    <w:bookmarkStart w:name="z3112" w:id="242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420"/>
    <w:bookmarkStart w:name="z3113" w:id="2421"/>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2421"/>
    <w:bookmarkStart w:name="z3114" w:id="242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тауарларын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қоймалары иелерінің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тізіліміне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423"/>
          <w:p>
            <w:pPr>
              <w:spacing w:after="20"/>
              <w:ind w:left="20"/>
              <w:jc w:val="both"/>
            </w:pPr>
            <w:r>
              <w:rPr>
                <w:rFonts w:ascii="Times New Roman"/>
                <w:b w:val="false"/>
                <w:i w:val="false"/>
                <w:color w:val="000000"/>
                <w:sz w:val="20"/>
              </w:rPr>
              <w:t>
"Өз тауарларын сақтау қоймалары иелерінің тізіліміне енгізу"</w:t>
            </w:r>
          </w:p>
          <w:bookmarkEnd w:id="2423"/>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424"/>
          <w:p>
            <w:pPr>
              <w:spacing w:after="20"/>
              <w:ind w:left="20"/>
              <w:jc w:val="both"/>
            </w:pPr>
            <w:r>
              <w:rPr>
                <w:rFonts w:ascii="Times New Roman"/>
                <w:b w:val="false"/>
                <w:i w:val="false"/>
                <w:color w:val="000000"/>
                <w:sz w:val="20"/>
              </w:rPr>
              <w:t>
Мемлекеттік көрсетілетін қызмет түрінің атауы:</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тауарларын сақтау қоймалары иелерінің тізілімінен шығару;</w:t>
            </w:r>
          </w:p>
          <w:p>
            <w:pPr>
              <w:spacing w:after="20"/>
              <w:ind w:left="20"/>
              <w:jc w:val="both"/>
            </w:pPr>
            <w:r>
              <w:rPr>
                <w:rFonts w:ascii="Times New Roman"/>
                <w:b w:val="false"/>
                <w:i w:val="false"/>
                <w:color w:val="000000"/>
                <w:sz w:val="20"/>
              </w:rPr>
              <w:t>
4. Өз тауарларын сақтау қоймаларының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425"/>
          <w:p>
            <w:pPr>
              <w:spacing w:after="20"/>
              <w:ind w:left="20"/>
              <w:jc w:val="both"/>
            </w:pPr>
            <w:r>
              <w:rPr>
                <w:rFonts w:ascii="Times New Roman"/>
                <w:b w:val="false"/>
                <w:i w:val="false"/>
                <w:color w:val="000000"/>
                <w:sz w:val="20"/>
              </w:rPr>
              <w:t>
1) "цифрлық үкіметтің" www.​egov.​kz веб-порталы (бұдан әрі – портал) арқылы;</w:t>
            </w:r>
          </w:p>
          <w:bookmarkEnd w:id="2425"/>
          <w:p>
            <w:pPr>
              <w:spacing w:after="20"/>
              <w:ind w:left="20"/>
              <w:jc w:val="both"/>
            </w:pPr>
            <w:r>
              <w:rPr>
                <w:rFonts w:ascii="Times New Roman"/>
                <w:b w:val="false"/>
                <w:i w:val="false"/>
                <w:color w:val="000000"/>
                <w:sz w:val="20"/>
              </w:rPr>
              <w:t>
2) цифрлық объектілері, "KEDEN" цифрлық жүйесі арқылы www.​keden.​kgd.​gov.​kz (бұдан әрі – "KEDEN" ЦЖ)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426"/>
          <w:p>
            <w:pPr>
              <w:spacing w:after="20"/>
              <w:ind w:left="20"/>
              <w:jc w:val="both"/>
            </w:pPr>
            <w:r>
              <w:rPr>
                <w:rFonts w:ascii="Times New Roman"/>
                <w:b w:val="false"/>
                <w:i w:val="false"/>
                <w:color w:val="000000"/>
                <w:sz w:val="20"/>
              </w:rPr>
              <w:t>
Өз тауарларын сақтау қоймалары иелерінің тізіліміне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тоқтата тұру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қайта бастау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өз тауарларын сақтау қоймалары иелерінің тізілімнен шығару – 3 (үш) жұмыс күні ішінде;</w:t>
            </w:r>
          </w:p>
          <w:p>
            <w:pPr>
              <w:spacing w:after="20"/>
              <w:ind w:left="20"/>
              <w:jc w:val="both"/>
            </w:pPr>
            <w:r>
              <w:rPr>
                <w:rFonts w:ascii="Times New Roman"/>
                <w:b w:val="false"/>
                <w:i w:val="false"/>
                <w:color w:val="000000"/>
                <w:sz w:val="20"/>
              </w:rPr>
              <w:t>
өз тауарларын сақтау қоймалары иелері туралы мәліметтерді өзектендіру (түзету) –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 туралы шешім, өз тауарларын сақтау қоймасының иесі ретінде қызметін тоқтата тұру туралы шешім, өз тауарларын сақтау қоймасының иесі ретінде қызметін қайта бастау туралы шешім, өз тауарларын сақтау қоймалары иелерінің тізілімінен шығару туралы шешім, мәліметтерге енгізілген өзгерістердің қабылданғаны туралы хабарлама не осы Тізбенің 9-тармағында көрсетілген жағдайлар мен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427"/>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және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 www.egov.kz;</w:t>
            </w:r>
          </w:p>
          <w:p>
            <w:pPr>
              <w:spacing w:after="20"/>
              <w:ind w:left="20"/>
              <w:jc w:val="both"/>
            </w:pPr>
            <w:r>
              <w:rPr>
                <w:rFonts w:ascii="Times New Roman"/>
                <w:b w:val="false"/>
                <w:i w:val="false"/>
                <w:color w:val="000000"/>
                <w:sz w:val="20"/>
              </w:rPr>
              <w:t>
2) "KEDEN" ЦЖ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428"/>
          <w:p>
            <w:pPr>
              <w:spacing w:after="20"/>
              <w:ind w:left="20"/>
              <w:jc w:val="both"/>
            </w:pPr>
            <w:r>
              <w:rPr>
                <w:rFonts w:ascii="Times New Roman"/>
                <w:b w:val="false"/>
                <w:i w:val="false"/>
                <w:color w:val="000000"/>
                <w:sz w:val="20"/>
              </w:rPr>
              <w:t>
Мемлекеттік корпорацияға немесе порталға:</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3-қосымшаға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берушінің лауазымды адамы "Қазақстан Республикасындағы кедендік реттеу туралы" Қазақстан Республикасының Кодексінің (бұдан әрі – Кеден кодексі) 415-бабына сәйкес өтініш берушінің үй-жайлары мен аумақтарының Кодекстің 165-бабы 3-тармағында айқындалған талаптарға сәйкестігін қарап-тексереді.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Қарап-тексеруді жүргізу кезінде көрсетілетін қызметті алушы көрсетілетін қызметті берушінің лауазымды адамына Кодекстің 165-бабының 3-тармағында айқындалған талаптардың орындалуын растайтын құжаттардың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429"/>
          <w:p>
            <w:pPr>
              <w:spacing w:after="20"/>
              <w:ind w:left="20"/>
              <w:jc w:val="both"/>
            </w:pPr>
            <w:r>
              <w:rPr>
                <w:rFonts w:ascii="Times New Roman"/>
                <w:b w:val="false"/>
                <w:i w:val="false"/>
                <w:color w:val="000000"/>
                <w:sz w:val="20"/>
              </w:rPr>
              <w:t>
Порталға немесе "KEDEN" ЦЖ:</w:t>
            </w:r>
          </w:p>
          <w:bookmarkEnd w:id="2429"/>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3-қосымшасына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лауазымды адамы өтініш берушінің үй – жайлары мен аумақтарын Кеден кодексінің 415-бабына сәйкес Кодекстің 165-бабының 3-тармағында айқындалған талаптарға сәйкестігіне кедендік тексеруді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Тексеру жүргізу кезінде көрсетілетін қызметті алушы көрсетілетін қызметті берушінің лауазымды адамына Кодекстің 165-бабының 3-тармағында айқындалған талаптардың орындалғанын растайтын құжаттардың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"цифрлық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 цифрлық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430"/>
          <w:p>
            <w:pPr>
              <w:spacing w:after="20"/>
              <w:ind w:left="20"/>
              <w:jc w:val="both"/>
            </w:pPr>
            <w:r>
              <w:rPr>
                <w:rFonts w:ascii="Times New Roman"/>
                <w:b w:val="false"/>
                <w:i w:val="false"/>
                <w:color w:val="000000"/>
                <w:sz w:val="20"/>
              </w:rPr>
              <w:t>
1) осы Қағиданың 1-қосымшасында, Тізбенің 8-тармағында көрсетілген құжаттарды ұсынбауы;</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мынадай талартарға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 Кеден кодекстің 404-бабына сәйкес белгіленуге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Мемлекеттік корпорация арқылы да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431"/>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корпорация арқылы мемлекеттік қызметті көрсету кезінде).</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кезде портал арқылы электронды форматта мемлекеттік қызметтерді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Бірыңғай байланыс орталығы арқылы қашықтықтан қол жеткізу режимінде мемлекеттік қызмет көрсету мәртебесі туралы ақпаратты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тауарларын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қоймалары иелерінің тізіліміне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(бизнес-сәйкестендiру нөмiрi)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 атауы)</w:t>
            </w:r>
          </w:p>
        </w:tc>
      </w:tr>
    </w:tbl>
    <w:bookmarkStart w:name="z3177" w:id="2432"/>
    <w:p>
      <w:pPr>
        <w:spacing w:after="0"/>
        <w:ind w:left="0"/>
        <w:jc w:val="left"/>
      </w:pPr>
      <w:r>
        <w:rPr>
          <w:rFonts w:ascii="Times New Roman"/>
          <w:b/>
          <w:i w:val="false"/>
          <w:color w:val="000000"/>
        </w:rPr>
        <w:t xml:space="preserve"> Өз тауарларын сақтау қоймалары, үй-жайлар және ашық алаңдар иелерінің тізіліміне енгізу туралы өтініш</w:t>
      </w:r>
    </w:p>
    <w:bookmarkEnd w:id="2432"/>
    <w:bookmarkStart w:name="z3178" w:id="2433"/>
    <w:p>
      <w:pPr>
        <w:spacing w:after="0"/>
        <w:ind w:left="0"/>
        <w:jc w:val="both"/>
      </w:pPr>
      <w:r>
        <w:rPr>
          <w:rFonts w:ascii="Times New Roman"/>
          <w:b w:val="false"/>
          <w:i w:val="false"/>
          <w:color w:val="000000"/>
          <w:sz w:val="28"/>
        </w:rPr>
        <w:t>
      Сізден "Қазақстан Республикасындағы кедендік реттеу туралы" Қазақстан Республикасы Кодексінің (бұдан әрі – Кеден Кодексі) 166-бабының 2-тармағына сәйкес өз тауарларын сақтау қоймалары, үй-жайлар және ашық алаңдар иелерінің тізіліміне енгізуді сұраймыз.</w:t>
      </w:r>
    </w:p>
    <w:bookmarkEnd w:id="2433"/>
    <w:bookmarkStart w:name="z3179" w:id="2434"/>
    <w:p>
      <w:pPr>
        <w:spacing w:after="0"/>
        <w:ind w:left="0"/>
        <w:jc w:val="both"/>
      </w:pPr>
      <w:r>
        <w:rPr>
          <w:rFonts w:ascii="Times New Roman"/>
          <w:b w:val="false"/>
          <w:i w:val="false"/>
          <w:color w:val="000000"/>
          <w:sz w:val="28"/>
        </w:rPr>
        <w:t>
      Мынадай мәліметтерді көрсетеміз:</w:t>
      </w:r>
    </w:p>
    <w:bookmarkEnd w:id="2434"/>
    <w:bookmarkStart w:name="z3180" w:id="2435"/>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кем дегенде 6 ай жалға беру мерзімінде болуы</w:t>
      </w:r>
    </w:p>
    <w:bookmarkEnd w:id="2435"/>
    <w:bookmarkStart w:name="z3181" w:id="2436"/>
    <w:p>
      <w:pPr>
        <w:spacing w:after="0"/>
        <w:ind w:left="0"/>
        <w:jc w:val="both"/>
      </w:pPr>
      <w:r>
        <w:rPr>
          <w:rFonts w:ascii="Times New Roman"/>
          <w:b w:val="false"/>
          <w:i w:val="false"/>
          <w:color w:val="000000"/>
          <w:sz w:val="28"/>
        </w:rPr>
        <w:t>
      ____________________________________________________________________</w:t>
      </w:r>
    </w:p>
    <w:bookmarkEnd w:id="2436"/>
    <w:bookmarkStart w:name="z3182" w:id="2437"/>
    <w:p>
      <w:pPr>
        <w:spacing w:after="0"/>
        <w:ind w:left="0"/>
        <w:jc w:val="both"/>
      </w:pPr>
      <w:r>
        <w:rPr>
          <w:rFonts w:ascii="Times New Roman"/>
          <w:b w:val="false"/>
          <w:i w:val="false"/>
          <w:color w:val="000000"/>
          <w:sz w:val="28"/>
        </w:rPr>
        <w:t>
      ___________________________________________________________________;</w:t>
      </w:r>
    </w:p>
    <w:bookmarkEnd w:id="2437"/>
    <w:bookmarkStart w:name="z3183" w:id="2438"/>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болуы</w:t>
      </w:r>
    </w:p>
    <w:bookmarkEnd w:id="2438"/>
    <w:bookmarkStart w:name="z3184" w:id="2439"/>
    <w:p>
      <w:pPr>
        <w:spacing w:after="0"/>
        <w:ind w:left="0"/>
        <w:jc w:val="both"/>
      </w:pPr>
      <w:r>
        <w:rPr>
          <w:rFonts w:ascii="Times New Roman"/>
          <w:b w:val="false"/>
          <w:i w:val="false"/>
          <w:color w:val="000000"/>
          <w:sz w:val="28"/>
        </w:rPr>
        <w:t>
      ____________________________________________________________________</w:t>
      </w:r>
    </w:p>
    <w:bookmarkEnd w:id="2439"/>
    <w:bookmarkStart w:name="z3185" w:id="2440"/>
    <w:p>
      <w:pPr>
        <w:spacing w:after="0"/>
        <w:ind w:left="0"/>
        <w:jc w:val="both"/>
      </w:pPr>
      <w:r>
        <w:rPr>
          <w:rFonts w:ascii="Times New Roman"/>
          <w:b w:val="false"/>
          <w:i w:val="false"/>
          <w:color w:val="000000"/>
          <w:sz w:val="28"/>
        </w:rPr>
        <w:t>
      ___________________________________________________________________;</w:t>
      </w:r>
    </w:p>
    <w:bookmarkEnd w:id="2440"/>
    <w:bookmarkStart w:name="z3186" w:id="2441"/>
    <w:p>
      <w:pPr>
        <w:spacing w:after="0"/>
        <w:ind w:left="0"/>
        <w:jc w:val="both"/>
      </w:pPr>
      <w:r>
        <w:rPr>
          <w:rFonts w:ascii="Times New Roman"/>
          <w:b w:val="false"/>
          <w:i w:val="false"/>
          <w:color w:val="000000"/>
          <w:sz w:val="28"/>
        </w:rPr>
        <w:t>
      аумақ Кеден Кодекстің 404-бабына сәйкес белгіленуге тиіс</w:t>
      </w:r>
    </w:p>
    <w:bookmarkEnd w:id="2441"/>
    <w:bookmarkStart w:name="z3187" w:id="2442"/>
    <w:p>
      <w:pPr>
        <w:spacing w:after="0"/>
        <w:ind w:left="0"/>
        <w:jc w:val="both"/>
      </w:pPr>
      <w:r>
        <w:rPr>
          <w:rFonts w:ascii="Times New Roman"/>
          <w:b w:val="false"/>
          <w:i w:val="false"/>
          <w:color w:val="000000"/>
          <w:sz w:val="28"/>
        </w:rPr>
        <w:t>
      ____________________________________________________________________</w:t>
      </w:r>
    </w:p>
    <w:bookmarkEnd w:id="2442"/>
    <w:bookmarkStart w:name="z3188" w:id="2443"/>
    <w:p>
      <w:pPr>
        <w:spacing w:after="0"/>
        <w:ind w:left="0"/>
        <w:jc w:val="both"/>
      </w:pPr>
      <w:r>
        <w:rPr>
          <w:rFonts w:ascii="Times New Roman"/>
          <w:b w:val="false"/>
          <w:i w:val="false"/>
          <w:color w:val="000000"/>
          <w:sz w:val="28"/>
        </w:rPr>
        <w:t>
      ___________________________________________________________________;</w:t>
      </w:r>
    </w:p>
    <w:bookmarkEnd w:id="2443"/>
    <w:bookmarkStart w:name="z3189" w:id="2444"/>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болуы</w:t>
      </w:r>
    </w:p>
    <w:bookmarkEnd w:id="2444"/>
    <w:bookmarkStart w:name="z3190" w:id="2445"/>
    <w:p>
      <w:pPr>
        <w:spacing w:after="0"/>
        <w:ind w:left="0"/>
        <w:jc w:val="both"/>
      </w:pPr>
      <w:r>
        <w:rPr>
          <w:rFonts w:ascii="Times New Roman"/>
          <w:b w:val="false"/>
          <w:i w:val="false"/>
          <w:color w:val="000000"/>
          <w:sz w:val="28"/>
        </w:rPr>
        <w:t>
      ____________________________________________________________________</w:t>
      </w:r>
    </w:p>
    <w:bookmarkEnd w:id="2445"/>
    <w:bookmarkStart w:name="z3191" w:id="2446"/>
    <w:p>
      <w:pPr>
        <w:spacing w:after="0"/>
        <w:ind w:left="0"/>
        <w:jc w:val="both"/>
      </w:pPr>
      <w:r>
        <w:rPr>
          <w:rFonts w:ascii="Times New Roman"/>
          <w:b w:val="false"/>
          <w:i w:val="false"/>
          <w:color w:val="000000"/>
          <w:sz w:val="28"/>
        </w:rPr>
        <w:t>
      ___________________________________________________________________;</w:t>
      </w:r>
    </w:p>
    <w:bookmarkEnd w:id="2446"/>
    <w:bookmarkStart w:name="z3192" w:id="2447"/>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bookmarkEnd w:id="2447"/>
    <w:bookmarkStart w:name="z3193" w:id="2448"/>
    <w:p>
      <w:pPr>
        <w:spacing w:after="0"/>
        <w:ind w:left="0"/>
        <w:jc w:val="both"/>
      </w:pPr>
      <w:r>
        <w:rPr>
          <w:rFonts w:ascii="Times New Roman"/>
          <w:b w:val="false"/>
          <w:i w:val="false"/>
          <w:color w:val="000000"/>
          <w:sz w:val="28"/>
        </w:rPr>
        <w:t>
      ____________________________________________________________________</w:t>
      </w:r>
    </w:p>
    <w:bookmarkEnd w:id="2448"/>
    <w:bookmarkStart w:name="z3194" w:id="2449"/>
    <w:p>
      <w:pPr>
        <w:spacing w:after="0"/>
        <w:ind w:left="0"/>
        <w:jc w:val="both"/>
      </w:pPr>
      <w:r>
        <w:rPr>
          <w:rFonts w:ascii="Times New Roman"/>
          <w:b w:val="false"/>
          <w:i w:val="false"/>
          <w:color w:val="000000"/>
          <w:sz w:val="28"/>
        </w:rPr>
        <w:t>
      ___________________________________________________________________.</w:t>
      </w:r>
    </w:p>
    <w:bookmarkEnd w:id="2449"/>
    <w:bookmarkStart w:name="z3195" w:id="2450"/>
    <w:p>
      <w:pPr>
        <w:spacing w:after="0"/>
        <w:ind w:left="0"/>
        <w:jc w:val="both"/>
      </w:pPr>
      <w:r>
        <w:rPr>
          <w:rFonts w:ascii="Times New Roman"/>
          <w:b w:val="false"/>
          <w:i w:val="false"/>
          <w:color w:val="000000"/>
          <w:sz w:val="28"/>
        </w:rPr>
        <w:t>
      "Өз тауарларын сақтау қоймалар, үй-жайлар және ашық алаңдар иелерінің тізіліміне енгізу" мемлекеттік көрсетілетін қызметті көрсету шеңберінде цифрлық жүйелерде заңмен қорғалатын құпиядан тұратын мәліметтерді пайдалануға келісім</w:t>
      </w:r>
    </w:p>
    <w:bookmarkEnd w:id="2450"/>
    <w:bookmarkStart w:name="z3196" w:id="2451"/>
    <w:p>
      <w:pPr>
        <w:spacing w:after="0"/>
        <w:ind w:left="0"/>
        <w:jc w:val="both"/>
      </w:pPr>
      <w:r>
        <w:rPr>
          <w:rFonts w:ascii="Times New Roman"/>
          <w:b w:val="false"/>
          <w:i w:val="false"/>
          <w:color w:val="000000"/>
          <w:sz w:val="28"/>
        </w:rPr>
        <w:t>
      ____________________________________________________________________</w:t>
      </w:r>
    </w:p>
    <w:bookmarkEnd w:id="2451"/>
    <w:bookmarkStart w:name="z3197" w:id="2452"/>
    <w:p>
      <w:pPr>
        <w:spacing w:after="0"/>
        <w:ind w:left="0"/>
        <w:jc w:val="both"/>
      </w:pPr>
      <w:r>
        <w:rPr>
          <w:rFonts w:ascii="Times New Roman"/>
          <w:b w:val="false"/>
          <w:i w:val="false"/>
          <w:color w:val="000000"/>
          <w:sz w:val="28"/>
        </w:rPr>
        <w:t>
      ___________________________________________________________________.</w:t>
      </w:r>
    </w:p>
    <w:bookmarkEnd w:id="2452"/>
    <w:bookmarkStart w:name="z3198" w:id="2453"/>
    <w:p>
      <w:pPr>
        <w:spacing w:after="0"/>
        <w:ind w:left="0"/>
        <w:jc w:val="both"/>
      </w:pPr>
      <w:r>
        <w:rPr>
          <w:rFonts w:ascii="Times New Roman"/>
          <w:b w:val="false"/>
          <w:i w:val="false"/>
          <w:color w:val="000000"/>
          <w:sz w:val="28"/>
        </w:rPr>
        <w:t>
      Берген күні: ____________________</w:t>
      </w:r>
    </w:p>
    <w:bookmarkEnd w:id="2453"/>
    <w:bookmarkStart w:name="z3199" w:id="2454"/>
    <w:p>
      <w:pPr>
        <w:spacing w:after="0"/>
        <w:ind w:left="0"/>
        <w:jc w:val="both"/>
      </w:pPr>
      <w:r>
        <w:rPr>
          <w:rFonts w:ascii="Times New Roman"/>
          <w:b w:val="false"/>
          <w:i w:val="false"/>
          <w:color w:val="000000"/>
          <w:sz w:val="28"/>
        </w:rPr>
        <w:t>
      Заңды тұлға өкілінің</w:t>
      </w:r>
    </w:p>
    <w:bookmarkEnd w:id="2454"/>
    <w:bookmarkStart w:name="z3200" w:id="2455"/>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көрсетілсе)____________________________</w:t>
      </w:r>
    </w:p>
    <w:bookmarkEnd w:id="2455"/>
    <w:bookmarkStart w:name="z3201" w:id="2456"/>
    <w:p>
      <w:pPr>
        <w:spacing w:after="0"/>
        <w:ind w:left="0"/>
        <w:jc w:val="both"/>
      </w:pPr>
      <w:r>
        <w:rPr>
          <w:rFonts w:ascii="Times New Roman"/>
          <w:b w:val="false"/>
          <w:i w:val="false"/>
          <w:color w:val="000000"/>
          <w:sz w:val="28"/>
        </w:rPr>
        <w:t>
      Қолы ___________</w:t>
      </w:r>
    </w:p>
    <w:bookmarkEnd w:id="2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3213" w:id="2457"/>
    <w:p>
      <w:pPr>
        <w:spacing w:after="0"/>
        <w:ind w:left="0"/>
        <w:jc w:val="left"/>
      </w:pPr>
      <w:r>
        <w:rPr>
          <w:rFonts w:ascii="Times New Roman"/>
          <w:b/>
          <w:i w:val="false"/>
          <w:color w:val="000000"/>
        </w:rPr>
        <w:t xml:space="preserve"> "Көлік құралына арналған кедендік декларацияны қабылдау" мемлекеттік көрсетілетін қызмет қағидасы</w:t>
      </w:r>
    </w:p>
    <w:bookmarkEnd w:id="2457"/>
    <w:bookmarkStart w:name="z3214" w:id="2458"/>
    <w:p>
      <w:pPr>
        <w:spacing w:after="0"/>
        <w:ind w:left="0"/>
        <w:jc w:val="left"/>
      </w:pPr>
      <w:r>
        <w:rPr>
          <w:rFonts w:ascii="Times New Roman"/>
          <w:b/>
          <w:i w:val="false"/>
          <w:color w:val="000000"/>
        </w:rPr>
        <w:t xml:space="preserve"> 1-тарау. Жалпы ережелер</w:t>
      </w:r>
    </w:p>
    <w:bookmarkEnd w:id="2458"/>
    <w:bookmarkStart w:name="z3215" w:id="2459"/>
    <w:p>
      <w:pPr>
        <w:spacing w:after="0"/>
        <w:ind w:left="0"/>
        <w:jc w:val="both"/>
      </w:pPr>
      <w:r>
        <w:rPr>
          <w:rFonts w:ascii="Times New Roman"/>
          <w:b w:val="false"/>
          <w:i w:val="false"/>
          <w:color w:val="000000"/>
          <w:sz w:val="28"/>
        </w:rPr>
        <w:t>
      1. Осы "Көлік құралына арналған кедендік декларацияны қабылдау" мемлекеттік көрсетілетін қызмет қағидасы (бұдан әрі – Қағида) Қазақстан Республикасының "Мемлекеттік және әлеуметтік жауапкершілігі бар көрсетілетін қызметтер туралы" Қазақстан Республикасының Заңының (бұдан әрі – Заң) 10-бабы 1) тармақшасына сәйкес әзірленген және "Көлік құралына арналған кедендік декларацияны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459"/>
    <w:bookmarkStart w:name="z3216" w:id="2460"/>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2460"/>
    <w:bookmarkStart w:name="z3217" w:id="2461"/>
    <w:p>
      <w:pPr>
        <w:spacing w:after="0"/>
        <w:ind w:left="0"/>
        <w:jc w:val="left"/>
      </w:pPr>
      <w:r>
        <w:rPr>
          <w:rFonts w:ascii="Times New Roman"/>
          <w:b/>
          <w:i w:val="false"/>
          <w:color w:val="000000"/>
        </w:rPr>
        <w:t xml:space="preserve"> 2-тарау. Мемлекеттік қызметті көрсету тәртібі</w:t>
      </w:r>
    </w:p>
    <w:bookmarkEnd w:id="2461"/>
    <w:bookmarkStart w:name="z3218" w:id="2462"/>
    <w:p>
      <w:pPr>
        <w:spacing w:after="0"/>
        <w:ind w:left="0"/>
        <w:jc w:val="both"/>
      </w:pPr>
      <w:r>
        <w:rPr>
          <w:rFonts w:ascii="Times New Roman"/>
          <w:b w:val="false"/>
          <w:i w:val="false"/>
          <w:color w:val="000000"/>
          <w:sz w:val="28"/>
        </w:rPr>
        <w:t>
      3. Көлік құралына кедендік декларацияны қабылдау (бұдан әрі – КҚКД) халықаралық тасымалдаудың темір жол көлік құралдарын және (немесе) темір жол көлік құралдарымен тасымалданатын контейнерлерді, әуе және теңіз көлік құралдарын, сондай-ақ тауарларға арналған декларация ретінде көліктік (тасымалдау), коммерциялық және (немесе) өзге де құжаттарды қолдану жағдайын қоспағанда және Мемлекеттік қызмет көрсету нәтижесін беруді көрсетілетін қызметті беруші КҚКД шығаруға байланысты кедендік операцияларды жасауға уәкілетті мемлекеттік кірістер органының лауазымды адамына КҚКД қағаз тасығышын беру арқылы жүзеге асырады, немесе "цифрлық үкімет" веб-портал арқылы.</w:t>
      </w:r>
    </w:p>
    <w:bookmarkEnd w:id="2462"/>
    <w:bookmarkStart w:name="z3219" w:id="2463"/>
    <w:p>
      <w:pPr>
        <w:spacing w:after="0"/>
        <w:ind w:left="0"/>
        <w:jc w:val="both"/>
      </w:pPr>
      <w:r>
        <w:rPr>
          <w:rFonts w:ascii="Times New Roman"/>
          <w:b w:val="false"/>
          <w:i w:val="false"/>
          <w:color w:val="000000"/>
          <w:sz w:val="28"/>
        </w:rPr>
        <w:t>
      Мемлекеттік қызмет көрсету ерекшеліктері ескеріле отырып, "Көлік құралына арналған кедендік декларацияны қабылдау" мемлекеттік қызмет көрсетуге қойылатын негізгі талаптардың тізбесі (бұдан әрі – Тізбе) осы Қағиданың 1-қосымшасында көрсетілген.</w:t>
      </w:r>
    </w:p>
    <w:bookmarkEnd w:id="2463"/>
    <w:bookmarkStart w:name="z3220" w:id="2464"/>
    <w:p>
      <w:pPr>
        <w:spacing w:after="0"/>
        <w:ind w:left="0"/>
        <w:jc w:val="both"/>
      </w:pPr>
      <w:r>
        <w:rPr>
          <w:rFonts w:ascii="Times New Roman"/>
          <w:b w:val="false"/>
          <w:i w:val="false"/>
          <w:color w:val="000000"/>
          <w:sz w:val="28"/>
        </w:rPr>
        <w:t>
      Келу тәртібімен жүгінген кезде-көрсетілетін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bookmarkEnd w:id="2464"/>
    <w:bookmarkStart w:name="z3221" w:id="2465"/>
    <w:p>
      <w:pPr>
        <w:spacing w:after="0"/>
        <w:ind w:left="0"/>
        <w:jc w:val="both"/>
      </w:pPr>
      <w:r>
        <w:rPr>
          <w:rFonts w:ascii="Times New Roman"/>
          <w:b w:val="false"/>
          <w:i w:val="false"/>
          <w:color w:val="000000"/>
          <w:sz w:val="28"/>
        </w:rPr>
        <w:t>
      Электрондық түрде жүгінген кезде КҚКД көрсетілетін қызметті алушының ЭЦҚ-мен куәландырылған электрондық құжат нысанында портал арқылы қабылданады.</w:t>
      </w:r>
    </w:p>
    <w:bookmarkEnd w:id="2465"/>
    <w:bookmarkStart w:name="z3222" w:id="2466"/>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2466"/>
    <w:bookmarkStart w:name="z3223" w:id="246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цифрлық жүйелерде қамтылған, заңмен қорғалатын құпияны құрайтын мәліметтерді пайдалануға келісім береді.</w:t>
      </w:r>
    </w:p>
    <w:bookmarkEnd w:id="2467"/>
    <w:bookmarkStart w:name="z3224" w:id="2468"/>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құжаттар туралы мәліметтерді көрсетілетін қызметті беруші тиісті мемлекеттік цифрлық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p>
    <w:bookmarkEnd w:id="2468"/>
    <w:bookmarkStart w:name="z3225" w:id="2469"/>
    <w:p>
      <w:pPr>
        <w:spacing w:after="0"/>
        <w:ind w:left="0"/>
        <w:jc w:val="both"/>
      </w:pPr>
      <w:r>
        <w:rPr>
          <w:rFonts w:ascii="Times New Roman"/>
          <w:b w:val="false"/>
          <w:i w:val="false"/>
          <w:color w:val="000000"/>
          <w:sz w:val="28"/>
        </w:rPr>
        <w:t>
      Көрсетілетін қызметті алушылардан цифрлық жүйелерден алуға болатын құжаттар мен мәліметтерді талап етуге жол берілмейді.</w:t>
      </w:r>
    </w:p>
    <w:bookmarkEnd w:id="2469"/>
    <w:bookmarkStart w:name="z3226" w:id="2470"/>
    <w:p>
      <w:pPr>
        <w:spacing w:after="0"/>
        <w:ind w:left="0"/>
        <w:jc w:val="both"/>
      </w:pPr>
      <w:r>
        <w:rPr>
          <w:rFonts w:ascii="Times New Roman"/>
          <w:b w:val="false"/>
          <w:i w:val="false"/>
          <w:color w:val="000000"/>
          <w:sz w:val="28"/>
        </w:rPr>
        <w:t>
      КҚКД көшірмесіндегі күні, уақыты, құжаттар топтамасын қабылдаған адамның қолы, тегі және аты-жөні көрсетілген белгі көрсетілетін қызметті алушының құжаттарды қабылдағанын растау болып табылады.</w:t>
      </w:r>
    </w:p>
    <w:bookmarkEnd w:id="2470"/>
    <w:bookmarkStart w:name="z3227" w:id="247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2471"/>
    <w:bookmarkStart w:name="z3228" w:id="2472"/>
    <w:p>
      <w:pPr>
        <w:spacing w:after="0"/>
        <w:ind w:left="0"/>
        <w:jc w:val="both"/>
      </w:pPr>
      <w:r>
        <w:rPr>
          <w:rFonts w:ascii="Times New Roman"/>
          <w:b w:val="false"/>
          <w:i w:val="false"/>
          <w:color w:val="000000"/>
          <w:sz w:val="28"/>
        </w:rPr>
        <w:t>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72"/>
    <w:bookmarkStart w:name="z3229" w:id="2473"/>
    <w:p>
      <w:pPr>
        <w:spacing w:after="0"/>
        <w:ind w:left="0"/>
        <w:jc w:val="both"/>
      </w:pPr>
      <w:r>
        <w:rPr>
          <w:rFonts w:ascii="Times New Roman"/>
          <w:b w:val="false"/>
          <w:i w:val="false"/>
          <w:color w:val="000000"/>
          <w:sz w:val="28"/>
        </w:rPr>
        <w:t>
      Көрсетілетін қызметті алушы Кеден кодексінің 176-бабында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КҚКД қабылдаудан бас тартады.</w:t>
      </w:r>
    </w:p>
    <w:bookmarkEnd w:id="2473"/>
    <w:bookmarkStart w:name="z3230" w:id="2474"/>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КҚКД тіркелген сәттен бастап жұмыс уақытының 4 (төрт) сағаты ішінде халықаралық тасымалдаудың көлік құралдарын шығаруды аяқтайды.</w:t>
      </w:r>
    </w:p>
    <w:bookmarkEnd w:id="2474"/>
    <w:bookmarkStart w:name="z3231" w:id="2475"/>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2475"/>
    <w:bookmarkStart w:name="z3232" w:id="2476"/>
    <w:p>
      <w:pPr>
        <w:spacing w:after="0"/>
        <w:ind w:left="0"/>
        <w:jc w:val="both"/>
      </w:pPr>
      <w:r>
        <w:rPr>
          <w:rFonts w:ascii="Times New Roman"/>
          <w:b w:val="false"/>
          <w:i w:val="false"/>
          <w:color w:val="000000"/>
          <w:sz w:val="28"/>
        </w:rPr>
        <w:t>
      Көрсетілетін қызметті берушіге жүгінген кезде Мемлекеттік қызмет көрсету нәтижесі немесе Кеден кодексінің 182-бабының 3-тармағында көрсетілген жағдайларда және негіздер бойынша Мемлекеттік қызмет көрсетуден бас тарту туралы дәлелді жауап қағаз жеткізгіште беріледі.</w:t>
      </w:r>
    </w:p>
    <w:bookmarkEnd w:id="2476"/>
    <w:bookmarkStart w:name="z3233" w:id="2477"/>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477"/>
    <w:bookmarkStart w:name="z3234" w:id="2478"/>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478"/>
    <w:bookmarkStart w:name="z3235" w:id="247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479"/>
    <w:bookmarkStart w:name="z3236" w:id="2480"/>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480"/>
    <w:bookmarkStart w:name="z3237" w:id="2481"/>
    <w:p>
      <w:pPr>
        <w:spacing w:after="0"/>
        <w:ind w:left="0"/>
        <w:jc w:val="both"/>
      </w:pPr>
      <w:r>
        <w:rPr>
          <w:rFonts w:ascii="Times New Roman"/>
          <w:b w:val="false"/>
          <w:i w:val="false"/>
          <w:color w:val="000000"/>
          <w:sz w:val="28"/>
        </w:rPr>
        <w:t>
      көрсетілетін қызметті беруші басшысының атына;</w:t>
      </w:r>
    </w:p>
    <w:bookmarkEnd w:id="2481"/>
    <w:bookmarkStart w:name="z3238" w:id="2482"/>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482"/>
    <w:bookmarkStart w:name="z3239" w:id="248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483"/>
    <w:bookmarkStart w:name="z3240" w:id="2484"/>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2484"/>
    <w:bookmarkStart w:name="z3241" w:id="2485"/>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2485"/>
    <w:bookmarkStart w:name="z3242" w:id="248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486"/>
    <w:bookmarkStart w:name="z3243" w:id="2487"/>
    <w:p>
      <w:pPr>
        <w:spacing w:after="0"/>
        <w:ind w:left="0"/>
        <w:jc w:val="both"/>
      </w:pPr>
      <w:r>
        <w:rPr>
          <w:rFonts w:ascii="Times New Roman"/>
          <w:b w:val="false"/>
          <w:i w:val="false"/>
          <w:color w:val="000000"/>
          <w:sz w:val="28"/>
        </w:rPr>
        <w:t>
      7.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2487"/>
    <w:bookmarkStart w:name="z3244" w:id="248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декларацияны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489"/>
          <w:p>
            <w:pPr>
              <w:spacing w:after="20"/>
              <w:ind w:left="20"/>
              <w:jc w:val="both"/>
            </w:pPr>
            <w:r>
              <w:rPr>
                <w:rFonts w:ascii="Times New Roman"/>
                <w:b w:val="false"/>
                <w:i w:val="false"/>
                <w:color w:val="000000"/>
                <w:sz w:val="20"/>
              </w:rPr>
              <w:t xml:space="preserve">
 Көлік құралына арналған кедендік декларацияны қабылдау (бұдан әрі – КҚКД) және мемлекеттік қызметті көрсету нәтижесі: </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беруші арқылы; </w:t>
            </w:r>
          </w:p>
          <w:p>
            <w:pPr>
              <w:spacing w:after="20"/>
              <w:ind w:left="20"/>
              <w:jc w:val="both"/>
            </w:pPr>
            <w:r>
              <w:rPr>
                <w:rFonts w:ascii="Times New Roman"/>
                <w:b w:val="false"/>
                <w:i w:val="false"/>
                <w:color w:val="000000"/>
                <w:sz w:val="20"/>
              </w:rPr>
              <w:t>
"цифрлық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құралына арналған кедендік декларацияны шығару көрсетілетін қызметті берушімен КҚКД тіркеу кезеңінен 4 (төрт) жұмыс сағат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КҚКД тіркеу немесе Қағиданың осы 1-қосымшасының 9-тармағында көрсетілген жағдайларда және негіздемелер бойынша КҚКД тіркеуден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490"/>
          <w:p>
            <w:pPr>
              <w:spacing w:after="20"/>
              <w:ind w:left="20"/>
              <w:jc w:val="both"/>
            </w:pPr>
            <w:r>
              <w:rPr>
                <w:rFonts w:ascii="Times New Roman"/>
                <w:b w:val="false"/>
                <w:i w:val="false"/>
                <w:color w:val="000000"/>
                <w:sz w:val="20"/>
              </w:rPr>
              <w:t>
1) көрсетілетін қызметті беруші – кеден саласындағы уәкілетті орган тәулік бойы жұмыс режимін белгілеген көрсетілетін қызметті берушіні қоспағанда,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қызметті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491"/>
          <w:p>
            <w:pPr>
              <w:spacing w:after="20"/>
              <w:ind w:left="20"/>
              <w:jc w:val="both"/>
            </w:pPr>
            <w:r>
              <w:rPr>
                <w:rFonts w:ascii="Times New Roman"/>
                <w:b w:val="false"/>
                <w:i w:val="false"/>
                <w:color w:val="000000"/>
                <w:sz w:val="20"/>
              </w:rPr>
              <w:t>
Толтырылған КҚКД және оның негізінде КҚТ толтырылған құжаттар.</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кезінде халықаралық тасымалдаудың көлік құралдары (бұдан әрі – ХТКҚ), оның маршруты, жүктері, керек-жарақтары, экипаж және жолаушылар туралы, ЖКСҚ әкелу (әкету) мақсаты туралы, сондай-ақ ХТКҚ жөндеу немесе пайдалану үшін өткізілетін қосалқы бөлшектер мен жабдықтардың атауы туралы мәліметтер қамтылған құжаттар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492"/>
          <w:p>
            <w:pPr>
              <w:spacing w:after="20"/>
              <w:ind w:left="20"/>
              <w:jc w:val="both"/>
            </w:pPr>
            <w:r>
              <w:rPr>
                <w:rFonts w:ascii="Times New Roman"/>
                <w:b w:val="false"/>
                <w:i w:val="false"/>
                <w:color w:val="000000"/>
                <w:sz w:val="20"/>
              </w:rPr>
              <w:t>
1) Көрсетілетін қызметті алушымен "Қазақстан Республикасындағы кедендік реттеу туралы" Қазақстан Республикасы Кодексінің 182-бабының 3-тармағымен көзделген талаптарды орындамау мемлекеттік көрсетілетін қызметті беруден бас тарту негіздемелері болып табылады.</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көрсетілетін қызметтер туралы" Заңынын 19-1-бабында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493"/>
          <w:p>
            <w:pPr>
              <w:spacing w:after="20"/>
              <w:ind w:left="20"/>
              <w:jc w:val="both"/>
            </w:pPr>
            <w:r>
              <w:rPr>
                <w:rFonts w:ascii="Times New Roman"/>
                <w:b w:val="false"/>
                <w:i w:val="false"/>
                <w:color w:val="000000"/>
                <w:sz w:val="20"/>
              </w:rPr>
              <w:t>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мәртебесі туралы ақпарат алу мүмкіндігі бар.</w:t>
            </w:r>
          </w:p>
          <w:bookmarkEnd w:id="2493"/>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телефондары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3274" w:id="2494"/>
    <w:p>
      <w:pPr>
        <w:spacing w:after="0"/>
        <w:ind w:left="0"/>
        <w:jc w:val="left"/>
      </w:pPr>
      <w:r>
        <w:rPr>
          <w:rFonts w:ascii="Times New Roman"/>
          <w:b/>
          <w:i w:val="false"/>
          <w:color w:val="000000"/>
        </w:rPr>
        <w:t xml:space="preserve"> "Жолаушылар кедендік декларациясын қабылдау" мемлекеттік көрсетілетін қызмет қағидасы</w:t>
      </w:r>
    </w:p>
    <w:bookmarkEnd w:id="2494"/>
    <w:bookmarkStart w:name="z3275" w:id="2495"/>
    <w:p>
      <w:pPr>
        <w:spacing w:after="0"/>
        <w:ind w:left="0"/>
        <w:jc w:val="left"/>
      </w:pPr>
      <w:r>
        <w:rPr>
          <w:rFonts w:ascii="Times New Roman"/>
          <w:b/>
          <w:i w:val="false"/>
          <w:color w:val="000000"/>
        </w:rPr>
        <w:t xml:space="preserve"> 1-тарау. Жалпы ережелер</w:t>
      </w:r>
    </w:p>
    <w:bookmarkEnd w:id="2495"/>
    <w:bookmarkStart w:name="z3276" w:id="2496"/>
    <w:p>
      <w:pPr>
        <w:spacing w:after="0"/>
        <w:ind w:left="0"/>
        <w:jc w:val="both"/>
      </w:pPr>
      <w:r>
        <w:rPr>
          <w:rFonts w:ascii="Times New Roman"/>
          <w:b w:val="false"/>
          <w:i w:val="false"/>
          <w:color w:val="000000"/>
          <w:sz w:val="28"/>
        </w:rPr>
        <w:t>
      1. Осы "Жолаушылар кедендік декларациясын қабылдау"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Республикасының Заңының (бұдан әрі – Заң) 10-бабы 1) тармақшасына сәйкес әзірленген және "Жолаушылар кедендік декларациясын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496"/>
    <w:bookmarkStart w:name="z3277" w:id="2497"/>
    <w:p>
      <w:pPr>
        <w:spacing w:after="0"/>
        <w:ind w:left="0"/>
        <w:jc w:val="both"/>
      </w:pPr>
      <w:r>
        <w:rPr>
          <w:rFonts w:ascii="Times New Roman"/>
          <w:b w:val="false"/>
          <w:i w:val="false"/>
          <w:color w:val="000000"/>
          <w:sz w:val="28"/>
        </w:rPr>
        <w:t>
      2. Мемлекеттік көрсетілетін қызмет жеке тұлғаларға көрсетіледі (бұдан әрі – көрсетілетін қызметті алушы).</w:t>
      </w:r>
    </w:p>
    <w:bookmarkEnd w:id="2497"/>
    <w:bookmarkStart w:name="z3278" w:id="2498"/>
    <w:p>
      <w:pPr>
        <w:spacing w:after="0"/>
        <w:ind w:left="0"/>
        <w:jc w:val="left"/>
      </w:pPr>
      <w:r>
        <w:rPr>
          <w:rFonts w:ascii="Times New Roman"/>
          <w:b/>
          <w:i w:val="false"/>
          <w:color w:val="000000"/>
        </w:rPr>
        <w:t xml:space="preserve"> 2-тарау. Мемлекеттік қызметті көрсету тәртібі</w:t>
      </w:r>
    </w:p>
    <w:bookmarkEnd w:id="2498"/>
    <w:bookmarkStart w:name="z3279" w:id="2499"/>
    <w:p>
      <w:pPr>
        <w:spacing w:after="0"/>
        <w:ind w:left="0"/>
        <w:jc w:val="both"/>
      </w:pPr>
      <w:r>
        <w:rPr>
          <w:rFonts w:ascii="Times New Roman"/>
          <w:b w:val="false"/>
          <w:i w:val="false"/>
          <w:color w:val="000000"/>
          <w:sz w:val="28"/>
        </w:rPr>
        <w:t>
      3. Жолаушылар кедендік декларациясын қабылдауды және мемлекеттік қызметті көрсету нәтижесін беруді көрсетілетін қызметті беруші жеке пайдалануға арналған тауарларды шығаруға байланысты кедендік операцияларды жасауға уәкілетті мемлекеттік кірістер органының лауазымды тұлғасына жолаушылар кедендік декларациясының қағаз жеткізгіштерін беру арқылы немесе "цифрлық үкіметтің" веб-порталы арқылы жүзеге асырады.</w:t>
      </w:r>
    </w:p>
    <w:bookmarkEnd w:id="2499"/>
    <w:bookmarkStart w:name="z3280" w:id="2500"/>
    <w:p>
      <w:pPr>
        <w:spacing w:after="0"/>
        <w:ind w:left="0"/>
        <w:jc w:val="both"/>
      </w:pPr>
      <w:r>
        <w:rPr>
          <w:rFonts w:ascii="Times New Roman"/>
          <w:b w:val="false"/>
          <w:i w:val="false"/>
          <w:color w:val="000000"/>
          <w:sz w:val="28"/>
        </w:rPr>
        <w:t>
      Жолаушылардың кедендік декларациясын қабылдау және көрсету нәтижесін беру жүзеге асырылады:</w:t>
      </w:r>
    </w:p>
    <w:bookmarkEnd w:id="2500"/>
    <w:bookmarkStart w:name="z3281" w:id="2501"/>
    <w:p>
      <w:pPr>
        <w:spacing w:after="0"/>
        <w:ind w:left="0"/>
        <w:jc w:val="both"/>
      </w:pPr>
      <w:r>
        <w:rPr>
          <w:rFonts w:ascii="Times New Roman"/>
          <w:b w:val="false"/>
          <w:i w:val="false"/>
          <w:color w:val="000000"/>
          <w:sz w:val="28"/>
        </w:rPr>
        <w:t>
      1) көрсетілетін қызметті беруші арқылы;</w:t>
      </w:r>
    </w:p>
    <w:bookmarkEnd w:id="2501"/>
    <w:bookmarkStart w:name="z3282" w:id="2502"/>
    <w:p>
      <w:pPr>
        <w:spacing w:after="0"/>
        <w:ind w:left="0"/>
        <w:jc w:val="both"/>
      </w:pPr>
      <w:r>
        <w:rPr>
          <w:rFonts w:ascii="Times New Roman"/>
          <w:b w:val="false"/>
          <w:i w:val="false"/>
          <w:color w:val="000000"/>
          <w:sz w:val="28"/>
        </w:rPr>
        <w:t>
      2) "цифрлық үкімет" веб-порталы www.egov.kz (бұдан әрі – портал) арқылы жүзеге асырылады.</w:t>
      </w:r>
    </w:p>
    <w:bookmarkEnd w:id="2502"/>
    <w:bookmarkStart w:name="z3283" w:id="2503"/>
    <w:p>
      <w:pPr>
        <w:spacing w:after="0"/>
        <w:ind w:left="0"/>
        <w:jc w:val="both"/>
      </w:pPr>
      <w:r>
        <w:rPr>
          <w:rFonts w:ascii="Times New Roman"/>
          <w:b w:val="false"/>
          <w:i w:val="false"/>
          <w:color w:val="000000"/>
          <w:sz w:val="28"/>
        </w:rPr>
        <w:t>
      Мемлекеттік қызмет көрсету ерекшеліктері ескеріле отырып, "Жолаушылар кедендік декларациясын қабылдау" мемлекеттік қызмет көрсетуге қойылатын негізгі талаптардың тізбесі (бұдан әрі – Тізбе) осы Қағиданың 1-қосымшасында көрсетілген.</w:t>
      </w:r>
    </w:p>
    <w:bookmarkEnd w:id="2503"/>
    <w:bookmarkStart w:name="z3284" w:id="2504"/>
    <w:p>
      <w:pPr>
        <w:spacing w:after="0"/>
        <w:ind w:left="0"/>
        <w:jc w:val="both"/>
      </w:pPr>
      <w:r>
        <w:rPr>
          <w:rFonts w:ascii="Times New Roman"/>
          <w:b w:val="false"/>
          <w:i w:val="false"/>
          <w:color w:val="000000"/>
          <w:sz w:val="28"/>
        </w:rPr>
        <w:t>
      Келу тәртібімен жүгінген кезде 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bookmarkEnd w:id="2504"/>
    <w:bookmarkStart w:name="z3285" w:id="2505"/>
    <w:p>
      <w:pPr>
        <w:spacing w:after="0"/>
        <w:ind w:left="0"/>
        <w:jc w:val="both"/>
      </w:pPr>
      <w:r>
        <w:rPr>
          <w:rFonts w:ascii="Times New Roman"/>
          <w:b w:val="false"/>
          <w:i w:val="false"/>
          <w:color w:val="000000"/>
          <w:sz w:val="28"/>
        </w:rPr>
        <w:t>
      Электрондық түрде жүгінген кезде-көрсетілетін қызметті алушының электрондық цифрлық қолтаңбасымен (бұдан әрі – ЭЦҚ) куәландырылған электрондық құжат нысанында портал арқылы қабылданады.</w:t>
      </w:r>
    </w:p>
    <w:bookmarkEnd w:id="2505"/>
    <w:bookmarkStart w:name="z3286" w:id="2506"/>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2506"/>
    <w:bookmarkStart w:name="z3287" w:id="250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цифрлық жүйелерде қамтылған, заңмен қорғалатын құпияны құрайтын мәліметтерді пайдалануға келісім береді.</w:t>
      </w:r>
    </w:p>
    <w:bookmarkEnd w:id="2507"/>
    <w:bookmarkStart w:name="z3288" w:id="2508"/>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құжаттар туралы мәліметтерді көрсетілетін қызметті беруші тиісті мемлекеттік цифрлық жүйелерден портал арқылы уәкілетті лауазымды адамдардың ЭЦҚ куәландырылған электрондық құжаттар нысанында алады.</w:t>
      </w:r>
    </w:p>
    <w:bookmarkEnd w:id="2508"/>
    <w:bookmarkStart w:name="z3289" w:id="2509"/>
    <w:p>
      <w:pPr>
        <w:spacing w:after="0"/>
        <w:ind w:left="0"/>
        <w:jc w:val="both"/>
      </w:pPr>
      <w:r>
        <w:rPr>
          <w:rFonts w:ascii="Times New Roman"/>
          <w:b w:val="false"/>
          <w:i w:val="false"/>
          <w:color w:val="000000"/>
          <w:sz w:val="28"/>
        </w:rPr>
        <w:t>
      Көрсетілетін қызметті алушылардан цифрлық жүйелерден алуға болатын құжаттар мен мәліметтерді талап етуге жол берілмейді.</w:t>
      </w:r>
    </w:p>
    <w:bookmarkEnd w:id="2509"/>
    <w:bookmarkStart w:name="z3290" w:id="2510"/>
    <w:p>
      <w:pPr>
        <w:spacing w:after="0"/>
        <w:ind w:left="0"/>
        <w:jc w:val="both"/>
      </w:pPr>
      <w:r>
        <w:rPr>
          <w:rFonts w:ascii="Times New Roman"/>
          <w:b w:val="false"/>
          <w:i w:val="false"/>
          <w:color w:val="000000"/>
          <w:sz w:val="28"/>
        </w:rPr>
        <w:t>
      Көрсетілетін қызметті алушының құжаттарды қабылдағанын растау құжаттар топтамасын қабылдаған адамның күнін, уақытын, қолын, тегін және аты-жөнін (егер ол жеке басты куәландыратын құжатта көрсетілсе) қамтитын жолаушылар кедендік декларациясының көшірмесіндегі белгі болып табылады.</w:t>
      </w:r>
    </w:p>
    <w:bookmarkEnd w:id="2510"/>
    <w:bookmarkStart w:name="z3291" w:id="251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2511"/>
    <w:bookmarkStart w:name="z3292" w:id="2512"/>
    <w:p>
      <w:pPr>
        <w:spacing w:after="0"/>
        <w:ind w:left="0"/>
        <w:jc w:val="both"/>
      </w:pPr>
      <w:r>
        <w:rPr>
          <w:rFonts w:ascii="Times New Roman"/>
          <w:b w:val="false"/>
          <w:i w:val="false"/>
          <w:color w:val="000000"/>
          <w:sz w:val="28"/>
        </w:rPr>
        <w:t>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кодексіне және "Қазақстан Республикасындағы мерекелер туралы" Қазақстан Республикасының Заңына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512"/>
    <w:bookmarkStart w:name="z3293" w:id="2513"/>
    <w:p>
      <w:pPr>
        <w:spacing w:after="0"/>
        <w:ind w:left="0"/>
        <w:jc w:val="both"/>
      </w:pPr>
      <w:r>
        <w:rPr>
          <w:rFonts w:ascii="Times New Roman"/>
          <w:b w:val="false"/>
          <w:i w:val="false"/>
          <w:color w:val="000000"/>
          <w:sz w:val="28"/>
        </w:rPr>
        <w:t>
      Көрсетілетін қызметті алушы Кеден кодексінің 343-бабының 1-тармағында көзделген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жолаушылар кедендік декларациясын қабылдаудан бас тартады.</w:t>
      </w:r>
    </w:p>
    <w:bookmarkEnd w:id="2513"/>
    <w:bookmarkStart w:name="z3294" w:id="2514"/>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жеке пайдалануға арналған тауарларды шығаруды жолаушылар кедендік декларациясы тіркелген кезден бастап жұмыс уақытының 4 (төрт) сағаты ішінде аяқтайды.</w:t>
      </w:r>
    </w:p>
    <w:bookmarkEnd w:id="2514"/>
    <w:bookmarkStart w:name="z3295" w:id="2515"/>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2515"/>
    <w:bookmarkStart w:name="z3296" w:id="2516"/>
    <w:p>
      <w:pPr>
        <w:spacing w:after="0"/>
        <w:ind w:left="0"/>
        <w:jc w:val="both"/>
      </w:pPr>
      <w:r>
        <w:rPr>
          <w:rFonts w:ascii="Times New Roman"/>
          <w:b w:val="false"/>
          <w:i w:val="false"/>
          <w:color w:val="000000"/>
          <w:sz w:val="28"/>
        </w:rPr>
        <w:t>
      Көрсетілетін қызметті берушіге жүгінген кезде Мемлекеттік қызмет көрсету нәтижесі немесе Кеден кодексінің 182-бабының 4-тармағында көрсетілген жағдайларда және негіздер бойынша Мемлекеттік қызмет көрсетуден бас тарту туралы дәлелді жауап қағаз жеткізгіште беріледі.</w:t>
      </w:r>
    </w:p>
    <w:bookmarkEnd w:id="2516"/>
    <w:bookmarkStart w:name="z3297" w:id="2517"/>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517"/>
    <w:bookmarkStart w:name="z3298" w:id="2518"/>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518"/>
    <w:bookmarkStart w:name="z3299" w:id="251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519"/>
    <w:bookmarkStart w:name="z3300" w:id="2520"/>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520"/>
    <w:bookmarkStart w:name="z3301" w:id="2521"/>
    <w:p>
      <w:pPr>
        <w:spacing w:after="0"/>
        <w:ind w:left="0"/>
        <w:jc w:val="both"/>
      </w:pPr>
      <w:r>
        <w:rPr>
          <w:rFonts w:ascii="Times New Roman"/>
          <w:b w:val="false"/>
          <w:i w:val="false"/>
          <w:color w:val="000000"/>
          <w:sz w:val="28"/>
        </w:rPr>
        <w:t>
      көрсетілетін қызметті беруші басшысының атына;</w:t>
      </w:r>
    </w:p>
    <w:bookmarkEnd w:id="2521"/>
    <w:bookmarkStart w:name="z3302" w:id="2522"/>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522"/>
    <w:bookmarkStart w:name="z3303" w:id="252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523"/>
    <w:bookmarkStart w:name="z3304" w:id="2524"/>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2524"/>
    <w:bookmarkStart w:name="z3305" w:id="2525"/>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2525"/>
    <w:bookmarkStart w:name="z3306" w:id="252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526"/>
    <w:bookmarkStart w:name="z3307" w:id="2527"/>
    <w:p>
      <w:pPr>
        <w:spacing w:after="0"/>
        <w:ind w:left="0"/>
        <w:jc w:val="both"/>
      </w:pPr>
      <w:r>
        <w:rPr>
          <w:rFonts w:ascii="Times New Roman"/>
          <w:b w:val="false"/>
          <w:i w:val="false"/>
          <w:color w:val="000000"/>
          <w:sz w:val="28"/>
        </w:rPr>
        <w:t>
      7. Көрсетілген мемлекеттік қызмет нәтижелерімен келіспеген жағдайда, көрсетілетін қызметті алушы Заңның 4-бабы 1-тармағы 6)-тармақшасына сәйкес сотқа жүгінеді.</w:t>
      </w:r>
    </w:p>
    <w:bookmarkEnd w:id="2527"/>
    <w:bookmarkStart w:name="z3308" w:id="252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кедендік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декларациясын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529"/>
          <w:p>
            <w:pPr>
              <w:spacing w:after="20"/>
              <w:ind w:left="20"/>
              <w:jc w:val="both"/>
            </w:pPr>
            <w:r>
              <w:rPr>
                <w:rFonts w:ascii="Times New Roman"/>
                <w:b w:val="false"/>
                <w:i w:val="false"/>
                <w:color w:val="000000"/>
                <w:sz w:val="20"/>
              </w:rPr>
              <w:t>
Жолаушылар кедендік декларациясын (бұдан әрі – ЖКД) қабылдау және мемлекеттік қызмет көрсету нәтижесін:</w:t>
            </w:r>
          </w:p>
          <w:bookmarkEnd w:id="2529"/>
          <w:p>
            <w:pPr>
              <w:spacing w:after="20"/>
              <w:ind w:left="20"/>
              <w:jc w:val="both"/>
            </w:pPr>
            <w:r>
              <w:rPr>
                <w:rFonts w:ascii="Times New Roman"/>
                <w:b w:val="false"/>
                <w:i w:val="false"/>
                <w:color w:val="000000"/>
                <w:sz w:val="20"/>
              </w:rPr>
              <w:t>
көрсетілетін қызметті беруші арқылы; "цифрлық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тауарларды шығару көрсетілетін қызметті берушімен жолаушылар кедендік декларацияны тіркеу кезеңнен 4 (төрт) жұмыс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ЖКД тіркеу, әлде Қағиданың осы 1-қосымшасының 9-тармағында көрсетілген жағдайларда және негіздемелер бойынша ЖКД тіркеуден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530"/>
          <w:p>
            <w:pPr>
              <w:spacing w:after="20"/>
              <w:ind w:left="20"/>
              <w:jc w:val="both"/>
            </w:pPr>
            <w:r>
              <w:rPr>
                <w:rFonts w:ascii="Times New Roman"/>
                <w:b w:val="false"/>
                <w:i w:val="false"/>
                <w:color w:val="000000"/>
                <w:sz w:val="20"/>
              </w:rPr>
              <w:t>
1) көрсетілетін қызметті беруші – кеден саласы саласындағы уәкілетті орган белгілеген тәулік бойғы жұмыс режимін қоспағнада,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күндерінен басқа, сағат 13.00-ден 14.30-ға дейін түскі үзіліспен, дүйсенбіден жұмаға дейін сағат 8.30-ден 18.00-ға дейін;</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531"/>
          <w:p>
            <w:pPr>
              <w:spacing w:after="20"/>
              <w:ind w:left="20"/>
              <w:jc w:val="both"/>
            </w:pPr>
            <w:r>
              <w:rPr>
                <w:rFonts w:ascii="Times New Roman"/>
                <w:b w:val="false"/>
                <w:i w:val="false"/>
                <w:color w:val="000000"/>
                <w:sz w:val="20"/>
              </w:rPr>
              <w:t>
Мемлекеттік қызметті көрсету үшін толтырылған ЖКД және оның негізінде ЖКД толтырылған құжаттар ұсынылады.</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ЖКД-да мәлімделген мәліметтерді растайтын құжаттарға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құжаттар (оның ішінде кәмелетке толмаған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өздеріне қатысты кедендік декларациялау жүзеге асырылатын жеке пайдалануға арналған тауарлардың құнын растайтын жеке тұлғаның қолында бар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тыйым салулар мен шектеулердің сақталуы осындай құжаттардың ұсынылуымен расталса, "Қазақстан Республикасындағы кедендік реттеу туралы" Қазақстан Республикасы Кодексінің (бұдан әрі – Кеден кодексі) 8-бабына сәйкес жеке тұлғалардың сақтауға жататын тыйым салулар мен шектеулердің сақталуын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(тасымалдау)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кедендік баждарды, салықтарды төлеуден босатыла отырып, әкелу шарттарының сақталуын растайтын, оның ішінде Қазақстан Республикасына тұрақты тұрғылықты жеріне қоныс аударған шетелдік жеке тұлғаның танылғанын не шетелдік жеке тұлғаның Қазақстан Республикасының заңнамасына сәйкес босқын, оралман мәртебесін алғанын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шығарылуын растайтын жолаушылар кедендік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пайдалануға арналған көлік құралын немесе жеке пайдалануға арналған осындай көлік құралының бөліктерін сәйкестендіруге мүмкіндік беретін, Кеден кодексінің 343-бабы 1-тармағының 11) тармақшасына сәйкес кедендік декларациялауға жататын мәліметтерді қамтитын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пайдалануға арналған көлік құралын иелену, пайдалану және (немесе) оған билік ету құқығын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Комиссия айқындайтын жағдайларда қолма-қол ақша қаражатының және (немесе) ақша құралдарының шығу тегін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Кеден кодексінің 343-бабының 19 және 20-тармақтарында көрсетілген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 кодексінің 343-бабының 11-тармағына сәйкес Комиссия айқындаған жағдайларда декларанттың атынан және оның тапсырмасы бойынша әрекет ететін адамның өкілеттігін растайтын сенімхат немесе өзге де құжат.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532"/>
          <w:p>
            <w:pPr>
              <w:spacing w:after="20"/>
              <w:ind w:left="20"/>
              <w:jc w:val="both"/>
            </w:pPr>
            <w:r>
              <w:rPr>
                <w:rFonts w:ascii="Times New Roman"/>
                <w:b w:val="false"/>
                <w:i w:val="false"/>
                <w:color w:val="000000"/>
                <w:sz w:val="20"/>
              </w:rPr>
              <w:t>
 1) Көрсетілетін қызметті алушымен Кодекстің 201-бабымен белгіленген талаптарды орындамау, мемлекеттік көрсетілетін қызметті беруден бас тарту негіздемелері болып табылады.</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"Мемлекеттік көрсетілетін қызметтер туралы" Заңынын 19-1-бабында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533"/>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Кодексімен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Цифрлық құжаттар сервисі мобильдік қосымшада авторизацияланған пайдаланушылар үшін қолжетімді.</w:t>
            </w:r>
          </w:p>
          <w:bookmarkEnd w:id="2533"/>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3346" w:id="2534"/>
    <w:p>
      <w:pPr>
        <w:spacing w:after="0"/>
        <w:ind w:left="0"/>
        <w:jc w:val="left"/>
      </w:pPr>
      <w:r>
        <w:rPr>
          <w:rFonts w:ascii="Times New Roman"/>
          <w:b/>
          <w:i w:val="false"/>
          <w:color w:val="000000"/>
        </w:rPr>
        <w:t xml:space="preserve"> "Транзиттік декларацияны қабылдау" мемлекеттік көрсетілетін қызмет қағидасы</w:t>
      </w:r>
    </w:p>
    <w:bookmarkEnd w:id="2534"/>
    <w:bookmarkStart w:name="z3347" w:id="2535"/>
    <w:p>
      <w:pPr>
        <w:spacing w:after="0"/>
        <w:ind w:left="0"/>
        <w:jc w:val="left"/>
      </w:pPr>
      <w:r>
        <w:rPr>
          <w:rFonts w:ascii="Times New Roman"/>
          <w:b/>
          <w:i w:val="false"/>
          <w:color w:val="000000"/>
        </w:rPr>
        <w:t xml:space="preserve"> 1-тарау. Жалпы ережелер</w:t>
      </w:r>
    </w:p>
    <w:bookmarkEnd w:id="2535"/>
    <w:bookmarkStart w:name="z3348" w:id="2536"/>
    <w:p>
      <w:pPr>
        <w:spacing w:after="0"/>
        <w:ind w:left="0"/>
        <w:jc w:val="both"/>
      </w:pPr>
      <w:r>
        <w:rPr>
          <w:rFonts w:ascii="Times New Roman"/>
          <w:b w:val="false"/>
          <w:i w:val="false"/>
          <w:color w:val="000000"/>
          <w:sz w:val="28"/>
        </w:rPr>
        <w:t xml:space="preserve">
      1. Осы "Транзиттік декларацияны қабылдау" мемлекеттік көрсетілетін қызмет қағидасы (бұдан әрі – Қағида)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"Транзиттік декларацияны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2536"/>
    <w:bookmarkStart w:name="z3349" w:id="2537"/>
    <w:p>
      <w:pPr>
        <w:spacing w:after="0"/>
        <w:ind w:left="0"/>
        <w:jc w:val="both"/>
      </w:pPr>
      <w:r>
        <w:rPr>
          <w:rFonts w:ascii="Times New Roman"/>
          <w:b w:val="false"/>
          <w:i w:val="false"/>
          <w:color w:val="000000"/>
          <w:sz w:val="28"/>
        </w:rPr>
        <w:t>
      2. Мемлекеттік көрсетілетін қызмет заңды және жеке тұлғаларға көрсетіледі (бұдан әрі – көрсетілетін қызметті алушы).</w:t>
      </w:r>
    </w:p>
    <w:bookmarkEnd w:id="2537"/>
    <w:bookmarkStart w:name="z3350" w:id="2538"/>
    <w:p>
      <w:pPr>
        <w:spacing w:after="0"/>
        <w:ind w:left="0"/>
        <w:jc w:val="left"/>
      </w:pPr>
      <w:r>
        <w:rPr>
          <w:rFonts w:ascii="Times New Roman"/>
          <w:b/>
          <w:i w:val="false"/>
          <w:color w:val="000000"/>
        </w:rPr>
        <w:t xml:space="preserve"> 2-тарау. Мемлекеттік қызметті көрсету тәртібі</w:t>
      </w:r>
    </w:p>
    <w:bookmarkEnd w:id="2538"/>
    <w:bookmarkStart w:name="z3351" w:id="2539"/>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2539"/>
    <w:bookmarkStart w:name="z3352" w:id="2540"/>
    <w:p>
      <w:pPr>
        <w:spacing w:after="0"/>
        <w:ind w:left="0"/>
        <w:jc w:val="both"/>
      </w:pPr>
      <w:r>
        <w:rPr>
          <w:rFonts w:ascii="Times New Roman"/>
          <w:b w:val="false"/>
          <w:i w:val="false"/>
          <w:color w:val="000000"/>
          <w:sz w:val="28"/>
        </w:rPr>
        <w:t>
      1) көрсетілетін қызметті беруші арқылы;</w:t>
      </w:r>
    </w:p>
    <w:bookmarkEnd w:id="2540"/>
    <w:bookmarkStart w:name="z3353" w:id="2541"/>
    <w:p>
      <w:pPr>
        <w:spacing w:after="0"/>
        <w:ind w:left="0"/>
        <w:jc w:val="both"/>
      </w:pPr>
      <w:r>
        <w:rPr>
          <w:rFonts w:ascii="Times New Roman"/>
          <w:b w:val="false"/>
          <w:i w:val="false"/>
          <w:color w:val="000000"/>
          <w:sz w:val="28"/>
        </w:rPr>
        <w:t>
      2) "цифрлық үкімет" веб-порталы www.egov.kz (бұдан әрі – портал) арқылы жүзеге асырады;</w:t>
      </w:r>
    </w:p>
    <w:bookmarkEnd w:id="2541"/>
    <w:bookmarkStart w:name="z3354" w:id="2542"/>
    <w:p>
      <w:pPr>
        <w:spacing w:after="0"/>
        <w:ind w:left="0"/>
        <w:jc w:val="both"/>
      </w:pPr>
      <w:r>
        <w:rPr>
          <w:rFonts w:ascii="Times New Roman"/>
          <w:b w:val="false"/>
          <w:i w:val="false"/>
          <w:color w:val="000000"/>
          <w:sz w:val="28"/>
        </w:rPr>
        <w:t>
      3) цифрлық объектілері, "KEDEN" цифрлық жүйесі арқылы www.keden.kgd.gov.kz (бұдан әрі – "KEDEN" ЦЖ) жүзеге асырылады.</w:t>
      </w:r>
    </w:p>
    <w:bookmarkEnd w:id="2542"/>
    <w:bookmarkStart w:name="z3355" w:id="2543"/>
    <w:p>
      <w:pPr>
        <w:spacing w:after="0"/>
        <w:ind w:left="0"/>
        <w:jc w:val="both"/>
      </w:pPr>
      <w:r>
        <w:rPr>
          <w:rFonts w:ascii="Times New Roman"/>
          <w:b w:val="false"/>
          <w:i w:val="false"/>
          <w:color w:val="000000"/>
          <w:sz w:val="28"/>
        </w:rPr>
        <w:t>
      Мемлекеттік қызмет көрсету ерекшеліктері ескеріле отырып "Транзиттік декларацияны қабылдау" мемлекеттік қызмет көрсетуге қойылатын негізгі талаптардың тізбесі (бұдан әрі – Тізбе) осы Қағиданың 1-қосымшасында көрсетілген.</w:t>
      </w:r>
    </w:p>
    <w:bookmarkEnd w:id="2543"/>
    <w:bookmarkStart w:name="z3356" w:id="2544"/>
    <w:p>
      <w:pPr>
        <w:spacing w:after="0"/>
        <w:ind w:left="0"/>
        <w:jc w:val="both"/>
      </w:pPr>
      <w:r>
        <w:rPr>
          <w:rFonts w:ascii="Times New Roman"/>
          <w:b w:val="false"/>
          <w:i w:val="false"/>
          <w:color w:val="000000"/>
          <w:sz w:val="28"/>
        </w:rPr>
        <w:t>
      Келу тәртібімен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w:t>
      </w:r>
    </w:p>
    <w:bookmarkEnd w:id="2544"/>
    <w:bookmarkStart w:name="z3357" w:id="2545"/>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2545"/>
    <w:bookmarkStart w:name="z3358" w:id="2546"/>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2546"/>
    <w:bookmarkStart w:name="z3359" w:id="2547"/>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цифрлық жүйелерде қамтылған, заңмен қорғалатын құпияны құрайтын мәліметтерді пайдалануға жазбаша келісімін береді.</w:t>
      </w:r>
    </w:p>
    <w:bookmarkEnd w:id="2547"/>
    <w:bookmarkStart w:name="z3360" w:id="2548"/>
    <w:p>
      <w:pPr>
        <w:spacing w:after="0"/>
        <w:ind w:left="0"/>
        <w:jc w:val="both"/>
      </w:pPr>
      <w:r>
        <w:rPr>
          <w:rFonts w:ascii="Times New Roman"/>
          <w:b w:val="false"/>
          <w:i w:val="false"/>
          <w:color w:val="000000"/>
          <w:sz w:val="28"/>
        </w:rPr>
        <w:t>
      Мемлекеттік цифрлық жүйелерде қамтылған жеке басын куәландыратын құжаттар туралы мәліметтерді көрсетілетін қызметті беруші тиісті мемлекеттік цифрлық жүйелерден портал арқылы уәкілетті лауазымды адамдардың электрондық цифрлық қолтаңбасымен ЭЦҚ куәландырылған электрондық құжат нысанында алады.</w:t>
      </w:r>
    </w:p>
    <w:bookmarkEnd w:id="2548"/>
    <w:bookmarkStart w:name="z3361" w:id="2549"/>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құжаттарды және мәліметтерді талап етуге жол берілмейді.</w:t>
      </w:r>
    </w:p>
    <w:bookmarkEnd w:id="2549"/>
    <w:bookmarkStart w:name="z3362" w:id="2550"/>
    <w:p>
      <w:pPr>
        <w:spacing w:after="0"/>
        <w:ind w:left="0"/>
        <w:jc w:val="both"/>
      </w:pPr>
      <w:r>
        <w:rPr>
          <w:rFonts w:ascii="Times New Roman"/>
          <w:b w:val="false"/>
          <w:i w:val="false"/>
          <w:color w:val="000000"/>
          <w:sz w:val="28"/>
        </w:rPr>
        <w:t>
      Құжаттарды көрсетілетін қызметті алушыдан қабылдаудың растамасы ретінде транзиттік декларацияның (немесе оны алмастыратын құжаттың) көшірмесіндегі құжаттар топтамасын қабылдаған адамның қабылдау күні, уақыты, қолы, тегі мен аты-жөнінің бас әріптері көрсетілген белгі танылады.</w:t>
      </w:r>
    </w:p>
    <w:bookmarkEnd w:id="2550"/>
    <w:bookmarkStart w:name="z3363" w:id="255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2551"/>
    <w:bookmarkStart w:name="z3364" w:id="2552"/>
    <w:p>
      <w:pPr>
        <w:spacing w:after="0"/>
        <w:ind w:left="0"/>
        <w:jc w:val="both"/>
      </w:pPr>
      <w:r>
        <w:rPr>
          <w:rFonts w:ascii="Times New Roman"/>
          <w:b w:val="false"/>
          <w:i w:val="false"/>
          <w:color w:val="000000"/>
          <w:sz w:val="28"/>
        </w:rPr>
        <w:t>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Кодексіне және "Қазақстан Республикасындағы мерекелер туралы" Қазақстан Республикасының Заңына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2552"/>
    <w:bookmarkStart w:name="z3365" w:id="2553"/>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көрсетілетін қызметті беруші ТД-ны оны берген сәттен бастап 2 (екі) сағаттан кем емес мерзімде тіркейді.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2553"/>
    <w:bookmarkStart w:name="z3366" w:id="2554"/>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қызметті көрсету нәтижесі немесе Кеден кодексінің </w:t>
      </w:r>
      <w:r>
        <w:rPr>
          <w:rFonts w:ascii="Times New Roman"/>
          <w:b w:val="false"/>
          <w:i w:val="false"/>
          <w:color w:val="000000"/>
          <w:sz w:val="28"/>
        </w:rPr>
        <w:t>178 бабында</w:t>
      </w:r>
      <w:r>
        <w:rPr>
          <w:rFonts w:ascii="Times New Roman"/>
          <w:b w:val="false"/>
          <w:i w:val="false"/>
          <w:color w:val="000000"/>
          <w:sz w:val="28"/>
        </w:rPr>
        <w:t xml:space="preserve"> және Комиссия шешімінің 9-тармағында көрсетілген жағдайлар және негіздемелер бойынша мемлекеттік қызметті көрсетуден бас тарту туралы уәжделген жауап қағаз жеткізгіште беріледі.</w:t>
      </w:r>
    </w:p>
    <w:bookmarkEnd w:id="2554"/>
    <w:bookmarkStart w:name="z3367" w:id="2555"/>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мемлекеттік немесе әлеуметтік маңызы бар көрсетілетін қызметтердің көрсетілу кезеңдері туралы деректерді ақпараттандыру саласындағы уәкілетті орган айқындаған тәртіппен көрсетілетін қызметтердің мониторингінің цифрлық жүйесіне енгізуді қамтамасыз етеді.</w:t>
      </w:r>
    </w:p>
    <w:bookmarkEnd w:id="2555"/>
    <w:bookmarkStart w:name="z3368" w:id="255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"цифрлық үкіметтің" цифрлық инфрақұрылымы операторына, Мемлекеттік корпорацияға, көрсетілетін қызметті берушіге жібереді.</w:t>
      </w:r>
    </w:p>
    <w:bookmarkEnd w:id="2556"/>
    <w:bookmarkStart w:name="z3369" w:id="255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цифрлық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557"/>
    <w:bookmarkStart w:name="z3370" w:id="255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558"/>
    <w:bookmarkStart w:name="z3371" w:id="255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559"/>
    <w:bookmarkStart w:name="z3372" w:id="2560"/>
    <w:p>
      <w:pPr>
        <w:spacing w:after="0"/>
        <w:ind w:left="0"/>
        <w:jc w:val="both"/>
      </w:pPr>
      <w:r>
        <w:rPr>
          <w:rFonts w:ascii="Times New Roman"/>
          <w:b w:val="false"/>
          <w:i w:val="false"/>
          <w:color w:val="000000"/>
          <w:sz w:val="28"/>
        </w:rPr>
        <w:t>
      көрсетілетін қызметті беруші басшысының атына;</w:t>
      </w:r>
    </w:p>
    <w:bookmarkEnd w:id="2560"/>
    <w:bookmarkStart w:name="z3373" w:id="256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561"/>
    <w:bookmarkStart w:name="z3374" w:id="256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562"/>
    <w:bookmarkStart w:name="z3375" w:id="2563"/>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жібермейді, алайда бұл 3 (үш) жұмыс күні ішінде жүзеге асырылуы тиіс.</w:t>
      </w:r>
    </w:p>
    <w:bookmarkEnd w:id="2563"/>
    <w:bookmarkStart w:name="z3376" w:id="2564"/>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 бабы</w:t>
      </w:r>
      <w:r>
        <w:rPr>
          <w:rFonts w:ascii="Times New Roman"/>
          <w:b w:val="false"/>
          <w:i w:val="false"/>
          <w:color w:val="000000"/>
          <w:sz w:val="28"/>
        </w:rPr>
        <w:t xml:space="preserve"> 2-тармағына сәйкес оның тіркелген күнінен бастап 5 (бес) жұмыс күні ішінде қаралуға жатады.</w:t>
      </w:r>
    </w:p>
    <w:bookmarkEnd w:id="2564"/>
    <w:bookmarkStart w:name="z3377" w:id="256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565"/>
    <w:bookmarkStart w:name="z3378" w:id="2566"/>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4-бабы 1-тармағы 6) тармақшасына сәйкес сотқа жүгінеді.</w:t>
      </w:r>
    </w:p>
    <w:bookmarkEnd w:id="2566"/>
    <w:bookmarkStart w:name="z3379" w:id="256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"Транзиттік декларацияны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Алматы, Астана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568"/>
          <w:p>
            <w:pPr>
              <w:spacing w:after="20"/>
              <w:ind w:left="20"/>
              <w:jc w:val="both"/>
            </w:pPr>
            <w:r>
              <w:rPr>
                <w:rFonts w:ascii="Times New Roman"/>
                <w:b w:val="false"/>
                <w:i w:val="false"/>
                <w:color w:val="000000"/>
                <w:sz w:val="20"/>
              </w:rPr>
              <w:t>
Транзиттік декларацияны (бұдан әрі – ТД) қабылдау және Мемлекеттік қызмет көрсету нәтижесін:</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арқылы www.​egov.​kz (бұдан әрі – портал);</w:t>
            </w:r>
          </w:p>
          <w:p>
            <w:pPr>
              <w:spacing w:after="20"/>
              <w:ind w:left="20"/>
              <w:jc w:val="both"/>
            </w:pPr>
            <w:r>
              <w:rPr>
                <w:rFonts w:ascii="Times New Roman"/>
                <w:b w:val="false"/>
                <w:i w:val="false"/>
                <w:color w:val="000000"/>
                <w:sz w:val="20"/>
              </w:rPr>
              <w:t>
3) цифрлық объектілері, "KEDEN" цифрлық жүйесі арқылы www.​keden.​kgd.​gov.​kz (бұдан әрі – "KEDEN" ЦЖ).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ТД-ны, оны берген сәттен бастап екі сағаттан аспайтын мерзімде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транзиттің кедендік рәсімімен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2018 жылғы 5 сәуірдегі № 171 қаулысымен "Мемлекеттік кірістер органдары алып отыратын кедендік алым ставкаларын бекіту туралы" бекітілген мемлекеттік кірістер органдары алып отыратын кедендік алым ставкаларына сәйкес, тауарларды кедендік декларациялау үшін транзиттік декларацияны пайдалану кезінде кедендік декларациялау алымы – 6 АЕК мөлшерінде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569"/>
          <w:p>
            <w:pPr>
              <w:spacing w:after="20"/>
              <w:ind w:left="20"/>
              <w:jc w:val="both"/>
            </w:pPr>
            <w:r>
              <w:rPr>
                <w:rFonts w:ascii="Times New Roman"/>
                <w:b w:val="false"/>
                <w:i w:val="false"/>
                <w:color w:val="000000"/>
                <w:sz w:val="20"/>
              </w:rPr>
              <w:t xml:space="preserve">
1) көрсетілетін қызметті беруші – кеден саласы саласындағы уәкілетті орган белгілеген тәулік бойғы жұмыс режимін қоспағнада,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сағат 13.00-ден 14.30-ға дейін түскі үзіліспен, дүйсенбіден жұмаға дейін сағат 8.30-ден 18.00-ға дейін;</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"KEDEN" ЦЖ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ҚР Еңбек кодексіне және ҚР мерекелер туралы Заңына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www.​egov.​kz;</w:t>
            </w:r>
          </w:p>
          <w:p>
            <w:pPr>
              <w:spacing w:after="20"/>
              <w:ind w:left="20"/>
              <w:jc w:val="both"/>
            </w:pPr>
            <w:r>
              <w:rPr>
                <w:rFonts w:ascii="Times New Roman"/>
                <w:b w:val="false"/>
                <w:i w:val="false"/>
                <w:color w:val="000000"/>
                <w:sz w:val="20"/>
              </w:rPr>
              <w:t>
3) "KEDEN" ЦЖ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570"/>
          <w:p>
            <w:pPr>
              <w:spacing w:after="20"/>
              <w:ind w:left="20"/>
              <w:jc w:val="both"/>
            </w:pPr>
            <w:r>
              <w:rPr>
                <w:rFonts w:ascii="Times New Roman"/>
                <w:b w:val="false"/>
                <w:i w:val="false"/>
                <w:color w:val="000000"/>
                <w:sz w:val="20"/>
              </w:rPr>
              <w:t>
парақтары толтырылған ТД;</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- 1975 жылғы ХЖТ кiтапшасын қолдана отырып халықаралық жүк тасымалдау туралы Кеден Конвенциясының ережесіне сәйкес толтырылған көліктік (тасымалдау) және коммерциялық құжаттарымен қоса ХЖТ кітапшасы;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- 1961 жылғы уақытша әкелу үшін Карнет АТА туралы Кеден конвенциясы мен 1990 жылғы Уақытша әкелу туралы конвенциясына сәйкес толтырылған көліктік (тасымалдау) және коммерциялық құжаттарымен қоса карнет АТА (Одаққа мүше мемлекеттердің аумақтарынан тыс тасымалдау кезінде, егер осы мемлекеттің заңнамасымен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 көліктік (тасымалдау) және коммерциялық және (немесе) өзге де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Жолаушылардың кедендік декларациясы жеке пайдалануға арналған тауарларды кедендік декларациялау кезінде, ал Қазақстан Республикасының "Қазақстан Республикасындағы кедендік реттеу туралы" Кодексінде көзделген жағдайларда – жеке пайдалануға арналған тауарларды кедендік транзиттің кедендік рәсіміне орналастыру кезінде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(тасымалдау) және коммерциялық құжатттарды транзиттік декларация ретінде пайдаланған кезде транзиттік декларацияның негізі көліктік (тасымалдау) құжаты құрайды, ал қалған құжаттар оның ажыратылмас бөлігі болып табылады.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571"/>
          <w:p>
            <w:pPr>
              <w:spacing w:after="20"/>
              <w:ind w:left="20"/>
              <w:jc w:val="both"/>
            </w:pPr>
            <w:r>
              <w:rPr>
                <w:rFonts w:ascii="Times New Roman"/>
                <w:b w:val="false"/>
                <w:i w:val="false"/>
                <w:color w:val="000000"/>
                <w:sz w:val="20"/>
              </w:rPr>
              <w:t>
Жөнелтуші мемлекеттік кірістер органы мына:</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1) транзиттік декларация транзиттік декларацияны тіркеуге құқығы жоқ мемлекеттік кірістер органына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транзиттік декларация уәкілеттік берілмеген адамға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транзиттік декларацияда "Қазақстан Республикасындағы кедендік реттеу туралы" Қазақстан Республикасы Кодексінің </w:t>
            </w:r>
            <w:r>
              <w:rPr>
                <w:rFonts w:ascii="Times New Roman"/>
                <w:b w:val="false"/>
                <w:i w:val="false"/>
                <w:color w:val="000000"/>
                <w:sz w:val="20"/>
              </w:rPr>
              <w:t>178-бабында</w:t>
            </w:r>
            <w:r>
              <w:rPr>
                <w:rFonts w:ascii="Times New Roman"/>
                <w:b w:val="false"/>
                <w:i w:val="false"/>
                <w:color w:val="000000"/>
                <w:sz w:val="20"/>
              </w:rPr>
              <w:t xml:space="preserve"> көзделген қажетті мәліметтер көрсетілмеген;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транзиттік декларацияға қол қойылмаған не тиісінше куәландырылмаған немесе белгіленген нысан бойынша жасалмаған;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"Қазақстан Республикасындағы кедендік реттеу туралы" Қазақстан Республикасы Кодексіне сәйкес кедендік декларацияны бергенге дейін немесе берумен бір мезгілде жасалуға тиіс әрекеттер жасалмаған жағдайларда транзиттік декларацияны тіркеуден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572"/>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