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15a1" w14:textId="9d01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қаржы нарығы субъектілерінің есептілікті ұсыну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шілдедегі № 93 қаулысы. Қазақстан Республикасының Әділет министрлігінде 2026 жылғы 3 тамызда № 39476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қаржы нарығы субъектілерінің есептілікті ұсыну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Стратегиялық жоспарлау</w:t>
      </w:r>
    </w:p>
    <w:bookmarkEnd w:id="10"/>
    <w:bookmarkStart w:name="z19" w:id="11"/>
    <w:p>
      <w:pPr>
        <w:spacing w:after="0"/>
        <w:ind w:left="0"/>
        <w:jc w:val="both"/>
      </w:pPr>
      <w:r>
        <w:rPr>
          <w:rFonts w:ascii="Times New Roman"/>
          <w:b w:val="false"/>
          <w:i w:val="false"/>
          <w:color w:val="000000"/>
          <w:sz w:val="28"/>
        </w:rPr>
        <w:t>
      және реформалар агенттігінің</w:t>
      </w:r>
    </w:p>
    <w:bookmarkEnd w:id="11"/>
    <w:bookmarkStart w:name="z20" w:id="12"/>
    <w:p>
      <w:pPr>
        <w:spacing w:after="0"/>
        <w:ind w:left="0"/>
        <w:jc w:val="both"/>
      </w:pPr>
      <w:r>
        <w:rPr>
          <w:rFonts w:ascii="Times New Roman"/>
          <w:b w:val="false"/>
          <w:i w:val="false"/>
          <w:color w:val="000000"/>
          <w:sz w:val="28"/>
        </w:rPr>
        <w:t>
      Ұлттық статистика бюросы</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Қаржы нарығын реттеу</w:t>
      </w:r>
    </w:p>
    <w:bookmarkEnd w:id="15"/>
    <w:bookmarkStart w:name="z24" w:id="16"/>
    <w:p>
      <w:pPr>
        <w:spacing w:after="0"/>
        <w:ind w:left="0"/>
        <w:jc w:val="both"/>
      </w:pPr>
      <w:r>
        <w:rPr>
          <w:rFonts w:ascii="Times New Roman"/>
          <w:b w:val="false"/>
          <w:i w:val="false"/>
          <w:color w:val="000000"/>
          <w:sz w:val="28"/>
        </w:rPr>
        <w:t>
      және дамыту агенттігі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31 шілдедегі</w:t>
            </w:r>
            <w:r>
              <w:br/>
            </w:r>
            <w:r>
              <w:rPr>
                <w:rFonts w:ascii="Times New Roman"/>
                <w:b w:val="false"/>
                <w:i w:val="false"/>
                <w:color w:val="000000"/>
                <w:sz w:val="20"/>
              </w:rPr>
              <w:t>№ 93 қаулысымен</w:t>
            </w:r>
            <w:r>
              <w:br/>
            </w:r>
            <w:r>
              <w:rPr>
                <w:rFonts w:ascii="Times New Roman"/>
                <w:b w:val="false"/>
                <w:i w:val="false"/>
                <w:color w:val="000000"/>
                <w:sz w:val="20"/>
              </w:rPr>
              <w:t>бекітілді</w:t>
            </w:r>
          </w:p>
        </w:tc>
      </w:tr>
    </w:tbl>
    <w:bookmarkStart w:name="z26" w:id="17"/>
    <w:p>
      <w:pPr>
        <w:spacing w:after="0"/>
        <w:ind w:left="0"/>
        <w:jc w:val="left"/>
      </w:pPr>
      <w:r>
        <w:rPr>
          <w:rFonts w:ascii="Times New Roman"/>
          <w:b/>
          <w:i w:val="false"/>
          <w:color w:val="000000"/>
        </w:rPr>
        <w:t xml:space="preserve"> Қазақстан Республикасы Ұлттық Банкі Басқармасының қаржы нарығы субъектілерінің есептілікті ұсыну мәселелері бойынша өзгерістер енгізілетін кейбір қаулыларының тізбесі</w:t>
      </w:r>
    </w:p>
    <w:bookmarkEnd w:id="17"/>
    <w:bookmarkStart w:name="z27" w:id="18"/>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есептілікті ұсыну қағидаларын бекіту туралы" Қазақстан Республикасы Ұлттық Банкі Басқармасының 2025 жылғы 24 қарашадағы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37505 болып тіркелген) мынадай өзгерістер енгізілсін:</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жүзеге асыратын ұйымның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 Есептілік Ұлттық Банктің аумақтық филиалына (микроқаржылық қызметті жүзеге асыратын ұйымның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ұсынылады.</w:t>
      </w:r>
    </w:p>
    <w:bookmarkEnd w:id="20"/>
    <w:bookmarkStart w:name="z31" w:id="21"/>
    <w:p>
      <w:pPr>
        <w:spacing w:after="0"/>
        <w:ind w:left="0"/>
        <w:jc w:val="both"/>
      </w:pPr>
      <w:r>
        <w:rPr>
          <w:rFonts w:ascii="Times New Roman"/>
          <w:b w:val="false"/>
          <w:i w:val="false"/>
          <w:color w:val="000000"/>
          <w:sz w:val="28"/>
        </w:rPr>
        <w:t>
      3. Есептілікті "Қазақстан Республикасы Ұлттық Банкінің веб-порталы" цифрлық жүйесіне жүктеу кезінде нысанішілік және нысанаралық бақылау жүзеге асырылады. Нысанішілік және нысанаралық бақылауды жүзеге асыру кезінде қателер анықталған жағдайда, цифрлық жүйеде есептілік қабылданбайды.</w:t>
      </w:r>
    </w:p>
    <w:bookmarkEnd w:id="21"/>
    <w:bookmarkStart w:name="z32" w:id="22"/>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тәртіпке сәйкес айқындалған есепті күні валюталарды айырбастаудың нарықтық бағамы бойынша қайта есептеліп, көрсетіледі.</w:t>
      </w:r>
    </w:p>
    <w:bookmarkEnd w:id="22"/>
    <w:bookmarkStart w:name="z33" w:id="23"/>
    <w:p>
      <w:pPr>
        <w:spacing w:after="0"/>
        <w:ind w:left="0"/>
        <w:jc w:val="both"/>
      </w:pPr>
      <w:r>
        <w:rPr>
          <w:rFonts w:ascii="Times New Roman"/>
          <w:b w:val="false"/>
          <w:i w:val="false"/>
          <w:color w:val="000000"/>
          <w:sz w:val="28"/>
        </w:rPr>
        <w:t xml:space="preserve">
      5. "Резидент" және "бейрезидент" деген ұғымдар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мәндерде пайдаланылады.";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36" w:id="24"/>
    <w:p>
      <w:pPr>
        <w:spacing w:after="0"/>
        <w:ind w:left="0"/>
        <w:jc w:val="both"/>
      </w:pPr>
      <w:r>
        <w:rPr>
          <w:rFonts w:ascii="Times New Roman"/>
          <w:b w:val="false"/>
          <w:i w:val="false"/>
          <w:color w:val="000000"/>
          <w:sz w:val="28"/>
        </w:rPr>
        <w:t xml:space="preserve">
      "1) Қағидаларға 1-қосымшаға сәйкес нысан бойынша электрондық тәсілмен берілген микрокредиттер (онлайн-микрокредиттер) және олар бойынша анықталған алаяқтық фактілері туралы есепті;";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Ұлттық Банкі Басқармасының қаржы нарығы субъектілерінің есептілікті ұсыну мәселелері бойынша өзгерістер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bookmarkStart w:name="z51" w:id="25"/>
    <w:p>
      <w:pPr>
        <w:spacing w:after="0"/>
        <w:ind w:left="0"/>
        <w:jc w:val="both"/>
      </w:pPr>
      <w:r>
        <w:rPr>
          <w:rFonts w:ascii="Times New Roman"/>
          <w:b w:val="false"/>
          <w:i w:val="false"/>
          <w:color w:val="000000"/>
          <w:sz w:val="28"/>
        </w:rPr>
        <w:t xml:space="preserve">
      2. "Кредиттік бюроның есептілікті ұсыну қағидаларын бекіту туралы" Қазақстан Республикасы Ұлттық Банкі Басқармасының 2025 жылғы 24 қарашадағы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37507 болып тіркелген) мынадай өзгерістер енгізілсін:</w:t>
      </w:r>
    </w:p>
    <w:bookmarkEnd w:id="25"/>
    <w:bookmarkStart w:name="z52" w:id="26"/>
    <w:p>
      <w:pPr>
        <w:spacing w:after="0"/>
        <w:ind w:left="0"/>
        <w:jc w:val="both"/>
      </w:pPr>
      <w:r>
        <w:rPr>
          <w:rFonts w:ascii="Times New Roman"/>
          <w:b w:val="false"/>
          <w:i w:val="false"/>
          <w:color w:val="000000"/>
          <w:sz w:val="28"/>
        </w:rPr>
        <w:t xml:space="preserve">
      көрсетілген қаулымен бекітілген Кредиттік бюроның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 w:id="27"/>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форматта ұсынылады.";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Start w:name="z59" w:id="28"/>
    <w:p>
      <w:pPr>
        <w:spacing w:after="0"/>
        <w:ind w:left="0"/>
        <w:jc w:val="both"/>
      </w:pPr>
      <w:r>
        <w:rPr>
          <w:rFonts w:ascii="Times New Roman"/>
          <w:b w:val="false"/>
          <w:i w:val="false"/>
          <w:color w:val="000000"/>
          <w:sz w:val="28"/>
        </w:rPr>
        <w:t xml:space="preserve">
      3.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 желтоқсандағы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37563 болып тіркелген) мынадай өзгерістер енгізілсін:</w:t>
      </w:r>
    </w:p>
    <w:bookmarkEnd w:id="28"/>
    <w:bookmarkStart w:name="z60" w:id="2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"2. Ұйымдар пруденциялық нормативтерді орындау туралы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71" w:id="31"/>
    <w:p>
      <w:pPr>
        <w:spacing w:after="0"/>
        <w:ind w:left="0"/>
        <w:jc w:val="both"/>
      </w:pPr>
      <w:r>
        <w:rPr>
          <w:rFonts w:ascii="Times New Roman"/>
          <w:b w:val="false"/>
          <w:i w:val="false"/>
          <w:color w:val="000000"/>
          <w:sz w:val="28"/>
        </w:rPr>
        <w:t xml:space="preserve">
      4.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 Қазақстан Республикасы Ұлттық Банкі Басқармасының 2025 жылғы 2 желтоқсандағы № 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37567 болып тіркелген) мынадай өзгерістер енгізілсін: </w:t>
      </w:r>
    </w:p>
    <w:bookmarkEnd w:id="31"/>
    <w:bookmarkStart w:name="z72" w:id="3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5" w:id="33"/>
    <w:p>
      <w:pPr>
        <w:spacing w:after="0"/>
        <w:ind w:left="0"/>
        <w:jc w:val="both"/>
      </w:pPr>
      <w:r>
        <w:rPr>
          <w:rFonts w:ascii="Times New Roman"/>
          <w:b w:val="false"/>
          <w:i w:val="false"/>
          <w:color w:val="000000"/>
          <w:sz w:val="28"/>
        </w:rPr>
        <w:t>
      "4.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(бұдан әрі – Жүйе) арқылы электрондық нысанда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7" w:id="34"/>
    <w:p>
      <w:pPr>
        <w:spacing w:after="0"/>
        <w:ind w:left="0"/>
        <w:jc w:val="both"/>
      </w:pPr>
      <w:r>
        <w:rPr>
          <w:rFonts w:ascii="Times New Roman"/>
          <w:b w:val="false"/>
          <w:i w:val="false"/>
          <w:color w:val="000000"/>
          <w:sz w:val="28"/>
        </w:rPr>
        <w:t xml:space="preserve">
      "7. Сақтандыру брокерін қоспағанда, ұйымдар есепті тоқсаннан кейінгі айдың 10 (оныншы) жұмыс күнінен (қоса алғанда) кешіктірмейтін мерзімде Ұлттық Банкке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 Жүйе арқылы электрондық нысанда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w:t>
      </w:r>
      <w:r>
        <w:rPr>
          <w:rFonts w:ascii="Times New Roman"/>
          <w:b w:val="false"/>
          <w:i w:val="false"/>
          <w:color w:val="000000"/>
          <w:sz w:val="28"/>
        </w:rPr>
        <w:t xml:space="preserve">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19" w:id="35"/>
    <w:p>
      <w:pPr>
        <w:spacing w:after="0"/>
        <w:ind w:left="0"/>
        <w:jc w:val="both"/>
      </w:pPr>
      <w:r>
        <w:rPr>
          <w:rFonts w:ascii="Times New Roman"/>
          <w:b w:val="false"/>
          <w:i w:val="false"/>
          <w:color w:val="000000"/>
          <w:sz w:val="28"/>
        </w:rPr>
        <w:t xml:space="preserve">
      5. "Коллекторлық агенттіктің есептілікті ұсыну қағидаларын бекіту туралы" Қазақстан Республикасы Ұлттық Банкі Басқармасының 2025 жылғы 2 желтоқсандағы № 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37565 болып тіркелген) мынадай өзгерістер енгізілсін:</w:t>
      </w:r>
    </w:p>
    <w:bookmarkEnd w:id="35"/>
    <w:bookmarkStart w:name="z120" w:id="36"/>
    <w:p>
      <w:pPr>
        <w:spacing w:after="0"/>
        <w:ind w:left="0"/>
        <w:jc w:val="both"/>
      </w:pPr>
      <w:r>
        <w:rPr>
          <w:rFonts w:ascii="Times New Roman"/>
          <w:b w:val="false"/>
          <w:i w:val="false"/>
          <w:color w:val="000000"/>
          <w:sz w:val="28"/>
        </w:rPr>
        <w:t xml:space="preserve">
      көрсетілген қаулымен бекітілген Коллекторлық агенттіктің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2" w:id="37"/>
    <w:p>
      <w:pPr>
        <w:spacing w:after="0"/>
        <w:ind w:left="0"/>
        <w:jc w:val="both"/>
      </w:pPr>
      <w:r>
        <w:rPr>
          <w:rFonts w:ascii="Times New Roman"/>
          <w:b w:val="false"/>
          <w:i w:val="false"/>
          <w:color w:val="000000"/>
          <w:sz w:val="28"/>
        </w:rPr>
        <w:t>
      "2. Есептілік Ұлттық Банктің аумақтық филиалына (коллекторлық агенттіктің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(бұдан әрі – Жүйе) арқылы электрондық нысанда ұсынылады.</w:t>
      </w:r>
    </w:p>
    <w:bookmarkEnd w:id="37"/>
    <w:bookmarkStart w:name="z123" w:id="38"/>
    <w:p>
      <w:pPr>
        <w:spacing w:after="0"/>
        <w:ind w:left="0"/>
        <w:jc w:val="both"/>
      </w:pPr>
      <w:r>
        <w:rPr>
          <w:rFonts w:ascii="Times New Roman"/>
          <w:b w:val="false"/>
          <w:i w:val="false"/>
          <w:color w:val="000000"/>
          <w:sz w:val="28"/>
        </w:rPr>
        <w:t>
      3. Есептілікті "Қазақстан Республикасы Ұлттық Банкінің веб-порталы" цифрлық жүйесіне жүктеу кезінде нысанішілік және нысанаралық бақылау жасалады. Нысанішілік және нысанаралық бақылау кезінде қателер анықталған жағдайда, цифрлық жүйеде есептілік қабылданбайды.";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bookmarkStart w:name="z132" w:id="39"/>
    <w:p>
      <w:pPr>
        <w:spacing w:after="0"/>
        <w:ind w:left="0"/>
        <w:jc w:val="both"/>
      </w:pPr>
      <w:r>
        <w:rPr>
          <w:rFonts w:ascii="Times New Roman"/>
          <w:b w:val="false"/>
          <w:i w:val="false"/>
          <w:color w:val="000000"/>
          <w:sz w:val="28"/>
        </w:rPr>
        <w:t xml:space="preserve">
      6.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 Қазақстан Республикасы Ұлттық Банкі Басқармасының 2025 жылғы 2 желтоқсандағы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37572 болып тіркелген) мынадай өзгерістер енгізілсін:</w:t>
      </w:r>
    </w:p>
    <w:bookmarkEnd w:id="39"/>
    <w:bookmarkStart w:name="z133" w:id="40"/>
    <w:p>
      <w:pPr>
        <w:spacing w:after="0"/>
        <w:ind w:left="0"/>
        <w:jc w:val="both"/>
      </w:pPr>
      <w:r>
        <w:rPr>
          <w:rFonts w:ascii="Times New Roman"/>
          <w:b w:val="false"/>
          <w:i w:val="false"/>
          <w:color w:val="000000"/>
          <w:sz w:val="28"/>
        </w:rPr>
        <w:t xml:space="preserve">
      көрсетілген қаулымен бекітілген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5" w:id="41"/>
    <w:p>
      <w:pPr>
        <w:spacing w:after="0"/>
        <w:ind w:left="0"/>
        <w:jc w:val="both"/>
      </w:pPr>
      <w:r>
        <w:rPr>
          <w:rFonts w:ascii="Times New Roman"/>
          <w:b w:val="false"/>
          <w:i w:val="false"/>
          <w:color w:val="000000"/>
          <w:sz w:val="28"/>
        </w:rPr>
        <w:t>
      "2. Ұйым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50" w:id="42"/>
    <w:p>
      <w:pPr>
        <w:spacing w:after="0"/>
        <w:ind w:left="0"/>
        <w:jc w:val="both"/>
      </w:pPr>
      <w:r>
        <w:rPr>
          <w:rFonts w:ascii="Times New Roman"/>
          <w:b w:val="false"/>
          <w:i w:val="false"/>
          <w:color w:val="000000"/>
          <w:sz w:val="28"/>
        </w:rPr>
        <w:t xml:space="preserve">
      7.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37809 болып тіркелген) мынадай өзгерістер енгізілсін:</w:t>
      </w:r>
    </w:p>
    <w:bookmarkEnd w:id="42"/>
    <w:bookmarkStart w:name="z151" w:id="4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нарығына кәсіби қатысушылардың және бірыңғай жинақтаушы зейнетақы қорының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3" w:id="44"/>
    <w:p>
      <w:pPr>
        <w:spacing w:after="0"/>
        <w:ind w:left="0"/>
        <w:jc w:val="both"/>
      </w:pPr>
      <w:r>
        <w:rPr>
          <w:rFonts w:ascii="Times New Roman"/>
          <w:b w:val="false"/>
          <w:i w:val="false"/>
          <w:color w:val="000000"/>
          <w:sz w:val="28"/>
        </w:rPr>
        <w:t>
      "2.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тармақтың</w:t>
      </w:r>
      <w:r>
        <w:rPr>
          <w:rFonts w:ascii="Times New Roman"/>
          <w:b w:val="false"/>
          <w:i w:val="false"/>
          <w:color w:val="000000"/>
          <w:sz w:val="28"/>
        </w:rPr>
        <w:t xml:space="preserve"> 5) тармақшасы мынадай редакцияда жазылсын:</w:t>
      </w:r>
    </w:p>
    <w:bookmarkStart w:name="z156" w:id="45"/>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w:t>
      </w:r>
      <w:r>
        <w:rPr>
          <w:rFonts w:ascii="Times New Roman"/>
          <w:b w:val="false"/>
          <w:i w:val="false"/>
          <w:color w:val="000000"/>
          <w:sz w:val="28"/>
        </w:rPr>
        <w:t xml:space="preserve"> Тізбеге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60-қосымша</w:t>
      </w:r>
      <w:r>
        <w:rPr>
          <w:rFonts w:ascii="Times New Roman"/>
          <w:b w:val="false"/>
          <w:i w:val="false"/>
          <w:color w:val="000000"/>
          <w:sz w:val="28"/>
        </w:rPr>
        <w:t xml:space="preserve"> Тізбеге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62-қосымша</w:t>
      </w:r>
      <w:r>
        <w:rPr>
          <w:rFonts w:ascii="Times New Roman"/>
          <w:b w:val="false"/>
          <w:i w:val="false"/>
          <w:color w:val="000000"/>
          <w:sz w:val="28"/>
        </w:rPr>
        <w:t xml:space="preserve"> Тізбеге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63-қосымша</w:t>
      </w:r>
      <w:r>
        <w:rPr>
          <w:rFonts w:ascii="Times New Roman"/>
          <w:b w:val="false"/>
          <w:i w:val="false"/>
          <w:color w:val="000000"/>
          <w:sz w:val="28"/>
        </w:rPr>
        <w:t xml:space="preserve"> Тізбеге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65-қосымша</w:t>
      </w:r>
      <w:r>
        <w:rPr>
          <w:rFonts w:ascii="Times New Roman"/>
          <w:b w:val="false"/>
          <w:i w:val="false"/>
          <w:color w:val="000000"/>
          <w:sz w:val="28"/>
        </w:rPr>
        <w:t xml:space="preserve"> Тізбеге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72-қосымша</w:t>
      </w:r>
      <w:r>
        <w:rPr>
          <w:rFonts w:ascii="Times New Roman"/>
          <w:b w:val="false"/>
          <w:i w:val="false"/>
          <w:color w:val="000000"/>
          <w:sz w:val="28"/>
        </w:rPr>
        <w:t xml:space="preserve"> Тізбеге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22" w:id="4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6"/>
    <w:bookmarkStart w:name="z223" w:id="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7"/>
    <w:bookmarkStart w:name="z224" w:id="48"/>
    <w:p>
      <w:pPr>
        <w:spacing w:after="0"/>
        <w:ind w:left="0"/>
        <w:jc w:val="both"/>
      </w:pPr>
      <w:r>
        <w:rPr>
          <w:rFonts w:ascii="Times New Roman"/>
          <w:b w:val="false"/>
          <w:i w:val="false"/>
          <w:color w:val="000000"/>
          <w:sz w:val="28"/>
        </w:rPr>
        <w:t>
      Әкімшілік нысанның атауы: берілген қарыздар (микрокредиттер) бойынша, оның ішінде өңірлік және салалық бөліністегі өзгерістер туралы есеп</w:t>
      </w:r>
    </w:p>
    <w:bookmarkEnd w:id="48"/>
    <w:bookmarkStart w:name="z225" w:id="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PMM_MFO_KT_1</w:t>
      </w:r>
    </w:p>
    <w:bookmarkEnd w:id="49"/>
    <w:bookmarkStart w:name="z226" w:id="50"/>
    <w:p>
      <w:pPr>
        <w:spacing w:after="0"/>
        <w:ind w:left="0"/>
        <w:jc w:val="both"/>
      </w:pPr>
      <w:r>
        <w:rPr>
          <w:rFonts w:ascii="Times New Roman"/>
          <w:b w:val="false"/>
          <w:i w:val="false"/>
          <w:color w:val="000000"/>
          <w:sz w:val="28"/>
        </w:rPr>
        <w:t>
      Кезеңділігі: ай сайын, тоқсан сайын</w:t>
      </w:r>
    </w:p>
    <w:bookmarkEnd w:id="50"/>
    <w:bookmarkStart w:name="z227" w:id="51"/>
    <w:p>
      <w:pPr>
        <w:spacing w:after="0"/>
        <w:ind w:left="0"/>
        <w:jc w:val="both"/>
      </w:pPr>
      <w:r>
        <w:rPr>
          <w:rFonts w:ascii="Times New Roman"/>
          <w:b w:val="false"/>
          <w:i w:val="false"/>
          <w:color w:val="000000"/>
          <w:sz w:val="28"/>
        </w:rPr>
        <w:t>
      Есепті кезеңі: 20___ жылғы ____________ жағдай бойынша</w:t>
      </w:r>
    </w:p>
    <w:bookmarkEnd w:id="51"/>
    <w:bookmarkStart w:name="z228" w:id="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w:t>
      </w:r>
    </w:p>
    <w:bookmarkEnd w:id="52"/>
    <w:bookmarkStart w:name="z229" w:id="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3"/>
    <w:bookmarkStart w:name="z230" w:id="54"/>
    <w:p>
      <w:pPr>
        <w:spacing w:after="0"/>
        <w:ind w:left="0"/>
        <w:jc w:val="both"/>
      </w:pPr>
      <w:r>
        <w:rPr>
          <w:rFonts w:ascii="Times New Roman"/>
          <w:b w:val="false"/>
          <w:i w:val="false"/>
          <w:color w:val="000000"/>
          <w:sz w:val="28"/>
        </w:rPr>
        <w:t>
      микроқаржы ұйымы – есепті айдан кейінгі айдың 25 (жиырма бесінші) күніне дейін (қоса алғанда), ай сайын;</w:t>
      </w:r>
    </w:p>
    <w:bookmarkEnd w:id="54"/>
    <w:bookmarkStart w:name="z231" w:id="55"/>
    <w:p>
      <w:pPr>
        <w:spacing w:after="0"/>
        <w:ind w:left="0"/>
        <w:jc w:val="both"/>
      </w:pPr>
      <w:r>
        <w:rPr>
          <w:rFonts w:ascii="Times New Roman"/>
          <w:b w:val="false"/>
          <w:i w:val="false"/>
          <w:color w:val="000000"/>
          <w:sz w:val="28"/>
        </w:rPr>
        <w:t>
      кредиттік серіктестік – есепті тоқсаннан кейінгі айдың 25 (жиырма бесінші) күніне дейін (қоса алғанда), тоқсан сайын</w:t>
      </w:r>
    </w:p>
    <w:bookmarkEnd w:id="55"/>
    <w:bookmarkStart w:name="z232" w:id="56"/>
    <w:p>
      <w:pPr>
        <w:spacing w:after="0"/>
        <w:ind w:left="0"/>
        <w:jc w:val="both"/>
      </w:pPr>
      <w:r>
        <w:rPr>
          <w:rFonts w:ascii="Times New Roman"/>
          <w:b w:val="false"/>
          <w:i w:val="false"/>
          <w:color w:val="000000"/>
          <w:sz w:val="28"/>
        </w:rPr>
        <w:t>
      БСН: _________________________</w:t>
      </w:r>
    </w:p>
    <w:bookmarkEnd w:id="56"/>
    <w:bookmarkStart w:name="z233" w:id="57"/>
    <w:p>
      <w:pPr>
        <w:spacing w:after="0"/>
        <w:ind w:left="0"/>
        <w:jc w:val="both"/>
      </w:pPr>
      <w:r>
        <w:rPr>
          <w:rFonts w:ascii="Times New Roman"/>
          <w:b w:val="false"/>
          <w:i w:val="false"/>
          <w:color w:val="000000"/>
          <w:sz w:val="28"/>
        </w:rPr>
        <w:t>
      Жинау әдісі: электрондық түрде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кредиттік портфель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(тиімді),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Жер/жер учаскелерін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қаржыландыру мақсаттары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дейінгі мерзімге және 45 АЕК-ке дейінгі мөлшерде қамтамасыз етілмей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кредиттік портфельді (негізгі борышты)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өзгеруіне әсер еткен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 (негізгі борыш)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6" w:id="59"/>
    <w:p>
      <w:pPr>
        <w:spacing w:after="0"/>
        <w:ind w:left="0"/>
        <w:jc w:val="both"/>
      </w:pPr>
      <w:r>
        <w:rPr>
          <w:rFonts w:ascii="Times New Roman"/>
          <w:b w:val="false"/>
          <w:i w:val="false"/>
          <w:color w:val="000000"/>
          <w:sz w:val="28"/>
        </w:rPr>
        <w:t>
      Атауы _______________________________________________________</w:t>
      </w:r>
    </w:p>
    <w:bookmarkEnd w:id="59"/>
    <w:bookmarkStart w:name="z237" w:id="60"/>
    <w:p>
      <w:pPr>
        <w:spacing w:after="0"/>
        <w:ind w:left="0"/>
        <w:jc w:val="both"/>
      </w:pPr>
      <w:r>
        <w:rPr>
          <w:rFonts w:ascii="Times New Roman"/>
          <w:b w:val="false"/>
          <w:i w:val="false"/>
          <w:color w:val="000000"/>
          <w:sz w:val="28"/>
        </w:rPr>
        <w:t>
      Мекенжайы __________________________________________________</w:t>
      </w:r>
    </w:p>
    <w:bookmarkEnd w:id="60"/>
    <w:bookmarkStart w:name="z238" w:id="61"/>
    <w:p>
      <w:pPr>
        <w:spacing w:after="0"/>
        <w:ind w:left="0"/>
        <w:jc w:val="both"/>
      </w:pPr>
      <w:r>
        <w:rPr>
          <w:rFonts w:ascii="Times New Roman"/>
          <w:b w:val="false"/>
          <w:i w:val="false"/>
          <w:color w:val="000000"/>
          <w:sz w:val="28"/>
        </w:rPr>
        <w:t>
      Телефоны ______________________________________________________</w:t>
      </w:r>
    </w:p>
    <w:bookmarkEnd w:id="61"/>
    <w:bookmarkStart w:name="z239" w:id="62"/>
    <w:p>
      <w:pPr>
        <w:spacing w:after="0"/>
        <w:ind w:left="0"/>
        <w:jc w:val="both"/>
      </w:pPr>
      <w:r>
        <w:rPr>
          <w:rFonts w:ascii="Times New Roman"/>
          <w:b w:val="false"/>
          <w:i w:val="false"/>
          <w:color w:val="000000"/>
          <w:sz w:val="28"/>
        </w:rPr>
        <w:t>
      Электрондық пошта мекенжайы ____________________________________</w:t>
      </w:r>
    </w:p>
    <w:bookmarkEnd w:id="62"/>
    <w:bookmarkStart w:name="z240" w:id="63"/>
    <w:p>
      <w:pPr>
        <w:spacing w:after="0"/>
        <w:ind w:left="0"/>
        <w:jc w:val="both"/>
      </w:pPr>
      <w:r>
        <w:rPr>
          <w:rFonts w:ascii="Times New Roman"/>
          <w:b w:val="false"/>
          <w:i w:val="false"/>
          <w:color w:val="000000"/>
          <w:sz w:val="28"/>
        </w:rPr>
        <w:t>
      Орындаушы _________________________________ ________________</w:t>
      </w:r>
    </w:p>
    <w:bookmarkEnd w:id="63"/>
    <w:bookmarkStart w:name="z241" w:id="6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
    <w:bookmarkStart w:name="z242" w:id="6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5"/>
    <w:bookmarkStart w:name="z243" w:id="66"/>
    <w:p>
      <w:pPr>
        <w:spacing w:after="0"/>
        <w:ind w:left="0"/>
        <w:jc w:val="both"/>
      </w:pPr>
      <w:r>
        <w:rPr>
          <w:rFonts w:ascii="Times New Roman"/>
          <w:b w:val="false"/>
          <w:i w:val="false"/>
          <w:color w:val="000000"/>
          <w:sz w:val="28"/>
        </w:rPr>
        <w:t>
      _____________________________________ ____________________</w:t>
      </w:r>
    </w:p>
    <w:bookmarkEnd w:id="66"/>
    <w:bookmarkStart w:name="z244" w:id="67"/>
    <w:p>
      <w:pPr>
        <w:spacing w:after="0"/>
        <w:ind w:left="0"/>
        <w:jc w:val="both"/>
      </w:pPr>
      <w:r>
        <w:rPr>
          <w:rFonts w:ascii="Times New Roman"/>
          <w:b w:val="false"/>
          <w:i w:val="false"/>
          <w:color w:val="000000"/>
          <w:sz w:val="28"/>
        </w:rPr>
        <w:t>
      тегі, аты және әкесінің аты (ол болған жағдайда) қолы</w:t>
      </w:r>
    </w:p>
    <w:bookmarkEnd w:id="67"/>
    <w:bookmarkStart w:name="z245" w:id="68"/>
    <w:p>
      <w:pPr>
        <w:spacing w:after="0"/>
        <w:ind w:left="0"/>
        <w:jc w:val="both"/>
      </w:pPr>
      <w:r>
        <w:rPr>
          <w:rFonts w:ascii="Times New Roman"/>
          <w:b w:val="false"/>
          <w:i w:val="false"/>
          <w:color w:val="000000"/>
          <w:sz w:val="28"/>
        </w:rPr>
        <w:t xml:space="preserve">
      Күні 20__ жылғы "____" ______________ </w:t>
      </w:r>
    </w:p>
    <w:bookmarkEnd w:id="68"/>
    <w:bookmarkStart w:name="z246" w:id="69"/>
    <w:p>
      <w:pPr>
        <w:spacing w:after="0"/>
        <w:ind w:left="0"/>
        <w:jc w:val="both"/>
      </w:pPr>
      <w:r>
        <w:rPr>
          <w:rFonts w:ascii="Times New Roman"/>
          <w:b w:val="false"/>
          <w:i w:val="false"/>
          <w:color w:val="000000"/>
          <w:sz w:val="28"/>
        </w:rPr>
        <w:t>
      Ескертпе: нысан: "Берілген қарыздар (микрокредиттер) бойынша, оның ішінде өңірлік және салалық бөліністегі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w:t>
            </w:r>
            <w:r>
              <w:br/>
            </w:r>
            <w:r>
              <w:rPr>
                <w:rFonts w:ascii="Times New Roman"/>
                <w:b w:val="false"/>
                <w:i w:val="false"/>
                <w:color w:val="000000"/>
                <w:sz w:val="20"/>
              </w:rPr>
              <w:t>(микрокредиттер) бойынша,</w:t>
            </w:r>
            <w:r>
              <w:br/>
            </w:r>
            <w:r>
              <w:rPr>
                <w:rFonts w:ascii="Times New Roman"/>
                <w:b w:val="false"/>
                <w:i w:val="false"/>
                <w:color w:val="000000"/>
                <w:sz w:val="20"/>
              </w:rPr>
              <w:t>оның ішінде өңірлік және</w:t>
            </w:r>
            <w:r>
              <w:br/>
            </w:r>
            <w:r>
              <w:rPr>
                <w:rFonts w:ascii="Times New Roman"/>
                <w:b w:val="false"/>
                <w:i w:val="false"/>
                <w:color w:val="000000"/>
                <w:sz w:val="20"/>
              </w:rPr>
              <w:t>салалық бөліктегі өзгерістер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8" w:id="70"/>
    <w:p>
      <w:pPr>
        <w:spacing w:after="0"/>
        <w:ind w:left="0"/>
        <w:jc w:val="left"/>
      </w:pPr>
      <w:r>
        <w:rPr>
          <w:rFonts w:ascii="Times New Roman"/>
          <w:b/>
          <w:i w:val="false"/>
          <w:color w:val="000000"/>
        </w:rPr>
        <w:t xml:space="preserve"> "Берілген қарыздар (микрокредиттер) бойынша, оның ішінде өңірлік және салалық бөліктегі өзгерістер туралы есеп" (нысанның индексі – PMM_MFO_KT_1, кезеңділігі – ай сайын, тоқсан сайын)</w:t>
      </w:r>
    </w:p>
    <w:bookmarkEnd w:id="70"/>
    <w:bookmarkStart w:name="z249" w:id="7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1"/>
    <w:bookmarkStart w:name="z250" w:id="72"/>
    <w:p>
      <w:pPr>
        <w:spacing w:after="0"/>
        <w:ind w:left="0"/>
        <w:jc w:val="left"/>
      </w:pPr>
      <w:r>
        <w:rPr>
          <w:rFonts w:ascii="Times New Roman"/>
          <w:b/>
          <w:i w:val="false"/>
          <w:color w:val="000000"/>
        </w:rPr>
        <w:t xml:space="preserve"> 1-тарау. Жалпы ережелер</w:t>
      </w:r>
    </w:p>
    <w:bookmarkEnd w:id="72"/>
    <w:bookmarkStart w:name="z251" w:id="73"/>
    <w:p>
      <w:pPr>
        <w:spacing w:after="0"/>
        <w:ind w:left="0"/>
        <w:jc w:val="both"/>
      </w:pPr>
      <w:r>
        <w:rPr>
          <w:rFonts w:ascii="Times New Roman"/>
          <w:b w:val="false"/>
          <w:i w:val="false"/>
          <w:color w:val="000000"/>
          <w:sz w:val="28"/>
        </w:rPr>
        <w:t>
      1. Осы түсіндірмеде "Берілген қарыздар (микрокредиттер) бойынша, оның ішінде өңірлік және салалық бөліктегі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3"/>
    <w:bookmarkStart w:name="z252" w:id="74"/>
    <w:p>
      <w:pPr>
        <w:spacing w:after="0"/>
        <w:ind w:left="0"/>
        <w:jc w:val="both"/>
      </w:pPr>
      <w:r>
        <w:rPr>
          <w:rFonts w:ascii="Times New Roman"/>
          <w:b w:val="false"/>
          <w:i w:val="false"/>
          <w:color w:val="000000"/>
          <w:sz w:val="28"/>
        </w:rPr>
        <w:t>
      2. Нысанды микроқаржы ұйымы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74"/>
    <w:bookmarkStart w:name="z253" w:id="7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5"/>
    <w:bookmarkStart w:name="z254" w:id="76"/>
    <w:p>
      <w:pPr>
        <w:spacing w:after="0"/>
        <w:ind w:left="0"/>
        <w:jc w:val="both"/>
      </w:pPr>
      <w:r>
        <w:rPr>
          <w:rFonts w:ascii="Times New Roman"/>
          <w:b w:val="false"/>
          <w:i w:val="false"/>
          <w:color w:val="000000"/>
          <w:sz w:val="28"/>
        </w:rPr>
        <w:t>
      4. Микроқаржы ұйымының, кредиттік серіктестіктің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76"/>
    <w:bookmarkStart w:name="z255"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256" w:id="78"/>
    <w:p>
      <w:pPr>
        <w:spacing w:after="0"/>
        <w:ind w:left="0"/>
        <w:jc w:val="both"/>
      </w:pPr>
      <w:r>
        <w:rPr>
          <w:rFonts w:ascii="Times New Roman"/>
          <w:b w:val="false"/>
          <w:i w:val="false"/>
          <w:color w:val="000000"/>
          <w:sz w:val="28"/>
        </w:rPr>
        <w:t>
      5. 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bookmarkEnd w:id="78"/>
    <w:bookmarkStart w:name="z257" w:id="79"/>
    <w:p>
      <w:pPr>
        <w:spacing w:after="0"/>
        <w:ind w:left="0"/>
        <w:jc w:val="both"/>
      </w:pPr>
      <w:r>
        <w:rPr>
          <w:rFonts w:ascii="Times New Roman"/>
          <w:b w:val="false"/>
          <w:i w:val="false"/>
          <w:color w:val="000000"/>
          <w:sz w:val="28"/>
        </w:rPr>
        <w:t>
      6. Нысанда өңірлік және салалық бөлікте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микроқаржы ұйымдары мен кредиттік серіктестіктердің қарыз алушы – заңды тұлғалар, 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bookmarkEnd w:id="79"/>
    <w:bookmarkStart w:name="z258" w:id="80"/>
    <w:p>
      <w:pPr>
        <w:spacing w:after="0"/>
        <w:ind w:left="0"/>
        <w:jc w:val="both"/>
      </w:pPr>
      <w:r>
        <w:rPr>
          <w:rFonts w:ascii="Times New Roman"/>
          <w:b w:val="false"/>
          <w:i w:val="false"/>
          <w:color w:val="000000"/>
          <w:sz w:val="28"/>
        </w:rPr>
        <w:t>
      7. Негізгі борыш – 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қарыз алушы микроқаржы ұйымына, кредиттік серіктестікке төлеуі тиіс өтелмеген борыш сомасы.</w:t>
      </w:r>
    </w:p>
    <w:bookmarkEnd w:id="80"/>
    <w:bookmarkStart w:name="z259" w:id="81"/>
    <w:p>
      <w:pPr>
        <w:spacing w:after="0"/>
        <w:ind w:left="0"/>
        <w:jc w:val="both"/>
      </w:pPr>
      <w:r>
        <w:rPr>
          <w:rFonts w:ascii="Times New Roman"/>
          <w:b w:val="false"/>
          <w:i w:val="false"/>
          <w:color w:val="000000"/>
          <w:sz w:val="28"/>
        </w:rPr>
        <w:t>
      8. Кредиттік портфельде клиенттерге (заңды және жеке тұлғаларға) арналған несиелердің барлық түрлері мен оларға ұқсас операциялар қамтылады.</w:t>
      </w:r>
    </w:p>
    <w:bookmarkEnd w:id="81"/>
    <w:bookmarkStart w:name="z260" w:id="82"/>
    <w:p>
      <w:pPr>
        <w:spacing w:after="0"/>
        <w:ind w:left="0"/>
        <w:jc w:val="both"/>
      </w:pPr>
      <w:r>
        <w:rPr>
          <w:rFonts w:ascii="Times New Roman"/>
          <w:b w:val="false"/>
          <w:i w:val="false"/>
          <w:color w:val="000000"/>
          <w:sz w:val="28"/>
        </w:rPr>
        <w:t>
      9. 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 68-НҚ бұйрығымен бекітілген ҚР ҰЖ 03-2019 "Экономикалық қызмет түрлерінің жалпы жіктеуішіне" сәйкес көрсетіледі.</w:t>
      </w:r>
    </w:p>
    <w:bookmarkEnd w:id="82"/>
    <w:bookmarkStart w:name="z261" w:id="83"/>
    <w:p>
      <w:pPr>
        <w:spacing w:after="0"/>
        <w:ind w:left="0"/>
        <w:jc w:val="both"/>
      </w:pPr>
      <w:r>
        <w:rPr>
          <w:rFonts w:ascii="Times New Roman"/>
          <w:b w:val="false"/>
          <w:i w:val="false"/>
          <w:color w:val="000000"/>
          <w:sz w:val="28"/>
        </w:rPr>
        <w:t>
      10. 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жіктеуішіне" сәйкес көрсетіледі.</w:t>
      </w:r>
    </w:p>
    <w:bookmarkEnd w:id="83"/>
    <w:bookmarkStart w:name="z262" w:id="84"/>
    <w:p>
      <w:pPr>
        <w:spacing w:after="0"/>
        <w:ind w:left="0"/>
        <w:jc w:val="both"/>
      </w:pPr>
      <w:r>
        <w:rPr>
          <w:rFonts w:ascii="Times New Roman"/>
          <w:b w:val="false"/>
          <w:i w:val="false"/>
          <w:color w:val="000000"/>
          <w:sz w:val="28"/>
        </w:rPr>
        <w:t>
      11. 3 және 9-бағандарда тиісінше есепті кезеңнің басындағы және соңындағы негізгі борыш қалдықтарының сомасы бойынша мәліметтер көрсетіледі.</w:t>
      </w:r>
    </w:p>
    <w:bookmarkEnd w:id="84"/>
    <w:bookmarkStart w:name="z263" w:id="85"/>
    <w:p>
      <w:pPr>
        <w:spacing w:after="0"/>
        <w:ind w:left="0"/>
        <w:jc w:val="both"/>
      </w:pPr>
      <w:r>
        <w:rPr>
          <w:rFonts w:ascii="Times New Roman"/>
          <w:b w:val="false"/>
          <w:i w:val="false"/>
          <w:color w:val="000000"/>
          <w:sz w:val="28"/>
        </w:rPr>
        <w:t>
      12.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85"/>
    <w:bookmarkStart w:name="z264" w:id="86"/>
    <w:p>
      <w:pPr>
        <w:spacing w:after="0"/>
        <w:ind w:left="0"/>
        <w:jc w:val="both"/>
      </w:pPr>
      <w:r>
        <w:rPr>
          <w:rFonts w:ascii="Times New Roman"/>
          <w:b w:val="false"/>
          <w:i w:val="false"/>
          <w:color w:val="000000"/>
          <w:sz w:val="28"/>
        </w:rPr>
        <w:t>
      13. 5 және 6-бағандарда орташа өлшемді мөлшерлеме – бұл есепті кезеңде берілген микрокредиттердің көлемі бойынша өлшемделген мөлшерлеме.</w:t>
      </w:r>
    </w:p>
    <w:bookmarkEnd w:id="86"/>
    <w:bookmarkStart w:name="z265" w:id="87"/>
    <w:p>
      <w:pPr>
        <w:spacing w:after="0"/>
        <w:ind w:left="0"/>
        <w:jc w:val="both"/>
      </w:pPr>
      <w:r>
        <w:rPr>
          <w:rFonts w:ascii="Times New Roman"/>
          <w:b w:val="false"/>
          <w:i w:val="false"/>
          <w:color w:val="000000"/>
          <w:sz w:val="28"/>
        </w:rPr>
        <w:t>
      14. 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bookmarkEnd w:id="87"/>
    <w:bookmarkStart w:name="z266" w:id="88"/>
    <w:p>
      <w:pPr>
        <w:spacing w:after="0"/>
        <w:ind w:left="0"/>
        <w:jc w:val="both"/>
      </w:pPr>
      <w:r>
        <w:rPr>
          <w:rFonts w:ascii="Times New Roman"/>
          <w:b w:val="false"/>
          <w:i w:val="false"/>
          <w:color w:val="000000"/>
          <w:sz w:val="28"/>
        </w:rPr>
        <w:t>
      Орташа өлшемді мөлшерлеме мына формула бойынша есептеледі:</w:t>
      </w:r>
    </w:p>
    <w:bookmarkEnd w:id="88"/>
    <w:bookmarkStart w:name="z26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366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90"/>
    <w:p>
      <w:pPr>
        <w:spacing w:after="0"/>
        <w:ind w:left="0"/>
        <w:jc w:val="both"/>
      </w:pPr>
      <w:r>
        <w:rPr>
          <w:rFonts w:ascii="Times New Roman"/>
          <w:b w:val="false"/>
          <w:i w:val="false"/>
          <w:color w:val="000000"/>
          <w:sz w:val="28"/>
        </w:rPr>
        <w:t xml:space="preserve">
      мұнда: </w:t>
      </w:r>
    </w:p>
    <w:bookmarkEnd w:id="90"/>
    <w:bookmarkStart w:name="z269" w:id="91"/>
    <w:p>
      <w:pPr>
        <w:spacing w:after="0"/>
        <w:ind w:left="0"/>
        <w:jc w:val="both"/>
      </w:pPr>
      <w:r>
        <w:rPr>
          <w:rFonts w:ascii="Times New Roman"/>
          <w:b w:val="false"/>
          <w:i w:val="false"/>
          <w:color w:val="000000"/>
          <w:sz w:val="28"/>
        </w:rPr>
        <w:t>
      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bookmarkEnd w:id="91"/>
    <w:bookmarkStart w:name="z270" w:id="92"/>
    <w:p>
      <w:pPr>
        <w:spacing w:after="0"/>
        <w:ind w:left="0"/>
        <w:jc w:val="both"/>
      </w:pPr>
      <w:r>
        <w:rPr>
          <w:rFonts w:ascii="Times New Roman"/>
          <w:b w:val="false"/>
          <w:i w:val="false"/>
          <w:color w:val="000000"/>
          <w:sz w:val="28"/>
        </w:rPr>
        <w:t>
      Q1…Qn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bookmarkEnd w:id="92"/>
    <w:bookmarkStart w:name="z271" w:id="93"/>
    <w:p>
      <w:pPr>
        <w:spacing w:after="0"/>
        <w:ind w:left="0"/>
        <w:jc w:val="both"/>
      </w:pPr>
      <w:r>
        <w:rPr>
          <w:rFonts w:ascii="Times New Roman"/>
          <w:b w:val="false"/>
          <w:i w:val="false"/>
          <w:color w:val="000000"/>
          <w:sz w:val="28"/>
        </w:rPr>
        <w:t>
      15. 6-баған берілген микрокредиттер бойынша орташа өлшемді жылдық тиімді сыйақы мөлшерлемесін көрсетуге арналған.</w:t>
      </w:r>
    </w:p>
    <w:bookmarkEnd w:id="93"/>
    <w:bookmarkStart w:name="z272" w:id="94"/>
    <w:p>
      <w:pPr>
        <w:spacing w:after="0"/>
        <w:ind w:left="0"/>
        <w:jc w:val="both"/>
      </w:pPr>
      <w:r>
        <w:rPr>
          <w:rFonts w:ascii="Times New Roman"/>
          <w:b w:val="false"/>
          <w:i w:val="false"/>
          <w:color w:val="000000"/>
          <w:sz w:val="28"/>
        </w:rPr>
        <w:t>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bookmarkEnd w:id="94"/>
    <w:bookmarkStart w:name="z273" w:id="95"/>
    <w:p>
      <w:pPr>
        <w:spacing w:after="0"/>
        <w:ind w:left="0"/>
        <w:jc w:val="both"/>
      </w:pPr>
      <w:r>
        <w:rPr>
          <w:rFonts w:ascii="Times New Roman"/>
          <w:b w:val="false"/>
          <w:i w:val="false"/>
          <w:color w:val="000000"/>
          <w:sz w:val="28"/>
        </w:rPr>
        <w:t>
      Қарыз шарты бойынша жылдық тиімді сыйақы мөлшерлемесі мынадай формула бойынша есептеледі:</w:t>
      </w:r>
    </w:p>
    <w:bookmarkEnd w:id="95"/>
    <w:bookmarkStart w:name="z27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530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97"/>
    <w:p>
      <w:pPr>
        <w:spacing w:after="0"/>
        <w:ind w:left="0"/>
        <w:jc w:val="both"/>
      </w:pPr>
      <w:r>
        <w:rPr>
          <w:rFonts w:ascii="Times New Roman"/>
          <w:b w:val="false"/>
          <w:i w:val="false"/>
          <w:color w:val="000000"/>
          <w:sz w:val="28"/>
        </w:rPr>
        <w:t>
      мұнда:</w:t>
      </w:r>
    </w:p>
    <w:bookmarkEnd w:id="97"/>
    <w:bookmarkStart w:name="z276" w:id="98"/>
    <w:p>
      <w:pPr>
        <w:spacing w:after="0"/>
        <w:ind w:left="0"/>
        <w:jc w:val="both"/>
      </w:pPr>
      <w:r>
        <w:rPr>
          <w:rFonts w:ascii="Times New Roman"/>
          <w:b w:val="false"/>
          <w:i w:val="false"/>
          <w:color w:val="000000"/>
          <w:sz w:val="28"/>
        </w:rPr>
        <w:t>
      n - қарыз алушыға төленген соңғы төлемнің реттік нөмірі;</w:t>
      </w:r>
    </w:p>
    <w:bookmarkEnd w:id="98"/>
    <w:bookmarkStart w:name="z277" w:id="99"/>
    <w:p>
      <w:pPr>
        <w:spacing w:after="0"/>
        <w:ind w:left="0"/>
        <w:jc w:val="both"/>
      </w:pPr>
      <w:r>
        <w:rPr>
          <w:rFonts w:ascii="Times New Roman"/>
          <w:b w:val="false"/>
          <w:i w:val="false"/>
          <w:color w:val="000000"/>
          <w:sz w:val="28"/>
        </w:rPr>
        <w:t>
      j - қарыз алушыға төленген төлемнің реттік нөмірі;</w:t>
      </w:r>
    </w:p>
    <w:bookmarkEnd w:id="99"/>
    <w:bookmarkStart w:name="z278" w:id="100"/>
    <w:p>
      <w:pPr>
        <w:spacing w:after="0"/>
        <w:ind w:left="0"/>
        <w:jc w:val="both"/>
      </w:pPr>
      <w:r>
        <w:rPr>
          <w:rFonts w:ascii="Times New Roman"/>
          <w:b w:val="false"/>
          <w:i w:val="false"/>
          <w:color w:val="000000"/>
          <w:sz w:val="28"/>
        </w:rPr>
        <w:t>
      Sj - қарыз алушыға төленген j-ші төлемнің сомасы;</w:t>
      </w:r>
    </w:p>
    <w:bookmarkEnd w:id="100"/>
    <w:bookmarkStart w:name="z279" w:id="101"/>
    <w:p>
      <w:pPr>
        <w:spacing w:after="0"/>
        <w:ind w:left="0"/>
        <w:jc w:val="both"/>
      </w:pPr>
      <w:r>
        <w:rPr>
          <w:rFonts w:ascii="Times New Roman"/>
          <w:b w:val="false"/>
          <w:i w:val="false"/>
          <w:color w:val="000000"/>
          <w:sz w:val="28"/>
        </w:rPr>
        <w:t>
      APR - жылдық тиімді сыйақы мөлшерлемесі;</w:t>
      </w:r>
    </w:p>
    <w:bookmarkEnd w:id="101"/>
    <w:bookmarkStart w:name="z280" w:id="102"/>
    <w:p>
      <w:pPr>
        <w:spacing w:after="0"/>
        <w:ind w:left="0"/>
        <w:jc w:val="both"/>
      </w:pPr>
      <w:r>
        <w:rPr>
          <w:rFonts w:ascii="Times New Roman"/>
          <w:b w:val="false"/>
          <w:i w:val="false"/>
          <w:color w:val="000000"/>
          <w:sz w:val="28"/>
        </w:rPr>
        <w:t>
      tj - қарыз берілген күннен бастап қарыз алушыға j-ші төлем жасалған кезге дейінгі уақыт кезеңі (күндермен);</w:t>
      </w:r>
    </w:p>
    <w:bookmarkEnd w:id="102"/>
    <w:bookmarkStart w:name="z281" w:id="103"/>
    <w:p>
      <w:pPr>
        <w:spacing w:after="0"/>
        <w:ind w:left="0"/>
        <w:jc w:val="both"/>
      </w:pPr>
      <w:r>
        <w:rPr>
          <w:rFonts w:ascii="Times New Roman"/>
          <w:b w:val="false"/>
          <w:i w:val="false"/>
          <w:color w:val="000000"/>
          <w:sz w:val="28"/>
        </w:rPr>
        <w:t>
      m - қарыз алушының соңғы төлемінің реттік нөмірі;</w:t>
      </w:r>
    </w:p>
    <w:bookmarkEnd w:id="103"/>
    <w:bookmarkStart w:name="z282" w:id="104"/>
    <w:p>
      <w:pPr>
        <w:spacing w:after="0"/>
        <w:ind w:left="0"/>
        <w:jc w:val="both"/>
      </w:pPr>
      <w:r>
        <w:rPr>
          <w:rFonts w:ascii="Times New Roman"/>
          <w:b w:val="false"/>
          <w:i w:val="false"/>
          <w:color w:val="000000"/>
          <w:sz w:val="28"/>
        </w:rPr>
        <w:t>
      і - қарыз алушы төлемінің реттік нөмірі;</w:t>
      </w:r>
    </w:p>
    <w:bookmarkEnd w:id="104"/>
    <w:bookmarkStart w:name="z283" w:id="105"/>
    <w:p>
      <w:pPr>
        <w:spacing w:after="0"/>
        <w:ind w:left="0"/>
        <w:jc w:val="both"/>
      </w:pPr>
      <w:r>
        <w:rPr>
          <w:rFonts w:ascii="Times New Roman"/>
          <w:b w:val="false"/>
          <w:i w:val="false"/>
          <w:color w:val="000000"/>
          <w:sz w:val="28"/>
        </w:rPr>
        <w:t>
      Pi - қарыз алушының і-ші төлемінің сомасы;</w:t>
      </w:r>
    </w:p>
    <w:bookmarkEnd w:id="105"/>
    <w:bookmarkStart w:name="z284" w:id="106"/>
    <w:p>
      <w:pPr>
        <w:spacing w:after="0"/>
        <w:ind w:left="0"/>
        <w:jc w:val="both"/>
      </w:pPr>
      <w:r>
        <w:rPr>
          <w:rFonts w:ascii="Times New Roman"/>
          <w:b w:val="false"/>
          <w:i w:val="false"/>
          <w:color w:val="000000"/>
          <w:sz w:val="28"/>
        </w:rPr>
        <w:t>
      ti - қарыз берілген күннен бастап қарыз алушының і-ші төлеміне дейінгі уақыт кезеңі (күндермен).</w:t>
      </w:r>
    </w:p>
    <w:bookmarkEnd w:id="106"/>
    <w:bookmarkStart w:name="z285" w:id="107"/>
    <w:p>
      <w:pPr>
        <w:spacing w:after="0"/>
        <w:ind w:left="0"/>
        <w:jc w:val="both"/>
      </w:pPr>
      <w:r>
        <w:rPr>
          <w:rFonts w:ascii="Times New Roman"/>
          <w:b w:val="false"/>
          <w:i w:val="false"/>
          <w:color w:val="000000"/>
          <w:sz w:val="28"/>
        </w:rPr>
        <w:t>
      16. 7-бағанда есепті кезеңде негізгі борыш бойынша берешекті өтеуге бағытталған нақты түскен төлемдердің жиынтық сомасы көрсетіледі.</w:t>
      </w:r>
    </w:p>
    <w:bookmarkEnd w:id="107"/>
    <w:bookmarkStart w:name="z286" w:id="108"/>
    <w:p>
      <w:pPr>
        <w:spacing w:after="0"/>
        <w:ind w:left="0"/>
        <w:jc w:val="both"/>
      </w:pPr>
      <w:r>
        <w:rPr>
          <w:rFonts w:ascii="Times New Roman"/>
          <w:b w:val="false"/>
          <w:i w:val="false"/>
          <w:color w:val="000000"/>
          <w:sz w:val="28"/>
        </w:rPr>
        <w:t>
      17. 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bookmarkEnd w:id="108"/>
    <w:bookmarkStart w:name="z287" w:id="109"/>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bookmarkEnd w:id="109"/>
    <w:bookmarkStart w:name="z288" w:id="110"/>
    <w:p>
      <w:pPr>
        <w:spacing w:after="0"/>
        <w:ind w:left="0"/>
        <w:jc w:val="both"/>
      </w:pPr>
      <w:r>
        <w:rPr>
          <w:rFonts w:ascii="Times New Roman"/>
          <w:b w:val="false"/>
          <w:i w:val="false"/>
          <w:color w:val="000000"/>
          <w:sz w:val="28"/>
        </w:rPr>
        <w:t>
      Кешірілген берешек – 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bookmarkEnd w:id="110"/>
    <w:bookmarkStart w:name="z289" w:id="111"/>
    <w:p>
      <w:pPr>
        <w:spacing w:after="0"/>
        <w:ind w:left="0"/>
        <w:jc w:val="both"/>
      </w:pPr>
      <w:r>
        <w:rPr>
          <w:rFonts w:ascii="Times New Roman"/>
          <w:b w:val="false"/>
          <w:i w:val="false"/>
          <w:color w:val="000000"/>
          <w:sz w:val="28"/>
        </w:rPr>
        <w:t>
      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bookmarkEnd w:id="111"/>
    <w:bookmarkStart w:name="z290" w:id="112"/>
    <w:p>
      <w:pPr>
        <w:spacing w:after="0"/>
        <w:ind w:left="0"/>
        <w:jc w:val="both"/>
      </w:pPr>
      <w:r>
        <w:rPr>
          <w:rFonts w:ascii="Times New Roman"/>
          <w:b w:val="false"/>
          <w:i w:val="false"/>
          <w:color w:val="000000"/>
          <w:sz w:val="28"/>
        </w:rPr>
        <w:t>
      18. 1-жолда (5 және 6-бағандарды қоспағанда) 1.1, 1.2, 1.3 және 1.4-жолдар мәндерінің қосындысы көрсетіледі.</w:t>
      </w:r>
    </w:p>
    <w:bookmarkEnd w:id="112"/>
    <w:bookmarkStart w:name="z291" w:id="113"/>
    <w:p>
      <w:pPr>
        <w:spacing w:after="0"/>
        <w:ind w:left="0"/>
        <w:jc w:val="both"/>
      </w:pPr>
      <w:r>
        <w:rPr>
          <w:rFonts w:ascii="Times New Roman"/>
          <w:b w:val="false"/>
          <w:i w:val="false"/>
          <w:color w:val="000000"/>
          <w:sz w:val="28"/>
        </w:rPr>
        <w:t>
      19. 1.1-жолда (5 және 6-бағандарды қоспағанда) 1.1.1, 1.1.2, 1.1.3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w:t>
      </w:r>
    </w:p>
    <w:bookmarkEnd w:id="113"/>
    <w:bookmarkStart w:name="z292" w:id="114"/>
    <w:p>
      <w:pPr>
        <w:spacing w:after="0"/>
        <w:ind w:left="0"/>
        <w:jc w:val="both"/>
      </w:pPr>
      <w:r>
        <w:rPr>
          <w:rFonts w:ascii="Times New Roman"/>
          <w:b w:val="false"/>
          <w:i w:val="false"/>
          <w:color w:val="000000"/>
          <w:sz w:val="28"/>
        </w:rPr>
        <w:t>
      20. 1.1.1-жолда (5 және 6-бағандарды қоспағанда) 1.1.1.1, 1.1.1.2, 1.1.1.3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14"/>
    <w:bookmarkStart w:name="z293" w:id="115"/>
    <w:p>
      <w:pPr>
        <w:spacing w:after="0"/>
        <w:ind w:left="0"/>
        <w:jc w:val="both"/>
      </w:pPr>
      <w:r>
        <w:rPr>
          <w:rFonts w:ascii="Times New Roman"/>
          <w:b w:val="false"/>
          <w:i w:val="false"/>
          <w:color w:val="000000"/>
          <w:sz w:val="28"/>
        </w:rPr>
        <w:t>
      1.1.2, 1.1.3 және одан әрі жолдар осыған ұқсас болады.</w:t>
      </w:r>
    </w:p>
    <w:bookmarkEnd w:id="115"/>
    <w:bookmarkStart w:name="z294" w:id="116"/>
    <w:p>
      <w:pPr>
        <w:spacing w:after="0"/>
        <w:ind w:left="0"/>
        <w:jc w:val="both"/>
      </w:pPr>
      <w:r>
        <w:rPr>
          <w:rFonts w:ascii="Times New Roman"/>
          <w:b w:val="false"/>
          <w:i w:val="false"/>
          <w:color w:val="000000"/>
          <w:sz w:val="28"/>
        </w:rPr>
        <w:t>
      21. 1.2-жолда (5 және 6-бағандарды қоспағанда) 1.2.1, 1.2.2, 1.2.3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w:t>
      </w:r>
    </w:p>
    <w:bookmarkEnd w:id="116"/>
    <w:bookmarkStart w:name="z295" w:id="117"/>
    <w:p>
      <w:pPr>
        <w:spacing w:after="0"/>
        <w:ind w:left="0"/>
        <w:jc w:val="both"/>
      </w:pPr>
      <w:r>
        <w:rPr>
          <w:rFonts w:ascii="Times New Roman"/>
          <w:b w:val="false"/>
          <w:i w:val="false"/>
          <w:color w:val="000000"/>
          <w:sz w:val="28"/>
        </w:rPr>
        <w:t>
      22. 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17"/>
    <w:bookmarkStart w:name="z296" w:id="118"/>
    <w:p>
      <w:pPr>
        <w:spacing w:after="0"/>
        <w:ind w:left="0"/>
        <w:jc w:val="both"/>
      </w:pPr>
      <w:r>
        <w:rPr>
          <w:rFonts w:ascii="Times New Roman"/>
          <w:b w:val="false"/>
          <w:i w:val="false"/>
          <w:color w:val="000000"/>
          <w:sz w:val="28"/>
        </w:rPr>
        <w:t>
      1.2.2, 1.2.3 және одан әрі жолдар осыған ұқсас болады.</w:t>
      </w:r>
    </w:p>
    <w:bookmarkEnd w:id="118"/>
    <w:bookmarkStart w:name="z297" w:id="119"/>
    <w:p>
      <w:pPr>
        <w:spacing w:after="0"/>
        <w:ind w:left="0"/>
        <w:jc w:val="both"/>
      </w:pPr>
      <w:r>
        <w:rPr>
          <w:rFonts w:ascii="Times New Roman"/>
          <w:b w:val="false"/>
          <w:i w:val="false"/>
          <w:color w:val="000000"/>
          <w:sz w:val="28"/>
        </w:rPr>
        <w:t>
      23. 1.3-жолда (5 және 6-бағандарды қоспағанда) 1.3.1, 1.3.2, 1.3.3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bookmarkEnd w:id="119"/>
    <w:bookmarkStart w:name="z298" w:id="120"/>
    <w:p>
      <w:pPr>
        <w:spacing w:after="0"/>
        <w:ind w:left="0"/>
        <w:jc w:val="both"/>
      </w:pPr>
      <w:r>
        <w:rPr>
          <w:rFonts w:ascii="Times New Roman"/>
          <w:b w:val="false"/>
          <w:i w:val="false"/>
          <w:color w:val="000000"/>
          <w:sz w:val="28"/>
        </w:rPr>
        <w:t>
      24. 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20"/>
    <w:bookmarkStart w:name="z299" w:id="121"/>
    <w:p>
      <w:pPr>
        <w:spacing w:after="0"/>
        <w:ind w:left="0"/>
        <w:jc w:val="both"/>
      </w:pPr>
      <w:r>
        <w:rPr>
          <w:rFonts w:ascii="Times New Roman"/>
          <w:b w:val="false"/>
          <w:i w:val="false"/>
          <w:color w:val="000000"/>
          <w:sz w:val="28"/>
        </w:rPr>
        <w:t>
      1.3.2, 1.3.3 және одан әрі жолдар осыған ұқсас болады.</w:t>
      </w:r>
    </w:p>
    <w:bookmarkEnd w:id="121"/>
    <w:bookmarkStart w:name="z300" w:id="122"/>
    <w:p>
      <w:pPr>
        <w:spacing w:after="0"/>
        <w:ind w:left="0"/>
        <w:jc w:val="both"/>
      </w:pPr>
      <w:r>
        <w:rPr>
          <w:rFonts w:ascii="Times New Roman"/>
          <w:b w:val="false"/>
          <w:i w:val="false"/>
          <w:color w:val="000000"/>
          <w:sz w:val="28"/>
        </w:rPr>
        <w:t>
      25. 1.4-жолда (5 және 6-бағандарды қоспағанда) 1.4.1, 1.4.2, 1.4.3, 1.4.4, 1.4.5, 1.4.6-жолдар мәндерінің қосындысы көрсетіледі.</w:t>
      </w:r>
    </w:p>
    <w:bookmarkEnd w:id="122"/>
    <w:bookmarkStart w:name="z301" w:id="123"/>
    <w:p>
      <w:pPr>
        <w:spacing w:after="0"/>
        <w:ind w:left="0"/>
        <w:jc w:val="both"/>
      </w:pPr>
      <w:r>
        <w:rPr>
          <w:rFonts w:ascii="Times New Roman"/>
          <w:b w:val="false"/>
          <w:i w:val="false"/>
          <w:color w:val="000000"/>
          <w:sz w:val="28"/>
        </w:rPr>
        <w:t xml:space="preserve">
      26. 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қаулысының (Нормативтік құқықтық актілерді мемлекеттік тіркеу тізілімінде № 34960 болып тіркелген) </w:t>
      </w:r>
      <w:r>
        <w:rPr>
          <w:rFonts w:ascii="Times New Roman"/>
          <w:b w:val="false"/>
          <w:i w:val="false"/>
          <w:color w:val="000000"/>
          <w:sz w:val="28"/>
        </w:rPr>
        <w:t>1-тармағы</w:t>
      </w:r>
      <w:r>
        <w:rPr>
          <w:rFonts w:ascii="Times New Roman"/>
          <w:b w:val="false"/>
          <w:i w:val="false"/>
          <w:color w:val="000000"/>
          <w:sz w:val="28"/>
        </w:rPr>
        <w:t xml:space="preserve"> 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bookmarkEnd w:id="123"/>
    <w:bookmarkStart w:name="z302" w:id="124"/>
    <w:p>
      <w:pPr>
        <w:spacing w:after="0"/>
        <w:ind w:left="0"/>
        <w:jc w:val="both"/>
      </w:pPr>
      <w:r>
        <w:rPr>
          <w:rFonts w:ascii="Times New Roman"/>
          <w:b w:val="false"/>
          <w:i w:val="false"/>
          <w:color w:val="000000"/>
          <w:sz w:val="28"/>
        </w:rPr>
        <w:t>
      27. Мәліметтер болмаған жағдайда, Нысан нөлдік мәндермен ұсынылады.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04" w:id="12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25"/>
    <w:bookmarkStart w:name="z305" w:id="12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26"/>
    <w:bookmarkStart w:name="z306" w:id="127"/>
    <w:p>
      <w:pPr>
        <w:spacing w:after="0"/>
        <w:ind w:left="0"/>
        <w:jc w:val="both"/>
      </w:pPr>
      <w:r>
        <w:rPr>
          <w:rFonts w:ascii="Times New Roman"/>
          <w:b w:val="false"/>
          <w:i w:val="false"/>
          <w:color w:val="000000"/>
          <w:sz w:val="28"/>
        </w:rPr>
        <w:t xml:space="preserve">
      Әкімшілік нысанның атауы: кредиттік тәуекел ескеріле отырып мөлшерленген активтердің талдамасы туралы есеп </w:t>
      </w:r>
    </w:p>
    <w:bookmarkEnd w:id="127"/>
    <w:bookmarkStart w:name="z307" w:id="1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PN-2</w:t>
      </w:r>
    </w:p>
    <w:bookmarkEnd w:id="128"/>
    <w:bookmarkStart w:name="z308" w:id="129"/>
    <w:p>
      <w:pPr>
        <w:spacing w:after="0"/>
        <w:ind w:left="0"/>
        <w:jc w:val="both"/>
      </w:pPr>
      <w:r>
        <w:rPr>
          <w:rFonts w:ascii="Times New Roman"/>
          <w:b w:val="false"/>
          <w:i w:val="false"/>
          <w:color w:val="000000"/>
          <w:sz w:val="28"/>
        </w:rPr>
        <w:t>
      Кезеңділігі: ай сайын</w:t>
      </w:r>
    </w:p>
    <w:bookmarkEnd w:id="129"/>
    <w:bookmarkStart w:name="z309" w:id="130"/>
    <w:p>
      <w:pPr>
        <w:spacing w:after="0"/>
        <w:ind w:left="0"/>
        <w:jc w:val="both"/>
      </w:pPr>
      <w:r>
        <w:rPr>
          <w:rFonts w:ascii="Times New Roman"/>
          <w:b w:val="false"/>
          <w:i w:val="false"/>
          <w:color w:val="000000"/>
          <w:sz w:val="28"/>
        </w:rPr>
        <w:t>
      Есепті кезеңі: 20___жылғы "____" ________ жағдай бойынша</w:t>
      </w:r>
    </w:p>
    <w:bookmarkEnd w:id="130"/>
    <w:bookmarkStart w:name="z310" w:id="13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микроқаржы ұйымы </w:t>
      </w:r>
    </w:p>
    <w:bookmarkEnd w:id="131"/>
    <w:bookmarkStart w:name="z311" w:id="13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25 (жиырма бесіне) дейін (қоса алғанда), ай сайын </w:t>
      </w:r>
    </w:p>
    <w:bookmarkEnd w:id="132"/>
    <w:bookmarkStart w:name="z312" w:id="133"/>
    <w:p>
      <w:pPr>
        <w:spacing w:after="0"/>
        <w:ind w:left="0"/>
        <w:jc w:val="both"/>
      </w:pPr>
      <w:r>
        <w:rPr>
          <w:rFonts w:ascii="Times New Roman"/>
          <w:b w:val="false"/>
          <w:i w:val="false"/>
          <w:color w:val="000000"/>
          <w:sz w:val="28"/>
        </w:rPr>
        <w:t>
      БСН: _________________________</w:t>
      </w:r>
    </w:p>
    <w:bookmarkEnd w:id="133"/>
    <w:bookmarkStart w:name="z313" w:id="134"/>
    <w:p>
      <w:pPr>
        <w:spacing w:after="0"/>
        <w:ind w:left="0"/>
        <w:jc w:val="both"/>
      </w:pPr>
      <w:r>
        <w:rPr>
          <w:rFonts w:ascii="Times New Roman"/>
          <w:b w:val="false"/>
          <w:i w:val="false"/>
          <w:color w:val="000000"/>
          <w:sz w:val="28"/>
        </w:rPr>
        <w:t>
      Жинау әдісі: электрондық түрде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135"/>
    <w:p>
      <w:pPr>
        <w:spacing w:after="0"/>
        <w:ind w:left="0"/>
        <w:jc w:val="both"/>
      </w:pPr>
      <w:r>
        <w:rPr>
          <w:rFonts w:ascii="Times New Roman"/>
          <w:b w:val="false"/>
          <w:i w:val="false"/>
          <w:color w:val="000000"/>
          <w:sz w:val="28"/>
        </w:rPr>
        <w:t>
      Атауы ________________________________________________</w:t>
      </w:r>
    </w:p>
    <w:bookmarkEnd w:id="135"/>
    <w:bookmarkStart w:name="z316" w:id="136"/>
    <w:p>
      <w:pPr>
        <w:spacing w:after="0"/>
        <w:ind w:left="0"/>
        <w:jc w:val="both"/>
      </w:pPr>
      <w:r>
        <w:rPr>
          <w:rFonts w:ascii="Times New Roman"/>
          <w:b w:val="false"/>
          <w:i w:val="false"/>
          <w:color w:val="000000"/>
          <w:sz w:val="28"/>
        </w:rPr>
        <w:t>
      Мекенжайы _____________________________________________________</w:t>
      </w:r>
    </w:p>
    <w:bookmarkEnd w:id="136"/>
    <w:bookmarkStart w:name="z317" w:id="137"/>
    <w:p>
      <w:pPr>
        <w:spacing w:after="0"/>
        <w:ind w:left="0"/>
        <w:jc w:val="both"/>
      </w:pPr>
      <w:r>
        <w:rPr>
          <w:rFonts w:ascii="Times New Roman"/>
          <w:b w:val="false"/>
          <w:i w:val="false"/>
          <w:color w:val="000000"/>
          <w:sz w:val="28"/>
        </w:rPr>
        <w:t>
      Телефоны ______________________________________________________</w:t>
      </w:r>
    </w:p>
    <w:bookmarkEnd w:id="137"/>
    <w:bookmarkStart w:name="z318" w:id="138"/>
    <w:p>
      <w:pPr>
        <w:spacing w:after="0"/>
        <w:ind w:left="0"/>
        <w:jc w:val="both"/>
      </w:pPr>
      <w:r>
        <w:rPr>
          <w:rFonts w:ascii="Times New Roman"/>
          <w:b w:val="false"/>
          <w:i w:val="false"/>
          <w:color w:val="000000"/>
          <w:sz w:val="28"/>
        </w:rPr>
        <w:t>
      Электрондық пошта мекенжайы ___________________________________</w:t>
      </w:r>
    </w:p>
    <w:bookmarkEnd w:id="138"/>
    <w:bookmarkStart w:name="z319" w:id="139"/>
    <w:p>
      <w:pPr>
        <w:spacing w:after="0"/>
        <w:ind w:left="0"/>
        <w:jc w:val="both"/>
      </w:pPr>
      <w:r>
        <w:rPr>
          <w:rFonts w:ascii="Times New Roman"/>
          <w:b w:val="false"/>
          <w:i w:val="false"/>
          <w:color w:val="000000"/>
          <w:sz w:val="28"/>
        </w:rPr>
        <w:t>
      Орындаушы _________________________________ _______________</w:t>
      </w:r>
    </w:p>
    <w:bookmarkEnd w:id="139"/>
    <w:bookmarkStart w:name="z320" w:id="1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0"/>
    <w:bookmarkStart w:name="z321" w:id="14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1"/>
    <w:bookmarkStart w:name="z322" w:id="142"/>
    <w:p>
      <w:pPr>
        <w:spacing w:after="0"/>
        <w:ind w:left="0"/>
        <w:jc w:val="both"/>
      </w:pPr>
      <w:r>
        <w:rPr>
          <w:rFonts w:ascii="Times New Roman"/>
          <w:b w:val="false"/>
          <w:i w:val="false"/>
          <w:color w:val="000000"/>
          <w:sz w:val="28"/>
        </w:rPr>
        <w:t>
      _____________________________________________ _____________</w:t>
      </w:r>
    </w:p>
    <w:bookmarkEnd w:id="142"/>
    <w:bookmarkStart w:name="z323" w:id="143"/>
    <w:p>
      <w:pPr>
        <w:spacing w:after="0"/>
        <w:ind w:left="0"/>
        <w:jc w:val="both"/>
      </w:pPr>
      <w:r>
        <w:rPr>
          <w:rFonts w:ascii="Times New Roman"/>
          <w:b w:val="false"/>
          <w:i w:val="false"/>
          <w:color w:val="000000"/>
          <w:sz w:val="28"/>
        </w:rPr>
        <w:t>
      тегі, аты және әкесінің аты (ол болған жағдайда) қолы</w:t>
      </w:r>
    </w:p>
    <w:bookmarkEnd w:id="143"/>
    <w:bookmarkStart w:name="z324" w:id="144"/>
    <w:p>
      <w:pPr>
        <w:spacing w:after="0"/>
        <w:ind w:left="0"/>
        <w:jc w:val="both"/>
      </w:pPr>
      <w:r>
        <w:rPr>
          <w:rFonts w:ascii="Times New Roman"/>
          <w:b w:val="false"/>
          <w:i w:val="false"/>
          <w:color w:val="000000"/>
          <w:sz w:val="28"/>
        </w:rPr>
        <w:t>
      Күні 20__ жылғы "____" ______________</w:t>
      </w:r>
    </w:p>
    <w:bookmarkEnd w:id="144"/>
    <w:bookmarkStart w:name="z325" w:id="145"/>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27" w:id="146"/>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PN-2, кезеңділігі – ай сайын)</w:t>
      </w:r>
    </w:p>
    <w:bookmarkEnd w:id="146"/>
    <w:bookmarkStart w:name="z328" w:id="1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7"/>
    <w:bookmarkStart w:name="z329" w:id="148"/>
    <w:p>
      <w:pPr>
        <w:spacing w:after="0"/>
        <w:ind w:left="0"/>
        <w:jc w:val="left"/>
      </w:pPr>
      <w:r>
        <w:rPr>
          <w:rFonts w:ascii="Times New Roman"/>
          <w:b/>
          <w:i w:val="false"/>
          <w:color w:val="000000"/>
        </w:rPr>
        <w:t xml:space="preserve"> 1-тарау. Жалпы ережелер</w:t>
      </w:r>
    </w:p>
    <w:bookmarkEnd w:id="148"/>
    <w:bookmarkStart w:name="z330" w:id="149"/>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9"/>
    <w:bookmarkStart w:name="z331" w:id="150"/>
    <w:p>
      <w:pPr>
        <w:spacing w:after="0"/>
        <w:ind w:left="0"/>
        <w:jc w:val="both"/>
      </w:pPr>
      <w:r>
        <w:rPr>
          <w:rFonts w:ascii="Times New Roman"/>
          <w:b w:val="false"/>
          <w:i w:val="false"/>
          <w:color w:val="000000"/>
          <w:sz w:val="28"/>
        </w:rPr>
        <w:t>
      2. Микроқаржы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50"/>
    <w:bookmarkStart w:name="z332" w:id="15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1"/>
    <w:bookmarkStart w:name="z333" w:id="152"/>
    <w:p>
      <w:pPr>
        <w:spacing w:after="0"/>
        <w:ind w:left="0"/>
        <w:jc w:val="left"/>
      </w:pPr>
      <w:r>
        <w:rPr>
          <w:rFonts w:ascii="Times New Roman"/>
          <w:b/>
          <w:i w:val="false"/>
          <w:color w:val="000000"/>
        </w:rPr>
        <w:t xml:space="preserve"> 2-тарау. Нысанды толтыру бойынша түсіндірме</w:t>
      </w:r>
    </w:p>
    <w:bookmarkEnd w:id="152"/>
    <w:bookmarkStart w:name="z334" w:id="153"/>
    <w:p>
      <w:pPr>
        <w:spacing w:after="0"/>
        <w:ind w:left="0"/>
        <w:jc w:val="both"/>
      </w:pPr>
      <w:r>
        <w:rPr>
          <w:rFonts w:ascii="Times New Roman"/>
          <w:b w:val="false"/>
          <w:i w:val="false"/>
          <w:color w:val="000000"/>
          <w:sz w:val="28"/>
        </w:rPr>
        <w:t xml:space="preserve">
      4. Нысанды толтыру кезінде "Пруденциялық нормативтерді және микроқаржылық қызметті жүзеге асыратын ұйымның сақтауы міндетті өзге де нормалар мен лимиттерді,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бекітілген Пруденциялық нормативтерге және микроқаржылық қызметті жүзеге асыратын ұйымның сақтауы міндетті өзге де нормалар мен лимиттерге, оларды есептеу әдістемесіне (бұдан әрі – Пруденциялық нормативтер) сәйкес есептелген мәліметтер көрсетіледі.</w:t>
      </w:r>
    </w:p>
    <w:bookmarkEnd w:id="153"/>
    <w:bookmarkStart w:name="z335" w:id="154"/>
    <w:p>
      <w:pPr>
        <w:spacing w:after="0"/>
        <w:ind w:left="0"/>
        <w:jc w:val="both"/>
      </w:pPr>
      <w:r>
        <w:rPr>
          <w:rFonts w:ascii="Times New Roman"/>
          <w:b w:val="false"/>
          <w:i w:val="false"/>
          <w:color w:val="000000"/>
          <w:sz w:val="28"/>
        </w:rPr>
        <w:t>
      5. 2-бағанда топ түрінің мәндері Нысан ұсынылатын цифрлық жүйеде орналастырылған "Топ анықтамалығы" анықтамалығынан таңдап алынады.</w:t>
      </w:r>
    </w:p>
    <w:bookmarkEnd w:id="154"/>
    <w:bookmarkStart w:name="z336" w:id="155"/>
    <w:p>
      <w:pPr>
        <w:spacing w:after="0"/>
        <w:ind w:left="0"/>
        <w:jc w:val="both"/>
      </w:pPr>
      <w:r>
        <w:rPr>
          <w:rFonts w:ascii="Times New Roman"/>
          <w:b w:val="false"/>
          <w:i w:val="false"/>
          <w:color w:val="000000"/>
          <w:sz w:val="28"/>
        </w:rPr>
        <w:t>
      6. 3-бағанда мәндер Нысан ұсынылатын цифрлық жүйеде орналастырылған "Кредиттік тәуекел дәрежесі бойынша мөлшерленуге тиіс актив түрі" анықтамалығынан таңдап алынады.</w:t>
      </w:r>
    </w:p>
    <w:bookmarkEnd w:id="155"/>
    <w:bookmarkStart w:name="z337" w:id="156"/>
    <w:p>
      <w:pPr>
        <w:spacing w:after="0"/>
        <w:ind w:left="0"/>
        <w:jc w:val="both"/>
      </w:pPr>
      <w:r>
        <w:rPr>
          <w:rFonts w:ascii="Times New Roman"/>
          <w:b w:val="false"/>
          <w:i w:val="false"/>
          <w:color w:val="000000"/>
          <w:sz w:val="28"/>
        </w:rPr>
        <w:t xml:space="preserve">
      7. 4-бағанда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36993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кредиттік тәуекел дәрежесі бойынша мөлшерленуге тиіс активтердің сомасы көрсетіледі.</w:t>
      </w:r>
    </w:p>
    <w:bookmarkEnd w:id="156"/>
    <w:bookmarkStart w:name="z338" w:id="157"/>
    <w:p>
      <w:pPr>
        <w:spacing w:after="0"/>
        <w:ind w:left="0"/>
        <w:jc w:val="both"/>
      </w:pPr>
      <w:r>
        <w:rPr>
          <w:rFonts w:ascii="Times New Roman"/>
          <w:b w:val="false"/>
          <w:i w:val="false"/>
          <w:color w:val="000000"/>
          <w:sz w:val="28"/>
        </w:rPr>
        <w:t>
      8. 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цифрлық жүйеде орналастырылған анықтамалықтардан таңдап алынады.</w:t>
      </w:r>
    </w:p>
    <w:bookmarkEnd w:id="157"/>
    <w:bookmarkStart w:name="z339" w:id="158"/>
    <w:p>
      <w:pPr>
        <w:spacing w:after="0"/>
        <w:ind w:left="0"/>
        <w:jc w:val="both"/>
      </w:pPr>
      <w:r>
        <w:rPr>
          <w:rFonts w:ascii="Times New Roman"/>
          <w:b w:val="false"/>
          <w:i w:val="false"/>
          <w:color w:val="000000"/>
          <w:sz w:val="28"/>
        </w:rPr>
        <w:t>
      9. 6-бағанда 4-бағанда көрсетілген, пайызбен тәуекел дәрежесіне көбейтілген активтер сомасы (5-баған) көрсетіледі.</w:t>
      </w:r>
    </w:p>
    <w:bookmarkEnd w:id="158"/>
    <w:bookmarkStart w:name="z340" w:id="159"/>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42" w:id="16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60"/>
    <w:bookmarkStart w:name="z343" w:id="1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1"/>
    <w:bookmarkStart w:name="z344" w:id="162"/>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bookmarkEnd w:id="162"/>
    <w:bookmarkStart w:name="z345" w:id="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OI_MFO_KT_L_1</w:t>
      </w:r>
    </w:p>
    <w:bookmarkEnd w:id="163"/>
    <w:bookmarkStart w:name="z346" w:id="164"/>
    <w:p>
      <w:pPr>
        <w:spacing w:after="0"/>
        <w:ind w:left="0"/>
        <w:jc w:val="both"/>
      </w:pPr>
      <w:r>
        <w:rPr>
          <w:rFonts w:ascii="Times New Roman"/>
          <w:b w:val="false"/>
          <w:i w:val="false"/>
          <w:color w:val="000000"/>
          <w:sz w:val="28"/>
        </w:rPr>
        <w:t>
      Кезеңділігі: тоқсан сайын</w:t>
      </w:r>
    </w:p>
    <w:bookmarkEnd w:id="164"/>
    <w:bookmarkStart w:name="z347" w:id="165"/>
    <w:p>
      <w:pPr>
        <w:spacing w:after="0"/>
        <w:ind w:left="0"/>
        <w:jc w:val="both"/>
      </w:pPr>
      <w:r>
        <w:rPr>
          <w:rFonts w:ascii="Times New Roman"/>
          <w:b w:val="false"/>
          <w:i w:val="false"/>
          <w:color w:val="000000"/>
          <w:sz w:val="28"/>
        </w:rPr>
        <w:t>
      Есепті кезеңі: 20___жылғы "____" ________ жағдай бойынша</w:t>
      </w:r>
    </w:p>
    <w:bookmarkEnd w:id="165"/>
    <w:bookmarkStart w:name="z348" w:id="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 ломбард</w:t>
      </w:r>
    </w:p>
    <w:bookmarkEnd w:id="166"/>
    <w:bookmarkStart w:name="z349" w:id="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167"/>
    <w:bookmarkStart w:name="z350" w:id="168"/>
    <w:p>
      <w:pPr>
        <w:spacing w:after="0"/>
        <w:ind w:left="0"/>
        <w:jc w:val="both"/>
      </w:pPr>
      <w:r>
        <w:rPr>
          <w:rFonts w:ascii="Times New Roman"/>
          <w:b w:val="false"/>
          <w:i w:val="false"/>
          <w:color w:val="000000"/>
          <w:sz w:val="28"/>
        </w:rPr>
        <w:t>
      БСН: __________________________</w:t>
      </w:r>
    </w:p>
    <w:bookmarkEnd w:id="168"/>
    <w:bookmarkStart w:name="z351" w:id="169"/>
    <w:p>
      <w:pPr>
        <w:spacing w:after="0"/>
        <w:ind w:left="0"/>
        <w:jc w:val="both"/>
      </w:pPr>
      <w:r>
        <w:rPr>
          <w:rFonts w:ascii="Times New Roman"/>
          <w:b w:val="false"/>
          <w:i w:val="false"/>
          <w:color w:val="000000"/>
          <w:sz w:val="28"/>
        </w:rPr>
        <w:t>
      Жинау әдісі: электрондық түрде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кредитор-жеке тұлғаның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тіркелген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170"/>
    <w:p>
      <w:pPr>
        <w:spacing w:after="0"/>
        <w:ind w:left="0"/>
        <w:jc w:val="both"/>
      </w:pPr>
      <w:r>
        <w:rPr>
          <w:rFonts w:ascii="Times New Roman"/>
          <w:b w:val="false"/>
          <w:i w:val="false"/>
          <w:color w:val="000000"/>
          <w:sz w:val="28"/>
        </w:rPr>
        <w:t>
      кестенің жалғасы: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54"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55" w:id="172"/>
    <w:p>
      <w:pPr>
        <w:spacing w:after="0"/>
        <w:ind w:left="0"/>
        <w:jc w:val="both"/>
      </w:pPr>
      <w:r>
        <w:rPr>
          <w:rFonts w:ascii="Times New Roman"/>
          <w:b w:val="false"/>
          <w:i w:val="false"/>
          <w:color w:val="000000"/>
          <w:sz w:val="28"/>
        </w:rPr>
        <w:t>
      кестенің жалғасы: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56" w:id="173"/>
    <w:p>
      <w:pPr>
        <w:spacing w:after="0"/>
        <w:ind w:left="0"/>
        <w:jc w:val="both"/>
      </w:pPr>
      <w:r>
        <w:rPr>
          <w:rFonts w:ascii="Times New Roman"/>
          <w:b w:val="false"/>
          <w:i w:val="false"/>
          <w:color w:val="000000"/>
          <w:sz w:val="28"/>
        </w:rPr>
        <w:t>
      кестенің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357" w:id="174"/>
    <w:p>
      <w:pPr>
        <w:spacing w:after="0"/>
        <w:ind w:left="0"/>
        <w:jc w:val="both"/>
      </w:pPr>
      <w:r>
        <w:rPr>
          <w:rFonts w:ascii="Times New Roman"/>
          <w:b w:val="false"/>
          <w:i w:val="false"/>
          <w:color w:val="000000"/>
          <w:sz w:val="28"/>
        </w:rPr>
        <w:t>
      Атауы _______________________________________________________</w:t>
      </w:r>
    </w:p>
    <w:bookmarkEnd w:id="174"/>
    <w:bookmarkStart w:name="z358" w:id="175"/>
    <w:p>
      <w:pPr>
        <w:spacing w:after="0"/>
        <w:ind w:left="0"/>
        <w:jc w:val="both"/>
      </w:pPr>
      <w:r>
        <w:rPr>
          <w:rFonts w:ascii="Times New Roman"/>
          <w:b w:val="false"/>
          <w:i w:val="false"/>
          <w:color w:val="000000"/>
          <w:sz w:val="28"/>
        </w:rPr>
        <w:t>
      Мекенжайы _____________________________________________________</w:t>
      </w:r>
    </w:p>
    <w:bookmarkEnd w:id="175"/>
    <w:bookmarkStart w:name="z359" w:id="176"/>
    <w:p>
      <w:pPr>
        <w:spacing w:after="0"/>
        <w:ind w:left="0"/>
        <w:jc w:val="both"/>
      </w:pPr>
      <w:r>
        <w:rPr>
          <w:rFonts w:ascii="Times New Roman"/>
          <w:b w:val="false"/>
          <w:i w:val="false"/>
          <w:color w:val="000000"/>
          <w:sz w:val="28"/>
        </w:rPr>
        <w:t>
      Телефоны ___________________________________________</w:t>
      </w:r>
    </w:p>
    <w:bookmarkEnd w:id="176"/>
    <w:bookmarkStart w:name="z360" w:id="177"/>
    <w:p>
      <w:pPr>
        <w:spacing w:after="0"/>
        <w:ind w:left="0"/>
        <w:jc w:val="both"/>
      </w:pPr>
      <w:r>
        <w:rPr>
          <w:rFonts w:ascii="Times New Roman"/>
          <w:b w:val="false"/>
          <w:i w:val="false"/>
          <w:color w:val="000000"/>
          <w:sz w:val="28"/>
        </w:rPr>
        <w:t>
      Электрондық пошта мекенжайы ________________________</w:t>
      </w:r>
    </w:p>
    <w:bookmarkEnd w:id="177"/>
    <w:bookmarkStart w:name="z361" w:id="178"/>
    <w:p>
      <w:pPr>
        <w:spacing w:after="0"/>
        <w:ind w:left="0"/>
        <w:jc w:val="both"/>
      </w:pPr>
      <w:r>
        <w:rPr>
          <w:rFonts w:ascii="Times New Roman"/>
          <w:b w:val="false"/>
          <w:i w:val="false"/>
          <w:color w:val="000000"/>
          <w:sz w:val="28"/>
        </w:rPr>
        <w:t>
      Орындаушы ________________________________ __________________</w:t>
      </w:r>
    </w:p>
    <w:bookmarkEnd w:id="178"/>
    <w:bookmarkStart w:name="z362" w:id="1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9"/>
    <w:bookmarkStart w:name="z363" w:id="18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0"/>
    <w:bookmarkStart w:name="z364" w:id="181"/>
    <w:p>
      <w:pPr>
        <w:spacing w:after="0"/>
        <w:ind w:left="0"/>
        <w:jc w:val="both"/>
      </w:pPr>
      <w:r>
        <w:rPr>
          <w:rFonts w:ascii="Times New Roman"/>
          <w:b w:val="false"/>
          <w:i w:val="false"/>
          <w:color w:val="000000"/>
          <w:sz w:val="28"/>
        </w:rPr>
        <w:t>
      ___________________________________________ __________________</w:t>
      </w:r>
    </w:p>
    <w:bookmarkEnd w:id="181"/>
    <w:bookmarkStart w:name="z365" w:id="182"/>
    <w:p>
      <w:pPr>
        <w:spacing w:after="0"/>
        <w:ind w:left="0"/>
        <w:jc w:val="both"/>
      </w:pPr>
      <w:r>
        <w:rPr>
          <w:rFonts w:ascii="Times New Roman"/>
          <w:b w:val="false"/>
          <w:i w:val="false"/>
          <w:color w:val="000000"/>
          <w:sz w:val="28"/>
        </w:rPr>
        <w:t>
       тегі, аты және әкесінің аты (ол болған жағдайда) қолы</w:t>
      </w:r>
    </w:p>
    <w:bookmarkEnd w:id="182"/>
    <w:bookmarkStart w:name="z366" w:id="183"/>
    <w:p>
      <w:pPr>
        <w:spacing w:after="0"/>
        <w:ind w:left="0"/>
        <w:jc w:val="both"/>
      </w:pPr>
      <w:r>
        <w:rPr>
          <w:rFonts w:ascii="Times New Roman"/>
          <w:b w:val="false"/>
          <w:i w:val="false"/>
          <w:color w:val="000000"/>
          <w:sz w:val="28"/>
        </w:rPr>
        <w:t>
      Күні 20__ жылғы "____" ______________</w:t>
      </w:r>
    </w:p>
    <w:bookmarkEnd w:id="183"/>
    <w:bookmarkStart w:name="z367" w:id="184"/>
    <w:p>
      <w:pPr>
        <w:spacing w:after="0"/>
        <w:ind w:left="0"/>
        <w:jc w:val="both"/>
      </w:pPr>
      <w:r>
        <w:rPr>
          <w:rFonts w:ascii="Times New Roman"/>
          <w:b w:val="false"/>
          <w:i w:val="false"/>
          <w:color w:val="000000"/>
          <w:sz w:val="28"/>
        </w:rPr>
        <w:t>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69" w:id="185"/>
    <w:p>
      <w:pPr>
        <w:spacing w:after="0"/>
        <w:ind w:left="0"/>
        <w:jc w:val="left"/>
      </w:pPr>
      <w:r>
        <w:rPr>
          <w:rFonts w:ascii="Times New Roman"/>
          <w:b/>
          <w:i w:val="false"/>
          <w:color w:val="000000"/>
        </w:rPr>
        <w:t xml:space="preserve"> "Тартылған ақшаның негізгі көздері туралы есеп" (индексі – OI_MFO_KT_L_1, кезеңділігі – тоқсан сайын)</w:t>
      </w:r>
    </w:p>
    <w:bookmarkEnd w:id="185"/>
    <w:bookmarkStart w:name="z370" w:id="18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86"/>
    <w:bookmarkStart w:name="z371" w:id="187"/>
    <w:p>
      <w:pPr>
        <w:spacing w:after="0"/>
        <w:ind w:left="0"/>
        <w:jc w:val="left"/>
      </w:pPr>
      <w:r>
        <w:rPr>
          <w:rFonts w:ascii="Times New Roman"/>
          <w:b/>
          <w:i w:val="false"/>
          <w:color w:val="000000"/>
        </w:rPr>
        <w:t xml:space="preserve"> 1-тарау. Жалпы ережелер</w:t>
      </w:r>
    </w:p>
    <w:bookmarkEnd w:id="187"/>
    <w:bookmarkStart w:name="z372" w:id="188"/>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8"/>
    <w:bookmarkStart w:name="z373" w:id="189"/>
    <w:p>
      <w:pPr>
        <w:spacing w:after="0"/>
        <w:ind w:left="0"/>
        <w:jc w:val="both"/>
      </w:pPr>
      <w:r>
        <w:rPr>
          <w:rFonts w:ascii="Times New Roman"/>
          <w:b w:val="false"/>
          <w:i w:val="false"/>
          <w:color w:val="000000"/>
          <w:sz w:val="28"/>
        </w:rPr>
        <w:t>
      2. Микроқаржы ұйымы, кредиттік серіктестік және ломбард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89"/>
    <w:bookmarkStart w:name="z374" w:id="1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0"/>
    <w:bookmarkStart w:name="z375" w:id="191"/>
    <w:p>
      <w:pPr>
        <w:spacing w:after="0"/>
        <w:ind w:left="0"/>
        <w:jc w:val="both"/>
      </w:pPr>
      <w:r>
        <w:rPr>
          <w:rFonts w:ascii="Times New Roman"/>
          <w:b w:val="false"/>
          <w:i w:val="false"/>
          <w:color w:val="000000"/>
          <w:sz w:val="28"/>
        </w:rPr>
        <w:t>
      4. Микроқаржы ұйымының, кредиттік серіктестіктің, 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191"/>
    <w:bookmarkStart w:name="z376" w:id="192"/>
    <w:p>
      <w:pPr>
        <w:spacing w:after="0"/>
        <w:ind w:left="0"/>
        <w:jc w:val="left"/>
      </w:pPr>
      <w:r>
        <w:rPr>
          <w:rFonts w:ascii="Times New Roman"/>
          <w:b/>
          <w:i w:val="false"/>
          <w:color w:val="000000"/>
        </w:rPr>
        <w:t xml:space="preserve"> 2-тарау. Нысанды толтыру бойынша түсіндірме</w:t>
      </w:r>
    </w:p>
    <w:bookmarkEnd w:id="192"/>
    <w:bookmarkStart w:name="z377" w:id="193"/>
    <w:p>
      <w:pPr>
        <w:spacing w:after="0"/>
        <w:ind w:left="0"/>
        <w:jc w:val="both"/>
      </w:pPr>
      <w:r>
        <w:rPr>
          <w:rFonts w:ascii="Times New Roman"/>
          <w:b w:val="false"/>
          <w:i w:val="false"/>
          <w:color w:val="000000"/>
          <w:sz w:val="28"/>
        </w:rPr>
        <w:t>
      5. Нысанды толтыру кезінде микроқаржы ұйымы, кредиттік серіктестік, ломбард ең ірі 10 (он) кредиторды – жиынтығында олардан тартылған ақшаның ең көп сомасы бар жеке және заңды тұлғаларды жария етеді. Мәліметтер әрбір кредитордан тартылған ақшаның жиынтық сомасы бойынша (микроқаржы ұйымының, кредиттік серіктестіктің немесе ломбардтың тартылған ақшасының баланстық құны бойынша) кему тәртібінде көрсетіледі.</w:t>
      </w:r>
    </w:p>
    <w:bookmarkEnd w:id="193"/>
    <w:bookmarkStart w:name="z378" w:id="194"/>
    <w:p>
      <w:pPr>
        <w:spacing w:after="0"/>
        <w:ind w:left="0"/>
        <w:jc w:val="both"/>
      </w:pPr>
      <w:r>
        <w:rPr>
          <w:rFonts w:ascii="Times New Roman"/>
          <w:b w:val="false"/>
          <w:i w:val="false"/>
          <w:color w:val="000000"/>
          <w:sz w:val="28"/>
        </w:rPr>
        <w:t>
      6. 3-бағанда негізгі кредитордың сәйкестендіру нөмірі: Заңды тұлға үшін бизнес-сәйкестендіру нөмірі, жеке тұлға үшін (оның ішінде болған жағдайда дара кәсіпкер үшін) жеке сәйкестендіру нөмірі немесе Қазақстан Республикасының бейрезиденттері үшін өзге сәйкестендіру нөмірі (болған жағдайда) көрсетіледі.</w:t>
      </w:r>
    </w:p>
    <w:bookmarkEnd w:id="194"/>
    <w:bookmarkStart w:name="z379" w:id="195"/>
    <w:p>
      <w:pPr>
        <w:spacing w:after="0"/>
        <w:ind w:left="0"/>
        <w:jc w:val="both"/>
      </w:pPr>
      <w:r>
        <w:rPr>
          <w:rFonts w:ascii="Times New Roman"/>
          <w:b w:val="false"/>
          <w:i w:val="false"/>
          <w:color w:val="000000"/>
          <w:sz w:val="28"/>
        </w:rPr>
        <w:t>
      7. 5, 9, 13, 17, 21, 25 және 29-бағандарда микроқаржы ұйымы, кредиттік серіктестік немесе ломбард тартқан ақшаның баланстық құнының сомасы көрсетіледі.</w:t>
      </w:r>
    </w:p>
    <w:bookmarkEnd w:id="195"/>
    <w:bookmarkStart w:name="z380" w:id="196"/>
    <w:p>
      <w:pPr>
        <w:spacing w:after="0"/>
        <w:ind w:left="0"/>
        <w:jc w:val="both"/>
      </w:pPr>
      <w:r>
        <w:rPr>
          <w:rFonts w:ascii="Times New Roman"/>
          <w:b w:val="false"/>
          <w:i w:val="false"/>
          <w:color w:val="000000"/>
          <w:sz w:val="28"/>
        </w:rPr>
        <w:t>
      8. 13 және 14-бағандарда бағалы қағаздар эмиссиясы проспектісінен алынған ақпарат көрсетіледі.</w:t>
      </w:r>
    </w:p>
    <w:bookmarkEnd w:id="196"/>
    <w:bookmarkStart w:name="z381" w:id="197"/>
    <w:p>
      <w:pPr>
        <w:spacing w:after="0"/>
        <w:ind w:left="0"/>
        <w:jc w:val="both"/>
      </w:pPr>
      <w:r>
        <w:rPr>
          <w:rFonts w:ascii="Times New Roman"/>
          <w:b w:val="false"/>
          <w:i w:val="false"/>
          <w:color w:val="000000"/>
          <w:sz w:val="28"/>
        </w:rPr>
        <w:t xml:space="preserve">
      9. 17 және 18-бағандарда реттелген борыш ұғымы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қаулысымен (Нормативтік құқықтық актілерді мемлекеттік тіркеу тізілімінде № 19629 болып тіркелген) бекітілген пруденциялық нормативтердің және микроқаржылық қызметті жүзеге асыратын ұйымның сақтауы мiндеттi өзге де нормалар мен лимиттердің, оларды есептеу әдістемесінің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айқындалған мәнде қолданылады.</w:t>
      </w:r>
    </w:p>
    <w:bookmarkEnd w:id="197"/>
    <w:bookmarkStart w:name="z382" w:id="198"/>
    <w:p>
      <w:pPr>
        <w:spacing w:after="0"/>
        <w:ind w:left="0"/>
        <w:jc w:val="both"/>
      </w:pPr>
      <w:r>
        <w:rPr>
          <w:rFonts w:ascii="Times New Roman"/>
          <w:b w:val="false"/>
          <w:i w:val="false"/>
          <w:color w:val="000000"/>
          <w:sz w:val="28"/>
        </w:rPr>
        <w:t>
      10. 7, 11, 15, 19, 23, 27, 31-бағандарда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bookmarkEnd w:id="198"/>
    <w:bookmarkStart w:name="z383" w:id="199"/>
    <w:p>
      <w:pPr>
        <w:spacing w:after="0"/>
        <w:ind w:left="0"/>
        <w:jc w:val="both"/>
      </w:pPr>
      <w:r>
        <w:rPr>
          <w:rFonts w:ascii="Times New Roman"/>
          <w:b w:val="false"/>
          <w:i w:val="false"/>
          <w:color w:val="000000"/>
          <w:sz w:val="28"/>
        </w:rPr>
        <w:t>
      11. 33-бағанда басқа да көздердің атаулары көрсетіледі.</w:t>
      </w:r>
    </w:p>
    <w:bookmarkEnd w:id="199"/>
    <w:bookmarkStart w:name="z384" w:id="200"/>
    <w:p>
      <w:pPr>
        <w:spacing w:after="0"/>
        <w:ind w:left="0"/>
        <w:jc w:val="both"/>
      </w:pPr>
      <w:r>
        <w:rPr>
          <w:rFonts w:ascii="Times New Roman"/>
          <w:b w:val="false"/>
          <w:i w:val="false"/>
          <w:color w:val="000000"/>
          <w:sz w:val="28"/>
        </w:rPr>
        <w:t>
      12. 34-бағанда 5, 9, 13, 17, 21, 25 және 29-бағандардың қосылған мәні көрсетіледі.</w:t>
      </w:r>
    </w:p>
    <w:bookmarkEnd w:id="200"/>
    <w:bookmarkStart w:name="z385" w:id="201"/>
    <w:p>
      <w:pPr>
        <w:spacing w:after="0"/>
        <w:ind w:left="0"/>
        <w:jc w:val="both"/>
      </w:pPr>
      <w:r>
        <w:rPr>
          <w:rFonts w:ascii="Times New Roman"/>
          <w:b w:val="false"/>
          <w:i w:val="false"/>
          <w:color w:val="000000"/>
          <w:sz w:val="28"/>
        </w:rPr>
        <w:t>
      13. 8, 12, 16, 20, 24, 28, 32-бағандарда осы қолданылатын кредиторлар бойынша міндеттемелердің жиынтық сомасы бойынша орташа өлшемді жылдық номиналды сыйақы мөлшерлемелері көрсетіледі.</w:t>
      </w:r>
    </w:p>
    <w:bookmarkEnd w:id="201"/>
    <w:bookmarkStart w:name="z386" w:id="202"/>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Кредиттік бюроның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88" w:id="2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3"/>
    <w:bookmarkStart w:name="z389" w:id="2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4"/>
    <w:bookmarkStart w:name="z390" w:id="205"/>
    <w:p>
      <w:pPr>
        <w:spacing w:after="0"/>
        <w:ind w:left="0"/>
        <w:jc w:val="both"/>
      </w:pPr>
      <w:r>
        <w:rPr>
          <w:rFonts w:ascii="Times New Roman"/>
          <w:b w:val="false"/>
          <w:i w:val="false"/>
          <w:color w:val="000000"/>
          <w:sz w:val="28"/>
        </w:rPr>
        <w:t>
      Әкімшілік нысанның атауы: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p>
    <w:bookmarkEnd w:id="205"/>
    <w:bookmarkStart w:name="z391" w:id="2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Pril_2</w:t>
      </w:r>
    </w:p>
    <w:bookmarkEnd w:id="206"/>
    <w:bookmarkStart w:name="z392" w:id="207"/>
    <w:p>
      <w:pPr>
        <w:spacing w:after="0"/>
        <w:ind w:left="0"/>
        <w:jc w:val="both"/>
      </w:pPr>
      <w:r>
        <w:rPr>
          <w:rFonts w:ascii="Times New Roman"/>
          <w:b w:val="false"/>
          <w:i w:val="false"/>
          <w:color w:val="000000"/>
          <w:sz w:val="28"/>
        </w:rPr>
        <w:t>
      Кезеңділігі: тоқсан сайын</w:t>
      </w:r>
    </w:p>
    <w:bookmarkEnd w:id="207"/>
    <w:bookmarkStart w:name="z393" w:id="208"/>
    <w:p>
      <w:pPr>
        <w:spacing w:after="0"/>
        <w:ind w:left="0"/>
        <w:jc w:val="both"/>
      </w:pPr>
      <w:r>
        <w:rPr>
          <w:rFonts w:ascii="Times New Roman"/>
          <w:b w:val="false"/>
          <w:i w:val="false"/>
          <w:color w:val="000000"/>
          <w:sz w:val="28"/>
        </w:rPr>
        <w:t>
      Есепті кезеңі: 20___жылғы "__" ________ жағдай бойынша</w:t>
      </w:r>
    </w:p>
    <w:bookmarkEnd w:id="208"/>
    <w:bookmarkStart w:name="z394" w:id="2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бюро</w:t>
      </w:r>
    </w:p>
    <w:bookmarkEnd w:id="209"/>
    <w:bookmarkStart w:name="z395"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15 (он бесінші) жұмыс күнінен кешіктірмей, тоқсан сайын</w:t>
      </w:r>
    </w:p>
    <w:bookmarkEnd w:id="210"/>
    <w:bookmarkStart w:name="z396" w:id="211"/>
    <w:p>
      <w:pPr>
        <w:spacing w:after="0"/>
        <w:ind w:left="0"/>
        <w:jc w:val="both"/>
      </w:pPr>
      <w:r>
        <w:rPr>
          <w:rFonts w:ascii="Times New Roman"/>
          <w:b w:val="false"/>
          <w:i w:val="false"/>
          <w:color w:val="000000"/>
          <w:sz w:val="28"/>
        </w:rPr>
        <w:t>
      БСН: _______________________</w:t>
      </w:r>
    </w:p>
    <w:bookmarkEnd w:id="211"/>
    <w:bookmarkStart w:name="z397" w:id="212"/>
    <w:p>
      <w:pPr>
        <w:spacing w:after="0"/>
        <w:ind w:left="0"/>
        <w:jc w:val="both"/>
      </w:pPr>
      <w:r>
        <w:rPr>
          <w:rFonts w:ascii="Times New Roman"/>
          <w:b w:val="false"/>
          <w:i w:val="false"/>
          <w:color w:val="000000"/>
          <w:sz w:val="28"/>
        </w:rPr>
        <w:t>
      Жинау әдісі: электрондық түрде</w:t>
      </w:r>
    </w:p>
    <w:bookmarkEnd w:id="212"/>
    <w:bookmarkStart w:name="z398" w:id="213"/>
    <w:p>
      <w:pPr>
        <w:spacing w:after="0"/>
        <w:ind w:left="0"/>
        <w:jc w:val="both"/>
      </w:pPr>
      <w:r>
        <w:rPr>
          <w:rFonts w:ascii="Times New Roman"/>
          <w:b w:val="false"/>
          <w:i w:val="false"/>
          <w:color w:val="000000"/>
          <w:sz w:val="28"/>
        </w:rPr>
        <w:t>
      1-кесте. Кредиттік тарихтың дерекқорындағы кредиттік тарихтың саны туралы есеп</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4"/>
          <w:p>
            <w:pPr>
              <w:spacing w:after="20"/>
              <w:ind w:left="20"/>
              <w:jc w:val="both"/>
            </w:pPr>
            <w:r>
              <w:rPr>
                <w:rFonts w:ascii="Times New Roman"/>
                <w:b w:val="false"/>
                <w:i w:val="false"/>
                <w:color w:val="000000"/>
                <w:sz w:val="20"/>
              </w:rPr>
              <w:t>
Есепті кезеңдегі кредиттік тарихтың саны</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жасалған кезден бастап кредиттік тарихтың өспелі жиынымен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15"/>
    <w:p>
      <w:pPr>
        <w:spacing w:after="0"/>
        <w:ind w:left="0"/>
        <w:jc w:val="both"/>
      </w:pPr>
      <w:r>
        <w:rPr>
          <w:rFonts w:ascii="Times New Roman"/>
          <w:b w:val="false"/>
          <w:i w:val="false"/>
          <w:color w:val="000000"/>
          <w:sz w:val="28"/>
        </w:rPr>
        <w:t>
      2-кесте. Ақпарат берушілер бөлігінде қарыздар беру, көрсетілетін қызметтерді және шартты міндеттемелерді ұсыну туралы шарттардың саны туралы есеп</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қарыздар беру, қызметтерді ұсыну туралы шарттардың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мерзiмiн ұзартатын дара кәсiпкерлер немесе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16"/>
    <w:p>
      <w:pPr>
        <w:spacing w:after="0"/>
        <w:ind w:left="0"/>
        <w:jc w:val="both"/>
      </w:pPr>
      <w:r>
        <w:rPr>
          <w:rFonts w:ascii="Times New Roman"/>
          <w:b w:val="false"/>
          <w:i w:val="false"/>
          <w:color w:val="000000"/>
          <w:sz w:val="28"/>
        </w:rPr>
        <w:t>
      кестенің жалғасы: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шартты міндеттемелер бойынша шарттардың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жасалған кезден бастап қарыздар беру туралы шарттардың өспелі жиынымен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02" w:id="217"/>
    <w:p>
      <w:pPr>
        <w:spacing w:after="0"/>
        <w:ind w:left="0"/>
        <w:jc w:val="both"/>
      </w:pPr>
      <w:r>
        <w:rPr>
          <w:rFonts w:ascii="Times New Roman"/>
          <w:b w:val="false"/>
          <w:i w:val="false"/>
          <w:color w:val="000000"/>
          <w:sz w:val="28"/>
        </w:rPr>
        <w:t>
      кестенің жалғасы: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 жасалған кезден бастап шартты міндеттемелер бойынша шарттардың өспелі жиынымен саны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берушінің дерекқордағы ақпаратты соңғы жаңартқан күні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03" w:id="218"/>
    <w:p>
      <w:pPr>
        <w:spacing w:after="0"/>
        <w:ind w:left="0"/>
        <w:jc w:val="both"/>
      </w:pPr>
      <w:r>
        <w:rPr>
          <w:rFonts w:ascii="Times New Roman"/>
          <w:b w:val="false"/>
          <w:i w:val="false"/>
          <w:color w:val="000000"/>
          <w:sz w:val="28"/>
        </w:rPr>
        <w:t>
      Атауы ______________________________________</w:t>
      </w:r>
    </w:p>
    <w:bookmarkEnd w:id="218"/>
    <w:bookmarkStart w:name="z404" w:id="219"/>
    <w:p>
      <w:pPr>
        <w:spacing w:after="0"/>
        <w:ind w:left="0"/>
        <w:jc w:val="both"/>
      </w:pPr>
      <w:r>
        <w:rPr>
          <w:rFonts w:ascii="Times New Roman"/>
          <w:b w:val="false"/>
          <w:i w:val="false"/>
          <w:color w:val="000000"/>
          <w:sz w:val="28"/>
        </w:rPr>
        <w:t>
      Мекенжайы __________________________________________________</w:t>
      </w:r>
    </w:p>
    <w:bookmarkEnd w:id="219"/>
    <w:bookmarkStart w:name="z405" w:id="220"/>
    <w:p>
      <w:pPr>
        <w:spacing w:after="0"/>
        <w:ind w:left="0"/>
        <w:jc w:val="both"/>
      </w:pPr>
      <w:r>
        <w:rPr>
          <w:rFonts w:ascii="Times New Roman"/>
          <w:b w:val="false"/>
          <w:i w:val="false"/>
          <w:color w:val="000000"/>
          <w:sz w:val="28"/>
        </w:rPr>
        <w:t>
      Телефоны ________________________________________</w:t>
      </w:r>
    </w:p>
    <w:bookmarkEnd w:id="220"/>
    <w:bookmarkStart w:name="z406" w:id="221"/>
    <w:p>
      <w:pPr>
        <w:spacing w:after="0"/>
        <w:ind w:left="0"/>
        <w:jc w:val="both"/>
      </w:pPr>
      <w:r>
        <w:rPr>
          <w:rFonts w:ascii="Times New Roman"/>
          <w:b w:val="false"/>
          <w:i w:val="false"/>
          <w:color w:val="000000"/>
          <w:sz w:val="28"/>
        </w:rPr>
        <w:t>
      Электрондық пошта мекенжайы _________________________</w:t>
      </w:r>
    </w:p>
    <w:bookmarkEnd w:id="221"/>
    <w:bookmarkStart w:name="z407" w:id="222"/>
    <w:p>
      <w:pPr>
        <w:spacing w:after="0"/>
        <w:ind w:left="0"/>
        <w:jc w:val="both"/>
      </w:pPr>
      <w:r>
        <w:rPr>
          <w:rFonts w:ascii="Times New Roman"/>
          <w:b w:val="false"/>
          <w:i w:val="false"/>
          <w:color w:val="000000"/>
          <w:sz w:val="28"/>
        </w:rPr>
        <w:t>
      Орындаушы ________________________________ ________________</w:t>
      </w:r>
    </w:p>
    <w:bookmarkEnd w:id="222"/>
    <w:bookmarkStart w:name="z408" w:id="22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3"/>
    <w:bookmarkStart w:name="z409" w:id="22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24"/>
    <w:bookmarkStart w:name="z410" w:id="225"/>
    <w:p>
      <w:pPr>
        <w:spacing w:after="0"/>
        <w:ind w:left="0"/>
        <w:jc w:val="both"/>
      </w:pPr>
      <w:r>
        <w:rPr>
          <w:rFonts w:ascii="Times New Roman"/>
          <w:b w:val="false"/>
          <w:i w:val="false"/>
          <w:color w:val="000000"/>
          <w:sz w:val="28"/>
        </w:rPr>
        <w:t>
       _______________________________________ _____________</w:t>
      </w:r>
    </w:p>
    <w:bookmarkEnd w:id="225"/>
    <w:bookmarkStart w:name="z411" w:id="226"/>
    <w:p>
      <w:pPr>
        <w:spacing w:after="0"/>
        <w:ind w:left="0"/>
        <w:jc w:val="both"/>
      </w:pPr>
      <w:r>
        <w:rPr>
          <w:rFonts w:ascii="Times New Roman"/>
          <w:b w:val="false"/>
          <w:i w:val="false"/>
          <w:color w:val="000000"/>
          <w:sz w:val="28"/>
        </w:rPr>
        <w:t>
       тегі, аты және әкесінің аты (ол болған жағдайда) қолы</w:t>
      </w:r>
    </w:p>
    <w:bookmarkEnd w:id="226"/>
    <w:bookmarkStart w:name="z412" w:id="227"/>
    <w:p>
      <w:pPr>
        <w:spacing w:after="0"/>
        <w:ind w:left="0"/>
        <w:jc w:val="both"/>
      </w:pPr>
      <w:r>
        <w:rPr>
          <w:rFonts w:ascii="Times New Roman"/>
          <w:b w:val="false"/>
          <w:i w:val="false"/>
          <w:color w:val="000000"/>
          <w:sz w:val="28"/>
        </w:rPr>
        <w:t>
      Күні 20__ жылғы "____" ______________</w:t>
      </w:r>
    </w:p>
    <w:bookmarkEnd w:id="227"/>
    <w:bookmarkStart w:name="z413" w:id="228"/>
    <w:p>
      <w:pPr>
        <w:spacing w:after="0"/>
        <w:ind w:left="0"/>
        <w:jc w:val="both"/>
      </w:pPr>
      <w:r>
        <w:rPr>
          <w:rFonts w:ascii="Times New Roman"/>
          <w:b w:val="false"/>
          <w:i w:val="false"/>
          <w:color w:val="000000"/>
          <w:sz w:val="28"/>
        </w:rPr>
        <w:t>
      Ескертпе: нысан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әкімшілік деректерді өтеусіз негізде жинауға арналған нысанын толтыру бойынша түсіндірмеге сәйкес толтырылады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w:t>
            </w:r>
            <w:r>
              <w:br/>
            </w:r>
            <w:r>
              <w:rPr>
                <w:rFonts w:ascii="Times New Roman"/>
                <w:b w:val="false"/>
                <w:i w:val="false"/>
                <w:color w:val="000000"/>
                <w:sz w:val="20"/>
              </w:rPr>
              <w:t>дерекқорындағы кредиттік</w:t>
            </w:r>
            <w:r>
              <w:br/>
            </w:r>
            <w:r>
              <w:rPr>
                <w:rFonts w:ascii="Times New Roman"/>
                <w:b w:val="false"/>
                <w:i w:val="false"/>
                <w:color w:val="000000"/>
                <w:sz w:val="20"/>
              </w:rPr>
              <w:t>тарихтың саны туралы және</w:t>
            </w:r>
            <w:r>
              <w:br/>
            </w:r>
            <w:r>
              <w:rPr>
                <w:rFonts w:ascii="Times New Roman"/>
                <w:b w:val="false"/>
                <w:i w:val="false"/>
                <w:color w:val="000000"/>
                <w:sz w:val="20"/>
              </w:rPr>
              <w:t>ақпарат берушілер бөлігінде</w:t>
            </w:r>
            <w:r>
              <w:br/>
            </w:r>
            <w:r>
              <w:rPr>
                <w:rFonts w:ascii="Times New Roman"/>
                <w:b w:val="false"/>
                <w:i w:val="false"/>
                <w:color w:val="000000"/>
                <w:sz w:val="20"/>
              </w:rPr>
              <w:t>қарыздар беру, қызметтерді</w:t>
            </w:r>
            <w:r>
              <w:br/>
            </w:r>
            <w:r>
              <w:rPr>
                <w:rFonts w:ascii="Times New Roman"/>
                <w:b w:val="false"/>
                <w:i w:val="false"/>
                <w:color w:val="000000"/>
                <w:sz w:val="20"/>
              </w:rPr>
              <w:t>және шартты міндеттемелерді</w:t>
            </w:r>
            <w:r>
              <w:br/>
            </w:r>
            <w:r>
              <w:rPr>
                <w:rFonts w:ascii="Times New Roman"/>
                <w:b w:val="false"/>
                <w:i w:val="false"/>
                <w:color w:val="000000"/>
                <w:sz w:val="20"/>
              </w:rPr>
              <w:t>ұсыну туралы шарттардың саны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15" w:id="229"/>
    <w:p>
      <w:pPr>
        <w:spacing w:after="0"/>
        <w:ind w:left="0"/>
        <w:jc w:val="left"/>
      </w:pPr>
      <w:r>
        <w:rPr>
          <w:rFonts w:ascii="Times New Roman"/>
          <w:b/>
          <w:i w:val="false"/>
          <w:color w:val="000000"/>
        </w:rPr>
        <w:t xml:space="preserve">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(индексі – Pril_2, кезеңділігі – тоқсан сайын)</w:t>
      </w:r>
    </w:p>
    <w:bookmarkEnd w:id="229"/>
    <w:bookmarkStart w:name="z416" w:id="2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0"/>
    <w:bookmarkStart w:name="z417" w:id="231"/>
    <w:p>
      <w:pPr>
        <w:spacing w:after="0"/>
        <w:ind w:left="0"/>
        <w:jc w:val="left"/>
      </w:pPr>
      <w:r>
        <w:rPr>
          <w:rFonts w:ascii="Times New Roman"/>
          <w:b/>
          <w:i w:val="false"/>
          <w:color w:val="000000"/>
        </w:rPr>
        <w:t xml:space="preserve"> 1-тарау. Жалпы ережелер</w:t>
      </w:r>
    </w:p>
    <w:bookmarkEnd w:id="231"/>
    <w:bookmarkStart w:name="z418" w:id="232"/>
    <w:p>
      <w:pPr>
        <w:spacing w:after="0"/>
        <w:ind w:left="0"/>
        <w:jc w:val="both"/>
      </w:pPr>
      <w:r>
        <w:rPr>
          <w:rFonts w:ascii="Times New Roman"/>
          <w:b w:val="false"/>
          <w:i w:val="false"/>
          <w:color w:val="000000"/>
          <w:sz w:val="28"/>
        </w:rPr>
        <w:t>
      1. Осы түсіндірмеде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2"/>
    <w:bookmarkStart w:name="z419" w:id="233"/>
    <w:p>
      <w:pPr>
        <w:spacing w:after="0"/>
        <w:ind w:left="0"/>
        <w:jc w:val="both"/>
      </w:pPr>
      <w:r>
        <w:rPr>
          <w:rFonts w:ascii="Times New Roman"/>
          <w:b w:val="false"/>
          <w:i w:val="false"/>
          <w:color w:val="000000"/>
          <w:sz w:val="28"/>
        </w:rPr>
        <w:t>
      2. Нысан тоқсан сайын жасалады және есепті кезеңнің соңындағы жағдай бойынша толтырылады.</w:t>
      </w:r>
    </w:p>
    <w:bookmarkEnd w:id="233"/>
    <w:bookmarkStart w:name="z420" w:id="234"/>
    <w:p>
      <w:pPr>
        <w:spacing w:after="0"/>
        <w:ind w:left="0"/>
        <w:jc w:val="both"/>
      </w:pPr>
      <w:r>
        <w:rPr>
          <w:rFonts w:ascii="Times New Roman"/>
          <w:b w:val="false"/>
          <w:i w:val="false"/>
          <w:color w:val="000000"/>
          <w:sz w:val="28"/>
        </w:rPr>
        <w:t>
      3. Нысанға орындаушы және басшы немесе есепке қол қою функциясы жүктелген адам қол қояды.</w:t>
      </w:r>
    </w:p>
    <w:bookmarkEnd w:id="234"/>
    <w:bookmarkStart w:name="z421" w:id="235"/>
    <w:p>
      <w:pPr>
        <w:spacing w:after="0"/>
        <w:ind w:left="0"/>
        <w:jc w:val="left"/>
      </w:pPr>
      <w:r>
        <w:rPr>
          <w:rFonts w:ascii="Times New Roman"/>
          <w:b/>
          <w:i w:val="false"/>
          <w:color w:val="000000"/>
        </w:rPr>
        <w:t xml:space="preserve"> 2-тарау. Нысанды толтыру бойынша түсіндірме</w:t>
      </w:r>
    </w:p>
    <w:bookmarkEnd w:id="235"/>
    <w:bookmarkStart w:name="z422" w:id="236"/>
    <w:p>
      <w:pPr>
        <w:spacing w:after="0"/>
        <w:ind w:left="0"/>
        <w:jc w:val="both"/>
      </w:pPr>
      <w:r>
        <w:rPr>
          <w:rFonts w:ascii="Times New Roman"/>
          <w:b w:val="false"/>
          <w:i w:val="false"/>
          <w:color w:val="000000"/>
          <w:sz w:val="28"/>
        </w:rPr>
        <w:t>
      4. 1-кестенің 3-бағанында есепті кезеңде кредиттік тарихтың дерекқорына енгізілген кредиттік тарихтың саны көрсетіледі.</w:t>
      </w:r>
    </w:p>
    <w:bookmarkEnd w:id="236"/>
    <w:bookmarkStart w:name="z423" w:id="237"/>
    <w:p>
      <w:pPr>
        <w:spacing w:after="0"/>
        <w:ind w:left="0"/>
        <w:jc w:val="both"/>
      </w:pPr>
      <w:r>
        <w:rPr>
          <w:rFonts w:ascii="Times New Roman"/>
          <w:b w:val="false"/>
          <w:i w:val="false"/>
          <w:color w:val="000000"/>
          <w:sz w:val="28"/>
        </w:rPr>
        <w:t>
      5. 1-кестенің 4-бағанында дерекқор жасалған кезден бастап кредиттік тарихтың дерекқорына енгізілген кредиттік тарих саны өспелі жиынымен көрсетіледі.</w:t>
      </w:r>
    </w:p>
    <w:bookmarkEnd w:id="237"/>
    <w:bookmarkStart w:name="z424" w:id="238"/>
    <w:p>
      <w:pPr>
        <w:spacing w:after="0"/>
        <w:ind w:left="0"/>
        <w:jc w:val="both"/>
      </w:pPr>
      <w:r>
        <w:rPr>
          <w:rFonts w:ascii="Times New Roman"/>
          <w:b w:val="false"/>
          <w:i w:val="false"/>
          <w:color w:val="000000"/>
          <w:sz w:val="28"/>
        </w:rPr>
        <w:t>
      6. 2-кестенің 4, 5, 6, 7, 8, 9, 10 және 11-бағандарында есепті тоқсан ішінде кредиттік бюроның дерекқорына келіп түскен қарыздар беру, қызметтерді және шартты міндеттемелерді ұсыну туралы шарттардың саны туралы мәліметтер көрсетіледі.</w:t>
      </w:r>
    </w:p>
    <w:bookmarkEnd w:id="238"/>
    <w:bookmarkStart w:name="z425" w:id="239"/>
    <w:p>
      <w:pPr>
        <w:spacing w:after="0"/>
        <w:ind w:left="0"/>
        <w:jc w:val="both"/>
      </w:pPr>
      <w:r>
        <w:rPr>
          <w:rFonts w:ascii="Times New Roman"/>
          <w:b w:val="false"/>
          <w:i w:val="false"/>
          <w:color w:val="000000"/>
          <w:sz w:val="28"/>
        </w:rPr>
        <w:t xml:space="preserve">
      7. 2-кестенің 12, 13, 14, 15, 16, 17, 18 және 19-бағандарында дерекқор жасалған кезден бастап кредиттік бюроның дерекқорына келіп түскен қарыздар беру, қызметтерді және шартты міндеттемелерді ұсыну туралы шарттардың өспелі жиынымен саны туралы мәліметтер көрсетіледі. </w:t>
      </w:r>
    </w:p>
    <w:bookmarkEnd w:id="239"/>
    <w:bookmarkStart w:name="z426" w:id="240"/>
    <w:p>
      <w:pPr>
        <w:spacing w:after="0"/>
        <w:ind w:left="0"/>
        <w:jc w:val="both"/>
      </w:pPr>
      <w:r>
        <w:rPr>
          <w:rFonts w:ascii="Times New Roman"/>
          <w:b w:val="false"/>
          <w:i w:val="false"/>
          <w:color w:val="000000"/>
          <w:sz w:val="28"/>
        </w:rPr>
        <w:t>
      8. 2-кестенің 20-бағанында ақпарат берушінің дерекқордағы ақпаратты соңғы жаңартқан күні көрсетіледі.</w:t>
      </w:r>
    </w:p>
    <w:bookmarkEnd w:id="240"/>
    <w:bookmarkStart w:name="z427" w:id="241"/>
    <w:p>
      <w:pPr>
        <w:spacing w:after="0"/>
        <w:ind w:left="0"/>
        <w:jc w:val="both"/>
      </w:pPr>
      <w:r>
        <w:rPr>
          <w:rFonts w:ascii="Times New Roman"/>
          <w:b w:val="false"/>
          <w:i w:val="false"/>
          <w:color w:val="000000"/>
          <w:sz w:val="28"/>
        </w:rPr>
        <w:t>
      9. 2-кестенің 3-жолында "Микроқаржылық қызмет туралы" Қазақстан Республикасы Заңының 14-бабына сәйкес қаржы нарығы мен қаржы ұйымдарын реттеу, бақылау және қадағалау жөніндегі уәкілетті органның лицензиясы бар, микроқаржылық қызметті жүзеге асыратын ұйымдар бойынша мәліметтер көрсетіледі.</w:t>
      </w:r>
    </w:p>
    <w:bookmarkEnd w:id="241"/>
    <w:bookmarkStart w:name="z428" w:id="242"/>
    <w:p>
      <w:pPr>
        <w:spacing w:after="0"/>
        <w:ind w:left="0"/>
        <w:jc w:val="both"/>
      </w:pPr>
      <w:r>
        <w:rPr>
          <w:rFonts w:ascii="Times New Roman"/>
          <w:b w:val="false"/>
          <w:i w:val="false"/>
          <w:color w:val="000000"/>
          <w:sz w:val="28"/>
        </w:rPr>
        <w:t xml:space="preserve">
      10.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айқындалатын тауарларды және көрсетiлетiн қызметтердi кредитке өткiзетiн не төлемдердiң мерзiмiн ұзартатын дара кәсiпкерлер немесе заңды тұлғалар бойынша мәліметтер көрсетіледі.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Кредиттік бюроның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30" w:id="243"/>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3"/>
    <w:bookmarkStart w:name="z431" w:id="2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44"/>
    <w:bookmarkStart w:name="z432" w:id="245"/>
    <w:p>
      <w:pPr>
        <w:spacing w:after="0"/>
        <w:ind w:left="0"/>
        <w:jc w:val="both"/>
      </w:pPr>
      <w:r>
        <w:rPr>
          <w:rFonts w:ascii="Times New Roman"/>
          <w:b w:val="false"/>
          <w:i w:val="false"/>
          <w:color w:val="000000"/>
          <w:sz w:val="28"/>
        </w:rPr>
        <w:t>
      Әкімшілік нысанның атауы: Есепті тоқсан ішінде қызметтің қосымша түрлерін жүзеге асыру нәтижелері туралы есеп</w:t>
      </w:r>
    </w:p>
    <w:bookmarkEnd w:id="245"/>
    <w:bookmarkStart w:name="z433" w:id="2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Pril_3</w:t>
      </w:r>
    </w:p>
    <w:bookmarkEnd w:id="246"/>
    <w:bookmarkStart w:name="z434" w:id="247"/>
    <w:p>
      <w:pPr>
        <w:spacing w:after="0"/>
        <w:ind w:left="0"/>
        <w:jc w:val="both"/>
      </w:pPr>
      <w:r>
        <w:rPr>
          <w:rFonts w:ascii="Times New Roman"/>
          <w:b w:val="false"/>
          <w:i w:val="false"/>
          <w:color w:val="000000"/>
          <w:sz w:val="28"/>
        </w:rPr>
        <w:t>
      Кезеңділігі: тоқсан сайын</w:t>
      </w:r>
    </w:p>
    <w:bookmarkEnd w:id="247"/>
    <w:bookmarkStart w:name="z435" w:id="248"/>
    <w:p>
      <w:pPr>
        <w:spacing w:after="0"/>
        <w:ind w:left="0"/>
        <w:jc w:val="both"/>
      </w:pPr>
      <w:r>
        <w:rPr>
          <w:rFonts w:ascii="Times New Roman"/>
          <w:b w:val="false"/>
          <w:i w:val="false"/>
          <w:color w:val="000000"/>
          <w:sz w:val="28"/>
        </w:rPr>
        <w:t>
      Есепті кезеңі: 20___жылғы "__" ________ жағдай бойынша</w:t>
      </w:r>
    </w:p>
    <w:bookmarkEnd w:id="248"/>
    <w:bookmarkStart w:name="z436" w:id="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бюро</w:t>
      </w:r>
    </w:p>
    <w:bookmarkEnd w:id="249"/>
    <w:bookmarkStart w:name="z437" w:id="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15 (он бесінші) жұмыс күнінен кешіктірмей, тоқсан сайын</w:t>
      </w:r>
    </w:p>
    <w:bookmarkEnd w:id="250"/>
    <w:bookmarkStart w:name="z438" w:id="251"/>
    <w:p>
      <w:pPr>
        <w:spacing w:after="0"/>
        <w:ind w:left="0"/>
        <w:jc w:val="both"/>
      </w:pPr>
      <w:r>
        <w:rPr>
          <w:rFonts w:ascii="Times New Roman"/>
          <w:b w:val="false"/>
          <w:i w:val="false"/>
          <w:color w:val="000000"/>
          <w:sz w:val="28"/>
        </w:rPr>
        <w:t>
      БСН: _______________________</w:t>
      </w:r>
    </w:p>
    <w:bookmarkEnd w:id="251"/>
    <w:bookmarkStart w:name="z439" w:id="252"/>
    <w:p>
      <w:pPr>
        <w:spacing w:after="0"/>
        <w:ind w:left="0"/>
        <w:jc w:val="both"/>
      </w:pPr>
      <w:r>
        <w:rPr>
          <w:rFonts w:ascii="Times New Roman"/>
          <w:b w:val="false"/>
          <w:i w:val="false"/>
          <w:color w:val="000000"/>
          <w:sz w:val="28"/>
        </w:rPr>
        <w:t xml:space="preserve">
      Жинау әдісі: электрондық түрде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(заңды тұлға үшін), жеке сәйкестендіру нөмірі (жеке тұлға үшін, оның ішінде дара кәсіпкер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53"/>
    <w:p>
      <w:pPr>
        <w:spacing w:after="0"/>
        <w:ind w:left="0"/>
        <w:jc w:val="both"/>
      </w:pPr>
      <w:r>
        <w:rPr>
          <w:rFonts w:ascii="Times New Roman"/>
          <w:b w:val="false"/>
          <w:i w:val="false"/>
          <w:color w:val="000000"/>
          <w:sz w:val="28"/>
        </w:rPr>
        <w:t>
      Атауы _______________________________________________________</w:t>
      </w:r>
    </w:p>
    <w:bookmarkEnd w:id="253"/>
    <w:bookmarkStart w:name="z441" w:id="254"/>
    <w:p>
      <w:pPr>
        <w:spacing w:after="0"/>
        <w:ind w:left="0"/>
        <w:jc w:val="both"/>
      </w:pPr>
      <w:r>
        <w:rPr>
          <w:rFonts w:ascii="Times New Roman"/>
          <w:b w:val="false"/>
          <w:i w:val="false"/>
          <w:color w:val="000000"/>
          <w:sz w:val="28"/>
        </w:rPr>
        <w:t>
      Мекенжайы ___________________________________________________</w:t>
      </w:r>
    </w:p>
    <w:bookmarkEnd w:id="254"/>
    <w:bookmarkStart w:name="z442" w:id="255"/>
    <w:p>
      <w:pPr>
        <w:spacing w:after="0"/>
        <w:ind w:left="0"/>
        <w:jc w:val="both"/>
      </w:pPr>
      <w:r>
        <w:rPr>
          <w:rFonts w:ascii="Times New Roman"/>
          <w:b w:val="false"/>
          <w:i w:val="false"/>
          <w:color w:val="000000"/>
          <w:sz w:val="28"/>
        </w:rPr>
        <w:t>
      Телефоны ________________________________________</w:t>
      </w:r>
    </w:p>
    <w:bookmarkEnd w:id="255"/>
    <w:bookmarkStart w:name="z443" w:id="256"/>
    <w:p>
      <w:pPr>
        <w:spacing w:after="0"/>
        <w:ind w:left="0"/>
        <w:jc w:val="both"/>
      </w:pPr>
      <w:r>
        <w:rPr>
          <w:rFonts w:ascii="Times New Roman"/>
          <w:b w:val="false"/>
          <w:i w:val="false"/>
          <w:color w:val="000000"/>
          <w:sz w:val="28"/>
        </w:rPr>
        <w:t>
      Электрондық пошта мекенжайы _________________________</w:t>
      </w:r>
    </w:p>
    <w:bookmarkEnd w:id="256"/>
    <w:bookmarkStart w:name="z444" w:id="257"/>
    <w:p>
      <w:pPr>
        <w:spacing w:after="0"/>
        <w:ind w:left="0"/>
        <w:jc w:val="both"/>
      </w:pPr>
      <w:r>
        <w:rPr>
          <w:rFonts w:ascii="Times New Roman"/>
          <w:b w:val="false"/>
          <w:i w:val="false"/>
          <w:color w:val="000000"/>
          <w:sz w:val="28"/>
        </w:rPr>
        <w:t>
      Орындаушы ______________________________________ ___________</w:t>
      </w:r>
    </w:p>
    <w:bookmarkEnd w:id="257"/>
    <w:bookmarkStart w:name="z445" w:id="25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8"/>
    <w:bookmarkStart w:name="z446" w:id="25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9"/>
    <w:bookmarkStart w:name="z447" w:id="260"/>
    <w:p>
      <w:pPr>
        <w:spacing w:after="0"/>
        <w:ind w:left="0"/>
        <w:jc w:val="both"/>
      </w:pPr>
      <w:r>
        <w:rPr>
          <w:rFonts w:ascii="Times New Roman"/>
          <w:b w:val="false"/>
          <w:i w:val="false"/>
          <w:color w:val="000000"/>
          <w:sz w:val="28"/>
        </w:rPr>
        <w:t>
      ________________________________________________ _____________</w:t>
      </w:r>
    </w:p>
    <w:bookmarkEnd w:id="260"/>
    <w:bookmarkStart w:name="z448" w:id="261"/>
    <w:p>
      <w:pPr>
        <w:spacing w:after="0"/>
        <w:ind w:left="0"/>
        <w:jc w:val="both"/>
      </w:pPr>
      <w:r>
        <w:rPr>
          <w:rFonts w:ascii="Times New Roman"/>
          <w:b w:val="false"/>
          <w:i w:val="false"/>
          <w:color w:val="000000"/>
          <w:sz w:val="28"/>
        </w:rPr>
        <w:t>
      тегі, аты және әкесінің аты (ол болған жағдайда) қолы</w:t>
      </w:r>
    </w:p>
    <w:bookmarkEnd w:id="261"/>
    <w:bookmarkStart w:name="z449" w:id="262"/>
    <w:p>
      <w:pPr>
        <w:spacing w:after="0"/>
        <w:ind w:left="0"/>
        <w:jc w:val="both"/>
      </w:pPr>
      <w:r>
        <w:rPr>
          <w:rFonts w:ascii="Times New Roman"/>
          <w:b w:val="false"/>
          <w:i w:val="false"/>
          <w:color w:val="000000"/>
          <w:sz w:val="28"/>
        </w:rPr>
        <w:t>
      Күні 20__ жылғы "____" ______________</w:t>
      </w:r>
    </w:p>
    <w:bookmarkEnd w:id="262"/>
    <w:bookmarkStart w:name="z450" w:id="263"/>
    <w:p>
      <w:pPr>
        <w:spacing w:after="0"/>
        <w:ind w:left="0"/>
        <w:jc w:val="both"/>
      </w:pPr>
      <w:r>
        <w:rPr>
          <w:rFonts w:ascii="Times New Roman"/>
          <w:b w:val="false"/>
          <w:i w:val="false"/>
          <w:color w:val="000000"/>
          <w:sz w:val="28"/>
        </w:rPr>
        <w:t>
      Ескертпе: нысан "Есепті тоқсан ішінде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 қызметтің</w:t>
            </w:r>
            <w:r>
              <w:br/>
            </w:r>
            <w:r>
              <w:rPr>
                <w:rFonts w:ascii="Times New Roman"/>
                <w:b w:val="false"/>
                <w:i w:val="false"/>
                <w:color w:val="000000"/>
                <w:sz w:val="20"/>
              </w:rPr>
              <w:t>қосымша түрлерін жүзеге асыру</w:t>
            </w:r>
            <w:r>
              <w:br/>
            </w:r>
            <w:r>
              <w:rPr>
                <w:rFonts w:ascii="Times New Roman"/>
                <w:b w:val="false"/>
                <w:i w:val="false"/>
                <w:color w:val="000000"/>
                <w:sz w:val="20"/>
              </w:rPr>
              <w:t>нәтижелері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52" w:id="264"/>
    <w:p>
      <w:pPr>
        <w:spacing w:after="0"/>
        <w:ind w:left="0"/>
        <w:jc w:val="left"/>
      </w:pPr>
      <w:r>
        <w:rPr>
          <w:rFonts w:ascii="Times New Roman"/>
          <w:b/>
          <w:i w:val="false"/>
          <w:color w:val="000000"/>
        </w:rPr>
        <w:t xml:space="preserve"> "Есепті тоқсан ішінде қызметтің қосымша түрлерін жүзеге асыру нәтижелері туралы есеп" (индексі – Pril_3, кезеңділігі – тоқсан сайын)</w:t>
      </w:r>
    </w:p>
    <w:bookmarkEnd w:id="264"/>
    <w:bookmarkStart w:name="z453" w:id="26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5"/>
    <w:bookmarkStart w:name="z454" w:id="266"/>
    <w:p>
      <w:pPr>
        <w:spacing w:after="0"/>
        <w:ind w:left="0"/>
        <w:jc w:val="left"/>
      </w:pPr>
      <w:r>
        <w:rPr>
          <w:rFonts w:ascii="Times New Roman"/>
          <w:b/>
          <w:i w:val="false"/>
          <w:color w:val="000000"/>
        </w:rPr>
        <w:t xml:space="preserve"> 1-тарау. Жалпы ережелер</w:t>
      </w:r>
    </w:p>
    <w:bookmarkEnd w:id="266"/>
    <w:bookmarkStart w:name="z455" w:id="267"/>
    <w:p>
      <w:pPr>
        <w:spacing w:after="0"/>
        <w:ind w:left="0"/>
        <w:jc w:val="both"/>
      </w:pPr>
      <w:r>
        <w:rPr>
          <w:rFonts w:ascii="Times New Roman"/>
          <w:b w:val="false"/>
          <w:i w:val="false"/>
          <w:color w:val="000000"/>
          <w:sz w:val="28"/>
        </w:rPr>
        <w:t>
      1. Осы түсіндірмеде "Есепті тоқсан ішінде қызметтің қосымша түрлерін жүзеге асыру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7"/>
    <w:bookmarkStart w:name="z456" w:id="268"/>
    <w:p>
      <w:pPr>
        <w:spacing w:after="0"/>
        <w:ind w:left="0"/>
        <w:jc w:val="both"/>
      </w:pPr>
      <w:r>
        <w:rPr>
          <w:rFonts w:ascii="Times New Roman"/>
          <w:b w:val="false"/>
          <w:i w:val="false"/>
          <w:color w:val="000000"/>
          <w:sz w:val="28"/>
        </w:rPr>
        <w:t>
      2. Нысан тоқсан сайын жасалады және есепті кезеңнің соңындағы жағдай бойынша толтырылады.</w:t>
      </w:r>
    </w:p>
    <w:bookmarkEnd w:id="268"/>
    <w:bookmarkStart w:name="z457" w:id="269"/>
    <w:p>
      <w:pPr>
        <w:spacing w:after="0"/>
        <w:ind w:left="0"/>
        <w:jc w:val="both"/>
      </w:pPr>
      <w:r>
        <w:rPr>
          <w:rFonts w:ascii="Times New Roman"/>
          <w:b w:val="false"/>
          <w:i w:val="false"/>
          <w:color w:val="000000"/>
          <w:sz w:val="28"/>
        </w:rPr>
        <w:t>
      3. Нысанға орындаушы және басшы немесе есепке қол қою функциясы жүктелген адам қол қояды.</w:t>
      </w:r>
    </w:p>
    <w:bookmarkEnd w:id="269"/>
    <w:bookmarkStart w:name="z458" w:id="270"/>
    <w:p>
      <w:pPr>
        <w:spacing w:after="0"/>
        <w:ind w:left="0"/>
        <w:jc w:val="left"/>
      </w:pPr>
      <w:r>
        <w:rPr>
          <w:rFonts w:ascii="Times New Roman"/>
          <w:b/>
          <w:i w:val="false"/>
          <w:color w:val="000000"/>
        </w:rPr>
        <w:t xml:space="preserve"> 2-тарау. Нысанды толтыру бойынша түсіндірме</w:t>
      </w:r>
    </w:p>
    <w:bookmarkEnd w:id="270"/>
    <w:bookmarkStart w:name="z459" w:id="271"/>
    <w:p>
      <w:pPr>
        <w:spacing w:after="0"/>
        <w:ind w:left="0"/>
        <w:jc w:val="both"/>
      </w:pPr>
      <w:r>
        <w:rPr>
          <w:rFonts w:ascii="Times New Roman"/>
          <w:b w:val="false"/>
          <w:i w:val="false"/>
          <w:color w:val="000000"/>
          <w:sz w:val="28"/>
        </w:rPr>
        <w:t xml:space="preserve">
      4. 2-бағанның 1 және 2-жолдарында "Қазақстан Республикасындағы кредиттік бюролар және кредиттік тарихты қалыптастыру туралы" Қазақстан Республикасы Заңының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соның шеңберінде есепті тоқсан ішінде қызметтер көрсетілген кредиттік бюро қызметінің қосымша түрлерінің атаулары көрсетіледі.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61" w:id="2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2"/>
    <w:bookmarkStart w:name="z462" w:id="2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3"/>
    <w:bookmarkStart w:name="z463" w:id="274"/>
    <w:p>
      <w:pPr>
        <w:spacing w:after="0"/>
        <w:ind w:left="0"/>
        <w:jc w:val="both"/>
      </w:pPr>
      <w:r>
        <w:rPr>
          <w:rFonts w:ascii="Times New Roman"/>
          <w:b w:val="false"/>
          <w:i w:val="false"/>
          <w:color w:val="000000"/>
          <w:sz w:val="28"/>
        </w:rPr>
        <w:t xml:space="preserve">
      Әкімшілік нысанның атауы: Ақшалай қаражат және банктік салымдар туралы есеп </w:t>
      </w:r>
    </w:p>
    <w:bookmarkEnd w:id="274"/>
    <w:bookmarkStart w:name="z464" w:id="2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1-DSBV-SO</w:t>
      </w:r>
    </w:p>
    <w:bookmarkEnd w:id="275"/>
    <w:bookmarkStart w:name="z465" w:id="276"/>
    <w:p>
      <w:pPr>
        <w:spacing w:after="0"/>
        <w:ind w:left="0"/>
        <w:jc w:val="both"/>
      </w:pPr>
      <w:r>
        <w:rPr>
          <w:rFonts w:ascii="Times New Roman"/>
          <w:b w:val="false"/>
          <w:i w:val="false"/>
          <w:color w:val="000000"/>
          <w:sz w:val="28"/>
        </w:rPr>
        <w:t>
      Кезеңділігі: ай сайын</w:t>
      </w:r>
    </w:p>
    <w:bookmarkEnd w:id="276"/>
    <w:bookmarkStart w:name="z466" w:id="277"/>
    <w:p>
      <w:pPr>
        <w:spacing w:after="0"/>
        <w:ind w:left="0"/>
        <w:jc w:val="both"/>
      </w:pPr>
      <w:r>
        <w:rPr>
          <w:rFonts w:ascii="Times New Roman"/>
          <w:b w:val="false"/>
          <w:i w:val="false"/>
          <w:color w:val="000000"/>
          <w:sz w:val="28"/>
        </w:rPr>
        <w:t>
      Есепті кезеңі: 20___жылғы "__" ________ жағдай бойынша</w:t>
      </w:r>
    </w:p>
    <w:bookmarkEnd w:id="277"/>
    <w:bookmarkStart w:name="z467"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278"/>
    <w:bookmarkStart w:name="z468" w:id="2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6 (алтыншы) жұмыс күнінен кешіктірмей, ай сайын </w:t>
      </w:r>
    </w:p>
    <w:bookmarkEnd w:id="279"/>
    <w:bookmarkStart w:name="z469" w:id="280"/>
    <w:p>
      <w:pPr>
        <w:spacing w:after="0"/>
        <w:ind w:left="0"/>
        <w:jc w:val="both"/>
      </w:pPr>
      <w:r>
        <w:rPr>
          <w:rFonts w:ascii="Times New Roman"/>
          <w:b w:val="false"/>
          <w:i w:val="false"/>
          <w:color w:val="000000"/>
          <w:sz w:val="28"/>
        </w:rPr>
        <w:t>
      БСН: _______________________</w:t>
      </w:r>
    </w:p>
    <w:bookmarkEnd w:id="280"/>
    <w:bookmarkStart w:name="z470" w:id="281"/>
    <w:p>
      <w:pPr>
        <w:spacing w:after="0"/>
        <w:ind w:left="0"/>
        <w:jc w:val="both"/>
      </w:pPr>
      <w:r>
        <w:rPr>
          <w:rFonts w:ascii="Times New Roman"/>
          <w:b w:val="false"/>
          <w:i w:val="false"/>
          <w:color w:val="000000"/>
          <w:sz w:val="28"/>
        </w:rPr>
        <w:t xml:space="preserve">
      Жинау әдісі: электрондық түрде </w:t>
      </w:r>
    </w:p>
    <w:bookmarkEnd w:id="281"/>
    <w:bookmarkStart w:name="z471" w:id="282"/>
    <w:p>
      <w:pPr>
        <w:spacing w:after="0"/>
        <w:ind w:left="0"/>
        <w:jc w:val="both"/>
      </w:pPr>
      <w:r>
        <w:rPr>
          <w:rFonts w:ascii="Times New Roman"/>
          <w:b w:val="false"/>
          <w:i w:val="false"/>
          <w:color w:val="000000"/>
          <w:sz w:val="28"/>
        </w:rPr>
        <w:t>
      1-кесте. Ақшалай қаражат және банктік салымдар туралы есеп</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 елінің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дейiнгi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жасаған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284"/>
    <w:p>
      <w:pPr>
        <w:spacing w:after="0"/>
        <w:ind w:left="0"/>
        <w:jc w:val="both"/>
      </w:pPr>
      <w:r>
        <w:rPr>
          <w:rFonts w:ascii="Times New Roman"/>
          <w:b w:val="false"/>
          <w:i w:val="false"/>
          <w:color w:val="000000"/>
          <w:sz w:val="28"/>
        </w:rPr>
        <w:t>
      кестенің жалғасы: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285"/>
    <w:p>
      <w:pPr>
        <w:spacing w:after="0"/>
        <w:ind w:left="0"/>
        <w:jc w:val="both"/>
      </w:pPr>
      <w:r>
        <w:rPr>
          <w:rFonts w:ascii="Times New Roman"/>
          <w:b w:val="false"/>
          <w:i w:val="false"/>
          <w:color w:val="000000"/>
          <w:sz w:val="28"/>
        </w:rPr>
        <w:t>
      2-кесте. Исламдық сақтандыру қорының активтері есебінен орналастырылған ақшаның және салымдардың қалдығы туралы есеп</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 елінің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дейiнгi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286"/>
    <w:p>
      <w:pPr>
        <w:spacing w:after="0"/>
        <w:ind w:left="0"/>
        <w:jc w:val="both"/>
      </w:pPr>
      <w:r>
        <w:rPr>
          <w:rFonts w:ascii="Times New Roman"/>
          <w:b w:val="false"/>
          <w:i w:val="false"/>
          <w:color w:val="000000"/>
          <w:sz w:val="28"/>
        </w:rPr>
        <w:t>
      кестенің жалғасы: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жасаған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(жылдық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287"/>
    <w:p>
      <w:pPr>
        <w:spacing w:after="0"/>
        <w:ind w:left="0"/>
        <w:jc w:val="both"/>
      </w:pPr>
      <w:r>
        <w:rPr>
          <w:rFonts w:ascii="Times New Roman"/>
          <w:b w:val="false"/>
          <w:i w:val="false"/>
          <w:color w:val="000000"/>
          <w:sz w:val="28"/>
        </w:rPr>
        <w:t>
      кестенің жалғасы: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288"/>
    <w:p>
      <w:pPr>
        <w:spacing w:after="0"/>
        <w:ind w:left="0"/>
        <w:jc w:val="both"/>
      </w:pPr>
      <w:r>
        <w:rPr>
          <w:rFonts w:ascii="Times New Roman"/>
          <w:b w:val="false"/>
          <w:i w:val="false"/>
          <w:color w:val="000000"/>
          <w:sz w:val="28"/>
        </w:rPr>
        <w:t>
      Атауы ________________________________________________</w:t>
      </w:r>
    </w:p>
    <w:bookmarkEnd w:id="288"/>
    <w:bookmarkStart w:name="z478" w:id="289"/>
    <w:p>
      <w:pPr>
        <w:spacing w:after="0"/>
        <w:ind w:left="0"/>
        <w:jc w:val="both"/>
      </w:pPr>
      <w:r>
        <w:rPr>
          <w:rFonts w:ascii="Times New Roman"/>
          <w:b w:val="false"/>
          <w:i w:val="false"/>
          <w:color w:val="000000"/>
          <w:sz w:val="28"/>
        </w:rPr>
        <w:t>
      Мекенжайы _______________________________________________</w:t>
      </w:r>
    </w:p>
    <w:bookmarkEnd w:id="289"/>
    <w:bookmarkStart w:name="z479" w:id="290"/>
    <w:p>
      <w:pPr>
        <w:spacing w:after="0"/>
        <w:ind w:left="0"/>
        <w:jc w:val="both"/>
      </w:pPr>
      <w:r>
        <w:rPr>
          <w:rFonts w:ascii="Times New Roman"/>
          <w:b w:val="false"/>
          <w:i w:val="false"/>
          <w:color w:val="000000"/>
          <w:sz w:val="28"/>
        </w:rPr>
        <w:t>
      Телефоны ______________________________________________________</w:t>
      </w:r>
    </w:p>
    <w:bookmarkEnd w:id="290"/>
    <w:bookmarkStart w:name="z480" w:id="291"/>
    <w:p>
      <w:pPr>
        <w:spacing w:after="0"/>
        <w:ind w:left="0"/>
        <w:jc w:val="both"/>
      </w:pPr>
      <w:r>
        <w:rPr>
          <w:rFonts w:ascii="Times New Roman"/>
          <w:b w:val="false"/>
          <w:i w:val="false"/>
          <w:color w:val="000000"/>
          <w:sz w:val="28"/>
        </w:rPr>
        <w:t>
      Электрондық пошта мекенжайы ____________________________________</w:t>
      </w:r>
    </w:p>
    <w:bookmarkEnd w:id="291"/>
    <w:bookmarkStart w:name="z481" w:id="292"/>
    <w:p>
      <w:pPr>
        <w:spacing w:after="0"/>
        <w:ind w:left="0"/>
        <w:jc w:val="both"/>
      </w:pPr>
      <w:r>
        <w:rPr>
          <w:rFonts w:ascii="Times New Roman"/>
          <w:b w:val="false"/>
          <w:i w:val="false"/>
          <w:color w:val="000000"/>
          <w:sz w:val="28"/>
        </w:rPr>
        <w:t>
      Орындаушы ____________________________ ____________________</w:t>
      </w:r>
    </w:p>
    <w:bookmarkEnd w:id="292"/>
    <w:bookmarkStart w:name="z482" w:id="29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3"/>
    <w:bookmarkStart w:name="z483" w:id="29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4"/>
    <w:bookmarkStart w:name="z484" w:id="295"/>
    <w:p>
      <w:pPr>
        <w:spacing w:after="0"/>
        <w:ind w:left="0"/>
        <w:jc w:val="both"/>
      </w:pPr>
      <w:r>
        <w:rPr>
          <w:rFonts w:ascii="Times New Roman"/>
          <w:b w:val="false"/>
          <w:i w:val="false"/>
          <w:color w:val="000000"/>
          <w:sz w:val="28"/>
        </w:rPr>
        <w:t>
      _____________________________________ ____________________</w:t>
      </w:r>
    </w:p>
    <w:bookmarkEnd w:id="295"/>
    <w:bookmarkStart w:name="z485" w:id="296"/>
    <w:p>
      <w:pPr>
        <w:spacing w:after="0"/>
        <w:ind w:left="0"/>
        <w:jc w:val="both"/>
      </w:pPr>
      <w:r>
        <w:rPr>
          <w:rFonts w:ascii="Times New Roman"/>
          <w:b w:val="false"/>
          <w:i w:val="false"/>
          <w:color w:val="000000"/>
          <w:sz w:val="28"/>
        </w:rPr>
        <w:t>
      тегі, аты және әкесінің аты (ол болған жағдайда) қолы</w:t>
      </w:r>
    </w:p>
    <w:bookmarkEnd w:id="296"/>
    <w:bookmarkStart w:name="z486" w:id="297"/>
    <w:p>
      <w:pPr>
        <w:spacing w:after="0"/>
        <w:ind w:left="0"/>
        <w:jc w:val="both"/>
      </w:pPr>
      <w:r>
        <w:rPr>
          <w:rFonts w:ascii="Times New Roman"/>
          <w:b w:val="false"/>
          <w:i w:val="false"/>
          <w:color w:val="000000"/>
          <w:sz w:val="28"/>
        </w:rPr>
        <w:t xml:space="preserve">
      Күні 20__ жылғы "____" ______________ </w:t>
      </w:r>
    </w:p>
    <w:bookmarkEnd w:id="297"/>
    <w:bookmarkStart w:name="z487" w:id="298"/>
    <w:p>
      <w:pPr>
        <w:spacing w:after="0"/>
        <w:ind w:left="0"/>
        <w:jc w:val="both"/>
      </w:pPr>
      <w:r>
        <w:rPr>
          <w:rFonts w:ascii="Times New Roman"/>
          <w:b w:val="false"/>
          <w:i w:val="false"/>
          <w:color w:val="000000"/>
          <w:sz w:val="28"/>
        </w:rPr>
        <w:t>
      Ескертпе: нысан "Ақшалай қаражат және банктік салымдар туралы есеп" әкімшілік деректерді өтеусіз негізде жинауға арналған нысанын толтыру бойынша түсіндірмеге сәйкес толтырылады.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 және банктік</w:t>
            </w:r>
            <w:r>
              <w:br/>
            </w:r>
            <w:r>
              <w:rPr>
                <w:rFonts w:ascii="Times New Roman"/>
                <w:b w:val="false"/>
                <w:i w:val="false"/>
                <w:color w:val="000000"/>
                <w:sz w:val="20"/>
              </w:rPr>
              <w:t>салымдар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89" w:id="299"/>
    <w:p>
      <w:pPr>
        <w:spacing w:after="0"/>
        <w:ind w:left="0"/>
        <w:jc w:val="left"/>
      </w:pPr>
      <w:r>
        <w:rPr>
          <w:rFonts w:ascii="Times New Roman"/>
          <w:b/>
          <w:i w:val="false"/>
          <w:color w:val="000000"/>
        </w:rPr>
        <w:t xml:space="preserve"> "Ақшалай қаражат және банктік салымдар туралы есеп" (индексі – 1-DSBV-SO, кезеңділігі – ай сайын)</w:t>
      </w:r>
    </w:p>
    <w:bookmarkEnd w:id="299"/>
    <w:bookmarkStart w:name="z490" w:id="30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00"/>
    <w:bookmarkStart w:name="z491" w:id="301"/>
    <w:p>
      <w:pPr>
        <w:spacing w:after="0"/>
        <w:ind w:left="0"/>
        <w:jc w:val="left"/>
      </w:pPr>
      <w:r>
        <w:rPr>
          <w:rFonts w:ascii="Times New Roman"/>
          <w:b/>
          <w:i w:val="false"/>
          <w:color w:val="000000"/>
        </w:rPr>
        <w:t xml:space="preserve"> 1-тарау. Жалпы ережелер</w:t>
      </w:r>
    </w:p>
    <w:bookmarkEnd w:id="301"/>
    <w:bookmarkStart w:name="z492" w:id="302"/>
    <w:p>
      <w:pPr>
        <w:spacing w:after="0"/>
        <w:ind w:left="0"/>
        <w:jc w:val="both"/>
      </w:pPr>
      <w:r>
        <w:rPr>
          <w:rFonts w:ascii="Times New Roman"/>
          <w:b w:val="false"/>
          <w:i w:val="false"/>
          <w:color w:val="000000"/>
          <w:sz w:val="28"/>
        </w:rPr>
        <w:t>
      1. Осы түсіндірмеде "Ақшалай қаражат және банктік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2"/>
    <w:bookmarkStart w:name="z493" w:id="303"/>
    <w:p>
      <w:pPr>
        <w:spacing w:after="0"/>
        <w:ind w:left="0"/>
        <w:jc w:val="both"/>
      </w:pPr>
      <w:r>
        <w:rPr>
          <w:rFonts w:ascii="Times New Roman"/>
          <w:b w:val="false"/>
          <w:i w:val="false"/>
          <w:color w:val="000000"/>
          <w:sz w:val="28"/>
        </w:rPr>
        <w:t>
      2.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Нысанды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03"/>
    <w:bookmarkStart w:name="z494" w:id="30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4"/>
    <w:bookmarkStart w:name="z495" w:id="305"/>
    <w:p>
      <w:pPr>
        <w:spacing w:after="0"/>
        <w:ind w:left="0"/>
        <w:jc w:val="left"/>
      </w:pPr>
      <w:r>
        <w:rPr>
          <w:rFonts w:ascii="Times New Roman"/>
          <w:b/>
          <w:i w:val="false"/>
          <w:color w:val="000000"/>
        </w:rPr>
        <w:t xml:space="preserve"> 2-тарау. Нысанды толтыру бойынша түсіндірме</w:t>
      </w:r>
    </w:p>
    <w:bookmarkEnd w:id="305"/>
    <w:bookmarkStart w:name="z496" w:id="306"/>
    <w:p>
      <w:pPr>
        <w:spacing w:after="0"/>
        <w:ind w:left="0"/>
        <w:jc w:val="both"/>
      </w:pPr>
      <w:r>
        <w:rPr>
          <w:rFonts w:ascii="Times New Roman"/>
          <w:b w:val="false"/>
          <w:i w:val="false"/>
          <w:color w:val="000000"/>
          <w:sz w:val="28"/>
        </w:rPr>
        <w:t>
      4. 1-кесте бойынша:</w:t>
      </w:r>
    </w:p>
    <w:bookmarkEnd w:id="306"/>
    <w:bookmarkStart w:name="z497" w:id="307"/>
    <w:p>
      <w:pPr>
        <w:spacing w:after="0"/>
        <w:ind w:left="0"/>
        <w:jc w:val="both"/>
      </w:pPr>
      <w:r>
        <w:rPr>
          <w:rFonts w:ascii="Times New Roman"/>
          <w:b w:val="false"/>
          <w:i w:val="false"/>
          <w:color w:val="000000"/>
          <w:sz w:val="28"/>
        </w:rPr>
        <w:t>
      1)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307"/>
    <w:bookmarkStart w:name="z498" w:id="308"/>
    <w:p>
      <w:pPr>
        <w:spacing w:after="0"/>
        <w:ind w:left="0"/>
        <w:jc w:val="both"/>
      </w:pPr>
      <w:r>
        <w:rPr>
          <w:rFonts w:ascii="Times New Roman"/>
          <w:b w:val="false"/>
          <w:i w:val="false"/>
          <w:color w:val="000000"/>
          <w:sz w:val="28"/>
        </w:rPr>
        <w:t xml:space="preserve">
      2) 5 және 6-бағандарда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агенттіктің рейтингі мен атауы көрсетіледі. Рейтингтік агенттік болмаған кезде 5 және 6-бағандарда "рейтингі жоқ" деп көрсетіледі;</w:t>
      </w:r>
    </w:p>
    <w:bookmarkEnd w:id="308"/>
    <w:bookmarkStart w:name="z499" w:id="309"/>
    <w:p>
      <w:pPr>
        <w:spacing w:after="0"/>
        <w:ind w:left="0"/>
        <w:jc w:val="both"/>
      </w:pPr>
      <w:r>
        <w:rPr>
          <w:rFonts w:ascii="Times New Roman"/>
          <w:b w:val="false"/>
          <w:i w:val="false"/>
          <w:color w:val="000000"/>
          <w:sz w:val="28"/>
        </w:rPr>
        <w:t>
      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p>
    <w:bookmarkEnd w:id="309"/>
    <w:bookmarkStart w:name="z500" w:id="310"/>
    <w:p>
      <w:pPr>
        <w:spacing w:after="0"/>
        <w:ind w:left="0"/>
        <w:jc w:val="both"/>
      </w:pPr>
      <w:r>
        <w:rPr>
          <w:rFonts w:ascii="Times New Roman"/>
          <w:b w:val="false"/>
          <w:i w:val="false"/>
          <w:color w:val="000000"/>
          <w:sz w:val="28"/>
        </w:rPr>
        <w:t>
      4) "Басқа да ақшалай қаражат" деген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да ақша көрсетіледі;</w:t>
      </w:r>
    </w:p>
    <w:bookmarkEnd w:id="310"/>
    <w:bookmarkStart w:name="z501" w:id="311"/>
    <w:p>
      <w:pPr>
        <w:spacing w:after="0"/>
        <w:ind w:left="0"/>
        <w:jc w:val="both"/>
      </w:pPr>
      <w:r>
        <w:rPr>
          <w:rFonts w:ascii="Times New Roman"/>
          <w:b w:val="false"/>
          <w:i w:val="false"/>
          <w:color w:val="000000"/>
          <w:sz w:val="28"/>
        </w:rPr>
        <w:t xml:space="preserve">
      5. 2-кесте бойынша: </w:t>
      </w:r>
    </w:p>
    <w:bookmarkEnd w:id="311"/>
    <w:bookmarkStart w:name="z502" w:id="312"/>
    <w:p>
      <w:pPr>
        <w:spacing w:after="0"/>
        <w:ind w:left="0"/>
        <w:jc w:val="both"/>
      </w:pPr>
      <w:r>
        <w:rPr>
          <w:rFonts w:ascii="Times New Roman"/>
          <w:b w:val="false"/>
          <w:i w:val="false"/>
          <w:color w:val="000000"/>
          <w:sz w:val="28"/>
        </w:rPr>
        <w:t>
      1) 2-кесте бойынша нысанды тек исламдық сақтандыру (қайта сақтандыру) ұйымы және Қазақстан Республикасы бейрезидент-исламдық сақтандыру (қайта сақтандыру) ұйымдарының филиалдары ұсынады;</w:t>
      </w:r>
    </w:p>
    <w:bookmarkEnd w:id="312"/>
    <w:bookmarkStart w:name="z503" w:id="313"/>
    <w:p>
      <w:pPr>
        <w:spacing w:after="0"/>
        <w:ind w:left="0"/>
        <w:jc w:val="both"/>
      </w:pPr>
      <w:r>
        <w:rPr>
          <w:rFonts w:ascii="Times New Roman"/>
          <w:b w:val="false"/>
          <w:i w:val="false"/>
          <w:color w:val="000000"/>
          <w:sz w:val="28"/>
        </w:rPr>
        <w:t>
      2)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313"/>
    <w:bookmarkStart w:name="z504" w:id="314"/>
    <w:p>
      <w:pPr>
        <w:spacing w:after="0"/>
        <w:ind w:left="0"/>
        <w:jc w:val="both"/>
      </w:pPr>
      <w:r>
        <w:rPr>
          <w:rFonts w:ascii="Times New Roman"/>
          <w:b w:val="false"/>
          <w:i w:val="false"/>
          <w:color w:val="000000"/>
          <w:sz w:val="28"/>
        </w:rPr>
        <w:t>
      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06" w:id="3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5"/>
    <w:bookmarkStart w:name="z507" w:id="3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6"/>
    <w:bookmarkStart w:name="z508" w:id="317"/>
    <w:p>
      <w:pPr>
        <w:spacing w:after="0"/>
        <w:ind w:left="0"/>
        <w:jc w:val="both"/>
      </w:pPr>
      <w:r>
        <w:rPr>
          <w:rFonts w:ascii="Times New Roman"/>
          <w:b w:val="false"/>
          <w:i w:val="false"/>
          <w:color w:val="000000"/>
          <w:sz w:val="28"/>
        </w:rPr>
        <w:t>
      Әкімшілік нысанның атауы: Бағалы қағаздар туралы есеп</w:t>
      </w:r>
    </w:p>
    <w:bookmarkEnd w:id="317"/>
    <w:bookmarkStart w:name="z509" w:id="3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2-CB-SO</w:t>
      </w:r>
    </w:p>
    <w:bookmarkEnd w:id="318"/>
    <w:bookmarkStart w:name="z510" w:id="319"/>
    <w:p>
      <w:pPr>
        <w:spacing w:after="0"/>
        <w:ind w:left="0"/>
        <w:jc w:val="both"/>
      </w:pPr>
      <w:r>
        <w:rPr>
          <w:rFonts w:ascii="Times New Roman"/>
          <w:b w:val="false"/>
          <w:i w:val="false"/>
          <w:color w:val="000000"/>
          <w:sz w:val="28"/>
        </w:rPr>
        <w:t>
      Кезеңділігі: ай сайын</w:t>
      </w:r>
    </w:p>
    <w:bookmarkEnd w:id="319"/>
    <w:bookmarkStart w:name="z511" w:id="320"/>
    <w:p>
      <w:pPr>
        <w:spacing w:after="0"/>
        <w:ind w:left="0"/>
        <w:jc w:val="both"/>
      </w:pPr>
      <w:r>
        <w:rPr>
          <w:rFonts w:ascii="Times New Roman"/>
          <w:b w:val="false"/>
          <w:i w:val="false"/>
          <w:color w:val="000000"/>
          <w:sz w:val="28"/>
        </w:rPr>
        <w:t>
      Есепті кезеңі: 20___жылғы "__" ________ жағдай бойынша</w:t>
      </w:r>
    </w:p>
    <w:bookmarkEnd w:id="320"/>
    <w:bookmarkStart w:name="z512" w:id="3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321"/>
    <w:bookmarkStart w:name="z513" w:id="3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6 (алтыншы) жұмыс күнінен кешіктірмей, ай сайын </w:t>
      </w:r>
    </w:p>
    <w:bookmarkEnd w:id="322"/>
    <w:bookmarkStart w:name="z514" w:id="323"/>
    <w:p>
      <w:pPr>
        <w:spacing w:after="0"/>
        <w:ind w:left="0"/>
        <w:jc w:val="both"/>
      </w:pPr>
      <w:r>
        <w:rPr>
          <w:rFonts w:ascii="Times New Roman"/>
          <w:b w:val="false"/>
          <w:i w:val="false"/>
          <w:color w:val="000000"/>
          <w:sz w:val="28"/>
        </w:rPr>
        <w:t>
      БСН: _______________________</w:t>
      </w:r>
    </w:p>
    <w:bookmarkEnd w:id="323"/>
    <w:bookmarkStart w:name="z515" w:id="324"/>
    <w:p>
      <w:pPr>
        <w:spacing w:after="0"/>
        <w:ind w:left="0"/>
        <w:jc w:val="both"/>
      </w:pPr>
      <w:r>
        <w:rPr>
          <w:rFonts w:ascii="Times New Roman"/>
          <w:b w:val="false"/>
          <w:i w:val="false"/>
          <w:color w:val="000000"/>
          <w:sz w:val="28"/>
        </w:rPr>
        <w:t>
      Жинау әдісі: электрондық түрде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тіркеу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нөмірі (ISIN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операция жасасу белгісі (иә,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нысанасы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-эмитенттерінің мемлекеттік емес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325"/>
    <w:p>
      <w:pPr>
        <w:spacing w:after="0"/>
        <w:ind w:left="0"/>
        <w:jc w:val="both"/>
      </w:pPr>
      <w:r>
        <w:rPr>
          <w:rFonts w:ascii="Times New Roman"/>
          <w:b w:val="false"/>
          <w:i w:val="false"/>
          <w:color w:val="000000"/>
          <w:sz w:val="28"/>
        </w:rPr>
        <w:t>
      кестенің жалғасы: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құны, сатып алу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326"/>
    <w:p>
      <w:pPr>
        <w:spacing w:after="0"/>
        <w:ind w:left="0"/>
        <w:jc w:val="both"/>
      </w:pPr>
      <w:r>
        <w:rPr>
          <w:rFonts w:ascii="Times New Roman"/>
          <w:b w:val="false"/>
          <w:i w:val="false"/>
          <w:color w:val="000000"/>
          <w:sz w:val="28"/>
        </w:rPr>
        <w:t>
      кестенің жалғасы: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арқылы көрсетілетін, әділ құны бойынша бағаланатын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нысанасы болып табылатын бағалы қағаздар бойынша баланстық құны (нетто),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28"/>
    <w:p>
      <w:pPr>
        <w:spacing w:after="0"/>
        <w:ind w:left="0"/>
        <w:jc w:val="both"/>
      </w:pPr>
      <w:r>
        <w:rPr>
          <w:rFonts w:ascii="Times New Roman"/>
          <w:b w:val="false"/>
          <w:i w:val="false"/>
          <w:color w:val="000000"/>
          <w:sz w:val="28"/>
        </w:rPr>
        <w:t>
      кестенің жалғасы: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эмитенттің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29"/>
    <w:p>
      <w:pPr>
        <w:spacing w:after="0"/>
        <w:ind w:left="0"/>
        <w:jc w:val="both"/>
      </w:pPr>
      <w:r>
        <w:rPr>
          <w:rFonts w:ascii="Times New Roman"/>
          <w:b w:val="false"/>
          <w:i w:val="false"/>
          <w:color w:val="000000"/>
          <w:sz w:val="28"/>
        </w:rPr>
        <w:t>
      Атауы ________________________________________________</w:t>
      </w:r>
    </w:p>
    <w:bookmarkEnd w:id="329"/>
    <w:bookmarkStart w:name="z521" w:id="330"/>
    <w:p>
      <w:pPr>
        <w:spacing w:after="0"/>
        <w:ind w:left="0"/>
        <w:jc w:val="both"/>
      </w:pPr>
      <w:r>
        <w:rPr>
          <w:rFonts w:ascii="Times New Roman"/>
          <w:b w:val="false"/>
          <w:i w:val="false"/>
          <w:color w:val="000000"/>
          <w:sz w:val="28"/>
        </w:rPr>
        <w:t>
      Мекенжайы _______________________________________________</w:t>
      </w:r>
    </w:p>
    <w:bookmarkEnd w:id="330"/>
    <w:bookmarkStart w:name="z522" w:id="331"/>
    <w:p>
      <w:pPr>
        <w:spacing w:after="0"/>
        <w:ind w:left="0"/>
        <w:jc w:val="both"/>
      </w:pPr>
      <w:r>
        <w:rPr>
          <w:rFonts w:ascii="Times New Roman"/>
          <w:b w:val="false"/>
          <w:i w:val="false"/>
          <w:color w:val="000000"/>
          <w:sz w:val="28"/>
        </w:rPr>
        <w:t>
      Телефоны ______________________________________________________</w:t>
      </w:r>
    </w:p>
    <w:bookmarkEnd w:id="331"/>
    <w:bookmarkStart w:name="z523" w:id="332"/>
    <w:p>
      <w:pPr>
        <w:spacing w:after="0"/>
        <w:ind w:left="0"/>
        <w:jc w:val="both"/>
      </w:pPr>
      <w:r>
        <w:rPr>
          <w:rFonts w:ascii="Times New Roman"/>
          <w:b w:val="false"/>
          <w:i w:val="false"/>
          <w:color w:val="000000"/>
          <w:sz w:val="28"/>
        </w:rPr>
        <w:t>
      Электрондық пошта мекенжайы ____________________________________</w:t>
      </w:r>
    </w:p>
    <w:bookmarkEnd w:id="332"/>
    <w:bookmarkStart w:name="z524" w:id="333"/>
    <w:p>
      <w:pPr>
        <w:spacing w:after="0"/>
        <w:ind w:left="0"/>
        <w:jc w:val="both"/>
      </w:pPr>
      <w:r>
        <w:rPr>
          <w:rFonts w:ascii="Times New Roman"/>
          <w:b w:val="false"/>
          <w:i w:val="false"/>
          <w:color w:val="000000"/>
          <w:sz w:val="28"/>
        </w:rPr>
        <w:t>
      Орындаушы ____________________________ ____________________</w:t>
      </w:r>
    </w:p>
    <w:bookmarkEnd w:id="333"/>
    <w:bookmarkStart w:name="z525" w:id="3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4"/>
    <w:bookmarkStart w:name="z526" w:id="3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5"/>
    <w:bookmarkStart w:name="z527" w:id="336"/>
    <w:p>
      <w:pPr>
        <w:spacing w:after="0"/>
        <w:ind w:left="0"/>
        <w:jc w:val="both"/>
      </w:pPr>
      <w:r>
        <w:rPr>
          <w:rFonts w:ascii="Times New Roman"/>
          <w:b w:val="false"/>
          <w:i w:val="false"/>
          <w:color w:val="000000"/>
          <w:sz w:val="28"/>
        </w:rPr>
        <w:t>
      _____________________________________ ____________________</w:t>
      </w:r>
    </w:p>
    <w:bookmarkEnd w:id="336"/>
    <w:bookmarkStart w:name="z528" w:id="337"/>
    <w:p>
      <w:pPr>
        <w:spacing w:after="0"/>
        <w:ind w:left="0"/>
        <w:jc w:val="both"/>
      </w:pPr>
      <w:r>
        <w:rPr>
          <w:rFonts w:ascii="Times New Roman"/>
          <w:b w:val="false"/>
          <w:i w:val="false"/>
          <w:color w:val="000000"/>
          <w:sz w:val="28"/>
        </w:rPr>
        <w:t>
      тегі, аты және әкесінің аты (ол болған жағдайда) қолы</w:t>
      </w:r>
    </w:p>
    <w:bookmarkEnd w:id="337"/>
    <w:bookmarkStart w:name="z529" w:id="338"/>
    <w:p>
      <w:pPr>
        <w:spacing w:after="0"/>
        <w:ind w:left="0"/>
        <w:jc w:val="both"/>
      </w:pPr>
      <w:r>
        <w:rPr>
          <w:rFonts w:ascii="Times New Roman"/>
          <w:b w:val="false"/>
          <w:i w:val="false"/>
          <w:color w:val="000000"/>
          <w:sz w:val="28"/>
        </w:rPr>
        <w:t>
      Күні 20__ жылғы "____" ______________</w:t>
      </w:r>
    </w:p>
    <w:bookmarkEnd w:id="338"/>
    <w:bookmarkStart w:name="z530" w:id="339"/>
    <w:p>
      <w:pPr>
        <w:spacing w:after="0"/>
        <w:ind w:left="0"/>
        <w:jc w:val="both"/>
      </w:pPr>
      <w:r>
        <w:rPr>
          <w:rFonts w:ascii="Times New Roman"/>
          <w:b w:val="false"/>
          <w:i w:val="false"/>
          <w:color w:val="000000"/>
          <w:sz w:val="28"/>
        </w:rPr>
        <w:t>
      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32" w:id="340"/>
    <w:p>
      <w:pPr>
        <w:spacing w:after="0"/>
        <w:ind w:left="0"/>
        <w:jc w:val="left"/>
      </w:pPr>
      <w:r>
        <w:rPr>
          <w:rFonts w:ascii="Times New Roman"/>
          <w:b/>
          <w:i w:val="false"/>
          <w:color w:val="000000"/>
        </w:rPr>
        <w:t xml:space="preserve"> "Бағалы қағаздар туралы есеп" (индексі – 2-CB-SO, кезеңділігі – ай сайын)</w:t>
      </w:r>
    </w:p>
    <w:bookmarkEnd w:id="340"/>
    <w:bookmarkStart w:name="z533" w:id="3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1"/>
    <w:bookmarkStart w:name="z534" w:id="342"/>
    <w:p>
      <w:pPr>
        <w:spacing w:after="0"/>
        <w:ind w:left="0"/>
        <w:jc w:val="left"/>
      </w:pPr>
      <w:r>
        <w:rPr>
          <w:rFonts w:ascii="Times New Roman"/>
          <w:b/>
          <w:i w:val="false"/>
          <w:color w:val="000000"/>
        </w:rPr>
        <w:t xml:space="preserve"> 1-тарау. Жалпы ережелер</w:t>
      </w:r>
    </w:p>
    <w:bookmarkEnd w:id="342"/>
    <w:bookmarkStart w:name="z535" w:id="343"/>
    <w:p>
      <w:pPr>
        <w:spacing w:after="0"/>
        <w:ind w:left="0"/>
        <w:jc w:val="both"/>
      </w:pPr>
      <w:r>
        <w:rPr>
          <w:rFonts w:ascii="Times New Roman"/>
          <w:b w:val="false"/>
          <w:i w:val="false"/>
          <w:color w:val="000000"/>
          <w:sz w:val="28"/>
        </w:rPr>
        <w:t>
      1. Осы түсіндірмеде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3"/>
    <w:bookmarkStart w:name="z536" w:id="344"/>
    <w:p>
      <w:pPr>
        <w:spacing w:after="0"/>
        <w:ind w:left="0"/>
        <w:jc w:val="both"/>
      </w:pPr>
      <w:r>
        <w:rPr>
          <w:rFonts w:ascii="Times New Roman"/>
          <w:b w:val="false"/>
          <w:i w:val="false"/>
          <w:color w:val="000000"/>
          <w:sz w:val="28"/>
        </w:rPr>
        <w:t>
      2.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Нысанды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44"/>
    <w:bookmarkStart w:name="z537" w:id="3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45"/>
    <w:bookmarkStart w:name="z538" w:id="346"/>
    <w:p>
      <w:pPr>
        <w:spacing w:after="0"/>
        <w:ind w:left="0"/>
        <w:jc w:val="left"/>
      </w:pPr>
      <w:r>
        <w:rPr>
          <w:rFonts w:ascii="Times New Roman"/>
          <w:b/>
          <w:i w:val="false"/>
          <w:color w:val="000000"/>
        </w:rPr>
        <w:t xml:space="preserve"> 2-тарау. Нысанды толтыру бойынша түсіндірме</w:t>
      </w:r>
    </w:p>
    <w:bookmarkEnd w:id="346"/>
    <w:bookmarkStart w:name="z539" w:id="347"/>
    <w:p>
      <w:pPr>
        <w:spacing w:after="0"/>
        <w:ind w:left="0"/>
        <w:jc w:val="both"/>
      </w:pPr>
      <w:r>
        <w:rPr>
          <w:rFonts w:ascii="Times New Roman"/>
          <w:b w:val="false"/>
          <w:i w:val="false"/>
          <w:color w:val="000000"/>
          <w:sz w:val="28"/>
        </w:rPr>
        <w:t>
      4. 4-бағанда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347"/>
    <w:bookmarkStart w:name="z540" w:id="348"/>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көрсетіледі.</w:t>
      </w:r>
    </w:p>
    <w:bookmarkEnd w:id="348"/>
    <w:bookmarkStart w:name="z541" w:id="349"/>
    <w:p>
      <w:pPr>
        <w:spacing w:after="0"/>
        <w:ind w:left="0"/>
        <w:jc w:val="both"/>
      </w:pPr>
      <w:r>
        <w:rPr>
          <w:rFonts w:ascii="Times New Roman"/>
          <w:b w:val="false"/>
          <w:i w:val="false"/>
          <w:color w:val="000000"/>
          <w:sz w:val="28"/>
        </w:rPr>
        <w:t>
      6. 7-бағанда орталық контрагенттің қатысуымен операция жасасу белгісі көрсетіледі.</w:t>
      </w:r>
    </w:p>
    <w:bookmarkEnd w:id="349"/>
    <w:bookmarkStart w:name="z542" w:id="350"/>
    <w:p>
      <w:pPr>
        <w:spacing w:after="0"/>
        <w:ind w:left="0"/>
        <w:jc w:val="both"/>
      </w:pPr>
      <w:r>
        <w:rPr>
          <w:rFonts w:ascii="Times New Roman"/>
          <w:b w:val="false"/>
          <w:i w:val="false"/>
          <w:color w:val="000000"/>
          <w:sz w:val="28"/>
        </w:rPr>
        <w:t>
      7. 11-бағанда облигациялар бойынша купондық облигация бойынша пайызбен көрсетілетін сыйақы есептелетін облигацияның номиналдық немесе сатып алу құнының оны шығару кезінде айқындалған ақшалай көрінісі, сондай-ақ оны өтеу кезінде облигация ұстаушыға төленуге тиіс сома көрсетіледі. Сомасы шығару валютасымен көрсетіледі. Акциялар бойынша акцияны сатып алу валютасымен сатып алу құны көрсетіледі.</w:t>
      </w:r>
    </w:p>
    <w:bookmarkEnd w:id="350"/>
    <w:bookmarkStart w:name="z543" w:id="351"/>
    <w:p>
      <w:pPr>
        <w:spacing w:after="0"/>
        <w:ind w:left="0"/>
        <w:jc w:val="both"/>
      </w:pPr>
      <w:r>
        <w:rPr>
          <w:rFonts w:ascii="Times New Roman"/>
          <w:b w:val="false"/>
          <w:i w:val="false"/>
          <w:color w:val="000000"/>
          <w:sz w:val="28"/>
        </w:rPr>
        <w:t>
      8. 12-бағанда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 шығарылым валютасы, акциялар бойынша сатып алу валютасы көрсетіледі.</w:t>
      </w:r>
    </w:p>
    <w:bookmarkEnd w:id="351"/>
    <w:bookmarkStart w:name="z544" w:id="352"/>
    <w:p>
      <w:pPr>
        <w:spacing w:after="0"/>
        <w:ind w:left="0"/>
        <w:jc w:val="both"/>
      </w:pPr>
      <w:r>
        <w:rPr>
          <w:rFonts w:ascii="Times New Roman"/>
          <w:b w:val="false"/>
          <w:i w:val="false"/>
          <w:color w:val="000000"/>
          <w:sz w:val="28"/>
        </w:rPr>
        <w:t>
      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bookmarkEnd w:id="352"/>
    <w:bookmarkStart w:name="z545" w:id="353"/>
    <w:p>
      <w:pPr>
        <w:spacing w:after="0"/>
        <w:ind w:left="0"/>
        <w:jc w:val="both"/>
      </w:pPr>
      <w:r>
        <w:rPr>
          <w:rFonts w:ascii="Times New Roman"/>
          <w:b w:val="false"/>
          <w:i w:val="false"/>
          <w:color w:val="000000"/>
          <w:sz w:val="28"/>
        </w:rPr>
        <w:t>
      10. 17-бағанда басқа да жиынтық кіріс арқылы әділ құны бойынша бағаланатын бағалы қағаздардың құнсыздануына арналған резерв көрсетіледі.</w:t>
      </w:r>
    </w:p>
    <w:bookmarkEnd w:id="353"/>
    <w:bookmarkStart w:name="z546" w:id="354"/>
    <w:p>
      <w:pPr>
        <w:spacing w:after="0"/>
        <w:ind w:left="0"/>
        <w:jc w:val="both"/>
      </w:pPr>
      <w:r>
        <w:rPr>
          <w:rFonts w:ascii="Times New Roman"/>
          <w:b w:val="false"/>
          <w:i w:val="false"/>
          <w:color w:val="000000"/>
          <w:sz w:val="28"/>
        </w:rPr>
        <w:t>
      11. 18-бағанда пайда немесе шығын арқылы әділ құны бойынша есепке алынатын үлестік бағалы қағаздардың есепті күнге сатып алу құны, борыштық бағалы қағаздардың номиналдық құны көрсетіледі.</w:t>
      </w:r>
    </w:p>
    <w:bookmarkEnd w:id="354"/>
    <w:bookmarkStart w:name="z547" w:id="355"/>
    <w:p>
      <w:pPr>
        <w:spacing w:after="0"/>
        <w:ind w:left="0"/>
        <w:jc w:val="both"/>
      </w:pPr>
      <w:r>
        <w:rPr>
          <w:rFonts w:ascii="Times New Roman"/>
          <w:b w:val="false"/>
          <w:i w:val="false"/>
          <w:color w:val="000000"/>
          <w:sz w:val="28"/>
        </w:rPr>
        <w:t>
      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bookmarkEnd w:id="355"/>
    <w:bookmarkStart w:name="z548" w:id="356"/>
    <w:p>
      <w:pPr>
        <w:spacing w:after="0"/>
        <w:ind w:left="0"/>
        <w:jc w:val="both"/>
      </w:pPr>
      <w:r>
        <w:rPr>
          <w:rFonts w:ascii="Times New Roman"/>
          <w:b w:val="false"/>
          <w:i w:val="false"/>
          <w:color w:val="000000"/>
          <w:sz w:val="28"/>
        </w:rPr>
        <w:t>
      13. 30-бағанда Қазақстан Республикасының бейрезиденттері - заңды тұлғалардың акциялары бойынша халықаралық қор биржасының атауы көрсетіледі.</w:t>
      </w:r>
    </w:p>
    <w:bookmarkEnd w:id="356"/>
    <w:bookmarkStart w:name="z549" w:id="357"/>
    <w:p>
      <w:pPr>
        <w:spacing w:after="0"/>
        <w:ind w:left="0"/>
        <w:jc w:val="both"/>
      </w:pPr>
      <w:r>
        <w:rPr>
          <w:rFonts w:ascii="Times New Roman"/>
          <w:b w:val="false"/>
          <w:i w:val="false"/>
          <w:color w:val="000000"/>
          <w:sz w:val="28"/>
        </w:rPr>
        <w:t xml:space="preserve">
      14. 31 және 32-бағандарда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357"/>
    <w:bookmarkStart w:name="z550" w:id="358"/>
    <w:p>
      <w:pPr>
        <w:spacing w:after="0"/>
        <w:ind w:left="0"/>
        <w:jc w:val="both"/>
      </w:pPr>
      <w:r>
        <w:rPr>
          <w:rFonts w:ascii="Times New Roman"/>
          <w:b w:val="false"/>
          <w:i w:val="false"/>
          <w:color w:val="000000"/>
          <w:sz w:val="28"/>
        </w:rPr>
        <w:t xml:space="preserve">
      15. 33, 34, 35 және 36-бағандарды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52" w:id="359"/>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59"/>
    <w:bookmarkStart w:name="z553" w:id="3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60"/>
    <w:bookmarkStart w:name="z554" w:id="361"/>
    <w:p>
      <w:pPr>
        <w:spacing w:after="0"/>
        <w:ind w:left="0"/>
        <w:jc w:val="both"/>
      </w:pPr>
      <w:r>
        <w:rPr>
          <w:rFonts w:ascii="Times New Roman"/>
          <w:b w:val="false"/>
          <w:i w:val="false"/>
          <w:color w:val="000000"/>
          <w:sz w:val="28"/>
        </w:rPr>
        <w:t xml:space="preserve">
      Әкімшілік нысанның атауы: қайта сақтандыру қызметі туралы есеп </w:t>
      </w:r>
    </w:p>
    <w:bookmarkEnd w:id="361"/>
    <w:bookmarkStart w:name="z555" w:id="3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12-PD-SO</w:t>
      </w:r>
    </w:p>
    <w:bookmarkEnd w:id="362"/>
    <w:bookmarkStart w:name="z556" w:id="363"/>
    <w:p>
      <w:pPr>
        <w:spacing w:after="0"/>
        <w:ind w:left="0"/>
        <w:jc w:val="both"/>
      </w:pPr>
      <w:r>
        <w:rPr>
          <w:rFonts w:ascii="Times New Roman"/>
          <w:b w:val="false"/>
          <w:i w:val="false"/>
          <w:color w:val="000000"/>
          <w:sz w:val="28"/>
        </w:rPr>
        <w:t>
      Кезеңділігі: ай сайын</w:t>
      </w:r>
    </w:p>
    <w:bookmarkEnd w:id="363"/>
    <w:bookmarkStart w:name="z557" w:id="364"/>
    <w:p>
      <w:pPr>
        <w:spacing w:after="0"/>
        <w:ind w:left="0"/>
        <w:jc w:val="both"/>
      </w:pPr>
      <w:r>
        <w:rPr>
          <w:rFonts w:ascii="Times New Roman"/>
          <w:b w:val="false"/>
          <w:i w:val="false"/>
          <w:color w:val="000000"/>
          <w:sz w:val="28"/>
        </w:rPr>
        <w:t>
      Есепті кезеңі: 20__ жылғы "___"________ жағдай бойынша</w:t>
      </w:r>
    </w:p>
    <w:bookmarkEnd w:id="364"/>
    <w:bookmarkStart w:name="z558" w:id="3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365"/>
    <w:bookmarkStart w:name="z559" w:id="3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366"/>
    <w:bookmarkStart w:name="z560" w:id="367"/>
    <w:p>
      <w:pPr>
        <w:spacing w:after="0"/>
        <w:ind w:left="0"/>
        <w:jc w:val="both"/>
      </w:pPr>
      <w:r>
        <w:rPr>
          <w:rFonts w:ascii="Times New Roman"/>
          <w:b w:val="false"/>
          <w:i w:val="false"/>
          <w:color w:val="000000"/>
          <w:sz w:val="28"/>
        </w:rPr>
        <w:t>
      БСН: _______________________</w:t>
      </w:r>
    </w:p>
    <w:bookmarkEnd w:id="367"/>
    <w:bookmarkStart w:name="z561" w:id="368"/>
    <w:p>
      <w:pPr>
        <w:spacing w:after="0"/>
        <w:ind w:left="0"/>
        <w:jc w:val="both"/>
      </w:pPr>
      <w:r>
        <w:rPr>
          <w:rFonts w:ascii="Times New Roman"/>
          <w:b w:val="false"/>
          <w:i w:val="false"/>
          <w:color w:val="000000"/>
          <w:sz w:val="28"/>
        </w:rPr>
        <w:t>
      Жинау әдісі: электрондық түрде</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 АХҚО қатысушы сақтандыру (қайта сақтандыру) ұйымдары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369"/>
    <w:p>
      <w:pPr>
        <w:spacing w:after="0"/>
        <w:ind w:left="0"/>
        <w:jc w:val="both"/>
      </w:pPr>
      <w:r>
        <w:rPr>
          <w:rFonts w:ascii="Times New Roman"/>
          <w:b w:val="false"/>
          <w:i w:val="false"/>
          <w:color w:val="000000"/>
          <w:sz w:val="28"/>
        </w:rPr>
        <w:t>
      кестенің жалғасы: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 сақтандыру брокерінің орналасқан жері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 (валютаның мың бірлігімен)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үшін),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0"/>
          <w:p>
            <w:pPr>
              <w:spacing w:after="20"/>
              <w:ind w:left="20"/>
              <w:jc w:val="both"/>
            </w:pPr>
            <w:r>
              <w:rPr>
                <w:rFonts w:ascii="Times New Roman"/>
                <w:b w:val="false"/>
                <w:i w:val="false"/>
                <w:color w:val="000000"/>
                <w:sz w:val="20"/>
              </w:rPr>
              <w:t>
Қайта сақтандыру ұйымдарына берілген сақтандыру сыйлықақылары,</w:t>
            </w:r>
          </w:p>
          <w:bookmarkEnd w:id="370"/>
          <w:p>
            <w:pPr>
              <w:spacing w:after="20"/>
              <w:ind w:left="20"/>
              <w:jc w:val="both"/>
            </w:pPr>
            <w:r>
              <w:rPr>
                <w:rFonts w:ascii="Times New Roman"/>
                <w:b w:val="false"/>
                <w:i w:val="false"/>
                <w:color w:val="000000"/>
                <w:sz w:val="20"/>
              </w:rPr>
              <w:t>
(ағымдағы жылдың басынан басталған кезең үшін),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371"/>
    <w:p>
      <w:pPr>
        <w:spacing w:after="0"/>
        <w:ind w:left="0"/>
        <w:jc w:val="both"/>
      </w:pPr>
      <w:r>
        <w:rPr>
          <w:rFonts w:ascii="Times New Roman"/>
          <w:b w:val="false"/>
          <w:i w:val="false"/>
          <w:color w:val="000000"/>
          <w:sz w:val="28"/>
        </w:rPr>
        <w:t>
      кестенің жалғасы: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үшін), мың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 бойынша өтемақы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 (ағымдағы жылдың басынан басталған кезең үшін),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372"/>
    <w:p>
      <w:pPr>
        <w:spacing w:after="0"/>
        <w:ind w:left="0"/>
        <w:jc w:val="both"/>
      </w:pPr>
      <w:r>
        <w:rPr>
          <w:rFonts w:ascii="Times New Roman"/>
          <w:b w:val="false"/>
          <w:i w:val="false"/>
          <w:color w:val="000000"/>
          <w:sz w:val="28"/>
        </w:rPr>
        <w:t>
      кестенің жалғасы: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облигаторлық)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3"/>
          <w:p>
            <w:pPr>
              <w:spacing w:after="20"/>
              <w:ind w:left="20"/>
              <w:jc w:val="both"/>
            </w:pPr>
            <w:r>
              <w:rPr>
                <w:rFonts w:ascii="Times New Roman"/>
                <w:b w:val="false"/>
                <w:i w:val="false"/>
                <w:color w:val="000000"/>
                <w:sz w:val="20"/>
              </w:rPr>
              <w:t>
Қайта сақтандыру нысаны</w:t>
            </w:r>
          </w:p>
          <w:bookmarkEnd w:id="373"/>
          <w:p>
            <w:pPr>
              <w:spacing w:after="20"/>
              <w:ind w:left="20"/>
              <w:jc w:val="both"/>
            </w:pPr>
            <w:r>
              <w:rPr>
                <w:rFonts w:ascii="Times New Roman"/>
                <w:b w:val="false"/>
                <w:i w:val="false"/>
                <w:color w:val="000000"/>
                <w:sz w:val="20"/>
              </w:rPr>
              <w:t>
(тепе-тең/ тепе-тең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374"/>
    <w:p>
      <w:pPr>
        <w:spacing w:after="0"/>
        <w:ind w:left="0"/>
        <w:jc w:val="both"/>
      </w:pPr>
      <w:r>
        <w:rPr>
          <w:rFonts w:ascii="Times New Roman"/>
          <w:b w:val="false"/>
          <w:i w:val="false"/>
          <w:color w:val="000000"/>
          <w:sz w:val="28"/>
        </w:rPr>
        <w:t>
      Атауы ________________________________________________</w:t>
      </w:r>
    </w:p>
    <w:bookmarkEnd w:id="374"/>
    <w:bookmarkStart w:name="z568" w:id="375"/>
    <w:p>
      <w:pPr>
        <w:spacing w:after="0"/>
        <w:ind w:left="0"/>
        <w:jc w:val="both"/>
      </w:pPr>
      <w:r>
        <w:rPr>
          <w:rFonts w:ascii="Times New Roman"/>
          <w:b w:val="false"/>
          <w:i w:val="false"/>
          <w:color w:val="000000"/>
          <w:sz w:val="28"/>
        </w:rPr>
        <w:t>
      Мекенжайы _______________________________________________</w:t>
      </w:r>
    </w:p>
    <w:bookmarkEnd w:id="375"/>
    <w:bookmarkStart w:name="z569" w:id="376"/>
    <w:p>
      <w:pPr>
        <w:spacing w:after="0"/>
        <w:ind w:left="0"/>
        <w:jc w:val="both"/>
      </w:pPr>
      <w:r>
        <w:rPr>
          <w:rFonts w:ascii="Times New Roman"/>
          <w:b w:val="false"/>
          <w:i w:val="false"/>
          <w:color w:val="000000"/>
          <w:sz w:val="28"/>
        </w:rPr>
        <w:t>
      Телефоны ______________________________________________________</w:t>
      </w:r>
    </w:p>
    <w:bookmarkEnd w:id="376"/>
    <w:bookmarkStart w:name="z570" w:id="377"/>
    <w:p>
      <w:pPr>
        <w:spacing w:after="0"/>
        <w:ind w:left="0"/>
        <w:jc w:val="both"/>
      </w:pPr>
      <w:r>
        <w:rPr>
          <w:rFonts w:ascii="Times New Roman"/>
          <w:b w:val="false"/>
          <w:i w:val="false"/>
          <w:color w:val="000000"/>
          <w:sz w:val="28"/>
        </w:rPr>
        <w:t>
      Электрондық пошта мекенжайы ____________________________________</w:t>
      </w:r>
    </w:p>
    <w:bookmarkEnd w:id="377"/>
    <w:bookmarkStart w:name="z571" w:id="378"/>
    <w:p>
      <w:pPr>
        <w:spacing w:after="0"/>
        <w:ind w:left="0"/>
        <w:jc w:val="both"/>
      </w:pPr>
      <w:r>
        <w:rPr>
          <w:rFonts w:ascii="Times New Roman"/>
          <w:b w:val="false"/>
          <w:i w:val="false"/>
          <w:color w:val="000000"/>
          <w:sz w:val="28"/>
        </w:rPr>
        <w:t>
      Орындаушы _________________________________ ________________</w:t>
      </w:r>
    </w:p>
    <w:bookmarkEnd w:id="378"/>
    <w:bookmarkStart w:name="z572" w:id="3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79"/>
    <w:bookmarkStart w:name="z573" w:id="38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80"/>
    <w:bookmarkStart w:name="z574" w:id="381"/>
    <w:p>
      <w:pPr>
        <w:spacing w:after="0"/>
        <w:ind w:left="0"/>
        <w:jc w:val="both"/>
      </w:pPr>
      <w:r>
        <w:rPr>
          <w:rFonts w:ascii="Times New Roman"/>
          <w:b w:val="false"/>
          <w:i w:val="false"/>
          <w:color w:val="000000"/>
          <w:sz w:val="28"/>
        </w:rPr>
        <w:t>
      _____________________________________ ____________________</w:t>
      </w:r>
    </w:p>
    <w:bookmarkEnd w:id="381"/>
    <w:bookmarkStart w:name="z575" w:id="382"/>
    <w:p>
      <w:pPr>
        <w:spacing w:after="0"/>
        <w:ind w:left="0"/>
        <w:jc w:val="both"/>
      </w:pPr>
      <w:r>
        <w:rPr>
          <w:rFonts w:ascii="Times New Roman"/>
          <w:b w:val="false"/>
          <w:i w:val="false"/>
          <w:color w:val="000000"/>
          <w:sz w:val="28"/>
        </w:rPr>
        <w:t>
      тегі, аты және әкесінің аты (ол болған жағдайда) қолы</w:t>
      </w:r>
    </w:p>
    <w:bookmarkEnd w:id="382"/>
    <w:bookmarkStart w:name="z576" w:id="383"/>
    <w:p>
      <w:pPr>
        <w:spacing w:after="0"/>
        <w:ind w:left="0"/>
        <w:jc w:val="both"/>
      </w:pPr>
      <w:r>
        <w:rPr>
          <w:rFonts w:ascii="Times New Roman"/>
          <w:b w:val="false"/>
          <w:i w:val="false"/>
          <w:color w:val="000000"/>
          <w:sz w:val="28"/>
        </w:rPr>
        <w:t xml:space="preserve">
      Күні 20__ жылғы "____" ______________ </w:t>
      </w:r>
    </w:p>
    <w:bookmarkEnd w:id="383"/>
    <w:bookmarkStart w:name="z577" w:id="384"/>
    <w:p>
      <w:pPr>
        <w:spacing w:after="0"/>
        <w:ind w:left="0"/>
        <w:jc w:val="both"/>
      </w:pPr>
      <w:r>
        <w:rPr>
          <w:rFonts w:ascii="Times New Roman"/>
          <w:b w:val="false"/>
          <w:i w:val="false"/>
          <w:color w:val="000000"/>
          <w:sz w:val="28"/>
        </w:rPr>
        <w:t>
      Ескертпе: нысан "Қайта сақтандыру қызметі туралы есеп" әкімшілік деректерді өтеусіз негізде жинауға арналған нысанын толтыру бойынша түсіндірмеге сәйкес толтырылады.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79" w:id="385"/>
    <w:p>
      <w:pPr>
        <w:spacing w:after="0"/>
        <w:ind w:left="0"/>
        <w:jc w:val="left"/>
      </w:pPr>
      <w:r>
        <w:rPr>
          <w:rFonts w:ascii="Times New Roman"/>
          <w:b/>
          <w:i w:val="false"/>
          <w:color w:val="000000"/>
        </w:rPr>
        <w:t xml:space="preserve"> "Қайта сақтандыру қызметі туралы есеп" (индексі – 12-PD-SO, кезеңділігі – ай сайын)</w:t>
      </w:r>
    </w:p>
    <w:bookmarkEnd w:id="385"/>
    <w:bookmarkStart w:name="z580" w:id="38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86"/>
    <w:bookmarkStart w:name="z581" w:id="387"/>
    <w:p>
      <w:pPr>
        <w:spacing w:after="0"/>
        <w:ind w:left="0"/>
        <w:jc w:val="left"/>
      </w:pPr>
      <w:r>
        <w:rPr>
          <w:rFonts w:ascii="Times New Roman"/>
          <w:b/>
          <w:i w:val="false"/>
          <w:color w:val="000000"/>
        </w:rPr>
        <w:t xml:space="preserve"> 1-тарау. Жалпы ережелер</w:t>
      </w:r>
    </w:p>
    <w:bookmarkEnd w:id="387"/>
    <w:bookmarkStart w:name="z582" w:id="388"/>
    <w:p>
      <w:pPr>
        <w:spacing w:after="0"/>
        <w:ind w:left="0"/>
        <w:jc w:val="both"/>
      </w:pPr>
      <w:r>
        <w:rPr>
          <w:rFonts w:ascii="Times New Roman"/>
          <w:b w:val="false"/>
          <w:i w:val="false"/>
          <w:color w:val="000000"/>
          <w:sz w:val="28"/>
        </w:rPr>
        <w:t>
      1. Осы түсіндірмеде "Қайта сақтандыру қызметі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88"/>
    <w:bookmarkStart w:name="z583" w:id="389"/>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389"/>
    <w:bookmarkStart w:name="z584" w:id="3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90"/>
    <w:bookmarkStart w:name="z585" w:id="391"/>
    <w:p>
      <w:pPr>
        <w:spacing w:after="0"/>
        <w:ind w:left="0"/>
        <w:jc w:val="left"/>
      </w:pPr>
      <w:r>
        <w:rPr>
          <w:rFonts w:ascii="Times New Roman"/>
          <w:b/>
          <w:i w:val="false"/>
          <w:color w:val="000000"/>
        </w:rPr>
        <w:t xml:space="preserve"> 2-тарау. Нысанды толтыру бойынша түсіндірме</w:t>
      </w:r>
    </w:p>
    <w:bookmarkEnd w:id="391"/>
    <w:bookmarkStart w:name="z586" w:id="392"/>
    <w:p>
      <w:pPr>
        <w:spacing w:after="0"/>
        <w:ind w:left="0"/>
        <w:jc w:val="both"/>
      </w:pPr>
      <w:r>
        <w:rPr>
          <w:rFonts w:ascii="Times New Roman"/>
          <w:b w:val="false"/>
          <w:i w:val="false"/>
          <w:color w:val="000000"/>
          <w:sz w:val="28"/>
        </w:rPr>
        <w:t>
      4. 2-бағанда сақтандыру (қайта сақтандыру) ұйымының толық атауы (аббревиатураларды және қысқартуларды қолданусыз) көрсетіледі.</w:t>
      </w:r>
    </w:p>
    <w:bookmarkEnd w:id="392"/>
    <w:bookmarkStart w:name="z587" w:id="393"/>
    <w:p>
      <w:pPr>
        <w:spacing w:after="0"/>
        <w:ind w:left="0"/>
        <w:jc w:val="both"/>
      </w:pPr>
      <w:r>
        <w:rPr>
          <w:rFonts w:ascii="Times New Roman"/>
          <w:b w:val="false"/>
          <w:i w:val="false"/>
          <w:color w:val="000000"/>
          <w:sz w:val="28"/>
        </w:rPr>
        <w:t>
      5. 3 және 8-бағандарда толық атауы (аббревиатураларды және қысқартуларды қолданусыз) көрсетіледі.</w:t>
      </w:r>
    </w:p>
    <w:bookmarkEnd w:id="393"/>
    <w:bookmarkStart w:name="z588" w:id="394"/>
    <w:p>
      <w:pPr>
        <w:spacing w:after="0"/>
        <w:ind w:left="0"/>
        <w:jc w:val="both"/>
      </w:pPr>
      <w:r>
        <w:rPr>
          <w:rFonts w:ascii="Times New Roman"/>
          <w:b w:val="false"/>
          <w:i w:val="false"/>
          <w:color w:val="000000"/>
          <w:sz w:val="28"/>
        </w:rPr>
        <w:t xml:space="preserve">
      6. 4-бағанда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рейтингі көрсетіледі. Рейтингі болмаған кезде 4-бағанда "рейтингі жоқ" деп көрсетіледі.</w:t>
      </w:r>
    </w:p>
    <w:bookmarkEnd w:id="394"/>
    <w:bookmarkStart w:name="z589" w:id="395"/>
    <w:p>
      <w:pPr>
        <w:spacing w:after="0"/>
        <w:ind w:left="0"/>
        <w:jc w:val="both"/>
      </w:pPr>
      <w:r>
        <w:rPr>
          <w:rFonts w:ascii="Times New Roman"/>
          <w:b w:val="false"/>
          <w:i w:val="false"/>
          <w:color w:val="000000"/>
          <w:sz w:val="28"/>
        </w:rPr>
        <w:t>
      7. 7 және 10-бағандарда елдің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395"/>
    <w:bookmarkStart w:name="z590" w:id="396"/>
    <w:p>
      <w:pPr>
        <w:spacing w:after="0"/>
        <w:ind w:left="0"/>
        <w:jc w:val="both"/>
      </w:pPr>
      <w:r>
        <w:rPr>
          <w:rFonts w:ascii="Times New Roman"/>
          <w:b w:val="false"/>
          <w:i w:val="false"/>
          <w:color w:val="000000"/>
          <w:sz w:val="28"/>
        </w:rPr>
        <w:t>
      8. 11-бағанда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396"/>
    <w:bookmarkStart w:name="z591" w:id="397"/>
    <w:p>
      <w:pPr>
        <w:spacing w:after="0"/>
        <w:ind w:left="0"/>
        <w:jc w:val="both"/>
      </w:pPr>
      <w:r>
        <w:rPr>
          <w:rFonts w:ascii="Times New Roman"/>
          <w:b w:val="false"/>
          <w:i w:val="false"/>
          <w:color w:val="000000"/>
          <w:sz w:val="28"/>
        </w:rPr>
        <w:t>
      9. 12-бағанда міндеттемелер көлемі есептік кезеңнің басынан басталған кезеңде жасалған қайта сақтандыру шарттары бойынша көрсетіледі.</w:t>
      </w:r>
    </w:p>
    <w:bookmarkEnd w:id="397"/>
    <w:bookmarkStart w:name="z592" w:id="398"/>
    <w:p>
      <w:pPr>
        <w:spacing w:after="0"/>
        <w:ind w:left="0"/>
        <w:jc w:val="both"/>
      </w:pPr>
      <w:r>
        <w:rPr>
          <w:rFonts w:ascii="Times New Roman"/>
          <w:b w:val="false"/>
          <w:i w:val="false"/>
          <w:color w:val="000000"/>
          <w:sz w:val="28"/>
        </w:rPr>
        <w:t>
      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9-бағанының жиынтық сомасына сәйкес келеді.</w:t>
      </w:r>
    </w:p>
    <w:bookmarkEnd w:id="398"/>
    <w:bookmarkStart w:name="z593" w:id="399"/>
    <w:p>
      <w:pPr>
        <w:spacing w:after="0"/>
        <w:ind w:left="0"/>
        <w:jc w:val="both"/>
      </w:pPr>
      <w:r>
        <w:rPr>
          <w:rFonts w:ascii="Times New Roman"/>
          <w:b w:val="false"/>
          <w:i w:val="false"/>
          <w:color w:val="000000"/>
          <w:sz w:val="28"/>
        </w:rPr>
        <w:t>
      11.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p>
    <w:bookmarkEnd w:id="399"/>
    <w:bookmarkStart w:name="z594" w:id="400"/>
    <w:p>
      <w:pPr>
        <w:spacing w:after="0"/>
        <w:ind w:left="0"/>
        <w:jc w:val="both"/>
      </w:pPr>
      <w:r>
        <w:rPr>
          <w:rFonts w:ascii="Times New Roman"/>
          <w:b w:val="false"/>
          <w:i w:val="false"/>
          <w:color w:val="000000"/>
          <w:sz w:val="28"/>
        </w:rPr>
        <w:t>
      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bookmarkEnd w:id="400"/>
    <w:bookmarkStart w:name="z595" w:id="401"/>
    <w:p>
      <w:pPr>
        <w:spacing w:after="0"/>
        <w:ind w:left="0"/>
        <w:jc w:val="both"/>
      </w:pPr>
      <w:r>
        <w:rPr>
          <w:rFonts w:ascii="Times New Roman"/>
          <w:b w:val="false"/>
          <w:i w:val="false"/>
          <w:color w:val="000000"/>
          <w:sz w:val="28"/>
        </w:rPr>
        <w:t>
      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7-қосымшасындағы Сақтандыру сыйлықақылары және мемлекеттің сыйлықақысы кестесінің 15-бағанындағы жиынтық сомаға сәйкес келеді.</w:t>
      </w:r>
    </w:p>
    <w:bookmarkEnd w:id="401"/>
    <w:bookmarkStart w:name="z596" w:id="402"/>
    <w:p>
      <w:pPr>
        <w:spacing w:after="0"/>
        <w:ind w:left="0"/>
        <w:jc w:val="both"/>
      </w:pPr>
      <w:r>
        <w:rPr>
          <w:rFonts w:ascii="Times New Roman"/>
          <w:b w:val="false"/>
          <w:i w:val="false"/>
          <w:color w:val="000000"/>
          <w:sz w:val="28"/>
        </w:rPr>
        <w:t>
      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7-қосымшасындағы Сақтандыру сыйлықақылары және мемлекеттің сыйлықақысы кестесінің 16-бағанындағы жиынтық сомаға сәйкес келеді.</w:t>
      </w:r>
    </w:p>
    <w:bookmarkEnd w:id="402"/>
    <w:bookmarkStart w:name="z597" w:id="403"/>
    <w:p>
      <w:pPr>
        <w:spacing w:after="0"/>
        <w:ind w:left="0"/>
        <w:jc w:val="both"/>
      </w:pPr>
      <w:r>
        <w:rPr>
          <w:rFonts w:ascii="Times New Roman"/>
          <w:b w:val="false"/>
          <w:i w:val="false"/>
          <w:color w:val="000000"/>
          <w:sz w:val="28"/>
        </w:rPr>
        <w:t>
      15. 14-бағандағы қайта сақтандыру ұйымына берілген сақтандыру сыйлықақыларының жиынтық сомасы осы қаулының 7-қосымшасындағы Сақтандыру сыйлықақылары және мемлекеттің сыйлықақысы кестесінің 14-бағанындағы жиынтық сомаға сәйкес келеді.</w:t>
      </w:r>
    </w:p>
    <w:bookmarkEnd w:id="403"/>
    <w:bookmarkStart w:name="z598" w:id="404"/>
    <w:p>
      <w:pPr>
        <w:spacing w:after="0"/>
        <w:ind w:left="0"/>
        <w:jc w:val="both"/>
      </w:pPr>
      <w:r>
        <w:rPr>
          <w:rFonts w:ascii="Times New Roman"/>
          <w:b w:val="false"/>
          <w:i w:val="false"/>
          <w:color w:val="000000"/>
          <w:sz w:val="28"/>
        </w:rPr>
        <w:t>
      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bookmarkEnd w:id="404"/>
    <w:bookmarkStart w:name="z599" w:id="405"/>
    <w:p>
      <w:pPr>
        <w:spacing w:after="0"/>
        <w:ind w:left="0"/>
        <w:jc w:val="both"/>
      </w:pPr>
      <w:r>
        <w:rPr>
          <w:rFonts w:ascii="Times New Roman"/>
          <w:b w:val="false"/>
          <w:i w:val="false"/>
          <w:color w:val="000000"/>
          <w:sz w:val="28"/>
        </w:rPr>
        <w:t>
      17. 17-бағанда қайта сақтандыру шарттары бойынша алынған тәуекелдер бойынша өтемақы туралы деректер көрсетіледі.</w:t>
      </w:r>
    </w:p>
    <w:bookmarkEnd w:id="405"/>
    <w:bookmarkStart w:name="z600" w:id="406"/>
    <w:p>
      <w:pPr>
        <w:spacing w:after="0"/>
        <w:ind w:left="0"/>
        <w:jc w:val="both"/>
      </w:pPr>
      <w:r>
        <w:rPr>
          <w:rFonts w:ascii="Times New Roman"/>
          <w:b w:val="false"/>
          <w:i w:val="false"/>
          <w:color w:val="000000"/>
          <w:sz w:val="28"/>
        </w:rPr>
        <w:t>
      18. 19-бағанда қайта сақтандыруға қабылданған шарттар бойынша сақтандыру төлемдерінің сомасы көрсетіледі.</w:t>
      </w:r>
    </w:p>
    <w:bookmarkEnd w:id="406"/>
    <w:bookmarkStart w:name="z601" w:id="407"/>
    <w:p>
      <w:pPr>
        <w:spacing w:after="0"/>
        <w:ind w:left="0"/>
        <w:jc w:val="both"/>
      </w:pPr>
      <w:r>
        <w:rPr>
          <w:rFonts w:ascii="Times New Roman"/>
          <w:b w:val="false"/>
          <w:i w:val="false"/>
          <w:color w:val="000000"/>
          <w:sz w:val="28"/>
        </w:rPr>
        <w:t>
      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9-қосымша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03" w:id="40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408"/>
    <w:bookmarkStart w:name="z604" w:id="40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09"/>
    <w:bookmarkStart w:name="z605" w:id="410"/>
    <w:p>
      <w:pPr>
        <w:spacing w:after="0"/>
        <w:ind w:left="0"/>
        <w:jc w:val="both"/>
      </w:pPr>
      <w:r>
        <w:rPr>
          <w:rFonts w:ascii="Times New Roman"/>
          <w:b w:val="false"/>
          <w:i w:val="false"/>
          <w:color w:val="000000"/>
          <w:sz w:val="28"/>
        </w:rPr>
        <w:t>
      Әкімшілік нысанның атауы: исламдық сақтандыру қоры есебінен сатып алынған бағалы қағаздар туралы есеп</w:t>
      </w:r>
    </w:p>
    <w:bookmarkEnd w:id="410"/>
    <w:bookmarkStart w:name="z606" w:id="4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14-ISF-ISO</w:t>
      </w:r>
    </w:p>
    <w:bookmarkEnd w:id="411"/>
    <w:bookmarkStart w:name="z607" w:id="412"/>
    <w:p>
      <w:pPr>
        <w:spacing w:after="0"/>
        <w:ind w:left="0"/>
        <w:jc w:val="both"/>
      </w:pPr>
      <w:r>
        <w:rPr>
          <w:rFonts w:ascii="Times New Roman"/>
          <w:b w:val="false"/>
          <w:i w:val="false"/>
          <w:color w:val="000000"/>
          <w:sz w:val="28"/>
        </w:rPr>
        <w:t>
      Кезеңділігі: ай сайын</w:t>
      </w:r>
    </w:p>
    <w:bookmarkEnd w:id="412"/>
    <w:bookmarkStart w:name="z608" w:id="413"/>
    <w:p>
      <w:pPr>
        <w:spacing w:after="0"/>
        <w:ind w:left="0"/>
        <w:jc w:val="both"/>
      </w:pPr>
      <w:r>
        <w:rPr>
          <w:rFonts w:ascii="Times New Roman"/>
          <w:b w:val="false"/>
          <w:i w:val="false"/>
          <w:color w:val="000000"/>
          <w:sz w:val="28"/>
        </w:rPr>
        <w:t>
      Есепті кезеңі: 20__ жылғы "___"________ жағдай бойынша</w:t>
      </w:r>
    </w:p>
    <w:bookmarkEnd w:id="413"/>
    <w:bookmarkStart w:name="z609" w:id="4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исламдық сақтандыру (қайта сақтандыру) ұйымы, Қазақстан Республикасының бейрезидент-исламдық сақтандыру (қайта сақтандыру) ұйымдарының филиалдары</w:t>
      </w:r>
    </w:p>
    <w:bookmarkEnd w:id="414"/>
    <w:bookmarkStart w:name="z610" w:id="4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415"/>
    <w:bookmarkStart w:name="z611" w:id="416"/>
    <w:p>
      <w:pPr>
        <w:spacing w:after="0"/>
        <w:ind w:left="0"/>
        <w:jc w:val="both"/>
      </w:pPr>
      <w:r>
        <w:rPr>
          <w:rFonts w:ascii="Times New Roman"/>
          <w:b w:val="false"/>
          <w:i w:val="false"/>
          <w:color w:val="000000"/>
          <w:sz w:val="28"/>
        </w:rPr>
        <w:t>
      БСН: _______________________</w:t>
      </w:r>
    </w:p>
    <w:bookmarkEnd w:id="416"/>
    <w:bookmarkStart w:name="z612" w:id="417"/>
    <w:p>
      <w:pPr>
        <w:spacing w:after="0"/>
        <w:ind w:left="0"/>
        <w:jc w:val="both"/>
      </w:pPr>
      <w:r>
        <w:rPr>
          <w:rFonts w:ascii="Times New Roman"/>
          <w:b w:val="false"/>
          <w:i w:val="false"/>
          <w:color w:val="000000"/>
          <w:sz w:val="28"/>
        </w:rPr>
        <w:t>
      Жинау әдісі: электрондық түрде</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тіркелген елінің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 сатып алу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418"/>
    <w:p>
      <w:pPr>
        <w:spacing w:after="0"/>
        <w:ind w:left="0"/>
        <w:jc w:val="both"/>
      </w:pPr>
      <w:r>
        <w:rPr>
          <w:rFonts w:ascii="Times New Roman"/>
          <w:b w:val="false"/>
          <w:i w:val="false"/>
          <w:color w:val="000000"/>
          <w:sz w:val="28"/>
        </w:rPr>
        <w:t>
      кестенің жалғасы: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419"/>
    <w:p>
      <w:pPr>
        <w:spacing w:after="0"/>
        <w:ind w:left="0"/>
        <w:jc w:val="both"/>
      </w:pPr>
      <w:r>
        <w:rPr>
          <w:rFonts w:ascii="Times New Roman"/>
          <w:b w:val="false"/>
          <w:i w:val="false"/>
          <w:color w:val="000000"/>
          <w:sz w:val="28"/>
        </w:rPr>
        <w:t>
      кестенің жалғасы: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420"/>
    <w:p>
      <w:pPr>
        <w:spacing w:after="0"/>
        <w:ind w:left="0"/>
        <w:jc w:val="both"/>
      </w:pPr>
      <w:r>
        <w:rPr>
          <w:rFonts w:ascii="Times New Roman"/>
          <w:b w:val="false"/>
          <w:i w:val="false"/>
          <w:color w:val="000000"/>
          <w:sz w:val="28"/>
        </w:rPr>
        <w:t>
      кестенің жалғасы: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эмитенттің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бағалы қағаздың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421"/>
    <w:p>
      <w:pPr>
        <w:spacing w:after="0"/>
        <w:ind w:left="0"/>
        <w:jc w:val="both"/>
      </w:pPr>
      <w:r>
        <w:rPr>
          <w:rFonts w:ascii="Times New Roman"/>
          <w:b w:val="false"/>
          <w:i w:val="false"/>
          <w:color w:val="000000"/>
          <w:sz w:val="28"/>
        </w:rPr>
        <w:t>
      Атауы ________________________________________________</w:t>
      </w:r>
    </w:p>
    <w:bookmarkEnd w:id="421"/>
    <w:bookmarkStart w:name="z617" w:id="422"/>
    <w:p>
      <w:pPr>
        <w:spacing w:after="0"/>
        <w:ind w:left="0"/>
        <w:jc w:val="both"/>
      </w:pPr>
      <w:r>
        <w:rPr>
          <w:rFonts w:ascii="Times New Roman"/>
          <w:b w:val="false"/>
          <w:i w:val="false"/>
          <w:color w:val="000000"/>
          <w:sz w:val="28"/>
        </w:rPr>
        <w:t>
      Мекенжайы _______________________________________________</w:t>
      </w:r>
    </w:p>
    <w:bookmarkEnd w:id="422"/>
    <w:bookmarkStart w:name="z618" w:id="423"/>
    <w:p>
      <w:pPr>
        <w:spacing w:after="0"/>
        <w:ind w:left="0"/>
        <w:jc w:val="both"/>
      </w:pPr>
      <w:r>
        <w:rPr>
          <w:rFonts w:ascii="Times New Roman"/>
          <w:b w:val="false"/>
          <w:i w:val="false"/>
          <w:color w:val="000000"/>
          <w:sz w:val="28"/>
        </w:rPr>
        <w:t>
      Телефоны ______________________________________________________</w:t>
      </w:r>
    </w:p>
    <w:bookmarkEnd w:id="423"/>
    <w:bookmarkStart w:name="z619" w:id="424"/>
    <w:p>
      <w:pPr>
        <w:spacing w:after="0"/>
        <w:ind w:left="0"/>
        <w:jc w:val="both"/>
      </w:pPr>
      <w:r>
        <w:rPr>
          <w:rFonts w:ascii="Times New Roman"/>
          <w:b w:val="false"/>
          <w:i w:val="false"/>
          <w:color w:val="000000"/>
          <w:sz w:val="28"/>
        </w:rPr>
        <w:t>
      Электрондық пошта мекенжайы ____________________________________</w:t>
      </w:r>
    </w:p>
    <w:bookmarkEnd w:id="424"/>
    <w:bookmarkStart w:name="z620" w:id="425"/>
    <w:p>
      <w:pPr>
        <w:spacing w:after="0"/>
        <w:ind w:left="0"/>
        <w:jc w:val="both"/>
      </w:pPr>
      <w:r>
        <w:rPr>
          <w:rFonts w:ascii="Times New Roman"/>
          <w:b w:val="false"/>
          <w:i w:val="false"/>
          <w:color w:val="000000"/>
          <w:sz w:val="28"/>
        </w:rPr>
        <w:t>
      Орындаушы _________________________________ ________________</w:t>
      </w:r>
    </w:p>
    <w:bookmarkEnd w:id="425"/>
    <w:bookmarkStart w:name="z621" w:id="4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26"/>
    <w:bookmarkStart w:name="z622" w:id="42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27"/>
    <w:bookmarkStart w:name="z623" w:id="428"/>
    <w:p>
      <w:pPr>
        <w:spacing w:after="0"/>
        <w:ind w:left="0"/>
        <w:jc w:val="both"/>
      </w:pPr>
      <w:r>
        <w:rPr>
          <w:rFonts w:ascii="Times New Roman"/>
          <w:b w:val="false"/>
          <w:i w:val="false"/>
          <w:color w:val="000000"/>
          <w:sz w:val="28"/>
        </w:rPr>
        <w:t>
      _____________________________________ ____________________</w:t>
      </w:r>
    </w:p>
    <w:bookmarkEnd w:id="428"/>
    <w:bookmarkStart w:name="z624" w:id="429"/>
    <w:p>
      <w:pPr>
        <w:spacing w:after="0"/>
        <w:ind w:left="0"/>
        <w:jc w:val="both"/>
      </w:pPr>
      <w:r>
        <w:rPr>
          <w:rFonts w:ascii="Times New Roman"/>
          <w:b w:val="false"/>
          <w:i w:val="false"/>
          <w:color w:val="000000"/>
          <w:sz w:val="28"/>
        </w:rPr>
        <w:t>
      тегі, аты және әкесінің аты (ол болған жағдайда) қолы</w:t>
      </w:r>
    </w:p>
    <w:bookmarkEnd w:id="429"/>
    <w:bookmarkStart w:name="z625" w:id="430"/>
    <w:p>
      <w:pPr>
        <w:spacing w:after="0"/>
        <w:ind w:left="0"/>
        <w:jc w:val="both"/>
      </w:pPr>
      <w:r>
        <w:rPr>
          <w:rFonts w:ascii="Times New Roman"/>
          <w:b w:val="false"/>
          <w:i w:val="false"/>
          <w:color w:val="000000"/>
          <w:sz w:val="28"/>
        </w:rPr>
        <w:t xml:space="preserve">
      Күні 20__ жылғы "____" ______________ </w:t>
      </w:r>
    </w:p>
    <w:bookmarkEnd w:id="430"/>
    <w:bookmarkStart w:name="z626" w:id="431"/>
    <w:p>
      <w:pPr>
        <w:spacing w:after="0"/>
        <w:ind w:left="0"/>
        <w:jc w:val="both"/>
      </w:pPr>
      <w:r>
        <w:rPr>
          <w:rFonts w:ascii="Times New Roman"/>
          <w:b w:val="false"/>
          <w:i w:val="false"/>
          <w:color w:val="000000"/>
          <w:sz w:val="28"/>
        </w:rPr>
        <w:t>
      Ескертпе: нысан "Исламдық сақтандыру қоры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 бағалы</w:t>
            </w:r>
            <w:r>
              <w:br/>
            </w:r>
            <w:r>
              <w:rPr>
                <w:rFonts w:ascii="Times New Roman"/>
                <w:b w:val="false"/>
                <w:i w:val="false"/>
                <w:color w:val="000000"/>
                <w:sz w:val="20"/>
              </w:rPr>
              <w:t>қағаздар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28" w:id="432"/>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 (индексі – 14-ISF-ISO, кезеңділігі – ай сайын)</w:t>
      </w:r>
    </w:p>
    <w:bookmarkEnd w:id="432"/>
    <w:bookmarkStart w:name="z629" w:id="4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33"/>
    <w:bookmarkStart w:name="z630" w:id="434"/>
    <w:p>
      <w:pPr>
        <w:spacing w:after="0"/>
        <w:ind w:left="0"/>
        <w:jc w:val="left"/>
      </w:pPr>
      <w:r>
        <w:rPr>
          <w:rFonts w:ascii="Times New Roman"/>
          <w:b/>
          <w:i w:val="false"/>
          <w:color w:val="000000"/>
        </w:rPr>
        <w:t xml:space="preserve"> 1-тарау. Жалпы ережелер</w:t>
      </w:r>
    </w:p>
    <w:bookmarkEnd w:id="434"/>
    <w:bookmarkStart w:name="z631" w:id="435"/>
    <w:p>
      <w:pPr>
        <w:spacing w:after="0"/>
        <w:ind w:left="0"/>
        <w:jc w:val="both"/>
      </w:pPr>
      <w:r>
        <w:rPr>
          <w:rFonts w:ascii="Times New Roman"/>
          <w:b w:val="false"/>
          <w:i w:val="false"/>
          <w:color w:val="000000"/>
          <w:sz w:val="28"/>
        </w:rPr>
        <w:t>
      1. Осы түсіндірмеде "Исламдық сақтандыру қоры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35"/>
    <w:bookmarkStart w:name="z632" w:id="436"/>
    <w:p>
      <w:pPr>
        <w:spacing w:after="0"/>
        <w:ind w:left="0"/>
        <w:jc w:val="both"/>
      </w:pPr>
      <w:r>
        <w:rPr>
          <w:rFonts w:ascii="Times New Roman"/>
          <w:b w:val="false"/>
          <w:i w:val="false"/>
          <w:color w:val="000000"/>
          <w:sz w:val="28"/>
        </w:rPr>
        <w:t>
      2. Нысанды исламдық сақтандыру (қайта сақтандыру) ұйымы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436"/>
    <w:bookmarkStart w:name="z633" w:id="4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37"/>
    <w:bookmarkStart w:name="z634" w:id="438"/>
    <w:p>
      <w:pPr>
        <w:spacing w:after="0"/>
        <w:ind w:left="0"/>
        <w:jc w:val="left"/>
      </w:pPr>
      <w:r>
        <w:rPr>
          <w:rFonts w:ascii="Times New Roman"/>
          <w:b/>
          <w:i w:val="false"/>
          <w:color w:val="000000"/>
        </w:rPr>
        <w:t xml:space="preserve"> 2-тарау. Нысанды толтыру бойынша түсіндірме</w:t>
      </w:r>
    </w:p>
    <w:bookmarkEnd w:id="438"/>
    <w:bookmarkStart w:name="z635" w:id="439"/>
    <w:p>
      <w:pPr>
        <w:spacing w:after="0"/>
        <w:ind w:left="0"/>
        <w:jc w:val="both"/>
      </w:pPr>
      <w:r>
        <w:rPr>
          <w:rFonts w:ascii="Times New Roman"/>
          <w:b w:val="false"/>
          <w:i w:val="false"/>
          <w:color w:val="000000"/>
          <w:sz w:val="28"/>
        </w:rPr>
        <w:t>
      4. 3-бағанда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439"/>
    <w:bookmarkStart w:name="z636" w:id="440"/>
    <w:p>
      <w:pPr>
        <w:spacing w:after="0"/>
        <w:ind w:left="0"/>
        <w:jc w:val="both"/>
      </w:pPr>
      <w:r>
        <w:rPr>
          <w:rFonts w:ascii="Times New Roman"/>
          <w:b w:val="false"/>
          <w:i w:val="false"/>
          <w:color w:val="000000"/>
          <w:sz w:val="28"/>
        </w:rPr>
        <w:t>
      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440"/>
    <w:bookmarkStart w:name="z637" w:id="441"/>
    <w:p>
      <w:pPr>
        <w:spacing w:after="0"/>
        <w:ind w:left="0"/>
        <w:jc w:val="both"/>
      </w:pPr>
      <w:r>
        <w:rPr>
          <w:rFonts w:ascii="Times New Roman"/>
          <w:b w:val="false"/>
          <w:i w:val="false"/>
          <w:color w:val="000000"/>
          <w:sz w:val="28"/>
        </w:rPr>
        <w:t>
      6. 8-бағанда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w:t>
      </w:r>
    </w:p>
    <w:bookmarkEnd w:id="441"/>
    <w:bookmarkStart w:name="z638" w:id="442"/>
    <w:p>
      <w:pPr>
        <w:spacing w:after="0"/>
        <w:ind w:left="0"/>
        <w:jc w:val="both"/>
      </w:pPr>
      <w:r>
        <w:rPr>
          <w:rFonts w:ascii="Times New Roman"/>
          <w:b w:val="false"/>
          <w:i w:val="false"/>
          <w:color w:val="000000"/>
          <w:sz w:val="28"/>
        </w:rPr>
        <w:t>
      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442"/>
    <w:bookmarkStart w:name="z639" w:id="443"/>
    <w:p>
      <w:pPr>
        <w:spacing w:after="0"/>
        <w:ind w:left="0"/>
        <w:jc w:val="both"/>
      </w:pPr>
      <w:r>
        <w:rPr>
          <w:rFonts w:ascii="Times New Roman"/>
          <w:b w:val="false"/>
          <w:i w:val="false"/>
          <w:color w:val="000000"/>
          <w:sz w:val="28"/>
        </w:rPr>
        <w:t>
      8. 14-бағанда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bookmarkEnd w:id="443"/>
    <w:bookmarkStart w:name="z640" w:id="444"/>
    <w:p>
      <w:pPr>
        <w:spacing w:after="0"/>
        <w:ind w:left="0"/>
        <w:jc w:val="both"/>
      </w:pPr>
      <w:r>
        <w:rPr>
          <w:rFonts w:ascii="Times New Roman"/>
          <w:b w:val="false"/>
          <w:i w:val="false"/>
          <w:color w:val="000000"/>
          <w:sz w:val="28"/>
        </w:rPr>
        <w:t>
      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444"/>
    <w:bookmarkStart w:name="z641" w:id="445"/>
    <w:p>
      <w:pPr>
        <w:spacing w:after="0"/>
        <w:ind w:left="0"/>
        <w:jc w:val="both"/>
      </w:pPr>
      <w:r>
        <w:rPr>
          <w:rFonts w:ascii="Times New Roman"/>
          <w:b w:val="false"/>
          <w:i w:val="false"/>
          <w:color w:val="000000"/>
          <w:sz w:val="28"/>
        </w:rPr>
        <w:t>
      10. 22-бағанда ауыртпалық салынған бағалы қағаздардың баланстық құны көрсетіледі.</w:t>
      </w:r>
    </w:p>
    <w:bookmarkEnd w:id="445"/>
    <w:bookmarkStart w:name="z642" w:id="446"/>
    <w:p>
      <w:pPr>
        <w:spacing w:after="0"/>
        <w:ind w:left="0"/>
        <w:jc w:val="both"/>
      </w:pPr>
      <w:r>
        <w:rPr>
          <w:rFonts w:ascii="Times New Roman"/>
          <w:b w:val="false"/>
          <w:i w:val="false"/>
          <w:color w:val="000000"/>
          <w:sz w:val="28"/>
        </w:rPr>
        <w:t>
      11. 25-бағанда Қазақстан Республикасының бейрезиденттері-заңды тұлғалардың акциялары бойынша халықаралық қор биржасының атауы көрсетіледі.</w:t>
      </w:r>
    </w:p>
    <w:bookmarkEnd w:id="446"/>
    <w:bookmarkStart w:name="z643" w:id="447"/>
    <w:p>
      <w:pPr>
        <w:spacing w:after="0"/>
        <w:ind w:left="0"/>
        <w:jc w:val="both"/>
      </w:pPr>
      <w:r>
        <w:rPr>
          <w:rFonts w:ascii="Times New Roman"/>
          <w:b w:val="false"/>
          <w:i w:val="false"/>
          <w:color w:val="000000"/>
          <w:sz w:val="28"/>
        </w:rPr>
        <w:t xml:space="preserve">
      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447"/>
    <w:bookmarkStart w:name="z644" w:id="448"/>
    <w:p>
      <w:pPr>
        <w:spacing w:after="0"/>
        <w:ind w:left="0"/>
        <w:jc w:val="both"/>
      </w:pPr>
      <w:r>
        <w:rPr>
          <w:rFonts w:ascii="Times New Roman"/>
          <w:b w:val="false"/>
          <w:i w:val="false"/>
          <w:color w:val="000000"/>
          <w:sz w:val="28"/>
        </w:rPr>
        <w:t xml:space="preserve">
      13. 28, 29, 30 және 31-бағандарды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10-қосымша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46" w:id="449"/>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449"/>
    <w:bookmarkStart w:name="z647" w:id="45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50"/>
    <w:bookmarkStart w:name="z648" w:id="451"/>
    <w:p>
      <w:pPr>
        <w:spacing w:after="0"/>
        <w:ind w:left="0"/>
        <w:jc w:val="both"/>
      </w:pPr>
      <w:r>
        <w:rPr>
          <w:rFonts w:ascii="Times New Roman"/>
          <w:b w:val="false"/>
          <w:i w:val="false"/>
          <w:color w:val="000000"/>
          <w:sz w:val="28"/>
        </w:rPr>
        <w:t>
      Әкімшілік нысанның атауы: жүктелген сақтандыру (қайта сақтандыру) бойынша жасалған шарттар бойынша есеп</w:t>
      </w:r>
    </w:p>
    <w:bookmarkEnd w:id="451"/>
    <w:bookmarkStart w:name="z649" w:id="4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15-VS-SO</w:t>
      </w:r>
    </w:p>
    <w:bookmarkEnd w:id="452"/>
    <w:bookmarkStart w:name="z650" w:id="453"/>
    <w:p>
      <w:pPr>
        <w:spacing w:after="0"/>
        <w:ind w:left="0"/>
        <w:jc w:val="both"/>
      </w:pPr>
      <w:r>
        <w:rPr>
          <w:rFonts w:ascii="Times New Roman"/>
          <w:b w:val="false"/>
          <w:i w:val="false"/>
          <w:color w:val="000000"/>
          <w:sz w:val="28"/>
        </w:rPr>
        <w:t>
      Кезеңділігі: ай сайын</w:t>
      </w:r>
    </w:p>
    <w:bookmarkEnd w:id="453"/>
    <w:bookmarkStart w:name="z651" w:id="454"/>
    <w:p>
      <w:pPr>
        <w:spacing w:after="0"/>
        <w:ind w:left="0"/>
        <w:jc w:val="both"/>
      </w:pPr>
      <w:r>
        <w:rPr>
          <w:rFonts w:ascii="Times New Roman"/>
          <w:b w:val="false"/>
          <w:i w:val="false"/>
          <w:color w:val="000000"/>
          <w:sz w:val="28"/>
        </w:rPr>
        <w:t>
      Есепті кезеңі: 20__ жылғы "___"________ жағдай бойынша</w:t>
      </w:r>
    </w:p>
    <w:bookmarkEnd w:id="454"/>
    <w:bookmarkStart w:name="z652" w:id="45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p>
    <w:bookmarkEnd w:id="455"/>
    <w:bookmarkStart w:name="z653" w:id="4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456"/>
    <w:bookmarkStart w:name="z654" w:id="457"/>
    <w:p>
      <w:pPr>
        <w:spacing w:after="0"/>
        <w:ind w:left="0"/>
        <w:jc w:val="both"/>
      </w:pPr>
      <w:r>
        <w:rPr>
          <w:rFonts w:ascii="Times New Roman"/>
          <w:b w:val="false"/>
          <w:i w:val="false"/>
          <w:color w:val="000000"/>
          <w:sz w:val="28"/>
        </w:rPr>
        <w:t>
      БСН: _______________________</w:t>
      </w:r>
    </w:p>
    <w:bookmarkEnd w:id="457"/>
    <w:bookmarkStart w:name="z655" w:id="458"/>
    <w:p>
      <w:pPr>
        <w:spacing w:after="0"/>
        <w:ind w:left="0"/>
        <w:jc w:val="both"/>
      </w:pPr>
      <w:r>
        <w:rPr>
          <w:rFonts w:ascii="Times New Roman"/>
          <w:b w:val="false"/>
          <w:i w:val="false"/>
          <w:color w:val="000000"/>
          <w:sz w:val="28"/>
        </w:rPr>
        <w:t>
      Жинау әдісі: электрондық түрде</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 (қайта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сыйлықақыларының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сақтандыру төлемдерінің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 азаматтарды медициналық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сот орындаушысының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және бағалаушылар палатасының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сақтандырудың өзге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459"/>
    <w:p>
      <w:pPr>
        <w:spacing w:after="0"/>
        <w:ind w:left="0"/>
        <w:jc w:val="both"/>
      </w:pPr>
      <w:r>
        <w:rPr>
          <w:rFonts w:ascii="Times New Roman"/>
          <w:b w:val="false"/>
          <w:i w:val="false"/>
          <w:color w:val="000000"/>
          <w:sz w:val="28"/>
        </w:rPr>
        <w:t>
      Атауы ________________________________________________</w:t>
      </w:r>
    </w:p>
    <w:bookmarkEnd w:id="459"/>
    <w:bookmarkStart w:name="z657" w:id="460"/>
    <w:p>
      <w:pPr>
        <w:spacing w:after="0"/>
        <w:ind w:left="0"/>
        <w:jc w:val="both"/>
      </w:pPr>
      <w:r>
        <w:rPr>
          <w:rFonts w:ascii="Times New Roman"/>
          <w:b w:val="false"/>
          <w:i w:val="false"/>
          <w:color w:val="000000"/>
          <w:sz w:val="28"/>
        </w:rPr>
        <w:t>
      Мекенжайы _______________________________________________</w:t>
      </w:r>
    </w:p>
    <w:bookmarkEnd w:id="460"/>
    <w:bookmarkStart w:name="z658" w:id="461"/>
    <w:p>
      <w:pPr>
        <w:spacing w:after="0"/>
        <w:ind w:left="0"/>
        <w:jc w:val="both"/>
      </w:pPr>
      <w:r>
        <w:rPr>
          <w:rFonts w:ascii="Times New Roman"/>
          <w:b w:val="false"/>
          <w:i w:val="false"/>
          <w:color w:val="000000"/>
          <w:sz w:val="28"/>
        </w:rPr>
        <w:t>
      Телефоны ______________________________________________________</w:t>
      </w:r>
    </w:p>
    <w:bookmarkEnd w:id="461"/>
    <w:bookmarkStart w:name="z659" w:id="462"/>
    <w:p>
      <w:pPr>
        <w:spacing w:after="0"/>
        <w:ind w:left="0"/>
        <w:jc w:val="both"/>
      </w:pPr>
      <w:r>
        <w:rPr>
          <w:rFonts w:ascii="Times New Roman"/>
          <w:b w:val="false"/>
          <w:i w:val="false"/>
          <w:color w:val="000000"/>
          <w:sz w:val="28"/>
        </w:rPr>
        <w:t>
      Электрондық пошта мекенжайы ____________________________________</w:t>
      </w:r>
    </w:p>
    <w:bookmarkEnd w:id="462"/>
    <w:bookmarkStart w:name="z660" w:id="463"/>
    <w:p>
      <w:pPr>
        <w:spacing w:after="0"/>
        <w:ind w:left="0"/>
        <w:jc w:val="both"/>
      </w:pPr>
      <w:r>
        <w:rPr>
          <w:rFonts w:ascii="Times New Roman"/>
          <w:b w:val="false"/>
          <w:i w:val="false"/>
          <w:color w:val="000000"/>
          <w:sz w:val="28"/>
        </w:rPr>
        <w:t>
      Орындаушы _________________________________ ________________</w:t>
      </w:r>
    </w:p>
    <w:bookmarkEnd w:id="463"/>
    <w:bookmarkStart w:name="z661" w:id="46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64"/>
    <w:bookmarkStart w:name="z662" w:id="46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65"/>
    <w:bookmarkStart w:name="z663" w:id="466"/>
    <w:p>
      <w:pPr>
        <w:spacing w:after="0"/>
        <w:ind w:left="0"/>
        <w:jc w:val="both"/>
      </w:pPr>
      <w:r>
        <w:rPr>
          <w:rFonts w:ascii="Times New Roman"/>
          <w:b w:val="false"/>
          <w:i w:val="false"/>
          <w:color w:val="000000"/>
          <w:sz w:val="28"/>
        </w:rPr>
        <w:t>
      _____________________________________ ____________________</w:t>
      </w:r>
    </w:p>
    <w:bookmarkEnd w:id="466"/>
    <w:bookmarkStart w:name="z664" w:id="467"/>
    <w:p>
      <w:pPr>
        <w:spacing w:after="0"/>
        <w:ind w:left="0"/>
        <w:jc w:val="both"/>
      </w:pPr>
      <w:r>
        <w:rPr>
          <w:rFonts w:ascii="Times New Roman"/>
          <w:b w:val="false"/>
          <w:i w:val="false"/>
          <w:color w:val="000000"/>
          <w:sz w:val="28"/>
        </w:rPr>
        <w:t>
      тегі, аты және әкесінің аты (ол болған жағдайда) қолы</w:t>
      </w:r>
    </w:p>
    <w:bookmarkEnd w:id="467"/>
    <w:bookmarkStart w:name="z665" w:id="468"/>
    <w:p>
      <w:pPr>
        <w:spacing w:after="0"/>
        <w:ind w:left="0"/>
        <w:jc w:val="both"/>
      </w:pPr>
      <w:r>
        <w:rPr>
          <w:rFonts w:ascii="Times New Roman"/>
          <w:b w:val="false"/>
          <w:i w:val="false"/>
          <w:color w:val="000000"/>
          <w:sz w:val="28"/>
        </w:rPr>
        <w:t xml:space="preserve">
      Күні 20__ жылғы "____" ______________ </w:t>
      </w:r>
    </w:p>
    <w:bookmarkEnd w:id="468"/>
    <w:bookmarkStart w:name="z666" w:id="469"/>
    <w:p>
      <w:pPr>
        <w:spacing w:after="0"/>
        <w:ind w:left="0"/>
        <w:jc w:val="both"/>
      </w:pPr>
      <w:r>
        <w:rPr>
          <w:rFonts w:ascii="Times New Roman"/>
          <w:b w:val="false"/>
          <w:i w:val="false"/>
          <w:color w:val="000000"/>
          <w:sz w:val="28"/>
        </w:rPr>
        <w:t>
      Ескертпе: нысан "Жүктелген сақтандыру (қайта сақтандыру) бойынша жасалған шарттар бойынша есеп" әкімшілік деректерді өтеусіз негізде жинауға арналған нысанын толтыру бойынша түсіндірмеге сәйкес толтырылады.</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"Жүктелген сақтандыру (қайта</w:t>
            </w:r>
            <w:r>
              <w:br/>
            </w:r>
            <w:r>
              <w:rPr>
                <w:rFonts w:ascii="Times New Roman"/>
                <w:b w:val="false"/>
                <w:i w:val="false"/>
                <w:color w:val="000000"/>
                <w:sz w:val="20"/>
              </w:rPr>
              <w:t>сақтандыру) бойынша жасалған</w:t>
            </w:r>
            <w:r>
              <w:br/>
            </w:r>
            <w:r>
              <w:rPr>
                <w:rFonts w:ascii="Times New Roman"/>
                <w:b w:val="false"/>
                <w:i w:val="false"/>
                <w:color w:val="000000"/>
                <w:sz w:val="20"/>
              </w:rPr>
              <w:t>шарттар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68" w:id="470"/>
    <w:p>
      <w:pPr>
        <w:spacing w:after="0"/>
        <w:ind w:left="0"/>
        <w:jc w:val="left"/>
      </w:pPr>
      <w:r>
        <w:rPr>
          <w:rFonts w:ascii="Times New Roman"/>
          <w:b/>
          <w:i w:val="false"/>
          <w:color w:val="000000"/>
        </w:rPr>
        <w:t xml:space="preserve"> "Жүктелген сақтандыру (қайта сақтандыру) бойынша жасалған шарттар бойынша есеп" (индексі – 15-VS-SO, кезеңділігі – ай сайын)</w:t>
      </w:r>
    </w:p>
    <w:bookmarkEnd w:id="470"/>
    <w:bookmarkStart w:name="z669" w:id="47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71"/>
    <w:bookmarkStart w:name="z670" w:id="472"/>
    <w:p>
      <w:pPr>
        <w:spacing w:after="0"/>
        <w:ind w:left="0"/>
        <w:jc w:val="left"/>
      </w:pPr>
      <w:r>
        <w:rPr>
          <w:rFonts w:ascii="Times New Roman"/>
          <w:b/>
          <w:i w:val="false"/>
          <w:color w:val="000000"/>
        </w:rPr>
        <w:t xml:space="preserve"> 1-тарау. Жалпы ережелер</w:t>
      </w:r>
    </w:p>
    <w:bookmarkEnd w:id="472"/>
    <w:bookmarkStart w:name="z671" w:id="473"/>
    <w:p>
      <w:pPr>
        <w:spacing w:after="0"/>
        <w:ind w:left="0"/>
        <w:jc w:val="both"/>
      </w:pPr>
      <w:r>
        <w:rPr>
          <w:rFonts w:ascii="Times New Roman"/>
          <w:b w:val="false"/>
          <w:i w:val="false"/>
          <w:color w:val="000000"/>
          <w:sz w:val="28"/>
        </w:rPr>
        <w:t>
      1. Осы түсіндірмеде "Жүктелген сақтандыру (қайта сақтандыру) бойынша жасалған шарттар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473"/>
    <w:bookmarkStart w:name="z672" w:id="474"/>
    <w:p>
      <w:pPr>
        <w:spacing w:after="0"/>
        <w:ind w:left="0"/>
        <w:jc w:val="both"/>
      </w:pPr>
      <w:r>
        <w:rPr>
          <w:rFonts w:ascii="Times New Roman"/>
          <w:b w:val="false"/>
          <w:i w:val="false"/>
          <w:color w:val="000000"/>
          <w:sz w:val="28"/>
        </w:rPr>
        <w:t>
      2. 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474"/>
    <w:bookmarkStart w:name="z673" w:id="47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75"/>
    <w:bookmarkStart w:name="z674" w:id="476"/>
    <w:p>
      <w:pPr>
        <w:spacing w:after="0"/>
        <w:ind w:left="0"/>
        <w:jc w:val="left"/>
      </w:pPr>
      <w:r>
        <w:rPr>
          <w:rFonts w:ascii="Times New Roman"/>
          <w:b/>
          <w:i w:val="false"/>
          <w:color w:val="000000"/>
        </w:rPr>
        <w:t xml:space="preserve"> 2-тарау. Нысанды толтыру бойынша түсіндірме</w:t>
      </w:r>
    </w:p>
    <w:bookmarkEnd w:id="476"/>
    <w:bookmarkStart w:name="z675" w:id="477"/>
    <w:p>
      <w:pPr>
        <w:spacing w:after="0"/>
        <w:ind w:left="0"/>
        <w:jc w:val="both"/>
      </w:pPr>
      <w:r>
        <w:rPr>
          <w:rFonts w:ascii="Times New Roman"/>
          <w:b w:val="false"/>
          <w:i w:val="false"/>
          <w:color w:val="000000"/>
          <w:sz w:val="28"/>
        </w:rPr>
        <w:t>
      4. Нысанда жүктелген сақтандыру (қайта сақтандыру) бойынша жасалған шарттардың және оларға жасалған барлық қосымша келісімдердің саны көрсетіледі.</w:t>
      </w:r>
    </w:p>
    <w:bookmarkEnd w:id="477"/>
    <w:bookmarkStart w:name="z676" w:id="478"/>
    <w:p>
      <w:pPr>
        <w:spacing w:after="0"/>
        <w:ind w:left="0"/>
        <w:jc w:val="both"/>
      </w:pPr>
      <w:r>
        <w:rPr>
          <w:rFonts w:ascii="Times New Roman"/>
          <w:b w:val="false"/>
          <w:i w:val="false"/>
          <w:color w:val="000000"/>
          <w:sz w:val="28"/>
        </w:rPr>
        <w:t>
      5. 1-жолда "Халық денсаулығы және денсаулық сақтау жүйесі туралы" Қазақстан Республикасының Кодексіне сәйкес жасалған Қазақстан Республикасына уақытша келетін шетелдік азаматтарды медициналық сақтандыру жөніндегі шарттар көрсетіледі.</w:t>
      </w:r>
    </w:p>
    <w:bookmarkEnd w:id="478"/>
    <w:bookmarkStart w:name="z677" w:id="479"/>
    <w:p>
      <w:pPr>
        <w:spacing w:after="0"/>
        <w:ind w:left="0"/>
        <w:jc w:val="both"/>
      </w:pPr>
      <w:r>
        <w:rPr>
          <w:rFonts w:ascii="Times New Roman"/>
          <w:b w:val="false"/>
          <w:i w:val="false"/>
          <w:color w:val="000000"/>
          <w:sz w:val="28"/>
        </w:rPr>
        <w:t>
      6. 2-жолда "Адвокаттық қызмет және заң көмегі туралы" Қазақстан Республикасының Заңына сәйкес жасалған адвокаттардың кәсіби жауапкершілігін сақтандыру жөніндегі шарттар көрсетіледі.</w:t>
      </w:r>
    </w:p>
    <w:bookmarkEnd w:id="479"/>
    <w:bookmarkStart w:name="z678" w:id="480"/>
    <w:p>
      <w:pPr>
        <w:spacing w:after="0"/>
        <w:ind w:left="0"/>
        <w:jc w:val="both"/>
      </w:pPr>
      <w:r>
        <w:rPr>
          <w:rFonts w:ascii="Times New Roman"/>
          <w:b w:val="false"/>
          <w:i w:val="false"/>
          <w:color w:val="000000"/>
          <w:sz w:val="28"/>
        </w:rPr>
        <w:t>
      7. 3-жолда "Адвокаттық қызмет және заң көмегі туралы" Қазақстан Республикасының Заңына сәйкес жасалған заң кеңесшілерінің кәсіби жауапкершілігін сақтандыру жөніндегі шарттар көрсетіледі.</w:t>
      </w:r>
    </w:p>
    <w:bookmarkEnd w:id="480"/>
    <w:bookmarkStart w:name="z679" w:id="481"/>
    <w:p>
      <w:pPr>
        <w:spacing w:after="0"/>
        <w:ind w:left="0"/>
        <w:jc w:val="both"/>
      </w:pPr>
      <w:r>
        <w:rPr>
          <w:rFonts w:ascii="Times New Roman"/>
          <w:b w:val="false"/>
          <w:i w:val="false"/>
          <w:color w:val="000000"/>
          <w:sz w:val="28"/>
        </w:rPr>
        <w:t>
      8. 4-жолда "Атқарушылық іс жүргізу және сот орындаушыларының мәртебесі туралы" Қазақстан Республикасының Заңына сәйкес жасалған жеке сот орындаушысының кәсіби жауапкершілігін сақтандыру жөніндегі шарттар көрсетіледі.</w:t>
      </w:r>
    </w:p>
    <w:bookmarkEnd w:id="481"/>
    <w:bookmarkStart w:name="z680" w:id="482"/>
    <w:p>
      <w:pPr>
        <w:spacing w:after="0"/>
        <w:ind w:left="0"/>
        <w:jc w:val="both"/>
      </w:pPr>
      <w:r>
        <w:rPr>
          <w:rFonts w:ascii="Times New Roman"/>
          <w:b w:val="false"/>
          <w:i w:val="false"/>
          <w:color w:val="000000"/>
          <w:sz w:val="28"/>
        </w:rPr>
        <w:t>
      9. 5-жолда "Қазақстан Республикасындағы бағалау қызметі туралы" Қазақстан Республикасының Заңына сәйкес жасалған бағалаушының және бағалаушылар палатасының азаматтық-құқықтық жауапкершілігін сақтандыру жөніндегі шарттар көрсетіледі.</w:t>
      </w:r>
    </w:p>
    <w:bookmarkEnd w:id="482"/>
    <w:bookmarkStart w:name="z681" w:id="483"/>
    <w:p>
      <w:pPr>
        <w:spacing w:after="0"/>
        <w:ind w:left="0"/>
        <w:jc w:val="both"/>
      </w:pPr>
      <w:r>
        <w:rPr>
          <w:rFonts w:ascii="Times New Roman"/>
          <w:b w:val="false"/>
          <w:i w:val="false"/>
          <w:color w:val="000000"/>
          <w:sz w:val="28"/>
        </w:rPr>
        <w:t>
      10. 6-жолда "Мемлекеттік сатып алу туралы" Қазақстан Республикасының Заңына сәйкес жасалған жеткізушінің азаматтық-құқықтық жауапкершілігін сақтандыру жөніндегі шарттар көрсетіледі.</w:t>
      </w:r>
    </w:p>
    <w:bookmarkEnd w:id="483"/>
    <w:bookmarkStart w:name="z682" w:id="484"/>
    <w:p>
      <w:pPr>
        <w:spacing w:after="0"/>
        <w:ind w:left="0"/>
        <w:jc w:val="both"/>
      </w:pPr>
      <w:r>
        <w:rPr>
          <w:rFonts w:ascii="Times New Roman"/>
          <w:b w:val="false"/>
          <w:i w:val="false"/>
          <w:color w:val="000000"/>
          <w:sz w:val="28"/>
        </w:rPr>
        <w:t>
      11. 7-жолда "Қазақстан Республикасындағы кедендік реттеу туралы" Қазақстан Республикасының Кодексіне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bookmarkEnd w:id="484"/>
    <w:bookmarkStart w:name="z683" w:id="485"/>
    <w:p>
      <w:pPr>
        <w:spacing w:after="0"/>
        <w:ind w:left="0"/>
        <w:jc w:val="both"/>
      </w:pPr>
      <w:r>
        <w:rPr>
          <w:rFonts w:ascii="Times New Roman"/>
          <w:b w:val="false"/>
          <w:i w:val="false"/>
          <w:color w:val="000000"/>
          <w:sz w:val="28"/>
        </w:rPr>
        <w:t>
      12. 8-жолда "Жер қойнауы және жер қойнауын пайдалану туралы" Қазақстан Республикасының Кодексіне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bookmarkEnd w:id="485"/>
    <w:bookmarkStart w:name="z684" w:id="486"/>
    <w:p>
      <w:pPr>
        <w:spacing w:after="0"/>
        <w:ind w:left="0"/>
        <w:jc w:val="both"/>
      </w:pPr>
      <w:r>
        <w:rPr>
          <w:rFonts w:ascii="Times New Roman"/>
          <w:b w:val="false"/>
          <w:i w:val="false"/>
          <w:color w:val="000000"/>
          <w:sz w:val="28"/>
        </w:rPr>
        <w:t>
      13. 9-жолда Қазақстан Республикасының Экологиялық кодексіне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86" w:id="487"/>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487"/>
    <w:bookmarkStart w:name="z687" w:id="4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88"/>
    <w:bookmarkStart w:name="z688" w:id="489"/>
    <w:p>
      <w:pPr>
        <w:spacing w:after="0"/>
        <w:ind w:left="0"/>
        <w:jc w:val="both"/>
      </w:pPr>
      <w:r>
        <w:rPr>
          <w:rFonts w:ascii="Times New Roman"/>
          <w:b w:val="false"/>
          <w:i w:val="false"/>
          <w:color w:val="000000"/>
          <w:sz w:val="28"/>
        </w:rPr>
        <w:t xml:space="preserve">
      Әкімшілік нысанның атауы: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bookmarkEnd w:id="489"/>
    <w:bookmarkStart w:name="z689" w:id="4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16-SIP-SO</w:t>
      </w:r>
    </w:p>
    <w:bookmarkEnd w:id="490"/>
    <w:bookmarkStart w:name="z690" w:id="491"/>
    <w:p>
      <w:pPr>
        <w:spacing w:after="0"/>
        <w:ind w:left="0"/>
        <w:jc w:val="both"/>
      </w:pPr>
      <w:r>
        <w:rPr>
          <w:rFonts w:ascii="Times New Roman"/>
          <w:b w:val="false"/>
          <w:i w:val="false"/>
          <w:color w:val="000000"/>
          <w:sz w:val="28"/>
        </w:rPr>
        <w:t>
      Кезеңділігі: тоқсан сайын</w:t>
      </w:r>
    </w:p>
    <w:bookmarkEnd w:id="491"/>
    <w:bookmarkStart w:name="z691" w:id="492"/>
    <w:p>
      <w:pPr>
        <w:spacing w:after="0"/>
        <w:ind w:left="0"/>
        <w:jc w:val="both"/>
      </w:pPr>
      <w:r>
        <w:rPr>
          <w:rFonts w:ascii="Times New Roman"/>
          <w:b w:val="false"/>
          <w:i w:val="false"/>
          <w:color w:val="000000"/>
          <w:sz w:val="28"/>
        </w:rPr>
        <w:t>
      Есепті кезеңі: 20__ жылғы "___"________ жағдай бойынша</w:t>
      </w:r>
    </w:p>
    <w:bookmarkEnd w:id="492"/>
    <w:bookmarkStart w:name="z692" w:id="4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инвестициялауды (инвестициялық портфельді басқарушыны тартусыз) жүзеге асыратын сақтандыру (қайта сақтандыру) ұйымы, Қазақстан Республикасының бейрезидент-сақтандыру (қайта сақтандыру) ұйымдарының филиалдары </w:t>
      </w:r>
    </w:p>
    <w:bookmarkEnd w:id="493"/>
    <w:bookmarkStart w:name="z693" w:id="4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bookmarkEnd w:id="494"/>
    <w:bookmarkStart w:name="z694" w:id="495"/>
    <w:p>
      <w:pPr>
        <w:spacing w:after="0"/>
        <w:ind w:left="0"/>
        <w:jc w:val="both"/>
      </w:pPr>
      <w:r>
        <w:rPr>
          <w:rFonts w:ascii="Times New Roman"/>
          <w:b w:val="false"/>
          <w:i w:val="false"/>
          <w:color w:val="000000"/>
          <w:sz w:val="28"/>
        </w:rPr>
        <w:t>
      БСН: _______________________</w:t>
      </w:r>
    </w:p>
    <w:bookmarkEnd w:id="495"/>
    <w:bookmarkStart w:name="z695" w:id="496"/>
    <w:p>
      <w:pPr>
        <w:spacing w:after="0"/>
        <w:ind w:left="0"/>
        <w:jc w:val="both"/>
      </w:pPr>
      <w:r>
        <w:rPr>
          <w:rFonts w:ascii="Times New Roman"/>
          <w:b w:val="false"/>
          <w:i w:val="false"/>
          <w:color w:val="000000"/>
          <w:sz w:val="28"/>
        </w:rPr>
        <w:t>
      Жинау әдісі: электрондық түрде</w:t>
      </w:r>
    </w:p>
    <w:bookmarkEnd w:id="496"/>
    <w:bookmarkStart w:name="z696" w:id="497"/>
    <w:p>
      <w:pPr>
        <w:spacing w:after="0"/>
        <w:ind w:left="0"/>
        <w:jc w:val="both"/>
      </w:pPr>
      <w:r>
        <w:rPr>
          <w:rFonts w:ascii="Times New Roman"/>
          <w:b w:val="false"/>
          <w:i w:val="false"/>
          <w:color w:val="000000"/>
          <w:sz w:val="28"/>
        </w:rPr>
        <w:t xml:space="preserve">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498"/>
    <w:p>
      <w:pPr>
        <w:spacing w:after="0"/>
        <w:ind w:left="0"/>
        <w:jc w:val="both"/>
      </w:pPr>
      <w:r>
        <w:rPr>
          <w:rFonts w:ascii="Times New Roman"/>
          <w:b w:val="false"/>
          <w:i w:val="false"/>
          <w:color w:val="000000"/>
          <w:sz w:val="28"/>
        </w:rPr>
        <w:t>
      кестенің жалғасы: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9"/>
          <w:p>
            <w:pPr>
              <w:spacing w:after="20"/>
              <w:ind w:left="20"/>
              <w:jc w:val="both"/>
            </w:pPr>
            <w:r>
              <w:rPr>
                <w:rFonts w:ascii="Times New Roman"/>
                <w:b w:val="false"/>
                <w:i w:val="false"/>
                <w:color w:val="000000"/>
                <w:sz w:val="20"/>
              </w:rPr>
              <w:t>
Төлем валютасы</w:t>
            </w:r>
          </w:p>
          <w:bookmarkEnd w:id="499"/>
          <w:p>
            <w:pPr>
              <w:spacing w:after="20"/>
              <w:ind w:left="20"/>
              <w:jc w:val="both"/>
            </w:pPr>
            <w:r>
              <w:rPr>
                <w:rFonts w:ascii="Times New Roman"/>
                <w:b w:val="false"/>
                <w:i w:val="false"/>
                <w:color w:val="000000"/>
                <w:sz w:val="20"/>
              </w:rPr>
              <w:t>
өтеу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бағасы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(бағалы қағаздар бойынша)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500"/>
    <w:p>
      <w:pPr>
        <w:spacing w:after="0"/>
        <w:ind w:left="0"/>
        <w:jc w:val="both"/>
      </w:pPr>
      <w:r>
        <w:rPr>
          <w:rFonts w:ascii="Times New Roman"/>
          <w:b w:val="false"/>
          <w:i w:val="false"/>
          <w:color w:val="000000"/>
          <w:sz w:val="28"/>
        </w:rPr>
        <w:t>
      кестенің жалғасы: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501"/>
    <w:p>
      <w:pPr>
        <w:spacing w:after="0"/>
        <w:ind w:left="0"/>
        <w:jc w:val="both"/>
      </w:pPr>
      <w:r>
        <w:rPr>
          <w:rFonts w:ascii="Times New Roman"/>
          <w:b w:val="false"/>
          <w:i w:val="false"/>
          <w:color w:val="000000"/>
          <w:sz w:val="28"/>
        </w:rPr>
        <w:t>
      кестенің жалғасы: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санаты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502"/>
    <w:p>
      <w:pPr>
        <w:spacing w:after="0"/>
        <w:ind w:left="0"/>
        <w:jc w:val="both"/>
      </w:pPr>
      <w:r>
        <w:rPr>
          <w:rFonts w:ascii="Times New Roman"/>
          <w:b w:val="false"/>
          <w:i w:val="false"/>
          <w:color w:val="000000"/>
          <w:sz w:val="28"/>
        </w:rPr>
        <w:t xml:space="preserve">
      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 </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503"/>
    <w:p>
      <w:pPr>
        <w:spacing w:after="0"/>
        <w:ind w:left="0"/>
        <w:jc w:val="both"/>
      </w:pPr>
      <w:r>
        <w:rPr>
          <w:rFonts w:ascii="Times New Roman"/>
          <w:b w:val="false"/>
          <w:i w:val="false"/>
          <w:color w:val="000000"/>
          <w:sz w:val="28"/>
        </w:rPr>
        <w:t>
      кестенің жалғасы: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құнының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(бағалы қағаздар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ашылу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504"/>
    <w:p>
      <w:pPr>
        <w:spacing w:after="0"/>
        <w:ind w:left="0"/>
        <w:jc w:val="both"/>
      </w:pPr>
      <w:r>
        <w:rPr>
          <w:rFonts w:ascii="Times New Roman"/>
          <w:b w:val="false"/>
          <w:i w:val="false"/>
          <w:color w:val="000000"/>
          <w:sz w:val="28"/>
        </w:rPr>
        <w:t>
      кестенің жалғасы: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кірістіліктің пайызбен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05"/>
    <w:p>
      <w:pPr>
        <w:spacing w:after="0"/>
        <w:ind w:left="0"/>
        <w:jc w:val="both"/>
      </w:pPr>
      <w:r>
        <w:rPr>
          <w:rFonts w:ascii="Times New Roman"/>
          <w:b w:val="false"/>
          <w:i w:val="false"/>
          <w:color w:val="000000"/>
          <w:sz w:val="28"/>
        </w:rPr>
        <w:t>
      3-кесте. Екінші деңгейдегі банктердегі салымдар</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506"/>
    <w:p>
      <w:pPr>
        <w:spacing w:after="0"/>
        <w:ind w:left="0"/>
        <w:jc w:val="both"/>
      </w:pPr>
      <w:r>
        <w:rPr>
          <w:rFonts w:ascii="Times New Roman"/>
          <w:b w:val="false"/>
          <w:i w:val="false"/>
          <w:color w:val="000000"/>
          <w:sz w:val="28"/>
        </w:rPr>
        <w:t>
      кестенің жалғасы: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507"/>
    <w:p>
      <w:pPr>
        <w:spacing w:after="0"/>
        <w:ind w:left="0"/>
        <w:jc w:val="both"/>
      </w:pPr>
      <w:r>
        <w:rPr>
          <w:rFonts w:ascii="Times New Roman"/>
          <w:b w:val="false"/>
          <w:i w:val="false"/>
          <w:color w:val="000000"/>
          <w:sz w:val="28"/>
        </w:rPr>
        <w:t>
      кестенің жалғасы: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құны, мың теңгемен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508"/>
    <w:p>
      <w:pPr>
        <w:spacing w:after="0"/>
        <w:ind w:left="0"/>
        <w:jc w:val="both"/>
      </w:pPr>
      <w:r>
        <w:rPr>
          <w:rFonts w:ascii="Times New Roman"/>
          <w:b w:val="false"/>
          <w:i w:val="false"/>
          <w:color w:val="000000"/>
          <w:sz w:val="28"/>
        </w:rPr>
        <w:t>
      Атауы _________________________________________________________</w:t>
      </w:r>
    </w:p>
    <w:bookmarkEnd w:id="508"/>
    <w:bookmarkStart w:name="z708" w:id="509"/>
    <w:p>
      <w:pPr>
        <w:spacing w:after="0"/>
        <w:ind w:left="0"/>
        <w:jc w:val="both"/>
      </w:pPr>
      <w:r>
        <w:rPr>
          <w:rFonts w:ascii="Times New Roman"/>
          <w:b w:val="false"/>
          <w:i w:val="false"/>
          <w:color w:val="000000"/>
          <w:sz w:val="28"/>
        </w:rPr>
        <w:t>
      Мекенжайы _____________________________________________________</w:t>
      </w:r>
    </w:p>
    <w:bookmarkEnd w:id="509"/>
    <w:bookmarkStart w:name="z709" w:id="510"/>
    <w:p>
      <w:pPr>
        <w:spacing w:after="0"/>
        <w:ind w:left="0"/>
        <w:jc w:val="both"/>
      </w:pPr>
      <w:r>
        <w:rPr>
          <w:rFonts w:ascii="Times New Roman"/>
          <w:b w:val="false"/>
          <w:i w:val="false"/>
          <w:color w:val="000000"/>
          <w:sz w:val="28"/>
        </w:rPr>
        <w:t>
      Телефоны ______________________________________________________</w:t>
      </w:r>
    </w:p>
    <w:bookmarkEnd w:id="510"/>
    <w:bookmarkStart w:name="z710" w:id="511"/>
    <w:p>
      <w:pPr>
        <w:spacing w:after="0"/>
        <w:ind w:left="0"/>
        <w:jc w:val="both"/>
      </w:pPr>
      <w:r>
        <w:rPr>
          <w:rFonts w:ascii="Times New Roman"/>
          <w:b w:val="false"/>
          <w:i w:val="false"/>
          <w:color w:val="000000"/>
          <w:sz w:val="28"/>
        </w:rPr>
        <w:t>
      Электрондық пошта мекенжайы ____________________________________</w:t>
      </w:r>
    </w:p>
    <w:bookmarkEnd w:id="511"/>
    <w:bookmarkStart w:name="z711" w:id="512"/>
    <w:p>
      <w:pPr>
        <w:spacing w:after="0"/>
        <w:ind w:left="0"/>
        <w:jc w:val="both"/>
      </w:pPr>
      <w:r>
        <w:rPr>
          <w:rFonts w:ascii="Times New Roman"/>
          <w:b w:val="false"/>
          <w:i w:val="false"/>
          <w:color w:val="000000"/>
          <w:sz w:val="28"/>
        </w:rPr>
        <w:t>
      Орындаушы ___________________________________ _________________</w:t>
      </w:r>
    </w:p>
    <w:bookmarkEnd w:id="512"/>
    <w:bookmarkStart w:name="z712" w:id="51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13"/>
    <w:bookmarkStart w:name="z713" w:id="51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14"/>
    <w:bookmarkStart w:name="z714" w:id="515"/>
    <w:p>
      <w:pPr>
        <w:spacing w:after="0"/>
        <w:ind w:left="0"/>
        <w:jc w:val="both"/>
      </w:pPr>
      <w:r>
        <w:rPr>
          <w:rFonts w:ascii="Times New Roman"/>
          <w:b w:val="false"/>
          <w:i w:val="false"/>
          <w:color w:val="000000"/>
          <w:sz w:val="28"/>
        </w:rPr>
        <w:t>
      ______________________________________________ ________________</w:t>
      </w:r>
    </w:p>
    <w:bookmarkEnd w:id="515"/>
    <w:bookmarkStart w:name="z715" w:id="516"/>
    <w:p>
      <w:pPr>
        <w:spacing w:after="0"/>
        <w:ind w:left="0"/>
        <w:jc w:val="both"/>
      </w:pPr>
      <w:r>
        <w:rPr>
          <w:rFonts w:ascii="Times New Roman"/>
          <w:b w:val="false"/>
          <w:i w:val="false"/>
          <w:color w:val="000000"/>
          <w:sz w:val="28"/>
        </w:rPr>
        <w:t>
      тегі, аты және әкесінің аты (ол болған жағдайда) қолы</w:t>
      </w:r>
    </w:p>
    <w:bookmarkEnd w:id="516"/>
    <w:bookmarkStart w:name="z716" w:id="517"/>
    <w:p>
      <w:pPr>
        <w:spacing w:after="0"/>
        <w:ind w:left="0"/>
        <w:jc w:val="both"/>
      </w:pPr>
      <w:r>
        <w:rPr>
          <w:rFonts w:ascii="Times New Roman"/>
          <w:b w:val="false"/>
          <w:i w:val="false"/>
          <w:color w:val="000000"/>
          <w:sz w:val="28"/>
        </w:rPr>
        <w:t>
      Күні 20__ жылғы "______" ______________</w:t>
      </w:r>
    </w:p>
    <w:bookmarkEnd w:id="517"/>
    <w:bookmarkStart w:name="z717" w:id="518"/>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қабылданған активтердің</w:t>
            </w:r>
            <w:r>
              <w:br/>
            </w:r>
            <w:r>
              <w:rPr>
                <w:rFonts w:ascii="Times New Roman"/>
                <w:b w:val="false"/>
                <w:i w:val="false"/>
                <w:color w:val="000000"/>
                <w:sz w:val="20"/>
              </w:rPr>
              <w:t>есебінен сатып алынған</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19" w:id="519"/>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(индексі – 16-SIP-SO), кезеңділігі – тоқсан сайын)</w:t>
      </w:r>
    </w:p>
    <w:bookmarkEnd w:id="519"/>
    <w:bookmarkStart w:name="z720" w:id="52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20"/>
    <w:bookmarkStart w:name="z721" w:id="521"/>
    <w:p>
      <w:pPr>
        <w:spacing w:after="0"/>
        <w:ind w:left="0"/>
        <w:jc w:val="left"/>
      </w:pPr>
      <w:r>
        <w:rPr>
          <w:rFonts w:ascii="Times New Roman"/>
          <w:b/>
          <w:i w:val="false"/>
          <w:color w:val="000000"/>
        </w:rPr>
        <w:t xml:space="preserve"> 1-тарау. Жалпы ережелер</w:t>
      </w:r>
    </w:p>
    <w:bookmarkEnd w:id="521"/>
    <w:bookmarkStart w:name="z722" w:id="522"/>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2"/>
    <w:bookmarkStart w:name="z723" w:id="523"/>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23"/>
    <w:bookmarkStart w:name="z724" w:id="5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24"/>
    <w:bookmarkStart w:name="z725" w:id="525"/>
    <w:p>
      <w:pPr>
        <w:spacing w:after="0"/>
        <w:ind w:left="0"/>
        <w:jc w:val="left"/>
      </w:pPr>
      <w:r>
        <w:rPr>
          <w:rFonts w:ascii="Times New Roman"/>
          <w:b/>
          <w:i w:val="false"/>
          <w:color w:val="000000"/>
        </w:rPr>
        <w:t xml:space="preserve"> 2-тарау. Нысанды толтыру бойынша түсіндірме</w:t>
      </w:r>
    </w:p>
    <w:bookmarkEnd w:id="525"/>
    <w:bookmarkStart w:name="z726" w:id="526"/>
    <w:p>
      <w:pPr>
        <w:spacing w:after="0"/>
        <w:ind w:left="0"/>
        <w:jc w:val="both"/>
      </w:pPr>
      <w:r>
        <w:rPr>
          <w:rFonts w:ascii="Times New Roman"/>
          <w:b w:val="false"/>
          <w:i w:val="false"/>
          <w:color w:val="000000"/>
          <w:sz w:val="28"/>
        </w:rPr>
        <w:t>
      4. Нысан әрбір инвестициялық қор бойынша бөлінісінде және инвестициялық қор болып табылмайтын барлық клиент бойынша толтырылады.</w:t>
      </w:r>
    </w:p>
    <w:bookmarkEnd w:id="526"/>
    <w:bookmarkStart w:name="z727" w:id="527"/>
    <w:p>
      <w:pPr>
        <w:spacing w:after="0"/>
        <w:ind w:left="0"/>
        <w:jc w:val="both"/>
      </w:pPr>
      <w:r>
        <w:rPr>
          <w:rFonts w:ascii="Times New Roman"/>
          <w:b w:val="false"/>
          <w:i w:val="false"/>
          <w:color w:val="000000"/>
          <w:sz w:val="28"/>
        </w:rPr>
        <w:t>
      5. 1-кесте бойынша:</w:t>
      </w:r>
    </w:p>
    <w:bookmarkEnd w:id="527"/>
    <w:bookmarkStart w:name="z728" w:id="528"/>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528"/>
    <w:bookmarkStart w:name="z729" w:id="529"/>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529"/>
    <w:bookmarkStart w:name="z730" w:id="530"/>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530"/>
    <w:bookmarkStart w:name="z731" w:id="531"/>
    <w:p>
      <w:pPr>
        <w:spacing w:after="0"/>
        <w:ind w:left="0"/>
        <w:jc w:val="both"/>
      </w:pPr>
      <w:r>
        <w:rPr>
          <w:rFonts w:ascii="Times New Roman"/>
          <w:b w:val="false"/>
          <w:i w:val="false"/>
          <w:color w:val="000000"/>
          <w:sz w:val="28"/>
        </w:rPr>
        <w:t>
      4) 5-бағанда типін көрсетумен сатып алынған бағалы қағаздың түрі көрсетіледі;</w:t>
      </w:r>
    </w:p>
    <w:bookmarkEnd w:id="531"/>
    <w:bookmarkStart w:name="z732" w:id="532"/>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bookmarkEnd w:id="532"/>
    <w:bookmarkStart w:name="z733" w:id="533"/>
    <w:p>
      <w:pPr>
        <w:spacing w:after="0"/>
        <w:ind w:left="0"/>
        <w:jc w:val="both"/>
      </w:pPr>
      <w:r>
        <w:rPr>
          <w:rFonts w:ascii="Times New Roman"/>
          <w:b w:val="false"/>
          <w:i w:val="false"/>
          <w:color w:val="000000"/>
          <w:sz w:val="28"/>
        </w:rPr>
        <w:t>
      6) 10 және 12-бағандарда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533"/>
    <w:bookmarkStart w:name="z734" w:id="534"/>
    <w:p>
      <w:pPr>
        <w:spacing w:after="0"/>
        <w:ind w:left="0"/>
        <w:jc w:val="both"/>
      </w:pPr>
      <w:r>
        <w:rPr>
          <w:rFonts w:ascii="Times New Roman"/>
          <w:b w:val="false"/>
          <w:i w:val="false"/>
          <w:color w:val="000000"/>
          <w:sz w:val="28"/>
        </w:rPr>
        <w:t>
      7) 13-бағанда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bookmarkEnd w:id="534"/>
    <w:bookmarkStart w:name="z735" w:id="535"/>
    <w:p>
      <w:pPr>
        <w:spacing w:after="0"/>
        <w:ind w:left="0"/>
        <w:jc w:val="both"/>
      </w:pPr>
      <w:r>
        <w:rPr>
          <w:rFonts w:ascii="Times New Roman"/>
          <w:b w:val="false"/>
          <w:i w:val="false"/>
          <w:color w:val="000000"/>
          <w:sz w:val="28"/>
        </w:rPr>
        <w:t>
      8) 14-бағанда бухгалтерлік есепте бастапқы танылған күні көрсетіледі;</w:t>
      </w:r>
    </w:p>
    <w:bookmarkEnd w:id="535"/>
    <w:bookmarkStart w:name="z736" w:id="536"/>
    <w:p>
      <w:pPr>
        <w:spacing w:after="0"/>
        <w:ind w:left="0"/>
        <w:jc w:val="both"/>
      </w:pPr>
      <w:r>
        <w:rPr>
          <w:rFonts w:ascii="Times New Roman"/>
          <w:b w:val="false"/>
          <w:i w:val="false"/>
          <w:color w:val="000000"/>
          <w:sz w:val="28"/>
        </w:rPr>
        <w:t>
      9) 15-бағанда борыштық бағалы қағаздарды өтеу мерзімі көрсетіледі;</w:t>
      </w:r>
    </w:p>
    <w:bookmarkEnd w:id="536"/>
    <w:bookmarkStart w:name="z737" w:id="537"/>
    <w:p>
      <w:pPr>
        <w:spacing w:after="0"/>
        <w:ind w:left="0"/>
        <w:jc w:val="both"/>
      </w:pPr>
      <w:r>
        <w:rPr>
          <w:rFonts w:ascii="Times New Roman"/>
          <w:b w:val="false"/>
          <w:i w:val="false"/>
          <w:color w:val="000000"/>
          <w:sz w:val="28"/>
        </w:rPr>
        <w:t xml:space="preserve">
      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 </w:t>
      </w:r>
    </w:p>
    <w:bookmarkEnd w:id="537"/>
    <w:bookmarkStart w:name="z738" w:id="538"/>
    <w:p>
      <w:pPr>
        <w:spacing w:after="0"/>
        <w:ind w:left="0"/>
        <w:jc w:val="both"/>
      </w:pPr>
      <w:r>
        <w:rPr>
          <w:rFonts w:ascii="Times New Roman"/>
          <w:b w:val="false"/>
          <w:i w:val="false"/>
          <w:color w:val="000000"/>
          <w:sz w:val="28"/>
        </w:rPr>
        <w:t>
      11) 17-бағанда бухгалтерлік есепте көрсетілген бағалы қағаздардың құны көрсетіледі;</w:t>
      </w:r>
    </w:p>
    <w:bookmarkEnd w:id="538"/>
    <w:bookmarkStart w:name="z739" w:id="539"/>
    <w:p>
      <w:pPr>
        <w:spacing w:after="0"/>
        <w:ind w:left="0"/>
        <w:jc w:val="both"/>
      </w:pPr>
      <w:r>
        <w:rPr>
          <w:rFonts w:ascii="Times New Roman"/>
          <w:b w:val="false"/>
          <w:i w:val="false"/>
          <w:color w:val="000000"/>
          <w:sz w:val="28"/>
        </w:rPr>
        <w:t>
      12) 21-бағанда бухгалтерлік есепте көрсетілген, қалыптастырылған резервтердің (провизиялардың) сомасы көрсетіледі;</w:t>
      </w:r>
    </w:p>
    <w:bookmarkEnd w:id="539"/>
    <w:bookmarkStart w:name="z740" w:id="540"/>
    <w:p>
      <w:pPr>
        <w:spacing w:after="0"/>
        <w:ind w:left="0"/>
        <w:jc w:val="both"/>
      </w:pPr>
      <w:r>
        <w:rPr>
          <w:rFonts w:ascii="Times New Roman"/>
          <w:b w:val="false"/>
          <w:i w:val="false"/>
          <w:color w:val="000000"/>
          <w:sz w:val="28"/>
        </w:rPr>
        <w:t xml:space="preserve">
      13) 22, 23, 24 және 25-бағандарды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(бұдан әрі – № 64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bookmarkEnd w:id="540"/>
    <w:bookmarkStart w:name="z741" w:id="541"/>
    <w:p>
      <w:pPr>
        <w:spacing w:after="0"/>
        <w:ind w:left="0"/>
        <w:jc w:val="both"/>
      </w:pPr>
      <w:r>
        <w:rPr>
          <w:rFonts w:ascii="Times New Roman"/>
          <w:b w:val="false"/>
          <w:i w:val="false"/>
          <w:color w:val="000000"/>
          <w:sz w:val="28"/>
        </w:rPr>
        <w:t>
      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bookmarkEnd w:id="541"/>
    <w:bookmarkStart w:name="z742" w:id="542"/>
    <w:p>
      <w:pPr>
        <w:spacing w:after="0"/>
        <w:ind w:left="0"/>
        <w:jc w:val="both"/>
      </w:pPr>
      <w:r>
        <w:rPr>
          <w:rFonts w:ascii="Times New Roman"/>
          <w:b w:val="false"/>
          <w:i w:val="false"/>
          <w:color w:val="000000"/>
          <w:sz w:val="28"/>
        </w:rPr>
        <w:t>
      15) 28-бағанда Нысанды ұсыну күніндегі борыштық қаржы құралдары бойынша купондық мөлшерлеме көрсетіледі;</w:t>
      </w:r>
    </w:p>
    <w:bookmarkEnd w:id="542"/>
    <w:bookmarkStart w:name="z743" w:id="543"/>
    <w:p>
      <w:pPr>
        <w:spacing w:after="0"/>
        <w:ind w:left="0"/>
        <w:jc w:val="both"/>
      </w:pPr>
      <w:r>
        <w:rPr>
          <w:rFonts w:ascii="Times New Roman"/>
          <w:b w:val="false"/>
          <w:i w:val="false"/>
          <w:color w:val="000000"/>
          <w:sz w:val="28"/>
        </w:rPr>
        <w:t>
      16) 29 және 30-бағандарда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және осы санатқа жатқызылу күні көрсетіледі;</w:t>
      </w:r>
    </w:p>
    <w:bookmarkEnd w:id="543"/>
    <w:bookmarkStart w:name="z744" w:id="544"/>
    <w:p>
      <w:pPr>
        <w:spacing w:after="0"/>
        <w:ind w:left="0"/>
        <w:jc w:val="both"/>
      </w:pPr>
      <w:r>
        <w:rPr>
          <w:rFonts w:ascii="Times New Roman"/>
          <w:b w:val="false"/>
          <w:i w:val="false"/>
          <w:color w:val="000000"/>
          <w:sz w:val="28"/>
        </w:rPr>
        <w:t>
      17) кестеде зейнетақы активтері есебінен сатып алынған бағалы қағаздар көрсетілмейді.</w:t>
      </w:r>
    </w:p>
    <w:bookmarkEnd w:id="544"/>
    <w:bookmarkStart w:name="z745" w:id="545"/>
    <w:p>
      <w:pPr>
        <w:spacing w:after="0"/>
        <w:ind w:left="0"/>
        <w:jc w:val="both"/>
      </w:pPr>
      <w:r>
        <w:rPr>
          <w:rFonts w:ascii="Times New Roman"/>
          <w:b w:val="false"/>
          <w:i w:val="false"/>
          <w:color w:val="000000"/>
          <w:sz w:val="28"/>
        </w:rPr>
        <w:t>
      6. 2-кесте бойынша:</w:t>
      </w:r>
    </w:p>
    <w:bookmarkEnd w:id="545"/>
    <w:bookmarkStart w:name="z746" w:id="546"/>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546"/>
    <w:bookmarkStart w:name="z747" w:id="547"/>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547"/>
    <w:bookmarkStart w:name="z748" w:id="548"/>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548"/>
    <w:bookmarkStart w:name="z749" w:id="549"/>
    <w:p>
      <w:pPr>
        <w:spacing w:after="0"/>
        <w:ind w:left="0"/>
        <w:jc w:val="both"/>
      </w:pPr>
      <w:r>
        <w:rPr>
          <w:rFonts w:ascii="Times New Roman"/>
          <w:b w:val="false"/>
          <w:i w:val="false"/>
          <w:color w:val="000000"/>
          <w:sz w:val="28"/>
        </w:rPr>
        <w:t>
      4) 5-бағанда типін көрсетумен "кері репо" операциялары бойынша сатып алынған бағалы қағаздың түрі көрсетіледі;</w:t>
      </w:r>
    </w:p>
    <w:bookmarkEnd w:id="549"/>
    <w:bookmarkStart w:name="z750" w:id="550"/>
    <w:p>
      <w:pPr>
        <w:spacing w:after="0"/>
        <w:ind w:left="0"/>
        <w:jc w:val="both"/>
      </w:pPr>
      <w:r>
        <w:rPr>
          <w:rFonts w:ascii="Times New Roman"/>
          <w:b w:val="false"/>
          <w:i w:val="false"/>
          <w:color w:val="000000"/>
          <w:sz w:val="28"/>
        </w:rPr>
        <w:t>
      5) 8 және 9-бағандарда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550"/>
    <w:bookmarkStart w:name="z751" w:id="551"/>
    <w:p>
      <w:pPr>
        <w:spacing w:after="0"/>
        <w:ind w:left="0"/>
        <w:jc w:val="both"/>
      </w:pPr>
      <w:r>
        <w:rPr>
          <w:rFonts w:ascii="Times New Roman"/>
          <w:b w:val="false"/>
          <w:i w:val="false"/>
          <w:color w:val="000000"/>
          <w:sz w:val="28"/>
        </w:rPr>
        <w:t>
      6) 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p>
    <w:bookmarkEnd w:id="551"/>
    <w:bookmarkStart w:name="z752" w:id="552"/>
    <w:p>
      <w:pPr>
        <w:spacing w:after="0"/>
        <w:ind w:left="0"/>
        <w:jc w:val="both"/>
      </w:pPr>
      <w:r>
        <w:rPr>
          <w:rFonts w:ascii="Times New Roman"/>
          <w:b w:val="false"/>
          <w:i w:val="false"/>
          <w:color w:val="000000"/>
          <w:sz w:val="28"/>
        </w:rPr>
        <w:t>
      7) 16-бағанда бухгалтерлік есепте көрсетілген құны көрсетіледі;</w:t>
      </w:r>
    </w:p>
    <w:bookmarkEnd w:id="552"/>
    <w:bookmarkStart w:name="z753" w:id="553"/>
    <w:p>
      <w:pPr>
        <w:spacing w:after="0"/>
        <w:ind w:left="0"/>
        <w:jc w:val="both"/>
      </w:pPr>
      <w:r>
        <w:rPr>
          <w:rFonts w:ascii="Times New Roman"/>
          <w:b w:val="false"/>
          <w:i w:val="false"/>
          <w:color w:val="000000"/>
          <w:sz w:val="28"/>
        </w:rPr>
        <w:t>
      8) 18 және 19-бағандарды толтырған кезде № 64 қаулының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bookmarkEnd w:id="553"/>
    <w:bookmarkStart w:name="z754" w:id="554"/>
    <w:p>
      <w:pPr>
        <w:spacing w:after="0"/>
        <w:ind w:left="0"/>
        <w:jc w:val="both"/>
      </w:pPr>
      <w:r>
        <w:rPr>
          <w:rFonts w:ascii="Times New Roman"/>
          <w:b w:val="false"/>
          <w:i w:val="false"/>
          <w:color w:val="000000"/>
          <w:sz w:val="28"/>
        </w:rPr>
        <w:t>
      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bookmarkEnd w:id="554"/>
    <w:bookmarkStart w:name="z755" w:id="555"/>
    <w:p>
      <w:pPr>
        <w:spacing w:after="0"/>
        <w:ind w:left="0"/>
        <w:jc w:val="both"/>
      </w:pPr>
      <w:r>
        <w:rPr>
          <w:rFonts w:ascii="Times New Roman"/>
          <w:b w:val="false"/>
          <w:i w:val="false"/>
          <w:color w:val="000000"/>
          <w:sz w:val="28"/>
        </w:rPr>
        <w:t>
      10) кестеде зейнетақы активтері есебінен "кері репо" операциялары бойынша сатып алынған бағалы қағаздар көрсетілмейді.</w:t>
      </w:r>
    </w:p>
    <w:bookmarkEnd w:id="555"/>
    <w:bookmarkStart w:name="z756" w:id="556"/>
    <w:p>
      <w:pPr>
        <w:spacing w:after="0"/>
        <w:ind w:left="0"/>
        <w:jc w:val="both"/>
      </w:pPr>
      <w:r>
        <w:rPr>
          <w:rFonts w:ascii="Times New Roman"/>
          <w:b w:val="false"/>
          <w:i w:val="false"/>
          <w:color w:val="000000"/>
          <w:sz w:val="28"/>
        </w:rPr>
        <w:t>
      7. 3-кесте бойынша:</w:t>
      </w:r>
    </w:p>
    <w:bookmarkEnd w:id="556"/>
    <w:bookmarkStart w:name="z757" w:id="557"/>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557"/>
    <w:bookmarkStart w:name="z758" w:id="558"/>
    <w:p>
      <w:pPr>
        <w:spacing w:after="0"/>
        <w:ind w:left="0"/>
        <w:jc w:val="both"/>
      </w:pPr>
      <w:r>
        <w:rPr>
          <w:rFonts w:ascii="Times New Roman"/>
          <w:b w:val="false"/>
          <w:i w:val="false"/>
          <w:color w:val="000000"/>
          <w:sz w:val="28"/>
        </w:rPr>
        <w:t>
      2) 3-бағанда банктің атауы көрсетіледі;</w:t>
      </w:r>
    </w:p>
    <w:bookmarkEnd w:id="558"/>
    <w:bookmarkStart w:name="z759" w:id="559"/>
    <w:p>
      <w:pPr>
        <w:spacing w:after="0"/>
        <w:ind w:left="0"/>
        <w:jc w:val="both"/>
      </w:pPr>
      <w:r>
        <w:rPr>
          <w:rFonts w:ascii="Times New Roman"/>
          <w:b w:val="false"/>
          <w:i w:val="false"/>
          <w:color w:val="000000"/>
          <w:sz w:val="28"/>
        </w:rPr>
        <w:t>
      3) 4 және 5-бағандарды толтырған кезде № 64 қаулының 2-тармағында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bookmarkEnd w:id="559"/>
    <w:bookmarkStart w:name="z760" w:id="560"/>
    <w:p>
      <w:pPr>
        <w:spacing w:after="0"/>
        <w:ind w:left="0"/>
        <w:jc w:val="both"/>
      </w:pPr>
      <w:r>
        <w:rPr>
          <w:rFonts w:ascii="Times New Roman"/>
          <w:b w:val="false"/>
          <w:i w:val="false"/>
          <w:color w:val="000000"/>
          <w:sz w:val="28"/>
        </w:rPr>
        <w:t>
      4) 6-бағанда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560"/>
    <w:bookmarkStart w:name="z761" w:id="561"/>
    <w:p>
      <w:pPr>
        <w:spacing w:after="0"/>
        <w:ind w:left="0"/>
        <w:jc w:val="both"/>
      </w:pPr>
      <w:r>
        <w:rPr>
          <w:rFonts w:ascii="Times New Roman"/>
          <w:b w:val="false"/>
          <w:i w:val="false"/>
          <w:color w:val="000000"/>
          <w:sz w:val="28"/>
        </w:rPr>
        <w:t>
      5) 9-бағанда банктік салым шарты бойынша салым мерзімі көрсетіледі, салымды ұзартқан кезде ұзарту ескерілген мерзім жазылады;</w:t>
      </w:r>
    </w:p>
    <w:bookmarkEnd w:id="561"/>
    <w:bookmarkStart w:name="z762" w:id="562"/>
    <w:p>
      <w:pPr>
        <w:spacing w:after="0"/>
        <w:ind w:left="0"/>
        <w:jc w:val="both"/>
      </w:pPr>
      <w:r>
        <w:rPr>
          <w:rFonts w:ascii="Times New Roman"/>
          <w:b w:val="false"/>
          <w:i w:val="false"/>
          <w:color w:val="000000"/>
          <w:sz w:val="28"/>
        </w:rPr>
        <w:t>
      6) 10 және 11-бағандарда жинақталған сыйақының кезеңділігі мен төлеу күні банктік салым шартының талаптарына сәйкес көрсетіледі;</w:t>
      </w:r>
    </w:p>
    <w:bookmarkEnd w:id="562"/>
    <w:bookmarkStart w:name="z763" w:id="563"/>
    <w:p>
      <w:pPr>
        <w:spacing w:after="0"/>
        <w:ind w:left="0"/>
        <w:jc w:val="both"/>
      </w:pPr>
      <w:r>
        <w:rPr>
          <w:rFonts w:ascii="Times New Roman"/>
          <w:b w:val="false"/>
          <w:i w:val="false"/>
          <w:color w:val="000000"/>
          <w:sz w:val="28"/>
        </w:rPr>
        <w:t>
      7) 16-бағанда бухгалтерлік есепте жазылған құны көрсетіледі;</w:t>
      </w:r>
    </w:p>
    <w:bookmarkEnd w:id="563"/>
    <w:bookmarkStart w:name="z764" w:id="564"/>
    <w:p>
      <w:pPr>
        <w:spacing w:after="0"/>
        <w:ind w:left="0"/>
        <w:jc w:val="both"/>
      </w:pPr>
      <w:r>
        <w:rPr>
          <w:rFonts w:ascii="Times New Roman"/>
          <w:b w:val="false"/>
          <w:i w:val="false"/>
          <w:color w:val="000000"/>
          <w:sz w:val="28"/>
        </w:rPr>
        <w:t>
      8) кесте жеке әрбір банк және әрбір салым валютасы бойынша салым сомасын көрсетіп толтырылады;</w:t>
      </w:r>
    </w:p>
    <w:bookmarkEnd w:id="564"/>
    <w:bookmarkStart w:name="z765" w:id="565"/>
    <w:p>
      <w:pPr>
        <w:spacing w:after="0"/>
        <w:ind w:left="0"/>
        <w:jc w:val="both"/>
      </w:pPr>
      <w:r>
        <w:rPr>
          <w:rFonts w:ascii="Times New Roman"/>
          <w:b w:val="false"/>
          <w:i w:val="false"/>
          <w:color w:val="000000"/>
          <w:sz w:val="28"/>
        </w:rPr>
        <w:t>
      9) кестеде зейнетақы активтері есебінен орналастырылған салымдар көрсетілмейді.</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12-қосымша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67" w:id="566"/>
    <w:p>
      <w:pPr>
        <w:spacing w:after="0"/>
        <w:ind w:left="0"/>
        <w:jc w:val="both"/>
      </w:pPr>
      <w:r>
        <w:rPr>
          <w:rFonts w:ascii="Times New Roman"/>
          <w:b w:val="false"/>
          <w:i w:val="false"/>
          <w:color w:val="000000"/>
          <w:sz w:val="28"/>
        </w:rPr>
        <w:t>
      Ұсынылады: Қазақстан Республикасының Ұлттық Банкіне</w:t>
      </w:r>
    </w:p>
    <w:bookmarkEnd w:id="566"/>
    <w:bookmarkStart w:name="z768" w:id="56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67"/>
    <w:bookmarkStart w:name="z769" w:id="568"/>
    <w:p>
      <w:pPr>
        <w:spacing w:after="0"/>
        <w:ind w:left="0"/>
        <w:jc w:val="both"/>
      </w:pPr>
      <w:r>
        <w:rPr>
          <w:rFonts w:ascii="Times New Roman"/>
          <w:b w:val="false"/>
          <w:i w:val="false"/>
          <w:color w:val="000000"/>
          <w:sz w:val="28"/>
        </w:rPr>
        <w:t>
      Әкімшілік нысанның атауы: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568"/>
    <w:bookmarkStart w:name="z770" w:id="5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индексі:17-SIA-SO</w:t>
      </w:r>
    </w:p>
    <w:bookmarkEnd w:id="569"/>
    <w:bookmarkStart w:name="z771" w:id="570"/>
    <w:p>
      <w:pPr>
        <w:spacing w:after="0"/>
        <w:ind w:left="0"/>
        <w:jc w:val="both"/>
      </w:pPr>
      <w:r>
        <w:rPr>
          <w:rFonts w:ascii="Times New Roman"/>
          <w:b w:val="false"/>
          <w:i w:val="false"/>
          <w:color w:val="000000"/>
          <w:sz w:val="28"/>
        </w:rPr>
        <w:t xml:space="preserve">
      Кезеңділігі: тоқсан сайын </w:t>
      </w:r>
    </w:p>
    <w:bookmarkEnd w:id="570"/>
    <w:bookmarkStart w:name="z772" w:id="571"/>
    <w:p>
      <w:pPr>
        <w:spacing w:after="0"/>
        <w:ind w:left="0"/>
        <w:jc w:val="both"/>
      </w:pPr>
      <w:r>
        <w:rPr>
          <w:rFonts w:ascii="Times New Roman"/>
          <w:b w:val="false"/>
          <w:i w:val="false"/>
          <w:color w:val="000000"/>
          <w:sz w:val="28"/>
        </w:rPr>
        <w:t xml:space="preserve">
      Есепті кезеңі: 20___ жылғы "___" ____________ жағдай бойынша </w:t>
      </w:r>
    </w:p>
    <w:bookmarkEnd w:id="571"/>
    <w:bookmarkStart w:name="z773" w:id="5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бейрезидент-сақтандыру (қайта сақтандыру) ұйымдарының филиалдары</w:t>
      </w:r>
    </w:p>
    <w:bookmarkEnd w:id="572"/>
    <w:bookmarkStart w:name="z774" w:id="57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bookmarkEnd w:id="573"/>
    <w:bookmarkStart w:name="z775" w:id="574"/>
    <w:p>
      <w:pPr>
        <w:spacing w:after="0"/>
        <w:ind w:left="0"/>
        <w:jc w:val="both"/>
      </w:pPr>
      <w:r>
        <w:rPr>
          <w:rFonts w:ascii="Times New Roman"/>
          <w:b w:val="false"/>
          <w:i w:val="false"/>
          <w:color w:val="000000"/>
          <w:sz w:val="28"/>
        </w:rPr>
        <w:t>
      БСН: _______________________</w:t>
      </w:r>
    </w:p>
    <w:bookmarkEnd w:id="574"/>
    <w:bookmarkStart w:name="z776" w:id="575"/>
    <w:p>
      <w:pPr>
        <w:spacing w:after="0"/>
        <w:ind w:left="0"/>
        <w:jc w:val="both"/>
      </w:pPr>
      <w:r>
        <w:rPr>
          <w:rFonts w:ascii="Times New Roman"/>
          <w:b w:val="false"/>
          <w:i w:val="false"/>
          <w:color w:val="000000"/>
          <w:sz w:val="28"/>
        </w:rPr>
        <w:t>
      Жинау әдісі: электрондық түрде</w:t>
      </w:r>
    </w:p>
    <w:bookmarkEnd w:id="575"/>
    <w:bookmarkStart w:name="z777" w:id="576"/>
    <w:p>
      <w:pPr>
        <w:spacing w:after="0"/>
        <w:ind w:left="0"/>
        <w:jc w:val="both"/>
      </w:pPr>
      <w:r>
        <w:rPr>
          <w:rFonts w:ascii="Times New Roman"/>
          <w:b w:val="false"/>
          <w:i w:val="false"/>
          <w:color w:val="000000"/>
          <w:sz w:val="28"/>
        </w:rPr>
        <w:t>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577"/>
    <w:p>
      <w:pPr>
        <w:spacing w:after="0"/>
        <w:ind w:left="0"/>
        <w:jc w:val="both"/>
      </w:pPr>
      <w:r>
        <w:rPr>
          <w:rFonts w:ascii="Times New Roman"/>
          <w:b w:val="false"/>
          <w:i w:val="false"/>
          <w:color w:val="000000"/>
          <w:sz w:val="28"/>
        </w:rPr>
        <w:t>
      кестенің жалғасы: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төмен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жоғары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578"/>
    <w:p>
      <w:pPr>
        <w:spacing w:after="0"/>
        <w:ind w:left="0"/>
        <w:jc w:val="both"/>
      </w:pPr>
      <w:r>
        <w:rPr>
          <w:rFonts w:ascii="Times New Roman"/>
          <w:b w:val="false"/>
          <w:i w:val="false"/>
          <w:color w:val="000000"/>
          <w:sz w:val="28"/>
        </w:rPr>
        <w:t>
      кестенің жалғасы: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бір бағалы қағаздың нарықтық бағасы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579"/>
    <w:p>
      <w:pPr>
        <w:spacing w:after="0"/>
        <w:ind w:left="0"/>
        <w:jc w:val="both"/>
      </w:pPr>
      <w:r>
        <w:rPr>
          <w:rFonts w:ascii="Times New Roman"/>
          <w:b w:val="false"/>
          <w:i w:val="false"/>
          <w:color w:val="000000"/>
          <w:sz w:val="28"/>
        </w:rPr>
        <w:t xml:space="preserve">
      2-кесте. Қазақстан Республикасының Ұлттық Банкіндегі және екінші деңгейдегі банктердегі салымдар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580"/>
    <w:p>
      <w:pPr>
        <w:spacing w:after="0"/>
        <w:ind w:left="0"/>
        <w:jc w:val="both"/>
      </w:pPr>
      <w:r>
        <w:rPr>
          <w:rFonts w:ascii="Times New Roman"/>
          <w:b w:val="false"/>
          <w:i w:val="false"/>
          <w:color w:val="000000"/>
          <w:sz w:val="28"/>
        </w:rPr>
        <w:t>
      кестенің жалғасы: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581"/>
    <w:p>
      <w:pPr>
        <w:spacing w:after="0"/>
        <w:ind w:left="0"/>
        <w:jc w:val="both"/>
      </w:pPr>
      <w:r>
        <w:rPr>
          <w:rFonts w:ascii="Times New Roman"/>
          <w:b w:val="false"/>
          <w:i w:val="false"/>
          <w:color w:val="000000"/>
          <w:sz w:val="28"/>
        </w:rPr>
        <w:t>
      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сатып алу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582"/>
    <w:p>
      <w:pPr>
        <w:spacing w:after="0"/>
        <w:ind w:left="0"/>
        <w:jc w:val="both"/>
      </w:pPr>
      <w:r>
        <w:rPr>
          <w:rFonts w:ascii="Times New Roman"/>
          <w:b w:val="false"/>
          <w:i w:val="false"/>
          <w:color w:val="000000"/>
          <w:sz w:val="28"/>
        </w:rPr>
        <w:t>
      Атауы _________________________________________________________</w:t>
      </w:r>
    </w:p>
    <w:bookmarkEnd w:id="582"/>
    <w:bookmarkStart w:name="z784" w:id="583"/>
    <w:p>
      <w:pPr>
        <w:spacing w:after="0"/>
        <w:ind w:left="0"/>
        <w:jc w:val="both"/>
      </w:pPr>
      <w:r>
        <w:rPr>
          <w:rFonts w:ascii="Times New Roman"/>
          <w:b w:val="false"/>
          <w:i w:val="false"/>
          <w:color w:val="000000"/>
          <w:sz w:val="28"/>
        </w:rPr>
        <w:t>
      Мекенжайы _____________________________________________________</w:t>
      </w:r>
    </w:p>
    <w:bookmarkEnd w:id="583"/>
    <w:bookmarkStart w:name="z785" w:id="584"/>
    <w:p>
      <w:pPr>
        <w:spacing w:after="0"/>
        <w:ind w:left="0"/>
        <w:jc w:val="both"/>
      </w:pPr>
      <w:r>
        <w:rPr>
          <w:rFonts w:ascii="Times New Roman"/>
          <w:b w:val="false"/>
          <w:i w:val="false"/>
          <w:color w:val="000000"/>
          <w:sz w:val="28"/>
        </w:rPr>
        <w:t>
      Телефоны ______________________________________________________</w:t>
      </w:r>
    </w:p>
    <w:bookmarkEnd w:id="584"/>
    <w:bookmarkStart w:name="z786" w:id="585"/>
    <w:p>
      <w:pPr>
        <w:spacing w:after="0"/>
        <w:ind w:left="0"/>
        <w:jc w:val="both"/>
      </w:pPr>
      <w:r>
        <w:rPr>
          <w:rFonts w:ascii="Times New Roman"/>
          <w:b w:val="false"/>
          <w:i w:val="false"/>
          <w:color w:val="000000"/>
          <w:sz w:val="28"/>
        </w:rPr>
        <w:t>
      Электрондық пошта мекенжайы ____________________________________</w:t>
      </w:r>
    </w:p>
    <w:bookmarkEnd w:id="585"/>
    <w:bookmarkStart w:name="z787" w:id="586"/>
    <w:p>
      <w:pPr>
        <w:spacing w:after="0"/>
        <w:ind w:left="0"/>
        <w:jc w:val="both"/>
      </w:pPr>
      <w:r>
        <w:rPr>
          <w:rFonts w:ascii="Times New Roman"/>
          <w:b w:val="false"/>
          <w:i w:val="false"/>
          <w:color w:val="000000"/>
          <w:sz w:val="28"/>
        </w:rPr>
        <w:t>
      Орындаушы ___________________________________ _________________</w:t>
      </w:r>
    </w:p>
    <w:bookmarkEnd w:id="586"/>
    <w:bookmarkStart w:name="z788" w:id="5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87"/>
    <w:bookmarkStart w:name="z789" w:id="5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88"/>
    <w:bookmarkStart w:name="z790" w:id="589"/>
    <w:p>
      <w:pPr>
        <w:spacing w:after="0"/>
        <w:ind w:left="0"/>
        <w:jc w:val="both"/>
      </w:pPr>
      <w:r>
        <w:rPr>
          <w:rFonts w:ascii="Times New Roman"/>
          <w:b w:val="false"/>
          <w:i w:val="false"/>
          <w:color w:val="000000"/>
          <w:sz w:val="28"/>
        </w:rPr>
        <w:t>
      ______________________________________________ _________________</w:t>
      </w:r>
    </w:p>
    <w:bookmarkEnd w:id="589"/>
    <w:bookmarkStart w:name="z791" w:id="590"/>
    <w:p>
      <w:pPr>
        <w:spacing w:after="0"/>
        <w:ind w:left="0"/>
        <w:jc w:val="both"/>
      </w:pPr>
      <w:r>
        <w:rPr>
          <w:rFonts w:ascii="Times New Roman"/>
          <w:b w:val="false"/>
          <w:i w:val="false"/>
          <w:color w:val="000000"/>
          <w:sz w:val="28"/>
        </w:rPr>
        <w:t>
      тегі, аты және әкесінің аты (ол болған жағдайда) қолы</w:t>
      </w:r>
    </w:p>
    <w:bookmarkEnd w:id="590"/>
    <w:bookmarkStart w:name="z792" w:id="591"/>
    <w:p>
      <w:pPr>
        <w:spacing w:after="0"/>
        <w:ind w:left="0"/>
        <w:jc w:val="both"/>
      </w:pPr>
      <w:r>
        <w:rPr>
          <w:rFonts w:ascii="Times New Roman"/>
          <w:b w:val="false"/>
          <w:i w:val="false"/>
          <w:color w:val="000000"/>
          <w:sz w:val="28"/>
        </w:rPr>
        <w:t>
      Күні 20__ жылғы "______" ______________</w:t>
      </w:r>
    </w:p>
    <w:bookmarkEnd w:id="591"/>
    <w:bookmarkStart w:name="z793" w:id="592"/>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қабылданған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795" w:id="593"/>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17-SIA-SO, кезеңділігі - тоқсан сайын)</w:t>
      </w:r>
    </w:p>
    <w:bookmarkEnd w:id="593"/>
    <w:bookmarkStart w:name="z796" w:id="59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94"/>
    <w:bookmarkStart w:name="z797" w:id="595"/>
    <w:p>
      <w:pPr>
        <w:spacing w:after="0"/>
        <w:ind w:left="0"/>
        <w:jc w:val="left"/>
      </w:pPr>
      <w:r>
        <w:rPr>
          <w:rFonts w:ascii="Times New Roman"/>
          <w:b/>
          <w:i w:val="false"/>
          <w:color w:val="000000"/>
        </w:rPr>
        <w:t xml:space="preserve"> 1-тарау. Жалпы ережелер</w:t>
      </w:r>
    </w:p>
    <w:bookmarkEnd w:id="595"/>
    <w:bookmarkStart w:name="z798" w:id="596"/>
    <w:p>
      <w:pPr>
        <w:spacing w:after="0"/>
        <w:ind w:left="0"/>
        <w:jc w:val="both"/>
      </w:pPr>
      <w:r>
        <w:rPr>
          <w:rFonts w:ascii="Times New Roman"/>
          <w:b w:val="false"/>
          <w:i w:val="false"/>
          <w:color w:val="000000"/>
          <w:sz w:val="28"/>
        </w:rPr>
        <w:t>
      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96"/>
    <w:bookmarkStart w:name="z799" w:id="597"/>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97"/>
    <w:bookmarkStart w:name="z800" w:id="59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98"/>
    <w:bookmarkStart w:name="z801" w:id="599"/>
    <w:p>
      <w:pPr>
        <w:spacing w:after="0"/>
        <w:ind w:left="0"/>
        <w:jc w:val="left"/>
      </w:pPr>
      <w:r>
        <w:rPr>
          <w:rFonts w:ascii="Times New Roman"/>
          <w:b/>
          <w:i w:val="false"/>
          <w:color w:val="000000"/>
        </w:rPr>
        <w:t xml:space="preserve"> 2-тарау. Нысанды толтыру бойынша түсіндірме</w:t>
      </w:r>
    </w:p>
    <w:bookmarkEnd w:id="599"/>
    <w:bookmarkStart w:name="z802" w:id="600"/>
    <w:p>
      <w:pPr>
        <w:spacing w:after="0"/>
        <w:ind w:left="0"/>
        <w:jc w:val="both"/>
      </w:pPr>
      <w:r>
        <w:rPr>
          <w:rFonts w:ascii="Times New Roman"/>
          <w:b w:val="false"/>
          <w:i w:val="false"/>
          <w:color w:val="000000"/>
          <w:sz w:val="28"/>
        </w:rPr>
        <w:t>
      4. 1-кесте бойынша:</w:t>
      </w:r>
    </w:p>
    <w:bookmarkEnd w:id="600"/>
    <w:bookmarkStart w:name="z803" w:id="601"/>
    <w:p>
      <w:pPr>
        <w:spacing w:after="0"/>
        <w:ind w:left="0"/>
        <w:jc w:val="both"/>
      </w:pPr>
      <w:r>
        <w:rPr>
          <w:rFonts w:ascii="Times New Roman"/>
          <w:b w:val="false"/>
          <w:i w:val="false"/>
          <w:color w:val="000000"/>
          <w:sz w:val="28"/>
        </w:rPr>
        <w:t xml:space="preserve">
      1) 6-бағанда мәміленің түрі (сатып алу, сату, өтеу, купонды өтеу, дивиденд төлеу, кері репо операциясы - ашу (жабу) және басқалар) көрсетіледі; </w:t>
      </w:r>
    </w:p>
    <w:bookmarkEnd w:id="601"/>
    <w:bookmarkStart w:name="z804" w:id="602"/>
    <w:p>
      <w:pPr>
        <w:spacing w:after="0"/>
        <w:ind w:left="0"/>
        <w:jc w:val="both"/>
      </w:pPr>
      <w:r>
        <w:rPr>
          <w:rFonts w:ascii="Times New Roman"/>
          <w:b w:val="false"/>
          <w:i w:val="false"/>
          <w:color w:val="000000"/>
          <w:sz w:val="28"/>
        </w:rPr>
        <w:t>
      2) 7-бағанда сауда жүйесінде мәміле жүзеге асырылған сауда-саттықты ұйымдастырушы не мәміленің ұйымдастырылмаған нарықта жасалғаны көрсетіледі;</w:t>
      </w:r>
    </w:p>
    <w:bookmarkEnd w:id="602"/>
    <w:bookmarkStart w:name="z805" w:id="603"/>
    <w:p>
      <w:pPr>
        <w:spacing w:after="0"/>
        <w:ind w:left="0"/>
        <w:jc w:val="both"/>
      </w:pPr>
      <w:r>
        <w:rPr>
          <w:rFonts w:ascii="Times New Roman"/>
          <w:b w:val="false"/>
          <w:i w:val="false"/>
          <w:color w:val="000000"/>
          <w:sz w:val="28"/>
        </w:rPr>
        <w:t>
      3) 8-бағанда эмитенттің атауы және бағалы қағаздардың түрі көрсетіледі. Мәміле халықаралық нарықта жасалған жағдайда РЕЙТЕР (REUTER) жіктеуіші бойынша сауда кодтары пайдаланылады;</w:t>
      </w:r>
    </w:p>
    <w:bookmarkEnd w:id="603"/>
    <w:bookmarkStart w:name="z806" w:id="604"/>
    <w:p>
      <w:pPr>
        <w:spacing w:after="0"/>
        <w:ind w:left="0"/>
        <w:jc w:val="both"/>
      </w:pPr>
      <w:r>
        <w:rPr>
          <w:rFonts w:ascii="Times New Roman"/>
          <w:b w:val="false"/>
          <w:i w:val="false"/>
          <w:color w:val="000000"/>
          <w:sz w:val="28"/>
        </w:rPr>
        <w:t>
      4) 11 және 14-бағандарда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604"/>
    <w:bookmarkStart w:name="z807" w:id="605"/>
    <w:p>
      <w:pPr>
        <w:spacing w:after="0"/>
        <w:ind w:left="0"/>
        <w:jc w:val="both"/>
      </w:pPr>
      <w:r>
        <w:rPr>
          <w:rFonts w:ascii="Times New Roman"/>
          <w:b w:val="false"/>
          <w:i w:val="false"/>
          <w:color w:val="000000"/>
          <w:sz w:val="28"/>
        </w:rPr>
        <w:t>
      5) 15-бағанда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bookmarkEnd w:id="605"/>
    <w:bookmarkStart w:name="z808" w:id="606"/>
    <w:p>
      <w:pPr>
        <w:spacing w:after="0"/>
        <w:ind w:left="0"/>
        <w:jc w:val="both"/>
      </w:pPr>
      <w:r>
        <w:rPr>
          <w:rFonts w:ascii="Times New Roman"/>
          <w:b w:val="false"/>
          <w:i w:val="false"/>
          <w:color w:val="000000"/>
          <w:sz w:val="28"/>
        </w:rPr>
        <w:t>
      6) 16 және 17-бағандарда Блумберг (Bloomberg) не РЕЙТЕР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w:t>
      </w:r>
    </w:p>
    <w:bookmarkEnd w:id="606"/>
    <w:bookmarkStart w:name="z809" w:id="607"/>
    <w:p>
      <w:pPr>
        <w:spacing w:after="0"/>
        <w:ind w:left="0"/>
        <w:jc w:val="both"/>
      </w:pPr>
      <w:r>
        <w:rPr>
          <w:rFonts w:ascii="Times New Roman"/>
          <w:b w:val="false"/>
          <w:i w:val="false"/>
          <w:color w:val="000000"/>
          <w:sz w:val="28"/>
        </w:rPr>
        <w:t xml:space="preserve">
      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w:t>
      </w:r>
    </w:p>
    <w:bookmarkEnd w:id="607"/>
    <w:bookmarkStart w:name="z810" w:id="608"/>
    <w:p>
      <w:pPr>
        <w:spacing w:after="0"/>
        <w:ind w:left="0"/>
        <w:jc w:val="both"/>
      </w:pPr>
      <w:r>
        <w:rPr>
          <w:rFonts w:ascii="Times New Roman"/>
          <w:b w:val="false"/>
          <w:i w:val="false"/>
          <w:color w:val="000000"/>
          <w:sz w:val="28"/>
        </w:rPr>
        <w:t xml:space="preserve">
      8) 20-бағанда мәміле көлемі мәмілені орындауға байланысты шығысты шегергенде, үтірден кейінгі екі таңбаға дейінгі дәлдікпен көрсетіледі; </w:t>
      </w:r>
    </w:p>
    <w:bookmarkEnd w:id="608"/>
    <w:bookmarkStart w:name="z811" w:id="609"/>
    <w:p>
      <w:pPr>
        <w:spacing w:after="0"/>
        <w:ind w:left="0"/>
        <w:jc w:val="both"/>
      </w:pPr>
      <w:r>
        <w:rPr>
          <w:rFonts w:ascii="Times New Roman"/>
          <w:b w:val="false"/>
          <w:i w:val="false"/>
          <w:color w:val="000000"/>
          <w:sz w:val="28"/>
        </w:rPr>
        <w:t xml:space="preserve">
      9) 21, 22 және 23-бағандар халықаралық (шетелдік) бағалы қағаздар нарығында жасалған мәмілелер бойынша толтырылады. </w:t>
      </w:r>
    </w:p>
    <w:bookmarkEnd w:id="609"/>
    <w:bookmarkStart w:name="z812" w:id="610"/>
    <w:p>
      <w:pPr>
        <w:spacing w:after="0"/>
        <w:ind w:left="0"/>
        <w:jc w:val="both"/>
      </w:pPr>
      <w:r>
        <w:rPr>
          <w:rFonts w:ascii="Times New Roman"/>
          <w:b w:val="false"/>
          <w:i w:val="false"/>
          <w:color w:val="000000"/>
          <w:sz w:val="28"/>
        </w:rPr>
        <w:t>
      5. 2-кесте бойынша:</w:t>
      </w:r>
    </w:p>
    <w:bookmarkEnd w:id="610"/>
    <w:bookmarkStart w:name="z813" w:id="611"/>
    <w:p>
      <w:pPr>
        <w:spacing w:after="0"/>
        <w:ind w:left="0"/>
        <w:jc w:val="both"/>
      </w:pPr>
      <w:r>
        <w:rPr>
          <w:rFonts w:ascii="Times New Roman"/>
          <w:b w:val="false"/>
          <w:i w:val="false"/>
          <w:color w:val="000000"/>
          <w:sz w:val="28"/>
        </w:rPr>
        <w:t>
      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bookmarkEnd w:id="611"/>
    <w:bookmarkStart w:name="z814" w:id="612"/>
    <w:p>
      <w:pPr>
        <w:spacing w:after="0"/>
        <w:ind w:left="0"/>
        <w:jc w:val="both"/>
      </w:pPr>
      <w:r>
        <w:rPr>
          <w:rFonts w:ascii="Times New Roman"/>
          <w:b w:val="false"/>
          <w:i w:val="false"/>
          <w:color w:val="000000"/>
          <w:sz w:val="28"/>
        </w:rPr>
        <w:t>
      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bookmarkEnd w:id="612"/>
    <w:bookmarkStart w:name="z815" w:id="613"/>
    <w:p>
      <w:pPr>
        <w:spacing w:after="0"/>
        <w:ind w:left="0"/>
        <w:jc w:val="both"/>
      </w:pPr>
      <w:r>
        <w:rPr>
          <w:rFonts w:ascii="Times New Roman"/>
          <w:b w:val="false"/>
          <w:i w:val="false"/>
          <w:color w:val="000000"/>
          <w:sz w:val="28"/>
        </w:rPr>
        <w:t>
      3) 10-бағанда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613"/>
    <w:bookmarkStart w:name="z816" w:id="614"/>
    <w:p>
      <w:pPr>
        <w:spacing w:after="0"/>
        <w:ind w:left="0"/>
        <w:jc w:val="both"/>
      </w:pPr>
      <w:r>
        <w:rPr>
          <w:rFonts w:ascii="Times New Roman"/>
          <w:b w:val="false"/>
          <w:i w:val="false"/>
          <w:color w:val="000000"/>
          <w:sz w:val="28"/>
        </w:rPr>
        <w:t xml:space="preserve">
      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 </w:t>
      </w:r>
    </w:p>
    <w:bookmarkEnd w:id="614"/>
    <w:bookmarkStart w:name="z817" w:id="615"/>
    <w:p>
      <w:pPr>
        <w:spacing w:after="0"/>
        <w:ind w:left="0"/>
        <w:jc w:val="both"/>
      </w:pPr>
      <w:r>
        <w:rPr>
          <w:rFonts w:ascii="Times New Roman"/>
          <w:b w:val="false"/>
          <w:i w:val="false"/>
          <w:color w:val="000000"/>
          <w:sz w:val="28"/>
        </w:rPr>
        <w:t>
      7. 3-кесте бойынша:</w:t>
      </w:r>
    </w:p>
    <w:bookmarkEnd w:id="615"/>
    <w:bookmarkStart w:name="z818" w:id="616"/>
    <w:p>
      <w:pPr>
        <w:spacing w:after="0"/>
        <w:ind w:left="0"/>
        <w:jc w:val="both"/>
      </w:pPr>
      <w:r>
        <w:rPr>
          <w:rFonts w:ascii="Times New Roman"/>
          <w:b w:val="false"/>
          <w:i w:val="false"/>
          <w:color w:val="000000"/>
          <w:sz w:val="28"/>
        </w:rPr>
        <w:t>
      1) 3-бағанда мәміле жасалған күн (trade date) көрсетіледі;</w:t>
      </w:r>
    </w:p>
    <w:bookmarkEnd w:id="616"/>
    <w:bookmarkStart w:name="z819" w:id="617"/>
    <w:p>
      <w:pPr>
        <w:spacing w:after="0"/>
        <w:ind w:left="0"/>
        <w:jc w:val="both"/>
      </w:pPr>
      <w:r>
        <w:rPr>
          <w:rFonts w:ascii="Times New Roman"/>
          <w:b w:val="false"/>
          <w:i w:val="false"/>
          <w:color w:val="000000"/>
          <w:sz w:val="28"/>
        </w:rPr>
        <w:t>
      2) 6-бағанда мәміле түрі (сатып алу, сату) көрсетіледі;</w:t>
      </w:r>
    </w:p>
    <w:bookmarkEnd w:id="617"/>
    <w:bookmarkStart w:name="z820" w:id="618"/>
    <w:p>
      <w:pPr>
        <w:spacing w:after="0"/>
        <w:ind w:left="0"/>
        <w:jc w:val="both"/>
      </w:pPr>
      <w:r>
        <w:rPr>
          <w:rFonts w:ascii="Times New Roman"/>
          <w:b w:val="false"/>
          <w:i w:val="false"/>
          <w:color w:val="000000"/>
          <w:sz w:val="28"/>
        </w:rPr>
        <w:t>
      3) 7-бағанда металл шоттың түрін көрсете отырып аффинирленген бағалы металдар түрлерінің атауы (аллокирленген металл шот немесе аллокирленбеген металл шот) көрсетіледі;</w:t>
      </w:r>
    </w:p>
    <w:bookmarkEnd w:id="618"/>
    <w:bookmarkStart w:name="z821" w:id="619"/>
    <w:p>
      <w:pPr>
        <w:spacing w:after="0"/>
        <w:ind w:left="0"/>
        <w:jc w:val="both"/>
      </w:pPr>
      <w:r>
        <w:rPr>
          <w:rFonts w:ascii="Times New Roman"/>
          <w:b w:val="false"/>
          <w:i w:val="false"/>
          <w:color w:val="000000"/>
          <w:sz w:val="28"/>
        </w:rPr>
        <w:t>
      4) 9-бағанда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13-қосымша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23" w:id="620"/>
    <w:p>
      <w:pPr>
        <w:spacing w:after="0"/>
        <w:ind w:left="0"/>
        <w:jc w:val="both"/>
      </w:pPr>
      <w:r>
        <w:rPr>
          <w:rFonts w:ascii="Times New Roman"/>
          <w:b w:val="false"/>
          <w:i w:val="false"/>
          <w:color w:val="000000"/>
          <w:sz w:val="28"/>
        </w:rPr>
        <w:t>
      Ұсынылады: Қазақстан Республикасының Ұлттық Банкіне</w:t>
      </w:r>
    </w:p>
    <w:bookmarkEnd w:id="620"/>
    <w:bookmarkStart w:name="z824" w:id="62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21"/>
    <w:bookmarkStart w:name="z825" w:id="622"/>
    <w:p>
      <w:pPr>
        <w:spacing w:after="0"/>
        <w:ind w:left="0"/>
        <w:jc w:val="both"/>
      </w:pPr>
      <w:r>
        <w:rPr>
          <w:rFonts w:ascii="Times New Roman"/>
          <w:b w:val="false"/>
          <w:i w:val="false"/>
          <w:color w:val="000000"/>
          <w:sz w:val="28"/>
        </w:rPr>
        <w:t>
      Әкімшілік нысанның атауы: "Жалпы сақтандыру" саласы бойынша қолданыстағы сақтандыру (қайта сақтандыру) шарттары бойынша есеп</w:t>
      </w:r>
    </w:p>
    <w:bookmarkEnd w:id="622"/>
    <w:bookmarkStart w:name="z826" w:id="6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23-DDO-SO</w:t>
      </w:r>
    </w:p>
    <w:bookmarkEnd w:id="623"/>
    <w:bookmarkStart w:name="z827" w:id="624"/>
    <w:p>
      <w:pPr>
        <w:spacing w:after="0"/>
        <w:ind w:left="0"/>
        <w:jc w:val="both"/>
      </w:pPr>
      <w:r>
        <w:rPr>
          <w:rFonts w:ascii="Times New Roman"/>
          <w:b w:val="false"/>
          <w:i w:val="false"/>
          <w:color w:val="000000"/>
          <w:sz w:val="28"/>
        </w:rPr>
        <w:t xml:space="preserve">
      Кезеңділігі: тоқсан сайын </w:t>
      </w:r>
    </w:p>
    <w:bookmarkEnd w:id="624"/>
    <w:bookmarkStart w:name="z828" w:id="625"/>
    <w:p>
      <w:pPr>
        <w:spacing w:after="0"/>
        <w:ind w:left="0"/>
        <w:jc w:val="both"/>
      </w:pPr>
      <w:r>
        <w:rPr>
          <w:rFonts w:ascii="Times New Roman"/>
          <w:b w:val="false"/>
          <w:i w:val="false"/>
          <w:color w:val="000000"/>
          <w:sz w:val="28"/>
        </w:rPr>
        <w:t xml:space="preserve">
      Есепті кезең: 20__ "____" ______________ жағдай бойынша </w:t>
      </w:r>
    </w:p>
    <w:bookmarkEnd w:id="625"/>
    <w:bookmarkStart w:name="z829" w:id="6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626"/>
    <w:bookmarkStart w:name="z830" w:id="6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627"/>
    <w:bookmarkStart w:name="z831" w:id="628"/>
    <w:p>
      <w:pPr>
        <w:spacing w:after="0"/>
        <w:ind w:left="0"/>
        <w:jc w:val="both"/>
      </w:pPr>
      <w:r>
        <w:rPr>
          <w:rFonts w:ascii="Times New Roman"/>
          <w:b w:val="false"/>
          <w:i w:val="false"/>
          <w:color w:val="000000"/>
          <w:sz w:val="28"/>
        </w:rPr>
        <w:t>
      БСН: _______________________</w:t>
      </w:r>
    </w:p>
    <w:bookmarkEnd w:id="628"/>
    <w:bookmarkStart w:name="z832" w:id="629"/>
    <w:p>
      <w:pPr>
        <w:spacing w:after="0"/>
        <w:ind w:left="0"/>
        <w:jc w:val="both"/>
      </w:pPr>
      <w:r>
        <w:rPr>
          <w:rFonts w:ascii="Times New Roman"/>
          <w:b w:val="false"/>
          <w:i w:val="false"/>
          <w:color w:val="000000"/>
          <w:sz w:val="28"/>
        </w:rPr>
        <w:t>
      Жинау әдісі: электрондық түрде</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резиденттігінің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630"/>
    <w:p>
      <w:pPr>
        <w:spacing w:after="0"/>
        <w:ind w:left="0"/>
        <w:jc w:val="both"/>
      </w:pPr>
      <w:r>
        <w:rPr>
          <w:rFonts w:ascii="Times New Roman"/>
          <w:b w:val="false"/>
          <w:i w:val="false"/>
          <w:color w:val="000000"/>
          <w:sz w:val="28"/>
        </w:rPr>
        <w:t>
      кестенің жалғасы: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және (немесе) қосымша келісімнің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631"/>
    <w:p>
      <w:pPr>
        <w:spacing w:after="0"/>
        <w:ind w:left="0"/>
        <w:jc w:val="both"/>
      </w:pPr>
      <w:r>
        <w:rPr>
          <w:rFonts w:ascii="Times New Roman"/>
          <w:b w:val="false"/>
          <w:i w:val="false"/>
          <w:color w:val="000000"/>
          <w:sz w:val="28"/>
        </w:rPr>
        <w:t>
      кестенің жалғасы: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632"/>
    <w:p>
      <w:pPr>
        <w:spacing w:after="0"/>
        <w:ind w:left="0"/>
        <w:jc w:val="both"/>
      </w:pPr>
      <w:r>
        <w:rPr>
          <w:rFonts w:ascii="Times New Roman"/>
          <w:b w:val="false"/>
          <w:i w:val="false"/>
          <w:color w:val="000000"/>
          <w:sz w:val="28"/>
        </w:rPr>
        <w:t>
      кестенің жалғасы: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633"/>
    <w:p>
      <w:pPr>
        <w:spacing w:after="0"/>
        <w:ind w:left="0"/>
        <w:jc w:val="both"/>
      </w:pPr>
      <w:r>
        <w:rPr>
          <w:rFonts w:ascii="Times New Roman"/>
          <w:b w:val="false"/>
          <w:i w:val="false"/>
          <w:color w:val="000000"/>
          <w:sz w:val="28"/>
        </w:rPr>
        <w:t>
      кестенің жалғасы: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634"/>
    <w:p>
      <w:pPr>
        <w:spacing w:after="0"/>
        <w:ind w:left="0"/>
        <w:jc w:val="both"/>
      </w:pPr>
      <w:r>
        <w:rPr>
          <w:rFonts w:ascii="Times New Roman"/>
          <w:b w:val="false"/>
          <w:i w:val="false"/>
          <w:color w:val="000000"/>
          <w:sz w:val="28"/>
        </w:rPr>
        <w:t>
      кестенің жалғасы: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және (немесе) бірдей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635"/>
    <w:p>
      <w:pPr>
        <w:spacing w:after="0"/>
        <w:ind w:left="0"/>
        <w:jc w:val="both"/>
      </w:pPr>
      <w:r>
        <w:rPr>
          <w:rFonts w:ascii="Times New Roman"/>
          <w:b w:val="false"/>
          <w:i w:val="false"/>
          <w:color w:val="000000"/>
          <w:sz w:val="28"/>
        </w:rPr>
        <w:t>
      кестенің жалғасы: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сыйлықақылар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636"/>
    <w:p>
      <w:pPr>
        <w:spacing w:after="0"/>
        <w:ind w:left="0"/>
        <w:jc w:val="both"/>
      </w:pPr>
      <w:r>
        <w:rPr>
          <w:rFonts w:ascii="Times New Roman"/>
          <w:b w:val="false"/>
          <w:i w:val="false"/>
          <w:color w:val="000000"/>
          <w:sz w:val="28"/>
        </w:rPr>
        <w:t>
      Атауы _________________________________________________________</w:t>
      </w:r>
    </w:p>
    <w:bookmarkEnd w:id="636"/>
    <w:bookmarkStart w:name="z841" w:id="637"/>
    <w:p>
      <w:pPr>
        <w:spacing w:after="0"/>
        <w:ind w:left="0"/>
        <w:jc w:val="both"/>
      </w:pPr>
      <w:r>
        <w:rPr>
          <w:rFonts w:ascii="Times New Roman"/>
          <w:b w:val="false"/>
          <w:i w:val="false"/>
          <w:color w:val="000000"/>
          <w:sz w:val="28"/>
        </w:rPr>
        <w:t>
      Мекенжайы _____________________________________________________</w:t>
      </w:r>
    </w:p>
    <w:bookmarkEnd w:id="637"/>
    <w:bookmarkStart w:name="z842" w:id="638"/>
    <w:p>
      <w:pPr>
        <w:spacing w:after="0"/>
        <w:ind w:left="0"/>
        <w:jc w:val="both"/>
      </w:pPr>
      <w:r>
        <w:rPr>
          <w:rFonts w:ascii="Times New Roman"/>
          <w:b w:val="false"/>
          <w:i w:val="false"/>
          <w:color w:val="000000"/>
          <w:sz w:val="28"/>
        </w:rPr>
        <w:t>
      Телефоны ______________________________________________________</w:t>
      </w:r>
    </w:p>
    <w:bookmarkEnd w:id="638"/>
    <w:bookmarkStart w:name="z843" w:id="639"/>
    <w:p>
      <w:pPr>
        <w:spacing w:after="0"/>
        <w:ind w:left="0"/>
        <w:jc w:val="both"/>
      </w:pPr>
      <w:r>
        <w:rPr>
          <w:rFonts w:ascii="Times New Roman"/>
          <w:b w:val="false"/>
          <w:i w:val="false"/>
          <w:color w:val="000000"/>
          <w:sz w:val="28"/>
        </w:rPr>
        <w:t>
      Электрондық пошта мекенжайы ____________________________________</w:t>
      </w:r>
    </w:p>
    <w:bookmarkEnd w:id="639"/>
    <w:bookmarkStart w:name="z844" w:id="640"/>
    <w:p>
      <w:pPr>
        <w:spacing w:after="0"/>
        <w:ind w:left="0"/>
        <w:jc w:val="both"/>
      </w:pPr>
      <w:r>
        <w:rPr>
          <w:rFonts w:ascii="Times New Roman"/>
          <w:b w:val="false"/>
          <w:i w:val="false"/>
          <w:color w:val="000000"/>
          <w:sz w:val="28"/>
        </w:rPr>
        <w:t>
      Орындаушы ___________________________________ _________________</w:t>
      </w:r>
    </w:p>
    <w:bookmarkEnd w:id="640"/>
    <w:bookmarkStart w:name="z845" w:id="64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1"/>
    <w:bookmarkStart w:name="z846" w:id="64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42"/>
    <w:bookmarkStart w:name="z847" w:id="643"/>
    <w:p>
      <w:pPr>
        <w:spacing w:after="0"/>
        <w:ind w:left="0"/>
        <w:jc w:val="both"/>
      </w:pPr>
      <w:r>
        <w:rPr>
          <w:rFonts w:ascii="Times New Roman"/>
          <w:b w:val="false"/>
          <w:i w:val="false"/>
          <w:color w:val="000000"/>
          <w:sz w:val="28"/>
        </w:rPr>
        <w:t>
      ______________________________________________ ________________</w:t>
      </w:r>
    </w:p>
    <w:bookmarkEnd w:id="643"/>
    <w:bookmarkStart w:name="z848" w:id="644"/>
    <w:p>
      <w:pPr>
        <w:spacing w:after="0"/>
        <w:ind w:left="0"/>
        <w:jc w:val="both"/>
      </w:pPr>
      <w:r>
        <w:rPr>
          <w:rFonts w:ascii="Times New Roman"/>
          <w:b w:val="false"/>
          <w:i w:val="false"/>
          <w:color w:val="000000"/>
          <w:sz w:val="28"/>
        </w:rPr>
        <w:t>
      тегі, аты және әкесінің аты (ол болған жағдайда) қолы</w:t>
      </w:r>
    </w:p>
    <w:bookmarkEnd w:id="644"/>
    <w:bookmarkStart w:name="z849" w:id="645"/>
    <w:p>
      <w:pPr>
        <w:spacing w:after="0"/>
        <w:ind w:left="0"/>
        <w:jc w:val="both"/>
      </w:pPr>
      <w:r>
        <w:rPr>
          <w:rFonts w:ascii="Times New Roman"/>
          <w:b w:val="false"/>
          <w:i w:val="false"/>
          <w:color w:val="000000"/>
          <w:sz w:val="28"/>
        </w:rPr>
        <w:t>
      Күні 20_____ жылғы "____" ______________</w:t>
      </w:r>
    </w:p>
    <w:bookmarkEnd w:id="645"/>
    <w:bookmarkStart w:name="z850" w:id="646"/>
    <w:p>
      <w:pPr>
        <w:spacing w:after="0"/>
        <w:ind w:left="0"/>
        <w:jc w:val="both"/>
      </w:pPr>
      <w:r>
        <w:rPr>
          <w:rFonts w:ascii="Times New Roman"/>
          <w:b w:val="false"/>
          <w:i w:val="false"/>
          <w:color w:val="000000"/>
          <w:sz w:val="28"/>
        </w:rPr>
        <w:t>
      Ескертпе: нысан "Жалпы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қолданыстағы</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52" w:id="647"/>
    <w:p>
      <w:pPr>
        <w:spacing w:after="0"/>
        <w:ind w:left="0"/>
        <w:jc w:val="left"/>
      </w:pPr>
      <w:r>
        <w:rPr>
          <w:rFonts w:ascii="Times New Roman"/>
          <w:b/>
          <w:i w:val="false"/>
          <w:color w:val="000000"/>
        </w:rPr>
        <w:t xml:space="preserve"> "Жалпы сақтандыру" саласы бойынша қолданыстағы сақтандыру (қайта сақтандыру) шарттары бойынша есеп" (индексі – 23-DDO-SO, кезеңділігі – тоқсан сайын)</w:t>
      </w:r>
    </w:p>
    <w:bookmarkEnd w:id="647"/>
    <w:bookmarkStart w:name="z853" w:id="64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48"/>
    <w:bookmarkStart w:name="z854" w:id="649"/>
    <w:p>
      <w:pPr>
        <w:spacing w:after="0"/>
        <w:ind w:left="0"/>
        <w:jc w:val="left"/>
      </w:pPr>
      <w:r>
        <w:rPr>
          <w:rFonts w:ascii="Times New Roman"/>
          <w:b/>
          <w:i w:val="false"/>
          <w:color w:val="000000"/>
        </w:rPr>
        <w:t xml:space="preserve"> 1-тарау. Жалпы ережелер</w:t>
      </w:r>
    </w:p>
    <w:bookmarkEnd w:id="649"/>
    <w:bookmarkStart w:name="z855" w:id="650"/>
    <w:p>
      <w:pPr>
        <w:spacing w:after="0"/>
        <w:ind w:left="0"/>
        <w:jc w:val="both"/>
      </w:pPr>
      <w:r>
        <w:rPr>
          <w:rFonts w:ascii="Times New Roman"/>
          <w:b w:val="false"/>
          <w:i w:val="false"/>
          <w:color w:val="000000"/>
          <w:sz w:val="28"/>
        </w:rPr>
        <w:t>
      1. Осы түсіндірме "Жалпы сақтандыру" саласы бойынша қолданыстағы сақтандыру (қайта сақтандыру) шарттары бойынша есеп" әкімшілік деректерін жинауға арналған нысанын (бұдан әрі – Нысан) толтыру бойынша бірыңғай талаптарды айқындайды.</w:t>
      </w:r>
    </w:p>
    <w:bookmarkEnd w:id="650"/>
    <w:bookmarkStart w:name="z856" w:id="651"/>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w:t>
      </w:r>
    </w:p>
    <w:bookmarkEnd w:id="651"/>
    <w:bookmarkStart w:name="z857" w:id="65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52"/>
    <w:bookmarkStart w:name="z858" w:id="653"/>
    <w:p>
      <w:pPr>
        <w:spacing w:after="0"/>
        <w:ind w:left="0"/>
        <w:jc w:val="left"/>
      </w:pPr>
      <w:r>
        <w:rPr>
          <w:rFonts w:ascii="Times New Roman"/>
          <w:b/>
          <w:i w:val="false"/>
          <w:color w:val="000000"/>
        </w:rPr>
        <w:t xml:space="preserve"> 2-тарау. Нысанды толтыру бойынша түсіндірме</w:t>
      </w:r>
    </w:p>
    <w:bookmarkEnd w:id="653"/>
    <w:bookmarkStart w:name="z859" w:id="654"/>
    <w:p>
      <w:pPr>
        <w:spacing w:after="0"/>
        <w:ind w:left="0"/>
        <w:jc w:val="both"/>
      </w:pPr>
      <w:r>
        <w:rPr>
          <w:rFonts w:ascii="Times New Roman"/>
          <w:b w:val="false"/>
          <w:i w:val="false"/>
          <w:color w:val="000000"/>
          <w:sz w:val="28"/>
        </w:rPr>
        <w:t>
      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bookmarkEnd w:id="654"/>
    <w:bookmarkStart w:name="z860" w:id="655"/>
    <w:p>
      <w:pPr>
        <w:spacing w:after="0"/>
        <w:ind w:left="0"/>
        <w:jc w:val="both"/>
      </w:pPr>
      <w:r>
        <w:rPr>
          <w:rFonts w:ascii="Times New Roman"/>
          <w:b w:val="false"/>
          <w:i w:val="false"/>
          <w:color w:val="000000"/>
          <w:sz w:val="28"/>
        </w:rPr>
        <w:t>
      5.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bookmarkEnd w:id="655"/>
    <w:bookmarkStart w:name="z861" w:id="656"/>
    <w:p>
      <w:pPr>
        <w:spacing w:after="0"/>
        <w:ind w:left="0"/>
        <w:jc w:val="both"/>
      </w:pPr>
      <w:r>
        <w:rPr>
          <w:rFonts w:ascii="Times New Roman"/>
          <w:b w:val="false"/>
          <w:i w:val="false"/>
          <w:color w:val="000000"/>
          <w:sz w:val="28"/>
        </w:rPr>
        <w:t>
      6. Сақтандыру (қайта сақтандыру) шарттары бойынша ақпарат қосымша келісімдердің түзетулер ескерілмей-ақ көрсетіледі.</w:t>
      </w:r>
    </w:p>
    <w:bookmarkEnd w:id="656"/>
    <w:bookmarkStart w:name="z862" w:id="657"/>
    <w:p>
      <w:pPr>
        <w:spacing w:after="0"/>
        <w:ind w:left="0"/>
        <w:jc w:val="both"/>
      </w:pPr>
      <w:r>
        <w:rPr>
          <w:rFonts w:ascii="Times New Roman"/>
          <w:b w:val="false"/>
          <w:i w:val="false"/>
          <w:color w:val="000000"/>
          <w:sz w:val="28"/>
        </w:rPr>
        <w:t xml:space="preserve">
      7.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 </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14-қосымша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64" w:id="658"/>
    <w:p>
      <w:pPr>
        <w:spacing w:after="0"/>
        <w:ind w:left="0"/>
        <w:jc w:val="both"/>
      </w:pPr>
      <w:r>
        <w:rPr>
          <w:rFonts w:ascii="Times New Roman"/>
          <w:b w:val="false"/>
          <w:i w:val="false"/>
          <w:color w:val="000000"/>
          <w:sz w:val="28"/>
        </w:rPr>
        <w:t>
      Ұсынылады: Қазақстан Республикасының Ұлттық Банкіне</w:t>
      </w:r>
    </w:p>
    <w:bookmarkEnd w:id="658"/>
    <w:bookmarkStart w:name="z865" w:id="6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59"/>
    <w:bookmarkStart w:name="z866" w:id="660"/>
    <w:p>
      <w:pPr>
        <w:spacing w:after="0"/>
        <w:ind w:left="0"/>
        <w:jc w:val="both"/>
      </w:pPr>
      <w:r>
        <w:rPr>
          <w:rFonts w:ascii="Times New Roman"/>
          <w:b w:val="false"/>
          <w:i w:val="false"/>
          <w:color w:val="000000"/>
          <w:sz w:val="28"/>
        </w:rPr>
        <w:t>
      Әкімшілік нысанның атауы: Шығын бойынша есеп</w:t>
      </w:r>
    </w:p>
    <w:bookmarkEnd w:id="660"/>
    <w:bookmarkStart w:name="z867" w:id="661"/>
    <w:p>
      <w:pPr>
        <w:spacing w:after="0"/>
        <w:ind w:left="0"/>
        <w:jc w:val="both"/>
      </w:pPr>
      <w:r>
        <w:rPr>
          <w:rFonts w:ascii="Times New Roman"/>
          <w:b w:val="false"/>
          <w:i w:val="false"/>
          <w:color w:val="000000"/>
          <w:sz w:val="28"/>
        </w:rPr>
        <w:t>
      Әкімшілік деректер нысанының индексі: 24-OU-SO</w:t>
      </w:r>
    </w:p>
    <w:bookmarkEnd w:id="661"/>
    <w:bookmarkStart w:name="z868" w:id="662"/>
    <w:p>
      <w:pPr>
        <w:spacing w:after="0"/>
        <w:ind w:left="0"/>
        <w:jc w:val="both"/>
      </w:pPr>
      <w:r>
        <w:rPr>
          <w:rFonts w:ascii="Times New Roman"/>
          <w:b w:val="false"/>
          <w:i w:val="false"/>
          <w:color w:val="000000"/>
          <w:sz w:val="28"/>
        </w:rPr>
        <w:t xml:space="preserve">
      Кезеңділігі: тоқсан сайын </w:t>
      </w:r>
    </w:p>
    <w:bookmarkEnd w:id="662"/>
    <w:bookmarkStart w:name="z869" w:id="663"/>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663"/>
    <w:bookmarkStart w:name="z870" w:id="6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664"/>
    <w:bookmarkStart w:name="z871" w:id="6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665"/>
    <w:bookmarkStart w:name="z872" w:id="666"/>
    <w:p>
      <w:pPr>
        <w:spacing w:after="0"/>
        <w:ind w:left="0"/>
        <w:jc w:val="both"/>
      </w:pPr>
      <w:r>
        <w:rPr>
          <w:rFonts w:ascii="Times New Roman"/>
          <w:b w:val="false"/>
          <w:i w:val="false"/>
          <w:color w:val="000000"/>
          <w:sz w:val="28"/>
        </w:rPr>
        <w:t>
      БСН: _______________________</w:t>
      </w:r>
    </w:p>
    <w:bookmarkEnd w:id="666"/>
    <w:bookmarkStart w:name="z873" w:id="667"/>
    <w:p>
      <w:pPr>
        <w:spacing w:after="0"/>
        <w:ind w:left="0"/>
        <w:jc w:val="both"/>
      </w:pPr>
      <w:r>
        <w:rPr>
          <w:rFonts w:ascii="Times New Roman"/>
          <w:b w:val="false"/>
          <w:i w:val="false"/>
          <w:color w:val="000000"/>
          <w:sz w:val="28"/>
        </w:rPr>
        <w:t>
      Жинау әдісі: электрондық түрде</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 сәйкестендіру нөмірі (заңды тұлғалар үшін) және (немесе) жеке сәйкестендіру нөмірі (жеке тұлғалар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668"/>
    <w:p>
      <w:pPr>
        <w:spacing w:after="0"/>
        <w:ind w:left="0"/>
        <w:jc w:val="both"/>
      </w:pPr>
      <w:r>
        <w:rPr>
          <w:rFonts w:ascii="Times New Roman"/>
          <w:b w:val="false"/>
          <w:i w:val="false"/>
          <w:color w:val="000000"/>
          <w:sz w:val="28"/>
        </w:rPr>
        <w:t>
      кестенің жалғасы: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 және (немесе) сақтандыру жағдайы басталған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 және (немесе) сақтандыру жағдайы басталғаны туралы сақтандырушыға хабарлау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669"/>
    <w:p>
      <w:pPr>
        <w:spacing w:after="0"/>
        <w:ind w:left="0"/>
        <w:jc w:val="both"/>
      </w:pPr>
      <w:r>
        <w:rPr>
          <w:rFonts w:ascii="Times New Roman"/>
          <w:b w:val="false"/>
          <w:i w:val="false"/>
          <w:color w:val="000000"/>
          <w:sz w:val="28"/>
        </w:rPr>
        <w:t>
      кестенің жалғасы: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шығын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оқиғасының және (немесе) сақтандыру жағдайының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шығынды реттеуге шығыс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ұқсас тобы бойынша жүргізілген реттелген төлемдердің орташа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7" w:id="670"/>
    <w:p>
      <w:pPr>
        <w:spacing w:after="0"/>
        <w:ind w:left="0"/>
        <w:jc w:val="both"/>
      </w:pPr>
      <w:r>
        <w:rPr>
          <w:rFonts w:ascii="Times New Roman"/>
          <w:b w:val="false"/>
          <w:i w:val="false"/>
          <w:color w:val="000000"/>
          <w:sz w:val="28"/>
        </w:rPr>
        <w:t>
      кестенің жалғасы: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төлемдерін төлеуден бас тарту туралы шешім шығарылған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шақыру қағазын (хабарлама) және (немесе) шағым-талап 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немесе сот шешімінің заңды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талаптары сот шешімімен қанағаттандырылды (иә,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671"/>
    <w:p>
      <w:pPr>
        <w:spacing w:after="0"/>
        <w:ind w:left="0"/>
        <w:jc w:val="both"/>
      </w:pPr>
      <w:r>
        <w:rPr>
          <w:rFonts w:ascii="Times New Roman"/>
          <w:b w:val="false"/>
          <w:i w:val="false"/>
          <w:color w:val="000000"/>
          <w:sz w:val="28"/>
        </w:rPr>
        <w:t>
      кестенің жалғасы: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және (немесе) бірдей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резервіндегі қайта сақтандырушының үлесі,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672"/>
    <w:p>
      <w:pPr>
        <w:spacing w:after="0"/>
        <w:ind w:left="0"/>
        <w:jc w:val="both"/>
      </w:pPr>
      <w:r>
        <w:rPr>
          <w:rFonts w:ascii="Times New Roman"/>
          <w:b w:val="false"/>
          <w:i w:val="false"/>
          <w:color w:val="000000"/>
          <w:sz w:val="28"/>
        </w:rPr>
        <w:t>
      Атауы _________________________________________________________</w:t>
      </w:r>
    </w:p>
    <w:bookmarkEnd w:id="672"/>
    <w:bookmarkStart w:name="z880" w:id="673"/>
    <w:p>
      <w:pPr>
        <w:spacing w:after="0"/>
        <w:ind w:left="0"/>
        <w:jc w:val="both"/>
      </w:pPr>
      <w:r>
        <w:rPr>
          <w:rFonts w:ascii="Times New Roman"/>
          <w:b w:val="false"/>
          <w:i w:val="false"/>
          <w:color w:val="000000"/>
          <w:sz w:val="28"/>
        </w:rPr>
        <w:t>
      Мекенжайы _____________________________________________________</w:t>
      </w:r>
    </w:p>
    <w:bookmarkEnd w:id="673"/>
    <w:bookmarkStart w:name="z881" w:id="674"/>
    <w:p>
      <w:pPr>
        <w:spacing w:after="0"/>
        <w:ind w:left="0"/>
        <w:jc w:val="both"/>
      </w:pPr>
      <w:r>
        <w:rPr>
          <w:rFonts w:ascii="Times New Roman"/>
          <w:b w:val="false"/>
          <w:i w:val="false"/>
          <w:color w:val="000000"/>
          <w:sz w:val="28"/>
        </w:rPr>
        <w:t>
      Телефоны ______________________________________________________</w:t>
      </w:r>
    </w:p>
    <w:bookmarkEnd w:id="674"/>
    <w:bookmarkStart w:name="z882" w:id="675"/>
    <w:p>
      <w:pPr>
        <w:spacing w:after="0"/>
        <w:ind w:left="0"/>
        <w:jc w:val="both"/>
      </w:pPr>
      <w:r>
        <w:rPr>
          <w:rFonts w:ascii="Times New Roman"/>
          <w:b w:val="false"/>
          <w:i w:val="false"/>
          <w:color w:val="000000"/>
          <w:sz w:val="28"/>
        </w:rPr>
        <w:t>
      Электрондық пошта мекенжайы ____________________________________</w:t>
      </w:r>
    </w:p>
    <w:bookmarkEnd w:id="675"/>
    <w:bookmarkStart w:name="z883" w:id="676"/>
    <w:p>
      <w:pPr>
        <w:spacing w:after="0"/>
        <w:ind w:left="0"/>
        <w:jc w:val="both"/>
      </w:pPr>
      <w:r>
        <w:rPr>
          <w:rFonts w:ascii="Times New Roman"/>
          <w:b w:val="false"/>
          <w:i w:val="false"/>
          <w:color w:val="000000"/>
          <w:sz w:val="28"/>
        </w:rPr>
        <w:t>
      Орындаушы ___________________________________ _________________</w:t>
      </w:r>
    </w:p>
    <w:bookmarkEnd w:id="676"/>
    <w:bookmarkStart w:name="z884" w:id="6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77"/>
    <w:bookmarkStart w:name="z885" w:id="67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78"/>
    <w:bookmarkStart w:name="z886" w:id="679"/>
    <w:p>
      <w:pPr>
        <w:spacing w:after="0"/>
        <w:ind w:left="0"/>
        <w:jc w:val="both"/>
      </w:pPr>
      <w:r>
        <w:rPr>
          <w:rFonts w:ascii="Times New Roman"/>
          <w:b w:val="false"/>
          <w:i w:val="false"/>
          <w:color w:val="000000"/>
          <w:sz w:val="28"/>
        </w:rPr>
        <w:t>
      ______________________________________________ ________________</w:t>
      </w:r>
    </w:p>
    <w:bookmarkEnd w:id="679"/>
    <w:bookmarkStart w:name="z887" w:id="680"/>
    <w:p>
      <w:pPr>
        <w:spacing w:after="0"/>
        <w:ind w:left="0"/>
        <w:jc w:val="both"/>
      </w:pPr>
      <w:r>
        <w:rPr>
          <w:rFonts w:ascii="Times New Roman"/>
          <w:b w:val="false"/>
          <w:i w:val="false"/>
          <w:color w:val="000000"/>
          <w:sz w:val="28"/>
        </w:rPr>
        <w:t>
      тегі, аты және әкесінің аты (ол болған жағдайда) қолы</w:t>
      </w:r>
    </w:p>
    <w:bookmarkEnd w:id="680"/>
    <w:bookmarkStart w:name="z888" w:id="681"/>
    <w:p>
      <w:pPr>
        <w:spacing w:after="0"/>
        <w:ind w:left="0"/>
        <w:jc w:val="both"/>
      </w:pPr>
      <w:r>
        <w:rPr>
          <w:rFonts w:ascii="Times New Roman"/>
          <w:b w:val="false"/>
          <w:i w:val="false"/>
          <w:color w:val="000000"/>
          <w:sz w:val="28"/>
        </w:rPr>
        <w:t>
      Күні 20_____ жылғы "____" ______________</w:t>
      </w:r>
    </w:p>
    <w:bookmarkEnd w:id="681"/>
    <w:bookmarkStart w:name="z889" w:id="682"/>
    <w:p>
      <w:pPr>
        <w:spacing w:after="0"/>
        <w:ind w:left="0"/>
        <w:jc w:val="both"/>
      </w:pPr>
      <w:r>
        <w:rPr>
          <w:rFonts w:ascii="Times New Roman"/>
          <w:b w:val="false"/>
          <w:i w:val="false"/>
          <w:color w:val="000000"/>
          <w:sz w:val="28"/>
        </w:rPr>
        <w:t>
      Ескертпе: нысан "Шығын бойынша есеп" әкімшілік деректерді өтеусіз негізде жинауға арналған нысанын толтыру бойынша түсіндірмеге сәйкес толтырылады.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891" w:id="683"/>
    <w:p>
      <w:pPr>
        <w:spacing w:after="0"/>
        <w:ind w:left="0"/>
        <w:jc w:val="left"/>
      </w:pPr>
      <w:r>
        <w:rPr>
          <w:rFonts w:ascii="Times New Roman"/>
          <w:b/>
          <w:i w:val="false"/>
          <w:color w:val="000000"/>
        </w:rPr>
        <w:t xml:space="preserve"> "Шығын бойынша есеп" (индексі – 24-OU-SO, кезеңділігі – тоқсан сайын)</w:t>
      </w:r>
    </w:p>
    <w:bookmarkEnd w:id="683"/>
    <w:bookmarkStart w:name="z892" w:id="68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84"/>
    <w:bookmarkStart w:name="z893" w:id="685"/>
    <w:p>
      <w:pPr>
        <w:spacing w:after="0"/>
        <w:ind w:left="0"/>
        <w:jc w:val="left"/>
      </w:pPr>
      <w:r>
        <w:rPr>
          <w:rFonts w:ascii="Times New Roman"/>
          <w:b/>
          <w:i w:val="false"/>
          <w:color w:val="000000"/>
        </w:rPr>
        <w:t xml:space="preserve"> 1-тарау. Жалпы ережелер</w:t>
      </w:r>
    </w:p>
    <w:bookmarkEnd w:id="685"/>
    <w:bookmarkStart w:name="z894" w:id="686"/>
    <w:p>
      <w:pPr>
        <w:spacing w:after="0"/>
        <w:ind w:left="0"/>
        <w:jc w:val="both"/>
      </w:pPr>
      <w:r>
        <w:rPr>
          <w:rFonts w:ascii="Times New Roman"/>
          <w:b w:val="false"/>
          <w:i w:val="false"/>
          <w:color w:val="000000"/>
          <w:sz w:val="28"/>
        </w:rPr>
        <w:t>
      1. Осы түсіндірмеде "Шығын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686"/>
    <w:bookmarkStart w:name="z895" w:id="687"/>
    <w:p>
      <w:pPr>
        <w:spacing w:after="0"/>
        <w:ind w:left="0"/>
        <w:jc w:val="both"/>
      </w:pPr>
      <w:r>
        <w:rPr>
          <w:rFonts w:ascii="Times New Roman"/>
          <w:b w:val="false"/>
          <w:i w:val="false"/>
          <w:color w:val="000000"/>
          <w:sz w:val="28"/>
        </w:rPr>
        <w:t xml:space="preserve">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bookmarkEnd w:id="687"/>
    <w:bookmarkStart w:name="z896" w:id="68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88"/>
    <w:bookmarkStart w:name="z897" w:id="689"/>
    <w:p>
      <w:pPr>
        <w:spacing w:after="0"/>
        <w:ind w:left="0"/>
        <w:jc w:val="left"/>
      </w:pPr>
      <w:r>
        <w:rPr>
          <w:rFonts w:ascii="Times New Roman"/>
          <w:b/>
          <w:i w:val="false"/>
          <w:color w:val="000000"/>
        </w:rPr>
        <w:t xml:space="preserve"> 2-тарау. Нысанды толтыру бойынша түсіндірме</w:t>
      </w:r>
    </w:p>
    <w:bookmarkEnd w:id="689"/>
    <w:bookmarkStart w:name="z898" w:id="690"/>
    <w:p>
      <w:pPr>
        <w:spacing w:after="0"/>
        <w:ind w:left="0"/>
        <w:jc w:val="both"/>
      </w:pPr>
      <w:r>
        <w:rPr>
          <w:rFonts w:ascii="Times New Roman"/>
          <w:b w:val="false"/>
          <w:i w:val="false"/>
          <w:color w:val="000000"/>
          <w:sz w:val="28"/>
        </w:rPr>
        <w:t>
      4.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көрсетілуі тиіс.</w:t>
      </w:r>
    </w:p>
    <w:bookmarkEnd w:id="690"/>
    <w:bookmarkStart w:name="z899" w:id="691"/>
    <w:p>
      <w:pPr>
        <w:spacing w:after="0"/>
        <w:ind w:left="0"/>
        <w:jc w:val="both"/>
      </w:pPr>
      <w:r>
        <w:rPr>
          <w:rFonts w:ascii="Times New Roman"/>
          <w:b w:val="false"/>
          <w:i w:val="false"/>
          <w:color w:val="000000"/>
          <w:sz w:val="28"/>
        </w:rPr>
        <w:t>
      5.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bookmarkEnd w:id="691"/>
    <w:bookmarkStart w:name="z900" w:id="692"/>
    <w:p>
      <w:pPr>
        <w:spacing w:after="0"/>
        <w:ind w:left="0"/>
        <w:jc w:val="both"/>
      </w:pPr>
      <w:r>
        <w:rPr>
          <w:rFonts w:ascii="Times New Roman"/>
          <w:b w:val="false"/>
          <w:i w:val="false"/>
          <w:color w:val="000000"/>
          <w:sz w:val="28"/>
        </w:rPr>
        <w:t>
      6. Сақтандыру төлемдерін төлеуден бас тарту түрінде реттелген шығын бойынша ақпарат есепті күннің алдындағы соңғы 12 (он екі) ай үшін көрсетіледі.</w:t>
      </w:r>
    </w:p>
    <w:bookmarkEnd w:id="692"/>
    <w:bookmarkStart w:name="z901" w:id="693"/>
    <w:p>
      <w:pPr>
        <w:spacing w:after="0"/>
        <w:ind w:left="0"/>
        <w:jc w:val="both"/>
      </w:pPr>
      <w:r>
        <w:rPr>
          <w:rFonts w:ascii="Times New Roman"/>
          <w:b w:val="false"/>
          <w:i w:val="false"/>
          <w:color w:val="000000"/>
          <w:sz w:val="28"/>
        </w:rPr>
        <w:t>
      7.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693"/>
    <w:bookmarkStart w:name="z902" w:id="694"/>
    <w:p>
      <w:pPr>
        <w:spacing w:after="0"/>
        <w:ind w:left="0"/>
        <w:jc w:val="both"/>
      </w:pPr>
      <w:r>
        <w:rPr>
          <w:rFonts w:ascii="Times New Roman"/>
          <w:b w:val="false"/>
          <w:i w:val="false"/>
          <w:color w:val="000000"/>
          <w:sz w:val="28"/>
        </w:rPr>
        <w:t>
      8.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bookmarkEnd w:id="694"/>
    <w:bookmarkStart w:name="z903" w:id="695"/>
    <w:p>
      <w:pPr>
        <w:spacing w:after="0"/>
        <w:ind w:left="0"/>
        <w:jc w:val="both"/>
      </w:pPr>
      <w:r>
        <w:rPr>
          <w:rFonts w:ascii="Times New Roman"/>
          <w:b w:val="false"/>
          <w:i w:val="false"/>
          <w:color w:val="000000"/>
          <w:sz w:val="28"/>
        </w:rPr>
        <w:t>
      9.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bookmarkEnd w:id="695"/>
    <w:bookmarkStart w:name="z904" w:id="696"/>
    <w:p>
      <w:pPr>
        <w:spacing w:after="0"/>
        <w:ind w:left="0"/>
        <w:jc w:val="both"/>
      </w:pPr>
      <w:r>
        <w:rPr>
          <w:rFonts w:ascii="Times New Roman"/>
          <w:b w:val="false"/>
          <w:i w:val="false"/>
          <w:color w:val="000000"/>
          <w:sz w:val="28"/>
        </w:rPr>
        <w:t>
      10. 19-бағанда сақтандыру (қайта сақтандыру) шартына сәйкес өтелетін тәуекелдің атауы көрсетіледі.</w:t>
      </w:r>
    </w:p>
    <w:bookmarkEnd w:id="696"/>
    <w:bookmarkStart w:name="z905" w:id="697"/>
    <w:p>
      <w:pPr>
        <w:spacing w:after="0"/>
        <w:ind w:left="0"/>
        <w:jc w:val="both"/>
      </w:pPr>
      <w:r>
        <w:rPr>
          <w:rFonts w:ascii="Times New Roman"/>
          <w:b w:val="false"/>
          <w:i w:val="false"/>
          <w:color w:val="000000"/>
          <w:sz w:val="28"/>
        </w:rPr>
        <w:t>
      11. 22-бағанда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bookmarkEnd w:id="697"/>
    <w:bookmarkStart w:name="z906" w:id="698"/>
    <w:p>
      <w:pPr>
        <w:spacing w:after="0"/>
        <w:ind w:left="0"/>
        <w:jc w:val="both"/>
      </w:pPr>
      <w:r>
        <w:rPr>
          <w:rFonts w:ascii="Times New Roman"/>
          <w:b w:val="false"/>
          <w:i w:val="false"/>
          <w:color w:val="000000"/>
          <w:sz w:val="28"/>
        </w:rPr>
        <w:t>
      12. 24-бағанда құжаттардың біреуінің сақтандыру (қайта сақтандыру) ұйымына бұрын келіп түсуіне байланысты соттың шақыру қағазы (хабарлама) және (немесе) талап қою арызы алынған күн туралы ақпарат көрсетіледі.</w:t>
      </w:r>
    </w:p>
    <w:bookmarkEnd w:id="698"/>
    <w:bookmarkStart w:name="z907" w:id="699"/>
    <w:p>
      <w:pPr>
        <w:spacing w:after="0"/>
        <w:ind w:left="0"/>
        <w:jc w:val="both"/>
      </w:pPr>
      <w:r>
        <w:rPr>
          <w:rFonts w:ascii="Times New Roman"/>
          <w:b w:val="false"/>
          <w:i w:val="false"/>
          <w:color w:val="000000"/>
          <w:sz w:val="28"/>
        </w:rPr>
        <w:t>
      13.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15-қосымша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09" w:id="700"/>
    <w:p>
      <w:pPr>
        <w:spacing w:after="0"/>
        <w:ind w:left="0"/>
        <w:jc w:val="both"/>
      </w:pPr>
      <w:r>
        <w:rPr>
          <w:rFonts w:ascii="Times New Roman"/>
          <w:b w:val="false"/>
          <w:i w:val="false"/>
          <w:color w:val="000000"/>
          <w:sz w:val="28"/>
        </w:rPr>
        <w:t>
      Ұсынылады: Қазақстан Республикасының Ұлттық Банкіне</w:t>
      </w:r>
    </w:p>
    <w:bookmarkEnd w:id="700"/>
    <w:bookmarkStart w:name="z910" w:id="70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01"/>
    <w:bookmarkStart w:name="z911" w:id="702"/>
    <w:p>
      <w:pPr>
        <w:spacing w:after="0"/>
        <w:ind w:left="0"/>
        <w:jc w:val="both"/>
      </w:pPr>
      <w:r>
        <w:rPr>
          <w:rFonts w:ascii="Times New Roman"/>
          <w:b w:val="false"/>
          <w:i w:val="false"/>
          <w:color w:val="000000"/>
          <w:sz w:val="28"/>
        </w:rPr>
        <w:t>
      Әкімшілік нысанның атауы: сақтандыру төлемдерінің статистикасы бойынша есеп</w:t>
      </w:r>
    </w:p>
    <w:bookmarkEnd w:id="702"/>
    <w:bookmarkStart w:name="z912" w:id="7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25-SSV-SO</w:t>
      </w:r>
    </w:p>
    <w:bookmarkEnd w:id="703"/>
    <w:bookmarkStart w:name="z913" w:id="704"/>
    <w:p>
      <w:pPr>
        <w:spacing w:after="0"/>
        <w:ind w:left="0"/>
        <w:jc w:val="both"/>
      </w:pPr>
      <w:r>
        <w:rPr>
          <w:rFonts w:ascii="Times New Roman"/>
          <w:b w:val="false"/>
          <w:i w:val="false"/>
          <w:color w:val="000000"/>
          <w:sz w:val="28"/>
        </w:rPr>
        <w:t>
      Кезеңділігі: тоқсан сайын</w:t>
      </w:r>
    </w:p>
    <w:bookmarkEnd w:id="704"/>
    <w:bookmarkStart w:name="z914" w:id="705"/>
    <w:p>
      <w:pPr>
        <w:spacing w:after="0"/>
        <w:ind w:left="0"/>
        <w:jc w:val="both"/>
      </w:pPr>
      <w:r>
        <w:rPr>
          <w:rFonts w:ascii="Times New Roman"/>
          <w:b w:val="false"/>
          <w:i w:val="false"/>
          <w:color w:val="000000"/>
          <w:sz w:val="28"/>
        </w:rPr>
        <w:t>
      Есепті кезеңі: 20___жылғы "__" ________ жағдай бойынша</w:t>
      </w:r>
    </w:p>
    <w:bookmarkEnd w:id="705"/>
    <w:bookmarkStart w:name="z915" w:id="7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706"/>
    <w:bookmarkStart w:name="z916" w:id="7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707"/>
    <w:bookmarkStart w:name="z917" w:id="708"/>
    <w:p>
      <w:pPr>
        <w:spacing w:after="0"/>
        <w:ind w:left="0"/>
        <w:jc w:val="both"/>
      </w:pPr>
      <w:r>
        <w:rPr>
          <w:rFonts w:ascii="Times New Roman"/>
          <w:b w:val="false"/>
          <w:i w:val="false"/>
          <w:color w:val="000000"/>
          <w:sz w:val="28"/>
        </w:rPr>
        <w:t>
      БСН: _______________________</w:t>
      </w:r>
    </w:p>
    <w:bookmarkEnd w:id="708"/>
    <w:bookmarkStart w:name="z918" w:id="709"/>
    <w:p>
      <w:pPr>
        <w:spacing w:after="0"/>
        <w:ind w:left="0"/>
        <w:jc w:val="both"/>
      </w:pPr>
      <w:r>
        <w:rPr>
          <w:rFonts w:ascii="Times New Roman"/>
          <w:b w:val="false"/>
          <w:i w:val="false"/>
          <w:color w:val="000000"/>
          <w:sz w:val="28"/>
        </w:rPr>
        <w:t xml:space="preserve">
      Жинау әдісі: электрондық түрде </w:t>
      </w:r>
    </w:p>
    <w:bookmarkEnd w:id="709"/>
    <w:bookmarkStart w:name="z919" w:id="710"/>
    <w:p>
      <w:pPr>
        <w:spacing w:after="0"/>
        <w:ind w:left="0"/>
        <w:jc w:val="both"/>
      </w:pPr>
      <w:r>
        <w:rPr>
          <w:rFonts w:ascii="Times New Roman"/>
          <w:b w:val="false"/>
          <w:i w:val="false"/>
          <w:color w:val="000000"/>
          <w:sz w:val="28"/>
        </w:rPr>
        <w:t>
      (теңгемен)</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711"/>
    <w:p>
      <w:pPr>
        <w:spacing w:after="0"/>
        <w:ind w:left="0"/>
        <w:jc w:val="both"/>
      </w:pPr>
      <w:r>
        <w:rPr>
          <w:rFonts w:ascii="Times New Roman"/>
          <w:b w:val="false"/>
          <w:i w:val="false"/>
          <w:color w:val="000000"/>
          <w:sz w:val="28"/>
        </w:rPr>
        <w:t>
      кестенің жалғасы: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кәсіби еңбекке қабілеттілігінен айырылу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712"/>
    <w:p>
      <w:pPr>
        <w:spacing w:after="0"/>
        <w:ind w:left="0"/>
        <w:jc w:val="both"/>
      </w:pPr>
      <w:r>
        <w:rPr>
          <w:rFonts w:ascii="Times New Roman"/>
          <w:b w:val="false"/>
          <w:i w:val="false"/>
          <w:color w:val="000000"/>
          <w:sz w:val="28"/>
        </w:rPr>
        <w:t>
      кестенің жалғасы: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 және (немесе) сақтандыру жағдайы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сақтандыру оқиғасының және (немесе) сақтандыру жағдайының басталғаны туралы хабарлау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713"/>
    <w:p>
      <w:pPr>
        <w:spacing w:after="0"/>
        <w:ind w:left="0"/>
        <w:jc w:val="both"/>
      </w:pPr>
      <w:r>
        <w:rPr>
          <w:rFonts w:ascii="Times New Roman"/>
          <w:b w:val="false"/>
          <w:i w:val="false"/>
          <w:color w:val="000000"/>
          <w:sz w:val="28"/>
        </w:rPr>
        <w:t>
      кестенің жалғасы: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шығынды реттеуге жұмсалған шығыс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сомасын есептеу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сыйлықақысы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714"/>
    <w:p>
      <w:pPr>
        <w:spacing w:after="0"/>
        <w:ind w:left="0"/>
        <w:jc w:val="both"/>
      </w:pPr>
      <w:r>
        <w:rPr>
          <w:rFonts w:ascii="Times New Roman"/>
          <w:b w:val="false"/>
          <w:i w:val="false"/>
          <w:color w:val="000000"/>
          <w:sz w:val="28"/>
        </w:rPr>
        <w:t>
      кестенің жалғасы: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өтеуді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берілген өтеу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өтеуді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715"/>
    <w:p>
      <w:pPr>
        <w:spacing w:after="0"/>
        <w:ind w:left="0"/>
        <w:jc w:val="both"/>
      </w:pPr>
      <w:r>
        <w:rPr>
          <w:rFonts w:ascii="Times New Roman"/>
          <w:b w:val="false"/>
          <w:i w:val="false"/>
          <w:color w:val="000000"/>
          <w:sz w:val="28"/>
        </w:rPr>
        <w:t>
      кестенің жалғасы: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(үйлесімді және (немесе) үйлесімсіз)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төлемдегі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төлемдегі үлесін есептеу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716"/>
    <w:p>
      <w:pPr>
        <w:spacing w:after="0"/>
        <w:ind w:left="0"/>
        <w:jc w:val="both"/>
      </w:pPr>
      <w:r>
        <w:rPr>
          <w:rFonts w:ascii="Times New Roman"/>
          <w:b w:val="false"/>
          <w:i w:val="false"/>
          <w:color w:val="000000"/>
          <w:sz w:val="28"/>
        </w:rPr>
        <w:t>
      Атауы _________________________________________________________</w:t>
      </w:r>
    </w:p>
    <w:bookmarkEnd w:id="716"/>
    <w:bookmarkStart w:name="z926" w:id="717"/>
    <w:p>
      <w:pPr>
        <w:spacing w:after="0"/>
        <w:ind w:left="0"/>
        <w:jc w:val="both"/>
      </w:pPr>
      <w:r>
        <w:rPr>
          <w:rFonts w:ascii="Times New Roman"/>
          <w:b w:val="false"/>
          <w:i w:val="false"/>
          <w:color w:val="000000"/>
          <w:sz w:val="28"/>
        </w:rPr>
        <w:t>
      Мекенжайы _____________________________________________________</w:t>
      </w:r>
    </w:p>
    <w:bookmarkEnd w:id="717"/>
    <w:bookmarkStart w:name="z927" w:id="718"/>
    <w:p>
      <w:pPr>
        <w:spacing w:after="0"/>
        <w:ind w:left="0"/>
        <w:jc w:val="both"/>
      </w:pPr>
      <w:r>
        <w:rPr>
          <w:rFonts w:ascii="Times New Roman"/>
          <w:b w:val="false"/>
          <w:i w:val="false"/>
          <w:color w:val="000000"/>
          <w:sz w:val="28"/>
        </w:rPr>
        <w:t>
      Телефоны ______________________________________________________</w:t>
      </w:r>
    </w:p>
    <w:bookmarkEnd w:id="718"/>
    <w:bookmarkStart w:name="z928" w:id="719"/>
    <w:p>
      <w:pPr>
        <w:spacing w:after="0"/>
        <w:ind w:left="0"/>
        <w:jc w:val="both"/>
      </w:pPr>
      <w:r>
        <w:rPr>
          <w:rFonts w:ascii="Times New Roman"/>
          <w:b w:val="false"/>
          <w:i w:val="false"/>
          <w:color w:val="000000"/>
          <w:sz w:val="28"/>
        </w:rPr>
        <w:t>
      Электрондық пошта мекенжайы ____________________________________</w:t>
      </w:r>
    </w:p>
    <w:bookmarkEnd w:id="719"/>
    <w:bookmarkStart w:name="z929" w:id="720"/>
    <w:p>
      <w:pPr>
        <w:spacing w:after="0"/>
        <w:ind w:left="0"/>
        <w:jc w:val="both"/>
      </w:pPr>
      <w:r>
        <w:rPr>
          <w:rFonts w:ascii="Times New Roman"/>
          <w:b w:val="false"/>
          <w:i w:val="false"/>
          <w:color w:val="000000"/>
          <w:sz w:val="28"/>
        </w:rPr>
        <w:t>
      Орындаушы ___________________________________ _________________</w:t>
      </w:r>
    </w:p>
    <w:bookmarkEnd w:id="720"/>
    <w:bookmarkStart w:name="z930" w:id="72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21"/>
    <w:bookmarkStart w:name="z931" w:id="72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22"/>
    <w:bookmarkStart w:name="z932" w:id="723"/>
    <w:p>
      <w:pPr>
        <w:spacing w:after="0"/>
        <w:ind w:left="0"/>
        <w:jc w:val="both"/>
      </w:pPr>
      <w:r>
        <w:rPr>
          <w:rFonts w:ascii="Times New Roman"/>
          <w:b w:val="false"/>
          <w:i w:val="false"/>
          <w:color w:val="000000"/>
          <w:sz w:val="28"/>
        </w:rPr>
        <w:t>
      ______________________________________________ ________________</w:t>
      </w:r>
    </w:p>
    <w:bookmarkEnd w:id="723"/>
    <w:bookmarkStart w:name="z933" w:id="724"/>
    <w:p>
      <w:pPr>
        <w:spacing w:after="0"/>
        <w:ind w:left="0"/>
        <w:jc w:val="both"/>
      </w:pPr>
      <w:r>
        <w:rPr>
          <w:rFonts w:ascii="Times New Roman"/>
          <w:b w:val="false"/>
          <w:i w:val="false"/>
          <w:color w:val="000000"/>
          <w:sz w:val="28"/>
        </w:rPr>
        <w:t>
      тегі, аты және әкесінің аты (ол болған жағдайда) қолы</w:t>
      </w:r>
    </w:p>
    <w:bookmarkEnd w:id="724"/>
    <w:bookmarkStart w:name="z934" w:id="725"/>
    <w:p>
      <w:pPr>
        <w:spacing w:after="0"/>
        <w:ind w:left="0"/>
        <w:jc w:val="both"/>
      </w:pPr>
      <w:r>
        <w:rPr>
          <w:rFonts w:ascii="Times New Roman"/>
          <w:b w:val="false"/>
          <w:i w:val="false"/>
          <w:color w:val="000000"/>
          <w:sz w:val="28"/>
        </w:rPr>
        <w:t>
      Күні 20_____ жылғы "____" ______________</w:t>
      </w:r>
    </w:p>
    <w:bookmarkEnd w:id="725"/>
    <w:bookmarkStart w:name="z935" w:id="726"/>
    <w:p>
      <w:pPr>
        <w:spacing w:after="0"/>
        <w:ind w:left="0"/>
        <w:jc w:val="both"/>
      </w:pPr>
      <w:r>
        <w:rPr>
          <w:rFonts w:ascii="Times New Roman"/>
          <w:b w:val="false"/>
          <w:i w:val="false"/>
          <w:color w:val="000000"/>
          <w:sz w:val="28"/>
        </w:rPr>
        <w:t>
      Ескертпе: нысан "Сақтандыру төлемдерінің статистикасы бойынша есеп" әкімшілік деректерді өтеусіз негізде жинауға арналған нысанын толтыру бойынша түсіндірмеге сәйкес толтырылады.</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төлемдерінің</w:t>
            </w:r>
            <w:r>
              <w:br/>
            </w:r>
            <w:r>
              <w:rPr>
                <w:rFonts w:ascii="Times New Roman"/>
                <w:b w:val="false"/>
                <w:i w:val="false"/>
                <w:color w:val="000000"/>
                <w:sz w:val="20"/>
              </w:rPr>
              <w:t>статистикасы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937" w:id="727"/>
    <w:p>
      <w:pPr>
        <w:spacing w:after="0"/>
        <w:ind w:left="0"/>
        <w:jc w:val="left"/>
      </w:pPr>
      <w:r>
        <w:rPr>
          <w:rFonts w:ascii="Times New Roman"/>
          <w:b/>
          <w:i w:val="false"/>
          <w:color w:val="000000"/>
        </w:rPr>
        <w:t xml:space="preserve"> "Сақтандыру төлемдерінің статистикасы бойынша есеп" (индексі – 25-SSV-SO, кезеңділігі – тоқсан сайын)</w:t>
      </w:r>
    </w:p>
    <w:bookmarkEnd w:id="727"/>
    <w:bookmarkStart w:name="z938" w:id="72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28"/>
    <w:bookmarkStart w:name="z939" w:id="729"/>
    <w:p>
      <w:pPr>
        <w:spacing w:after="0"/>
        <w:ind w:left="0"/>
        <w:jc w:val="left"/>
      </w:pPr>
      <w:r>
        <w:rPr>
          <w:rFonts w:ascii="Times New Roman"/>
          <w:b/>
          <w:i w:val="false"/>
          <w:color w:val="000000"/>
        </w:rPr>
        <w:t xml:space="preserve"> 1-тарау. Жалпы ережелер</w:t>
      </w:r>
    </w:p>
    <w:bookmarkEnd w:id="729"/>
    <w:bookmarkStart w:name="z940" w:id="730"/>
    <w:p>
      <w:pPr>
        <w:spacing w:after="0"/>
        <w:ind w:left="0"/>
        <w:jc w:val="both"/>
      </w:pPr>
      <w:r>
        <w:rPr>
          <w:rFonts w:ascii="Times New Roman"/>
          <w:b w:val="false"/>
          <w:i w:val="false"/>
          <w:color w:val="000000"/>
          <w:sz w:val="28"/>
        </w:rPr>
        <w:t>
      1. Осы түсіндірмеде "Сақтандыру төлемдерінің статистикасы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730"/>
    <w:bookmarkStart w:name="z941" w:id="731"/>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731"/>
    <w:bookmarkStart w:name="z942" w:id="73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32"/>
    <w:bookmarkStart w:name="z943" w:id="733"/>
    <w:p>
      <w:pPr>
        <w:spacing w:after="0"/>
        <w:ind w:left="0"/>
        <w:jc w:val="left"/>
      </w:pPr>
      <w:r>
        <w:rPr>
          <w:rFonts w:ascii="Times New Roman"/>
          <w:b/>
          <w:i w:val="false"/>
          <w:color w:val="000000"/>
        </w:rPr>
        <w:t xml:space="preserve"> 2-тарау. Нысанды толтыру бойынша түсіндірме</w:t>
      </w:r>
    </w:p>
    <w:bookmarkEnd w:id="733"/>
    <w:bookmarkStart w:name="z944" w:id="734"/>
    <w:p>
      <w:pPr>
        <w:spacing w:after="0"/>
        <w:ind w:left="0"/>
        <w:jc w:val="both"/>
      </w:pPr>
      <w:r>
        <w:rPr>
          <w:rFonts w:ascii="Times New Roman"/>
          <w:b w:val="false"/>
          <w:i w:val="false"/>
          <w:color w:val="000000"/>
          <w:sz w:val="28"/>
        </w:rPr>
        <w:t>
      4.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және өзге де сақтандыру (қайта сақтандыру) шарттары бойынша есепті күннің алдындағы кемінде 3 (үш) жыл ішінде жүзеге асырылған сақтандыру төлемдері бойынша көрсетіледі.</w:t>
      </w:r>
    </w:p>
    <w:bookmarkEnd w:id="734"/>
    <w:bookmarkStart w:name="z945" w:id="735"/>
    <w:p>
      <w:pPr>
        <w:spacing w:after="0"/>
        <w:ind w:left="0"/>
        <w:jc w:val="both"/>
      </w:pPr>
      <w:r>
        <w:rPr>
          <w:rFonts w:ascii="Times New Roman"/>
          <w:b w:val="false"/>
          <w:i w:val="false"/>
          <w:color w:val="000000"/>
          <w:sz w:val="28"/>
        </w:rPr>
        <w:t>
      5. Әрбір сақтандыру төлемі бойынша ақпарат жеке жолда көрсетіледі.</w:t>
      </w:r>
    </w:p>
    <w:bookmarkEnd w:id="735"/>
    <w:bookmarkStart w:name="z946" w:id="736"/>
    <w:p>
      <w:pPr>
        <w:spacing w:after="0"/>
        <w:ind w:left="0"/>
        <w:jc w:val="both"/>
      </w:pPr>
      <w:r>
        <w:rPr>
          <w:rFonts w:ascii="Times New Roman"/>
          <w:b w:val="false"/>
          <w:i w:val="false"/>
          <w:color w:val="000000"/>
          <w:sz w:val="28"/>
        </w:rPr>
        <w:t>
      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bookmarkEnd w:id="736"/>
    <w:bookmarkStart w:name="z947" w:id="737"/>
    <w:p>
      <w:pPr>
        <w:spacing w:after="0"/>
        <w:ind w:left="0"/>
        <w:jc w:val="both"/>
      </w:pPr>
      <w:r>
        <w:rPr>
          <w:rFonts w:ascii="Times New Roman"/>
          <w:b w:val="false"/>
          <w:i w:val="false"/>
          <w:color w:val="000000"/>
          <w:sz w:val="28"/>
        </w:rPr>
        <w:t>
      7.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bookmarkEnd w:id="737"/>
    <w:bookmarkStart w:name="z948" w:id="738"/>
    <w:p>
      <w:pPr>
        <w:spacing w:after="0"/>
        <w:ind w:left="0"/>
        <w:jc w:val="both"/>
      </w:pPr>
      <w:r>
        <w:rPr>
          <w:rFonts w:ascii="Times New Roman"/>
          <w:b w:val="false"/>
          <w:i w:val="false"/>
          <w:color w:val="000000"/>
          <w:sz w:val="28"/>
        </w:rPr>
        <w:t>
      8. ЖОМС заңының 19 және 23-баптарына сәйкес жасалған аннуитет шарттары бойынша пайда алушының еңбекке қабiлеттiлiгінен айырылу дәрежесiн ұзартуға (қайта куәландыруға),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738"/>
    <w:bookmarkStart w:name="z949" w:id="739"/>
    <w:p>
      <w:pPr>
        <w:spacing w:after="0"/>
        <w:ind w:left="0"/>
        <w:jc w:val="both"/>
      </w:pPr>
      <w:r>
        <w:rPr>
          <w:rFonts w:ascii="Times New Roman"/>
          <w:b w:val="false"/>
          <w:i w:val="false"/>
          <w:color w:val="000000"/>
          <w:sz w:val="28"/>
        </w:rPr>
        <w:t>
      9.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16-қосымша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51" w:id="740"/>
    <w:p>
      <w:pPr>
        <w:spacing w:after="0"/>
        <w:ind w:left="0"/>
        <w:jc w:val="both"/>
      </w:pPr>
      <w:r>
        <w:rPr>
          <w:rFonts w:ascii="Times New Roman"/>
          <w:b w:val="false"/>
          <w:i w:val="false"/>
          <w:color w:val="000000"/>
          <w:sz w:val="28"/>
        </w:rPr>
        <w:t>
      Ұсынылады: Қазақстан Республикасының Ұлттық Банкіне</w:t>
      </w:r>
    </w:p>
    <w:bookmarkEnd w:id="740"/>
    <w:bookmarkStart w:name="z952" w:id="7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41"/>
    <w:bookmarkStart w:name="z953" w:id="742"/>
    <w:p>
      <w:pPr>
        <w:spacing w:after="0"/>
        <w:ind w:left="0"/>
        <w:jc w:val="both"/>
      </w:pPr>
      <w:r>
        <w:rPr>
          <w:rFonts w:ascii="Times New Roman"/>
          <w:b w:val="false"/>
          <w:i w:val="false"/>
          <w:color w:val="000000"/>
          <w:sz w:val="28"/>
        </w:rPr>
        <w:t>
      Әкімшілік нысанның атауы: "өмірді сақтандыру" саласы бойынша қолданыстағы сақтандыру (қайта сақтандыру) шарттары бойынша есеп</w:t>
      </w:r>
    </w:p>
    <w:bookmarkEnd w:id="742"/>
    <w:bookmarkStart w:name="z954" w:id="7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26-DDSZH-SO</w:t>
      </w:r>
    </w:p>
    <w:bookmarkEnd w:id="743"/>
    <w:bookmarkStart w:name="z955" w:id="744"/>
    <w:p>
      <w:pPr>
        <w:spacing w:after="0"/>
        <w:ind w:left="0"/>
        <w:jc w:val="both"/>
      </w:pPr>
      <w:r>
        <w:rPr>
          <w:rFonts w:ascii="Times New Roman"/>
          <w:b w:val="false"/>
          <w:i w:val="false"/>
          <w:color w:val="000000"/>
          <w:sz w:val="28"/>
        </w:rPr>
        <w:t>
      Кезеңділігі: тоқсан сайын</w:t>
      </w:r>
    </w:p>
    <w:bookmarkEnd w:id="744"/>
    <w:bookmarkStart w:name="z956" w:id="745"/>
    <w:p>
      <w:pPr>
        <w:spacing w:after="0"/>
        <w:ind w:left="0"/>
        <w:jc w:val="both"/>
      </w:pPr>
      <w:r>
        <w:rPr>
          <w:rFonts w:ascii="Times New Roman"/>
          <w:b w:val="false"/>
          <w:i w:val="false"/>
          <w:color w:val="000000"/>
          <w:sz w:val="28"/>
        </w:rPr>
        <w:t>
      Есепті кезеңі: 20___жылғы "__" ________ жағдай бойынша</w:t>
      </w:r>
    </w:p>
    <w:bookmarkEnd w:id="745"/>
    <w:bookmarkStart w:name="z957" w:id="7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746"/>
    <w:bookmarkStart w:name="z958" w:id="7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747"/>
    <w:bookmarkStart w:name="z959" w:id="748"/>
    <w:p>
      <w:pPr>
        <w:spacing w:after="0"/>
        <w:ind w:left="0"/>
        <w:jc w:val="both"/>
      </w:pPr>
      <w:r>
        <w:rPr>
          <w:rFonts w:ascii="Times New Roman"/>
          <w:b w:val="false"/>
          <w:i w:val="false"/>
          <w:color w:val="000000"/>
          <w:sz w:val="28"/>
        </w:rPr>
        <w:t>
      БСН: _______________________</w:t>
      </w:r>
    </w:p>
    <w:bookmarkEnd w:id="748"/>
    <w:bookmarkStart w:name="z960" w:id="749"/>
    <w:p>
      <w:pPr>
        <w:spacing w:after="0"/>
        <w:ind w:left="0"/>
        <w:jc w:val="both"/>
      </w:pPr>
      <w:r>
        <w:rPr>
          <w:rFonts w:ascii="Times New Roman"/>
          <w:b w:val="false"/>
          <w:i w:val="false"/>
          <w:color w:val="000000"/>
          <w:sz w:val="28"/>
        </w:rPr>
        <w:t>
      Жинау әдісі: электрондық түрде</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750"/>
    <w:p>
      <w:pPr>
        <w:spacing w:after="0"/>
        <w:ind w:left="0"/>
        <w:jc w:val="both"/>
      </w:pPr>
      <w:r>
        <w:rPr>
          <w:rFonts w:ascii="Times New Roman"/>
          <w:b w:val="false"/>
          <w:i w:val="false"/>
          <w:color w:val="000000"/>
          <w:sz w:val="28"/>
        </w:rPr>
        <w:t>
      кестенің жалғасы:</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51"/>
    <w:p>
      <w:pPr>
        <w:spacing w:after="0"/>
        <w:ind w:left="0"/>
        <w:jc w:val="both"/>
      </w:pPr>
      <w:r>
        <w:rPr>
          <w:rFonts w:ascii="Times New Roman"/>
          <w:b w:val="false"/>
          <w:i w:val="false"/>
          <w:color w:val="000000"/>
          <w:sz w:val="28"/>
        </w:rPr>
        <w:t>
      кестенің жалғасы: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қорғауы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қорғауы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төлеуді бастау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752"/>
    <w:p>
      <w:pPr>
        <w:spacing w:after="0"/>
        <w:ind w:left="0"/>
        <w:jc w:val="both"/>
      </w:pPr>
      <w:r>
        <w:rPr>
          <w:rFonts w:ascii="Times New Roman"/>
          <w:b w:val="false"/>
          <w:i w:val="false"/>
          <w:color w:val="000000"/>
          <w:sz w:val="28"/>
        </w:rPr>
        <w:t>
      кестенің жалғасы: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аяқталған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аяқталған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кірістілігінің мөлшерлемесі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сыйлықақысынан шығыс мөлшері,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төлемінен шығыс мөлшері,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753"/>
    <w:p>
      <w:pPr>
        <w:spacing w:after="0"/>
        <w:ind w:left="0"/>
        <w:jc w:val="both"/>
      </w:pPr>
      <w:r>
        <w:rPr>
          <w:rFonts w:ascii="Times New Roman"/>
          <w:b w:val="false"/>
          <w:i w:val="false"/>
          <w:color w:val="000000"/>
          <w:sz w:val="28"/>
        </w:rPr>
        <w:t>
      кестенің жалғасы: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резидент-қайта сақтандырушысының сақтандыру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қайта сақтандырушысының сақтандыру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754"/>
    <w:p>
      <w:pPr>
        <w:spacing w:after="0"/>
        <w:ind w:left="0"/>
        <w:jc w:val="both"/>
      </w:pPr>
      <w:r>
        <w:rPr>
          <w:rFonts w:ascii="Times New Roman"/>
          <w:b w:val="false"/>
          <w:i w:val="false"/>
          <w:color w:val="000000"/>
          <w:sz w:val="28"/>
        </w:rPr>
        <w:t>
      кестенің жалғасы: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шарт бойынша қайта сақтандыру 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шарт бойынша қайта сақтандыру 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755"/>
    <w:p>
      <w:pPr>
        <w:spacing w:after="0"/>
        <w:ind w:left="0"/>
        <w:jc w:val="both"/>
      </w:pPr>
      <w:r>
        <w:rPr>
          <w:rFonts w:ascii="Times New Roman"/>
          <w:b w:val="false"/>
          <w:i w:val="false"/>
          <w:color w:val="000000"/>
          <w:sz w:val="28"/>
        </w:rPr>
        <w:t>
      кестенің жалғасы: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(үйлесімді және (немесе) үйлесімді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756"/>
    <w:p>
      <w:pPr>
        <w:spacing w:after="0"/>
        <w:ind w:left="0"/>
        <w:jc w:val="both"/>
      </w:pPr>
      <w:r>
        <w:rPr>
          <w:rFonts w:ascii="Times New Roman"/>
          <w:b w:val="false"/>
          <w:i w:val="false"/>
          <w:color w:val="000000"/>
          <w:sz w:val="28"/>
        </w:rPr>
        <w:t>
      кестенің жалғасы: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алмаған шығыны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757"/>
    <w:p>
      <w:pPr>
        <w:spacing w:after="0"/>
        <w:ind w:left="0"/>
        <w:jc w:val="both"/>
      </w:pPr>
      <w:r>
        <w:rPr>
          <w:rFonts w:ascii="Times New Roman"/>
          <w:b w:val="false"/>
          <w:i w:val="false"/>
          <w:color w:val="000000"/>
          <w:sz w:val="28"/>
        </w:rPr>
        <w:t>
      Атауы _________________________________________________________</w:t>
      </w:r>
    </w:p>
    <w:bookmarkEnd w:id="757"/>
    <w:bookmarkStart w:name="z970" w:id="758"/>
    <w:p>
      <w:pPr>
        <w:spacing w:after="0"/>
        <w:ind w:left="0"/>
        <w:jc w:val="both"/>
      </w:pPr>
      <w:r>
        <w:rPr>
          <w:rFonts w:ascii="Times New Roman"/>
          <w:b w:val="false"/>
          <w:i w:val="false"/>
          <w:color w:val="000000"/>
          <w:sz w:val="28"/>
        </w:rPr>
        <w:t>
      Мекенжайы _____________________________________________________</w:t>
      </w:r>
    </w:p>
    <w:bookmarkEnd w:id="758"/>
    <w:bookmarkStart w:name="z971" w:id="759"/>
    <w:p>
      <w:pPr>
        <w:spacing w:after="0"/>
        <w:ind w:left="0"/>
        <w:jc w:val="both"/>
      </w:pPr>
      <w:r>
        <w:rPr>
          <w:rFonts w:ascii="Times New Roman"/>
          <w:b w:val="false"/>
          <w:i w:val="false"/>
          <w:color w:val="000000"/>
          <w:sz w:val="28"/>
        </w:rPr>
        <w:t>
      Телефоны ______________________________________________________</w:t>
      </w:r>
    </w:p>
    <w:bookmarkEnd w:id="759"/>
    <w:bookmarkStart w:name="z972" w:id="760"/>
    <w:p>
      <w:pPr>
        <w:spacing w:after="0"/>
        <w:ind w:left="0"/>
        <w:jc w:val="both"/>
      </w:pPr>
      <w:r>
        <w:rPr>
          <w:rFonts w:ascii="Times New Roman"/>
          <w:b w:val="false"/>
          <w:i w:val="false"/>
          <w:color w:val="000000"/>
          <w:sz w:val="28"/>
        </w:rPr>
        <w:t>
      Электрондық пошта мекенжайы ____________________________________</w:t>
      </w:r>
    </w:p>
    <w:bookmarkEnd w:id="760"/>
    <w:bookmarkStart w:name="z973" w:id="761"/>
    <w:p>
      <w:pPr>
        <w:spacing w:after="0"/>
        <w:ind w:left="0"/>
        <w:jc w:val="both"/>
      </w:pPr>
      <w:r>
        <w:rPr>
          <w:rFonts w:ascii="Times New Roman"/>
          <w:b w:val="false"/>
          <w:i w:val="false"/>
          <w:color w:val="000000"/>
          <w:sz w:val="28"/>
        </w:rPr>
        <w:t>
      Орындаушы ___________________________________ _________________</w:t>
      </w:r>
    </w:p>
    <w:bookmarkEnd w:id="761"/>
    <w:bookmarkStart w:name="z974" w:id="7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62"/>
    <w:bookmarkStart w:name="z975" w:id="7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63"/>
    <w:bookmarkStart w:name="z976" w:id="764"/>
    <w:p>
      <w:pPr>
        <w:spacing w:after="0"/>
        <w:ind w:left="0"/>
        <w:jc w:val="both"/>
      </w:pPr>
      <w:r>
        <w:rPr>
          <w:rFonts w:ascii="Times New Roman"/>
          <w:b w:val="false"/>
          <w:i w:val="false"/>
          <w:color w:val="000000"/>
          <w:sz w:val="28"/>
        </w:rPr>
        <w:t>
      ______________________________________________ ________________</w:t>
      </w:r>
    </w:p>
    <w:bookmarkEnd w:id="764"/>
    <w:bookmarkStart w:name="z977" w:id="765"/>
    <w:p>
      <w:pPr>
        <w:spacing w:after="0"/>
        <w:ind w:left="0"/>
        <w:jc w:val="both"/>
      </w:pPr>
      <w:r>
        <w:rPr>
          <w:rFonts w:ascii="Times New Roman"/>
          <w:b w:val="false"/>
          <w:i w:val="false"/>
          <w:color w:val="000000"/>
          <w:sz w:val="28"/>
        </w:rPr>
        <w:t>
      тегі, аты және әкесінің аты (ол болған жағдайда) қолы</w:t>
      </w:r>
    </w:p>
    <w:bookmarkEnd w:id="765"/>
    <w:bookmarkStart w:name="z978" w:id="766"/>
    <w:p>
      <w:pPr>
        <w:spacing w:after="0"/>
        <w:ind w:left="0"/>
        <w:jc w:val="both"/>
      </w:pPr>
      <w:r>
        <w:rPr>
          <w:rFonts w:ascii="Times New Roman"/>
          <w:b w:val="false"/>
          <w:i w:val="false"/>
          <w:color w:val="000000"/>
          <w:sz w:val="28"/>
        </w:rPr>
        <w:t>
      Күні 20_____ жылғы "____" ______________</w:t>
      </w:r>
    </w:p>
    <w:bookmarkEnd w:id="766"/>
    <w:bookmarkStart w:name="z979" w:id="767"/>
    <w:p>
      <w:pPr>
        <w:spacing w:after="0"/>
        <w:ind w:left="0"/>
        <w:jc w:val="both"/>
      </w:pPr>
      <w:r>
        <w:rPr>
          <w:rFonts w:ascii="Times New Roman"/>
          <w:b w:val="false"/>
          <w:i w:val="false"/>
          <w:color w:val="000000"/>
          <w:sz w:val="28"/>
        </w:rPr>
        <w:t>
      Ескертпе: нысан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қолданыстағы</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981" w:id="768"/>
    <w:p>
      <w:pPr>
        <w:spacing w:after="0"/>
        <w:ind w:left="0"/>
        <w:jc w:val="left"/>
      </w:pPr>
      <w:r>
        <w:rPr>
          <w:rFonts w:ascii="Times New Roman"/>
          <w:b/>
          <w:i w:val="false"/>
          <w:color w:val="000000"/>
        </w:rPr>
        <w:t xml:space="preserve"> "Өмірді сақтандыру" саласы бойынша қолданыстағы сақтандыру (қайта сақтандыру) шарттары бойынша есеп" (индексі – 26-DDSZH-SO, кезеңділігі – тоқсан сайын)</w:t>
      </w:r>
    </w:p>
    <w:bookmarkEnd w:id="768"/>
    <w:bookmarkStart w:name="z982" w:id="7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69"/>
    <w:bookmarkStart w:name="z983" w:id="770"/>
    <w:p>
      <w:pPr>
        <w:spacing w:after="0"/>
        <w:ind w:left="0"/>
        <w:jc w:val="left"/>
      </w:pPr>
      <w:r>
        <w:rPr>
          <w:rFonts w:ascii="Times New Roman"/>
          <w:b/>
          <w:i w:val="false"/>
          <w:color w:val="000000"/>
        </w:rPr>
        <w:t xml:space="preserve"> 1-тарау. Жалпы ережелер</w:t>
      </w:r>
    </w:p>
    <w:bookmarkEnd w:id="770"/>
    <w:bookmarkStart w:name="z984" w:id="771"/>
    <w:p>
      <w:pPr>
        <w:spacing w:after="0"/>
        <w:ind w:left="0"/>
        <w:jc w:val="both"/>
      </w:pPr>
      <w:r>
        <w:rPr>
          <w:rFonts w:ascii="Times New Roman"/>
          <w:b w:val="false"/>
          <w:i w:val="false"/>
          <w:color w:val="000000"/>
          <w:sz w:val="28"/>
        </w:rPr>
        <w:t>
      1. Осы түсіндірмеде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771"/>
    <w:bookmarkStart w:name="z985" w:id="772"/>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772"/>
    <w:bookmarkStart w:name="z986" w:id="7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73"/>
    <w:bookmarkStart w:name="z987" w:id="774"/>
    <w:p>
      <w:pPr>
        <w:spacing w:after="0"/>
        <w:ind w:left="0"/>
        <w:jc w:val="left"/>
      </w:pPr>
      <w:r>
        <w:rPr>
          <w:rFonts w:ascii="Times New Roman"/>
          <w:b/>
          <w:i w:val="false"/>
          <w:color w:val="000000"/>
        </w:rPr>
        <w:t xml:space="preserve"> 2-тарау. Нысанды толтыру бойынша түсіндірме</w:t>
      </w:r>
    </w:p>
    <w:bookmarkEnd w:id="774"/>
    <w:bookmarkStart w:name="z988" w:id="775"/>
    <w:p>
      <w:pPr>
        <w:spacing w:after="0"/>
        <w:ind w:left="0"/>
        <w:jc w:val="both"/>
      </w:pPr>
      <w:r>
        <w:rPr>
          <w:rFonts w:ascii="Times New Roman"/>
          <w:b w:val="false"/>
          <w:i w:val="false"/>
          <w:color w:val="000000"/>
          <w:sz w:val="28"/>
        </w:rPr>
        <w:t>
      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bookmarkEnd w:id="775"/>
    <w:bookmarkStart w:name="z989" w:id="776"/>
    <w:p>
      <w:pPr>
        <w:spacing w:after="0"/>
        <w:ind w:left="0"/>
        <w:jc w:val="both"/>
      </w:pPr>
      <w:r>
        <w:rPr>
          <w:rFonts w:ascii="Times New Roman"/>
          <w:b w:val="false"/>
          <w:i w:val="false"/>
          <w:color w:val="000000"/>
          <w:sz w:val="28"/>
        </w:rPr>
        <w:t>
      5. Егер өмірді сақтандыру шарты бойынша сақтандырылушылар саны бір цифрынан асатын болса, әрбір сақтандырылушы бойынша мәндер жеке көрсетіледі.</w:t>
      </w:r>
    </w:p>
    <w:bookmarkEnd w:id="776"/>
    <w:bookmarkStart w:name="z990" w:id="777"/>
    <w:p>
      <w:pPr>
        <w:spacing w:after="0"/>
        <w:ind w:left="0"/>
        <w:jc w:val="both"/>
      </w:pPr>
      <w:r>
        <w:rPr>
          <w:rFonts w:ascii="Times New Roman"/>
          <w:b w:val="false"/>
          <w:i w:val="false"/>
          <w:color w:val="000000"/>
          <w:sz w:val="28"/>
        </w:rPr>
        <w:t>
      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bookmarkEnd w:id="777"/>
    <w:bookmarkStart w:name="z991" w:id="778"/>
    <w:p>
      <w:pPr>
        <w:spacing w:after="0"/>
        <w:ind w:left="0"/>
        <w:jc w:val="both"/>
      </w:pPr>
      <w:r>
        <w:rPr>
          <w:rFonts w:ascii="Times New Roman"/>
          <w:b w:val="false"/>
          <w:i w:val="false"/>
          <w:color w:val="000000"/>
          <w:sz w:val="28"/>
        </w:rPr>
        <w:t>
      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жолда көрсетіледі, бұл ретте 2, 3, 4, 5, 6, 7, 8, 9, 10, 11, 12, 13, 14 және 15-бағандарда көрсетілген сақтандыру шарты бойынша ақпарат әрбір жолда көрсетілуі тиіс.</w:t>
      </w:r>
    </w:p>
    <w:bookmarkEnd w:id="778"/>
    <w:bookmarkStart w:name="z992" w:id="779"/>
    <w:p>
      <w:pPr>
        <w:spacing w:after="0"/>
        <w:ind w:left="0"/>
        <w:jc w:val="both"/>
      </w:pPr>
      <w:r>
        <w:rPr>
          <w:rFonts w:ascii="Times New Roman"/>
          <w:b w:val="false"/>
          <w:i w:val="false"/>
          <w:color w:val="000000"/>
          <w:sz w:val="28"/>
        </w:rPr>
        <w:t>
      8.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17-қосымша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94" w:id="780"/>
    <w:p>
      <w:pPr>
        <w:spacing w:after="0"/>
        <w:ind w:left="0"/>
        <w:jc w:val="both"/>
      </w:pPr>
      <w:r>
        <w:rPr>
          <w:rFonts w:ascii="Times New Roman"/>
          <w:b w:val="false"/>
          <w:i w:val="false"/>
          <w:color w:val="000000"/>
          <w:sz w:val="28"/>
        </w:rPr>
        <w:t>
      Ұсынылады: Қазақстан Республикасының Ұлттық Банкіне</w:t>
      </w:r>
    </w:p>
    <w:bookmarkEnd w:id="780"/>
    <w:bookmarkStart w:name="z995" w:id="78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81"/>
    <w:bookmarkStart w:name="z996" w:id="782"/>
    <w:p>
      <w:pPr>
        <w:spacing w:after="0"/>
        <w:ind w:left="0"/>
        <w:jc w:val="both"/>
      </w:pPr>
      <w:r>
        <w:rPr>
          <w:rFonts w:ascii="Times New Roman"/>
          <w:b w:val="false"/>
          <w:i w:val="false"/>
          <w:color w:val="000000"/>
          <w:sz w:val="28"/>
        </w:rPr>
        <w:t>
      Әкімшілік нысанның атауы: соңғы 12 (он екі) айда күшіне енген сақтандыру (қайта сақтандыру) шарттары туралы есеп</w:t>
      </w:r>
    </w:p>
    <w:bookmarkEnd w:id="782"/>
    <w:bookmarkStart w:name="z997" w:id="7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29-DSP12-SO </w:t>
      </w:r>
    </w:p>
    <w:bookmarkEnd w:id="783"/>
    <w:bookmarkStart w:name="z998" w:id="784"/>
    <w:p>
      <w:pPr>
        <w:spacing w:after="0"/>
        <w:ind w:left="0"/>
        <w:jc w:val="both"/>
      </w:pPr>
      <w:r>
        <w:rPr>
          <w:rFonts w:ascii="Times New Roman"/>
          <w:b w:val="false"/>
          <w:i w:val="false"/>
          <w:color w:val="000000"/>
          <w:sz w:val="28"/>
        </w:rPr>
        <w:t>
      Кезеңділігі: тоқсан сайын</w:t>
      </w:r>
    </w:p>
    <w:bookmarkEnd w:id="784"/>
    <w:bookmarkStart w:name="z999" w:id="785"/>
    <w:p>
      <w:pPr>
        <w:spacing w:after="0"/>
        <w:ind w:left="0"/>
        <w:jc w:val="both"/>
      </w:pPr>
      <w:r>
        <w:rPr>
          <w:rFonts w:ascii="Times New Roman"/>
          <w:b w:val="false"/>
          <w:i w:val="false"/>
          <w:color w:val="000000"/>
          <w:sz w:val="28"/>
        </w:rPr>
        <w:t>
      Есепті кезеңі: 20___жылғы "__" ________ жағдай бойынша</w:t>
      </w:r>
    </w:p>
    <w:bookmarkEnd w:id="785"/>
    <w:bookmarkStart w:name="z1000" w:id="7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786"/>
    <w:bookmarkStart w:name="z1001" w:id="7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787"/>
    <w:bookmarkStart w:name="z1002" w:id="788"/>
    <w:p>
      <w:pPr>
        <w:spacing w:after="0"/>
        <w:ind w:left="0"/>
        <w:jc w:val="both"/>
      </w:pPr>
      <w:r>
        <w:rPr>
          <w:rFonts w:ascii="Times New Roman"/>
          <w:b w:val="false"/>
          <w:i w:val="false"/>
          <w:color w:val="000000"/>
          <w:sz w:val="28"/>
        </w:rPr>
        <w:t>
      БСН: _______________________</w:t>
      </w:r>
    </w:p>
    <w:bookmarkEnd w:id="788"/>
    <w:bookmarkStart w:name="z1003" w:id="789"/>
    <w:p>
      <w:pPr>
        <w:spacing w:after="0"/>
        <w:ind w:left="0"/>
        <w:jc w:val="both"/>
      </w:pPr>
      <w:r>
        <w:rPr>
          <w:rFonts w:ascii="Times New Roman"/>
          <w:b w:val="false"/>
          <w:i w:val="false"/>
          <w:color w:val="000000"/>
          <w:sz w:val="28"/>
        </w:rPr>
        <w:t>
      Жинау әдісі: электрондық түрде</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резиденттік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Байланыстылық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790"/>
    <w:p>
      <w:pPr>
        <w:spacing w:after="0"/>
        <w:ind w:left="0"/>
        <w:jc w:val="both"/>
      </w:pPr>
      <w:r>
        <w:rPr>
          <w:rFonts w:ascii="Times New Roman"/>
          <w:b w:val="false"/>
          <w:i w:val="false"/>
          <w:color w:val="000000"/>
          <w:sz w:val="28"/>
        </w:rPr>
        <w:t>
      кестенің жалғасы: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және (немесе)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және (немесе) қосымша келісім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006" w:id="791"/>
    <w:p>
      <w:pPr>
        <w:spacing w:after="0"/>
        <w:ind w:left="0"/>
        <w:jc w:val="both"/>
      </w:pPr>
      <w:r>
        <w:rPr>
          <w:rFonts w:ascii="Times New Roman"/>
          <w:b w:val="false"/>
          <w:i w:val="false"/>
          <w:color w:val="000000"/>
          <w:sz w:val="28"/>
        </w:rPr>
        <w:t>
      кестенің жалғасы: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792"/>
    <w:p>
      <w:pPr>
        <w:spacing w:after="0"/>
        <w:ind w:left="0"/>
        <w:jc w:val="both"/>
      </w:pPr>
      <w:r>
        <w:rPr>
          <w:rFonts w:ascii="Times New Roman"/>
          <w:b w:val="false"/>
          <w:i w:val="false"/>
          <w:color w:val="000000"/>
          <w:sz w:val="28"/>
        </w:rPr>
        <w:t>
      кестенің жалғасы: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резидент-қайта сақтандырушысының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сақтандырушысының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резидентіне қайта сақтандыру сыйлықақысы,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бейрезидентіне сақтандыру сыйлықақысы,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793"/>
    <w:p>
      <w:pPr>
        <w:spacing w:after="0"/>
        <w:ind w:left="0"/>
        <w:jc w:val="both"/>
      </w:pPr>
      <w:r>
        <w:rPr>
          <w:rFonts w:ascii="Times New Roman"/>
          <w:b w:val="false"/>
          <w:i w:val="false"/>
          <w:color w:val="000000"/>
          <w:sz w:val="28"/>
        </w:rPr>
        <w:t>
      кестенің жалғасы: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облигаторлық), Қайта сақтандыру нысаны (пропорционалды және (немесе) пропорционалды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794"/>
    <w:p>
      <w:pPr>
        <w:spacing w:after="0"/>
        <w:ind w:left="0"/>
        <w:jc w:val="both"/>
      </w:pPr>
      <w:r>
        <w:rPr>
          <w:rFonts w:ascii="Times New Roman"/>
          <w:b w:val="false"/>
          <w:i w:val="false"/>
          <w:color w:val="000000"/>
          <w:sz w:val="28"/>
        </w:rPr>
        <w:t>
      кестенің жалғасы: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бұзу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795"/>
    <w:p>
      <w:pPr>
        <w:spacing w:after="0"/>
        <w:ind w:left="0"/>
        <w:jc w:val="both"/>
      </w:pPr>
      <w:r>
        <w:rPr>
          <w:rFonts w:ascii="Times New Roman"/>
          <w:b w:val="false"/>
          <w:i w:val="false"/>
          <w:color w:val="000000"/>
          <w:sz w:val="28"/>
        </w:rPr>
        <w:t>
      кестенің жалғасы: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қайта сақтандыру шарты бойынша комиссиялық сыйақысы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796"/>
    <w:p>
      <w:pPr>
        <w:spacing w:after="0"/>
        <w:ind w:left="0"/>
        <w:jc w:val="both"/>
      </w:pPr>
      <w:r>
        <w:rPr>
          <w:rFonts w:ascii="Times New Roman"/>
          <w:b w:val="false"/>
          <w:i w:val="false"/>
          <w:color w:val="000000"/>
          <w:sz w:val="28"/>
        </w:rPr>
        <w:t>
      Атауы _________________________________________________________</w:t>
      </w:r>
    </w:p>
    <w:bookmarkEnd w:id="796"/>
    <w:bookmarkStart w:name="z1012" w:id="797"/>
    <w:p>
      <w:pPr>
        <w:spacing w:after="0"/>
        <w:ind w:left="0"/>
        <w:jc w:val="both"/>
      </w:pPr>
      <w:r>
        <w:rPr>
          <w:rFonts w:ascii="Times New Roman"/>
          <w:b w:val="false"/>
          <w:i w:val="false"/>
          <w:color w:val="000000"/>
          <w:sz w:val="28"/>
        </w:rPr>
        <w:t>
      Мекенжайы _____________________________________________________</w:t>
      </w:r>
    </w:p>
    <w:bookmarkEnd w:id="797"/>
    <w:bookmarkStart w:name="z1013" w:id="798"/>
    <w:p>
      <w:pPr>
        <w:spacing w:after="0"/>
        <w:ind w:left="0"/>
        <w:jc w:val="both"/>
      </w:pPr>
      <w:r>
        <w:rPr>
          <w:rFonts w:ascii="Times New Roman"/>
          <w:b w:val="false"/>
          <w:i w:val="false"/>
          <w:color w:val="000000"/>
          <w:sz w:val="28"/>
        </w:rPr>
        <w:t>
      Телефоны ______________________________________________________</w:t>
      </w:r>
    </w:p>
    <w:bookmarkEnd w:id="798"/>
    <w:bookmarkStart w:name="z1014" w:id="799"/>
    <w:p>
      <w:pPr>
        <w:spacing w:after="0"/>
        <w:ind w:left="0"/>
        <w:jc w:val="both"/>
      </w:pPr>
      <w:r>
        <w:rPr>
          <w:rFonts w:ascii="Times New Roman"/>
          <w:b w:val="false"/>
          <w:i w:val="false"/>
          <w:color w:val="000000"/>
          <w:sz w:val="28"/>
        </w:rPr>
        <w:t>
      Электрондық пошта мекенжайы ____________________________________</w:t>
      </w:r>
    </w:p>
    <w:bookmarkEnd w:id="799"/>
    <w:bookmarkStart w:name="z1015" w:id="800"/>
    <w:p>
      <w:pPr>
        <w:spacing w:after="0"/>
        <w:ind w:left="0"/>
        <w:jc w:val="both"/>
      </w:pPr>
      <w:r>
        <w:rPr>
          <w:rFonts w:ascii="Times New Roman"/>
          <w:b w:val="false"/>
          <w:i w:val="false"/>
          <w:color w:val="000000"/>
          <w:sz w:val="28"/>
        </w:rPr>
        <w:t>
      Орындаушы ___________________________________ _________________</w:t>
      </w:r>
    </w:p>
    <w:bookmarkEnd w:id="800"/>
    <w:bookmarkStart w:name="z1016" w:id="80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01"/>
    <w:bookmarkStart w:name="z1017" w:id="80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02"/>
    <w:bookmarkStart w:name="z1018" w:id="803"/>
    <w:p>
      <w:pPr>
        <w:spacing w:after="0"/>
        <w:ind w:left="0"/>
        <w:jc w:val="both"/>
      </w:pPr>
      <w:r>
        <w:rPr>
          <w:rFonts w:ascii="Times New Roman"/>
          <w:b w:val="false"/>
          <w:i w:val="false"/>
          <w:color w:val="000000"/>
          <w:sz w:val="28"/>
        </w:rPr>
        <w:t>
      ______________________________________________ ________________</w:t>
      </w:r>
    </w:p>
    <w:bookmarkEnd w:id="803"/>
    <w:bookmarkStart w:name="z1019" w:id="804"/>
    <w:p>
      <w:pPr>
        <w:spacing w:after="0"/>
        <w:ind w:left="0"/>
        <w:jc w:val="both"/>
      </w:pPr>
      <w:r>
        <w:rPr>
          <w:rFonts w:ascii="Times New Roman"/>
          <w:b w:val="false"/>
          <w:i w:val="false"/>
          <w:color w:val="000000"/>
          <w:sz w:val="28"/>
        </w:rPr>
        <w:t>
      тегі, аты және әкесінің аты (ол болған жағдайда) қолы</w:t>
      </w:r>
    </w:p>
    <w:bookmarkEnd w:id="804"/>
    <w:bookmarkStart w:name="z1020" w:id="805"/>
    <w:p>
      <w:pPr>
        <w:spacing w:after="0"/>
        <w:ind w:left="0"/>
        <w:jc w:val="both"/>
      </w:pPr>
      <w:r>
        <w:rPr>
          <w:rFonts w:ascii="Times New Roman"/>
          <w:b w:val="false"/>
          <w:i w:val="false"/>
          <w:color w:val="000000"/>
          <w:sz w:val="28"/>
        </w:rPr>
        <w:t>
      Күні 20_____ жылғы "____" ______________</w:t>
      </w:r>
    </w:p>
    <w:bookmarkEnd w:id="805"/>
    <w:bookmarkStart w:name="z1021" w:id="806"/>
    <w:p>
      <w:pPr>
        <w:spacing w:after="0"/>
        <w:ind w:left="0"/>
        <w:jc w:val="both"/>
      </w:pPr>
      <w:r>
        <w:rPr>
          <w:rFonts w:ascii="Times New Roman"/>
          <w:b w:val="false"/>
          <w:i w:val="false"/>
          <w:color w:val="000000"/>
          <w:sz w:val="28"/>
        </w:rPr>
        <w:t>
      Ескертпе: нысан "Соңғы 12 (он екі) айда күшіне енген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"Соңғы 12 (он екі) айда күшіне</w:t>
            </w:r>
            <w:r>
              <w:br/>
            </w:r>
            <w:r>
              <w:rPr>
                <w:rFonts w:ascii="Times New Roman"/>
                <w:b w:val="false"/>
                <w:i w:val="false"/>
                <w:color w:val="000000"/>
                <w:sz w:val="20"/>
              </w:rPr>
              <w:t>енген сақтандыру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023" w:id="807"/>
    <w:p>
      <w:pPr>
        <w:spacing w:after="0"/>
        <w:ind w:left="0"/>
        <w:jc w:val="left"/>
      </w:pPr>
      <w:r>
        <w:rPr>
          <w:rFonts w:ascii="Times New Roman"/>
          <w:b/>
          <w:i w:val="false"/>
          <w:color w:val="000000"/>
        </w:rPr>
        <w:t xml:space="preserve"> "Соңғы 12 (он екі) айда күшіне енген сақтандыру (қайта сақтандыру) шарттары туралы есеп" (индексі – 29-DSP12-SO, кезеңділігі – тоқсан сайын)</w:t>
      </w:r>
    </w:p>
    <w:bookmarkEnd w:id="807"/>
    <w:bookmarkStart w:name="z1024" w:id="80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08"/>
    <w:bookmarkStart w:name="z1025" w:id="809"/>
    <w:p>
      <w:pPr>
        <w:spacing w:after="0"/>
        <w:ind w:left="0"/>
        <w:jc w:val="left"/>
      </w:pPr>
      <w:r>
        <w:rPr>
          <w:rFonts w:ascii="Times New Roman"/>
          <w:b/>
          <w:i w:val="false"/>
          <w:color w:val="000000"/>
        </w:rPr>
        <w:t xml:space="preserve"> 1-тарау. Жалпы ережелер</w:t>
      </w:r>
    </w:p>
    <w:bookmarkEnd w:id="809"/>
    <w:bookmarkStart w:name="z1026" w:id="810"/>
    <w:p>
      <w:pPr>
        <w:spacing w:after="0"/>
        <w:ind w:left="0"/>
        <w:jc w:val="both"/>
      </w:pPr>
      <w:r>
        <w:rPr>
          <w:rFonts w:ascii="Times New Roman"/>
          <w:b w:val="false"/>
          <w:i w:val="false"/>
          <w:color w:val="000000"/>
          <w:sz w:val="28"/>
        </w:rPr>
        <w:t>
      1. Осы түсіндірмеде "Соңғы 12 (он екі) айда күшіне енген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10"/>
    <w:bookmarkStart w:name="z1027" w:id="811"/>
    <w:p>
      <w:pPr>
        <w:spacing w:after="0"/>
        <w:ind w:left="0"/>
        <w:jc w:val="both"/>
      </w:pPr>
      <w:r>
        <w:rPr>
          <w:rFonts w:ascii="Times New Roman"/>
          <w:b w:val="false"/>
          <w:i w:val="false"/>
          <w:color w:val="000000"/>
          <w:sz w:val="28"/>
        </w:rPr>
        <w:t xml:space="preserve">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bookmarkEnd w:id="811"/>
    <w:bookmarkStart w:name="z1028" w:id="81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12"/>
    <w:bookmarkStart w:name="z1029" w:id="813"/>
    <w:p>
      <w:pPr>
        <w:spacing w:after="0"/>
        <w:ind w:left="0"/>
        <w:jc w:val="left"/>
      </w:pPr>
      <w:r>
        <w:rPr>
          <w:rFonts w:ascii="Times New Roman"/>
          <w:b/>
          <w:i w:val="false"/>
          <w:color w:val="000000"/>
        </w:rPr>
        <w:t xml:space="preserve"> 2-тарау. Нысанды толтыру бойынша түсіндірме</w:t>
      </w:r>
    </w:p>
    <w:bookmarkEnd w:id="813"/>
    <w:bookmarkStart w:name="z1030" w:id="814"/>
    <w:p>
      <w:pPr>
        <w:spacing w:after="0"/>
        <w:ind w:left="0"/>
        <w:jc w:val="both"/>
      </w:pPr>
      <w:r>
        <w:rPr>
          <w:rFonts w:ascii="Times New Roman"/>
          <w:b w:val="false"/>
          <w:i w:val="false"/>
          <w:color w:val="000000"/>
          <w:sz w:val="28"/>
        </w:rPr>
        <w:t>
      4.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bookmarkEnd w:id="814"/>
    <w:bookmarkStart w:name="z1031" w:id="815"/>
    <w:p>
      <w:pPr>
        <w:spacing w:after="0"/>
        <w:ind w:left="0"/>
        <w:jc w:val="both"/>
      </w:pPr>
      <w:r>
        <w:rPr>
          <w:rFonts w:ascii="Times New Roman"/>
          <w:b w:val="false"/>
          <w:i w:val="false"/>
          <w:color w:val="000000"/>
          <w:sz w:val="28"/>
        </w:rPr>
        <w:t>
      5. 2-бағанда сақтандыру сыныбының аты міндетті сақтандыру түрлерін реттейтін "Сақтандыру қызметі туралы" Қазақстан Республикасы Заңының (бұдан әрі – Заң) 6-бабында және Қазақстан Республикасының өзге де заңдарында көзделген атқа сәйкес толығымен көрсетіледі.</w:t>
      </w:r>
    </w:p>
    <w:bookmarkEnd w:id="815"/>
    <w:bookmarkStart w:name="z1032" w:id="816"/>
    <w:p>
      <w:pPr>
        <w:spacing w:after="0"/>
        <w:ind w:left="0"/>
        <w:jc w:val="both"/>
      </w:pPr>
      <w:r>
        <w:rPr>
          <w:rFonts w:ascii="Times New Roman"/>
          <w:b w:val="false"/>
          <w:i w:val="false"/>
          <w:color w:val="000000"/>
          <w:sz w:val="28"/>
        </w:rPr>
        <w:t>
      6. 3-бағанда сақтандыру ұйымы әзірлейтін сақтандыру өнімінің атауы көрсетіледі.</w:t>
      </w:r>
    </w:p>
    <w:bookmarkEnd w:id="816"/>
    <w:bookmarkStart w:name="z1033" w:id="817"/>
    <w:p>
      <w:pPr>
        <w:spacing w:after="0"/>
        <w:ind w:left="0"/>
        <w:jc w:val="both"/>
      </w:pPr>
      <w:r>
        <w:rPr>
          <w:rFonts w:ascii="Times New Roman"/>
          <w:b w:val="false"/>
          <w:i w:val="false"/>
          <w:color w:val="000000"/>
          <w:sz w:val="28"/>
        </w:rPr>
        <w:t>
      7. Негізгі сақтандыру (қайта сақтандыру) шарттары бойынша ақпарат қосымша келісімдерге енгізілген түзетулер ескерілмей көрсетіледі.</w:t>
      </w:r>
    </w:p>
    <w:bookmarkEnd w:id="817"/>
    <w:bookmarkStart w:name="z1034" w:id="818"/>
    <w:p>
      <w:pPr>
        <w:spacing w:after="0"/>
        <w:ind w:left="0"/>
        <w:jc w:val="both"/>
      </w:pPr>
      <w:r>
        <w:rPr>
          <w:rFonts w:ascii="Times New Roman"/>
          <w:b w:val="false"/>
          <w:i w:val="false"/>
          <w:color w:val="000000"/>
          <w:sz w:val="28"/>
        </w:rPr>
        <w:t>
      8. Бірнеше қосымша келісім болған кезде әрбір қосымша келісім бойынша ақпарат жеке жолда беріледі.</w:t>
      </w:r>
    </w:p>
    <w:bookmarkEnd w:id="818"/>
    <w:bookmarkStart w:name="z1035" w:id="819"/>
    <w:p>
      <w:pPr>
        <w:spacing w:after="0"/>
        <w:ind w:left="0"/>
        <w:jc w:val="both"/>
      </w:pPr>
      <w:r>
        <w:rPr>
          <w:rFonts w:ascii="Times New Roman"/>
          <w:b w:val="false"/>
          <w:i w:val="false"/>
          <w:color w:val="000000"/>
          <w:sz w:val="28"/>
        </w:rPr>
        <w:t>
      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bookmarkEnd w:id="819"/>
    <w:bookmarkStart w:name="z1036" w:id="820"/>
    <w:p>
      <w:pPr>
        <w:spacing w:after="0"/>
        <w:ind w:left="0"/>
        <w:jc w:val="both"/>
      </w:pPr>
      <w:r>
        <w:rPr>
          <w:rFonts w:ascii="Times New Roman"/>
          <w:b w:val="false"/>
          <w:i w:val="false"/>
          <w:color w:val="000000"/>
          <w:sz w:val="28"/>
        </w:rPr>
        <w:t>
      10. 7-бағанда Заңның 15-1-бабының 2-1-тармағына сәйкес айқындалатын байланыс белгісі көрсетіледі.</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18-қосымша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 және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брокерлері</w:t>
            </w:r>
            <w:r>
              <w:br/>
            </w:r>
            <w:r>
              <w:rPr>
                <w:rFonts w:ascii="Times New Roman"/>
                <w:b w:val="false"/>
                <w:i w:val="false"/>
                <w:color w:val="000000"/>
                <w:sz w:val="20"/>
              </w:rPr>
              <w:t>филиалдарының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38" w:id="8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821"/>
    <w:bookmarkStart w:name="z1039" w:id="8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22"/>
    <w:bookmarkStart w:name="z1040" w:id="823"/>
    <w:p>
      <w:pPr>
        <w:spacing w:after="0"/>
        <w:ind w:left="0"/>
        <w:jc w:val="both"/>
      </w:pPr>
      <w:r>
        <w:rPr>
          <w:rFonts w:ascii="Times New Roman"/>
          <w:b w:val="false"/>
          <w:i w:val="false"/>
          <w:color w:val="000000"/>
          <w:sz w:val="28"/>
        </w:rPr>
        <w:t xml:space="preserve">
      Әкімшілік нысанның атауы: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w:t>
      </w:r>
    </w:p>
    <w:bookmarkEnd w:id="823"/>
    <w:bookmarkStart w:name="z1041" w:id="8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 – PVR – SO</w:t>
      </w:r>
    </w:p>
    <w:bookmarkEnd w:id="824"/>
    <w:bookmarkStart w:name="z1042" w:id="825"/>
    <w:p>
      <w:pPr>
        <w:spacing w:after="0"/>
        <w:ind w:left="0"/>
        <w:jc w:val="both"/>
      </w:pPr>
      <w:r>
        <w:rPr>
          <w:rFonts w:ascii="Times New Roman"/>
          <w:b w:val="false"/>
          <w:i w:val="false"/>
          <w:color w:val="000000"/>
          <w:sz w:val="28"/>
        </w:rPr>
        <w:t>
      Кезеңділігі: жыл сайын</w:t>
      </w:r>
    </w:p>
    <w:bookmarkEnd w:id="825"/>
    <w:bookmarkStart w:name="z1043" w:id="826"/>
    <w:p>
      <w:pPr>
        <w:spacing w:after="0"/>
        <w:ind w:left="0"/>
        <w:jc w:val="both"/>
      </w:pPr>
      <w:r>
        <w:rPr>
          <w:rFonts w:ascii="Times New Roman"/>
          <w:b w:val="false"/>
          <w:i w:val="false"/>
          <w:color w:val="000000"/>
          <w:sz w:val="28"/>
        </w:rPr>
        <w:t>
      Есепті кезеңі: 20___жылғы "__" ________ жағдай бойынша</w:t>
      </w:r>
    </w:p>
    <w:bookmarkEnd w:id="826"/>
    <w:bookmarkStart w:name="z1044" w:id="8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bookmarkEnd w:id="827"/>
    <w:bookmarkStart w:name="z1045" w:id="8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828"/>
    <w:bookmarkStart w:name="z1046" w:id="829"/>
    <w:p>
      <w:pPr>
        <w:spacing w:after="0"/>
        <w:ind w:left="0"/>
        <w:jc w:val="both"/>
      </w:pPr>
      <w:r>
        <w:rPr>
          <w:rFonts w:ascii="Times New Roman"/>
          <w:b w:val="false"/>
          <w:i w:val="false"/>
          <w:color w:val="000000"/>
          <w:sz w:val="28"/>
        </w:rPr>
        <w:t>
      БСН: _______________________</w:t>
      </w:r>
    </w:p>
    <w:bookmarkEnd w:id="829"/>
    <w:bookmarkStart w:name="z1047" w:id="830"/>
    <w:p>
      <w:pPr>
        <w:spacing w:after="0"/>
        <w:ind w:left="0"/>
        <w:jc w:val="both"/>
      </w:pPr>
      <w:r>
        <w:rPr>
          <w:rFonts w:ascii="Times New Roman"/>
          <w:b w:val="false"/>
          <w:i w:val="false"/>
          <w:color w:val="000000"/>
          <w:sz w:val="28"/>
        </w:rPr>
        <w:t>
      Жинау әдісі: электрондық түрде</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9" w:id="831"/>
    <w:p>
      <w:pPr>
        <w:spacing w:after="0"/>
        <w:ind w:left="0"/>
        <w:jc w:val="both"/>
      </w:pPr>
      <w:r>
        <w:rPr>
          <w:rFonts w:ascii="Times New Roman"/>
          <w:b w:val="false"/>
          <w:i w:val="false"/>
          <w:color w:val="000000"/>
          <w:sz w:val="28"/>
        </w:rPr>
        <w:t>
      Атауы _________________________________________________________</w:t>
      </w:r>
    </w:p>
    <w:bookmarkEnd w:id="831"/>
    <w:bookmarkStart w:name="z1050" w:id="832"/>
    <w:p>
      <w:pPr>
        <w:spacing w:after="0"/>
        <w:ind w:left="0"/>
        <w:jc w:val="both"/>
      </w:pPr>
      <w:r>
        <w:rPr>
          <w:rFonts w:ascii="Times New Roman"/>
          <w:b w:val="false"/>
          <w:i w:val="false"/>
          <w:color w:val="000000"/>
          <w:sz w:val="28"/>
        </w:rPr>
        <w:t>
      Мекенжайы _____________________________________________________</w:t>
      </w:r>
    </w:p>
    <w:bookmarkEnd w:id="832"/>
    <w:bookmarkStart w:name="z1051" w:id="833"/>
    <w:p>
      <w:pPr>
        <w:spacing w:after="0"/>
        <w:ind w:left="0"/>
        <w:jc w:val="both"/>
      </w:pPr>
      <w:r>
        <w:rPr>
          <w:rFonts w:ascii="Times New Roman"/>
          <w:b w:val="false"/>
          <w:i w:val="false"/>
          <w:color w:val="000000"/>
          <w:sz w:val="28"/>
        </w:rPr>
        <w:t>
      Телефоны ______________________________________________________</w:t>
      </w:r>
    </w:p>
    <w:bookmarkEnd w:id="833"/>
    <w:bookmarkStart w:name="z1052" w:id="834"/>
    <w:p>
      <w:pPr>
        <w:spacing w:after="0"/>
        <w:ind w:left="0"/>
        <w:jc w:val="both"/>
      </w:pPr>
      <w:r>
        <w:rPr>
          <w:rFonts w:ascii="Times New Roman"/>
          <w:b w:val="false"/>
          <w:i w:val="false"/>
          <w:color w:val="000000"/>
          <w:sz w:val="28"/>
        </w:rPr>
        <w:t>
      Электрондық пошта мекенжайы ____________________________________</w:t>
      </w:r>
    </w:p>
    <w:bookmarkEnd w:id="834"/>
    <w:bookmarkStart w:name="z1053" w:id="835"/>
    <w:p>
      <w:pPr>
        <w:spacing w:after="0"/>
        <w:ind w:left="0"/>
        <w:jc w:val="both"/>
      </w:pPr>
      <w:r>
        <w:rPr>
          <w:rFonts w:ascii="Times New Roman"/>
          <w:b w:val="false"/>
          <w:i w:val="false"/>
          <w:color w:val="000000"/>
          <w:sz w:val="28"/>
        </w:rPr>
        <w:t>
      Орындаушы ___________________________________ _________________</w:t>
      </w:r>
    </w:p>
    <w:bookmarkEnd w:id="835"/>
    <w:bookmarkStart w:name="z1054" w:id="8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36"/>
    <w:bookmarkStart w:name="z1055" w:id="8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37"/>
    <w:bookmarkStart w:name="z1056" w:id="838"/>
    <w:p>
      <w:pPr>
        <w:spacing w:after="0"/>
        <w:ind w:left="0"/>
        <w:jc w:val="both"/>
      </w:pPr>
      <w:r>
        <w:rPr>
          <w:rFonts w:ascii="Times New Roman"/>
          <w:b w:val="false"/>
          <w:i w:val="false"/>
          <w:color w:val="000000"/>
          <w:sz w:val="28"/>
        </w:rPr>
        <w:t>
      ______________________________________________ ________________</w:t>
      </w:r>
    </w:p>
    <w:bookmarkEnd w:id="838"/>
    <w:bookmarkStart w:name="z1057" w:id="839"/>
    <w:p>
      <w:pPr>
        <w:spacing w:after="0"/>
        <w:ind w:left="0"/>
        <w:jc w:val="both"/>
      </w:pPr>
      <w:r>
        <w:rPr>
          <w:rFonts w:ascii="Times New Roman"/>
          <w:b w:val="false"/>
          <w:i w:val="false"/>
          <w:color w:val="000000"/>
          <w:sz w:val="28"/>
        </w:rPr>
        <w:t>
      тегі, аты және әкесінің аты (ол болған жағдайда) қолы</w:t>
      </w:r>
    </w:p>
    <w:bookmarkEnd w:id="839"/>
    <w:bookmarkStart w:name="z1058" w:id="840"/>
    <w:p>
      <w:pPr>
        <w:spacing w:after="0"/>
        <w:ind w:left="0"/>
        <w:jc w:val="both"/>
      </w:pPr>
      <w:r>
        <w:rPr>
          <w:rFonts w:ascii="Times New Roman"/>
          <w:b w:val="false"/>
          <w:i w:val="false"/>
          <w:color w:val="000000"/>
          <w:sz w:val="28"/>
        </w:rPr>
        <w:t>
      Күні 20_____ жылғы "____" ______________</w:t>
      </w:r>
    </w:p>
    <w:bookmarkEnd w:id="840"/>
    <w:bookmarkStart w:name="z1059" w:id="841"/>
    <w:p>
      <w:pPr>
        <w:spacing w:after="0"/>
        <w:ind w:left="0"/>
        <w:jc w:val="both"/>
      </w:pPr>
      <w:r>
        <w:rPr>
          <w:rFonts w:ascii="Times New Roman"/>
          <w:b w:val="false"/>
          <w:i w:val="false"/>
          <w:color w:val="000000"/>
          <w:sz w:val="28"/>
        </w:rPr>
        <w:t>
      Ескертпе: нысан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 сақтандыру</w:t>
            </w:r>
            <w:r>
              <w:br/>
            </w:r>
            <w:r>
              <w:rPr>
                <w:rFonts w:ascii="Times New Roman"/>
                <w:b w:val="false"/>
                <w:i w:val="false"/>
                <w:color w:val="000000"/>
                <w:sz w:val="20"/>
              </w:rPr>
              <w:t>шарттары бойынша қабылданған</w:t>
            </w:r>
            <w:r>
              <w:br/>
            </w:r>
            <w:r>
              <w:rPr>
                <w:rFonts w:ascii="Times New Roman"/>
                <w:b w:val="false"/>
                <w:i w:val="false"/>
                <w:color w:val="000000"/>
                <w:sz w:val="20"/>
              </w:rPr>
              <w:t>және жүзеге асырылған</w:t>
            </w:r>
            <w:r>
              <w:br/>
            </w:r>
            <w:r>
              <w:rPr>
                <w:rFonts w:ascii="Times New Roman"/>
                <w:b w:val="false"/>
                <w:i w:val="false"/>
                <w:color w:val="000000"/>
                <w:sz w:val="20"/>
              </w:rPr>
              <w:t>сақтандыру сыйлықақысы мен</w:t>
            </w:r>
            <w:r>
              <w:br/>
            </w:r>
            <w:r>
              <w:rPr>
                <w:rFonts w:ascii="Times New Roman"/>
                <w:b w:val="false"/>
                <w:i w:val="false"/>
                <w:color w:val="000000"/>
                <w:sz w:val="20"/>
              </w:rPr>
              <w:t>сақтандыру төлемдері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061" w:id="842"/>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(индексі – 39 – PVR – SO, кезеңділігі – жыл сайын)</w:t>
      </w:r>
    </w:p>
    <w:bookmarkEnd w:id="842"/>
    <w:bookmarkStart w:name="z1062" w:id="84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43"/>
    <w:bookmarkStart w:name="z1063" w:id="844"/>
    <w:p>
      <w:pPr>
        <w:spacing w:after="0"/>
        <w:ind w:left="0"/>
        <w:jc w:val="left"/>
      </w:pPr>
      <w:r>
        <w:rPr>
          <w:rFonts w:ascii="Times New Roman"/>
          <w:b/>
          <w:i w:val="false"/>
          <w:color w:val="000000"/>
        </w:rPr>
        <w:t xml:space="preserve"> 1-тарау. Жалпы ережелер</w:t>
      </w:r>
    </w:p>
    <w:bookmarkEnd w:id="844"/>
    <w:bookmarkStart w:name="z1064" w:id="845"/>
    <w:p>
      <w:pPr>
        <w:spacing w:after="0"/>
        <w:ind w:left="0"/>
        <w:jc w:val="both"/>
      </w:pPr>
      <w:r>
        <w:rPr>
          <w:rFonts w:ascii="Times New Roman"/>
          <w:b w:val="false"/>
          <w:i w:val="false"/>
          <w:color w:val="000000"/>
          <w:sz w:val="28"/>
        </w:rPr>
        <w:t>
      1. Осы түсіндірмеде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45"/>
    <w:bookmarkStart w:name="z1065" w:id="846"/>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46"/>
    <w:bookmarkStart w:name="z1066" w:id="84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47"/>
    <w:bookmarkStart w:name="z1067" w:id="848"/>
    <w:p>
      <w:pPr>
        <w:spacing w:after="0"/>
        <w:ind w:left="0"/>
        <w:jc w:val="left"/>
      </w:pPr>
      <w:r>
        <w:rPr>
          <w:rFonts w:ascii="Times New Roman"/>
          <w:b/>
          <w:i w:val="false"/>
          <w:color w:val="000000"/>
        </w:rPr>
        <w:t xml:space="preserve"> 2-тарау. Нысанды толтыру бойынша түсіндірме</w:t>
      </w:r>
    </w:p>
    <w:bookmarkEnd w:id="848"/>
    <w:bookmarkStart w:name="z1068" w:id="849"/>
    <w:p>
      <w:pPr>
        <w:spacing w:after="0"/>
        <w:ind w:left="0"/>
        <w:jc w:val="both"/>
      </w:pPr>
      <w:r>
        <w:rPr>
          <w:rFonts w:ascii="Times New Roman"/>
          <w:b w:val="false"/>
          <w:i w:val="false"/>
          <w:color w:val="000000"/>
          <w:sz w:val="28"/>
        </w:rPr>
        <w:t>
      4. Нысанда сақтандыру шарттарын бұзуға байланысты шығысты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849"/>
    <w:bookmarkStart w:name="z1069" w:id="850"/>
    <w:p>
      <w:pPr>
        <w:spacing w:after="0"/>
        <w:ind w:left="0"/>
        <w:jc w:val="both"/>
      </w:pPr>
      <w:r>
        <w:rPr>
          <w:rFonts w:ascii="Times New Roman"/>
          <w:b w:val="false"/>
          <w:i w:val="false"/>
          <w:color w:val="000000"/>
          <w:sz w:val="28"/>
        </w:rPr>
        <w:t>
      5. 3 және 4-бағандарда астана, облыс, республикалық маңызы бар қала "Әкімшілік-аумақтық объектілердің жіктеуіші" ҚР ҰЖ 11 Қазақстан Республикасының ұлттық жіктеуішіне сәйкес көрсетіледі.</w:t>
      </w:r>
    </w:p>
    <w:bookmarkEnd w:id="850"/>
    <w:bookmarkStart w:name="z1070" w:id="851"/>
    <w:p>
      <w:pPr>
        <w:spacing w:after="0"/>
        <w:ind w:left="0"/>
        <w:jc w:val="both"/>
      </w:pPr>
      <w:r>
        <w:rPr>
          <w:rFonts w:ascii="Times New Roman"/>
          <w:b w:val="false"/>
          <w:i w:val="false"/>
          <w:color w:val="000000"/>
          <w:sz w:val="28"/>
        </w:rPr>
        <w:t>
      6. 5 және 6-бағандарда сақтандыру шарттары бойынша қабылданған сақтандыру сыйлықақысының және тиісінше Қазақстан Республикасының барлық өңірлері бойынша сақтандыру шарттары бойынша сақтандыру төлемдерін жүзеге асыру бойынша шығыстың жиынтық сомасы көрсетіледі.</w:t>
      </w:r>
    </w:p>
    <w:bookmarkEnd w:id="851"/>
    <w:bookmarkStart w:name="z1071" w:id="852"/>
    <w:p>
      <w:pPr>
        <w:spacing w:after="0"/>
        <w:ind w:left="0"/>
        <w:jc w:val="both"/>
      </w:pPr>
      <w:r>
        <w:rPr>
          <w:rFonts w:ascii="Times New Roman"/>
          <w:b w:val="false"/>
          <w:i w:val="false"/>
          <w:color w:val="000000"/>
          <w:sz w:val="28"/>
        </w:rPr>
        <w:t>
      7. 5-бағандағы сақтандыру сыйлықақысының жиынтық сомасы осы қаулының 7-қосымшасы Сақтандыру сыйлықақысы және мемлекет сыйлықақысы кестесінің 20-бағанында көрсетілген сақтандыру шарттарын бұзуға байланысты шығыстарды шегергенде, осы қаулының 7-қосымшасы Сақтандыру сыйлықақысы және мемлекет сыйлықақысы кестесінің 4-бағанында көрсетілген сақтандыру шарттары бойынша қабылданған сақтандыру сыйлықақысының сомасына сәйкес келеді.</w:t>
      </w:r>
    </w:p>
    <w:bookmarkEnd w:id="852"/>
    <w:bookmarkStart w:name="z1072" w:id="853"/>
    <w:p>
      <w:pPr>
        <w:spacing w:after="0"/>
        <w:ind w:left="0"/>
        <w:jc w:val="both"/>
      </w:pPr>
      <w:r>
        <w:rPr>
          <w:rFonts w:ascii="Times New Roman"/>
          <w:b w:val="false"/>
          <w:i w:val="false"/>
          <w:color w:val="000000"/>
          <w:sz w:val="28"/>
        </w:rPr>
        <w:t>
      8. Нысанда сақтандыру сыйақысы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bookmarkEnd w:id="853"/>
    <w:bookmarkStart w:name="z1073" w:id="854"/>
    <w:p>
      <w:pPr>
        <w:spacing w:after="0"/>
        <w:ind w:left="0"/>
        <w:jc w:val="both"/>
      </w:pPr>
      <w:r>
        <w:rPr>
          <w:rFonts w:ascii="Times New Roman"/>
          <w:b w:val="false"/>
          <w:i w:val="false"/>
          <w:color w:val="000000"/>
          <w:sz w:val="28"/>
        </w:rPr>
        <w:t>
      9. Сақтандыру сыйлықақысы мен төлемдерін аумақтық белгісі бойынша жіктеу үшін мыналар ескеріледі:</w:t>
      </w:r>
    </w:p>
    <w:bookmarkEnd w:id="854"/>
    <w:bookmarkStart w:name="z1074" w:id="855"/>
    <w:p>
      <w:pPr>
        <w:spacing w:after="0"/>
        <w:ind w:left="0"/>
        <w:jc w:val="both"/>
      </w:pPr>
      <w:r>
        <w:rPr>
          <w:rFonts w:ascii="Times New Roman"/>
          <w:b w:val="false"/>
          <w:i w:val="false"/>
          <w:color w:val="000000"/>
          <w:sz w:val="28"/>
        </w:rPr>
        <w:t>
      1) жеке сақтандыру бойынша:</w:t>
      </w:r>
    </w:p>
    <w:bookmarkEnd w:id="855"/>
    <w:bookmarkStart w:name="z1075" w:id="856"/>
    <w:p>
      <w:pPr>
        <w:spacing w:after="0"/>
        <w:ind w:left="0"/>
        <w:jc w:val="both"/>
      </w:pPr>
      <w:r>
        <w:rPr>
          <w:rFonts w:ascii="Times New Roman"/>
          <w:b w:val="false"/>
          <w:i w:val="false"/>
          <w:color w:val="000000"/>
          <w:sz w:val="28"/>
        </w:rPr>
        <w:t>
      сақтандыру сыйлықақысы бөлігінде - сақтанушының тұрғылықты жері (тіркелген) орны, заңды мекенжайы;</w:t>
      </w:r>
    </w:p>
    <w:bookmarkEnd w:id="856"/>
    <w:bookmarkStart w:name="z1076" w:id="857"/>
    <w:p>
      <w:pPr>
        <w:spacing w:after="0"/>
        <w:ind w:left="0"/>
        <w:jc w:val="both"/>
      </w:pPr>
      <w:r>
        <w:rPr>
          <w:rFonts w:ascii="Times New Roman"/>
          <w:b w:val="false"/>
          <w:i w:val="false"/>
          <w:color w:val="000000"/>
          <w:sz w:val="28"/>
        </w:rPr>
        <w:t>
      сақтандыру төлемдері бөлігінде - сақтандырылушының тұрғылықты жері (тіркелген) орны, заңды мекенжайы;</w:t>
      </w:r>
    </w:p>
    <w:bookmarkEnd w:id="857"/>
    <w:bookmarkStart w:name="z1077" w:id="858"/>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сақтанушының тіркеу орны;</w:t>
      </w:r>
    </w:p>
    <w:bookmarkEnd w:id="858"/>
    <w:bookmarkStart w:name="z1078" w:id="859"/>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сақтанушының тіркеу орны;</w:t>
      </w:r>
    </w:p>
    <w:bookmarkEnd w:id="859"/>
    <w:bookmarkStart w:name="z1079" w:id="860"/>
    <w:p>
      <w:pPr>
        <w:spacing w:after="0"/>
        <w:ind w:left="0"/>
        <w:jc w:val="both"/>
      </w:pPr>
      <w:r>
        <w:rPr>
          <w:rFonts w:ascii="Times New Roman"/>
          <w:b w:val="false"/>
          <w:i w:val="false"/>
          <w:color w:val="000000"/>
          <w:sz w:val="28"/>
        </w:rPr>
        <w:t>
      4) сақтандыру сыйақысы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bookmarkEnd w:id="860"/>
    <w:bookmarkStart w:name="z1080" w:id="861"/>
    <w:p>
      <w:pPr>
        <w:spacing w:after="0"/>
        <w:ind w:left="0"/>
        <w:jc w:val="both"/>
      </w:pPr>
      <w:r>
        <w:rPr>
          <w:rFonts w:ascii="Times New Roman"/>
          <w:b w:val="false"/>
          <w:i w:val="false"/>
          <w:color w:val="000000"/>
          <w:sz w:val="28"/>
        </w:rPr>
        <w:t>
      Тіркелмейтін мүлікті сақтандырған кезде, сақтандыру сыйлықақысы мен төлемі сақтанушының тіркеу орнына сәйкес көрсетіледі.</w:t>
      </w:r>
    </w:p>
    <w:bookmarkEnd w:id="861"/>
    <w:bookmarkStart w:name="z1081" w:id="862"/>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bookmarkEnd w:id="862"/>
    <w:bookmarkStart w:name="z1082" w:id="863"/>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болса, сыйлықақы және (немесе) төлемдер сомасы көлік құралдарын Қазақстан Республикасында уақытша тіркеу орны бойынша көрсетіледі.</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19-қосымша</w:t>
            </w:r>
            <w:r>
              <w:br/>
            </w: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84" w:id="864"/>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864"/>
    <w:bookmarkStart w:name="z1085" w:id="8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65"/>
    <w:bookmarkStart w:name="z1086" w:id="866"/>
    <w:p>
      <w:pPr>
        <w:spacing w:after="0"/>
        <w:ind w:left="0"/>
        <w:jc w:val="both"/>
      </w:pPr>
      <w:r>
        <w:rPr>
          <w:rFonts w:ascii="Times New Roman"/>
          <w:b w:val="false"/>
          <w:i w:val="false"/>
          <w:color w:val="000000"/>
          <w:sz w:val="28"/>
        </w:rPr>
        <w:t>
      Әкімшілік нысанның атауы: кредиторлар бөлігінде есепті кезеңнің соңында жұмыс істеуге қабылданған қарыздар (микрокредиттер) туралы есеп</w:t>
      </w:r>
    </w:p>
    <w:bookmarkEnd w:id="866"/>
    <w:bookmarkStart w:name="z1087" w:id="8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КА_2.4</w:t>
      </w:r>
    </w:p>
    <w:bookmarkEnd w:id="867"/>
    <w:bookmarkStart w:name="z1088" w:id="868"/>
    <w:p>
      <w:pPr>
        <w:spacing w:after="0"/>
        <w:ind w:left="0"/>
        <w:jc w:val="both"/>
      </w:pPr>
      <w:r>
        <w:rPr>
          <w:rFonts w:ascii="Times New Roman"/>
          <w:b w:val="false"/>
          <w:i w:val="false"/>
          <w:color w:val="000000"/>
          <w:sz w:val="28"/>
        </w:rPr>
        <w:t>
      Кезеңділігі: тоқсан сайын</w:t>
      </w:r>
    </w:p>
    <w:bookmarkEnd w:id="868"/>
    <w:bookmarkStart w:name="z1089" w:id="869"/>
    <w:p>
      <w:pPr>
        <w:spacing w:after="0"/>
        <w:ind w:left="0"/>
        <w:jc w:val="both"/>
      </w:pPr>
      <w:r>
        <w:rPr>
          <w:rFonts w:ascii="Times New Roman"/>
          <w:b w:val="false"/>
          <w:i w:val="false"/>
          <w:color w:val="000000"/>
          <w:sz w:val="28"/>
        </w:rPr>
        <w:t>
      Есепті кезеңі: 20___ жылғы ____________ жағдай бойынша</w:t>
      </w:r>
    </w:p>
    <w:bookmarkEnd w:id="869"/>
    <w:bookmarkStart w:name="z1090" w:id="8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870"/>
    <w:bookmarkStart w:name="z1091" w:id="87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10 (онынан) кешіктірмей, тоқсан сайын </w:t>
      </w:r>
    </w:p>
    <w:bookmarkEnd w:id="871"/>
    <w:bookmarkStart w:name="z1092" w:id="872"/>
    <w:p>
      <w:pPr>
        <w:spacing w:after="0"/>
        <w:ind w:left="0"/>
        <w:jc w:val="both"/>
      </w:pPr>
      <w:r>
        <w:rPr>
          <w:rFonts w:ascii="Times New Roman"/>
          <w:b w:val="false"/>
          <w:i w:val="false"/>
          <w:color w:val="000000"/>
          <w:sz w:val="28"/>
        </w:rPr>
        <w:t>
      БСН: ____________________________</w:t>
      </w:r>
    </w:p>
    <w:bookmarkEnd w:id="872"/>
    <w:bookmarkStart w:name="z1093" w:id="873"/>
    <w:p>
      <w:pPr>
        <w:spacing w:after="0"/>
        <w:ind w:left="0"/>
        <w:jc w:val="both"/>
      </w:pPr>
      <w:r>
        <w:rPr>
          <w:rFonts w:ascii="Times New Roman"/>
          <w:b w:val="false"/>
          <w:i w:val="false"/>
          <w:color w:val="000000"/>
          <w:sz w:val="28"/>
        </w:rPr>
        <w:t>
      Жинау әдісі: электрондық түрде</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874"/>
    <w:p>
      <w:pPr>
        <w:spacing w:after="0"/>
        <w:ind w:left="0"/>
        <w:jc w:val="both"/>
      </w:pPr>
      <w:r>
        <w:rPr>
          <w:rFonts w:ascii="Times New Roman"/>
          <w:b w:val="false"/>
          <w:i w:val="false"/>
          <w:color w:val="000000"/>
          <w:sz w:val="28"/>
        </w:rPr>
        <w:t>
      кестенің жалғасы: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96" w:id="875"/>
    <w:p>
      <w:pPr>
        <w:spacing w:after="0"/>
        <w:ind w:left="0"/>
        <w:jc w:val="both"/>
      </w:pPr>
      <w:r>
        <w:rPr>
          <w:rFonts w:ascii="Times New Roman"/>
          <w:b w:val="false"/>
          <w:i w:val="false"/>
          <w:color w:val="000000"/>
          <w:sz w:val="28"/>
        </w:rPr>
        <w:t>
      кестенің жалғасы: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097" w:id="876"/>
    <w:p>
      <w:pPr>
        <w:spacing w:after="0"/>
        <w:ind w:left="0"/>
        <w:jc w:val="both"/>
      </w:pPr>
      <w:r>
        <w:rPr>
          <w:rFonts w:ascii="Times New Roman"/>
          <w:b w:val="false"/>
          <w:i w:val="false"/>
          <w:color w:val="000000"/>
          <w:sz w:val="28"/>
        </w:rPr>
        <w:t>
      кестенің жалғасы:</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098" w:id="877"/>
    <w:p>
      <w:pPr>
        <w:spacing w:after="0"/>
        <w:ind w:left="0"/>
        <w:jc w:val="both"/>
      </w:pPr>
      <w:r>
        <w:rPr>
          <w:rFonts w:ascii="Times New Roman"/>
          <w:b w:val="false"/>
          <w:i w:val="false"/>
          <w:color w:val="000000"/>
          <w:sz w:val="28"/>
        </w:rPr>
        <w:t>
      Атауы ________________________________________________</w:t>
      </w:r>
    </w:p>
    <w:bookmarkEnd w:id="877"/>
    <w:bookmarkStart w:name="z1099" w:id="878"/>
    <w:p>
      <w:pPr>
        <w:spacing w:after="0"/>
        <w:ind w:left="0"/>
        <w:jc w:val="both"/>
      </w:pPr>
      <w:r>
        <w:rPr>
          <w:rFonts w:ascii="Times New Roman"/>
          <w:b w:val="false"/>
          <w:i w:val="false"/>
          <w:color w:val="000000"/>
          <w:sz w:val="28"/>
        </w:rPr>
        <w:t>
      Мекенжайы ___________________________________________________</w:t>
      </w:r>
    </w:p>
    <w:bookmarkEnd w:id="878"/>
    <w:bookmarkStart w:name="z1100" w:id="879"/>
    <w:p>
      <w:pPr>
        <w:spacing w:after="0"/>
        <w:ind w:left="0"/>
        <w:jc w:val="both"/>
      </w:pPr>
      <w:r>
        <w:rPr>
          <w:rFonts w:ascii="Times New Roman"/>
          <w:b w:val="false"/>
          <w:i w:val="false"/>
          <w:color w:val="000000"/>
          <w:sz w:val="28"/>
        </w:rPr>
        <w:t>
      Телефоны ____________________________________________________</w:t>
      </w:r>
    </w:p>
    <w:bookmarkEnd w:id="879"/>
    <w:bookmarkStart w:name="z1101" w:id="880"/>
    <w:p>
      <w:pPr>
        <w:spacing w:after="0"/>
        <w:ind w:left="0"/>
        <w:jc w:val="both"/>
      </w:pPr>
      <w:r>
        <w:rPr>
          <w:rFonts w:ascii="Times New Roman"/>
          <w:b w:val="false"/>
          <w:i w:val="false"/>
          <w:color w:val="000000"/>
          <w:sz w:val="28"/>
        </w:rPr>
        <w:t>
      Электрондық пошта мекенжайы __________________________________</w:t>
      </w:r>
    </w:p>
    <w:bookmarkEnd w:id="880"/>
    <w:bookmarkStart w:name="z1102" w:id="881"/>
    <w:p>
      <w:pPr>
        <w:spacing w:after="0"/>
        <w:ind w:left="0"/>
        <w:jc w:val="both"/>
      </w:pPr>
      <w:r>
        <w:rPr>
          <w:rFonts w:ascii="Times New Roman"/>
          <w:b w:val="false"/>
          <w:i w:val="false"/>
          <w:color w:val="000000"/>
          <w:sz w:val="28"/>
        </w:rPr>
        <w:t>
      Орындаушы____________________________________ ______________</w:t>
      </w:r>
    </w:p>
    <w:bookmarkEnd w:id="881"/>
    <w:bookmarkStart w:name="z1103" w:id="8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82"/>
    <w:bookmarkStart w:name="z1104" w:id="88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883"/>
    <w:bookmarkStart w:name="z1105" w:id="884"/>
    <w:p>
      <w:pPr>
        <w:spacing w:after="0"/>
        <w:ind w:left="0"/>
        <w:jc w:val="both"/>
      </w:pPr>
      <w:r>
        <w:rPr>
          <w:rFonts w:ascii="Times New Roman"/>
          <w:b w:val="false"/>
          <w:i w:val="false"/>
          <w:color w:val="000000"/>
          <w:sz w:val="28"/>
        </w:rPr>
        <w:t>
      _________________________________________ ___________________</w:t>
      </w:r>
    </w:p>
    <w:bookmarkEnd w:id="884"/>
    <w:bookmarkStart w:name="z1106" w:id="885"/>
    <w:p>
      <w:pPr>
        <w:spacing w:after="0"/>
        <w:ind w:left="0"/>
        <w:jc w:val="both"/>
      </w:pPr>
      <w:r>
        <w:rPr>
          <w:rFonts w:ascii="Times New Roman"/>
          <w:b w:val="false"/>
          <w:i w:val="false"/>
          <w:color w:val="000000"/>
          <w:sz w:val="28"/>
        </w:rPr>
        <w:t>
      тегі, аты және әкесінің аты (ол болған жағдайда) қолы</w:t>
      </w:r>
    </w:p>
    <w:bookmarkEnd w:id="885"/>
    <w:bookmarkStart w:name="z1107" w:id="886"/>
    <w:p>
      <w:pPr>
        <w:spacing w:after="0"/>
        <w:ind w:left="0"/>
        <w:jc w:val="both"/>
      </w:pPr>
      <w:r>
        <w:rPr>
          <w:rFonts w:ascii="Times New Roman"/>
          <w:b w:val="false"/>
          <w:i w:val="false"/>
          <w:color w:val="000000"/>
          <w:sz w:val="28"/>
        </w:rPr>
        <w:t>
      Күні 20__ жылғы "____" ______________</w:t>
      </w:r>
    </w:p>
    <w:bookmarkEnd w:id="886"/>
    <w:bookmarkStart w:name="z1108" w:id="887"/>
    <w:p>
      <w:pPr>
        <w:spacing w:after="0"/>
        <w:ind w:left="0"/>
        <w:jc w:val="both"/>
      </w:pPr>
      <w:r>
        <w:rPr>
          <w:rFonts w:ascii="Times New Roman"/>
          <w:b w:val="false"/>
          <w:i w:val="false"/>
          <w:color w:val="000000"/>
          <w:sz w:val="28"/>
        </w:rPr>
        <w:t>
      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соңында жұмыс</w:t>
            </w:r>
            <w:r>
              <w:br/>
            </w:r>
            <w:r>
              <w:rPr>
                <w:rFonts w:ascii="Times New Roman"/>
                <w:b w:val="false"/>
                <w:i w:val="false"/>
                <w:color w:val="000000"/>
                <w:sz w:val="20"/>
              </w:rPr>
              <w:t>істеуге қабылданған</w:t>
            </w:r>
            <w:r>
              <w:br/>
            </w:r>
            <w:r>
              <w:rPr>
                <w:rFonts w:ascii="Times New Roman"/>
                <w:b w:val="false"/>
                <w:i w:val="false"/>
                <w:color w:val="000000"/>
                <w:sz w:val="20"/>
              </w:rPr>
              <w:t>қарыздар (микрокредиттер)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10" w:id="888"/>
    <w:p>
      <w:pPr>
        <w:spacing w:after="0"/>
        <w:ind w:left="0"/>
        <w:jc w:val="left"/>
      </w:pPr>
      <w:r>
        <w:rPr>
          <w:rFonts w:ascii="Times New Roman"/>
          <w:b/>
          <w:i w:val="false"/>
          <w:color w:val="000000"/>
        </w:rPr>
        <w:t xml:space="preserve"> Кредиторлар бөлігінде есепті кезеңнің соңында жұмыс істеуге қабылданған қарыздар (микрокредиттер) туралы есеп (индексі – КА_2.4, кезеңділігі – тоқсан сайын)</w:t>
      </w:r>
    </w:p>
    <w:bookmarkEnd w:id="888"/>
    <w:bookmarkStart w:name="z1111" w:id="889"/>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889"/>
    <w:bookmarkStart w:name="z1112" w:id="890"/>
    <w:p>
      <w:pPr>
        <w:spacing w:after="0"/>
        <w:ind w:left="0"/>
        <w:jc w:val="left"/>
      </w:pPr>
      <w:r>
        <w:rPr>
          <w:rFonts w:ascii="Times New Roman"/>
          <w:b/>
          <w:i w:val="false"/>
          <w:color w:val="000000"/>
        </w:rPr>
        <w:t xml:space="preserve"> 1-тарау. Жалпы ережелер</w:t>
      </w:r>
    </w:p>
    <w:bookmarkEnd w:id="890"/>
    <w:bookmarkStart w:name="z1113" w:id="891"/>
    <w:p>
      <w:pPr>
        <w:spacing w:after="0"/>
        <w:ind w:left="0"/>
        <w:jc w:val="both"/>
      </w:pPr>
      <w:r>
        <w:rPr>
          <w:rFonts w:ascii="Times New Roman"/>
          <w:b w:val="false"/>
          <w:i w:val="false"/>
          <w:color w:val="000000"/>
          <w:sz w:val="28"/>
        </w:rPr>
        <w:t>
      1. Осы түсіндірмеде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91"/>
    <w:bookmarkStart w:name="z1114" w:id="892"/>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w:t>
      </w:r>
    </w:p>
    <w:bookmarkEnd w:id="892"/>
    <w:bookmarkStart w:name="z1115" w:id="893"/>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893"/>
    <w:bookmarkStart w:name="z1116" w:id="89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94"/>
    <w:bookmarkStart w:name="z1117" w:id="895"/>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895"/>
    <w:bookmarkStart w:name="z1118" w:id="896"/>
    <w:p>
      <w:pPr>
        <w:spacing w:after="0"/>
        <w:ind w:left="0"/>
        <w:jc w:val="left"/>
      </w:pPr>
      <w:r>
        <w:rPr>
          <w:rFonts w:ascii="Times New Roman"/>
          <w:b/>
          <w:i w:val="false"/>
          <w:color w:val="000000"/>
        </w:rPr>
        <w:t xml:space="preserve"> 2-тарау. Нысанды толтыру бойынша түсіндірме</w:t>
      </w:r>
    </w:p>
    <w:bookmarkEnd w:id="896"/>
    <w:bookmarkStart w:name="z1119" w:id="897"/>
    <w:p>
      <w:pPr>
        <w:spacing w:after="0"/>
        <w:ind w:left="0"/>
        <w:jc w:val="both"/>
      </w:pPr>
      <w:r>
        <w:rPr>
          <w:rFonts w:ascii="Times New Roman"/>
          <w:b w:val="false"/>
          <w:i w:val="false"/>
          <w:color w:val="000000"/>
          <w:sz w:val="28"/>
        </w:rPr>
        <w:t>
      5. 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w:t>
      </w:r>
    </w:p>
    <w:bookmarkEnd w:id="897"/>
    <w:bookmarkStart w:name="z1120" w:id="898"/>
    <w:p>
      <w:pPr>
        <w:spacing w:after="0"/>
        <w:ind w:left="0"/>
        <w:jc w:val="both"/>
      </w:pPr>
      <w:r>
        <w:rPr>
          <w:rFonts w:ascii="Times New Roman"/>
          <w:b w:val="false"/>
          <w:i w:val="false"/>
          <w:color w:val="000000"/>
          <w:sz w:val="28"/>
        </w:rPr>
        <w:t>
      6. Кестенің 2-бағанында Нысан ұсынылатын цифрлық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bookmarkEnd w:id="898"/>
    <w:bookmarkStart w:name="z1121" w:id="899"/>
    <w:p>
      <w:pPr>
        <w:spacing w:after="0"/>
        <w:ind w:left="0"/>
        <w:jc w:val="both"/>
      </w:pPr>
      <w:r>
        <w:rPr>
          <w:rFonts w:ascii="Times New Roman"/>
          <w:b w:val="false"/>
          <w:i w:val="false"/>
          <w:color w:val="000000"/>
          <w:sz w:val="28"/>
        </w:rPr>
        <w:t>
      7. 3-бағанда БСН (заңды тұлға үшін) немесе ЖСН (жеке тұлға, оның ішінде, болған жағдайда, дара кәсіпкер үшін)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bookmarkEnd w:id="899"/>
    <w:bookmarkStart w:name="z1122" w:id="900"/>
    <w:p>
      <w:pPr>
        <w:spacing w:after="0"/>
        <w:ind w:left="0"/>
        <w:jc w:val="both"/>
      </w:pPr>
      <w:r>
        <w:rPr>
          <w:rFonts w:ascii="Times New Roman"/>
          <w:b w:val="false"/>
          <w:i w:val="false"/>
          <w:color w:val="000000"/>
          <w:sz w:val="28"/>
        </w:rPr>
        <w:t>
      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bookmarkEnd w:id="900"/>
    <w:bookmarkStart w:name="z1123" w:id="901"/>
    <w:p>
      <w:pPr>
        <w:spacing w:after="0"/>
        <w:ind w:left="0"/>
        <w:jc w:val="both"/>
      </w:pPr>
      <w:r>
        <w:rPr>
          <w:rFonts w:ascii="Times New Roman"/>
          <w:b w:val="false"/>
          <w:i w:val="false"/>
          <w:color w:val="000000"/>
          <w:sz w:val="28"/>
        </w:rPr>
        <w:t>
      9. "Өзге де қаржы ұйымдары" бөлімінде КС, ломбардтар, БОЖТЖҰ бойынша мәліметтер көрсетіледі.</w:t>
      </w:r>
    </w:p>
    <w:bookmarkEnd w:id="901"/>
    <w:bookmarkStart w:name="z1124" w:id="902"/>
    <w:p>
      <w:pPr>
        <w:spacing w:after="0"/>
        <w:ind w:left="0"/>
        <w:jc w:val="both"/>
      </w:pPr>
      <w:r>
        <w:rPr>
          <w:rFonts w:ascii="Times New Roman"/>
          <w:b w:val="false"/>
          <w:i w:val="false"/>
          <w:color w:val="000000"/>
          <w:sz w:val="28"/>
        </w:rPr>
        <w:t>
      "Өзге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bookmarkEnd w:id="902"/>
    <w:bookmarkStart w:name="z1125" w:id="903"/>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w:t>
      </w:r>
    </w:p>
    <w:bookmarkEnd w:id="903"/>
    <w:bookmarkStart w:name="z1126" w:id="904"/>
    <w:p>
      <w:pPr>
        <w:spacing w:after="0"/>
        <w:ind w:left="0"/>
        <w:jc w:val="both"/>
      </w:pPr>
      <w:r>
        <w:rPr>
          <w:rFonts w:ascii="Times New Roman"/>
          <w:b w:val="false"/>
          <w:i w:val="false"/>
          <w:color w:val="000000"/>
          <w:sz w:val="28"/>
        </w:rPr>
        <w:t>
      11. Қаржы ұйымдарының филиалдарын бас ұйымның кредитор типіне сәйкес топтастыру қажет.</w:t>
      </w:r>
    </w:p>
    <w:bookmarkEnd w:id="904"/>
    <w:bookmarkStart w:name="z1127" w:id="905"/>
    <w:p>
      <w:pPr>
        <w:spacing w:after="0"/>
        <w:ind w:left="0"/>
        <w:jc w:val="both"/>
      </w:pPr>
      <w:r>
        <w:rPr>
          <w:rFonts w:ascii="Times New Roman"/>
          <w:b w:val="false"/>
          <w:i w:val="false"/>
          <w:color w:val="000000"/>
          <w:sz w:val="28"/>
        </w:rPr>
        <w:t>
      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w:t>
      </w:r>
    </w:p>
    <w:bookmarkEnd w:id="905"/>
    <w:bookmarkStart w:name="z1128" w:id="906"/>
    <w:p>
      <w:pPr>
        <w:spacing w:after="0"/>
        <w:ind w:left="0"/>
        <w:jc w:val="both"/>
      </w:pPr>
      <w:r>
        <w:rPr>
          <w:rFonts w:ascii="Times New Roman"/>
          <w:b w:val="false"/>
          <w:i w:val="false"/>
          <w:color w:val="000000"/>
          <w:sz w:val="28"/>
        </w:rPr>
        <w:t>
      13. 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bookmarkEnd w:id="906"/>
    <w:bookmarkStart w:name="z1129" w:id="907"/>
    <w:p>
      <w:pPr>
        <w:spacing w:after="0"/>
        <w:ind w:left="0"/>
        <w:jc w:val="both"/>
      </w:pPr>
      <w:r>
        <w:rPr>
          <w:rFonts w:ascii="Times New Roman"/>
          <w:b w:val="false"/>
          <w:i w:val="false"/>
          <w:color w:val="000000"/>
          <w:sz w:val="28"/>
        </w:rPr>
        <w:t>
      14. 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bookmarkEnd w:id="907"/>
    <w:bookmarkStart w:name="z1130" w:id="908"/>
    <w:p>
      <w:pPr>
        <w:spacing w:after="0"/>
        <w:ind w:left="0"/>
        <w:jc w:val="both"/>
      </w:pPr>
      <w:r>
        <w:rPr>
          <w:rFonts w:ascii="Times New Roman"/>
          <w:b w:val="false"/>
          <w:i w:val="false"/>
          <w:color w:val="000000"/>
          <w:sz w:val="28"/>
        </w:rPr>
        <w:t>
      15. Қарыз (микрокредит) шарттары банктік қарыз шарттарын, микрокредит беру туралы шарттарды және болған жағдайда өзге де қарыздарды қамтиды.</w:t>
      </w:r>
    </w:p>
    <w:bookmarkEnd w:id="908"/>
    <w:bookmarkStart w:name="z1131" w:id="909"/>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20-қосымша</w:t>
            </w:r>
            <w:r>
              <w:br/>
            </w: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33" w:id="91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910"/>
    <w:bookmarkStart w:name="z1134" w:id="9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11"/>
    <w:bookmarkStart w:name="z1135" w:id="912"/>
    <w:p>
      <w:pPr>
        <w:spacing w:after="0"/>
        <w:ind w:left="0"/>
        <w:jc w:val="both"/>
      </w:pPr>
      <w:r>
        <w:rPr>
          <w:rFonts w:ascii="Times New Roman"/>
          <w:b w:val="false"/>
          <w:i w:val="false"/>
          <w:color w:val="000000"/>
          <w:sz w:val="28"/>
        </w:rPr>
        <w:t>
      Әкімшілік нысанның атауы: кредиторлар бөлігінде есепті кезеңнің соңында қарыздар (микрокредиттер) бойынша иеленген талап ету құқықтары туралы есеп</w:t>
      </w:r>
    </w:p>
    <w:bookmarkEnd w:id="912"/>
    <w:bookmarkStart w:name="z1136" w:id="9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КА_3.4</w:t>
      </w:r>
    </w:p>
    <w:bookmarkEnd w:id="913"/>
    <w:bookmarkStart w:name="z1137" w:id="914"/>
    <w:p>
      <w:pPr>
        <w:spacing w:after="0"/>
        <w:ind w:left="0"/>
        <w:jc w:val="both"/>
      </w:pPr>
      <w:r>
        <w:rPr>
          <w:rFonts w:ascii="Times New Roman"/>
          <w:b w:val="false"/>
          <w:i w:val="false"/>
          <w:color w:val="000000"/>
          <w:sz w:val="28"/>
        </w:rPr>
        <w:t>
      Кезеңділігі: тоқсан сайын</w:t>
      </w:r>
    </w:p>
    <w:bookmarkEnd w:id="914"/>
    <w:bookmarkStart w:name="z1138" w:id="915"/>
    <w:p>
      <w:pPr>
        <w:spacing w:after="0"/>
        <w:ind w:left="0"/>
        <w:jc w:val="both"/>
      </w:pPr>
      <w:r>
        <w:rPr>
          <w:rFonts w:ascii="Times New Roman"/>
          <w:b w:val="false"/>
          <w:i w:val="false"/>
          <w:color w:val="000000"/>
          <w:sz w:val="28"/>
        </w:rPr>
        <w:t>
      Есепті кезеңі: 20___ жылғы ____________ жағдай бойынша</w:t>
      </w:r>
    </w:p>
    <w:bookmarkEnd w:id="915"/>
    <w:bookmarkStart w:name="z1139" w:id="9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916"/>
    <w:bookmarkStart w:name="z1140" w:id="9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917"/>
    <w:bookmarkStart w:name="z1141" w:id="918"/>
    <w:p>
      <w:pPr>
        <w:spacing w:after="0"/>
        <w:ind w:left="0"/>
        <w:jc w:val="both"/>
      </w:pPr>
      <w:r>
        <w:rPr>
          <w:rFonts w:ascii="Times New Roman"/>
          <w:b w:val="false"/>
          <w:i w:val="false"/>
          <w:color w:val="000000"/>
          <w:sz w:val="28"/>
        </w:rPr>
        <w:t>
      БСН: ____________________________</w:t>
      </w:r>
    </w:p>
    <w:bookmarkEnd w:id="918"/>
    <w:bookmarkStart w:name="z1142" w:id="919"/>
    <w:p>
      <w:pPr>
        <w:spacing w:after="0"/>
        <w:ind w:left="0"/>
        <w:jc w:val="both"/>
      </w:pPr>
      <w:r>
        <w:rPr>
          <w:rFonts w:ascii="Times New Roman"/>
          <w:b w:val="false"/>
          <w:i w:val="false"/>
          <w:color w:val="000000"/>
          <w:sz w:val="28"/>
        </w:rPr>
        <w:t>
      Жинау әдісі: электрондық түрде</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 дара кәсіпкерлер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920"/>
    <w:p>
      <w:pPr>
        <w:spacing w:after="0"/>
        <w:ind w:left="0"/>
        <w:jc w:val="both"/>
      </w:pPr>
      <w:r>
        <w:rPr>
          <w:rFonts w:ascii="Times New Roman"/>
          <w:b w:val="false"/>
          <w:i w:val="false"/>
          <w:color w:val="000000"/>
          <w:sz w:val="28"/>
        </w:rPr>
        <w:t>
      кестенің жалғасы:</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45" w:id="921"/>
    <w:p>
      <w:pPr>
        <w:spacing w:after="0"/>
        <w:ind w:left="0"/>
        <w:jc w:val="both"/>
      </w:pPr>
      <w:r>
        <w:rPr>
          <w:rFonts w:ascii="Times New Roman"/>
          <w:b w:val="false"/>
          <w:i w:val="false"/>
          <w:color w:val="000000"/>
          <w:sz w:val="28"/>
        </w:rPr>
        <w:t>
      кестенің жалғасы:</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46" w:id="922"/>
    <w:p>
      <w:pPr>
        <w:spacing w:after="0"/>
        <w:ind w:left="0"/>
        <w:jc w:val="both"/>
      </w:pPr>
      <w:r>
        <w:rPr>
          <w:rFonts w:ascii="Times New Roman"/>
          <w:b w:val="false"/>
          <w:i w:val="false"/>
          <w:color w:val="000000"/>
          <w:sz w:val="28"/>
        </w:rPr>
        <w:t>
      кестенің жалғасы:</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47" w:id="923"/>
    <w:p>
      <w:pPr>
        <w:spacing w:after="0"/>
        <w:ind w:left="0"/>
        <w:jc w:val="both"/>
      </w:pPr>
      <w:r>
        <w:rPr>
          <w:rFonts w:ascii="Times New Roman"/>
          <w:b w:val="false"/>
          <w:i w:val="false"/>
          <w:color w:val="000000"/>
          <w:sz w:val="28"/>
        </w:rPr>
        <w:t>
      кестенің жалғасы:</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148" w:id="924"/>
    <w:p>
      <w:pPr>
        <w:spacing w:after="0"/>
        <w:ind w:left="0"/>
        <w:jc w:val="both"/>
      </w:pPr>
      <w:r>
        <w:rPr>
          <w:rFonts w:ascii="Times New Roman"/>
          <w:b w:val="false"/>
          <w:i w:val="false"/>
          <w:color w:val="000000"/>
          <w:sz w:val="28"/>
        </w:rPr>
        <w:t>
      кестенің жалғасы:</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149" w:id="925"/>
    <w:p>
      <w:pPr>
        <w:spacing w:after="0"/>
        <w:ind w:left="0"/>
        <w:jc w:val="both"/>
      </w:pPr>
      <w:r>
        <w:rPr>
          <w:rFonts w:ascii="Times New Roman"/>
          <w:b w:val="false"/>
          <w:i w:val="false"/>
          <w:color w:val="000000"/>
          <w:sz w:val="28"/>
        </w:rPr>
        <w:t>
      кестенің жалғасы:</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50" w:id="926"/>
    <w:p>
      <w:pPr>
        <w:spacing w:after="0"/>
        <w:ind w:left="0"/>
        <w:jc w:val="both"/>
      </w:pPr>
      <w:r>
        <w:rPr>
          <w:rFonts w:ascii="Times New Roman"/>
          <w:b w:val="false"/>
          <w:i w:val="false"/>
          <w:color w:val="000000"/>
          <w:sz w:val="28"/>
        </w:rPr>
        <w:t>
      кестенің жалғасы:</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1151" w:id="927"/>
    <w:p>
      <w:pPr>
        <w:spacing w:after="0"/>
        <w:ind w:left="0"/>
        <w:jc w:val="both"/>
      </w:pPr>
      <w:r>
        <w:rPr>
          <w:rFonts w:ascii="Times New Roman"/>
          <w:b w:val="false"/>
          <w:i w:val="false"/>
          <w:color w:val="000000"/>
          <w:sz w:val="28"/>
        </w:rPr>
        <w:t>
      кестенің жалғасы: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1152" w:id="928"/>
    <w:p>
      <w:pPr>
        <w:spacing w:after="0"/>
        <w:ind w:left="0"/>
        <w:jc w:val="both"/>
      </w:pPr>
      <w:r>
        <w:rPr>
          <w:rFonts w:ascii="Times New Roman"/>
          <w:b w:val="false"/>
          <w:i w:val="false"/>
          <w:color w:val="000000"/>
          <w:sz w:val="28"/>
        </w:rPr>
        <w:t>
      кестенің жалғасы:</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1153" w:id="929"/>
    <w:p>
      <w:pPr>
        <w:spacing w:after="0"/>
        <w:ind w:left="0"/>
        <w:jc w:val="both"/>
      </w:pPr>
      <w:r>
        <w:rPr>
          <w:rFonts w:ascii="Times New Roman"/>
          <w:b w:val="false"/>
          <w:i w:val="false"/>
          <w:color w:val="000000"/>
          <w:sz w:val="28"/>
        </w:rPr>
        <w:t>
      Атауы ________________________________________________</w:t>
      </w:r>
    </w:p>
    <w:bookmarkEnd w:id="929"/>
    <w:bookmarkStart w:name="z1154" w:id="930"/>
    <w:p>
      <w:pPr>
        <w:spacing w:after="0"/>
        <w:ind w:left="0"/>
        <w:jc w:val="both"/>
      </w:pPr>
      <w:r>
        <w:rPr>
          <w:rFonts w:ascii="Times New Roman"/>
          <w:b w:val="false"/>
          <w:i w:val="false"/>
          <w:color w:val="000000"/>
          <w:sz w:val="28"/>
        </w:rPr>
        <w:t>
      Мекенжайы_________________________________________________</w:t>
      </w:r>
    </w:p>
    <w:bookmarkEnd w:id="930"/>
    <w:bookmarkStart w:name="z1155" w:id="931"/>
    <w:p>
      <w:pPr>
        <w:spacing w:after="0"/>
        <w:ind w:left="0"/>
        <w:jc w:val="both"/>
      </w:pPr>
      <w:r>
        <w:rPr>
          <w:rFonts w:ascii="Times New Roman"/>
          <w:b w:val="false"/>
          <w:i w:val="false"/>
          <w:color w:val="000000"/>
          <w:sz w:val="28"/>
        </w:rPr>
        <w:t>
      Телефоны ____________________________________________________</w:t>
      </w:r>
    </w:p>
    <w:bookmarkEnd w:id="931"/>
    <w:bookmarkStart w:name="z1156" w:id="932"/>
    <w:p>
      <w:pPr>
        <w:spacing w:after="0"/>
        <w:ind w:left="0"/>
        <w:jc w:val="both"/>
      </w:pPr>
      <w:r>
        <w:rPr>
          <w:rFonts w:ascii="Times New Roman"/>
          <w:b w:val="false"/>
          <w:i w:val="false"/>
          <w:color w:val="000000"/>
          <w:sz w:val="28"/>
        </w:rPr>
        <w:t>
      Электрондық пошта мекенжайы__________________________________</w:t>
      </w:r>
    </w:p>
    <w:bookmarkEnd w:id="932"/>
    <w:bookmarkStart w:name="z1157" w:id="933"/>
    <w:p>
      <w:pPr>
        <w:spacing w:after="0"/>
        <w:ind w:left="0"/>
        <w:jc w:val="both"/>
      </w:pPr>
      <w:r>
        <w:rPr>
          <w:rFonts w:ascii="Times New Roman"/>
          <w:b w:val="false"/>
          <w:i w:val="false"/>
          <w:color w:val="000000"/>
          <w:sz w:val="28"/>
        </w:rPr>
        <w:t>
      Орындаушы___________________________________ _______________</w:t>
      </w:r>
    </w:p>
    <w:bookmarkEnd w:id="933"/>
    <w:bookmarkStart w:name="z1158" w:id="9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34"/>
    <w:bookmarkStart w:name="z1159" w:id="9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35"/>
    <w:bookmarkStart w:name="z1160" w:id="936"/>
    <w:p>
      <w:pPr>
        <w:spacing w:after="0"/>
        <w:ind w:left="0"/>
        <w:jc w:val="both"/>
      </w:pPr>
      <w:r>
        <w:rPr>
          <w:rFonts w:ascii="Times New Roman"/>
          <w:b w:val="false"/>
          <w:i w:val="false"/>
          <w:color w:val="000000"/>
          <w:sz w:val="28"/>
        </w:rPr>
        <w:t>
      _____________________________________________________________</w:t>
      </w:r>
    </w:p>
    <w:bookmarkEnd w:id="936"/>
    <w:bookmarkStart w:name="z1161" w:id="937"/>
    <w:p>
      <w:pPr>
        <w:spacing w:after="0"/>
        <w:ind w:left="0"/>
        <w:jc w:val="both"/>
      </w:pPr>
      <w:r>
        <w:rPr>
          <w:rFonts w:ascii="Times New Roman"/>
          <w:b w:val="false"/>
          <w:i w:val="false"/>
          <w:color w:val="000000"/>
          <w:sz w:val="28"/>
        </w:rPr>
        <w:t>
      тегі, аты және әкесінің аты (ол болған жағдайда) қолы</w:t>
      </w:r>
    </w:p>
    <w:bookmarkEnd w:id="937"/>
    <w:bookmarkStart w:name="z1162" w:id="938"/>
    <w:p>
      <w:pPr>
        <w:spacing w:after="0"/>
        <w:ind w:left="0"/>
        <w:jc w:val="both"/>
      </w:pPr>
      <w:r>
        <w:rPr>
          <w:rFonts w:ascii="Times New Roman"/>
          <w:b w:val="false"/>
          <w:i w:val="false"/>
          <w:color w:val="000000"/>
          <w:sz w:val="28"/>
        </w:rPr>
        <w:t>
      Күні 20__ жылғы "____" ______________</w:t>
      </w:r>
    </w:p>
    <w:bookmarkEnd w:id="938"/>
    <w:bookmarkStart w:name="z1163" w:id="939"/>
    <w:p>
      <w:pPr>
        <w:spacing w:after="0"/>
        <w:ind w:left="0"/>
        <w:jc w:val="both"/>
      </w:pPr>
      <w:r>
        <w:rPr>
          <w:rFonts w:ascii="Times New Roman"/>
          <w:b w:val="false"/>
          <w:i w:val="false"/>
          <w:color w:val="000000"/>
          <w:sz w:val="28"/>
        </w:rPr>
        <w:t>
      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соңында қарыздар</w:t>
            </w:r>
            <w:r>
              <w:br/>
            </w:r>
            <w:r>
              <w:rPr>
                <w:rFonts w:ascii="Times New Roman"/>
                <w:b w:val="false"/>
                <w:i w:val="false"/>
                <w:color w:val="000000"/>
                <w:sz w:val="20"/>
              </w:rPr>
              <w:t>(микрокредиттер) бойынша</w:t>
            </w:r>
            <w:r>
              <w:br/>
            </w:r>
            <w:r>
              <w:rPr>
                <w:rFonts w:ascii="Times New Roman"/>
                <w:b w:val="false"/>
                <w:i w:val="false"/>
                <w:color w:val="000000"/>
                <w:sz w:val="20"/>
              </w:rPr>
              <w:t>иеленген талап ету құқықтары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65" w:id="940"/>
    <w:p>
      <w:pPr>
        <w:spacing w:after="0"/>
        <w:ind w:left="0"/>
        <w:jc w:val="left"/>
      </w:pPr>
      <w:r>
        <w:rPr>
          <w:rFonts w:ascii="Times New Roman"/>
          <w:b/>
          <w:i w:val="false"/>
          <w:color w:val="000000"/>
        </w:rPr>
        <w:t xml:space="preserve"> "Кредиторлар бөлігінде есепті кезеңнің соңында қарыздар (микрокредиттер) бойынша иеленген талап ету құқықтары туралы есеп" (индексі – КА_3.4, кезеңділігі – тоқсан сайын)</w:t>
      </w:r>
    </w:p>
    <w:bookmarkEnd w:id="940"/>
    <w:bookmarkStart w:name="z1166" w:id="9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41"/>
    <w:bookmarkStart w:name="z1167" w:id="942"/>
    <w:p>
      <w:pPr>
        <w:spacing w:after="0"/>
        <w:ind w:left="0"/>
        <w:jc w:val="left"/>
      </w:pPr>
      <w:r>
        <w:rPr>
          <w:rFonts w:ascii="Times New Roman"/>
          <w:b/>
          <w:i w:val="false"/>
          <w:color w:val="000000"/>
        </w:rPr>
        <w:t xml:space="preserve"> 1-тарау. Жалпы ережелер</w:t>
      </w:r>
    </w:p>
    <w:bookmarkEnd w:id="942"/>
    <w:bookmarkStart w:name="z1168" w:id="943"/>
    <w:p>
      <w:pPr>
        <w:spacing w:after="0"/>
        <w:ind w:left="0"/>
        <w:jc w:val="both"/>
      </w:pPr>
      <w:r>
        <w:rPr>
          <w:rFonts w:ascii="Times New Roman"/>
          <w:b w:val="false"/>
          <w:i w:val="false"/>
          <w:color w:val="000000"/>
          <w:sz w:val="28"/>
        </w:rPr>
        <w:t>
      1.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43"/>
    <w:bookmarkStart w:name="z1169" w:id="944"/>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бірліктермен көрсетіледі.</w:t>
      </w:r>
    </w:p>
    <w:bookmarkEnd w:id="944"/>
    <w:bookmarkStart w:name="z1170" w:id="945"/>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945"/>
    <w:bookmarkStart w:name="z1171" w:id="94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46"/>
    <w:bookmarkStart w:name="z1172" w:id="947"/>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947"/>
    <w:bookmarkStart w:name="z1173" w:id="948"/>
    <w:p>
      <w:pPr>
        <w:spacing w:after="0"/>
        <w:ind w:left="0"/>
        <w:jc w:val="left"/>
      </w:pPr>
      <w:r>
        <w:rPr>
          <w:rFonts w:ascii="Times New Roman"/>
          <w:b/>
          <w:i w:val="false"/>
          <w:color w:val="000000"/>
        </w:rPr>
        <w:t xml:space="preserve"> 2-тарау. Нысанды толтыру бойынша түсіндірме</w:t>
      </w:r>
    </w:p>
    <w:bookmarkEnd w:id="948"/>
    <w:bookmarkStart w:name="z1174" w:id="949"/>
    <w:p>
      <w:pPr>
        <w:spacing w:after="0"/>
        <w:ind w:left="0"/>
        <w:jc w:val="both"/>
      </w:pPr>
      <w:r>
        <w:rPr>
          <w:rFonts w:ascii="Times New Roman"/>
          <w:b w:val="false"/>
          <w:i w:val="false"/>
          <w:color w:val="000000"/>
          <w:sz w:val="28"/>
        </w:rPr>
        <w:t>
      5. 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bookmarkEnd w:id="949"/>
    <w:bookmarkStart w:name="z1175" w:id="950"/>
    <w:p>
      <w:pPr>
        <w:spacing w:after="0"/>
        <w:ind w:left="0"/>
        <w:jc w:val="both"/>
      </w:pPr>
      <w:r>
        <w:rPr>
          <w:rFonts w:ascii="Times New Roman"/>
          <w:b w:val="false"/>
          <w:i w:val="false"/>
          <w:color w:val="000000"/>
          <w:sz w:val="28"/>
        </w:rPr>
        <w:t>
      6. Кестенің 2-бағанында екінші деңгейдегі банктер (бұдан әрі – ЕДБ), микроқаржы ұйымдары (бұдан әрі – МҚҰ), өзге қаржы ұйымдары, басқа да 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цифрлық жүйеде орналастырылған "Заңды тұлғалардың анықтамалығы" анықтамалығынан заңды тұлғаның бизнес-сәйкестендіру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bookmarkEnd w:id="950"/>
    <w:bookmarkStart w:name="z1176" w:id="951"/>
    <w:p>
      <w:pPr>
        <w:spacing w:after="0"/>
        <w:ind w:left="0"/>
        <w:jc w:val="both"/>
      </w:pPr>
      <w:r>
        <w:rPr>
          <w:rFonts w:ascii="Times New Roman"/>
          <w:b w:val="false"/>
          <w:i w:val="false"/>
          <w:color w:val="000000"/>
          <w:sz w:val="28"/>
        </w:rPr>
        <w:t>
      7. 3-бағанда БСН (заңды тұлға үшін) немесе ЖСН (жеке тұлға, оның ішінде дара кәсіпкер үшін, болған жағдайда)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bookmarkEnd w:id="951"/>
    <w:bookmarkStart w:name="z1177" w:id="952"/>
    <w:p>
      <w:pPr>
        <w:spacing w:after="0"/>
        <w:ind w:left="0"/>
        <w:jc w:val="both"/>
      </w:pPr>
      <w:r>
        <w:rPr>
          <w:rFonts w:ascii="Times New Roman"/>
          <w:b w:val="false"/>
          <w:i w:val="false"/>
          <w:color w:val="000000"/>
          <w:sz w:val="28"/>
        </w:rPr>
        <w:t>
      8. 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 лицензияларға қатаң сәйкестікте жүзеге асырылуы қажет.</w:t>
      </w:r>
    </w:p>
    <w:bookmarkEnd w:id="952"/>
    <w:bookmarkStart w:name="z1178" w:id="953"/>
    <w:p>
      <w:pPr>
        <w:spacing w:after="0"/>
        <w:ind w:left="0"/>
        <w:jc w:val="both"/>
      </w:pPr>
      <w:r>
        <w:rPr>
          <w:rFonts w:ascii="Times New Roman"/>
          <w:b w:val="false"/>
          <w:i w:val="false"/>
          <w:color w:val="000000"/>
          <w:sz w:val="28"/>
        </w:rPr>
        <w:t>
      9.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bookmarkEnd w:id="953"/>
    <w:bookmarkStart w:name="z1179" w:id="954"/>
    <w:p>
      <w:pPr>
        <w:spacing w:after="0"/>
        <w:ind w:left="0"/>
        <w:jc w:val="both"/>
      </w:pPr>
      <w:r>
        <w:rPr>
          <w:rFonts w:ascii="Times New Roman"/>
          <w:b w:val="false"/>
          <w:i w:val="false"/>
          <w:color w:val="000000"/>
          <w:sz w:val="28"/>
        </w:rPr>
        <w:t>
      10. "Басқа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заңды тұлғаларға кредиторлар бойынша мәліметтер көрсетіледі. Кері қайтарып алынған лицензиялардың тізілімі Агенттіктің ресми интернет ресурсында орналастырылады.</w:t>
      </w:r>
    </w:p>
    <w:bookmarkEnd w:id="954"/>
    <w:bookmarkStart w:name="z1180" w:id="955"/>
    <w:p>
      <w:pPr>
        <w:spacing w:after="0"/>
        <w:ind w:left="0"/>
        <w:jc w:val="both"/>
      </w:pPr>
      <w:r>
        <w:rPr>
          <w:rFonts w:ascii="Times New Roman"/>
          <w:b w:val="false"/>
          <w:i w:val="false"/>
          <w:color w:val="000000"/>
          <w:sz w:val="28"/>
        </w:rPr>
        <w:t>
      11. 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"микроқаржы ұйымдары", "өзге қаржы ұйымдары", "басқа да қаржылық емес ұйымдар", "жеке тұлғалар, оның ішінде дара кәсіпкерлер".</w:t>
      </w:r>
    </w:p>
    <w:bookmarkEnd w:id="955"/>
    <w:bookmarkStart w:name="z1181" w:id="956"/>
    <w:p>
      <w:pPr>
        <w:spacing w:after="0"/>
        <w:ind w:left="0"/>
        <w:jc w:val="both"/>
      </w:pPr>
      <w:r>
        <w:rPr>
          <w:rFonts w:ascii="Times New Roman"/>
          <w:b w:val="false"/>
          <w:i w:val="false"/>
          <w:color w:val="000000"/>
          <w:sz w:val="28"/>
        </w:rPr>
        <w:t>
      12. Қаржы ұйымдарының филиалдары бас ұйымның кредиторының типіне сәйкес топтастырылуы тиіс.</w:t>
      </w:r>
    </w:p>
    <w:bookmarkEnd w:id="956"/>
    <w:bookmarkStart w:name="z1182" w:id="957"/>
    <w:p>
      <w:pPr>
        <w:spacing w:after="0"/>
        <w:ind w:left="0"/>
        <w:jc w:val="both"/>
      </w:pPr>
      <w:r>
        <w:rPr>
          <w:rFonts w:ascii="Times New Roman"/>
          <w:b w:val="false"/>
          <w:i w:val="false"/>
          <w:color w:val="000000"/>
          <w:sz w:val="28"/>
        </w:rPr>
        <w:t>
      13.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 сомасы, оның ішінде екінші деңгейдегі банктер, микроқаржы ұйымдары, өзге қаржы ұйымдары, басқа да қаржылық емес ұйымдар, жеке тұлғалар, оның ішінде жеке кәсіпкерлер бөлігінде негізгі борыш және (немесе) есептелген сыйақы, тұрақсыздық айыбы (айыппұл, өсімпұл), комиссия, өзге есептелген берешек сомасы туралы мәліметтер көрсетіледі.</w:t>
      </w:r>
    </w:p>
    <w:bookmarkEnd w:id="957"/>
    <w:bookmarkStart w:name="z1183" w:id="958"/>
    <w:p>
      <w:pPr>
        <w:spacing w:after="0"/>
        <w:ind w:left="0"/>
        <w:jc w:val="both"/>
      </w:pPr>
      <w:r>
        <w:rPr>
          <w:rFonts w:ascii="Times New Roman"/>
          <w:b w:val="false"/>
          <w:i w:val="false"/>
          <w:color w:val="000000"/>
          <w:sz w:val="28"/>
        </w:rPr>
        <w:t>
      14. "Өзге есептелген берешек" деген 8, 15, 22, 29, 36, 43, 50, 57, 64-бағандарында анықтамалыққа (мүлікті бағалау, сот шығасылары,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bookmarkEnd w:id="958"/>
    <w:bookmarkStart w:name="z1184" w:id="959"/>
    <w:p>
      <w:pPr>
        <w:spacing w:after="0"/>
        <w:ind w:left="0"/>
        <w:jc w:val="both"/>
      </w:pPr>
      <w:r>
        <w:rPr>
          <w:rFonts w:ascii="Times New Roman"/>
          <w:b w:val="false"/>
          <w:i w:val="false"/>
          <w:color w:val="000000"/>
          <w:sz w:val="28"/>
        </w:rPr>
        <w:t>
      15. Кестенің 9, 16, 23, 30, 37, 44, 51, 58, 65-бағандарында есепті 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w:t>
      </w:r>
    </w:p>
    <w:bookmarkEnd w:id="959"/>
    <w:bookmarkStart w:name="z1185" w:id="960"/>
    <w:p>
      <w:pPr>
        <w:spacing w:after="0"/>
        <w:ind w:left="0"/>
        <w:jc w:val="both"/>
      </w:pPr>
      <w:r>
        <w:rPr>
          <w:rFonts w:ascii="Times New Roman"/>
          <w:b w:val="false"/>
          <w:i w:val="false"/>
          <w:color w:val="000000"/>
          <w:sz w:val="28"/>
        </w:rPr>
        <w:t>
      16. Кестенің 10, 17, 24, 31, 38, 45, 52, 59, 66-бағандарында есепті кезеңнің соңында қарыз (микрокредит) шарты бойынша берілген талап ету құқықтары сатып алынған бірегей қарыз алушылар,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bookmarkEnd w:id="960"/>
    <w:bookmarkStart w:name="z1186" w:id="961"/>
    <w:p>
      <w:pPr>
        <w:spacing w:after="0"/>
        <w:ind w:left="0"/>
        <w:jc w:val="both"/>
      </w:pPr>
      <w:r>
        <w:rPr>
          <w:rFonts w:ascii="Times New Roman"/>
          <w:b w:val="false"/>
          <w:i w:val="false"/>
          <w:color w:val="000000"/>
          <w:sz w:val="28"/>
        </w:rPr>
        <w:t>
      17. Қарыз (микрокредит) шарттарында банктік қарыз шарттары, микрокредит беру туралы шарттар және болған жағдайда өзге қарыздар қамтылады.</w:t>
      </w:r>
    </w:p>
    <w:bookmarkEnd w:id="961"/>
    <w:bookmarkStart w:name="z1187" w:id="962"/>
    <w:p>
      <w:pPr>
        <w:spacing w:after="0"/>
        <w:ind w:left="0"/>
        <w:jc w:val="both"/>
      </w:pPr>
      <w:r>
        <w:rPr>
          <w:rFonts w:ascii="Times New Roman"/>
          <w:b w:val="false"/>
          <w:i w:val="false"/>
          <w:color w:val="000000"/>
          <w:sz w:val="28"/>
        </w:rPr>
        <w:t>
      18. Мәліметтер болмаған жағдайда, Нысан нөлдік мәндермен беріледі.</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21-қосымша</w:t>
            </w:r>
            <w:r>
              <w:br/>
            </w: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189" w:id="96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963"/>
    <w:bookmarkStart w:name="z1190" w:id="96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64"/>
    <w:bookmarkStart w:name="z1191" w:id="965"/>
    <w:p>
      <w:pPr>
        <w:spacing w:after="0"/>
        <w:ind w:left="0"/>
        <w:jc w:val="both"/>
      </w:pPr>
      <w:r>
        <w:rPr>
          <w:rFonts w:ascii="Times New Roman"/>
          <w:b w:val="false"/>
          <w:i w:val="false"/>
          <w:color w:val="000000"/>
          <w:sz w:val="28"/>
        </w:rPr>
        <w:t>
      Әкімшілік нысанның атауы: кредиторлар бөлігінде міндеттемелердің құрылымы туралы есеп</w:t>
      </w:r>
    </w:p>
    <w:bookmarkEnd w:id="965"/>
    <w:bookmarkStart w:name="z1192" w:id="9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КА_4</w:t>
      </w:r>
    </w:p>
    <w:bookmarkEnd w:id="966"/>
    <w:bookmarkStart w:name="z1193" w:id="967"/>
    <w:p>
      <w:pPr>
        <w:spacing w:after="0"/>
        <w:ind w:left="0"/>
        <w:jc w:val="both"/>
      </w:pPr>
      <w:r>
        <w:rPr>
          <w:rFonts w:ascii="Times New Roman"/>
          <w:b w:val="false"/>
          <w:i w:val="false"/>
          <w:color w:val="000000"/>
          <w:sz w:val="28"/>
        </w:rPr>
        <w:t>
      Кезеңділігі: тоқсан сайын</w:t>
      </w:r>
    </w:p>
    <w:bookmarkEnd w:id="967"/>
    <w:bookmarkStart w:name="z1194" w:id="968"/>
    <w:p>
      <w:pPr>
        <w:spacing w:after="0"/>
        <w:ind w:left="0"/>
        <w:jc w:val="both"/>
      </w:pPr>
      <w:r>
        <w:rPr>
          <w:rFonts w:ascii="Times New Roman"/>
          <w:b w:val="false"/>
          <w:i w:val="false"/>
          <w:color w:val="000000"/>
          <w:sz w:val="28"/>
        </w:rPr>
        <w:t>
      Есепті кезеңі: 20___ жылғы ____________ жағдай бойынша</w:t>
      </w:r>
    </w:p>
    <w:bookmarkEnd w:id="968"/>
    <w:bookmarkStart w:name="z1195" w:id="9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969"/>
    <w:bookmarkStart w:name="z1196" w:id="9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970"/>
    <w:bookmarkStart w:name="z1197" w:id="971"/>
    <w:p>
      <w:pPr>
        <w:spacing w:after="0"/>
        <w:ind w:left="0"/>
        <w:jc w:val="both"/>
      </w:pPr>
      <w:r>
        <w:rPr>
          <w:rFonts w:ascii="Times New Roman"/>
          <w:b w:val="false"/>
          <w:i w:val="false"/>
          <w:color w:val="000000"/>
          <w:sz w:val="28"/>
        </w:rPr>
        <w:t>
      БНС: ____________________________</w:t>
      </w:r>
    </w:p>
    <w:bookmarkEnd w:id="971"/>
    <w:bookmarkStart w:name="z1198" w:id="972"/>
    <w:p>
      <w:pPr>
        <w:spacing w:after="0"/>
        <w:ind w:left="0"/>
        <w:jc w:val="both"/>
      </w:pPr>
      <w:r>
        <w:rPr>
          <w:rFonts w:ascii="Times New Roman"/>
          <w:b w:val="false"/>
          <w:i w:val="false"/>
          <w:color w:val="000000"/>
          <w:sz w:val="28"/>
        </w:rPr>
        <w:t>
      Жинау әдісі: электрондық түрде</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жалпы сомасының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973"/>
    <w:p>
      <w:pPr>
        <w:spacing w:after="0"/>
        <w:ind w:left="0"/>
        <w:jc w:val="both"/>
      </w:pPr>
      <w:r>
        <w:rPr>
          <w:rFonts w:ascii="Times New Roman"/>
          <w:b w:val="false"/>
          <w:i w:val="false"/>
          <w:color w:val="000000"/>
          <w:sz w:val="28"/>
        </w:rPr>
        <w:t>
      кестенің жалғасы: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құқықтарын сатып алу, оның ішінде бөліп төлеу нәтижесінде туындаған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bl>
    <w:bookmarkStart w:name="z1201" w:id="974"/>
    <w:p>
      <w:pPr>
        <w:spacing w:after="0"/>
        <w:ind w:left="0"/>
        <w:jc w:val="both"/>
      </w:pPr>
      <w:r>
        <w:rPr>
          <w:rFonts w:ascii="Times New Roman"/>
          <w:b w:val="false"/>
          <w:i w:val="false"/>
          <w:color w:val="000000"/>
          <w:sz w:val="28"/>
        </w:rPr>
        <w:t>
      Атауы ________________________________________________</w:t>
      </w:r>
    </w:p>
    <w:bookmarkEnd w:id="974"/>
    <w:bookmarkStart w:name="z1202" w:id="975"/>
    <w:p>
      <w:pPr>
        <w:spacing w:after="0"/>
        <w:ind w:left="0"/>
        <w:jc w:val="both"/>
      </w:pPr>
      <w:r>
        <w:rPr>
          <w:rFonts w:ascii="Times New Roman"/>
          <w:b w:val="false"/>
          <w:i w:val="false"/>
          <w:color w:val="000000"/>
          <w:sz w:val="28"/>
        </w:rPr>
        <w:t>
      Мекенжайы ___________________________________________________</w:t>
      </w:r>
    </w:p>
    <w:bookmarkEnd w:id="975"/>
    <w:bookmarkStart w:name="z1203" w:id="976"/>
    <w:p>
      <w:pPr>
        <w:spacing w:after="0"/>
        <w:ind w:left="0"/>
        <w:jc w:val="both"/>
      </w:pPr>
      <w:r>
        <w:rPr>
          <w:rFonts w:ascii="Times New Roman"/>
          <w:b w:val="false"/>
          <w:i w:val="false"/>
          <w:color w:val="000000"/>
          <w:sz w:val="28"/>
        </w:rPr>
        <w:t>
      Телефоны ____________________________________________________</w:t>
      </w:r>
    </w:p>
    <w:bookmarkEnd w:id="976"/>
    <w:bookmarkStart w:name="z1204" w:id="977"/>
    <w:p>
      <w:pPr>
        <w:spacing w:after="0"/>
        <w:ind w:left="0"/>
        <w:jc w:val="both"/>
      </w:pPr>
      <w:r>
        <w:rPr>
          <w:rFonts w:ascii="Times New Roman"/>
          <w:b w:val="false"/>
          <w:i w:val="false"/>
          <w:color w:val="000000"/>
          <w:sz w:val="28"/>
        </w:rPr>
        <w:t>
      Электрондық пошта мекенжайы _________________________________</w:t>
      </w:r>
    </w:p>
    <w:bookmarkEnd w:id="977"/>
    <w:bookmarkStart w:name="z1205" w:id="978"/>
    <w:p>
      <w:pPr>
        <w:spacing w:after="0"/>
        <w:ind w:left="0"/>
        <w:jc w:val="both"/>
      </w:pPr>
      <w:r>
        <w:rPr>
          <w:rFonts w:ascii="Times New Roman"/>
          <w:b w:val="false"/>
          <w:i w:val="false"/>
          <w:color w:val="000000"/>
          <w:sz w:val="28"/>
        </w:rPr>
        <w:t>
      Орындаушы ___________________________ ____________________</w:t>
      </w:r>
    </w:p>
    <w:bookmarkEnd w:id="978"/>
    <w:bookmarkStart w:name="z1206" w:id="9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79"/>
    <w:bookmarkStart w:name="z1207" w:id="98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980"/>
    <w:bookmarkStart w:name="z1208" w:id="981"/>
    <w:p>
      <w:pPr>
        <w:spacing w:after="0"/>
        <w:ind w:left="0"/>
        <w:jc w:val="both"/>
      </w:pPr>
      <w:r>
        <w:rPr>
          <w:rFonts w:ascii="Times New Roman"/>
          <w:b w:val="false"/>
          <w:i w:val="false"/>
          <w:color w:val="000000"/>
          <w:sz w:val="28"/>
        </w:rPr>
        <w:t>
       _____________________________________ ____________________</w:t>
      </w:r>
    </w:p>
    <w:bookmarkEnd w:id="981"/>
    <w:bookmarkStart w:name="z1209" w:id="982"/>
    <w:p>
      <w:pPr>
        <w:spacing w:after="0"/>
        <w:ind w:left="0"/>
        <w:jc w:val="both"/>
      </w:pPr>
      <w:r>
        <w:rPr>
          <w:rFonts w:ascii="Times New Roman"/>
          <w:b w:val="false"/>
          <w:i w:val="false"/>
          <w:color w:val="000000"/>
          <w:sz w:val="28"/>
        </w:rPr>
        <w:t>
       тегі, аты және әкесінің аты (ол болған жағдайда) қолы</w:t>
      </w:r>
    </w:p>
    <w:bookmarkEnd w:id="982"/>
    <w:bookmarkStart w:name="z1210" w:id="983"/>
    <w:p>
      <w:pPr>
        <w:spacing w:after="0"/>
        <w:ind w:left="0"/>
        <w:jc w:val="both"/>
      </w:pPr>
      <w:r>
        <w:rPr>
          <w:rFonts w:ascii="Times New Roman"/>
          <w:b w:val="false"/>
          <w:i w:val="false"/>
          <w:color w:val="000000"/>
          <w:sz w:val="28"/>
        </w:rPr>
        <w:t>
      Күні 20__ жылғы "____" ______________</w:t>
      </w:r>
    </w:p>
    <w:bookmarkEnd w:id="983"/>
    <w:bookmarkStart w:name="z1211" w:id="984"/>
    <w:p>
      <w:pPr>
        <w:spacing w:after="0"/>
        <w:ind w:left="0"/>
        <w:jc w:val="both"/>
      </w:pPr>
      <w:r>
        <w:rPr>
          <w:rFonts w:ascii="Times New Roman"/>
          <w:b w:val="false"/>
          <w:i w:val="false"/>
          <w:color w:val="000000"/>
          <w:sz w:val="28"/>
        </w:rPr>
        <w:t>
      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w:t>
            </w:r>
            <w:r>
              <w:br/>
            </w:r>
            <w:r>
              <w:rPr>
                <w:rFonts w:ascii="Times New Roman"/>
                <w:b w:val="false"/>
                <w:i w:val="false"/>
                <w:color w:val="000000"/>
                <w:sz w:val="20"/>
              </w:rPr>
              <w:t>міндеттемелердің құрылымы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13" w:id="985"/>
    <w:p>
      <w:pPr>
        <w:spacing w:after="0"/>
        <w:ind w:left="0"/>
        <w:jc w:val="left"/>
      </w:pPr>
      <w:r>
        <w:rPr>
          <w:rFonts w:ascii="Times New Roman"/>
          <w:b/>
          <w:i w:val="false"/>
          <w:color w:val="000000"/>
        </w:rPr>
        <w:t xml:space="preserve"> Кредиторлар бөлігінде міндеттемелердің құрылымы туралы есеп (индексі – КА_4, кезеңділігі – тоқсан сайын) әкімшілік деректерді өтеусіз негізде жинауға арналған нысанын толтыру бойынша түсіндірме</w:t>
      </w:r>
    </w:p>
    <w:bookmarkEnd w:id="985"/>
    <w:bookmarkStart w:name="z1214" w:id="986"/>
    <w:p>
      <w:pPr>
        <w:spacing w:after="0"/>
        <w:ind w:left="0"/>
        <w:jc w:val="left"/>
      </w:pPr>
      <w:r>
        <w:rPr>
          <w:rFonts w:ascii="Times New Roman"/>
          <w:b/>
          <w:i w:val="false"/>
          <w:color w:val="000000"/>
        </w:rPr>
        <w:t xml:space="preserve"> 1-тарау. Жалпы ережелер</w:t>
      </w:r>
    </w:p>
    <w:bookmarkEnd w:id="986"/>
    <w:bookmarkStart w:name="z1215" w:id="987"/>
    <w:p>
      <w:pPr>
        <w:spacing w:after="0"/>
        <w:ind w:left="0"/>
        <w:jc w:val="both"/>
      </w:pPr>
      <w:r>
        <w:rPr>
          <w:rFonts w:ascii="Times New Roman"/>
          <w:b w:val="false"/>
          <w:i w:val="false"/>
          <w:color w:val="000000"/>
          <w:sz w:val="28"/>
        </w:rPr>
        <w:t>
      1. 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87"/>
    <w:bookmarkStart w:name="z1216" w:id="988"/>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мың теңгемен көрсетіледі.</w:t>
      </w:r>
    </w:p>
    <w:bookmarkEnd w:id="988"/>
    <w:bookmarkStart w:name="z1217" w:id="989"/>
    <w:p>
      <w:pPr>
        <w:spacing w:after="0"/>
        <w:ind w:left="0"/>
        <w:jc w:val="both"/>
      </w:pPr>
      <w:r>
        <w:rPr>
          <w:rFonts w:ascii="Times New Roman"/>
          <w:b w:val="false"/>
          <w:i w:val="false"/>
          <w:color w:val="000000"/>
          <w:sz w:val="28"/>
        </w:rPr>
        <w:t>
      500 (бес жүз) теңгеден аз сома 0 (нөге) дейін дөңгелектенеді, ал 500 (бес жүз) теңгеге тең және одан көп сома 1000 (бір мың) теңгеге дейін дөңгелектенеді.</w:t>
      </w:r>
    </w:p>
    <w:bookmarkEnd w:id="989"/>
    <w:bookmarkStart w:name="z1218" w:id="9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90"/>
    <w:bookmarkStart w:name="z1219" w:id="991"/>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991"/>
    <w:bookmarkStart w:name="z1220" w:id="992"/>
    <w:p>
      <w:pPr>
        <w:spacing w:after="0"/>
        <w:ind w:left="0"/>
        <w:jc w:val="left"/>
      </w:pPr>
      <w:r>
        <w:rPr>
          <w:rFonts w:ascii="Times New Roman"/>
          <w:b/>
          <w:i w:val="false"/>
          <w:color w:val="000000"/>
        </w:rPr>
        <w:t xml:space="preserve"> 2-тарау. Нысанды толтыру бойынша түсіндірме</w:t>
      </w:r>
    </w:p>
    <w:bookmarkEnd w:id="992"/>
    <w:bookmarkStart w:name="z1221" w:id="993"/>
    <w:p>
      <w:pPr>
        <w:spacing w:after="0"/>
        <w:ind w:left="0"/>
        <w:jc w:val="both"/>
      </w:pPr>
      <w:r>
        <w:rPr>
          <w:rFonts w:ascii="Times New Roman"/>
          <w:b w:val="false"/>
          <w:i w:val="false"/>
          <w:color w:val="000000"/>
          <w:sz w:val="28"/>
        </w:rPr>
        <w:t>
      5. 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w:t>
      </w:r>
    </w:p>
    <w:bookmarkEnd w:id="993"/>
    <w:bookmarkStart w:name="z1222" w:id="994"/>
    <w:p>
      <w:pPr>
        <w:spacing w:after="0"/>
        <w:ind w:left="0"/>
        <w:jc w:val="both"/>
      </w:pPr>
      <w:r>
        <w:rPr>
          <w:rFonts w:ascii="Times New Roman"/>
          <w:b w:val="false"/>
          <w:i w:val="false"/>
          <w:color w:val="000000"/>
          <w:sz w:val="28"/>
        </w:rPr>
        <w:t>
      6. Нысанның 2-бағанында "Заңды тұлғалардың анықтамалығы" анықтамалығынан заңды тұлғаның бизнес-сәйкестендіру нөмірі (бұдан әрі - БСН), Нысан ұсынылатын цифрлық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bookmarkEnd w:id="994"/>
    <w:bookmarkStart w:name="z1223" w:id="995"/>
    <w:p>
      <w:pPr>
        <w:spacing w:after="0"/>
        <w:ind w:left="0"/>
        <w:jc w:val="both"/>
      </w:pPr>
      <w:r>
        <w:rPr>
          <w:rFonts w:ascii="Times New Roman"/>
          <w:b w:val="false"/>
          <w:i w:val="false"/>
          <w:color w:val="000000"/>
          <w:sz w:val="28"/>
        </w:rPr>
        <w:t>
      7. 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bookmarkEnd w:id="995"/>
    <w:bookmarkStart w:name="z1224" w:id="996"/>
    <w:p>
      <w:pPr>
        <w:spacing w:after="0"/>
        <w:ind w:left="0"/>
        <w:jc w:val="both"/>
      </w:pPr>
      <w:r>
        <w:rPr>
          <w:rFonts w:ascii="Times New Roman"/>
          <w:b w:val="false"/>
          <w:i w:val="false"/>
          <w:color w:val="000000"/>
          <w:sz w:val="28"/>
        </w:rPr>
        <w:t>
      8.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bookmarkEnd w:id="996"/>
    <w:bookmarkStart w:name="z1225" w:id="997"/>
    <w:p>
      <w:pPr>
        <w:spacing w:after="0"/>
        <w:ind w:left="0"/>
        <w:jc w:val="both"/>
      </w:pPr>
      <w:r>
        <w:rPr>
          <w:rFonts w:ascii="Times New Roman"/>
          <w:b w:val="false"/>
          <w:i w:val="false"/>
          <w:color w:val="000000"/>
          <w:sz w:val="28"/>
        </w:rPr>
        <w:t>
      9. 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bookmarkEnd w:id="997"/>
    <w:bookmarkStart w:name="z1226" w:id="998"/>
    <w:p>
      <w:pPr>
        <w:spacing w:after="0"/>
        <w:ind w:left="0"/>
        <w:jc w:val="both"/>
      </w:pPr>
      <w:r>
        <w:rPr>
          <w:rFonts w:ascii="Times New Roman"/>
          <w:b w:val="false"/>
          <w:i w:val="false"/>
          <w:color w:val="000000"/>
          <w:sz w:val="28"/>
        </w:rPr>
        <w:t>
      10. 5-бағанда Қазақстан Республикасы Индустрия және инфрақұрылымдық даму министрлігі Техникалық реттеу және метрология комитетінің 2019 жылғы 22 ақпандағы № 68-НҚ "Стандарттаудың кейбір мәселелері туралы" бұйрығымен бекітілген "Экономикалық қызмет түрлерінің жалпы жіктеуіші" ҚР ҰК 03-2019 Қазақстан Республикасының ұлттық жіктеуішіне сәйкес экономикалық қызмет түрінің коды көрсетіледі.</w:t>
      </w:r>
    </w:p>
    <w:bookmarkEnd w:id="998"/>
    <w:bookmarkStart w:name="z1227" w:id="999"/>
    <w:p>
      <w:pPr>
        <w:spacing w:after="0"/>
        <w:ind w:left="0"/>
        <w:jc w:val="both"/>
      </w:pPr>
      <w:r>
        <w:rPr>
          <w:rFonts w:ascii="Times New Roman"/>
          <w:b w:val="false"/>
          <w:i w:val="false"/>
          <w:color w:val="000000"/>
          <w:sz w:val="28"/>
        </w:rPr>
        <w:t>
      11. 12-бағанда Нысан ұсынылатын цифрлық жүйеде орналастырылған анықтамалықтан міндеттемелердің өзге берешегінің түрі көрсетіледі.</w:t>
      </w:r>
    </w:p>
    <w:bookmarkEnd w:id="999"/>
    <w:bookmarkStart w:name="z1228" w:id="1000"/>
    <w:p>
      <w:pPr>
        <w:spacing w:after="0"/>
        <w:ind w:left="0"/>
        <w:jc w:val="both"/>
      </w:pPr>
      <w:r>
        <w:rPr>
          <w:rFonts w:ascii="Times New Roman"/>
          <w:b w:val="false"/>
          <w:i w:val="false"/>
          <w:color w:val="000000"/>
          <w:sz w:val="28"/>
        </w:rPr>
        <w:t>
      12. Мәліметтер болмаған жағдайда, Нысан нөлдік мәндермен ұсынылады.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22-қосымша</w:t>
            </w:r>
            <w:r>
              <w:br/>
            </w:r>
            <w:r>
              <w:rPr>
                <w:rFonts w:ascii="Times New Roman"/>
                <w:b w:val="false"/>
                <w:i w:val="false"/>
                <w:color w:val="000000"/>
                <w:sz w:val="20"/>
              </w:rPr>
              <w:t>Сақтандыру ұйымдары</w:t>
            </w:r>
            <w:r>
              <w:br/>
            </w:r>
            <w:r>
              <w:rPr>
                <w:rFonts w:ascii="Times New Roman"/>
                <w:b w:val="false"/>
                <w:i w:val="false"/>
                <w:color w:val="000000"/>
                <w:sz w:val="20"/>
              </w:rPr>
              <w:t>таратылған жағдайда</w:t>
            </w:r>
            <w:r>
              <w:br/>
            </w:r>
            <w:r>
              <w:rPr>
                <w:rFonts w:ascii="Times New Roman"/>
                <w:b w:val="false"/>
                <w:i w:val="false"/>
                <w:color w:val="000000"/>
                <w:sz w:val="20"/>
              </w:rPr>
              <w:t>сақтанушыларға</w:t>
            </w:r>
            <w:r>
              <w:br/>
            </w:r>
            <w:r>
              <w:rPr>
                <w:rFonts w:ascii="Times New Roman"/>
                <w:b w:val="false"/>
                <w:i w:val="false"/>
                <w:color w:val="000000"/>
                <w:sz w:val="20"/>
              </w:rPr>
              <w:t>(сақтандырылушыларға, пайда</w:t>
            </w:r>
            <w:r>
              <w:br/>
            </w:r>
            <w:r>
              <w:rPr>
                <w:rFonts w:ascii="Times New Roman"/>
                <w:b w:val="false"/>
                <w:i w:val="false"/>
                <w:color w:val="000000"/>
                <w:sz w:val="20"/>
              </w:rPr>
              <w:t>алушыларға) сақтандыру</w:t>
            </w:r>
            <w:r>
              <w:br/>
            </w:r>
            <w:r>
              <w:rPr>
                <w:rFonts w:ascii="Times New Roman"/>
                <w:b w:val="false"/>
                <w:i w:val="false"/>
                <w:color w:val="000000"/>
                <w:sz w:val="20"/>
              </w:rPr>
              <w:t>төлемдерін жүзеге асыруға</w:t>
            </w:r>
            <w:r>
              <w:br/>
            </w:r>
            <w:r>
              <w:rPr>
                <w:rFonts w:ascii="Times New Roman"/>
                <w:b w:val="false"/>
                <w:i w:val="false"/>
                <w:color w:val="000000"/>
                <w:sz w:val="20"/>
              </w:rPr>
              <w:t>кепілдік беретін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30" w:id="100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01"/>
    <w:bookmarkStart w:name="z1231" w:id="100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002"/>
    <w:bookmarkStart w:name="z1232" w:id="1003"/>
    <w:p>
      <w:pPr>
        <w:spacing w:after="0"/>
        <w:ind w:left="0"/>
        <w:jc w:val="both"/>
      </w:pPr>
      <w:r>
        <w:rPr>
          <w:rFonts w:ascii="Times New Roman"/>
          <w:b w:val="false"/>
          <w:i w:val="false"/>
          <w:color w:val="000000"/>
          <w:sz w:val="28"/>
        </w:rPr>
        <w:t>
      Әкімшілік нысанның атауы: ақша қалдығы туралы есеп</w:t>
      </w:r>
    </w:p>
    <w:bookmarkEnd w:id="1003"/>
    <w:bookmarkStart w:name="z1233" w:id="10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1-OGOSV</w:t>
      </w:r>
    </w:p>
    <w:bookmarkEnd w:id="1004"/>
    <w:bookmarkStart w:name="z1234" w:id="1005"/>
    <w:p>
      <w:pPr>
        <w:spacing w:after="0"/>
        <w:ind w:left="0"/>
        <w:jc w:val="both"/>
      </w:pPr>
      <w:r>
        <w:rPr>
          <w:rFonts w:ascii="Times New Roman"/>
          <w:b w:val="false"/>
          <w:i w:val="false"/>
          <w:color w:val="000000"/>
          <w:sz w:val="28"/>
        </w:rPr>
        <w:t>
      Кезеңділігі: ай сайын</w:t>
      </w:r>
    </w:p>
    <w:bookmarkEnd w:id="1005"/>
    <w:bookmarkStart w:name="z1235" w:id="1006"/>
    <w:p>
      <w:pPr>
        <w:spacing w:after="0"/>
        <w:ind w:left="0"/>
        <w:jc w:val="both"/>
      </w:pPr>
      <w:r>
        <w:rPr>
          <w:rFonts w:ascii="Times New Roman"/>
          <w:b w:val="false"/>
          <w:i w:val="false"/>
          <w:color w:val="000000"/>
          <w:sz w:val="28"/>
        </w:rPr>
        <w:t>
      Есепті кезеңі: 20___жылғы "__" ________ жағдай бойынша</w:t>
      </w:r>
    </w:p>
    <w:bookmarkEnd w:id="1006"/>
    <w:bookmarkStart w:name="z1236" w:id="10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007"/>
    <w:bookmarkStart w:name="z1237" w:id="100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5 (бесінші) жұмыс күнінен кешіктірмей, ай сайын </w:t>
      </w:r>
    </w:p>
    <w:bookmarkEnd w:id="1008"/>
    <w:bookmarkStart w:name="z1238" w:id="1009"/>
    <w:p>
      <w:pPr>
        <w:spacing w:after="0"/>
        <w:ind w:left="0"/>
        <w:jc w:val="both"/>
      </w:pPr>
      <w:r>
        <w:rPr>
          <w:rFonts w:ascii="Times New Roman"/>
          <w:b w:val="false"/>
          <w:i w:val="false"/>
          <w:color w:val="000000"/>
          <w:sz w:val="28"/>
        </w:rPr>
        <w:t>
      БСН: _______________________</w:t>
      </w:r>
    </w:p>
    <w:bookmarkEnd w:id="1009"/>
    <w:bookmarkStart w:name="z1239" w:id="1010"/>
    <w:p>
      <w:pPr>
        <w:spacing w:after="0"/>
        <w:ind w:left="0"/>
        <w:jc w:val="both"/>
      </w:pPr>
      <w:r>
        <w:rPr>
          <w:rFonts w:ascii="Times New Roman"/>
          <w:b w:val="false"/>
          <w:i w:val="false"/>
          <w:color w:val="000000"/>
          <w:sz w:val="28"/>
        </w:rPr>
        <w:t>
      Жинау әдісі: электрондық түрде</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ұзақ мерзімді кредиттік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ақша қалдығы,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теңгемен қайта есептелген шетел валютасындағы ақша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барлығы,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арналған бағалау резерві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шоттардағы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011"/>
    <w:p>
      <w:pPr>
        <w:spacing w:after="0"/>
        <w:ind w:left="0"/>
        <w:jc w:val="both"/>
      </w:pPr>
      <w:r>
        <w:rPr>
          <w:rFonts w:ascii="Times New Roman"/>
          <w:b w:val="false"/>
          <w:i w:val="false"/>
          <w:color w:val="000000"/>
          <w:sz w:val="28"/>
        </w:rPr>
        <w:t>
      Атауы ________________________________________________</w:t>
      </w:r>
    </w:p>
    <w:bookmarkEnd w:id="1011"/>
    <w:bookmarkStart w:name="z1242" w:id="1012"/>
    <w:p>
      <w:pPr>
        <w:spacing w:after="0"/>
        <w:ind w:left="0"/>
        <w:jc w:val="both"/>
      </w:pPr>
      <w:r>
        <w:rPr>
          <w:rFonts w:ascii="Times New Roman"/>
          <w:b w:val="false"/>
          <w:i w:val="false"/>
          <w:color w:val="000000"/>
          <w:sz w:val="28"/>
        </w:rPr>
        <w:t>
      Мекенжайы ________________________________________________________</w:t>
      </w:r>
    </w:p>
    <w:bookmarkEnd w:id="1012"/>
    <w:bookmarkStart w:name="z1243" w:id="1013"/>
    <w:p>
      <w:pPr>
        <w:spacing w:after="0"/>
        <w:ind w:left="0"/>
        <w:jc w:val="both"/>
      </w:pPr>
      <w:r>
        <w:rPr>
          <w:rFonts w:ascii="Times New Roman"/>
          <w:b w:val="false"/>
          <w:i w:val="false"/>
          <w:color w:val="000000"/>
          <w:sz w:val="28"/>
        </w:rPr>
        <w:t>
      Телефоны ______________________________________________________</w:t>
      </w:r>
    </w:p>
    <w:bookmarkEnd w:id="1013"/>
    <w:bookmarkStart w:name="z1244" w:id="1014"/>
    <w:p>
      <w:pPr>
        <w:spacing w:after="0"/>
        <w:ind w:left="0"/>
        <w:jc w:val="both"/>
      </w:pPr>
      <w:r>
        <w:rPr>
          <w:rFonts w:ascii="Times New Roman"/>
          <w:b w:val="false"/>
          <w:i w:val="false"/>
          <w:color w:val="000000"/>
          <w:sz w:val="28"/>
        </w:rPr>
        <w:t>
      Электрондық пошта мекенжайы _______________________________________</w:t>
      </w:r>
    </w:p>
    <w:bookmarkEnd w:id="1014"/>
    <w:bookmarkStart w:name="z1245" w:id="1015"/>
    <w:p>
      <w:pPr>
        <w:spacing w:after="0"/>
        <w:ind w:left="0"/>
        <w:jc w:val="both"/>
      </w:pPr>
      <w:r>
        <w:rPr>
          <w:rFonts w:ascii="Times New Roman"/>
          <w:b w:val="false"/>
          <w:i w:val="false"/>
          <w:color w:val="000000"/>
          <w:sz w:val="28"/>
        </w:rPr>
        <w:t>
      Орындаушы ____________________________ ____________________</w:t>
      </w:r>
    </w:p>
    <w:bookmarkEnd w:id="1015"/>
    <w:bookmarkStart w:name="z1246" w:id="101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16"/>
    <w:bookmarkStart w:name="z1247" w:id="101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17"/>
    <w:bookmarkStart w:name="z1248" w:id="1018"/>
    <w:p>
      <w:pPr>
        <w:spacing w:after="0"/>
        <w:ind w:left="0"/>
        <w:jc w:val="both"/>
      </w:pPr>
      <w:r>
        <w:rPr>
          <w:rFonts w:ascii="Times New Roman"/>
          <w:b w:val="false"/>
          <w:i w:val="false"/>
          <w:color w:val="000000"/>
          <w:sz w:val="28"/>
        </w:rPr>
        <w:t>
      _____________________________________ ____________________</w:t>
      </w:r>
    </w:p>
    <w:bookmarkEnd w:id="1018"/>
    <w:bookmarkStart w:name="z1249" w:id="1019"/>
    <w:p>
      <w:pPr>
        <w:spacing w:after="0"/>
        <w:ind w:left="0"/>
        <w:jc w:val="both"/>
      </w:pPr>
      <w:r>
        <w:rPr>
          <w:rFonts w:ascii="Times New Roman"/>
          <w:b w:val="false"/>
          <w:i w:val="false"/>
          <w:color w:val="000000"/>
          <w:sz w:val="28"/>
        </w:rPr>
        <w:t>
      тегі, аты және әкесінің аты (ол болған жағдайда) қолы</w:t>
      </w:r>
    </w:p>
    <w:bookmarkEnd w:id="1019"/>
    <w:bookmarkStart w:name="z1250" w:id="1020"/>
    <w:p>
      <w:pPr>
        <w:spacing w:after="0"/>
        <w:ind w:left="0"/>
        <w:jc w:val="both"/>
      </w:pPr>
      <w:r>
        <w:rPr>
          <w:rFonts w:ascii="Times New Roman"/>
          <w:b w:val="false"/>
          <w:i w:val="false"/>
          <w:color w:val="000000"/>
          <w:sz w:val="28"/>
        </w:rPr>
        <w:t>
      Күні 20__ жылғы "____" ______________</w:t>
      </w:r>
    </w:p>
    <w:bookmarkEnd w:id="1020"/>
    <w:bookmarkStart w:name="z1251" w:id="1021"/>
    <w:p>
      <w:pPr>
        <w:spacing w:after="0"/>
        <w:ind w:left="0"/>
        <w:jc w:val="both"/>
      </w:pPr>
      <w:r>
        <w:rPr>
          <w:rFonts w:ascii="Times New Roman"/>
          <w:b w:val="false"/>
          <w:i w:val="false"/>
          <w:color w:val="000000"/>
          <w:sz w:val="28"/>
        </w:rPr>
        <w:t>
      Ескертпе: нысан "Ақша қалдығы туралы есеп" әкімшілік деректерді өтеусіз негізде жинауға арналған нысанын толтыру бойынша түсіндірмеге сәйкес толтырылады.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 қалдығы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53" w:id="1022"/>
    <w:p>
      <w:pPr>
        <w:spacing w:after="0"/>
        <w:ind w:left="0"/>
        <w:jc w:val="left"/>
      </w:pPr>
      <w:r>
        <w:rPr>
          <w:rFonts w:ascii="Times New Roman"/>
          <w:b/>
          <w:i w:val="false"/>
          <w:color w:val="000000"/>
        </w:rPr>
        <w:t xml:space="preserve"> "Ақша қалдығы туралы есеп" (индексі – 1-OGOSV, кезеңділігі – ай сайын) әкімшілік деректерді өтеусіз негізде жинауға арналған нысанын толтыру бойынша түсіндірме</w:t>
      </w:r>
    </w:p>
    <w:bookmarkEnd w:id="1022"/>
    <w:bookmarkStart w:name="z1254" w:id="1023"/>
    <w:p>
      <w:pPr>
        <w:spacing w:after="0"/>
        <w:ind w:left="0"/>
        <w:jc w:val="left"/>
      </w:pPr>
      <w:r>
        <w:rPr>
          <w:rFonts w:ascii="Times New Roman"/>
          <w:b/>
          <w:i w:val="false"/>
          <w:color w:val="000000"/>
        </w:rPr>
        <w:t xml:space="preserve"> 1-тарау. Жалпы ережелер</w:t>
      </w:r>
    </w:p>
    <w:bookmarkEnd w:id="1023"/>
    <w:bookmarkStart w:name="z1255" w:id="1024"/>
    <w:p>
      <w:pPr>
        <w:spacing w:after="0"/>
        <w:ind w:left="0"/>
        <w:jc w:val="both"/>
      </w:pPr>
      <w:r>
        <w:rPr>
          <w:rFonts w:ascii="Times New Roman"/>
          <w:b w:val="false"/>
          <w:i w:val="false"/>
          <w:color w:val="000000"/>
          <w:sz w:val="28"/>
        </w:rPr>
        <w:t>
      1. Осы түсіндірмеде "Ақша қалдығы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24"/>
    <w:bookmarkStart w:name="z1256" w:id="1025"/>
    <w:p>
      <w:pPr>
        <w:spacing w:after="0"/>
        <w:ind w:left="0"/>
        <w:jc w:val="both"/>
      </w:pPr>
      <w:r>
        <w:rPr>
          <w:rFonts w:ascii="Times New Roman"/>
          <w:b w:val="false"/>
          <w:i w:val="false"/>
          <w:color w:val="000000"/>
          <w:sz w:val="28"/>
        </w:rPr>
        <w:t>
      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025"/>
    <w:bookmarkStart w:name="z1257" w:id="10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26"/>
    <w:bookmarkStart w:name="z1258" w:id="1027"/>
    <w:p>
      <w:pPr>
        <w:spacing w:after="0"/>
        <w:ind w:left="0"/>
        <w:jc w:val="left"/>
      </w:pPr>
      <w:r>
        <w:rPr>
          <w:rFonts w:ascii="Times New Roman"/>
          <w:b/>
          <w:i w:val="false"/>
          <w:color w:val="000000"/>
        </w:rPr>
        <w:t xml:space="preserve"> 2-тарау. Нысанды толтыру бойынша түсіндірме</w:t>
      </w:r>
    </w:p>
    <w:bookmarkEnd w:id="1027"/>
    <w:bookmarkStart w:name="z1259" w:id="1028"/>
    <w:p>
      <w:pPr>
        <w:spacing w:after="0"/>
        <w:ind w:left="0"/>
        <w:jc w:val="both"/>
      </w:pPr>
      <w:r>
        <w:rPr>
          <w:rFonts w:ascii="Times New Roman"/>
          <w:b w:val="false"/>
          <w:i w:val="false"/>
          <w:color w:val="000000"/>
          <w:sz w:val="28"/>
        </w:rPr>
        <w:t xml:space="preserve">
      4. 3-бағанда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агенттіктің рейтингі мен атауы көрсетіледі. Рейтингтік агенттік болмаған кезде 3-бағанда "рейтингі жоқ" деп көрсетіледі.</w:t>
      </w:r>
    </w:p>
    <w:bookmarkEnd w:id="1028"/>
    <w:bookmarkStart w:name="z1260" w:id="1029"/>
    <w:p>
      <w:pPr>
        <w:spacing w:after="0"/>
        <w:ind w:left="0"/>
        <w:jc w:val="both"/>
      </w:pPr>
      <w:r>
        <w:rPr>
          <w:rFonts w:ascii="Times New Roman"/>
          <w:b w:val="false"/>
          <w:i w:val="false"/>
          <w:color w:val="000000"/>
          <w:sz w:val="28"/>
        </w:rPr>
        <w:t>
      5. 4-бағанда есепті кезеңнің соңындағы ақша қалдығы мың теңгемен көрсетіледі.</w:t>
      </w:r>
    </w:p>
    <w:bookmarkEnd w:id="1029"/>
    <w:bookmarkStart w:name="z1261" w:id="1030"/>
    <w:p>
      <w:pPr>
        <w:spacing w:after="0"/>
        <w:ind w:left="0"/>
        <w:jc w:val="both"/>
      </w:pPr>
      <w:r>
        <w:rPr>
          <w:rFonts w:ascii="Times New Roman"/>
          <w:b w:val="false"/>
          <w:i w:val="false"/>
          <w:color w:val="000000"/>
          <w:sz w:val="28"/>
        </w:rPr>
        <w:t>
      6. 5-бағанда есепті кезеңнің соңындағы мың теңгемен қайта есептелген шетел валютасындағы ақша қалдығы көрсетіледі.</w:t>
      </w:r>
    </w:p>
    <w:bookmarkEnd w:id="1030"/>
    <w:bookmarkStart w:name="z1262" w:id="1031"/>
    <w:p>
      <w:pPr>
        <w:spacing w:after="0"/>
        <w:ind w:left="0"/>
        <w:jc w:val="both"/>
      </w:pPr>
      <w:r>
        <w:rPr>
          <w:rFonts w:ascii="Times New Roman"/>
          <w:b w:val="false"/>
          <w:i w:val="false"/>
          <w:color w:val="000000"/>
          <w:sz w:val="28"/>
        </w:rPr>
        <w:t>
      7. 7-бағанда ақша бойынша шығынға арналған бағалау резервінің мөлшері көрсетіледі.</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23-қосымша</w:t>
            </w:r>
            <w:r>
              <w:br/>
            </w:r>
            <w:r>
              <w:rPr>
                <w:rFonts w:ascii="Times New Roman"/>
                <w:b w:val="false"/>
                <w:i w:val="false"/>
                <w:color w:val="000000"/>
                <w:sz w:val="20"/>
              </w:rPr>
              <w:t>Сақтандыру ұйымдары</w:t>
            </w:r>
            <w:r>
              <w:br/>
            </w:r>
            <w:r>
              <w:rPr>
                <w:rFonts w:ascii="Times New Roman"/>
                <w:b w:val="false"/>
                <w:i w:val="false"/>
                <w:color w:val="000000"/>
                <w:sz w:val="20"/>
              </w:rPr>
              <w:t>таратылған жағдайда</w:t>
            </w:r>
            <w:r>
              <w:br/>
            </w:r>
            <w:r>
              <w:rPr>
                <w:rFonts w:ascii="Times New Roman"/>
                <w:b w:val="false"/>
                <w:i w:val="false"/>
                <w:color w:val="000000"/>
                <w:sz w:val="20"/>
              </w:rPr>
              <w:t>сақтанушыларға</w:t>
            </w:r>
            <w:r>
              <w:br/>
            </w:r>
            <w:r>
              <w:rPr>
                <w:rFonts w:ascii="Times New Roman"/>
                <w:b w:val="false"/>
                <w:i w:val="false"/>
                <w:color w:val="000000"/>
                <w:sz w:val="20"/>
              </w:rPr>
              <w:t>(сақтандырылушыларға, пайда</w:t>
            </w:r>
            <w:r>
              <w:br/>
            </w:r>
            <w:r>
              <w:rPr>
                <w:rFonts w:ascii="Times New Roman"/>
                <w:b w:val="false"/>
                <w:i w:val="false"/>
                <w:color w:val="000000"/>
                <w:sz w:val="20"/>
              </w:rPr>
              <w:t>алушыларға) сақтандыру</w:t>
            </w:r>
            <w:r>
              <w:br/>
            </w:r>
            <w:r>
              <w:rPr>
                <w:rFonts w:ascii="Times New Roman"/>
                <w:b w:val="false"/>
                <w:i w:val="false"/>
                <w:color w:val="000000"/>
                <w:sz w:val="20"/>
              </w:rPr>
              <w:t>төлемдерін жүзеге асыруға</w:t>
            </w:r>
            <w:r>
              <w:br/>
            </w:r>
            <w:r>
              <w:rPr>
                <w:rFonts w:ascii="Times New Roman"/>
                <w:b w:val="false"/>
                <w:i w:val="false"/>
                <w:color w:val="000000"/>
                <w:sz w:val="20"/>
              </w:rPr>
              <w:t>кепілдік беретін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264" w:id="103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32"/>
    <w:bookmarkStart w:name="z1265" w:id="10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33"/>
    <w:bookmarkStart w:name="z1266" w:id="1034"/>
    <w:p>
      <w:pPr>
        <w:spacing w:after="0"/>
        <w:ind w:left="0"/>
        <w:jc w:val="both"/>
      </w:pPr>
      <w:r>
        <w:rPr>
          <w:rFonts w:ascii="Times New Roman"/>
          <w:b w:val="false"/>
          <w:i w:val="false"/>
          <w:color w:val="000000"/>
          <w:sz w:val="28"/>
        </w:rPr>
        <w:t>
      Әкімшілік нысанның атауы: орналастырылған салымдар туралы есеп</w:t>
      </w:r>
    </w:p>
    <w:bookmarkEnd w:id="1034"/>
    <w:bookmarkStart w:name="z1267" w:id="10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2-OGOSV</w:t>
      </w:r>
    </w:p>
    <w:bookmarkEnd w:id="1035"/>
    <w:bookmarkStart w:name="z1268" w:id="1036"/>
    <w:p>
      <w:pPr>
        <w:spacing w:after="0"/>
        <w:ind w:left="0"/>
        <w:jc w:val="both"/>
      </w:pPr>
      <w:r>
        <w:rPr>
          <w:rFonts w:ascii="Times New Roman"/>
          <w:b w:val="false"/>
          <w:i w:val="false"/>
          <w:color w:val="000000"/>
          <w:sz w:val="28"/>
        </w:rPr>
        <w:t>
      Кезеңділігі: ай сайын</w:t>
      </w:r>
    </w:p>
    <w:bookmarkEnd w:id="1036"/>
    <w:bookmarkStart w:name="z1269" w:id="1037"/>
    <w:p>
      <w:pPr>
        <w:spacing w:after="0"/>
        <w:ind w:left="0"/>
        <w:jc w:val="both"/>
      </w:pPr>
      <w:r>
        <w:rPr>
          <w:rFonts w:ascii="Times New Roman"/>
          <w:b w:val="false"/>
          <w:i w:val="false"/>
          <w:color w:val="000000"/>
          <w:sz w:val="28"/>
        </w:rPr>
        <w:t>
      Есепті кезеңі: 20___жылғы "__" ________ жағдай бойынша</w:t>
      </w:r>
    </w:p>
    <w:bookmarkEnd w:id="1037"/>
    <w:bookmarkStart w:name="z1270" w:id="10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038"/>
    <w:bookmarkStart w:name="z1271" w:id="10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5 (бесінші) жұмыс күнінен кешіктірмей, ай сайын </w:t>
      </w:r>
    </w:p>
    <w:bookmarkEnd w:id="1039"/>
    <w:bookmarkStart w:name="z1272" w:id="1040"/>
    <w:p>
      <w:pPr>
        <w:spacing w:after="0"/>
        <w:ind w:left="0"/>
        <w:jc w:val="both"/>
      </w:pPr>
      <w:r>
        <w:rPr>
          <w:rFonts w:ascii="Times New Roman"/>
          <w:b w:val="false"/>
          <w:i w:val="false"/>
          <w:color w:val="000000"/>
          <w:sz w:val="28"/>
        </w:rPr>
        <w:t>
      БСН: _______________________</w:t>
      </w:r>
    </w:p>
    <w:bookmarkEnd w:id="1040"/>
    <w:bookmarkStart w:name="z1273" w:id="1041"/>
    <w:p>
      <w:pPr>
        <w:spacing w:after="0"/>
        <w:ind w:left="0"/>
        <w:jc w:val="both"/>
      </w:pPr>
      <w:r>
        <w:rPr>
          <w:rFonts w:ascii="Times New Roman"/>
          <w:b w:val="false"/>
          <w:i w:val="false"/>
          <w:color w:val="000000"/>
          <w:sz w:val="28"/>
        </w:rPr>
        <w:t>
      Жинау әдісі: электрондық түрде</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ұзақ мерзімді кредиттік рейтингі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арналған бағалау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қаражаты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1042"/>
    <w:p>
      <w:pPr>
        <w:spacing w:after="0"/>
        <w:ind w:left="0"/>
        <w:jc w:val="both"/>
      </w:pPr>
      <w:r>
        <w:rPr>
          <w:rFonts w:ascii="Times New Roman"/>
          <w:b w:val="false"/>
          <w:i w:val="false"/>
          <w:color w:val="000000"/>
          <w:sz w:val="28"/>
        </w:rPr>
        <w:t>
      Атауы ________________________________________________</w:t>
      </w:r>
    </w:p>
    <w:bookmarkEnd w:id="1042"/>
    <w:bookmarkStart w:name="z1276" w:id="1043"/>
    <w:p>
      <w:pPr>
        <w:spacing w:after="0"/>
        <w:ind w:left="0"/>
        <w:jc w:val="both"/>
      </w:pPr>
      <w:r>
        <w:rPr>
          <w:rFonts w:ascii="Times New Roman"/>
          <w:b w:val="false"/>
          <w:i w:val="false"/>
          <w:color w:val="000000"/>
          <w:sz w:val="28"/>
        </w:rPr>
        <w:t>
      Мекенжайы ________________________________________________________</w:t>
      </w:r>
    </w:p>
    <w:bookmarkEnd w:id="1043"/>
    <w:bookmarkStart w:name="z1277" w:id="1044"/>
    <w:p>
      <w:pPr>
        <w:spacing w:after="0"/>
        <w:ind w:left="0"/>
        <w:jc w:val="both"/>
      </w:pPr>
      <w:r>
        <w:rPr>
          <w:rFonts w:ascii="Times New Roman"/>
          <w:b w:val="false"/>
          <w:i w:val="false"/>
          <w:color w:val="000000"/>
          <w:sz w:val="28"/>
        </w:rPr>
        <w:t>
      Телефоны ______________________________________________________</w:t>
      </w:r>
    </w:p>
    <w:bookmarkEnd w:id="1044"/>
    <w:bookmarkStart w:name="z1278" w:id="1045"/>
    <w:p>
      <w:pPr>
        <w:spacing w:after="0"/>
        <w:ind w:left="0"/>
        <w:jc w:val="both"/>
      </w:pPr>
      <w:r>
        <w:rPr>
          <w:rFonts w:ascii="Times New Roman"/>
          <w:b w:val="false"/>
          <w:i w:val="false"/>
          <w:color w:val="000000"/>
          <w:sz w:val="28"/>
        </w:rPr>
        <w:t>
      Электрондық пошта мекенжайы _______________________________________</w:t>
      </w:r>
    </w:p>
    <w:bookmarkEnd w:id="1045"/>
    <w:bookmarkStart w:name="z1279" w:id="1046"/>
    <w:p>
      <w:pPr>
        <w:spacing w:after="0"/>
        <w:ind w:left="0"/>
        <w:jc w:val="both"/>
      </w:pPr>
      <w:r>
        <w:rPr>
          <w:rFonts w:ascii="Times New Roman"/>
          <w:b w:val="false"/>
          <w:i w:val="false"/>
          <w:color w:val="000000"/>
          <w:sz w:val="28"/>
        </w:rPr>
        <w:t>
      Орындаушы ____________________________ ____________________</w:t>
      </w:r>
    </w:p>
    <w:bookmarkEnd w:id="1046"/>
    <w:bookmarkStart w:name="z1280" w:id="10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47"/>
    <w:bookmarkStart w:name="z1281" w:id="10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48"/>
    <w:bookmarkStart w:name="z1282" w:id="1049"/>
    <w:p>
      <w:pPr>
        <w:spacing w:after="0"/>
        <w:ind w:left="0"/>
        <w:jc w:val="both"/>
      </w:pPr>
      <w:r>
        <w:rPr>
          <w:rFonts w:ascii="Times New Roman"/>
          <w:b w:val="false"/>
          <w:i w:val="false"/>
          <w:color w:val="000000"/>
          <w:sz w:val="28"/>
        </w:rPr>
        <w:t>
      _____________________________________ ____________________</w:t>
      </w:r>
    </w:p>
    <w:bookmarkEnd w:id="1049"/>
    <w:bookmarkStart w:name="z1283" w:id="1050"/>
    <w:p>
      <w:pPr>
        <w:spacing w:after="0"/>
        <w:ind w:left="0"/>
        <w:jc w:val="both"/>
      </w:pPr>
      <w:r>
        <w:rPr>
          <w:rFonts w:ascii="Times New Roman"/>
          <w:b w:val="false"/>
          <w:i w:val="false"/>
          <w:color w:val="000000"/>
          <w:sz w:val="28"/>
        </w:rPr>
        <w:t>
      тегі, аты және әкесінің аты (ол болған жағдайда) қолы</w:t>
      </w:r>
    </w:p>
    <w:bookmarkEnd w:id="1050"/>
    <w:bookmarkStart w:name="z1284" w:id="1051"/>
    <w:p>
      <w:pPr>
        <w:spacing w:after="0"/>
        <w:ind w:left="0"/>
        <w:jc w:val="both"/>
      </w:pPr>
      <w:r>
        <w:rPr>
          <w:rFonts w:ascii="Times New Roman"/>
          <w:b w:val="false"/>
          <w:i w:val="false"/>
          <w:color w:val="000000"/>
          <w:sz w:val="28"/>
        </w:rPr>
        <w:t>
      Күні 20__ жылғы "____" ______________</w:t>
      </w:r>
    </w:p>
    <w:bookmarkEnd w:id="1051"/>
    <w:bookmarkStart w:name="z1285" w:id="1052"/>
    <w:p>
      <w:pPr>
        <w:spacing w:after="0"/>
        <w:ind w:left="0"/>
        <w:jc w:val="both"/>
      </w:pPr>
      <w:r>
        <w:rPr>
          <w:rFonts w:ascii="Times New Roman"/>
          <w:b w:val="false"/>
          <w:i w:val="false"/>
          <w:color w:val="000000"/>
          <w:sz w:val="28"/>
        </w:rPr>
        <w:t>
      Ескертпе: нысан "Орналастырылған салымдар туралы есеп" әкімшілік деректерді өтеусіз негізде жинауға арналған нысанын толтыру бойынша түсіндірмеге сәйкес толтырылады.</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"Орналастырылған салымдар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87" w:id="1053"/>
    <w:p>
      <w:pPr>
        <w:spacing w:after="0"/>
        <w:ind w:left="0"/>
        <w:jc w:val="left"/>
      </w:pPr>
      <w:r>
        <w:rPr>
          <w:rFonts w:ascii="Times New Roman"/>
          <w:b/>
          <w:i w:val="false"/>
          <w:color w:val="000000"/>
        </w:rPr>
        <w:t xml:space="preserve"> "Орналастырылған салымдар туралы есеп" (индексі – 2-OGOSV, кезеңділігі – ай сайын)</w:t>
      </w:r>
    </w:p>
    <w:bookmarkEnd w:id="1053"/>
    <w:bookmarkStart w:name="z1288" w:id="10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54"/>
    <w:bookmarkStart w:name="z1289" w:id="1055"/>
    <w:p>
      <w:pPr>
        <w:spacing w:after="0"/>
        <w:ind w:left="0"/>
        <w:jc w:val="left"/>
      </w:pPr>
      <w:r>
        <w:rPr>
          <w:rFonts w:ascii="Times New Roman"/>
          <w:b/>
          <w:i w:val="false"/>
          <w:color w:val="000000"/>
        </w:rPr>
        <w:t xml:space="preserve"> 1-тарау. Жалпы ережелер</w:t>
      </w:r>
    </w:p>
    <w:bookmarkEnd w:id="1055"/>
    <w:bookmarkStart w:name="z1290" w:id="1056"/>
    <w:p>
      <w:pPr>
        <w:spacing w:after="0"/>
        <w:ind w:left="0"/>
        <w:jc w:val="both"/>
      </w:pPr>
      <w:r>
        <w:rPr>
          <w:rFonts w:ascii="Times New Roman"/>
          <w:b w:val="false"/>
          <w:i w:val="false"/>
          <w:color w:val="000000"/>
          <w:sz w:val="28"/>
        </w:rPr>
        <w:t>
      1. Осы түсіндірмеде "Орналастырылған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56"/>
    <w:bookmarkStart w:name="z1291" w:id="1057"/>
    <w:p>
      <w:pPr>
        <w:spacing w:after="0"/>
        <w:ind w:left="0"/>
        <w:jc w:val="both"/>
      </w:pPr>
      <w:r>
        <w:rPr>
          <w:rFonts w:ascii="Times New Roman"/>
          <w:b w:val="false"/>
          <w:i w:val="false"/>
          <w:color w:val="000000"/>
          <w:sz w:val="28"/>
        </w:rPr>
        <w:t>
      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057"/>
    <w:bookmarkStart w:name="z1292" w:id="10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58"/>
    <w:bookmarkStart w:name="z1293" w:id="1059"/>
    <w:p>
      <w:pPr>
        <w:spacing w:after="0"/>
        <w:ind w:left="0"/>
        <w:jc w:val="left"/>
      </w:pPr>
      <w:r>
        <w:rPr>
          <w:rFonts w:ascii="Times New Roman"/>
          <w:b/>
          <w:i w:val="false"/>
          <w:color w:val="000000"/>
        </w:rPr>
        <w:t xml:space="preserve"> 2-тарау. Нысанды толтыру бойынша түсіндірме</w:t>
      </w:r>
    </w:p>
    <w:bookmarkEnd w:id="1059"/>
    <w:bookmarkStart w:name="z1294" w:id="1060"/>
    <w:p>
      <w:pPr>
        <w:spacing w:after="0"/>
        <w:ind w:left="0"/>
        <w:jc w:val="both"/>
      </w:pPr>
      <w:r>
        <w:rPr>
          <w:rFonts w:ascii="Times New Roman"/>
          <w:b w:val="false"/>
          <w:i w:val="false"/>
          <w:color w:val="000000"/>
          <w:sz w:val="28"/>
        </w:rPr>
        <w:t xml:space="preserve">
      4. 3-бағанда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 көрсетіледі. Рейтингтік агенттік болмаған кезде 3-бағанда "рейтингі жоқ" деп көрсетіледі.</w:t>
      </w:r>
    </w:p>
    <w:bookmarkEnd w:id="1060"/>
    <w:bookmarkStart w:name="z1295" w:id="1061"/>
    <w:p>
      <w:pPr>
        <w:spacing w:after="0"/>
        <w:ind w:left="0"/>
        <w:jc w:val="both"/>
      </w:pPr>
      <w:r>
        <w:rPr>
          <w:rFonts w:ascii="Times New Roman"/>
          <w:b w:val="false"/>
          <w:i w:val="false"/>
          <w:color w:val="000000"/>
          <w:sz w:val="28"/>
        </w:rPr>
        <w:t>
      5. 4-бағанда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1061"/>
    <w:bookmarkStart w:name="z1296" w:id="1062"/>
    <w:p>
      <w:pPr>
        <w:spacing w:after="0"/>
        <w:ind w:left="0"/>
        <w:jc w:val="both"/>
      </w:pPr>
      <w:r>
        <w:rPr>
          <w:rFonts w:ascii="Times New Roman"/>
          <w:b w:val="false"/>
          <w:i w:val="false"/>
          <w:color w:val="000000"/>
          <w:sz w:val="28"/>
        </w:rPr>
        <w:t>
      6. 7 және 10-бағандарда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айқындалған валюта айырбастаудың нарықтық бағамы бойынша қайта есептелген есепті кезеңнің соңындағы шетел валютасындағы ақша қалдығының сомасы көрсетіледі.</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24-қосымша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98" w:id="106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63"/>
    <w:bookmarkStart w:name="z1299" w:id="106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64"/>
    <w:bookmarkStart w:name="z1300" w:id="1065"/>
    <w:p>
      <w:pPr>
        <w:spacing w:after="0"/>
        <w:ind w:left="0"/>
        <w:jc w:val="both"/>
      </w:pPr>
      <w:r>
        <w:rPr>
          <w:rFonts w:ascii="Times New Roman"/>
          <w:b w:val="false"/>
          <w:i w:val="false"/>
          <w:color w:val="000000"/>
          <w:sz w:val="28"/>
        </w:rPr>
        <w:t>
      Әкімшілік нысанның атауы: Меншікті активтер есебінен сатып алынған бағалы қағаздар туралы есеп</w:t>
      </w:r>
    </w:p>
    <w:bookmarkEnd w:id="1065"/>
    <w:bookmarkStart w:name="z1301" w:id="10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1-RCB_CBSA</w:t>
      </w:r>
    </w:p>
    <w:bookmarkEnd w:id="1066"/>
    <w:bookmarkStart w:name="z1302" w:id="1067"/>
    <w:p>
      <w:pPr>
        <w:spacing w:after="0"/>
        <w:ind w:left="0"/>
        <w:jc w:val="both"/>
      </w:pPr>
      <w:r>
        <w:rPr>
          <w:rFonts w:ascii="Times New Roman"/>
          <w:b w:val="false"/>
          <w:i w:val="false"/>
          <w:color w:val="000000"/>
          <w:sz w:val="28"/>
        </w:rPr>
        <w:t>
      Кезеңділігі: ай сайын</w:t>
      </w:r>
    </w:p>
    <w:bookmarkEnd w:id="1067"/>
    <w:bookmarkStart w:name="z1303" w:id="1068"/>
    <w:p>
      <w:pPr>
        <w:spacing w:after="0"/>
        <w:ind w:left="0"/>
        <w:jc w:val="both"/>
      </w:pPr>
      <w:r>
        <w:rPr>
          <w:rFonts w:ascii="Times New Roman"/>
          <w:b w:val="false"/>
          <w:i w:val="false"/>
          <w:color w:val="000000"/>
          <w:sz w:val="28"/>
        </w:rPr>
        <w:t>
      Есепті кезеңі: 20___жылғы "__" ________ жағдай бойынша</w:t>
      </w:r>
    </w:p>
    <w:bookmarkEnd w:id="1068"/>
    <w:bookmarkStart w:name="z1304" w:id="10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1069"/>
    <w:bookmarkStart w:name="z1305" w:id="10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070"/>
    <w:bookmarkStart w:name="z1306" w:id="1071"/>
    <w:p>
      <w:pPr>
        <w:spacing w:after="0"/>
        <w:ind w:left="0"/>
        <w:jc w:val="both"/>
      </w:pPr>
      <w:r>
        <w:rPr>
          <w:rFonts w:ascii="Times New Roman"/>
          <w:b w:val="false"/>
          <w:i w:val="false"/>
          <w:color w:val="000000"/>
          <w:sz w:val="28"/>
        </w:rPr>
        <w:t>
      БСН: _______________________</w:t>
      </w:r>
    </w:p>
    <w:bookmarkEnd w:id="1071"/>
    <w:bookmarkStart w:name="z1307" w:id="1072"/>
    <w:p>
      <w:pPr>
        <w:spacing w:after="0"/>
        <w:ind w:left="0"/>
        <w:jc w:val="both"/>
      </w:pPr>
      <w:r>
        <w:rPr>
          <w:rFonts w:ascii="Times New Roman"/>
          <w:b w:val="false"/>
          <w:i w:val="false"/>
          <w:color w:val="000000"/>
          <w:sz w:val="28"/>
        </w:rPr>
        <w:t>
      Жинау әдісі: электрондық түрде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073"/>
    <w:p>
      <w:pPr>
        <w:spacing w:after="0"/>
        <w:ind w:left="0"/>
        <w:jc w:val="both"/>
      </w:pPr>
      <w:r>
        <w:rPr>
          <w:rFonts w:ascii="Times New Roman"/>
          <w:b w:val="false"/>
          <w:i w:val="false"/>
          <w:color w:val="000000"/>
          <w:sz w:val="28"/>
        </w:rPr>
        <w:t>
      кестенің жалғасы: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09" w:id="1074"/>
    <w:p>
      <w:pPr>
        <w:spacing w:after="0"/>
        <w:ind w:left="0"/>
        <w:jc w:val="both"/>
      </w:pPr>
      <w:r>
        <w:rPr>
          <w:rFonts w:ascii="Times New Roman"/>
          <w:b w:val="false"/>
          <w:i w:val="false"/>
          <w:color w:val="000000"/>
          <w:sz w:val="28"/>
        </w:rPr>
        <w:t>
      кестенің жалғасы: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мәні болып табылатын бағалы қағаздар,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10" w:id="1075"/>
    <w:p>
      <w:pPr>
        <w:spacing w:after="0"/>
        <w:ind w:left="0"/>
        <w:jc w:val="both"/>
      </w:pPr>
      <w:r>
        <w:rPr>
          <w:rFonts w:ascii="Times New Roman"/>
          <w:b w:val="false"/>
          <w:i w:val="false"/>
          <w:color w:val="000000"/>
          <w:sz w:val="28"/>
        </w:rPr>
        <w:t>
      кестенің жалғасы: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311" w:id="1076"/>
    <w:p>
      <w:pPr>
        <w:spacing w:after="0"/>
        <w:ind w:left="0"/>
        <w:jc w:val="both"/>
      </w:pPr>
      <w:r>
        <w:rPr>
          <w:rFonts w:ascii="Times New Roman"/>
          <w:b w:val="false"/>
          <w:i w:val="false"/>
          <w:color w:val="000000"/>
          <w:sz w:val="28"/>
        </w:rPr>
        <w:t>
      Атауы</w:t>
      </w:r>
    </w:p>
    <w:bookmarkEnd w:id="1076"/>
    <w:bookmarkStart w:name="z1312" w:id="1077"/>
    <w:p>
      <w:pPr>
        <w:spacing w:after="0"/>
        <w:ind w:left="0"/>
        <w:jc w:val="both"/>
      </w:pPr>
      <w:r>
        <w:rPr>
          <w:rFonts w:ascii="Times New Roman"/>
          <w:b w:val="false"/>
          <w:i w:val="false"/>
          <w:color w:val="000000"/>
          <w:sz w:val="28"/>
        </w:rPr>
        <w:t>
      __________________________________________________________________________</w:t>
      </w:r>
    </w:p>
    <w:bookmarkEnd w:id="1077"/>
    <w:bookmarkStart w:name="z1313" w:id="1078"/>
    <w:p>
      <w:pPr>
        <w:spacing w:after="0"/>
        <w:ind w:left="0"/>
        <w:jc w:val="both"/>
      </w:pPr>
      <w:r>
        <w:rPr>
          <w:rFonts w:ascii="Times New Roman"/>
          <w:b w:val="false"/>
          <w:i w:val="false"/>
          <w:color w:val="000000"/>
          <w:sz w:val="28"/>
        </w:rPr>
        <w:t>
      Мекенжайы</w:t>
      </w:r>
    </w:p>
    <w:bookmarkEnd w:id="1078"/>
    <w:bookmarkStart w:name="z1314" w:id="1079"/>
    <w:p>
      <w:pPr>
        <w:spacing w:after="0"/>
        <w:ind w:left="0"/>
        <w:jc w:val="both"/>
      </w:pPr>
      <w:r>
        <w:rPr>
          <w:rFonts w:ascii="Times New Roman"/>
          <w:b w:val="false"/>
          <w:i w:val="false"/>
          <w:color w:val="000000"/>
          <w:sz w:val="28"/>
        </w:rPr>
        <w:t>
      __________________________________________________________________________</w:t>
      </w:r>
    </w:p>
    <w:bookmarkEnd w:id="1079"/>
    <w:bookmarkStart w:name="z1315" w:id="1080"/>
    <w:p>
      <w:pPr>
        <w:spacing w:after="0"/>
        <w:ind w:left="0"/>
        <w:jc w:val="both"/>
      </w:pPr>
      <w:r>
        <w:rPr>
          <w:rFonts w:ascii="Times New Roman"/>
          <w:b w:val="false"/>
          <w:i w:val="false"/>
          <w:color w:val="000000"/>
          <w:sz w:val="28"/>
        </w:rPr>
        <w:t>
      Телефоны</w:t>
      </w:r>
    </w:p>
    <w:bookmarkEnd w:id="1080"/>
    <w:bookmarkStart w:name="z1316" w:id="1081"/>
    <w:p>
      <w:pPr>
        <w:spacing w:after="0"/>
        <w:ind w:left="0"/>
        <w:jc w:val="both"/>
      </w:pPr>
      <w:r>
        <w:rPr>
          <w:rFonts w:ascii="Times New Roman"/>
          <w:b w:val="false"/>
          <w:i w:val="false"/>
          <w:color w:val="000000"/>
          <w:sz w:val="28"/>
        </w:rPr>
        <w:t>
      __________________________________________________________________________</w:t>
      </w:r>
    </w:p>
    <w:bookmarkEnd w:id="1081"/>
    <w:bookmarkStart w:name="z1317" w:id="1082"/>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1082"/>
    <w:bookmarkStart w:name="z1318" w:id="1083"/>
    <w:p>
      <w:pPr>
        <w:spacing w:after="0"/>
        <w:ind w:left="0"/>
        <w:jc w:val="both"/>
      </w:pPr>
      <w:r>
        <w:rPr>
          <w:rFonts w:ascii="Times New Roman"/>
          <w:b w:val="false"/>
          <w:i w:val="false"/>
          <w:color w:val="000000"/>
          <w:sz w:val="28"/>
        </w:rPr>
        <w:t>
       Орындаушы __________________________________________________________</w:t>
      </w:r>
    </w:p>
    <w:bookmarkEnd w:id="1083"/>
    <w:bookmarkStart w:name="z1319" w:id="10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4"/>
    <w:bookmarkStart w:name="z1320" w:id="108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85"/>
    <w:bookmarkStart w:name="z1321" w:id="1086"/>
    <w:p>
      <w:pPr>
        <w:spacing w:after="0"/>
        <w:ind w:left="0"/>
        <w:jc w:val="both"/>
      </w:pPr>
      <w:r>
        <w:rPr>
          <w:rFonts w:ascii="Times New Roman"/>
          <w:b w:val="false"/>
          <w:i w:val="false"/>
          <w:color w:val="000000"/>
          <w:sz w:val="28"/>
        </w:rPr>
        <w:t>
       __________________________________________________ ______________________</w:t>
      </w:r>
    </w:p>
    <w:bookmarkEnd w:id="1086"/>
    <w:bookmarkStart w:name="z1322" w:id="1087"/>
    <w:p>
      <w:pPr>
        <w:spacing w:after="0"/>
        <w:ind w:left="0"/>
        <w:jc w:val="both"/>
      </w:pPr>
      <w:r>
        <w:rPr>
          <w:rFonts w:ascii="Times New Roman"/>
          <w:b w:val="false"/>
          <w:i w:val="false"/>
          <w:color w:val="000000"/>
          <w:sz w:val="28"/>
        </w:rPr>
        <w:t>
       тегі, аты және әкесінің аты (ол болған жағдайда) қолы</w:t>
      </w:r>
    </w:p>
    <w:bookmarkEnd w:id="1087"/>
    <w:bookmarkStart w:name="z1323" w:id="1088"/>
    <w:p>
      <w:pPr>
        <w:spacing w:after="0"/>
        <w:ind w:left="0"/>
        <w:jc w:val="both"/>
      </w:pPr>
      <w:r>
        <w:rPr>
          <w:rFonts w:ascii="Times New Roman"/>
          <w:b w:val="false"/>
          <w:i w:val="false"/>
          <w:color w:val="000000"/>
          <w:sz w:val="28"/>
        </w:rPr>
        <w:t>
      Күні 20__ жылғы "____" ______________</w:t>
      </w:r>
    </w:p>
    <w:bookmarkEnd w:id="1088"/>
    <w:bookmarkStart w:name="z1324" w:id="1089"/>
    <w:p>
      <w:pPr>
        <w:spacing w:after="0"/>
        <w:ind w:left="0"/>
        <w:jc w:val="both"/>
      </w:pPr>
      <w:r>
        <w:rPr>
          <w:rFonts w:ascii="Times New Roman"/>
          <w:b w:val="false"/>
          <w:i w:val="false"/>
          <w:color w:val="000000"/>
          <w:sz w:val="28"/>
        </w:rPr>
        <w:t>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26" w:id="1090"/>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1-RCB CBSA, кезеңділігі – ай сайын)</w:t>
      </w:r>
    </w:p>
    <w:bookmarkEnd w:id="1090"/>
    <w:bookmarkStart w:name="z1327" w:id="109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91"/>
    <w:bookmarkStart w:name="z1328" w:id="1092"/>
    <w:p>
      <w:pPr>
        <w:spacing w:after="0"/>
        <w:ind w:left="0"/>
        <w:jc w:val="left"/>
      </w:pPr>
      <w:r>
        <w:rPr>
          <w:rFonts w:ascii="Times New Roman"/>
          <w:b/>
          <w:i w:val="false"/>
          <w:color w:val="000000"/>
        </w:rPr>
        <w:t xml:space="preserve"> 1-тарау. Жалпы ережелер</w:t>
      </w:r>
    </w:p>
    <w:bookmarkEnd w:id="1092"/>
    <w:bookmarkStart w:name="z1329" w:id="1093"/>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3"/>
    <w:bookmarkStart w:name="z1330" w:id="1094"/>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94"/>
    <w:bookmarkStart w:name="z1331" w:id="109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95"/>
    <w:bookmarkStart w:name="z1332" w:id="1096"/>
    <w:p>
      <w:pPr>
        <w:spacing w:after="0"/>
        <w:ind w:left="0"/>
        <w:jc w:val="left"/>
      </w:pPr>
      <w:r>
        <w:rPr>
          <w:rFonts w:ascii="Times New Roman"/>
          <w:b/>
          <w:i w:val="false"/>
          <w:color w:val="000000"/>
        </w:rPr>
        <w:t xml:space="preserve"> 2-тарау. Нысанды толтыру бойынша түсіндірме</w:t>
      </w:r>
    </w:p>
    <w:bookmarkEnd w:id="1096"/>
    <w:bookmarkStart w:name="z1333" w:id="1097"/>
    <w:p>
      <w:pPr>
        <w:spacing w:after="0"/>
        <w:ind w:left="0"/>
        <w:jc w:val="both"/>
      </w:pPr>
      <w:r>
        <w:rPr>
          <w:rFonts w:ascii="Times New Roman"/>
          <w:b w:val="false"/>
          <w:i w:val="false"/>
          <w:color w:val="000000"/>
          <w:sz w:val="28"/>
        </w:rPr>
        <w:t>
      4. 2-бағанда бағалы қағаз эмитентінің атауы көрсетіледі.</w:t>
      </w:r>
    </w:p>
    <w:bookmarkEnd w:id="1097"/>
    <w:bookmarkStart w:name="z1334" w:id="1098"/>
    <w:p>
      <w:pPr>
        <w:spacing w:after="0"/>
        <w:ind w:left="0"/>
        <w:jc w:val="both"/>
      </w:pPr>
      <w:r>
        <w:rPr>
          <w:rFonts w:ascii="Times New Roman"/>
          <w:b w:val="false"/>
          <w:i w:val="false"/>
          <w:color w:val="000000"/>
          <w:sz w:val="28"/>
        </w:rPr>
        <w:t>
      5. 3-бағанда эмитенттің елі "Елдердің атауларын және олардың әкімшілік-аумақтық бөлімшелері бірліктерін белгілеуге арналған кодтар. 1-бөлім. Елдер кодтары" ҚР ҰЖ ISO 3166-1-2016 Қазақстан Республикасының ұлттық жіктеуішіне сәйкес көрсетіледі.</w:t>
      </w:r>
    </w:p>
    <w:bookmarkEnd w:id="1098"/>
    <w:bookmarkStart w:name="z1335" w:id="1099"/>
    <w:p>
      <w:pPr>
        <w:spacing w:after="0"/>
        <w:ind w:left="0"/>
        <w:jc w:val="both"/>
      </w:pPr>
      <w:r>
        <w:rPr>
          <w:rFonts w:ascii="Times New Roman"/>
          <w:b w:val="false"/>
          <w:i w:val="false"/>
          <w:color w:val="000000"/>
          <w:sz w:val="28"/>
        </w:rPr>
        <w:t>
      6. 4-бағанда сатып алынған бағалы қағаздың типі көрсетіле отырып, түрі көрсетіледі.</w:t>
      </w:r>
    </w:p>
    <w:bookmarkEnd w:id="1099"/>
    <w:bookmarkStart w:name="z1336" w:id="1100"/>
    <w:p>
      <w:pPr>
        <w:spacing w:after="0"/>
        <w:ind w:left="0"/>
        <w:jc w:val="both"/>
      </w:pPr>
      <w:r>
        <w:rPr>
          <w:rFonts w:ascii="Times New Roman"/>
          <w:b w:val="false"/>
          <w:i w:val="false"/>
          <w:color w:val="000000"/>
          <w:sz w:val="28"/>
        </w:rPr>
        <w:t>
      7. 5-бағанда айналыс мерзімі өткен және эмитент оларды өтеу бойынша міндеттемелерді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 талап ету құқықтарын сәйкестендіргіш көрсетіледі.</w:t>
      </w:r>
    </w:p>
    <w:bookmarkEnd w:id="1100"/>
    <w:bookmarkStart w:name="z1337" w:id="1101"/>
    <w:p>
      <w:pPr>
        <w:spacing w:after="0"/>
        <w:ind w:left="0"/>
        <w:jc w:val="both"/>
      </w:pPr>
      <w:r>
        <w:rPr>
          <w:rFonts w:ascii="Times New Roman"/>
          <w:b w:val="false"/>
          <w:i w:val="false"/>
          <w:color w:val="000000"/>
          <w:sz w:val="28"/>
        </w:rPr>
        <w:t>
      8. 6-бағанда сатып алынған бағалы қағаздардың саны дана бойынша көрсетіледі. Борыштық бағалы қағаздар шығарылым валютасында номиналдық құны бойынша көрсетіледі.</w:t>
      </w:r>
    </w:p>
    <w:bookmarkEnd w:id="1101"/>
    <w:bookmarkStart w:name="z1338" w:id="1102"/>
    <w:p>
      <w:pPr>
        <w:spacing w:after="0"/>
        <w:ind w:left="0"/>
        <w:jc w:val="both"/>
      </w:pPr>
      <w:r>
        <w:rPr>
          <w:rFonts w:ascii="Times New Roman"/>
          <w:b w:val="false"/>
          <w:i w:val="false"/>
          <w:color w:val="000000"/>
          <w:sz w:val="28"/>
        </w:rPr>
        <w:t>
      9. 7-бағанда есепті күні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bookmarkEnd w:id="1102"/>
    <w:bookmarkStart w:name="z1339" w:id="1103"/>
    <w:p>
      <w:pPr>
        <w:spacing w:after="0"/>
        <w:ind w:left="0"/>
        <w:jc w:val="both"/>
      </w:pPr>
      <w:r>
        <w:rPr>
          <w:rFonts w:ascii="Times New Roman"/>
          <w:b w:val="false"/>
          <w:i w:val="false"/>
          <w:color w:val="000000"/>
          <w:sz w:val="28"/>
        </w:rPr>
        <w:t>
      10. 8-бағанда есепті күні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bookmarkEnd w:id="1103"/>
    <w:bookmarkStart w:name="z1340" w:id="1104"/>
    <w:p>
      <w:pPr>
        <w:spacing w:after="0"/>
        <w:ind w:left="0"/>
        <w:jc w:val="both"/>
      </w:pPr>
      <w:r>
        <w:rPr>
          <w:rFonts w:ascii="Times New Roman"/>
          <w:b w:val="false"/>
          <w:i w:val="false"/>
          <w:color w:val="000000"/>
          <w:sz w:val="28"/>
        </w:rPr>
        <w:t>
      11. 9 және 14-бағандарда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104"/>
    <w:bookmarkStart w:name="z1341" w:id="1105"/>
    <w:p>
      <w:pPr>
        <w:spacing w:after="0"/>
        <w:ind w:left="0"/>
        <w:jc w:val="both"/>
      </w:pPr>
      <w:r>
        <w:rPr>
          <w:rFonts w:ascii="Times New Roman"/>
          <w:b w:val="false"/>
          <w:i w:val="false"/>
          <w:color w:val="000000"/>
          <w:sz w:val="28"/>
        </w:rPr>
        <w:t>
      12. 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СВИФТ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айырысу күні қалыптасқан валюта айырбастаудың нарықтық бағамы бойынша көрсетіледі.</w:t>
      </w:r>
    </w:p>
    <w:bookmarkEnd w:id="1105"/>
    <w:bookmarkStart w:name="z1342" w:id="1106"/>
    <w:p>
      <w:pPr>
        <w:spacing w:after="0"/>
        <w:ind w:left="0"/>
        <w:jc w:val="both"/>
      </w:pPr>
      <w:r>
        <w:rPr>
          <w:rFonts w:ascii="Times New Roman"/>
          <w:b w:val="false"/>
          <w:i w:val="false"/>
          <w:color w:val="000000"/>
          <w:sz w:val="28"/>
        </w:rPr>
        <w:t>
      13. 11-бағанда бухгалтерлік есепте бастапқы тану күні "кк.аа.жжжж" форматында көрсетіледі.</w:t>
      </w:r>
    </w:p>
    <w:bookmarkEnd w:id="1106"/>
    <w:bookmarkStart w:name="z1343" w:id="1107"/>
    <w:p>
      <w:pPr>
        <w:spacing w:after="0"/>
        <w:ind w:left="0"/>
        <w:jc w:val="both"/>
      </w:pPr>
      <w:r>
        <w:rPr>
          <w:rFonts w:ascii="Times New Roman"/>
          <w:b w:val="false"/>
          <w:i w:val="false"/>
          <w:color w:val="000000"/>
          <w:sz w:val="28"/>
        </w:rPr>
        <w:t>
      14. 12-бағанда борыштық бағалы қағаздарды өтеу мерзімі "кк.аа.жжжж" форматында көрсетіледі.</w:t>
      </w:r>
    </w:p>
    <w:bookmarkEnd w:id="1107"/>
    <w:bookmarkStart w:name="z1344" w:id="1108"/>
    <w:p>
      <w:pPr>
        <w:spacing w:after="0"/>
        <w:ind w:left="0"/>
        <w:jc w:val="both"/>
      </w:pPr>
      <w:r>
        <w:rPr>
          <w:rFonts w:ascii="Times New Roman"/>
          <w:b w:val="false"/>
          <w:i w:val="false"/>
          <w:color w:val="000000"/>
          <w:sz w:val="28"/>
        </w:rPr>
        <w:t>
      15. 13-бағанда сатып алуға тікелей байланысты шығысты қоса алғанда, бағалы қағаздардың сатып алу құны, оның ішінде агенттерге, консультанттарға, брокерлерге (дилерлерге) төленген сыйақылар мен комиссиялар, қор биржаларының алымдары, сондай-ақ сатып алушы сатушыға төлеген (осылай болған жағдайда) пайыз мөлшеріне азайтылған аударым бойынша банктік қызметтер көрсетіледі.</w:t>
      </w:r>
    </w:p>
    <w:bookmarkEnd w:id="1108"/>
    <w:bookmarkStart w:name="z1345" w:id="1109"/>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облигация шығарылған кезде айқындалған,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төленуге тиіс сома көрсетіледі. Сомасы шығарылым валютасында көрсетіледі.</w:t>
      </w:r>
    </w:p>
    <w:bookmarkEnd w:id="1109"/>
    <w:bookmarkStart w:name="z1346" w:id="1110"/>
    <w:p>
      <w:pPr>
        <w:spacing w:after="0"/>
        <w:ind w:left="0"/>
        <w:jc w:val="both"/>
      </w:pPr>
      <w:r>
        <w:rPr>
          <w:rFonts w:ascii="Times New Roman"/>
          <w:b w:val="false"/>
          <w:i w:val="false"/>
          <w:color w:val="000000"/>
          <w:sz w:val="28"/>
        </w:rPr>
        <w:t xml:space="preserve">
      17. 16-бағанда бухгалтерлік есепте көрсетілген бағалы қағаздар құны көрсетіледі. </w:t>
      </w:r>
    </w:p>
    <w:bookmarkEnd w:id="1110"/>
    <w:bookmarkStart w:name="z1347" w:id="1111"/>
    <w:p>
      <w:pPr>
        <w:spacing w:after="0"/>
        <w:ind w:left="0"/>
        <w:jc w:val="both"/>
      </w:pPr>
      <w:r>
        <w:rPr>
          <w:rFonts w:ascii="Times New Roman"/>
          <w:b w:val="false"/>
          <w:i w:val="false"/>
          <w:color w:val="000000"/>
          <w:sz w:val="28"/>
        </w:rPr>
        <w:t>
      18. 17-бағанда дисконттың (минус белгісімен) немесе сыйлықақының (абсолюттік мәнде) амортизацияланбаған бөлігі көрсетіледі.</w:t>
      </w:r>
    </w:p>
    <w:bookmarkEnd w:id="1111"/>
    <w:bookmarkStart w:name="z1348" w:id="1112"/>
    <w:p>
      <w:pPr>
        <w:spacing w:after="0"/>
        <w:ind w:left="0"/>
        <w:jc w:val="both"/>
      </w:pPr>
      <w:r>
        <w:rPr>
          <w:rFonts w:ascii="Times New Roman"/>
          <w:b w:val="false"/>
          <w:i w:val="false"/>
          <w:color w:val="000000"/>
          <w:sz w:val="28"/>
        </w:rPr>
        <w:t>
      19. 18-бағанда есептелген, бірақ алынбаған сыйақылар көрсетіледі. Осы бағанды толтыру кезінде борыштық бағалы қағаздар бойынша купон көрсетіледі, акциялар бойынша дивидендтер көрсетіледі.</w:t>
      </w:r>
    </w:p>
    <w:bookmarkEnd w:id="1112"/>
    <w:bookmarkStart w:name="z1349" w:id="1113"/>
    <w:p>
      <w:pPr>
        <w:spacing w:after="0"/>
        <w:ind w:left="0"/>
        <w:jc w:val="both"/>
      </w:pPr>
      <w:r>
        <w:rPr>
          <w:rFonts w:ascii="Times New Roman"/>
          <w:b w:val="false"/>
          <w:i w:val="false"/>
          <w:color w:val="000000"/>
          <w:sz w:val="28"/>
        </w:rPr>
        <w:t>
      20. 19-бағанда оң немесе теріс түзету көрсетіледі.</w:t>
      </w:r>
    </w:p>
    <w:bookmarkEnd w:id="1113"/>
    <w:bookmarkStart w:name="z1350" w:id="1114"/>
    <w:p>
      <w:pPr>
        <w:spacing w:after="0"/>
        <w:ind w:left="0"/>
        <w:jc w:val="both"/>
      </w:pPr>
      <w:r>
        <w:rPr>
          <w:rFonts w:ascii="Times New Roman"/>
          <w:b w:val="false"/>
          <w:i w:val="false"/>
          <w:color w:val="000000"/>
          <w:sz w:val="28"/>
        </w:rPr>
        <w:t>
      21. 20-бағанда бухгалтерлік есепте көрсетілген ауыртпалығы бар бағалы қағаздардың және репоға берілген бағалы қағаздардың құны көрсетіледі.</w:t>
      </w:r>
    </w:p>
    <w:bookmarkEnd w:id="1114"/>
    <w:bookmarkStart w:name="z1351" w:id="1115"/>
    <w:p>
      <w:pPr>
        <w:spacing w:after="0"/>
        <w:ind w:left="0"/>
        <w:jc w:val="both"/>
      </w:pPr>
      <w:r>
        <w:rPr>
          <w:rFonts w:ascii="Times New Roman"/>
          <w:b w:val="false"/>
          <w:i w:val="false"/>
          <w:color w:val="000000"/>
          <w:sz w:val="28"/>
        </w:rPr>
        <w:t>
      22. 21-бағанда бухгалтерлік есепте көрсетілген есепті күні репоға берілген бағалы қағаздардың құны көрсетіледі.</w:t>
      </w:r>
    </w:p>
    <w:bookmarkEnd w:id="1115"/>
    <w:bookmarkStart w:name="z1352" w:id="1116"/>
    <w:p>
      <w:pPr>
        <w:spacing w:after="0"/>
        <w:ind w:left="0"/>
        <w:jc w:val="both"/>
      </w:pPr>
      <w:r>
        <w:rPr>
          <w:rFonts w:ascii="Times New Roman"/>
          <w:b w:val="false"/>
          <w:i w:val="false"/>
          <w:color w:val="000000"/>
          <w:sz w:val="28"/>
        </w:rPr>
        <w:t>
      23. 22-бағанда халықаралық қаржылық есептілік стандарттарына сәйкес қалыптастырылған резервтер (провизиялар) мөлшері көрсетіледі. Резервтер (провизиялар) мөлшері абсолютті мәнде көрсетіледі</w:t>
      </w:r>
    </w:p>
    <w:bookmarkEnd w:id="1116"/>
    <w:bookmarkStart w:name="z1353" w:id="1117"/>
    <w:p>
      <w:pPr>
        <w:spacing w:after="0"/>
        <w:ind w:left="0"/>
        <w:jc w:val="both"/>
      </w:pPr>
      <w:r>
        <w:rPr>
          <w:rFonts w:ascii="Times New Roman"/>
          <w:b w:val="false"/>
          <w:i w:val="false"/>
          <w:color w:val="000000"/>
          <w:sz w:val="28"/>
        </w:rPr>
        <w:t>
      24. 23-бағанда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көрсетіледі.</w:t>
      </w:r>
    </w:p>
    <w:bookmarkEnd w:id="1117"/>
    <w:bookmarkStart w:name="z1354" w:id="1118"/>
    <w:p>
      <w:pPr>
        <w:spacing w:after="0"/>
        <w:ind w:left="0"/>
        <w:jc w:val="both"/>
      </w:pPr>
      <w:r>
        <w:rPr>
          <w:rFonts w:ascii="Times New Roman"/>
          <w:b w:val="false"/>
          <w:i w:val="false"/>
          <w:color w:val="000000"/>
          <w:sz w:val="28"/>
        </w:rPr>
        <w:t xml:space="preserve">
      25. 24 және 25-бағандарды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38437 болып тіркелген)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1118"/>
    <w:bookmarkStart w:name="z1355" w:id="1119"/>
    <w:p>
      <w:pPr>
        <w:spacing w:after="0"/>
        <w:ind w:left="0"/>
        <w:jc w:val="both"/>
      </w:pPr>
      <w:r>
        <w:rPr>
          <w:rFonts w:ascii="Times New Roman"/>
          <w:b w:val="false"/>
          <w:i w:val="false"/>
          <w:color w:val="000000"/>
          <w:sz w:val="28"/>
        </w:rPr>
        <w:t>
      26. 26-бағанда Нысанды ұсыну күні борыштық қаржы құралдары бойынша купондық мөлшерлеме көрсетіледі.</w:t>
      </w:r>
    </w:p>
    <w:bookmarkEnd w:id="1119"/>
    <w:bookmarkStart w:name="z1356" w:id="1120"/>
    <w:p>
      <w:pPr>
        <w:spacing w:after="0"/>
        <w:ind w:left="0"/>
        <w:jc w:val="both"/>
      </w:pPr>
      <w:r>
        <w:rPr>
          <w:rFonts w:ascii="Times New Roman"/>
          <w:b w:val="false"/>
          <w:i w:val="false"/>
          <w:color w:val="000000"/>
          <w:sz w:val="28"/>
        </w:rPr>
        <w:t>
      27. 7, 8, 20 және 21-бағандар 6 және 16-бағандарда көрсетілген бағалы қағаздарға қатысты толтырылады.</w:t>
      </w:r>
    </w:p>
    <w:bookmarkEnd w:id="1120"/>
    <w:bookmarkStart w:name="z1357" w:id="1121"/>
    <w:p>
      <w:pPr>
        <w:spacing w:after="0"/>
        <w:ind w:left="0"/>
        <w:jc w:val="both"/>
      </w:pPr>
      <w:r>
        <w:rPr>
          <w:rFonts w:ascii="Times New Roman"/>
          <w:b w:val="false"/>
          <w:i w:val="false"/>
          <w:color w:val="000000"/>
          <w:sz w:val="28"/>
        </w:rPr>
        <w:t>
      28. Мәліметтер болмаған жағдайда, Нысан толтырылмай ұсынылады.</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25-қосымша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59" w:id="11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22"/>
    <w:bookmarkStart w:name="z1360" w:id="11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23"/>
    <w:bookmarkStart w:name="z1361" w:id="1124"/>
    <w:p>
      <w:pPr>
        <w:spacing w:after="0"/>
        <w:ind w:left="0"/>
        <w:jc w:val="both"/>
      </w:pPr>
      <w:r>
        <w:rPr>
          <w:rFonts w:ascii="Times New Roman"/>
          <w:b w:val="false"/>
          <w:i w:val="false"/>
          <w:color w:val="000000"/>
          <w:sz w:val="28"/>
        </w:rPr>
        <w:t>
      Әкімшілік нысанның атауы: Меншікті активтер есебінен жасалған "керi репо" және репо операциялары туралы есеп</w:t>
      </w:r>
    </w:p>
    <w:bookmarkEnd w:id="1124"/>
    <w:bookmarkStart w:name="z1362" w:id="11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1-RCB_REPO_SA</w:t>
      </w:r>
    </w:p>
    <w:bookmarkEnd w:id="1125"/>
    <w:bookmarkStart w:name="z1363" w:id="1126"/>
    <w:p>
      <w:pPr>
        <w:spacing w:after="0"/>
        <w:ind w:left="0"/>
        <w:jc w:val="both"/>
      </w:pPr>
      <w:r>
        <w:rPr>
          <w:rFonts w:ascii="Times New Roman"/>
          <w:b w:val="false"/>
          <w:i w:val="false"/>
          <w:color w:val="000000"/>
          <w:sz w:val="28"/>
        </w:rPr>
        <w:t>
      Кезеңділігі: ай сайын</w:t>
      </w:r>
    </w:p>
    <w:bookmarkEnd w:id="1126"/>
    <w:bookmarkStart w:name="z1364" w:id="1127"/>
    <w:p>
      <w:pPr>
        <w:spacing w:after="0"/>
        <w:ind w:left="0"/>
        <w:jc w:val="both"/>
      </w:pPr>
      <w:r>
        <w:rPr>
          <w:rFonts w:ascii="Times New Roman"/>
          <w:b w:val="false"/>
          <w:i w:val="false"/>
          <w:color w:val="000000"/>
          <w:sz w:val="28"/>
        </w:rPr>
        <w:t>
      Есепті кезеңі: 20___жылғы "__" ________ жағдай бойынша</w:t>
      </w:r>
    </w:p>
    <w:bookmarkEnd w:id="1127"/>
    <w:bookmarkStart w:name="z1365" w:id="11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1128"/>
    <w:bookmarkStart w:name="z1366" w:id="11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129"/>
    <w:bookmarkStart w:name="z1367" w:id="1130"/>
    <w:p>
      <w:pPr>
        <w:spacing w:after="0"/>
        <w:ind w:left="0"/>
        <w:jc w:val="both"/>
      </w:pPr>
      <w:r>
        <w:rPr>
          <w:rFonts w:ascii="Times New Roman"/>
          <w:b w:val="false"/>
          <w:i w:val="false"/>
          <w:color w:val="000000"/>
          <w:sz w:val="28"/>
        </w:rPr>
        <w:t>
      БСН: _______________________</w:t>
      </w:r>
    </w:p>
    <w:bookmarkEnd w:id="1130"/>
    <w:bookmarkStart w:name="z1368" w:id="1131"/>
    <w:p>
      <w:pPr>
        <w:spacing w:after="0"/>
        <w:ind w:left="0"/>
        <w:jc w:val="both"/>
      </w:pPr>
      <w:r>
        <w:rPr>
          <w:rFonts w:ascii="Times New Roman"/>
          <w:b w:val="false"/>
          <w:i w:val="false"/>
          <w:color w:val="000000"/>
          <w:sz w:val="28"/>
        </w:rPr>
        <w:t>
      Жинау әдісі: электрондық түрде</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1132"/>
    <w:p>
      <w:pPr>
        <w:spacing w:after="0"/>
        <w:ind w:left="0"/>
        <w:jc w:val="both"/>
      </w:pPr>
      <w:r>
        <w:rPr>
          <w:rFonts w:ascii="Times New Roman"/>
          <w:b w:val="false"/>
          <w:i w:val="false"/>
          <w:color w:val="000000"/>
          <w:sz w:val="28"/>
        </w:rPr>
        <w:t>
      кестенің жалғасы:</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көрсетілген операция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71" w:id="1133"/>
    <w:p>
      <w:pPr>
        <w:spacing w:after="0"/>
        <w:ind w:left="0"/>
        <w:jc w:val="both"/>
      </w:pPr>
      <w:r>
        <w:rPr>
          <w:rFonts w:ascii="Times New Roman"/>
          <w:b w:val="false"/>
          <w:i w:val="false"/>
          <w:color w:val="000000"/>
          <w:sz w:val="28"/>
        </w:rPr>
        <w:t>
      Атауы ______________________________________</w:t>
      </w:r>
    </w:p>
    <w:bookmarkEnd w:id="1133"/>
    <w:bookmarkStart w:name="z1372" w:id="1134"/>
    <w:p>
      <w:pPr>
        <w:spacing w:after="0"/>
        <w:ind w:left="0"/>
        <w:jc w:val="both"/>
      </w:pPr>
      <w:r>
        <w:rPr>
          <w:rFonts w:ascii="Times New Roman"/>
          <w:b w:val="false"/>
          <w:i w:val="false"/>
          <w:color w:val="000000"/>
          <w:sz w:val="28"/>
        </w:rPr>
        <w:t>
      Мекенжайы __________________________________________________________</w:t>
      </w:r>
    </w:p>
    <w:bookmarkEnd w:id="1134"/>
    <w:bookmarkStart w:name="z1373" w:id="1135"/>
    <w:p>
      <w:pPr>
        <w:spacing w:after="0"/>
        <w:ind w:left="0"/>
        <w:jc w:val="both"/>
      </w:pPr>
      <w:r>
        <w:rPr>
          <w:rFonts w:ascii="Times New Roman"/>
          <w:b w:val="false"/>
          <w:i w:val="false"/>
          <w:color w:val="000000"/>
          <w:sz w:val="28"/>
        </w:rPr>
        <w:t>
      Телефоны ________________________________________</w:t>
      </w:r>
    </w:p>
    <w:bookmarkEnd w:id="1135"/>
    <w:bookmarkStart w:name="z1374" w:id="1136"/>
    <w:p>
      <w:pPr>
        <w:spacing w:after="0"/>
        <w:ind w:left="0"/>
        <w:jc w:val="both"/>
      </w:pPr>
      <w:r>
        <w:rPr>
          <w:rFonts w:ascii="Times New Roman"/>
          <w:b w:val="false"/>
          <w:i w:val="false"/>
          <w:color w:val="000000"/>
          <w:sz w:val="28"/>
        </w:rPr>
        <w:t>
      Электрондық пошта мекенжайы _________________________</w:t>
      </w:r>
    </w:p>
    <w:bookmarkEnd w:id="1136"/>
    <w:bookmarkStart w:name="z1375" w:id="1137"/>
    <w:p>
      <w:pPr>
        <w:spacing w:after="0"/>
        <w:ind w:left="0"/>
        <w:jc w:val="both"/>
      </w:pPr>
      <w:r>
        <w:rPr>
          <w:rFonts w:ascii="Times New Roman"/>
          <w:b w:val="false"/>
          <w:i w:val="false"/>
          <w:color w:val="000000"/>
          <w:sz w:val="28"/>
        </w:rPr>
        <w:t>
       Орындаушы ______________________________________ ________________</w:t>
      </w:r>
    </w:p>
    <w:bookmarkEnd w:id="1137"/>
    <w:bookmarkStart w:name="z1376" w:id="113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38"/>
    <w:bookmarkStart w:name="z1377" w:id="113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39"/>
    <w:bookmarkStart w:name="z1378" w:id="1140"/>
    <w:p>
      <w:pPr>
        <w:spacing w:after="0"/>
        <w:ind w:left="0"/>
        <w:jc w:val="both"/>
      </w:pPr>
      <w:r>
        <w:rPr>
          <w:rFonts w:ascii="Times New Roman"/>
          <w:b w:val="false"/>
          <w:i w:val="false"/>
          <w:color w:val="000000"/>
          <w:sz w:val="28"/>
        </w:rPr>
        <w:t>
       _______________________________________ _____________</w:t>
      </w:r>
    </w:p>
    <w:bookmarkEnd w:id="1140"/>
    <w:bookmarkStart w:name="z1379" w:id="1141"/>
    <w:p>
      <w:pPr>
        <w:spacing w:after="0"/>
        <w:ind w:left="0"/>
        <w:jc w:val="both"/>
      </w:pPr>
      <w:r>
        <w:rPr>
          <w:rFonts w:ascii="Times New Roman"/>
          <w:b w:val="false"/>
          <w:i w:val="false"/>
          <w:color w:val="000000"/>
          <w:sz w:val="28"/>
        </w:rPr>
        <w:t>
       тегі, аты және әкесінің аты (ол болған жағдайда) қолы</w:t>
      </w:r>
    </w:p>
    <w:bookmarkEnd w:id="1141"/>
    <w:bookmarkStart w:name="z1380" w:id="1142"/>
    <w:p>
      <w:pPr>
        <w:spacing w:after="0"/>
        <w:ind w:left="0"/>
        <w:jc w:val="both"/>
      </w:pPr>
      <w:r>
        <w:rPr>
          <w:rFonts w:ascii="Times New Roman"/>
          <w:b w:val="false"/>
          <w:i w:val="false"/>
          <w:color w:val="000000"/>
          <w:sz w:val="28"/>
        </w:rPr>
        <w:t>
      Күні 20__ жылғы "____" ______________</w:t>
      </w:r>
    </w:p>
    <w:bookmarkEnd w:id="1142"/>
    <w:bookmarkStart w:name="z1381" w:id="1143"/>
    <w:p>
      <w:pPr>
        <w:spacing w:after="0"/>
        <w:ind w:left="0"/>
        <w:jc w:val="both"/>
      </w:pPr>
      <w:r>
        <w:rPr>
          <w:rFonts w:ascii="Times New Roman"/>
          <w:b w:val="false"/>
          <w:i w:val="false"/>
          <w:color w:val="000000"/>
          <w:sz w:val="28"/>
        </w:rPr>
        <w:t>
      Ескертпе: нысан "Меншікті активтер есебінен жасалған "керi репо" және репо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 репо</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83" w:id="1144"/>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 (индексі – 1-RCB_REPO_SA, кезеңділігі – ай сайын)</w:t>
      </w:r>
    </w:p>
    <w:bookmarkEnd w:id="1144"/>
    <w:bookmarkStart w:name="z1384" w:id="114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45"/>
    <w:bookmarkStart w:name="z1385" w:id="1146"/>
    <w:p>
      <w:pPr>
        <w:spacing w:after="0"/>
        <w:ind w:left="0"/>
        <w:jc w:val="left"/>
      </w:pPr>
      <w:r>
        <w:rPr>
          <w:rFonts w:ascii="Times New Roman"/>
          <w:b/>
          <w:i w:val="false"/>
          <w:color w:val="000000"/>
        </w:rPr>
        <w:t xml:space="preserve"> 1-тарау. Жалпы ережелер</w:t>
      </w:r>
    </w:p>
    <w:bookmarkEnd w:id="1146"/>
    <w:bookmarkStart w:name="z1386" w:id="1147"/>
    <w:p>
      <w:pPr>
        <w:spacing w:after="0"/>
        <w:ind w:left="0"/>
        <w:jc w:val="both"/>
      </w:pPr>
      <w:r>
        <w:rPr>
          <w:rFonts w:ascii="Times New Roman"/>
          <w:b w:val="false"/>
          <w:i w:val="false"/>
          <w:color w:val="000000"/>
          <w:sz w:val="28"/>
        </w:rPr>
        <w:t>
      1. Осы түсіндірмеде "Меншікті активтер есебінен жасалған "кері репо" және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47"/>
    <w:bookmarkStart w:name="z1387" w:id="1148"/>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48"/>
    <w:bookmarkStart w:name="z1388" w:id="114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49"/>
    <w:bookmarkStart w:name="z1389" w:id="1150"/>
    <w:p>
      <w:pPr>
        <w:spacing w:after="0"/>
        <w:ind w:left="0"/>
        <w:jc w:val="left"/>
      </w:pPr>
      <w:r>
        <w:rPr>
          <w:rFonts w:ascii="Times New Roman"/>
          <w:b/>
          <w:i w:val="false"/>
          <w:color w:val="000000"/>
        </w:rPr>
        <w:t xml:space="preserve"> 2-тарау. Нысанды толтыру бойынша түсіндірме</w:t>
      </w:r>
    </w:p>
    <w:bookmarkEnd w:id="1150"/>
    <w:bookmarkStart w:name="z1390" w:id="1151"/>
    <w:p>
      <w:pPr>
        <w:spacing w:after="0"/>
        <w:ind w:left="0"/>
        <w:jc w:val="both"/>
      </w:pPr>
      <w:r>
        <w:rPr>
          <w:rFonts w:ascii="Times New Roman"/>
          <w:b w:val="false"/>
          <w:i w:val="false"/>
          <w:color w:val="000000"/>
          <w:sz w:val="28"/>
        </w:rPr>
        <w:t>
      4. 2-бағанда бағалы қағаз эмитентінің атауы көрсетіледі.</w:t>
      </w:r>
    </w:p>
    <w:bookmarkEnd w:id="1151"/>
    <w:bookmarkStart w:name="z1391" w:id="1152"/>
    <w:p>
      <w:pPr>
        <w:spacing w:after="0"/>
        <w:ind w:left="0"/>
        <w:jc w:val="both"/>
      </w:pPr>
      <w:r>
        <w:rPr>
          <w:rFonts w:ascii="Times New Roman"/>
          <w:b w:val="false"/>
          <w:i w:val="false"/>
          <w:color w:val="000000"/>
          <w:sz w:val="28"/>
        </w:rPr>
        <w:t>
      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152"/>
    <w:bookmarkStart w:name="z1392" w:id="1153"/>
    <w:p>
      <w:pPr>
        <w:spacing w:after="0"/>
        <w:ind w:left="0"/>
        <w:jc w:val="both"/>
      </w:pPr>
      <w:r>
        <w:rPr>
          <w:rFonts w:ascii="Times New Roman"/>
          <w:b w:val="false"/>
          <w:i w:val="false"/>
          <w:color w:val="000000"/>
          <w:sz w:val="28"/>
        </w:rPr>
        <w:t>
      6.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bookmarkEnd w:id="1153"/>
    <w:bookmarkStart w:name="z1393" w:id="1154"/>
    <w:p>
      <w:pPr>
        <w:spacing w:after="0"/>
        <w:ind w:left="0"/>
        <w:jc w:val="both"/>
      </w:pPr>
      <w:r>
        <w:rPr>
          <w:rFonts w:ascii="Times New Roman"/>
          <w:b w:val="false"/>
          <w:i w:val="false"/>
          <w:color w:val="000000"/>
          <w:sz w:val="28"/>
        </w:rPr>
        <w:t>
      7. 6-бағанда репо және (немесе) "кері репо" операциялары бойынша берілген және (немесе) сатып алынған бағалы қағаздардың саны көрсетіледі.</w:t>
      </w:r>
    </w:p>
    <w:bookmarkEnd w:id="1154"/>
    <w:bookmarkStart w:name="z1394" w:id="1155"/>
    <w:p>
      <w:pPr>
        <w:spacing w:after="0"/>
        <w:ind w:left="0"/>
        <w:jc w:val="both"/>
      </w:pPr>
      <w:r>
        <w:rPr>
          <w:rFonts w:ascii="Times New Roman"/>
          <w:b w:val="false"/>
          <w:i w:val="false"/>
          <w:color w:val="000000"/>
          <w:sz w:val="28"/>
        </w:rPr>
        <w:t>
      8. 7-бағанда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155"/>
    <w:bookmarkStart w:name="z1395" w:id="1156"/>
    <w:p>
      <w:pPr>
        <w:spacing w:after="0"/>
        <w:ind w:left="0"/>
        <w:jc w:val="both"/>
      </w:pPr>
      <w:r>
        <w:rPr>
          <w:rFonts w:ascii="Times New Roman"/>
          <w:b w:val="false"/>
          <w:i w:val="false"/>
          <w:color w:val="000000"/>
          <w:sz w:val="28"/>
        </w:rPr>
        <w:t xml:space="preserve">
      9. 14 және 15-бағандарды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p>
    <w:bookmarkEnd w:id="1156"/>
    <w:bookmarkStart w:name="z1396" w:id="1157"/>
    <w:p>
      <w:pPr>
        <w:spacing w:after="0"/>
        <w:ind w:left="0"/>
        <w:jc w:val="both"/>
      </w:pPr>
      <w:r>
        <w:rPr>
          <w:rFonts w:ascii="Times New Roman"/>
          <w:b w:val="false"/>
          <w:i w:val="false"/>
          <w:color w:val="000000"/>
          <w:sz w:val="28"/>
        </w:rPr>
        <w:t xml:space="preserve">
      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w:t>
      </w:r>
    </w:p>
    <w:bookmarkEnd w:id="1157"/>
    <w:bookmarkStart w:name="z1397" w:id="1158"/>
    <w:p>
      <w:pPr>
        <w:spacing w:after="0"/>
        <w:ind w:left="0"/>
        <w:jc w:val="both"/>
      </w:pPr>
      <w:r>
        <w:rPr>
          <w:rFonts w:ascii="Times New Roman"/>
          <w:b w:val="false"/>
          <w:i w:val="false"/>
          <w:color w:val="000000"/>
          <w:sz w:val="28"/>
        </w:rPr>
        <w:t>
      11. 18-бағанда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bookmarkEnd w:id="1158"/>
    <w:bookmarkStart w:name="z1398" w:id="1159"/>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26-қосымша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00" w:id="116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60"/>
    <w:bookmarkStart w:name="z1401" w:id="11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61"/>
    <w:bookmarkStart w:name="z1402" w:id="1162"/>
    <w:p>
      <w:pPr>
        <w:spacing w:after="0"/>
        <w:ind w:left="0"/>
        <w:jc w:val="both"/>
      </w:pPr>
      <w:r>
        <w:rPr>
          <w:rFonts w:ascii="Times New Roman"/>
          <w:b w:val="false"/>
          <w:i w:val="false"/>
          <w:color w:val="000000"/>
          <w:sz w:val="28"/>
        </w:rPr>
        <w:t>
      Әкімшілік нысанның атауы: Меншікті активтердің құрамында есепке алынатын салымдар мен ақша туралы есеп</w:t>
      </w:r>
    </w:p>
    <w:bookmarkEnd w:id="1162"/>
    <w:bookmarkStart w:name="z1403" w:id="11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1-RCB_Vklady_SA</w:t>
      </w:r>
    </w:p>
    <w:bookmarkEnd w:id="1163"/>
    <w:bookmarkStart w:name="z1404" w:id="1164"/>
    <w:p>
      <w:pPr>
        <w:spacing w:after="0"/>
        <w:ind w:left="0"/>
        <w:jc w:val="both"/>
      </w:pPr>
      <w:r>
        <w:rPr>
          <w:rFonts w:ascii="Times New Roman"/>
          <w:b w:val="false"/>
          <w:i w:val="false"/>
          <w:color w:val="000000"/>
          <w:sz w:val="28"/>
        </w:rPr>
        <w:t>
      Кезеңділігі: ай сайын</w:t>
      </w:r>
    </w:p>
    <w:bookmarkEnd w:id="1164"/>
    <w:bookmarkStart w:name="z1405" w:id="1165"/>
    <w:p>
      <w:pPr>
        <w:spacing w:after="0"/>
        <w:ind w:left="0"/>
        <w:jc w:val="both"/>
      </w:pPr>
      <w:r>
        <w:rPr>
          <w:rFonts w:ascii="Times New Roman"/>
          <w:b w:val="false"/>
          <w:i w:val="false"/>
          <w:color w:val="000000"/>
          <w:sz w:val="28"/>
        </w:rPr>
        <w:t>
      Есепті кезеңі: 20___жылғы "__" ________ жағдай бойынша</w:t>
      </w:r>
    </w:p>
    <w:bookmarkEnd w:id="1165"/>
    <w:bookmarkStart w:name="z1406" w:id="1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1166"/>
    <w:bookmarkStart w:name="z1407" w:id="1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167"/>
    <w:bookmarkStart w:name="z1408" w:id="1168"/>
    <w:p>
      <w:pPr>
        <w:spacing w:after="0"/>
        <w:ind w:left="0"/>
        <w:jc w:val="both"/>
      </w:pPr>
      <w:r>
        <w:rPr>
          <w:rFonts w:ascii="Times New Roman"/>
          <w:b w:val="false"/>
          <w:i w:val="false"/>
          <w:color w:val="000000"/>
          <w:sz w:val="28"/>
        </w:rPr>
        <w:t>
      БСН: _______________________</w:t>
      </w:r>
    </w:p>
    <w:bookmarkEnd w:id="1168"/>
    <w:bookmarkStart w:name="z1409" w:id="1169"/>
    <w:p>
      <w:pPr>
        <w:spacing w:after="0"/>
        <w:ind w:left="0"/>
        <w:jc w:val="both"/>
      </w:pPr>
      <w:r>
        <w:rPr>
          <w:rFonts w:ascii="Times New Roman"/>
          <w:b w:val="false"/>
          <w:i w:val="false"/>
          <w:color w:val="000000"/>
          <w:sz w:val="28"/>
        </w:rPr>
        <w:t>
      Жинау әдісі: электрондық түрде</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мерзiмi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шоттардағы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 көрсететін ұйымдардың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170"/>
    <w:p>
      <w:pPr>
        <w:spacing w:after="0"/>
        <w:ind w:left="0"/>
        <w:jc w:val="both"/>
      </w:pPr>
      <w:r>
        <w:rPr>
          <w:rFonts w:ascii="Times New Roman"/>
          <w:b w:val="false"/>
          <w:i w:val="false"/>
          <w:color w:val="000000"/>
          <w:sz w:val="28"/>
        </w:rPr>
        <w:t>
      кестенің жалғасы:</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12" w:id="1171"/>
    <w:p>
      <w:pPr>
        <w:spacing w:after="0"/>
        <w:ind w:left="0"/>
        <w:jc w:val="both"/>
      </w:pPr>
      <w:r>
        <w:rPr>
          <w:rFonts w:ascii="Times New Roman"/>
          <w:b w:val="false"/>
          <w:i w:val="false"/>
          <w:color w:val="000000"/>
          <w:sz w:val="28"/>
        </w:rPr>
        <w:t>
      Атауы ______________________________________</w:t>
      </w:r>
    </w:p>
    <w:bookmarkEnd w:id="1171"/>
    <w:bookmarkStart w:name="z1413" w:id="1172"/>
    <w:p>
      <w:pPr>
        <w:spacing w:after="0"/>
        <w:ind w:left="0"/>
        <w:jc w:val="both"/>
      </w:pPr>
      <w:r>
        <w:rPr>
          <w:rFonts w:ascii="Times New Roman"/>
          <w:b w:val="false"/>
          <w:i w:val="false"/>
          <w:color w:val="000000"/>
          <w:sz w:val="28"/>
        </w:rPr>
        <w:t>
      Мекенжайы __________________________________________________________</w:t>
      </w:r>
    </w:p>
    <w:bookmarkEnd w:id="1172"/>
    <w:bookmarkStart w:name="z1414" w:id="1173"/>
    <w:p>
      <w:pPr>
        <w:spacing w:after="0"/>
        <w:ind w:left="0"/>
        <w:jc w:val="both"/>
      </w:pPr>
      <w:r>
        <w:rPr>
          <w:rFonts w:ascii="Times New Roman"/>
          <w:b w:val="false"/>
          <w:i w:val="false"/>
          <w:color w:val="000000"/>
          <w:sz w:val="28"/>
        </w:rPr>
        <w:t>
      Телефоны ________________________________________</w:t>
      </w:r>
    </w:p>
    <w:bookmarkEnd w:id="1173"/>
    <w:bookmarkStart w:name="z1415" w:id="1174"/>
    <w:p>
      <w:pPr>
        <w:spacing w:after="0"/>
        <w:ind w:left="0"/>
        <w:jc w:val="both"/>
      </w:pPr>
      <w:r>
        <w:rPr>
          <w:rFonts w:ascii="Times New Roman"/>
          <w:b w:val="false"/>
          <w:i w:val="false"/>
          <w:color w:val="000000"/>
          <w:sz w:val="28"/>
        </w:rPr>
        <w:t>
      Электрондық пошта мекенжайы _________________________</w:t>
      </w:r>
    </w:p>
    <w:bookmarkEnd w:id="1174"/>
    <w:bookmarkStart w:name="z1416" w:id="1175"/>
    <w:p>
      <w:pPr>
        <w:spacing w:after="0"/>
        <w:ind w:left="0"/>
        <w:jc w:val="both"/>
      </w:pPr>
      <w:r>
        <w:rPr>
          <w:rFonts w:ascii="Times New Roman"/>
          <w:b w:val="false"/>
          <w:i w:val="false"/>
          <w:color w:val="000000"/>
          <w:sz w:val="28"/>
        </w:rPr>
        <w:t>
      Орындаушы ______________________________________ ________________</w:t>
      </w:r>
    </w:p>
    <w:bookmarkEnd w:id="1175"/>
    <w:bookmarkStart w:name="z1417" w:id="11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76"/>
    <w:bookmarkStart w:name="z1418" w:id="117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77"/>
    <w:bookmarkStart w:name="z1419" w:id="1178"/>
    <w:p>
      <w:pPr>
        <w:spacing w:after="0"/>
        <w:ind w:left="0"/>
        <w:jc w:val="both"/>
      </w:pPr>
      <w:r>
        <w:rPr>
          <w:rFonts w:ascii="Times New Roman"/>
          <w:b w:val="false"/>
          <w:i w:val="false"/>
          <w:color w:val="000000"/>
          <w:sz w:val="28"/>
        </w:rPr>
        <w:t>
       _______________________________________ _____________</w:t>
      </w:r>
    </w:p>
    <w:bookmarkEnd w:id="1178"/>
    <w:bookmarkStart w:name="z1420" w:id="1179"/>
    <w:p>
      <w:pPr>
        <w:spacing w:after="0"/>
        <w:ind w:left="0"/>
        <w:jc w:val="both"/>
      </w:pPr>
      <w:r>
        <w:rPr>
          <w:rFonts w:ascii="Times New Roman"/>
          <w:b w:val="false"/>
          <w:i w:val="false"/>
          <w:color w:val="000000"/>
          <w:sz w:val="28"/>
        </w:rPr>
        <w:t>
       тегі, аты және әкесінің аты (ол болған жағдайда) қолы</w:t>
      </w:r>
    </w:p>
    <w:bookmarkEnd w:id="1179"/>
    <w:bookmarkStart w:name="z1421" w:id="1180"/>
    <w:p>
      <w:pPr>
        <w:spacing w:after="0"/>
        <w:ind w:left="0"/>
        <w:jc w:val="both"/>
      </w:pPr>
      <w:r>
        <w:rPr>
          <w:rFonts w:ascii="Times New Roman"/>
          <w:b w:val="false"/>
          <w:i w:val="false"/>
          <w:color w:val="000000"/>
          <w:sz w:val="28"/>
        </w:rPr>
        <w:t>
      Күні 20__ жылғы "____" ______________</w:t>
      </w:r>
    </w:p>
    <w:bookmarkEnd w:id="1180"/>
    <w:bookmarkStart w:name="z1422" w:id="1181"/>
    <w:p>
      <w:pPr>
        <w:spacing w:after="0"/>
        <w:ind w:left="0"/>
        <w:jc w:val="both"/>
      </w:pPr>
      <w:r>
        <w:rPr>
          <w:rFonts w:ascii="Times New Roman"/>
          <w:b w:val="false"/>
          <w:i w:val="false"/>
          <w:color w:val="000000"/>
          <w:sz w:val="28"/>
        </w:rPr>
        <w:t xml:space="preserve">
      Ескертпе: нысан "Меншікті активтердің құрамында есепке алынатын салымдар мен ақша туралы есеп" әкімшілік деректерді өтеусіз негізде жинауға арналған нысанын толтыру бойынша түсіндірмеге сәйкес толтырылады </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активтердің</w:t>
            </w:r>
            <w:r>
              <w:br/>
            </w:r>
            <w:r>
              <w:rPr>
                <w:rFonts w:ascii="Times New Roman"/>
                <w:b w:val="false"/>
                <w:i w:val="false"/>
                <w:color w:val="000000"/>
                <w:sz w:val="20"/>
              </w:rPr>
              <w:t>құрамында есепке алынатын</w:t>
            </w:r>
            <w:r>
              <w:br/>
            </w:r>
            <w:r>
              <w:rPr>
                <w:rFonts w:ascii="Times New Roman"/>
                <w:b w:val="false"/>
                <w:i w:val="false"/>
                <w:color w:val="000000"/>
                <w:sz w:val="20"/>
              </w:rPr>
              <w:t>салымдар мен ақша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24" w:id="1182"/>
    <w:p>
      <w:pPr>
        <w:spacing w:after="0"/>
        <w:ind w:left="0"/>
        <w:jc w:val="left"/>
      </w:pPr>
      <w:r>
        <w:rPr>
          <w:rFonts w:ascii="Times New Roman"/>
          <w:b/>
          <w:i w:val="false"/>
          <w:color w:val="000000"/>
        </w:rPr>
        <w:t xml:space="preserve"> "Меншікті активтердің құрамында есепке алынатын салымдар мен ақша туралы есеп" (индексі – 1-RCB_Vklady_SA, кезеңділігі – ай сайын)</w:t>
      </w:r>
    </w:p>
    <w:bookmarkEnd w:id="1182"/>
    <w:bookmarkStart w:name="z1425" w:id="11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83"/>
    <w:bookmarkStart w:name="z1426" w:id="1184"/>
    <w:p>
      <w:pPr>
        <w:spacing w:after="0"/>
        <w:ind w:left="0"/>
        <w:jc w:val="left"/>
      </w:pPr>
      <w:r>
        <w:rPr>
          <w:rFonts w:ascii="Times New Roman"/>
          <w:b/>
          <w:i w:val="false"/>
          <w:color w:val="000000"/>
        </w:rPr>
        <w:t xml:space="preserve"> 1-тарау. Жалпы ережелер</w:t>
      </w:r>
    </w:p>
    <w:bookmarkEnd w:id="1184"/>
    <w:bookmarkStart w:name="z1427" w:id="1185"/>
    <w:p>
      <w:pPr>
        <w:spacing w:after="0"/>
        <w:ind w:left="0"/>
        <w:jc w:val="both"/>
      </w:pPr>
      <w:r>
        <w:rPr>
          <w:rFonts w:ascii="Times New Roman"/>
          <w:b w:val="false"/>
          <w:i w:val="false"/>
          <w:color w:val="000000"/>
          <w:sz w:val="28"/>
        </w:rPr>
        <w:t>
      1. Осы түсіндірмеде "Меншікті активтердің құрамында есепке алынатын салымдар мен ақша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85"/>
    <w:bookmarkStart w:name="z1428" w:id="1186"/>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86"/>
    <w:bookmarkStart w:name="z1429" w:id="11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87"/>
    <w:bookmarkStart w:name="z1430" w:id="1188"/>
    <w:p>
      <w:pPr>
        <w:spacing w:after="0"/>
        <w:ind w:left="0"/>
        <w:jc w:val="left"/>
      </w:pPr>
      <w:r>
        <w:rPr>
          <w:rFonts w:ascii="Times New Roman"/>
          <w:b/>
          <w:i w:val="false"/>
          <w:color w:val="000000"/>
        </w:rPr>
        <w:t xml:space="preserve"> 2-тарау. Нысанды толтыру бойынша түсіндірме</w:t>
      </w:r>
    </w:p>
    <w:bookmarkEnd w:id="1188"/>
    <w:bookmarkStart w:name="z1431" w:id="1189"/>
    <w:p>
      <w:pPr>
        <w:spacing w:after="0"/>
        <w:ind w:left="0"/>
        <w:jc w:val="both"/>
      </w:pPr>
      <w:r>
        <w:rPr>
          <w:rFonts w:ascii="Times New Roman"/>
          <w:b w:val="false"/>
          <w:i w:val="false"/>
          <w:color w:val="000000"/>
          <w:sz w:val="28"/>
        </w:rPr>
        <w:t xml:space="preserve">
      4. 3 және 4-бағандарды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2-тармағында көрсетілген рейтингтік агенттіктердің бірі берген банктің немесе ұйымның рейтингі көрсетіледі. Бұл бағандар Қазақстан Республикасының Ұлттық Банкіндегі салымдар бойынша толтырылмайды.</w:t>
      </w:r>
    </w:p>
    <w:bookmarkEnd w:id="1189"/>
    <w:bookmarkStart w:name="z1432" w:id="1190"/>
    <w:p>
      <w:pPr>
        <w:spacing w:after="0"/>
        <w:ind w:left="0"/>
        <w:jc w:val="both"/>
      </w:pPr>
      <w:r>
        <w:rPr>
          <w:rFonts w:ascii="Times New Roman"/>
          <w:b w:val="false"/>
          <w:i w:val="false"/>
          <w:color w:val="000000"/>
          <w:sz w:val="28"/>
        </w:rPr>
        <w:t>
      5. 5-бағанда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190"/>
    <w:bookmarkStart w:name="z1433" w:id="1191"/>
    <w:p>
      <w:pPr>
        <w:spacing w:after="0"/>
        <w:ind w:left="0"/>
        <w:jc w:val="both"/>
      </w:pPr>
      <w:r>
        <w:rPr>
          <w:rFonts w:ascii="Times New Roman"/>
          <w:b w:val="false"/>
          <w:i w:val="false"/>
          <w:color w:val="000000"/>
          <w:sz w:val="28"/>
        </w:rPr>
        <w:t>
      6.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1191"/>
    <w:bookmarkStart w:name="z1434" w:id="1192"/>
    <w:p>
      <w:pPr>
        <w:spacing w:after="0"/>
        <w:ind w:left="0"/>
        <w:jc w:val="both"/>
      </w:pPr>
      <w:r>
        <w:rPr>
          <w:rFonts w:ascii="Times New Roman"/>
          <w:b w:val="false"/>
          <w:i w:val="false"/>
          <w:color w:val="000000"/>
          <w:sz w:val="28"/>
        </w:rPr>
        <w:t>
      7. 10 және 11-бағандарда меншікті активтерді Қазақстан Республикасының Ұлттық Банкіне салымдарға орналастыру сомасы көрсетіледі. Активтерді шетел валютасындағы салымға орналастырған жағдайда, 10-бағанда ұлттық валюта – теңгемен баламасы біруақытта көрсетіле отырып, 11-баған толтырылады, активтерді ұлттық валюта – теңгедегі салымға орналастырған жағдайда, 10-баған толтырылады.</w:t>
      </w:r>
    </w:p>
    <w:bookmarkEnd w:id="1192"/>
    <w:bookmarkStart w:name="z1435" w:id="1193"/>
    <w:p>
      <w:pPr>
        <w:spacing w:after="0"/>
        <w:ind w:left="0"/>
        <w:jc w:val="both"/>
      </w:pPr>
      <w:r>
        <w:rPr>
          <w:rFonts w:ascii="Times New Roman"/>
          <w:b w:val="false"/>
          <w:i w:val="false"/>
          <w:color w:val="000000"/>
          <w:sz w:val="28"/>
        </w:rPr>
        <w:t>
      8. Егер салымның меншік құқығына шектеулер бар болса, онда 15-бағанда "иә" деген сөз көрсетіледі.</w:t>
      </w:r>
    </w:p>
    <w:bookmarkEnd w:id="1193"/>
    <w:bookmarkStart w:name="z1436" w:id="1194"/>
    <w:p>
      <w:pPr>
        <w:spacing w:after="0"/>
        <w:ind w:left="0"/>
        <w:jc w:val="both"/>
      </w:pPr>
      <w:r>
        <w:rPr>
          <w:rFonts w:ascii="Times New Roman"/>
          <w:b w:val="false"/>
          <w:i w:val="false"/>
          <w:color w:val="000000"/>
          <w:sz w:val="28"/>
        </w:rPr>
        <w:t>
      9. Кесте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салымдар мен ақша сомасын көрсете отырып, толтырылады. Инвестициялық портфельді басқарушының, брокердің және (немесе) дилердің Астана халықаралық биржасының (Astana International Exchange) (бұдан әрі – AIX) бағалы қағаздардың орталық депозитарийіндегі шоттардағы, AIX-те бағалы қағаздар бойынша есеп айырысуға арналған меншікті ақшасы Нысанның 6-жолында көрсетіледі.</w:t>
      </w:r>
    </w:p>
    <w:bookmarkEnd w:id="1194"/>
    <w:bookmarkStart w:name="z1437" w:id="119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27-қосымша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39" w:id="11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96"/>
    <w:bookmarkStart w:name="z1440" w:id="11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97"/>
    <w:bookmarkStart w:name="z1441" w:id="1198"/>
    <w:p>
      <w:pPr>
        <w:spacing w:after="0"/>
        <w:ind w:left="0"/>
        <w:jc w:val="both"/>
      </w:pPr>
      <w:r>
        <w:rPr>
          <w:rFonts w:ascii="Times New Roman"/>
          <w:b w:val="false"/>
          <w:i w:val="false"/>
          <w:color w:val="000000"/>
          <w:sz w:val="28"/>
        </w:rPr>
        <w:t xml:space="preserve">
      Әкімшілік нысанның атауы: Клиенттердің активтері есебінен сатып алынған инвестициялық портфельдің құрылымы туралы есеп </w:t>
      </w:r>
    </w:p>
    <w:bookmarkEnd w:id="1198"/>
    <w:bookmarkStart w:name="z1442" w:id="11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1-RCB_SP_client</w:t>
      </w:r>
    </w:p>
    <w:bookmarkEnd w:id="1199"/>
    <w:bookmarkStart w:name="z1443" w:id="1200"/>
    <w:p>
      <w:pPr>
        <w:spacing w:after="0"/>
        <w:ind w:left="0"/>
        <w:jc w:val="both"/>
      </w:pPr>
      <w:r>
        <w:rPr>
          <w:rFonts w:ascii="Times New Roman"/>
          <w:b w:val="false"/>
          <w:i w:val="false"/>
          <w:color w:val="000000"/>
          <w:sz w:val="28"/>
        </w:rPr>
        <w:t>
      Кезеңділігі: ай сайын</w:t>
      </w:r>
    </w:p>
    <w:bookmarkEnd w:id="1200"/>
    <w:bookmarkStart w:name="z1444" w:id="1201"/>
    <w:p>
      <w:pPr>
        <w:spacing w:after="0"/>
        <w:ind w:left="0"/>
        <w:jc w:val="both"/>
      </w:pPr>
      <w:r>
        <w:rPr>
          <w:rFonts w:ascii="Times New Roman"/>
          <w:b w:val="false"/>
          <w:i w:val="false"/>
          <w:color w:val="000000"/>
          <w:sz w:val="28"/>
        </w:rPr>
        <w:t>
      Есепті кезеңі: 20___жылғы "__" ________ жағдай бойынша</w:t>
      </w:r>
    </w:p>
    <w:bookmarkEnd w:id="1201"/>
    <w:bookmarkStart w:name="z1445" w:id="120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w:t>
      </w:r>
    </w:p>
    <w:bookmarkEnd w:id="1202"/>
    <w:bookmarkStart w:name="z1446" w:id="12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203"/>
    <w:bookmarkStart w:name="z1447" w:id="1204"/>
    <w:p>
      <w:pPr>
        <w:spacing w:after="0"/>
        <w:ind w:left="0"/>
        <w:jc w:val="both"/>
      </w:pPr>
      <w:r>
        <w:rPr>
          <w:rFonts w:ascii="Times New Roman"/>
          <w:b w:val="false"/>
          <w:i w:val="false"/>
          <w:color w:val="000000"/>
          <w:sz w:val="28"/>
        </w:rPr>
        <w:t>
      БСН: _______________________</w:t>
      </w:r>
    </w:p>
    <w:bookmarkEnd w:id="1204"/>
    <w:bookmarkStart w:name="z1448" w:id="1205"/>
    <w:p>
      <w:pPr>
        <w:spacing w:after="0"/>
        <w:ind w:left="0"/>
        <w:jc w:val="both"/>
      </w:pPr>
      <w:r>
        <w:rPr>
          <w:rFonts w:ascii="Times New Roman"/>
          <w:b w:val="false"/>
          <w:i w:val="false"/>
          <w:color w:val="000000"/>
          <w:sz w:val="28"/>
        </w:rPr>
        <w:t>
      Жинау әдісі: электрондық түрде</w:t>
      </w:r>
    </w:p>
    <w:bookmarkEnd w:id="1205"/>
    <w:bookmarkStart w:name="z1449" w:id="1206"/>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 w:id="1207"/>
    <w:p>
      <w:pPr>
        <w:spacing w:after="0"/>
        <w:ind w:left="0"/>
        <w:jc w:val="both"/>
      </w:pPr>
      <w:r>
        <w:rPr>
          <w:rFonts w:ascii="Times New Roman"/>
          <w:b w:val="false"/>
          <w:i w:val="false"/>
          <w:color w:val="000000"/>
          <w:sz w:val="28"/>
        </w:rPr>
        <w:t>
      кестенің жалғасы: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52" w:id="1208"/>
    <w:p>
      <w:pPr>
        <w:spacing w:after="0"/>
        <w:ind w:left="0"/>
        <w:jc w:val="both"/>
      </w:pPr>
      <w:r>
        <w:rPr>
          <w:rFonts w:ascii="Times New Roman"/>
          <w:b w:val="false"/>
          <w:i w:val="false"/>
          <w:color w:val="000000"/>
          <w:sz w:val="28"/>
        </w:rPr>
        <w:t>
      кестенің жалғасы:</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453" w:id="1209"/>
    <w:p>
      <w:pPr>
        <w:spacing w:after="0"/>
        <w:ind w:left="0"/>
        <w:jc w:val="both"/>
      </w:pPr>
      <w:r>
        <w:rPr>
          <w:rFonts w:ascii="Times New Roman"/>
          <w:b w:val="false"/>
          <w:i w:val="false"/>
          <w:color w:val="000000"/>
          <w:sz w:val="28"/>
        </w:rPr>
        <w:t>
      кестенің жалғасы:</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454" w:id="1210"/>
    <w:p>
      <w:pPr>
        <w:spacing w:after="0"/>
        <w:ind w:left="0"/>
        <w:jc w:val="both"/>
      </w:pPr>
      <w:r>
        <w:rPr>
          <w:rFonts w:ascii="Times New Roman"/>
          <w:b w:val="false"/>
          <w:i w:val="false"/>
          <w:color w:val="000000"/>
          <w:sz w:val="28"/>
        </w:rPr>
        <w:t>
      2-кесте. Клиенттердің активтері есебінен "кері репо" операциялары бойынша сатып алынған бағалы қағаздар</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211"/>
    <w:p>
      <w:pPr>
        <w:spacing w:after="0"/>
        <w:ind w:left="0"/>
        <w:jc w:val="both"/>
      </w:pPr>
      <w:r>
        <w:rPr>
          <w:rFonts w:ascii="Times New Roman"/>
          <w:b w:val="false"/>
          <w:i w:val="false"/>
          <w:color w:val="000000"/>
          <w:sz w:val="28"/>
        </w:rPr>
        <w:t>
      кестенің жалғасы: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57" w:id="1212"/>
    <w:p>
      <w:pPr>
        <w:spacing w:after="0"/>
        <w:ind w:left="0"/>
        <w:jc w:val="both"/>
      </w:pPr>
      <w:r>
        <w:rPr>
          <w:rFonts w:ascii="Times New Roman"/>
          <w:b w:val="false"/>
          <w:i w:val="false"/>
          <w:color w:val="000000"/>
          <w:sz w:val="28"/>
        </w:rPr>
        <w:t>
      кестенің жалғасы: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458" w:id="1213"/>
    <w:p>
      <w:pPr>
        <w:spacing w:after="0"/>
        <w:ind w:left="0"/>
        <w:jc w:val="both"/>
      </w:pPr>
      <w:r>
        <w:rPr>
          <w:rFonts w:ascii="Times New Roman"/>
          <w:b w:val="false"/>
          <w:i w:val="false"/>
          <w:color w:val="000000"/>
          <w:sz w:val="28"/>
        </w:rPr>
        <w:t>
      3-кесте. Екінші деңгейдегі банктердегі салымдар</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және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214"/>
    <w:p>
      <w:pPr>
        <w:spacing w:after="0"/>
        <w:ind w:left="0"/>
        <w:jc w:val="both"/>
      </w:pPr>
      <w:r>
        <w:rPr>
          <w:rFonts w:ascii="Times New Roman"/>
          <w:b w:val="false"/>
          <w:i w:val="false"/>
          <w:color w:val="000000"/>
          <w:sz w:val="28"/>
        </w:rPr>
        <w:t>
      кестенің жалғасы: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61" w:id="1215"/>
    <w:p>
      <w:pPr>
        <w:spacing w:after="0"/>
        <w:ind w:left="0"/>
        <w:jc w:val="both"/>
      </w:pPr>
      <w:r>
        <w:rPr>
          <w:rFonts w:ascii="Times New Roman"/>
          <w:b w:val="false"/>
          <w:i w:val="false"/>
          <w:color w:val="000000"/>
          <w:sz w:val="28"/>
        </w:rPr>
        <w:t>
      Атауы ______________________________________</w:t>
      </w:r>
    </w:p>
    <w:bookmarkEnd w:id="1215"/>
    <w:bookmarkStart w:name="z1462" w:id="1216"/>
    <w:p>
      <w:pPr>
        <w:spacing w:after="0"/>
        <w:ind w:left="0"/>
        <w:jc w:val="both"/>
      </w:pPr>
      <w:r>
        <w:rPr>
          <w:rFonts w:ascii="Times New Roman"/>
          <w:b w:val="false"/>
          <w:i w:val="false"/>
          <w:color w:val="000000"/>
          <w:sz w:val="28"/>
        </w:rPr>
        <w:t>
      Мекенжайы __________________________________________________________</w:t>
      </w:r>
    </w:p>
    <w:bookmarkEnd w:id="1216"/>
    <w:bookmarkStart w:name="z1463" w:id="1217"/>
    <w:p>
      <w:pPr>
        <w:spacing w:after="0"/>
        <w:ind w:left="0"/>
        <w:jc w:val="both"/>
      </w:pPr>
      <w:r>
        <w:rPr>
          <w:rFonts w:ascii="Times New Roman"/>
          <w:b w:val="false"/>
          <w:i w:val="false"/>
          <w:color w:val="000000"/>
          <w:sz w:val="28"/>
        </w:rPr>
        <w:t>
      Телефоны ________________________________________</w:t>
      </w:r>
    </w:p>
    <w:bookmarkEnd w:id="1217"/>
    <w:bookmarkStart w:name="z1464" w:id="1218"/>
    <w:p>
      <w:pPr>
        <w:spacing w:after="0"/>
        <w:ind w:left="0"/>
        <w:jc w:val="both"/>
      </w:pPr>
      <w:r>
        <w:rPr>
          <w:rFonts w:ascii="Times New Roman"/>
          <w:b w:val="false"/>
          <w:i w:val="false"/>
          <w:color w:val="000000"/>
          <w:sz w:val="28"/>
        </w:rPr>
        <w:t>
      Электрондық пошта мекенжайы _________________________</w:t>
      </w:r>
    </w:p>
    <w:bookmarkEnd w:id="1218"/>
    <w:bookmarkStart w:name="z1465" w:id="1219"/>
    <w:p>
      <w:pPr>
        <w:spacing w:after="0"/>
        <w:ind w:left="0"/>
        <w:jc w:val="both"/>
      </w:pPr>
      <w:r>
        <w:rPr>
          <w:rFonts w:ascii="Times New Roman"/>
          <w:b w:val="false"/>
          <w:i w:val="false"/>
          <w:color w:val="000000"/>
          <w:sz w:val="28"/>
        </w:rPr>
        <w:t>
      Орындаушы ______________________________________ ________________</w:t>
      </w:r>
    </w:p>
    <w:bookmarkEnd w:id="1219"/>
    <w:bookmarkStart w:name="z1466" w:id="122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20"/>
    <w:bookmarkStart w:name="z1467" w:id="122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221"/>
    <w:bookmarkStart w:name="z1468" w:id="1222"/>
    <w:p>
      <w:pPr>
        <w:spacing w:after="0"/>
        <w:ind w:left="0"/>
        <w:jc w:val="both"/>
      </w:pPr>
      <w:r>
        <w:rPr>
          <w:rFonts w:ascii="Times New Roman"/>
          <w:b w:val="false"/>
          <w:i w:val="false"/>
          <w:color w:val="000000"/>
          <w:sz w:val="28"/>
        </w:rPr>
        <w:t>
       _______________________________________ _____________</w:t>
      </w:r>
    </w:p>
    <w:bookmarkEnd w:id="1222"/>
    <w:bookmarkStart w:name="z1469" w:id="1223"/>
    <w:p>
      <w:pPr>
        <w:spacing w:after="0"/>
        <w:ind w:left="0"/>
        <w:jc w:val="both"/>
      </w:pPr>
      <w:r>
        <w:rPr>
          <w:rFonts w:ascii="Times New Roman"/>
          <w:b w:val="false"/>
          <w:i w:val="false"/>
          <w:color w:val="000000"/>
          <w:sz w:val="28"/>
        </w:rPr>
        <w:t>
       тегі, аты және әкесінің аты (ол болған жағдайда) қолы</w:t>
      </w:r>
    </w:p>
    <w:bookmarkEnd w:id="1223"/>
    <w:bookmarkStart w:name="z1470" w:id="1224"/>
    <w:p>
      <w:pPr>
        <w:spacing w:after="0"/>
        <w:ind w:left="0"/>
        <w:jc w:val="both"/>
      </w:pPr>
      <w:r>
        <w:rPr>
          <w:rFonts w:ascii="Times New Roman"/>
          <w:b w:val="false"/>
          <w:i w:val="false"/>
          <w:color w:val="000000"/>
          <w:sz w:val="28"/>
        </w:rPr>
        <w:t>
      Күні 20__ жылғы "____" ______________</w:t>
      </w:r>
    </w:p>
    <w:bookmarkEnd w:id="1224"/>
    <w:bookmarkStart w:name="z1471" w:id="1225"/>
    <w:p>
      <w:pPr>
        <w:spacing w:after="0"/>
        <w:ind w:left="0"/>
        <w:jc w:val="both"/>
      </w:pPr>
      <w:r>
        <w:rPr>
          <w:rFonts w:ascii="Times New Roman"/>
          <w:b w:val="false"/>
          <w:i w:val="false"/>
          <w:color w:val="000000"/>
          <w:sz w:val="28"/>
        </w:rPr>
        <w:t>
      Ескертпе: нысан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w:t>
            </w:r>
            <w:r>
              <w:br/>
            </w:r>
            <w:r>
              <w:rPr>
                <w:rFonts w:ascii="Times New Roman"/>
                <w:b w:val="false"/>
                <w:i w:val="false"/>
                <w:color w:val="000000"/>
                <w:sz w:val="20"/>
              </w:rPr>
              <w:t>есебінен сатып алынған</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73" w:id="1226"/>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 (индексі – 1-RCB_SP_client, кезеңділігі – ай сайын)</w:t>
      </w:r>
    </w:p>
    <w:bookmarkEnd w:id="1226"/>
    <w:bookmarkStart w:name="z1474" w:id="122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27"/>
    <w:bookmarkStart w:name="z1475" w:id="1228"/>
    <w:p>
      <w:pPr>
        <w:spacing w:after="0"/>
        <w:ind w:left="0"/>
        <w:jc w:val="left"/>
      </w:pPr>
      <w:r>
        <w:rPr>
          <w:rFonts w:ascii="Times New Roman"/>
          <w:b/>
          <w:i w:val="false"/>
          <w:color w:val="000000"/>
        </w:rPr>
        <w:t xml:space="preserve"> 1-тарау. Жалпы ережелер</w:t>
      </w:r>
    </w:p>
    <w:bookmarkEnd w:id="1228"/>
    <w:bookmarkStart w:name="z1476" w:id="1229"/>
    <w:p>
      <w:pPr>
        <w:spacing w:after="0"/>
        <w:ind w:left="0"/>
        <w:jc w:val="both"/>
      </w:pPr>
      <w:r>
        <w:rPr>
          <w:rFonts w:ascii="Times New Roman"/>
          <w:b w:val="false"/>
          <w:i w:val="false"/>
          <w:color w:val="000000"/>
          <w:sz w:val="28"/>
        </w:rPr>
        <w:t>
      1. Осы түсіндірмеде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29"/>
    <w:bookmarkStart w:name="z1477" w:id="1230"/>
    <w:p>
      <w:pPr>
        <w:spacing w:after="0"/>
        <w:ind w:left="0"/>
        <w:jc w:val="both"/>
      </w:pPr>
      <w:r>
        <w:rPr>
          <w:rFonts w:ascii="Times New Roman"/>
          <w:b w:val="false"/>
          <w:i w:val="false"/>
          <w:color w:val="000000"/>
          <w:sz w:val="28"/>
        </w:rPr>
        <w:t>
      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30"/>
    <w:bookmarkStart w:name="z1478" w:id="123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31"/>
    <w:bookmarkStart w:name="z1479" w:id="1232"/>
    <w:p>
      <w:pPr>
        <w:spacing w:after="0"/>
        <w:ind w:left="0"/>
        <w:jc w:val="left"/>
      </w:pPr>
      <w:r>
        <w:rPr>
          <w:rFonts w:ascii="Times New Roman"/>
          <w:b/>
          <w:i w:val="false"/>
          <w:color w:val="000000"/>
        </w:rPr>
        <w:t xml:space="preserve"> 2-тарау. Нысанды толтыру бойынша түсіндірме</w:t>
      </w:r>
    </w:p>
    <w:bookmarkEnd w:id="1232"/>
    <w:bookmarkStart w:name="z1480" w:id="1233"/>
    <w:p>
      <w:pPr>
        <w:spacing w:after="0"/>
        <w:ind w:left="0"/>
        <w:jc w:val="both"/>
      </w:pPr>
      <w:r>
        <w:rPr>
          <w:rFonts w:ascii="Times New Roman"/>
          <w:b w:val="false"/>
          <w:i w:val="false"/>
          <w:color w:val="000000"/>
          <w:sz w:val="28"/>
        </w:rPr>
        <w:t>
      4. Нысан әрбір инвестициялық қор бойынша және инвестициялық қор болып табылмайтын барлық клиенттер бойынша толтырылады.</w:t>
      </w:r>
    </w:p>
    <w:bookmarkEnd w:id="1233"/>
    <w:bookmarkStart w:name="z1481" w:id="1234"/>
    <w:p>
      <w:pPr>
        <w:spacing w:after="0"/>
        <w:ind w:left="0"/>
        <w:jc w:val="both"/>
      </w:pPr>
      <w:r>
        <w:rPr>
          <w:rFonts w:ascii="Times New Roman"/>
          <w:b w:val="false"/>
          <w:i w:val="false"/>
          <w:color w:val="000000"/>
          <w:sz w:val="28"/>
        </w:rPr>
        <w:t>
      5. 1-кесте бойынша:</w:t>
      </w:r>
    </w:p>
    <w:bookmarkEnd w:id="1234"/>
    <w:bookmarkStart w:name="z1482" w:id="1235"/>
    <w:p>
      <w:pPr>
        <w:spacing w:after="0"/>
        <w:ind w:left="0"/>
        <w:jc w:val="both"/>
      </w:pPr>
      <w:r>
        <w:rPr>
          <w:rFonts w:ascii="Times New Roman"/>
          <w:b w:val="false"/>
          <w:i w:val="false"/>
          <w:color w:val="000000"/>
          <w:sz w:val="28"/>
        </w:rPr>
        <w:t>
      1) 2-бағанда инвестициялық портфельді басқарушы клиентінің тегі, аты, әкесінің аты (ол болған жағдайда) немесе атауы көрсетіледі;</w:t>
      </w:r>
    </w:p>
    <w:bookmarkEnd w:id="1235"/>
    <w:bookmarkStart w:name="z1483" w:id="1236"/>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1236"/>
    <w:bookmarkStart w:name="z1484" w:id="1237"/>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237"/>
    <w:bookmarkStart w:name="z1485" w:id="1238"/>
    <w:p>
      <w:pPr>
        <w:spacing w:after="0"/>
        <w:ind w:left="0"/>
        <w:jc w:val="both"/>
      </w:pPr>
      <w:r>
        <w:rPr>
          <w:rFonts w:ascii="Times New Roman"/>
          <w:b w:val="false"/>
          <w:i w:val="false"/>
          <w:color w:val="000000"/>
          <w:sz w:val="28"/>
        </w:rPr>
        <w:t>
      4) 5-бағанда типі көрсетіле отырып, сатып алынған бағалы қағаз түрі көрсетіледі;</w:t>
      </w:r>
    </w:p>
    <w:bookmarkEnd w:id="1238"/>
    <w:bookmarkStart w:name="z1486" w:id="1239"/>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1239"/>
    <w:bookmarkStart w:name="z1487" w:id="1240"/>
    <w:p>
      <w:pPr>
        <w:spacing w:after="0"/>
        <w:ind w:left="0"/>
        <w:jc w:val="both"/>
      </w:pPr>
      <w:r>
        <w:rPr>
          <w:rFonts w:ascii="Times New Roman"/>
          <w:b w:val="false"/>
          <w:i w:val="false"/>
          <w:color w:val="000000"/>
          <w:sz w:val="28"/>
        </w:rPr>
        <w:t>
      6) 8-бағанда есепті күні ауыртпалық салынған бағалы қағаздар және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bookmarkEnd w:id="1240"/>
    <w:bookmarkStart w:name="z1488" w:id="1241"/>
    <w:p>
      <w:pPr>
        <w:spacing w:after="0"/>
        <w:ind w:left="0"/>
        <w:jc w:val="both"/>
      </w:pPr>
      <w:r>
        <w:rPr>
          <w:rFonts w:ascii="Times New Roman"/>
          <w:b w:val="false"/>
          <w:i w:val="false"/>
          <w:color w:val="000000"/>
          <w:sz w:val="28"/>
        </w:rPr>
        <w:t>
      7) 9-бағанда есепті күні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bookmarkEnd w:id="1241"/>
    <w:bookmarkStart w:name="z1489" w:id="1242"/>
    <w:p>
      <w:pPr>
        <w:spacing w:after="0"/>
        <w:ind w:left="0"/>
        <w:jc w:val="both"/>
      </w:pPr>
      <w:r>
        <w:rPr>
          <w:rFonts w:ascii="Times New Roman"/>
          <w:b w:val="false"/>
          <w:i w:val="false"/>
          <w:color w:val="000000"/>
          <w:sz w:val="28"/>
        </w:rPr>
        <w:t>
      8) 10 және 12-бағандарда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242"/>
    <w:bookmarkStart w:name="z1490" w:id="1243"/>
    <w:p>
      <w:pPr>
        <w:spacing w:after="0"/>
        <w:ind w:left="0"/>
        <w:jc w:val="both"/>
      </w:pPr>
      <w:r>
        <w:rPr>
          <w:rFonts w:ascii="Times New Roman"/>
          <w:b w:val="false"/>
          <w:i w:val="false"/>
          <w:color w:val="000000"/>
          <w:sz w:val="28"/>
        </w:rPr>
        <w:t>
      9) 11-баған борыштық бағалы қағаздар бойынша толтырылады;</w:t>
      </w:r>
    </w:p>
    <w:bookmarkEnd w:id="1243"/>
    <w:bookmarkStart w:name="z1491" w:id="1244"/>
    <w:p>
      <w:pPr>
        <w:spacing w:after="0"/>
        <w:ind w:left="0"/>
        <w:jc w:val="both"/>
      </w:pPr>
      <w:r>
        <w:rPr>
          <w:rFonts w:ascii="Times New Roman"/>
          <w:b w:val="false"/>
          <w:i w:val="false"/>
          <w:color w:val="000000"/>
          <w:sz w:val="28"/>
        </w:rPr>
        <w:t>
      10) 13-бағанда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1244"/>
    <w:bookmarkStart w:name="z1492" w:id="1245"/>
    <w:p>
      <w:pPr>
        <w:spacing w:after="0"/>
        <w:ind w:left="0"/>
        <w:jc w:val="both"/>
      </w:pPr>
      <w:r>
        <w:rPr>
          <w:rFonts w:ascii="Times New Roman"/>
          <w:b w:val="false"/>
          <w:i w:val="false"/>
          <w:color w:val="000000"/>
          <w:sz w:val="28"/>
        </w:rPr>
        <w:t>
      11) 14-бағанда бухгалтерлік есепте бастапқы тану күні "кк.аа.жжжж." форматында көрсетіледі;</w:t>
      </w:r>
    </w:p>
    <w:bookmarkEnd w:id="1245"/>
    <w:bookmarkStart w:name="z1493" w:id="1246"/>
    <w:p>
      <w:pPr>
        <w:spacing w:after="0"/>
        <w:ind w:left="0"/>
        <w:jc w:val="both"/>
      </w:pPr>
      <w:r>
        <w:rPr>
          <w:rFonts w:ascii="Times New Roman"/>
          <w:b w:val="false"/>
          <w:i w:val="false"/>
          <w:color w:val="000000"/>
          <w:sz w:val="28"/>
        </w:rPr>
        <w:t>
      12) 15-бағанда борыштық бағалы қағаздарды өтеу мерзімі "кк.аа.жжжж." форматында көрсетіледі;</w:t>
      </w:r>
    </w:p>
    <w:bookmarkEnd w:id="1246"/>
    <w:bookmarkStart w:name="z1494" w:id="1247"/>
    <w:p>
      <w:pPr>
        <w:spacing w:after="0"/>
        <w:ind w:left="0"/>
        <w:jc w:val="both"/>
      </w:pPr>
      <w:r>
        <w:rPr>
          <w:rFonts w:ascii="Times New Roman"/>
          <w:b w:val="false"/>
          <w:i w:val="false"/>
          <w:color w:val="000000"/>
          <w:sz w:val="28"/>
        </w:rPr>
        <w:t>
      13) 16-бағанда тікелей сатып алуға байланысты шығысты қоса, агенттерге, консультанттарға, брокерлерге (дилерлерге) төленген сыйақыны және комиссиялық ақыны, қор биржаларының алымдарын, сондай-ақ сатып алушының сатушыға төлеген пайызының (осындай болған жағдайда) шамасына азайтылған аударым бойынша банк қызметтерін қосқанда,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1247"/>
    <w:bookmarkStart w:name="z1495" w:id="1248"/>
    <w:p>
      <w:pPr>
        <w:spacing w:after="0"/>
        <w:ind w:left="0"/>
        <w:jc w:val="both"/>
      </w:pPr>
      <w:r>
        <w:rPr>
          <w:rFonts w:ascii="Times New Roman"/>
          <w:b w:val="false"/>
          <w:i w:val="false"/>
          <w:color w:val="000000"/>
          <w:sz w:val="28"/>
        </w:rPr>
        <w:t>
      14) 17-бағанда бағалы қағаздардың бухгалтерлік есепте көрсетілген құны көрсетіледі.</w:t>
      </w:r>
    </w:p>
    <w:bookmarkEnd w:id="1248"/>
    <w:bookmarkStart w:name="z1496" w:id="1249"/>
    <w:p>
      <w:pPr>
        <w:spacing w:after="0"/>
        <w:ind w:left="0"/>
        <w:jc w:val="both"/>
      </w:pPr>
      <w:r>
        <w:rPr>
          <w:rFonts w:ascii="Times New Roman"/>
          <w:b w:val="false"/>
          <w:i w:val="false"/>
          <w:color w:val="000000"/>
          <w:sz w:val="28"/>
        </w:rPr>
        <w:t>
      15) 19-бағанда бухгалтерлік есепте көрсетілген, ауыртпалық салынған бағалы қағаздар және репо операцияларының мәні болып табылатын бағалы қағаздар құны көрсетіледі;</w:t>
      </w:r>
    </w:p>
    <w:bookmarkEnd w:id="1249"/>
    <w:bookmarkStart w:name="z1497" w:id="1250"/>
    <w:p>
      <w:pPr>
        <w:spacing w:after="0"/>
        <w:ind w:left="0"/>
        <w:jc w:val="both"/>
      </w:pPr>
      <w:r>
        <w:rPr>
          <w:rFonts w:ascii="Times New Roman"/>
          <w:b w:val="false"/>
          <w:i w:val="false"/>
          <w:color w:val="000000"/>
          <w:sz w:val="28"/>
        </w:rPr>
        <w:t>
      16) 20-бағанда бухгалтерлік есепте көрсетілген, репо операцияларының мәні болып табылатын бағалы қағаздар құны көрсетіледі;</w:t>
      </w:r>
    </w:p>
    <w:bookmarkEnd w:id="1250"/>
    <w:bookmarkStart w:name="z1498" w:id="1251"/>
    <w:p>
      <w:pPr>
        <w:spacing w:after="0"/>
        <w:ind w:left="0"/>
        <w:jc w:val="both"/>
      </w:pPr>
      <w:r>
        <w:rPr>
          <w:rFonts w:ascii="Times New Roman"/>
          <w:b w:val="false"/>
          <w:i w:val="false"/>
          <w:color w:val="000000"/>
          <w:sz w:val="28"/>
        </w:rPr>
        <w:t>
      17) 21-бағанда бухгалтерлік есепте көрсетілген, қалыптастырылған резервтердің (провизиялардың) сомасы көрсетіледі;</w:t>
      </w:r>
    </w:p>
    <w:bookmarkEnd w:id="1251"/>
    <w:bookmarkStart w:name="z1499" w:id="1252"/>
    <w:p>
      <w:pPr>
        <w:spacing w:after="0"/>
        <w:ind w:left="0"/>
        <w:jc w:val="both"/>
      </w:pPr>
      <w:r>
        <w:rPr>
          <w:rFonts w:ascii="Times New Roman"/>
          <w:b w:val="false"/>
          <w:i w:val="false"/>
          <w:color w:val="000000"/>
          <w:sz w:val="28"/>
        </w:rPr>
        <w:t xml:space="preserve">
      18) 22 және 23-бағандарды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(бұдан әрі – № 64 қаулы) 2-тармағында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w:t>
      </w:r>
    </w:p>
    <w:bookmarkEnd w:id="1252"/>
    <w:bookmarkStart w:name="z1500" w:id="1253"/>
    <w:p>
      <w:pPr>
        <w:spacing w:after="0"/>
        <w:ind w:left="0"/>
        <w:jc w:val="both"/>
      </w:pPr>
      <w:r>
        <w:rPr>
          <w:rFonts w:ascii="Times New Roman"/>
          <w:b w:val="false"/>
          <w:i w:val="false"/>
          <w:color w:val="000000"/>
          <w:sz w:val="28"/>
        </w:rPr>
        <w:t>
      19)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bookmarkEnd w:id="1253"/>
    <w:bookmarkStart w:name="z1501" w:id="1254"/>
    <w:p>
      <w:pPr>
        <w:spacing w:after="0"/>
        <w:ind w:left="0"/>
        <w:jc w:val="both"/>
      </w:pPr>
      <w:r>
        <w:rPr>
          <w:rFonts w:ascii="Times New Roman"/>
          <w:b w:val="false"/>
          <w:i w:val="false"/>
          <w:color w:val="000000"/>
          <w:sz w:val="28"/>
        </w:rPr>
        <w:t>
      20) 26-бағанда Нысанды ұсыну күні борыштық қаржы құралдары бойынша купондық мөлшерлеме көрсетіледі;</w:t>
      </w:r>
    </w:p>
    <w:bookmarkEnd w:id="1254"/>
    <w:bookmarkStart w:name="z1502" w:id="1255"/>
    <w:p>
      <w:pPr>
        <w:spacing w:after="0"/>
        <w:ind w:left="0"/>
        <w:jc w:val="both"/>
      </w:pPr>
      <w:r>
        <w:rPr>
          <w:rFonts w:ascii="Times New Roman"/>
          <w:b w:val="false"/>
          <w:i w:val="false"/>
          <w:color w:val="000000"/>
          <w:sz w:val="28"/>
        </w:rPr>
        <w:t>
      21) 8, 9, 19 және 20-бағандар 7 және 17-бағандарда көрсетілген бағалы қағаздарға қатысты толтырылады;</w:t>
      </w:r>
    </w:p>
    <w:bookmarkEnd w:id="1255"/>
    <w:bookmarkStart w:name="z1503" w:id="1256"/>
    <w:p>
      <w:pPr>
        <w:spacing w:after="0"/>
        <w:ind w:left="0"/>
        <w:jc w:val="both"/>
      </w:pPr>
      <w:r>
        <w:rPr>
          <w:rFonts w:ascii="Times New Roman"/>
          <w:b w:val="false"/>
          <w:i w:val="false"/>
          <w:color w:val="000000"/>
          <w:sz w:val="28"/>
        </w:rPr>
        <w:t>
      22) 1-кестеде зейнетақы активтерінің есебінен сатып алынған бағалы қағаздар көрсетіледі.</w:t>
      </w:r>
    </w:p>
    <w:bookmarkEnd w:id="1256"/>
    <w:bookmarkStart w:name="z1504" w:id="1257"/>
    <w:p>
      <w:pPr>
        <w:spacing w:after="0"/>
        <w:ind w:left="0"/>
        <w:jc w:val="both"/>
      </w:pPr>
      <w:r>
        <w:rPr>
          <w:rFonts w:ascii="Times New Roman"/>
          <w:b w:val="false"/>
          <w:i w:val="false"/>
          <w:color w:val="000000"/>
          <w:sz w:val="28"/>
        </w:rPr>
        <w:t>
      6. 2-кесте бойынша:</w:t>
      </w:r>
    </w:p>
    <w:bookmarkEnd w:id="1257"/>
    <w:bookmarkStart w:name="z1505" w:id="1258"/>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болған жағдайда) немесе атауы көрсетіледі;</w:t>
      </w:r>
    </w:p>
    <w:bookmarkEnd w:id="1258"/>
    <w:bookmarkStart w:name="z1506" w:id="1259"/>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1259"/>
    <w:bookmarkStart w:name="z1507" w:id="1260"/>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260"/>
    <w:bookmarkStart w:name="z1508" w:id="1261"/>
    <w:p>
      <w:pPr>
        <w:spacing w:after="0"/>
        <w:ind w:left="0"/>
        <w:jc w:val="both"/>
      </w:pPr>
      <w:r>
        <w:rPr>
          <w:rFonts w:ascii="Times New Roman"/>
          <w:b w:val="false"/>
          <w:i w:val="false"/>
          <w:color w:val="000000"/>
          <w:sz w:val="28"/>
        </w:rPr>
        <w:t>
      4) 5-бағанда "кері репо" операциялары бойынша типі көрсетіле отырып, сатып алынған бағалы қағаздың түрі көрсетіледі.</w:t>
      </w:r>
    </w:p>
    <w:bookmarkEnd w:id="1261"/>
    <w:bookmarkStart w:name="z1509" w:id="1262"/>
    <w:p>
      <w:pPr>
        <w:spacing w:after="0"/>
        <w:ind w:left="0"/>
        <w:jc w:val="both"/>
      </w:pPr>
      <w:r>
        <w:rPr>
          <w:rFonts w:ascii="Times New Roman"/>
          <w:b w:val="false"/>
          <w:i w:val="false"/>
          <w:color w:val="000000"/>
          <w:sz w:val="28"/>
        </w:rPr>
        <w:t>
      5) 8 және 9-бағандарда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262"/>
    <w:bookmarkStart w:name="z1510" w:id="1263"/>
    <w:p>
      <w:pPr>
        <w:spacing w:after="0"/>
        <w:ind w:left="0"/>
        <w:jc w:val="both"/>
      </w:pPr>
      <w:r>
        <w:rPr>
          <w:rFonts w:ascii="Times New Roman"/>
          <w:b w:val="false"/>
          <w:i w:val="false"/>
          <w:color w:val="000000"/>
          <w:sz w:val="28"/>
        </w:rPr>
        <w:t xml:space="preserve">
      6) 10 және 11-бағандарда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10 және 12-бағандар толтырылады; </w:t>
      </w:r>
    </w:p>
    <w:bookmarkEnd w:id="1263"/>
    <w:bookmarkStart w:name="z1511" w:id="1264"/>
    <w:p>
      <w:pPr>
        <w:spacing w:after="0"/>
        <w:ind w:left="0"/>
        <w:jc w:val="both"/>
      </w:pPr>
      <w:r>
        <w:rPr>
          <w:rFonts w:ascii="Times New Roman"/>
          <w:b w:val="false"/>
          <w:i w:val="false"/>
          <w:color w:val="000000"/>
          <w:sz w:val="28"/>
        </w:rPr>
        <w:t>
      7) 16-бағанда бухгалтерлік есепте берілген құны көрсетіледі;</w:t>
      </w:r>
    </w:p>
    <w:bookmarkEnd w:id="1264"/>
    <w:bookmarkStart w:name="z1512" w:id="1265"/>
    <w:p>
      <w:pPr>
        <w:spacing w:after="0"/>
        <w:ind w:left="0"/>
        <w:jc w:val="both"/>
      </w:pPr>
      <w:r>
        <w:rPr>
          <w:rFonts w:ascii="Times New Roman"/>
          <w:b w:val="false"/>
          <w:i w:val="false"/>
          <w:color w:val="000000"/>
          <w:sz w:val="28"/>
        </w:rPr>
        <w:t>
      8) 18 және 19-бағандарды толтыру кезінде № 64 қаулының 2-тармағында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bookmarkEnd w:id="1265"/>
    <w:bookmarkStart w:name="z1513" w:id="1266"/>
    <w:p>
      <w:pPr>
        <w:spacing w:after="0"/>
        <w:ind w:left="0"/>
        <w:jc w:val="both"/>
      </w:pPr>
      <w:r>
        <w:rPr>
          <w:rFonts w:ascii="Times New Roman"/>
          <w:b w:val="false"/>
          <w:i w:val="false"/>
          <w:color w:val="000000"/>
          <w:sz w:val="28"/>
        </w:rPr>
        <w:t>
      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bookmarkEnd w:id="1266"/>
    <w:bookmarkStart w:name="z1514" w:id="1267"/>
    <w:p>
      <w:pPr>
        <w:spacing w:after="0"/>
        <w:ind w:left="0"/>
        <w:jc w:val="both"/>
      </w:pPr>
      <w:r>
        <w:rPr>
          <w:rFonts w:ascii="Times New Roman"/>
          <w:b w:val="false"/>
          <w:i w:val="false"/>
          <w:color w:val="000000"/>
          <w:sz w:val="28"/>
        </w:rPr>
        <w:t>
      10) 22-бағанда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bookmarkEnd w:id="1267"/>
    <w:bookmarkStart w:name="z1515" w:id="1268"/>
    <w:p>
      <w:pPr>
        <w:spacing w:after="0"/>
        <w:ind w:left="0"/>
        <w:jc w:val="both"/>
      </w:pPr>
      <w:r>
        <w:rPr>
          <w:rFonts w:ascii="Times New Roman"/>
          <w:b w:val="false"/>
          <w:i w:val="false"/>
          <w:color w:val="000000"/>
          <w:sz w:val="28"/>
        </w:rPr>
        <w:t>
      11) 2-кестеде зейнетақы активтері есебінен "кері репо" операциялары бойынша сатып алынған бағалы қағаздар көрсетілмейді.</w:t>
      </w:r>
    </w:p>
    <w:bookmarkEnd w:id="1268"/>
    <w:bookmarkStart w:name="z1516" w:id="1269"/>
    <w:p>
      <w:pPr>
        <w:spacing w:after="0"/>
        <w:ind w:left="0"/>
        <w:jc w:val="both"/>
      </w:pPr>
      <w:r>
        <w:rPr>
          <w:rFonts w:ascii="Times New Roman"/>
          <w:b w:val="false"/>
          <w:i w:val="false"/>
          <w:color w:val="000000"/>
          <w:sz w:val="28"/>
        </w:rPr>
        <w:t>
      7. 3-кесте бойынша:</w:t>
      </w:r>
    </w:p>
    <w:bookmarkEnd w:id="1269"/>
    <w:bookmarkStart w:name="z1517" w:id="1270"/>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болған жағдайда) немесе атауы көрсетіледі;</w:t>
      </w:r>
    </w:p>
    <w:bookmarkEnd w:id="1270"/>
    <w:bookmarkStart w:name="z1518" w:id="1271"/>
    <w:p>
      <w:pPr>
        <w:spacing w:after="0"/>
        <w:ind w:left="0"/>
        <w:jc w:val="both"/>
      </w:pPr>
      <w:r>
        <w:rPr>
          <w:rFonts w:ascii="Times New Roman"/>
          <w:b w:val="false"/>
          <w:i w:val="false"/>
          <w:color w:val="000000"/>
          <w:sz w:val="28"/>
        </w:rPr>
        <w:t>
      2) 3-бағанда банктің атауы көрсетіледі;</w:t>
      </w:r>
    </w:p>
    <w:bookmarkEnd w:id="1271"/>
    <w:bookmarkStart w:name="z1519" w:id="1272"/>
    <w:p>
      <w:pPr>
        <w:spacing w:after="0"/>
        <w:ind w:left="0"/>
        <w:jc w:val="both"/>
      </w:pPr>
      <w:r>
        <w:rPr>
          <w:rFonts w:ascii="Times New Roman"/>
          <w:b w:val="false"/>
          <w:i w:val="false"/>
          <w:color w:val="000000"/>
          <w:sz w:val="28"/>
        </w:rPr>
        <w:t>
      3) 4 және 5-бағандарды толтыру кезінде № 64 қаулының 2-тармағында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bookmarkEnd w:id="1272"/>
    <w:bookmarkStart w:name="z1520" w:id="1273"/>
    <w:p>
      <w:pPr>
        <w:spacing w:after="0"/>
        <w:ind w:left="0"/>
        <w:jc w:val="both"/>
      </w:pPr>
      <w:r>
        <w:rPr>
          <w:rFonts w:ascii="Times New Roman"/>
          <w:b w:val="false"/>
          <w:i w:val="false"/>
          <w:color w:val="000000"/>
          <w:sz w:val="28"/>
        </w:rPr>
        <w:t>
      4) 6-бағанда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273"/>
    <w:bookmarkStart w:name="z1521" w:id="1274"/>
    <w:p>
      <w:pPr>
        <w:spacing w:after="0"/>
        <w:ind w:left="0"/>
        <w:jc w:val="both"/>
      </w:pPr>
      <w:r>
        <w:rPr>
          <w:rFonts w:ascii="Times New Roman"/>
          <w:b w:val="false"/>
          <w:i w:val="false"/>
          <w:color w:val="000000"/>
          <w:sz w:val="28"/>
        </w:rPr>
        <w:t>
      5) 9-бағанда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1274"/>
    <w:bookmarkStart w:name="z1522" w:id="1275"/>
    <w:p>
      <w:pPr>
        <w:spacing w:after="0"/>
        <w:ind w:left="0"/>
        <w:jc w:val="both"/>
      </w:pPr>
      <w:r>
        <w:rPr>
          <w:rFonts w:ascii="Times New Roman"/>
          <w:b w:val="false"/>
          <w:i w:val="false"/>
          <w:color w:val="000000"/>
          <w:sz w:val="28"/>
        </w:rPr>
        <w:t>
      6) 10 және 11-бағандарда жинақталған сыйақыны төлеу күні мен кезеңділігі банктік салым шартының талаптарына сәйкес көрсетіледі. 11-бағанда күн "кк.аа.жжжж." форматында көрсетіледі.</w:t>
      </w:r>
    </w:p>
    <w:bookmarkEnd w:id="1275"/>
    <w:bookmarkStart w:name="z1523" w:id="1276"/>
    <w:p>
      <w:pPr>
        <w:spacing w:after="0"/>
        <w:ind w:left="0"/>
        <w:jc w:val="both"/>
      </w:pPr>
      <w:r>
        <w:rPr>
          <w:rFonts w:ascii="Times New Roman"/>
          <w:b w:val="false"/>
          <w:i w:val="false"/>
          <w:color w:val="000000"/>
          <w:sz w:val="28"/>
        </w:rPr>
        <w:t>
      7) 14 және 15-бағандарда клиенттердің активтерін Қазақстан Республикасының Ұлттық Банкінде және екінші деңгейдегі банктерде салымға орналастыру сомасы көрсетіледі. Зейнетақы активтері шетел валютасымен салымға орналастырған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p>
    <w:bookmarkEnd w:id="1276"/>
    <w:bookmarkStart w:name="z1524" w:id="1277"/>
    <w:p>
      <w:pPr>
        <w:spacing w:after="0"/>
        <w:ind w:left="0"/>
        <w:jc w:val="both"/>
      </w:pPr>
      <w:r>
        <w:rPr>
          <w:rFonts w:ascii="Times New Roman"/>
          <w:b w:val="false"/>
          <w:i w:val="false"/>
          <w:color w:val="000000"/>
          <w:sz w:val="28"/>
        </w:rPr>
        <w:t>
      8) 16-бағанда бухгалтерлік есепте берілген құн көрсетіледі;</w:t>
      </w:r>
    </w:p>
    <w:bookmarkEnd w:id="1277"/>
    <w:bookmarkStart w:name="z1525" w:id="1278"/>
    <w:p>
      <w:pPr>
        <w:spacing w:after="0"/>
        <w:ind w:left="0"/>
        <w:jc w:val="both"/>
      </w:pPr>
      <w:r>
        <w:rPr>
          <w:rFonts w:ascii="Times New Roman"/>
          <w:b w:val="false"/>
          <w:i w:val="false"/>
          <w:color w:val="000000"/>
          <w:sz w:val="28"/>
        </w:rPr>
        <w:t>
      9) 3-кесте әрбір банк бойынша және салымның әрбір валютасы бойынша жеке-жеке салымдар сомасы көрсетіле отырып толтырылады;</w:t>
      </w:r>
    </w:p>
    <w:bookmarkEnd w:id="1278"/>
    <w:bookmarkStart w:name="z1526" w:id="1279"/>
    <w:p>
      <w:pPr>
        <w:spacing w:after="0"/>
        <w:ind w:left="0"/>
        <w:jc w:val="both"/>
      </w:pPr>
      <w:r>
        <w:rPr>
          <w:rFonts w:ascii="Times New Roman"/>
          <w:b w:val="false"/>
          <w:i w:val="false"/>
          <w:color w:val="000000"/>
          <w:sz w:val="28"/>
        </w:rPr>
        <w:t>
      10) 3-кестеде зейнетақы активтері есебінен орналастырылған салымдар көрсетілмейді.</w:t>
      </w:r>
    </w:p>
    <w:bookmarkEnd w:id="1279"/>
    <w:bookmarkStart w:name="z1527" w:id="1280"/>
    <w:p>
      <w:pPr>
        <w:spacing w:after="0"/>
        <w:ind w:left="0"/>
        <w:jc w:val="both"/>
      </w:pPr>
      <w:r>
        <w:rPr>
          <w:rFonts w:ascii="Times New Roman"/>
          <w:b w:val="false"/>
          <w:i w:val="false"/>
          <w:color w:val="000000"/>
          <w:sz w:val="28"/>
        </w:rPr>
        <w:t>
      8. Нысанды толтыру кезінде сенімгерлік басқаруға берілген Ұлттық Банктің алтын-валюта активтері және Қазақстан Республикасы Ұлттық қорының активтері көрсетілмейді.</w:t>
      </w:r>
    </w:p>
    <w:bookmarkEnd w:id="1280"/>
    <w:bookmarkStart w:name="z1528" w:id="1281"/>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28-қосымша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530" w:id="128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82"/>
    <w:bookmarkStart w:name="z1531" w:id="12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83"/>
    <w:bookmarkStart w:name="z1532" w:id="1284"/>
    <w:p>
      <w:pPr>
        <w:spacing w:after="0"/>
        <w:ind w:left="0"/>
        <w:jc w:val="both"/>
      </w:pPr>
      <w:r>
        <w:rPr>
          <w:rFonts w:ascii="Times New Roman"/>
          <w:b w:val="false"/>
          <w:i w:val="false"/>
          <w:color w:val="000000"/>
          <w:sz w:val="28"/>
        </w:rPr>
        <w:t>
      Әкімшілік нысанның атауы: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1284"/>
    <w:bookmarkStart w:name="z1533" w:id="12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К1_BD-UIP</w:t>
      </w:r>
    </w:p>
    <w:bookmarkEnd w:id="1285"/>
    <w:bookmarkStart w:name="z1534" w:id="1286"/>
    <w:p>
      <w:pPr>
        <w:spacing w:after="0"/>
        <w:ind w:left="0"/>
        <w:jc w:val="both"/>
      </w:pPr>
      <w:r>
        <w:rPr>
          <w:rFonts w:ascii="Times New Roman"/>
          <w:b w:val="false"/>
          <w:i w:val="false"/>
          <w:color w:val="000000"/>
          <w:sz w:val="28"/>
        </w:rPr>
        <w:t>
      Кезеңділігі: ай сайын</w:t>
      </w:r>
    </w:p>
    <w:bookmarkEnd w:id="1286"/>
    <w:bookmarkStart w:name="z1535" w:id="1287"/>
    <w:p>
      <w:pPr>
        <w:spacing w:after="0"/>
        <w:ind w:left="0"/>
        <w:jc w:val="both"/>
      </w:pPr>
      <w:r>
        <w:rPr>
          <w:rFonts w:ascii="Times New Roman"/>
          <w:b w:val="false"/>
          <w:i w:val="false"/>
          <w:color w:val="000000"/>
          <w:sz w:val="28"/>
        </w:rPr>
        <w:t>
      Есепті кезеңі: 20___жылғы "__" ________ жағдай бойынша</w:t>
      </w:r>
    </w:p>
    <w:bookmarkEnd w:id="1287"/>
    <w:bookmarkStart w:name="z1536" w:id="12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 </w:t>
      </w:r>
    </w:p>
    <w:bookmarkEnd w:id="1288"/>
    <w:bookmarkStart w:name="z1537" w:id="12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289"/>
    <w:bookmarkStart w:name="z1538" w:id="1290"/>
    <w:p>
      <w:pPr>
        <w:spacing w:after="0"/>
        <w:ind w:left="0"/>
        <w:jc w:val="both"/>
      </w:pPr>
      <w:r>
        <w:rPr>
          <w:rFonts w:ascii="Times New Roman"/>
          <w:b w:val="false"/>
          <w:i w:val="false"/>
          <w:color w:val="000000"/>
          <w:sz w:val="28"/>
        </w:rPr>
        <w:t>
      БСН: _______________________</w:t>
      </w:r>
    </w:p>
    <w:bookmarkEnd w:id="1290"/>
    <w:bookmarkStart w:name="z1539" w:id="1291"/>
    <w:p>
      <w:pPr>
        <w:spacing w:after="0"/>
        <w:ind w:left="0"/>
        <w:jc w:val="both"/>
      </w:pPr>
      <w:r>
        <w:rPr>
          <w:rFonts w:ascii="Times New Roman"/>
          <w:b w:val="false"/>
          <w:i w:val="false"/>
          <w:color w:val="000000"/>
          <w:sz w:val="28"/>
        </w:rPr>
        <w:t>
      Жинау әдісі: электрондық түрде</w:t>
      </w:r>
    </w:p>
    <w:bookmarkEnd w:id="1291"/>
    <w:bookmarkStart w:name="z1540" w:id="1292"/>
    <w:p>
      <w:pPr>
        <w:spacing w:after="0"/>
        <w:ind w:left="0"/>
        <w:jc w:val="both"/>
      </w:pPr>
      <w:r>
        <w:rPr>
          <w:rFonts w:ascii="Times New Roman"/>
          <w:b w:val="false"/>
          <w:i w:val="false"/>
          <w:color w:val="000000"/>
          <w:sz w:val="28"/>
        </w:rPr>
        <w:t xml:space="preserve">
      1-кесте. Өтімді активтер </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1.11-жолында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 Заңының 59-бабының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шетел валютасында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2" w:id="1293"/>
    <w:p>
      <w:pPr>
        <w:spacing w:after="0"/>
        <w:ind w:left="0"/>
        <w:jc w:val="both"/>
      </w:pPr>
      <w:r>
        <w:rPr>
          <w:rFonts w:ascii="Times New Roman"/>
          <w:b w:val="false"/>
          <w:i w:val="false"/>
          <w:color w:val="000000"/>
          <w:sz w:val="28"/>
        </w:rPr>
        <w:t>
      2-кесте. Пруденциялық нормативтерді есептеу</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(ӨА)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есептік күнге 1 (бір) жылға дейінгі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есептік күнге 1 (бір) жылдан асатын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басқаруға байланысты операциялық тәуекел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қызметке байланысты операциялық тәуекел БҚ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күннің алдындағы соңғы 60 (алпыс) айдағы пайда мен шығын туралы есептің тұрақсыздық айыбы (айыппұл, өсімпұл) бабы бойынша орташа жылдық шығыстың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 және (немесе) дилерлер жасаған мәмілелердің есептік күннің алдындағы соңғы 36 (отыз алты) айдағы орташа жылдық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сенімгерлік басқаруға байланысты операциялық тәуекел ЗА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4" w:id="1294"/>
    <w:p>
      <w:pPr>
        <w:spacing w:after="0"/>
        <w:ind w:left="0"/>
        <w:jc w:val="both"/>
      </w:pPr>
      <w:r>
        <w:rPr>
          <w:rFonts w:ascii="Times New Roman"/>
          <w:b w:val="false"/>
          <w:i w:val="false"/>
          <w:color w:val="000000"/>
          <w:sz w:val="28"/>
        </w:rPr>
        <w:t>
      Атауы ______________________________________</w:t>
      </w:r>
    </w:p>
    <w:bookmarkEnd w:id="1294"/>
    <w:bookmarkStart w:name="z1545" w:id="1295"/>
    <w:p>
      <w:pPr>
        <w:spacing w:after="0"/>
        <w:ind w:left="0"/>
        <w:jc w:val="both"/>
      </w:pPr>
      <w:r>
        <w:rPr>
          <w:rFonts w:ascii="Times New Roman"/>
          <w:b w:val="false"/>
          <w:i w:val="false"/>
          <w:color w:val="000000"/>
          <w:sz w:val="28"/>
        </w:rPr>
        <w:t>
      Мекенжайы___________________________________________________</w:t>
      </w:r>
    </w:p>
    <w:bookmarkEnd w:id="1295"/>
    <w:bookmarkStart w:name="z1546" w:id="1296"/>
    <w:p>
      <w:pPr>
        <w:spacing w:after="0"/>
        <w:ind w:left="0"/>
        <w:jc w:val="both"/>
      </w:pPr>
      <w:r>
        <w:rPr>
          <w:rFonts w:ascii="Times New Roman"/>
          <w:b w:val="false"/>
          <w:i w:val="false"/>
          <w:color w:val="000000"/>
          <w:sz w:val="28"/>
        </w:rPr>
        <w:t>
      Телефоны ________________________________________</w:t>
      </w:r>
    </w:p>
    <w:bookmarkEnd w:id="1296"/>
    <w:bookmarkStart w:name="z1547" w:id="1297"/>
    <w:p>
      <w:pPr>
        <w:spacing w:after="0"/>
        <w:ind w:left="0"/>
        <w:jc w:val="both"/>
      </w:pPr>
      <w:r>
        <w:rPr>
          <w:rFonts w:ascii="Times New Roman"/>
          <w:b w:val="false"/>
          <w:i w:val="false"/>
          <w:color w:val="000000"/>
          <w:sz w:val="28"/>
        </w:rPr>
        <w:t>
      Электрондық пошта мекенжайы _________________________</w:t>
      </w:r>
    </w:p>
    <w:bookmarkEnd w:id="1297"/>
    <w:bookmarkStart w:name="z1548" w:id="1298"/>
    <w:p>
      <w:pPr>
        <w:spacing w:after="0"/>
        <w:ind w:left="0"/>
        <w:jc w:val="both"/>
      </w:pPr>
      <w:r>
        <w:rPr>
          <w:rFonts w:ascii="Times New Roman"/>
          <w:b w:val="false"/>
          <w:i w:val="false"/>
          <w:color w:val="000000"/>
          <w:sz w:val="28"/>
        </w:rPr>
        <w:t>
      Орындаушы ____________________________________ _____________</w:t>
      </w:r>
    </w:p>
    <w:bookmarkEnd w:id="1298"/>
    <w:bookmarkStart w:name="z1549" w:id="129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99"/>
    <w:bookmarkStart w:name="z1550" w:id="130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300"/>
    <w:bookmarkStart w:name="z1551" w:id="1301"/>
    <w:p>
      <w:pPr>
        <w:spacing w:after="0"/>
        <w:ind w:left="0"/>
        <w:jc w:val="both"/>
      </w:pPr>
      <w:r>
        <w:rPr>
          <w:rFonts w:ascii="Times New Roman"/>
          <w:b w:val="false"/>
          <w:i w:val="false"/>
          <w:color w:val="000000"/>
          <w:sz w:val="28"/>
        </w:rPr>
        <w:t>
      _______________________________________ _____________</w:t>
      </w:r>
    </w:p>
    <w:bookmarkEnd w:id="1301"/>
    <w:bookmarkStart w:name="z1552" w:id="1302"/>
    <w:p>
      <w:pPr>
        <w:spacing w:after="0"/>
        <w:ind w:left="0"/>
        <w:jc w:val="both"/>
      </w:pPr>
      <w:r>
        <w:rPr>
          <w:rFonts w:ascii="Times New Roman"/>
          <w:b w:val="false"/>
          <w:i w:val="false"/>
          <w:color w:val="000000"/>
          <w:sz w:val="28"/>
        </w:rPr>
        <w:t>
      тегі, аты және әкесінің аты (ол болған жағдайда) қолы</w:t>
      </w:r>
    </w:p>
    <w:bookmarkEnd w:id="1302"/>
    <w:bookmarkStart w:name="z1553" w:id="1303"/>
    <w:p>
      <w:pPr>
        <w:spacing w:after="0"/>
        <w:ind w:left="0"/>
        <w:jc w:val="both"/>
      </w:pPr>
      <w:r>
        <w:rPr>
          <w:rFonts w:ascii="Times New Roman"/>
          <w:b w:val="false"/>
          <w:i w:val="false"/>
          <w:color w:val="000000"/>
          <w:sz w:val="28"/>
        </w:rPr>
        <w:t>
      Күні 20__ жылғы "______" ______________</w:t>
      </w:r>
    </w:p>
    <w:bookmarkEnd w:id="1303"/>
    <w:bookmarkStart w:name="z1554" w:id="1304"/>
    <w:p>
      <w:pPr>
        <w:spacing w:after="0"/>
        <w:ind w:left="0"/>
        <w:jc w:val="both"/>
      </w:pPr>
      <w:r>
        <w:rPr>
          <w:rFonts w:ascii="Times New Roman"/>
          <w:b w:val="false"/>
          <w:i w:val="false"/>
          <w:color w:val="000000"/>
          <w:sz w:val="28"/>
        </w:rPr>
        <w:t xml:space="preserve">
      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 </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және (немесе) бағалы</w:t>
            </w:r>
            <w:r>
              <w:br/>
            </w:r>
            <w:r>
              <w:rPr>
                <w:rFonts w:ascii="Times New Roman"/>
                <w:b w:val="false"/>
                <w:i w:val="false"/>
                <w:color w:val="000000"/>
                <w:sz w:val="20"/>
              </w:rPr>
              <w:t>қағаздар нарығында брокерлік</w:t>
            </w:r>
            <w:r>
              <w:br/>
            </w:r>
            <w:r>
              <w:rPr>
                <w:rFonts w:ascii="Times New Roman"/>
                <w:b w:val="false"/>
                <w:i w:val="false"/>
                <w:color w:val="000000"/>
                <w:sz w:val="20"/>
              </w:rPr>
              <w:t>және (немесе) дилерлік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556" w:id="1305"/>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(индексі – К1_BD-UIP, кезеңділігі – ай сайын)</w:t>
      </w:r>
    </w:p>
    <w:bookmarkEnd w:id="1305"/>
    <w:bookmarkStart w:name="z1557" w:id="130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1306"/>
    <w:bookmarkStart w:name="z1558" w:id="1307"/>
    <w:p>
      <w:pPr>
        <w:spacing w:after="0"/>
        <w:ind w:left="0"/>
        <w:jc w:val="left"/>
      </w:pPr>
      <w:r>
        <w:rPr>
          <w:rFonts w:ascii="Times New Roman"/>
          <w:b/>
          <w:i w:val="false"/>
          <w:color w:val="000000"/>
        </w:rPr>
        <w:t xml:space="preserve"> 1-тарау. Жалпы ережелер</w:t>
      </w:r>
    </w:p>
    <w:bookmarkEnd w:id="1307"/>
    <w:bookmarkStart w:name="z1559" w:id="1308"/>
    <w:p>
      <w:pPr>
        <w:spacing w:after="0"/>
        <w:ind w:left="0"/>
        <w:jc w:val="both"/>
      </w:pPr>
      <w:r>
        <w:rPr>
          <w:rFonts w:ascii="Times New Roman"/>
          <w:b w:val="false"/>
          <w:i w:val="false"/>
          <w:color w:val="000000"/>
          <w:sz w:val="28"/>
        </w:rPr>
        <w:t>
      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08"/>
    <w:bookmarkStart w:name="z1560" w:id="1309"/>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 ай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309"/>
    <w:bookmarkStart w:name="z1561" w:id="1310"/>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310"/>
    <w:bookmarkStart w:name="z1562" w:id="1311"/>
    <w:p>
      <w:pPr>
        <w:spacing w:after="0"/>
        <w:ind w:left="0"/>
        <w:jc w:val="left"/>
      </w:pPr>
      <w:r>
        <w:rPr>
          <w:rFonts w:ascii="Times New Roman"/>
          <w:b/>
          <w:i w:val="false"/>
          <w:color w:val="000000"/>
        </w:rPr>
        <w:t xml:space="preserve"> 2-тарау. Нысанды толтыру бойынша түсіндірме</w:t>
      </w:r>
    </w:p>
    <w:bookmarkEnd w:id="1311"/>
    <w:bookmarkStart w:name="z1563" w:id="1312"/>
    <w:p>
      <w:pPr>
        <w:spacing w:after="0"/>
        <w:ind w:left="0"/>
        <w:jc w:val="both"/>
      </w:pPr>
      <w:r>
        <w:rPr>
          <w:rFonts w:ascii="Times New Roman"/>
          <w:b w:val="false"/>
          <w:i w:val="false"/>
          <w:color w:val="000000"/>
          <w:sz w:val="28"/>
        </w:rPr>
        <w:t xml:space="preserve">
      4. Нысанды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сәйкес инвестициялық портфельді басқару жөніндегі қызметті жүзеге асыратын ұйымдар,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сәйкес бағалы қағаздар нарығында брокерлік және (немесе) дилерлік қызметті жүзеге асыратын ұйымдар толтырады.</w:t>
      </w:r>
    </w:p>
    <w:bookmarkEnd w:id="1312"/>
    <w:bookmarkStart w:name="z1564" w:id="1313"/>
    <w:p>
      <w:pPr>
        <w:spacing w:after="0"/>
        <w:ind w:left="0"/>
        <w:jc w:val="both"/>
      </w:pPr>
      <w:r>
        <w:rPr>
          <w:rFonts w:ascii="Times New Roman"/>
          <w:b w:val="false"/>
          <w:i w:val="false"/>
          <w:color w:val="000000"/>
          <w:sz w:val="28"/>
        </w:rPr>
        <w:t xml:space="preserve">
      5. Нысанды толтыру мақсаттары үшін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Стандард энд Пурс (Standard &amp; Poor's) рейтингтік агенттігінің рейтингтік бағаларынан басқа Мудис Инвесторс Сервис (Moody's Investors Service) және Фитч (Fitch) агенттіктерінің бағалары басқа рейтингтік агенттіктердің рейтингтік бағалары деп танылады.</w:t>
      </w:r>
    </w:p>
    <w:bookmarkEnd w:id="1313"/>
    <w:bookmarkStart w:name="z1565" w:id="1314"/>
    <w:p>
      <w:pPr>
        <w:spacing w:after="0"/>
        <w:ind w:left="0"/>
        <w:jc w:val="both"/>
      </w:pPr>
      <w:r>
        <w:rPr>
          <w:rFonts w:ascii="Times New Roman"/>
          <w:b w:val="false"/>
          <w:i w:val="false"/>
          <w:color w:val="000000"/>
          <w:sz w:val="28"/>
        </w:rPr>
        <w:t>
      6. Қаржы құралы Нысанда белгіленген екі немесе одан да көп өлшемшартқа сәйкес келген кезде қаржы құралының санатын Ұйым дербес анықтайды.</w:t>
      </w:r>
    </w:p>
    <w:bookmarkEnd w:id="1314"/>
    <w:bookmarkStart w:name="z1566" w:id="1315"/>
    <w:p>
      <w:pPr>
        <w:spacing w:after="0"/>
        <w:ind w:left="0"/>
        <w:jc w:val="both"/>
      </w:pPr>
      <w:r>
        <w:rPr>
          <w:rFonts w:ascii="Times New Roman"/>
          <w:b w:val="false"/>
          <w:i w:val="false"/>
          <w:color w:val="000000"/>
          <w:sz w:val="28"/>
        </w:rPr>
        <w:t>
      7. 1-кестенің 5.4-жолында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bookmarkEnd w:id="1315"/>
    <w:bookmarkStart w:name="z1567" w:id="1316"/>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bookmarkEnd w:id="1316"/>
    <w:bookmarkStart w:name="z1568" w:id="1317"/>
    <w:p>
      <w:pPr>
        <w:spacing w:after="0"/>
        <w:ind w:left="0"/>
        <w:jc w:val="both"/>
      </w:pPr>
      <w:r>
        <w:rPr>
          <w:rFonts w:ascii="Times New Roman"/>
          <w:b w:val="false"/>
          <w:i w:val="false"/>
          <w:color w:val="000000"/>
          <w:sz w:val="28"/>
        </w:rPr>
        <w:t>
      8. 1-кестенің 3-бағанында есепті кезеңнің соңғы күнтізбелік күнінің соңындағы деректер толтырылады.</w:t>
      </w:r>
    </w:p>
    <w:bookmarkEnd w:id="1317"/>
    <w:bookmarkStart w:name="z1569" w:id="1318"/>
    <w:p>
      <w:pPr>
        <w:spacing w:after="0"/>
        <w:ind w:left="0"/>
        <w:jc w:val="both"/>
      </w:pPr>
      <w:r>
        <w:rPr>
          <w:rFonts w:ascii="Times New Roman"/>
          <w:b w:val="false"/>
          <w:i w:val="false"/>
          <w:color w:val="000000"/>
          <w:sz w:val="28"/>
        </w:rPr>
        <w:t>
      9. 1-кестенің 5-бағанында 1-кестенің 3 және 4-бағандарында көрсетілген деректердің көбейтіндісі ретінде есептелген, есепті кезеңнің соңғы күнтізбелік күнінің соңында есептелетін сома толтырылады.</w:t>
      </w:r>
    </w:p>
    <w:bookmarkEnd w:id="1318"/>
    <w:bookmarkStart w:name="z1570" w:id="1319"/>
    <w:p>
      <w:pPr>
        <w:spacing w:after="0"/>
        <w:ind w:left="0"/>
        <w:jc w:val="both"/>
      </w:pPr>
      <w:r>
        <w:rPr>
          <w:rFonts w:ascii="Times New Roman"/>
          <w:b w:val="false"/>
          <w:i w:val="false"/>
          <w:color w:val="000000"/>
          <w:sz w:val="28"/>
        </w:rPr>
        <w:t>
      10. 2-кестенің 3-бағанында 9, 10.1, 10.2, 10.3 және 10.4-жолдар бойынша мәндер үтірден кейін үш таңбаға дейінгі дәлдікпен толтырылады.</w:t>
      </w:r>
    </w:p>
    <w:bookmarkEnd w:id="1319"/>
    <w:bookmarkStart w:name="z1571" w:id="1320"/>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29-қосымша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573" w:id="13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21"/>
    <w:bookmarkStart w:name="z1574" w:id="13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22"/>
    <w:bookmarkStart w:name="z1575" w:id="1323"/>
    <w:p>
      <w:pPr>
        <w:spacing w:after="0"/>
        <w:ind w:left="0"/>
        <w:jc w:val="both"/>
      </w:pPr>
      <w:r>
        <w:rPr>
          <w:rFonts w:ascii="Times New Roman"/>
          <w:b w:val="false"/>
          <w:i w:val="false"/>
          <w:color w:val="000000"/>
          <w:sz w:val="28"/>
        </w:rPr>
        <w:t>
      Әкімшілік нысанның атауы: Зейнетақы активтерінің құны туралы есеп</w:t>
      </w:r>
    </w:p>
    <w:bookmarkEnd w:id="1323"/>
    <w:bookmarkStart w:name="z1576" w:id="13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1-RCB_PA</w:t>
      </w:r>
    </w:p>
    <w:bookmarkEnd w:id="1324"/>
    <w:bookmarkStart w:name="z1577" w:id="1325"/>
    <w:p>
      <w:pPr>
        <w:spacing w:after="0"/>
        <w:ind w:left="0"/>
        <w:jc w:val="both"/>
      </w:pPr>
      <w:r>
        <w:rPr>
          <w:rFonts w:ascii="Times New Roman"/>
          <w:b w:val="false"/>
          <w:i w:val="false"/>
          <w:color w:val="000000"/>
          <w:sz w:val="28"/>
        </w:rPr>
        <w:t>
      Кезеңділігі: ай сайын</w:t>
      </w:r>
    </w:p>
    <w:bookmarkEnd w:id="1325"/>
    <w:bookmarkStart w:name="z1578" w:id="1326"/>
    <w:p>
      <w:pPr>
        <w:spacing w:after="0"/>
        <w:ind w:left="0"/>
        <w:jc w:val="both"/>
      </w:pPr>
      <w:r>
        <w:rPr>
          <w:rFonts w:ascii="Times New Roman"/>
          <w:b w:val="false"/>
          <w:i w:val="false"/>
          <w:color w:val="000000"/>
          <w:sz w:val="28"/>
        </w:rPr>
        <w:t>
      Есепті кезеңі: 20___жылғы "__" ________ жағдай бойынша</w:t>
      </w:r>
    </w:p>
    <w:bookmarkEnd w:id="1326"/>
    <w:bookmarkStart w:name="z1579" w:id="13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327"/>
    <w:bookmarkStart w:name="z1580" w:id="13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328"/>
    <w:bookmarkStart w:name="z1581" w:id="1329"/>
    <w:p>
      <w:pPr>
        <w:spacing w:after="0"/>
        <w:ind w:left="0"/>
        <w:jc w:val="both"/>
      </w:pPr>
      <w:r>
        <w:rPr>
          <w:rFonts w:ascii="Times New Roman"/>
          <w:b w:val="false"/>
          <w:i w:val="false"/>
          <w:color w:val="000000"/>
          <w:sz w:val="28"/>
        </w:rPr>
        <w:t>
      БСН: _______________________</w:t>
      </w:r>
    </w:p>
    <w:bookmarkEnd w:id="1329"/>
    <w:bookmarkStart w:name="z1582" w:id="1330"/>
    <w:p>
      <w:pPr>
        <w:spacing w:after="0"/>
        <w:ind w:left="0"/>
        <w:jc w:val="both"/>
      </w:pPr>
      <w:r>
        <w:rPr>
          <w:rFonts w:ascii="Times New Roman"/>
          <w:b w:val="false"/>
          <w:i w:val="false"/>
          <w:color w:val="000000"/>
          <w:sz w:val="28"/>
        </w:rPr>
        <w:t>
      Жинау әдісі: электрондық түрде</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күн соңында түскен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соңында шығарылған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қаржылық инвестициялар құнының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қаржылық инвестициялар құнының барлығы ((7)+(8)-(9)+(11)-(11.4.1)),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құнының өзгеруінен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активтерінің ағымдағы құнының жиыны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активтеріне жатқызылатын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ерікті жинақтаушы зейнетақы қоры орындаған, зейнетақы активтеріне жатқызылатын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 бойынша міндеттемелер жиыны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"таза" зейнетақы активтері құнының жиыны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1331"/>
    <w:p>
      <w:pPr>
        <w:spacing w:after="0"/>
        <w:ind w:left="0"/>
        <w:jc w:val="both"/>
      </w:pPr>
      <w:r>
        <w:rPr>
          <w:rFonts w:ascii="Times New Roman"/>
          <w:b w:val="false"/>
          <w:i w:val="false"/>
          <w:color w:val="000000"/>
          <w:sz w:val="28"/>
        </w:rPr>
        <w:t>
      Атауы ________________________________________________</w:t>
      </w:r>
    </w:p>
    <w:bookmarkEnd w:id="1331"/>
    <w:bookmarkStart w:name="z1585" w:id="1332"/>
    <w:p>
      <w:pPr>
        <w:spacing w:after="0"/>
        <w:ind w:left="0"/>
        <w:jc w:val="both"/>
      </w:pPr>
      <w:r>
        <w:rPr>
          <w:rFonts w:ascii="Times New Roman"/>
          <w:b w:val="false"/>
          <w:i w:val="false"/>
          <w:color w:val="000000"/>
          <w:sz w:val="28"/>
        </w:rPr>
        <w:t>
      Мекенжайы_________________________________________________</w:t>
      </w:r>
    </w:p>
    <w:bookmarkEnd w:id="1332"/>
    <w:bookmarkStart w:name="z1586" w:id="1333"/>
    <w:p>
      <w:pPr>
        <w:spacing w:after="0"/>
        <w:ind w:left="0"/>
        <w:jc w:val="both"/>
      </w:pPr>
      <w:r>
        <w:rPr>
          <w:rFonts w:ascii="Times New Roman"/>
          <w:b w:val="false"/>
          <w:i w:val="false"/>
          <w:color w:val="000000"/>
          <w:sz w:val="28"/>
        </w:rPr>
        <w:t>
      Телефоны ____________________________________________________</w:t>
      </w:r>
    </w:p>
    <w:bookmarkEnd w:id="1333"/>
    <w:bookmarkStart w:name="z1587" w:id="1334"/>
    <w:p>
      <w:pPr>
        <w:spacing w:after="0"/>
        <w:ind w:left="0"/>
        <w:jc w:val="both"/>
      </w:pPr>
      <w:r>
        <w:rPr>
          <w:rFonts w:ascii="Times New Roman"/>
          <w:b w:val="false"/>
          <w:i w:val="false"/>
          <w:color w:val="000000"/>
          <w:sz w:val="28"/>
        </w:rPr>
        <w:t>
      Электрондық пошта мекенжайы__________________________________</w:t>
      </w:r>
    </w:p>
    <w:bookmarkEnd w:id="1334"/>
    <w:bookmarkStart w:name="z1588" w:id="1335"/>
    <w:p>
      <w:pPr>
        <w:spacing w:after="0"/>
        <w:ind w:left="0"/>
        <w:jc w:val="both"/>
      </w:pPr>
      <w:r>
        <w:rPr>
          <w:rFonts w:ascii="Times New Roman"/>
          <w:b w:val="false"/>
          <w:i w:val="false"/>
          <w:color w:val="000000"/>
          <w:sz w:val="28"/>
        </w:rPr>
        <w:t>
      Орындаушы___________________________________ _______________</w:t>
      </w:r>
    </w:p>
    <w:bookmarkEnd w:id="1335"/>
    <w:bookmarkStart w:name="z1589" w:id="13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36"/>
    <w:bookmarkStart w:name="z1590" w:id="13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37"/>
    <w:bookmarkStart w:name="z1591" w:id="1338"/>
    <w:p>
      <w:pPr>
        <w:spacing w:after="0"/>
        <w:ind w:left="0"/>
        <w:jc w:val="both"/>
      </w:pPr>
      <w:r>
        <w:rPr>
          <w:rFonts w:ascii="Times New Roman"/>
          <w:b w:val="false"/>
          <w:i w:val="false"/>
          <w:color w:val="000000"/>
          <w:sz w:val="28"/>
        </w:rPr>
        <w:t>
       _____________________________________________________________</w:t>
      </w:r>
    </w:p>
    <w:bookmarkEnd w:id="1338"/>
    <w:bookmarkStart w:name="z1592" w:id="1339"/>
    <w:p>
      <w:pPr>
        <w:spacing w:after="0"/>
        <w:ind w:left="0"/>
        <w:jc w:val="both"/>
      </w:pPr>
      <w:r>
        <w:rPr>
          <w:rFonts w:ascii="Times New Roman"/>
          <w:b w:val="false"/>
          <w:i w:val="false"/>
          <w:color w:val="000000"/>
          <w:sz w:val="28"/>
        </w:rPr>
        <w:t>
       тегі, аты және әкесінің аты (ол болған жағдайда) қолы</w:t>
      </w:r>
    </w:p>
    <w:bookmarkEnd w:id="1339"/>
    <w:bookmarkStart w:name="z1593" w:id="1340"/>
    <w:p>
      <w:pPr>
        <w:spacing w:after="0"/>
        <w:ind w:left="0"/>
        <w:jc w:val="both"/>
      </w:pPr>
      <w:r>
        <w:rPr>
          <w:rFonts w:ascii="Times New Roman"/>
          <w:b w:val="false"/>
          <w:i w:val="false"/>
          <w:color w:val="000000"/>
          <w:sz w:val="28"/>
        </w:rPr>
        <w:t>
      Күні 20__ жылғы "____" ______________</w:t>
      </w:r>
    </w:p>
    <w:bookmarkEnd w:id="1340"/>
    <w:bookmarkStart w:name="z1594" w:id="1341"/>
    <w:p>
      <w:pPr>
        <w:spacing w:after="0"/>
        <w:ind w:left="0"/>
        <w:jc w:val="both"/>
      </w:pPr>
      <w:r>
        <w:rPr>
          <w:rFonts w:ascii="Times New Roman"/>
          <w:b w:val="false"/>
          <w:i w:val="false"/>
          <w:color w:val="000000"/>
          <w:sz w:val="28"/>
        </w:rPr>
        <w:t>
      Ескертпе: нысан "Зейнетақы активтерінің құны туралы есеп" әкімшілік деректерді өтеусіз негізде жинауға арналған нысанын толтыру бойынша түсіндірмеге сәйкес толтырылады.</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құны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96" w:id="1342"/>
    <w:p>
      <w:pPr>
        <w:spacing w:after="0"/>
        <w:ind w:left="0"/>
        <w:jc w:val="left"/>
      </w:pPr>
      <w:r>
        <w:rPr>
          <w:rFonts w:ascii="Times New Roman"/>
          <w:b/>
          <w:i w:val="false"/>
          <w:color w:val="000000"/>
        </w:rPr>
        <w:t xml:space="preserve"> "Зейнетақы активтерінің құны туралы есеп" (индексі – 1-RCB_PA, кезеңділігі – ай сайын)</w:t>
      </w:r>
    </w:p>
    <w:bookmarkEnd w:id="1342"/>
    <w:bookmarkStart w:name="z1597" w:id="134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43"/>
    <w:bookmarkStart w:name="z1598" w:id="1344"/>
    <w:p>
      <w:pPr>
        <w:spacing w:after="0"/>
        <w:ind w:left="0"/>
        <w:jc w:val="left"/>
      </w:pPr>
      <w:r>
        <w:rPr>
          <w:rFonts w:ascii="Times New Roman"/>
          <w:b/>
          <w:i w:val="false"/>
          <w:color w:val="000000"/>
        </w:rPr>
        <w:t xml:space="preserve"> 1-тарау. Жалпы ережелер</w:t>
      </w:r>
    </w:p>
    <w:bookmarkEnd w:id="1344"/>
    <w:bookmarkStart w:name="z1599" w:id="1345"/>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45"/>
    <w:bookmarkStart w:name="z1600" w:id="1346"/>
    <w:p>
      <w:pPr>
        <w:spacing w:after="0"/>
        <w:ind w:left="0"/>
        <w:jc w:val="both"/>
      </w:pPr>
      <w:r>
        <w:rPr>
          <w:rFonts w:ascii="Times New Roman"/>
          <w:b w:val="false"/>
          <w:i w:val="false"/>
          <w:color w:val="000000"/>
          <w:sz w:val="28"/>
        </w:rPr>
        <w:t>
      2.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bookmarkEnd w:id="1346"/>
    <w:bookmarkStart w:name="z1601" w:id="134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347"/>
    <w:bookmarkStart w:name="z1602" w:id="1348"/>
    <w:p>
      <w:pPr>
        <w:spacing w:after="0"/>
        <w:ind w:left="0"/>
        <w:jc w:val="left"/>
      </w:pPr>
      <w:r>
        <w:rPr>
          <w:rFonts w:ascii="Times New Roman"/>
          <w:b/>
          <w:i w:val="false"/>
          <w:color w:val="000000"/>
        </w:rPr>
        <w:t xml:space="preserve"> 2-тарау. Нысанды толтыру бойынша түсіндірме</w:t>
      </w:r>
    </w:p>
    <w:bookmarkEnd w:id="1348"/>
    <w:bookmarkStart w:name="z1603" w:id="1349"/>
    <w:p>
      <w:pPr>
        <w:spacing w:after="0"/>
        <w:ind w:left="0"/>
        <w:jc w:val="both"/>
      </w:pPr>
      <w:r>
        <w:rPr>
          <w:rFonts w:ascii="Times New Roman"/>
          <w:b w:val="false"/>
          <w:i w:val="false"/>
          <w:color w:val="000000"/>
          <w:sz w:val="28"/>
        </w:rPr>
        <w:t>
      4. Нысан есепті айдың әрбір күні үшін толтырылады. Күні "кк.аа.жжж" форматында көрсетіледі.</w:t>
      </w:r>
    </w:p>
    <w:bookmarkEnd w:id="1349"/>
    <w:bookmarkStart w:name="z1604" w:id="1350"/>
    <w:p>
      <w:pPr>
        <w:spacing w:after="0"/>
        <w:ind w:left="0"/>
        <w:jc w:val="both"/>
      </w:pPr>
      <w:r>
        <w:rPr>
          <w:rFonts w:ascii="Times New Roman"/>
          <w:b w:val="false"/>
          <w:i w:val="false"/>
          <w:color w:val="000000"/>
          <w:sz w:val="28"/>
        </w:rPr>
        <w:t>
      5. 1.2, 2.2, 3.2, 4.2, 5.2 және 6.2-жолдарда теңгеге балама сома көрсетіледі.</w:t>
      </w:r>
    </w:p>
    <w:bookmarkEnd w:id="1350"/>
    <w:bookmarkStart w:name="z1605" w:id="1351"/>
    <w:p>
      <w:pPr>
        <w:spacing w:after="0"/>
        <w:ind w:left="0"/>
        <w:jc w:val="both"/>
      </w:pPr>
      <w:r>
        <w:rPr>
          <w:rFonts w:ascii="Times New Roman"/>
          <w:b w:val="false"/>
          <w:i w:val="false"/>
          <w:color w:val="000000"/>
          <w:sz w:val="28"/>
        </w:rPr>
        <w:t>
      6. 6-жолда көрсетілген есепті кезеңнің соңындағы басқа да активтердің тізбесі цифрлық жүйеде көзделген Нысанға ескертпеде көрсетіледі.</w:t>
      </w:r>
    </w:p>
    <w:bookmarkEnd w:id="1351"/>
    <w:bookmarkStart w:name="z1606" w:id="1352"/>
    <w:p>
      <w:pPr>
        <w:spacing w:after="0"/>
        <w:ind w:left="0"/>
        <w:jc w:val="both"/>
      </w:pPr>
      <w:r>
        <w:rPr>
          <w:rFonts w:ascii="Times New Roman"/>
          <w:b w:val="false"/>
          <w:i w:val="false"/>
          <w:color w:val="000000"/>
          <w:sz w:val="28"/>
        </w:rPr>
        <w:t>
      7.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 (осындай болған жағдайда) да кіреді.</w:t>
      </w:r>
    </w:p>
    <w:bookmarkEnd w:id="1352"/>
    <w:bookmarkStart w:name="z1607" w:id="1353"/>
    <w:p>
      <w:pPr>
        <w:spacing w:after="0"/>
        <w:ind w:left="0"/>
        <w:jc w:val="both"/>
      </w:pPr>
      <w:r>
        <w:rPr>
          <w:rFonts w:ascii="Times New Roman"/>
          <w:b w:val="false"/>
          <w:i w:val="false"/>
          <w:color w:val="000000"/>
          <w:sz w:val="28"/>
        </w:rPr>
        <w:t>
      8. 9-жолды толтырған кезде нақты сату немесе өтеу құны бойынша сатылған немесе өтелген қаржы құралдары туралы мәліметтер көрсетіледі.</w:t>
      </w:r>
    </w:p>
    <w:bookmarkEnd w:id="1353"/>
    <w:bookmarkStart w:name="z1608" w:id="1354"/>
    <w:p>
      <w:pPr>
        <w:spacing w:after="0"/>
        <w:ind w:left="0"/>
        <w:jc w:val="both"/>
      </w:pPr>
      <w:r>
        <w:rPr>
          <w:rFonts w:ascii="Times New Roman"/>
          <w:b w:val="false"/>
          <w:i w:val="false"/>
          <w:color w:val="000000"/>
          <w:sz w:val="28"/>
        </w:rPr>
        <w:t>
      9. 10-жол бойынша мәліметтер Қағидаларға 24-қосымшаға сәйкес Зейнетақы активтерінің инвестициялық портфелінің құрылымы туралы есептің деректеріне сәйкес көрсетіледі.</w:t>
      </w:r>
    </w:p>
    <w:bookmarkEnd w:id="1354"/>
    <w:bookmarkStart w:name="z1609" w:id="1355"/>
    <w:p>
      <w:pPr>
        <w:spacing w:after="0"/>
        <w:ind w:left="0"/>
        <w:jc w:val="both"/>
      </w:pPr>
      <w:r>
        <w:rPr>
          <w:rFonts w:ascii="Times New Roman"/>
          <w:b w:val="false"/>
          <w:i w:val="false"/>
          <w:color w:val="000000"/>
          <w:sz w:val="28"/>
        </w:rPr>
        <w:t>
      10. 11.5-жолды толтырған кезде резервтер (провизиялар) айына бір рет, оларды қалыптастырған күннің соңында көрсетіледі.</w:t>
      </w:r>
    </w:p>
    <w:bookmarkEnd w:id="1355"/>
    <w:bookmarkStart w:name="z1610" w:id="1356"/>
    <w:p>
      <w:pPr>
        <w:spacing w:after="0"/>
        <w:ind w:left="0"/>
        <w:jc w:val="both"/>
      </w:pPr>
      <w:r>
        <w:rPr>
          <w:rFonts w:ascii="Times New Roman"/>
          <w:b w:val="false"/>
          <w:i w:val="false"/>
          <w:color w:val="000000"/>
          <w:sz w:val="28"/>
        </w:rPr>
        <w:t>
      11. 11.6-жолды толтырған кезде алынған кіріс көздерінің тізбесі және зейнетақы активтерінің құнына енгізілген шеккен шығын туралы мәліметтер қоса беріледі.</w:t>
      </w:r>
    </w:p>
    <w:bookmarkEnd w:id="1356"/>
    <w:bookmarkStart w:name="z1611" w:id="1357"/>
    <w:p>
      <w:pPr>
        <w:spacing w:after="0"/>
        <w:ind w:left="0"/>
        <w:jc w:val="both"/>
      </w:pPr>
      <w:r>
        <w:rPr>
          <w:rFonts w:ascii="Times New Roman"/>
          <w:b w:val="false"/>
          <w:i w:val="false"/>
          <w:color w:val="000000"/>
          <w:sz w:val="28"/>
        </w:rPr>
        <w:t>
      12. 13 және 15-жолдарда ерікті жинақтаушы зейнетақы қорының, сенімгерлік басқарушының комиссиялық сыйақысының сомасы көрсетіледі.</w:t>
      </w:r>
    </w:p>
    <w:bookmarkEnd w:id="1357"/>
    <w:bookmarkStart w:name="z1612" w:id="1358"/>
    <w:p>
      <w:pPr>
        <w:spacing w:after="0"/>
        <w:ind w:left="0"/>
        <w:jc w:val="both"/>
      </w:pPr>
      <w:r>
        <w:rPr>
          <w:rFonts w:ascii="Times New Roman"/>
          <w:b w:val="false"/>
          <w:i w:val="false"/>
          <w:color w:val="000000"/>
          <w:sz w:val="28"/>
        </w:rPr>
        <w:t>
      13. 14 және 16-жолдарды толтырған кезде есепті кезеңнің соңындағы деректер ескеріле отырып, өспелі жиынымен комиссиялық сыйақы бойынша берешек қалдығы көрсетіледі.</w:t>
      </w:r>
    </w:p>
    <w:bookmarkEnd w:id="1358"/>
    <w:bookmarkStart w:name="z1613" w:id="1359"/>
    <w:p>
      <w:pPr>
        <w:spacing w:after="0"/>
        <w:ind w:left="0"/>
        <w:jc w:val="both"/>
      </w:pPr>
      <w:r>
        <w:rPr>
          <w:rFonts w:ascii="Times New Roman"/>
          <w:b w:val="false"/>
          <w:i w:val="false"/>
          <w:color w:val="000000"/>
          <w:sz w:val="28"/>
        </w:rPr>
        <w:t>
      14. 17.2 және 18.2-жолдарды толтырған кезде бірыңғай жинақтаушы зейнетақы қорына, басқа ерікті жинақтаушы зейнетақы қорларына,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bookmarkEnd w:id="1359"/>
    <w:bookmarkStart w:name="z1614" w:id="1360"/>
    <w:p>
      <w:pPr>
        <w:spacing w:after="0"/>
        <w:ind w:left="0"/>
        <w:jc w:val="both"/>
      </w:pPr>
      <w:r>
        <w:rPr>
          <w:rFonts w:ascii="Times New Roman"/>
          <w:b w:val="false"/>
          <w:i w:val="false"/>
          <w:color w:val="000000"/>
          <w:sz w:val="28"/>
        </w:rPr>
        <w:t>
      15. 17.3 және 18.3-жолдарды толтырған кезде зейнетақы активтерінің құнына қосылған міндеттемелер тізбесі қоса беріледі.</w:t>
      </w:r>
    </w:p>
    <w:bookmarkEnd w:id="1360"/>
    <w:bookmarkStart w:name="z1615" w:id="1361"/>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30-қосымша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17" w:id="136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62"/>
    <w:bookmarkStart w:name="z1618" w:id="13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63"/>
    <w:bookmarkStart w:name="z1619" w:id="1364"/>
    <w:p>
      <w:pPr>
        <w:spacing w:after="0"/>
        <w:ind w:left="0"/>
        <w:jc w:val="both"/>
      </w:pPr>
      <w:r>
        <w:rPr>
          <w:rFonts w:ascii="Times New Roman"/>
          <w:b w:val="false"/>
          <w:i w:val="false"/>
          <w:color w:val="000000"/>
          <w:sz w:val="28"/>
        </w:rPr>
        <w:t>
      Әкімшілік нысанның атауы: Зейнетақы активтерінің инвестициялық портфелінің құрылымы туралы есеп </w:t>
      </w:r>
    </w:p>
    <w:bookmarkEnd w:id="1364"/>
    <w:bookmarkStart w:name="z1620" w:id="13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1-RCB_SPPA</w:t>
      </w:r>
    </w:p>
    <w:bookmarkEnd w:id="1365"/>
    <w:bookmarkStart w:name="z1621" w:id="1366"/>
    <w:p>
      <w:pPr>
        <w:spacing w:after="0"/>
        <w:ind w:left="0"/>
        <w:jc w:val="both"/>
      </w:pPr>
      <w:r>
        <w:rPr>
          <w:rFonts w:ascii="Times New Roman"/>
          <w:b w:val="false"/>
          <w:i w:val="false"/>
          <w:color w:val="000000"/>
          <w:sz w:val="28"/>
        </w:rPr>
        <w:t>
      Кезеңділігі: ай сайын</w:t>
      </w:r>
    </w:p>
    <w:bookmarkEnd w:id="1366"/>
    <w:bookmarkStart w:name="z1622" w:id="1367"/>
    <w:p>
      <w:pPr>
        <w:spacing w:after="0"/>
        <w:ind w:left="0"/>
        <w:jc w:val="both"/>
      </w:pPr>
      <w:r>
        <w:rPr>
          <w:rFonts w:ascii="Times New Roman"/>
          <w:b w:val="false"/>
          <w:i w:val="false"/>
          <w:color w:val="000000"/>
          <w:sz w:val="28"/>
        </w:rPr>
        <w:t>
      Есепті кезеңі: 20___жылғы "__" ________ жағдай бойынша</w:t>
      </w:r>
    </w:p>
    <w:bookmarkEnd w:id="1367"/>
    <w:bookmarkStart w:name="z1623" w:id="13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368"/>
    <w:bookmarkStart w:name="z1624" w:id="136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369"/>
    <w:bookmarkStart w:name="z1625" w:id="1370"/>
    <w:p>
      <w:pPr>
        <w:spacing w:after="0"/>
        <w:ind w:left="0"/>
        <w:jc w:val="both"/>
      </w:pPr>
      <w:r>
        <w:rPr>
          <w:rFonts w:ascii="Times New Roman"/>
          <w:b w:val="false"/>
          <w:i w:val="false"/>
          <w:color w:val="000000"/>
          <w:sz w:val="28"/>
        </w:rPr>
        <w:t>
      БСН: _______________________</w:t>
      </w:r>
    </w:p>
    <w:bookmarkEnd w:id="1370"/>
    <w:bookmarkStart w:name="z1626" w:id="1371"/>
    <w:p>
      <w:pPr>
        <w:spacing w:after="0"/>
        <w:ind w:left="0"/>
        <w:jc w:val="both"/>
      </w:pPr>
      <w:r>
        <w:rPr>
          <w:rFonts w:ascii="Times New Roman"/>
          <w:b w:val="false"/>
          <w:i w:val="false"/>
          <w:color w:val="000000"/>
          <w:sz w:val="28"/>
        </w:rPr>
        <w:t xml:space="preserve">
      Жинау әдісі: электрондық түрде </w:t>
      </w:r>
    </w:p>
    <w:bookmarkEnd w:id="1371"/>
    <w:bookmarkStart w:name="z1627" w:id="1372"/>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373"/>
    <w:p>
      <w:pPr>
        <w:spacing w:after="0"/>
        <w:ind w:left="0"/>
        <w:jc w:val="both"/>
      </w:pPr>
      <w:r>
        <w:rPr>
          <w:rFonts w:ascii="Times New Roman"/>
          <w:b w:val="false"/>
          <w:i w:val="false"/>
          <w:color w:val="000000"/>
          <w:sz w:val="28"/>
        </w:rPr>
        <w:t>
      кестенің жалғасы:</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30" w:id="1374"/>
    <w:p>
      <w:pPr>
        <w:spacing w:after="0"/>
        <w:ind w:left="0"/>
        <w:jc w:val="both"/>
      </w:pPr>
      <w:r>
        <w:rPr>
          <w:rFonts w:ascii="Times New Roman"/>
          <w:b w:val="false"/>
          <w:i w:val="false"/>
          <w:color w:val="000000"/>
          <w:sz w:val="28"/>
        </w:rPr>
        <w:t>
      кестенің жалғасы:</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631" w:id="1375"/>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3" w:id="1376"/>
    <w:p>
      <w:pPr>
        <w:spacing w:after="0"/>
        <w:ind w:left="0"/>
        <w:jc w:val="both"/>
      </w:pPr>
      <w:r>
        <w:rPr>
          <w:rFonts w:ascii="Times New Roman"/>
          <w:b w:val="false"/>
          <w:i w:val="false"/>
          <w:color w:val="000000"/>
          <w:sz w:val="28"/>
        </w:rPr>
        <w:t>
      кестенің жалғасы:</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634" w:id="1377"/>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6" w:id="1378"/>
    <w:p>
      <w:pPr>
        <w:spacing w:after="0"/>
        <w:ind w:left="0"/>
        <w:jc w:val="both"/>
      </w:pPr>
      <w:r>
        <w:rPr>
          <w:rFonts w:ascii="Times New Roman"/>
          <w:b w:val="false"/>
          <w:i w:val="false"/>
          <w:color w:val="000000"/>
          <w:sz w:val="28"/>
        </w:rPr>
        <w:t>
      кестенің жалғасы:</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637" w:id="1379"/>
    <w:p>
      <w:pPr>
        <w:spacing w:after="0"/>
        <w:ind w:left="0"/>
        <w:jc w:val="both"/>
      </w:pPr>
      <w:r>
        <w:rPr>
          <w:rFonts w:ascii="Times New Roman"/>
          <w:b w:val="false"/>
          <w:i w:val="false"/>
          <w:color w:val="000000"/>
          <w:sz w:val="28"/>
        </w:rPr>
        <w:t>
      4-кесте. Аффинирленген бағалы металдар</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унциясының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9" w:id="1380"/>
    <w:p>
      <w:pPr>
        <w:spacing w:after="0"/>
        <w:ind w:left="0"/>
        <w:jc w:val="both"/>
      </w:pPr>
      <w:r>
        <w:rPr>
          <w:rFonts w:ascii="Times New Roman"/>
          <w:b w:val="false"/>
          <w:i w:val="false"/>
          <w:color w:val="000000"/>
          <w:sz w:val="28"/>
        </w:rPr>
        <w:t>
      5-кесте. Шартты талаптар (міндеттемелер)</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 жүзеге асырылған күнгі талаптар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1381"/>
    <w:p>
      <w:pPr>
        <w:spacing w:after="0"/>
        <w:ind w:left="0"/>
        <w:jc w:val="both"/>
      </w:pPr>
      <w:r>
        <w:rPr>
          <w:rFonts w:ascii="Times New Roman"/>
          <w:b w:val="false"/>
          <w:i w:val="false"/>
          <w:color w:val="000000"/>
          <w:sz w:val="28"/>
        </w:rPr>
        <w:t>
      Атауы ______________________________________</w:t>
      </w:r>
    </w:p>
    <w:bookmarkEnd w:id="1381"/>
    <w:bookmarkStart w:name="z1642" w:id="1382"/>
    <w:p>
      <w:pPr>
        <w:spacing w:after="0"/>
        <w:ind w:left="0"/>
        <w:jc w:val="both"/>
      </w:pPr>
      <w:r>
        <w:rPr>
          <w:rFonts w:ascii="Times New Roman"/>
          <w:b w:val="false"/>
          <w:i w:val="false"/>
          <w:color w:val="000000"/>
          <w:sz w:val="28"/>
        </w:rPr>
        <w:t>
      Мекенжайы_____________________________________________________</w:t>
      </w:r>
    </w:p>
    <w:bookmarkEnd w:id="1382"/>
    <w:bookmarkStart w:name="z1643" w:id="1383"/>
    <w:p>
      <w:pPr>
        <w:spacing w:after="0"/>
        <w:ind w:left="0"/>
        <w:jc w:val="both"/>
      </w:pPr>
      <w:r>
        <w:rPr>
          <w:rFonts w:ascii="Times New Roman"/>
          <w:b w:val="false"/>
          <w:i w:val="false"/>
          <w:color w:val="000000"/>
          <w:sz w:val="28"/>
        </w:rPr>
        <w:t>
      Телефоны ________________________________________</w:t>
      </w:r>
    </w:p>
    <w:bookmarkEnd w:id="1383"/>
    <w:bookmarkStart w:name="z1644" w:id="1384"/>
    <w:p>
      <w:pPr>
        <w:spacing w:after="0"/>
        <w:ind w:left="0"/>
        <w:jc w:val="both"/>
      </w:pPr>
      <w:r>
        <w:rPr>
          <w:rFonts w:ascii="Times New Roman"/>
          <w:b w:val="false"/>
          <w:i w:val="false"/>
          <w:color w:val="000000"/>
          <w:sz w:val="28"/>
        </w:rPr>
        <w:t>
      Электрондық пошта мекенжайы _________________________</w:t>
      </w:r>
    </w:p>
    <w:bookmarkEnd w:id="1384"/>
    <w:bookmarkStart w:name="z1645" w:id="1385"/>
    <w:p>
      <w:pPr>
        <w:spacing w:after="0"/>
        <w:ind w:left="0"/>
        <w:jc w:val="both"/>
      </w:pPr>
      <w:r>
        <w:rPr>
          <w:rFonts w:ascii="Times New Roman"/>
          <w:b w:val="false"/>
          <w:i w:val="false"/>
          <w:color w:val="000000"/>
          <w:sz w:val="28"/>
        </w:rPr>
        <w:t>
      Орындаушы ____________________________________ _______________</w:t>
      </w:r>
    </w:p>
    <w:bookmarkEnd w:id="1385"/>
    <w:bookmarkStart w:name="z1646" w:id="13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86"/>
    <w:bookmarkStart w:name="z1647" w:id="138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387"/>
    <w:bookmarkStart w:name="z1648" w:id="1388"/>
    <w:p>
      <w:pPr>
        <w:spacing w:after="0"/>
        <w:ind w:left="0"/>
        <w:jc w:val="both"/>
      </w:pPr>
      <w:r>
        <w:rPr>
          <w:rFonts w:ascii="Times New Roman"/>
          <w:b w:val="false"/>
          <w:i w:val="false"/>
          <w:color w:val="000000"/>
          <w:sz w:val="28"/>
        </w:rPr>
        <w:t>
      _______________________________________ _____________</w:t>
      </w:r>
    </w:p>
    <w:bookmarkEnd w:id="1388"/>
    <w:bookmarkStart w:name="z1649" w:id="1389"/>
    <w:p>
      <w:pPr>
        <w:spacing w:after="0"/>
        <w:ind w:left="0"/>
        <w:jc w:val="both"/>
      </w:pPr>
      <w:r>
        <w:rPr>
          <w:rFonts w:ascii="Times New Roman"/>
          <w:b w:val="false"/>
          <w:i w:val="false"/>
          <w:color w:val="000000"/>
          <w:sz w:val="28"/>
        </w:rPr>
        <w:t>
      тегі, аты және әкесінің аты (ол болған жағдайда) қолы</w:t>
      </w:r>
    </w:p>
    <w:bookmarkEnd w:id="1389"/>
    <w:bookmarkStart w:name="z1650" w:id="1390"/>
    <w:p>
      <w:pPr>
        <w:spacing w:after="0"/>
        <w:ind w:left="0"/>
        <w:jc w:val="both"/>
      </w:pPr>
      <w:r>
        <w:rPr>
          <w:rFonts w:ascii="Times New Roman"/>
          <w:b w:val="false"/>
          <w:i w:val="false"/>
          <w:color w:val="000000"/>
          <w:sz w:val="28"/>
        </w:rPr>
        <w:t>
      Күні 20__ жылғы "______" ______________</w:t>
      </w:r>
    </w:p>
    <w:bookmarkEnd w:id="1390"/>
    <w:bookmarkStart w:name="z1651" w:id="1391"/>
    <w:p>
      <w:pPr>
        <w:spacing w:after="0"/>
        <w:ind w:left="0"/>
        <w:jc w:val="both"/>
      </w:pPr>
      <w:r>
        <w:rPr>
          <w:rFonts w:ascii="Times New Roman"/>
          <w:b w:val="false"/>
          <w:i w:val="false"/>
          <w:color w:val="000000"/>
          <w:sz w:val="28"/>
        </w:rPr>
        <w:t xml:space="preserve">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 </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653" w:id="1392"/>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1-RCB_SPPA, кезеңділігі – ай сайын)</w:t>
      </w:r>
    </w:p>
    <w:bookmarkEnd w:id="1392"/>
    <w:bookmarkStart w:name="z1654" w:id="139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93"/>
    <w:bookmarkStart w:name="z1655" w:id="1394"/>
    <w:p>
      <w:pPr>
        <w:spacing w:after="0"/>
        <w:ind w:left="0"/>
        <w:jc w:val="left"/>
      </w:pPr>
      <w:r>
        <w:rPr>
          <w:rFonts w:ascii="Times New Roman"/>
          <w:b/>
          <w:i w:val="false"/>
          <w:color w:val="000000"/>
        </w:rPr>
        <w:t xml:space="preserve"> 1-тарау. Жалпы ережелер</w:t>
      </w:r>
    </w:p>
    <w:bookmarkEnd w:id="1394"/>
    <w:bookmarkStart w:name="z1656" w:id="1395"/>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95"/>
    <w:bookmarkStart w:name="z1657" w:id="1396"/>
    <w:p>
      <w:pPr>
        <w:spacing w:after="0"/>
        <w:ind w:left="0"/>
        <w:jc w:val="both"/>
      </w:pPr>
      <w:r>
        <w:rPr>
          <w:rFonts w:ascii="Times New Roman"/>
          <w:b w:val="false"/>
          <w:i w:val="false"/>
          <w:color w:val="000000"/>
          <w:sz w:val="28"/>
        </w:rPr>
        <w:t>
      2.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bookmarkEnd w:id="1396"/>
    <w:bookmarkStart w:name="z1658" w:id="139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397"/>
    <w:bookmarkStart w:name="z1659" w:id="1398"/>
    <w:p>
      <w:pPr>
        <w:spacing w:after="0"/>
        <w:ind w:left="0"/>
        <w:jc w:val="left"/>
      </w:pPr>
      <w:r>
        <w:rPr>
          <w:rFonts w:ascii="Times New Roman"/>
          <w:b/>
          <w:i w:val="false"/>
          <w:color w:val="000000"/>
        </w:rPr>
        <w:t xml:space="preserve"> 2-тарау. Нысанды толтыру бойынша түсіндірме</w:t>
      </w:r>
    </w:p>
    <w:bookmarkEnd w:id="1398"/>
    <w:bookmarkStart w:name="z1660" w:id="1399"/>
    <w:p>
      <w:pPr>
        <w:spacing w:after="0"/>
        <w:ind w:left="0"/>
        <w:jc w:val="both"/>
      </w:pPr>
      <w:r>
        <w:rPr>
          <w:rFonts w:ascii="Times New Roman"/>
          <w:b w:val="false"/>
          <w:i w:val="false"/>
          <w:color w:val="000000"/>
          <w:sz w:val="28"/>
        </w:rPr>
        <w:t>
      4. 1-кесте бойынша:</w:t>
      </w:r>
    </w:p>
    <w:bookmarkEnd w:id="1399"/>
    <w:bookmarkStart w:name="z1661" w:id="1400"/>
    <w:p>
      <w:pPr>
        <w:spacing w:after="0"/>
        <w:ind w:left="0"/>
        <w:jc w:val="both"/>
      </w:pPr>
      <w:r>
        <w:rPr>
          <w:rFonts w:ascii="Times New Roman"/>
          <w:b w:val="false"/>
          <w:i w:val="false"/>
          <w:color w:val="000000"/>
          <w:sz w:val="28"/>
        </w:rPr>
        <w:t>
      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bookmarkEnd w:id="1400"/>
    <w:bookmarkStart w:name="z1662" w:id="1401"/>
    <w:p>
      <w:pPr>
        <w:spacing w:after="0"/>
        <w:ind w:left="0"/>
        <w:jc w:val="both"/>
      </w:pPr>
      <w:r>
        <w:rPr>
          <w:rFonts w:ascii="Times New Roman"/>
          <w:b w:val="false"/>
          <w:i w:val="false"/>
          <w:color w:val="000000"/>
          <w:sz w:val="28"/>
        </w:rPr>
        <w:t>
      2)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1401"/>
    <w:bookmarkStart w:name="z1663" w:id="1402"/>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402"/>
    <w:bookmarkStart w:name="z1664" w:id="1403"/>
    <w:p>
      <w:pPr>
        <w:spacing w:after="0"/>
        <w:ind w:left="0"/>
        <w:jc w:val="both"/>
      </w:pPr>
      <w:r>
        <w:rPr>
          <w:rFonts w:ascii="Times New Roman"/>
          <w:b w:val="false"/>
          <w:i w:val="false"/>
          <w:color w:val="000000"/>
          <w:sz w:val="28"/>
        </w:rPr>
        <w:t>
      4) 5-бағанда сатып алынған бағалы қағаздың түрі оның типі көрсетіле отырып көрсетіледі;</w:t>
      </w:r>
    </w:p>
    <w:bookmarkEnd w:id="1403"/>
    <w:bookmarkStart w:name="z1665" w:id="1404"/>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немесе басқа сәйкестендіргіші көрсетіледі;</w:t>
      </w:r>
    </w:p>
    <w:bookmarkEnd w:id="1404"/>
    <w:bookmarkStart w:name="z1666" w:id="1405"/>
    <w:p>
      <w:pPr>
        <w:spacing w:after="0"/>
        <w:ind w:left="0"/>
        <w:jc w:val="both"/>
      </w:pPr>
      <w:r>
        <w:rPr>
          <w:rFonts w:ascii="Times New Roman"/>
          <w:b w:val="false"/>
          <w:i w:val="false"/>
          <w:color w:val="000000"/>
          <w:sz w:val="28"/>
        </w:rPr>
        <w:t>
      6)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bookmarkEnd w:id="1405"/>
    <w:bookmarkStart w:name="z1667" w:id="1406"/>
    <w:p>
      <w:pPr>
        <w:spacing w:after="0"/>
        <w:ind w:left="0"/>
        <w:jc w:val="both"/>
      </w:pPr>
      <w:r>
        <w:rPr>
          <w:rFonts w:ascii="Times New Roman"/>
          <w:b w:val="false"/>
          <w:i w:val="false"/>
          <w:color w:val="000000"/>
          <w:sz w:val="28"/>
        </w:rPr>
        <w:t>
      7)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406"/>
    <w:bookmarkStart w:name="z1668" w:id="1407"/>
    <w:p>
      <w:pPr>
        <w:spacing w:after="0"/>
        <w:ind w:left="0"/>
        <w:jc w:val="both"/>
      </w:pPr>
      <w:r>
        <w:rPr>
          <w:rFonts w:ascii="Times New Roman"/>
          <w:b w:val="false"/>
          <w:i w:val="false"/>
          <w:color w:val="000000"/>
          <w:sz w:val="28"/>
        </w:rPr>
        <w:t>
      8)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bookmarkEnd w:id="1407"/>
    <w:bookmarkStart w:name="z1669" w:id="1408"/>
    <w:p>
      <w:pPr>
        <w:spacing w:after="0"/>
        <w:ind w:left="0"/>
        <w:jc w:val="both"/>
      </w:pPr>
      <w:r>
        <w:rPr>
          <w:rFonts w:ascii="Times New Roman"/>
          <w:b w:val="false"/>
          <w:i w:val="false"/>
          <w:color w:val="000000"/>
          <w:sz w:val="28"/>
        </w:rPr>
        <w:t>
      9) 11 және 12-бағандарда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bookmarkEnd w:id="1408"/>
    <w:bookmarkStart w:name="z1670" w:id="1409"/>
    <w:p>
      <w:pPr>
        <w:spacing w:after="0"/>
        <w:ind w:left="0"/>
        <w:jc w:val="both"/>
      </w:pPr>
      <w:r>
        <w:rPr>
          <w:rFonts w:ascii="Times New Roman"/>
          <w:b w:val="false"/>
          <w:i w:val="false"/>
          <w:color w:val="000000"/>
          <w:sz w:val="28"/>
        </w:rPr>
        <w:t>
      10) 13-бағанда бухгалтерлік есепте бастапқы тану күні көрсетіледі;</w:t>
      </w:r>
    </w:p>
    <w:bookmarkEnd w:id="1409"/>
    <w:bookmarkStart w:name="z1671" w:id="1410"/>
    <w:p>
      <w:pPr>
        <w:spacing w:after="0"/>
        <w:ind w:left="0"/>
        <w:jc w:val="both"/>
      </w:pPr>
      <w:r>
        <w:rPr>
          <w:rFonts w:ascii="Times New Roman"/>
          <w:b w:val="false"/>
          <w:i w:val="false"/>
          <w:color w:val="000000"/>
          <w:sz w:val="28"/>
        </w:rPr>
        <w:t>
      11) 14-бағанда борыштық бағалы қағаздарды өтеу мерзімі көрсетіледі;</w:t>
      </w:r>
    </w:p>
    <w:bookmarkEnd w:id="1410"/>
    <w:bookmarkStart w:name="z1672" w:id="1411"/>
    <w:p>
      <w:pPr>
        <w:spacing w:after="0"/>
        <w:ind w:left="0"/>
        <w:jc w:val="both"/>
      </w:pPr>
      <w:r>
        <w:rPr>
          <w:rFonts w:ascii="Times New Roman"/>
          <w:b w:val="false"/>
          <w:i w:val="false"/>
          <w:color w:val="000000"/>
          <w:sz w:val="28"/>
        </w:rPr>
        <w:t>
      12)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шамасына азайтылған аударым бойынша банк қызметтерін (осындай болған жағдайда) қоса алғанда, бағалы қағазды сатып алу құны көрсетіледі;</w:t>
      </w:r>
    </w:p>
    <w:bookmarkEnd w:id="1411"/>
    <w:bookmarkStart w:name="z1673" w:id="1412"/>
    <w:p>
      <w:pPr>
        <w:spacing w:after="0"/>
        <w:ind w:left="0"/>
        <w:jc w:val="both"/>
      </w:pPr>
      <w:r>
        <w:rPr>
          <w:rFonts w:ascii="Times New Roman"/>
          <w:b w:val="false"/>
          <w:i w:val="false"/>
          <w:color w:val="000000"/>
          <w:sz w:val="28"/>
        </w:rPr>
        <w:t>
      13) 16-бағанда бухгалтерлік есепте көрсетілген бағалы қағаздардың ағымдағы құны көрсетіледі;</w:t>
      </w:r>
    </w:p>
    <w:bookmarkEnd w:id="1412"/>
    <w:bookmarkStart w:name="z1674" w:id="1413"/>
    <w:p>
      <w:pPr>
        <w:spacing w:after="0"/>
        <w:ind w:left="0"/>
        <w:jc w:val="both"/>
      </w:pPr>
      <w:r>
        <w:rPr>
          <w:rFonts w:ascii="Times New Roman"/>
          <w:b w:val="false"/>
          <w:i w:val="false"/>
          <w:color w:val="000000"/>
          <w:sz w:val="28"/>
        </w:rPr>
        <w:t>
      14) 20-бағанда "әділ құны бойынша бағаланатын", "амортизациялық құны бойынша бағаланатын" бағалы қағаздың санаты көрсетіледі;</w:t>
      </w:r>
    </w:p>
    <w:bookmarkEnd w:id="1413"/>
    <w:bookmarkStart w:name="z1675" w:id="1414"/>
    <w:p>
      <w:pPr>
        <w:spacing w:after="0"/>
        <w:ind w:left="0"/>
        <w:jc w:val="both"/>
      </w:pPr>
      <w:r>
        <w:rPr>
          <w:rFonts w:ascii="Times New Roman"/>
          <w:b w:val="false"/>
          <w:i w:val="false"/>
          <w:color w:val="000000"/>
          <w:sz w:val="28"/>
        </w:rPr>
        <w:t xml:space="preserve">
      15) 21 және 22-бағандарды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(бұдан әрі – № 64 қаулы) 2-тармағында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мемлекеттік бағалы қағаздар бойынша елдің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тану күніндегі рейтинг көрсетіледі;</w:t>
      </w:r>
    </w:p>
    <w:bookmarkEnd w:id="1414"/>
    <w:bookmarkStart w:name="z1676" w:id="1415"/>
    <w:p>
      <w:pPr>
        <w:spacing w:after="0"/>
        <w:ind w:left="0"/>
        <w:jc w:val="both"/>
      </w:pPr>
      <w:r>
        <w:rPr>
          <w:rFonts w:ascii="Times New Roman"/>
          <w:b w:val="false"/>
          <w:i w:val="false"/>
          <w:color w:val="000000"/>
          <w:sz w:val="28"/>
        </w:rPr>
        <w:t>
      16)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тану күніндегі қор биржасы тізімінің санаты көрсетіледі;</w:t>
      </w:r>
    </w:p>
    <w:bookmarkEnd w:id="1415"/>
    <w:bookmarkStart w:name="z1677" w:id="1416"/>
    <w:p>
      <w:pPr>
        <w:spacing w:after="0"/>
        <w:ind w:left="0"/>
        <w:jc w:val="both"/>
      </w:pPr>
      <w:r>
        <w:rPr>
          <w:rFonts w:ascii="Times New Roman"/>
          <w:b w:val="false"/>
          <w:i w:val="false"/>
          <w:color w:val="000000"/>
          <w:sz w:val="28"/>
        </w:rPr>
        <w:t>
      17) 25-бағанда Нысанды ұсыну күніндегі борыштық қаржы құралдары бойынша купондық мөлшерлеме көрсетіледі.</w:t>
      </w:r>
    </w:p>
    <w:bookmarkEnd w:id="1416"/>
    <w:bookmarkStart w:name="z1678" w:id="1417"/>
    <w:p>
      <w:pPr>
        <w:spacing w:after="0"/>
        <w:ind w:left="0"/>
        <w:jc w:val="both"/>
      </w:pPr>
      <w:r>
        <w:rPr>
          <w:rFonts w:ascii="Times New Roman"/>
          <w:b w:val="false"/>
          <w:i w:val="false"/>
          <w:color w:val="000000"/>
          <w:sz w:val="28"/>
        </w:rPr>
        <w:t>
      5. 2-кесте бойынша:</w:t>
      </w:r>
    </w:p>
    <w:bookmarkEnd w:id="1417"/>
    <w:bookmarkStart w:name="z1679" w:id="1418"/>
    <w:p>
      <w:pPr>
        <w:spacing w:after="0"/>
        <w:ind w:left="0"/>
        <w:jc w:val="both"/>
      </w:pPr>
      <w:r>
        <w:rPr>
          <w:rFonts w:ascii="Times New Roman"/>
          <w:b w:val="false"/>
          <w:i w:val="false"/>
          <w:color w:val="000000"/>
          <w:sz w:val="28"/>
        </w:rPr>
        <w:t>
      1)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418"/>
    <w:bookmarkStart w:name="z1680" w:id="1419"/>
    <w:p>
      <w:pPr>
        <w:spacing w:after="0"/>
        <w:ind w:left="0"/>
        <w:jc w:val="both"/>
      </w:pPr>
      <w:r>
        <w:rPr>
          <w:rFonts w:ascii="Times New Roman"/>
          <w:b w:val="false"/>
          <w:i w:val="false"/>
          <w:color w:val="000000"/>
          <w:sz w:val="28"/>
        </w:rPr>
        <w:t>
      2) 4-бағанда репо операциялары бойынша сатып алынған бағалы қағаздың түрі, оның типі көрсетіле отырып көрсетіледі;</w:t>
      </w:r>
    </w:p>
    <w:bookmarkEnd w:id="1419"/>
    <w:bookmarkStart w:name="z1681" w:id="1420"/>
    <w:p>
      <w:pPr>
        <w:spacing w:after="0"/>
        <w:ind w:left="0"/>
        <w:jc w:val="both"/>
      </w:pPr>
      <w:r>
        <w:rPr>
          <w:rFonts w:ascii="Times New Roman"/>
          <w:b w:val="false"/>
          <w:i w:val="false"/>
          <w:color w:val="000000"/>
          <w:sz w:val="28"/>
        </w:rPr>
        <w:t>
      3) 7 және 8-бағандарда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420"/>
    <w:bookmarkStart w:name="z1682" w:id="1421"/>
    <w:p>
      <w:pPr>
        <w:spacing w:after="0"/>
        <w:ind w:left="0"/>
        <w:jc w:val="both"/>
      </w:pPr>
      <w:r>
        <w:rPr>
          <w:rFonts w:ascii="Times New Roman"/>
          <w:b w:val="false"/>
          <w:i w:val="false"/>
          <w:color w:val="000000"/>
          <w:sz w:val="28"/>
        </w:rPr>
        <w:t>
      4)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1421"/>
    <w:bookmarkStart w:name="z1683" w:id="1422"/>
    <w:p>
      <w:pPr>
        <w:spacing w:after="0"/>
        <w:ind w:left="0"/>
        <w:jc w:val="both"/>
      </w:pPr>
      <w:r>
        <w:rPr>
          <w:rFonts w:ascii="Times New Roman"/>
          <w:b w:val="false"/>
          <w:i w:val="false"/>
          <w:color w:val="000000"/>
          <w:sz w:val="28"/>
        </w:rPr>
        <w:t>
      5) 15-бағанда бухгалтерлік есепте көрсетілген ағымдағы құны көрсетіледі.</w:t>
      </w:r>
    </w:p>
    <w:bookmarkEnd w:id="1422"/>
    <w:bookmarkStart w:name="z1684" w:id="1423"/>
    <w:p>
      <w:pPr>
        <w:spacing w:after="0"/>
        <w:ind w:left="0"/>
        <w:jc w:val="both"/>
      </w:pPr>
      <w:r>
        <w:rPr>
          <w:rFonts w:ascii="Times New Roman"/>
          <w:b w:val="false"/>
          <w:i w:val="false"/>
          <w:color w:val="000000"/>
          <w:sz w:val="28"/>
        </w:rPr>
        <w:t>
      6. 3-кесте бойынша:</w:t>
      </w:r>
    </w:p>
    <w:bookmarkEnd w:id="1423"/>
    <w:bookmarkStart w:name="z1685" w:id="1424"/>
    <w:p>
      <w:pPr>
        <w:spacing w:after="0"/>
        <w:ind w:left="0"/>
        <w:jc w:val="both"/>
      </w:pPr>
      <w:r>
        <w:rPr>
          <w:rFonts w:ascii="Times New Roman"/>
          <w:b w:val="false"/>
          <w:i w:val="false"/>
          <w:color w:val="000000"/>
          <w:sz w:val="28"/>
        </w:rPr>
        <w:t>
      1) 3 және 4-бағандарды толтыру кезінде № 64 қаулының 2-тармағында көрсетілген рейтингтік агенттіктердің бірі берген рейтинг көрсетіледі. Рейтингі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bookmarkEnd w:id="1424"/>
    <w:bookmarkStart w:name="z1686" w:id="1425"/>
    <w:p>
      <w:pPr>
        <w:spacing w:after="0"/>
        <w:ind w:left="0"/>
        <w:jc w:val="both"/>
      </w:pPr>
      <w:r>
        <w:rPr>
          <w:rFonts w:ascii="Times New Roman"/>
          <w:b w:val="false"/>
          <w:i w:val="false"/>
          <w:color w:val="000000"/>
          <w:sz w:val="28"/>
        </w:rPr>
        <w:t>
      2) 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425"/>
    <w:bookmarkStart w:name="z1687" w:id="1426"/>
    <w:p>
      <w:pPr>
        <w:spacing w:after="0"/>
        <w:ind w:left="0"/>
        <w:jc w:val="both"/>
      </w:pPr>
      <w:r>
        <w:rPr>
          <w:rFonts w:ascii="Times New Roman"/>
          <w:b w:val="false"/>
          <w:i w:val="false"/>
          <w:color w:val="000000"/>
          <w:sz w:val="28"/>
        </w:rPr>
        <w:t>
      3) 8-бағанда банктік салым шарты бойынша салым мерзімі көрсетіледі, салым ұзартылған кезде мерзімі ұзарту мерзімін ескере отырып көрсетіледі;</w:t>
      </w:r>
    </w:p>
    <w:bookmarkEnd w:id="1426"/>
    <w:bookmarkStart w:name="z1688" w:id="1427"/>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1427"/>
    <w:bookmarkStart w:name="z1689" w:id="1428"/>
    <w:p>
      <w:pPr>
        <w:spacing w:after="0"/>
        <w:ind w:left="0"/>
        <w:jc w:val="both"/>
      </w:pPr>
      <w:r>
        <w:rPr>
          <w:rFonts w:ascii="Times New Roman"/>
          <w:b w:val="false"/>
          <w:i w:val="false"/>
          <w:color w:val="000000"/>
          <w:sz w:val="28"/>
        </w:rPr>
        <w:t>
      5) 13 және 14-бағандарда зейнетақы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bookmarkEnd w:id="1428"/>
    <w:bookmarkStart w:name="z1690" w:id="1429"/>
    <w:p>
      <w:pPr>
        <w:spacing w:after="0"/>
        <w:ind w:left="0"/>
        <w:jc w:val="both"/>
      </w:pPr>
      <w:r>
        <w:rPr>
          <w:rFonts w:ascii="Times New Roman"/>
          <w:b w:val="false"/>
          <w:i w:val="false"/>
          <w:color w:val="000000"/>
          <w:sz w:val="28"/>
        </w:rPr>
        <w:t>
      6) 15-бағанда бухгалтерлік есепте көрсетілген салымдар құны көрсетіледі;</w:t>
      </w:r>
    </w:p>
    <w:bookmarkEnd w:id="1429"/>
    <w:bookmarkStart w:name="z1691" w:id="1430"/>
    <w:p>
      <w:pPr>
        <w:spacing w:after="0"/>
        <w:ind w:left="0"/>
        <w:jc w:val="both"/>
      </w:pPr>
      <w:r>
        <w:rPr>
          <w:rFonts w:ascii="Times New Roman"/>
          <w:b w:val="false"/>
          <w:i w:val="false"/>
          <w:color w:val="000000"/>
          <w:sz w:val="28"/>
        </w:rPr>
        <w:t>
      7) 18-бағанда бухгалтерлік есепте көрсетілген резервтер (провизиялар) сомасы көрсетіледі;</w:t>
      </w:r>
    </w:p>
    <w:bookmarkEnd w:id="1430"/>
    <w:bookmarkStart w:name="z1692" w:id="1431"/>
    <w:p>
      <w:pPr>
        <w:spacing w:after="0"/>
        <w:ind w:left="0"/>
        <w:jc w:val="both"/>
      </w:pPr>
      <w:r>
        <w:rPr>
          <w:rFonts w:ascii="Times New Roman"/>
          <w:b w:val="false"/>
          <w:i w:val="false"/>
          <w:color w:val="000000"/>
          <w:sz w:val="28"/>
        </w:rPr>
        <w:t>
      8) 3-кесте әрбір банк бойынша және әрбір салым валютасы бойынша салым сомасы жеке көрсетіле отырып толтырылады.</w:t>
      </w:r>
    </w:p>
    <w:bookmarkEnd w:id="1431"/>
    <w:bookmarkStart w:name="z1693" w:id="1432"/>
    <w:p>
      <w:pPr>
        <w:spacing w:after="0"/>
        <w:ind w:left="0"/>
        <w:jc w:val="both"/>
      </w:pPr>
      <w:r>
        <w:rPr>
          <w:rFonts w:ascii="Times New Roman"/>
          <w:b w:val="false"/>
          <w:i w:val="false"/>
          <w:color w:val="000000"/>
          <w:sz w:val="28"/>
        </w:rPr>
        <w:t>
      7. 4-кесте бойынша:</w:t>
      </w:r>
    </w:p>
    <w:bookmarkEnd w:id="1432"/>
    <w:bookmarkStart w:name="z1694" w:id="1433"/>
    <w:p>
      <w:pPr>
        <w:spacing w:after="0"/>
        <w:ind w:left="0"/>
        <w:jc w:val="both"/>
      </w:pPr>
      <w:r>
        <w:rPr>
          <w:rFonts w:ascii="Times New Roman"/>
          <w:b w:val="false"/>
          <w:i w:val="false"/>
          <w:color w:val="000000"/>
          <w:sz w:val="28"/>
        </w:rPr>
        <w:t>
      1)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433"/>
    <w:bookmarkStart w:name="z1695" w:id="1434"/>
    <w:p>
      <w:pPr>
        <w:spacing w:after="0"/>
        <w:ind w:left="0"/>
        <w:jc w:val="both"/>
      </w:pPr>
      <w:r>
        <w:rPr>
          <w:rFonts w:ascii="Times New Roman"/>
          <w:b w:val="false"/>
          <w:i w:val="false"/>
          <w:color w:val="000000"/>
          <w:sz w:val="28"/>
        </w:rPr>
        <w:t>
      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bookmarkEnd w:id="1434"/>
    <w:bookmarkStart w:name="z1696" w:id="1435"/>
    <w:p>
      <w:pPr>
        <w:spacing w:after="0"/>
        <w:ind w:left="0"/>
        <w:jc w:val="both"/>
      </w:pPr>
      <w:r>
        <w:rPr>
          <w:rFonts w:ascii="Times New Roman"/>
          <w:b w:val="false"/>
          <w:i w:val="false"/>
          <w:color w:val="000000"/>
          <w:sz w:val="28"/>
        </w:rPr>
        <w:t>
      3) 9-бағанда бухгалтерлік есепте көрсетілген ағымдағы құны көрсетіледі.</w:t>
      </w:r>
    </w:p>
    <w:bookmarkEnd w:id="1435"/>
    <w:bookmarkStart w:name="z1697" w:id="1436"/>
    <w:p>
      <w:pPr>
        <w:spacing w:after="0"/>
        <w:ind w:left="0"/>
        <w:jc w:val="both"/>
      </w:pPr>
      <w:r>
        <w:rPr>
          <w:rFonts w:ascii="Times New Roman"/>
          <w:b w:val="false"/>
          <w:i w:val="false"/>
          <w:color w:val="000000"/>
          <w:sz w:val="28"/>
        </w:rPr>
        <w:t>
      8. 5-кесте бойынша:</w:t>
      </w:r>
    </w:p>
    <w:bookmarkEnd w:id="1436"/>
    <w:bookmarkStart w:name="z1698" w:id="1437"/>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bookmarkEnd w:id="1437"/>
    <w:bookmarkStart w:name="z1699" w:id="1438"/>
    <w:p>
      <w:pPr>
        <w:spacing w:after="0"/>
        <w:ind w:left="0"/>
        <w:jc w:val="both"/>
      </w:pPr>
      <w:r>
        <w:rPr>
          <w:rFonts w:ascii="Times New Roman"/>
          <w:b w:val="false"/>
          <w:i w:val="false"/>
          <w:color w:val="000000"/>
          <w:sz w:val="28"/>
        </w:rPr>
        <w:t>
      2) 4-бағанда мәміле валютасы "Валюталарды және қорларды белгілеуге арналған кодтар" ҚР ҰЖ 07 ISO 4217 Қазақстан Республикасының ұлттық жіктеуішіне сәйкес көрсетіледі;</w:t>
      </w:r>
    </w:p>
    <w:bookmarkEnd w:id="1438"/>
    <w:bookmarkStart w:name="z1700" w:id="1439"/>
    <w:p>
      <w:pPr>
        <w:spacing w:after="0"/>
        <w:ind w:left="0"/>
        <w:jc w:val="both"/>
      </w:pPr>
      <w:r>
        <w:rPr>
          <w:rFonts w:ascii="Times New Roman"/>
          <w:b w:val="false"/>
          <w:i w:val="false"/>
          <w:color w:val="000000"/>
          <w:sz w:val="28"/>
        </w:rPr>
        <w:t>
      3) 5-баған бағалы қағаз туынды қаржы құралының базалық активі болған жағдайда толтырылады;</w:t>
      </w:r>
    </w:p>
    <w:bookmarkEnd w:id="1439"/>
    <w:bookmarkStart w:name="z1701" w:id="1440"/>
    <w:p>
      <w:pPr>
        <w:spacing w:after="0"/>
        <w:ind w:left="0"/>
        <w:jc w:val="both"/>
      </w:pPr>
      <w:r>
        <w:rPr>
          <w:rFonts w:ascii="Times New Roman"/>
          <w:b w:val="false"/>
          <w:i w:val="false"/>
          <w:color w:val="000000"/>
          <w:sz w:val="28"/>
        </w:rPr>
        <w:t>
      4) 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қалыптасатын шартты талаптар мен міндеттемелер сомасы көрсетіледі;</w:t>
      </w:r>
    </w:p>
    <w:bookmarkEnd w:id="1440"/>
    <w:bookmarkStart w:name="z1702" w:id="1441"/>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 мынаны білдіреді:</w:t>
      </w:r>
    </w:p>
    <w:bookmarkEnd w:id="1441"/>
    <w:bookmarkStart w:name="z1703" w:id="1442"/>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келісімшарттық құнынан асып түсу шамасы (шартты талаптар), туынды қаржы құралының номиналды келісімшарттық құнының осы туынды қаржы құралының ағымдағы нарықтық құнынан асып түсу шамасы (шартты міндеттемелер);</w:t>
      </w:r>
    </w:p>
    <w:bookmarkEnd w:id="1442"/>
    <w:bookmarkStart w:name="z1704" w:id="1443"/>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келісімшарттық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келісімшарттық құнынан асып түсу шамасы (шартты міндеттемелер).</w:t>
      </w:r>
    </w:p>
    <w:bookmarkEnd w:id="1443"/>
    <w:bookmarkStart w:name="z1705" w:id="1444"/>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31-қосымша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707" w:id="144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45"/>
    <w:bookmarkStart w:name="z1708" w:id="14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46"/>
    <w:bookmarkStart w:name="z1709" w:id="1447"/>
    <w:p>
      <w:pPr>
        <w:spacing w:after="0"/>
        <w:ind w:left="0"/>
        <w:jc w:val="both"/>
      </w:pPr>
      <w:r>
        <w:rPr>
          <w:rFonts w:ascii="Times New Roman"/>
          <w:b w:val="false"/>
          <w:i w:val="false"/>
          <w:color w:val="000000"/>
          <w:sz w:val="28"/>
        </w:rPr>
        <w:t>
      Әкімшілік нысанның атауы: Зейнетақы жинақтарының көлемі және ерікті зейнетақы жарналары салымшыларының (алушыларының) саны туралы есеп</w:t>
      </w:r>
    </w:p>
    <w:bookmarkEnd w:id="1447"/>
    <w:bookmarkStart w:name="z1710" w:id="14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1-RCB_DPV</w:t>
      </w:r>
    </w:p>
    <w:bookmarkEnd w:id="1448"/>
    <w:bookmarkStart w:name="z1711" w:id="1449"/>
    <w:p>
      <w:pPr>
        <w:spacing w:after="0"/>
        <w:ind w:left="0"/>
        <w:jc w:val="both"/>
      </w:pPr>
      <w:r>
        <w:rPr>
          <w:rFonts w:ascii="Times New Roman"/>
          <w:b w:val="false"/>
          <w:i w:val="false"/>
          <w:color w:val="000000"/>
          <w:sz w:val="28"/>
        </w:rPr>
        <w:t>
      Кезеңділігі: ай сайын</w:t>
      </w:r>
    </w:p>
    <w:bookmarkEnd w:id="1449"/>
    <w:bookmarkStart w:name="z1712" w:id="1450"/>
    <w:p>
      <w:pPr>
        <w:spacing w:after="0"/>
        <w:ind w:left="0"/>
        <w:jc w:val="both"/>
      </w:pPr>
      <w:r>
        <w:rPr>
          <w:rFonts w:ascii="Times New Roman"/>
          <w:b w:val="false"/>
          <w:i w:val="false"/>
          <w:color w:val="000000"/>
          <w:sz w:val="28"/>
        </w:rPr>
        <w:t>
      Есепті кезеңі: 20___жылғы "__" ________ жағдай бойынша</w:t>
      </w:r>
    </w:p>
    <w:bookmarkEnd w:id="1450"/>
    <w:bookmarkStart w:name="z1713" w:id="14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w:t>
      </w:r>
    </w:p>
    <w:bookmarkEnd w:id="1451"/>
    <w:bookmarkStart w:name="z1714" w:id="14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452"/>
    <w:bookmarkStart w:name="z1715" w:id="1453"/>
    <w:p>
      <w:pPr>
        <w:spacing w:after="0"/>
        <w:ind w:left="0"/>
        <w:jc w:val="both"/>
      </w:pPr>
      <w:r>
        <w:rPr>
          <w:rFonts w:ascii="Times New Roman"/>
          <w:b w:val="false"/>
          <w:i w:val="false"/>
          <w:color w:val="000000"/>
          <w:sz w:val="28"/>
        </w:rPr>
        <w:t>
      БСН: _______________________</w:t>
      </w:r>
    </w:p>
    <w:bookmarkEnd w:id="1453"/>
    <w:bookmarkStart w:name="z1716" w:id="1454"/>
    <w:p>
      <w:pPr>
        <w:spacing w:after="0"/>
        <w:ind w:left="0"/>
        <w:jc w:val="both"/>
      </w:pPr>
      <w:r>
        <w:rPr>
          <w:rFonts w:ascii="Times New Roman"/>
          <w:b w:val="false"/>
          <w:i w:val="false"/>
          <w:color w:val="000000"/>
          <w:sz w:val="28"/>
        </w:rPr>
        <w:t>
      Жинау әдісі: электрондық түрде</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8" w:id="1455"/>
    <w:p>
      <w:pPr>
        <w:spacing w:after="0"/>
        <w:ind w:left="0"/>
        <w:jc w:val="both"/>
      </w:pPr>
      <w:r>
        <w:rPr>
          <w:rFonts w:ascii="Times New Roman"/>
          <w:b w:val="false"/>
          <w:i w:val="false"/>
          <w:color w:val="000000"/>
          <w:sz w:val="28"/>
        </w:rPr>
        <w:t>
      Атауы ______________________________________</w:t>
      </w:r>
    </w:p>
    <w:bookmarkEnd w:id="1455"/>
    <w:bookmarkStart w:name="z1719" w:id="1456"/>
    <w:p>
      <w:pPr>
        <w:spacing w:after="0"/>
        <w:ind w:left="0"/>
        <w:jc w:val="both"/>
      </w:pPr>
      <w:r>
        <w:rPr>
          <w:rFonts w:ascii="Times New Roman"/>
          <w:b w:val="false"/>
          <w:i w:val="false"/>
          <w:color w:val="000000"/>
          <w:sz w:val="28"/>
        </w:rPr>
        <w:t>
      Мекенжайы ___________________________________________________</w:t>
      </w:r>
    </w:p>
    <w:bookmarkEnd w:id="1456"/>
    <w:bookmarkStart w:name="z1720" w:id="1457"/>
    <w:p>
      <w:pPr>
        <w:spacing w:after="0"/>
        <w:ind w:left="0"/>
        <w:jc w:val="both"/>
      </w:pPr>
      <w:r>
        <w:rPr>
          <w:rFonts w:ascii="Times New Roman"/>
          <w:b w:val="false"/>
          <w:i w:val="false"/>
          <w:color w:val="000000"/>
          <w:sz w:val="28"/>
        </w:rPr>
        <w:t>
      Телефоны ________________________________________</w:t>
      </w:r>
    </w:p>
    <w:bookmarkEnd w:id="1457"/>
    <w:bookmarkStart w:name="z1721" w:id="1458"/>
    <w:p>
      <w:pPr>
        <w:spacing w:after="0"/>
        <w:ind w:left="0"/>
        <w:jc w:val="both"/>
      </w:pPr>
      <w:r>
        <w:rPr>
          <w:rFonts w:ascii="Times New Roman"/>
          <w:b w:val="false"/>
          <w:i w:val="false"/>
          <w:color w:val="000000"/>
          <w:sz w:val="28"/>
        </w:rPr>
        <w:t>
      Электрондық пошта мекенжайы _________________________</w:t>
      </w:r>
    </w:p>
    <w:bookmarkEnd w:id="1458"/>
    <w:bookmarkStart w:name="z1722" w:id="1459"/>
    <w:p>
      <w:pPr>
        <w:spacing w:after="0"/>
        <w:ind w:left="0"/>
        <w:jc w:val="both"/>
      </w:pPr>
      <w:r>
        <w:rPr>
          <w:rFonts w:ascii="Times New Roman"/>
          <w:b w:val="false"/>
          <w:i w:val="false"/>
          <w:color w:val="000000"/>
          <w:sz w:val="28"/>
        </w:rPr>
        <w:t>
      Орындаушы ________________________________ ________________</w:t>
      </w:r>
    </w:p>
    <w:bookmarkEnd w:id="1459"/>
    <w:bookmarkStart w:name="z1723" w:id="14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60"/>
    <w:bookmarkStart w:name="z1724" w:id="146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461"/>
    <w:bookmarkStart w:name="z1725" w:id="1462"/>
    <w:p>
      <w:pPr>
        <w:spacing w:after="0"/>
        <w:ind w:left="0"/>
        <w:jc w:val="both"/>
      </w:pPr>
      <w:r>
        <w:rPr>
          <w:rFonts w:ascii="Times New Roman"/>
          <w:b w:val="false"/>
          <w:i w:val="false"/>
          <w:color w:val="000000"/>
          <w:sz w:val="28"/>
        </w:rPr>
        <w:t>
      _______________________________________ _____________</w:t>
      </w:r>
    </w:p>
    <w:bookmarkEnd w:id="1462"/>
    <w:bookmarkStart w:name="z1726" w:id="1463"/>
    <w:p>
      <w:pPr>
        <w:spacing w:after="0"/>
        <w:ind w:left="0"/>
        <w:jc w:val="both"/>
      </w:pPr>
      <w:r>
        <w:rPr>
          <w:rFonts w:ascii="Times New Roman"/>
          <w:b w:val="false"/>
          <w:i w:val="false"/>
          <w:color w:val="000000"/>
          <w:sz w:val="28"/>
        </w:rPr>
        <w:t>
      тегі, аты және әкесінің аты (ол болған жағдайда) қолы</w:t>
      </w:r>
    </w:p>
    <w:bookmarkEnd w:id="1463"/>
    <w:bookmarkStart w:name="z1727" w:id="1464"/>
    <w:p>
      <w:pPr>
        <w:spacing w:after="0"/>
        <w:ind w:left="0"/>
        <w:jc w:val="both"/>
      </w:pPr>
      <w:r>
        <w:rPr>
          <w:rFonts w:ascii="Times New Roman"/>
          <w:b w:val="false"/>
          <w:i w:val="false"/>
          <w:color w:val="000000"/>
          <w:sz w:val="28"/>
        </w:rPr>
        <w:t>
      Күні 20__ жылғы "____" ______________</w:t>
      </w:r>
    </w:p>
    <w:bookmarkEnd w:id="1464"/>
    <w:bookmarkStart w:name="z1728" w:id="1465"/>
    <w:p>
      <w:pPr>
        <w:spacing w:after="0"/>
        <w:ind w:left="0"/>
        <w:jc w:val="both"/>
      </w:pPr>
      <w:r>
        <w:rPr>
          <w:rFonts w:ascii="Times New Roman"/>
          <w:b w:val="false"/>
          <w:i w:val="false"/>
          <w:color w:val="000000"/>
          <w:sz w:val="28"/>
        </w:rPr>
        <w:t>
      Ескертпе: нысан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толтыру бойынша түсіндірмеге сәйкес толтырылады.</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жинақтарының</w:t>
            </w:r>
            <w:r>
              <w:br/>
            </w:r>
            <w:r>
              <w:rPr>
                <w:rFonts w:ascii="Times New Roman"/>
                <w:b w:val="false"/>
                <w:i w:val="false"/>
                <w:color w:val="000000"/>
                <w:sz w:val="20"/>
              </w:rPr>
              <w:t>көлемі және ерікті зейнетақы</w:t>
            </w:r>
            <w:r>
              <w:br/>
            </w:r>
            <w:r>
              <w:rPr>
                <w:rFonts w:ascii="Times New Roman"/>
                <w:b w:val="false"/>
                <w:i w:val="false"/>
                <w:color w:val="000000"/>
                <w:sz w:val="20"/>
              </w:rPr>
              <w:t>жарналары салымшыларының</w:t>
            </w:r>
            <w:r>
              <w:br/>
            </w:r>
            <w:r>
              <w:rPr>
                <w:rFonts w:ascii="Times New Roman"/>
                <w:b w:val="false"/>
                <w:i w:val="false"/>
                <w:color w:val="000000"/>
                <w:sz w:val="20"/>
              </w:rPr>
              <w:t>(алушыларының) саны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730" w:id="1466"/>
    <w:p>
      <w:pPr>
        <w:spacing w:after="0"/>
        <w:ind w:left="0"/>
        <w:jc w:val="left"/>
      </w:pPr>
      <w:r>
        <w:rPr>
          <w:rFonts w:ascii="Times New Roman"/>
          <w:b/>
          <w:i w:val="false"/>
          <w:color w:val="000000"/>
        </w:rPr>
        <w:t xml:space="preserve"> "Зейнетақы жинақтарының көлемі және ерікті зейнетақы жарналары салымшыларының (алушыларының) саны туралы есеп" (индексі – 1-RCB_DPV, кезеңділігі – ай сайын)</w:t>
      </w:r>
    </w:p>
    <w:bookmarkEnd w:id="1466"/>
    <w:bookmarkStart w:name="z1731" w:id="146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67"/>
    <w:bookmarkStart w:name="z1732" w:id="1468"/>
    <w:p>
      <w:pPr>
        <w:spacing w:after="0"/>
        <w:ind w:left="0"/>
        <w:jc w:val="left"/>
      </w:pPr>
      <w:r>
        <w:rPr>
          <w:rFonts w:ascii="Times New Roman"/>
          <w:b/>
          <w:i w:val="false"/>
          <w:color w:val="000000"/>
        </w:rPr>
        <w:t xml:space="preserve"> 1-тарау. Жалпы ережелер</w:t>
      </w:r>
    </w:p>
    <w:bookmarkEnd w:id="1468"/>
    <w:bookmarkStart w:name="z1733" w:id="1469"/>
    <w:p>
      <w:pPr>
        <w:spacing w:after="0"/>
        <w:ind w:left="0"/>
        <w:jc w:val="both"/>
      </w:pPr>
      <w:r>
        <w:rPr>
          <w:rFonts w:ascii="Times New Roman"/>
          <w:b w:val="false"/>
          <w:i w:val="false"/>
          <w:color w:val="000000"/>
          <w:sz w:val="28"/>
        </w:rPr>
        <w:t>
      1. Осы түсіндірмеде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69"/>
    <w:bookmarkStart w:name="z1734" w:id="1470"/>
    <w:p>
      <w:pPr>
        <w:spacing w:after="0"/>
        <w:ind w:left="0"/>
        <w:jc w:val="both"/>
      </w:pPr>
      <w:r>
        <w:rPr>
          <w:rFonts w:ascii="Times New Roman"/>
          <w:b w:val="false"/>
          <w:i w:val="false"/>
          <w:color w:val="000000"/>
          <w:sz w:val="28"/>
        </w:rPr>
        <w:t>
      2. Нысанды ерікті жинақтаушы зейнетақы қоры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470"/>
    <w:bookmarkStart w:name="z1735" w:id="14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71"/>
    <w:bookmarkStart w:name="z1736" w:id="1472"/>
    <w:p>
      <w:pPr>
        <w:spacing w:after="0"/>
        <w:ind w:left="0"/>
        <w:jc w:val="left"/>
      </w:pPr>
      <w:r>
        <w:rPr>
          <w:rFonts w:ascii="Times New Roman"/>
          <w:b/>
          <w:i w:val="false"/>
          <w:color w:val="000000"/>
        </w:rPr>
        <w:t xml:space="preserve"> 2-тарау. Нысанды толтыру бойынша түсіндірме</w:t>
      </w:r>
    </w:p>
    <w:bookmarkEnd w:id="1472"/>
    <w:bookmarkStart w:name="z1737" w:id="1473"/>
    <w:p>
      <w:pPr>
        <w:spacing w:after="0"/>
        <w:ind w:left="0"/>
        <w:jc w:val="both"/>
      </w:pPr>
      <w:r>
        <w:rPr>
          <w:rFonts w:ascii="Times New Roman"/>
          <w:b w:val="false"/>
          <w:i w:val="false"/>
          <w:color w:val="000000"/>
          <w:sz w:val="28"/>
        </w:rPr>
        <w:t>
      4.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цифрлық жүйеде көзделген Нысанға ескертпеде көрсетіледі.</w:t>
      </w:r>
    </w:p>
    <w:bookmarkEnd w:id="1473"/>
    <w:bookmarkStart w:name="z1738" w:id="1474"/>
    <w:p>
      <w:pPr>
        <w:spacing w:after="0"/>
        <w:ind w:left="0"/>
        <w:jc w:val="both"/>
      </w:pPr>
      <w:r>
        <w:rPr>
          <w:rFonts w:ascii="Times New Roman"/>
          <w:b w:val="false"/>
          <w:i w:val="false"/>
          <w:color w:val="000000"/>
          <w:sz w:val="28"/>
        </w:rPr>
        <w:t>
      5. 2 және 4-бағандарда салымшылар (алушылар) саны салымшының (алушының) жасына қарай бөлінген, зейнетақымен қамсыздандыру туралы шарт жасаған ерлер мен әйелдер бойынша (тиісті бағандарда) бөлек көрсетіледі. Олар бойынша зейнетақы жинақтарының сомасы тиісінше 3 және 5-бағандарда көрсетіледі.</w:t>
      </w:r>
    </w:p>
    <w:bookmarkEnd w:id="1474"/>
    <w:bookmarkStart w:name="z1739" w:id="1475"/>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32-қосымша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 </w:t>
            </w:r>
          </w:p>
        </w:tc>
      </w:tr>
    </w:tbl>
    <w:bookmarkStart w:name="z1741" w:id="147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76"/>
    <w:bookmarkStart w:name="z1742" w:id="14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77"/>
    <w:bookmarkStart w:name="z1743" w:id="1478"/>
    <w:p>
      <w:pPr>
        <w:spacing w:after="0"/>
        <w:ind w:left="0"/>
        <w:jc w:val="both"/>
      </w:pPr>
      <w:r>
        <w:rPr>
          <w:rFonts w:ascii="Times New Roman"/>
          <w:b w:val="false"/>
          <w:i w:val="false"/>
          <w:color w:val="000000"/>
          <w:sz w:val="28"/>
        </w:rPr>
        <w:t xml:space="preserve">
      Әкімшілік нысанның атауы: Кастодиан клиенттерінің саны туралы есеп </w:t>
      </w:r>
    </w:p>
    <w:bookmarkEnd w:id="1478"/>
    <w:bookmarkStart w:name="z1744" w:id="14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1-CUST_CLIENT</w:t>
      </w:r>
    </w:p>
    <w:bookmarkEnd w:id="1479"/>
    <w:bookmarkStart w:name="z1745" w:id="1480"/>
    <w:p>
      <w:pPr>
        <w:spacing w:after="0"/>
        <w:ind w:left="0"/>
        <w:jc w:val="both"/>
      </w:pPr>
      <w:r>
        <w:rPr>
          <w:rFonts w:ascii="Times New Roman"/>
          <w:b w:val="false"/>
          <w:i w:val="false"/>
          <w:color w:val="000000"/>
          <w:sz w:val="28"/>
        </w:rPr>
        <w:t>
      Кезеңділігі: тоқсан сайын</w:t>
      </w:r>
    </w:p>
    <w:bookmarkEnd w:id="1480"/>
    <w:bookmarkStart w:name="z1746" w:id="1481"/>
    <w:p>
      <w:pPr>
        <w:spacing w:after="0"/>
        <w:ind w:left="0"/>
        <w:jc w:val="both"/>
      </w:pPr>
      <w:r>
        <w:rPr>
          <w:rFonts w:ascii="Times New Roman"/>
          <w:b w:val="false"/>
          <w:i w:val="false"/>
          <w:color w:val="000000"/>
          <w:sz w:val="28"/>
        </w:rPr>
        <w:t>
      Есепті кезеңі: 20___ жылғы "___" ____________ жағдай бойынша</w:t>
      </w:r>
    </w:p>
    <w:bookmarkEnd w:id="1481"/>
    <w:bookmarkStart w:name="z1747" w:id="1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кастодиан</w:t>
      </w:r>
    </w:p>
    <w:bookmarkEnd w:id="1482"/>
    <w:bookmarkStart w:name="z1748" w:id="14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bookmarkEnd w:id="1483"/>
    <w:bookmarkStart w:name="z1749" w:id="1484"/>
    <w:p>
      <w:pPr>
        <w:spacing w:after="0"/>
        <w:ind w:left="0"/>
        <w:jc w:val="both"/>
      </w:pPr>
      <w:r>
        <w:rPr>
          <w:rFonts w:ascii="Times New Roman"/>
          <w:b w:val="false"/>
          <w:i w:val="false"/>
          <w:color w:val="000000"/>
          <w:sz w:val="28"/>
        </w:rPr>
        <w:t>
      БСН: _______________________</w:t>
      </w:r>
    </w:p>
    <w:bookmarkEnd w:id="1484"/>
    <w:bookmarkStart w:name="z1750" w:id="1485"/>
    <w:p>
      <w:pPr>
        <w:spacing w:after="0"/>
        <w:ind w:left="0"/>
        <w:jc w:val="both"/>
      </w:pPr>
      <w:r>
        <w:rPr>
          <w:rFonts w:ascii="Times New Roman"/>
          <w:b w:val="false"/>
          <w:i w:val="false"/>
          <w:color w:val="000000"/>
          <w:sz w:val="28"/>
        </w:rPr>
        <w:t>
      Жинау әдісі: электрондық түрде</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 шарт жасасу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және қадағалау бойынша уәкілетті органның лицензиясына сәйкес жүзеге асырылатын қызмет түрін көрсете отырып қаржы нарығының лицензиаттарының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тұлғалардың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1" w:id="1486"/>
    <w:p>
      <w:pPr>
        <w:spacing w:after="0"/>
        <w:ind w:left="0"/>
        <w:jc w:val="both"/>
      </w:pPr>
      <w:r>
        <w:rPr>
          <w:rFonts w:ascii="Times New Roman"/>
          <w:b w:val="false"/>
          <w:i w:val="false"/>
          <w:color w:val="000000"/>
          <w:sz w:val="28"/>
        </w:rPr>
        <w:t>
      Атауы ______________________________________</w:t>
      </w:r>
    </w:p>
    <w:bookmarkEnd w:id="1486"/>
    <w:bookmarkStart w:name="z1752" w:id="1487"/>
    <w:p>
      <w:pPr>
        <w:spacing w:after="0"/>
        <w:ind w:left="0"/>
        <w:jc w:val="both"/>
      </w:pPr>
      <w:r>
        <w:rPr>
          <w:rFonts w:ascii="Times New Roman"/>
          <w:b w:val="false"/>
          <w:i w:val="false"/>
          <w:color w:val="000000"/>
          <w:sz w:val="28"/>
        </w:rPr>
        <w:t>
      Мекенжайы __________________________________________________________</w:t>
      </w:r>
    </w:p>
    <w:bookmarkEnd w:id="1487"/>
    <w:bookmarkStart w:name="z1753" w:id="1488"/>
    <w:p>
      <w:pPr>
        <w:spacing w:after="0"/>
        <w:ind w:left="0"/>
        <w:jc w:val="both"/>
      </w:pPr>
      <w:r>
        <w:rPr>
          <w:rFonts w:ascii="Times New Roman"/>
          <w:b w:val="false"/>
          <w:i w:val="false"/>
          <w:color w:val="000000"/>
          <w:sz w:val="28"/>
        </w:rPr>
        <w:t>
      Телефоны ________________________________________</w:t>
      </w:r>
    </w:p>
    <w:bookmarkEnd w:id="1488"/>
    <w:bookmarkStart w:name="z1754" w:id="1489"/>
    <w:p>
      <w:pPr>
        <w:spacing w:after="0"/>
        <w:ind w:left="0"/>
        <w:jc w:val="both"/>
      </w:pPr>
      <w:r>
        <w:rPr>
          <w:rFonts w:ascii="Times New Roman"/>
          <w:b w:val="false"/>
          <w:i w:val="false"/>
          <w:color w:val="000000"/>
          <w:sz w:val="28"/>
        </w:rPr>
        <w:t>
      Электрондық пошта мекенжайы _________________________</w:t>
      </w:r>
    </w:p>
    <w:bookmarkEnd w:id="1489"/>
    <w:bookmarkStart w:name="z1755" w:id="1490"/>
    <w:p>
      <w:pPr>
        <w:spacing w:after="0"/>
        <w:ind w:left="0"/>
        <w:jc w:val="both"/>
      </w:pPr>
      <w:r>
        <w:rPr>
          <w:rFonts w:ascii="Times New Roman"/>
          <w:b w:val="false"/>
          <w:i w:val="false"/>
          <w:color w:val="000000"/>
          <w:sz w:val="28"/>
        </w:rPr>
        <w:t>
      Орындаушы ______________________________________ ________________</w:t>
      </w:r>
    </w:p>
    <w:bookmarkEnd w:id="1490"/>
    <w:bookmarkStart w:name="z1756" w:id="149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91"/>
    <w:bookmarkStart w:name="z1757" w:id="149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492"/>
    <w:bookmarkStart w:name="z1758" w:id="1493"/>
    <w:p>
      <w:pPr>
        <w:spacing w:after="0"/>
        <w:ind w:left="0"/>
        <w:jc w:val="both"/>
      </w:pPr>
      <w:r>
        <w:rPr>
          <w:rFonts w:ascii="Times New Roman"/>
          <w:b w:val="false"/>
          <w:i w:val="false"/>
          <w:color w:val="000000"/>
          <w:sz w:val="28"/>
        </w:rPr>
        <w:t>
       _______________________________________ _____________</w:t>
      </w:r>
    </w:p>
    <w:bookmarkEnd w:id="1493"/>
    <w:bookmarkStart w:name="z1759" w:id="1494"/>
    <w:p>
      <w:pPr>
        <w:spacing w:after="0"/>
        <w:ind w:left="0"/>
        <w:jc w:val="both"/>
      </w:pPr>
      <w:r>
        <w:rPr>
          <w:rFonts w:ascii="Times New Roman"/>
          <w:b w:val="false"/>
          <w:i w:val="false"/>
          <w:color w:val="000000"/>
          <w:sz w:val="28"/>
        </w:rPr>
        <w:t>
       тегі, аты және әкесінің аты (ол болған жағдайда) қолы</w:t>
      </w:r>
    </w:p>
    <w:bookmarkEnd w:id="1494"/>
    <w:bookmarkStart w:name="z1760" w:id="1495"/>
    <w:p>
      <w:pPr>
        <w:spacing w:after="0"/>
        <w:ind w:left="0"/>
        <w:jc w:val="both"/>
      </w:pPr>
      <w:r>
        <w:rPr>
          <w:rFonts w:ascii="Times New Roman"/>
          <w:b w:val="false"/>
          <w:i w:val="false"/>
          <w:color w:val="000000"/>
          <w:sz w:val="28"/>
        </w:rPr>
        <w:t>
      Күні 20__ жылғы "____" ______________</w:t>
      </w:r>
    </w:p>
    <w:bookmarkEnd w:id="1495"/>
    <w:bookmarkStart w:name="z1761" w:id="1496"/>
    <w:p>
      <w:pPr>
        <w:spacing w:after="0"/>
        <w:ind w:left="0"/>
        <w:jc w:val="both"/>
      </w:pPr>
      <w:r>
        <w:rPr>
          <w:rFonts w:ascii="Times New Roman"/>
          <w:b w:val="false"/>
          <w:i w:val="false"/>
          <w:color w:val="000000"/>
          <w:sz w:val="28"/>
        </w:rPr>
        <w:t>
      Ескертпе: нысан "Кастодиан клиенттерінің саны туралы есеп" әкімшілік деректерді өтеусіз негізде жинауға арналған нысанын толтыру бойынша түсіндірмеге сәйкес толтырылады.</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"Кастодиан клиенттерінің саны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63" w:id="1497"/>
    <w:p>
      <w:pPr>
        <w:spacing w:after="0"/>
        <w:ind w:left="0"/>
        <w:jc w:val="left"/>
      </w:pPr>
      <w:r>
        <w:rPr>
          <w:rFonts w:ascii="Times New Roman"/>
          <w:b/>
          <w:i w:val="false"/>
          <w:color w:val="000000"/>
        </w:rPr>
        <w:t xml:space="preserve"> "Кастодиан клиенттерінің саны туралы есеп" (индексі – 1-CUST_CLIENT, кезеңділігі – тоқсан сайын)</w:t>
      </w:r>
    </w:p>
    <w:bookmarkEnd w:id="1497"/>
    <w:bookmarkStart w:name="z1764" w:id="149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98"/>
    <w:bookmarkStart w:name="z1765" w:id="1499"/>
    <w:p>
      <w:pPr>
        <w:spacing w:after="0"/>
        <w:ind w:left="0"/>
        <w:jc w:val="left"/>
      </w:pPr>
      <w:r>
        <w:rPr>
          <w:rFonts w:ascii="Times New Roman"/>
          <w:b/>
          <w:i w:val="false"/>
          <w:color w:val="000000"/>
        </w:rPr>
        <w:t xml:space="preserve"> 1-тарау. Жалпы ережелер</w:t>
      </w:r>
    </w:p>
    <w:bookmarkEnd w:id="1499"/>
    <w:bookmarkStart w:name="z1766" w:id="1500"/>
    <w:p>
      <w:pPr>
        <w:spacing w:after="0"/>
        <w:ind w:left="0"/>
        <w:jc w:val="both"/>
      </w:pPr>
      <w:r>
        <w:rPr>
          <w:rFonts w:ascii="Times New Roman"/>
          <w:b w:val="false"/>
          <w:i w:val="false"/>
          <w:color w:val="000000"/>
          <w:sz w:val="28"/>
        </w:rPr>
        <w:t>
      1. Осы түсіндірмеде "Кастодиан клиенттерінің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00"/>
    <w:bookmarkStart w:name="z1767" w:id="1501"/>
    <w:p>
      <w:pPr>
        <w:spacing w:after="0"/>
        <w:ind w:left="0"/>
        <w:jc w:val="both"/>
      </w:pPr>
      <w:r>
        <w:rPr>
          <w:rFonts w:ascii="Times New Roman"/>
          <w:b w:val="false"/>
          <w:i w:val="false"/>
          <w:color w:val="000000"/>
          <w:sz w:val="28"/>
        </w:rPr>
        <w:t>
      2. Нысанды кастодиан тоқсан сайын толтырады.</w:t>
      </w:r>
    </w:p>
    <w:bookmarkEnd w:id="1501"/>
    <w:bookmarkStart w:name="z1768" w:id="150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02"/>
    <w:bookmarkStart w:name="z1769" w:id="1503"/>
    <w:p>
      <w:pPr>
        <w:spacing w:after="0"/>
        <w:ind w:left="0"/>
        <w:jc w:val="left"/>
      </w:pPr>
      <w:r>
        <w:rPr>
          <w:rFonts w:ascii="Times New Roman"/>
          <w:b/>
          <w:i w:val="false"/>
          <w:color w:val="000000"/>
        </w:rPr>
        <w:t xml:space="preserve"> 2-тарау. Нысанды толтыру бойынша түсіндірме</w:t>
      </w:r>
    </w:p>
    <w:bookmarkEnd w:id="1503"/>
    <w:bookmarkStart w:name="z1770" w:id="1504"/>
    <w:p>
      <w:pPr>
        <w:spacing w:after="0"/>
        <w:ind w:left="0"/>
        <w:jc w:val="both"/>
      </w:pPr>
      <w:r>
        <w:rPr>
          <w:rFonts w:ascii="Times New Roman"/>
          <w:b w:val="false"/>
          <w:i w:val="false"/>
          <w:color w:val="000000"/>
          <w:sz w:val="28"/>
        </w:rPr>
        <w:t>
      4. 2-бағанда кастодианның клиенттері болып табылатын жеке тұлғаның тегі, аты және әкесінің аты (ол болған жағдайда) және заңды тұлғаның атауы көрсетіледі.</w:t>
      </w:r>
    </w:p>
    <w:bookmarkEnd w:id="1504"/>
    <w:bookmarkStart w:name="z1771" w:id="1505"/>
    <w:p>
      <w:pPr>
        <w:spacing w:after="0"/>
        <w:ind w:left="0"/>
        <w:jc w:val="both"/>
      </w:pPr>
      <w:r>
        <w:rPr>
          <w:rFonts w:ascii="Times New Roman"/>
          <w:b w:val="false"/>
          <w:i w:val="false"/>
          <w:color w:val="000000"/>
          <w:sz w:val="28"/>
        </w:rPr>
        <w:t>
      5. 3-бағанда кастодиан клиентінің резиденттік белгісі (резидент немесе бейрезидент) көрсетіледі.</w:t>
      </w:r>
    </w:p>
    <w:bookmarkEnd w:id="1505"/>
    <w:bookmarkStart w:name="z1772" w:id="1506"/>
    <w:p>
      <w:pPr>
        <w:spacing w:after="0"/>
        <w:ind w:left="0"/>
        <w:jc w:val="both"/>
      </w:pPr>
      <w:r>
        <w:rPr>
          <w:rFonts w:ascii="Times New Roman"/>
          <w:b w:val="false"/>
          <w:i w:val="false"/>
          <w:color w:val="000000"/>
          <w:sz w:val="28"/>
        </w:rPr>
        <w:t>
      6. 4, 5 және 6-бағандарда тиісті баған бойынша "1" деген цифр көрсетіледі және "Жиыны" деген жолда жинақталады.</w:t>
      </w:r>
    </w:p>
    <w:bookmarkEnd w:id="1506"/>
    <w:bookmarkStart w:name="z1773" w:id="1507"/>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33-қосымша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59-қосымша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775" w:id="150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08"/>
    <w:bookmarkStart w:name="z1776" w:id="150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09"/>
    <w:bookmarkStart w:name="z1777" w:id="1510"/>
    <w:p>
      <w:pPr>
        <w:spacing w:after="0"/>
        <w:ind w:left="0"/>
        <w:jc w:val="both"/>
      </w:pPr>
      <w:r>
        <w:rPr>
          <w:rFonts w:ascii="Times New Roman"/>
          <w:b w:val="false"/>
          <w:i w:val="false"/>
          <w:color w:val="000000"/>
          <w:sz w:val="28"/>
        </w:rPr>
        <w:t>
      Әкімшілік нысанның атауы: Зейнетақы активтерінің құны туралы есеп</w:t>
      </w:r>
    </w:p>
    <w:bookmarkEnd w:id="1510"/>
    <w:bookmarkStart w:name="z1778" w:id="15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1-ENPF_PA</w:t>
      </w:r>
    </w:p>
    <w:bookmarkEnd w:id="1511"/>
    <w:bookmarkStart w:name="z1779" w:id="1512"/>
    <w:p>
      <w:pPr>
        <w:spacing w:after="0"/>
        <w:ind w:left="0"/>
        <w:jc w:val="both"/>
      </w:pPr>
      <w:r>
        <w:rPr>
          <w:rFonts w:ascii="Times New Roman"/>
          <w:b w:val="false"/>
          <w:i w:val="false"/>
          <w:color w:val="000000"/>
          <w:sz w:val="28"/>
        </w:rPr>
        <w:t>
      Кезеңділігі: ай сайын</w:t>
      </w:r>
    </w:p>
    <w:bookmarkEnd w:id="1512"/>
    <w:bookmarkStart w:name="z1780" w:id="1513"/>
    <w:p>
      <w:pPr>
        <w:spacing w:after="0"/>
        <w:ind w:left="0"/>
        <w:jc w:val="both"/>
      </w:pPr>
      <w:r>
        <w:rPr>
          <w:rFonts w:ascii="Times New Roman"/>
          <w:b w:val="false"/>
          <w:i w:val="false"/>
          <w:color w:val="000000"/>
          <w:sz w:val="28"/>
        </w:rPr>
        <w:t>
      Есепті кезеңі: 20___жылғы "__" ________ жағдай бойынша</w:t>
      </w:r>
    </w:p>
    <w:bookmarkEnd w:id="1513"/>
    <w:bookmarkStart w:name="z1781" w:id="15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514"/>
    <w:bookmarkStart w:name="z1782" w:id="1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515"/>
    <w:bookmarkStart w:name="z1783" w:id="1516"/>
    <w:p>
      <w:pPr>
        <w:spacing w:after="0"/>
        <w:ind w:left="0"/>
        <w:jc w:val="both"/>
      </w:pPr>
      <w:r>
        <w:rPr>
          <w:rFonts w:ascii="Times New Roman"/>
          <w:b w:val="false"/>
          <w:i w:val="false"/>
          <w:color w:val="000000"/>
          <w:sz w:val="28"/>
        </w:rPr>
        <w:t xml:space="preserve">
       сыртқы басқаруға берілген зейнетақы активтері болған жағдайда – есепті айдан кейінгі айдың 20 (жиырмасынан) кешіктірмей </w:t>
      </w:r>
    </w:p>
    <w:bookmarkEnd w:id="1516"/>
    <w:bookmarkStart w:name="z1784" w:id="1517"/>
    <w:p>
      <w:pPr>
        <w:spacing w:after="0"/>
        <w:ind w:left="0"/>
        <w:jc w:val="both"/>
      </w:pPr>
      <w:r>
        <w:rPr>
          <w:rFonts w:ascii="Times New Roman"/>
          <w:b w:val="false"/>
          <w:i w:val="false"/>
          <w:color w:val="000000"/>
          <w:sz w:val="28"/>
        </w:rPr>
        <w:t>
      БСН: _______________________</w:t>
      </w:r>
    </w:p>
    <w:bookmarkEnd w:id="1517"/>
    <w:bookmarkStart w:name="z1785" w:id="1518"/>
    <w:p>
      <w:pPr>
        <w:spacing w:after="0"/>
        <w:ind w:left="0"/>
        <w:jc w:val="both"/>
      </w:pPr>
      <w:r>
        <w:rPr>
          <w:rFonts w:ascii="Times New Roman"/>
          <w:b w:val="false"/>
          <w:i w:val="false"/>
          <w:color w:val="000000"/>
          <w:sz w:val="28"/>
        </w:rPr>
        <w:t>
      Жинау әдісі: электрондық түрде</w:t>
      </w:r>
    </w:p>
    <w:bookmarkEnd w:id="1518"/>
    <w:bookmarkStart w:name="z1786" w:id="1519"/>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аударымдар және біржолғы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және бөлінбеген пайда (өтелмеген залал)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8" w:id="1520"/>
    <w:p>
      <w:pPr>
        <w:spacing w:after="0"/>
        <w:ind w:left="0"/>
        <w:jc w:val="both"/>
      </w:pPr>
      <w:r>
        <w:rPr>
          <w:rFonts w:ascii="Times New Roman"/>
          <w:b w:val="false"/>
          <w:i w:val="false"/>
          <w:color w:val="000000"/>
          <w:sz w:val="28"/>
        </w:rPr>
        <w:t>
      Атауы ______________________________________</w:t>
      </w:r>
    </w:p>
    <w:bookmarkEnd w:id="1520"/>
    <w:bookmarkStart w:name="z1789" w:id="1521"/>
    <w:p>
      <w:pPr>
        <w:spacing w:after="0"/>
        <w:ind w:left="0"/>
        <w:jc w:val="both"/>
      </w:pPr>
      <w:r>
        <w:rPr>
          <w:rFonts w:ascii="Times New Roman"/>
          <w:b w:val="false"/>
          <w:i w:val="false"/>
          <w:color w:val="000000"/>
          <w:sz w:val="28"/>
        </w:rPr>
        <w:t>
      Мекенжайы __________________________________________________________</w:t>
      </w:r>
    </w:p>
    <w:bookmarkEnd w:id="1521"/>
    <w:bookmarkStart w:name="z1790" w:id="1522"/>
    <w:p>
      <w:pPr>
        <w:spacing w:after="0"/>
        <w:ind w:left="0"/>
        <w:jc w:val="both"/>
      </w:pPr>
      <w:r>
        <w:rPr>
          <w:rFonts w:ascii="Times New Roman"/>
          <w:b w:val="false"/>
          <w:i w:val="false"/>
          <w:color w:val="000000"/>
          <w:sz w:val="28"/>
        </w:rPr>
        <w:t>
      Телефоны ________________________________________</w:t>
      </w:r>
    </w:p>
    <w:bookmarkEnd w:id="1522"/>
    <w:bookmarkStart w:name="z1791" w:id="1523"/>
    <w:p>
      <w:pPr>
        <w:spacing w:after="0"/>
        <w:ind w:left="0"/>
        <w:jc w:val="both"/>
      </w:pPr>
      <w:r>
        <w:rPr>
          <w:rFonts w:ascii="Times New Roman"/>
          <w:b w:val="false"/>
          <w:i w:val="false"/>
          <w:color w:val="000000"/>
          <w:sz w:val="28"/>
        </w:rPr>
        <w:t>
      Электрондық пошта мекенжайы _________________________</w:t>
      </w:r>
    </w:p>
    <w:bookmarkEnd w:id="1523"/>
    <w:bookmarkStart w:name="z1792" w:id="1524"/>
    <w:p>
      <w:pPr>
        <w:spacing w:after="0"/>
        <w:ind w:left="0"/>
        <w:jc w:val="both"/>
      </w:pPr>
      <w:r>
        <w:rPr>
          <w:rFonts w:ascii="Times New Roman"/>
          <w:b w:val="false"/>
          <w:i w:val="false"/>
          <w:color w:val="000000"/>
          <w:sz w:val="28"/>
        </w:rPr>
        <w:t>
      Орындаушы ______________________________________ _______________________</w:t>
      </w:r>
    </w:p>
    <w:bookmarkEnd w:id="1524"/>
    <w:bookmarkStart w:name="z1793" w:id="152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25"/>
    <w:bookmarkStart w:name="z1794" w:id="152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526"/>
    <w:bookmarkStart w:name="z1795" w:id="1527"/>
    <w:p>
      <w:pPr>
        <w:spacing w:after="0"/>
        <w:ind w:left="0"/>
        <w:jc w:val="both"/>
      </w:pPr>
      <w:r>
        <w:rPr>
          <w:rFonts w:ascii="Times New Roman"/>
          <w:b w:val="false"/>
          <w:i w:val="false"/>
          <w:color w:val="000000"/>
          <w:sz w:val="28"/>
        </w:rPr>
        <w:t>
      _______________________________________ _____________</w:t>
      </w:r>
    </w:p>
    <w:bookmarkEnd w:id="1527"/>
    <w:bookmarkStart w:name="z1796" w:id="1528"/>
    <w:p>
      <w:pPr>
        <w:spacing w:after="0"/>
        <w:ind w:left="0"/>
        <w:jc w:val="both"/>
      </w:pPr>
      <w:r>
        <w:rPr>
          <w:rFonts w:ascii="Times New Roman"/>
          <w:b w:val="false"/>
          <w:i w:val="false"/>
          <w:color w:val="000000"/>
          <w:sz w:val="28"/>
        </w:rPr>
        <w:t>
      тегі, аты және әкесінің аты (ол болған жағдайда) қолы</w:t>
      </w:r>
    </w:p>
    <w:bookmarkEnd w:id="1528"/>
    <w:bookmarkStart w:name="z1797" w:id="1529"/>
    <w:p>
      <w:pPr>
        <w:spacing w:after="0"/>
        <w:ind w:left="0"/>
        <w:jc w:val="both"/>
      </w:pPr>
      <w:r>
        <w:rPr>
          <w:rFonts w:ascii="Times New Roman"/>
          <w:b w:val="false"/>
          <w:i w:val="false"/>
          <w:color w:val="000000"/>
          <w:sz w:val="28"/>
        </w:rPr>
        <w:t>
      Күні 20__ жылғы "____" ______________</w:t>
      </w:r>
    </w:p>
    <w:bookmarkEnd w:id="1529"/>
    <w:bookmarkStart w:name="z1798" w:id="1530"/>
    <w:p>
      <w:pPr>
        <w:spacing w:after="0"/>
        <w:ind w:left="0"/>
        <w:jc w:val="both"/>
      </w:pPr>
      <w:r>
        <w:rPr>
          <w:rFonts w:ascii="Times New Roman"/>
          <w:b w:val="false"/>
          <w:i w:val="false"/>
          <w:color w:val="000000"/>
          <w:sz w:val="28"/>
        </w:rPr>
        <w:t xml:space="preserve">
      Ескертпе: нысан "Зейнетақы активтерінің құны туралы есеп" әкімшілік деректерді өтеусіз негізде жинауға арналған нысанын толтыру бойынша түсіндірмеге сәйкес толтырылады. </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құны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1800" w:id="1531"/>
    <w:p>
      <w:pPr>
        <w:spacing w:after="0"/>
        <w:ind w:left="0"/>
        <w:jc w:val="left"/>
      </w:pPr>
      <w:r>
        <w:rPr>
          <w:rFonts w:ascii="Times New Roman"/>
          <w:b/>
          <w:i w:val="false"/>
          <w:color w:val="000000"/>
        </w:rPr>
        <w:t xml:space="preserve"> "Зейнетақы активтерінің құны туралы есеп" (индексі – 1-ENPF_PA, кезеңділігі – ай сайын)</w:t>
      </w:r>
    </w:p>
    <w:bookmarkEnd w:id="1531"/>
    <w:bookmarkStart w:name="z1801" w:id="153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32"/>
    <w:bookmarkStart w:name="z1802" w:id="1533"/>
    <w:p>
      <w:pPr>
        <w:spacing w:after="0"/>
        <w:ind w:left="0"/>
        <w:jc w:val="left"/>
      </w:pPr>
      <w:r>
        <w:rPr>
          <w:rFonts w:ascii="Times New Roman"/>
          <w:b/>
          <w:i w:val="false"/>
          <w:color w:val="000000"/>
        </w:rPr>
        <w:t xml:space="preserve"> 1-тарау. Жалпы ережелер</w:t>
      </w:r>
    </w:p>
    <w:bookmarkEnd w:id="1533"/>
    <w:bookmarkStart w:name="z1803" w:id="1534"/>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34"/>
    <w:bookmarkStart w:name="z1804" w:id="1535"/>
    <w:p>
      <w:pPr>
        <w:spacing w:after="0"/>
        <w:ind w:left="0"/>
        <w:jc w:val="both"/>
      </w:pPr>
      <w:r>
        <w:rPr>
          <w:rFonts w:ascii="Times New Roman"/>
          <w:b w:val="false"/>
          <w:i w:val="false"/>
          <w:color w:val="000000"/>
          <w:sz w:val="28"/>
        </w:rPr>
        <w:t>
      2. Нысанды бірыңғай жинақтаушы зейнетақы қоры ай сайын толтырады. Нысандағы деректер теңгемен көрсетіледі.</w:t>
      </w:r>
    </w:p>
    <w:bookmarkEnd w:id="1535"/>
    <w:bookmarkStart w:name="z1805" w:id="1536"/>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536"/>
    <w:bookmarkStart w:name="z1806" w:id="1537"/>
    <w:p>
      <w:pPr>
        <w:spacing w:after="0"/>
        <w:ind w:left="0"/>
        <w:jc w:val="left"/>
      </w:pPr>
      <w:r>
        <w:rPr>
          <w:rFonts w:ascii="Times New Roman"/>
          <w:b/>
          <w:i w:val="false"/>
          <w:color w:val="000000"/>
        </w:rPr>
        <w:t xml:space="preserve"> 2-тарау. Нысанды толтыру бойынша түсіндірме</w:t>
      </w:r>
    </w:p>
    <w:bookmarkEnd w:id="1537"/>
    <w:bookmarkStart w:name="z1807" w:id="1538"/>
    <w:p>
      <w:pPr>
        <w:spacing w:after="0"/>
        <w:ind w:left="0"/>
        <w:jc w:val="both"/>
      </w:pPr>
      <w:r>
        <w:rPr>
          <w:rFonts w:ascii="Times New Roman"/>
          <w:b w:val="false"/>
          <w:i w:val="false"/>
          <w:color w:val="000000"/>
          <w:sz w:val="28"/>
        </w:rPr>
        <w:t>
      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bookmarkEnd w:id="1538"/>
    <w:bookmarkStart w:name="z1808" w:id="153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1539"/>
    <w:bookmarkStart w:name="z1809" w:id="1540"/>
    <w:p>
      <w:pPr>
        <w:spacing w:after="0"/>
        <w:ind w:left="0"/>
        <w:jc w:val="both"/>
      </w:pPr>
      <w:r>
        <w:rPr>
          <w:rFonts w:ascii="Times New Roman"/>
          <w:b w:val="false"/>
          <w:i w:val="false"/>
          <w:color w:val="000000"/>
          <w:sz w:val="28"/>
        </w:rPr>
        <w:t>
      5. Нысан есепті айдың әр күніне толтырылады. Күні "кк.аа.жжж" форматында көрсетіледі.</w:t>
      </w:r>
    </w:p>
    <w:bookmarkEnd w:id="1540"/>
    <w:bookmarkStart w:name="z1810" w:id="1541"/>
    <w:p>
      <w:pPr>
        <w:spacing w:after="0"/>
        <w:ind w:left="0"/>
        <w:jc w:val="both"/>
      </w:pPr>
      <w:r>
        <w:rPr>
          <w:rFonts w:ascii="Times New Roman"/>
          <w:b w:val="false"/>
          <w:i w:val="false"/>
          <w:color w:val="000000"/>
          <w:sz w:val="28"/>
        </w:rPr>
        <w:t>
      6. 1.2., 2.2., 3.2., 4.2., 5.2., 6.2. және 7.2-жолдарында теңгеге балама сома көрсетіледі.</w:t>
      </w:r>
    </w:p>
    <w:bookmarkEnd w:id="1541"/>
    <w:bookmarkStart w:name="z1811" w:id="1542"/>
    <w:p>
      <w:pPr>
        <w:spacing w:after="0"/>
        <w:ind w:left="0"/>
        <w:jc w:val="both"/>
      </w:pPr>
      <w:r>
        <w:rPr>
          <w:rFonts w:ascii="Times New Roman"/>
          <w:b w:val="false"/>
          <w:i w:val="false"/>
          <w:color w:val="000000"/>
          <w:sz w:val="28"/>
        </w:rPr>
        <w:t>
      7. 5-жол бойынша мәліметтер осы Қағидаларға 61-қосымшаға сәйкес сыртқы басқарудағы Зейнетақы активтері туралы есептің деректеріне сәйкес көрсетіледі.</w:t>
      </w:r>
    </w:p>
    <w:bookmarkEnd w:id="1542"/>
    <w:bookmarkStart w:name="z1812" w:id="1543"/>
    <w:p>
      <w:pPr>
        <w:spacing w:after="0"/>
        <w:ind w:left="0"/>
        <w:jc w:val="both"/>
      </w:pPr>
      <w:r>
        <w:rPr>
          <w:rFonts w:ascii="Times New Roman"/>
          <w:b w:val="false"/>
          <w:i w:val="false"/>
          <w:color w:val="000000"/>
          <w:sz w:val="28"/>
        </w:rPr>
        <w:t>
      8. 7.1. және 7.2-жолдарда көрсетілген есепті кезең соңындағы активтер цифрлық жүйеде көзделген Нысанға ескертпеде ашып көрсетіледі.</w:t>
      </w:r>
    </w:p>
    <w:bookmarkEnd w:id="1543"/>
    <w:bookmarkStart w:name="z1813" w:id="1544"/>
    <w:p>
      <w:pPr>
        <w:spacing w:after="0"/>
        <w:ind w:left="0"/>
        <w:jc w:val="both"/>
      </w:pPr>
      <w:r>
        <w:rPr>
          <w:rFonts w:ascii="Times New Roman"/>
          <w:b w:val="false"/>
          <w:i w:val="false"/>
          <w:color w:val="000000"/>
          <w:sz w:val="28"/>
        </w:rPr>
        <w:t>
      9.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bookmarkEnd w:id="1544"/>
    <w:bookmarkStart w:name="z1814" w:id="1545"/>
    <w:p>
      <w:pPr>
        <w:spacing w:after="0"/>
        <w:ind w:left="0"/>
        <w:jc w:val="both"/>
      </w:pPr>
      <w:r>
        <w:rPr>
          <w:rFonts w:ascii="Times New Roman"/>
          <w:b w:val="false"/>
          <w:i w:val="false"/>
          <w:color w:val="000000"/>
          <w:sz w:val="28"/>
        </w:rPr>
        <w:t>
      10. 10-жолды толтырған кезде сатылған немесе өтелген қаржы құралдары туралы мәліметтер нақты сату немесе өтеу құны бойынша көрсетіледі.</w:t>
      </w:r>
    </w:p>
    <w:bookmarkEnd w:id="1545"/>
    <w:bookmarkStart w:name="z1815" w:id="1546"/>
    <w:p>
      <w:pPr>
        <w:spacing w:after="0"/>
        <w:ind w:left="0"/>
        <w:jc w:val="both"/>
      </w:pPr>
      <w:r>
        <w:rPr>
          <w:rFonts w:ascii="Times New Roman"/>
          <w:b w:val="false"/>
          <w:i w:val="false"/>
          <w:color w:val="000000"/>
          <w:sz w:val="28"/>
        </w:rPr>
        <w:t>
      11. 11-жол бойынша мәліметтер осы Қағидаларға 60-қосымшаға сәйкес Зейнетақы активтерінің инвестициялық портфелінің құрылымы туралы есептің деректеріне сәйкес көрсетіледі.</w:t>
      </w:r>
    </w:p>
    <w:bookmarkEnd w:id="1546"/>
    <w:bookmarkStart w:name="z1816" w:id="1547"/>
    <w:p>
      <w:pPr>
        <w:spacing w:after="0"/>
        <w:ind w:left="0"/>
        <w:jc w:val="both"/>
      </w:pPr>
      <w:r>
        <w:rPr>
          <w:rFonts w:ascii="Times New Roman"/>
          <w:b w:val="false"/>
          <w:i w:val="false"/>
          <w:color w:val="000000"/>
          <w:sz w:val="28"/>
        </w:rPr>
        <w:t>
      12. 12.5-жолды толтырған кезде резервтер (провизиялар) оны қалыптастыру (қалпына келтіру) күнінің соңында көрсетіледі.</w:t>
      </w:r>
    </w:p>
    <w:bookmarkEnd w:id="1547"/>
    <w:bookmarkStart w:name="z1817" w:id="1548"/>
    <w:p>
      <w:pPr>
        <w:spacing w:after="0"/>
        <w:ind w:left="0"/>
        <w:jc w:val="both"/>
      </w:pPr>
      <w:r>
        <w:rPr>
          <w:rFonts w:ascii="Times New Roman"/>
          <w:b w:val="false"/>
          <w:i w:val="false"/>
          <w:color w:val="000000"/>
          <w:sz w:val="28"/>
        </w:rPr>
        <w:t>
      13.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цифрлық жүйеде көзделген Нысанға ескертпеде ашып көрсетіледі.</w:t>
      </w:r>
    </w:p>
    <w:bookmarkEnd w:id="1548"/>
    <w:bookmarkStart w:name="z1818" w:id="1549"/>
    <w:p>
      <w:pPr>
        <w:spacing w:after="0"/>
        <w:ind w:left="0"/>
        <w:jc w:val="both"/>
      </w:pPr>
      <w:r>
        <w:rPr>
          <w:rFonts w:ascii="Times New Roman"/>
          <w:b w:val="false"/>
          <w:i w:val="false"/>
          <w:color w:val="000000"/>
          <w:sz w:val="28"/>
        </w:rPr>
        <w:t>
      14. 13-жолда бухгалтерлік есепте көрсетілген құн көрсетіледі.</w:t>
      </w:r>
    </w:p>
    <w:bookmarkEnd w:id="1549"/>
    <w:bookmarkStart w:name="z1819" w:id="1550"/>
    <w:p>
      <w:pPr>
        <w:spacing w:after="0"/>
        <w:ind w:left="0"/>
        <w:jc w:val="both"/>
      </w:pPr>
      <w:r>
        <w:rPr>
          <w:rFonts w:ascii="Times New Roman"/>
          <w:b w:val="false"/>
          <w:i w:val="false"/>
          <w:color w:val="000000"/>
          <w:sz w:val="28"/>
        </w:rPr>
        <w:t>
      15. 14 және 16-жолдарда комиссиялық сыйақы сомасы көрсетіледі.</w:t>
      </w:r>
    </w:p>
    <w:bookmarkEnd w:id="1550"/>
    <w:bookmarkStart w:name="z1820" w:id="1551"/>
    <w:p>
      <w:pPr>
        <w:spacing w:after="0"/>
        <w:ind w:left="0"/>
        <w:jc w:val="both"/>
      </w:pPr>
      <w:r>
        <w:rPr>
          <w:rFonts w:ascii="Times New Roman"/>
          <w:b w:val="false"/>
          <w:i w:val="false"/>
          <w:color w:val="000000"/>
          <w:sz w:val="28"/>
        </w:rPr>
        <w:t>
      16.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1551"/>
    <w:bookmarkStart w:name="z1821" w:id="1552"/>
    <w:p>
      <w:pPr>
        <w:spacing w:after="0"/>
        <w:ind w:left="0"/>
        <w:jc w:val="both"/>
      </w:pPr>
      <w:r>
        <w:rPr>
          <w:rFonts w:ascii="Times New Roman"/>
          <w:b w:val="false"/>
          <w:i w:val="false"/>
          <w:color w:val="000000"/>
          <w:sz w:val="28"/>
        </w:rPr>
        <w:t>
      17.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bookmarkEnd w:id="1552"/>
    <w:bookmarkStart w:name="z1822" w:id="1553"/>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End w:id="1553"/>
    <w:bookmarkStart w:name="z1823" w:id="1554"/>
    <w:p>
      <w:pPr>
        <w:spacing w:after="0"/>
        <w:ind w:left="0"/>
        <w:jc w:val="both"/>
      </w:pPr>
      <w:r>
        <w:rPr>
          <w:rFonts w:ascii="Times New Roman"/>
          <w:b w:val="false"/>
          <w:i w:val="false"/>
          <w:color w:val="000000"/>
          <w:sz w:val="28"/>
        </w:rPr>
        <w:t>
      18. 18.3 және 19.3-жолдарды толтырған кезде есепті кезеңнің соңындағы зейнетақы активтерінің құнына енгізілген басқа да міндеттемелер бойынша мәліметтер цифрлық жүйеде көзделген Нысанға ескертпеде ашып көрсетіледі.</w:t>
      </w:r>
    </w:p>
    <w:bookmarkEnd w:id="1554"/>
    <w:bookmarkStart w:name="z1824" w:id="1555"/>
    <w:p>
      <w:pPr>
        <w:spacing w:after="0"/>
        <w:ind w:left="0"/>
        <w:jc w:val="both"/>
      </w:pPr>
      <w:r>
        <w:rPr>
          <w:rFonts w:ascii="Times New Roman"/>
          <w:b w:val="false"/>
          <w:i w:val="false"/>
          <w:color w:val="000000"/>
          <w:sz w:val="28"/>
        </w:rPr>
        <w:t>
      19.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bookmarkEnd w:id="1555"/>
    <w:bookmarkStart w:name="z1825" w:id="1556"/>
    <w:p>
      <w:pPr>
        <w:spacing w:after="0"/>
        <w:ind w:left="0"/>
        <w:jc w:val="both"/>
      </w:pPr>
      <w:r>
        <w:rPr>
          <w:rFonts w:ascii="Times New Roman"/>
          <w:b w:val="false"/>
          <w:i w:val="false"/>
          <w:color w:val="000000"/>
          <w:sz w:val="28"/>
        </w:rPr>
        <w:t>
      20. Мәліметтер болмаған жағдайда, Нысан толтырылмай ұсынылады.</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34-қосымша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60-қосымша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827" w:id="15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57"/>
    <w:bookmarkStart w:name="z1828" w:id="15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58"/>
    <w:bookmarkStart w:name="z1829" w:id="1559"/>
    <w:p>
      <w:pPr>
        <w:spacing w:after="0"/>
        <w:ind w:left="0"/>
        <w:jc w:val="both"/>
      </w:pPr>
      <w:r>
        <w:rPr>
          <w:rFonts w:ascii="Times New Roman"/>
          <w:b w:val="false"/>
          <w:i w:val="false"/>
          <w:color w:val="000000"/>
          <w:sz w:val="28"/>
        </w:rPr>
        <w:t xml:space="preserve">
      Әкімшілік нысанның атауы: Зейнетақы активтерінің инвестициялық портфелінің құрылымы туралы есеп </w:t>
      </w:r>
    </w:p>
    <w:bookmarkEnd w:id="1559"/>
    <w:bookmarkStart w:name="z1830" w:id="15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1-ENPF_SPPA</w:t>
      </w:r>
    </w:p>
    <w:bookmarkEnd w:id="1560"/>
    <w:bookmarkStart w:name="z1831" w:id="1561"/>
    <w:p>
      <w:pPr>
        <w:spacing w:after="0"/>
        <w:ind w:left="0"/>
        <w:jc w:val="both"/>
      </w:pPr>
      <w:r>
        <w:rPr>
          <w:rFonts w:ascii="Times New Roman"/>
          <w:b w:val="false"/>
          <w:i w:val="false"/>
          <w:color w:val="000000"/>
          <w:sz w:val="28"/>
        </w:rPr>
        <w:t>
      Кезеңділігі: ай сайын</w:t>
      </w:r>
    </w:p>
    <w:bookmarkEnd w:id="1561"/>
    <w:bookmarkStart w:name="z1832" w:id="1562"/>
    <w:p>
      <w:pPr>
        <w:spacing w:after="0"/>
        <w:ind w:left="0"/>
        <w:jc w:val="both"/>
      </w:pPr>
      <w:r>
        <w:rPr>
          <w:rFonts w:ascii="Times New Roman"/>
          <w:b w:val="false"/>
          <w:i w:val="false"/>
          <w:color w:val="000000"/>
          <w:sz w:val="28"/>
        </w:rPr>
        <w:t>
      Есепті кезең: 20___жылғы "__" ________ жағдай бойынша</w:t>
      </w:r>
    </w:p>
    <w:bookmarkEnd w:id="1562"/>
    <w:bookmarkStart w:name="z1833" w:id="15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563"/>
    <w:bookmarkStart w:name="z1834" w:id="156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564"/>
    <w:bookmarkStart w:name="z1835" w:id="1565"/>
    <w:p>
      <w:pPr>
        <w:spacing w:after="0"/>
        <w:ind w:left="0"/>
        <w:jc w:val="both"/>
      </w:pPr>
      <w:r>
        <w:rPr>
          <w:rFonts w:ascii="Times New Roman"/>
          <w:b w:val="false"/>
          <w:i w:val="false"/>
          <w:color w:val="000000"/>
          <w:sz w:val="28"/>
        </w:rPr>
        <w:t>
      БСН: _______________________</w:t>
      </w:r>
    </w:p>
    <w:bookmarkEnd w:id="1565"/>
    <w:bookmarkStart w:name="z1836" w:id="1566"/>
    <w:p>
      <w:pPr>
        <w:spacing w:after="0"/>
        <w:ind w:left="0"/>
        <w:jc w:val="both"/>
      </w:pPr>
      <w:r>
        <w:rPr>
          <w:rFonts w:ascii="Times New Roman"/>
          <w:b w:val="false"/>
          <w:i w:val="false"/>
          <w:color w:val="000000"/>
          <w:sz w:val="28"/>
        </w:rPr>
        <w:t>
      Жинау әдісі: электрондық түрде</w:t>
      </w:r>
    </w:p>
    <w:bookmarkEnd w:id="1566"/>
    <w:bookmarkStart w:name="z1837" w:id="1567"/>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1567"/>
    <w:bookmarkStart w:name="z1838" w:id="1568"/>
    <w:p>
      <w:pPr>
        <w:spacing w:after="0"/>
        <w:ind w:left="0"/>
        <w:jc w:val="both"/>
      </w:pPr>
      <w:r>
        <w:rPr>
          <w:rFonts w:ascii="Times New Roman"/>
          <w:b w:val="false"/>
          <w:i w:val="false"/>
          <w:color w:val="000000"/>
          <w:sz w:val="28"/>
        </w:rPr>
        <w:t>
      ____________________________ есебінен қалыптастырылған зейнетақы активтері</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1569"/>
    <w:p>
      <w:pPr>
        <w:spacing w:after="0"/>
        <w:ind w:left="0"/>
        <w:jc w:val="both"/>
      </w:pPr>
      <w:r>
        <w:rPr>
          <w:rFonts w:ascii="Times New Roman"/>
          <w:b w:val="false"/>
          <w:i w:val="false"/>
          <w:color w:val="000000"/>
          <w:sz w:val="28"/>
        </w:rPr>
        <w:t>
      кестенің жалғасы:</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 (теңгемен)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40" w:id="1570"/>
    <w:p>
      <w:pPr>
        <w:spacing w:after="0"/>
        <w:ind w:left="0"/>
        <w:jc w:val="both"/>
      </w:pPr>
      <w:r>
        <w:rPr>
          <w:rFonts w:ascii="Times New Roman"/>
          <w:b w:val="false"/>
          <w:i w:val="false"/>
          <w:color w:val="000000"/>
          <w:sz w:val="28"/>
        </w:rPr>
        <w:t>
      кестенің жалғасы:</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841" w:id="1571"/>
    <w:p>
      <w:pPr>
        <w:spacing w:after="0"/>
        <w:ind w:left="0"/>
        <w:jc w:val="both"/>
      </w:pPr>
      <w:r>
        <w:rPr>
          <w:rFonts w:ascii="Times New Roman"/>
          <w:b w:val="false"/>
          <w:i w:val="false"/>
          <w:color w:val="000000"/>
          <w:sz w:val="28"/>
        </w:rPr>
        <w:t>
      кестенің жалғасы:</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842" w:id="1572"/>
    <w:p>
      <w:pPr>
        <w:spacing w:after="0"/>
        <w:ind w:left="0"/>
        <w:jc w:val="both"/>
      </w:pPr>
      <w:r>
        <w:rPr>
          <w:rFonts w:ascii="Times New Roman"/>
          <w:b w:val="false"/>
          <w:i w:val="false"/>
          <w:color w:val="000000"/>
          <w:sz w:val="28"/>
        </w:rPr>
        <w:t xml:space="preserve">
      2-кесте. "Керi репо" және репо операциялары бойынша сатып алынған және орналастырылған бағалы қағаздар </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1573"/>
    <w:p>
      <w:pPr>
        <w:spacing w:after="0"/>
        <w:ind w:left="0"/>
        <w:jc w:val="both"/>
      </w:pPr>
      <w:r>
        <w:rPr>
          <w:rFonts w:ascii="Times New Roman"/>
          <w:b w:val="false"/>
          <w:i w:val="false"/>
          <w:color w:val="000000"/>
          <w:sz w:val="28"/>
        </w:rPr>
        <w:t>
      кестенің жалғасы:</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44" w:id="1574"/>
    <w:p>
      <w:pPr>
        <w:spacing w:after="0"/>
        <w:ind w:left="0"/>
        <w:jc w:val="both"/>
      </w:pPr>
      <w:r>
        <w:rPr>
          <w:rFonts w:ascii="Times New Roman"/>
          <w:b w:val="false"/>
          <w:i w:val="false"/>
          <w:color w:val="000000"/>
          <w:sz w:val="28"/>
        </w:rPr>
        <w:t xml:space="preserve">
      3-кесте. Зейнетақы активтері есебінен орналастырылған салымдар </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575"/>
    <w:p>
      <w:pPr>
        <w:spacing w:after="0"/>
        <w:ind w:left="0"/>
        <w:jc w:val="both"/>
      </w:pPr>
      <w:r>
        <w:rPr>
          <w:rFonts w:ascii="Times New Roman"/>
          <w:b w:val="false"/>
          <w:i w:val="false"/>
          <w:color w:val="000000"/>
          <w:sz w:val="28"/>
        </w:rPr>
        <w:t>
      кестенің жалғасы:</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846" w:id="1576"/>
    <w:p>
      <w:pPr>
        <w:spacing w:after="0"/>
        <w:ind w:left="0"/>
        <w:jc w:val="both"/>
      </w:pPr>
      <w:r>
        <w:rPr>
          <w:rFonts w:ascii="Times New Roman"/>
          <w:b w:val="false"/>
          <w:i w:val="false"/>
          <w:color w:val="000000"/>
          <w:sz w:val="28"/>
        </w:rPr>
        <w:t>
      кестенің жалғасы:</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847" w:id="1577"/>
    <w:p>
      <w:pPr>
        <w:spacing w:after="0"/>
        <w:ind w:left="0"/>
        <w:jc w:val="both"/>
      </w:pPr>
      <w:r>
        <w:rPr>
          <w:rFonts w:ascii="Times New Roman"/>
          <w:b w:val="false"/>
          <w:i w:val="false"/>
          <w:color w:val="000000"/>
          <w:sz w:val="28"/>
        </w:rPr>
        <w:t>
       4-кесте. Аффинирленген бағалы металдар</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8" w:id="1578"/>
    <w:p>
      <w:pPr>
        <w:spacing w:after="0"/>
        <w:ind w:left="0"/>
        <w:jc w:val="both"/>
      </w:pPr>
      <w:r>
        <w:rPr>
          <w:rFonts w:ascii="Times New Roman"/>
          <w:b w:val="false"/>
          <w:i w:val="false"/>
          <w:color w:val="000000"/>
          <w:sz w:val="28"/>
        </w:rPr>
        <w:t xml:space="preserve">
      5-кесте. Шартты талаптар мен міндеттемелер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күніндегі талап ету (міндеттемелер)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9" w:id="1579"/>
    <w:p>
      <w:pPr>
        <w:spacing w:after="0"/>
        <w:ind w:left="0"/>
        <w:jc w:val="both"/>
      </w:pPr>
      <w:r>
        <w:rPr>
          <w:rFonts w:ascii="Times New Roman"/>
          <w:b w:val="false"/>
          <w:i w:val="false"/>
          <w:color w:val="000000"/>
          <w:sz w:val="28"/>
        </w:rPr>
        <w:t>
      Атауы ______________________________________</w:t>
      </w:r>
    </w:p>
    <w:bookmarkEnd w:id="1579"/>
    <w:bookmarkStart w:name="z1850" w:id="1580"/>
    <w:p>
      <w:pPr>
        <w:spacing w:after="0"/>
        <w:ind w:left="0"/>
        <w:jc w:val="both"/>
      </w:pPr>
      <w:r>
        <w:rPr>
          <w:rFonts w:ascii="Times New Roman"/>
          <w:b w:val="false"/>
          <w:i w:val="false"/>
          <w:color w:val="000000"/>
          <w:sz w:val="28"/>
        </w:rPr>
        <w:t>
      Мекенжайы __________________________________________________________</w:t>
      </w:r>
    </w:p>
    <w:bookmarkEnd w:id="1580"/>
    <w:bookmarkStart w:name="z1851" w:id="1581"/>
    <w:p>
      <w:pPr>
        <w:spacing w:after="0"/>
        <w:ind w:left="0"/>
        <w:jc w:val="both"/>
      </w:pPr>
      <w:r>
        <w:rPr>
          <w:rFonts w:ascii="Times New Roman"/>
          <w:b w:val="false"/>
          <w:i w:val="false"/>
          <w:color w:val="000000"/>
          <w:sz w:val="28"/>
        </w:rPr>
        <w:t>
      Телефоны ________________________________________</w:t>
      </w:r>
    </w:p>
    <w:bookmarkEnd w:id="1581"/>
    <w:bookmarkStart w:name="z1852" w:id="1582"/>
    <w:p>
      <w:pPr>
        <w:spacing w:after="0"/>
        <w:ind w:left="0"/>
        <w:jc w:val="both"/>
      </w:pPr>
      <w:r>
        <w:rPr>
          <w:rFonts w:ascii="Times New Roman"/>
          <w:b w:val="false"/>
          <w:i w:val="false"/>
          <w:color w:val="000000"/>
          <w:sz w:val="28"/>
        </w:rPr>
        <w:t>
      Электрондық пошта мекенжайы _________________________</w:t>
      </w:r>
    </w:p>
    <w:bookmarkEnd w:id="1582"/>
    <w:bookmarkStart w:name="z1853" w:id="1583"/>
    <w:p>
      <w:pPr>
        <w:spacing w:after="0"/>
        <w:ind w:left="0"/>
        <w:jc w:val="both"/>
      </w:pPr>
      <w:r>
        <w:rPr>
          <w:rFonts w:ascii="Times New Roman"/>
          <w:b w:val="false"/>
          <w:i w:val="false"/>
          <w:color w:val="000000"/>
          <w:sz w:val="28"/>
        </w:rPr>
        <w:t>
      Орындаушы ______________________________________ _______ ________________</w:t>
      </w:r>
    </w:p>
    <w:bookmarkEnd w:id="1583"/>
    <w:bookmarkStart w:name="z1854" w:id="15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84"/>
    <w:bookmarkStart w:name="z1855" w:id="158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585"/>
    <w:bookmarkStart w:name="z1856" w:id="1586"/>
    <w:p>
      <w:pPr>
        <w:spacing w:after="0"/>
        <w:ind w:left="0"/>
        <w:jc w:val="both"/>
      </w:pPr>
      <w:r>
        <w:rPr>
          <w:rFonts w:ascii="Times New Roman"/>
          <w:b w:val="false"/>
          <w:i w:val="false"/>
          <w:color w:val="000000"/>
          <w:sz w:val="28"/>
        </w:rPr>
        <w:t>
      _______________________________________ _____________</w:t>
      </w:r>
    </w:p>
    <w:bookmarkEnd w:id="1586"/>
    <w:bookmarkStart w:name="z1857" w:id="1587"/>
    <w:p>
      <w:pPr>
        <w:spacing w:after="0"/>
        <w:ind w:left="0"/>
        <w:jc w:val="both"/>
      </w:pPr>
      <w:r>
        <w:rPr>
          <w:rFonts w:ascii="Times New Roman"/>
          <w:b w:val="false"/>
          <w:i w:val="false"/>
          <w:color w:val="000000"/>
          <w:sz w:val="28"/>
        </w:rPr>
        <w:t>
      тегі, аты және әкесінің аты (ол болған жағдайда) қолы</w:t>
      </w:r>
    </w:p>
    <w:bookmarkEnd w:id="1587"/>
    <w:bookmarkStart w:name="z1858" w:id="1588"/>
    <w:p>
      <w:pPr>
        <w:spacing w:after="0"/>
        <w:ind w:left="0"/>
        <w:jc w:val="both"/>
      </w:pPr>
      <w:r>
        <w:rPr>
          <w:rFonts w:ascii="Times New Roman"/>
          <w:b w:val="false"/>
          <w:i w:val="false"/>
          <w:color w:val="000000"/>
          <w:sz w:val="28"/>
        </w:rPr>
        <w:t>
      Күні 20__ жылғы "____" ______________</w:t>
      </w:r>
    </w:p>
    <w:bookmarkEnd w:id="1588"/>
    <w:bookmarkStart w:name="z1859" w:id="1589"/>
    <w:p>
      <w:pPr>
        <w:spacing w:after="0"/>
        <w:ind w:left="0"/>
        <w:jc w:val="both"/>
      </w:pPr>
      <w:r>
        <w:rPr>
          <w:rFonts w:ascii="Times New Roman"/>
          <w:b w:val="false"/>
          <w:i w:val="false"/>
          <w:color w:val="000000"/>
          <w:sz w:val="28"/>
        </w:rPr>
        <w:t xml:space="preserve">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 </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861" w:id="1590"/>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1-ENPF_SPPA, кезеңділігі – ай сайын)</w:t>
      </w:r>
    </w:p>
    <w:bookmarkEnd w:id="1590"/>
    <w:bookmarkStart w:name="z1862" w:id="159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91"/>
    <w:bookmarkStart w:name="z1863" w:id="1592"/>
    <w:p>
      <w:pPr>
        <w:spacing w:after="0"/>
        <w:ind w:left="0"/>
        <w:jc w:val="left"/>
      </w:pPr>
      <w:r>
        <w:rPr>
          <w:rFonts w:ascii="Times New Roman"/>
          <w:b/>
          <w:i w:val="false"/>
          <w:color w:val="000000"/>
        </w:rPr>
        <w:t xml:space="preserve"> 1-тарау. Жалпы ережелер</w:t>
      </w:r>
    </w:p>
    <w:bookmarkEnd w:id="1592"/>
    <w:bookmarkStart w:name="z1864" w:id="1593"/>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93"/>
    <w:bookmarkStart w:name="z1865" w:id="1594"/>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bookmarkEnd w:id="1594"/>
    <w:bookmarkStart w:name="z1866" w:id="1595"/>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595"/>
    <w:bookmarkStart w:name="z1867" w:id="1596"/>
    <w:p>
      <w:pPr>
        <w:spacing w:after="0"/>
        <w:ind w:left="0"/>
        <w:jc w:val="left"/>
      </w:pPr>
      <w:r>
        <w:rPr>
          <w:rFonts w:ascii="Times New Roman"/>
          <w:b/>
          <w:i w:val="false"/>
          <w:color w:val="000000"/>
        </w:rPr>
        <w:t xml:space="preserve"> 2-тарау. Нысанды толтыру бойынша түсіндірме</w:t>
      </w:r>
    </w:p>
    <w:bookmarkEnd w:id="1596"/>
    <w:bookmarkStart w:name="z1868" w:id="1597"/>
    <w:p>
      <w:pPr>
        <w:spacing w:after="0"/>
        <w:ind w:left="0"/>
        <w:jc w:val="both"/>
      </w:pPr>
      <w:r>
        <w:rPr>
          <w:rFonts w:ascii="Times New Roman"/>
          <w:b w:val="false"/>
          <w:i w:val="false"/>
          <w:color w:val="000000"/>
          <w:sz w:val="28"/>
        </w:rPr>
        <w:t>
      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bookmarkEnd w:id="1597"/>
    <w:bookmarkStart w:name="z1869" w:id="1598"/>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1598"/>
    <w:bookmarkStart w:name="z1870" w:id="1599"/>
    <w:p>
      <w:pPr>
        <w:spacing w:after="0"/>
        <w:ind w:left="0"/>
        <w:jc w:val="both"/>
      </w:pPr>
      <w:r>
        <w:rPr>
          <w:rFonts w:ascii="Times New Roman"/>
          <w:b w:val="false"/>
          <w:i w:val="false"/>
          <w:color w:val="000000"/>
          <w:sz w:val="28"/>
        </w:rPr>
        <w:t>
      5. 1-кесте бойынша:</w:t>
      </w:r>
    </w:p>
    <w:bookmarkEnd w:id="1599"/>
    <w:bookmarkStart w:name="z1871" w:id="1600"/>
    <w:p>
      <w:pPr>
        <w:spacing w:after="0"/>
        <w:ind w:left="0"/>
        <w:jc w:val="both"/>
      </w:pPr>
      <w:r>
        <w:rPr>
          <w:rFonts w:ascii="Times New Roman"/>
          <w:b w:val="false"/>
          <w:i w:val="false"/>
          <w:color w:val="000000"/>
          <w:sz w:val="28"/>
        </w:rPr>
        <w:t>
      1) Нысанда бағалы қағаздар жөніндегі деректер көрсетіледі;</w:t>
      </w:r>
    </w:p>
    <w:bookmarkEnd w:id="1600"/>
    <w:bookmarkStart w:name="z1872" w:id="1601"/>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bookmarkEnd w:id="1601"/>
    <w:bookmarkStart w:name="z1873" w:id="1602"/>
    <w:p>
      <w:pPr>
        <w:spacing w:after="0"/>
        <w:ind w:left="0"/>
        <w:jc w:val="both"/>
      </w:pPr>
      <w:r>
        <w:rPr>
          <w:rFonts w:ascii="Times New Roman"/>
          <w:b w:val="false"/>
          <w:i w:val="false"/>
          <w:color w:val="000000"/>
          <w:sz w:val="28"/>
        </w:rPr>
        <w:t>
      3) 3-бағанда бағалы қағаз эмитентінің атауы көрсетіледі;</w:t>
      </w:r>
    </w:p>
    <w:bookmarkEnd w:id="1602"/>
    <w:bookmarkStart w:name="z1874" w:id="1603"/>
    <w:p>
      <w:pPr>
        <w:spacing w:after="0"/>
        <w:ind w:left="0"/>
        <w:jc w:val="both"/>
      </w:pPr>
      <w:r>
        <w:rPr>
          <w:rFonts w:ascii="Times New Roman"/>
          <w:b w:val="false"/>
          <w:i w:val="false"/>
          <w:color w:val="000000"/>
          <w:sz w:val="28"/>
        </w:rPr>
        <w:t>
      4) 4-бағанда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1603"/>
    <w:bookmarkStart w:name="z1875" w:id="1604"/>
    <w:p>
      <w:pPr>
        <w:spacing w:after="0"/>
        <w:ind w:left="0"/>
        <w:jc w:val="both"/>
      </w:pPr>
      <w:r>
        <w:rPr>
          <w:rFonts w:ascii="Times New Roman"/>
          <w:b w:val="false"/>
          <w:i w:val="false"/>
          <w:color w:val="000000"/>
          <w:sz w:val="28"/>
        </w:rPr>
        <w:t>
      5) 5-бағанда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604"/>
    <w:bookmarkStart w:name="z1876" w:id="1605"/>
    <w:p>
      <w:pPr>
        <w:spacing w:after="0"/>
        <w:ind w:left="0"/>
        <w:jc w:val="both"/>
      </w:pPr>
      <w:r>
        <w:rPr>
          <w:rFonts w:ascii="Times New Roman"/>
          <w:b w:val="false"/>
          <w:i w:val="false"/>
          <w:color w:val="000000"/>
          <w:sz w:val="28"/>
        </w:rPr>
        <w:t>
      6) 6-бағанда сатып алынған бағалы қағаздың типі көрсетіле отырып, оның түрі көрсетіледі;</w:t>
      </w:r>
    </w:p>
    <w:bookmarkEnd w:id="1605"/>
    <w:bookmarkStart w:name="z1877" w:id="1606"/>
    <w:p>
      <w:pPr>
        <w:spacing w:after="0"/>
        <w:ind w:left="0"/>
        <w:jc w:val="both"/>
      </w:pPr>
      <w:r>
        <w:rPr>
          <w:rFonts w:ascii="Times New Roman"/>
          <w:b w:val="false"/>
          <w:i w:val="false"/>
          <w:color w:val="000000"/>
          <w:sz w:val="28"/>
        </w:rPr>
        <w:t>
      7) 7-бағанда бағалы қағаздың халықаралық сәйкестендіру нөмірі (ISIN коды) немесе басқа сәйкестендіргіші көрсетіледі;</w:t>
      </w:r>
    </w:p>
    <w:bookmarkEnd w:id="1606"/>
    <w:bookmarkStart w:name="z1878" w:id="1607"/>
    <w:p>
      <w:pPr>
        <w:spacing w:after="0"/>
        <w:ind w:left="0"/>
        <w:jc w:val="both"/>
      </w:pPr>
      <w:r>
        <w:rPr>
          <w:rFonts w:ascii="Times New Roman"/>
          <w:b w:val="false"/>
          <w:i w:val="false"/>
          <w:color w:val="000000"/>
          <w:sz w:val="28"/>
        </w:rPr>
        <w:t>
      8) 8-бағанда сатып алынған бағалы қағаздардың саны көрсетіледі;</w:t>
      </w:r>
    </w:p>
    <w:bookmarkEnd w:id="1607"/>
    <w:bookmarkStart w:name="z1879" w:id="1608"/>
    <w:p>
      <w:pPr>
        <w:spacing w:after="0"/>
        <w:ind w:left="0"/>
        <w:jc w:val="both"/>
      </w:pPr>
      <w:r>
        <w:rPr>
          <w:rFonts w:ascii="Times New Roman"/>
          <w:b w:val="false"/>
          <w:i w:val="false"/>
          <w:color w:val="000000"/>
          <w:sz w:val="28"/>
        </w:rPr>
        <w:t>
      9)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608"/>
    <w:bookmarkStart w:name="z1880" w:id="1609"/>
    <w:p>
      <w:pPr>
        <w:spacing w:after="0"/>
        <w:ind w:left="0"/>
        <w:jc w:val="both"/>
      </w:pPr>
      <w:r>
        <w:rPr>
          <w:rFonts w:ascii="Times New Roman"/>
          <w:b w:val="false"/>
          <w:i w:val="false"/>
          <w:color w:val="000000"/>
          <w:sz w:val="28"/>
        </w:rPr>
        <w:t>
      10)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bookmarkEnd w:id="1609"/>
    <w:bookmarkStart w:name="z1881" w:id="1610"/>
    <w:p>
      <w:pPr>
        <w:spacing w:after="0"/>
        <w:ind w:left="0"/>
        <w:jc w:val="both"/>
      </w:pPr>
      <w:r>
        <w:rPr>
          <w:rFonts w:ascii="Times New Roman"/>
          <w:b w:val="false"/>
          <w:i w:val="false"/>
          <w:color w:val="000000"/>
          <w:sz w:val="28"/>
        </w:rPr>
        <w:t>
      11)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bookmarkEnd w:id="1610"/>
    <w:bookmarkStart w:name="z1882" w:id="1611"/>
    <w:p>
      <w:pPr>
        <w:spacing w:after="0"/>
        <w:ind w:left="0"/>
        <w:jc w:val="both"/>
      </w:pPr>
      <w:r>
        <w:rPr>
          <w:rFonts w:ascii="Times New Roman"/>
          <w:b w:val="false"/>
          <w:i w:val="false"/>
          <w:color w:val="000000"/>
          <w:sz w:val="28"/>
        </w:rPr>
        <w:t>
      12) 14-бағанда бухгалтерлік есепте бастапқы танылған күні көрсетіледі;</w:t>
      </w:r>
    </w:p>
    <w:bookmarkEnd w:id="1611"/>
    <w:bookmarkStart w:name="z1883" w:id="1612"/>
    <w:p>
      <w:pPr>
        <w:spacing w:after="0"/>
        <w:ind w:left="0"/>
        <w:jc w:val="both"/>
      </w:pPr>
      <w:r>
        <w:rPr>
          <w:rFonts w:ascii="Times New Roman"/>
          <w:b w:val="false"/>
          <w:i w:val="false"/>
          <w:color w:val="000000"/>
          <w:sz w:val="28"/>
        </w:rPr>
        <w:t>
      13) 15-бағанда борыштық бағалы қағаздарды өтеу күні көрсетіледі;</w:t>
      </w:r>
    </w:p>
    <w:bookmarkEnd w:id="1612"/>
    <w:bookmarkStart w:name="z1884" w:id="1613"/>
    <w:p>
      <w:pPr>
        <w:spacing w:after="0"/>
        <w:ind w:left="0"/>
        <w:jc w:val="both"/>
      </w:pPr>
      <w:r>
        <w:rPr>
          <w:rFonts w:ascii="Times New Roman"/>
          <w:b w:val="false"/>
          <w:i w:val="false"/>
          <w:color w:val="000000"/>
          <w:sz w:val="28"/>
        </w:rPr>
        <w:t>
      14)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болған жағдайда) шамасына кемітілген бағалы қағаздың сатып алу құны көрсетіледі;</w:t>
      </w:r>
    </w:p>
    <w:bookmarkEnd w:id="1613"/>
    <w:bookmarkStart w:name="z1885" w:id="1614"/>
    <w:p>
      <w:pPr>
        <w:spacing w:after="0"/>
        <w:ind w:left="0"/>
        <w:jc w:val="both"/>
      </w:pPr>
      <w:r>
        <w:rPr>
          <w:rFonts w:ascii="Times New Roman"/>
          <w:b w:val="false"/>
          <w:i w:val="false"/>
          <w:color w:val="000000"/>
          <w:sz w:val="28"/>
        </w:rPr>
        <w:t>
      15) 17-бағанда бухгалтерлік есепте көрсетілген бағалы қағаздардың құны көрсетіледі;</w:t>
      </w:r>
    </w:p>
    <w:bookmarkEnd w:id="1614"/>
    <w:bookmarkStart w:name="z1886" w:id="1615"/>
    <w:p>
      <w:pPr>
        <w:spacing w:after="0"/>
        <w:ind w:left="0"/>
        <w:jc w:val="both"/>
      </w:pPr>
      <w:r>
        <w:rPr>
          <w:rFonts w:ascii="Times New Roman"/>
          <w:b w:val="false"/>
          <w:i w:val="false"/>
          <w:color w:val="000000"/>
          <w:sz w:val="28"/>
        </w:rPr>
        <w:t>
      16) 20-бағанда бухгалтерлік есепте көрсетілген резервтердің (провизиялардың) сомасы көрсетіледі;</w:t>
      </w:r>
    </w:p>
    <w:bookmarkEnd w:id="1615"/>
    <w:bookmarkStart w:name="z1887" w:id="1616"/>
    <w:p>
      <w:pPr>
        <w:spacing w:after="0"/>
        <w:ind w:left="0"/>
        <w:jc w:val="both"/>
      </w:pPr>
      <w:r>
        <w:rPr>
          <w:rFonts w:ascii="Times New Roman"/>
          <w:b w:val="false"/>
          <w:i w:val="false"/>
          <w:color w:val="000000"/>
          <w:sz w:val="28"/>
        </w:rPr>
        <w:t>
      17) 21-бағанда шығарылым проспектісінде белгіленген мерзімде төленуге тиіс бағалы қағаздар бойынша дебиторлық берешек сомасы көрсетіледі;</w:t>
      </w:r>
    </w:p>
    <w:bookmarkEnd w:id="1616"/>
    <w:bookmarkStart w:name="z1888" w:id="1617"/>
    <w:p>
      <w:pPr>
        <w:spacing w:after="0"/>
        <w:ind w:left="0"/>
        <w:jc w:val="both"/>
      </w:pPr>
      <w:r>
        <w:rPr>
          <w:rFonts w:ascii="Times New Roman"/>
          <w:b w:val="false"/>
          <w:i w:val="false"/>
          <w:color w:val="000000"/>
          <w:sz w:val="28"/>
        </w:rPr>
        <w:t>
      18) 22-бағанда шығарылым проспектісінде көзделген мерзімде төленбеген бағалы қағаздар бойынша мерзімі өткен дебиторлық берешек көрсетіледі;</w:t>
      </w:r>
    </w:p>
    <w:bookmarkEnd w:id="1617"/>
    <w:bookmarkStart w:name="z1889" w:id="1618"/>
    <w:p>
      <w:pPr>
        <w:spacing w:after="0"/>
        <w:ind w:left="0"/>
        <w:jc w:val="both"/>
      </w:pPr>
      <w:r>
        <w:rPr>
          <w:rFonts w:ascii="Times New Roman"/>
          <w:b w:val="false"/>
          <w:i w:val="false"/>
          <w:color w:val="000000"/>
          <w:sz w:val="28"/>
        </w:rPr>
        <w:t>
      19) 23-бағанда бухгалтерлік есепте көрсетілген дебиторлық және мерзімі өткен берешек бойынша резервтердің (провизиялардың) сомасы көрсетіледі;</w:t>
      </w:r>
    </w:p>
    <w:bookmarkEnd w:id="1618"/>
    <w:bookmarkStart w:name="z1890" w:id="1619"/>
    <w:p>
      <w:pPr>
        <w:spacing w:after="0"/>
        <w:ind w:left="0"/>
        <w:jc w:val="both"/>
      </w:pPr>
      <w:r>
        <w:rPr>
          <w:rFonts w:ascii="Times New Roman"/>
          <w:b w:val="false"/>
          <w:i w:val="false"/>
          <w:color w:val="000000"/>
          <w:sz w:val="28"/>
        </w:rPr>
        <w:t>
      20) 24-бағанда бағалы қағаздың "әділ құны бойынша бағаланатын", "амортизацияланған құны бойынша бағаланатын" санаты көрсетіледі";</w:t>
      </w:r>
    </w:p>
    <w:bookmarkEnd w:id="1619"/>
    <w:bookmarkStart w:name="z1891" w:id="1620"/>
    <w:p>
      <w:pPr>
        <w:spacing w:after="0"/>
        <w:ind w:left="0"/>
        <w:jc w:val="both"/>
      </w:pPr>
      <w:r>
        <w:rPr>
          <w:rFonts w:ascii="Times New Roman"/>
          <w:b w:val="false"/>
          <w:i w:val="false"/>
          <w:color w:val="000000"/>
          <w:sz w:val="28"/>
        </w:rPr>
        <w:t xml:space="preserve">
      21) 25 және 26-бағандарды толтырған кезде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(бұдан әрі – № 64 қаулы)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bookmarkEnd w:id="1620"/>
    <w:bookmarkStart w:name="z1892" w:id="1621"/>
    <w:p>
      <w:pPr>
        <w:spacing w:after="0"/>
        <w:ind w:left="0"/>
        <w:jc w:val="both"/>
      </w:pPr>
      <w:r>
        <w:rPr>
          <w:rFonts w:ascii="Times New Roman"/>
          <w:b w:val="false"/>
          <w:i w:val="false"/>
          <w:color w:val="000000"/>
          <w:sz w:val="28"/>
        </w:rPr>
        <w:t>
      22)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bookmarkEnd w:id="1621"/>
    <w:bookmarkStart w:name="z1893" w:id="1622"/>
    <w:p>
      <w:pPr>
        <w:spacing w:after="0"/>
        <w:ind w:left="0"/>
        <w:jc w:val="both"/>
      </w:pPr>
      <w:r>
        <w:rPr>
          <w:rFonts w:ascii="Times New Roman"/>
          <w:b w:val="false"/>
          <w:i w:val="false"/>
          <w:color w:val="000000"/>
          <w:sz w:val="28"/>
        </w:rPr>
        <w:t>
      23) 29-бағанда Нысанды ұсыну күніндегі борыштық қаржы құралдары бойынша купондық мөлшерлеме көрсетіледі.</w:t>
      </w:r>
    </w:p>
    <w:bookmarkEnd w:id="1622"/>
    <w:bookmarkStart w:name="z1894" w:id="1623"/>
    <w:p>
      <w:pPr>
        <w:spacing w:after="0"/>
        <w:ind w:left="0"/>
        <w:jc w:val="both"/>
      </w:pPr>
      <w:r>
        <w:rPr>
          <w:rFonts w:ascii="Times New Roman"/>
          <w:b w:val="false"/>
          <w:i w:val="false"/>
          <w:color w:val="000000"/>
          <w:sz w:val="28"/>
        </w:rPr>
        <w:t>
      6. 2-кесте бойынша:</w:t>
      </w:r>
    </w:p>
    <w:bookmarkEnd w:id="1623"/>
    <w:bookmarkStart w:name="z1895" w:id="1624"/>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624"/>
    <w:bookmarkStart w:name="z1896" w:id="1625"/>
    <w:p>
      <w:pPr>
        <w:spacing w:after="0"/>
        <w:ind w:left="0"/>
        <w:jc w:val="both"/>
      </w:pPr>
      <w:r>
        <w:rPr>
          <w:rFonts w:ascii="Times New Roman"/>
          <w:b w:val="false"/>
          <w:i w:val="false"/>
          <w:color w:val="000000"/>
          <w:sz w:val="28"/>
        </w:rPr>
        <w:t>
      2)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625"/>
    <w:bookmarkStart w:name="z1897" w:id="1626"/>
    <w:p>
      <w:pPr>
        <w:spacing w:after="0"/>
        <w:ind w:left="0"/>
        <w:jc w:val="both"/>
      </w:pPr>
      <w:r>
        <w:rPr>
          <w:rFonts w:ascii="Times New Roman"/>
          <w:b w:val="false"/>
          <w:i w:val="false"/>
          <w:color w:val="000000"/>
          <w:sz w:val="28"/>
        </w:rPr>
        <w:t>
      3) 5-бағанда "кері репо" (репо) операциялары бойынша сатып алынған (орналастырылған) бағалы қағаздың типін көрсете отырып, түрі көрсетіледі;</w:t>
      </w:r>
    </w:p>
    <w:bookmarkEnd w:id="1626"/>
    <w:bookmarkStart w:name="z1898" w:id="1627"/>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w:t>
      </w:r>
    </w:p>
    <w:bookmarkEnd w:id="1627"/>
    <w:bookmarkStart w:name="z1899" w:id="1628"/>
    <w:p>
      <w:pPr>
        <w:spacing w:after="0"/>
        <w:ind w:left="0"/>
        <w:jc w:val="both"/>
      </w:pPr>
      <w:r>
        <w:rPr>
          <w:rFonts w:ascii="Times New Roman"/>
          <w:b w:val="false"/>
          <w:i w:val="false"/>
          <w:color w:val="000000"/>
          <w:sz w:val="28"/>
        </w:rPr>
        <w:t>
      5) 7-бағанда "кері репо" (репо) операциялары бойынша сатып алынған (орналастырылған) бағалы қағаздың саны көрсетіледі;</w:t>
      </w:r>
    </w:p>
    <w:bookmarkEnd w:id="1628"/>
    <w:bookmarkStart w:name="z1900" w:id="1629"/>
    <w:p>
      <w:pPr>
        <w:spacing w:after="0"/>
        <w:ind w:left="0"/>
        <w:jc w:val="both"/>
      </w:pPr>
      <w:r>
        <w:rPr>
          <w:rFonts w:ascii="Times New Roman"/>
          <w:b w:val="false"/>
          <w:i w:val="false"/>
          <w:color w:val="000000"/>
          <w:sz w:val="28"/>
        </w:rPr>
        <w:t>
      6)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629"/>
    <w:bookmarkStart w:name="z1901" w:id="1630"/>
    <w:p>
      <w:pPr>
        <w:spacing w:after="0"/>
        <w:ind w:left="0"/>
        <w:jc w:val="both"/>
      </w:pPr>
      <w:r>
        <w:rPr>
          <w:rFonts w:ascii="Times New Roman"/>
          <w:b w:val="false"/>
          <w:i w:val="false"/>
          <w:color w:val="000000"/>
          <w:sz w:val="28"/>
        </w:rPr>
        <w:t>
      7)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bookmarkEnd w:id="1630"/>
    <w:bookmarkStart w:name="z1902" w:id="1631"/>
    <w:p>
      <w:pPr>
        <w:spacing w:after="0"/>
        <w:ind w:left="0"/>
        <w:jc w:val="both"/>
      </w:pPr>
      <w:r>
        <w:rPr>
          <w:rFonts w:ascii="Times New Roman"/>
          <w:b w:val="false"/>
          <w:i w:val="false"/>
          <w:color w:val="000000"/>
          <w:sz w:val="28"/>
        </w:rPr>
        <w:t>
      8) 16-бағанда бухгалтерлік есепте көрсетілген құн көрсетіледі.</w:t>
      </w:r>
    </w:p>
    <w:bookmarkEnd w:id="1631"/>
    <w:bookmarkStart w:name="z1903" w:id="1632"/>
    <w:p>
      <w:pPr>
        <w:spacing w:after="0"/>
        <w:ind w:left="0"/>
        <w:jc w:val="both"/>
      </w:pPr>
      <w:r>
        <w:rPr>
          <w:rFonts w:ascii="Times New Roman"/>
          <w:b w:val="false"/>
          <w:i w:val="false"/>
          <w:color w:val="000000"/>
          <w:sz w:val="28"/>
        </w:rPr>
        <w:t>
      7. 3-кесте бойынша:</w:t>
      </w:r>
    </w:p>
    <w:bookmarkEnd w:id="1632"/>
    <w:bookmarkStart w:name="z1904" w:id="1633"/>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633"/>
    <w:bookmarkStart w:name="z1905" w:id="1634"/>
    <w:p>
      <w:pPr>
        <w:spacing w:after="0"/>
        <w:ind w:left="0"/>
        <w:jc w:val="both"/>
      </w:pPr>
      <w:r>
        <w:rPr>
          <w:rFonts w:ascii="Times New Roman"/>
          <w:b w:val="false"/>
          <w:i w:val="false"/>
          <w:color w:val="000000"/>
          <w:sz w:val="28"/>
        </w:rPr>
        <w:t>
      2) 4 және 5-бағандарды толтырған кезде № 64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bookmarkEnd w:id="1634"/>
    <w:bookmarkStart w:name="z1906" w:id="1635"/>
    <w:p>
      <w:pPr>
        <w:spacing w:after="0"/>
        <w:ind w:left="0"/>
        <w:jc w:val="both"/>
      </w:pPr>
      <w:r>
        <w:rPr>
          <w:rFonts w:ascii="Times New Roman"/>
          <w:b w:val="false"/>
          <w:i w:val="false"/>
          <w:color w:val="000000"/>
          <w:sz w:val="28"/>
        </w:rPr>
        <w:t>
      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635"/>
    <w:bookmarkStart w:name="z1907" w:id="1636"/>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bookmarkEnd w:id="1636"/>
    <w:bookmarkStart w:name="z1908" w:id="1637"/>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bookmarkEnd w:id="1637"/>
    <w:bookmarkStart w:name="z1909" w:id="1638"/>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bookmarkEnd w:id="1638"/>
    <w:bookmarkStart w:name="z1910" w:id="1639"/>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bookmarkEnd w:id="1639"/>
    <w:bookmarkStart w:name="z1911" w:id="1640"/>
    <w:p>
      <w:pPr>
        <w:spacing w:after="0"/>
        <w:ind w:left="0"/>
        <w:jc w:val="both"/>
      </w:pPr>
      <w:r>
        <w:rPr>
          <w:rFonts w:ascii="Times New Roman"/>
          <w:b w:val="false"/>
          <w:i w:val="false"/>
          <w:color w:val="000000"/>
          <w:sz w:val="28"/>
        </w:rPr>
        <w:t>
      8) 19-бағанда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640"/>
    <w:bookmarkStart w:name="z1912" w:id="1641"/>
    <w:p>
      <w:pPr>
        <w:spacing w:after="0"/>
        <w:ind w:left="0"/>
        <w:jc w:val="both"/>
      </w:pPr>
      <w:r>
        <w:rPr>
          <w:rFonts w:ascii="Times New Roman"/>
          <w:b w:val="false"/>
          <w:i w:val="false"/>
          <w:color w:val="000000"/>
          <w:sz w:val="28"/>
        </w:rPr>
        <w:t>
      9) 20-бағанда бухгалтерлік есепте көрсетілген резервтердің (провизиялардың) сомасы көрсетіледі;</w:t>
      </w:r>
    </w:p>
    <w:bookmarkEnd w:id="1641"/>
    <w:bookmarkStart w:name="z1913" w:id="1642"/>
    <w:p>
      <w:pPr>
        <w:spacing w:after="0"/>
        <w:ind w:left="0"/>
        <w:jc w:val="both"/>
      </w:pPr>
      <w:r>
        <w:rPr>
          <w:rFonts w:ascii="Times New Roman"/>
          <w:b w:val="false"/>
          <w:i w:val="false"/>
          <w:color w:val="000000"/>
          <w:sz w:val="28"/>
        </w:rPr>
        <w:t>
      10) 21-бағанда салымдар бойынша дебиторлық берешек сомасы көрсетіледі;</w:t>
      </w:r>
    </w:p>
    <w:bookmarkEnd w:id="1642"/>
    <w:bookmarkStart w:name="z1914" w:id="1643"/>
    <w:p>
      <w:pPr>
        <w:spacing w:after="0"/>
        <w:ind w:left="0"/>
        <w:jc w:val="both"/>
      </w:pPr>
      <w:r>
        <w:rPr>
          <w:rFonts w:ascii="Times New Roman"/>
          <w:b w:val="false"/>
          <w:i w:val="false"/>
          <w:color w:val="000000"/>
          <w:sz w:val="28"/>
        </w:rPr>
        <w:t>
      11) 22-бағанда салымдар бойынша мерзімі өткен дебиторлық берешек көрсетіледі;</w:t>
      </w:r>
    </w:p>
    <w:bookmarkEnd w:id="1643"/>
    <w:bookmarkStart w:name="z1915" w:id="1644"/>
    <w:p>
      <w:pPr>
        <w:spacing w:after="0"/>
        <w:ind w:left="0"/>
        <w:jc w:val="both"/>
      </w:pPr>
      <w:r>
        <w:rPr>
          <w:rFonts w:ascii="Times New Roman"/>
          <w:b w:val="false"/>
          <w:i w:val="false"/>
          <w:color w:val="000000"/>
          <w:sz w:val="28"/>
        </w:rPr>
        <w:t>
      12) 23-бағанда бухгалтерлік есепте көрсетілген дебиторлық және мерзімі өткен берешек бойынша резервтердің (провизиялардың) сомасы көрсетіледі;</w:t>
      </w:r>
    </w:p>
    <w:bookmarkEnd w:id="1644"/>
    <w:bookmarkStart w:name="z1916" w:id="1645"/>
    <w:p>
      <w:pPr>
        <w:spacing w:after="0"/>
        <w:ind w:left="0"/>
        <w:jc w:val="both"/>
      </w:pPr>
      <w:r>
        <w:rPr>
          <w:rFonts w:ascii="Times New Roman"/>
          <w:b w:val="false"/>
          <w:i w:val="false"/>
          <w:color w:val="000000"/>
          <w:sz w:val="28"/>
        </w:rPr>
        <w:t>
      13) 3-кесте әрбір банк және салымның әрбір валютасы бойынша жеке-жеке салымдар сомасын көрсете отырып, толтырылады.</w:t>
      </w:r>
    </w:p>
    <w:bookmarkEnd w:id="1645"/>
    <w:bookmarkStart w:name="z1917" w:id="1646"/>
    <w:p>
      <w:pPr>
        <w:spacing w:after="0"/>
        <w:ind w:left="0"/>
        <w:jc w:val="both"/>
      </w:pPr>
      <w:r>
        <w:rPr>
          <w:rFonts w:ascii="Times New Roman"/>
          <w:b w:val="false"/>
          <w:i w:val="false"/>
          <w:color w:val="000000"/>
          <w:sz w:val="28"/>
        </w:rPr>
        <w:t>
      8. 4-кесте бойынша:</w:t>
      </w:r>
    </w:p>
    <w:bookmarkEnd w:id="1646"/>
    <w:bookmarkStart w:name="z1918" w:id="1647"/>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647"/>
    <w:bookmarkStart w:name="z1919" w:id="1648"/>
    <w:p>
      <w:pPr>
        <w:spacing w:after="0"/>
        <w:ind w:left="0"/>
        <w:jc w:val="both"/>
      </w:pPr>
      <w:r>
        <w:rPr>
          <w:rFonts w:ascii="Times New Roman"/>
          <w:b w:val="false"/>
          <w:i w:val="false"/>
          <w:color w:val="000000"/>
          <w:sz w:val="28"/>
        </w:rPr>
        <w:t>
      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1648"/>
    <w:bookmarkStart w:name="z1920" w:id="1649"/>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bookmarkEnd w:id="1649"/>
    <w:bookmarkStart w:name="z1921" w:id="1650"/>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End w:id="1650"/>
    <w:bookmarkStart w:name="z1922" w:id="1651"/>
    <w:p>
      <w:pPr>
        <w:spacing w:after="0"/>
        <w:ind w:left="0"/>
        <w:jc w:val="both"/>
      </w:pPr>
      <w:r>
        <w:rPr>
          <w:rFonts w:ascii="Times New Roman"/>
          <w:b w:val="false"/>
          <w:i w:val="false"/>
          <w:color w:val="000000"/>
          <w:sz w:val="28"/>
        </w:rPr>
        <w:t>
      9. 5-кесте бойынша:</w:t>
      </w:r>
    </w:p>
    <w:bookmarkEnd w:id="1651"/>
    <w:bookmarkStart w:name="z1923" w:id="1652"/>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652"/>
    <w:bookmarkStart w:name="z1924" w:id="1653"/>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bookmarkEnd w:id="1653"/>
    <w:bookmarkStart w:name="z1925" w:id="1654"/>
    <w:p>
      <w:pPr>
        <w:spacing w:after="0"/>
        <w:ind w:left="0"/>
        <w:jc w:val="both"/>
      </w:pPr>
      <w:r>
        <w:rPr>
          <w:rFonts w:ascii="Times New Roman"/>
          <w:b w:val="false"/>
          <w:i w:val="false"/>
          <w:color w:val="000000"/>
          <w:sz w:val="28"/>
        </w:rPr>
        <w:t>
      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1654"/>
    <w:bookmarkStart w:name="z1926" w:id="1655"/>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bookmarkEnd w:id="1655"/>
    <w:bookmarkStart w:name="z1927" w:id="1656"/>
    <w:p>
      <w:pPr>
        <w:spacing w:after="0"/>
        <w:ind w:left="0"/>
        <w:jc w:val="both"/>
      </w:pPr>
      <w:r>
        <w:rPr>
          <w:rFonts w:ascii="Times New Roman"/>
          <w:b w:val="false"/>
          <w:i w:val="false"/>
          <w:color w:val="000000"/>
          <w:sz w:val="28"/>
        </w:rPr>
        <w:t>
      5) 7-бағанда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bookmarkEnd w:id="1656"/>
    <w:bookmarkStart w:name="z1928" w:id="1657"/>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bookmarkEnd w:id="1657"/>
    <w:bookmarkStart w:name="z1929" w:id="1658"/>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bookmarkEnd w:id="1658"/>
    <w:bookmarkStart w:name="z1930" w:id="1659"/>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bookmarkEnd w:id="1659"/>
    <w:bookmarkStart w:name="z1931" w:id="1660"/>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35-қосымша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62-қосымша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933" w:id="16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61"/>
    <w:bookmarkStart w:name="z1934" w:id="16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62"/>
    <w:bookmarkStart w:name="z1935" w:id="1663"/>
    <w:p>
      <w:pPr>
        <w:spacing w:after="0"/>
        <w:ind w:left="0"/>
        <w:jc w:val="both"/>
      </w:pPr>
      <w:r>
        <w:rPr>
          <w:rFonts w:ascii="Times New Roman"/>
          <w:b w:val="false"/>
          <w:i w:val="false"/>
          <w:color w:val="000000"/>
          <w:sz w:val="28"/>
        </w:rPr>
        <w:t xml:space="preserve">
      Әкімшілік нысанның атауы: Салымшылардың (алушылардың) зейнетақы жинақтарының көлемі және жеке зейнетақы шоттарының (қосалқы шоттарының) саны туралы есеп </w:t>
      </w:r>
    </w:p>
    <w:bookmarkEnd w:id="1663"/>
    <w:bookmarkStart w:name="z1936" w:id="16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w:t>
      </w:r>
    </w:p>
    <w:bookmarkEnd w:id="1664"/>
    <w:bookmarkStart w:name="z1937" w:id="1665"/>
    <w:p>
      <w:pPr>
        <w:spacing w:after="0"/>
        <w:ind w:left="0"/>
        <w:jc w:val="both"/>
      </w:pPr>
      <w:r>
        <w:rPr>
          <w:rFonts w:ascii="Times New Roman"/>
          <w:b w:val="false"/>
          <w:i w:val="false"/>
          <w:color w:val="000000"/>
          <w:sz w:val="28"/>
        </w:rPr>
        <w:t>
      Кезеңділігі: ай сайын</w:t>
      </w:r>
    </w:p>
    <w:bookmarkEnd w:id="1665"/>
    <w:bookmarkStart w:name="z1938" w:id="1666"/>
    <w:p>
      <w:pPr>
        <w:spacing w:after="0"/>
        <w:ind w:left="0"/>
        <w:jc w:val="both"/>
      </w:pPr>
      <w:r>
        <w:rPr>
          <w:rFonts w:ascii="Times New Roman"/>
          <w:b w:val="false"/>
          <w:i w:val="false"/>
          <w:color w:val="000000"/>
          <w:sz w:val="28"/>
        </w:rPr>
        <w:t>
      Есепті кезең: 20___жылғы "__" ________ жағдай бойынша</w:t>
      </w:r>
    </w:p>
    <w:bookmarkEnd w:id="1666"/>
    <w:bookmarkStart w:name="z1939" w:id="16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667"/>
    <w:bookmarkStart w:name="z1940" w:id="166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668"/>
    <w:bookmarkStart w:name="z1941" w:id="1669"/>
    <w:p>
      <w:pPr>
        <w:spacing w:after="0"/>
        <w:ind w:left="0"/>
        <w:jc w:val="both"/>
      </w:pPr>
      <w:r>
        <w:rPr>
          <w:rFonts w:ascii="Times New Roman"/>
          <w:b w:val="false"/>
          <w:i w:val="false"/>
          <w:color w:val="000000"/>
          <w:sz w:val="28"/>
        </w:rPr>
        <w:t>
      БСН: _______________________</w:t>
      </w:r>
    </w:p>
    <w:bookmarkEnd w:id="1669"/>
    <w:bookmarkStart w:name="z1942" w:id="1670"/>
    <w:p>
      <w:pPr>
        <w:spacing w:after="0"/>
        <w:ind w:left="0"/>
        <w:jc w:val="both"/>
      </w:pPr>
      <w:r>
        <w:rPr>
          <w:rFonts w:ascii="Times New Roman"/>
          <w:b w:val="false"/>
          <w:i w:val="false"/>
          <w:color w:val="000000"/>
          <w:sz w:val="28"/>
        </w:rPr>
        <w:t>
      Жинау әдісі: электрондық түрде</w:t>
      </w:r>
    </w:p>
    <w:bookmarkEnd w:id="1670"/>
    <w:bookmarkStart w:name="z1943" w:id="1671"/>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bookmarkEnd w:id="1671"/>
    <w:bookmarkStart w:name="z1944" w:id="1672"/>
    <w:p>
      <w:pPr>
        <w:spacing w:after="0"/>
        <w:ind w:left="0"/>
        <w:jc w:val="both"/>
      </w:pPr>
      <w:r>
        <w:rPr>
          <w:rFonts w:ascii="Times New Roman"/>
          <w:b w:val="false"/>
          <w:i w:val="false"/>
          <w:color w:val="000000"/>
          <w:sz w:val="28"/>
        </w:rPr>
        <w:t>
      __________________________________________________</w:t>
      </w:r>
    </w:p>
    <w:bookmarkEnd w:id="1672"/>
    <w:bookmarkStart w:name="z1945" w:id="1673"/>
    <w:p>
      <w:pPr>
        <w:spacing w:after="0"/>
        <w:ind w:left="0"/>
        <w:jc w:val="both"/>
      </w:pPr>
      <w:r>
        <w:rPr>
          <w:rFonts w:ascii="Times New Roman"/>
          <w:b w:val="false"/>
          <w:i w:val="false"/>
          <w:color w:val="000000"/>
          <w:sz w:val="28"/>
        </w:rPr>
        <w:t>
      (зейнетақы активтерін басқарушының атауы)</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7" w:id="1674"/>
    <w:p>
      <w:pPr>
        <w:spacing w:after="0"/>
        <w:ind w:left="0"/>
        <w:jc w:val="both"/>
      </w:pPr>
      <w:r>
        <w:rPr>
          <w:rFonts w:ascii="Times New Roman"/>
          <w:b w:val="false"/>
          <w:i w:val="false"/>
          <w:color w:val="000000"/>
          <w:sz w:val="28"/>
        </w:rPr>
        <w:t>
      кестенің жалғасы: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948" w:id="1675"/>
    <w:p>
      <w:pPr>
        <w:spacing w:after="0"/>
        <w:ind w:left="0"/>
        <w:jc w:val="both"/>
      </w:pPr>
      <w:r>
        <w:rPr>
          <w:rFonts w:ascii="Times New Roman"/>
          <w:b w:val="false"/>
          <w:i w:val="false"/>
          <w:color w:val="000000"/>
          <w:sz w:val="28"/>
        </w:rPr>
        <w:t>
      кестенің жалғасы:</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949" w:id="1676"/>
    <w:p>
      <w:pPr>
        <w:spacing w:after="0"/>
        <w:ind w:left="0"/>
        <w:jc w:val="both"/>
      </w:pPr>
      <w:r>
        <w:rPr>
          <w:rFonts w:ascii="Times New Roman"/>
          <w:b w:val="false"/>
          <w:i w:val="false"/>
          <w:color w:val="000000"/>
          <w:sz w:val="28"/>
        </w:rPr>
        <w:t>
      кестенің жалғасы:</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950" w:id="1677"/>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1677"/>
    <w:bookmarkStart w:name="z1951" w:id="1678"/>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1678"/>
    <w:bookmarkStart w:name="z1952" w:id="1679"/>
    <w:p>
      <w:pPr>
        <w:spacing w:after="0"/>
        <w:ind w:left="0"/>
        <w:jc w:val="both"/>
      </w:pPr>
      <w:r>
        <w:rPr>
          <w:rFonts w:ascii="Times New Roman"/>
          <w:b w:val="false"/>
          <w:i w:val="false"/>
          <w:color w:val="000000"/>
          <w:sz w:val="28"/>
        </w:rPr>
        <w:t>
      Атауы ______________________________________</w:t>
      </w:r>
    </w:p>
    <w:bookmarkEnd w:id="1679"/>
    <w:bookmarkStart w:name="z1953" w:id="1680"/>
    <w:p>
      <w:pPr>
        <w:spacing w:after="0"/>
        <w:ind w:left="0"/>
        <w:jc w:val="both"/>
      </w:pPr>
      <w:r>
        <w:rPr>
          <w:rFonts w:ascii="Times New Roman"/>
          <w:b w:val="false"/>
          <w:i w:val="false"/>
          <w:color w:val="000000"/>
          <w:sz w:val="28"/>
        </w:rPr>
        <w:t>
      Мекенжайы __________________________________________________________</w:t>
      </w:r>
    </w:p>
    <w:bookmarkEnd w:id="1680"/>
    <w:bookmarkStart w:name="z1954" w:id="1681"/>
    <w:p>
      <w:pPr>
        <w:spacing w:after="0"/>
        <w:ind w:left="0"/>
        <w:jc w:val="both"/>
      </w:pPr>
      <w:r>
        <w:rPr>
          <w:rFonts w:ascii="Times New Roman"/>
          <w:b w:val="false"/>
          <w:i w:val="false"/>
          <w:color w:val="000000"/>
          <w:sz w:val="28"/>
        </w:rPr>
        <w:t>
      Телефоны ________________________________________</w:t>
      </w:r>
    </w:p>
    <w:bookmarkEnd w:id="1681"/>
    <w:bookmarkStart w:name="z1955" w:id="1682"/>
    <w:p>
      <w:pPr>
        <w:spacing w:after="0"/>
        <w:ind w:left="0"/>
        <w:jc w:val="both"/>
      </w:pPr>
      <w:r>
        <w:rPr>
          <w:rFonts w:ascii="Times New Roman"/>
          <w:b w:val="false"/>
          <w:i w:val="false"/>
          <w:color w:val="000000"/>
          <w:sz w:val="28"/>
        </w:rPr>
        <w:t>
      Электрондық пошта мекенжайы _________________________</w:t>
      </w:r>
    </w:p>
    <w:bookmarkEnd w:id="1682"/>
    <w:bookmarkStart w:name="z1956" w:id="1683"/>
    <w:p>
      <w:pPr>
        <w:spacing w:after="0"/>
        <w:ind w:left="0"/>
        <w:jc w:val="both"/>
      </w:pPr>
      <w:r>
        <w:rPr>
          <w:rFonts w:ascii="Times New Roman"/>
          <w:b w:val="false"/>
          <w:i w:val="false"/>
          <w:color w:val="000000"/>
          <w:sz w:val="28"/>
        </w:rPr>
        <w:t>
      Орындаушы ______________________________________ _______ ________________</w:t>
      </w:r>
    </w:p>
    <w:bookmarkEnd w:id="1683"/>
    <w:bookmarkStart w:name="z1957" w:id="16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84"/>
    <w:bookmarkStart w:name="z1958" w:id="168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685"/>
    <w:bookmarkStart w:name="z1959" w:id="1686"/>
    <w:p>
      <w:pPr>
        <w:spacing w:after="0"/>
        <w:ind w:left="0"/>
        <w:jc w:val="both"/>
      </w:pPr>
      <w:r>
        <w:rPr>
          <w:rFonts w:ascii="Times New Roman"/>
          <w:b w:val="false"/>
          <w:i w:val="false"/>
          <w:color w:val="000000"/>
          <w:sz w:val="28"/>
        </w:rPr>
        <w:t>
      _______________________________________ _____________</w:t>
      </w:r>
    </w:p>
    <w:bookmarkEnd w:id="1686"/>
    <w:bookmarkStart w:name="z1960" w:id="1687"/>
    <w:p>
      <w:pPr>
        <w:spacing w:after="0"/>
        <w:ind w:left="0"/>
        <w:jc w:val="both"/>
      </w:pPr>
      <w:r>
        <w:rPr>
          <w:rFonts w:ascii="Times New Roman"/>
          <w:b w:val="false"/>
          <w:i w:val="false"/>
          <w:color w:val="000000"/>
          <w:sz w:val="28"/>
        </w:rPr>
        <w:t>
      тегі, аты және әкесінің аты (ол болған жағдайда) қолы</w:t>
      </w:r>
    </w:p>
    <w:bookmarkEnd w:id="1687"/>
    <w:bookmarkStart w:name="z1961" w:id="1688"/>
    <w:p>
      <w:pPr>
        <w:spacing w:after="0"/>
        <w:ind w:left="0"/>
        <w:jc w:val="both"/>
      </w:pPr>
      <w:r>
        <w:rPr>
          <w:rFonts w:ascii="Times New Roman"/>
          <w:b w:val="false"/>
          <w:i w:val="false"/>
          <w:color w:val="000000"/>
          <w:sz w:val="28"/>
        </w:rPr>
        <w:t>
      Күні 20__ жылғы "____" ______________</w:t>
      </w:r>
    </w:p>
    <w:bookmarkEnd w:id="1688"/>
    <w:bookmarkStart w:name="z1962" w:id="1689"/>
    <w:p>
      <w:pPr>
        <w:spacing w:after="0"/>
        <w:ind w:left="0"/>
        <w:jc w:val="both"/>
      </w:pPr>
      <w:r>
        <w:rPr>
          <w:rFonts w:ascii="Times New Roman"/>
          <w:b w:val="false"/>
          <w:i w:val="false"/>
          <w:color w:val="000000"/>
          <w:sz w:val="28"/>
        </w:rPr>
        <w:t>
      Ескертпе: нысан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bookmarkEnd w:id="1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"Салымшылардың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(қосалқы шоттарының) саны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964" w:id="1690"/>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 (индексі – 1-ENPF_PV, кезеңділігі – ай сайын)</w:t>
      </w:r>
    </w:p>
    <w:bookmarkEnd w:id="1690"/>
    <w:bookmarkStart w:name="z1965" w:id="169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91"/>
    <w:bookmarkStart w:name="z1966" w:id="1692"/>
    <w:p>
      <w:pPr>
        <w:spacing w:after="0"/>
        <w:ind w:left="0"/>
        <w:jc w:val="left"/>
      </w:pPr>
      <w:r>
        <w:rPr>
          <w:rFonts w:ascii="Times New Roman"/>
          <w:b/>
          <w:i w:val="false"/>
          <w:color w:val="000000"/>
        </w:rPr>
        <w:t xml:space="preserve"> 1-тарау. Жалпы ережелер</w:t>
      </w:r>
    </w:p>
    <w:bookmarkEnd w:id="1692"/>
    <w:bookmarkStart w:name="z1967" w:id="1693"/>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93"/>
    <w:bookmarkStart w:name="z1968" w:id="1694"/>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694"/>
    <w:bookmarkStart w:name="z1969" w:id="1695"/>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695"/>
    <w:bookmarkStart w:name="z1970" w:id="1696"/>
    <w:p>
      <w:pPr>
        <w:spacing w:after="0"/>
        <w:ind w:left="0"/>
        <w:jc w:val="left"/>
      </w:pPr>
      <w:r>
        <w:rPr>
          <w:rFonts w:ascii="Times New Roman"/>
          <w:b/>
          <w:i w:val="false"/>
          <w:color w:val="000000"/>
        </w:rPr>
        <w:t xml:space="preserve"> 2-тарау. Нысанды толтыру бойынша түсіндірме</w:t>
      </w:r>
    </w:p>
    <w:bookmarkEnd w:id="1696"/>
    <w:bookmarkStart w:name="z1971" w:id="1697"/>
    <w:p>
      <w:pPr>
        <w:spacing w:after="0"/>
        <w:ind w:left="0"/>
        <w:jc w:val="both"/>
      </w:pPr>
      <w:r>
        <w:rPr>
          <w:rFonts w:ascii="Times New Roman"/>
          <w:b w:val="false"/>
          <w:i w:val="false"/>
          <w:color w:val="000000"/>
          <w:sz w:val="28"/>
        </w:rPr>
        <w:t>
      4.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bookmarkEnd w:id="1697"/>
    <w:bookmarkStart w:name="z1972" w:id="1698"/>
    <w:p>
      <w:pPr>
        <w:spacing w:after="0"/>
        <w:ind w:left="0"/>
        <w:jc w:val="both"/>
      </w:pPr>
      <w:r>
        <w:rPr>
          <w:rFonts w:ascii="Times New Roman"/>
          <w:b w:val="false"/>
          <w:i w:val="false"/>
          <w:color w:val="000000"/>
          <w:sz w:val="28"/>
        </w:rPr>
        <w:t xml:space="preserve">
      5.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bookmarkEnd w:id="1698"/>
    <w:bookmarkStart w:name="z1973" w:id="1699"/>
    <w:p>
      <w:pPr>
        <w:spacing w:after="0"/>
        <w:ind w:left="0"/>
        <w:jc w:val="both"/>
      </w:pPr>
      <w:r>
        <w:rPr>
          <w:rFonts w:ascii="Times New Roman"/>
          <w:b w:val="false"/>
          <w:i w:val="false"/>
          <w:color w:val="000000"/>
          <w:sz w:val="28"/>
        </w:rPr>
        <w:t>
      6.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bookmarkEnd w:id="1699"/>
    <w:bookmarkStart w:name="z1974" w:id="1700"/>
    <w:p>
      <w:pPr>
        <w:spacing w:after="0"/>
        <w:ind w:left="0"/>
        <w:jc w:val="both"/>
      </w:pPr>
      <w:r>
        <w:rPr>
          <w:rFonts w:ascii="Times New Roman"/>
          <w:b w:val="false"/>
          <w:i w:val="false"/>
          <w:color w:val="000000"/>
          <w:sz w:val="28"/>
        </w:rPr>
        <w:t>
      7.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bookmarkEnd w:id="1700"/>
    <w:bookmarkStart w:name="z1975" w:id="1701"/>
    <w:p>
      <w:pPr>
        <w:spacing w:after="0"/>
        <w:ind w:left="0"/>
        <w:jc w:val="both"/>
      </w:pPr>
      <w:r>
        <w:rPr>
          <w:rFonts w:ascii="Times New Roman"/>
          <w:b w:val="false"/>
          <w:i w:val="false"/>
          <w:color w:val="000000"/>
          <w:sz w:val="28"/>
        </w:rPr>
        <w:t>
      8. 21 және 23-бағандарда шартты зейнетақы шоттарындағы сома көрсетіледі.</w:t>
      </w:r>
    </w:p>
    <w:bookmarkEnd w:id="1701"/>
    <w:bookmarkStart w:name="z1976" w:id="1702"/>
    <w:p>
      <w:pPr>
        <w:spacing w:after="0"/>
        <w:ind w:left="0"/>
        <w:jc w:val="both"/>
      </w:pPr>
      <w:r>
        <w:rPr>
          <w:rFonts w:ascii="Times New Roman"/>
          <w:b w:val="false"/>
          <w:i w:val="false"/>
          <w:color w:val="000000"/>
          <w:sz w:val="28"/>
        </w:rPr>
        <w:t>
      9. Сәйкестендірілмеген салымшылар бойынша зейнетақы жинақтарының сомасы және резервтік қорлардың шоттарындағы ақша сомасы цифрлық жүйеде көзделген Нысанға ескертпеде көрсетіледі.</w:t>
      </w:r>
    </w:p>
    <w:bookmarkEnd w:id="1702"/>
    <w:bookmarkStart w:name="z1977" w:id="1703"/>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36-қосымша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63-қосымша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979" w:id="1704"/>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704"/>
    <w:bookmarkStart w:name="z1980" w:id="170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05"/>
    <w:bookmarkStart w:name="z1981" w:id="1706"/>
    <w:p>
      <w:pPr>
        <w:spacing w:after="0"/>
        <w:ind w:left="0"/>
        <w:jc w:val="both"/>
      </w:pPr>
      <w:r>
        <w:rPr>
          <w:rFonts w:ascii="Times New Roman"/>
          <w:b w:val="false"/>
          <w:i w:val="false"/>
          <w:color w:val="000000"/>
          <w:sz w:val="28"/>
        </w:rPr>
        <w:t>
      Әкімшілік нысанның атауы: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1706"/>
    <w:bookmarkStart w:name="z1982" w:id="17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1-ENPF_PV_OBL</w:t>
      </w:r>
    </w:p>
    <w:bookmarkEnd w:id="1707"/>
    <w:bookmarkStart w:name="z1983" w:id="1708"/>
    <w:p>
      <w:pPr>
        <w:spacing w:after="0"/>
        <w:ind w:left="0"/>
        <w:jc w:val="both"/>
      </w:pPr>
      <w:r>
        <w:rPr>
          <w:rFonts w:ascii="Times New Roman"/>
          <w:b w:val="false"/>
          <w:i w:val="false"/>
          <w:color w:val="000000"/>
          <w:sz w:val="28"/>
        </w:rPr>
        <w:t>
      Кезеңділігі: ай сайын</w:t>
      </w:r>
    </w:p>
    <w:bookmarkEnd w:id="1708"/>
    <w:bookmarkStart w:name="z1984" w:id="1709"/>
    <w:p>
      <w:pPr>
        <w:spacing w:after="0"/>
        <w:ind w:left="0"/>
        <w:jc w:val="both"/>
      </w:pPr>
      <w:r>
        <w:rPr>
          <w:rFonts w:ascii="Times New Roman"/>
          <w:b w:val="false"/>
          <w:i w:val="false"/>
          <w:color w:val="000000"/>
          <w:sz w:val="28"/>
        </w:rPr>
        <w:t>
      Есепті кезең: 20___жылғы "__" ________ жағдай бойынша</w:t>
      </w:r>
    </w:p>
    <w:bookmarkEnd w:id="1709"/>
    <w:bookmarkStart w:name="z1985" w:id="17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710"/>
    <w:bookmarkStart w:name="z1986" w:id="17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711"/>
    <w:bookmarkStart w:name="z1987" w:id="1712"/>
    <w:p>
      <w:pPr>
        <w:spacing w:after="0"/>
        <w:ind w:left="0"/>
        <w:jc w:val="both"/>
      </w:pPr>
      <w:r>
        <w:rPr>
          <w:rFonts w:ascii="Times New Roman"/>
          <w:b w:val="false"/>
          <w:i w:val="false"/>
          <w:color w:val="000000"/>
          <w:sz w:val="28"/>
        </w:rPr>
        <w:t>
      БСН: _______________________</w:t>
      </w:r>
    </w:p>
    <w:bookmarkEnd w:id="1712"/>
    <w:bookmarkStart w:name="z1988" w:id="1713"/>
    <w:p>
      <w:pPr>
        <w:spacing w:after="0"/>
        <w:ind w:left="0"/>
        <w:jc w:val="both"/>
      </w:pPr>
      <w:r>
        <w:rPr>
          <w:rFonts w:ascii="Times New Roman"/>
          <w:b w:val="false"/>
          <w:i w:val="false"/>
          <w:color w:val="000000"/>
          <w:sz w:val="28"/>
        </w:rPr>
        <w:t>
      Жинау әдісі: электрондық түрде</w:t>
      </w:r>
    </w:p>
    <w:bookmarkEnd w:id="1713"/>
    <w:bookmarkStart w:name="z1989" w:id="1714"/>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bookmarkEnd w:id="1714"/>
    <w:bookmarkStart w:name="z1990" w:id="1715"/>
    <w:p>
      <w:pPr>
        <w:spacing w:after="0"/>
        <w:ind w:left="0"/>
        <w:jc w:val="both"/>
      </w:pPr>
      <w:r>
        <w:rPr>
          <w:rFonts w:ascii="Times New Roman"/>
          <w:b w:val="false"/>
          <w:i w:val="false"/>
          <w:color w:val="000000"/>
          <w:sz w:val="28"/>
        </w:rPr>
        <w:t>
      _________________________________________</w:t>
      </w:r>
    </w:p>
    <w:bookmarkEnd w:id="1715"/>
    <w:bookmarkStart w:name="z1991" w:id="1716"/>
    <w:p>
      <w:pPr>
        <w:spacing w:after="0"/>
        <w:ind w:left="0"/>
        <w:jc w:val="both"/>
      </w:pPr>
      <w:r>
        <w:rPr>
          <w:rFonts w:ascii="Times New Roman"/>
          <w:b w:val="false"/>
          <w:i w:val="false"/>
          <w:color w:val="000000"/>
          <w:sz w:val="28"/>
        </w:rPr>
        <w:t>
      (зейнетақы активтерін басқарушының атауы)</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717"/>
    <w:p>
      <w:pPr>
        <w:spacing w:after="0"/>
        <w:ind w:left="0"/>
        <w:jc w:val="both"/>
      </w:pPr>
      <w:r>
        <w:rPr>
          <w:rFonts w:ascii="Times New Roman"/>
          <w:b w:val="false"/>
          <w:i w:val="false"/>
          <w:color w:val="000000"/>
          <w:sz w:val="28"/>
        </w:rPr>
        <w:t>
      кестенің жалғасы:</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94" w:id="1718"/>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1718"/>
    <w:bookmarkStart w:name="z1995" w:id="1719"/>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1719"/>
    <w:bookmarkStart w:name="z1996" w:id="1720"/>
    <w:p>
      <w:pPr>
        <w:spacing w:after="0"/>
        <w:ind w:left="0"/>
        <w:jc w:val="both"/>
      </w:pPr>
      <w:r>
        <w:rPr>
          <w:rFonts w:ascii="Times New Roman"/>
          <w:b w:val="false"/>
          <w:i w:val="false"/>
          <w:color w:val="000000"/>
          <w:sz w:val="28"/>
        </w:rPr>
        <w:t>
      Атауы ______________________________________</w:t>
      </w:r>
    </w:p>
    <w:bookmarkEnd w:id="1720"/>
    <w:bookmarkStart w:name="z1997" w:id="1721"/>
    <w:p>
      <w:pPr>
        <w:spacing w:after="0"/>
        <w:ind w:left="0"/>
        <w:jc w:val="both"/>
      </w:pPr>
      <w:r>
        <w:rPr>
          <w:rFonts w:ascii="Times New Roman"/>
          <w:b w:val="false"/>
          <w:i w:val="false"/>
          <w:color w:val="000000"/>
          <w:sz w:val="28"/>
        </w:rPr>
        <w:t>
      Мекенжайы __________________________________________________________</w:t>
      </w:r>
    </w:p>
    <w:bookmarkEnd w:id="1721"/>
    <w:bookmarkStart w:name="z1998" w:id="1722"/>
    <w:p>
      <w:pPr>
        <w:spacing w:after="0"/>
        <w:ind w:left="0"/>
        <w:jc w:val="both"/>
      </w:pPr>
      <w:r>
        <w:rPr>
          <w:rFonts w:ascii="Times New Roman"/>
          <w:b w:val="false"/>
          <w:i w:val="false"/>
          <w:color w:val="000000"/>
          <w:sz w:val="28"/>
        </w:rPr>
        <w:t>
      Телефоны ________________________________________</w:t>
      </w:r>
    </w:p>
    <w:bookmarkEnd w:id="1722"/>
    <w:bookmarkStart w:name="z1999" w:id="1723"/>
    <w:p>
      <w:pPr>
        <w:spacing w:after="0"/>
        <w:ind w:left="0"/>
        <w:jc w:val="both"/>
      </w:pPr>
      <w:r>
        <w:rPr>
          <w:rFonts w:ascii="Times New Roman"/>
          <w:b w:val="false"/>
          <w:i w:val="false"/>
          <w:color w:val="000000"/>
          <w:sz w:val="28"/>
        </w:rPr>
        <w:t>
      Электрондық пошта мекенжайы _________________________</w:t>
      </w:r>
    </w:p>
    <w:bookmarkEnd w:id="1723"/>
    <w:bookmarkStart w:name="z2000" w:id="1724"/>
    <w:p>
      <w:pPr>
        <w:spacing w:after="0"/>
        <w:ind w:left="0"/>
        <w:jc w:val="both"/>
      </w:pPr>
      <w:r>
        <w:rPr>
          <w:rFonts w:ascii="Times New Roman"/>
          <w:b w:val="false"/>
          <w:i w:val="false"/>
          <w:color w:val="000000"/>
          <w:sz w:val="28"/>
        </w:rPr>
        <w:t>
      Орындаушы ______________________________________ _______ ________________</w:t>
      </w:r>
    </w:p>
    <w:bookmarkEnd w:id="1724"/>
    <w:bookmarkStart w:name="z2001" w:id="172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25"/>
    <w:bookmarkStart w:name="z2002" w:id="172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26"/>
    <w:bookmarkStart w:name="z2003" w:id="1727"/>
    <w:p>
      <w:pPr>
        <w:spacing w:after="0"/>
        <w:ind w:left="0"/>
        <w:jc w:val="both"/>
      </w:pPr>
      <w:r>
        <w:rPr>
          <w:rFonts w:ascii="Times New Roman"/>
          <w:b w:val="false"/>
          <w:i w:val="false"/>
          <w:color w:val="000000"/>
          <w:sz w:val="28"/>
        </w:rPr>
        <w:t>
      _______________________________________ _____________</w:t>
      </w:r>
    </w:p>
    <w:bookmarkEnd w:id="1727"/>
    <w:bookmarkStart w:name="z2004" w:id="1728"/>
    <w:p>
      <w:pPr>
        <w:spacing w:after="0"/>
        <w:ind w:left="0"/>
        <w:jc w:val="both"/>
      </w:pPr>
      <w:r>
        <w:rPr>
          <w:rFonts w:ascii="Times New Roman"/>
          <w:b w:val="false"/>
          <w:i w:val="false"/>
          <w:color w:val="000000"/>
          <w:sz w:val="28"/>
        </w:rPr>
        <w:t>
      тегі, аты және әкесінің аты (ол болған жағдайда) қолы</w:t>
      </w:r>
    </w:p>
    <w:bookmarkEnd w:id="1728"/>
    <w:bookmarkStart w:name="z2005" w:id="1729"/>
    <w:p>
      <w:pPr>
        <w:spacing w:after="0"/>
        <w:ind w:left="0"/>
        <w:jc w:val="both"/>
      </w:pPr>
      <w:r>
        <w:rPr>
          <w:rFonts w:ascii="Times New Roman"/>
          <w:b w:val="false"/>
          <w:i w:val="false"/>
          <w:color w:val="000000"/>
          <w:sz w:val="28"/>
        </w:rPr>
        <w:t>
      Күні 20__ жылғы "____" ______________</w:t>
      </w:r>
    </w:p>
    <w:bookmarkEnd w:id="1729"/>
    <w:bookmarkStart w:name="z2006" w:id="1730"/>
    <w:p>
      <w:pPr>
        <w:spacing w:after="0"/>
        <w:ind w:left="0"/>
        <w:jc w:val="both"/>
      </w:pPr>
      <w:r>
        <w:rPr>
          <w:rFonts w:ascii="Times New Roman"/>
          <w:b w:val="false"/>
          <w:i w:val="false"/>
          <w:color w:val="000000"/>
          <w:sz w:val="28"/>
        </w:rPr>
        <w:t xml:space="preserve">
      Ескертпе: нысан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 </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w:t>
            </w:r>
            <w:r>
              <w:br/>
            </w:r>
            <w:r>
              <w:rPr>
                <w:rFonts w:ascii="Times New Roman"/>
                <w:b w:val="false"/>
                <w:i w:val="false"/>
                <w:color w:val="000000"/>
                <w:sz w:val="20"/>
              </w:rPr>
              <w:t>(салымшының (алушының)</w:t>
            </w:r>
            <w:r>
              <w:br/>
            </w:r>
            <w:r>
              <w:rPr>
                <w:rFonts w:ascii="Times New Roman"/>
                <w:b w:val="false"/>
                <w:i w:val="false"/>
                <w:color w:val="000000"/>
                <w:sz w:val="20"/>
              </w:rPr>
              <w:t>тұрғылықты жері бойынша)</w:t>
            </w:r>
            <w:r>
              <w:br/>
            </w:r>
            <w:r>
              <w:rPr>
                <w:rFonts w:ascii="Times New Roman"/>
                <w:b w:val="false"/>
                <w:i w:val="false"/>
                <w:color w:val="000000"/>
                <w:sz w:val="20"/>
              </w:rPr>
              <w:t>салымшылардың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w:t>
            </w:r>
            <w:r>
              <w:br/>
            </w:r>
            <w:r>
              <w:rPr>
                <w:rFonts w:ascii="Times New Roman"/>
                <w:b w:val="false"/>
                <w:i w:val="false"/>
                <w:color w:val="000000"/>
                <w:sz w:val="20"/>
              </w:rPr>
              <w:t>жеке зейнетақы шоттарының</w:t>
            </w:r>
            <w:r>
              <w:br/>
            </w:r>
            <w:r>
              <w:rPr>
                <w:rFonts w:ascii="Times New Roman"/>
                <w:b w:val="false"/>
                <w:i w:val="false"/>
                <w:color w:val="000000"/>
                <w:sz w:val="20"/>
              </w:rPr>
              <w:t>(қосалқы шоттарының) саны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2008" w:id="1731"/>
    <w:p>
      <w:pPr>
        <w:spacing w:after="0"/>
        <w:ind w:left="0"/>
        <w:jc w:val="left"/>
      </w:pPr>
      <w:r>
        <w:rPr>
          <w:rFonts w:ascii="Times New Roman"/>
          <w:b/>
          <w:i w:val="false"/>
          <w:color w:val="000000"/>
        </w:rPr>
        <w:t xml:space="preserve">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(индексі – 1-ENPF_PV_OBL, кезеңділігі – ай сайын)</w:t>
      </w:r>
    </w:p>
    <w:bookmarkEnd w:id="1731"/>
    <w:bookmarkStart w:name="z2009" w:id="173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32"/>
    <w:bookmarkStart w:name="z2010" w:id="1733"/>
    <w:p>
      <w:pPr>
        <w:spacing w:after="0"/>
        <w:ind w:left="0"/>
        <w:jc w:val="left"/>
      </w:pPr>
      <w:r>
        <w:rPr>
          <w:rFonts w:ascii="Times New Roman"/>
          <w:b/>
          <w:i w:val="false"/>
          <w:color w:val="000000"/>
        </w:rPr>
        <w:t xml:space="preserve"> 1-тарау. Жалпы ережелер</w:t>
      </w:r>
    </w:p>
    <w:bookmarkEnd w:id="1733"/>
    <w:bookmarkStart w:name="z2011" w:id="1734"/>
    <w:p>
      <w:pPr>
        <w:spacing w:after="0"/>
        <w:ind w:left="0"/>
        <w:jc w:val="both"/>
      </w:pPr>
      <w:r>
        <w:rPr>
          <w:rFonts w:ascii="Times New Roman"/>
          <w:b w:val="false"/>
          <w:i w:val="false"/>
          <w:color w:val="000000"/>
          <w:sz w:val="28"/>
        </w:rPr>
        <w:t xml:space="preserve">
      1. Осы түсіндірмеде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734"/>
    <w:bookmarkStart w:name="z2012" w:id="1735"/>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735"/>
    <w:bookmarkStart w:name="z2013" w:id="1736"/>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736"/>
    <w:bookmarkStart w:name="z2014" w:id="1737"/>
    <w:p>
      <w:pPr>
        <w:spacing w:after="0"/>
        <w:ind w:left="0"/>
        <w:jc w:val="left"/>
      </w:pPr>
      <w:r>
        <w:rPr>
          <w:rFonts w:ascii="Times New Roman"/>
          <w:b/>
          <w:i w:val="false"/>
          <w:color w:val="000000"/>
        </w:rPr>
        <w:t xml:space="preserve"> 2-тарау. Нысанды толтыру бойынша түсіндірме</w:t>
      </w:r>
    </w:p>
    <w:bookmarkEnd w:id="1737"/>
    <w:bookmarkStart w:name="z2015" w:id="1738"/>
    <w:p>
      <w:pPr>
        <w:spacing w:after="0"/>
        <w:ind w:left="0"/>
        <w:jc w:val="both"/>
      </w:pPr>
      <w:r>
        <w:rPr>
          <w:rFonts w:ascii="Times New Roman"/>
          <w:b w:val="false"/>
          <w:i w:val="false"/>
          <w:color w:val="000000"/>
          <w:sz w:val="28"/>
        </w:rPr>
        <w:t>
      4.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жіктеуішіне (ӘАОЖ) сәйкес астананың, облыстың немесе республикалық маңызы бар қаланың коды көрсетіледі.</w:t>
      </w:r>
    </w:p>
    <w:bookmarkEnd w:id="1738"/>
    <w:bookmarkStart w:name="z2016" w:id="1739"/>
    <w:p>
      <w:pPr>
        <w:spacing w:after="0"/>
        <w:ind w:left="0"/>
        <w:jc w:val="both"/>
      </w:pPr>
      <w:r>
        <w:rPr>
          <w:rFonts w:ascii="Times New Roman"/>
          <w:b w:val="false"/>
          <w:i w:val="false"/>
          <w:color w:val="000000"/>
          <w:sz w:val="28"/>
        </w:rPr>
        <w:t xml:space="preserve">
      5.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 </w:t>
      </w:r>
    </w:p>
    <w:bookmarkEnd w:id="1739"/>
    <w:bookmarkStart w:name="z2017" w:id="1740"/>
    <w:p>
      <w:pPr>
        <w:spacing w:after="0"/>
        <w:ind w:left="0"/>
        <w:jc w:val="both"/>
      </w:pPr>
      <w:r>
        <w:rPr>
          <w:rFonts w:ascii="Times New Roman"/>
          <w:b w:val="false"/>
          <w:i w:val="false"/>
          <w:color w:val="000000"/>
          <w:sz w:val="28"/>
        </w:rPr>
        <w:t xml:space="preserve">
      6.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 </w:t>
      </w:r>
    </w:p>
    <w:bookmarkEnd w:id="1740"/>
    <w:bookmarkStart w:name="z2018" w:id="1741"/>
    <w:p>
      <w:pPr>
        <w:spacing w:after="0"/>
        <w:ind w:left="0"/>
        <w:jc w:val="both"/>
      </w:pPr>
      <w:r>
        <w:rPr>
          <w:rFonts w:ascii="Times New Roman"/>
          <w:b w:val="false"/>
          <w:i w:val="false"/>
          <w:color w:val="000000"/>
          <w:sz w:val="28"/>
        </w:rPr>
        <w:t>
      7.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bookmarkEnd w:id="1741"/>
    <w:bookmarkStart w:name="z2019" w:id="1742"/>
    <w:p>
      <w:pPr>
        <w:spacing w:after="0"/>
        <w:ind w:left="0"/>
        <w:jc w:val="both"/>
      </w:pPr>
      <w:r>
        <w:rPr>
          <w:rFonts w:ascii="Times New Roman"/>
          <w:b w:val="false"/>
          <w:i w:val="false"/>
          <w:color w:val="000000"/>
          <w:sz w:val="28"/>
        </w:rPr>
        <w:t>
      8.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bookmarkEnd w:id="1742"/>
    <w:bookmarkStart w:name="z2020" w:id="1743"/>
    <w:p>
      <w:pPr>
        <w:spacing w:after="0"/>
        <w:ind w:left="0"/>
        <w:jc w:val="both"/>
      </w:pPr>
      <w:r>
        <w:rPr>
          <w:rFonts w:ascii="Times New Roman"/>
          <w:b w:val="false"/>
          <w:i w:val="false"/>
          <w:color w:val="000000"/>
          <w:sz w:val="28"/>
        </w:rPr>
        <w:t>
      9. 14-бағанда шартты зейнетақы шоттарындағы сома көрсетіледі.</w:t>
      </w:r>
    </w:p>
    <w:bookmarkEnd w:id="1743"/>
    <w:bookmarkStart w:name="z2021" w:id="1744"/>
    <w:p>
      <w:pPr>
        <w:spacing w:after="0"/>
        <w:ind w:left="0"/>
        <w:jc w:val="both"/>
      </w:pPr>
      <w:r>
        <w:rPr>
          <w:rFonts w:ascii="Times New Roman"/>
          <w:b w:val="false"/>
          <w:i w:val="false"/>
          <w:color w:val="000000"/>
          <w:sz w:val="28"/>
        </w:rPr>
        <w:t>
      10. Сәйкестендірілмеген салымшылар бойынша зейнетақы жинақтарының сомасы және резервтік қорлардың шоттарындағы ақша сомасы цифрлық жүйеде көзделген Нысанға ескертпеде көрсетіледі.</w:t>
      </w:r>
    </w:p>
    <w:bookmarkEnd w:id="1744"/>
    <w:bookmarkStart w:name="z2022" w:id="1745"/>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37-қосымша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65-қосымша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24" w:id="1746"/>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746"/>
    <w:bookmarkStart w:name="z2025" w:id="17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747"/>
    <w:bookmarkStart w:name="z2026" w:id="1748"/>
    <w:p>
      <w:pPr>
        <w:spacing w:after="0"/>
        <w:ind w:left="0"/>
        <w:jc w:val="both"/>
      </w:pPr>
      <w:r>
        <w:rPr>
          <w:rFonts w:ascii="Times New Roman"/>
          <w:b w:val="false"/>
          <w:i w:val="false"/>
          <w:color w:val="000000"/>
          <w:sz w:val="28"/>
        </w:rPr>
        <w:t xml:space="preserve">
      Әкімшілік нысанның атауы: Меншікті активтер есебінен сатып алынған бағалы қағаздар туралы есеп </w:t>
      </w:r>
    </w:p>
    <w:bookmarkEnd w:id="1748"/>
    <w:bookmarkStart w:name="z2027" w:id="17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1-ENPF_CBSA</w:t>
      </w:r>
    </w:p>
    <w:bookmarkEnd w:id="1749"/>
    <w:bookmarkStart w:name="z2028" w:id="1750"/>
    <w:p>
      <w:pPr>
        <w:spacing w:after="0"/>
        <w:ind w:left="0"/>
        <w:jc w:val="both"/>
      </w:pPr>
      <w:r>
        <w:rPr>
          <w:rFonts w:ascii="Times New Roman"/>
          <w:b w:val="false"/>
          <w:i w:val="false"/>
          <w:color w:val="000000"/>
          <w:sz w:val="28"/>
        </w:rPr>
        <w:t>
      Кезеңділігі: ай сайын</w:t>
      </w:r>
    </w:p>
    <w:bookmarkEnd w:id="1750"/>
    <w:bookmarkStart w:name="z2029" w:id="1751"/>
    <w:p>
      <w:pPr>
        <w:spacing w:after="0"/>
        <w:ind w:left="0"/>
        <w:jc w:val="both"/>
      </w:pPr>
      <w:r>
        <w:rPr>
          <w:rFonts w:ascii="Times New Roman"/>
          <w:b w:val="false"/>
          <w:i w:val="false"/>
          <w:color w:val="000000"/>
          <w:sz w:val="28"/>
        </w:rPr>
        <w:t>
      Есепті кезең: 20___жылғы "__" ________ жағдай бойынша</w:t>
      </w:r>
    </w:p>
    <w:bookmarkEnd w:id="1751"/>
    <w:bookmarkStart w:name="z2030" w:id="17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752"/>
    <w:bookmarkStart w:name="z2031" w:id="175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753"/>
    <w:bookmarkStart w:name="z2032" w:id="1754"/>
    <w:p>
      <w:pPr>
        <w:spacing w:after="0"/>
        <w:ind w:left="0"/>
        <w:jc w:val="both"/>
      </w:pPr>
      <w:r>
        <w:rPr>
          <w:rFonts w:ascii="Times New Roman"/>
          <w:b w:val="false"/>
          <w:i w:val="false"/>
          <w:color w:val="000000"/>
          <w:sz w:val="28"/>
        </w:rPr>
        <w:t>
      БСН: _______________________</w:t>
      </w:r>
    </w:p>
    <w:bookmarkEnd w:id="1754"/>
    <w:bookmarkStart w:name="z2033" w:id="1755"/>
    <w:p>
      <w:pPr>
        <w:spacing w:after="0"/>
        <w:ind w:left="0"/>
        <w:jc w:val="both"/>
      </w:pPr>
      <w:r>
        <w:rPr>
          <w:rFonts w:ascii="Times New Roman"/>
          <w:b w:val="false"/>
          <w:i w:val="false"/>
          <w:color w:val="000000"/>
          <w:sz w:val="28"/>
        </w:rPr>
        <w:t>
      Жинау әдісі: электрондық түрде</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5" w:id="1756"/>
    <w:p>
      <w:pPr>
        <w:spacing w:after="0"/>
        <w:ind w:left="0"/>
        <w:jc w:val="both"/>
      </w:pPr>
      <w:r>
        <w:rPr>
          <w:rFonts w:ascii="Times New Roman"/>
          <w:b w:val="false"/>
          <w:i w:val="false"/>
          <w:color w:val="000000"/>
          <w:sz w:val="28"/>
        </w:rPr>
        <w:t>
      кестенің жалғасы:</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36" w:id="1757"/>
    <w:p>
      <w:pPr>
        <w:spacing w:after="0"/>
        <w:ind w:left="0"/>
        <w:jc w:val="both"/>
      </w:pPr>
      <w:r>
        <w:rPr>
          <w:rFonts w:ascii="Times New Roman"/>
          <w:b w:val="false"/>
          <w:i w:val="false"/>
          <w:color w:val="000000"/>
          <w:sz w:val="28"/>
        </w:rPr>
        <w:t>
      кестенің жалғасы:</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037" w:id="1758"/>
    <w:p>
      <w:pPr>
        <w:spacing w:after="0"/>
        <w:ind w:left="0"/>
        <w:jc w:val="both"/>
      </w:pPr>
      <w:r>
        <w:rPr>
          <w:rFonts w:ascii="Times New Roman"/>
          <w:b w:val="false"/>
          <w:i w:val="false"/>
          <w:color w:val="000000"/>
          <w:sz w:val="28"/>
        </w:rPr>
        <w:t>
      Атауы ______________________________________</w:t>
      </w:r>
    </w:p>
    <w:bookmarkEnd w:id="1758"/>
    <w:bookmarkStart w:name="z2038" w:id="1759"/>
    <w:p>
      <w:pPr>
        <w:spacing w:after="0"/>
        <w:ind w:left="0"/>
        <w:jc w:val="both"/>
      </w:pPr>
      <w:r>
        <w:rPr>
          <w:rFonts w:ascii="Times New Roman"/>
          <w:b w:val="false"/>
          <w:i w:val="false"/>
          <w:color w:val="000000"/>
          <w:sz w:val="28"/>
        </w:rPr>
        <w:t>
      Мекенжайы __________________________________________________________</w:t>
      </w:r>
    </w:p>
    <w:bookmarkEnd w:id="1759"/>
    <w:bookmarkStart w:name="z2039" w:id="1760"/>
    <w:p>
      <w:pPr>
        <w:spacing w:after="0"/>
        <w:ind w:left="0"/>
        <w:jc w:val="both"/>
      </w:pPr>
      <w:r>
        <w:rPr>
          <w:rFonts w:ascii="Times New Roman"/>
          <w:b w:val="false"/>
          <w:i w:val="false"/>
          <w:color w:val="000000"/>
          <w:sz w:val="28"/>
        </w:rPr>
        <w:t>
      Телефоны ________________________________________</w:t>
      </w:r>
    </w:p>
    <w:bookmarkEnd w:id="1760"/>
    <w:bookmarkStart w:name="z2040" w:id="1761"/>
    <w:p>
      <w:pPr>
        <w:spacing w:after="0"/>
        <w:ind w:left="0"/>
        <w:jc w:val="both"/>
      </w:pPr>
      <w:r>
        <w:rPr>
          <w:rFonts w:ascii="Times New Roman"/>
          <w:b w:val="false"/>
          <w:i w:val="false"/>
          <w:color w:val="000000"/>
          <w:sz w:val="28"/>
        </w:rPr>
        <w:t>
      Электрондық пошта мекенжайы _________________________</w:t>
      </w:r>
    </w:p>
    <w:bookmarkEnd w:id="1761"/>
    <w:bookmarkStart w:name="z2041" w:id="1762"/>
    <w:p>
      <w:pPr>
        <w:spacing w:after="0"/>
        <w:ind w:left="0"/>
        <w:jc w:val="both"/>
      </w:pPr>
      <w:r>
        <w:rPr>
          <w:rFonts w:ascii="Times New Roman"/>
          <w:b w:val="false"/>
          <w:i w:val="false"/>
          <w:color w:val="000000"/>
          <w:sz w:val="28"/>
        </w:rPr>
        <w:t>
      Орындаушы ______________________________________ _______ ________________</w:t>
      </w:r>
    </w:p>
    <w:bookmarkEnd w:id="1762"/>
    <w:bookmarkStart w:name="z2042" w:id="176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63"/>
    <w:bookmarkStart w:name="z2043" w:id="176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64"/>
    <w:bookmarkStart w:name="z2044" w:id="1765"/>
    <w:p>
      <w:pPr>
        <w:spacing w:after="0"/>
        <w:ind w:left="0"/>
        <w:jc w:val="both"/>
      </w:pPr>
      <w:r>
        <w:rPr>
          <w:rFonts w:ascii="Times New Roman"/>
          <w:b w:val="false"/>
          <w:i w:val="false"/>
          <w:color w:val="000000"/>
          <w:sz w:val="28"/>
        </w:rPr>
        <w:t>
      _______________________________________ _____________</w:t>
      </w:r>
    </w:p>
    <w:bookmarkEnd w:id="1765"/>
    <w:bookmarkStart w:name="z2045" w:id="1766"/>
    <w:p>
      <w:pPr>
        <w:spacing w:after="0"/>
        <w:ind w:left="0"/>
        <w:jc w:val="both"/>
      </w:pPr>
      <w:r>
        <w:rPr>
          <w:rFonts w:ascii="Times New Roman"/>
          <w:b w:val="false"/>
          <w:i w:val="false"/>
          <w:color w:val="000000"/>
          <w:sz w:val="28"/>
        </w:rPr>
        <w:t>
      тегі, аты және әкесінің аты (ол болған жағдайда) қолы</w:t>
      </w:r>
    </w:p>
    <w:bookmarkEnd w:id="1766"/>
    <w:bookmarkStart w:name="z2046" w:id="1767"/>
    <w:p>
      <w:pPr>
        <w:spacing w:after="0"/>
        <w:ind w:left="0"/>
        <w:jc w:val="both"/>
      </w:pPr>
      <w:r>
        <w:rPr>
          <w:rFonts w:ascii="Times New Roman"/>
          <w:b w:val="false"/>
          <w:i w:val="false"/>
          <w:color w:val="000000"/>
          <w:sz w:val="28"/>
        </w:rPr>
        <w:t>
      Күні 20__ жылғы "____" ______________</w:t>
      </w:r>
    </w:p>
    <w:bookmarkEnd w:id="1767"/>
    <w:bookmarkStart w:name="z2047" w:id="1768"/>
    <w:p>
      <w:pPr>
        <w:spacing w:after="0"/>
        <w:ind w:left="0"/>
        <w:jc w:val="both"/>
      </w:pPr>
      <w:r>
        <w:rPr>
          <w:rFonts w:ascii="Times New Roman"/>
          <w:b w:val="false"/>
          <w:i w:val="false"/>
          <w:color w:val="000000"/>
          <w:sz w:val="28"/>
        </w:rPr>
        <w:t xml:space="preserve">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 </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2049" w:id="1769"/>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1-ENPF_CBSA, кезеңділігі – ай сайын)</w:t>
      </w:r>
    </w:p>
    <w:bookmarkEnd w:id="1769"/>
    <w:bookmarkStart w:name="z2050" w:id="177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70"/>
    <w:bookmarkStart w:name="z2051" w:id="1771"/>
    <w:p>
      <w:pPr>
        <w:spacing w:after="0"/>
        <w:ind w:left="0"/>
        <w:jc w:val="left"/>
      </w:pPr>
      <w:r>
        <w:rPr>
          <w:rFonts w:ascii="Times New Roman"/>
          <w:b/>
          <w:i w:val="false"/>
          <w:color w:val="000000"/>
        </w:rPr>
        <w:t xml:space="preserve"> 1-тарау. Жалпы ережелер</w:t>
      </w:r>
    </w:p>
    <w:bookmarkEnd w:id="1771"/>
    <w:bookmarkStart w:name="z2052" w:id="1772"/>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72"/>
    <w:bookmarkStart w:name="z2053" w:id="1773"/>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773"/>
    <w:bookmarkStart w:name="z2054" w:id="1774"/>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774"/>
    <w:bookmarkStart w:name="z2055" w:id="1775"/>
    <w:p>
      <w:pPr>
        <w:spacing w:after="0"/>
        <w:ind w:left="0"/>
        <w:jc w:val="left"/>
      </w:pPr>
      <w:r>
        <w:rPr>
          <w:rFonts w:ascii="Times New Roman"/>
          <w:b/>
          <w:i w:val="false"/>
          <w:color w:val="000000"/>
        </w:rPr>
        <w:t xml:space="preserve"> 2-тарау. Нысанды толтыру бойынша түсіндірме</w:t>
      </w:r>
    </w:p>
    <w:bookmarkEnd w:id="1775"/>
    <w:bookmarkStart w:name="z2056" w:id="1776"/>
    <w:p>
      <w:pPr>
        <w:spacing w:after="0"/>
        <w:ind w:left="0"/>
        <w:jc w:val="both"/>
      </w:pPr>
      <w:r>
        <w:rPr>
          <w:rFonts w:ascii="Times New Roman"/>
          <w:b w:val="false"/>
          <w:i w:val="false"/>
          <w:color w:val="000000"/>
          <w:sz w:val="28"/>
        </w:rPr>
        <w:t>
      4.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bookmarkEnd w:id="1776"/>
    <w:bookmarkStart w:name="z2057" w:id="1777"/>
    <w:p>
      <w:pPr>
        <w:spacing w:after="0"/>
        <w:ind w:left="0"/>
        <w:jc w:val="both"/>
      </w:pPr>
      <w:r>
        <w:rPr>
          <w:rFonts w:ascii="Times New Roman"/>
          <w:b w:val="false"/>
          <w:i w:val="false"/>
          <w:color w:val="000000"/>
          <w:sz w:val="28"/>
        </w:rPr>
        <w:t>
      5. 2-бағанда бағалы қағаз эмитентінің атауы көрсетіледі.</w:t>
      </w:r>
    </w:p>
    <w:bookmarkEnd w:id="1777"/>
    <w:bookmarkStart w:name="z2058" w:id="1778"/>
    <w:p>
      <w:pPr>
        <w:spacing w:after="0"/>
        <w:ind w:left="0"/>
        <w:jc w:val="both"/>
      </w:pPr>
      <w:r>
        <w:rPr>
          <w:rFonts w:ascii="Times New Roman"/>
          <w:b w:val="false"/>
          <w:i w:val="false"/>
          <w:color w:val="000000"/>
          <w:sz w:val="28"/>
        </w:rPr>
        <w:t>
      6.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778"/>
    <w:bookmarkStart w:name="z2059" w:id="1779"/>
    <w:p>
      <w:pPr>
        <w:spacing w:after="0"/>
        <w:ind w:left="0"/>
        <w:jc w:val="both"/>
      </w:pPr>
      <w:r>
        <w:rPr>
          <w:rFonts w:ascii="Times New Roman"/>
          <w:b w:val="false"/>
          <w:i w:val="false"/>
          <w:color w:val="000000"/>
          <w:sz w:val="28"/>
        </w:rPr>
        <w:t>
      7. 4-бағанда сатып алынған бағалы қағаздың типімен түрі көрсетіледі.</w:t>
      </w:r>
    </w:p>
    <w:bookmarkEnd w:id="1779"/>
    <w:bookmarkStart w:name="z2060" w:id="1780"/>
    <w:p>
      <w:pPr>
        <w:spacing w:after="0"/>
        <w:ind w:left="0"/>
        <w:jc w:val="both"/>
      </w:pPr>
      <w:r>
        <w:rPr>
          <w:rFonts w:ascii="Times New Roman"/>
          <w:b w:val="false"/>
          <w:i w:val="false"/>
          <w:color w:val="000000"/>
          <w:sz w:val="28"/>
        </w:rPr>
        <w:t>
      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bookmarkEnd w:id="1780"/>
    <w:bookmarkStart w:name="z2061" w:id="1781"/>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1781"/>
    <w:bookmarkStart w:name="z2062" w:id="1782"/>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782"/>
    <w:bookmarkStart w:name="z2063" w:id="1783"/>
    <w:p>
      <w:pPr>
        <w:spacing w:after="0"/>
        <w:ind w:left="0"/>
        <w:jc w:val="both"/>
      </w:pPr>
      <w:r>
        <w:rPr>
          <w:rFonts w:ascii="Times New Roman"/>
          <w:b w:val="false"/>
          <w:i w:val="false"/>
          <w:color w:val="000000"/>
          <w:sz w:val="28"/>
        </w:rPr>
        <w:t>
      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1783"/>
    <w:bookmarkStart w:name="z2064" w:id="1784"/>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сатушыға төленген сыйақыны ескере отырып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bookmarkEnd w:id="1784"/>
    <w:bookmarkStart w:name="z2065" w:id="1785"/>
    <w:p>
      <w:pPr>
        <w:spacing w:after="0"/>
        <w:ind w:left="0"/>
        <w:jc w:val="both"/>
      </w:pPr>
      <w:r>
        <w:rPr>
          <w:rFonts w:ascii="Times New Roman"/>
          <w:b w:val="false"/>
          <w:i w:val="false"/>
          <w:color w:val="000000"/>
          <w:sz w:val="28"/>
        </w:rPr>
        <w:t>
      13. 13-бағанда бухгалтерлік есепте бастапқы тану күні "кк.аа.жжжж" форматында көрсетіледі.</w:t>
      </w:r>
    </w:p>
    <w:bookmarkEnd w:id="1785"/>
    <w:bookmarkStart w:name="z2066" w:id="1786"/>
    <w:p>
      <w:pPr>
        <w:spacing w:after="0"/>
        <w:ind w:left="0"/>
        <w:jc w:val="both"/>
      </w:pPr>
      <w:r>
        <w:rPr>
          <w:rFonts w:ascii="Times New Roman"/>
          <w:b w:val="false"/>
          <w:i w:val="false"/>
          <w:color w:val="000000"/>
          <w:sz w:val="28"/>
        </w:rPr>
        <w:t>
      14. 14-бағанда борыштық бағалы қағаздарды өтеу мерзімі "кк.аа.жжжж" форматында көрсетіледі.</w:t>
      </w:r>
    </w:p>
    <w:bookmarkEnd w:id="1786"/>
    <w:bookmarkStart w:name="z2067" w:id="1787"/>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(ондай болған жағдайда) көрсетіледі.</w:t>
      </w:r>
    </w:p>
    <w:bookmarkEnd w:id="1787"/>
    <w:bookmarkStart w:name="z2068" w:id="1788"/>
    <w:p>
      <w:pPr>
        <w:spacing w:after="0"/>
        <w:ind w:left="0"/>
        <w:jc w:val="both"/>
      </w:pPr>
      <w:r>
        <w:rPr>
          <w:rFonts w:ascii="Times New Roman"/>
          <w:b w:val="false"/>
          <w:i w:val="false"/>
          <w:color w:val="000000"/>
          <w:sz w:val="28"/>
        </w:rPr>
        <w:t>
      16. 16-бағанда бухгалтерлік есепте көрсетілген бағалы қағаздар құны көрсетіледі.</w:t>
      </w:r>
    </w:p>
    <w:bookmarkEnd w:id="1788"/>
    <w:bookmarkStart w:name="z2069" w:id="1789"/>
    <w:p>
      <w:pPr>
        <w:spacing w:after="0"/>
        <w:ind w:left="0"/>
        <w:jc w:val="both"/>
      </w:pPr>
      <w:r>
        <w:rPr>
          <w:rFonts w:ascii="Times New Roman"/>
          <w:b w:val="false"/>
          <w:i w:val="false"/>
          <w:color w:val="000000"/>
          <w:sz w:val="28"/>
        </w:rPr>
        <w:t>
      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bookmarkEnd w:id="1789"/>
    <w:bookmarkStart w:name="z2070" w:id="1790"/>
    <w:p>
      <w:pPr>
        <w:spacing w:after="0"/>
        <w:ind w:left="0"/>
        <w:jc w:val="both"/>
      </w:pPr>
      <w:r>
        <w:rPr>
          <w:rFonts w:ascii="Times New Roman"/>
          <w:b w:val="false"/>
          <w:i w:val="false"/>
          <w:color w:val="000000"/>
          <w:sz w:val="28"/>
        </w:rPr>
        <w:t>
      18. 21-бағанда репо операцияларының мәні болып табылатын бағалы қағаздардың бухгалтерлік есепте көрсетілген құны мың теңгемен көрсетіледі.</w:t>
      </w:r>
    </w:p>
    <w:bookmarkEnd w:id="1790"/>
    <w:bookmarkStart w:name="z2071" w:id="1791"/>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bookmarkEnd w:id="1791"/>
    <w:bookmarkStart w:name="z2072" w:id="1792"/>
    <w:p>
      <w:pPr>
        <w:spacing w:after="0"/>
        <w:ind w:left="0"/>
        <w:jc w:val="both"/>
      </w:pPr>
      <w:r>
        <w:rPr>
          <w:rFonts w:ascii="Times New Roman"/>
          <w:b w:val="false"/>
          <w:i w:val="false"/>
          <w:color w:val="000000"/>
          <w:sz w:val="28"/>
        </w:rPr>
        <w:t>
      20. 23-бағанда бағалы қағаздың санаты ретінде мынадай: 1 – "басқа да жиынтық кіріс арқылы әділ құны бойынша есепке алынатын", 2 – "пайда немесе шығын арқылы әдiл құны бойынша есепке алынатын", 3 – "амортизацияланған құны бойынша есепке алынатын" символы көрсетіледі.</w:t>
      </w:r>
    </w:p>
    <w:bookmarkEnd w:id="1792"/>
    <w:bookmarkStart w:name="z2073" w:id="1793"/>
    <w:p>
      <w:pPr>
        <w:spacing w:after="0"/>
        <w:ind w:left="0"/>
        <w:jc w:val="both"/>
      </w:pPr>
      <w:r>
        <w:rPr>
          <w:rFonts w:ascii="Times New Roman"/>
          <w:b w:val="false"/>
          <w:i w:val="false"/>
          <w:color w:val="000000"/>
          <w:sz w:val="28"/>
        </w:rPr>
        <w:t xml:space="preserve">
      21. 24 және 25-бағандарды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1793"/>
    <w:bookmarkStart w:name="z2074" w:id="1794"/>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қаржы нарығы субъектілерінің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38-қосымша</w:t>
            </w:r>
            <w:r>
              <w:br/>
            </w: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72-қосымша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076" w:id="1795"/>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795"/>
    <w:bookmarkStart w:name="z2077" w:id="17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796"/>
    <w:bookmarkStart w:name="z2078" w:id="1797"/>
    <w:p>
      <w:pPr>
        <w:spacing w:after="0"/>
        <w:ind w:left="0"/>
        <w:jc w:val="both"/>
      </w:pPr>
      <w:r>
        <w:rPr>
          <w:rFonts w:ascii="Times New Roman"/>
          <w:b w:val="false"/>
          <w:i w:val="false"/>
          <w:color w:val="000000"/>
          <w:sz w:val="28"/>
        </w:rPr>
        <w:t>
      Әкімшілік нысанның атауы: Нысаналы талаптар туралы есеп</w:t>
      </w:r>
    </w:p>
    <w:bookmarkEnd w:id="1797"/>
    <w:bookmarkStart w:name="z2079" w:id="17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1-ENPF_CT</w:t>
      </w:r>
    </w:p>
    <w:bookmarkEnd w:id="1798"/>
    <w:bookmarkStart w:name="z2080" w:id="1799"/>
    <w:p>
      <w:pPr>
        <w:spacing w:after="0"/>
        <w:ind w:left="0"/>
        <w:jc w:val="both"/>
      </w:pPr>
      <w:r>
        <w:rPr>
          <w:rFonts w:ascii="Times New Roman"/>
          <w:b w:val="false"/>
          <w:i w:val="false"/>
          <w:color w:val="000000"/>
          <w:sz w:val="28"/>
        </w:rPr>
        <w:t>
      Кезеңділігі: жыл сайын</w:t>
      </w:r>
    </w:p>
    <w:bookmarkEnd w:id="1799"/>
    <w:bookmarkStart w:name="z2081" w:id="1800"/>
    <w:p>
      <w:pPr>
        <w:spacing w:after="0"/>
        <w:ind w:left="0"/>
        <w:jc w:val="both"/>
      </w:pPr>
      <w:r>
        <w:rPr>
          <w:rFonts w:ascii="Times New Roman"/>
          <w:b w:val="false"/>
          <w:i w:val="false"/>
          <w:color w:val="000000"/>
          <w:sz w:val="28"/>
        </w:rPr>
        <w:t>
      Есепті кезең: 20___жылғы "__" ________ жағдай бойынша</w:t>
      </w:r>
    </w:p>
    <w:bookmarkEnd w:id="1800"/>
    <w:bookmarkStart w:name="z2082" w:id="180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1801"/>
    <w:bookmarkStart w:name="z2083" w:id="180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жылдан кейінгі жылғы 30 (отызыншы) сәуірден кешіктірмей, жыл сайын </w:t>
      </w:r>
    </w:p>
    <w:bookmarkEnd w:id="1802"/>
    <w:bookmarkStart w:name="z2084" w:id="1803"/>
    <w:p>
      <w:pPr>
        <w:spacing w:after="0"/>
        <w:ind w:left="0"/>
        <w:jc w:val="both"/>
      </w:pPr>
      <w:r>
        <w:rPr>
          <w:rFonts w:ascii="Times New Roman"/>
          <w:b w:val="false"/>
          <w:i w:val="false"/>
          <w:color w:val="000000"/>
          <w:sz w:val="28"/>
        </w:rPr>
        <w:t>
      БСН: _______________________</w:t>
      </w:r>
    </w:p>
    <w:bookmarkEnd w:id="1803"/>
    <w:bookmarkStart w:name="z2085" w:id="1804"/>
    <w:p>
      <w:pPr>
        <w:spacing w:after="0"/>
        <w:ind w:left="0"/>
        <w:jc w:val="both"/>
      </w:pPr>
      <w:r>
        <w:rPr>
          <w:rFonts w:ascii="Times New Roman"/>
          <w:b w:val="false"/>
          <w:i w:val="false"/>
          <w:color w:val="000000"/>
          <w:sz w:val="28"/>
        </w:rPr>
        <w:t>
      Жинау әдісі: электрондық түрде</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сомасы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түзету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05"/>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сомасына есептелген</w:t>
            </w:r>
          </w:p>
          <w:bookmarkEnd w:id="1805"/>
          <w:p>
            <w:pPr>
              <w:spacing w:after="20"/>
              <w:ind w:left="20"/>
              <w:jc w:val="both"/>
            </w:pPr>
            <w:r>
              <w:rPr>
                <w:rFonts w:ascii="Times New Roman"/>
                <w:b w:val="false"/>
                <w:i w:val="false"/>
                <w:color w:val="000000"/>
                <w:sz w:val="20"/>
              </w:rPr>
              <w:t>
кіріс сомасы (АҚШ долларымен)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сомасы (АҚШ долларымен)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06"/>
          <w:p>
            <w:pPr>
              <w:spacing w:after="20"/>
              <w:ind w:left="20"/>
              <w:jc w:val="both"/>
            </w:pPr>
            <w:r>
              <w:rPr>
                <w:rFonts w:ascii="Times New Roman"/>
                <w:b w:val="false"/>
                <w:i w:val="false"/>
                <w:color w:val="000000"/>
                <w:sz w:val="20"/>
              </w:rPr>
              <w:t>
Сомасы</w:t>
            </w:r>
          </w:p>
          <w:bookmarkEnd w:id="1806"/>
          <w:p>
            <w:pPr>
              <w:spacing w:after="20"/>
              <w:ind w:left="20"/>
              <w:jc w:val="both"/>
            </w:pPr>
            <w:r>
              <w:rPr>
                <w:rFonts w:ascii="Times New Roman"/>
                <w:b w:val="false"/>
                <w:i w:val="false"/>
                <w:color w:val="000000"/>
                <w:sz w:val="20"/>
              </w:rPr>
              <w:t>
(АҚШ долларымен)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1807"/>
    <w:p>
      <w:pPr>
        <w:spacing w:after="0"/>
        <w:ind w:left="0"/>
        <w:jc w:val="both"/>
      </w:pPr>
      <w:r>
        <w:rPr>
          <w:rFonts w:ascii="Times New Roman"/>
          <w:b w:val="false"/>
          <w:i w:val="false"/>
          <w:color w:val="000000"/>
          <w:sz w:val="28"/>
        </w:rPr>
        <w:t>
      кестенің жалғасы:</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сомасы (АҚШ долларымен)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1808"/>
    <w:p>
      <w:pPr>
        <w:spacing w:after="0"/>
        <w:ind w:left="0"/>
        <w:jc w:val="both"/>
      </w:pPr>
      <w:r>
        <w:rPr>
          <w:rFonts w:ascii="Times New Roman"/>
          <w:b w:val="false"/>
          <w:i w:val="false"/>
          <w:color w:val="000000"/>
          <w:sz w:val="28"/>
        </w:rPr>
        <w:t>
      * оның ішінде дөңгелектенгеннен кейінгі қалдықтардың жиынтық мөлшері де бар:</w:t>
      </w:r>
    </w:p>
    <w:bookmarkEnd w:id="1808"/>
    <w:bookmarkStart w:name="z2090" w:id="1809"/>
    <w:p>
      <w:pPr>
        <w:spacing w:after="0"/>
        <w:ind w:left="0"/>
        <w:jc w:val="both"/>
      </w:pPr>
      <w:r>
        <w:rPr>
          <w:rFonts w:ascii="Times New Roman"/>
          <w:b w:val="false"/>
          <w:i w:val="false"/>
          <w:color w:val="000000"/>
          <w:sz w:val="28"/>
        </w:rPr>
        <w:t>
      есепті жылдың алдындағы күнтізбелік жылдағы нысаналы талаптардың сомасы _______ АҚШ долларын құрайды;</w:t>
      </w:r>
    </w:p>
    <w:bookmarkEnd w:id="1809"/>
    <w:bookmarkStart w:name="z2091" w:id="1810"/>
    <w:p>
      <w:pPr>
        <w:spacing w:after="0"/>
        <w:ind w:left="0"/>
        <w:jc w:val="both"/>
      </w:pPr>
      <w:r>
        <w:rPr>
          <w:rFonts w:ascii="Times New Roman"/>
          <w:b w:val="false"/>
          <w:i w:val="false"/>
          <w:color w:val="000000"/>
          <w:sz w:val="28"/>
        </w:rPr>
        <w:t>
      есепті жылдың алдындағы жылдың соңындағы нысаналы талаптар сомасына есептелген инвестициялық кіріс сомасы ______ АҚШ долларын құрайды.</w:t>
      </w:r>
    </w:p>
    <w:bookmarkEnd w:id="1810"/>
    <w:bookmarkStart w:name="z2092" w:id="1811"/>
    <w:p>
      <w:pPr>
        <w:spacing w:after="0"/>
        <w:ind w:left="0"/>
        <w:jc w:val="both"/>
      </w:pPr>
      <w:r>
        <w:rPr>
          <w:rFonts w:ascii="Times New Roman"/>
          <w:b w:val="false"/>
          <w:i w:val="false"/>
          <w:color w:val="000000"/>
          <w:sz w:val="28"/>
        </w:rPr>
        <w:t>
      Ескертпе:</w:t>
      </w:r>
    </w:p>
    <w:bookmarkEnd w:id="1811"/>
    <w:bookmarkStart w:name="z2093" w:id="1812"/>
    <w:p>
      <w:pPr>
        <w:spacing w:after="0"/>
        <w:ind w:left="0"/>
        <w:jc w:val="both"/>
      </w:pPr>
      <w:r>
        <w:rPr>
          <w:rFonts w:ascii="Times New Roman"/>
          <w:b w:val="false"/>
          <w:i w:val="false"/>
          <w:color w:val="000000"/>
          <w:sz w:val="28"/>
        </w:rPr>
        <w:t>
      Қазақстан Республикасы Ұлттық Банкінің Қазақстан Республикасы Ұлттық қорының активтерін сенімгерлік басқару нәтижелері туралы жыл сайынғы есебінен мәліметтер:</w:t>
      </w:r>
    </w:p>
    <w:bookmarkEnd w:id="1812"/>
    <w:bookmarkStart w:name="z2094" w:id="1813"/>
    <w:p>
      <w:pPr>
        <w:spacing w:after="0"/>
        <w:ind w:left="0"/>
        <w:jc w:val="both"/>
      </w:pPr>
      <w:r>
        <w:rPr>
          <w:rFonts w:ascii="Times New Roman"/>
          <w:b w:val="false"/>
          <w:i w:val="false"/>
          <w:color w:val="000000"/>
          <w:sz w:val="28"/>
        </w:rPr>
        <w:t>
      1) Есепті жылдың алдындағы жылдың соңындағы нысаналы талаптардың жалпы сомасы ________ АҚШ долларын құрайды.</w:t>
      </w:r>
    </w:p>
    <w:bookmarkEnd w:id="1813"/>
    <w:bookmarkStart w:name="z2095" w:id="1814"/>
    <w:p>
      <w:pPr>
        <w:spacing w:after="0"/>
        <w:ind w:left="0"/>
        <w:jc w:val="both"/>
      </w:pPr>
      <w:r>
        <w:rPr>
          <w:rFonts w:ascii="Times New Roman"/>
          <w:b w:val="false"/>
          <w:i w:val="false"/>
          <w:color w:val="000000"/>
          <w:sz w:val="28"/>
        </w:rPr>
        <w:t>
      2) Есепті жылы Қазақстан Республикасы Ұлттық қорының орташа инвестициялық табысының елу процентінің сомасы ________АҚШ долларын құрайды.</w:t>
      </w:r>
    </w:p>
    <w:bookmarkEnd w:id="1814"/>
    <w:bookmarkStart w:name="z2096" w:id="1815"/>
    <w:p>
      <w:pPr>
        <w:spacing w:after="0"/>
        <w:ind w:left="0"/>
        <w:jc w:val="both"/>
      </w:pPr>
      <w:r>
        <w:rPr>
          <w:rFonts w:ascii="Times New Roman"/>
          <w:b w:val="false"/>
          <w:i w:val="false"/>
          <w:color w:val="000000"/>
          <w:sz w:val="28"/>
        </w:rPr>
        <w:t>
      3) Есепті жылы нысаналы талаптарға қатысушылардың бұрын қалыптастырылған нысаналы талаптарына есептелген табыс сомасы ________ АҚШ долларын құрайды.</w:t>
      </w:r>
    </w:p>
    <w:bookmarkEnd w:id="1815"/>
    <w:bookmarkStart w:name="z2097" w:id="1816"/>
    <w:p>
      <w:pPr>
        <w:spacing w:after="0"/>
        <w:ind w:left="0"/>
        <w:jc w:val="both"/>
      </w:pPr>
      <w:r>
        <w:rPr>
          <w:rFonts w:ascii="Times New Roman"/>
          <w:b w:val="false"/>
          <w:i w:val="false"/>
          <w:color w:val="000000"/>
          <w:sz w:val="28"/>
        </w:rPr>
        <w:t>
      4) Қазақстан Республикасының Ұлттық қорынан есепті жылы төленетін төлемдердің сомасы (алушылар бойынша: есепті жылы 18 жасқа толған немесе жеткен, қайтыс болған, бұрын есепке алынбаған) _________ АҚШ долларын құрайды.</w:t>
      </w:r>
    </w:p>
    <w:bookmarkEnd w:id="1816"/>
    <w:bookmarkStart w:name="z2098" w:id="1817"/>
    <w:p>
      <w:pPr>
        <w:spacing w:after="0"/>
        <w:ind w:left="0"/>
        <w:jc w:val="both"/>
      </w:pPr>
      <w:r>
        <w:rPr>
          <w:rFonts w:ascii="Times New Roman"/>
          <w:b w:val="false"/>
          <w:i w:val="false"/>
          <w:color w:val="000000"/>
          <w:sz w:val="28"/>
        </w:rPr>
        <w:t>
      5) Есепті кезеңнің соңындағы нысаналы талаптардың жалпы сомасы _________ АҚШ долларын құрайды.</w:t>
      </w:r>
    </w:p>
    <w:bookmarkEnd w:id="1817"/>
    <w:bookmarkStart w:name="z2099" w:id="1818"/>
    <w:p>
      <w:pPr>
        <w:spacing w:after="0"/>
        <w:ind w:left="0"/>
        <w:jc w:val="both"/>
      </w:pPr>
      <w:r>
        <w:rPr>
          <w:rFonts w:ascii="Times New Roman"/>
          <w:b w:val="false"/>
          <w:i w:val="false"/>
          <w:color w:val="000000"/>
          <w:sz w:val="28"/>
        </w:rPr>
        <w:t>
      6) Орташа инвестициялық кіріс мөлшерлемесі ________ пайызды құрайды.</w:t>
      </w:r>
    </w:p>
    <w:bookmarkEnd w:id="1818"/>
    <w:bookmarkStart w:name="z2100" w:id="1819"/>
    <w:p>
      <w:pPr>
        <w:spacing w:after="0"/>
        <w:ind w:left="0"/>
        <w:jc w:val="both"/>
      </w:pPr>
      <w:r>
        <w:rPr>
          <w:rFonts w:ascii="Times New Roman"/>
          <w:b w:val="false"/>
          <w:i w:val="false"/>
          <w:color w:val="000000"/>
          <w:sz w:val="28"/>
        </w:rPr>
        <w:t>
      БЖЗҚ деректері:</w:t>
      </w:r>
    </w:p>
    <w:bookmarkEnd w:id="1819"/>
    <w:bookmarkStart w:name="z2101" w:id="1820"/>
    <w:p>
      <w:pPr>
        <w:spacing w:after="0"/>
        <w:ind w:left="0"/>
        <w:jc w:val="both"/>
      </w:pPr>
      <w:r>
        <w:rPr>
          <w:rFonts w:ascii="Times New Roman"/>
          <w:b w:val="false"/>
          <w:i w:val="false"/>
          <w:color w:val="000000"/>
          <w:sz w:val="28"/>
        </w:rPr>
        <w:t>
      есепті жылдың нысаналы талаптарының сомасы дөңгелектенгеннен кейінгі қалдықтардың мөлшері _______ АҚШ долларын құрайды.</w:t>
      </w:r>
    </w:p>
    <w:bookmarkEnd w:id="1820"/>
    <w:bookmarkStart w:name="z2102" w:id="1821"/>
    <w:p>
      <w:pPr>
        <w:spacing w:after="0"/>
        <w:ind w:left="0"/>
        <w:jc w:val="both"/>
      </w:pPr>
      <w:r>
        <w:rPr>
          <w:rFonts w:ascii="Times New Roman"/>
          <w:b w:val="false"/>
          <w:i w:val="false"/>
          <w:color w:val="000000"/>
          <w:sz w:val="28"/>
        </w:rPr>
        <w:t>
      Атауы ___________________________________</w:t>
      </w:r>
    </w:p>
    <w:bookmarkEnd w:id="1821"/>
    <w:bookmarkStart w:name="z2103" w:id="1822"/>
    <w:p>
      <w:pPr>
        <w:spacing w:after="0"/>
        <w:ind w:left="0"/>
        <w:jc w:val="both"/>
      </w:pPr>
      <w:r>
        <w:rPr>
          <w:rFonts w:ascii="Times New Roman"/>
          <w:b w:val="false"/>
          <w:i w:val="false"/>
          <w:color w:val="000000"/>
          <w:sz w:val="28"/>
        </w:rPr>
        <w:t>
      Мекенжайы __________________________________________________________</w:t>
      </w:r>
    </w:p>
    <w:bookmarkEnd w:id="1822"/>
    <w:bookmarkStart w:name="z2104" w:id="1823"/>
    <w:p>
      <w:pPr>
        <w:spacing w:after="0"/>
        <w:ind w:left="0"/>
        <w:jc w:val="both"/>
      </w:pPr>
      <w:r>
        <w:rPr>
          <w:rFonts w:ascii="Times New Roman"/>
          <w:b w:val="false"/>
          <w:i w:val="false"/>
          <w:color w:val="000000"/>
          <w:sz w:val="28"/>
        </w:rPr>
        <w:t>
      Телефоны ________________________________________</w:t>
      </w:r>
    </w:p>
    <w:bookmarkEnd w:id="1823"/>
    <w:bookmarkStart w:name="z2105" w:id="1824"/>
    <w:p>
      <w:pPr>
        <w:spacing w:after="0"/>
        <w:ind w:left="0"/>
        <w:jc w:val="both"/>
      </w:pPr>
      <w:r>
        <w:rPr>
          <w:rFonts w:ascii="Times New Roman"/>
          <w:b w:val="false"/>
          <w:i w:val="false"/>
          <w:color w:val="000000"/>
          <w:sz w:val="28"/>
        </w:rPr>
        <w:t>
      Электрондық пошта мекенжайы _________________________</w:t>
      </w:r>
    </w:p>
    <w:bookmarkEnd w:id="1824"/>
    <w:bookmarkStart w:name="z2106" w:id="1825"/>
    <w:p>
      <w:pPr>
        <w:spacing w:after="0"/>
        <w:ind w:left="0"/>
        <w:jc w:val="both"/>
      </w:pPr>
      <w:r>
        <w:rPr>
          <w:rFonts w:ascii="Times New Roman"/>
          <w:b w:val="false"/>
          <w:i w:val="false"/>
          <w:color w:val="000000"/>
          <w:sz w:val="28"/>
        </w:rPr>
        <w:t>
      Орындаушы ______________________________________ _______ _________</w:t>
      </w:r>
    </w:p>
    <w:bookmarkEnd w:id="1825"/>
    <w:bookmarkStart w:name="z2107" w:id="18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26"/>
    <w:bookmarkStart w:name="z2108" w:id="182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827"/>
    <w:bookmarkStart w:name="z2109" w:id="1828"/>
    <w:p>
      <w:pPr>
        <w:spacing w:after="0"/>
        <w:ind w:left="0"/>
        <w:jc w:val="both"/>
      </w:pPr>
      <w:r>
        <w:rPr>
          <w:rFonts w:ascii="Times New Roman"/>
          <w:b w:val="false"/>
          <w:i w:val="false"/>
          <w:color w:val="000000"/>
          <w:sz w:val="28"/>
        </w:rPr>
        <w:t>
      _______________________________________ _____________</w:t>
      </w:r>
    </w:p>
    <w:bookmarkEnd w:id="1828"/>
    <w:bookmarkStart w:name="z2110" w:id="1829"/>
    <w:p>
      <w:pPr>
        <w:spacing w:after="0"/>
        <w:ind w:left="0"/>
        <w:jc w:val="both"/>
      </w:pPr>
      <w:r>
        <w:rPr>
          <w:rFonts w:ascii="Times New Roman"/>
          <w:b w:val="false"/>
          <w:i w:val="false"/>
          <w:color w:val="000000"/>
          <w:sz w:val="28"/>
        </w:rPr>
        <w:t xml:space="preserve">
      тегі, аты және әкесінің аты (ол болған жағдайда) қолы </w:t>
      </w:r>
    </w:p>
    <w:bookmarkEnd w:id="1829"/>
    <w:bookmarkStart w:name="z2111" w:id="1830"/>
    <w:p>
      <w:pPr>
        <w:spacing w:after="0"/>
        <w:ind w:left="0"/>
        <w:jc w:val="both"/>
      </w:pPr>
      <w:r>
        <w:rPr>
          <w:rFonts w:ascii="Times New Roman"/>
          <w:b w:val="false"/>
          <w:i w:val="false"/>
          <w:color w:val="000000"/>
          <w:sz w:val="28"/>
        </w:rPr>
        <w:t>
      Күні 20__ жылғы "____" ______________</w:t>
      </w:r>
    </w:p>
    <w:bookmarkEnd w:id="1830"/>
    <w:bookmarkStart w:name="z2112" w:id="1831"/>
    <w:p>
      <w:pPr>
        <w:spacing w:after="0"/>
        <w:ind w:left="0"/>
        <w:jc w:val="both"/>
      </w:pPr>
      <w:r>
        <w:rPr>
          <w:rFonts w:ascii="Times New Roman"/>
          <w:b w:val="false"/>
          <w:i w:val="false"/>
          <w:color w:val="000000"/>
          <w:sz w:val="28"/>
        </w:rPr>
        <w:t>
      Ескертпе: нысан "Нысаналы талаптар туралы есеп" әкімшілік деректерді өтеусіз негізде жинауға арналған нысанын толтыру бойынша түсіндірмеге сәйкес толтырылады.</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114" w:id="1832"/>
    <w:p>
      <w:pPr>
        <w:spacing w:after="0"/>
        <w:ind w:left="0"/>
        <w:jc w:val="left"/>
      </w:pPr>
      <w:r>
        <w:rPr>
          <w:rFonts w:ascii="Times New Roman"/>
          <w:b/>
          <w:i w:val="false"/>
          <w:color w:val="000000"/>
        </w:rPr>
        <w:t xml:space="preserve"> "Нысаналы талаптар туралы есеп" (индексі – 1-ENPF_CT, кезеңділігі – жыл сайын)</w:t>
      </w:r>
    </w:p>
    <w:bookmarkEnd w:id="1832"/>
    <w:bookmarkStart w:name="z2115" w:id="18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1833"/>
    <w:bookmarkStart w:name="z2116" w:id="1834"/>
    <w:p>
      <w:pPr>
        <w:spacing w:after="0"/>
        <w:ind w:left="0"/>
        <w:jc w:val="left"/>
      </w:pPr>
      <w:r>
        <w:rPr>
          <w:rFonts w:ascii="Times New Roman"/>
          <w:b/>
          <w:i w:val="false"/>
          <w:color w:val="000000"/>
        </w:rPr>
        <w:t xml:space="preserve"> 1-тарау. Жалпы ережелер</w:t>
      </w:r>
    </w:p>
    <w:bookmarkEnd w:id="1834"/>
    <w:bookmarkStart w:name="z2117" w:id="1835"/>
    <w:p>
      <w:pPr>
        <w:spacing w:after="0"/>
        <w:ind w:left="0"/>
        <w:jc w:val="both"/>
      </w:pPr>
      <w:r>
        <w:rPr>
          <w:rFonts w:ascii="Times New Roman"/>
          <w:b w:val="false"/>
          <w:i w:val="false"/>
          <w:color w:val="000000"/>
          <w:sz w:val="28"/>
        </w:rPr>
        <w:t>
      1. Осы түсіндірмеде "Нысаналы талаптар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35"/>
    <w:bookmarkStart w:name="z2118" w:id="1836"/>
    <w:p>
      <w:pPr>
        <w:spacing w:after="0"/>
        <w:ind w:left="0"/>
        <w:jc w:val="both"/>
      </w:pPr>
      <w:r>
        <w:rPr>
          <w:rFonts w:ascii="Times New Roman"/>
          <w:b w:val="false"/>
          <w:i w:val="false"/>
          <w:color w:val="000000"/>
          <w:sz w:val="28"/>
        </w:rPr>
        <w:t xml:space="preserve">
      2. Нысанды бірыңғай жинақтаушы зейнетақы қоры есепті кезеңнің соңындағы жағдай бойынша жыл сайын толтырады. </w:t>
      </w:r>
    </w:p>
    <w:bookmarkEnd w:id="1836"/>
    <w:bookmarkStart w:name="z2119" w:id="183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837"/>
    <w:bookmarkStart w:name="z2120" w:id="1838"/>
    <w:p>
      <w:pPr>
        <w:spacing w:after="0"/>
        <w:ind w:left="0"/>
        <w:jc w:val="left"/>
      </w:pPr>
      <w:r>
        <w:rPr>
          <w:rFonts w:ascii="Times New Roman"/>
          <w:b/>
          <w:i w:val="false"/>
          <w:color w:val="000000"/>
        </w:rPr>
        <w:t xml:space="preserve"> 2-тарау. Нысанды толтыру бойынша түсіндірме</w:t>
      </w:r>
    </w:p>
    <w:bookmarkEnd w:id="1838"/>
    <w:bookmarkStart w:name="z2121" w:id="1839"/>
    <w:p>
      <w:pPr>
        <w:spacing w:after="0"/>
        <w:ind w:left="0"/>
        <w:jc w:val="both"/>
      </w:pPr>
      <w:r>
        <w:rPr>
          <w:rFonts w:ascii="Times New Roman"/>
          <w:b w:val="false"/>
          <w:i w:val="false"/>
          <w:color w:val="000000"/>
          <w:sz w:val="28"/>
        </w:rPr>
        <w:t>
      4. 1-бағанда нысаналы талаптарға қатысушылардың туған жылдары көрсетіледі.</w:t>
      </w:r>
    </w:p>
    <w:bookmarkEnd w:id="1839"/>
    <w:bookmarkStart w:name="z2122" w:id="1840"/>
    <w:p>
      <w:pPr>
        <w:spacing w:after="0"/>
        <w:ind w:left="0"/>
        <w:jc w:val="both"/>
      </w:pPr>
      <w:r>
        <w:rPr>
          <w:rFonts w:ascii="Times New Roman"/>
          <w:b w:val="false"/>
          <w:i w:val="false"/>
          <w:color w:val="000000"/>
          <w:sz w:val="28"/>
        </w:rPr>
        <w:t>
      5. 2-бағанда тиісті туған жылдың нысаналы талаптарына қатысушылардың саны бірліктермен көрсетіледі.</w:t>
      </w:r>
    </w:p>
    <w:bookmarkEnd w:id="1840"/>
    <w:bookmarkStart w:name="z2123" w:id="1841"/>
    <w:p>
      <w:pPr>
        <w:spacing w:after="0"/>
        <w:ind w:left="0"/>
        <w:jc w:val="both"/>
      </w:pPr>
      <w:r>
        <w:rPr>
          <w:rFonts w:ascii="Times New Roman"/>
          <w:b w:val="false"/>
          <w:i w:val="false"/>
          <w:color w:val="000000"/>
          <w:sz w:val="28"/>
        </w:rPr>
        <w:t>
      6.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bookmarkEnd w:id="1841"/>
    <w:bookmarkStart w:name="z2124" w:id="1842"/>
    <w:p>
      <w:pPr>
        <w:spacing w:after="0"/>
        <w:ind w:left="0"/>
        <w:jc w:val="both"/>
      </w:pPr>
      <w:r>
        <w:rPr>
          <w:rFonts w:ascii="Times New Roman"/>
          <w:b w:val="false"/>
          <w:i w:val="false"/>
          <w:color w:val="000000"/>
          <w:sz w:val="28"/>
        </w:rPr>
        <w:t>
      7. 4-бағанда Қазақстан Республикасының азаматтығынан айырылған/азаматтығынан шыққан, бұрын есепке алынбаған, нысаналы талаптарға қатысушы болуға құқығы бар не болған, бұрын есепке алынған, есепті жылы нысаналы талаптарға қатысушы болуға құқығы жоқ нысаналы талаптарға қатысушылардың саны бірліктермен көрсетіледі.</w:t>
      </w:r>
    </w:p>
    <w:bookmarkEnd w:id="1842"/>
    <w:bookmarkStart w:name="z2125" w:id="1843"/>
    <w:p>
      <w:pPr>
        <w:spacing w:after="0"/>
        <w:ind w:left="0"/>
        <w:jc w:val="both"/>
      </w:pPr>
      <w:r>
        <w:rPr>
          <w:rFonts w:ascii="Times New Roman"/>
          <w:b w:val="false"/>
          <w:i w:val="false"/>
          <w:color w:val="000000"/>
          <w:sz w:val="28"/>
        </w:rPr>
        <w:t>
      8. 5-бағанда есепті жылдың алдындағы жылдың соңындағы нысаналы талаптар сомасына есептелген кіріс сомасы АҚШ долларымен көрсетіледі.</w:t>
      </w:r>
    </w:p>
    <w:bookmarkEnd w:id="1843"/>
    <w:bookmarkStart w:name="z2126" w:id="1844"/>
    <w:p>
      <w:pPr>
        <w:spacing w:after="0"/>
        <w:ind w:left="0"/>
        <w:jc w:val="both"/>
      </w:pPr>
      <w:r>
        <w:rPr>
          <w:rFonts w:ascii="Times New Roman"/>
          <w:b w:val="false"/>
          <w:i w:val="false"/>
          <w:color w:val="000000"/>
          <w:sz w:val="28"/>
        </w:rPr>
        <w:t>
      9. 6-бағанда есепті жылдың алдындағы жылдың соңындағы нысаналы талаптар сомасына есептелген кіріс сомасы АҚШ долларымен көрсетіледі.</w:t>
      </w:r>
    </w:p>
    <w:bookmarkEnd w:id="1844"/>
    <w:bookmarkStart w:name="z2127" w:id="1845"/>
    <w:p>
      <w:pPr>
        <w:spacing w:after="0"/>
        <w:ind w:left="0"/>
        <w:jc w:val="both"/>
      </w:pPr>
      <w:r>
        <w:rPr>
          <w:rFonts w:ascii="Times New Roman"/>
          <w:b w:val="false"/>
          <w:i w:val="false"/>
          <w:color w:val="000000"/>
          <w:sz w:val="28"/>
        </w:rPr>
        <w:t>
      10. 7-бағанда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bookmarkEnd w:id="1845"/>
    <w:bookmarkStart w:name="z2128" w:id="1846"/>
    <w:p>
      <w:pPr>
        <w:spacing w:after="0"/>
        <w:ind w:left="0"/>
        <w:jc w:val="both"/>
      </w:pPr>
      <w:r>
        <w:rPr>
          <w:rFonts w:ascii="Times New Roman"/>
          <w:b w:val="false"/>
          <w:i w:val="false"/>
          <w:color w:val="000000"/>
          <w:sz w:val="28"/>
        </w:rPr>
        <w:t>
      11. 8-бағанда есепті жылы 18 (он сегіз) жасқа толған немесе оған жеткен, есепті жыл ішінде заңды күшіне енген сот шешімімен қайтыс болған немесе қайтыс болды деп жарияланған, бұрын есепке алынбаған, нысаналы талаптарға қатысуға құқығы бар не болған алушылардың саны бірліктермен көрсетіледі.</w:t>
      </w:r>
    </w:p>
    <w:bookmarkEnd w:id="1846"/>
    <w:bookmarkStart w:name="z2129" w:id="1847"/>
    <w:p>
      <w:pPr>
        <w:spacing w:after="0"/>
        <w:ind w:left="0"/>
        <w:jc w:val="both"/>
      </w:pPr>
      <w:r>
        <w:rPr>
          <w:rFonts w:ascii="Times New Roman"/>
          <w:b w:val="false"/>
          <w:i w:val="false"/>
          <w:color w:val="000000"/>
          <w:sz w:val="28"/>
        </w:rPr>
        <w:t>
      12. 9-бағанда 11-тармақта көрсетілген алушыларға есепті жылы Қазақстан Республикасы Ұлттық қордан төленетін төлемдердің сомасы АҚШ долларымен көрсетіледі.</w:t>
      </w:r>
    </w:p>
    <w:bookmarkEnd w:id="1847"/>
    <w:bookmarkStart w:name="z2130" w:id="1848"/>
    <w:p>
      <w:pPr>
        <w:spacing w:after="0"/>
        <w:ind w:left="0"/>
        <w:jc w:val="both"/>
      </w:pPr>
      <w:r>
        <w:rPr>
          <w:rFonts w:ascii="Times New Roman"/>
          <w:b w:val="false"/>
          <w:i w:val="false"/>
          <w:color w:val="000000"/>
          <w:sz w:val="28"/>
        </w:rPr>
        <w:t>
      13. 10-бағанда есепті жылдың соңындағы нысаналы талаптарға қатысушылардың саны 8-бағанның мәнін алып тастағанда 2 және 4-бағандар мәндерінің сомасына тең, бірліктермен көрсетіледі.</w:t>
      </w:r>
    </w:p>
    <w:bookmarkEnd w:id="1848"/>
    <w:bookmarkStart w:name="z2131" w:id="1849"/>
    <w:p>
      <w:pPr>
        <w:spacing w:after="0"/>
        <w:ind w:left="0"/>
        <w:jc w:val="both"/>
      </w:pPr>
      <w:r>
        <w:rPr>
          <w:rFonts w:ascii="Times New Roman"/>
          <w:b w:val="false"/>
          <w:i w:val="false"/>
          <w:color w:val="000000"/>
          <w:sz w:val="28"/>
        </w:rPr>
        <w:t>
      14. 11-бағанда есепті жылдың соңындағы жағдай бойынша 9-бағанның мәні шегерілген 3, 5, 6 және 7-бағандардағы мәндердің сомасына тең нысаналы талаптар сомасы АҚШ долларымен көрсетіледі.</w:t>
      </w:r>
    </w:p>
    <w:bookmarkEnd w:id="1849"/>
    <w:bookmarkStart w:name="z2132" w:id="1850"/>
    <w:p>
      <w:pPr>
        <w:spacing w:after="0"/>
        <w:ind w:left="0"/>
        <w:jc w:val="both"/>
      </w:pPr>
      <w:r>
        <w:rPr>
          <w:rFonts w:ascii="Times New Roman"/>
          <w:b w:val="false"/>
          <w:i w:val="false"/>
          <w:color w:val="000000"/>
          <w:sz w:val="28"/>
        </w:rPr>
        <w:t>
      15. Цифрлық жүйеде көзделген нысанға ескертпеде мыналар көрсетіледі:</w:t>
      </w:r>
    </w:p>
    <w:bookmarkEnd w:id="1850"/>
    <w:bookmarkStart w:name="z2133" w:id="1851"/>
    <w:p>
      <w:pPr>
        <w:spacing w:after="0"/>
        <w:ind w:left="0"/>
        <w:jc w:val="both"/>
      </w:pPr>
      <w:r>
        <w:rPr>
          <w:rFonts w:ascii="Times New Roman"/>
          <w:b w:val="false"/>
          <w:i w:val="false"/>
          <w:color w:val="000000"/>
          <w:sz w:val="28"/>
        </w:rPr>
        <w:t xml:space="preserve">
      Қазақстан Республикасы Ұлттық Банкінің Қазақстан Республикасы Ұлттық қор активтерін сенімгерлік басқару нәтижелері туралы жыл сайынғы есебінен алынған мәліметтер: </w:t>
      </w:r>
    </w:p>
    <w:bookmarkEnd w:id="1851"/>
    <w:bookmarkStart w:name="z2134" w:id="1852"/>
    <w:p>
      <w:pPr>
        <w:spacing w:after="0"/>
        <w:ind w:left="0"/>
        <w:jc w:val="both"/>
      </w:pPr>
      <w:r>
        <w:rPr>
          <w:rFonts w:ascii="Times New Roman"/>
          <w:b w:val="false"/>
          <w:i w:val="false"/>
          <w:color w:val="000000"/>
          <w:sz w:val="28"/>
        </w:rPr>
        <w:t>
      1) есепті жылдың алдындағы жылдың соңындағы нысаналы талаптардың жалпы сомасы;</w:t>
      </w:r>
    </w:p>
    <w:bookmarkEnd w:id="1852"/>
    <w:bookmarkStart w:name="z2135" w:id="1853"/>
    <w:p>
      <w:pPr>
        <w:spacing w:after="0"/>
        <w:ind w:left="0"/>
        <w:jc w:val="both"/>
      </w:pPr>
      <w:r>
        <w:rPr>
          <w:rFonts w:ascii="Times New Roman"/>
          <w:b w:val="false"/>
          <w:i w:val="false"/>
          <w:color w:val="000000"/>
          <w:sz w:val="28"/>
        </w:rPr>
        <w:t>
      2) Қазақстан Республикасы Ұлттық қорының есепті жылғы орташа инвестициялық табысынан елу процентінің сомасы;</w:t>
      </w:r>
    </w:p>
    <w:bookmarkEnd w:id="1853"/>
    <w:bookmarkStart w:name="z2136" w:id="1854"/>
    <w:p>
      <w:pPr>
        <w:spacing w:after="0"/>
        <w:ind w:left="0"/>
        <w:jc w:val="both"/>
      </w:pPr>
      <w:r>
        <w:rPr>
          <w:rFonts w:ascii="Times New Roman"/>
          <w:b w:val="false"/>
          <w:i w:val="false"/>
          <w:color w:val="000000"/>
          <w:sz w:val="28"/>
        </w:rPr>
        <w:t>
      3) нысаналы талаптарға қатысушылардың бұрын қалыптастырылған нысаналы талаптарына есепті жылы есептелген кіріс сомасы;</w:t>
      </w:r>
    </w:p>
    <w:bookmarkEnd w:id="1854"/>
    <w:bookmarkStart w:name="z2137" w:id="1855"/>
    <w:p>
      <w:pPr>
        <w:spacing w:after="0"/>
        <w:ind w:left="0"/>
        <w:jc w:val="both"/>
      </w:pPr>
      <w:r>
        <w:rPr>
          <w:rFonts w:ascii="Times New Roman"/>
          <w:b w:val="false"/>
          <w:i w:val="false"/>
          <w:color w:val="000000"/>
          <w:sz w:val="28"/>
        </w:rPr>
        <w:t>
      4) есепті жылы Қазақстан Республикасының Ұлттық қорынан төленетін төлемдер сомасы (алушылар бойынша: есепті жылы 18 (он сегіз) жасқа толған немесе толатын, қайтыс болған, бұрын есепке алынбаған);</w:t>
      </w:r>
    </w:p>
    <w:bookmarkEnd w:id="1855"/>
    <w:bookmarkStart w:name="z2138" w:id="1856"/>
    <w:p>
      <w:pPr>
        <w:spacing w:after="0"/>
        <w:ind w:left="0"/>
        <w:jc w:val="both"/>
      </w:pPr>
      <w:r>
        <w:rPr>
          <w:rFonts w:ascii="Times New Roman"/>
          <w:b w:val="false"/>
          <w:i w:val="false"/>
          <w:color w:val="000000"/>
          <w:sz w:val="28"/>
        </w:rPr>
        <w:t>
      5) есепті кезеңнің соңындағы нысаналы талаптардың жалпы сомасы 4-тармақшаның мәнін шегергенде 1)-3) тармақшалар мәндерінің қосындысына тең;</w:t>
      </w:r>
    </w:p>
    <w:bookmarkEnd w:id="1856"/>
    <w:bookmarkStart w:name="z2139" w:id="1857"/>
    <w:p>
      <w:pPr>
        <w:spacing w:after="0"/>
        <w:ind w:left="0"/>
        <w:jc w:val="both"/>
      </w:pPr>
      <w:r>
        <w:rPr>
          <w:rFonts w:ascii="Times New Roman"/>
          <w:b w:val="false"/>
          <w:i w:val="false"/>
          <w:color w:val="000000"/>
          <w:sz w:val="28"/>
        </w:rPr>
        <w:t>
      6) орташа инвестициялық кіріс мөлшерлемесі.</w:t>
      </w:r>
    </w:p>
    <w:bookmarkEnd w:id="1857"/>
    <w:bookmarkStart w:name="z2140" w:id="1858"/>
    <w:p>
      <w:pPr>
        <w:spacing w:after="0"/>
        <w:ind w:left="0"/>
        <w:jc w:val="both"/>
      </w:pPr>
      <w:r>
        <w:rPr>
          <w:rFonts w:ascii="Times New Roman"/>
          <w:b w:val="false"/>
          <w:i w:val="false"/>
          <w:color w:val="000000"/>
          <w:sz w:val="28"/>
        </w:rPr>
        <w:t>
      БЖЗҚ деректері:</w:t>
      </w:r>
    </w:p>
    <w:bookmarkEnd w:id="1858"/>
    <w:bookmarkStart w:name="z2141" w:id="1859"/>
    <w:p>
      <w:pPr>
        <w:spacing w:after="0"/>
        <w:ind w:left="0"/>
        <w:jc w:val="both"/>
      </w:pPr>
      <w:r>
        <w:rPr>
          <w:rFonts w:ascii="Times New Roman"/>
          <w:b w:val="false"/>
          <w:i w:val="false"/>
          <w:color w:val="000000"/>
          <w:sz w:val="28"/>
        </w:rPr>
        <w:t>
      Есепті жылдың нысаналы талаптарының сомасы дөңгелектенгеннен кейін қалдықтардың мөлшері цифрлық жүйеде көзделген нысанға ескертпеде көрсетіледі.</w:t>
      </w:r>
    </w:p>
    <w:bookmarkEnd w:id="1859"/>
    <w:bookmarkStart w:name="z2142" w:id="1860"/>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18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