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2f80b" w14:textId="4b2f8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2026 жылғы 30 шiлдедегi № 289-н/қ бұйрығы. Қазақстан Республикасының Әділет министрлігінде 2026 жылғы 31 шiлдеде № 39466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Қазақстан Республикасы Энергетика министрлігінің кейбір бұйрықтардың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Кадрлық саясат департаменті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ресми интернет-ресурсында орналастыруды;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1) және 2) тармақшаларында көзделген іс-шаралардың орындалуы туралы мәліметтерді ұсынуды қамтамасыз етсін.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Энергетика министрлігі аппаратының басшысына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Энергетика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289-н/қ бұйрығына 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кейбір бұйрықтардың тізбесі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Энергетика министрлігінің "Б" корпусы мемлекеттік әкімшілік қызметшілерінің жұмысын бағалау әдістемесін бекіту туралы" Қазақстан Республикасы Энергетика министрінің 2018 жылғы 20 тамыздағы № 325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17394 болып тіркелген).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Энергетика министрлігінің "Б" корпусы мемлекеттік әкімшілік қызметшілерінің жұмысын бағалау әдістемесін бекіту туралы" Қазақстан Республикасы Энергетика министрінің 2018 жылғы 20 тамыздағы № 325 бұйрығына өзгеріс енгізу туралы" Қазақстан Республикасы Энергетика министрі міндетін атқарушының 2023 жылғы 31 наурыздағы № 128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Энергетика министрлігінің "Б" корпусы мемлекеттік әкімшілік қызметшілерінің жұмысын бағалау әдістемесін бекіту туралы" Қазақстан Республикасы Энергетика министрінің 2018 жылғы 20 тамыздағы № 325 бұйрығына өзгеріс енгізу туралы" Қазақстан Республикасы Энергетика министрінің 2023 жылғы 22 маусымдағы № 236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Энергетика министрлігінің "Б" корпусы мемлекеттік әкімшілік қызметшілерінің жұмысын бағалау әдістемесін бекіту туралы" Қазақстан Республикасы Энергетика министрінің 2018 жылғы 20 тамыздағы № 325 бұйрығына өзгеріс енгізу туралы" Қазақстан Республикасы Энергетика министрінің 2025 жылғы 11 желтоқсандағы № 325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