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1c8d" w14:textId="39c1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"Қылмыстық құқық бұзушылықтар туралы арыздарды, хабарларды және өзге де ақпаратты қарау туралы" есеп нысанын, оны қалыптастыру жөніндегі нұсқаулықты бекіту туралы" Қазақстан Республикасы Бас Прокурорының 2023 жылғы 9 қаңтардағы № 13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2026 жылғы 28 шілдедегі № 124 бұйрығы. Қазақстан Республикасының Әділет министрлігінде 2026 жылғы 29 шiлдеде № 39442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"Қылмыстық құқық бұзушылықтар туралы арыздарды, хабарларды және өзге де ақпаратты қарау туралы" есеп нысанын, оны қалыптастыру жөніндегі нұсқаулықты бекіту туралы" Қазақстан Республикасы Бас Прокурорының 2023 жылғы 9 қаңтардағы № 13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31686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– Комитет)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Бас прокуратурасының интернет-ресурсында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7"/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8" w:id="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қауіпсіздік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1" w:id="9"/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Қаржылық мониторинг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4" w:id="10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күзет қызметі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7" w:id="11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Төтенше жағдайлар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0" w:id="12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Қорғаныс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