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69394" w14:textId="04693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"Коллекторлық агенттіктердің жеке тұлғалардың берешегін реттеу қағидаларын бекіту туралы" Қазақстан Республикасының Қаржы нарығын реттеу және дамыту агенттігі Басқармасының 2024 жылғы 16 тамыздағы № 51 қаулысына толықтырулар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27 шiлдедегi № 109 қаулысы. Қазақстан Республикасының Әділет министрлігінде 2026 жылғы 29 шiлдеде № 39436 болып тіркелді</w:t>
      </w:r>
    </w:p>
    <w:p>
      <w:pPr>
        <w:spacing w:after="0"/>
        <w:ind w:left="0"/>
        <w:jc w:val="both"/>
      </w:pPr>
      <w:bookmarkStart w:name="z7" w:id="0"/>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8" w:id="1"/>
    <w:p>
      <w:pPr>
        <w:spacing w:after="0"/>
        <w:ind w:left="0"/>
        <w:jc w:val="both"/>
      </w:pPr>
      <w:r>
        <w:rPr>
          <w:rFonts w:ascii="Times New Roman"/>
          <w:b w:val="false"/>
          <w:i w:val="false"/>
          <w:color w:val="000000"/>
          <w:sz w:val="28"/>
        </w:rPr>
        <w:t xml:space="preserve">
      1. "Коллекторлық агенттіктердің жеке тұлғалардың берешегін реттеу қағидаларын бекіту туралы" Қазақстан Республикасының Қаржы нарығын реттеу және дамыту агенттігі Басқармасының 2024 жылғы 16 тамыздағы № 51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34952 болып тіркелген) (бұдан әрі – қаулы) мынадай толықтырулар енгізілсін:</w:t>
      </w:r>
    </w:p>
    <w:bookmarkEnd w:id="1"/>
    <w:bookmarkStart w:name="z9" w:id="2"/>
    <w:p>
      <w:pPr>
        <w:spacing w:after="0"/>
        <w:ind w:left="0"/>
        <w:jc w:val="both"/>
      </w:pPr>
      <w:r>
        <w:rPr>
          <w:rFonts w:ascii="Times New Roman"/>
          <w:b w:val="false"/>
          <w:i w:val="false"/>
          <w:color w:val="000000"/>
          <w:sz w:val="28"/>
        </w:rPr>
        <w:t xml:space="preserve">
      көрсетілген қаулымен бекітілген Коллекторлық агенттіктердің жеке тұлғалардың берешегін реттеу </w:t>
      </w:r>
      <w:r>
        <w:rPr>
          <w:rFonts w:ascii="Times New Roman"/>
          <w:b w:val="false"/>
          <w:i w:val="false"/>
          <w:color w:val="000000"/>
          <w:sz w:val="28"/>
        </w:rPr>
        <w:t>қағидаларында</w:t>
      </w:r>
      <w:r>
        <w:rPr>
          <w:rFonts w:ascii="Times New Roman"/>
          <w:b w:val="false"/>
          <w:i w:val="false"/>
          <w:color w:val="000000"/>
          <w:sz w:val="28"/>
        </w:rPr>
        <w:t xml:space="preserve"> (бұдан әрі – Қағидалар): </w:t>
      </w:r>
    </w:p>
    <w:bookmarkEnd w:id="2"/>
    <w:bookmarkStart w:name="z10" w:id="3"/>
    <w:p>
      <w:pPr>
        <w:spacing w:after="0"/>
        <w:ind w:left="0"/>
        <w:jc w:val="both"/>
      </w:pPr>
      <w:r>
        <w:rPr>
          <w:rFonts w:ascii="Times New Roman"/>
          <w:b w:val="false"/>
          <w:i w:val="false"/>
          <w:color w:val="000000"/>
          <w:sz w:val="28"/>
        </w:rPr>
        <w:t>
      мынадай мазмұндағы 4-3 және 4-4-тармақтармен толықтырылсын:</w:t>
      </w:r>
    </w:p>
    <w:bookmarkEnd w:id="3"/>
    <w:bookmarkStart w:name="z11" w:id="4"/>
    <w:p>
      <w:pPr>
        <w:spacing w:after="0"/>
        <w:ind w:left="0"/>
        <w:jc w:val="both"/>
      </w:pPr>
      <w:r>
        <w:rPr>
          <w:rFonts w:ascii="Times New Roman"/>
          <w:b w:val="false"/>
          <w:i w:val="false"/>
          <w:color w:val="000000"/>
          <w:sz w:val="28"/>
        </w:rPr>
        <w:t>
      "4-3. Банктер, микроқаржы қызметін жүзеге асыратын ұйымдар болып табылатын екі және одан да көп кредиторлар алдында мерзімі өткен берешегі болған кезде (ломбардтарды қоспағанда), банктік қарыз шарты бойынша немесе микрокредит беру туралы шарт бойынша талап ету құқықтары берілген коллекторлық агенттіктер (бұдан әрі - кредиторлар), мүлік кепілімен қамтамасыз етілмеген тұтынушылық банктік қарыздар және тұтынушылық микрокредиттер бойынша қарыз алушы берешекті ұжымдық реттеу үшін қаржы омбудсманы қызметінің жанында жұмыс істейтін ұжымдық реттеу платформасы арқылы жүгінуге құқылы.</w:t>
      </w:r>
    </w:p>
    <w:bookmarkEnd w:id="4"/>
    <w:bookmarkStart w:name="z12" w:id="5"/>
    <w:p>
      <w:pPr>
        <w:spacing w:after="0"/>
        <w:ind w:left="0"/>
        <w:jc w:val="both"/>
      </w:pPr>
      <w:r>
        <w:rPr>
          <w:rFonts w:ascii="Times New Roman"/>
          <w:b w:val="false"/>
          <w:i w:val="false"/>
          <w:color w:val="000000"/>
          <w:sz w:val="28"/>
        </w:rPr>
        <w:t>
      Берешекті ұжымдық реттеу деп қарыз алушының банктер, микроқаржы ұйымдары не коллекторлық агенттіктер болып табылатын екі немесе одан көп кредитор алдындағы кепіл мүлкімен қамтамасыз етілмеген тұтынушылық банктік қарыздар мен тұтынушылық микрокредиттер бойынша мерзімі өткен берешегін реттеуге осы барлық кредитордың қатысуын көздейтін сотқа дейінгі реттеу рәсімі түсініледі.</w:t>
      </w:r>
    </w:p>
    <w:bookmarkEnd w:id="5"/>
    <w:bookmarkStart w:name="z13" w:id="6"/>
    <w:p>
      <w:pPr>
        <w:spacing w:after="0"/>
        <w:ind w:left="0"/>
        <w:jc w:val="both"/>
      </w:pPr>
      <w:r>
        <w:rPr>
          <w:rFonts w:ascii="Times New Roman"/>
          <w:b w:val="false"/>
          <w:i w:val="false"/>
          <w:color w:val="000000"/>
          <w:sz w:val="28"/>
        </w:rPr>
        <w:t xml:space="preserve">
      Берешекті ұжымдық реттеу "Банктік қарыз шартының және микрокредит беру туралы шарттың талаптарына өзгерістерді қарау қағидаларын,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тізбесін, сондай-ақ банктің және микроқаржылық қызметті жүзеге асыратын ұйымның, уәкілетті органның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уәкілетті органға хабарлау тәртібін бекіту туралы" Қазақстан Республикасының Қаржы нарығын реттеу және дамыту агенттігі Басқармасының 2026 жылғы 28 сәуірдегі № 83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38583 болып тіркелген) көзделген тәртіппен және талаптармен жүзеге асырылады.</w:t>
      </w:r>
    </w:p>
    <w:bookmarkEnd w:id="6"/>
    <w:bookmarkStart w:name="z14" w:id="7"/>
    <w:p>
      <w:pPr>
        <w:spacing w:after="0"/>
        <w:ind w:left="0"/>
        <w:jc w:val="both"/>
      </w:pPr>
      <w:r>
        <w:rPr>
          <w:rFonts w:ascii="Times New Roman"/>
          <w:b w:val="false"/>
          <w:i w:val="false"/>
          <w:color w:val="000000"/>
          <w:sz w:val="28"/>
        </w:rPr>
        <w:t xml:space="preserve">
      Осы тармақтың мақсаттары үшін тұтынушылық кредит деп "Қазақстан Республикасындағы банктер және банк қызметі туралы" Қазақстан Республикасының Заңы </w:t>
      </w:r>
      <w:r>
        <w:rPr>
          <w:rFonts w:ascii="Times New Roman"/>
          <w:b w:val="false"/>
          <w:i w:val="false"/>
          <w:color w:val="000000"/>
          <w:sz w:val="28"/>
        </w:rPr>
        <w:t>1-бабының</w:t>
      </w:r>
      <w:r>
        <w:rPr>
          <w:rFonts w:ascii="Times New Roman"/>
          <w:b w:val="false"/>
          <w:i w:val="false"/>
          <w:color w:val="000000"/>
          <w:sz w:val="28"/>
        </w:rPr>
        <w:t xml:space="preserve"> 34) тармақшасына сәйкес тұтынушылық банктік қарыз және "Микроқаржылық қызмет туралы" Қазақстан Республикасының Заңы </w:t>
      </w:r>
      <w:r>
        <w:rPr>
          <w:rFonts w:ascii="Times New Roman"/>
          <w:b w:val="false"/>
          <w:i w:val="false"/>
          <w:color w:val="000000"/>
          <w:sz w:val="28"/>
        </w:rPr>
        <w:t>1-бабының</w:t>
      </w:r>
      <w:r>
        <w:rPr>
          <w:rFonts w:ascii="Times New Roman"/>
          <w:b w:val="false"/>
          <w:i w:val="false"/>
          <w:color w:val="000000"/>
          <w:sz w:val="28"/>
        </w:rPr>
        <w:t xml:space="preserve"> 7-2) тармақшасына сәйкес тұтынушылық микрокредит түсініледі.</w:t>
      </w:r>
    </w:p>
    <w:bookmarkEnd w:id="7"/>
    <w:bookmarkStart w:name="z15" w:id="8"/>
    <w:p>
      <w:pPr>
        <w:spacing w:after="0"/>
        <w:ind w:left="0"/>
        <w:jc w:val="both"/>
      </w:pPr>
      <w:r>
        <w:rPr>
          <w:rFonts w:ascii="Times New Roman"/>
          <w:b w:val="false"/>
          <w:i w:val="false"/>
          <w:color w:val="000000"/>
          <w:sz w:val="28"/>
        </w:rPr>
        <w:t>
      4-4. Ұжымдық реттеуге жататын берешектің өлшемшарттары:</w:t>
      </w:r>
    </w:p>
    <w:bookmarkEnd w:id="8"/>
    <w:bookmarkStart w:name="z16" w:id="9"/>
    <w:p>
      <w:pPr>
        <w:spacing w:after="0"/>
        <w:ind w:left="0"/>
        <w:jc w:val="both"/>
      </w:pPr>
      <w:r>
        <w:rPr>
          <w:rFonts w:ascii="Times New Roman"/>
          <w:b w:val="false"/>
          <w:i w:val="false"/>
          <w:color w:val="000000"/>
          <w:sz w:val="28"/>
        </w:rPr>
        <w:t>
      1) банктер, микроқаржы ұйымдары не коллекторлық агенттіктер болып табылатын екі және одан да көп кредитор алдындағы кепіл мүлкімен қамтамасыз етілмеген тұтынушылық банктік қарыздар және тұтынушылық микрокредиттер бойынша мерзімі өткен берешек қатарынан күнтізбелік 90 (тоқсан) күннен асады;</w:t>
      </w:r>
    </w:p>
    <w:bookmarkEnd w:id="9"/>
    <w:bookmarkStart w:name="z17" w:id="10"/>
    <w:p>
      <w:pPr>
        <w:spacing w:after="0"/>
        <w:ind w:left="0"/>
        <w:jc w:val="both"/>
      </w:pPr>
      <w:r>
        <w:rPr>
          <w:rFonts w:ascii="Times New Roman"/>
          <w:b w:val="false"/>
          <w:i w:val="false"/>
          <w:color w:val="000000"/>
          <w:sz w:val="28"/>
        </w:rPr>
        <w:t>
      2) қарыз алушының берешегі берешекті ұжымдық реттеу туралы өтініш берудің алдындағы 12 (он екі) ай ішінде ұжымдық реттеу рәсімінің мәні болмаған;</w:t>
      </w:r>
    </w:p>
    <w:bookmarkEnd w:id="10"/>
    <w:bookmarkStart w:name="z18" w:id="11"/>
    <w:p>
      <w:pPr>
        <w:spacing w:after="0"/>
        <w:ind w:left="0"/>
        <w:jc w:val="both"/>
      </w:pPr>
      <w:r>
        <w:rPr>
          <w:rFonts w:ascii="Times New Roman"/>
          <w:b w:val="false"/>
          <w:i w:val="false"/>
          <w:color w:val="000000"/>
          <w:sz w:val="28"/>
        </w:rPr>
        <w:t>
      3) қарыз алушы берешекті ұжымдық реттеу туралы өтініш берген күні "Қазақстан Республикасы азаматтарының төлем қабілеттілігін қалпына келтіру және банкроттығы туралы" Қазақстан Республикасының Заңында көзделген тәртіппен қарыз алушыға қатысты төлем қабілеттілігін қалпына келтіру, соттан тыс немесе сот банкроттығы рәсімін қолдану туралы қозғалған істің болмауы.</w:t>
      </w:r>
    </w:p>
    <w:bookmarkEnd w:id="11"/>
    <w:bookmarkStart w:name="z19" w:id="12"/>
    <w:p>
      <w:pPr>
        <w:spacing w:after="0"/>
        <w:ind w:left="0"/>
        <w:jc w:val="both"/>
      </w:pPr>
      <w:r>
        <w:rPr>
          <w:rFonts w:ascii="Times New Roman"/>
          <w:b w:val="false"/>
          <w:i w:val="false"/>
          <w:color w:val="000000"/>
          <w:sz w:val="28"/>
        </w:rPr>
        <w:t>
      Берешекті ұжымдық реттеу рәсіміне қатысушылар болып табылатын кредиторлардың талаптары бойынша берешекті өндіріп алу туралы заңды күшіне енген сот актілерінің не нотариустың атқарушылық жазбаларының, сондай-ақ олардың негізінде қозғалған атқарушылық істің болуы қарыз алушының атқарушылық әрекеттер жасау шығыстарын төлеген және жеке сот орындаушысы қызметінің ақысын төлеген жағдайда, оны көрсетілген рәсімге жіберуге кедергі болмайды.".</w:t>
      </w:r>
    </w:p>
    <w:bookmarkEnd w:id="12"/>
    <w:bookmarkStart w:name="z20" w:id="13"/>
    <w:p>
      <w:pPr>
        <w:spacing w:after="0"/>
        <w:ind w:left="0"/>
        <w:jc w:val="both"/>
      </w:pPr>
      <w:r>
        <w:rPr>
          <w:rFonts w:ascii="Times New Roman"/>
          <w:b w:val="false"/>
          <w:i w:val="false"/>
          <w:color w:val="000000"/>
          <w:sz w:val="28"/>
        </w:rPr>
        <w:t>
      2. Іс-қимылды қадағалау департаменті Қазақстан Республикасының заңнамасында белгіленген тәртіппен:</w:t>
      </w:r>
    </w:p>
    <w:bookmarkEnd w:id="13"/>
    <w:bookmarkStart w:name="z21" w:id="1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14"/>
    <w:bookmarkStart w:name="z22" w:id="15"/>
    <w:p>
      <w:pPr>
        <w:spacing w:after="0"/>
        <w:ind w:left="0"/>
        <w:jc w:val="both"/>
      </w:pPr>
      <w:r>
        <w:rPr>
          <w:rFonts w:ascii="Times New Roman"/>
          <w:b w:val="false"/>
          <w:i w:val="false"/>
          <w:color w:val="000000"/>
          <w:sz w:val="28"/>
        </w:rPr>
        <w:t>
      2) осы қаулыны ресми жарияланғаннан кейін Қазақстан Республикасының Қаржы нарығын реттеу және дамыту агенттігінің ресми интернет-ресурсына орналастыруды;</w:t>
      </w:r>
    </w:p>
    <w:bookmarkEnd w:id="15"/>
    <w:bookmarkStart w:name="z23" w:id="1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16"/>
    <w:bookmarkStart w:name="z24" w:id="17"/>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17"/>
    <w:bookmarkStart w:name="z25" w:id="18"/>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18"/>
    <w:bookmarkStart w:name="z26" w:id="19"/>
    <w:p>
      <w:pPr>
        <w:spacing w:after="0"/>
        <w:ind w:left="0"/>
        <w:jc w:val="both"/>
      </w:pPr>
      <w:r>
        <w:rPr>
          <w:rFonts w:ascii="Times New Roman"/>
          <w:b w:val="false"/>
          <w:i w:val="false"/>
          <w:color w:val="000000"/>
          <w:sz w:val="28"/>
        </w:rPr>
        <w:t xml:space="preserve">
      2027 жылғы 1 қаңтардан бастап Қағидалардың 4-3-тармағының бірінші бөлігі мынадай редакцияда қолданылады деп белгіленсін: </w:t>
      </w:r>
    </w:p>
    <w:bookmarkEnd w:id="19"/>
    <w:bookmarkStart w:name="z27" w:id="20"/>
    <w:p>
      <w:pPr>
        <w:spacing w:after="0"/>
        <w:ind w:left="0"/>
        <w:jc w:val="both"/>
      </w:pPr>
      <w:r>
        <w:rPr>
          <w:rFonts w:ascii="Times New Roman"/>
          <w:b w:val="false"/>
          <w:i w:val="false"/>
          <w:color w:val="000000"/>
          <w:sz w:val="28"/>
        </w:rPr>
        <w:t>
      "4-3. Банктер, микроқаржы қызметін жүзеге асыратын ұйымдар болып табылатын екі және одан да көп кредиторлар алдында мерзімі өткен берешегі болған кезде (ломбардтарды қоспағанда), банктік қарыз шарты бойынша немесе микрокредит беру туралы шарт бойынша талап ету құқықтары берілген коллекторлық агенттіктер (бұдан әрі - кредиторлар), мүлік кепілімен қамтамасыз етілмеген тұтынушылық банктік қарыздар және тұтынушылық микрокредиттер бойынша қарыз алушы берешекті ұжымдық реттеу үшін қаржы омбудсманы қызметінің жанында жұмыс істейтін ұжымдық реттеу платформасы арқылы жүгінуге құқылы.".</w:t>
      </w:r>
    </w:p>
    <w:bookmarkEnd w:id="2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