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5278" w14:textId="8fc5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жеке құрамымен тәрбие, әлеуметтік-құқықтық, психологиялық және идеологиялық жұмысты ұйымдастыру қағидаларын бекіту туралы" Қазақстан Республикасы Қорғаныс министрінің 2022 жылғы 13 қазандағы № 911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2026 жылғы 27 шiлдедегi № 834 бұйрығы. Қазақстан Республикасының Әділет министрлігінде 2026 жылғы 29 шiлдеде № 39426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жеке құрамымен тәрбие, әлеуметтік-құқықтық, психологиялық және идеологиялық жұмысты ұйымдастыру қағидаларын бекіту туралы" Қазақстан Республикасы Қорғаныс министрінің 2022 жылғы 13 қазандағы № 911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30165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жеке құрамымен тәрбие, әлеуметтік-құқықтық, психологиялық және идеологиялық жұмысты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әскери қызметшілер мен олардың отбасы мүшелерін зайырлы, құқықтық және әлеуметтік мемлекет саясатын, этносаралық және конфессияаралық келісім негіздерін, құрылымды бұзатын және радикалды идеология мәнін түсіндіру мақсатында діни тұрғыдан сауаттандыру;";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моральдық-психологиялық ахуалды оңтайландыруды, қызметтік ұжымда достық, жолдастық, өзара көмек атмосферасын, әрбір әскери қызметшінің абыройы және ар-намысын құрметтеуді қолдауды;";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әскери бөлімдер мен мекемелерде жеке құраммен тәрбие, әлеуеметтік-құқықтық, психологиялық және идеологиялық жұмысты ұйымдастыру және жүргізу, мемлекет идеологиясын, ел басшылығы қабылдайтын қорғаныс қабілетін нығайту, этносаралық және конфессияаралық келісімді қамтамасыз ету жөніндегі шараларды түсіндіру;".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