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172b" w14:textId="5e91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және "Заңды тұлғалардың, филиалдар мен өкілдіктердің атауын өзектендіру (түзету) мемлекеттік қызмет көрсету қағидаларын бекіту туралы" Қазақстан Республикасы Әділет министрінің 2023 жылғы 10 қазандағы № 726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28 шілдедегі № 721 бұйрығы. Қазақстан Республикасының Әділет министрлігінде 2026 жылғы 28 шілдеде № 39415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тіркелді) мынадай өзгерістер енгізілсін:</w:t>
      </w:r>
    </w:p>
    <w:bookmarkEnd w:id="1"/>
    <w:bookmarkStart w:name="z9" w:id="2"/>
    <w:p>
      <w:pPr>
        <w:spacing w:after="0"/>
        <w:ind w:left="0"/>
        <w:jc w:val="both"/>
      </w:pPr>
      <w:r>
        <w:rPr>
          <w:rFonts w:ascii="Times New Roman"/>
          <w:b w:val="false"/>
          <w:i w:val="false"/>
          <w:color w:val="000000"/>
          <w:sz w:val="28"/>
        </w:rPr>
        <w:t>
      көрсетілген бұйрықпен бекітілген "Заңды тұлғаларды мемлекеттік тіркеу, олардың филиалдары мен өкілдіктерін есептік тіркеу" мемлекеттік қызмет көрсету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"7. Шағын және орта кәсіпкерлік субъектісіне жататын заңды тұлғаны мемлекеттік тіркеу кезінде, сондай-ақ "Заңды тұлғаларды мемлекеттік тіркеу және филиалдар мен өкілдіктерді есептік тіркеу туралы" Заңның (бұдан әрі – Заң)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"цифрлық үкіметтің" веб-порталы арқылы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түспей жүзеге асыратын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Заңында және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"8-1.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 бекіткен талаптарға сәйкес қабылданатын тіркеуші органның ішкі бақылау қағидаларында көзделген жағдайларда коммерциялық ұйымдарға жататын заңды тұлғаларды мемлекеттік тіркеу, сондай-ақ олардың филиалдары мен өкілдіктерін есептік тіркеу құрылтайшының жеке қатысуымен жүзеге асырылады.</w:t>
      </w:r>
    </w:p>
    <w:bookmarkEnd w:id="4"/>
    <w:bookmarkStart w:name="z14" w:id="5"/>
    <w:p>
      <w:pPr>
        <w:spacing w:after="0"/>
        <w:ind w:left="0"/>
        <w:jc w:val="both"/>
      </w:pPr>
      <w:r>
        <w:rPr>
          <w:rFonts w:ascii="Times New Roman"/>
          <w:b w:val="false"/>
          <w:i w:val="false"/>
          <w:color w:val="000000"/>
          <w:sz w:val="28"/>
        </w:rPr>
        <w:t>
      Құрылтайшының жеке қатысу қажеттілігі туралы хабарлама көрсетілетін қызметті алушының "цифрлық үкімет" веб-порталындағы жеке кабинетіне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"9-3. Заңды тұлғаның орналасқан жері мекенжайының дұрыстығын тексеру цифрлық жүйелерді интеграциялау арқылы автоматты режимде жүзеге асырылады.</w:t>
      </w:r>
    </w:p>
    <w:bookmarkEnd w:id="6"/>
    <w:bookmarkStart w:name="z17" w:id="7"/>
    <w:p>
      <w:pPr>
        <w:spacing w:after="0"/>
        <w:ind w:left="0"/>
        <w:jc w:val="both"/>
      </w:pPr>
      <w:r>
        <w:rPr>
          <w:rFonts w:ascii="Times New Roman"/>
          <w:b w:val="false"/>
          <w:i w:val="false"/>
          <w:color w:val="000000"/>
          <w:sz w:val="28"/>
        </w:rPr>
        <w:t xml:space="preserve">
      Тексеру барысында "Мекенжай тіркелімі" цифрлық жүйесінде мекенжайдың болуы және Қазақстан Республикасы Өнеркәсіп және құрылыс министрінің 2026 жылғы 30 сәуірдегі № 217 және Қазақстан Республикасы Премьер-Министрінің орынбасары – Жасанды интеллект және цифрлық даму министрінің 2026 жылғы 30 сәуірдегі № 230/НҚ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Республикасының аумағындағы жылжымайтын мүлік объектілерін адрестеу қағидаларына сәйкес көрсетілетін объектінің санаты айқындалады (Нормативтік құқықтық актілерді мемлекеттік тіркеу тізілімінде № 38643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"10. Саяси партиялар мен діни бірлестіктерді қоспағанда, заңды тұлғаны мемлекеттік тіркеу Заңның 6-бабына сәйкес Министрлік айқындайтын тәртіппен "цифрлық үкімет" веб-порталы, сондай-ақ екінші деңгейдегі банктердің цифрлық объектілері арқылы берілген электрондық өтініш негізінде жүргізіледі.</w:t>
      </w:r>
    </w:p>
    <w:bookmarkEnd w:id="8"/>
    <w:bookmarkStart w:name="z20" w:id="9"/>
    <w:p>
      <w:pPr>
        <w:spacing w:after="0"/>
        <w:ind w:left="0"/>
        <w:jc w:val="both"/>
      </w:pPr>
      <w:r>
        <w:rPr>
          <w:rFonts w:ascii="Times New Roman"/>
          <w:b w:val="false"/>
          <w:i w:val="false"/>
          <w:color w:val="000000"/>
          <w:sz w:val="28"/>
        </w:rPr>
        <w:t>
      Мүлік иелері бірлестігін мемлекеттік тіркеу тұрғын үй-коммуналдық шаруашылық саласындағы цифрлық объектілері арқылы жіберілген электрондық дауыс беру хаттамасының негізінде жүргізілуі мүмкін.</w:t>
      </w:r>
    </w:p>
    <w:bookmarkEnd w:id="9"/>
    <w:bookmarkStart w:name="z21" w:id="10"/>
    <w:p>
      <w:pPr>
        <w:spacing w:after="0"/>
        <w:ind w:left="0"/>
        <w:jc w:val="both"/>
      </w:pPr>
      <w:r>
        <w:rPr>
          <w:rFonts w:ascii="Times New Roman"/>
          <w:b w:val="false"/>
          <w:i w:val="false"/>
          <w:color w:val="000000"/>
          <w:sz w:val="28"/>
        </w:rPr>
        <w:t xml:space="preserve">
      11. Саяси партиялардың филиалдарын (өкілдіктерін) және діни бірлестіктерді қоспағанда, заңды тұлғаның филиалын (өкілдігін) есептік тіркеу "цифрлық үкімет" веб-порталы арқылы берілген электрондық өтініштің, сондай-ақ Заңның </w:t>
      </w:r>
      <w:r>
        <w:rPr>
          <w:rFonts w:ascii="Times New Roman"/>
          <w:b w:val="false"/>
          <w:i w:val="false"/>
          <w:color w:val="000000"/>
          <w:sz w:val="28"/>
        </w:rPr>
        <w:t>6-2-бабына</w:t>
      </w:r>
      <w:r>
        <w:rPr>
          <w:rFonts w:ascii="Times New Roman"/>
          <w:b w:val="false"/>
          <w:i w:val="false"/>
          <w:color w:val="000000"/>
          <w:sz w:val="28"/>
        </w:rPr>
        <w:t xml:space="preserve"> сәйкес Министрлік айқындайтын тәртіппен екінші деңгейдегі банктердің цифрлық объектілерінің негізінде жүргізіледі.</w:t>
      </w:r>
    </w:p>
    <w:bookmarkEnd w:id="10"/>
    <w:bookmarkStart w:name="z22" w:id="11"/>
    <w:p>
      <w:pPr>
        <w:spacing w:after="0"/>
        <w:ind w:left="0"/>
        <w:jc w:val="both"/>
      </w:pPr>
      <w:r>
        <w:rPr>
          <w:rFonts w:ascii="Times New Roman"/>
          <w:b w:val="false"/>
          <w:i w:val="false"/>
          <w:color w:val="000000"/>
          <w:sz w:val="28"/>
        </w:rPr>
        <w:t xml:space="preserve">
      12. Саяси партиялар мен діни бірлестіктерді қоспағанда, қайта ұйымдастыру жолымен құрылатын заңды тұлғаны мемлекеттік тіркеу "цифрлық үкімет" веб-порталы арқылы берілген электрондық өтініштің, сондай-ақ Заңның </w:t>
      </w:r>
      <w:r>
        <w:rPr>
          <w:rFonts w:ascii="Times New Roman"/>
          <w:b w:val="false"/>
          <w:i w:val="false"/>
          <w:color w:val="000000"/>
          <w:sz w:val="28"/>
        </w:rPr>
        <w:t>6-3-бабына</w:t>
      </w:r>
      <w:r>
        <w:rPr>
          <w:rFonts w:ascii="Times New Roman"/>
          <w:b w:val="false"/>
          <w:i w:val="false"/>
          <w:color w:val="000000"/>
          <w:sz w:val="28"/>
        </w:rPr>
        <w:t xml:space="preserve"> сәйкес Министрлік айқындайтын тәртіппен екінші деңгейдегі банктердің цифрлық объектілерінің негізінде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xml:space="preserve">
      "14. Мемлекеттік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қосымшаларға</w:t>
      </w:r>
      <w:r>
        <w:rPr>
          <w:rFonts w:ascii="Times New Roman"/>
          <w:b w:val="false"/>
          <w:i w:val="false"/>
          <w:color w:val="000000"/>
          <w:sz w:val="28"/>
        </w:rPr>
        <w:t xml:space="preserve"> сәйкес нысан бойынша өтінішті (бұдан әрі – өтініш) және осы Қағидаларға 8-қосымшаға сәйкес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 (бұдан әрі – тізбесі) көзделген тізбесі бойынша құжаттар топтамасын Мемлекеттік корпорацияға немесе "Цифрлық үкіметі" веб-порталы www.egov.kz (бұдан әрі – портал)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"16. Құжаттарды қабылдау кезінде көрсетілетін қызметті берушінің қызметкері көрсетілетін қызметті алушының жеке басын куәландыратын құжатты не цифрлық құжаттар сервисінен электрондық құжатты (сәйкестендіру үшін) мемлекеттік цифрлық жүйелерде қамтылған мәліметтермен салыстырып тексереді, содан кейін оны көрсетілетін қызметті алушыға қайтарады.";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"24.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Мемлекеттік қызмет көрсетуге қойылатын негізгі талаптар тізбесінің 11-тармағына сәйкес, көрсетілетін қызметті беруші "Мемлекеттік және әлеуметтік жауапкершілігі бар көрсетілетін қызметтер туралы" Заңның 19-1-бабына сәйкес тыңдау рәсімін өткізбей, мемлекеттік қызмет көрсетуден уәжді бас тартуды қалыптастырады.</w:t>
      </w:r>
    </w:p>
    <w:bookmarkEnd w:id="14"/>
    <w:bookmarkStart w:name="z29" w:id="15"/>
    <w:p>
      <w:pPr>
        <w:spacing w:after="0"/>
        <w:ind w:left="0"/>
        <w:jc w:val="both"/>
      </w:pPr>
      <w:r>
        <w:rPr>
          <w:rFonts w:ascii="Times New Roman"/>
          <w:b w:val="false"/>
          <w:i w:val="false"/>
          <w:color w:val="000000"/>
          <w:sz w:val="28"/>
        </w:rPr>
        <w:t xml:space="preserve">
      25.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киберқауіпсіздік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15"/>
    <w:bookmarkStart w:name="z30" w:id="16"/>
    <w:p>
      <w:pPr>
        <w:spacing w:after="0"/>
        <w:ind w:left="0"/>
        <w:jc w:val="both"/>
      </w:pPr>
      <w:r>
        <w:rPr>
          <w:rFonts w:ascii="Times New Roman"/>
          <w:b w:val="false"/>
          <w:i w:val="false"/>
          <w:color w:val="000000"/>
          <w:sz w:val="28"/>
        </w:rPr>
        <w:t>
      26. ЗТ МДҚ цифрлық жүйесі істен шыққан жағдайда қызмет беруші "цифрлық үкіметтің" цифрлық инфрақұрылымының операторын (бұдан әрі – оператор) дереу хабардар етеді.</w:t>
      </w:r>
    </w:p>
    <w:bookmarkEnd w:id="16"/>
    <w:bookmarkStart w:name="z31" w:id="17"/>
    <w:p>
      <w:pPr>
        <w:spacing w:after="0"/>
        <w:ind w:left="0"/>
        <w:jc w:val="both"/>
      </w:pPr>
      <w:r>
        <w:rPr>
          <w:rFonts w:ascii="Times New Roman"/>
          <w:b w:val="false"/>
          <w:i w:val="false"/>
          <w:color w:val="000000"/>
          <w:sz w:val="28"/>
        </w:rPr>
        <w:t>
      Бұл жағдайда оператор цифрлық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17"/>
    <w:bookmarkStart w:name="z32" w:id="18"/>
    <w:p>
      <w:pPr>
        <w:spacing w:after="0"/>
        <w:ind w:left="0"/>
        <w:jc w:val="both"/>
      </w:pPr>
      <w:r>
        <w:rPr>
          <w:rFonts w:ascii="Times New Roman"/>
          <w:b w:val="false"/>
          <w:i w:val="false"/>
          <w:color w:val="000000"/>
          <w:sz w:val="28"/>
        </w:rPr>
        <w:t xml:space="preserve">
      көрсетілген Қағидалардың 2, 3, 4, 5, 6, 7 және 8 қосымшалары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18"/>
    <w:bookmarkStart w:name="z33" w:id="19"/>
    <w:p>
      <w:pPr>
        <w:spacing w:after="0"/>
        <w:ind w:left="0"/>
        <w:jc w:val="both"/>
      </w:pPr>
      <w:r>
        <w:rPr>
          <w:rFonts w:ascii="Times New Roman"/>
          <w:b w:val="false"/>
          <w:i w:val="false"/>
          <w:color w:val="000000"/>
          <w:sz w:val="28"/>
        </w:rPr>
        <w:t>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қағидаларында: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 мемлекеттік қайта тіркеу "цифрлық үкімет" веб-порталы арқылы берілген электрондық өтініштің, сондай-ақ Заңның </w:t>
      </w:r>
      <w:r>
        <w:rPr>
          <w:rFonts w:ascii="Times New Roman"/>
          <w:b w:val="false"/>
          <w:i w:val="false"/>
          <w:color w:val="000000"/>
          <w:sz w:val="28"/>
        </w:rPr>
        <w:t xml:space="preserve">14-бабына </w:t>
      </w:r>
      <w:r>
        <w:rPr>
          <w:rFonts w:ascii="Times New Roman"/>
          <w:b w:val="false"/>
          <w:i w:val="false"/>
          <w:color w:val="000000"/>
          <w:sz w:val="28"/>
        </w:rPr>
        <w:t xml:space="preserve"> сәйкес Министрлік айқындайтын тәртіппен екінші деңгейдегі банктердің цифрлық объектілерінің негізінде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xml:space="preserve">
      "6-2.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 бекіткен талаптарға сәйкес қабылданатын тіркеуші органның ішкі бақылау қағидаларында көзделген жағдайларда коммерциялық ұйымдарға жататын заңды тұлғаларды мемлекеттік қайта тіркеу, сондай-ақ олардың филиалдары мен өкілдіктерін есептік қайта тіркеу құрылтайшының жеке қатысуымен жүзеге асырылады.</w:t>
      </w:r>
    </w:p>
    <w:bookmarkEnd w:id="21"/>
    <w:bookmarkStart w:name="z38" w:id="22"/>
    <w:p>
      <w:pPr>
        <w:spacing w:after="0"/>
        <w:ind w:left="0"/>
        <w:jc w:val="both"/>
      </w:pPr>
      <w:r>
        <w:rPr>
          <w:rFonts w:ascii="Times New Roman"/>
          <w:b w:val="false"/>
          <w:i w:val="false"/>
          <w:color w:val="000000"/>
          <w:sz w:val="28"/>
        </w:rPr>
        <w:t>
      Құрылтайшының жеке қатысу қажеттілігі туралы хабарлама көрсетілетін қызметті алушының "цифрлық үкімет" веб-порталындағы жеке кабинетіне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"7. Мемлекеттік көрсетілетін қызметті алу үшін жеке және (немесе) заңды тұлғалар (бұдан әрі – көрсетілетін қызметті алушы) осы Қағидаларға 1, 2, 3 және 4 - қосымшаларға сәйкес нысан бойынша өтінішті (бұдан әрі – өтініш) және осы Қағидаларға 5 - қосымшаға сәйкес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 (бұдан әрі – Тізбесі) көзделген тізбесі бойынша құжаттар топтамасын көрсетілетін қызметті www.egov.kz "цифрлық үкімет" веб-порталы (бұдан әрі – портал) арқылы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"9.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цифрлық жүйелерде қамтылған мәліметтермен салыстырып тексереді, содан кейін оны көрсетілетін қызметті алушыға қайтарады.";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xml:space="preserve">
      "17. Заңды тұлғаны мемлекеттік қайта тіркеуден, филиалды (өкілдікті) есептік қайта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Мемлекеттік қызмет көрсетуге қойылатын негізгі талаптар тізбесінің 11-тармағына сәйкес, көрсетілетін қызметті беруші "Мемлекеттік және әлеуметтік жауапкершілігі бар көрсетілетін қызметтер туралы" Заңның 19-1-бабына сәйкес тыңдау рәсімін өткізбей, мемлекеттік қызмет көрсетуден уәжді бас тартуды қалыптастырады.</w:t>
      </w:r>
    </w:p>
    <w:bookmarkEnd w:id="25"/>
    <w:bookmarkStart w:name="z45" w:id="26"/>
    <w:p>
      <w:pPr>
        <w:spacing w:after="0"/>
        <w:ind w:left="0"/>
        <w:jc w:val="both"/>
      </w:pPr>
      <w:r>
        <w:rPr>
          <w:rFonts w:ascii="Times New Roman"/>
          <w:b w:val="false"/>
          <w:i w:val="false"/>
          <w:color w:val="000000"/>
          <w:sz w:val="28"/>
        </w:rPr>
        <w:t xml:space="preserve">
      18. Көрсетілетін қызметті беруші Мемлекеттік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киберқауіпсіздік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26"/>
    <w:bookmarkStart w:name="z46" w:id="27"/>
    <w:p>
      <w:pPr>
        <w:spacing w:after="0"/>
        <w:ind w:left="0"/>
        <w:jc w:val="both"/>
      </w:pPr>
      <w:r>
        <w:rPr>
          <w:rFonts w:ascii="Times New Roman"/>
          <w:b w:val="false"/>
          <w:i w:val="false"/>
          <w:color w:val="000000"/>
          <w:sz w:val="28"/>
        </w:rPr>
        <w:t>
      19. ЗТ МДҚ цифрлық жүйесі істен шыққан жағдайда қызмет беруші "цифрлық үкіметтің" цифрлық инфрақұрылымының операторын (бұдан әрі – оператор) дереу хабардар етеді.</w:t>
      </w:r>
    </w:p>
    <w:bookmarkEnd w:id="27"/>
    <w:bookmarkStart w:name="z47" w:id="28"/>
    <w:p>
      <w:pPr>
        <w:spacing w:after="0"/>
        <w:ind w:left="0"/>
        <w:jc w:val="both"/>
      </w:pPr>
      <w:r>
        <w:rPr>
          <w:rFonts w:ascii="Times New Roman"/>
          <w:b w:val="false"/>
          <w:i w:val="false"/>
          <w:color w:val="000000"/>
          <w:sz w:val="28"/>
        </w:rPr>
        <w:t>
      Бұл жағдайда оператор цифрлық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28"/>
    <w:bookmarkStart w:name="z48" w:id="29"/>
    <w:p>
      <w:pPr>
        <w:spacing w:after="0"/>
        <w:ind w:left="0"/>
        <w:jc w:val="both"/>
      </w:pPr>
      <w:r>
        <w:rPr>
          <w:rFonts w:ascii="Times New Roman"/>
          <w:b w:val="false"/>
          <w:i w:val="false"/>
          <w:color w:val="000000"/>
          <w:sz w:val="28"/>
        </w:rPr>
        <w:t xml:space="preserve">
      көрсетілген Қағидалардың 1, 2, 3, 4, 5 және 6 қосымшалары осы бұйрықтың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29"/>
    <w:bookmarkStart w:name="z49" w:id="30"/>
    <w:p>
      <w:pPr>
        <w:spacing w:after="0"/>
        <w:ind w:left="0"/>
        <w:jc w:val="both"/>
      </w:pPr>
      <w:r>
        <w:rPr>
          <w:rFonts w:ascii="Times New Roman"/>
          <w:b w:val="false"/>
          <w:i w:val="false"/>
          <w:color w:val="000000"/>
          <w:sz w:val="28"/>
        </w:rPr>
        <w:t>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қағидаларында: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тұлғаның құрылтай құжаттарына енгізілген өзгерістер мен толықтыруларды мемлекеттік тіркеу "цифрлық үкімет" веб-порталы арқылы берілген электрондық өтініштің,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екінші деңгейдегі банктердің цифрлық объектілерінің негізінде жүргізіледі.</w:t>
      </w:r>
    </w:p>
    <w:bookmarkEnd w:id="31"/>
    <w:bookmarkStart w:name="z52" w:id="32"/>
    <w:p>
      <w:pPr>
        <w:spacing w:after="0"/>
        <w:ind w:left="0"/>
        <w:jc w:val="both"/>
      </w:pPr>
      <w:r>
        <w:rPr>
          <w:rFonts w:ascii="Times New Roman"/>
          <w:b w:val="false"/>
          <w:i w:val="false"/>
          <w:color w:val="000000"/>
          <w:sz w:val="28"/>
        </w:rPr>
        <w:t>
      7. Мемлекеттік қызметті алу үшін жеке және (немесе) заңды тұлғалар (бұдан әрі – көрсетілетін қызметті алушы) өтініш береді (бұдан әрі – өтініш) осы Қағидалардың 1 және 2 - қосымшаларына сәйкес нысан бойынша және Тізбесі бойынша құжаттар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қағидаларының 3-қосымшасына (бұдан әрі – тізбесі) сәйкес мемлекеттік корпорацияға немесе "цифрлық үкімет" веб-порталында: www.egov.kz (бұдан әрі – портал) арқылы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"23.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цифрлық жүйелерде қамтылған мәліметтермен салыстырып тексереді, содан кейін оны көрсетілетін қызметті алушыға қайтарады.";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тармақтар</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xml:space="preserve">
      "31.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тіркеуден бас тарту үшін негіздер болған кезде, көрсетілетін қызметті беруші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мерзімдерде, Мемлекеттік қызмет көрсетуге қойылатын негізгі талаптар тізбесінің 11-тармағына сәйкес, көрсетілетін қызметті беруші "Мемлекеттік және әлеуметтік жауапкершілігі бар көрсетілетін қызметтер туралы" Заңның 19-1-бабына сәйкес тыңдау рәсімін өткізбей, мемлекеттік қызмет көрсетуден уәжді бас тартуды қалыптастырады. </w:t>
      </w:r>
    </w:p>
    <w:bookmarkEnd w:id="34"/>
    <w:bookmarkStart w:name="z57" w:id="35"/>
    <w:p>
      <w:pPr>
        <w:spacing w:after="0"/>
        <w:ind w:left="0"/>
        <w:jc w:val="both"/>
      </w:pPr>
      <w:r>
        <w:rPr>
          <w:rFonts w:ascii="Times New Roman"/>
          <w:b w:val="false"/>
          <w:i w:val="false"/>
          <w:color w:val="000000"/>
          <w:sz w:val="28"/>
        </w:rPr>
        <w:t xml:space="preserve">
      32. Көрсетілетін қызметті беруші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анықталған уәкілетті органмен бекітілген тәртіпте мемлекеттік қызметтерді көрсету сатысы туралы мәліметтердің мемлекеттік қызмет көрсетуді бақылаудың цифрлық жүйесіне енгізілуін қамтамасыз етеді.</w:t>
      </w:r>
    </w:p>
    <w:bookmarkEnd w:id="35"/>
    <w:bookmarkStart w:name="z58" w:id="36"/>
    <w:p>
      <w:pPr>
        <w:spacing w:after="0"/>
        <w:ind w:left="0"/>
        <w:jc w:val="both"/>
      </w:pPr>
      <w:r>
        <w:rPr>
          <w:rFonts w:ascii="Times New Roman"/>
          <w:b w:val="false"/>
          <w:i w:val="false"/>
          <w:color w:val="000000"/>
          <w:sz w:val="28"/>
        </w:rPr>
        <w:t>
      33. ЗТ МДҚ цифрлық жүйесі істен шыққан жағдайда көрсетілетін қызметті беруші "цифрлық үкіметтің" цифрлық инфрақұрылымының операторын (бұдан әрі – оператор) дереу хабардар етеді.</w:t>
      </w:r>
    </w:p>
    <w:bookmarkEnd w:id="36"/>
    <w:bookmarkStart w:name="z59" w:id="37"/>
    <w:p>
      <w:pPr>
        <w:spacing w:after="0"/>
        <w:ind w:left="0"/>
        <w:jc w:val="both"/>
      </w:pPr>
      <w:r>
        <w:rPr>
          <w:rFonts w:ascii="Times New Roman"/>
          <w:b w:val="false"/>
          <w:i w:val="false"/>
          <w:color w:val="000000"/>
          <w:sz w:val="28"/>
        </w:rPr>
        <w:t>
      Бұл жағдайда оператор цифрлық жүйенің істен шығу себебін айқындау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37"/>
    <w:bookmarkStart w:name="z60" w:id="38"/>
    <w:p>
      <w:pPr>
        <w:spacing w:after="0"/>
        <w:ind w:left="0"/>
        <w:jc w:val="both"/>
      </w:pPr>
      <w:r>
        <w:rPr>
          <w:rFonts w:ascii="Times New Roman"/>
          <w:b w:val="false"/>
          <w:i w:val="false"/>
          <w:color w:val="000000"/>
          <w:sz w:val="28"/>
        </w:rPr>
        <w:t>
      34.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38"/>
    <w:bookmarkStart w:name="z61" w:id="3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39"/>
    <w:bookmarkStart w:name="z62" w:id="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40"/>
    <w:bookmarkStart w:name="z63" w:id="4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41"/>
    <w:bookmarkStart w:name="z64" w:id="42"/>
    <w:p>
      <w:pPr>
        <w:spacing w:after="0"/>
        <w:ind w:left="0"/>
        <w:jc w:val="both"/>
      </w:pPr>
      <w:r>
        <w:rPr>
          <w:rFonts w:ascii="Times New Roman"/>
          <w:b w:val="false"/>
          <w:i w:val="false"/>
          <w:color w:val="000000"/>
          <w:sz w:val="28"/>
        </w:rPr>
        <w:t xml:space="preserve">
      көрсетілген Қағидалардың 1, 2, 3 және 4 қосымшалары осы бұйрықтың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қосымшаларына</w:t>
      </w:r>
      <w:r>
        <w:rPr>
          <w:rFonts w:ascii="Times New Roman"/>
          <w:b w:val="false"/>
          <w:i w:val="false"/>
          <w:color w:val="000000"/>
          <w:sz w:val="28"/>
        </w:rPr>
        <w:t xml:space="preserve"> сәйкес жаңа редакцияда жазылсын.</w:t>
      </w:r>
    </w:p>
    <w:bookmarkEnd w:id="42"/>
    <w:bookmarkStart w:name="z65" w:id="43"/>
    <w:p>
      <w:pPr>
        <w:spacing w:after="0"/>
        <w:ind w:left="0"/>
        <w:jc w:val="both"/>
      </w:pPr>
      <w:r>
        <w:rPr>
          <w:rFonts w:ascii="Times New Roman"/>
          <w:b w:val="false"/>
          <w:i w:val="false"/>
          <w:color w:val="000000"/>
          <w:sz w:val="28"/>
        </w:rPr>
        <w:t>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көрсету қағидаларында: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"1. "Заңды тұлға қызметінің тоқтатылуын мемлекеттік тіркеу, филиал мен өкілдікті есептік тіркеуден шығару" мемлекеттік қызмет көрсету ережесі (бұдан әрі – Ереже) "Мемлекеттік және әлеуметтік жауапкершілігі бар көрсетілетін қызметтер туралы" Заңға сәйкес әзірленді және "Заңды тұлға қызметінің тоқтатылуын мемлекеттік тіркеу, филиал мен өкілдікті есептік тіркеуден шығару" мемлекеттік қызметті (бұдан әрі – мемлекеттік қызмет) көрсету тәртібін айқындайды.";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bookmarkStart w:name="z69" w:id="45"/>
    <w:p>
      <w:pPr>
        <w:spacing w:after="0"/>
        <w:ind w:left="0"/>
        <w:jc w:val="both"/>
      </w:pPr>
      <w:r>
        <w:rPr>
          <w:rFonts w:ascii="Times New Roman"/>
          <w:b w:val="false"/>
          <w:i w:val="false"/>
          <w:color w:val="000000"/>
          <w:sz w:val="28"/>
        </w:rPr>
        <w:t>
      "6. Саяси партиялар мен діни бірлестіктерді қоспағанда, заңды тұлға қызметінің тоқтатылуын мемлекеттік тіркеу "цифрлық үкімет" веб-порталы арқылы берілген электрондық өтініштің, сондай-ақ Қазақстан Республикасының Әділет министрлігі айқындайтын тәртіппен екінші деңгейдегі банктердің цифрлық объектілерінің негізінде жүргізіледі.";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1" w:id="46"/>
    <w:p>
      <w:pPr>
        <w:spacing w:after="0"/>
        <w:ind w:left="0"/>
        <w:jc w:val="both"/>
      </w:pPr>
      <w:r>
        <w:rPr>
          <w:rFonts w:ascii="Times New Roman"/>
          <w:b w:val="false"/>
          <w:i w:val="false"/>
          <w:color w:val="000000"/>
          <w:sz w:val="28"/>
        </w:rPr>
        <w:t>
      "8. Мемлекеттік қызметті алу үшін жеке және (немесе) заңды тұлғалар (бұдан әрі – қызмет алушы) қызмет берушінің орналасу мекенжайы бойынша Мемлекеттік корпорацияға немесе "цифрлық үкіметтің" www.egov.kz веб-порталына (бұдан әрі – портал) осы Қағидаларға берілген 1-қосымшаға сәйкес өтінішті (бұдан әрі – өтініш) және осы Қағидаларға берілген 2-қосымшаға сәйкес "Заңды тұлға қызметінің тоқтатылуын мемлекеттік тіркеу, филиал мен өкілдікті есептік тіркеуден шығару" мемлекеттік қызмет көрсетуге қойылатын негізгі талаптардың тізбесі (бұдан әрі – Тізбесі) қарастырылған тізім бойынша құжаттар жинағын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"10. Құжаттарды қабылдау кезінде көрсетілетін қызметті берушінің қызметкері көрсетілетін қызметті алушының жеке басын куәландыратын құжатты мемлекеттік цифрлық жүйелерде қамтылған мәліметтермен салыстырып тексереді, содан кейін оны көрсетілетін қызметті алушыға қайтарады.";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 xml:space="preserve"> тармақтар мынадай редакцияда жазылсын:</w:t>
      </w:r>
    </w:p>
    <w:bookmarkStart w:name="z75" w:id="48"/>
    <w:p>
      <w:pPr>
        <w:spacing w:after="0"/>
        <w:ind w:left="0"/>
        <w:jc w:val="both"/>
      </w:pPr>
      <w:r>
        <w:rPr>
          <w:rFonts w:ascii="Times New Roman"/>
          <w:b w:val="false"/>
          <w:i w:val="false"/>
          <w:color w:val="000000"/>
          <w:sz w:val="28"/>
        </w:rPr>
        <w:t>
      "19. Заңды тұлғаны мемлекеттік тіркеуден, филиалды (өкілдікті) есептік тіркеуден бас тарту үшін негіздер болған кезде көрсетілетін қызметті беруші Заңның 16-бабында көзделген мерзімдерде, Мемлекеттік қызмет көрсетуге қойылатын негізгі талаптар тізбесінің 11-тармағына сәйкес, көрсетілетін қызметті беруші "Мемлекеттік және әлеуметтік жауапкершілігі бар көрсетілетін қызметтер туралы" Заңның 19-1-бабына сәйкес тыңдау рәсімін өткізбей, мемлекеттік қызмет көрсетуден уәжді бас тартуды қалыптастырады.</w:t>
      </w:r>
    </w:p>
    <w:bookmarkEnd w:id="48"/>
    <w:bookmarkStart w:name="z76" w:id="49"/>
    <w:p>
      <w:pPr>
        <w:spacing w:after="0"/>
        <w:ind w:left="0"/>
        <w:jc w:val="both"/>
      </w:pPr>
      <w:r>
        <w:rPr>
          <w:rFonts w:ascii="Times New Roman"/>
          <w:b w:val="false"/>
          <w:i w:val="false"/>
          <w:color w:val="000000"/>
          <w:sz w:val="28"/>
        </w:rPr>
        <w:t>
      20. Көрсетілетін қызметті беруші Мемлекеттік қызметтер туралы Заңның 5-бабы 2-тармағының 11) тармақшасына сәйкес киберқауіпсіздік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49"/>
    <w:bookmarkStart w:name="z77" w:id="50"/>
    <w:p>
      <w:pPr>
        <w:spacing w:after="0"/>
        <w:ind w:left="0"/>
        <w:jc w:val="both"/>
      </w:pPr>
      <w:r>
        <w:rPr>
          <w:rFonts w:ascii="Times New Roman"/>
          <w:b w:val="false"/>
          <w:i w:val="false"/>
          <w:color w:val="000000"/>
          <w:sz w:val="28"/>
        </w:rPr>
        <w:t>
      21. ЗТ МДҚ цифрлық жүйесі істен шыққан жағдайда көрсетілетін қызметті беруші "цифрлық үкіметтің" цифрлық инфрақұрылымының операторын (бұдан әрі – оператор) дереу хабардар етеді.</w:t>
      </w:r>
    </w:p>
    <w:bookmarkEnd w:id="50"/>
    <w:bookmarkStart w:name="z78" w:id="51"/>
    <w:p>
      <w:pPr>
        <w:spacing w:after="0"/>
        <w:ind w:left="0"/>
        <w:jc w:val="both"/>
      </w:pPr>
      <w:r>
        <w:rPr>
          <w:rFonts w:ascii="Times New Roman"/>
          <w:b w:val="false"/>
          <w:i w:val="false"/>
          <w:color w:val="000000"/>
          <w:sz w:val="28"/>
        </w:rPr>
        <w:t>
      Бұл жағдайда оператор цифрлық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51"/>
    <w:bookmarkStart w:name="z79" w:id="52"/>
    <w:p>
      <w:pPr>
        <w:spacing w:after="0"/>
        <w:ind w:left="0"/>
        <w:jc w:val="both"/>
      </w:pPr>
      <w:r>
        <w:rPr>
          <w:rFonts w:ascii="Times New Roman"/>
          <w:b w:val="false"/>
          <w:i w:val="false"/>
          <w:color w:val="000000"/>
          <w:sz w:val="28"/>
        </w:rPr>
        <w:t>
      22.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52"/>
    <w:bookmarkStart w:name="z80" w:id="5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53"/>
    <w:bookmarkStart w:name="z81" w:id="5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54"/>
    <w:bookmarkStart w:name="z82" w:id="55"/>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55"/>
    <w:bookmarkStart w:name="z83" w:id="56"/>
    <w:p>
      <w:pPr>
        <w:spacing w:after="0"/>
        <w:ind w:left="0"/>
        <w:jc w:val="both"/>
      </w:pPr>
      <w:r>
        <w:rPr>
          <w:rFonts w:ascii="Times New Roman"/>
          <w:b w:val="false"/>
          <w:i w:val="false"/>
          <w:color w:val="000000"/>
          <w:sz w:val="28"/>
        </w:rPr>
        <w:t xml:space="preserve">
      көрсетілген Қағидалардың 1, 2 және 4 қосымшалары осы бұйрықтың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қосымшаларына</w:t>
      </w:r>
      <w:r>
        <w:rPr>
          <w:rFonts w:ascii="Times New Roman"/>
          <w:b w:val="false"/>
          <w:i w:val="false"/>
          <w:color w:val="000000"/>
          <w:sz w:val="28"/>
        </w:rPr>
        <w:t xml:space="preserve"> сәйкес жаңа редакцияда жазылсын.</w:t>
      </w:r>
    </w:p>
    <w:bookmarkEnd w:id="56"/>
    <w:bookmarkStart w:name="z84" w:id="57"/>
    <w:p>
      <w:pPr>
        <w:spacing w:after="0"/>
        <w:ind w:left="0"/>
        <w:jc w:val="both"/>
      </w:pPr>
      <w:r>
        <w:rPr>
          <w:rFonts w:ascii="Times New Roman"/>
          <w:b w:val="false"/>
          <w:i w:val="false"/>
          <w:color w:val="000000"/>
          <w:sz w:val="28"/>
        </w:rPr>
        <w:t>
      көрсетілген бұйрықпен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қағидаларында: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ережесі (бұдан әрі – Ереже) "Мемлекеттік және әлеуметтік жауапкершілігі бар көрсетілетін қызметтер туралы" Заңға сәйкес әзірленді және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тәртібін айқындайды (бұдан әрі – мемлекеттік қызмет).";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8" w:id="59"/>
    <w:p>
      <w:pPr>
        <w:spacing w:after="0"/>
        <w:ind w:left="0"/>
        <w:jc w:val="both"/>
      </w:pPr>
      <w:r>
        <w:rPr>
          <w:rFonts w:ascii="Times New Roman"/>
          <w:b w:val="false"/>
          <w:i w:val="false"/>
          <w:color w:val="000000"/>
          <w:sz w:val="28"/>
        </w:rPr>
        <w:t>
      "6. Мемлекеттік көрсетілетін қызметті алу үшін заңды тұлғалар (бұдан әрі – көрсетілетін қызметті алушы) осы Қағидаларға 1-қосымшаға сәйкес нысан бойынша электрондық форматта өтініш (бұдан әрі – өтініш) – осы Қағидаларға 2-қосымшаға сәйкес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көрсетуге қойылатын негізгі талаптардың тізбесі (бұдан әрі – Тізбесі) көзделген тізбесі бойынша құжаттар топтамасы тапсырады: www.egov.kz "цифрлық үкімет" веб-портал (бұдан әрі – портал) арқылы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0" w:id="60"/>
    <w:p>
      <w:pPr>
        <w:spacing w:after="0"/>
        <w:ind w:left="0"/>
        <w:jc w:val="both"/>
      </w:pPr>
      <w:r>
        <w:rPr>
          <w:rFonts w:ascii="Times New Roman"/>
          <w:b w:val="false"/>
          <w:i w:val="false"/>
          <w:color w:val="000000"/>
          <w:sz w:val="28"/>
        </w:rPr>
        <w:t xml:space="preserve">
      "11. Көрсетілетін қызметті беруші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киберқауіпсіздік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60"/>
    <w:bookmarkStart w:name="z91" w:id="61"/>
    <w:p>
      <w:pPr>
        <w:spacing w:after="0"/>
        <w:ind w:left="0"/>
        <w:jc w:val="both"/>
      </w:pPr>
      <w:r>
        <w:rPr>
          <w:rFonts w:ascii="Times New Roman"/>
          <w:b w:val="false"/>
          <w:i w:val="false"/>
          <w:color w:val="000000"/>
          <w:sz w:val="28"/>
        </w:rPr>
        <w:t>
      12. "Заңды тұлғалар" мемлекеттік дерекқоры цифрлық жүйесі істен шыққан жағдайда көрсетілетін қызметті беруші "цифрлық үкіметтің" цифрлық инфрақұрылымының операторын (бұдан әрі – оператор) дереу хабардар етеді.</w:t>
      </w:r>
    </w:p>
    <w:bookmarkEnd w:id="61"/>
    <w:bookmarkStart w:name="z92" w:id="62"/>
    <w:p>
      <w:pPr>
        <w:spacing w:after="0"/>
        <w:ind w:left="0"/>
        <w:jc w:val="both"/>
      </w:pPr>
      <w:r>
        <w:rPr>
          <w:rFonts w:ascii="Times New Roman"/>
          <w:b w:val="false"/>
          <w:i w:val="false"/>
          <w:color w:val="000000"/>
          <w:sz w:val="28"/>
        </w:rPr>
        <w:t>
      Бұл жағдайда оператор цифрлық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62"/>
    <w:bookmarkStart w:name="z93" w:id="63"/>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63"/>
    <w:bookmarkStart w:name="z94" w:id="6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64"/>
    <w:bookmarkStart w:name="z95" w:id="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65"/>
    <w:bookmarkStart w:name="z96" w:id="6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66"/>
    <w:bookmarkStart w:name="z97" w:id="67"/>
    <w:p>
      <w:pPr>
        <w:spacing w:after="0"/>
        <w:ind w:left="0"/>
        <w:jc w:val="both"/>
      </w:pPr>
      <w:r>
        <w:rPr>
          <w:rFonts w:ascii="Times New Roman"/>
          <w:b w:val="false"/>
          <w:i w:val="false"/>
          <w:color w:val="000000"/>
          <w:sz w:val="28"/>
        </w:rPr>
        <w:t xml:space="preserve">
      көрсетілген Қағидалардың 1 және 2 қосымшалары осы бұйрықтың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 xml:space="preserve">22 қосымшаларына </w:t>
      </w:r>
      <w:r>
        <w:rPr>
          <w:rFonts w:ascii="Times New Roman"/>
          <w:b w:val="false"/>
          <w:i w:val="false"/>
          <w:color w:val="000000"/>
          <w:sz w:val="28"/>
        </w:rPr>
        <w:t xml:space="preserve"> сәйкес жаңа редакцияда жазылсын.</w:t>
      </w:r>
    </w:p>
    <w:bookmarkEnd w:id="67"/>
    <w:bookmarkStart w:name="z98" w:id="68"/>
    <w:p>
      <w:pPr>
        <w:spacing w:after="0"/>
        <w:ind w:left="0"/>
        <w:jc w:val="both"/>
      </w:pPr>
      <w:r>
        <w:rPr>
          <w:rFonts w:ascii="Times New Roman"/>
          <w:b w:val="false"/>
          <w:i w:val="false"/>
          <w:color w:val="000000"/>
          <w:sz w:val="28"/>
        </w:rPr>
        <w:t>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қағидаларында: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69"/>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ережесі (бұдан әрі – Ереже) "Мемлекеттік және әлеуметтік жауапкершілігі бар көрсетілетін қызметтер туралы" Заңға сәйкес әзірленді және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тәртібін айқындайды (бұдан әрі – мемлекеттік қызмет).";</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2" w:id="70"/>
    <w:p>
      <w:pPr>
        <w:spacing w:after="0"/>
        <w:ind w:left="0"/>
        <w:jc w:val="both"/>
      </w:pPr>
      <w:r>
        <w:rPr>
          <w:rFonts w:ascii="Times New Roman"/>
          <w:b w:val="false"/>
          <w:i w:val="false"/>
          <w:color w:val="000000"/>
          <w:sz w:val="28"/>
        </w:rPr>
        <w:t>
      "5. Мемлекеттік қызметті алу үшін жеке және (немесе) заңды тұлғалар (бұдан әрі – көрсетілетін қызметті алушы) электронды түрде осы Қағидаларға 1-қосымшаларға сәйкес нысан бойынша өтінішті (бұдан әрі-өтініш) мемлекеттік корпорацияға немесе "Цифрлық үкімет" веб-порталында: www.egov.kz (бұдан әрі – портал) арқылы осы Қағидаларға 4 - қосымшаларға сәйкес (бұдан әрі – Тізбесі) сұраныс жасайды.";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4" w:id="71"/>
    <w:p>
      <w:pPr>
        <w:spacing w:after="0"/>
        <w:ind w:left="0"/>
        <w:jc w:val="both"/>
      </w:pPr>
      <w:r>
        <w:rPr>
          <w:rFonts w:ascii="Times New Roman"/>
          <w:b w:val="false"/>
          <w:i w:val="false"/>
          <w:color w:val="000000"/>
          <w:sz w:val="28"/>
        </w:rPr>
        <w:t>
      "7. Сұраныс "Заңды тұлғалар" мемлекеттік деректер қоры (бұдан әрі - ЗТ МДҚ) цифрлық жүйесіне келіп түседі және ақпарат беру ЗТ МДҚ 20 минутта қарастырылады. "Сұраныс қарастырылуда" статусы Сіздің сұранысыңыздың қарастырылып жатқанын білдіреді. Сұраныс қарастырылғаннан кейін көрсетілетін қызметті алушыға "Сұраныс оң нәтижемен қарастырылды" деген статус беріледі және оның нәтижесі бойынша осы Қағидаларға 2-3 қосымшаларға сәйкес анықтама қалыптастырылады, заңды тұлға туралы мәлімет болмаған жағдайда мәліметтің жоқтығы туралы нәтиже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06" w:id="72"/>
    <w:p>
      <w:pPr>
        <w:spacing w:after="0"/>
        <w:ind w:left="0"/>
        <w:jc w:val="both"/>
      </w:pPr>
      <w:r>
        <w:rPr>
          <w:rFonts w:ascii="Times New Roman"/>
          <w:b w:val="false"/>
          <w:i w:val="false"/>
          <w:color w:val="000000"/>
          <w:sz w:val="28"/>
        </w:rPr>
        <w:t xml:space="preserve">
      "11. Көрсетілетін қызметті беруші "Мемлекеттік және әлеуметтік жауапкершілігі бар көрсетілетін қызметтер туралы" Заңның </w:t>
      </w:r>
      <w:r>
        <w:rPr>
          <w:rFonts w:ascii="Times New Roman"/>
          <w:b w:val="false"/>
          <w:i w:val="false"/>
          <w:color w:val="000000"/>
          <w:sz w:val="28"/>
        </w:rPr>
        <w:t>5-бабы</w:t>
      </w:r>
      <w:r>
        <w:rPr>
          <w:rFonts w:ascii="Times New Roman"/>
          <w:b w:val="false"/>
          <w:i w:val="false"/>
          <w:color w:val="000000"/>
          <w:sz w:val="28"/>
        </w:rPr>
        <w:t>, 2-тармағы 11) тармақшасына сәйкес анықталған уәкілетті орган бекіткен тәртіпте мемлекеттік қызметтерді көрсету сатысы туралы мәліметтердің мемлекеттік қызмет көрсетуді бақылаудың цифрлық жүйесіне енгізілуін қамтамасыз етеді.</w:t>
      </w:r>
    </w:p>
    <w:bookmarkEnd w:id="72"/>
    <w:bookmarkStart w:name="z107" w:id="73"/>
    <w:p>
      <w:pPr>
        <w:spacing w:after="0"/>
        <w:ind w:left="0"/>
        <w:jc w:val="both"/>
      </w:pPr>
      <w:r>
        <w:rPr>
          <w:rFonts w:ascii="Times New Roman"/>
          <w:b w:val="false"/>
          <w:i w:val="false"/>
          <w:color w:val="000000"/>
          <w:sz w:val="28"/>
        </w:rPr>
        <w:t>
      12. ЗТ МДҚ цифрлық жүйесі істен шыққан жағдайда, көрсетілетін қызметті беруші "цифрлық үкіметтің" цифрлық инфрақұрылымының операторын (бұдан әрі - оператор) дереу хабардар етеді.</w:t>
      </w:r>
    </w:p>
    <w:bookmarkEnd w:id="73"/>
    <w:bookmarkStart w:name="z108" w:id="74"/>
    <w:p>
      <w:pPr>
        <w:spacing w:after="0"/>
        <w:ind w:left="0"/>
        <w:jc w:val="both"/>
      </w:pPr>
      <w:r>
        <w:rPr>
          <w:rFonts w:ascii="Times New Roman"/>
          <w:b w:val="false"/>
          <w:i w:val="false"/>
          <w:color w:val="000000"/>
          <w:sz w:val="28"/>
        </w:rPr>
        <w:t>
      Бұл жағдайда оператор цифрлық жүйенің істен шығу себебін анықтау бойынша шаралар қабылдайды және 1 (бір) жұмыс күні ішінде техникалық ақаулар туралы хаттама (акт) жасайды және оған көрсетілетін қызметті беруші қол қояды.</w:t>
      </w:r>
    </w:p>
    <w:bookmarkEnd w:id="74"/>
    <w:bookmarkStart w:name="z109" w:id="75"/>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75"/>
    <w:bookmarkStart w:name="z110" w:id="76"/>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76"/>
    <w:bookmarkStart w:name="z111" w:id="7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77"/>
    <w:bookmarkStart w:name="z112" w:id="7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78"/>
    <w:bookmarkStart w:name="z113" w:id="79"/>
    <w:p>
      <w:pPr>
        <w:spacing w:after="0"/>
        <w:ind w:left="0"/>
        <w:jc w:val="both"/>
      </w:pPr>
      <w:r>
        <w:rPr>
          <w:rFonts w:ascii="Times New Roman"/>
          <w:b w:val="false"/>
          <w:i w:val="false"/>
          <w:color w:val="000000"/>
          <w:sz w:val="28"/>
        </w:rPr>
        <w:t xml:space="preserve">
      көрсетілген Қағидалардың 4 - қосымшасы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жаңа редакцияда жазылсын.</w:t>
      </w:r>
    </w:p>
    <w:bookmarkEnd w:id="79"/>
    <w:bookmarkStart w:name="z114" w:id="80"/>
    <w:p>
      <w:pPr>
        <w:spacing w:after="0"/>
        <w:ind w:left="0"/>
        <w:jc w:val="both"/>
      </w:pPr>
      <w:r>
        <w:rPr>
          <w:rFonts w:ascii="Times New Roman"/>
          <w:b w:val="false"/>
          <w:i w:val="false"/>
          <w:color w:val="000000"/>
          <w:sz w:val="28"/>
        </w:rPr>
        <w:t xml:space="preserve">
      2. "Заңды тұлғалардың, филиалдар мен өкілдіктердің атауын өзектендіру (түзету)" мемлекеттік қызмет көрсету қағидаларын бекіту туралы" Қазақстан Республикасы Әділет министрінің 2023 жылғы 10 қазандағы № 726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33555 болып тіркелді) мынадай өзгерістер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6" w:id="8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81"/>
    <w:bookmarkStart w:name="z117" w:id="82"/>
    <w:p>
      <w:pPr>
        <w:spacing w:after="0"/>
        <w:ind w:left="0"/>
        <w:jc w:val="both"/>
      </w:pPr>
      <w:r>
        <w:rPr>
          <w:rFonts w:ascii="Times New Roman"/>
          <w:b w:val="false"/>
          <w:i w:val="false"/>
          <w:color w:val="000000"/>
          <w:sz w:val="28"/>
        </w:rPr>
        <w:t xml:space="preserve">
      көрсетілген бұйрықпен бекітілген "Заңды тұлғалардың, филиалдар мен өкілдіктердің атауын өзектендіру (түзету)"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9" w:id="83"/>
    <w:p>
      <w:pPr>
        <w:spacing w:after="0"/>
        <w:ind w:left="0"/>
        <w:jc w:val="both"/>
      </w:pPr>
      <w:r>
        <w:rPr>
          <w:rFonts w:ascii="Times New Roman"/>
          <w:b w:val="false"/>
          <w:i w:val="false"/>
          <w:color w:val="000000"/>
          <w:sz w:val="28"/>
        </w:rPr>
        <w:t xml:space="preserve">
      "1. "Заңды тұлғалардың, филиалдар мен өкілдіктердің атауын өзектендіру (түзету)" мемлекеттік қызмет көрсету қағидалары (бұдан әрі – Қағидалар) "Мемлекеттік және әлеуметтік жауапкершілігі бар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әзірленді және "Заңды тұлғалардың, филиалдар мен өкілдіктердің атауын өзектендіру (түзету)" мемлекеттік қызметін көрсету (бұдан әрі – мемлекеттік қызмет) тәртібін айқындайды.";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1" w:id="84"/>
    <w:p>
      <w:pPr>
        <w:spacing w:after="0"/>
        <w:ind w:left="0"/>
        <w:jc w:val="both"/>
      </w:pPr>
      <w:r>
        <w:rPr>
          <w:rFonts w:ascii="Times New Roman"/>
          <w:b w:val="false"/>
          <w:i w:val="false"/>
          <w:color w:val="000000"/>
          <w:sz w:val="28"/>
        </w:rPr>
        <w:t xml:space="preserve">
      "9. Мемлекеттік көрсетілетін қызметті алу үшін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тұлғалардың, филиалдар мен өкілдіктердің атауын өзектендіру (түзету)" мемлекеттік қызметті көрсетуге қойылатын негізгі талаптардың тізбесінде (бұдан әрі – Тізбе) көзделген құжатты Мемлекеттік корпорацияның филиалдары немесе "цифрлық үкіметтің" веб-порталы (бұдан әрі – портал) арқылы тапсырады.";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13-14-тармақтар</w:t>
      </w:r>
      <w:r>
        <w:rPr>
          <w:rFonts w:ascii="Times New Roman"/>
          <w:b w:val="false"/>
          <w:i w:val="false"/>
          <w:color w:val="000000"/>
          <w:sz w:val="28"/>
        </w:rPr>
        <w:t xml:space="preserve"> мынадай редакцияда жазылсын:</w:t>
      </w:r>
    </w:p>
    <w:bookmarkStart w:name="z123" w:id="85"/>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киберқауіпсіздік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85"/>
    <w:bookmarkStart w:name="z124" w:id="86"/>
    <w:p>
      <w:pPr>
        <w:spacing w:after="0"/>
        <w:ind w:left="0"/>
        <w:jc w:val="both"/>
      </w:pPr>
      <w:r>
        <w:rPr>
          <w:rFonts w:ascii="Times New Roman"/>
          <w:b w:val="false"/>
          <w:i w:val="false"/>
          <w:color w:val="000000"/>
          <w:sz w:val="28"/>
        </w:rPr>
        <w:t>
      14. Цифрлық жүйе істен шыққан жағдайда көрсетілетін қызметті беруші "цифрлық үкімет" цифрлық инфрақұрылымының операторын (бұдан әрі – оператор) және қызметті алушыны дереу хабардар етеді.</w:t>
      </w:r>
    </w:p>
    <w:bookmarkEnd w:id="86"/>
    <w:bookmarkStart w:name="z125" w:id="87"/>
    <w:p>
      <w:pPr>
        <w:spacing w:after="0"/>
        <w:ind w:left="0"/>
        <w:jc w:val="both"/>
      </w:pPr>
      <w:r>
        <w:rPr>
          <w:rFonts w:ascii="Times New Roman"/>
          <w:b w:val="false"/>
          <w:i w:val="false"/>
          <w:color w:val="000000"/>
          <w:sz w:val="28"/>
        </w:rPr>
        <w:t>
      Бұл жағдайда оператор цифрлық жүйенің істен шығу себептерін айқындау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87"/>
    <w:bookmarkStart w:name="z126" w:id="88"/>
    <w:p>
      <w:pPr>
        <w:spacing w:after="0"/>
        <w:ind w:left="0"/>
        <w:jc w:val="both"/>
      </w:pPr>
      <w:r>
        <w:rPr>
          <w:rFonts w:ascii="Times New Roman"/>
          <w:b w:val="false"/>
          <w:i w:val="false"/>
          <w:color w:val="000000"/>
          <w:sz w:val="28"/>
        </w:rPr>
        <w:t xml:space="preserve">
      көрсетілген Қағидалардың 1, 2, 4 және 5 қосымшалары осы бұйрықтың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қосымшаларына</w:t>
      </w:r>
      <w:r>
        <w:rPr>
          <w:rFonts w:ascii="Times New Roman"/>
          <w:b w:val="false"/>
          <w:i w:val="false"/>
          <w:color w:val="000000"/>
          <w:sz w:val="28"/>
        </w:rPr>
        <w:t xml:space="preserve"> сәйкес жаңа редакцияда жазылсын.</w:t>
      </w:r>
    </w:p>
    <w:bookmarkEnd w:id="88"/>
    <w:bookmarkStart w:name="z127" w:id="89"/>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89"/>
    <w:bookmarkStart w:name="z128" w:id="90"/>
    <w:p>
      <w:pPr>
        <w:spacing w:after="0"/>
        <w:ind w:left="0"/>
        <w:jc w:val="both"/>
      </w:pPr>
      <w:r>
        <w:rPr>
          <w:rFonts w:ascii="Times New Roman"/>
          <w:b w:val="false"/>
          <w:i w:val="false"/>
          <w:color w:val="000000"/>
          <w:sz w:val="28"/>
        </w:rPr>
        <w:t>
      1) осы бұйрықтын мемлекеттік тіркелуін;</w:t>
      </w:r>
    </w:p>
    <w:bookmarkEnd w:id="90"/>
    <w:bookmarkStart w:name="z129" w:id="91"/>
    <w:p>
      <w:pPr>
        <w:spacing w:after="0"/>
        <w:ind w:left="0"/>
        <w:jc w:val="both"/>
      </w:pPr>
      <w:r>
        <w:rPr>
          <w:rFonts w:ascii="Times New Roman"/>
          <w:b w:val="false"/>
          <w:i w:val="false"/>
          <w:color w:val="000000"/>
          <w:sz w:val="28"/>
        </w:rPr>
        <w:t>
      2) осы бұйрықты ресми жариялағаннан кейін Қазақстан Республикасы Әділет министрлігінің ресми интернет-ресурсында орналастыруды қамтамасыз етсін.</w:t>
      </w:r>
    </w:p>
    <w:bookmarkEnd w:id="91"/>
    <w:bookmarkStart w:name="z130" w:id="9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92"/>
    <w:bookmarkStart w:name="z131" w:id="93"/>
    <w:p>
      <w:pPr>
        <w:spacing w:after="0"/>
        <w:ind w:left="0"/>
        <w:jc w:val="both"/>
      </w:pPr>
      <w:r>
        <w:rPr>
          <w:rFonts w:ascii="Times New Roman"/>
          <w:b w:val="false"/>
          <w:i w:val="false"/>
          <w:color w:val="000000"/>
          <w:sz w:val="28"/>
        </w:rPr>
        <w:t>
      5. Осы бұйрық алғашқы ресми жариялағаннан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шілдедегі</w:t>
            </w:r>
            <w:r>
              <w:br/>
            </w:r>
            <w:r>
              <w:rPr>
                <w:rFonts w:ascii="Times New Roman"/>
                <w:b w:val="false"/>
                <w:i w:val="false"/>
                <w:color w:val="000000"/>
                <w:sz w:val="20"/>
              </w:rPr>
              <w:t>№ 721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144" w:id="94"/>
    <w:p>
      <w:pPr>
        <w:spacing w:after="0"/>
        <w:ind w:left="0"/>
        <w:jc w:val="left"/>
      </w:pPr>
      <w:r>
        <w:rPr>
          <w:rFonts w:ascii="Times New Roman"/>
          <w:b/>
          <w:i w:val="false"/>
          <w:color w:val="000000"/>
        </w:rPr>
        <w:t xml:space="preserve"> Шағын және орта кәсіпкерлік субъектілерін мемлекеттік тіркеу туралы, сондай-ақ банктік шотты ашу мен жұмыскерді жазатайым оқиғалардан міндетті сақтандыру туралы өтініш (заңды тұлғаның құрылтайшысы (құрылтайшылары) қызметті жеке тұлғалармен еңбек қатынасын орнатпай жүзеге асыратын жағдайды қоспағанда)</w:t>
      </w:r>
    </w:p>
    <w:bookmarkEnd w:id="94"/>
    <w:bookmarkStart w:name="z145" w:id="95"/>
    <w:p>
      <w:pPr>
        <w:spacing w:after="0"/>
        <w:ind w:left="0"/>
        <w:jc w:val="both"/>
      </w:pPr>
      <w:r>
        <w:rPr>
          <w:rFonts w:ascii="Times New Roman"/>
          <w:b w:val="false"/>
          <w:i w:val="false"/>
          <w:color w:val="000000"/>
          <w:sz w:val="28"/>
        </w:rPr>
        <w:t>
      1. Ұйымдық нысан: _____________________________________________</w:t>
      </w:r>
    </w:p>
    <w:bookmarkEnd w:id="95"/>
    <w:bookmarkStart w:name="z146" w:id="96"/>
    <w:p>
      <w:pPr>
        <w:spacing w:after="0"/>
        <w:ind w:left="0"/>
        <w:jc w:val="both"/>
      </w:pPr>
      <w:r>
        <w:rPr>
          <w:rFonts w:ascii="Times New Roman"/>
          <w:b w:val="false"/>
          <w:i w:val="false"/>
          <w:color w:val="000000"/>
          <w:sz w:val="28"/>
        </w:rPr>
        <w:t>
      2. Ұйымдық-құқықтық нысан: _____________________________________</w:t>
      </w:r>
    </w:p>
    <w:bookmarkEnd w:id="96"/>
    <w:bookmarkStart w:name="z147" w:id="97"/>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97"/>
    <w:bookmarkStart w:name="z148" w:id="98"/>
    <w:p>
      <w:pPr>
        <w:spacing w:after="0"/>
        <w:ind w:left="0"/>
        <w:jc w:val="both"/>
      </w:pPr>
      <w:r>
        <w:rPr>
          <w:rFonts w:ascii="Times New Roman"/>
          <w:b w:val="false"/>
          <w:i w:val="false"/>
          <w:color w:val="000000"/>
          <w:sz w:val="28"/>
        </w:rPr>
        <w:t>
      ҰҚН көрсетілмеген мемлекеттік тілдегі атауы____________________________</w:t>
      </w:r>
    </w:p>
    <w:bookmarkEnd w:id="98"/>
    <w:bookmarkStart w:name="z149" w:id="99"/>
    <w:p>
      <w:pPr>
        <w:spacing w:after="0"/>
        <w:ind w:left="0"/>
        <w:jc w:val="both"/>
      </w:pPr>
      <w:r>
        <w:rPr>
          <w:rFonts w:ascii="Times New Roman"/>
          <w:b w:val="false"/>
          <w:i w:val="false"/>
          <w:color w:val="000000"/>
          <w:sz w:val="28"/>
        </w:rPr>
        <w:t>
      ҰҚН орыс тіліндегі көрсетілмеген атауы________________________________</w:t>
      </w:r>
    </w:p>
    <w:bookmarkEnd w:id="99"/>
    <w:bookmarkStart w:name="z150" w:id="100"/>
    <w:p>
      <w:pPr>
        <w:spacing w:after="0"/>
        <w:ind w:left="0"/>
        <w:jc w:val="both"/>
      </w:pPr>
      <w:r>
        <w:rPr>
          <w:rFonts w:ascii="Times New Roman"/>
          <w:b w:val="false"/>
          <w:i w:val="false"/>
          <w:color w:val="000000"/>
          <w:sz w:val="28"/>
        </w:rPr>
        <w:t>
      ҰҚН көрсетілген ағылшын тіліндегі атауы:___________________________</w:t>
      </w:r>
    </w:p>
    <w:bookmarkEnd w:id="100"/>
    <w:bookmarkStart w:name="z151" w:id="101"/>
    <w:p>
      <w:pPr>
        <w:spacing w:after="0"/>
        <w:ind w:left="0"/>
        <w:jc w:val="both"/>
      </w:pPr>
      <w:r>
        <w:rPr>
          <w:rFonts w:ascii="Times New Roman"/>
          <w:b w:val="false"/>
          <w:i w:val="false"/>
          <w:color w:val="000000"/>
          <w:sz w:val="28"/>
        </w:rPr>
        <w:t>
       мемлекеттік тілдегі қысқаша атауы:_________________________________</w:t>
      </w:r>
    </w:p>
    <w:bookmarkEnd w:id="101"/>
    <w:bookmarkStart w:name="z152" w:id="102"/>
    <w:p>
      <w:pPr>
        <w:spacing w:after="0"/>
        <w:ind w:left="0"/>
        <w:jc w:val="both"/>
      </w:pPr>
      <w:r>
        <w:rPr>
          <w:rFonts w:ascii="Times New Roman"/>
          <w:b w:val="false"/>
          <w:i w:val="false"/>
          <w:color w:val="000000"/>
          <w:sz w:val="28"/>
        </w:rPr>
        <w:t>
      орыс тіліндегі қысқаша атауы: ____________________</w:t>
      </w:r>
    </w:p>
    <w:bookmarkEnd w:id="102"/>
    <w:bookmarkStart w:name="z153" w:id="103"/>
    <w:p>
      <w:pPr>
        <w:spacing w:after="0"/>
        <w:ind w:left="0"/>
        <w:jc w:val="both"/>
      </w:pPr>
      <w:r>
        <w:rPr>
          <w:rFonts w:ascii="Times New Roman"/>
          <w:b w:val="false"/>
          <w:i w:val="false"/>
          <w:color w:val="000000"/>
          <w:sz w:val="28"/>
        </w:rPr>
        <w:t>
      ҰҚН көрсетілген ағылшын тіліндегі қысқаша атауы: ___________</w:t>
      </w:r>
    </w:p>
    <w:bookmarkEnd w:id="103"/>
    <w:bookmarkStart w:name="z154" w:id="104"/>
    <w:p>
      <w:pPr>
        <w:spacing w:after="0"/>
        <w:ind w:left="0"/>
        <w:jc w:val="both"/>
      </w:pPr>
      <w:r>
        <w:rPr>
          <w:rFonts w:ascii="Times New Roman"/>
          <w:b w:val="false"/>
          <w:i w:val="false"/>
          <w:color w:val="000000"/>
          <w:sz w:val="28"/>
        </w:rPr>
        <w:t>
      4. Басшы: ТАӘ/азаматтығы/нөмірі (бар болса сериясы), беру органы/жарамдылық мерзімі, жеке басын куәландыратын құжаттың деректері, соның ішінде ЖСН:______________</w:t>
      </w:r>
    </w:p>
    <w:bookmarkEnd w:id="104"/>
    <w:bookmarkStart w:name="z155" w:id="105"/>
    <w:p>
      <w:pPr>
        <w:spacing w:after="0"/>
        <w:ind w:left="0"/>
        <w:jc w:val="both"/>
      </w:pPr>
      <w:r>
        <w:rPr>
          <w:rFonts w:ascii="Times New Roman"/>
          <w:b w:val="false"/>
          <w:i w:val="false"/>
          <w:color w:val="000000"/>
          <w:sz w:val="28"/>
        </w:rPr>
        <w:t>
      5. ЗТ уәкілетті органының басшыны тағайындау туралы шешімі ________</w:t>
      </w:r>
    </w:p>
    <w:bookmarkEnd w:id="105"/>
    <w:bookmarkStart w:name="z156" w:id="106"/>
    <w:p>
      <w:pPr>
        <w:spacing w:after="0"/>
        <w:ind w:left="0"/>
        <w:jc w:val="both"/>
      </w:pPr>
      <w:r>
        <w:rPr>
          <w:rFonts w:ascii="Times New Roman"/>
          <w:b w:val="false"/>
          <w:i w:val="false"/>
          <w:color w:val="000000"/>
          <w:sz w:val="28"/>
        </w:rPr>
        <w:t>
      шешім нөмірі: ____________________ шешім күні:_____</w:t>
      </w:r>
    </w:p>
    <w:bookmarkEnd w:id="106"/>
    <w:bookmarkStart w:name="z157" w:id="107"/>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107"/>
    <w:bookmarkStart w:name="z158" w:id="108"/>
    <w:p>
      <w:pPr>
        <w:spacing w:after="0"/>
        <w:ind w:left="0"/>
        <w:jc w:val="both"/>
      </w:pPr>
      <w:r>
        <w:rPr>
          <w:rFonts w:ascii="Times New Roman"/>
          <w:b w:val="false"/>
          <w:i w:val="false"/>
          <w:color w:val="000000"/>
          <w:sz w:val="28"/>
        </w:rPr>
        <w:t>
      ЖСН/ тегі, аты, әкесінің аты (бар болған жағдайда), салым мөлшері ___жарғылық капиталдағы үлесі % ______</w:t>
      </w:r>
    </w:p>
    <w:bookmarkEnd w:id="108"/>
    <w:bookmarkStart w:name="z159" w:id="109"/>
    <w:p>
      <w:pPr>
        <w:spacing w:after="0"/>
        <w:ind w:left="0"/>
        <w:jc w:val="both"/>
      </w:pPr>
      <w:r>
        <w:rPr>
          <w:rFonts w:ascii="Times New Roman"/>
          <w:b w:val="false"/>
          <w:i w:val="false"/>
          <w:color w:val="000000"/>
          <w:sz w:val="28"/>
        </w:rPr>
        <w:t>
      Заңды тұлғаларға: БСН __________________________, ұйымның атауы, салым мөлшері ______________________ жарғылық капиталдағы үлесі % _____</w:t>
      </w:r>
    </w:p>
    <w:bookmarkEnd w:id="109"/>
    <w:bookmarkStart w:name="z160" w:id="110"/>
    <w:p>
      <w:pPr>
        <w:spacing w:after="0"/>
        <w:ind w:left="0"/>
        <w:jc w:val="both"/>
      </w:pPr>
      <w:r>
        <w:rPr>
          <w:rFonts w:ascii="Times New Roman"/>
          <w:b w:val="false"/>
          <w:i w:val="false"/>
          <w:color w:val="000000"/>
          <w:sz w:val="28"/>
        </w:rPr>
        <w:t>
      6.1. Құрылтайшы-резиденттер емес туралы мәліметтер:</w:t>
      </w:r>
    </w:p>
    <w:bookmarkEnd w:id="110"/>
    <w:bookmarkStart w:name="z161" w:id="111"/>
    <w:p>
      <w:pPr>
        <w:spacing w:after="0"/>
        <w:ind w:left="0"/>
        <w:jc w:val="both"/>
      </w:pPr>
      <w:r>
        <w:rPr>
          <w:rFonts w:ascii="Times New Roman"/>
          <w:b w:val="false"/>
          <w:i w:val="false"/>
          <w:color w:val="000000"/>
          <w:sz w:val="28"/>
        </w:rPr>
        <w:t>
      Жеке тұлғаларға: ЖСН (бар болған жағдайда), жеке басын куәландыратын құжаттың деректері, ТАӘ, азаматтығы, салым мөлшері _________</w:t>
      </w:r>
    </w:p>
    <w:bookmarkEnd w:id="111"/>
    <w:bookmarkStart w:name="z162" w:id="112"/>
    <w:p>
      <w:pPr>
        <w:spacing w:after="0"/>
        <w:ind w:left="0"/>
        <w:jc w:val="both"/>
      </w:pPr>
      <w:r>
        <w:rPr>
          <w:rFonts w:ascii="Times New Roman"/>
          <w:b w:val="false"/>
          <w:i w:val="false"/>
          <w:color w:val="000000"/>
          <w:sz w:val="28"/>
        </w:rPr>
        <w:t>
      жарғылық капиталдағы үлесі % ______</w:t>
      </w:r>
    </w:p>
    <w:bookmarkEnd w:id="112"/>
    <w:bookmarkStart w:name="z163" w:id="113"/>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тіркеу (елі) юрисдикциясы, орналасқан жері, салым мөлшері ___________________ _ жарғылық капиталдағы үлесі % ______</w:t>
      </w:r>
    </w:p>
    <w:bookmarkEnd w:id="113"/>
    <w:bookmarkStart w:name="z164" w:id="114"/>
    <w:p>
      <w:pPr>
        <w:spacing w:after="0"/>
        <w:ind w:left="0"/>
        <w:jc w:val="both"/>
      </w:pPr>
      <w:r>
        <w:rPr>
          <w:rFonts w:ascii="Times New Roman"/>
          <w:b w:val="false"/>
          <w:i w:val="false"/>
          <w:color w:val="000000"/>
          <w:sz w:val="28"/>
        </w:rPr>
        <w:t>
      7. Үлгілік жағы бойынша қызмет етеді: Иә ________ , Жоқ __________</w:t>
      </w:r>
    </w:p>
    <w:bookmarkEnd w:id="114"/>
    <w:bookmarkStart w:name="z165" w:id="115"/>
    <w:p>
      <w:pPr>
        <w:spacing w:after="0"/>
        <w:ind w:left="0"/>
        <w:jc w:val="both"/>
      </w:pPr>
      <w:r>
        <w:rPr>
          <w:rFonts w:ascii="Times New Roman"/>
          <w:b w:val="false"/>
          <w:i w:val="false"/>
          <w:color w:val="000000"/>
          <w:sz w:val="28"/>
        </w:rPr>
        <w:t>
      8. Бенефициар(-лар)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мөлшері_____________________</w:t>
      </w:r>
    </w:p>
    <w:bookmarkEnd w:id="115"/>
    <w:bookmarkStart w:name="z166" w:id="116"/>
    <w:p>
      <w:pPr>
        <w:spacing w:after="0"/>
        <w:ind w:left="0"/>
        <w:jc w:val="both"/>
      </w:pPr>
      <w:r>
        <w:rPr>
          <w:rFonts w:ascii="Times New Roman"/>
          <w:b w:val="false"/>
          <w:i w:val="false"/>
          <w:color w:val="000000"/>
          <w:sz w:val="28"/>
        </w:rPr>
        <w:t>
      9. Заңды тұлғаның, филиал (өкілдіктің) мекенжайы: __________________</w:t>
      </w:r>
    </w:p>
    <w:bookmarkEnd w:id="116"/>
    <w:bookmarkStart w:name="z167" w:id="117"/>
    <w:p>
      <w:pPr>
        <w:spacing w:after="0"/>
        <w:ind w:left="0"/>
        <w:jc w:val="both"/>
      </w:pPr>
      <w:r>
        <w:rPr>
          <w:rFonts w:ascii="Times New Roman"/>
          <w:b w:val="false"/>
          <w:i w:val="false"/>
          <w:color w:val="000000"/>
          <w:sz w:val="28"/>
        </w:rPr>
        <w:t>
      Мекенжайының типі:</w:t>
      </w:r>
    </w:p>
    <w:bookmarkEnd w:id="117"/>
    <w:bookmarkStart w:name="z168" w:id="118"/>
    <w:p>
      <w:pPr>
        <w:spacing w:after="0"/>
        <w:ind w:left="0"/>
        <w:jc w:val="both"/>
      </w:pPr>
      <w:r>
        <w:rPr>
          <w:rFonts w:ascii="Times New Roman"/>
          <w:b w:val="false"/>
          <w:i w:val="false"/>
          <w:color w:val="000000"/>
          <w:sz w:val="28"/>
        </w:rPr>
        <w:t>
      Өзінің жылжымайтын мүліктің мекенжайы___________________________</w:t>
      </w:r>
    </w:p>
    <w:bookmarkEnd w:id="118"/>
    <w:bookmarkStart w:name="z169" w:id="119"/>
    <w:p>
      <w:pPr>
        <w:spacing w:after="0"/>
        <w:ind w:left="0"/>
        <w:jc w:val="both"/>
      </w:pPr>
      <w:r>
        <w:rPr>
          <w:rFonts w:ascii="Times New Roman"/>
          <w:b w:val="false"/>
          <w:i w:val="false"/>
          <w:color w:val="000000"/>
          <w:sz w:val="28"/>
        </w:rPr>
        <w:t>
      Арендаға алынған жылжымайтын мүліктің мекенжайы ________________</w:t>
      </w:r>
    </w:p>
    <w:bookmarkEnd w:id="119"/>
    <w:bookmarkStart w:name="z170" w:id="120"/>
    <w:p>
      <w:pPr>
        <w:spacing w:after="0"/>
        <w:ind w:left="0"/>
        <w:jc w:val="both"/>
      </w:pPr>
      <w:r>
        <w:rPr>
          <w:rFonts w:ascii="Times New Roman"/>
          <w:b w:val="false"/>
          <w:i w:val="false"/>
          <w:color w:val="000000"/>
          <w:sz w:val="28"/>
        </w:rPr>
        <w:t>
      Мекенжайдың тіркеу коды_________________</w:t>
      </w:r>
    </w:p>
    <w:bookmarkEnd w:id="120"/>
    <w:bookmarkStart w:name="z171" w:id="121"/>
    <w:p>
      <w:pPr>
        <w:spacing w:after="0"/>
        <w:ind w:left="0"/>
        <w:jc w:val="both"/>
      </w:pPr>
      <w:r>
        <w:rPr>
          <w:rFonts w:ascii="Times New Roman"/>
          <w:b w:val="false"/>
          <w:i w:val="false"/>
          <w:color w:val="000000"/>
          <w:sz w:val="28"/>
        </w:rPr>
        <w:t>
      Мекенжай:_________________________________________Облыс</w:t>
      </w:r>
    </w:p>
    <w:bookmarkEnd w:id="121"/>
    <w:bookmarkStart w:name="z172" w:id="122"/>
    <w:p>
      <w:pPr>
        <w:spacing w:after="0"/>
        <w:ind w:left="0"/>
        <w:jc w:val="both"/>
      </w:pPr>
      <w:r>
        <w:rPr>
          <w:rFonts w:ascii="Times New Roman"/>
          <w:b w:val="false"/>
          <w:i w:val="false"/>
          <w:color w:val="000000"/>
          <w:sz w:val="28"/>
        </w:rPr>
        <w:t>
      ___________________________, қала, аудан, ауылды өңір, қаладағы</w:t>
      </w:r>
    </w:p>
    <w:bookmarkEnd w:id="122"/>
    <w:bookmarkStart w:name="z173" w:id="123"/>
    <w:p>
      <w:pPr>
        <w:spacing w:after="0"/>
        <w:ind w:left="0"/>
        <w:jc w:val="both"/>
      </w:pPr>
      <w:r>
        <w:rPr>
          <w:rFonts w:ascii="Times New Roman"/>
          <w:b w:val="false"/>
          <w:i w:val="false"/>
          <w:color w:val="000000"/>
          <w:sz w:val="28"/>
        </w:rPr>
        <w:t>
      аудан:_______________________________________ ауыл, кент</w:t>
      </w:r>
    </w:p>
    <w:bookmarkEnd w:id="123"/>
    <w:bookmarkStart w:name="z174" w:id="124"/>
    <w:p>
      <w:pPr>
        <w:spacing w:after="0"/>
        <w:ind w:left="0"/>
        <w:jc w:val="both"/>
      </w:pPr>
      <w:r>
        <w:rPr>
          <w:rFonts w:ascii="Times New Roman"/>
          <w:b w:val="false"/>
          <w:i w:val="false"/>
          <w:color w:val="000000"/>
          <w:sz w:val="28"/>
        </w:rPr>
        <w:t>
      мекен_____________________________ елді мекеннің бөлігі (көше, даңғыл):</w:t>
      </w:r>
    </w:p>
    <w:bookmarkEnd w:id="124"/>
    <w:bookmarkStart w:name="z175" w:id="125"/>
    <w:p>
      <w:pPr>
        <w:spacing w:after="0"/>
        <w:ind w:left="0"/>
        <w:jc w:val="both"/>
      </w:pPr>
      <w:r>
        <w:rPr>
          <w:rFonts w:ascii="Times New Roman"/>
          <w:b w:val="false"/>
          <w:i w:val="false"/>
          <w:color w:val="000000"/>
          <w:sz w:val="28"/>
        </w:rPr>
        <w:t>
       ________________________</w:t>
      </w:r>
    </w:p>
    <w:bookmarkEnd w:id="125"/>
    <w:bookmarkStart w:name="z176" w:id="126"/>
    <w:p>
      <w:pPr>
        <w:spacing w:after="0"/>
        <w:ind w:left="0"/>
        <w:jc w:val="both"/>
      </w:pPr>
      <w:r>
        <w:rPr>
          <w:rFonts w:ascii="Times New Roman"/>
          <w:b w:val="false"/>
          <w:i w:val="false"/>
          <w:color w:val="000000"/>
          <w:sz w:val="28"/>
        </w:rPr>
        <w:t>
      жылжымайтын мүлік түрі: орынжай _____________, ғимарат ________________</w:t>
      </w:r>
    </w:p>
    <w:bookmarkEnd w:id="126"/>
    <w:bookmarkStart w:name="z177" w:id="127"/>
    <w:p>
      <w:pPr>
        <w:spacing w:after="0"/>
        <w:ind w:left="0"/>
        <w:jc w:val="both"/>
      </w:pPr>
      <w:r>
        <w:rPr>
          <w:rFonts w:ascii="Times New Roman"/>
          <w:b w:val="false"/>
          <w:i w:val="false"/>
          <w:color w:val="000000"/>
          <w:sz w:val="28"/>
        </w:rPr>
        <w:t>
      сәйкестендіру деректері: үй нөмірі _________, корпус нөмірі _________,</w:t>
      </w:r>
    </w:p>
    <w:bookmarkEnd w:id="127"/>
    <w:bookmarkStart w:name="z178" w:id="128"/>
    <w:p>
      <w:pPr>
        <w:spacing w:after="0"/>
        <w:ind w:left="0"/>
        <w:jc w:val="both"/>
      </w:pPr>
      <w:r>
        <w:rPr>
          <w:rFonts w:ascii="Times New Roman"/>
          <w:b w:val="false"/>
          <w:i w:val="false"/>
          <w:color w:val="000000"/>
          <w:sz w:val="28"/>
        </w:rPr>
        <w:t>
      блок нөмірі __________ пәтер ________________________</w:t>
      </w:r>
    </w:p>
    <w:bookmarkEnd w:id="128"/>
    <w:bookmarkStart w:name="z179" w:id="129"/>
    <w:p>
      <w:pPr>
        <w:spacing w:after="0"/>
        <w:ind w:left="0"/>
        <w:jc w:val="both"/>
      </w:pPr>
      <w:r>
        <w:rPr>
          <w:rFonts w:ascii="Times New Roman"/>
          <w:b w:val="false"/>
          <w:i w:val="false"/>
          <w:color w:val="000000"/>
          <w:sz w:val="28"/>
        </w:rPr>
        <w:t>
      пошталық индекс:_________телефон (факс) нөмірі_____________</w:t>
      </w:r>
    </w:p>
    <w:bookmarkEnd w:id="129"/>
    <w:bookmarkStart w:name="z180" w:id="130"/>
    <w:p>
      <w:pPr>
        <w:spacing w:after="0"/>
        <w:ind w:left="0"/>
        <w:jc w:val="both"/>
      </w:pPr>
      <w:r>
        <w:rPr>
          <w:rFonts w:ascii="Times New Roman"/>
          <w:b w:val="false"/>
          <w:i w:val="false"/>
          <w:color w:val="000000"/>
          <w:sz w:val="28"/>
        </w:rPr>
        <w:t>
      электрондық пошта нөмірі_______________________________</w:t>
      </w:r>
    </w:p>
    <w:bookmarkEnd w:id="130"/>
    <w:bookmarkStart w:name="z181" w:id="131"/>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bookmarkEnd w:id="131"/>
    <w:bookmarkStart w:name="z182" w:id="132"/>
    <w:p>
      <w:pPr>
        <w:spacing w:after="0"/>
        <w:ind w:left="0"/>
        <w:jc w:val="both"/>
      </w:pPr>
      <w:r>
        <w:rPr>
          <w:rFonts w:ascii="Times New Roman"/>
          <w:b w:val="false"/>
          <w:i w:val="false"/>
          <w:color w:val="000000"/>
          <w:sz w:val="28"/>
        </w:rPr>
        <w:t>
      толтырылады):_________________________________</w:t>
      </w:r>
    </w:p>
    <w:bookmarkEnd w:id="132"/>
    <w:bookmarkStart w:name="z183" w:id="133"/>
    <w:p>
      <w:pPr>
        <w:spacing w:after="0"/>
        <w:ind w:left="0"/>
        <w:jc w:val="both"/>
      </w:pPr>
      <w:r>
        <w:rPr>
          <w:rFonts w:ascii="Times New Roman"/>
          <w:b w:val="false"/>
          <w:i w:val="false"/>
          <w:color w:val="000000"/>
          <w:sz w:val="28"/>
        </w:rPr>
        <w:t>
      11. Негізгі экономикалық қызмет түрінің коды: ________________________</w:t>
      </w:r>
    </w:p>
    <w:bookmarkEnd w:id="133"/>
    <w:bookmarkStart w:name="z184" w:id="134"/>
    <w:p>
      <w:pPr>
        <w:spacing w:after="0"/>
        <w:ind w:left="0"/>
        <w:jc w:val="both"/>
      </w:pPr>
      <w:r>
        <w:rPr>
          <w:rFonts w:ascii="Times New Roman"/>
          <w:b w:val="false"/>
          <w:i w:val="false"/>
          <w:color w:val="000000"/>
          <w:sz w:val="28"/>
        </w:rPr>
        <w:t>
      12. Жұмыспен қамтылатын адамдардың күтілетін (шамамен) саны: _______</w:t>
      </w:r>
    </w:p>
    <w:bookmarkEnd w:id="134"/>
    <w:bookmarkStart w:name="z185" w:id="135"/>
    <w:p>
      <w:pPr>
        <w:spacing w:after="0"/>
        <w:ind w:left="0"/>
        <w:jc w:val="both"/>
      </w:pPr>
      <w:r>
        <w:rPr>
          <w:rFonts w:ascii="Times New Roman"/>
          <w:b w:val="false"/>
          <w:i w:val="false"/>
          <w:color w:val="000000"/>
          <w:sz w:val="28"/>
        </w:rPr>
        <w:t>
      (кемінде 1 адам)</w:t>
      </w:r>
    </w:p>
    <w:bookmarkEnd w:id="135"/>
    <w:bookmarkStart w:name="z186" w:id="136"/>
    <w:p>
      <w:pPr>
        <w:spacing w:after="0"/>
        <w:ind w:left="0"/>
        <w:jc w:val="both"/>
      </w:pPr>
      <w:r>
        <w:rPr>
          <w:rFonts w:ascii="Times New Roman"/>
          <w:b w:val="false"/>
          <w:i w:val="false"/>
          <w:color w:val="000000"/>
          <w:sz w:val="28"/>
        </w:rPr>
        <w:t>
      13. ҚҚС төлеуші ретінде тіркеу: Иә ______, Жоқ _________</w:t>
      </w:r>
    </w:p>
    <w:bookmarkEnd w:id="136"/>
    <w:bookmarkStart w:name="z187" w:id="137"/>
    <w:p>
      <w:pPr>
        <w:spacing w:after="0"/>
        <w:ind w:left="0"/>
        <w:jc w:val="both"/>
      </w:pPr>
      <w:r>
        <w:rPr>
          <w:rFonts w:ascii="Times New Roman"/>
          <w:b w:val="false"/>
          <w:i w:val="false"/>
          <w:color w:val="000000"/>
          <w:sz w:val="28"/>
        </w:rPr>
        <w:t>
      14. Банктік шотты ашу және сақтандыру шартын жасасу.</w:t>
      </w:r>
    </w:p>
    <w:bookmarkEnd w:id="137"/>
    <w:bookmarkStart w:name="z188" w:id="138"/>
    <w:p>
      <w:pPr>
        <w:spacing w:after="0"/>
        <w:ind w:left="0"/>
        <w:jc w:val="both"/>
      </w:pPr>
      <w:r>
        <w:rPr>
          <w:rFonts w:ascii="Times New Roman"/>
          <w:b w:val="false"/>
          <w:i w:val="false"/>
          <w:color w:val="000000"/>
          <w:sz w:val="28"/>
        </w:rPr>
        <w:t>
      15. Банкті таңдау (анықтамалықтан таңдау): ___________________________</w:t>
      </w:r>
    </w:p>
    <w:bookmarkEnd w:id="138"/>
    <w:bookmarkStart w:name="z189" w:id="139"/>
    <w:p>
      <w:pPr>
        <w:spacing w:after="0"/>
        <w:ind w:left="0"/>
        <w:jc w:val="both"/>
      </w:pPr>
      <w:r>
        <w:rPr>
          <w:rFonts w:ascii="Times New Roman"/>
          <w:b w:val="false"/>
          <w:i w:val="false"/>
          <w:color w:val="000000"/>
          <w:sz w:val="28"/>
        </w:rPr>
        <w:t>
      16. Банк филиалын таңдау (анықтамалықтан таңдау): ___________________</w:t>
      </w:r>
    </w:p>
    <w:bookmarkEnd w:id="139"/>
    <w:bookmarkStart w:name="z190" w:id="140"/>
    <w:p>
      <w:pPr>
        <w:spacing w:after="0"/>
        <w:ind w:left="0"/>
        <w:jc w:val="both"/>
      </w:pPr>
      <w:r>
        <w:rPr>
          <w:rFonts w:ascii="Times New Roman"/>
          <w:b w:val="false"/>
          <w:i w:val="false"/>
          <w:color w:val="000000"/>
          <w:sz w:val="28"/>
        </w:rPr>
        <w:t>
      17. Валютаны таңдау (анықтамалықтан таңдау): _______________________</w:t>
      </w:r>
    </w:p>
    <w:bookmarkEnd w:id="140"/>
    <w:bookmarkStart w:name="z191" w:id="141"/>
    <w:p>
      <w:pPr>
        <w:spacing w:after="0"/>
        <w:ind w:left="0"/>
        <w:jc w:val="both"/>
      </w:pPr>
      <w:r>
        <w:rPr>
          <w:rFonts w:ascii="Times New Roman"/>
          <w:b w:val="false"/>
          <w:i w:val="false"/>
          <w:color w:val="000000"/>
          <w:sz w:val="28"/>
        </w:rPr>
        <w:t>
      18. Телефон нөмірі: _____________________________________________</w:t>
      </w:r>
    </w:p>
    <w:bookmarkEnd w:id="141"/>
    <w:bookmarkStart w:name="z192" w:id="142"/>
    <w:p>
      <w:pPr>
        <w:spacing w:after="0"/>
        <w:ind w:left="0"/>
        <w:jc w:val="both"/>
      </w:pPr>
      <w:r>
        <w:rPr>
          <w:rFonts w:ascii="Times New Roman"/>
          <w:b w:val="false"/>
          <w:i w:val="false"/>
          <w:color w:val="000000"/>
          <w:sz w:val="28"/>
        </w:rPr>
        <w:t>
      19. Атқарушы орган туралы мәлімет:</w:t>
      </w:r>
    </w:p>
    <w:bookmarkEnd w:id="142"/>
    <w:bookmarkStart w:name="z193" w:id="143"/>
    <w:p>
      <w:pPr>
        <w:spacing w:after="0"/>
        <w:ind w:left="0"/>
        <w:jc w:val="both"/>
      </w:pPr>
      <w:r>
        <w:rPr>
          <w:rFonts w:ascii="Times New Roman"/>
          <w:b w:val="false"/>
          <w:i w:val="false"/>
          <w:color w:val="000000"/>
          <w:sz w:val="28"/>
        </w:rPr>
        <w:t>
      Жеке __________, алқалы__атқарушы органның атауы ___________________________</w:t>
      </w:r>
    </w:p>
    <w:bookmarkEnd w:id="143"/>
    <w:bookmarkStart w:name="z194" w:id="144"/>
    <w:p>
      <w:pPr>
        <w:spacing w:after="0"/>
        <w:ind w:left="0"/>
        <w:jc w:val="both"/>
      </w:pPr>
      <w:r>
        <w:rPr>
          <w:rFonts w:ascii="Times New Roman"/>
          <w:b w:val="false"/>
          <w:i w:val="false"/>
          <w:color w:val="000000"/>
          <w:sz w:val="28"/>
        </w:rPr>
        <w:t>
      20. Сақтандыру компанияны таңдау (анықтамалықтан таңдау): ________________</w:t>
      </w:r>
    </w:p>
    <w:bookmarkEnd w:id="144"/>
    <w:bookmarkStart w:name="z195" w:id="145"/>
    <w:p>
      <w:pPr>
        <w:spacing w:after="0"/>
        <w:ind w:left="0"/>
        <w:jc w:val="both"/>
      </w:pPr>
      <w:r>
        <w:rPr>
          <w:rFonts w:ascii="Times New Roman"/>
          <w:b w:val="false"/>
          <w:i w:val="false"/>
          <w:color w:val="000000"/>
          <w:sz w:val="28"/>
        </w:rPr>
        <w:t>
      21. Жылдық еңбек қорын енгізу, теңгемен ____________________________</w:t>
      </w:r>
    </w:p>
    <w:bookmarkEnd w:id="145"/>
    <w:bookmarkStart w:name="z196" w:id="146"/>
    <w:p>
      <w:pPr>
        <w:spacing w:after="0"/>
        <w:ind w:left="0"/>
        <w:jc w:val="both"/>
      </w:pPr>
      <w:r>
        <w:rPr>
          <w:rFonts w:ascii="Times New Roman"/>
          <w:b w:val="false"/>
          <w:i w:val="false"/>
          <w:color w:val="000000"/>
          <w:sz w:val="28"/>
        </w:rPr>
        <w:t>
      22. Сақтандыру мерзімінің басталуын және аяқталуын көрсету:</w:t>
      </w:r>
    </w:p>
    <w:bookmarkEnd w:id="146"/>
    <w:bookmarkStart w:name="z197" w:id="147"/>
    <w:p>
      <w:pPr>
        <w:spacing w:after="0"/>
        <w:ind w:left="0"/>
        <w:jc w:val="both"/>
      </w:pPr>
      <w:r>
        <w:rPr>
          <w:rFonts w:ascii="Times New Roman"/>
          <w:b w:val="false"/>
          <w:i w:val="false"/>
          <w:color w:val="000000"/>
          <w:sz w:val="28"/>
        </w:rPr>
        <w:t>
      Сақтандырудың басталу күні________________________________________</w:t>
      </w:r>
    </w:p>
    <w:bookmarkEnd w:id="147"/>
    <w:bookmarkStart w:name="z198" w:id="148"/>
    <w:p>
      <w:pPr>
        <w:spacing w:after="0"/>
        <w:ind w:left="0"/>
        <w:jc w:val="both"/>
      </w:pPr>
      <w:r>
        <w:rPr>
          <w:rFonts w:ascii="Times New Roman"/>
          <w:b w:val="false"/>
          <w:i w:val="false"/>
          <w:color w:val="000000"/>
          <w:sz w:val="28"/>
        </w:rPr>
        <w:t>
      Сақтандырудың аяқталу күні_______________________________________</w:t>
      </w:r>
    </w:p>
    <w:bookmarkEnd w:id="148"/>
    <w:bookmarkStart w:name="z199" w:id="149"/>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149"/>
    <w:bookmarkStart w:name="z200" w:id="150"/>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w:t>
      </w:r>
    </w:p>
    <w:bookmarkEnd w:id="150"/>
    <w:bookmarkStart w:name="z201" w:id="151"/>
    <w:p>
      <w:pPr>
        <w:spacing w:after="0"/>
        <w:ind w:left="0"/>
        <w:jc w:val="both"/>
      </w:pPr>
      <w:r>
        <w:rPr>
          <w:rFonts w:ascii="Times New Roman"/>
          <w:b w:val="false"/>
          <w:i w:val="false"/>
          <w:color w:val="000000"/>
          <w:sz w:val="28"/>
        </w:rPr>
        <w:t>
      Ескертуге:</w:t>
      </w:r>
    </w:p>
    <w:bookmarkEnd w:id="151"/>
    <w:bookmarkStart w:name="z202" w:id="152"/>
    <w:p>
      <w:pPr>
        <w:spacing w:after="0"/>
        <w:ind w:left="0"/>
        <w:jc w:val="both"/>
      </w:pPr>
      <w:r>
        <w:rPr>
          <w:rFonts w:ascii="Times New Roman"/>
          <w:b w:val="false"/>
          <w:i w:val="false"/>
          <w:color w:val="000000"/>
          <w:sz w:val="28"/>
        </w:rPr>
        <w:t>
      БСН - бизнес сәйкестендіру нөмірі</w:t>
      </w:r>
    </w:p>
    <w:bookmarkEnd w:id="152"/>
    <w:bookmarkStart w:name="z203" w:id="153"/>
    <w:p>
      <w:pPr>
        <w:spacing w:after="0"/>
        <w:ind w:left="0"/>
        <w:jc w:val="both"/>
      </w:pPr>
      <w:r>
        <w:rPr>
          <w:rFonts w:ascii="Times New Roman"/>
          <w:b w:val="false"/>
          <w:i w:val="false"/>
          <w:color w:val="000000"/>
          <w:sz w:val="28"/>
        </w:rPr>
        <w:t>
      ЖСН - жеке сәйкестендіру нөмірі</w:t>
      </w:r>
    </w:p>
    <w:bookmarkEnd w:id="153"/>
    <w:bookmarkStart w:name="z204" w:id="154"/>
    <w:p>
      <w:pPr>
        <w:spacing w:after="0"/>
        <w:ind w:left="0"/>
        <w:jc w:val="both"/>
      </w:pPr>
      <w:r>
        <w:rPr>
          <w:rFonts w:ascii="Times New Roman"/>
          <w:b w:val="false"/>
          <w:i w:val="false"/>
          <w:color w:val="000000"/>
          <w:sz w:val="28"/>
        </w:rPr>
        <w:t>
      ТАӘ - тегі, аты, әкесініңаты (бар болған жағдайда)</w:t>
      </w:r>
    </w:p>
    <w:bookmarkEnd w:id="154"/>
    <w:bookmarkStart w:name="z205" w:id="155"/>
    <w:p>
      <w:pPr>
        <w:spacing w:after="0"/>
        <w:ind w:left="0"/>
        <w:jc w:val="both"/>
      </w:pPr>
      <w:r>
        <w:rPr>
          <w:rFonts w:ascii="Times New Roman"/>
          <w:b w:val="false"/>
          <w:i w:val="false"/>
          <w:color w:val="000000"/>
          <w:sz w:val="28"/>
        </w:rPr>
        <w:t>
      ҚҚС - қосымша құн салығы</w:t>
      </w:r>
    </w:p>
    <w:bookmarkEnd w:id="155"/>
    <w:bookmarkStart w:name="z206" w:id="156"/>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57"/>
    <w:p>
      <w:pPr>
        <w:spacing w:after="0"/>
        <w:ind w:left="0"/>
        <w:jc w:val="left"/>
      </w:pPr>
      <w:r>
        <w:rPr>
          <w:rFonts w:ascii="Times New Roman"/>
          <w:b/>
          <w:i w:val="false"/>
          <w:color w:val="000000"/>
        </w:rPr>
        <w:t xml:space="preserve"> ____________________________________________________ Заңды тұлғаны, филиалды (өкілдікті) мемлекеттік (есептік) тіркеу туралы өтініш</w:t>
      </w:r>
    </w:p>
    <w:bookmarkEnd w:id="157"/>
    <w:bookmarkStart w:name="z216" w:id="158"/>
    <w:p>
      <w:pPr>
        <w:spacing w:after="0"/>
        <w:ind w:left="0"/>
        <w:jc w:val="both"/>
      </w:pPr>
      <w:r>
        <w:rPr>
          <w:rFonts w:ascii="Times New Roman"/>
          <w:b w:val="false"/>
          <w:i w:val="false"/>
          <w:color w:val="000000"/>
          <w:sz w:val="28"/>
        </w:rPr>
        <w:t>
      1. Ұйым нысаны (тиісті ұяшықта х түрінде көрсетіңіз)</w:t>
      </w:r>
    </w:p>
    <w:bookmarkEnd w:id="158"/>
    <w:bookmarkStart w:name="z217" w:id="159"/>
    <w:p>
      <w:pPr>
        <w:spacing w:after="0"/>
        <w:ind w:left="0"/>
        <w:jc w:val="both"/>
      </w:pPr>
      <w:r>
        <w:rPr>
          <w:rFonts w:ascii="Times New Roman"/>
          <w:b w:val="false"/>
          <w:i w:val="false"/>
          <w:color w:val="000000"/>
          <w:sz w:val="28"/>
        </w:rPr>
        <w:t>
      1) заңды тұлға _______</w:t>
      </w:r>
    </w:p>
    <w:bookmarkEnd w:id="159"/>
    <w:bookmarkStart w:name="z218" w:id="160"/>
    <w:p>
      <w:pPr>
        <w:spacing w:after="0"/>
        <w:ind w:left="0"/>
        <w:jc w:val="both"/>
      </w:pPr>
      <w:r>
        <w:rPr>
          <w:rFonts w:ascii="Times New Roman"/>
          <w:b w:val="false"/>
          <w:i w:val="false"/>
          <w:color w:val="000000"/>
          <w:sz w:val="28"/>
        </w:rPr>
        <w:t>
      2) филиал ________</w:t>
      </w:r>
    </w:p>
    <w:bookmarkEnd w:id="160"/>
    <w:bookmarkStart w:name="z219" w:id="161"/>
    <w:p>
      <w:pPr>
        <w:spacing w:after="0"/>
        <w:ind w:left="0"/>
        <w:jc w:val="both"/>
      </w:pPr>
      <w:r>
        <w:rPr>
          <w:rFonts w:ascii="Times New Roman"/>
          <w:b w:val="false"/>
          <w:i w:val="false"/>
          <w:color w:val="000000"/>
          <w:sz w:val="28"/>
        </w:rPr>
        <w:t>
      3) өкілдік ________________</w:t>
      </w:r>
    </w:p>
    <w:bookmarkEnd w:id="161"/>
    <w:bookmarkStart w:name="z220" w:id="162"/>
    <w:p>
      <w:pPr>
        <w:spacing w:after="0"/>
        <w:ind w:left="0"/>
        <w:jc w:val="both"/>
      </w:pPr>
      <w:r>
        <w:rPr>
          <w:rFonts w:ascii="Times New Roman"/>
          <w:b w:val="false"/>
          <w:i w:val="false"/>
          <w:color w:val="000000"/>
          <w:sz w:val="28"/>
        </w:rPr>
        <w:t>
      2. Заңды тұлғаның, филиалдың (өкілдіктің) атауы ____________________</w:t>
      </w:r>
    </w:p>
    <w:bookmarkEnd w:id="162"/>
    <w:bookmarkStart w:name="z221" w:id="163"/>
    <w:p>
      <w:pPr>
        <w:spacing w:after="0"/>
        <w:ind w:left="0"/>
        <w:jc w:val="both"/>
      </w:pPr>
      <w:r>
        <w:rPr>
          <w:rFonts w:ascii="Times New Roman"/>
          <w:b w:val="false"/>
          <w:i w:val="false"/>
          <w:color w:val="000000"/>
          <w:sz w:val="28"/>
        </w:rPr>
        <w:t>
      ___________________________________________________</w:t>
      </w:r>
    </w:p>
    <w:bookmarkEnd w:id="163"/>
    <w:bookmarkStart w:name="z222" w:id="164"/>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w:t>
      </w:r>
    </w:p>
    <w:bookmarkEnd w:id="164"/>
    <w:bookmarkStart w:name="z223" w:id="165"/>
    <w:p>
      <w:pPr>
        <w:spacing w:after="0"/>
        <w:ind w:left="0"/>
        <w:jc w:val="both"/>
      </w:pPr>
      <w:r>
        <w:rPr>
          <w:rFonts w:ascii="Times New Roman"/>
          <w:b w:val="false"/>
          <w:i w:val="false"/>
          <w:color w:val="000000"/>
          <w:sz w:val="28"/>
        </w:rPr>
        <w:t>
      (тиісті ұяшықта х түрінде көрсетіңіз)</w:t>
      </w:r>
    </w:p>
    <w:bookmarkEnd w:id="165"/>
    <w:bookmarkStart w:name="z224" w:id="166"/>
    <w:p>
      <w:pPr>
        <w:spacing w:after="0"/>
        <w:ind w:left="0"/>
        <w:jc w:val="both"/>
      </w:pPr>
      <w:r>
        <w:rPr>
          <w:rFonts w:ascii="Times New Roman"/>
          <w:b w:val="false"/>
          <w:i w:val="false"/>
          <w:color w:val="000000"/>
          <w:sz w:val="28"/>
        </w:rPr>
        <w:t>
      1) иә __________________________</w:t>
      </w:r>
    </w:p>
    <w:bookmarkEnd w:id="166"/>
    <w:bookmarkStart w:name="z225" w:id="167"/>
    <w:p>
      <w:pPr>
        <w:spacing w:after="0"/>
        <w:ind w:left="0"/>
        <w:jc w:val="both"/>
      </w:pPr>
      <w:r>
        <w:rPr>
          <w:rFonts w:ascii="Times New Roman"/>
          <w:b w:val="false"/>
          <w:i w:val="false"/>
          <w:color w:val="000000"/>
          <w:sz w:val="28"/>
        </w:rPr>
        <w:t>
      2) жоқ __________________________</w:t>
      </w:r>
    </w:p>
    <w:bookmarkEnd w:id="167"/>
    <w:bookmarkStart w:name="z226" w:id="168"/>
    <w:p>
      <w:pPr>
        <w:spacing w:after="0"/>
        <w:ind w:left="0"/>
        <w:jc w:val="both"/>
      </w:pPr>
      <w:r>
        <w:rPr>
          <w:rFonts w:ascii="Times New Roman"/>
          <w:b w:val="false"/>
          <w:i w:val="false"/>
          <w:color w:val="000000"/>
          <w:sz w:val="28"/>
        </w:rPr>
        <w:t>
      4. Заңды тұлғаның, филиалдың (өкілдіктің) мекенжайы</w:t>
      </w:r>
    </w:p>
    <w:bookmarkEnd w:id="168"/>
    <w:bookmarkStart w:name="z227" w:id="169"/>
    <w:p>
      <w:pPr>
        <w:spacing w:after="0"/>
        <w:ind w:left="0"/>
        <w:jc w:val="both"/>
      </w:pPr>
      <w:r>
        <w:rPr>
          <w:rFonts w:ascii="Times New Roman"/>
          <w:b w:val="false"/>
          <w:i w:val="false"/>
          <w:color w:val="000000"/>
          <w:sz w:val="28"/>
        </w:rPr>
        <w:t>
      Мекенжайдың тіркеу коды: _________________</w:t>
      </w:r>
    </w:p>
    <w:bookmarkEnd w:id="169"/>
    <w:bookmarkStart w:name="z228" w:id="170"/>
    <w:p>
      <w:pPr>
        <w:spacing w:after="0"/>
        <w:ind w:left="0"/>
        <w:jc w:val="both"/>
      </w:pPr>
      <w:r>
        <w:rPr>
          <w:rFonts w:ascii="Times New Roman"/>
          <w:b w:val="false"/>
          <w:i w:val="false"/>
          <w:color w:val="000000"/>
          <w:sz w:val="28"/>
        </w:rPr>
        <w:t>
      Пошталық индексі: ________</w:t>
      </w:r>
    </w:p>
    <w:bookmarkEnd w:id="170"/>
    <w:bookmarkStart w:name="z229" w:id="171"/>
    <w:p>
      <w:pPr>
        <w:spacing w:after="0"/>
        <w:ind w:left="0"/>
        <w:jc w:val="both"/>
      </w:pPr>
      <w:r>
        <w:rPr>
          <w:rFonts w:ascii="Times New Roman"/>
          <w:b w:val="false"/>
          <w:i w:val="false"/>
          <w:color w:val="000000"/>
          <w:sz w:val="28"/>
        </w:rPr>
        <w:t>
      Облысы: _____________________________________</w:t>
      </w:r>
    </w:p>
    <w:bookmarkEnd w:id="171"/>
    <w:bookmarkStart w:name="z230" w:id="172"/>
    <w:p>
      <w:pPr>
        <w:spacing w:after="0"/>
        <w:ind w:left="0"/>
        <w:jc w:val="both"/>
      </w:pPr>
      <w:r>
        <w:rPr>
          <w:rFonts w:ascii="Times New Roman"/>
          <w:b w:val="false"/>
          <w:i w:val="false"/>
          <w:color w:val="000000"/>
          <w:sz w:val="28"/>
        </w:rPr>
        <w:t>
      Қала, аудан: ___________________________________________________</w:t>
      </w:r>
    </w:p>
    <w:bookmarkEnd w:id="172"/>
    <w:bookmarkStart w:name="z231" w:id="173"/>
    <w:p>
      <w:pPr>
        <w:spacing w:after="0"/>
        <w:ind w:left="0"/>
        <w:jc w:val="both"/>
      </w:pPr>
      <w:r>
        <w:rPr>
          <w:rFonts w:ascii="Times New Roman"/>
          <w:b w:val="false"/>
          <w:i w:val="false"/>
          <w:color w:val="000000"/>
          <w:sz w:val="28"/>
        </w:rPr>
        <w:t>
      Елді мекен, қаладағы аудан: ____________________</w:t>
      </w:r>
    </w:p>
    <w:bookmarkEnd w:id="173"/>
    <w:bookmarkStart w:name="z232" w:id="174"/>
    <w:p>
      <w:pPr>
        <w:spacing w:after="0"/>
        <w:ind w:left="0"/>
        <w:jc w:val="both"/>
      </w:pPr>
      <w:r>
        <w:rPr>
          <w:rFonts w:ascii="Times New Roman"/>
          <w:b w:val="false"/>
          <w:i w:val="false"/>
          <w:color w:val="000000"/>
          <w:sz w:val="28"/>
        </w:rPr>
        <w:t>
      Ауыл, кент: ___________________________________________________</w:t>
      </w:r>
    </w:p>
    <w:bookmarkEnd w:id="174"/>
    <w:bookmarkStart w:name="z233" w:id="175"/>
    <w:p>
      <w:pPr>
        <w:spacing w:after="0"/>
        <w:ind w:left="0"/>
        <w:jc w:val="both"/>
      </w:pPr>
      <w:r>
        <w:rPr>
          <w:rFonts w:ascii="Times New Roman"/>
          <w:b w:val="false"/>
          <w:i w:val="false"/>
          <w:color w:val="000000"/>
          <w:sz w:val="28"/>
        </w:rPr>
        <w:t>
      Елді мекеннің бөлігі (көше, даңғыл): _____________________</w:t>
      </w:r>
    </w:p>
    <w:bookmarkEnd w:id="175"/>
    <w:bookmarkStart w:name="z234" w:id="176"/>
    <w:p>
      <w:pPr>
        <w:spacing w:after="0"/>
        <w:ind w:left="0"/>
        <w:jc w:val="both"/>
      </w:pPr>
      <w:r>
        <w:rPr>
          <w:rFonts w:ascii="Times New Roman"/>
          <w:b w:val="false"/>
          <w:i w:val="false"/>
          <w:color w:val="000000"/>
          <w:sz w:val="28"/>
        </w:rPr>
        <w:t>
      Үйдің нөмірі: ______ орынжай: __________________________________</w:t>
      </w:r>
    </w:p>
    <w:bookmarkEnd w:id="176"/>
    <w:bookmarkStart w:name="z235" w:id="177"/>
    <w:p>
      <w:pPr>
        <w:spacing w:after="0"/>
        <w:ind w:left="0"/>
        <w:jc w:val="both"/>
      </w:pPr>
      <w:r>
        <w:rPr>
          <w:rFonts w:ascii="Times New Roman"/>
          <w:b w:val="false"/>
          <w:i w:val="false"/>
          <w:color w:val="000000"/>
          <w:sz w:val="28"/>
        </w:rPr>
        <w:t>
      Телефон нөмірі: _________________________</w:t>
      </w:r>
    </w:p>
    <w:bookmarkEnd w:id="177"/>
    <w:bookmarkStart w:name="z236" w:id="178"/>
    <w:p>
      <w:pPr>
        <w:spacing w:after="0"/>
        <w:ind w:left="0"/>
        <w:jc w:val="both"/>
      </w:pPr>
      <w:r>
        <w:rPr>
          <w:rFonts w:ascii="Times New Roman"/>
          <w:b w:val="false"/>
          <w:i w:val="false"/>
          <w:color w:val="000000"/>
          <w:sz w:val="28"/>
        </w:rPr>
        <w:t>
      Электрондық пошта:______________</w:t>
      </w:r>
    </w:p>
    <w:bookmarkEnd w:id="178"/>
    <w:bookmarkStart w:name="z237" w:id="179"/>
    <w:p>
      <w:pPr>
        <w:spacing w:after="0"/>
        <w:ind w:left="0"/>
        <w:jc w:val="both"/>
      </w:pPr>
      <w:r>
        <w:rPr>
          <w:rFonts w:ascii="Times New Roman"/>
          <w:b w:val="false"/>
          <w:i w:val="false"/>
          <w:color w:val="000000"/>
          <w:sz w:val="28"/>
        </w:rPr>
        <w:t>
      5. Басшының ТАӘ ________________________________________________</w:t>
      </w:r>
    </w:p>
    <w:bookmarkEnd w:id="179"/>
    <w:bookmarkStart w:name="z238" w:id="180"/>
    <w:p>
      <w:pPr>
        <w:spacing w:after="0"/>
        <w:ind w:left="0"/>
        <w:jc w:val="both"/>
      </w:pPr>
      <w:r>
        <w:rPr>
          <w:rFonts w:ascii="Times New Roman"/>
          <w:b w:val="false"/>
          <w:i w:val="false"/>
          <w:color w:val="000000"/>
          <w:sz w:val="28"/>
        </w:rPr>
        <w:t>
      ЖСН___________________________________________________________</w:t>
      </w:r>
    </w:p>
    <w:bookmarkEnd w:id="180"/>
    <w:bookmarkStart w:name="z239" w:id="181"/>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 түрінде):</w:t>
      </w:r>
    </w:p>
    <w:bookmarkEnd w:id="181"/>
    <w:bookmarkStart w:name="z240" w:id="182"/>
    <w:p>
      <w:pPr>
        <w:spacing w:after="0"/>
        <w:ind w:left="0"/>
        <w:jc w:val="both"/>
      </w:pPr>
      <w:r>
        <w:rPr>
          <w:rFonts w:ascii="Times New Roman"/>
          <w:b w:val="false"/>
          <w:i w:val="false"/>
          <w:color w:val="000000"/>
          <w:sz w:val="28"/>
        </w:rPr>
        <w:t>
      1) заңды тұлға _______________</w:t>
      </w:r>
    </w:p>
    <w:bookmarkEnd w:id="182"/>
    <w:bookmarkStart w:name="z241" w:id="183"/>
    <w:p>
      <w:pPr>
        <w:spacing w:after="0"/>
        <w:ind w:left="0"/>
        <w:jc w:val="both"/>
      </w:pPr>
      <w:r>
        <w:rPr>
          <w:rFonts w:ascii="Times New Roman"/>
          <w:b w:val="false"/>
          <w:i w:val="false"/>
          <w:color w:val="000000"/>
          <w:sz w:val="28"/>
        </w:rPr>
        <w:t>
      2) жеке тұлға________________________</w:t>
      </w:r>
    </w:p>
    <w:bookmarkEnd w:id="183"/>
    <w:bookmarkStart w:name="z242" w:id="184"/>
    <w:p>
      <w:pPr>
        <w:spacing w:after="0"/>
        <w:ind w:left="0"/>
        <w:jc w:val="both"/>
      </w:pPr>
      <w:r>
        <w:rPr>
          <w:rFonts w:ascii="Times New Roman"/>
          <w:b w:val="false"/>
          <w:i w:val="false"/>
          <w:color w:val="000000"/>
          <w:sz w:val="28"/>
        </w:rPr>
        <w:t>
      Заңды тұлғаның атауы ________________________________________________</w:t>
      </w:r>
    </w:p>
    <w:bookmarkEnd w:id="184"/>
    <w:bookmarkStart w:name="z243" w:id="185"/>
    <w:p>
      <w:pPr>
        <w:spacing w:after="0"/>
        <w:ind w:left="0"/>
        <w:jc w:val="both"/>
      </w:pPr>
      <w:r>
        <w:rPr>
          <w:rFonts w:ascii="Times New Roman"/>
          <w:b w:val="false"/>
          <w:i w:val="false"/>
          <w:color w:val="000000"/>
          <w:sz w:val="28"/>
        </w:rPr>
        <w:t>
      БСН, салықтық тіркеу нөмірінің аналогы не елдің коды (шетелдік заңды тұлғалар үшін)</w:t>
      </w:r>
    </w:p>
    <w:bookmarkEnd w:id="185"/>
    <w:bookmarkStart w:name="z244" w:id="186"/>
    <w:p>
      <w:pPr>
        <w:spacing w:after="0"/>
        <w:ind w:left="0"/>
        <w:jc w:val="both"/>
      </w:pPr>
      <w:r>
        <w:rPr>
          <w:rFonts w:ascii="Times New Roman"/>
          <w:b w:val="false"/>
          <w:i w:val="false"/>
          <w:color w:val="000000"/>
          <w:sz w:val="28"/>
        </w:rPr>
        <w:t>
      __________________________________________________</w:t>
      </w:r>
    </w:p>
    <w:bookmarkEnd w:id="186"/>
    <w:bookmarkStart w:name="z245" w:id="187"/>
    <w:p>
      <w:pPr>
        <w:spacing w:after="0"/>
        <w:ind w:left="0"/>
        <w:jc w:val="both"/>
      </w:pPr>
      <w:r>
        <w:rPr>
          <w:rFonts w:ascii="Times New Roman"/>
          <w:b w:val="false"/>
          <w:i w:val="false"/>
          <w:color w:val="000000"/>
          <w:sz w:val="28"/>
        </w:rPr>
        <w:t>
      Жарғылық капиталдағы үлесі % _____ Үлес сомасы (мың теңге) __________</w:t>
      </w:r>
    </w:p>
    <w:bookmarkEnd w:id="187"/>
    <w:bookmarkStart w:name="z246" w:id="188"/>
    <w:p>
      <w:pPr>
        <w:spacing w:after="0"/>
        <w:ind w:left="0"/>
        <w:jc w:val="both"/>
      </w:pPr>
      <w:r>
        <w:rPr>
          <w:rFonts w:ascii="Times New Roman"/>
          <w:b w:val="false"/>
          <w:i w:val="false"/>
          <w:color w:val="000000"/>
          <w:sz w:val="28"/>
        </w:rPr>
        <w:t>
      Жеке тұлғаның, тегі, аты, әкесінің аты _____</w:t>
      </w:r>
    </w:p>
    <w:bookmarkEnd w:id="188"/>
    <w:bookmarkStart w:name="z247" w:id="189"/>
    <w:p>
      <w:pPr>
        <w:spacing w:after="0"/>
        <w:ind w:left="0"/>
        <w:jc w:val="both"/>
      </w:pPr>
      <w:r>
        <w:rPr>
          <w:rFonts w:ascii="Times New Roman"/>
          <w:b w:val="false"/>
          <w:i w:val="false"/>
          <w:color w:val="000000"/>
          <w:sz w:val="28"/>
        </w:rPr>
        <w:t>
      ЖСН, салықтық тіркеу нөмірінің аналогы не елдің коды (шетелдік заңды тұлғалар</w:t>
      </w:r>
    </w:p>
    <w:bookmarkEnd w:id="189"/>
    <w:bookmarkStart w:name="z248" w:id="190"/>
    <w:p>
      <w:pPr>
        <w:spacing w:after="0"/>
        <w:ind w:left="0"/>
        <w:jc w:val="both"/>
      </w:pPr>
      <w:r>
        <w:rPr>
          <w:rFonts w:ascii="Times New Roman"/>
          <w:b w:val="false"/>
          <w:i w:val="false"/>
          <w:color w:val="000000"/>
          <w:sz w:val="28"/>
        </w:rPr>
        <w:t>
      үшін) _________________________________________</w:t>
      </w:r>
    </w:p>
    <w:bookmarkEnd w:id="190"/>
    <w:bookmarkStart w:name="z249" w:id="191"/>
    <w:p>
      <w:pPr>
        <w:spacing w:after="0"/>
        <w:ind w:left="0"/>
        <w:jc w:val="both"/>
      </w:pPr>
      <w:r>
        <w:rPr>
          <w:rFonts w:ascii="Times New Roman"/>
          <w:b w:val="false"/>
          <w:i w:val="false"/>
          <w:color w:val="000000"/>
          <w:sz w:val="28"/>
        </w:rPr>
        <w:t>
      Жарғылық капиталдағы үлесі % _____ Салым сомасы (мың теңге) _________</w:t>
      </w:r>
    </w:p>
    <w:bookmarkEnd w:id="191"/>
    <w:bookmarkStart w:name="z250" w:id="192"/>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w:t>
      </w:r>
    </w:p>
    <w:bookmarkEnd w:id="192"/>
    <w:bookmarkStart w:name="z251" w:id="193"/>
    <w:p>
      <w:pPr>
        <w:spacing w:after="0"/>
        <w:ind w:left="0"/>
        <w:jc w:val="both"/>
      </w:pPr>
      <w:r>
        <w:rPr>
          <w:rFonts w:ascii="Times New Roman"/>
          <w:b w:val="false"/>
          <w:i w:val="false"/>
          <w:color w:val="000000"/>
          <w:sz w:val="28"/>
        </w:rPr>
        <w:t>
      ТАӘ, ЖСН салықтық тіркеу нөмірінің аналогы не елдің коды (жеке тұлға үшін), атауы,  БСН, салықтық тіркеу нөмірінің аналогы не елдің коды (заңды тұлға үшін), сондай-ақ олардың жарғылық капиталдағы пайыз түріндегі және ақшалай үлестің жеке парақта өтінішке қоса тіркеледі.</w:t>
      </w:r>
    </w:p>
    <w:bookmarkEnd w:id="193"/>
    <w:bookmarkStart w:name="z252" w:id="194"/>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194"/>
    <w:bookmarkStart w:name="z253" w:id="195"/>
    <w:p>
      <w:pPr>
        <w:spacing w:after="0"/>
        <w:ind w:left="0"/>
        <w:jc w:val="both"/>
      </w:pPr>
      <w:r>
        <w:rPr>
          <w:rFonts w:ascii="Times New Roman"/>
          <w:b w:val="false"/>
          <w:i w:val="false"/>
          <w:color w:val="000000"/>
          <w:sz w:val="28"/>
        </w:rPr>
        <w:t>
      _________________________________________________</w:t>
      </w:r>
    </w:p>
    <w:bookmarkEnd w:id="195"/>
    <w:bookmarkStart w:name="z254" w:id="196"/>
    <w:p>
      <w:pPr>
        <w:spacing w:after="0"/>
        <w:ind w:left="0"/>
        <w:jc w:val="both"/>
      </w:pPr>
      <w:r>
        <w:rPr>
          <w:rFonts w:ascii="Times New Roman"/>
          <w:b w:val="false"/>
          <w:i w:val="false"/>
          <w:color w:val="000000"/>
          <w:sz w:val="28"/>
        </w:rPr>
        <w:t>
      8. Экономикалық қызметтің негізгі түрінің кодын көрсетіңіз: ____________</w:t>
      </w:r>
    </w:p>
    <w:bookmarkEnd w:id="196"/>
    <w:bookmarkStart w:name="z255" w:id="197"/>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197"/>
    <w:bookmarkStart w:name="z256" w:id="198"/>
    <w:p>
      <w:pPr>
        <w:spacing w:after="0"/>
        <w:ind w:left="0"/>
        <w:jc w:val="both"/>
      </w:pPr>
      <w:r>
        <w:rPr>
          <w:rFonts w:ascii="Times New Roman"/>
          <w:b w:val="false"/>
          <w:i w:val="false"/>
          <w:color w:val="000000"/>
          <w:sz w:val="28"/>
        </w:rPr>
        <w:t>
      1) иә_____________ 2) жоқ_______________</w:t>
      </w:r>
    </w:p>
    <w:bookmarkEnd w:id="198"/>
    <w:bookmarkStart w:name="z257" w:id="199"/>
    <w:p>
      <w:pPr>
        <w:spacing w:after="0"/>
        <w:ind w:left="0"/>
        <w:jc w:val="both"/>
      </w:pPr>
      <w:r>
        <w:rPr>
          <w:rFonts w:ascii="Times New Roman"/>
          <w:b w:val="false"/>
          <w:i w:val="false"/>
          <w:color w:val="000000"/>
          <w:sz w:val="28"/>
        </w:rPr>
        <w:t>
      10. Жарғылық капиталдың мөлшері __________________________________</w:t>
      </w:r>
    </w:p>
    <w:bookmarkEnd w:id="199"/>
    <w:bookmarkStart w:name="z258" w:id="200"/>
    <w:p>
      <w:pPr>
        <w:spacing w:after="0"/>
        <w:ind w:left="0"/>
        <w:jc w:val="both"/>
      </w:pPr>
      <w:r>
        <w:rPr>
          <w:rFonts w:ascii="Times New Roman"/>
          <w:b w:val="false"/>
          <w:i w:val="false"/>
          <w:color w:val="000000"/>
          <w:sz w:val="28"/>
        </w:rPr>
        <w:t>
      11. Филиал (өкілдік) құрушы заңды тұлға туралы мәліметтер</w:t>
      </w:r>
    </w:p>
    <w:bookmarkEnd w:id="200"/>
    <w:bookmarkStart w:name="z259" w:id="201"/>
    <w:p>
      <w:pPr>
        <w:spacing w:after="0"/>
        <w:ind w:left="0"/>
        <w:jc w:val="both"/>
      </w:pPr>
      <w:r>
        <w:rPr>
          <w:rFonts w:ascii="Times New Roman"/>
          <w:b w:val="false"/>
          <w:i w:val="false"/>
          <w:color w:val="000000"/>
          <w:sz w:val="28"/>
        </w:rPr>
        <w:t>
      Заңды тұлға (резидент емес)</w:t>
      </w:r>
    </w:p>
    <w:bookmarkEnd w:id="201"/>
    <w:bookmarkStart w:name="z260" w:id="202"/>
    <w:p>
      <w:pPr>
        <w:spacing w:after="0"/>
        <w:ind w:left="0"/>
        <w:jc w:val="both"/>
      </w:pPr>
      <w:r>
        <w:rPr>
          <w:rFonts w:ascii="Times New Roman"/>
          <w:b w:val="false"/>
          <w:i w:val="false"/>
          <w:color w:val="000000"/>
          <w:sz w:val="28"/>
        </w:rPr>
        <w:t>
      Атауы ___________________________________________________</w:t>
      </w:r>
    </w:p>
    <w:bookmarkEnd w:id="202"/>
    <w:bookmarkStart w:name="z261" w:id="203"/>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 көрсетіледі)______</w:t>
      </w:r>
    </w:p>
    <w:bookmarkEnd w:id="203"/>
    <w:bookmarkStart w:name="z262" w:id="204"/>
    <w:p>
      <w:pPr>
        <w:spacing w:after="0"/>
        <w:ind w:left="0"/>
        <w:jc w:val="both"/>
      </w:pPr>
      <w:r>
        <w:rPr>
          <w:rFonts w:ascii="Times New Roman"/>
          <w:b w:val="false"/>
          <w:i w:val="false"/>
          <w:color w:val="000000"/>
          <w:sz w:val="28"/>
        </w:rPr>
        <w:t>
      12. Жұмыспен қамтылатын адамдардың күтілетін (шамамен) саны ___</w:t>
      </w:r>
    </w:p>
    <w:bookmarkEnd w:id="204"/>
    <w:bookmarkStart w:name="z263" w:id="205"/>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bookmarkEnd w:id="205"/>
    <w:bookmarkStart w:name="z264" w:id="206"/>
    <w:p>
      <w:pPr>
        <w:spacing w:after="0"/>
        <w:ind w:left="0"/>
        <w:jc w:val="both"/>
      </w:pPr>
      <w:r>
        <w:rPr>
          <w:rFonts w:ascii="Times New Roman"/>
          <w:b w:val="false"/>
          <w:i w:val="false"/>
          <w:color w:val="000000"/>
          <w:sz w:val="28"/>
        </w:rPr>
        <w:t>
      1) орта кәсіпкерлік субъектісі _______________________________________</w:t>
      </w:r>
    </w:p>
    <w:bookmarkEnd w:id="206"/>
    <w:bookmarkStart w:name="z265" w:id="207"/>
    <w:p>
      <w:pPr>
        <w:spacing w:after="0"/>
        <w:ind w:left="0"/>
        <w:jc w:val="both"/>
      </w:pPr>
      <w:r>
        <w:rPr>
          <w:rFonts w:ascii="Times New Roman"/>
          <w:b w:val="false"/>
          <w:i w:val="false"/>
          <w:color w:val="000000"/>
          <w:sz w:val="28"/>
        </w:rPr>
        <w:t>
      2) ірі кәсіпкерлік субъектісі _________________________________________</w:t>
      </w:r>
    </w:p>
    <w:bookmarkEnd w:id="207"/>
    <w:bookmarkStart w:name="z266" w:id="208"/>
    <w:p>
      <w:pPr>
        <w:spacing w:after="0"/>
        <w:ind w:left="0"/>
        <w:jc w:val="both"/>
      </w:pPr>
      <w:r>
        <w:rPr>
          <w:rFonts w:ascii="Times New Roman"/>
          <w:b w:val="false"/>
          <w:i w:val="false"/>
          <w:color w:val="000000"/>
          <w:sz w:val="28"/>
        </w:rPr>
        <w:t>
      14. Заңды тұлғаның құрылуына қайта ұйымдастыру негіз болды (тиісті ұяшықта х түрінде көрсетіңіз):</w:t>
      </w:r>
    </w:p>
    <w:bookmarkEnd w:id="208"/>
    <w:bookmarkStart w:name="z267" w:id="209"/>
    <w:p>
      <w:pPr>
        <w:spacing w:after="0"/>
        <w:ind w:left="0"/>
        <w:jc w:val="both"/>
      </w:pPr>
      <w:r>
        <w:rPr>
          <w:rFonts w:ascii="Times New Roman"/>
          <w:b w:val="false"/>
          <w:i w:val="false"/>
          <w:color w:val="000000"/>
          <w:sz w:val="28"/>
        </w:rPr>
        <w:t>
      1) қайта құру ________________ 2) қосылу ____________________________</w:t>
      </w:r>
    </w:p>
    <w:bookmarkEnd w:id="209"/>
    <w:bookmarkStart w:name="z268" w:id="210"/>
    <w:p>
      <w:pPr>
        <w:spacing w:after="0"/>
        <w:ind w:left="0"/>
        <w:jc w:val="both"/>
      </w:pPr>
      <w:r>
        <w:rPr>
          <w:rFonts w:ascii="Times New Roman"/>
          <w:b w:val="false"/>
          <w:i w:val="false"/>
          <w:color w:val="000000"/>
          <w:sz w:val="28"/>
        </w:rPr>
        <w:t>
      3) бөлініп шығу ______________ 4) бөліну ____________________________</w:t>
      </w:r>
    </w:p>
    <w:bookmarkEnd w:id="210"/>
    <w:bookmarkStart w:name="z269" w:id="211"/>
    <w:p>
      <w:pPr>
        <w:spacing w:after="0"/>
        <w:ind w:left="0"/>
        <w:jc w:val="both"/>
      </w:pPr>
      <w:r>
        <w:rPr>
          <w:rFonts w:ascii="Times New Roman"/>
          <w:b w:val="false"/>
          <w:i w:val="false"/>
          <w:color w:val="000000"/>
          <w:sz w:val="28"/>
        </w:rPr>
        <w:t>
      15. Үлгі жарғы бойынша әрекет етеді:</w:t>
      </w:r>
    </w:p>
    <w:bookmarkEnd w:id="211"/>
    <w:bookmarkStart w:name="z270" w:id="212"/>
    <w:p>
      <w:pPr>
        <w:spacing w:after="0"/>
        <w:ind w:left="0"/>
        <w:jc w:val="both"/>
      </w:pPr>
      <w:r>
        <w:rPr>
          <w:rFonts w:ascii="Times New Roman"/>
          <w:b w:val="false"/>
          <w:i w:val="false"/>
          <w:color w:val="000000"/>
          <w:sz w:val="28"/>
        </w:rPr>
        <w:t>
      1) иә_____________ 2) жоқ_______________</w:t>
      </w:r>
    </w:p>
    <w:bookmarkEnd w:id="212"/>
    <w:bookmarkStart w:name="z271" w:id="213"/>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келісемін_________</w:t>
      </w:r>
    </w:p>
    <w:bookmarkEnd w:id="213"/>
    <w:bookmarkStart w:name="z272" w:id="214"/>
    <w:p>
      <w:pPr>
        <w:spacing w:after="0"/>
        <w:ind w:left="0"/>
        <w:jc w:val="both"/>
      </w:pPr>
      <w:r>
        <w:rPr>
          <w:rFonts w:ascii="Times New Roman"/>
          <w:b w:val="false"/>
          <w:i w:val="false"/>
          <w:color w:val="000000"/>
          <w:sz w:val="28"/>
        </w:rPr>
        <w:t>
      Өтінішке: ___________________________________________________</w:t>
      </w:r>
    </w:p>
    <w:bookmarkEnd w:id="214"/>
    <w:bookmarkStart w:name="z273" w:id="215"/>
    <w:p>
      <w:pPr>
        <w:spacing w:after="0"/>
        <w:ind w:left="0"/>
        <w:jc w:val="both"/>
      </w:pPr>
      <w:r>
        <w:rPr>
          <w:rFonts w:ascii="Times New Roman"/>
          <w:b w:val="false"/>
          <w:i w:val="false"/>
          <w:color w:val="000000"/>
          <w:sz w:val="28"/>
        </w:rPr>
        <w:t>
      _____________________________________________________ қоса беріледі.</w:t>
      </w:r>
    </w:p>
    <w:bookmarkEnd w:id="215"/>
    <w:bookmarkStart w:name="z274" w:id="216"/>
    <w:p>
      <w:pPr>
        <w:spacing w:after="0"/>
        <w:ind w:left="0"/>
        <w:jc w:val="both"/>
      </w:pPr>
      <w:r>
        <w:rPr>
          <w:rFonts w:ascii="Times New Roman"/>
          <w:b w:val="false"/>
          <w:i w:val="false"/>
          <w:color w:val="000000"/>
          <w:sz w:val="28"/>
        </w:rPr>
        <w:t>
      20____ жылғы "___" __________ өтініш берушінің тегі, аты, әкесінің аты және қолы.</w:t>
      </w:r>
    </w:p>
    <w:bookmarkEnd w:id="216"/>
    <w:bookmarkStart w:name="z275" w:id="217"/>
    <w:p>
      <w:pPr>
        <w:spacing w:after="0"/>
        <w:ind w:left="0"/>
        <w:jc w:val="both"/>
      </w:pPr>
      <w:r>
        <w:rPr>
          <w:rFonts w:ascii="Times New Roman"/>
          <w:b w:val="false"/>
          <w:i w:val="false"/>
          <w:color w:val="000000"/>
          <w:sz w:val="28"/>
        </w:rPr>
        <w:t>
      Ескертуге:</w:t>
      </w:r>
    </w:p>
    <w:bookmarkEnd w:id="217"/>
    <w:bookmarkStart w:name="z276" w:id="218"/>
    <w:p>
      <w:pPr>
        <w:spacing w:after="0"/>
        <w:ind w:left="0"/>
        <w:jc w:val="both"/>
      </w:pPr>
      <w:r>
        <w:rPr>
          <w:rFonts w:ascii="Times New Roman"/>
          <w:b w:val="false"/>
          <w:i w:val="false"/>
          <w:color w:val="000000"/>
          <w:sz w:val="28"/>
        </w:rPr>
        <w:t>
      БСН - бизнес сәйкестендіру нөмірі</w:t>
      </w:r>
    </w:p>
    <w:bookmarkEnd w:id="218"/>
    <w:bookmarkStart w:name="z277" w:id="219"/>
    <w:p>
      <w:pPr>
        <w:spacing w:after="0"/>
        <w:ind w:left="0"/>
        <w:jc w:val="both"/>
      </w:pPr>
      <w:r>
        <w:rPr>
          <w:rFonts w:ascii="Times New Roman"/>
          <w:b w:val="false"/>
          <w:i w:val="false"/>
          <w:color w:val="000000"/>
          <w:sz w:val="28"/>
        </w:rPr>
        <w:t>
      ЖСН - жеке сәйкестендіру нөмірі</w:t>
      </w:r>
    </w:p>
    <w:bookmarkEnd w:id="219"/>
    <w:bookmarkStart w:name="z278" w:id="220"/>
    <w:p>
      <w:pPr>
        <w:spacing w:after="0"/>
        <w:ind w:left="0"/>
        <w:jc w:val="both"/>
      </w:pPr>
      <w:r>
        <w:rPr>
          <w:rFonts w:ascii="Times New Roman"/>
          <w:b w:val="false"/>
          <w:i w:val="false"/>
          <w:color w:val="000000"/>
          <w:sz w:val="28"/>
        </w:rPr>
        <w:t>
      ТАӘ - тегі, аты, әкесінің аты (бар болған жағдайда)</w:t>
      </w:r>
    </w:p>
    <w:bookmarkEnd w:id="220"/>
    <w:bookmarkStart w:name="z279" w:id="221"/>
    <w:p>
      <w:pPr>
        <w:spacing w:after="0"/>
        <w:ind w:left="0"/>
        <w:jc w:val="both"/>
      </w:pPr>
      <w:r>
        <w:rPr>
          <w:rFonts w:ascii="Times New Roman"/>
          <w:b w:val="false"/>
          <w:i w:val="false"/>
          <w:color w:val="000000"/>
          <w:sz w:val="28"/>
        </w:rPr>
        <w:t>
      ҚҚС - қосымша құн салығы</w:t>
      </w:r>
    </w:p>
    <w:bookmarkEnd w:id="221"/>
    <w:bookmarkStart w:name="z280" w:id="222"/>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223"/>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bookmarkEnd w:id="223"/>
    <w:bookmarkStart w:name="z290" w:id="224"/>
    <w:p>
      <w:pPr>
        <w:spacing w:after="0"/>
        <w:ind w:left="0"/>
        <w:jc w:val="both"/>
      </w:pPr>
      <w:r>
        <w:rPr>
          <w:rFonts w:ascii="Times New Roman"/>
          <w:b w:val="false"/>
          <w:i w:val="false"/>
          <w:color w:val="000000"/>
          <w:sz w:val="28"/>
        </w:rPr>
        <w:t>
      1. Заңды тұлғаның атауы __________________________________________</w:t>
      </w:r>
    </w:p>
    <w:bookmarkEnd w:id="224"/>
    <w:bookmarkStart w:name="z291" w:id="225"/>
    <w:p>
      <w:pPr>
        <w:spacing w:after="0"/>
        <w:ind w:left="0"/>
        <w:jc w:val="both"/>
      </w:pPr>
      <w:r>
        <w:rPr>
          <w:rFonts w:ascii="Times New Roman"/>
          <w:b w:val="false"/>
          <w:i w:val="false"/>
          <w:color w:val="000000"/>
          <w:sz w:val="28"/>
        </w:rPr>
        <w:t>
      _________________________________________________________________</w:t>
      </w:r>
    </w:p>
    <w:bookmarkEnd w:id="225"/>
    <w:bookmarkStart w:name="z292" w:id="226"/>
    <w:p>
      <w:pPr>
        <w:spacing w:after="0"/>
        <w:ind w:left="0"/>
        <w:jc w:val="both"/>
      </w:pPr>
      <w:r>
        <w:rPr>
          <w:rFonts w:ascii="Times New Roman"/>
          <w:b w:val="false"/>
          <w:i w:val="false"/>
          <w:color w:val="000000"/>
          <w:sz w:val="28"/>
        </w:rPr>
        <w:t>
      2. Ұйымдық-құқықтық нысаны (тиісті ұяшықта х түрінде көрсетіңіз):</w:t>
      </w:r>
    </w:p>
    <w:bookmarkEnd w:id="226"/>
    <w:bookmarkStart w:name="z293" w:id="227"/>
    <w:p>
      <w:pPr>
        <w:spacing w:after="0"/>
        <w:ind w:left="0"/>
        <w:jc w:val="both"/>
      </w:pPr>
      <w:r>
        <w:rPr>
          <w:rFonts w:ascii="Times New Roman"/>
          <w:b w:val="false"/>
          <w:i w:val="false"/>
          <w:color w:val="000000"/>
          <w:sz w:val="28"/>
        </w:rPr>
        <w:t>
      1) толық серіктестік ____________ 2) жауапкершілігі шектеулі серіктестік _</w:t>
      </w:r>
    </w:p>
    <w:bookmarkEnd w:id="227"/>
    <w:bookmarkStart w:name="z294" w:id="228"/>
    <w:p>
      <w:pPr>
        <w:spacing w:after="0"/>
        <w:ind w:left="0"/>
        <w:jc w:val="both"/>
      </w:pPr>
      <w:r>
        <w:rPr>
          <w:rFonts w:ascii="Times New Roman"/>
          <w:b w:val="false"/>
          <w:i w:val="false"/>
          <w:color w:val="000000"/>
          <w:sz w:val="28"/>
        </w:rPr>
        <w:t>
      3) сенім серіктестігі ____________ 4) қосымша жауапкершілігі бар серіктестік ____</w:t>
      </w:r>
    </w:p>
    <w:bookmarkEnd w:id="228"/>
    <w:bookmarkStart w:name="z295" w:id="229"/>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bookmarkEnd w:id="229"/>
    <w:bookmarkStart w:name="z296" w:id="230"/>
    <w:p>
      <w:pPr>
        <w:spacing w:after="0"/>
        <w:ind w:left="0"/>
        <w:jc w:val="both"/>
      </w:pPr>
      <w:r>
        <w:rPr>
          <w:rFonts w:ascii="Times New Roman"/>
          <w:b w:val="false"/>
          <w:i w:val="false"/>
          <w:color w:val="000000"/>
          <w:sz w:val="28"/>
        </w:rPr>
        <w:t>
      1) иә ______________________ 2) жоқ ________________________________</w:t>
      </w:r>
    </w:p>
    <w:bookmarkEnd w:id="230"/>
    <w:bookmarkStart w:name="z297" w:id="231"/>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bookmarkEnd w:id="231"/>
    <w:bookmarkStart w:name="z298" w:id="232"/>
    <w:p>
      <w:pPr>
        <w:spacing w:after="0"/>
        <w:ind w:left="0"/>
        <w:jc w:val="both"/>
      </w:pPr>
      <w:r>
        <w:rPr>
          <w:rFonts w:ascii="Times New Roman"/>
          <w:b w:val="false"/>
          <w:i w:val="false"/>
          <w:color w:val="000000"/>
          <w:sz w:val="28"/>
        </w:rPr>
        <w:t>
      1) иә ______________________ 2) жоқ________________________________</w:t>
      </w:r>
    </w:p>
    <w:bookmarkEnd w:id="232"/>
    <w:bookmarkStart w:name="z299" w:id="233"/>
    <w:p>
      <w:pPr>
        <w:spacing w:after="0"/>
        <w:ind w:left="0"/>
        <w:jc w:val="both"/>
      </w:pPr>
      <w:r>
        <w:rPr>
          <w:rFonts w:ascii="Times New Roman"/>
          <w:b w:val="false"/>
          <w:i w:val="false"/>
          <w:color w:val="000000"/>
          <w:sz w:val="28"/>
        </w:rPr>
        <w:t>
      5. Заңды тұлғаның орналасқан жері</w:t>
      </w:r>
    </w:p>
    <w:bookmarkEnd w:id="233"/>
    <w:bookmarkStart w:name="z300" w:id="234"/>
    <w:p>
      <w:pPr>
        <w:spacing w:after="0"/>
        <w:ind w:left="0"/>
        <w:jc w:val="both"/>
      </w:pPr>
      <w:r>
        <w:rPr>
          <w:rFonts w:ascii="Times New Roman"/>
          <w:b w:val="false"/>
          <w:i w:val="false"/>
          <w:color w:val="000000"/>
          <w:sz w:val="28"/>
        </w:rPr>
        <w:t>
      Мекенжайдың тіркеу коды: ______________ Пошталық индексі: ____________</w:t>
      </w:r>
    </w:p>
    <w:bookmarkEnd w:id="234"/>
    <w:bookmarkStart w:name="z301" w:id="235"/>
    <w:p>
      <w:pPr>
        <w:spacing w:after="0"/>
        <w:ind w:left="0"/>
        <w:jc w:val="both"/>
      </w:pPr>
      <w:r>
        <w:rPr>
          <w:rFonts w:ascii="Times New Roman"/>
          <w:b w:val="false"/>
          <w:i w:val="false"/>
          <w:color w:val="000000"/>
          <w:sz w:val="28"/>
        </w:rPr>
        <w:t>
      Облыс: _________________________</w:t>
      </w:r>
    </w:p>
    <w:bookmarkEnd w:id="235"/>
    <w:bookmarkStart w:name="z302" w:id="236"/>
    <w:p>
      <w:pPr>
        <w:spacing w:after="0"/>
        <w:ind w:left="0"/>
        <w:jc w:val="both"/>
      </w:pPr>
      <w:r>
        <w:rPr>
          <w:rFonts w:ascii="Times New Roman"/>
          <w:b w:val="false"/>
          <w:i w:val="false"/>
          <w:color w:val="000000"/>
          <w:sz w:val="28"/>
        </w:rPr>
        <w:t>
      Қала, аудан: _______________________________________</w:t>
      </w:r>
    </w:p>
    <w:bookmarkEnd w:id="236"/>
    <w:bookmarkStart w:name="z303" w:id="237"/>
    <w:p>
      <w:pPr>
        <w:spacing w:after="0"/>
        <w:ind w:left="0"/>
        <w:jc w:val="both"/>
      </w:pPr>
      <w:r>
        <w:rPr>
          <w:rFonts w:ascii="Times New Roman"/>
          <w:b w:val="false"/>
          <w:i w:val="false"/>
          <w:color w:val="000000"/>
          <w:sz w:val="28"/>
        </w:rPr>
        <w:t>
      Елді мекен, қаладағы аудан:_________________________________________</w:t>
      </w:r>
    </w:p>
    <w:bookmarkEnd w:id="237"/>
    <w:bookmarkStart w:name="z304" w:id="238"/>
    <w:p>
      <w:pPr>
        <w:spacing w:after="0"/>
        <w:ind w:left="0"/>
        <w:jc w:val="both"/>
      </w:pPr>
      <w:r>
        <w:rPr>
          <w:rFonts w:ascii="Times New Roman"/>
          <w:b w:val="false"/>
          <w:i w:val="false"/>
          <w:color w:val="000000"/>
          <w:sz w:val="28"/>
        </w:rPr>
        <w:t>
      Ауыл, кент: ________________________________________</w:t>
      </w:r>
    </w:p>
    <w:bookmarkEnd w:id="238"/>
    <w:bookmarkStart w:name="z305" w:id="239"/>
    <w:p>
      <w:pPr>
        <w:spacing w:after="0"/>
        <w:ind w:left="0"/>
        <w:jc w:val="both"/>
      </w:pPr>
      <w:r>
        <w:rPr>
          <w:rFonts w:ascii="Times New Roman"/>
          <w:b w:val="false"/>
          <w:i w:val="false"/>
          <w:color w:val="000000"/>
          <w:sz w:val="28"/>
        </w:rPr>
        <w:t>
      Елді мекеннің бөлігі (көше, даңғыл): _____________________</w:t>
      </w:r>
    </w:p>
    <w:bookmarkEnd w:id="239"/>
    <w:bookmarkStart w:name="z306" w:id="240"/>
    <w:p>
      <w:pPr>
        <w:spacing w:after="0"/>
        <w:ind w:left="0"/>
        <w:jc w:val="both"/>
      </w:pPr>
      <w:r>
        <w:rPr>
          <w:rFonts w:ascii="Times New Roman"/>
          <w:b w:val="false"/>
          <w:i w:val="false"/>
          <w:color w:val="000000"/>
          <w:sz w:val="28"/>
        </w:rPr>
        <w:t>
      Үйдің нөмірі: ______ орынжай: __________________________________</w:t>
      </w:r>
    </w:p>
    <w:bookmarkEnd w:id="240"/>
    <w:bookmarkStart w:name="z307" w:id="241"/>
    <w:p>
      <w:pPr>
        <w:spacing w:after="0"/>
        <w:ind w:left="0"/>
        <w:jc w:val="both"/>
      </w:pPr>
      <w:r>
        <w:rPr>
          <w:rFonts w:ascii="Times New Roman"/>
          <w:b w:val="false"/>
          <w:i w:val="false"/>
          <w:color w:val="000000"/>
          <w:sz w:val="28"/>
        </w:rPr>
        <w:t>
      Телефон нөмірі: ______________________ Электрондық пошта: _________________</w:t>
      </w:r>
    </w:p>
    <w:bookmarkEnd w:id="241"/>
    <w:bookmarkStart w:name="z308" w:id="242"/>
    <w:p>
      <w:pPr>
        <w:spacing w:after="0"/>
        <w:ind w:left="0"/>
        <w:jc w:val="both"/>
      </w:pPr>
      <w:r>
        <w:rPr>
          <w:rFonts w:ascii="Times New Roman"/>
          <w:b w:val="false"/>
          <w:i w:val="false"/>
          <w:color w:val="000000"/>
          <w:sz w:val="28"/>
        </w:rPr>
        <w:t>
      6. Басшының Т.А.Ә. (бар болған жағдайда) ___________________________</w:t>
      </w:r>
    </w:p>
    <w:bookmarkEnd w:id="242"/>
    <w:bookmarkStart w:name="z309" w:id="243"/>
    <w:p>
      <w:pPr>
        <w:spacing w:after="0"/>
        <w:ind w:left="0"/>
        <w:jc w:val="both"/>
      </w:pPr>
      <w:r>
        <w:rPr>
          <w:rFonts w:ascii="Times New Roman"/>
          <w:b w:val="false"/>
          <w:i w:val="false"/>
          <w:color w:val="000000"/>
          <w:sz w:val="28"/>
        </w:rPr>
        <w:t>
      (ЖСН және азаматтың жеке куәлігінің мәліметтері) ___________________</w:t>
      </w:r>
    </w:p>
    <w:bookmarkEnd w:id="243"/>
    <w:bookmarkStart w:name="z310" w:id="244"/>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244"/>
    <w:bookmarkStart w:name="z311" w:id="245"/>
    <w:p>
      <w:pPr>
        <w:spacing w:after="0"/>
        <w:ind w:left="0"/>
        <w:jc w:val="both"/>
      </w:pPr>
      <w:r>
        <w:rPr>
          <w:rFonts w:ascii="Times New Roman"/>
          <w:b w:val="false"/>
          <w:i w:val="false"/>
          <w:color w:val="000000"/>
          <w:sz w:val="28"/>
        </w:rPr>
        <w:t>
      ___________________________________________________________</w:t>
      </w:r>
    </w:p>
    <w:bookmarkEnd w:id="245"/>
    <w:bookmarkStart w:name="z312" w:id="246"/>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bookmarkEnd w:id="246"/>
    <w:bookmarkStart w:name="z313" w:id="247"/>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247"/>
    <w:bookmarkStart w:name="z314" w:id="248"/>
    <w:p>
      <w:pPr>
        <w:spacing w:after="0"/>
        <w:ind w:left="0"/>
        <w:jc w:val="both"/>
      </w:pPr>
      <w:r>
        <w:rPr>
          <w:rFonts w:ascii="Times New Roman"/>
          <w:b w:val="false"/>
          <w:i w:val="false"/>
          <w:color w:val="000000"/>
          <w:sz w:val="28"/>
        </w:rPr>
        <w:t>
      1) иә_____________ 2) жоқ_______________</w:t>
      </w:r>
    </w:p>
    <w:bookmarkEnd w:id="248"/>
    <w:bookmarkStart w:name="z315" w:id="249"/>
    <w:p>
      <w:pPr>
        <w:spacing w:after="0"/>
        <w:ind w:left="0"/>
        <w:jc w:val="both"/>
      </w:pPr>
      <w:r>
        <w:rPr>
          <w:rFonts w:ascii="Times New Roman"/>
          <w:b w:val="false"/>
          <w:i w:val="false"/>
          <w:color w:val="000000"/>
          <w:sz w:val="28"/>
        </w:rPr>
        <w:t>
      10. Жарғылық капиталдың мөлшері __________________________________</w:t>
      </w:r>
    </w:p>
    <w:bookmarkEnd w:id="249"/>
    <w:bookmarkStart w:name="z316" w:id="250"/>
    <w:p>
      <w:pPr>
        <w:spacing w:after="0"/>
        <w:ind w:left="0"/>
        <w:jc w:val="both"/>
      </w:pPr>
      <w:r>
        <w:rPr>
          <w:rFonts w:ascii="Times New Roman"/>
          <w:b w:val="false"/>
          <w:i w:val="false"/>
          <w:color w:val="000000"/>
          <w:sz w:val="28"/>
        </w:rPr>
        <w:t>
      11. Құрылтайшылардың құрамы және саны (тиісті ұяшықта х түріндекөрсетіңіз,  мөлшері сан түрінде):</w:t>
      </w:r>
    </w:p>
    <w:bookmarkEnd w:id="250"/>
    <w:bookmarkStart w:name="z317" w:id="251"/>
    <w:p>
      <w:pPr>
        <w:spacing w:after="0"/>
        <w:ind w:left="0"/>
        <w:jc w:val="both"/>
      </w:pPr>
      <w:r>
        <w:rPr>
          <w:rFonts w:ascii="Times New Roman"/>
          <w:b w:val="false"/>
          <w:i w:val="false"/>
          <w:color w:val="000000"/>
          <w:sz w:val="28"/>
        </w:rPr>
        <w:t>
      1) заңды тұлға ________________ 2) жеке тұлға _______________________</w:t>
      </w:r>
    </w:p>
    <w:bookmarkEnd w:id="251"/>
    <w:bookmarkStart w:name="z318" w:id="252"/>
    <w:p>
      <w:pPr>
        <w:spacing w:after="0"/>
        <w:ind w:left="0"/>
        <w:jc w:val="both"/>
      </w:pPr>
      <w:r>
        <w:rPr>
          <w:rFonts w:ascii="Times New Roman"/>
          <w:b w:val="false"/>
          <w:i w:val="false"/>
          <w:color w:val="000000"/>
          <w:sz w:val="28"/>
        </w:rPr>
        <w:t>
      Заңды тұлғаның атауы ____________________________________________</w:t>
      </w:r>
    </w:p>
    <w:bookmarkEnd w:id="252"/>
    <w:bookmarkStart w:name="z319" w:id="253"/>
    <w:p>
      <w:pPr>
        <w:spacing w:after="0"/>
        <w:ind w:left="0"/>
        <w:jc w:val="both"/>
      </w:pPr>
      <w:r>
        <w:rPr>
          <w:rFonts w:ascii="Times New Roman"/>
          <w:b w:val="false"/>
          <w:i w:val="false"/>
          <w:color w:val="000000"/>
          <w:sz w:val="28"/>
        </w:rPr>
        <w:t>
       (БСН көрсете отырып)</w:t>
      </w:r>
    </w:p>
    <w:bookmarkEnd w:id="253"/>
    <w:bookmarkStart w:name="z320" w:id="254"/>
    <w:p>
      <w:pPr>
        <w:spacing w:after="0"/>
        <w:ind w:left="0"/>
        <w:jc w:val="both"/>
      </w:pPr>
      <w:r>
        <w:rPr>
          <w:rFonts w:ascii="Times New Roman"/>
          <w:b w:val="false"/>
          <w:i w:val="false"/>
          <w:color w:val="000000"/>
          <w:sz w:val="28"/>
        </w:rPr>
        <w:t>
       Жарғылық капиталдағы үлесі % _______ Үлес сомасы (мың теңге)________</w:t>
      </w:r>
    </w:p>
    <w:bookmarkEnd w:id="254"/>
    <w:bookmarkStart w:name="z321" w:id="255"/>
    <w:p>
      <w:pPr>
        <w:spacing w:after="0"/>
        <w:ind w:left="0"/>
        <w:jc w:val="both"/>
      </w:pPr>
      <w:r>
        <w:rPr>
          <w:rFonts w:ascii="Times New Roman"/>
          <w:b w:val="false"/>
          <w:i w:val="false"/>
          <w:color w:val="000000"/>
          <w:sz w:val="28"/>
        </w:rPr>
        <w:t>
      Жеке тұлғаның Т.А.Ә. (бар болған жағдайда)</w:t>
      </w:r>
    </w:p>
    <w:bookmarkEnd w:id="255"/>
    <w:bookmarkStart w:name="z322" w:id="256"/>
    <w:p>
      <w:pPr>
        <w:spacing w:after="0"/>
        <w:ind w:left="0"/>
        <w:jc w:val="both"/>
      </w:pPr>
      <w:r>
        <w:rPr>
          <w:rFonts w:ascii="Times New Roman"/>
          <w:b w:val="false"/>
          <w:i w:val="false"/>
          <w:color w:val="000000"/>
          <w:sz w:val="28"/>
        </w:rPr>
        <w:t>
      _________________________________________________________________  (ЖСН және азаматтың жеке куәлігінің мәліметтерін көрсете отырып)</w:t>
      </w:r>
    </w:p>
    <w:bookmarkEnd w:id="256"/>
    <w:bookmarkStart w:name="z323" w:id="257"/>
    <w:p>
      <w:pPr>
        <w:spacing w:after="0"/>
        <w:ind w:left="0"/>
        <w:jc w:val="both"/>
      </w:pPr>
      <w:r>
        <w:rPr>
          <w:rFonts w:ascii="Times New Roman"/>
          <w:b w:val="false"/>
          <w:i w:val="false"/>
          <w:color w:val="000000"/>
          <w:sz w:val="28"/>
        </w:rPr>
        <w:t>
       Жарғылық капиталдағы үлесі % ____ Үлес сомасы (мың теңге) _________</w:t>
      </w:r>
    </w:p>
    <w:bookmarkEnd w:id="257"/>
    <w:bookmarkStart w:name="z324" w:id="258"/>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қосымшапарақта (жеке тұлға) Т.А.Ә. (бар болған жағдайда) ЖСН және азаматтың  жеке куәлігінің мәліметтерін көрсете отырып, салық тіркеліміндегі аналог нөмірін немесе ел кодын, (жеке тұлға үшін) БСН көрсете отырып атауын, салық тіркеліміндегі  аналог нөмірін немесе ел кодын (заңдытұлға үшін), сондай-ақ олардың жарғылық  капиталдағы пайыз түріндегіжәне ақшалайүлесін көрсете отырып ұсынады.</w:t>
      </w:r>
    </w:p>
    <w:bookmarkEnd w:id="258"/>
    <w:bookmarkStart w:name="z325" w:id="259"/>
    <w:p>
      <w:pPr>
        <w:spacing w:after="0"/>
        <w:ind w:left="0"/>
        <w:jc w:val="both"/>
      </w:pPr>
      <w:r>
        <w:rPr>
          <w:rFonts w:ascii="Times New Roman"/>
          <w:b w:val="false"/>
          <w:i w:val="false"/>
          <w:color w:val="000000"/>
          <w:sz w:val="28"/>
        </w:rPr>
        <w:t>
      12. Байқау кеңесі құрылған жағдайда айрықша құзыреті:</w:t>
      </w:r>
    </w:p>
    <w:bookmarkEnd w:id="259"/>
    <w:bookmarkStart w:name="z326" w:id="260"/>
    <w:p>
      <w:pPr>
        <w:spacing w:after="0"/>
        <w:ind w:left="0"/>
        <w:jc w:val="both"/>
      </w:pPr>
      <w:r>
        <w:rPr>
          <w:rFonts w:ascii="Times New Roman"/>
          <w:b w:val="false"/>
          <w:i w:val="false"/>
          <w:color w:val="000000"/>
          <w:sz w:val="28"/>
        </w:rPr>
        <w:t>
      _________________________________________________________________</w:t>
      </w:r>
    </w:p>
    <w:bookmarkEnd w:id="260"/>
    <w:bookmarkStart w:name="z327" w:id="261"/>
    <w:p>
      <w:pPr>
        <w:spacing w:after="0"/>
        <w:ind w:left="0"/>
        <w:jc w:val="both"/>
      </w:pPr>
      <w:r>
        <w:rPr>
          <w:rFonts w:ascii="Times New Roman"/>
          <w:b w:val="false"/>
          <w:i w:val="false"/>
          <w:color w:val="000000"/>
          <w:sz w:val="28"/>
        </w:rPr>
        <w:t>
      13. Тексеру комиссиясының мерзімін көрсетіңіз (жеке ревизор):</w:t>
      </w:r>
    </w:p>
    <w:bookmarkEnd w:id="261"/>
    <w:bookmarkStart w:name="z328" w:id="262"/>
    <w:p>
      <w:pPr>
        <w:spacing w:after="0"/>
        <w:ind w:left="0"/>
        <w:jc w:val="both"/>
      </w:pPr>
      <w:r>
        <w:rPr>
          <w:rFonts w:ascii="Times New Roman"/>
          <w:b w:val="false"/>
          <w:i w:val="false"/>
          <w:color w:val="000000"/>
          <w:sz w:val="28"/>
        </w:rPr>
        <w:t>
      _________________________________________________________________</w:t>
      </w:r>
    </w:p>
    <w:bookmarkEnd w:id="262"/>
    <w:bookmarkStart w:name="z329" w:id="263"/>
    <w:p>
      <w:pPr>
        <w:spacing w:after="0"/>
        <w:ind w:left="0"/>
        <w:jc w:val="both"/>
      </w:pPr>
      <w:r>
        <w:rPr>
          <w:rFonts w:ascii="Times New Roman"/>
          <w:b w:val="false"/>
          <w:i w:val="false"/>
          <w:color w:val="000000"/>
          <w:sz w:val="28"/>
        </w:rPr>
        <w:t>
      14. Жұмыспен қамтылатын адамдардың күтілетін (шамамен) саны ___________</w:t>
      </w:r>
    </w:p>
    <w:bookmarkEnd w:id="263"/>
    <w:bookmarkStart w:name="z330" w:id="264"/>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End w:id="264"/>
    <w:bookmarkStart w:name="z331" w:id="265"/>
    <w:p>
      <w:pPr>
        <w:spacing w:after="0"/>
        <w:ind w:left="0"/>
        <w:jc w:val="both"/>
      </w:pPr>
      <w:r>
        <w:rPr>
          <w:rFonts w:ascii="Times New Roman"/>
          <w:b w:val="false"/>
          <w:i w:val="false"/>
          <w:color w:val="000000"/>
          <w:sz w:val="28"/>
        </w:rPr>
        <w:t>
      1) шағын кәсіпкерлік субъектісі _________________________________</w:t>
      </w:r>
    </w:p>
    <w:bookmarkEnd w:id="265"/>
    <w:bookmarkStart w:name="z332" w:id="266"/>
    <w:p>
      <w:pPr>
        <w:spacing w:after="0"/>
        <w:ind w:left="0"/>
        <w:jc w:val="both"/>
      </w:pPr>
      <w:r>
        <w:rPr>
          <w:rFonts w:ascii="Times New Roman"/>
          <w:b w:val="false"/>
          <w:i w:val="false"/>
          <w:color w:val="000000"/>
          <w:sz w:val="28"/>
        </w:rPr>
        <w:t>
      2) орта кәсіпкерлік субъектісі_________________________________</w:t>
      </w:r>
    </w:p>
    <w:bookmarkEnd w:id="266"/>
    <w:bookmarkStart w:name="z333" w:id="267"/>
    <w:p>
      <w:pPr>
        <w:spacing w:after="0"/>
        <w:ind w:left="0"/>
        <w:jc w:val="both"/>
      </w:pPr>
      <w:r>
        <w:rPr>
          <w:rFonts w:ascii="Times New Roman"/>
          <w:b w:val="false"/>
          <w:i w:val="false"/>
          <w:color w:val="000000"/>
          <w:sz w:val="28"/>
        </w:rPr>
        <w:t>
      3) ірі кәсіпкерлік субъектісі _____________________________________</w:t>
      </w:r>
    </w:p>
    <w:bookmarkEnd w:id="267"/>
    <w:bookmarkStart w:name="z334" w:id="268"/>
    <w:p>
      <w:pPr>
        <w:spacing w:after="0"/>
        <w:ind w:left="0"/>
        <w:jc w:val="both"/>
      </w:pPr>
      <w:r>
        <w:rPr>
          <w:rFonts w:ascii="Times New Roman"/>
          <w:b w:val="false"/>
          <w:i w:val="false"/>
          <w:color w:val="000000"/>
          <w:sz w:val="28"/>
        </w:rPr>
        <w:t>
      16. Заңды тұлғаның құрылуына қайта ұйымдастыру негіз болды (тиісті ұяшықта х түрінде көрсетіңіз):</w:t>
      </w:r>
    </w:p>
    <w:bookmarkEnd w:id="268"/>
    <w:bookmarkStart w:name="z335" w:id="269"/>
    <w:p>
      <w:pPr>
        <w:spacing w:after="0"/>
        <w:ind w:left="0"/>
        <w:jc w:val="both"/>
      </w:pPr>
      <w:r>
        <w:rPr>
          <w:rFonts w:ascii="Times New Roman"/>
          <w:b w:val="false"/>
          <w:i w:val="false"/>
          <w:color w:val="000000"/>
          <w:sz w:val="28"/>
        </w:rPr>
        <w:t>
      1) қайта құру___________________________________________</w:t>
      </w:r>
    </w:p>
    <w:bookmarkEnd w:id="269"/>
    <w:bookmarkStart w:name="z336" w:id="270"/>
    <w:p>
      <w:pPr>
        <w:spacing w:after="0"/>
        <w:ind w:left="0"/>
        <w:jc w:val="both"/>
      </w:pPr>
      <w:r>
        <w:rPr>
          <w:rFonts w:ascii="Times New Roman"/>
          <w:b w:val="false"/>
          <w:i w:val="false"/>
          <w:color w:val="000000"/>
          <w:sz w:val="28"/>
        </w:rPr>
        <w:t>
      2) қосылу____________________________________________________</w:t>
      </w:r>
    </w:p>
    <w:bookmarkEnd w:id="270"/>
    <w:bookmarkStart w:name="z337" w:id="271"/>
    <w:p>
      <w:pPr>
        <w:spacing w:after="0"/>
        <w:ind w:left="0"/>
        <w:jc w:val="both"/>
      </w:pPr>
      <w:r>
        <w:rPr>
          <w:rFonts w:ascii="Times New Roman"/>
          <w:b w:val="false"/>
          <w:i w:val="false"/>
          <w:color w:val="000000"/>
          <w:sz w:val="28"/>
        </w:rPr>
        <w:t>
      3) бөлініп шығу_________________________________________________</w:t>
      </w:r>
    </w:p>
    <w:bookmarkEnd w:id="271"/>
    <w:bookmarkStart w:name="z338" w:id="272"/>
    <w:p>
      <w:pPr>
        <w:spacing w:after="0"/>
        <w:ind w:left="0"/>
        <w:jc w:val="both"/>
      </w:pPr>
      <w:r>
        <w:rPr>
          <w:rFonts w:ascii="Times New Roman"/>
          <w:b w:val="false"/>
          <w:i w:val="false"/>
          <w:color w:val="000000"/>
          <w:sz w:val="28"/>
        </w:rPr>
        <w:t>
      4) бөліну_______________________________________________________</w:t>
      </w:r>
    </w:p>
    <w:bookmarkEnd w:id="272"/>
    <w:bookmarkStart w:name="z339" w:id="273"/>
    <w:p>
      <w:pPr>
        <w:spacing w:after="0"/>
        <w:ind w:left="0"/>
        <w:jc w:val="both"/>
      </w:pPr>
      <w:r>
        <w:rPr>
          <w:rFonts w:ascii="Times New Roman"/>
          <w:b w:val="false"/>
          <w:i w:val="false"/>
          <w:color w:val="000000"/>
          <w:sz w:val="28"/>
        </w:rPr>
        <w:t>
      17. Қайта ұйымдастыруға қатысатын заңды тұлғалардың саны_________</w:t>
      </w:r>
    </w:p>
    <w:bookmarkEnd w:id="273"/>
    <w:bookmarkStart w:name="z340" w:id="274"/>
    <w:p>
      <w:pPr>
        <w:spacing w:after="0"/>
        <w:ind w:left="0"/>
        <w:jc w:val="both"/>
      </w:pPr>
      <w:r>
        <w:rPr>
          <w:rFonts w:ascii="Times New Roman"/>
          <w:b w:val="false"/>
          <w:i w:val="false"/>
          <w:color w:val="000000"/>
          <w:sz w:val="28"/>
        </w:rPr>
        <w:t>
      18. Қайта құрылған жағдайда келесі мәліметтерді көрсету керек:</w:t>
      </w:r>
    </w:p>
    <w:bookmarkEnd w:id="274"/>
    <w:bookmarkStart w:name="z341" w:id="275"/>
    <w:p>
      <w:pPr>
        <w:spacing w:after="0"/>
        <w:ind w:left="0"/>
        <w:jc w:val="both"/>
      </w:pPr>
      <w:r>
        <w:rPr>
          <w:rFonts w:ascii="Times New Roman"/>
          <w:b w:val="false"/>
          <w:i w:val="false"/>
          <w:color w:val="000000"/>
          <w:sz w:val="28"/>
        </w:rPr>
        <w:t>
      Заңды тұлғаның бұрынғы атауы _____________________________________</w:t>
      </w:r>
    </w:p>
    <w:bookmarkEnd w:id="275"/>
    <w:bookmarkStart w:name="z342" w:id="276"/>
    <w:p>
      <w:pPr>
        <w:spacing w:after="0"/>
        <w:ind w:left="0"/>
        <w:jc w:val="both"/>
      </w:pPr>
      <w:r>
        <w:rPr>
          <w:rFonts w:ascii="Times New Roman"/>
          <w:b w:val="false"/>
          <w:i w:val="false"/>
          <w:color w:val="000000"/>
          <w:sz w:val="28"/>
        </w:rPr>
        <w:t>
      Бизнес-сәйкестендіру нөмірі (БСН) __________________________________</w:t>
      </w:r>
    </w:p>
    <w:bookmarkEnd w:id="276"/>
    <w:bookmarkStart w:name="z343" w:id="277"/>
    <w:p>
      <w:pPr>
        <w:spacing w:after="0"/>
        <w:ind w:left="0"/>
        <w:jc w:val="both"/>
      </w:pPr>
      <w:r>
        <w:rPr>
          <w:rFonts w:ascii="Times New Roman"/>
          <w:b w:val="false"/>
          <w:i w:val="false"/>
          <w:color w:val="000000"/>
          <w:sz w:val="28"/>
        </w:rPr>
        <w:t>
      19. Қосылған жағдайда келесі мәліметтерді көрсету керек:</w:t>
      </w:r>
    </w:p>
    <w:bookmarkEnd w:id="277"/>
    <w:bookmarkStart w:name="z344" w:id="278"/>
    <w:p>
      <w:pPr>
        <w:spacing w:after="0"/>
        <w:ind w:left="0"/>
        <w:jc w:val="both"/>
      </w:pPr>
      <w:r>
        <w:rPr>
          <w:rFonts w:ascii="Times New Roman"/>
          <w:b w:val="false"/>
          <w:i w:val="false"/>
          <w:color w:val="000000"/>
          <w:sz w:val="28"/>
        </w:rPr>
        <w:t>
      Қосылуға қатысатын заңды тұлғалардың атауы________________________</w:t>
      </w:r>
    </w:p>
    <w:bookmarkEnd w:id="278"/>
    <w:bookmarkStart w:name="z345" w:id="279"/>
    <w:p>
      <w:pPr>
        <w:spacing w:after="0"/>
        <w:ind w:left="0"/>
        <w:jc w:val="both"/>
      </w:pPr>
      <w:r>
        <w:rPr>
          <w:rFonts w:ascii="Times New Roman"/>
          <w:b w:val="false"/>
          <w:i w:val="false"/>
          <w:color w:val="000000"/>
          <w:sz w:val="28"/>
        </w:rPr>
        <w:t>
      Бизнес-сәйкестендіру нөмірі (БСН)__________________________________</w:t>
      </w:r>
    </w:p>
    <w:bookmarkEnd w:id="279"/>
    <w:bookmarkStart w:name="z346" w:id="280"/>
    <w:p>
      <w:pPr>
        <w:spacing w:after="0"/>
        <w:ind w:left="0"/>
        <w:jc w:val="both"/>
      </w:pPr>
      <w:r>
        <w:rPr>
          <w:rFonts w:ascii="Times New Roman"/>
          <w:b w:val="false"/>
          <w:i w:val="false"/>
          <w:color w:val="000000"/>
          <w:sz w:val="28"/>
        </w:rPr>
        <w:t>
      20. Бөлініп шығу жағдайында келесі мәліметтерді көрсету керек:</w:t>
      </w:r>
    </w:p>
    <w:bookmarkEnd w:id="280"/>
    <w:bookmarkStart w:name="z347" w:id="281"/>
    <w:p>
      <w:pPr>
        <w:spacing w:after="0"/>
        <w:ind w:left="0"/>
        <w:jc w:val="both"/>
      </w:pPr>
      <w:r>
        <w:rPr>
          <w:rFonts w:ascii="Times New Roman"/>
          <w:b w:val="false"/>
          <w:i w:val="false"/>
          <w:color w:val="000000"/>
          <w:sz w:val="28"/>
        </w:rPr>
        <w:t>
      Бөлініп шыққан жаңа заңды тұлғаның атауы___________________________</w:t>
      </w:r>
    </w:p>
    <w:bookmarkEnd w:id="281"/>
    <w:bookmarkStart w:name="z348" w:id="282"/>
    <w:p>
      <w:pPr>
        <w:spacing w:after="0"/>
        <w:ind w:left="0"/>
        <w:jc w:val="both"/>
      </w:pPr>
      <w:r>
        <w:rPr>
          <w:rFonts w:ascii="Times New Roman"/>
          <w:b w:val="false"/>
          <w:i w:val="false"/>
          <w:color w:val="000000"/>
          <w:sz w:val="28"/>
        </w:rPr>
        <w:t>
      Бизнес-сәйкестендіру нөмірі (БСН__________________________________)</w:t>
      </w:r>
    </w:p>
    <w:bookmarkEnd w:id="282"/>
    <w:bookmarkStart w:name="z349" w:id="283"/>
    <w:p>
      <w:pPr>
        <w:spacing w:after="0"/>
        <w:ind w:left="0"/>
        <w:jc w:val="both"/>
      </w:pPr>
      <w:r>
        <w:rPr>
          <w:rFonts w:ascii="Times New Roman"/>
          <w:b w:val="false"/>
          <w:i w:val="false"/>
          <w:color w:val="000000"/>
          <w:sz w:val="28"/>
        </w:rPr>
        <w:t>
      21. Бөлінген жағдайда келесі мәліметтерді көрсету керек:</w:t>
      </w:r>
    </w:p>
    <w:bookmarkEnd w:id="283"/>
    <w:bookmarkStart w:name="z350" w:id="284"/>
    <w:p>
      <w:pPr>
        <w:spacing w:after="0"/>
        <w:ind w:left="0"/>
        <w:jc w:val="both"/>
      </w:pPr>
      <w:r>
        <w:rPr>
          <w:rFonts w:ascii="Times New Roman"/>
          <w:b w:val="false"/>
          <w:i w:val="false"/>
          <w:color w:val="000000"/>
          <w:sz w:val="28"/>
        </w:rPr>
        <w:t>
      Заңды тұлғаның негізінде құрылған заңды тұлғалардың атау_____________</w:t>
      </w:r>
    </w:p>
    <w:bookmarkEnd w:id="284"/>
    <w:bookmarkStart w:name="z351" w:id="285"/>
    <w:p>
      <w:pPr>
        <w:spacing w:after="0"/>
        <w:ind w:left="0"/>
        <w:jc w:val="both"/>
      </w:pPr>
      <w:r>
        <w:rPr>
          <w:rFonts w:ascii="Times New Roman"/>
          <w:b w:val="false"/>
          <w:i w:val="false"/>
          <w:color w:val="000000"/>
          <w:sz w:val="28"/>
        </w:rPr>
        <w:t>
      Бизнес-сәйкестендіру нөмірі (БСН)__________________________________</w:t>
      </w:r>
    </w:p>
    <w:bookmarkEnd w:id="285"/>
    <w:bookmarkStart w:name="z352" w:id="286"/>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 ____________.</w:t>
      </w:r>
    </w:p>
    <w:bookmarkEnd w:id="286"/>
    <w:bookmarkStart w:name="z353" w:id="287"/>
    <w:p>
      <w:pPr>
        <w:spacing w:after="0"/>
        <w:ind w:left="0"/>
        <w:jc w:val="both"/>
      </w:pPr>
      <w:r>
        <w:rPr>
          <w:rFonts w:ascii="Times New Roman"/>
          <w:b w:val="false"/>
          <w:i w:val="false"/>
          <w:color w:val="000000"/>
          <w:sz w:val="28"/>
        </w:rPr>
        <w:t>
      Өтінішке:________________________________________________________</w:t>
      </w:r>
    </w:p>
    <w:bookmarkEnd w:id="287"/>
    <w:bookmarkStart w:name="z354" w:id="288"/>
    <w:p>
      <w:pPr>
        <w:spacing w:after="0"/>
        <w:ind w:left="0"/>
        <w:jc w:val="both"/>
      </w:pPr>
      <w:r>
        <w:rPr>
          <w:rFonts w:ascii="Times New Roman"/>
          <w:b w:val="false"/>
          <w:i w:val="false"/>
          <w:color w:val="000000"/>
          <w:sz w:val="28"/>
        </w:rPr>
        <w:t>
      _________________________________________________________________</w:t>
      </w:r>
    </w:p>
    <w:bookmarkEnd w:id="288"/>
    <w:bookmarkStart w:name="z355" w:id="289"/>
    <w:p>
      <w:pPr>
        <w:spacing w:after="0"/>
        <w:ind w:left="0"/>
        <w:jc w:val="both"/>
      </w:pPr>
      <w:r>
        <w:rPr>
          <w:rFonts w:ascii="Times New Roman"/>
          <w:b w:val="false"/>
          <w:i w:val="false"/>
          <w:color w:val="000000"/>
          <w:sz w:val="28"/>
        </w:rPr>
        <w:t>
      _____________________________________________________________ қоса беріледі.</w:t>
      </w:r>
    </w:p>
    <w:bookmarkEnd w:id="289"/>
    <w:bookmarkStart w:name="z356" w:id="290"/>
    <w:p>
      <w:pPr>
        <w:spacing w:after="0"/>
        <w:ind w:left="0"/>
        <w:jc w:val="both"/>
      </w:pPr>
      <w:r>
        <w:rPr>
          <w:rFonts w:ascii="Times New Roman"/>
          <w:b w:val="false"/>
          <w:i w:val="false"/>
          <w:color w:val="000000"/>
          <w:sz w:val="28"/>
        </w:rPr>
        <w:t>
      20___ жылдың "____"_______________________________________</w:t>
      </w:r>
    </w:p>
    <w:bookmarkEnd w:id="290"/>
    <w:bookmarkStart w:name="z357" w:id="291"/>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(қатысушылардыңтiзiлiмiн  жүргiзудi орталық депозитарий жүзеге асыратын жағдайда - жалпы жиналыстыңқұрылтайшыларының  хаттамасымен өкілетті тұлғаның қолы (қатысушының шешімімен).</w:t>
      </w:r>
    </w:p>
    <w:bookmarkEnd w:id="291"/>
    <w:bookmarkStart w:name="z358" w:id="292"/>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шаруашылықсеріктестіктерін  қоспағанда, қол(дар) қою шынайылығы нотариалды бекітілген түрде болуы тиіс.</w:t>
      </w:r>
    </w:p>
    <w:bookmarkEnd w:id="292"/>
    <w:bookmarkStart w:name="z359" w:id="293"/>
    <w:p>
      <w:pPr>
        <w:spacing w:after="0"/>
        <w:ind w:left="0"/>
        <w:jc w:val="both"/>
      </w:pPr>
      <w:r>
        <w:rPr>
          <w:rFonts w:ascii="Times New Roman"/>
          <w:b w:val="false"/>
          <w:i w:val="false"/>
          <w:color w:val="000000"/>
          <w:sz w:val="28"/>
        </w:rPr>
        <w:t>
      Ескерту:</w:t>
      </w:r>
    </w:p>
    <w:bookmarkEnd w:id="293"/>
    <w:bookmarkStart w:name="z360" w:id="294"/>
    <w:p>
      <w:pPr>
        <w:spacing w:after="0"/>
        <w:ind w:left="0"/>
        <w:jc w:val="both"/>
      </w:pPr>
      <w:r>
        <w:rPr>
          <w:rFonts w:ascii="Times New Roman"/>
          <w:b w:val="false"/>
          <w:i w:val="false"/>
          <w:color w:val="000000"/>
          <w:sz w:val="28"/>
        </w:rPr>
        <w:t>
      БСН - бизнес сәйкестендіру номері</w:t>
      </w:r>
    </w:p>
    <w:bookmarkEnd w:id="294"/>
    <w:bookmarkStart w:name="z361" w:id="295"/>
    <w:p>
      <w:pPr>
        <w:spacing w:after="0"/>
        <w:ind w:left="0"/>
        <w:jc w:val="both"/>
      </w:pPr>
      <w:r>
        <w:rPr>
          <w:rFonts w:ascii="Times New Roman"/>
          <w:b w:val="false"/>
          <w:i w:val="false"/>
          <w:color w:val="000000"/>
          <w:sz w:val="28"/>
        </w:rPr>
        <w:t>
      ЖСН - жеке сәйкестендіру номері</w:t>
      </w:r>
    </w:p>
    <w:bookmarkEnd w:id="295"/>
    <w:bookmarkStart w:name="z362" w:id="296"/>
    <w:p>
      <w:pPr>
        <w:spacing w:after="0"/>
        <w:ind w:left="0"/>
        <w:jc w:val="both"/>
      </w:pPr>
      <w:r>
        <w:rPr>
          <w:rFonts w:ascii="Times New Roman"/>
          <w:b w:val="false"/>
          <w:i w:val="false"/>
          <w:color w:val="000000"/>
          <w:sz w:val="28"/>
        </w:rPr>
        <w:t>
      ТАӘ - тегі, аты, әкесініңаты (бар болған жағдайда)</w:t>
      </w:r>
    </w:p>
    <w:bookmarkEnd w:id="296"/>
    <w:bookmarkStart w:name="z363" w:id="297"/>
    <w:p>
      <w:pPr>
        <w:spacing w:after="0"/>
        <w:ind w:left="0"/>
        <w:jc w:val="both"/>
      </w:pPr>
      <w:r>
        <w:rPr>
          <w:rFonts w:ascii="Times New Roman"/>
          <w:b w:val="false"/>
          <w:i w:val="false"/>
          <w:color w:val="000000"/>
          <w:sz w:val="28"/>
        </w:rPr>
        <w:t>
      ҚҚС - қосымша құн салығы</w:t>
      </w:r>
    </w:p>
    <w:bookmarkEnd w:id="297"/>
    <w:bookmarkStart w:name="z364" w:id="298"/>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тұлға.___________________________________________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3" w:id="299"/>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тіркеу туралы өтініш</w:t>
      </w:r>
    </w:p>
    <w:bookmarkEnd w:id="299"/>
    <w:bookmarkStart w:name="z374" w:id="300"/>
    <w:p>
      <w:pPr>
        <w:spacing w:after="0"/>
        <w:ind w:left="0"/>
        <w:jc w:val="both"/>
      </w:pPr>
      <w:r>
        <w:rPr>
          <w:rFonts w:ascii="Times New Roman"/>
          <w:b w:val="false"/>
          <w:i w:val="false"/>
          <w:color w:val="000000"/>
          <w:sz w:val="28"/>
        </w:rPr>
        <w:t>
      1. Тіркелетін акционерлік қоғамның атауы_________________________</w:t>
      </w:r>
    </w:p>
    <w:bookmarkEnd w:id="300"/>
    <w:bookmarkStart w:name="z375" w:id="301"/>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bookmarkEnd w:id="301"/>
    <w:bookmarkStart w:name="z376" w:id="302"/>
    <w:p>
      <w:pPr>
        <w:spacing w:after="0"/>
        <w:ind w:left="0"/>
        <w:jc w:val="both"/>
      </w:pPr>
      <w:r>
        <w:rPr>
          <w:rFonts w:ascii="Times New Roman"/>
          <w:b w:val="false"/>
          <w:i w:val="false"/>
          <w:color w:val="000000"/>
          <w:sz w:val="28"/>
        </w:rPr>
        <w:t>
      1) иә ___________________ 2) жоқ_____________________</w:t>
      </w:r>
    </w:p>
    <w:bookmarkEnd w:id="302"/>
    <w:bookmarkStart w:name="z377" w:id="303"/>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bookmarkEnd w:id="303"/>
    <w:bookmarkStart w:name="z378" w:id="304"/>
    <w:p>
      <w:pPr>
        <w:spacing w:after="0"/>
        <w:ind w:left="0"/>
        <w:jc w:val="both"/>
      </w:pPr>
      <w:r>
        <w:rPr>
          <w:rFonts w:ascii="Times New Roman"/>
          <w:b w:val="false"/>
          <w:i w:val="false"/>
          <w:color w:val="000000"/>
          <w:sz w:val="28"/>
        </w:rPr>
        <w:t>
      1) иә ___________________ 2) жоқ_____________________</w:t>
      </w:r>
    </w:p>
    <w:bookmarkEnd w:id="304"/>
    <w:bookmarkStart w:name="z379" w:id="305"/>
    <w:p>
      <w:pPr>
        <w:spacing w:after="0"/>
        <w:ind w:left="0"/>
        <w:jc w:val="both"/>
      </w:pPr>
      <w:r>
        <w:rPr>
          <w:rFonts w:ascii="Times New Roman"/>
          <w:b w:val="false"/>
          <w:i w:val="false"/>
          <w:color w:val="000000"/>
          <w:sz w:val="28"/>
        </w:rPr>
        <w:t>
      4. Акционерлік қоғамның орналасқан жері</w:t>
      </w:r>
    </w:p>
    <w:bookmarkEnd w:id="305"/>
    <w:bookmarkStart w:name="z380" w:id="306"/>
    <w:p>
      <w:pPr>
        <w:spacing w:after="0"/>
        <w:ind w:left="0"/>
        <w:jc w:val="both"/>
      </w:pPr>
      <w:r>
        <w:rPr>
          <w:rFonts w:ascii="Times New Roman"/>
          <w:b w:val="false"/>
          <w:i w:val="false"/>
          <w:color w:val="000000"/>
          <w:sz w:val="28"/>
        </w:rPr>
        <w:t>
       Мекенжайдың тіркеу коды: ______________</w:t>
      </w:r>
    </w:p>
    <w:bookmarkEnd w:id="306"/>
    <w:bookmarkStart w:name="z381" w:id="307"/>
    <w:p>
      <w:pPr>
        <w:spacing w:after="0"/>
        <w:ind w:left="0"/>
        <w:jc w:val="both"/>
      </w:pPr>
      <w:r>
        <w:rPr>
          <w:rFonts w:ascii="Times New Roman"/>
          <w:b w:val="false"/>
          <w:i w:val="false"/>
          <w:color w:val="000000"/>
          <w:sz w:val="28"/>
        </w:rPr>
        <w:t>
       Пошталық индексі: ___________ Облыс: _____________________</w:t>
      </w:r>
    </w:p>
    <w:bookmarkEnd w:id="307"/>
    <w:bookmarkStart w:name="z382" w:id="308"/>
    <w:p>
      <w:pPr>
        <w:spacing w:after="0"/>
        <w:ind w:left="0"/>
        <w:jc w:val="both"/>
      </w:pPr>
      <w:r>
        <w:rPr>
          <w:rFonts w:ascii="Times New Roman"/>
          <w:b w:val="false"/>
          <w:i w:val="false"/>
          <w:color w:val="000000"/>
          <w:sz w:val="28"/>
        </w:rPr>
        <w:t>
      Қала, аудан: ____________________________________________</w:t>
      </w:r>
    </w:p>
    <w:bookmarkEnd w:id="308"/>
    <w:bookmarkStart w:name="z383" w:id="309"/>
    <w:p>
      <w:pPr>
        <w:spacing w:after="0"/>
        <w:ind w:left="0"/>
        <w:jc w:val="both"/>
      </w:pPr>
      <w:r>
        <w:rPr>
          <w:rFonts w:ascii="Times New Roman"/>
          <w:b w:val="false"/>
          <w:i w:val="false"/>
          <w:color w:val="000000"/>
          <w:sz w:val="28"/>
        </w:rPr>
        <w:t>
      Елді мекен, қаладағы аудан:______________________________________</w:t>
      </w:r>
    </w:p>
    <w:bookmarkEnd w:id="309"/>
    <w:bookmarkStart w:name="z384" w:id="310"/>
    <w:p>
      <w:pPr>
        <w:spacing w:after="0"/>
        <w:ind w:left="0"/>
        <w:jc w:val="both"/>
      </w:pPr>
      <w:r>
        <w:rPr>
          <w:rFonts w:ascii="Times New Roman"/>
          <w:b w:val="false"/>
          <w:i w:val="false"/>
          <w:color w:val="000000"/>
          <w:sz w:val="28"/>
        </w:rPr>
        <w:t>
       Ауыл, кент:_____________________________________________________</w:t>
      </w:r>
    </w:p>
    <w:bookmarkEnd w:id="310"/>
    <w:bookmarkStart w:name="z385" w:id="311"/>
    <w:p>
      <w:pPr>
        <w:spacing w:after="0"/>
        <w:ind w:left="0"/>
        <w:jc w:val="both"/>
      </w:pPr>
      <w:r>
        <w:rPr>
          <w:rFonts w:ascii="Times New Roman"/>
          <w:b w:val="false"/>
          <w:i w:val="false"/>
          <w:color w:val="000000"/>
          <w:sz w:val="28"/>
        </w:rPr>
        <w:t>
      Елді мекеннің бөлігі (көше, даңғыл): _____________________</w:t>
      </w:r>
    </w:p>
    <w:bookmarkEnd w:id="311"/>
    <w:bookmarkStart w:name="z386" w:id="312"/>
    <w:p>
      <w:pPr>
        <w:spacing w:after="0"/>
        <w:ind w:left="0"/>
        <w:jc w:val="both"/>
      </w:pPr>
      <w:r>
        <w:rPr>
          <w:rFonts w:ascii="Times New Roman"/>
          <w:b w:val="false"/>
          <w:i w:val="false"/>
          <w:color w:val="000000"/>
          <w:sz w:val="28"/>
        </w:rPr>
        <w:t>
      Үйдің нөмірі: ______ орынжай: ___________________________________</w:t>
      </w:r>
    </w:p>
    <w:bookmarkEnd w:id="312"/>
    <w:bookmarkStart w:name="z387" w:id="313"/>
    <w:p>
      <w:pPr>
        <w:spacing w:after="0"/>
        <w:ind w:left="0"/>
        <w:jc w:val="both"/>
      </w:pPr>
      <w:r>
        <w:rPr>
          <w:rFonts w:ascii="Times New Roman"/>
          <w:b w:val="false"/>
          <w:i w:val="false"/>
          <w:color w:val="000000"/>
          <w:sz w:val="28"/>
        </w:rPr>
        <w:t>
      Телефон нөмірі: __________________________ Электрондық пошта:___________</w:t>
      </w:r>
    </w:p>
    <w:bookmarkEnd w:id="313"/>
    <w:bookmarkStart w:name="z388" w:id="314"/>
    <w:p>
      <w:pPr>
        <w:spacing w:after="0"/>
        <w:ind w:left="0"/>
        <w:jc w:val="both"/>
      </w:pPr>
      <w:r>
        <w:rPr>
          <w:rFonts w:ascii="Times New Roman"/>
          <w:b w:val="false"/>
          <w:i w:val="false"/>
          <w:color w:val="000000"/>
          <w:sz w:val="28"/>
        </w:rPr>
        <w:t>
      5. Басшының Т.А.Ә.(бар болған жағдайда)__________________________</w:t>
      </w:r>
    </w:p>
    <w:bookmarkEnd w:id="314"/>
    <w:bookmarkStart w:name="z389" w:id="315"/>
    <w:p>
      <w:pPr>
        <w:spacing w:after="0"/>
        <w:ind w:left="0"/>
        <w:jc w:val="both"/>
      </w:pPr>
      <w:r>
        <w:rPr>
          <w:rFonts w:ascii="Times New Roman"/>
          <w:b w:val="false"/>
          <w:i w:val="false"/>
          <w:color w:val="000000"/>
          <w:sz w:val="28"/>
        </w:rPr>
        <w:t>
      (ЖСН және азаматтың жеке куәлігінің мәліметтері)</w:t>
      </w:r>
    </w:p>
    <w:bookmarkEnd w:id="315"/>
    <w:bookmarkStart w:name="z390" w:id="316"/>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bookmarkEnd w:id="316"/>
    <w:bookmarkStart w:name="z391" w:id="317"/>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_______________________________________________________________________ ____________________</w:t>
      </w:r>
    </w:p>
    <w:bookmarkEnd w:id="317"/>
    <w:bookmarkStart w:name="z392" w:id="318"/>
    <w:p>
      <w:pPr>
        <w:spacing w:after="0"/>
        <w:ind w:left="0"/>
        <w:jc w:val="both"/>
      </w:pPr>
      <w:r>
        <w:rPr>
          <w:rFonts w:ascii="Times New Roman"/>
          <w:b w:val="false"/>
          <w:i w:val="false"/>
          <w:color w:val="000000"/>
          <w:sz w:val="28"/>
        </w:rPr>
        <w:t>
      8. Жарғылық капиталдың мөлшері ___________________________________</w:t>
      </w:r>
    </w:p>
    <w:bookmarkEnd w:id="318"/>
    <w:bookmarkStart w:name="z393" w:id="319"/>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319"/>
    <w:bookmarkStart w:name="z394" w:id="320"/>
    <w:p>
      <w:pPr>
        <w:spacing w:after="0"/>
        <w:ind w:left="0"/>
        <w:jc w:val="both"/>
      </w:pPr>
      <w:r>
        <w:rPr>
          <w:rFonts w:ascii="Times New Roman"/>
          <w:b w:val="false"/>
          <w:i w:val="false"/>
          <w:color w:val="000000"/>
          <w:sz w:val="28"/>
        </w:rPr>
        <w:t>
      1) иә_____________ 2) жоқ_______________</w:t>
      </w:r>
    </w:p>
    <w:bookmarkEnd w:id="320"/>
    <w:bookmarkStart w:name="z395" w:id="321"/>
    <w:p>
      <w:pPr>
        <w:spacing w:after="0"/>
        <w:ind w:left="0"/>
        <w:jc w:val="both"/>
      </w:pPr>
      <w:r>
        <w:rPr>
          <w:rFonts w:ascii="Times New Roman"/>
          <w:b w:val="false"/>
          <w:i w:val="false"/>
          <w:color w:val="000000"/>
          <w:sz w:val="28"/>
        </w:rPr>
        <w:t>
      10. Құрылтайшылардың құрамы және саны (тиісті ұяшықта х түрінде көрсетіңіз, санын цифр  түрінде):</w:t>
      </w:r>
    </w:p>
    <w:bookmarkEnd w:id="321"/>
    <w:bookmarkStart w:name="z396" w:id="322"/>
    <w:p>
      <w:pPr>
        <w:spacing w:after="0"/>
        <w:ind w:left="0"/>
        <w:jc w:val="both"/>
      </w:pPr>
      <w:r>
        <w:rPr>
          <w:rFonts w:ascii="Times New Roman"/>
          <w:b w:val="false"/>
          <w:i w:val="false"/>
          <w:color w:val="000000"/>
          <w:sz w:val="28"/>
        </w:rPr>
        <w:t>
      1) заңды тұлға _______________ 2) жеке тұлға _________________________</w:t>
      </w:r>
    </w:p>
    <w:bookmarkEnd w:id="322"/>
    <w:bookmarkStart w:name="z397" w:id="323"/>
    <w:p>
      <w:pPr>
        <w:spacing w:after="0"/>
        <w:ind w:left="0"/>
        <w:jc w:val="both"/>
      </w:pPr>
      <w:r>
        <w:rPr>
          <w:rFonts w:ascii="Times New Roman"/>
          <w:b w:val="false"/>
          <w:i w:val="false"/>
          <w:color w:val="000000"/>
          <w:sz w:val="28"/>
        </w:rPr>
        <w:t>
      11. Артықшылығы бар акциялар бойынша дивидендтің кепілдік берілген мөлшерін</w:t>
      </w:r>
    </w:p>
    <w:bookmarkEnd w:id="323"/>
    <w:bookmarkStart w:name="z398" w:id="324"/>
    <w:p>
      <w:pPr>
        <w:spacing w:after="0"/>
        <w:ind w:left="0"/>
        <w:jc w:val="both"/>
      </w:pPr>
      <w:r>
        <w:rPr>
          <w:rFonts w:ascii="Times New Roman"/>
          <w:b w:val="false"/>
          <w:i w:val="false"/>
          <w:color w:val="000000"/>
          <w:sz w:val="28"/>
        </w:rPr>
        <w:t>
      көрсетіңіз: ___________________________________________</w:t>
      </w:r>
    </w:p>
    <w:bookmarkEnd w:id="324"/>
    <w:bookmarkStart w:name="z399" w:id="325"/>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w:t>
      </w:r>
    </w:p>
    <w:bookmarkEnd w:id="325"/>
    <w:bookmarkStart w:name="z400" w:id="326"/>
    <w:p>
      <w:pPr>
        <w:spacing w:after="0"/>
        <w:ind w:left="0"/>
        <w:jc w:val="both"/>
      </w:pPr>
      <w:r>
        <w:rPr>
          <w:rFonts w:ascii="Times New Roman"/>
          <w:b w:val="false"/>
          <w:i w:val="false"/>
          <w:color w:val="000000"/>
          <w:sz w:val="28"/>
        </w:rPr>
        <w:t>
      қандай да болса көрсеткішке қатысты қайта есептелген)</w:t>
      </w:r>
    </w:p>
    <w:bookmarkEnd w:id="326"/>
    <w:bookmarkStart w:name="z401" w:id="327"/>
    <w:p>
      <w:pPr>
        <w:spacing w:after="0"/>
        <w:ind w:left="0"/>
        <w:jc w:val="both"/>
      </w:pPr>
      <w:r>
        <w:rPr>
          <w:rFonts w:ascii="Times New Roman"/>
          <w:b w:val="false"/>
          <w:i w:val="false"/>
          <w:color w:val="000000"/>
          <w:sz w:val="28"/>
        </w:rPr>
        <w:t>
      12. Артықшылығы бар акциялар бойынша дивидендтерді төлеу кезеңділігін көрсетіңіз:</w:t>
      </w:r>
    </w:p>
    <w:bookmarkEnd w:id="327"/>
    <w:bookmarkStart w:name="z402" w:id="328"/>
    <w:p>
      <w:pPr>
        <w:spacing w:after="0"/>
        <w:ind w:left="0"/>
        <w:jc w:val="both"/>
      </w:pPr>
      <w:r>
        <w:rPr>
          <w:rFonts w:ascii="Times New Roman"/>
          <w:b w:val="false"/>
          <w:i w:val="false"/>
          <w:color w:val="000000"/>
          <w:sz w:val="28"/>
        </w:rPr>
        <w:t>
      ___________________________________________________________</w:t>
      </w:r>
    </w:p>
    <w:bookmarkEnd w:id="328"/>
    <w:bookmarkStart w:name="z403" w:id="329"/>
    <w:p>
      <w:pPr>
        <w:spacing w:after="0"/>
        <w:ind w:left="0"/>
        <w:jc w:val="both"/>
      </w:pPr>
      <w:r>
        <w:rPr>
          <w:rFonts w:ascii="Times New Roman"/>
          <w:b w:val="false"/>
          <w:i w:val="false"/>
          <w:color w:val="000000"/>
          <w:sz w:val="28"/>
        </w:rPr>
        <w:t>
      13. Міндетті жариялауға жататын ақпаратты басып шығару үшін қолданатын бұқаралық</w:t>
      </w:r>
    </w:p>
    <w:bookmarkEnd w:id="329"/>
    <w:bookmarkStart w:name="z404" w:id="330"/>
    <w:p>
      <w:pPr>
        <w:spacing w:after="0"/>
        <w:ind w:left="0"/>
        <w:jc w:val="both"/>
      </w:pPr>
      <w:r>
        <w:rPr>
          <w:rFonts w:ascii="Times New Roman"/>
          <w:b w:val="false"/>
          <w:i w:val="false"/>
          <w:color w:val="000000"/>
          <w:sz w:val="28"/>
        </w:rPr>
        <w:t>
      ақпарат құралдарын көрсетіңіз: _____________________________________</w:t>
      </w:r>
    </w:p>
    <w:bookmarkEnd w:id="330"/>
    <w:bookmarkStart w:name="z405" w:id="331"/>
    <w:p>
      <w:pPr>
        <w:spacing w:after="0"/>
        <w:ind w:left="0"/>
        <w:jc w:val="both"/>
      </w:pPr>
      <w:r>
        <w:rPr>
          <w:rFonts w:ascii="Times New Roman"/>
          <w:b w:val="false"/>
          <w:i w:val="false"/>
          <w:color w:val="000000"/>
          <w:sz w:val="28"/>
        </w:rPr>
        <w:t>
      _________________________________________________________________</w:t>
      </w:r>
    </w:p>
    <w:bookmarkEnd w:id="331"/>
    <w:bookmarkStart w:name="z406" w:id="332"/>
    <w:p>
      <w:pPr>
        <w:spacing w:after="0"/>
        <w:ind w:left="0"/>
        <w:jc w:val="both"/>
      </w:pPr>
      <w:r>
        <w:rPr>
          <w:rFonts w:ascii="Times New Roman"/>
          <w:b w:val="false"/>
          <w:i w:val="false"/>
          <w:color w:val="000000"/>
          <w:sz w:val="28"/>
        </w:rPr>
        <w:t>
      14. Қоғамның директорлар кеңесі мүшелерінің саны__________________________</w:t>
      </w:r>
    </w:p>
    <w:bookmarkEnd w:id="332"/>
    <w:bookmarkStart w:name="z407" w:id="333"/>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bookmarkEnd w:id="333"/>
    <w:bookmarkStart w:name="z408" w:id="334"/>
    <w:p>
      <w:pPr>
        <w:spacing w:after="0"/>
        <w:ind w:left="0"/>
        <w:jc w:val="both"/>
      </w:pPr>
      <w:r>
        <w:rPr>
          <w:rFonts w:ascii="Times New Roman"/>
          <w:b w:val="false"/>
          <w:i w:val="false"/>
          <w:color w:val="000000"/>
          <w:sz w:val="28"/>
        </w:rPr>
        <w:t>
      15.Қоғамды басқару мүшелерінің саны _______________________________</w:t>
      </w:r>
    </w:p>
    <w:bookmarkEnd w:id="334"/>
    <w:bookmarkStart w:name="z409" w:id="335"/>
    <w:p>
      <w:pPr>
        <w:spacing w:after="0"/>
        <w:ind w:left="0"/>
        <w:jc w:val="both"/>
      </w:pPr>
      <w:r>
        <w:rPr>
          <w:rFonts w:ascii="Times New Roman"/>
          <w:b w:val="false"/>
          <w:i w:val="false"/>
          <w:color w:val="000000"/>
          <w:sz w:val="28"/>
        </w:rPr>
        <w:t>
      16. Жұмыспен қамтылатын адамдардың күтілетін саны (шамамен) _______</w:t>
      </w:r>
    </w:p>
    <w:bookmarkEnd w:id="335"/>
    <w:bookmarkStart w:name="z410" w:id="336"/>
    <w:p>
      <w:pPr>
        <w:spacing w:after="0"/>
        <w:ind w:left="0"/>
        <w:jc w:val="both"/>
      </w:pPr>
      <w:r>
        <w:rPr>
          <w:rFonts w:ascii="Times New Roman"/>
          <w:b w:val="false"/>
          <w:i w:val="false"/>
          <w:color w:val="000000"/>
          <w:sz w:val="28"/>
        </w:rPr>
        <w:t>
      17. Жеке кәсіпкерлік субъектісі (тиісті ұяшықта х түрінде көрсетіңіз):</w:t>
      </w:r>
    </w:p>
    <w:bookmarkEnd w:id="336"/>
    <w:bookmarkStart w:name="z411" w:id="337"/>
    <w:p>
      <w:pPr>
        <w:spacing w:after="0"/>
        <w:ind w:left="0"/>
        <w:jc w:val="both"/>
      </w:pPr>
      <w:r>
        <w:rPr>
          <w:rFonts w:ascii="Times New Roman"/>
          <w:b w:val="false"/>
          <w:i w:val="false"/>
          <w:color w:val="000000"/>
          <w:sz w:val="28"/>
        </w:rPr>
        <w:t>
      1) орта кәсіпкерлік субъектісі ____ 2) ірі кәсіпкерлік субъектісі ___</w:t>
      </w:r>
    </w:p>
    <w:bookmarkEnd w:id="337"/>
    <w:bookmarkStart w:name="z412" w:id="338"/>
    <w:p>
      <w:pPr>
        <w:spacing w:after="0"/>
        <w:ind w:left="0"/>
        <w:jc w:val="both"/>
      </w:pPr>
      <w:r>
        <w:rPr>
          <w:rFonts w:ascii="Times New Roman"/>
          <w:b w:val="false"/>
          <w:i w:val="false"/>
          <w:color w:val="000000"/>
          <w:sz w:val="28"/>
        </w:rPr>
        <w:t>
      18. Заңды тұлғаның құрылуына қайта ұйымдастыру негіз болды (тиісті ұяшықта х түріндекөрсетіңіз):</w:t>
      </w:r>
    </w:p>
    <w:bookmarkEnd w:id="338"/>
    <w:bookmarkStart w:name="z413" w:id="339"/>
    <w:p>
      <w:pPr>
        <w:spacing w:after="0"/>
        <w:ind w:left="0"/>
        <w:jc w:val="both"/>
      </w:pPr>
      <w:r>
        <w:rPr>
          <w:rFonts w:ascii="Times New Roman"/>
          <w:b w:val="false"/>
          <w:i w:val="false"/>
          <w:color w:val="000000"/>
          <w:sz w:val="28"/>
        </w:rPr>
        <w:t>
      1) қайта құру _______________ 2) қосыл_____________________________</w:t>
      </w:r>
    </w:p>
    <w:bookmarkEnd w:id="339"/>
    <w:bookmarkStart w:name="z414" w:id="340"/>
    <w:p>
      <w:pPr>
        <w:spacing w:after="0"/>
        <w:ind w:left="0"/>
        <w:jc w:val="both"/>
      </w:pPr>
      <w:r>
        <w:rPr>
          <w:rFonts w:ascii="Times New Roman"/>
          <w:b w:val="false"/>
          <w:i w:val="false"/>
          <w:color w:val="000000"/>
          <w:sz w:val="28"/>
        </w:rPr>
        <w:t>
      3) бөлініп шығу _____________ 4) бөліну _____________________________</w:t>
      </w:r>
    </w:p>
    <w:bookmarkEnd w:id="340"/>
    <w:bookmarkStart w:name="z415" w:id="341"/>
    <w:p>
      <w:pPr>
        <w:spacing w:after="0"/>
        <w:ind w:left="0"/>
        <w:jc w:val="both"/>
      </w:pPr>
      <w:r>
        <w:rPr>
          <w:rFonts w:ascii="Times New Roman"/>
          <w:b w:val="false"/>
          <w:i w:val="false"/>
          <w:color w:val="000000"/>
          <w:sz w:val="28"/>
        </w:rPr>
        <w:t>
      19. Қайта ұйымдастыруға қатысатын заңды тұлғалардың мөлшері _______</w:t>
      </w:r>
    </w:p>
    <w:bookmarkEnd w:id="341"/>
    <w:bookmarkStart w:name="z416" w:id="342"/>
    <w:p>
      <w:pPr>
        <w:spacing w:after="0"/>
        <w:ind w:left="0"/>
        <w:jc w:val="both"/>
      </w:pPr>
      <w:r>
        <w:rPr>
          <w:rFonts w:ascii="Times New Roman"/>
          <w:b w:val="false"/>
          <w:i w:val="false"/>
          <w:color w:val="000000"/>
          <w:sz w:val="28"/>
        </w:rPr>
        <w:t>
      20. Қайта құрылған жағдайда мынадай мәліметтерді көрсету керек</w:t>
      </w:r>
    </w:p>
    <w:bookmarkEnd w:id="342"/>
    <w:bookmarkStart w:name="z417" w:id="343"/>
    <w:p>
      <w:pPr>
        <w:spacing w:after="0"/>
        <w:ind w:left="0"/>
        <w:jc w:val="both"/>
      </w:pPr>
      <w:r>
        <w:rPr>
          <w:rFonts w:ascii="Times New Roman"/>
          <w:b w:val="false"/>
          <w:i w:val="false"/>
          <w:color w:val="000000"/>
          <w:sz w:val="28"/>
        </w:rPr>
        <w:t>
      Заңды тұлғаның бұрынғы _________________________________________</w:t>
      </w:r>
    </w:p>
    <w:bookmarkEnd w:id="343"/>
    <w:bookmarkStart w:name="z418" w:id="344"/>
    <w:p>
      <w:pPr>
        <w:spacing w:after="0"/>
        <w:ind w:left="0"/>
        <w:jc w:val="both"/>
      </w:pPr>
      <w:r>
        <w:rPr>
          <w:rFonts w:ascii="Times New Roman"/>
          <w:b w:val="false"/>
          <w:i w:val="false"/>
          <w:color w:val="000000"/>
          <w:sz w:val="28"/>
        </w:rPr>
        <w:t>
      Бизнес-сәйкестендіру нөмірі (БСН) _________________________________</w:t>
      </w:r>
    </w:p>
    <w:bookmarkEnd w:id="344"/>
    <w:bookmarkStart w:name="z419" w:id="345"/>
    <w:p>
      <w:pPr>
        <w:spacing w:after="0"/>
        <w:ind w:left="0"/>
        <w:jc w:val="both"/>
      </w:pPr>
      <w:r>
        <w:rPr>
          <w:rFonts w:ascii="Times New Roman"/>
          <w:b w:val="false"/>
          <w:i w:val="false"/>
          <w:color w:val="000000"/>
          <w:sz w:val="28"/>
        </w:rPr>
        <w:t>
      21. Қосылған жағдайда мынадай мәліметтерді көрсету керек:</w:t>
      </w:r>
    </w:p>
    <w:bookmarkEnd w:id="345"/>
    <w:bookmarkStart w:name="z420" w:id="346"/>
    <w:p>
      <w:pPr>
        <w:spacing w:after="0"/>
        <w:ind w:left="0"/>
        <w:jc w:val="both"/>
      </w:pPr>
      <w:r>
        <w:rPr>
          <w:rFonts w:ascii="Times New Roman"/>
          <w:b w:val="false"/>
          <w:i w:val="false"/>
          <w:color w:val="000000"/>
          <w:sz w:val="28"/>
        </w:rPr>
        <w:t>
      Қосылуға қатысатын заңды тұлғалардың атауы________________________</w:t>
      </w:r>
    </w:p>
    <w:bookmarkEnd w:id="346"/>
    <w:bookmarkStart w:name="z421" w:id="347"/>
    <w:p>
      <w:pPr>
        <w:spacing w:after="0"/>
        <w:ind w:left="0"/>
        <w:jc w:val="both"/>
      </w:pPr>
      <w:r>
        <w:rPr>
          <w:rFonts w:ascii="Times New Roman"/>
          <w:b w:val="false"/>
          <w:i w:val="false"/>
          <w:color w:val="000000"/>
          <w:sz w:val="28"/>
        </w:rPr>
        <w:t>
       Бизнес-сәйкестендіру нөмірі (БСН)_________________________________</w:t>
      </w:r>
    </w:p>
    <w:bookmarkEnd w:id="347"/>
    <w:bookmarkStart w:name="z422" w:id="348"/>
    <w:p>
      <w:pPr>
        <w:spacing w:after="0"/>
        <w:ind w:left="0"/>
        <w:jc w:val="both"/>
      </w:pPr>
      <w:r>
        <w:rPr>
          <w:rFonts w:ascii="Times New Roman"/>
          <w:b w:val="false"/>
          <w:i w:val="false"/>
          <w:color w:val="000000"/>
          <w:sz w:val="28"/>
        </w:rPr>
        <w:t>
      22. Бөлініп шығу жағдайында мынадай мәліметтерді көрсету керек:</w:t>
      </w:r>
    </w:p>
    <w:bookmarkEnd w:id="348"/>
    <w:bookmarkStart w:name="z423" w:id="349"/>
    <w:p>
      <w:pPr>
        <w:spacing w:after="0"/>
        <w:ind w:left="0"/>
        <w:jc w:val="both"/>
      </w:pPr>
      <w:r>
        <w:rPr>
          <w:rFonts w:ascii="Times New Roman"/>
          <w:b w:val="false"/>
          <w:i w:val="false"/>
          <w:color w:val="000000"/>
          <w:sz w:val="28"/>
        </w:rPr>
        <w:t>
      Одан жаңа заңды тұлға бөлініп шыққан қолданыстағы заңды тұлғаның атауы</w:t>
      </w:r>
    </w:p>
    <w:bookmarkEnd w:id="349"/>
    <w:bookmarkStart w:name="z424" w:id="350"/>
    <w:p>
      <w:pPr>
        <w:spacing w:after="0"/>
        <w:ind w:left="0"/>
        <w:jc w:val="both"/>
      </w:pPr>
      <w:r>
        <w:rPr>
          <w:rFonts w:ascii="Times New Roman"/>
          <w:b w:val="false"/>
          <w:i w:val="false"/>
          <w:color w:val="000000"/>
          <w:sz w:val="28"/>
        </w:rPr>
        <w:t>
      _________________________________</w:t>
      </w:r>
    </w:p>
    <w:bookmarkEnd w:id="350"/>
    <w:bookmarkStart w:name="z425" w:id="351"/>
    <w:p>
      <w:pPr>
        <w:spacing w:after="0"/>
        <w:ind w:left="0"/>
        <w:jc w:val="both"/>
      </w:pPr>
      <w:r>
        <w:rPr>
          <w:rFonts w:ascii="Times New Roman"/>
          <w:b w:val="false"/>
          <w:i w:val="false"/>
          <w:color w:val="000000"/>
          <w:sz w:val="28"/>
        </w:rPr>
        <w:t>
      _____________________________________________________________</w:t>
      </w:r>
    </w:p>
    <w:bookmarkEnd w:id="351"/>
    <w:bookmarkStart w:name="z426" w:id="352"/>
    <w:p>
      <w:pPr>
        <w:spacing w:after="0"/>
        <w:ind w:left="0"/>
        <w:jc w:val="both"/>
      </w:pPr>
      <w:r>
        <w:rPr>
          <w:rFonts w:ascii="Times New Roman"/>
          <w:b w:val="false"/>
          <w:i w:val="false"/>
          <w:color w:val="000000"/>
          <w:sz w:val="28"/>
        </w:rPr>
        <w:t>
      Бизнес-сәйкестендіру нөмірі (БСН)__________________________________</w:t>
      </w:r>
    </w:p>
    <w:bookmarkEnd w:id="352"/>
    <w:bookmarkStart w:name="z427" w:id="353"/>
    <w:p>
      <w:pPr>
        <w:spacing w:after="0"/>
        <w:ind w:left="0"/>
        <w:jc w:val="both"/>
      </w:pPr>
      <w:r>
        <w:rPr>
          <w:rFonts w:ascii="Times New Roman"/>
          <w:b w:val="false"/>
          <w:i w:val="false"/>
          <w:color w:val="000000"/>
          <w:sz w:val="28"/>
        </w:rPr>
        <w:t>
      23. Бөлінген жағдайда мынадай мәліметтерді көрсету керек:</w:t>
      </w:r>
    </w:p>
    <w:bookmarkEnd w:id="353"/>
    <w:bookmarkStart w:name="z428" w:id="354"/>
    <w:p>
      <w:pPr>
        <w:spacing w:after="0"/>
        <w:ind w:left="0"/>
        <w:jc w:val="both"/>
      </w:pPr>
      <w:r>
        <w:rPr>
          <w:rFonts w:ascii="Times New Roman"/>
          <w:b w:val="false"/>
          <w:i w:val="false"/>
          <w:color w:val="000000"/>
          <w:sz w:val="28"/>
        </w:rPr>
        <w:t>
      Оның негізінде заңды тұлғалар құрылған заңды тұлғаның атауы</w:t>
      </w:r>
    </w:p>
    <w:bookmarkEnd w:id="354"/>
    <w:bookmarkStart w:name="z429" w:id="355"/>
    <w:p>
      <w:pPr>
        <w:spacing w:after="0"/>
        <w:ind w:left="0"/>
        <w:jc w:val="both"/>
      </w:pPr>
      <w:r>
        <w:rPr>
          <w:rFonts w:ascii="Times New Roman"/>
          <w:b w:val="false"/>
          <w:i w:val="false"/>
          <w:color w:val="000000"/>
          <w:sz w:val="28"/>
        </w:rPr>
        <w:t>
      ________________________________________________________________</w:t>
      </w:r>
    </w:p>
    <w:bookmarkEnd w:id="355"/>
    <w:bookmarkStart w:name="z430" w:id="356"/>
    <w:p>
      <w:pPr>
        <w:spacing w:after="0"/>
        <w:ind w:left="0"/>
        <w:jc w:val="both"/>
      </w:pPr>
      <w:r>
        <w:rPr>
          <w:rFonts w:ascii="Times New Roman"/>
          <w:b w:val="false"/>
          <w:i w:val="false"/>
          <w:color w:val="000000"/>
          <w:sz w:val="28"/>
        </w:rPr>
        <w:t>
      Бизнес-сәйкестендіру нөмірі (БСН)__________________________________</w:t>
      </w:r>
    </w:p>
    <w:bookmarkEnd w:id="356"/>
    <w:bookmarkStart w:name="z431" w:id="357"/>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w:t>
      </w:r>
    </w:p>
    <w:bookmarkEnd w:id="357"/>
    <w:bookmarkStart w:name="z432" w:id="358"/>
    <w:p>
      <w:pPr>
        <w:spacing w:after="0"/>
        <w:ind w:left="0"/>
        <w:jc w:val="both"/>
      </w:pPr>
      <w:r>
        <w:rPr>
          <w:rFonts w:ascii="Times New Roman"/>
          <w:b w:val="false"/>
          <w:i w:val="false"/>
          <w:color w:val="000000"/>
          <w:sz w:val="28"/>
        </w:rPr>
        <w:t>
      келісемін________________________</w:t>
      </w:r>
    </w:p>
    <w:bookmarkEnd w:id="358"/>
    <w:bookmarkStart w:name="z433" w:id="359"/>
    <w:p>
      <w:pPr>
        <w:spacing w:after="0"/>
        <w:ind w:left="0"/>
        <w:jc w:val="both"/>
      </w:pPr>
      <w:r>
        <w:rPr>
          <w:rFonts w:ascii="Times New Roman"/>
          <w:b w:val="false"/>
          <w:i w:val="false"/>
          <w:color w:val="000000"/>
          <w:sz w:val="28"/>
        </w:rPr>
        <w:t>
      Өтінішке:_______________________________________________________</w:t>
      </w:r>
    </w:p>
    <w:bookmarkEnd w:id="359"/>
    <w:bookmarkStart w:name="z434" w:id="360"/>
    <w:p>
      <w:pPr>
        <w:spacing w:after="0"/>
        <w:ind w:left="0"/>
        <w:jc w:val="both"/>
      </w:pPr>
      <w:r>
        <w:rPr>
          <w:rFonts w:ascii="Times New Roman"/>
          <w:b w:val="false"/>
          <w:i w:val="false"/>
          <w:color w:val="000000"/>
          <w:sz w:val="28"/>
        </w:rPr>
        <w:t>
      _________________________________________________________________</w:t>
      </w:r>
    </w:p>
    <w:bookmarkEnd w:id="360"/>
    <w:bookmarkStart w:name="z435" w:id="361"/>
    <w:p>
      <w:pPr>
        <w:spacing w:after="0"/>
        <w:ind w:left="0"/>
        <w:jc w:val="both"/>
      </w:pPr>
      <w:r>
        <w:rPr>
          <w:rFonts w:ascii="Times New Roman"/>
          <w:b w:val="false"/>
          <w:i w:val="false"/>
          <w:color w:val="000000"/>
          <w:sz w:val="28"/>
        </w:rPr>
        <w:t>
      _____________________________________________________ қоса беріледі.</w:t>
      </w:r>
    </w:p>
    <w:bookmarkEnd w:id="361"/>
    <w:bookmarkStart w:name="z436" w:id="362"/>
    <w:p>
      <w:pPr>
        <w:spacing w:after="0"/>
        <w:ind w:left="0"/>
        <w:jc w:val="both"/>
      </w:pPr>
      <w:r>
        <w:rPr>
          <w:rFonts w:ascii="Times New Roman"/>
          <w:b w:val="false"/>
          <w:i w:val="false"/>
          <w:color w:val="000000"/>
          <w:sz w:val="28"/>
        </w:rPr>
        <w:t>
       20__ жылғы "_____" ______</w:t>
      </w:r>
    </w:p>
    <w:bookmarkEnd w:id="362"/>
    <w:bookmarkStart w:name="z437" w:id="363"/>
    <w:p>
      <w:pPr>
        <w:spacing w:after="0"/>
        <w:ind w:left="0"/>
        <w:jc w:val="both"/>
      </w:pPr>
      <w:r>
        <w:rPr>
          <w:rFonts w:ascii="Times New Roman"/>
          <w:b w:val="false"/>
          <w:i w:val="false"/>
          <w:color w:val="000000"/>
          <w:sz w:val="28"/>
        </w:rPr>
        <w:t>
      Басшының қолы және Т.А.Ә. (бар болған жағдайда).</w:t>
      </w:r>
    </w:p>
    <w:bookmarkEnd w:id="363"/>
    <w:bookmarkStart w:name="z438" w:id="364"/>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364"/>
    <w:bookmarkStart w:name="z439" w:id="365"/>
    <w:p>
      <w:pPr>
        <w:spacing w:after="0"/>
        <w:ind w:left="0"/>
        <w:jc w:val="both"/>
      </w:pPr>
      <w:r>
        <w:rPr>
          <w:rFonts w:ascii="Times New Roman"/>
          <w:b w:val="false"/>
          <w:i w:val="false"/>
          <w:color w:val="000000"/>
          <w:sz w:val="28"/>
        </w:rPr>
        <w:t>
      Ескерту:</w:t>
      </w:r>
    </w:p>
    <w:bookmarkEnd w:id="365"/>
    <w:bookmarkStart w:name="z440" w:id="366"/>
    <w:p>
      <w:pPr>
        <w:spacing w:after="0"/>
        <w:ind w:left="0"/>
        <w:jc w:val="both"/>
      </w:pPr>
      <w:r>
        <w:rPr>
          <w:rFonts w:ascii="Times New Roman"/>
          <w:b w:val="false"/>
          <w:i w:val="false"/>
          <w:color w:val="000000"/>
          <w:sz w:val="28"/>
        </w:rPr>
        <w:t>
      БСН - бизнес сәйкестендіру номері</w:t>
      </w:r>
    </w:p>
    <w:bookmarkEnd w:id="366"/>
    <w:bookmarkStart w:name="z441" w:id="367"/>
    <w:p>
      <w:pPr>
        <w:spacing w:after="0"/>
        <w:ind w:left="0"/>
        <w:jc w:val="both"/>
      </w:pPr>
      <w:r>
        <w:rPr>
          <w:rFonts w:ascii="Times New Roman"/>
          <w:b w:val="false"/>
          <w:i w:val="false"/>
          <w:color w:val="000000"/>
          <w:sz w:val="28"/>
        </w:rPr>
        <w:t>
      ЖСН - жеке сәйкестендіру номері</w:t>
      </w:r>
    </w:p>
    <w:bookmarkEnd w:id="367"/>
    <w:bookmarkStart w:name="z442" w:id="368"/>
    <w:p>
      <w:pPr>
        <w:spacing w:after="0"/>
        <w:ind w:left="0"/>
        <w:jc w:val="both"/>
      </w:pPr>
      <w:r>
        <w:rPr>
          <w:rFonts w:ascii="Times New Roman"/>
          <w:b w:val="false"/>
          <w:i w:val="false"/>
          <w:color w:val="000000"/>
          <w:sz w:val="28"/>
        </w:rPr>
        <w:t>
      ТАӘ - тегі, аты, әкесініңаты (бар болған жағдайда)</w:t>
      </w:r>
    </w:p>
    <w:bookmarkEnd w:id="368"/>
    <w:bookmarkStart w:name="z443" w:id="369"/>
    <w:p>
      <w:pPr>
        <w:spacing w:after="0"/>
        <w:ind w:left="0"/>
        <w:jc w:val="both"/>
      </w:pPr>
      <w:r>
        <w:rPr>
          <w:rFonts w:ascii="Times New Roman"/>
          <w:b w:val="false"/>
          <w:i w:val="false"/>
          <w:color w:val="000000"/>
          <w:sz w:val="28"/>
        </w:rPr>
        <w:t>
      ҚҚС - қосымша құн салығы</w:t>
      </w:r>
    </w:p>
    <w:bookmarkEnd w:id="369"/>
    <w:bookmarkStart w:name="z444" w:id="370"/>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пайыздан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371"/>
    <w:p>
      <w:pPr>
        <w:spacing w:after="0"/>
        <w:ind w:left="0"/>
        <w:jc w:val="left"/>
      </w:pPr>
      <w:r>
        <w:rPr>
          <w:rFonts w:ascii="Times New Roman"/>
          <w:b/>
          <w:i w:val="false"/>
          <w:color w:val="000000"/>
        </w:rPr>
        <w:t xml:space="preserve"> ______________________________________________________________</w:t>
      </w:r>
    </w:p>
    <w:bookmarkEnd w:id="371"/>
    <w:bookmarkStart w:name="z454" w:id="372"/>
    <w:p>
      <w:pPr>
        <w:spacing w:after="0"/>
        <w:ind w:left="0"/>
        <w:jc w:val="left"/>
      </w:pPr>
      <w:r>
        <w:rPr>
          <w:rFonts w:ascii="Times New Roman"/>
          <w:b/>
          <w:i w:val="false"/>
          <w:color w:val="000000"/>
        </w:rPr>
        <w:t xml:space="preserve"> Қызметін үлгілік жарғы негізінде өзінің жүзеге асыратын өндірістік кооперативті мемлекеттік тіркеу туралы өтініш</w:t>
      </w:r>
    </w:p>
    <w:bookmarkEnd w:id="372"/>
    <w:bookmarkStart w:name="z455" w:id="373"/>
    <w:p>
      <w:pPr>
        <w:spacing w:after="0"/>
        <w:ind w:left="0"/>
        <w:jc w:val="both"/>
      </w:pPr>
      <w:r>
        <w:rPr>
          <w:rFonts w:ascii="Times New Roman"/>
          <w:b w:val="false"/>
          <w:i w:val="false"/>
          <w:color w:val="000000"/>
          <w:sz w:val="28"/>
        </w:rPr>
        <w:t>
      1. Өндірістік кооперативтің атауы___________________________________</w:t>
      </w:r>
    </w:p>
    <w:bookmarkEnd w:id="373"/>
    <w:bookmarkStart w:name="z456" w:id="374"/>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bookmarkEnd w:id="374"/>
    <w:bookmarkStart w:name="z457" w:id="375"/>
    <w:p>
      <w:pPr>
        <w:spacing w:after="0"/>
        <w:ind w:left="0"/>
        <w:jc w:val="both"/>
      </w:pPr>
      <w:r>
        <w:rPr>
          <w:rFonts w:ascii="Times New Roman"/>
          <w:b w:val="false"/>
          <w:i w:val="false"/>
          <w:color w:val="000000"/>
          <w:sz w:val="28"/>
        </w:rPr>
        <w:t>
      1) иә __________________ 2) жоқ______________________________</w:t>
      </w:r>
    </w:p>
    <w:bookmarkEnd w:id="375"/>
    <w:bookmarkStart w:name="z458" w:id="376"/>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bookmarkEnd w:id="376"/>
    <w:bookmarkStart w:name="z459" w:id="377"/>
    <w:p>
      <w:pPr>
        <w:spacing w:after="0"/>
        <w:ind w:left="0"/>
        <w:jc w:val="both"/>
      </w:pPr>
      <w:r>
        <w:rPr>
          <w:rFonts w:ascii="Times New Roman"/>
          <w:b w:val="false"/>
          <w:i w:val="false"/>
          <w:color w:val="000000"/>
          <w:sz w:val="28"/>
        </w:rPr>
        <w:t>
      1) иә __________________ 2) жоқ _____________________________</w:t>
      </w:r>
    </w:p>
    <w:bookmarkEnd w:id="377"/>
    <w:bookmarkStart w:name="z460" w:id="378"/>
    <w:p>
      <w:pPr>
        <w:spacing w:after="0"/>
        <w:ind w:left="0"/>
        <w:jc w:val="both"/>
      </w:pPr>
      <w:r>
        <w:rPr>
          <w:rFonts w:ascii="Times New Roman"/>
          <w:b w:val="false"/>
          <w:i w:val="false"/>
          <w:color w:val="000000"/>
          <w:sz w:val="28"/>
        </w:rPr>
        <w:t>
      4. Өндірістік кооперативтің орналасқан жері</w:t>
      </w:r>
    </w:p>
    <w:bookmarkEnd w:id="378"/>
    <w:bookmarkStart w:name="z461" w:id="379"/>
    <w:p>
      <w:pPr>
        <w:spacing w:after="0"/>
        <w:ind w:left="0"/>
        <w:jc w:val="both"/>
      </w:pPr>
      <w:r>
        <w:rPr>
          <w:rFonts w:ascii="Times New Roman"/>
          <w:b w:val="false"/>
          <w:i w:val="false"/>
          <w:color w:val="000000"/>
          <w:sz w:val="28"/>
        </w:rPr>
        <w:t>
       Мекенжайдың тіркеу коды: ______________ Пошталық индексі: ______</w:t>
      </w:r>
    </w:p>
    <w:bookmarkEnd w:id="379"/>
    <w:bookmarkStart w:name="z462" w:id="380"/>
    <w:p>
      <w:pPr>
        <w:spacing w:after="0"/>
        <w:ind w:left="0"/>
        <w:jc w:val="both"/>
      </w:pPr>
      <w:r>
        <w:rPr>
          <w:rFonts w:ascii="Times New Roman"/>
          <w:b w:val="false"/>
          <w:i w:val="false"/>
          <w:color w:val="000000"/>
          <w:sz w:val="28"/>
        </w:rPr>
        <w:t>
       Облыс: ____________Қала, аудан: ________________________</w:t>
      </w:r>
    </w:p>
    <w:bookmarkEnd w:id="380"/>
    <w:bookmarkStart w:name="z463" w:id="381"/>
    <w:p>
      <w:pPr>
        <w:spacing w:after="0"/>
        <w:ind w:left="0"/>
        <w:jc w:val="both"/>
      </w:pPr>
      <w:r>
        <w:rPr>
          <w:rFonts w:ascii="Times New Roman"/>
          <w:b w:val="false"/>
          <w:i w:val="false"/>
          <w:color w:val="000000"/>
          <w:sz w:val="28"/>
        </w:rPr>
        <w:t>
      Елді мекен, қаладағы аудан:_____________________________________</w:t>
      </w:r>
    </w:p>
    <w:bookmarkEnd w:id="381"/>
    <w:bookmarkStart w:name="z464" w:id="382"/>
    <w:p>
      <w:pPr>
        <w:spacing w:after="0"/>
        <w:ind w:left="0"/>
        <w:jc w:val="both"/>
      </w:pPr>
      <w:r>
        <w:rPr>
          <w:rFonts w:ascii="Times New Roman"/>
          <w:b w:val="false"/>
          <w:i w:val="false"/>
          <w:color w:val="000000"/>
          <w:sz w:val="28"/>
        </w:rPr>
        <w:t>
      Ауыл, кент: ________________________________________</w:t>
      </w:r>
    </w:p>
    <w:bookmarkEnd w:id="382"/>
    <w:bookmarkStart w:name="z465" w:id="383"/>
    <w:p>
      <w:pPr>
        <w:spacing w:after="0"/>
        <w:ind w:left="0"/>
        <w:jc w:val="both"/>
      </w:pPr>
      <w:r>
        <w:rPr>
          <w:rFonts w:ascii="Times New Roman"/>
          <w:b w:val="false"/>
          <w:i w:val="false"/>
          <w:color w:val="000000"/>
          <w:sz w:val="28"/>
        </w:rPr>
        <w:t>
       Елді мекеннің бөлігі (көше, даңғыл): _____________________</w:t>
      </w:r>
    </w:p>
    <w:bookmarkEnd w:id="383"/>
    <w:bookmarkStart w:name="z466" w:id="384"/>
    <w:p>
      <w:pPr>
        <w:spacing w:after="0"/>
        <w:ind w:left="0"/>
        <w:jc w:val="both"/>
      </w:pPr>
      <w:r>
        <w:rPr>
          <w:rFonts w:ascii="Times New Roman"/>
          <w:b w:val="false"/>
          <w:i w:val="false"/>
          <w:color w:val="000000"/>
          <w:sz w:val="28"/>
        </w:rPr>
        <w:t>
      Үйдің нөмірі: ______ орынжай: ______________________________</w:t>
      </w:r>
    </w:p>
    <w:bookmarkEnd w:id="384"/>
    <w:bookmarkStart w:name="z467" w:id="385"/>
    <w:p>
      <w:pPr>
        <w:spacing w:after="0"/>
        <w:ind w:left="0"/>
        <w:jc w:val="both"/>
      </w:pPr>
      <w:r>
        <w:rPr>
          <w:rFonts w:ascii="Times New Roman"/>
          <w:b w:val="false"/>
          <w:i w:val="false"/>
          <w:color w:val="000000"/>
          <w:sz w:val="28"/>
        </w:rPr>
        <w:t>
      Телефон нөмірі: __________________________ Электрондық пошта: ____________</w:t>
      </w:r>
    </w:p>
    <w:bookmarkEnd w:id="385"/>
    <w:bookmarkStart w:name="z468" w:id="386"/>
    <w:p>
      <w:pPr>
        <w:spacing w:after="0"/>
        <w:ind w:left="0"/>
        <w:jc w:val="both"/>
      </w:pPr>
      <w:r>
        <w:rPr>
          <w:rFonts w:ascii="Times New Roman"/>
          <w:b w:val="false"/>
          <w:i w:val="false"/>
          <w:color w:val="000000"/>
          <w:sz w:val="28"/>
        </w:rPr>
        <w:t>
      5. Басшының Т.А.Ә.(бар болған жағдайда)___________________________</w:t>
      </w:r>
    </w:p>
    <w:bookmarkEnd w:id="386"/>
    <w:bookmarkStart w:name="z469" w:id="387"/>
    <w:p>
      <w:pPr>
        <w:spacing w:after="0"/>
        <w:ind w:left="0"/>
        <w:jc w:val="both"/>
      </w:pPr>
      <w:r>
        <w:rPr>
          <w:rFonts w:ascii="Times New Roman"/>
          <w:b w:val="false"/>
          <w:i w:val="false"/>
          <w:color w:val="000000"/>
          <w:sz w:val="28"/>
        </w:rPr>
        <w:t>
      (ЖСН және азаматтың жеке куәлігінің мәліметтері)</w:t>
      </w:r>
    </w:p>
    <w:bookmarkEnd w:id="387"/>
    <w:bookmarkStart w:name="z470" w:id="388"/>
    <w:p>
      <w:pPr>
        <w:spacing w:after="0"/>
        <w:ind w:left="0"/>
        <w:jc w:val="both"/>
      </w:pPr>
      <w:r>
        <w:rPr>
          <w:rFonts w:ascii="Times New Roman"/>
          <w:b w:val="false"/>
          <w:i w:val="false"/>
          <w:color w:val="000000"/>
          <w:sz w:val="28"/>
        </w:rPr>
        <w:t>
      6. Экономикалық қызметінің негізгі түрінің кодын көрсетіңіз: ______</w:t>
      </w:r>
    </w:p>
    <w:bookmarkEnd w:id="388"/>
    <w:bookmarkStart w:name="z471" w:id="389"/>
    <w:p>
      <w:pPr>
        <w:spacing w:after="0"/>
        <w:ind w:left="0"/>
        <w:jc w:val="both"/>
      </w:pPr>
      <w:r>
        <w:rPr>
          <w:rFonts w:ascii="Times New Roman"/>
          <w:b w:val="false"/>
          <w:i w:val="false"/>
          <w:color w:val="000000"/>
          <w:sz w:val="28"/>
        </w:rPr>
        <w:t>
      7. Бенефициар (-лар)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w:t>
      </w:r>
    </w:p>
    <w:bookmarkEnd w:id="389"/>
    <w:bookmarkStart w:name="z472" w:id="390"/>
    <w:p>
      <w:pPr>
        <w:spacing w:after="0"/>
        <w:ind w:left="0"/>
        <w:jc w:val="both"/>
      </w:pPr>
      <w:r>
        <w:rPr>
          <w:rFonts w:ascii="Times New Roman"/>
          <w:b w:val="false"/>
          <w:i w:val="false"/>
          <w:color w:val="000000"/>
          <w:sz w:val="28"/>
        </w:rPr>
        <w:t>
      8. Капиталдың мөлшері: ________________________________________</w:t>
      </w:r>
    </w:p>
    <w:bookmarkEnd w:id="390"/>
    <w:bookmarkStart w:name="z473" w:id="391"/>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391"/>
    <w:bookmarkStart w:name="z474" w:id="392"/>
    <w:p>
      <w:pPr>
        <w:spacing w:after="0"/>
        <w:ind w:left="0"/>
        <w:jc w:val="both"/>
      </w:pPr>
      <w:r>
        <w:rPr>
          <w:rFonts w:ascii="Times New Roman"/>
          <w:b w:val="false"/>
          <w:i w:val="false"/>
          <w:color w:val="000000"/>
          <w:sz w:val="28"/>
        </w:rPr>
        <w:t>
      1) иә_____________ 2) жоқ_______________</w:t>
      </w:r>
    </w:p>
    <w:bookmarkEnd w:id="392"/>
    <w:bookmarkStart w:name="z475" w:id="393"/>
    <w:p>
      <w:pPr>
        <w:spacing w:after="0"/>
        <w:ind w:left="0"/>
        <w:jc w:val="both"/>
      </w:pPr>
      <w:r>
        <w:rPr>
          <w:rFonts w:ascii="Times New Roman"/>
          <w:b w:val="false"/>
          <w:i w:val="false"/>
          <w:color w:val="000000"/>
          <w:sz w:val="28"/>
        </w:rPr>
        <w:t>
      10. Құрылтайшылардың құрамы және саны (тиісті ұяшықта х түрінде көрсетіңіз, саны цифр түрінде):</w:t>
      </w:r>
    </w:p>
    <w:bookmarkEnd w:id="393"/>
    <w:bookmarkStart w:name="z476" w:id="394"/>
    <w:p>
      <w:pPr>
        <w:spacing w:after="0"/>
        <w:ind w:left="0"/>
        <w:jc w:val="both"/>
      </w:pPr>
      <w:r>
        <w:rPr>
          <w:rFonts w:ascii="Times New Roman"/>
          <w:b w:val="false"/>
          <w:i w:val="false"/>
          <w:color w:val="000000"/>
          <w:sz w:val="28"/>
        </w:rPr>
        <w:t>
      1) заңды тұлға ____________ 2) жеке тұлға__________________________</w:t>
      </w:r>
    </w:p>
    <w:bookmarkEnd w:id="394"/>
    <w:bookmarkStart w:name="z477" w:id="395"/>
    <w:p>
      <w:pPr>
        <w:spacing w:after="0"/>
        <w:ind w:left="0"/>
        <w:jc w:val="both"/>
      </w:pPr>
      <w:r>
        <w:rPr>
          <w:rFonts w:ascii="Times New Roman"/>
          <w:b w:val="false"/>
          <w:i w:val="false"/>
          <w:color w:val="000000"/>
          <w:sz w:val="28"/>
        </w:rPr>
        <w:t>
      11. Заңды тұлғаның құрылтайшылары туралы мәліметтер:</w:t>
      </w:r>
    </w:p>
    <w:bookmarkEnd w:id="395"/>
    <w:bookmarkStart w:name="z478" w:id="396"/>
    <w:p>
      <w:pPr>
        <w:spacing w:after="0"/>
        <w:ind w:left="0"/>
        <w:jc w:val="both"/>
      </w:pPr>
      <w:r>
        <w:rPr>
          <w:rFonts w:ascii="Times New Roman"/>
          <w:b w:val="false"/>
          <w:i w:val="false"/>
          <w:color w:val="000000"/>
          <w:sz w:val="28"/>
        </w:rPr>
        <w:t>
      Жеке тұлғаның Т.А.Ә. (бар болған жағдайда)______________________</w:t>
      </w:r>
    </w:p>
    <w:bookmarkEnd w:id="396"/>
    <w:bookmarkStart w:name="z479" w:id="397"/>
    <w:p>
      <w:pPr>
        <w:spacing w:after="0"/>
        <w:ind w:left="0"/>
        <w:jc w:val="both"/>
      </w:pPr>
      <w:r>
        <w:rPr>
          <w:rFonts w:ascii="Times New Roman"/>
          <w:b w:val="false"/>
          <w:i w:val="false"/>
          <w:color w:val="000000"/>
          <w:sz w:val="28"/>
        </w:rPr>
        <w:t>
      (ЖСН және азаматтың жеке куәлігінің мәліметтері, аналогы немесе_елдің коды (шет ел жеке тұлғалары үшін)_________________________________________ пай мөлшері % ____ мүліктік жарна _________________________________________</w:t>
      </w:r>
    </w:p>
    <w:bookmarkEnd w:id="397"/>
    <w:bookmarkStart w:name="z480" w:id="398"/>
    <w:p>
      <w:pPr>
        <w:spacing w:after="0"/>
        <w:ind w:left="0"/>
        <w:jc w:val="both"/>
      </w:pPr>
      <w:r>
        <w:rPr>
          <w:rFonts w:ascii="Times New Roman"/>
          <w:b w:val="false"/>
          <w:i w:val="false"/>
          <w:color w:val="000000"/>
          <w:sz w:val="28"/>
        </w:rPr>
        <w:t>
      Жеке тұлғаның Т.А.Ә. (бар болған жағдайда)__________________________</w:t>
      </w:r>
    </w:p>
    <w:bookmarkEnd w:id="398"/>
    <w:bookmarkStart w:name="z481" w:id="399"/>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жеке тұлға үшін) ___________________________________</w:t>
      </w:r>
    </w:p>
    <w:bookmarkEnd w:id="399"/>
    <w:bookmarkStart w:name="z482" w:id="400"/>
    <w:p>
      <w:pPr>
        <w:spacing w:after="0"/>
        <w:ind w:left="0"/>
        <w:jc w:val="both"/>
      </w:pPr>
      <w:r>
        <w:rPr>
          <w:rFonts w:ascii="Times New Roman"/>
          <w:b w:val="false"/>
          <w:i w:val="false"/>
          <w:color w:val="000000"/>
          <w:sz w:val="28"/>
        </w:rPr>
        <w:t>
      пай мөлшері % мүліктік жарна __________________________________________</w:t>
      </w:r>
    </w:p>
    <w:bookmarkEnd w:id="400"/>
    <w:bookmarkStart w:name="z483" w:id="401"/>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 парақта (жеке тұлға) Т.А.Ә. (бар болған жағдайда) ЖСН және азаматтың  жеке куәлігінің мәліметтерін көрсете отырып, салық тіркеліміндегі аналог нөмірін  немесе ел кодын, сондай-ақ олардың паймөлшерін, мүліктік жарнасын көрсете  отырып ұсынады.</w:t>
      </w:r>
    </w:p>
    <w:bookmarkEnd w:id="401"/>
    <w:bookmarkStart w:name="z484" w:id="402"/>
    <w:p>
      <w:pPr>
        <w:spacing w:after="0"/>
        <w:ind w:left="0"/>
        <w:jc w:val="both"/>
      </w:pPr>
      <w:r>
        <w:rPr>
          <w:rFonts w:ascii="Times New Roman"/>
          <w:b w:val="false"/>
          <w:i w:val="false"/>
          <w:color w:val="000000"/>
          <w:sz w:val="28"/>
        </w:rPr>
        <w:t>
      12. Кооператив мүшелерінің мүліктік салым салудың тәртібі, әдістері және мерзімі</w:t>
      </w:r>
    </w:p>
    <w:bookmarkEnd w:id="402"/>
    <w:bookmarkStart w:name="z485" w:id="403"/>
    <w:p>
      <w:pPr>
        <w:spacing w:after="0"/>
        <w:ind w:left="0"/>
        <w:jc w:val="both"/>
      </w:pPr>
      <w:r>
        <w:rPr>
          <w:rFonts w:ascii="Times New Roman"/>
          <w:b w:val="false"/>
          <w:i w:val="false"/>
          <w:color w:val="000000"/>
          <w:sz w:val="28"/>
        </w:rPr>
        <w:t>
      _____________________________________________________________</w:t>
      </w:r>
    </w:p>
    <w:bookmarkEnd w:id="403"/>
    <w:bookmarkStart w:name="z486" w:id="404"/>
    <w:p>
      <w:pPr>
        <w:spacing w:after="0"/>
        <w:ind w:left="0"/>
        <w:jc w:val="both"/>
      </w:pPr>
      <w:r>
        <w:rPr>
          <w:rFonts w:ascii="Times New Roman"/>
          <w:b w:val="false"/>
          <w:i w:val="false"/>
          <w:color w:val="000000"/>
          <w:sz w:val="28"/>
        </w:rPr>
        <w:t>
      _________________________________________________________________</w:t>
      </w:r>
    </w:p>
    <w:bookmarkEnd w:id="404"/>
    <w:bookmarkStart w:name="z487" w:id="405"/>
    <w:p>
      <w:pPr>
        <w:spacing w:after="0"/>
        <w:ind w:left="0"/>
        <w:jc w:val="both"/>
      </w:pPr>
      <w:r>
        <w:rPr>
          <w:rFonts w:ascii="Times New Roman"/>
          <w:b w:val="false"/>
          <w:i w:val="false"/>
          <w:color w:val="000000"/>
          <w:sz w:val="28"/>
        </w:rPr>
        <w:t>
      13. Кооператив пен оның мүшелерінің, атқару органының және еңбек ұйымы арасындағы байланыс: ___________________________________________________</w:t>
      </w:r>
    </w:p>
    <w:bookmarkEnd w:id="405"/>
    <w:bookmarkStart w:name="z488" w:id="406"/>
    <w:p>
      <w:pPr>
        <w:spacing w:after="0"/>
        <w:ind w:left="0"/>
        <w:jc w:val="both"/>
      </w:pPr>
      <w:r>
        <w:rPr>
          <w:rFonts w:ascii="Times New Roman"/>
          <w:b w:val="false"/>
          <w:i w:val="false"/>
          <w:color w:val="000000"/>
          <w:sz w:val="28"/>
        </w:rPr>
        <w:t>
      _____________________________________________________________________</w:t>
      </w:r>
    </w:p>
    <w:bookmarkEnd w:id="406"/>
    <w:bookmarkStart w:name="z489" w:id="407"/>
    <w:p>
      <w:pPr>
        <w:spacing w:after="0"/>
        <w:ind w:left="0"/>
        <w:jc w:val="both"/>
      </w:pPr>
      <w:r>
        <w:rPr>
          <w:rFonts w:ascii="Times New Roman"/>
          <w:b w:val="false"/>
          <w:i w:val="false"/>
          <w:color w:val="000000"/>
          <w:sz w:val="28"/>
        </w:rPr>
        <w:t>
      14. Тексеру комиссиясының құрамы _________________________________</w:t>
      </w:r>
    </w:p>
    <w:bookmarkEnd w:id="407"/>
    <w:bookmarkStart w:name="z490" w:id="408"/>
    <w:p>
      <w:pPr>
        <w:spacing w:after="0"/>
        <w:ind w:left="0"/>
        <w:jc w:val="both"/>
      </w:pPr>
      <w:r>
        <w:rPr>
          <w:rFonts w:ascii="Times New Roman"/>
          <w:b w:val="false"/>
          <w:i w:val="false"/>
          <w:color w:val="000000"/>
          <w:sz w:val="28"/>
        </w:rPr>
        <w:t>
      15. Тексеру комиссиясын сайлау мерзімі _____________________________</w:t>
      </w:r>
    </w:p>
    <w:bookmarkEnd w:id="408"/>
    <w:bookmarkStart w:name="z491" w:id="409"/>
    <w:p>
      <w:pPr>
        <w:spacing w:after="0"/>
        <w:ind w:left="0"/>
        <w:jc w:val="both"/>
      </w:pPr>
      <w:r>
        <w:rPr>
          <w:rFonts w:ascii="Times New Roman"/>
          <w:b w:val="false"/>
          <w:i w:val="false"/>
          <w:color w:val="000000"/>
          <w:sz w:val="28"/>
        </w:rPr>
        <w:t>
      16. Жұмыспен қамтылатын адамдардың күтілетін саны (шамамен)____________</w:t>
      </w:r>
    </w:p>
    <w:bookmarkEnd w:id="409"/>
    <w:bookmarkStart w:name="z492" w:id="410"/>
    <w:p>
      <w:pPr>
        <w:spacing w:after="0"/>
        <w:ind w:left="0"/>
        <w:jc w:val="both"/>
      </w:pPr>
      <w:r>
        <w:rPr>
          <w:rFonts w:ascii="Times New Roman"/>
          <w:b w:val="false"/>
          <w:i w:val="false"/>
          <w:color w:val="000000"/>
          <w:sz w:val="28"/>
        </w:rPr>
        <w:t>
      17. Жеке кәсіпкерлік субъектісі (тиісті ұяшықта х түрінде көрсетіңіз):</w:t>
      </w:r>
    </w:p>
    <w:bookmarkEnd w:id="410"/>
    <w:bookmarkStart w:name="z493" w:id="411"/>
    <w:p>
      <w:pPr>
        <w:spacing w:after="0"/>
        <w:ind w:left="0"/>
        <w:jc w:val="both"/>
      </w:pPr>
      <w:r>
        <w:rPr>
          <w:rFonts w:ascii="Times New Roman"/>
          <w:b w:val="false"/>
          <w:i w:val="false"/>
          <w:color w:val="000000"/>
          <w:sz w:val="28"/>
        </w:rPr>
        <w:t>
      1) шағын кәсіпкерлік субъектісі _______ 2) орта кәсіпкерлік субъектісі ____</w:t>
      </w:r>
    </w:p>
    <w:bookmarkEnd w:id="411"/>
    <w:bookmarkStart w:name="z494" w:id="412"/>
    <w:p>
      <w:pPr>
        <w:spacing w:after="0"/>
        <w:ind w:left="0"/>
        <w:jc w:val="both"/>
      </w:pPr>
      <w:r>
        <w:rPr>
          <w:rFonts w:ascii="Times New Roman"/>
          <w:b w:val="false"/>
          <w:i w:val="false"/>
          <w:color w:val="000000"/>
          <w:sz w:val="28"/>
        </w:rPr>
        <w:t>
      3) ірі кәсіпкерлік субъектісі ____________________</w:t>
      </w:r>
    </w:p>
    <w:bookmarkEnd w:id="412"/>
    <w:bookmarkStart w:name="z495" w:id="413"/>
    <w:p>
      <w:pPr>
        <w:spacing w:after="0"/>
        <w:ind w:left="0"/>
        <w:jc w:val="both"/>
      </w:pPr>
      <w:r>
        <w:rPr>
          <w:rFonts w:ascii="Times New Roman"/>
          <w:b w:val="false"/>
          <w:i w:val="false"/>
          <w:color w:val="000000"/>
          <w:sz w:val="28"/>
        </w:rPr>
        <w:t>
      18. Заңды тұлғаның құрылуына қайта ұйымдастыру негіз болды (тиісті ұяшықта х түрінде көрсетіңіз):</w:t>
      </w:r>
    </w:p>
    <w:bookmarkEnd w:id="413"/>
    <w:bookmarkStart w:name="z496" w:id="414"/>
    <w:p>
      <w:pPr>
        <w:spacing w:after="0"/>
        <w:ind w:left="0"/>
        <w:jc w:val="both"/>
      </w:pPr>
      <w:r>
        <w:rPr>
          <w:rFonts w:ascii="Times New Roman"/>
          <w:b w:val="false"/>
          <w:i w:val="false"/>
          <w:color w:val="000000"/>
          <w:sz w:val="28"/>
        </w:rPr>
        <w:t>
      1) қайта құру _____________________ 2) қосылу_______________________</w:t>
      </w:r>
    </w:p>
    <w:bookmarkEnd w:id="414"/>
    <w:bookmarkStart w:name="z497" w:id="415"/>
    <w:p>
      <w:pPr>
        <w:spacing w:after="0"/>
        <w:ind w:left="0"/>
        <w:jc w:val="both"/>
      </w:pPr>
      <w:r>
        <w:rPr>
          <w:rFonts w:ascii="Times New Roman"/>
          <w:b w:val="false"/>
          <w:i w:val="false"/>
          <w:color w:val="000000"/>
          <w:sz w:val="28"/>
        </w:rPr>
        <w:t>
      3) бөлініп шығу ___________________ 4) бөлін________________________</w:t>
      </w:r>
    </w:p>
    <w:bookmarkEnd w:id="415"/>
    <w:bookmarkStart w:name="z498" w:id="416"/>
    <w:p>
      <w:pPr>
        <w:spacing w:after="0"/>
        <w:ind w:left="0"/>
        <w:jc w:val="both"/>
      </w:pPr>
      <w:r>
        <w:rPr>
          <w:rFonts w:ascii="Times New Roman"/>
          <w:b w:val="false"/>
          <w:i w:val="false"/>
          <w:color w:val="000000"/>
          <w:sz w:val="28"/>
        </w:rPr>
        <w:t>
      19. Қайта ұйымдастыруға қатысатын заңды тұлғалардың мөлшері ________</w:t>
      </w:r>
    </w:p>
    <w:bookmarkEnd w:id="416"/>
    <w:bookmarkStart w:name="z499" w:id="417"/>
    <w:p>
      <w:pPr>
        <w:spacing w:after="0"/>
        <w:ind w:left="0"/>
        <w:jc w:val="both"/>
      </w:pPr>
      <w:r>
        <w:rPr>
          <w:rFonts w:ascii="Times New Roman"/>
          <w:b w:val="false"/>
          <w:i w:val="false"/>
          <w:color w:val="000000"/>
          <w:sz w:val="28"/>
        </w:rPr>
        <w:t>
      20. Қайта құрылған жағдайда келесі мәліметтерді көрсету керек:</w:t>
      </w:r>
    </w:p>
    <w:bookmarkEnd w:id="417"/>
    <w:bookmarkStart w:name="z500" w:id="418"/>
    <w:p>
      <w:pPr>
        <w:spacing w:after="0"/>
        <w:ind w:left="0"/>
        <w:jc w:val="both"/>
      </w:pPr>
      <w:r>
        <w:rPr>
          <w:rFonts w:ascii="Times New Roman"/>
          <w:b w:val="false"/>
          <w:i w:val="false"/>
          <w:color w:val="000000"/>
          <w:sz w:val="28"/>
        </w:rPr>
        <w:t>
       Заңды тұлғаның бұрынғы атауы_____________________________________</w:t>
      </w:r>
    </w:p>
    <w:bookmarkEnd w:id="418"/>
    <w:bookmarkStart w:name="z501" w:id="419"/>
    <w:p>
      <w:pPr>
        <w:spacing w:after="0"/>
        <w:ind w:left="0"/>
        <w:jc w:val="both"/>
      </w:pPr>
      <w:r>
        <w:rPr>
          <w:rFonts w:ascii="Times New Roman"/>
          <w:b w:val="false"/>
          <w:i w:val="false"/>
          <w:color w:val="000000"/>
          <w:sz w:val="28"/>
        </w:rPr>
        <w:t>
      Бизнес-сәйкестендіру нөмірі (БСН) __________________________________</w:t>
      </w:r>
    </w:p>
    <w:bookmarkEnd w:id="419"/>
    <w:bookmarkStart w:name="z502" w:id="420"/>
    <w:p>
      <w:pPr>
        <w:spacing w:after="0"/>
        <w:ind w:left="0"/>
        <w:jc w:val="both"/>
      </w:pPr>
      <w:r>
        <w:rPr>
          <w:rFonts w:ascii="Times New Roman"/>
          <w:b w:val="false"/>
          <w:i w:val="false"/>
          <w:color w:val="000000"/>
          <w:sz w:val="28"/>
        </w:rPr>
        <w:t>
      21. Қосылған жағдайда келесі мәліметтерді көрсету керек:</w:t>
      </w:r>
    </w:p>
    <w:bookmarkEnd w:id="420"/>
    <w:bookmarkStart w:name="z503" w:id="421"/>
    <w:p>
      <w:pPr>
        <w:spacing w:after="0"/>
        <w:ind w:left="0"/>
        <w:jc w:val="both"/>
      </w:pPr>
      <w:r>
        <w:rPr>
          <w:rFonts w:ascii="Times New Roman"/>
          <w:b w:val="false"/>
          <w:i w:val="false"/>
          <w:color w:val="000000"/>
          <w:sz w:val="28"/>
        </w:rPr>
        <w:t>
      Қосылуға қатысатын заңды тұлғалардың атауы________________________</w:t>
      </w:r>
    </w:p>
    <w:bookmarkEnd w:id="421"/>
    <w:bookmarkStart w:name="z504" w:id="422"/>
    <w:p>
      <w:pPr>
        <w:spacing w:after="0"/>
        <w:ind w:left="0"/>
        <w:jc w:val="both"/>
      </w:pPr>
      <w:r>
        <w:rPr>
          <w:rFonts w:ascii="Times New Roman"/>
          <w:b w:val="false"/>
          <w:i w:val="false"/>
          <w:color w:val="000000"/>
          <w:sz w:val="28"/>
        </w:rPr>
        <w:t>
      Бизнес-сәйкестендіру нөмірі (БСН___________________________________</w:t>
      </w:r>
    </w:p>
    <w:bookmarkEnd w:id="422"/>
    <w:bookmarkStart w:name="z505" w:id="423"/>
    <w:p>
      <w:pPr>
        <w:spacing w:after="0"/>
        <w:ind w:left="0"/>
        <w:jc w:val="both"/>
      </w:pPr>
      <w:r>
        <w:rPr>
          <w:rFonts w:ascii="Times New Roman"/>
          <w:b w:val="false"/>
          <w:i w:val="false"/>
          <w:color w:val="000000"/>
          <w:sz w:val="28"/>
        </w:rPr>
        <w:t>
      22. Бөлініп шығу жағдайында мынадай мәліметтерді көрсету керек:</w:t>
      </w:r>
    </w:p>
    <w:bookmarkEnd w:id="423"/>
    <w:bookmarkStart w:name="z506" w:id="424"/>
    <w:p>
      <w:pPr>
        <w:spacing w:after="0"/>
        <w:ind w:left="0"/>
        <w:jc w:val="both"/>
      </w:pPr>
      <w:r>
        <w:rPr>
          <w:rFonts w:ascii="Times New Roman"/>
          <w:b w:val="false"/>
          <w:i w:val="false"/>
          <w:color w:val="000000"/>
          <w:sz w:val="28"/>
        </w:rPr>
        <w:t>
      Бөлініп шыққан жаңа заңды тұлғаның атауы___________________________</w:t>
      </w:r>
    </w:p>
    <w:bookmarkEnd w:id="424"/>
    <w:bookmarkStart w:name="z507" w:id="425"/>
    <w:p>
      <w:pPr>
        <w:spacing w:after="0"/>
        <w:ind w:left="0"/>
        <w:jc w:val="both"/>
      </w:pPr>
      <w:r>
        <w:rPr>
          <w:rFonts w:ascii="Times New Roman"/>
          <w:b w:val="false"/>
          <w:i w:val="false"/>
          <w:color w:val="000000"/>
          <w:sz w:val="28"/>
        </w:rPr>
        <w:t>
      Бизнес–сәйкестендіру нөмірі (БСН) __________________________________</w:t>
      </w:r>
    </w:p>
    <w:bookmarkEnd w:id="425"/>
    <w:bookmarkStart w:name="z508" w:id="426"/>
    <w:p>
      <w:pPr>
        <w:spacing w:after="0"/>
        <w:ind w:left="0"/>
        <w:jc w:val="both"/>
      </w:pPr>
      <w:r>
        <w:rPr>
          <w:rFonts w:ascii="Times New Roman"/>
          <w:b w:val="false"/>
          <w:i w:val="false"/>
          <w:color w:val="000000"/>
          <w:sz w:val="28"/>
        </w:rPr>
        <w:t>
      23. Бөлінген жағдайда келесі мәліметтерді көрсету керек:</w:t>
      </w:r>
    </w:p>
    <w:bookmarkEnd w:id="426"/>
    <w:bookmarkStart w:name="z509" w:id="427"/>
    <w:p>
      <w:pPr>
        <w:spacing w:after="0"/>
        <w:ind w:left="0"/>
        <w:jc w:val="both"/>
      </w:pPr>
      <w:r>
        <w:rPr>
          <w:rFonts w:ascii="Times New Roman"/>
          <w:b w:val="false"/>
          <w:i w:val="false"/>
          <w:color w:val="000000"/>
          <w:sz w:val="28"/>
        </w:rPr>
        <w:t>
      Заңды тұлғаның негізінде құрылған заңды тұлғалардың атауы____________</w:t>
      </w:r>
    </w:p>
    <w:bookmarkEnd w:id="427"/>
    <w:bookmarkStart w:name="z510" w:id="428"/>
    <w:p>
      <w:pPr>
        <w:spacing w:after="0"/>
        <w:ind w:left="0"/>
        <w:jc w:val="both"/>
      </w:pPr>
      <w:r>
        <w:rPr>
          <w:rFonts w:ascii="Times New Roman"/>
          <w:b w:val="false"/>
          <w:i w:val="false"/>
          <w:color w:val="000000"/>
          <w:sz w:val="28"/>
        </w:rPr>
        <w:t>
      _________________________________________________________________</w:t>
      </w:r>
    </w:p>
    <w:bookmarkEnd w:id="428"/>
    <w:bookmarkStart w:name="z511" w:id="429"/>
    <w:p>
      <w:pPr>
        <w:spacing w:after="0"/>
        <w:ind w:left="0"/>
        <w:jc w:val="both"/>
      </w:pPr>
      <w:r>
        <w:rPr>
          <w:rFonts w:ascii="Times New Roman"/>
          <w:b w:val="false"/>
          <w:i w:val="false"/>
          <w:color w:val="000000"/>
          <w:sz w:val="28"/>
        </w:rPr>
        <w:t>
      Бизнес-сәйкестендіру нөмірі (БСН) __________________________________</w:t>
      </w:r>
    </w:p>
    <w:bookmarkEnd w:id="429"/>
    <w:bookmarkStart w:name="z512" w:id="430"/>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w:t>
      </w:r>
    </w:p>
    <w:bookmarkEnd w:id="430"/>
    <w:bookmarkStart w:name="z513" w:id="431"/>
    <w:p>
      <w:pPr>
        <w:spacing w:after="0"/>
        <w:ind w:left="0"/>
        <w:jc w:val="both"/>
      </w:pPr>
      <w:r>
        <w:rPr>
          <w:rFonts w:ascii="Times New Roman"/>
          <w:b w:val="false"/>
          <w:i w:val="false"/>
          <w:color w:val="000000"/>
          <w:sz w:val="28"/>
        </w:rPr>
        <w:t>
      Өтінішке: ___________________________________________________</w:t>
      </w:r>
    </w:p>
    <w:bookmarkEnd w:id="431"/>
    <w:bookmarkStart w:name="z514" w:id="432"/>
    <w:p>
      <w:pPr>
        <w:spacing w:after="0"/>
        <w:ind w:left="0"/>
        <w:jc w:val="both"/>
      </w:pPr>
      <w:r>
        <w:rPr>
          <w:rFonts w:ascii="Times New Roman"/>
          <w:b w:val="false"/>
          <w:i w:val="false"/>
          <w:color w:val="000000"/>
          <w:sz w:val="28"/>
        </w:rPr>
        <w:t>
      _______________________________________________________қоса беріледі.</w:t>
      </w:r>
    </w:p>
    <w:bookmarkEnd w:id="432"/>
    <w:bookmarkStart w:name="z515" w:id="433"/>
    <w:p>
      <w:pPr>
        <w:spacing w:after="0"/>
        <w:ind w:left="0"/>
        <w:jc w:val="both"/>
      </w:pPr>
      <w:r>
        <w:rPr>
          <w:rFonts w:ascii="Times New Roman"/>
          <w:b w:val="false"/>
          <w:i w:val="false"/>
          <w:color w:val="000000"/>
          <w:sz w:val="28"/>
        </w:rPr>
        <w:t>
      20 __ жылғы "___"_________________________</w:t>
      </w:r>
    </w:p>
    <w:bookmarkEnd w:id="433"/>
    <w:bookmarkStart w:name="z516" w:id="434"/>
    <w:p>
      <w:pPr>
        <w:spacing w:after="0"/>
        <w:ind w:left="0"/>
        <w:jc w:val="both"/>
      </w:pPr>
      <w:r>
        <w:rPr>
          <w:rFonts w:ascii="Times New Roman"/>
          <w:b w:val="false"/>
          <w:i w:val="false"/>
          <w:color w:val="000000"/>
          <w:sz w:val="28"/>
        </w:rPr>
        <w:t>
      Басқару кооперативі (төраға) басшысының қолы және Т.А.Ә. (бар болған жағдайда).</w:t>
      </w:r>
    </w:p>
    <w:bookmarkEnd w:id="434"/>
    <w:bookmarkStart w:name="z517" w:id="435"/>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435"/>
    <w:bookmarkStart w:name="z518" w:id="436"/>
    <w:p>
      <w:pPr>
        <w:spacing w:after="0"/>
        <w:ind w:left="0"/>
        <w:jc w:val="both"/>
      </w:pPr>
      <w:r>
        <w:rPr>
          <w:rFonts w:ascii="Times New Roman"/>
          <w:b w:val="false"/>
          <w:i w:val="false"/>
          <w:color w:val="000000"/>
          <w:sz w:val="28"/>
        </w:rPr>
        <w:t>
      Ескерту:</w:t>
      </w:r>
    </w:p>
    <w:bookmarkEnd w:id="436"/>
    <w:bookmarkStart w:name="z519" w:id="437"/>
    <w:p>
      <w:pPr>
        <w:spacing w:after="0"/>
        <w:ind w:left="0"/>
        <w:jc w:val="both"/>
      </w:pPr>
      <w:r>
        <w:rPr>
          <w:rFonts w:ascii="Times New Roman"/>
          <w:b w:val="false"/>
          <w:i w:val="false"/>
          <w:color w:val="000000"/>
          <w:sz w:val="28"/>
        </w:rPr>
        <w:t>
      БСН - бизнес сәйкестендіру номері</w:t>
      </w:r>
    </w:p>
    <w:bookmarkEnd w:id="437"/>
    <w:bookmarkStart w:name="z520" w:id="438"/>
    <w:p>
      <w:pPr>
        <w:spacing w:after="0"/>
        <w:ind w:left="0"/>
        <w:jc w:val="both"/>
      </w:pPr>
      <w:r>
        <w:rPr>
          <w:rFonts w:ascii="Times New Roman"/>
          <w:b w:val="false"/>
          <w:i w:val="false"/>
          <w:color w:val="000000"/>
          <w:sz w:val="28"/>
        </w:rPr>
        <w:t>
      ЖСН - жеке сәйкестендіру номері</w:t>
      </w:r>
    </w:p>
    <w:bookmarkEnd w:id="438"/>
    <w:bookmarkStart w:name="z521" w:id="439"/>
    <w:p>
      <w:pPr>
        <w:spacing w:after="0"/>
        <w:ind w:left="0"/>
        <w:jc w:val="both"/>
      </w:pPr>
      <w:r>
        <w:rPr>
          <w:rFonts w:ascii="Times New Roman"/>
          <w:b w:val="false"/>
          <w:i w:val="false"/>
          <w:color w:val="000000"/>
          <w:sz w:val="28"/>
        </w:rPr>
        <w:t>
      ТАӘ - тегі, аты, әкесініңаты (бар болған жағдайда)</w:t>
      </w:r>
    </w:p>
    <w:bookmarkEnd w:id="439"/>
    <w:bookmarkStart w:name="z522" w:id="440"/>
    <w:p>
      <w:pPr>
        <w:spacing w:after="0"/>
        <w:ind w:left="0"/>
        <w:jc w:val="both"/>
      </w:pPr>
      <w:r>
        <w:rPr>
          <w:rFonts w:ascii="Times New Roman"/>
          <w:b w:val="false"/>
          <w:i w:val="false"/>
          <w:color w:val="000000"/>
          <w:sz w:val="28"/>
        </w:rPr>
        <w:t>
      ҚҚС - қосымша құн салығы</w:t>
      </w:r>
    </w:p>
    <w:bookmarkEnd w:id="440"/>
    <w:bookmarkStart w:name="z523" w:id="441"/>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пайыздан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532" w:id="442"/>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442"/>
    <w:bookmarkStart w:name="z533" w:id="443"/>
    <w:p>
      <w:pPr>
        <w:spacing w:after="0"/>
        <w:ind w:left="0"/>
        <w:jc w:val="both"/>
      </w:pPr>
      <w:r>
        <w:rPr>
          <w:rFonts w:ascii="Times New Roman"/>
          <w:b w:val="false"/>
          <w:i w:val="false"/>
          <w:color w:val="000000"/>
          <w:sz w:val="28"/>
        </w:rPr>
        <w:t>
      1. Ұйымдық нысаны: ______________________________________________</w:t>
      </w:r>
    </w:p>
    <w:bookmarkEnd w:id="443"/>
    <w:bookmarkStart w:name="z534" w:id="444"/>
    <w:p>
      <w:pPr>
        <w:spacing w:after="0"/>
        <w:ind w:left="0"/>
        <w:jc w:val="both"/>
      </w:pPr>
      <w:r>
        <w:rPr>
          <w:rFonts w:ascii="Times New Roman"/>
          <w:b w:val="false"/>
          <w:i w:val="false"/>
          <w:color w:val="000000"/>
          <w:sz w:val="28"/>
        </w:rPr>
        <w:t>
      2. Ұйымдық-құқықтық нысаны: _______________________________________</w:t>
      </w:r>
    </w:p>
    <w:bookmarkEnd w:id="444"/>
    <w:bookmarkStart w:name="z535" w:id="445"/>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445"/>
    <w:bookmarkStart w:name="z536" w:id="446"/>
    <w:p>
      <w:pPr>
        <w:spacing w:after="0"/>
        <w:ind w:left="0"/>
        <w:jc w:val="both"/>
      </w:pPr>
      <w:r>
        <w:rPr>
          <w:rFonts w:ascii="Times New Roman"/>
          <w:b w:val="false"/>
          <w:i w:val="false"/>
          <w:color w:val="000000"/>
          <w:sz w:val="28"/>
        </w:rPr>
        <w:t>
      Мемлекеттік тілдегі ҰҚН көрсетусіз атауы____________________________</w:t>
      </w:r>
    </w:p>
    <w:bookmarkEnd w:id="446"/>
    <w:bookmarkStart w:name="z537" w:id="447"/>
    <w:p>
      <w:pPr>
        <w:spacing w:after="0"/>
        <w:ind w:left="0"/>
        <w:jc w:val="both"/>
      </w:pPr>
      <w:r>
        <w:rPr>
          <w:rFonts w:ascii="Times New Roman"/>
          <w:b w:val="false"/>
          <w:i w:val="false"/>
          <w:color w:val="000000"/>
          <w:sz w:val="28"/>
        </w:rPr>
        <w:t>
      Орыс тіліндегі ҰҚН көрсетусіз атауы_________________________________</w:t>
      </w:r>
    </w:p>
    <w:bookmarkEnd w:id="447"/>
    <w:bookmarkStart w:name="z538" w:id="448"/>
    <w:p>
      <w:pPr>
        <w:spacing w:after="0"/>
        <w:ind w:left="0"/>
        <w:jc w:val="both"/>
      </w:pPr>
      <w:r>
        <w:rPr>
          <w:rFonts w:ascii="Times New Roman"/>
          <w:b w:val="false"/>
          <w:i w:val="false"/>
          <w:color w:val="000000"/>
          <w:sz w:val="28"/>
        </w:rPr>
        <w:t>
      Ағылшын тіліндегі ҰҚН атауы: _______________________________________</w:t>
      </w:r>
    </w:p>
    <w:bookmarkEnd w:id="448"/>
    <w:bookmarkStart w:name="z539" w:id="449"/>
    <w:p>
      <w:pPr>
        <w:spacing w:after="0"/>
        <w:ind w:left="0"/>
        <w:jc w:val="both"/>
      </w:pPr>
      <w:r>
        <w:rPr>
          <w:rFonts w:ascii="Times New Roman"/>
          <w:b w:val="false"/>
          <w:i w:val="false"/>
          <w:color w:val="000000"/>
          <w:sz w:val="28"/>
        </w:rPr>
        <w:t>
      Мемлекеттік тілдегі қысқаша атауы: ___________________________________</w:t>
      </w:r>
    </w:p>
    <w:bookmarkEnd w:id="449"/>
    <w:bookmarkStart w:name="z540" w:id="450"/>
    <w:p>
      <w:pPr>
        <w:spacing w:after="0"/>
        <w:ind w:left="0"/>
        <w:jc w:val="both"/>
      </w:pPr>
      <w:r>
        <w:rPr>
          <w:rFonts w:ascii="Times New Roman"/>
          <w:b w:val="false"/>
          <w:i w:val="false"/>
          <w:color w:val="000000"/>
          <w:sz w:val="28"/>
        </w:rPr>
        <w:t>
      Орыс тіліндегі қысқаша атауы: _______________________________________</w:t>
      </w:r>
    </w:p>
    <w:bookmarkEnd w:id="450"/>
    <w:bookmarkStart w:name="z541" w:id="451"/>
    <w:p>
      <w:pPr>
        <w:spacing w:after="0"/>
        <w:ind w:left="0"/>
        <w:jc w:val="both"/>
      </w:pPr>
      <w:r>
        <w:rPr>
          <w:rFonts w:ascii="Times New Roman"/>
          <w:b w:val="false"/>
          <w:i w:val="false"/>
          <w:color w:val="000000"/>
          <w:sz w:val="28"/>
        </w:rPr>
        <w:t>
      Ағылшын тіліндегі қысқаша ҰҚН атауы: ______________________________</w:t>
      </w:r>
    </w:p>
    <w:bookmarkEnd w:id="451"/>
    <w:bookmarkStart w:name="z542" w:id="452"/>
    <w:p>
      <w:pPr>
        <w:spacing w:after="0"/>
        <w:ind w:left="0"/>
        <w:jc w:val="both"/>
      </w:pPr>
      <w:r>
        <w:rPr>
          <w:rFonts w:ascii="Times New Roman"/>
          <w:b w:val="false"/>
          <w:i w:val="false"/>
          <w:color w:val="000000"/>
          <w:sz w:val="28"/>
        </w:rPr>
        <w:t>
      4. Басшысы: Т.А.Ә. (бар болған жағдайда)/азаматтығы/нөмірі (бар болса сериясы),</w:t>
      </w:r>
    </w:p>
    <w:bookmarkEnd w:id="452"/>
    <w:bookmarkStart w:name="z543" w:id="453"/>
    <w:p>
      <w:pPr>
        <w:spacing w:after="0"/>
        <w:ind w:left="0"/>
        <w:jc w:val="both"/>
      </w:pPr>
      <w:r>
        <w:rPr>
          <w:rFonts w:ascii="Times New Roman"/>
          <w:b w:val="false"/>
          <w:i w:val="false"/>
          <w:color w:val="000000"/>
          <w:sz w:val="28"/>
        </w:rPr>
        <w:t>
      беру органы/жарамдылық мерзімі, жеке басын куәландыратын құжаттың деректері,</w:t>
      </w:r>
    </w:p>
    <w:bookmarkEnd w:id="453"/>
    <w:bookmarkStart w:name="z544" w:id="454"/>
    <w:p>
      <w:pPr>
        <w:spacing w:after="0"/>
        <w:ind w:left="0"/>
        <w:jc w:val="both"/>
      </w:pPr>
      <w:r>
        <w:rPr>
          <w:rFonts w:ascii="Times New Roman"/>
          <w:b w:val="false"/>
          <w:i w:val="false"/>
          <w:color w:val="000000"/>
          <w:sz w:val="28"/>
        </w:rPr>
        <w:t>
      соның ішінде ЖСН: ______________</w:t>
      </w:r>
    </w:p>
    <w:bookmarkEnd w:id="454"/>
    <w:bookmarkStart w:name="z545" w:id="455"/>
    <w:p>
      <w:pPr>
        <w:spacing w:after="0"/>
        <w:ind w:left="0"/>
        <w:jc w:val="both"/>
      </w:pPr>
      <w:r>
        <w:rPr>
          <w:rFonts w:ascii="Times New Roman"/>
          <w:b w:val="false"/>
          <w:i w:val="false"/>
          <w:color w:val="000000"/>
          <w:sz w:val="28"/>
        </w:rPr>
        <w:t>
      5. ЗТ уәкілетті органының басшыны тағайындау бойынша шешімі _________</w:t>
      </w:r>
    </w:p>
    <w:bookmarkEnd w:id="455"/>
    <w:bookmarkStart w:name="z546" w:id="456"/>
    <w:p>
      <w:pPr>
        <w:spacing w:after="0"/>
        <w:ind w:left="0"/>
        <w:jc w:val="both"/>
      </w:pPr>
      <w:r>
        <w:rPr>
          <w:rFonts w:ascii="Times New Roman"/>
          <w:b w:val="false"/>
          <w:i w:val="false"/>
          <w:color w:val="000000"/>
          <w:sz w:val="28"/>
        </w:rPr>
        <w:t>
      шешім нөмірі: ____________________ шешім күні: __________________</w:t>
      </w:r>
    </w:p>
    <w:bookmarkEnd w:id="456"/>
    <w:bookmarkStart w:name="z547" w:id="457"/>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457"/>
    <w:bookmarkStart w:name="z548" w:id="458"/>
    <w:p>
      <w:pPr>
        <w:spacing w:after="0"/>
        <w:ind w:left="0"/>
        <w:jc w:val="both"/>
      </w:pPr>
      <w:r>
        <w:rPr>
          <w:rFonts w:ascii="Times New Roman"/>
          <w:b w:val="false"/>
          <w:i w:val="false"/>
          <w:color w:val="000000"/>
          <w:sz w:val="28"/>
        </w:rPr>
        <w:t>
      ЖСН/ Т.А.Ә. (бар болған жағдайда), салым мөлшері ___________ жарғылық капиталдағы үлесі % ______</w:t>
      </w:r>
    </w:p>
    <w:bookmarkEnd w:id="458"/>
    <w:bookmarkStart w:name="z549" w:id="459"/>
    <w:p>
      <w:pPr>
        <w:spacing w:after="0"/>
        <w:ind w:left="0"/>
        <w:jc w:val="both"/>
      </w:pPr>
      <w:r>
        <w:rPr>
          <w:rFonts w:ascii="Times New Roman"/>
          <w:b w:val="false"/>
          <w:i w:val="false"/>
          <w:color w:val="000000"/>
          <w:sz w:val="28"/>
        </w:rPr>
        <w:t>
      Заңды тұлғаларға: БСН __________________________, ұйымның атауы,</w:t>
      </w:r>
    </w:p>
    <w:bookmarkEnd w:id="459"/>
    <w:bookmarkStart w:name="z550" w:id="460"/>
    <w:p>
      <w:pPr>
        <w:spacing w:after="0"/>
        <w:ind w:left="0"/>
        <w:jc w:val="both"/>
      </w:pPr>
      <w:r>
        <w:rPr>
          <w:rFonts w:ascii="Times New Roman"/>
          <w:b w:val="false"/>
          <w:i w:val="false"/>
          <w:color w:val="000000"/>
          <w:sz w:val="28"/>
        </w:rPr>
        <w:t>
      салым мөлшері ______________________ жарғылық капиталдағы үлесі % ______</w:t>
      </w:r>
    </w:p>
    <w:bookmarkEnd w:id="460"/>
    <w:bookmarkStart w:name="z551" w:id="461"/>
    <w:p>
      <w:pPr>
        <w:spacing w:after="0"/>
        <w:ind w:left="0"/>
        <w:jc w:val="both"/>
      </w:pPr>
      <w:r>
        <w:rPr>
          <w:rFonts w:ascii="Times New Roman"/>
          <w:b w:val="false"/>
          <w:i w:val="false"/>
          <w:color w:val="000000"/>
          <w:sz w:val="28"/>
        </w:rPr>
        <w:t>
      6.1. Құрылтайшы-резиденттер емес туралы мәліметтер:</w:t>
      </w:r>
    </w:p>
    <w:bookmarkEnd w:id="461"/>
    <w:bookmarkStart w:name="z552" w:id="462"/>
    <w:p>
      <w:pPr>
        <w:spacing w:after="0"/>
        <w:ind w:left="0"/>
        <w:jc w:val="both"/>
      </w:pPr>
      <w:r>
        <w:rPr>
          <w:rFonts w:ascii="Times New Roman"/>
          <w:b w:val="false"/>
          <w:i w:val="false"/>
          <w:color w:val="000000"/>
          <w:sz w:val="28"/>
        </w:rPr>
        <w:t>
      Жеке тұлғаларға: ЖСН (егер бар болса), жеке басын куәландыратын құжаттың деректері, Т.А.Ә. (бар болған жағдайда), азаматтығы, салым мөлшері _______________ жарғылық капиталдағы үлесі % ______</w:t>
      </w:r>
    </w:p>
    <w:bookmarkEnd w:id="462"/>
    <w:bookmarkStart w:name="z553" w:id="463"/>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юрисдикция (ел) тіркеу, орналасқан жері, салым мөлшері ____________________жарғылық капиталдағы үлесі % ______</w:t>
      </w:r>
    </w:p>
    <w:bookmarkEnd w:id="463"/>
    <w:bookmarkStart w:name="z554" w:id="464"/>
    <w:p>
      <w:pPr>
        <w:spacing w:after="0"/>
        <w:ind w:left="0"/>
        <w:jc w:val="both"/>
      </w:pPr>
      <w:r>
        <w:rPr>
          <w:rFonts w:ascii="Times New Roman"/>
          <w:b w:val="false"/>
          <w:i w:val="false"/>
          <w:color w:val="000000"/>
          <w:sz w:val="28"/>
        </w:rPr>
        <w:t>
      7. Үлгілік жағы бойынша қызмет етеді: Иә ________, Жоқ __________</w:t>
      </w:r>
    </w:p>
    <w:bookmarkEnd w:id="464"/>
    <w:bookmarkStart w:name="z555" w:id="465"/>
    <w:p>
      <w:pPr>
        <w:spacing w:after="0"/>
        <w:ind w:left="0"/>
        <w:jc w:val="both"/>
      </w:pPr>
      <w:r>
        <w:rPr>
          <w:rFonts w:ascii="Times New Roman"/>
          <w:b w:val="false"/>
          <w:i w:val="false"/>
          <w:color w:val="000000"/>
          <w:sz w:val="28"/>
        </w:rPr>
        <w:t>
      8.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 ________________________________________________________________</w:t>
      </w:r>
    </w:p>
    <w:bookmarkEnd w:id="465"/>
    <w:bookmarkStart w:name="z556" w:id="466"/>
    <w:p>
      <w:pPr>
        <w:spacing w:after="0"/>
        <w:ind w:left="0"/>
        <w:jc w:val="both"/>
      </w:pPr>
      <w:r>
        <w:rPr>
          <w:rFonts w:ascii="Times New Roman"/>
          <w:b w:val="false"/>
          <w:i w:val="false"/>
          <w:color w:val="000000"/>
          <w:sz w:val="28"/>
        </w:rPr>
        <w:t>
      9. Заңды тұлғаның, филиал (өкілдіктің) мекенжайы: ___________________</w:t>
      </w:r>
    </w:p>
    <w:bookmarkEnd w:id="466"/>
    <w:bookmarkStart w:name="z557" w:id="467"/>
    <w:p>
      <w:pPr>
        <w:spacing w:after="0"/>
        <w:ind w:left="0"/>
        <w:jc w:val="both"/>
      </w:pPr>
      <w:r>
        <w:rPr>
          <w:rFonts w:ascii="Times New Roman"/>
          <w:b w:val="false"/>
          <w:i w:val="false"/>
          <w:color w:val="000000"/>
          <w:sz w:val="28"/>
        </w:rPr>
        <w:t>
      Мекенжайының типі:</w:t>
      </w:r>
    </w:p>
    <w:bookmarkEnd w:id="467"/>
    <w:bookmarkStart w:name="z558" w:id="468"/>
    <w:p>
      <w:pPr>
        <w:spacing w:after="0"/>
        <w:ind w:left="0"/>
        <w:jc w:val="both"/>
      </w:pPr>
      <w:r>
        <w:rPr>
          <w:rFonts w:ascii="Times New Roman"/>
          <w:b w:val="false"/>
          <w:i w:val="false"/>
          <w:color w:val="000000"/>
          <w:sz w:val="28"/>
        </w:rPr>
        <w:t>
      Өзінің жылжымайтын мүліктің мекенжайы___________________________</w:t>
      </w:r>
    </w:p>
    <w:bookmarkEnd w:id="468"/>
    <w:bookmarkStart w:name="z559" w:id="469"/>
    <w:p>
      <w:pPr>
        <w:spacing w:after="0"/>
        <w:ind w:left="0"/>
        <w:jc w:val="both"/>
      </w:pPr>
      <w:r>
        <w:rPr>
          <w:rFonts w:ascii="Times New Roman"/>
          <w:b w:val="false"/>
          <w:i w:val="false"/>
          <w:color w:val="000000"/>
          <w:sz w:val="28"/>
        </w:rPr>
        <w:t>
      Арендаға алынған жылжымайтын мүліктің мекенжайы _________________</w:t>
      </w:r>
    </w:p>
    <w:bookmarkEnd w:id="469"/>
    <w:bookmarkStart w:name="z560" w:id="470"/>
    <w:p>
      <w:pPr>
        <w:spacing w:after="0"/>
        <w:ind w:left="0"/>
        <w:jc w:val="both"/>
      </w:pPr>
      <w:r>
        <w:rPr>
          <w:rFonts w:ascii="Times New Roman"/>
          <w:b w:val="false"/>
          <w:i w:val="false"/>
          <w:color w:val="000000"/>
          <w:sz w:val="28"/>
        </w:rPr>
        <w:t>
      Мекенжайдың тіркеу коды__________________________________________</w:t>
      </w:r>
    </w:p>
    <w:bookmarkEnd w:id="470"/>
    <w:bookmarkStart w:name="z561" w:id="471"/>
    <w:p>
      <w:pPr>
        <w:spacing w:after="0"/>
        <w:ind w:left="0"/>
        <w:jc w:val="both"/>
      </w:pPr>
      <w:r>
        <w:rPr>
          <w:rFonts w:ascii="Times New Roman"/>
          <w:b w:val="false"/>
          <w:i w:val="false"/>
          <w:color w:val="000000"/>
          <w:sz w:val="28"/>
        </w:rPr>
        <w:t>
      Мекенжай: ________________________________________________________</w:t>
      </w:r>
    </w:p>
    <w:bookmarkEnd w:id="471"/>
    <w:bookmarkStart w:name="z562" w:id="472"/>
    <w:p>
      <w:pPr>
        <w:spacing w:after="0"/>
        <w:ind w:left="0"/>
        <w:jc w:val="both"/>
      </w:pPr>
      <w:r>
        <w:rPr>
          <w:rFonts w:ascii="Times New Roman"/>
          <w:b w:val="false"/>
          <w:i w:val="false"/>
          <w:color w:val="000000"/>
          <w:sz w:val="28"/>
        </w:rPr>
        <w:t>
      Облыс ___________________________, қала, аудан,_____________________</w:t>
      </w:r>
    </w:p>
    <w:bookmarkEnd w:id="472"/>
    <w:bookmarkStart w:name="z563" w:id="473"/>
    <w:p>
      <w:pPr>
        <w:spacing w:after="0"/>
        <w:ind w:left="0"/>
        <w:jc w:val="both"/>
      </w:pPr>
      <w:r>
        <w:rPr>
          <w:rFonts w:ascii="Times New Roman"/>
          <w:b w:val="false"/>
          <w:i w:val="false"/>
          <w:color w:val="000000"/>
          <w:sz w:val="28"/>
        </w:rPr>
        <w:t>
      ауылды өңір, қаладағы аудан:________________________________________</w:t>
      </w:r>
    </w:p>
    <w:bookmarkEnd w:id="473"/>
    <w:bookmarkStart w:name="z564" w:id="474"/>
    <w:p>
      <w:pPr>
        <w:spacing w:after="0"/>
        <w:ind w:left="0"/>
        <w:jc w:val="both"/>
      </w:pPr>
      <w:r>
        <w:rPr>
          <w:rFonts w:ascii="Times New Roman"/>
          <w:b w:val="false"/>
          <w:i w:val="false"/>
          <w:color w:val="000000"/>
          <w:sz w:val="28"/>
        </w:rPr>
        <w:t>
      ауыл, елді мекен__________________________________________________</w:t>
      </w:r>
    </w:p>
    <w:bookmarkEnd w:id="474"/>
    <w:bookmarkStart w:name="z565" w:id="475"/>
    <w:p>
      <w:pPr>
        <w:spacing w:after="0"/>
        <w:ind w:left="0"/>
        <w:jc w:val="both"/>
      </w:pPr>
      <w:r>
        <w:rPr>
          <w:rFonts w:ascii="Times New Roman"/>
          <w:b w:val="false"/>
          <w:i w:val="false"/>
          <w:color w:val="000000"/>
          <w:sz w:val="28"/>
        </w:rPr>
        <w:t>
      елді мекеннің бөлігі (көше, даңғыл): __________________________</w:t>
      </w:r>
    </w:p>
    <w:bookmarkEnd w:id="475"/>
    <w:bookmarkStart w:name="z566" w:id="476"/>
    <w:p>
      <w:pPr>
        <w:spacing w:after="0"/>
        <w:ind w:left="0"/>
        <w:jc w:val="both"/>
      </w:pPr>
      <w:r>
        <w:rPr>
          <w:rFonts w:ascii="Times New Roman"/>
          <w:b w:val="false"/>
          <w:i w:val="false"/>
          <w:color w:val="000000"/>
          <w:sz w:val="28"/>
        </w:rPr>
        <w:t>
      жылжымайтын мүлік түрі: орынжай _____________, ғимарат _____________</w:t>
      </w:r>
    </w:p>
    <w:bookmarkEnd w:id="476"/>
    <w:bookmarkStart w:name="z567" w:id="477"/>
    <w:p>
      <w:pPr>
        <w:spacing w:after="0"/>
        <w:ind w:left="0"/>
        <w:jc w:val="both"/>
      </w:pPr>
      <w:r>
        <w:rPr>
          <w:rFonts w:ascii="Times New Roman"/>
          <w:b w:val="false"/>
          <w:i w:val="false"/>
          <w:color w:val="000000"/>
          <w:sz w:val="28"/>
        </w:rPr>
        <w:t>
      сәйкестендіргіш нөмірлер: үй нөмірі _________, корпус нөмірі _________,</w:t>
      </w:r>
    </w:p>
    <w:bookmarkEnd w:id="477"/>
    <w:bookmarkStart w:name="z568" w:id="478"/>
    <w:p>
      <w:pPr>
        <w:spacing w:after="0"/>
        <w:ind w:left="0"/>
        <w:jc w:val="both"/>
      </w:pPr>
      <w:r>
        <w:rPr>
          <w:rFonts w:ascii="Times New Roman"/>
          <w:b w:val="false"/>
          <w:i w:val="false"/>
          <w:color w:val="000000"/>
          <w:sz w:val="28"/>
        </w:rPr>
        <w:t>
      блок нөмірі __________ пәтер ____________ пошталық индекс: __________</w:t>
      </w:r>
    </w:p>
    <w:bookmarkEnd w:id="478"/>
    <w:bookmarkStart w:name="z569" w:id="479"/>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bookmarkEnd w:id="479"/>
    <w:bookmarkStart w:name="z570" w:id="480"/>
    <w:p>
      <w:pPr>
        <w:spacing w:after="0"/>
        <w:ind w:left="0"/>
        <w:jc w:val="both"/>
      </w:pPr>
      <w:r>
        <w:rPr>
          <w:rFonts w:ascii="Times New Roman"/>
          <w:b w:val="false"/>
          <w:i w:val="false"/>
          <w:color w:val="000000"/>
          <w:sz w:val="28"/>
        </w:rPr>
        <w:t>
      _____________________________________________________</w:t>
      </w:r>
    </w:p>
    <w:bookmarkEnd w:id="480"/>
    <w:bookmarkStart w:name="z571" w:id="481"/>
    <w:p>
      <w:pPr>
        <w:spacing w:after="0"/>
        <w:ind w:left="0"/>
        <w:jc w:val="both"/>
      </w:pPr>
      <w:r>
        <w:rPr>
          <w:rFonts w:ascii="Times New Roman"/>
          <w:b w:val="false"/>
          <w:i w:val="false"/>
          <w:color w:val="000000"/>
          <w:sz w:val="28"/>
        </w:rPr>
        <w:t>
      11. Негізгі экономикалық қызмет түрінің коды: _________________________</w:t>
      </w:r>
    </w:p>
    <w:bookmarkEnd w:id="481"/>
    <w:bookmarkStart w:name="z572" w:id="482"/>
    <w:p>
      <w:pPr>
        <w:spacing w:after="0"/>
        <w:ind w:left="0"/>
        <w:jc w:val="both"/>
      </w:pPr>
      <w:r>
        <w:rPr>
          <w:rFonts w:ascii="Times New Roman"/>
          <w:b w:val="false"/>
          <w:i w:val="false"/>
          <w:color w:val="000000"/>
          <w:sz w:val="28"/>
        </w:rPr>
        <w:t>
      12. Жұмыспен қамтылатын адамдардың күтілетін (шамамен) саны: ________</w:t>
      </w:r>
    </w:p>
    <w:bookmarkEnd w:id="482"/>
    <w:bookmarkStart w:name="z573" w:id="483"/>
    <w:p>
      <w:pPr>
        <w:spacing w:after="0"/>
        <w:ind w:left="0"/>
        <w:jc w:val="both"/>
      </w:pPr>
      <w:r>
        <w:rPr>
          <w:rFonts w:ascii="Times New Roman"/>
          <w:b w:val="false"/>
          <w:i w:val="false"/>
          <w:color w:val="000000"/>
          <w:sz w:val="28"/>
        </w:rPr>
        <w:t>
      13. ҚҚС төлеуші ретінде тіркеу: Иә ______, Жоқ _________</w:t>
      </w:r>
    </w:p>
    <w:bookmarkEnd w:id="483"/>
    <w:bookmarkStart w:name="z574" w:id="484"/>
    <w:p>
      <w:pPr>
        <w:spacing w:after="0"/>
        <w:ind w:left="0"/>
        <w:jc w:val="both"/>
      </w:pPr>
      <w:r>
        <w:rPr>
          <w:rFonts w:ascii="Times New Roman"/>
          <w:b w:val="false"/>
          <w:i w:val="false"/>
          <w:color w:val="000000"/>
          <w:sz w:val="28"/>
        </w:rPr>
        <w:t>
      14. Банктік шотты ашу және сақтандыру шартын жасасу.</w:t>
      </w:r>
    </w:p>
    <w:bookmarkEnd w:id="484"/>
    <w:bookmarkStart w:name="z575" w:id="485"/>
    <w:p>
      <w:pPr>
        <w:spacing w:after="0"/>
        <w:ind w:left="0"/>
        <w:jc w:val="both"/>
      </w:pPr>
      <w:r>
        <w:rPr>
          <w:rFonts w:ascii="Times New Roman"/>
          <w:b w:val="false"/>
          <w:i w:val="false"/>
          <w:color w:val="000000"/>
          <w:sz w:val="28"/>
        </w:rPr>
        <w:t>
      15. Банкті таңдау (анықтамалықтан таңдау): ____________________________</w:t>
      </w:r>
    </w:p>
    <w:bookmarkEnd w:id="485"/>
    <w:bookmarkStart w:name="z576" w:id="486"/>
    <w:p>
      <w:pPr>
        <w:spacing w:after="0"/>
        <w:ind w:left="0"/>
        <w:jc w:val="both"/>
      </w:pPr>
      <w:r>
        <w:rPr>
          <w:rFonts w:ascii="Times New Roman"/>
          <w:b w:val="false"/>
          <w:i w:val="false"/>
          <w:color w:val="000000"/>
          <w:sz w:val="28"/>
        </w:rPr>
        <w:t>
      16. Банк филиалын таңдау (анықтамалықтан таңдау): ____________________</w:t>
      </w:r>
    </w:p>
    <w:bookmarkEnd w:id="486"/>
    <w:bookmarkStart w:name="z577" w:id="487"/>
    <w:p>
      <w:pPr>
        <w:spacing w:after="0"/>
        <w:ind w:left="0"/>
        <w:jc w:val="both"/>
      </w:pPr>
      <w:r>
        <w:rPr>
          <w:rFonts w:ascii="Times New Roman"/>
          <w:b w:val="false"/>
          <w:i w:val="false"/>
          <w:color w:val="000000"/>
          <w:sz w:val="28"/>
        </w:rPr>
        <w:t>
      17. Валютаны таңдау (анықтамалықтан таңдау): ________________________</w:t>
      </w:r>
    </w:p>
    <w:bookmarkEnd w:id="487"/>
    <w:bookmarkStart w:name="z578" w:id="488"/>
    <w:p>
      <w:pPr>
        <w:spacing w:after="0"/>
        <w:ind w:left="0"/>
        <w:jc w:val="both"/>
      </w:pPr>
      <w:r>
        <w:rPr>
          <w:rFonts w:ascii="Times New Roman"/>
          <w:b w:val="false"/>
          <w:i w:val="false"/>
          <w:color w:val="000000"/>
          <w:sz w:val="28"/>
        </w:rPr>
        <w:t>
      18. Телефон нөмірі: ________________________________________________</w:t>
      </w:r>
    </w:p>
    <w:bookmarkEnd w:id="488"/>
    <w:bookmarkStart w:name="z579" w:id="489"/>
    <w:p>
      <w:pPr>
        <w:spacing w:after="0"/>
        <w:ind w:left="0"/>
        <w:jc w:val="both"/>
      </w:pPr>
      <w:r>
        <w:rPr>
          <w:rFonts w:ascii="Times New Roman"/>
          <w:b w:val="false"/>
          <w:i w:val="false"/>
          <w:color w:val="000000"/>
          <w:sz w:val="28"/>
        </w:rPr>
        <w:t>
      19. Атқарушы орган туралы мәлімет:Жеке ______________________, алқалы</w:t>
      </w:r>
    </w:p>
    <w:bookmarkEnd w:id="489"/>
    <w:bookmarkStart w:name="z580" w:id="490"/>
    <w:p>
      <w:pPr>
        <w:spacing w:after="0"/>
        <w:ind w:left="0"/>
        <w:jc w:val="both"/>
      </w:pPr>
      <w:r>
        <w:rPr>
          <w:rFonts w:ascii="Times New Roman"/>
          <w:b w:val="false"/>
          <w:i w:val="false"/>
          <w:color w:val="000000"/>
          <w:sz w:val="28"/>
        </w:rPr>
        <w:t>
      Атқарушы органның атауы__________________________________________</w:t>
      </w:r>
    </w:p>
    <w:bookmarkEnd w:id="490"/>
    <w:bookmarkStart w:name="z581" w:id="491"/>
    <w:p>
      <w:pPr>
        <w:spacing w:after="0"/>
        <w:ind w:left="0"/>
        <w:jc w:val="both"/>
      </w:pPr>
      <w:r>
        <w:rPr>
          <w:rFonts w:ascii="Times New Roman"/>
          <w:b w:val="false"/>
          <w:i w:val="false"/>
          <w:color w:val="000000"/>
          <w:sz w:val="28"/>
        </w:rPr>
        <w:t>
      20. Қаржыландыру көзі (анықтамалықтан таңдау): ______________________</w:t>
      </w:r>
    </w:p>
    <w:bookmarkEnd w:id="491"/>
    <w:bookmarkStart w:name="z582" w:id="492"/>
    <w:p>
      <w:pPr>
        <w:spacing w:after="0"/>
        <w:ind w:left="0"/>
        <w:jc w:val="both"/>
      </w:pPr>
      <w:r>
        <w:rPr>
          <w:rFonts w:ascii="Times New Roman"/>
          <w:b w:val="false"/>
          <w:i w:val="false"/>
          <w:color w:val="000000"/>
          <w:sz w:val="28"/>
        </w:rPr>
        <w:t>
      21. Жылдық еңбек қорын енгізу, теңгемен _____________________________</w:t>
      </w:r>
    </w:p>
    <w:bookmarkEnd w:id="492"/>
    <w:bookmarkStart w:name="z583" w:id="493"/>
    <w:p>
      <w:pPr>
        <w:spacing w:after="0"/>
        <w:ind w:left="0"/>
        <w:jc w:val="both"/>
      </w:pPr>
      <w:r>
        <w:rPr>
          <w:rFonts w:ascii="Times New Roman"/>
          <w:b w:val="false"/>
          <w:i w:val="false"/>
          <w:color w:val="000000"/>
          <w:sz w:val="28"/>
        </w:rPr>
        <w:t>
      22. Сақтандырудың басталу және аяқталу мерзімін көрсету:</w:t>
      </w:r>
    </w:p>
    <w:bookmarkEnd w:id="493"/>
    <w:bookmarkStart w:name="z584" w:id="494"/>
    <w:p>
      <w:pPr>
        <w:spacing w:after="0"/>
        <w:ind w:left="0"/>
        <w:jc w:val="both"/>
      </w:pPr>
      <w:r>
        <w:rPr>
          <w:rFonts w:ascii="Times New Roman"/>
          <w:b w:val="false"/>
          <w:i w:val="false"/>
          <w:color w:val="000000"/>
          <w:sz w:val="28"/>
        </w:rPr>
        <w:t>
      Сақтандырудың басталу күні_________________________________________</w:t>
      </w:r>
    </w:p>
    <w:bookmarkEnd w:id="494"/>
    <w:bookmarkStart w:name="z585" w:id="495"/>
    <w:p>
      <w:pPr>
        <w:spacing w:after="0"/>
        <w:ind w:left="0"/>
        <w:jc w:val="both"/>
      </w:pPr>
      <w:r>
        <w:rPr>
          <w:rFonts w:ascii="Times New Roman"/>
          <w:b w:val="false"/>
          <w:i w:val="false"/>
          <w:color w:val="000000"/>
          <w:sz w:val="28"/>
        </w:rPr>
        <w:t>
      Сақтандырудың аяқталу күні_________________________________________</w:t>
      </w:r>
    </w:p>
    <w:bookmarkEnd w:id="495"/>
    <w:bookmarkStart w:name="z586" w:id="496"/>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496"/>
    <w:bookmarkStart w:name="z587" w:id="497"/>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келісемін_________</w:t>
      </w:r>
    </w:p>
    <w:bookmarkEnd w:id="497"/>
    <w:bookmarkStart w:name="z588" w:id="498"/>
    <w:p>
      <w:pPr>
        <w:spacing w:after="0"/>
        <w:ind w:left="0"/>
        <w:jc w:val="both"/>
      </w:pPr>
      <w:r>
        <w:rPr>
          <w:rFonts w:ascii="Times New Roman"/>
          <w:b w:val="false"/>
          <w:i w:val="false"/>
          <w:color w:val="000000"/>
          <w:sz w:val="28"/>
        </w:rPr>
        <w:t>
      Ескерту:</w:t>
      </w:r>
    </w:p>
    <w:bookmarkEnd w:id="498"/>
    <w:bookmarkStart w:name="z589" w:id="499"/>
    <w:p>
      <w:pPr>
        <w:spacing w:after="0"/>
        <w:ind w:left="0"/>
        <w:jc w:val="both"/>
      </w:pPr>
      <w:r>
        <w:rPr>
          <w:rFonts w:ascii="Times New Roman"/>
          <w:b w:val="false"/>
          <w:i w:val="false"/>
          <w:color w:val="000000"/>
          <w:sz w:val="28"/>
        </w:rPr>
        <w:t>
      БСН - бизнес сәйкестендіру номері</w:t>
      </w:r>
    </w:p>
    <w:bookmarkEnd w:id="499"/>
    <w:bookmarkStart w:name="z590" w:id="500"/>
    <w:p>
      <w:pPr>
        <w:spacing w:after="0"/>
        <w:ind w:left="0"/>
        <w:jc w:val="both"/>
      </w:pPr>
      <w:r>
        <w:rPr>
          <w:rFonts w:ascii="Times New Roman"/>
          <w:b w:val="false"/>
          <w:i w:val="false"/>
          <w:color w:val="000000"/>
          <w:sz w:val="28"/>
        </w:rPr>
        <w:t>
      ЖСН - жеке сәйкестендіру номері</w:t>
      </w:r>
    </w:p>
    <w:bookmarkEnd w:id="500"/>
    <w:bookmarkStart w:name="z591" w:id="501"/>
    <w:p>
      <w:pPr>
        <w:spacing w:after="0"/>
        <w:ind w:left="0"/>
        <w:jc w:val="both"/>
      </w:pPr>
      <w:r>
        <w:rPr>
          <w:rFonts w:ascii="Times New Roman"/>
          <w:b w:val="false"/>
          <w:i w:val="false"/>
          <w:color w:val="000000"/>
          <w:sz w:val="28"/>
        </w:rPr>
        <w:t>
      ТАӘ - тегі, аты, әкесініңаты (бар болған жағдайда)</w:t>
      </w:r>
    </w:p>
    <w:bookmarkEnd w:id="501"/>
    <w:bookmarkStart w:name="z592" w:id="502"/>
    <w:p>
      <w:pPr>
        <w:spacing w:after="0"/>
        <w:ind w:left="0"/>
        <w:jc w:val="both"/>
      </w:pPr>
      <w:r>
        <w:rPr>
          <w:rFonts w:ascii="Times New Roman"/>
          <w:b w:val="false"/>
          <w:i w:val="false"/>
          <w:color w:val="000000"/>
          <w:sz w:val="28"/>
        </w:rPr>
        <w:t>
      ҚҚС - қосымша құн салығы</w:t>
      </w:r>
    </w:p>
    <w:bookmarkEnd w:id="502"/>
    <w:bookmarkStart w:name="z593" w:id="503"/>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пайыздан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bl>
    <w:bookmarkStart w:name="z601" w:id="504"/>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5"/>
          <w:p>
            <w:pPr>
              <w:spacing w:after="20"/>
              <w:ind w:left="20"/>
              <w:jc w:val="both"/>
            </w:pPr>
            <w:r>
              <w:rPr>
                <w:rFonts w:ascii="Times New Roman"/>
                <w:b w:val="false"/>
                <w:i w:val="false"/>
                <w:color w:val="000000"/>
                <w:sz w:val="20"/>
              </w:rPr>
              <w:t>
1. Шағын кәсіпкерлік субъектілері үшін-мемлекеттік тіркеу турлы өтініш.</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6"/>
          <w:p>
            <w:pPr>
              <w:spacing w:after="20"/>
              <w:ind w:left="20"/>
              <w:jc w:val="both"/>
            </w:pPr>
            <w:r>
              <w:rPr>
                <w:rFonts w:ascii="Times New Roman"/>
                <w:b w:val="false"/>
                <w:i w:val="false"/>
                <w:color w:val="000000"/>
                <w:sz w:val="20"/>
              </w:rPr>
              <w:t>
1. Шағын кәсіпкерлік субъектілері үшін мемлекеттік тіркеу-Мемлекеттік корпорация, "цифрлық үкіметтің" веб-порталы, сондай-ақ өзге де цифрландыру объектілері;</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тіркеу-Мемлекеттік корпорация, "цифрлық үкіметтің" веб-порталы, сондай-ақ өзге де цифрландыру объектілері;</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"цифрлық үкіметтің" веб-порталы, сондай-ақ өзге де цифрлық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7"/>
          <w:p>
            <w:pPr>
              <w:spacing w:after="20"/>
              <w:ind w:left="20"/>
              <w:jc w:val="both"/>
            </w:pPr>
            <w:r>
              <w:rPr>
                <w:rFonts w:ascii="Times New Roman"/>
                <w:b w:val="false"/>
                <w:i w:val="false"/>
                <w:color w:val="000000"/>
                <w:sz w:val="20"/>
              </w:rPr>
              <w:t>
1. Шағын кәсіпкерлік субъектілері үшін мемлекеттік тіркеу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жұмыс күн ішінде көрсетіледі.</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партияларды қоспағанда, жеке кәсіпкерлік субъектілеріне жатпайтын заңды тұлғаларды, сондай-ақ саяси партияларды қоспағанда қызметін үлгілік болып табылмайтын жарғы негізінде жүзеге асыратын акционерлік қоғамдарды мемлекеттік тіркеу, олардың филиалдарын (өкілдіктерін), сондай-ақ филиалдарын (өкілдіктерін) есептік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 есептік тіркеуді қажетті құжаттарды қоса бере отырып, өтініш берілген күннен кейін 5 жұмыс күннен кешіктірмей жүргізіледі, көрсетілетін қызмет берушінің орналасқан жері бойынша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Филиалдар мен өкілдіктерді есептік тіркеу Ұлттық тізілімдер туралы </w:t>
            </w:r>
            <w:r>
              <w:rPr>
                <w:rFonts w:ascii="Times New Roman"/>
                <w:b w:val="false"/>
                <w:i w:val="false"/>
                <w:color w:val="000000"/>
                <w:sz w:val="20"/>
              </w:rPr>
              <w:t>Заңға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08"/>
          <w:p>
            <w:pPr>
              <w:spacing w:after="20"/>
              <w:ind w:left="20"/>
              <w:jc w:val="both"/>
            </w:pPr>
            <w:r>
              <w:rPr>
                <w:rFonts w:ascii="Times New Roman"/>
                <w:b w:val="false"/>
                <w:i w:val="false"/>
                <w:color w:val="000000"/>
                <w:sz w:val="20"/>
              </w:rPr>
              <w:t>
1. Шағын кәсіпкерлік субъектілері үшін мемлекеттік тіркеу туралы өтініш - электронды (ішінара цифрландырылған) "бір өтініш" қағидаты бойынша көрсетілетін /қағаз түрінде;</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Электронды (ішінара цифрландырылған)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 Электронды (ішінара цифрландырылған) /қағаз түрінде;</w:t>
            </w:r>
          </w:p>
          <w:p>
            <w:pPr>
              <w:spacing w:after="20"/>
              <w:ind w:left="20"/>
              <w:jc w:val="both"/>
            </w:pPr>
            <w:r>
              <w:rPr>
                <w:rFonts w:ascii="Times New Roman"/>
                <w:b w:val="false"/>
                <w:i w:val="false"/>
                <w:color w:val="000000"/>
                <w:sz w:val="20"/>
              </w:rPr>
              <w:t>
4. Филиалдар мен өкілдіктерді есептік тіркеу - Электронды (ішінара цифрландырылған) "бір өтініш" қағидаты бойынша көрсетілетін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9"/>
          <w:p>
            <w:pPr>
              <w:spacing w:after="20"/>
              <w:ind w:left="20"/>
              <w:jc w:val="both"/>
            </w:pPr>
            <w:r>
              <w:rPr>
                <w:rFonts w:ascii="Times New Roman"/>
                <w:b w:val="false"/>
                <w:i w:val="false"/>
                <w:color w:val="000000"/>
                <w:sz w:val="20"/>
              </w:rPr>
              <w:t>
1. Шағын кәсіпкерлік субъектілері үшін мемлекеттік тіркеу-осы Қағидаларға 10-қосымшаға сәйкес нысан бойынша заңды тұлғаны мемлекеттік тіркеу туралы анықтама не көрсетілетін қызметті берушінің электронды құжат түрінде электрондық цифрлық қолтанбасымен (бұдан әрі-ЭЦҚ) куәландырылған осы тізбенің 9-тармағында көзделген жағдайлар және негіздер бойынша мемлекеттік қызмет көрсетуден бас тарту туралы дәлелді жауабы.</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осы Қағидаларға 10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анықтама немесе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10"/>
          <w:p>
            <w:pPr>
              <w:spacing w:after="20"/>
              <w:ind w:left="20"/>
              <w:jc w:val="both"/>
            </w:pPr>
            <w:r>
              <w:rPr>
                <w:rFonts w:ascii="Times New Roman"/>
                <w:b w:val="false"/>
                <w:i w:val="false"/>
                <w:color w:val="000000"/>
                <w:sz w:val="20"/>
              </w:rPr>
              <w:t>
Шағын кәсіпкерлік субъектілері үшін мемлекеттік тіркеу тегін;</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 мен өкілдіктерді есептік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алымының сомасы осы Қағидаларға 12-қосымшаға сәйкес Қазақстан Республикасының Салық кодексімен (бұдан әрі-Кодекс)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ұйымдарды және олардың филиалдары мен өкілдіктерін тіркеу бойынша мемлекеттік қызмет көрсеткені үшін "Заңды тұлғаларды мемлекеттік тіркеу және филиалдар мен өкілдіктерді есептік тіркеу туралы" Заңның (бұдан әрі-Заң)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"цифрлық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1"/>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w:t>
            </w:r>
            <w:r>
              <w:rPr>
                <w:rFonts w:ascii="Times New Roman"/>
                <w:b w:val="false"/>
                <w:i w:val="false"/>
                <w:color w:val="000000"/>
                <w:sz w:val="20"/>
              </w:rPr>
              <w:t xml:space="preserve">Еңбек кодексіне </w:t>
            </w:r>
            <w:r>
              <w:rPr>
                <w:rFonts w:ascii="Times New Roman"/>
                <w:b w:val="false"/>
                <w:i w:val="false"/>
                <w:color w:val="000000"/>
                <w:sz w:val="20"/>
              </w:rPr>
              <w:t>(бұдан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2"/>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сондай-ақ қызметтердің ішкі түрлері:</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Шағын кәсіпкерлік субъектілері үшін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шағын кәсіпкерлік субъектілерін мемлекеттік тіркеу үшін 2-қосымшаға сәйкес нысан бойынша өтініш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Шетелдік қатысуы бар шағын кәсіпкерлік субъектілеріне жататын заңды тұлғаларды мемлекеттік тіркеу үшін құрылтайшы-шетелдік-құрылтайшының паспортының немесе жеке басын куәландыратын басқа құжаттың қазақ және орыс тілдеріне нотариалды түрде куәландырылған аудармасымен,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коммерциялық ұйымды Қазақстан Республикасында тіркеу құқығын растайтын құжаттың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 мемлекеттік тіркеу үшін Мемлекеттік корпорацияға 3, 4, 5, 6 және 7-қосымшаларға сәйкес нысандар бойынша өтініштер ұсынылады: заңды тұлғаны, филиалды (өкілдікті) мемлекеттік (есептік)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үлгілік жарғы негізінде жүзеге асыратын шаруашылық серіктестіктерді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үлгілік жарғы негізінде жүзеге асыратын акционерлік қоғамды мемлекеттік тіркеу туралы өтініш;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Қағидалардың қосымшаларына сәйкес нысан бойынша орта кәсіпкерлік субъектісін мемлекеттік тіркеу туралы және банктік шот ашу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Сәйкестендіру нөмірлері жоқ тұлғаларды қоспағанда, шетелдік қатысуы бар орта және ірі кәсіпкерлік субъектілеріне жататын заңды тұлғаларды мемлекеттік тіркеу, </w:t>
            </w:r>
            <w:r>
              <w:rPr>
                <w:rFonts w:ascii="Times New Roman"/>
                <w:b w:val="false"/>
                <w:i w:val="false"/>
                <w:color w:val="000000"/>
                <w:sz w:val="20"/>
              </w:rPr>
              <w:t>Заңға</w:t>
            </w:r>
            <w:r>
              <w:rPr>
                <w:rFonts w:ascii="Times New Roman"/>
                <w:b w:val="false"/>
                <w:i w:val="false"/>
                <w:color w:val="000000"/>
                <w:sz w:val="20"/>
              </w:rPr>
              <w:t xml:space="preserve">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 ратификациялаған халықаралық шарттарда өзгеше белгіленбесе,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көшірмесі қосымша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бір реттік парольді беру арқылы немесе "цифрлық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өз қызметін үлгілік жарғы негізінде жүзеге асыратын акционерлік қоғамды қоспағанда, жарғы; құрылтай жиналысының хаттамасы не жалғыз қатысушының шешімі; шағын және орта субъектілерге жататын заңды тұлғаларды қоспағанда, түбіртек немесе мемлекеттік тіркелгені үшін алымның бюджетке төленгенін растайтын өзге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Акцияларының (жарғылық капиталға қатысу үлестерінің) елу пайызынан астамы мемлекетке тиесілі Мемлекеттік кәсіпорындарды, заңды тұлғаларды және өз қызметін Қазақстан Республикасының аумағында жүзеге асыратын олармен үлестес тұлғаларды мемлекеттік тіркеуді монополияға қарсы органның келісімімен тіркеуші орган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серіктестігі: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кооператив: құрылтайшылардың жалпы жиналысының шешімі; жарғы; құрылтай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жеке сәйкестендіру нөмірі (бұдан әрі – ЖСН), тұрғылықты жері көрсетілген өндірістік кооператив мүшелерінің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кооперативі: жарғы; құрылтай шарты; құрылтай жиналысының шешімі; мемлекеттік тіркегені үшін алымның бюджетке төленгенін растайтын түбіртек немесе өзге құжат; тұтыну кооперативі азаматтар үшін – тегі, аты, әкесінің аты (бар болған жағдайда), тұрғылықты жері, ЖСН және азаматтың жеке басын куәландыратын құжаттың деректері көрсетілген осы кооператив мүшелерінің тізімін ұсынады және заңды тұлғалар үшін атаулары, орналасқан жері, банктік деректемелері және бизнес-сәйкестендіру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жауапкершілігі бар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 жарғы; Қазақстан Республикасы Үкіметінің немесе жергілікті атқарушы органның кәсіпорын құру туралы шешімі;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 мемлекеттік мекемені құру туралы шешім; ереже (жарғы);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үй-құрылыс кооперативі: тұрғын үй-құрылыс кооперативін құру туралы шешім; жарғы; мемлекеттік тіркегені үшін алымның бюджетке төленгенін растайтын түбіртек немесе өзге құжат; олардың тегі, аты, әкесінің аты (бар болған жағдайда), тұрғылықты жері және ЖСН көрсетілген осы кооперативтер мүшелерінің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Көппәтерлі тұрғын үй мүлкінің меншік иелері бірлестігі: жиналыс хаттамасы;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 (тұрғын емес үй-жайлар) меншік иелерінің кооперативі: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бюджетке тіркеуде алымының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Адвокаттар алқасы: адвокаттар алқасы мүшелерінің құрылтай жиналысы (конференциясы) бекіткен жарғы; уәкілетті органның жарғыны бекіту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палата: нотариаттық палатаның жоғары басқару органы бекіткен жарғы; жоғары басқару органының жарғыны бекіту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жарғы; құрылтай шарты (құрылтайшылар саны біреуден көп болған кезде); уәкілетті органның жарғыны бекіту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алқалы органның (қамқоршылық кеңестің) атқарушы органды тағайындау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 құрылтай съезінде (конференцияда, жиналыста) қабылданған жарғы; съездің (конференцияның, жиналыстың) төрағасы мен хатшысы қол қойған жарғыны қабылдаған құрылтай съезінің (конференцияның, жиналыстың)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ЖСН, тұрғылықты жері, үй және қызметтік телефондары, жеке қолы көрсетілген қоғамдық бірлестіктің бастамашы-азаматтарының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бірлестіктің орналасқан жерін растайтын құжат;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тіркеуші орган белгілеген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саяси партияның басшысы қол қойған саяси партияның жарғысы мен бағдарламасы екі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партияның құрылтай съезінің (конференциясының)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 кемінде бес мың партия мүшесі болуға тиіс,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олардың әрқайсысында кемінде екі жүз партия мүшесі бар тегі, аты, әкесінің аты (бар болған жағдайда), ЖСН, тұрғылықты мекенжайы көрсетілген партия мүшелерінің тізімдері.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үшін алым төленгені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Саяси партия құру үшін саяси партия құру жөніндегі ұйымдастыру комитеті тіркеуші органға Қағидаларға 13-қосымшаға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 құру ниеті туралы хабарлама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14-қосымшаға сәйкес нысан бойынша электрондық (EXCEL форматында) және қағаз тасығыштарда саяси партия құру жөніндегі азаматтардың бастамашыл тобының тізімі және Қағидаларға 15-қосымшаға сәйкес нысан бойынша электрондық және қағаз тасығыштарда ұйымдастыру комитетінің мүшелері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 ұйымдастыру комитетінің мүшелері туралы мәліметтер көрсетілетін ұйымдастыру комитеті жиналысының хаттамасы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Тіркеуші орган хабарламаны және осы тармақтың 1), 2) тармақшаларында көзделген құжаттарды алған күні ұйымдастыру комитетінің уәкілетті адамына құжаттардың ұсынылғанын растайтын Қағидаларға 16-қосымшаға сәйкес нысан бойынша ұсынылғаны туралы растау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(одақ) нысанындағы дара кәсіпкерлердің және (немесе) заңды тұлғалардың бірлестігі: жарғы; бірлестіктің барлық құрылтайшылары қол қойған құрылтай шарты;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Аудиторлар палатасы: жарғы; заңды тұлға құру туралы уәкілетті органның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жиналысының (съездің, конференцияның)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18-қосымшаға сәйкес нысан бойынша электрондық және қағаз жеткізгіштерде құрылатын діни бірлестіктің бастамашы-азаматтарының тізімі; діни бірлестіктің орналасқан жерін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діннің пайда болу тарихы мен негіздерін ашатын және оған сәйкес діни қызмет туралы мәліметтерді қамтитын баспа діни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тіркегені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діни бірлестікті тіркеу кезінде тіркеуші орган белгілеген нысан бойынша өңірлік діни бірлестіктер құруға бастамашы болған әрбір жергілікті діни бірлестіктерге қатысушылардың тізімі, сондай-ақ олардың жергілікті діни бірлестіктері жарғыларының нотариалды түрде куәландырылған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шегінен тыс жерде басқарушы орталығы бар діни бірлестік қосымша: қазақ және орыс тілдерінде нотариалды түрде куәландырылған аудармасымен шетелдік орталық жарғысының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орталықтың өз елінің заңнамасы бойынша қазақ және орыс тілдеріндегі нотариалды түрде куәландырылған аудармасымен заңды тұлға болып табылатындығын куәландыратын тізілімнен үзінді көшірмені немесе басқа құжатты, Діни басқармалар (орталықтар) құрған рухани оқу орындарының, мешіттердің, монастырлардың және өзге де діни бірлестіктердің жарғыларын (ережелерін) осы діни басқармалар (орталықтар) бекітеді;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үшін діни басқарудың уәкілетті органының (орталықтың) оларды құру туралы шешімі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Мекеме: меншік иесінің мекеме құру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 (жарғы); құрылтай шарты немесе ұқсас келісім (меншік иелері (құрылтайшылар) саны біреуден көп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Бағалаушылар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консультанттары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кеңсе: жарғы; заңды тұлғаны құру туралы уәкілетті органның шешімі; заңды тұлғаларды мемлекеттік тіркегені және филиалдар мен өкілдіктерді есептік тіркегені үшін бюджетке алым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Филиалдарды (өкілдіктерді) есептік тіркеу үшін: қазақстандық заңды тұлғаның филиалы (өкілдігі):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Мемлекеттік корпорацияға төленгенін растайтын құжат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филиалдары (өкілдіктері), сондай-ақ акционерлік қоғамдар үшін қосымша: заңды тұлға бекіткен қазақ және орыс тілдеріндегі электрондық нұсқадағы филиал (өкілдік) туралы ереже, Жарғының (Ереженің) көшірмелері және заңды тұлғаның сенімхаты (қоғамдық және діни бірлестіктерді қоспағанда), филиал (өкілдік) басшысына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тұлғаның басшысы филиалдың (өкілдіктің) басшысы болып табылса, онда тіркеуші органға сенімхат беру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тұлғаның филиалы (өкілдігі)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органы бекіткен филиал (өкілдік) туралы ереже; нотариалды түрде куәландырылған қазақ және орыс тілдеріндегі аудармасымен заңды тұлғаның филиал немесе өкілдік басшысына берген сенімхаты;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қазақ және орыс тілдеріндегі аудармасымен филиал (өкілдік) құру туралы заңды тұлғаның шешімі; сауда тізілімінен жария етілген үзінді көшірме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куәландырған аудармасымен заңды тұлға болып табылатынын куәландыратын басқа да жария етілген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нотариалды түрде куәландырылған аудармасымен заңды тұлғаның құрылтай құжаттарының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коммерциялық емес ұйымның филиалын (өкілдігін) есептік тіркегені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ұйымдастыру жолымен құрылатын заңды тұлғаны мемлекеттік тіркеу үшін: өтініш;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 Кәсіпкерлік кодексінің 231-бабында және Қазақстан Республикасы Азаматтық кодекстің 45-бабының 3-тармағында (бұдан әрі - Кодекс) көзделген жағдайларда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біріктіру,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өткізу актісін және бөлу балансын бекіту туралы заңды тұлғаның уәкілетті органының шешімін көрсете отырып, бөлу балансы;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қайта ұйымдастыру туралы кредиторлардың жазбаша хабарламасын растайтын құжат;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құжаттарды тапсыру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кәсіпкерлік субъектісіне жататын заңды тұлғаны мемлекеттік тіркеу үшін құрылтайшы (құрылтайшылар) банктік шот ашумен және қызметкерді жазатайым оқиғалардан міндетті сақтандырумен (заңды тұлғаның құрылтайшысы (құрылтайшылары) қызметті жеке тұлғалармен еңбек қатынастарына түспей жүзеге асыратын жағдайларды қоспағанда) мемлекеттік тіркеу туралы өтінішті Қағидаларға 2-қосымшаға сәйкес нысан бойынша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банктік шот ашу туралы нысанды толтырады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Қағидаларға 7-қосымшаға сәйкес нысан бойынша нотариалды түрде куәландырылған қазақ және орыс тілдеріндегі аудармасымен шетелдік құрылтайшының паспорттының немесе жеке басын куәландыратын басқа құжаттың көшірмесі, сондай-ақ Қазақстан Республикасының "Халықтың көші-қоны туралы" Заңына сәйкес Қазақстан Республикасында коммерциялық ұйымды тіркеу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 филиалдар мен өкілдіктерді (Саяси партиялар мен діни бірлестіктерді қоспағанда) мемлекеттік тіркеу үшін: жарғының (Ереженің) электрондық көшірмесі; "цифрлық үкіметтің" төлем шлюзі арқылы тіркеу алымын төлеу;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үшін: өз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жиналысы хаттамасының электрондық көшірмесі не жалғыз қатысушының шешімі;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 тиісті тауар нарығында монополиялық жағдайға ие нарық субъектісіне, сондай-ақ акцияларының (жарғылық капиталға қатысу үлестерінің) елу пайызынан астамы мемлекетке тиесілі мемлекеттік кәсіпорындарға, заңды тұлғаларға және өз қызметін тиісті тауар нарығында жүзеге асыратын олармен үлестес тұлғаларға жататын болса, монополияға қарсы органның алдын ала келісімінің электрондық көшірмесін құру Қазақстан Республикасының заңдарында тікелей көзделген жағдайларды қоспағанда, Қазақстан Республикасының аумағын,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серіктестігі үшін: шағын және орта кәсіпкерлік субъектілеріне жататын заңды тұлғаларды қоспағанда,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серіктестік үшін: шағын және орта кәсіпкерлік субъектілеріне жататын заңды тұлғаларды қоспағанда,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кооператив үшін: тегі, аты, әкесінің аты (бар болса), ЖСН, тұрғылықты жері көрсетілген өндірістік кооператив мүшелері тізімінің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кооперативі үшін: жарғының электрондық көшірмесі; құрылтай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 азаматтар үшін-тегі, аты, әкесінің аты (бар болса), ЖСН және тұрғылықты жері, заңды тұлғалар үшін – орналасқан жері, банктік деректемелері және БСН туралы мәліметтер көрсетілген осы кооператив мүшелері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жауапкершілігі бар серіктестік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немесе жергілікті атқарушы органның кәсіпорын құру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 үшін: мемлекеттік мекемені құру туралы шешімнің электрондық көшірмесі; Ереженің (жарғының)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үй-құрылыс кооперативі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 осы кооперативтер мүшелерінің тегін, атын, әкесінің атын (бар болса), тұрғылықты жерін және ЖСН көрсете отырып, олардың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Адвокаттар алқасы үшін: адвокаттар алқасы мүшелерінің құрылтай жиналысы (конференциясы) бекіткен жарғының электрондық көшірмесі; уәкілетті органның жарғыны бекіту туралы шешімінің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палата үшін: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жарғыны бекіту туралы жоғары басқару органы шешімінің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үшін: жарғының электрондық көшірмесі; құрылтай шартының электрондық көшірмесі (құрылтайшылар саны біреуден көп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жарғыны бекіту туралы шешімінің электрондық көшірмесі; алқалы органның (қамқоршылық кеңестің) атқарушы органды тағайындау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 үшін: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съездің (конференцияның, жиналыстың)төрағасы мен хатшысы қол қойған жарғыны қабылдаған құрылтай съезі (конференция, жиналыс)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 ЖСН, тұрғылықты жері, үй және қызметтік телефондары, жеке қолы көрсетілген қоғамдық бірлестіктің бастамашысы азаматтар тізімінің электрондық көшірмесі;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Көппәтерлі тұрғын үй мүлкінің меншік иелері бірлестігі иелерін біріктіру үшін тіркеу цифрландыру объектілерін және "Заңды тұлғалар" мемлекеттік дерекқорын (бұдан әрі -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(одақ) нысанындағы жеке кәсіпкерлерді және (немесе)заңды тұлғаларды біріктіру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жарғының электрондық көшірмесі;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заңды тұлға құру туралы шешімінің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Аудиторлар палатасы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заңды тұлға құру туралы шешімінің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Бағалаушылар палатасы үшін: жарғының электрондық көшірмесі; заңды тұлға құру туралы уәкілетті орган шешімінің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консультанттары палатасы үшін: жарғының электрондық көшірмесі; заңды тұлға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кеңсе үшін: жарғының электрондық көшірмесі; заңды тұлға құру туралы уәкілетті орган шешімінің электрондық көшірмесі; "цифрлық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ұйымдастыру жолымен құрылатын заңды тұлғаны мемлекеттік тіркеу үшін: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 мүлкінің меншік иесінің немесе меншік иесі уәкілеттік берген органның, құрылтайшылардың (қатысушылардың) шешімінің электрондық көшірмесі,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Кодекстің </w:t>
            </w:r>
            <w:r>
              <w:rPr>
                <w:rFonts w:ascii="Times New Roman"/>
                <w:b w:val="false"/>
                <w:i w:val="false"/>
                <w:color w:val="000000"/>
                <w:sz w:val="20"/>
              </w:rPr>
              <w:t xml:space="preserve">45-бабының </w:t>
            </w:r>
            <w:r>
              <w:rPr>
                <w:rFonts w:ascii="Times New Roman"/>
                <w:b w:val="false"/>
                <w:i w:val="false"/>
                <w:color w:val="000000"/>
                <w:sz w:val="20"/>
              </w:rPr>
              <w:t xml:space="preserve"> 3-тармағында көзделген жағдайларда сот шешімі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біріктіру, қосу, қайта құру кезінде-өткізу актісінің электрондық көшірмесі,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беру актісін және бөлу балансын бекіту туралы заңды тұлғаның уәкілетті органының шешімін көрсете отырып, бөлу балансының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қайта ұйымдастыру туралы кредиторлардың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ұйымға жататын қайта ұйымдастырылған заңды тұлғаның қызметін тоқтатқаны үшін "цифрлық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алушыға ЭЦҚ-мен куәландырылған электрондық құжат нысанында мемлекеттік көрсетілетін қызмет нәтижесін алу күні мен уақыты көрсетілген хабарлама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үй-жайдың иесі жеке тұлға болып табылған жағдайда, жеке тұлғаның заңды тұлғаның орналасқан жері ретінде үй-жай беру туралы нотариалды түрде куәландырылған келісімі ұсынылады.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құрылтай құжаттары қазақ және орыс тілдерінде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6-бабында көзделген жағдайларда, қызметінің мәні қаржылық қызметтер көрсету болып табылатын заңды тұлғаны мемлекеттік тіркеу кезінде Бизнес - сәйкестендіру нөмірлерінің ұлттық тізілімі (бұдан әрі-Ұлттық тізілім) электрондық хабарлама арқылы қаржы нарығын және қаржы ұйымдарын реттеу, бақылау және қадағалау жөніндегі уәкілетті органның рұқсатының болуы туралы мәліметтерді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қазақстандық филиалдарын (өкілдіктерін) есептік тіркеу үшін: есептік тіркеу туралы өтінім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ұйымдарға жататын заңды тұлғалардың филиалын (өкілдігін) есептік тіркегені үшін "цифрлық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филиалдары (өкілдіктері), сондай-ақ акционерлік қоғамдар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 басшысына берілген заңды тұлғаның (қоғамдық және діни бірлестіктерді қоспағанда) сенімхаты қосымша ұсынылады (өкілдіктер).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құжаттың электрондық көшірмесін қосымша ұсынады; шетелдік заңды тұлғаның филиалы (өкілдігі): есептік тіркеу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органы бекіткен филиал (өкілдік) туралы ереженің электрондық көшірмесі; нотариалды түрде куәландырылған қазақ және орыс тілдеріндегі аудармасымен заңды тұлғаның органы филиалдың немесе өкілдіктің басшысына берген сенімхаттың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филиал (өкілдік) құру туралы шешімінің электрондық көшірмесі) қазақ және орыс тілдеріне нотариалды түрде куәландырған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куәландырылған аудармасымен заңды тұлға болып табылатынын куәландыратын басқа да жария етілген құжаттың электрондық көшірмесі; қазақ және орыс тілдеріне нотариалды түрде куәландырылған аудармасымен заңды тұлғаның құрылтай құжаттарының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коммерциялық емес ұйымның филиалын (өкілдігін) есептік тіркегені үшін "цифрлық үкіметтің" төлем шлюзі арқылы тіркеу алымын төлеу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көрсетілетін қызметті алушының Қазақстан Республикасының аумағында жүргізілген тіркеу алымын (ЦҮТШ арқылы төлеген жағдайда) төлегенін растайтын құжат туралы мәліметтерді көрсетілетін қызметті беруші мен Мемлекеттік корпорация қызметкері "электрондық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13"/>
          <w:p>
            <w:pPr>
              <w:spacing w:after="20"/>
              <w:ind w:left="20"/>
              <w:jc w:val="both"/>
            </w:pPr>
            <w:r>
              <w:rPr>
                <w:rFonts w:ascii="Times New Roman"/>
                <w:b w:val="false"/>
                <w:i w:val="false"/>
                <w:color w:val="000000"/>
                <w:sz w:val="20"/>
              </w:rPr>
              <w:t>
1. Шағын кәсіпкерлік субъектілері үшін мемлекеттік тіркеу;</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 мен өкілдіктерді есептік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актілерінде белгіленген заңды тұлғаны құру,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 немесе бөлу балансы ұсынылмаған не оларда қайта ұйымдастырылған заңды тұлғаның құқықтық мирасқорлығы туралы ережелер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заңды тұлғаның құрылтайшысы (қатысушысы) және (немесе) басшысы болып табылатын жеке тұлға жаппай қырып-жою қаруын таратуды қаржыландыруға байланысты ұйымдар мен тұлғалардың тізбесіне және (немесе) Қазақстан Республикасының заңнамасына сәйкес терроризм мен экстремизмді қаржыландыруға байланысты ұйымдар мен тұлғалардың тізбесіне енгізілсе, мыналарды қоспағанда сот шешімі бойынша тәркіленген және (немесе) өндіріп алынған акциялар (жарғылық капиталға қатысу үлестері)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егер заңды тұлғаның құрылтайшысы (қатысушысы, мүшесі) және (немесе) басшысы болып табылатын жеке тұлғаның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 баптары</w:t>
            </w:r>
            <w:r>
              <w:rPr>
                <w:rFonts w:ascii="Times New Roman"/>
                <w:b w:val="false"/>
                <w:i w:val="false"/>
                <w:color w:val="000000"/>
                <w:sz w:val="20"/>
              </w:rPr>
              <w:t xml:space="preserve"> бойынша қылмыстары үшін өтелмеген немесе алынбаған соттылығы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іс жүргізу жөніндегі борышкер болып табылатын адамды қоспағанда, атқарушылық құжат бойынша борышкерлер болып табылса мерзімдік төлемдерді өндіріп алу және үш айдан астам мерзімдік өндіріп алу туралы атқарушылық іс жүргізу бойынша берешегі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басын куәландыратын жоғалған және (немесе) жарамсыз құжаттарды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актілерінің және сот орындаушылары мен құқық қорғау органдарының қаулыларының (тыйымдарының, қамауға алуларының)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ұсынылмаған: Қазақстан Республикасының "Халықтың көші-қоны туралы" Заңына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көшірмесі немесе құрылтайшы - шетелдік заңды тұлға шет мемлекеттің заңнамасы бойынша заңды тұлға болып табылатынын қазақ және орыс тілдеріне аудармасы нотариалды түрде куәландырылған басқа да жария етілген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немесе сот актісінде өзгеше белгіленбесе, тіркеу әрекеттері мемлекеттік қызмет көрсету үшін негіз болған мән-жайлар жойылғанға дейін үзіледі, алайда үзіліс мерзімі бір айдан аспайды;</w:t>
            </w:r>
          </w:p>
          <w:p>
            <w:pPr>
              <w:spacing w:after="20"/>
              <w:ind w:left="20"/>
              <w:jc w:val="both"/>
            </w:pPr>
            <w:r>
              <w:rPr>
                <w:rFonts w:ascii="Times New Roman"/>
                <w:b w:val="false"/>
                <w:i w:val="false"/>
                <w:color w:val="000000"/>
                <w:sz w:val="20"/>
              </w:rPr>
              <w:t>
Егер бір ай ішінде мерзімнің үзілуіне негіз болған мән-жайлар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14"/>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порольді пайдалана отырып, мобильді қосымшада авторизациядан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Өтініштерді қабылдауды және нәтижелерді беруді жүзеге асыратын өзге де цифрландыру объектілерінің және екінші деңгейдегі банктердің атаулары "электрондық үкіметтің" порталында "Мемлекеттік қызметтер тізілімі" бөлімінде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6" w:id="515"/>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bookmarkEnd w:id="515"/>
    <w:bookmarkStart w:name="z807" w:id="516"/>
    <w:p>
      <w:pPr>
        <w:spacing w:after="0"/>
        <w:ind w:left="0"/>
        <w:jc w:val="both"/>
      </w:pPr>
      <w:r>
        <w:rPr>
          <w:rFonts w:ascii="Times New Roman"/>
          <w:b w:val="false"/>
          <w:i w:val="false"/>
          <w:color w:val="000000"/>
          <w:sz w:val="28"/>
        </w:rPr>
        <w:t>
      1. Ұйым нысаны (тиісті ұяшықта х түрінде көрсетіңіз)</w:t>
      </w:r>
    </w:p>
    <w:bookmarkEnd w:id="516"/>
    <w:bookmarkStart w:name="z808" w:id="517"/>
    <w:p>
      <w:pPr>
        <w:spacing w:after="0"/>
        <w:ind w:left="0"/>
        <w:jc w:val="both"/>
      </w:pPr>
      <w:r>
        <w:rPr>
          <w:rFonts w:ascii="Times New Roman"/>
          <w:b w:val="false"/>
          <w:i w:val="false"/>
          <w:color w:val="000000"/>
          <w:sz w:val="28"/>
        </w:rPr>
        <w:t>
      1) заңды тұлға ____________________ 2) филиал _______________________</w:t>
      </w:r>
    </w:p>
    <w:bookmarkEnd w:id="517"/>
    <w:bookmarkStart w:name="z809" w:id="518"/>
    <w:p>
      <w:pPr>
        <w:spacing w:after="0"/>
        <w:ind w:left="0"/>
        <w:jc w:val="both"/>
      </w:pPr>
      <w:r>
        <w:rPr>
          <w:rFonts w:ascii="Times New Roman"/>
          <w:b w:val="false"/>
          <w:i w:val="false"/>
          <w:color w:val="000000"/>
          <w:sz w:val="28"/>
        </w:rPr>
        <w:t>
      3) өкілдік ____________________________________________________________</w:t>
      </w:r>
    </w:p>
    <w:bookmarkEnd w:id="518"/>
    <w:bookmarkStart w:name="z810" w:id="519"/>
    <w:p>
      <w:pPr>
        <w:spacing w:after="0"/>
        <w:ind w:left="0"/>
        <w:jc w:val="both"/>
      </w:pPr>
      <w:r>
        <w:rPr>
          <w:rFonts w:ascii="Times New Roman"/>
          <w:b w:val="false"/>
          <w:i w:val="false"/>
          <w:color w:val="000000"/>
          <w:sz w:val="28"/>
        </w:rPr>
        <w:t>
      2. Заңды тұлғаның, филиалдың (өкілдіктің) атауы __________________________</w:t>
      </w:r>
    </w:p>
    <w:bookmarkEnd w:id="519"/>
    <w:bookmarkStart w:name="z811" w:id="520"/>
    <w:p>
      <w:pPr>
        <w:spacing w:after="0"/>
        <w:ind w:left="0"/>
        <w:jc w:val="both"/>
      </w:pPr>
      <w:r>
        <w:rPr>
          <w:rFonts w:ascii="Times New Roman"/>
          <w:b w:val="false"/>
          <w:i w:val="false"/>
          <w:color w:val="000000"/>
          <w:sz w:val="28"/>
        </w:rPr>
        <w:t>
      _____________________________________________________________________</w:t>
      </w:r>
    </w:p>
    <w:bookmarkEnd w:id="520"/>
    <w:bookmarkStart w:name="z812" w:id="521"/>
    <w:p>
      <w:pPr>
        <w:spacing w:after="0"/>
        <w:ind w:left="0"/>
        <w:jc w:val="both"/>
      </w:pPr>
      <w:r>
        <w:rPr>
          <w:rFonts w:ascii="Times New Roman"/>
          <w:b w:val="false"/>
          <w:i w:val="false"/>
          <w:color w:val="000000"/>
          <w:sz w:val="28"/>
        </w:rPr>
        <w:t>
      3. Бизнес-сәйкестендіру нөмірі (БСН)_____________________________________</w:t>
      </w:r>
    </w:p>
    <w:bookmarkEnd w:id="521"/>
    <w:bookmarkStart w:name="z813" w:id="522"/>
    <w:p>
      <w:pPr>
        <w:spacing w:after="0"/>
        <w:ind w:left="0"/>
        <w:jc w:val="both"/>
      </w:pPr>
      <w:r>
        <w:rPr>
          <w:rFonts w:ascii="Times New Roman"/>
          <w:b w:val="false"/>
          <w:i w:val="false"/>
          <w:color w:val="000000"/>
          <w:sz w:val="28"/>
        </w:rPr>
        <w:t>
      4. Қайта тіркеудің негізі (тиісті ұяшықта х түрінде көрсетіңіз)</w:t>
      </w:r>
    </w:p>
    <w:bookmarkEnd w:id="522"/>
    <w:bookmarkStart w:name="z814" w:id="523"/>
    <w:p>
      <w:pPr>
        <w:spacing w:after="0"/>
        <w:ind w:left="0"/>
        <w:jc w:val="both"/>
      </w:pPr>
      <w:r>
        <w:rPr>
          <w:rFonts w:ascii="Times New Roman"/>
          <w:b w:val="false"/>
          <w:i w:val="false"/>
          <w:color w:val="000000"/>
          <w:sz w:val="28"/>
        </w:rPr>
        <w:t>
      1) атауын өзгерту _____________________________________________________</w:t>
      </w:r>
    </w:p>
    <w:bookmarkEnd w:id="523"/>
    <w:bookmarkStart w:name="z815" w:id="524"/>
    <w:p>
      <w:pPr>
        <w:spacing w:after="0"/>
        <w:ind w:left="0"/>
        <w:jc w:val="both"/>
      </w:pPr>
      <w:r>
        <w:rPr>
          <w:rFonts w:ascii="Times New Roman"/>
          <w:b w:val="false"/>
          <w:i w:val="false"/>
          <w:color w:val="000000"/>
          <w:sz w:val="28"/>
        </w:rPr>
        <w:t>
      2) жарғылық капитал мөлшерінің азаюы __________________________________</w:t>
      </w:r>
    </w:p>
    <w:bookmarkEnd w:id="524"/>
    <w:bookmarkStart w:name="z816" w:id="525"/>
    <w:p>
      <w:pPr>
        <w:spacing w:after="0"/>
        <w:ind w:left="0"/>
        <w:jc w:val="both"/>
      </w:pPr>
      <w:r>
        <w:rPr>
          <w:rFonts w:ascii="Times New Roman"/>
          <w:b w:val="false"/>
          <w:i w:val="false"/>
          <w:color w:val="000000"/>
          <w:sz w:val="28"/>
        </w:rPr>
        <w:t>
      3) шаруашылық серіктестіктің қатысушылары құрамының өзгеруі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__________</w:t>
      </w:r>
    </w:p>
    <w:bookmarkEnd w:id="525"/>
    <w:bookmarkStart w:name="z817" w:id="526"/>
    <w:p>
      <w:pPr>
        <w:spacing w:after="0"/>
        <w:ind w:left="0"/>
        <w:jc w:val="both"/>
      </w:pPr>
      <w:r>
        <w:rPr>
          <w:rFonts w:ascii="Times New Roman"/>
          <w:b w:val="false"/>
          <w:i w:val="false"/>
          <w:color w:val="000000"/>
          <w:sz w:val="28"/>
        </w:rPr>
        <w:t>
      5. Заңды тұлғаның, филиалдың (өкілдіктің) орналасқан жері</w:t>
      </w:r>
    </w:p>
    <w:bookmarkEnd w:id="526"/>
    <w:bookmarkStart w:name="z818" w:id="527"/>
    <w:p>
      <w:pPr>
        <w:spacing w:after="0"/>
        <w:ind w:left="0"/>
        <w:jc w:val="both"/>
      </w:pPr>
      <w:r>
        <w:rPr>
          <w:rFonts w:ascii="Times New Roman"/>
          <w:b w:val="false"/>
          <w:i w:val="false"/>
          <w:color w:val="000000"/>
          <w:sz w:val="28"/>
        </w:rPr>
        <w:t>
      Мекенжайдың тіркеу коды: ___________ Пошталық индексі: ________________</w:t>
      </w:r>
    </w:p>
    <w:bookmarkEnd w:id="527"/>
    <w:bookmarkStart w:name="z819" w:id="528"/>
    <w:p>
      <w:pPr>
        <w:spacing w:after="0"/>
        <w:ind w:left="0"/>
        <w:jc w:val="both"/>
      </w:pPr>
      <w:r>
        <w:rPr>
          <w:rFonts w:ascii="Times New Roman"/>
          <w:b w:val="false"/>
          <w:i w:val="false"/>
          <w:color w:val="000000"/>
          <w:sz w:val="28"/>
        </w:rPr>
        <w:t>
      Облысы: _____________________</w:t>
      </w:r>
    </w:p>
    <w:bookmarkEnd w:id="528"/>
    <w:bookmarkStart w:name="z820" w:id="529"/>
    <w:p>
      <w:pPr>
        <w:spacing w:after="0"/>
        <w:ind w:left="0"/>
        <w:jc w:val="both"/>
      </w:pPr>
      <w:r>
        <w:rPr>
          <w:rFonts w:ascii="Times New Roman"/>
          <w:b w:val="false"/>
          <w:i w:val="false"/>
          <w:color w:val="000000"/>
          <w:sz w:val="28"/>
        </w:rPr>
        <w:t>
      Қала, аудан, қаладағы ауданы: __________________________________________</w:t>
      </w:r>
    </w:p>
    <w:bookmarkEnd w:id="529"/>
    <w:bookmarkStart w:name="z821" w:id="530"/>
    <w:p>
      <w:pPr>
        <w:spacing w:after="0"/>
        <w:ind w:left="0"/>
        <w:jc w:val="both"/>
      </w:pPr>
      <w:r>
        <w:rPr>
          <w:rFonts w:ascii="Times New Roman"/>
          <w:b w:val="false"/>
          <w:i w:val="false"/>
          <w:color w:val="000000"/>
          <w:sz w:val="28"/>
        </w:rPr>
        <w:t>
      Елді мекен (ауыл, кенті):_______________________________________________</w:t>
      </w:r>
    </w:p>
    <w:bookmarkEnd w:id="530"/>
    <w:bookmarkStart w:name="z822" w:id="531"/>
    <w:p>
      <w:pPr>
        <w:spacing w:after="0"/>
        <w:ind w:left="0"/>
        <w:jc w:val="both"/>
      </w:pPr>
      <w:r>
        <w:rPr>
          <w:rFonts w:ascii="Times New Roman"/>
          <w:b w:val="false"/>
          <w:i w:val="false"/>
          <w:color w:val="000000"/>
          <w:sz w:val="28"/>
        </w:rPr>
        <w:t>
      Көше, шағын аудан, квартал, тұйық көше, даңғыл: _________________________</w:t>
      </w:r>
    </w:p>
    <w:bookmarkEnd w:id="531"/>
    <w:bookmarkStart w:name="z823" w:id="532"/>
    <w:p>
      <w:pPr>
        <w:spacing w:after="0"/>
        <w:ind w:left="0"/>
        <w:jc w:val="both"/>
      </w:pPr>
      <w:r>
        <w:rPr>
          <w:rFonts w:ascii="Times New Roman"/>
          <w:b w:val="false"/>
          <w:i w:val="false"/>
          <w:color w:val="000000"/>
          <w:sz w:val="28"/>
        </w:rPr>
        <w:t>
      Үйдің нөмірі: _____ пәтер, бөлме: _______________________________________</w:t>
      </w:r>
    </w:p>
    <w:bookmarkEnd w:id="532"/>
    <w:bookmarkStart w:name="z824" w:id="533"/>
    <w:p>
      <w:pPr>
        <w:spacing w:after="0"/>
        <w:ind w:left="0"/>
        <w:jc w:val="both"/>
      </w:pPr>
      <w:r>
        <w:rPr>
          <w:rFonts w:ascii="Times New Roman"/>
          <w:b w:val="false"/>
          <w:i w:val="false"/>
          <w:color w:val="000000"/>
          <w:sz w:val="28"/>
        </w:rPr>
        <w:t>
      Телефон нөмірі (факс) _________________________________________________</w:t>
      </w:r>
    </w:p>
    <w:bookmarkEnd w:id="533"/>
    <w:bookmarkStart w:name="z825" w:id="534"/>
    <w:p>
      <w:pPr>
        <w:spacing w:after="0"/>
        <w:ind w:left="0"/>
        <w:jc w:val="both"/>
      </w:pPr>
      <w:r>
        <w:rPr>
          <w:rFonts w:ascii="Times New Roman"/>
          <w:b w:val="false"/>
          <w:i w:val="false"/>
          <w:color w:val="000000"/>
          <w:sz w:val="28"/>
        </w:rPr>
        <w:t>
      (жеке куәлігінің және ЖСН деректерін көрсете отырып</w:t>
      </w:r>
    </w:p>
    <w:bookmarkEnd w:id="534"/>
    <w:bookmarkStart w:name="z826" w:id="535"/>
    <w:p>
      <w:pPr>
        <w:spacing w:after="0"/>
        <w:ind w:left="0"/>
        <w:jc w:val="both"/>
      </w:pPr>
      <w:r>
        <w:rPr>
          <w:rFonts w:ascii="Times New Roman"/>
          <w:b w:val="false"/>
          <w:i w:val="false"/>
          <w:color w:val="000000"/>
          <w:sz w:val="28"/>
        </w:rPr>
        <w:t>
      6. Басшының Т.А.Ә. (бар болған жағдайда) ____________________________________</w:t>
      </w:r>
    </w:p>
    <w:bookmarkEnd w:id="535"/>
    <w:bookmarkStart w:name="z827" w:id="536"/>
    <w:p>
      <w:pPr>
        <w:spacing w:after="0"/>
        <w:ind w:left="0"/>
        <w:jc w:val="both"/>
      </w:pPr>
      <w:r>
        <w:rPr>
          <w:rFonts w:ascii="Times New Roman"/>
          <w:b w:val="false"/>
          <w:i w:val="false"/>
          <w:color w:val="000000"/>
          <w:sz w:val="28"/>
        </w:rPr>
        <w:t>
      (жеке куәлігінің және ЖСН деректерін көрсете отырып)</w:t>
      </w:r>
    </w:p>
    <w:bookmarkEnd w:id="536"/>
    <w:bookmarkStart w:name="z828" w:id="537"/>
    <w:p>
      <w:pPr>
        <w:spacing w:after="0"/>
        <w:ind w:left="0"/>
        <w:jc w:val="both"/>
      </w:pPr>
      <w:r>
        <w:rPr>
          <w:rFonts w:ascii="Times New Roman"/>
          <w:b w:val="false"/>
          <w:i w:val="false"/>
          <w:color w:val="000000"/>
          <w:sz w:val="28"/>
        </w:rPr>
        <w:t>
      7. Құрылтайшылардың құрамы және саны (тиісті ұяшықта х түрінде көрсетіңіз, мөлшері сан түрінде):</w:t>
      </w:r>
    </w:p>
    <w:bookmarkEnd w:id="537"/>
    <w:bookmarkStart w:name="z829" w:id="538"/>
    <w:p>
      <w:pPr>
        <w:spacing w:after="0"/>
        <w:ind w:left="0"/>
        <w:jc w:val="both"/>
      </w:pPr>
      <w:r>
        <w:rPr>
          <w:rFonts w:ascii="Times New Roman"/>
          <w:b w:val="false"/>
          <w:i w:val="false"/>
          <w:color w:val="000000"/>
          <w:sz w:val="28"/>
        </w:rPr>
        <w:t>
      1) заңды тұлға ______________ 2) жеке тұлға _________________________________</w:t>
      </w:r>
    </w:p>
    <w:bookmarkEnd w:id="538"/>
    <w:bookmarkStart w:name="z830" w:id="539"/>
    <w:p>
      <w:pPr>
        <w:spacing w:after="0"/>
        <w:ind w:left="0"/>
        <w:jc w:val="both"/>
      </w:pPr>
      <w:r>
        <w:rPr>
          <w:rFonts w:ascii="Times New Roman"/>
          <w:b w:val="false"/>
          <w:i w:val="false"/>
          <w:color w:val="000000"/>
          <w:sz w:val="28"/>
        </w:rPr>
        <w:t>
       Заңды тұлғаның атауы _________________________________________________</w:t>
      </w:r>
    </w:p>
    <w:bookmarkEnd w:id="539"/>
    <w:bookmarkStart w:name="z831" w:id="540"/>
    <w:p>
      <w:pPr>
        <w:spacing w:after="0"/>
        <w:ind w:left="0"/>
        <w:jc w:val="both"/>
      </w:pPr>
      <w:r>
        <w:rPr>
          <w:rFonts w:ascii="Times New Roman"/>
          <w:b w:val="false"/>
          <w:i w:val="false"/>
          <w:color w:val="000000"/>
          <w:sz w:val="28"/>
        </w:rPr>
        <w:t>
      (БСН көрсете отырып)</w:t>
      </w:r>
    </w:p>
    <w:bookmarkEnd w:id="540"/>
    <w:bookmarkStart w:name="z832" w:id="541"/>
    <w:p>
      <w:pPr>
        <w:spacing w:after="0"/>
        <w:ind w:left="0"/>
        <w:jc w:val="both"/>
      </w:pPr>
      <w:r>
        <w:rPr>
          <w:rFonts w:ascii="Times New Roman"/>
          <w:b w:val="false"/>
          <w:i w:val="false"/>
          <w:color w:val="000000"/>
          <w:sz w:val="28"/>
        </w:rPr>
        <w:t>
      Жарғылық капиталдағы үлесі % ______ Салым сомасы (мың теңге) ___________</w:t>
      </w:r>
    </w:p>
    <w:bookmarkEnd w:id="541"/>
    <w:bookmarkStart w:name="z833" w:id="542"/>
    <w:p>
      <w:pPr>
        <w:spacing w:after="0"/>
        <w:ind w:left="0"/>
        <w:jc w:val="both"/>
      </w:pPr>
      <w:r>
        <w:rPr>
          <w:rFonts w:ascii="Times New Roman"/>
          <w:b w:val="false"/>
          <w:i w:val="false"/>
          <w:color w:val="000000"/>
          <w:sz w:val="28"/>
        </w:rPr>
        <w:t>
       Жеке тұлғаның Т. А.Ә. (болған жағдайда), ________________________________</w:t>
      </w:r>
    </w:p>
    <w:bookmarkEnd w:id="542"/>
    <w:bookmarkStart w:name="z834" w:id="543"/>
    <w:p>
      <w:pPr>
        <w:spacing w:after="0"/>
        <w:ind w:left="0"/>
        <w:jc w:val="both"/>
      </w:pPr>
      <w:r>
        <w:rPr>
          <w:rFonts w:ascii="Times New Roman"/>
          <w:b w:val="false"/>
          <w:i w:val="false"/>
          <w:color w:val="000000"/>
          <w:sz w:val="28"/>
        </w:rPr>
        <w:t>
      (жеке куәлігінің және ЖСН деректерін көрсете отырып)</w:t>
      </w:r>
    </w:p>
    <w:bookmarkEnd w:id="543"/>
    <w:bookmarkStart w:name="z835" w:id="544"/>
    <w:p>
      <w:pPr>
        <w:spacing w:after="0"/>
        <w:ind w:left="0"/>
        <w:jc w:val="both"/>
      </w:pPr>
      <w:r>
        <w:rPr>
          <w:rFonts w:ascii="Times New Roman"/>
          <w:b w:val="false"/>
          <w:i w:val="false"/>
          <w:color w:val="000000"/>
          <w:sz w:val="28"/>
        </w:rPr>
        <w:t>
      Жарғылық капиталдағы үлесі % _________ Үлес сомасы (мың теңге)__________</w:t>
      </w:r>
    </w:p>
    <w:bookmarkEnd w:id="544"/>
    <w:bookmarkStart w:name="z836" w:id="545"/>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w:t>
      </w:r>
    </w:p>
    <w:bookmarkEnd w:id="545"/>
    <w:bookmarkStart w:name="z837" w:id="546"/>
    <w:p>
      <w:pPr>
        <w:spacing w:after="0"/>
        <w:ind w:left="0"/>
        <w:jc w:val="both"/>
      </w:pPr>
      <w:r>
        <w:rPr>
          <w:rFonts w:ascii="Times New Roman"/>
          <w:b w:val="false"/>
          <w:i w:val="false"/>
          <w:color w:val="000000"/>
          <w:sz w:val="28"/>
        </w:rPr>
        <w:t>
      Т.А.Ә. (бар болған жағдайда), жеке куәлігінің және ЖСН деректерін көрсете отырып (жеке тұлғалар үшін), БСН көрсете отырып (заңды тұлғалар үшін атауы), сонымен  қатар олардың пайыз және ақшалай жарғылық капиталдағы үлесі жеке парақта өтінішке  қоса беріледі.</w:t>
      </w:r>
    </w:p>
    <w:bookmarkEnd w:id="546"/>
    <w:bookmarkStart w:name="z838" w:id="547"/>
    <w:p>
      <w:pPr>
        <w:spacing w:after="0"/>
        <w:ind w:left="0"/>
        <w:jc w:val="both"/>
      </w:pPr>
      <w:r>
        <w:rPr>
          <w:rFonts w:ascii="Times New Roman"/>
          <w:b w:val="false"/>
          <w:i w:val="false"/>
          <w:color w:val="000000"/>
          <w:sz w:val="28"/>
        </w:rPr>
        <w:t>
      8.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w:t>
      </w:r>
    </w:p>
    <w:bookmarkEnd w:id="547"/>
    <w:bookmarkStart w:name="z839" w:id="548"/>
    <w:p>
      <w:pPr>
        <w:spacing w:after="0"/>
        <w:ind w:left="0"/>
        <w:jc w:val="both"/>
      </w:pPr>
      <w:r>
        <w:rPr>
          <w:rFonts w:ascii="Times New Roman"/>
          <w:b w:val="false"/>
          <w:i w:val="false"/>
          <w:color w:val="000000"/>
          <w:sz w:val="28"/>
        </w:rPr>
        <w:t>
      9. Экономикалық қызметтің негізгі түрінің кодын көрсетіңіз: _____________</w:t>
      </w:r>
    </w:p>
    <w:bookmarkEnd w:id="548"/>
    <w:bookmarkStart w:name="z840" w:id="549"/>
    <w:p>
      <w:pPr>
        <w:spacing w:after="0"/>
        <w:ind w:left="0"/>
        <w:jc w:val="both"/>
      </w:pPr>
      <w:r>
        <w:rPr>
          <w:rFonts w:ascii="Times New Roman"/>
          <w:b w:val="false"/>
          <w:i w:val="false"/>
          <w:color w:val="000000"/>
          <w:sz w:val="28"/>
        </w:rPr>
        <w:t>
      10. Жарғылық капиталдың мөлшері ______________________________________</w:t>
      </w:r>
    </w:p>
    <w:bookmarkEnd w:id="549"/>
    <w:bookmarkStart w:name="z841" w:id="550"/>
    <w:p>
      <w:pPr>
        <w:spacing w:after="0"/>
        <w:ind w:left="0"/>
        <w:jc w:val="both"/>
      </w:pPr>
      <w:r>
        <w:rPr>
          <w:rFonts w:ascii="Times New Roman"/>
          <w:b w:val="false"/>
          <w:i w:val="false"/>
          <w:color w:val="000000"/>
          <w:sz w:val="28"/>
        </w:rPr>
        <w:t>
      11. Жұмыспен қамтылатын адамдардың күтілетін (шамамен) саны ___________</w:t>
      </w:r>
    </w:p>
    <w:bookmarkEnd w:id="550"/>
    <w:bookmarkStart w:name="z842" w:id="551"/>
    <w:p>
      <w:pPr>
        <w:spacing w:after="0"/>
        <w:ind w:left="0"/>
        <w:jc w:val="both"/>
      </w:pPr>
      <w:r>
        <w:rPr>
          <w:rFonts w:ascii="Times New Roman"/>
          <w:b w:val="false"/>
          <w:i w:val="false"/>
          <w:color w:val="000000"/>
          <w:sz w:val="28"/>
        </w:rPr>
        <w:t>
      12. Заңды тұлғаны қайта тіркеу негізі, қайта ұйымдастыру нәтижесінде туындайды</w:t>
      </w:r>
    </w:p>
    <w:bookmarkEnd w:id="551"/>
    <w:bookmarkStart w:name="z843" w:id="552"/>
    <w:p>
      <w:pPr>
        <w:spacing w:after="0"/>
        <w:ind w:left="0"/>
        <w:jc w:val="both"/>
      </w:pPr>
      <w:r>
        <w:rPr>
          <w:rFonts w:ascii="Times New Roman"/>
          <w:b w:val="false"/>
          <w:i w:val="false"/>
          <w:color w:val="000000"/>
          <w:sz w:val="28"/>
        </w:rPr>
        <w:t>
      (тиісті ұяшықта х түрінде көрсетіңіз):</w:t>
      </w:r>
    </w:p>
    <w:bookmarkEnd w:id="552"/>
    <w:bookmarkStart w:name="z844" w:id="553"/>
    <w:p>
      <w:pPr>
        <w:spacing w:after="0"/>
        <w:ind w:left="0"/>
        <w:jc w:val="both"/>
      </w:pPr>
      <w:r>
        <w:rPr>
          <w:rFonts w:ascii="Times New Roman"/>
          <w:b w:val="false"/>
          <w:i w:val="false"/>
          <w:color w:val="000000"/>
          <w:sz w:val="28"/>
        </w:rPr>
        <w:t>
      1) иә ________________ 2) жоқ __________________________________________</w:t>
      </w:r>
    </w:p>
    <w:bookmarkEnd w:id="553"/>
    <w:bookmarkStart w:name="z845" w:id="554"/>
    <w:p>
      <w:pPr>
        <w:spacing w:after="0"/>
        <w:ind w:left="0"/>
        <w:jc w:val="both"/>
      </w:pPr>
      <w:r>
        <w:rPr>
          <w:rFonts w:ascii="Times New Roman"/>
          <w:b w:val="false"/>
          <w:i w:val="false"/>
          <w:color w:val="000000"/>
          <w:sz w:val="28"/>
        </w:rPr>
        <w:t>
      13. Қосылу жағдайында мынадай мәліметтерді көрсету қажет:</w:t>
      </w:r>
    </w:p>
    <w:bookmarkEnd w:id="554"/>
    <w:bookmarkStart w:name="z846" w:id="555"/>
    <w:p>
      <w:pPr>
        <w:spacing w:after="0"/>
        <w:ind w:left="0"/>
        <w:jc w:val="both"/>
      </w:pPr>
      <w:r>
        <w:rPr>
          <w:rFonts w:ascii="Times New Roman"/>
          <w:b w:val="false"/>
          <w:i w:val="false"/>
          <w:color w:val="000000"/>
          <w:sz w:val="28"/>
        </w:rPr>
        <w:t>
      Қосылатын заңды тұлғалардың атаулары _________________________________</w:t>
      </w:r>
    </w:p>
    <w:bookmarkEnd w:id="555"/>
    <w:bookmarkStart w:name="z847" w:id="556"/>
    <w:p>
      <w:pPr>
        <w:spacing w:after="0"/>
        <w:ind w:left="0"/>
        <w:jc w:val="both"/>
      </w:pPr>
      <w:r>
        <w:rPr>
          <w:rFonts w:ascii="Times New Roman"/>
          <w:b w:val="false"/>
          <w:i w:val="false"/>
          <w:color w:val="000000"/>
          <w:sz w:val="28"/>
        </w:rPr>
        <w:t>
      Бизнес-сәйкестендіру нөмірі (БСН) ________________________________________</w:t>
      </w:r>
    </w:p>
    <w:bookmarkEnd w:id="556"/>
    <w:bookmarkStart w:name="z848" w:id="557"/>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bookmarkEnd w:id="557"/>
    <w:bookmarkStart w:name="z849" w:id="558"/>
    <w:p>
      <w:pPr>
        <w:spacing w:after="0"/>
        <w:ind w:left="0"/>
        <w:jc w:val="both"/>
      </w:pPr>
      <w:r>
        <w:rPr>
          <w:rFonts w:ascii="Times New Roman"/>
          <w:b w:val="false"/>
          <w:i w:val="false"/>
          <w:color w:val="000000"/>
          <w:sz w:val="28"/>
        </w:rPr>
        <w:t>
      1) шағын кәсіпкерлік субъектісі _________________ 2) орта кәсіпкерлік субъектісі _</w:t>
      </w:r>
    </w:p>
    <w:bookmarkEnd w:id="558"/>
    <w:bookmarkStart w:name="z850" w:id="559"/>
    <w:p>
      <w:pPr>
        <w:spacing w:after="0"/>
        <w:ind w:left="0"/>
        <w:jc w:val="both"/>
      </w:pPr>
      <w:r>
        <w:rPr>
          <w:rFonts w:ascii="Times New Roman"/>
          <w:b w:val="false"/>
          <w:i w:val="false"/>
          <w:color w:val="000000"/>
          <w:sz w:val="28"/>
        </w:rPr>
        <w:t>
      3) ірі кәсіпкерлік субъектісі _______________</w:t>
      </w:r>
    </w:p>
    <w:bookmarkEnd w:id="559"/>
    <w:bookmarkStart w:name="z851" w:id="560"/>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w:t>
      </w:r>
    </w:p>
    <w:bookmarkEnd w:id="560"/>
    <w:bookmarkStart w:name="z852" w:id="561"/>
    <w:p>
      <w:pPr>
        <w:spacing w:after="0"/>
        <w:ind w:left="0"/>
        <w:jc w:val="both"/>
      </w:pPr>
      <w:r>
        <w:rPr>
          <w:rFonts w:ascii="Times New Roman"/>
          <w:b w:val="false"/>
          <w:i w:val="false"/>
          <w:color w:val="000000"/>
          <w:sz w:val="28"/>
        </w:rPr>
        <w:t>
      Өтінішке:____________________________________________________</w:t>
      </w:r>
    </w:p>
    <w:bookmarkEnd w:id="561"/>
    <w:bookmarkStart w:name="z853" w:id="562"/>
    <w:p>
      <w:pPr>
        <w:spacing w:after="0"/>
        <w:ind w:left="0"/>
        <w:jc w:val="both"/>
      </w:pPr>
      <w:r>
        <w:rPr>
          <w:rFonts w:ascii="Times New Roman"/>
          <w:b w:val="false"/>
          <w:i w:val="false"/>
          <w:color w:val="000000"/>
          <w:sz w:val="28"/>
        </w:rPr>
        <w:t>
      ________________________________________________ қоса беріледі.</w:t>
      </w:r>
    </w:p>
    <w:bookmarkEnd w:id="562"/>
    <w:bookmarkStart w:name="z854" w:id="563"/>
    <w:p>
      <w:pPr>
        <w:spacing w:after="0"/>
        <w:ind w:left="0"/>
        <w:jc w:val="both"/>
      </w:pPr>
      <w:r>
        <w:rPr>
          <w:rFonts w:ascii="Times New Roman"/>
          <w:b w:val="false"/>
          <w:i w:val="false"/>
          <w:color w:val="000000"/>
          <w:sz w:val="28"/>
        </w:rPr>
        <w:t>
      20___ жылдың "____"_______________</w:t>
      </w:r>
    </w:p>
    <w:bookmarkEnd w:id="563"/>
    <w:bookmarkStart w:name="z855" w:id="564"/>
    <w:p>
      <w:pPr>
        <w:spacing w:after="0"/>
        <w:ind w:left="0"/>
        <w:jc w:val="both"/>
      </w:pPr>
      <w:r>
        <w:rPr>
          <w:rFonts w:ascii="Times New Roman"/>
          <w:b w:val="false"/>
          <w:i w:val="false"/>
          <w:color w:val="000000"/>
          <w:sz w:val="28"/>
        </w:rPr>
        <w:t>
      Өтініш берушінің Т.А.Ә. (бар болған жағдайда), және қолы "___"______________</w:t>
      </w:r>
    </w:p>
    <w:bookmarkEnd w:id="564"/>
    <w:bookmarkStart w:name="z856" w:id="565"/>
    <w:p>
      <w:pPr>
        <w:spacing w:after="0"/>
        <w:ind w:left="0"/>
        <w:jc w:val="both"/>
      </w:pPr>
      <w:r>
        <w:rPr>
          <w:rFonts w:ascii="Times New Roman"/>
          <w:b w:val="false"/>
          <w:i w:val="false"/>
          <w:color w:val="000000"/>
          <w:sz w:val="28"/>
        </w:rPr>
        <w:t>
      Ескерту:</w:t>
      </w:r>
    </w:p>
    <w:bookmarkEnd w:id="565"/>
    <w:bookmarkStart w:name="z857" w:id="566"/>
    <w:p>
      <w:pPr>
        <w:spacing w:after="0"/>
        <w:ind w:left="0"/>
        <w:jc w:val="both"/>
      </w:pPr>
      <w:r>
        <w:rPr>
          <w:rFonts w:ascii="Times New Roman"/>
          <w:b w:val="false"/>
          <w:i w:val="false"/>
          <w:color w:val="000000"/>
          <w:sz w:val="28"/>
        </w:rPr>
        <w:t>
      БСН - бизнес сәйкестендіру номері</w:t>
      </w:r>
    </w:p>
    <w:bookmarkEnd w:id="566"/>
    <w:bookmarkStart w:name="z858" w:id="567"/>
    <w:p>
      <w:pPr>
        <w:spacing w:after="0"/>
        <w:ind w:left="0"/>
        <w:jc w:val="both"/>
      </w:pPr>
      <w:r>
        <w:rPr>
          <w:rFonts w:ascii="Times New Roman"/>
          <w:b w:val="false"/>
          <w:i w:val="false"/>
          <w:color w:val="000000"/>
          <w:sz w:val="28"/>
        </w:rPr>
        <w:t>
      ЖСН - жеке сәйкестендіру номері</w:t>
      </w:r>
    </w:p>
    <w:bookmarkEnd w:id="567"/>
    <w:bookmarkStart w:name="z859" w:id="568"/>
    <w:p>
      <w:pPr>
        <w:spacing w:after="0"/>
        <w:ind w:left="0"/>
        <w:jc w:val="both"/>
      </w:pPr>
      <w:r>
        <w:rPr>
          <w:rFonts w:ascii="Times New Roman"/>
          <w:b w:val="false"/>
          <w:i w:val="false"/>
          <w:color w:val="000000"/>
          <w:sz w:val="28"/>
        </w:rPr>
        <w:t>
      ТАӘ - тегі, аты, әкесініңаты (бар болған жағдайда)</w:t>
      </w:r>
    </w:p>
    <w:bookmarkEnd w:id="568"/>
    <w:bookmarkStart w:name="z860" w:id="569"/>
    <w:p>
      <w:pPr>
        <w:spacing w:after="0"/>
        <w:ind w:left="0"/>
        <w:jc w:val="both"/>
      </w:pPr>
      <w:r>
        <w:rPr>
          <w:rFonts w:ascii="Times New Roman"/>
          <w:b w:val="false"/>
          <w:i w:val="false"/>
          <w:color w:val="000000"/>
          <w:sz w:val="28"/>
        </w:rPr>
        <w:t>
      ҚҚС - қосымша құн салығы</w:t>
      </w:r>
    </w:p>
    <w:bookmarkEnd w:id="569"/>
    <w:bookmarkStart w:name="z861" w:id="570"/>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0" w:id="571"/>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серіктестікті мемлекеттік қайта тіркеу туралы өтініш</w:t>
      </w:r>
    </w:p>
    <w:bookmarkEnd w:id="571"/>
    <w:bookmarkStart w:name="z871" w:id="572"/>
    <w:p>
      <w:pPr>
        <w:spacing w:after="0"/>
        <w:ind w:left="0"/>
        <w:jc w:val="both"/>
      </w:pPr>
      <w:r>
        <w:rPr>
          <w:rFonts w:ascii="Times New Roman"/>
          <w:b w:val="false"/>
          <w:i w:val="false"/>
          <w:color w:val="000000"/>
          <w:sz w:val="28"/>
        </w:rPr>
        <w:t>
      1. Заңды тұлғаның атауы _______________________________________________</w:t>
      </w:r>
    </w:p>
    <w:bookmarkEnd w:id="572"/>
    <w:bookmarkStart w:name="z872" w:id="573"/>
    <w:p>
      <w:pPr>
        <w:spacing w:after="0"/>
        <w:ind w:left="0"/>
        <w:jc w:val="both"/>
      </w:pPr>
      <w:r>
        <w:rPr>
          <w:rFonts w:ascii="Times New Roman"/>
          <w:b w:val="false"/>
          <w:i w:val="false"/>
          <w:color w:val="000000"/>
          <w:sz w:val="28"/>
        </w:rPr>
        <w:t>
      2. Ұйымдық-құқықтық нысаны (тиісті ұяшықта х түрінде көрсетіңіз):</w:t>
      </w:r>
    </w:p>
    <w:bookmarkEnd w:id="573"/>
    <w:bookmarkStart w:name="z873" w:id="574"/>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bookmarkEnd w:id="574"/>
    <w:bookmarkStart w:name="z874" w:id="575"/>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bookmarkEnd w:id="575"/>
    <w:bookmarkStart w:name="z875" w:id="576"/>
    <w:p>
      <w:pPr>
        <w:spacing w:after="0"/>
        <w:ind w:left="0"/>
        <w:jc w:val="both"/>
      </w:pPr>
      <w:r>
        <w:rPr>
          <w:rFonts w:ascii="Times New Roman"/>
          <w:b w:val="false"/>
          <w:i w:val="false"/>
          <w:color w:val="000000"/>
          <w:sz w:val="28"/>
        </w:rPr>
        <w:t>
      3. Бизнес-сәйкестендіру нөмірі (БСН)_____________________________________</w:t>
      </w:r>
    </w:p>
    <w:bookmarkEnd w:id="576"/>
    <w:bookmarkStart w:name="z876" w:id="577"/>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 түрінде көрсетіңіз):</w:t>
      </w:r>
    </w:p>
    <w:bookmarkEnd w:id="577"/>
    <w:bookmarkStart w:name="z877" w:id="578"/>
    <w:p>
      <w:pPr>
        <w:spacing w:after="0"/>
        <w:ind w:left="0"/>
        <w:jc w:val="both"/>
      </w:pPr>
      <w:r>
        <w:rPr>
          <w:rFonts w:ascii="Times New Roman"/>
          <w:b w:val="false"/>
          <w:i w:val="false"/>
          <w:color w:val="000000"/>
          <w:sz w:val="28"/>
        </w:rPr>
        <w:t>
      1) атаудың өзгеруі ____________________________________________________</w:t>
      </w:r>
    </w:p>
    <w:bookmarkEnd w:id="578"/>
    <w:bookmarkStart w:name="z878" w:id="579"/>
    <w:p>
      <w:pPr>
        <w:spacing w:after="0"/>
        <w:ind w:left="0"/>
        <w:jc w:val="both"/>
      </w:pPr>
      <w:r>
        <w:rPr>
          <w:rFonts w:ascii="Times New Roman"/>
          <w:b w:val="false"/>
          <w:i w:val="false"/>
          <w:color w:val="000000"/>
          <w:sz w:val="28"/>
        </w:rPr>
        <w:t>
      2) жарғылық капиталдың мөлшерінің азаюы ______________________________</w:t>
      </w:r>
    </w:p>
    <w:bookmarkEnd w:id="579"/>
    <w:bookmarkStart w:name="z879" w:id="580"/>
    <w:p>
      <w:pPr>
        <w:spacing w:after="0"/>
        <w:ind w:left="0"/>
        <w:jc w:val="both"/>
      </w:pPr>
      <w:r>
        <w:rPr>
          <w:rFonts w:ascii="Times New Roman"/>
          <w:b w:val="false"/>
          <w:i w:val="false"/>
          <w:color w:val="000000"/>
          <w:sz w:val="28"/>
        </w:rPr>
        <w:t>
      3) шаруашылық серіктестікке қатысушылар құрамының өзгеруі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__</w:t>
      </w:r>
    </w:p>
    <w:bookmarkEnd w:id="580"/>
    <w:bookmarkStart w:name="z880" w:id="581"/>
    <w:p>
      <w:pPr>
        <w:spacing w:after="0"/>
        <w:ind w:left="0"/>
        <w:jc w:val="both"/>
      </w:pPr>
      <w:r>
        <w:rPr>
          <w:rFonts w:ascii="Times New Roman"/>
          <w:b w:val="false"/>
          <w:i w:val="false"/>
          <w:color w:val="000000"/>
          <w:sz w:val="28"/>
        </w:rPr>
        <w:t>
      5. Заңды тұлғаның орналасқан жері:</w:t>
      </w:r>
    </w:p>
    <w:bookmarkEnd w:id="581"/>
    <w:bookmarkStart w:name="z881" w:id="582"/>
    <w:p>
      <w:pPr>
        <w:spacing w:after="0"/>
        <w:ind w:left="0"/>
        <w:jc w:val="both"/>
      </w:pPr>
      <w:r>
        <w:rPr>
          <w:rFonts w:ascii="Times New Roman"/>
          <w:b w:val="false"/>
          <w:i w:val="false"/>
          <w:color w:val="000000"/>
          <w:sz w:val="28"/>
        </w:rPr>
        <w:t>
      Мекенжайдың тіркеу коды: ___________ Пошталық индексі: ________________</w:t>
      </w:r>
    </w:p>
    <w:bookmarkEnd w:id="582"/>
    <w:bookmarkStart w:name="z882" w:id="583"/>
    <w:p>
      <w:pPr>
        <w:spacing w:after="0"/>
        <w:ind w:left="0"/>
        <w:jc w:val="both"/>
      </w:pPr>
      <w:r>
        <w:rPr>
          <w:rFonts w:ascii="Times New Roman"/>
          <w:b w:val="false"/>
          <w:i w:val="false"/>
          <w:color w:val="000000"/>
          <w:sz w:val="28"/>
        </w:rPr>
        <w:t>
      Облысы: ________________________</w:t>
      </w:r>
    </w:p>
    <w:bookmarkEnd w:id="583"/>
    <w:bookmarkStart w:name="z883" w:id="584"/>
    <w:p>
      <w:pPr>
        <w:spacing w:after="0"/>
        <w:ind w:left="0"/>
        <w:jc w:val="both"/>
      </w:pPr>
      <w:r>
        <w:rPr>
          <w:rFonts w:ascii="Times New Roman"/>
          <w:b w:val="false"/>
          <w:i w:val="false"/>
          <w:color w:val="000000"/>
          <w:sz w:val="28"/>
        </w:rPr>
        <w:t>
      Қала, аудан, қаладағы ауданы __________________________________________</w:t>
      </w:r>
    </w:p>
    <w:bookmarkEnd w:id="584"/>
    <w:bookmarkStart w:name="z884" w:id="585"/>
    <w:p>
      <w:pPr>
        <w:spacing w:after="0"/>
        <w:ind w:left="0"/>
        <w:jc w:val="both"/>
      </w:pPr>
      <w:r>
        <w:rPr>
          <w:rFonts w:ascii="Times New Roman"/>
          <w:b w:val="false"/>
          <w:i w:val="false"/>
          <w:color w:val="000000"/>
          <w:sz w:val="28"/>
        </w:rPr>
        <w:t>
      Елді мекен (ауыл, кенті): _______________________________________________</w:t>
      </w:r>
    </w:p>
    <w:bookmarkEnd w:id="585"/>
    <w:bookmarkStart w:name="z885" w:id="586"/>
    <w:p>
      <w:pPr>
        <w:spacing w:after="0"/>
        <w:ind w:left="0"/>
        <w:jc w:val="both"/>
      </w:pPr>
      <w:r>
        <w:rPr>
          <w:rFonts w:ascii="Times New Roman"/>
          <w:b w:val="false"/>
          <w:i w:val="false"/>
          <w:color w:val="000000"/>
          <w:sz w:val="28"/>
        </w:rPr>
        <w:t>
      Көше, шағын аудан, квартал, тұйық көше, даңғыл: _________________________</w:t>
      </w:r>
    </w:p>
    <w:bookmarkEnd w:id="586"/>
    <w:bookmarkStart w:name="z886" w:id="587"/>
    <w:p>
      <w:pPr>
        <w:spacing w:after="0"/>
        <w:ind w:left="0"/>
        <w:jc w:val="both"/>
      </w:pPr>
      <w:r>
        <w:rPr>
          <w:rFonts w:ascii="Times New Roman"/>
          <w:b w:val="false"/>
          <w:i w:val="false"/>
          <w:color w:val="000000"/>
          <w:sz w:val="28"/>
        </w:rPr>
        <w:t>
      Үйдің нөмірі:______ пәтер, бөлме: ______________________________________</w:t>
      </w:r>
    </w:p>
    <w:bookmarkEnd w:id="587"/>
    <w:bookmarkStart w:name="z887" w:id="588"/>
    <w:p>
      <w:pPr>
        <w:spacing w:after="0"/>
        <w:ind w:left="0"/>
        <w:jc w:val="both"/>
      </w:pPr>
      <w:r>
        <w:rPr>
          <w:rFonts w:ascii="Times New Roman"/>
          <w:b w:val="false"/>
          <w:i w:val="false"/>
          <w:color w:val="000000"/>
          <w:sz w:val="28"/>
        </w:rPr>
        <w:t>
      Телефон нөмірі (факс) _________________________________________________</w:t>
      </w:r>
    </w:p>
    <w:bookmarkEnd w:id="588"/>
    <w:bookmarkStart w:name="z888" w:id="589"/>
    <w:p>
      <w:pPr>
        <w:spacing w:after="0"/>
        <w:ind w:left="0"/>
        <w:jc w:val="both"/>
      </w:pPr>
      <w:r>
        <w:rPr>
          <w:rFonts w:ascii="Times New Roman"/>
          <w:b w:val="false"/>
          <w:i w:val="false"/>
          <w:color w:val="000000"/>
          <w:sz w:val="28"/>
        </w:rPr>
        <w:t>
      6. Басшының Т.А.Ә. (бар болған жағдайда), _____________________________________ (жеке куәлігінің және ЖСН деректерін көрсете отырып)</w:t>
      </w:r>
    </w:p>
    <w:bookmarkEnd w:id="589"/>
    <w:bookmarkStart w:name="z889" w:id="590"/>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w:t>
      </w:r>
    </w:p>
    <w:bookmarkEnd w:id="590"/>
    <w:bookmarkStart w:name="z890" w:id="591"/>
    <w:p>
      <w:pPr>
        <w:spacing w:after="0"/>
        <w:ind w:left="0"/>
        <w:jc w:val="both"/>
      </w:pPr>
      <w:r>
        <w:rPr>
          <w:rFonts w:ascii="Times New Roman"/>
          <w:b w:val="false"/>
          <w:i w:val="false"/>
          <w:color w:val="000000"/>
          <w:sz w:val="28"/>
        </w:rPr>
        <w:t>
      8. Экономикалық қызметтің негізгі түрінің кодын көрсетіңіз: ___________________</w:t>
      </w:r>
    </w:p>
    <w:bookmarkEnd w:id="591"/>
    <w:bookmarkStart w:name="z891" w:id="592"/>
    <w:p>
      <w:pPr>
        <w:spacing w:after="0"/>
        <w:ind w:left="0"/>
        <w:jc w:val="both"/>
      </w:pPr>
      <w:r>
        <w:rPr>
          <w:rFonts w:ascii="Times New Roman"/>
          <w:b w:val="false"/>
          <w:i w:val="false"/>
          <w:color w:val="000000"/>
          <w:sz w:val="28"/>
        </w:rPr>
        <w:t>
      9. Жарғылық капиталдың мөлшері: ______________________________________</w:t>
      </w:r>
    </w:p>
    <w:bookmarkEnd w:id="592"/>
    <w:bookmarkStart w:name="z892" w:id="593"/>
    <w:p>
      <w:pPr>
        <w:spacing w:after="0"/>
        <w:ind w:left="0"/>
        <w:jc w:val="both"/>
      </w:pPr>
      <w:r>
        <w:rPr>
          <w:rFonts w:ascii="Times New Roman"/>
          <w:b w:val="false"/>
          <w:i w:val="false"/>
          <w:color w:val="000000"/>
          <w:sz w:val="28"/>
        </w:rPr>
        <w:t>
      10. Құрылтайшылардың құрамы және саны (тиісті ұяшықта х түрінде, санын цифр түрінде көрсетіңіз):</w:t>
      </w:r>
    </w:p>
    <w:bookmarkEnd w:id="593"/>
    <w:bookmarkStart w:name="z893" w:id="594"/>
    <w:p>
      <w:pPr>
        <w:spacing w:after="0"/>
        <w:ind w:left="0"/>
        <w:jc w:val="both"/>
      </w:pPr>
      <w:r>
        <w:rPr>
          <w:rFonts w:ascii="Times New Roman"/>
          <w:b w:val="false"/>
          <w:i w:val="false"/>
          <w:color w:val="000000"/>
          <w:sz w:val="28"/>
        </w:rPr>
        <w:t>
      1) заңды тұлға _________________ 2) жеке тұлға ___________________________</w:t>
      </w:r>
    </w:p>
    <w:bookmarkEnd w:id="594"/>
    <w:bookmarkStart w:name="z894" w:id="595"/>
    <w:p>
      <w:pPr>
        <w:spacing w:after="0"/>
        <w:ind w:left="0"/>
        <w:jc w:val="both"/>
      </w:pPr>
      <w:r>
        <w:rPr>
          <w:rFonts w:ascii="Times New Roman"/>
          <w:b w:val="false"/>
          <w:i w:val="false"/>
          <w:color w:val="000000"/>
          <w:sz w:val="28"/>
        </w:rPr>
        <w:t>
      11. Заңды тұлғаның құрылтайшылары туралы мәліметтерді көрсетіңіз</w:t>
      </w:r>
    </w:p>
    <w:bookmarkEnd w:id="595"/>
    <w:bookmarkStart w:name="z895" w:id="596"/>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w:t>
      </w:r>
    </w:p>
    <w:bookmarkEnd w:id="596"/>
    <w:bookmarkStart w:name="z896" w:id="597"/>
    <w:p>
      <w:pPr>
        <w:spacing w:after="0"/>
        <w:ind w:left="0"/>
        <w:jc w:val="both"/>
      </w:pPr>
      <w:r>
        <w:rPr>
          <w:rFonts w:ascii="Times New Roman"/>
          <w:b w:val="false"/>
          <w:i w:val="false"/>
          <w:color w:val="000000"/>
          <w:sz w:val="28"/>
        </w:rPr>
        <w:t>
      Заңды тұлғаның атауы __________________________ (БСН көрсете отырып)</w:t>
      </w:r>
    </w:p>
    <w:bookmarkEnd w:id="597"/>
    <w:bookmarkStart w:name="z897" w:id="598"/>
    <w:p>
      <w:pPr>
        <w:spacing w:after="0"/>
        <w:ind w:left="0"/>
        <w:jc w:val="both"/>
      </w:pPr>
      <w:r>
        <w:rPr>
          <w:rFonts w:ascii="Times New Roman"/>
          <w:b w:val="false"/>
          <w:i w:val="false"/>
          <w:color w:val="000000"/>
          <w:sz w:val="28"/>
        </w:rPr>
        <w:t>
      Жарғылық капиталдағы үлесі % _____ Үлес сомасы (мың теңге) __________</w:t>
      </w:r>
    </w:p>
    <w:bookmarkEnd w:id="598"/>
    <w:bookmarkStart w:name="z898" w:id="599"/>
    <w:p>
      <w:pPr>
        <w:spacing w:after="0"/>
        <w:ind w:left="0"/>
        <w:jc w:val="both"/>
      </w:pPr>
      <w:r>
        <w:rPr>
          <w:rFonts w:ascii="Times New Roman"/>
          <w:b w:val="false"/>
          <w:i w:val="false"/>
          <w:color w:val="000000"/>
          <w:sz w:val="28"/>
        </w:rPr>
        <w:t>
      Жеке тұлғаның Т.А.Ә. (бар болған жағдайда), __________________________</w:t>
      </w:r>
    </w:p>
    <w:bookmarkEnd w:id="599"/>
    <w:bookmarkStart w:name="z899" w:id="600"/>
    <w:p>
      <w:pPr>
        <w:spacing w:after="0"/>
        <w:ind w:left="0"/>
        <w:jc w:val="both"/>
      </w:pPr>
      <w:r>
        <w:rPr>
          <w:rFonts w:ascii="Times New Roman"/>
          <w:b w:val="false"/>
          <w:i w:val="false"/>
          <w:color w:val="000000"/>
          <w:sz w:val="28"/>
        </w:rPr>
        <w:t>
      (жеке куәлігінің және ЖСН деректерін көрсете отырып)</w:t>
      </w:r>
    </w:p>
    <w:bookmarkEnd w:id="600"/>
    <w:bookmarkStart w:name="z900" w:id="601"/>
    <w:p>
      <w:pPr>
        <w:spacing w:after="0"/>
        <w:ind w:left="0"/>
        <w:jc w:val="both"/>
      </w:pPr>
      <w:r>
        <w:rPr>
          <w:rFonts w:ascii="Times New Roman"/>
          <w:b w:val="false"/>
          <w:i w:val="false"/>
          <w:color w:val="000000"/>
          <w:sz w:val="28"/>
        </w:rPr>
        <w:t>
      Жарғылық капиталдағы үлесі % ____ Үлес сомасы (мың теңге) ________________</w:t>
      </w:r>
    </w:p>
    <w:bookmarkEnd w:id="601"/>
    <w:bookmarkStart w:name="z901" w:id="602"/>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w:t>
      </w:r>
    </w:p>
    <w:bookmarkEnd w:id="602"/>
    <w:bookmarkStart w:name="z902" w:id="603"/>
    <w:p>
      <w:pPr>
        <w:spacing w:after="0"/>
        <w:ind w:left="0"/>
        <w:jc w:val="both"/>
      </w:pPr>
      <w:r>
        <w:rPr>
          <w:rFonts w:ascii="Times New Roman"/>
          <w:b w:val="false"/>
          <w:i w:val="false"/>
          <w:color w:val="000000"/>
          <w:sz w:val="28"/>
        </w:rPr>
        <w:t>
      Т.А.Ә. (бар болған жағдайда), жеке куәлігінің және ЖСН деректерін көрсете отырып (жеке тұлғалар үшін), БСН көрсете отырып (заңды тұлғалар үшін атауы), сонымен қатар олардың пайыз және ақшалай жарғылық капиталдағы үлесі жеке парақта өтінішке қоса беріледі.</w:t>
      </w:r>
    </w:p>
    <w:bookmarkEnd w:id="603"/>
    <w:bookmarkStart w:name="z903" w:id="604"/>
    <w:p>
      <w:pPr>
        <w:spacing w:after="0"/>
        <w:ind w:left="0"/>
        <w:jc w:val="both"/>
      </w:pPr>
      <w:r>
        <w:rPr>
          <w:rFonts w:ascii="Times New Roman"/>
          <w:b w:val="false"/>
          <w:i w:val="false"/>
          <w:color w:val="000000"/>
          <w:sz w:val="28"/>
        </w:rPr>
        <w:t>
      12. Жұмыспен қамтылатын адамдардың күтілетін саны (шамамен) ___________</w:t>
      </w:r>
    </w:p>
    <w:bookmarkEnd w:id="604"/>
    <w:bookmarkStart w:name="z904" w:id="605"/>
    <w:p>
      <w:pPr>
        <w:spacing w:after="0"/>
        <w:ind w:left="0"/>
        <w:jc w:val="both"/>
      </w:pPr>
      <w:r>
        <w:rPr>
          <w:rFonts w:ascii="Times New Roman"/>
          <w:b w:val="false"/>
          <w:i w:val="false"/>
          <w:color w:val="000000"/>
          <w:sz w:val="28"/>
        </w:rPr>
        <w:t>
      13. Байқау кеңесі құрылған жағдайда айрықша құзыретті көрсетіңіз: _________</w:t>
      </w:r>
    </w:p>
    <w:bookmarkEnd w:id="605"/>
    <w:bookmarkStart w:name="z905" w:id="606"/>
    <w:p>
      <w:pPr>
        <w:spacing w:after="0"/>
        <w:ind w:left="0"/>
        <w:jc w:val="both"/>
      </w:pPr>
      <w:r>
        <w:rPr>
          <w:rFonts w:ascii="Times New Roman"/>
          <w:b w:val="false"/>
          <w:i w:val="false"/>
          <w:color w:val="000000"/>
          <w:sz w:val="28"/>
        </w:rPr>
        <w:t>
      14. Тексеру комиссиясының (жеке тексерушінің) мерзімін көрсетіңіз: _____</w:t>
      </w:r>
    </w:p>
    <w:bookmarkEnd w:id="606"/>
    <w:bookmarkStart w:name="z906" w:id="607"/>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End w:id="607"/>
    <w:bookmarkStart w:name="z907" w:id="608"/>
    <w:p>
      <w:pPr>
        <w:spacing w:after="0"/>
        <w:ind w:left="0"/>
        <w:jc w:val="both"/>
      </w:pPr>
      <w:r>
        <w:rPr>
          <w:rFonts w:ascii="Times New Roman"/>
          <w:b w:val="false"/>
          <w:i w:val="false"/>
          <w:color w:val="000000"/>
          <w:sz w:val="28"/>
        </w:rPr>
        <w:t>
      1) шағын кәсіпкерлік субъектісі ________</w:t>
      </w:r>
    </w:p>
    <w:bookmarkEnd w:id="608"/>
    <w:bookmarkStart w:name="z908" w:id="609"/>
    <w:p>
      <w:pPr>
        <w:spacing w:after="0"/>
        <w:ind w:left="0"/>
        <w:jc w:val="both"/>
      </w:pPr>
      <w:r>
        <w:rPr>
          <w:rFonts w:ascii="Times New Roman"/>
          <w:b w:val="false"/>
          <w:i w:val="false"/>
          <w:color w:val="000000"/>
          <w:sz w:val="28"/>
        </w:rPr>
        <w:t>
      2) орта кәсіпкерлік субъектісі ____________</w:t>
      </w:r>
    </w:p>
    <w:bookmarkEnd w:id="609"/>
    <w:bookmarkStart w:name="z909" w:id="610"/>
    <w:p>
      <w:pPr>
        <w:spacing w:after="0"/>
        <w:ind w:left="0"/>
        <w:jc w:val="both"/>
      </w:pPr>
      <w:r>
        <w:rPr>
          <w:rFonts w:ascii="Times New Roman"/>
          <w:b w:val="false"/>
          <w:i w:val="false"/>
          <w:color w:val="000000"/>
          <w:sz w:val="28"/>
        </w:rPr>
        <w:t>
      3) ірі кәсіпкерлік субъектісі _______________</w:t>
      </w:r>
    </w:p>
    <w:bookmarkEnd w:id="610"/>
    <w:bookmarkStart w:name="z910" w:id="611"/>
    <w:p>
      <w:pPr>
        <w:spacing w:after="0"/>
        <w:ind w:left="0"/>
        <w:jc w:val="both"/>
      </w:pPr>
      <w:r>
        <w:rPr>
          <w:rFonts w:ascii="Times New Roman"/>
          <w:b w:val="false"/>
          <w:i w:val="false"/>
          <w:color w:val="000000"/>
          <w:sz w:val="28"/>
        </w:rPr>
        <w:t>
       16. Заңды тұлғаны қайта тіркеу негізі, қайта ұйымдастыру нәтижесінде туындайды (тиісті ұяшықта х түрінде көрсетіңіз)</w:t>
      </w:r>
    </w:p>
    <w:bookmarkEnd w:id="611"/>
    <w:bookmarkStart w:name="z911" w:id="612"/>
    <w:p>
      <w:pPr>
        <w:spacing w:after="0"/>
        <w:ind w:left="0"/>
        <w:jc w:val="both"/>
      </w:pPr>
      <w:r>
        <w:rPr>
          <w:rFonts w:ascii="Times New Roman"/>
          <w:b w:val="false"/>
          <w:i w:val="false"/>
          <w:color w:val="000000"/>
          <w:sz w:val="28"/>
        </w:rPr>
        <w:t>
      1) иә __________________________ 2) жоқ _______________________</w:t>
      </w:r>
    </w:p>
    <w:bookmarkEnd w:id="612"/>
    <w:bookmarkStart w:name="z912" w:id="613"/>
    <w:p>
      <w:pPr>
        <w:spacing w:after="0"/>
        <w:ind w:left="0"/>
        <w:jc w:val="both"/>
      </w:pPr>
      <w:r>
        <w:rPr>
          <w:rFonts w:ascii="Times New Roman"/>
          <w:b w:val="false"/>
          <w:i w:val="false"/>
          <w:color w:val="000000"/>
          <w:sz w:val="28"/>
        </w:rPr>
        <w:t>
      17. Қосылған жағдайда мынадай мәліметтерді көрсету керек:</w:t>
      </w:r>
    </w:p>
    <w:bookmarkEnd w:id="613"/>
    <w:bookmarkStart w:name="z913" w:id="614"/>
    <w:p>
      <w:pPr>
        <w:spacing w:after="0"/>
        <w:ind w:left="0"/>
        <w:jc w:val="both"/>
      </w:pPr>
      <w:r>
        <w:rPr>
          <w:rFonts w:ascii="Times New Roman"/>
          <w:b w:val="false"/>
          <w:i w:val="false"/>
          <w:color w:val="000000"/>
          <w:sz w:val="28"/>
        </w:rPr>
        <w:t>
      Қосылатын заңды тұлғалардың атауы ________________________________</w:t>
      </w:r>
    </w:p>
    <w:bookmarkEnd w:id="614"/>
    <w:bookmarkStart w:name="z914" w:id="615"/>
    <w:p>
      <w:pPr>
        <w:spacing w:after="0"/>
        <w:ind w:left="0"/>
        <w:jc w:val="both"/>
      </w:pPr>
      <w:r>
        <w:rPr>
          <w:rFonts w:ascii="Times New Roman"/>
          <w:b w:val="false"/>
          <w:i w:val="false"/>
          <w:color w:val="000000"/>
          <w:sz w:val="28"/>
        </w:rPr>
        <w:t>
       Бизнес-сәйкестендіру нөмірі (БСН) ___________________________________</w:t>
      </w:r>
    </w:p>
    <w:bookmarkEnd w:id="615"/>
    <w:bookmarkStart w:name="z915" w:id="616"/>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келісемін________</w:t>
      </w:r>
    </w:p>
    <w:bookmarkEnd w:id="616"/>
    <w:bookmarkStart w:name="z916" w:id="617"/>
    <w:p>
      <w:pPr>
        <w:spacing w:after="0"/>
        <w:ind w:left="0"/>
        <w:jc w:val="both"/>
      </w:pPr>
      <w:r>
        <w:rPr>
          <w:rFonts w:ascii="Times New Roman"/>
          <w:b w:val="false"/>
          <w:i w:val="false"/>
          <w:color w:val="000000"/>
          <w:sz w:val="28"/>
        </w:rPr>
        <w:t>
      Өтінішке: ___________________________________________________________</w:t>
      </w:r>
    </w:p>
    <w:bookmarkEnd w:id="617"/>
    <w:bookmarkStart w:name="z917" w:id="618"/>
    <w:p>
      <w:pPr>
        <w:spacing w:after="0"/>
        <w:ind w:left="0"/>
        <w:jc w:val="both"/>
      </w:pPr>
      <w:r>
        <w:rPr>
          <w:rFonts w:ascii="Times New Roman"/>
          <w:b w:val="false"/>
          <w:i w:val="false"/>
          <w:color w:val="000000"/>
          <w:sz w:val="28"/>
        </w:rPr>
        <w:t>
      ________________________________________________________ қоса беріледі.</w:t>
      </w:r>
    </w:p>
    <w:bookmarkEnd w:id="618"/>
    <w:bookmarkStart w:name="z918" w:id="619"/>
    <w:p>
      <w:pPr>
        <w:spacing w:after="0"/>
        <w:ind w:left="0"/>
        <w:jc w:val="both"/>
      </w:pPr>
      <w:r>
        <w:rPr>
          <w:rFonts w:ascii="Times New Roman"/>
          <w:b w:val="false"/>
          <w:i w:val="false"/>
          <w:color w:val="000000"/>
          <w:sz w:val="28"/>
        </w:rPr>
        <w:t>
      20___ жылдың "____"_______________</w:t>
      </w:r>
    </w:p>
    <w:bookmarkEnd w:id="619"/>
    <w:bookmarkStart w:name="z919" w:id="620"/>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  тiзiлiмiн жүргiзудiорталық депозитарий жүзеге асыратын жағдайда құрылтайшылардың жалпыжиналысын хаттамасымен өкілетті тұлғаның қолы (қатысушының шешімімен)).</w:t>
      </w:r>
    </w:p>
    <w:bookmarkEnd w:id="620"/>
    <w:bookmarkStart w:name="z920" w:id="621"/>
    <w:p>
      <w:pPr>
        <w:spacing w:after="0"/>
        <w:ind w:left="0"/>
        <w:jc w:val="both"/>
      </w:pPr>
      <w:r>
        <w:rPr>
          <w:rFonts w:ascii="Times New Roman"/>
          <w:b w:val="false"/>
          <w:i w:val="false"/>
          <w:color w:val="000000"/>
          <w:sz w:val="28"/>
        </w:rPr>
        <w:t>
      Қолдың төлнұсқалығы нотариалды тәртіппен бекітілген түрде болуы тиіс.</w:t>
      </w:r>
    </w:p>
    <w:bookmarkEnd w:id="621"/>
    <w:bookmarkStart w:name="z921" w:id="622"/>
    <w:p>
      <w:pPr>
        <w:spacing w:after="0"/>
        <w:ind w:left="0"/>
        <w:jc w:val="both"/>
      </w:pPr>
      <w:r>
        <w:rPr>
          <w:rFonts w:ascii="Times New Roman"/>
          <w:b w:val="false"/>
          <w:i w:val="false"/>
          <w:color w:val="000000"/>
          <w:sz w:val="28"/>
        </w:rPr>
        <w:t>
      Ескерту:</w:t>
      </w:r>
    </w:p>
    <w:bookmarkEnd w:id="622"/>
    <w:bookmarkStart w:name="z922" w:id="623"/>
    <w:p>
      <w:pPr>
        <w:spacing w:after="0"/>
        <w:ind w:left="0"/>
        <w:jc w:val="both"/>
      </w:pPr>
      <w:r>
        <w:rPr>
          <w:rFonts w:ascii="Times New Roman"/>
          <w:b w:val="false"/>
          <w:i w:val="false"/>
          <w:color w:val="000000"/>
          <w:sz w:val="28"/>
        </w:rPr>
        <w:t>
      БСН - бизнес сәйкестендіру номері</w:t>
      </w:r>
    </w:p>
    <w:bookmarkEnd w:id="623"/>
    <w:bookmarkStart w:name="z923" w:id="624"/>
    <w:p>
      <w:pPr>
        <w:spacing w:after="0"/>
        <w:ind w:left="0"/>
        <w:jc w:val="both"/>
      </w:pPr>
      <w:r>
        <w:rPr>
          <w:rFonts w:ascii="Times New Roman"/>
          <w:b w:val="false"/>
          <w:i w:val="false"/>
          <w:color w:val="000000"/>
          <w:sz w:val="28"/>
        </w:rPr>
        <w:t>
      ЖСН - жеке сәйкестендіру номері</w:t>
      </w:r>
    </w:p>
    <w:bookmarkEnd w:id="624"/>
    <w:bookmarkStart w:name="z924" w:id="625"/>
    <w:p>
      <w:pPr>
        <w:spacing w:after="0"/>
        <w:ind w:left="0"/>
        <w:jc w:val="both"/>
      </w:pPr>
      <w:r>
        <w:rPr>
          <w:rFonts w:ascii="Times New Roman"/>
          <w:b w:val="false"/>
          <w:i w:val="false"/>
          <w:color w:val="000000"/>
          <w:sz w:val="28"/>
        </w:rPr>
        <w:t>
      ТАӘ - тегі, аты, әкесініңаты (бар болған жағдайда)</w:t>
      </w:r>
    </w:p>
    <w:bookmarkEnd w:id="625"/>
    <w:bookmarkStart w:name="z925" w:id="626"/>
    <w:p>
      <w:pPr>
        <w:spacing w:after="0"/>
        <w:ind w:left="0"/>
        <w:jc w:val="both"/>
      </w:pPr>
      <w:r>
        <w:rPr>
          <w:rFonts w:ascii="Times New Roman"/>
          <w:b w:val="false"/>
          <w:i w:val="false"/>
          <w:color w:val="000000"/>
          <w:sz w:val="28"/>
        </w:rPr>
        <w:t>
      ҚҚС - қосымша құн салығы</w:t>
      </w:r>
    </w:p>
    <w:bookmarkEnd w:id="626"/>
    <w:bookmarkStart w:name="z926" w:id="627"/>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5" w:id="628"/>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қайта тіркеу туралы өтініш</w:t>
      </w:r>
    </w:p>
    <w:bookmarkEnd w:id="628"/>
    <w:bookmarkStart w:name="z936" w:id="629"/>
    <w:p>
      <w:pPr>
        <w:spacing w:after="0"/>
        <w:ind w:left="0"/>
        <w:jc w:val="both"/>
      </w:pPr>
      <w:r>
        <w:rPr>
          <w:rFonts w:ascii="Times New Roman"/>
          <w:b w:val="false"/>
          <w:i w:val="false"/>
          <w:color w:val="000000"/>
          <w:sz w:val="28"/>
        </w:rPr>
        <w:t>
      1. Акционерлік қоғамның атауы _________________________________</w:t>
      </w:r>
    </w:p>
    <w:bookmarkEnd w:id="629"/>
    <w:bookmarkStart w:name="z937" w:id="630"/>
    <w:p>
      <w:pPr>
        <w:spacing w:after="0"/>
        <w:ind w:left="0"/>
        <w:jc w:val="both"/>
      </w:pPr>
      <w:r>
        <w:rPr>
          <w:rFonts w:ascii="Times New Roman"/>
          <w:b w:val="false"/>
          <w:i w:val="false"/>
          <w:color w:val="000000"/>
          <w:sz w:val="28"/>
        </w:rPr>
        <w:t>
      2. Бизнес-сәйкестендіру нөмірі (БСН) ________________________________</w:t>
      </w:r>
    </w:p>
    <w:bookmarkEnd w:id="630"/>
    <w:bookmarkStart w:name="z938" w:id="631"/>
    <w:p>
      <w:pPr>
        <w:spacing w:after="0"/>
        <w:ind w:left="0"/>
        <w:jc w:val="both"/>
      </w:pPr>
      <w:r>
        <w:rPr>
          <w:rFonts w:ascii="Times New Roman"/>
          <w:b w:val="false"/>
          <w:i w:val="false"/>
          <w:color w:val="000000"/>
          <w:sz w:val="28"/>
        </w:rPr>
        <w:t>
      3. Акционерлік қоғамды қайта тіркеудің негізі (тиісті ұяшықта х түрінде көрсетіңіз):</w:t>
      </w:r>
    </w:p>
    <w:bookmarkEnd w:id="631"/>
    <w:bookmarkStart w:name="z939" w:id="632"/>
    <w:p>
      <w:pPr>
        <w:spacing w:after="0"/>
        <w:ind w:left="0"/>
        <w:jc w:val="both"/>
      </w:pPr>
      <w:r>
        <w:rPr>
          <w:rFonts w:ascii="Times New Roman"/>
          <w:b w:val="false"/>
          <w:i w:val="false"/>
          <w:color w:val="000000"/>
          <w:sz w:val="28"/>
        </w:rPr>
        <w:t>
      1) атаудың өзгеруі ___ 2) жарғылық капиталдың мөлшерінің азаюы ______</w:t>
      </w:r>
    </w:p>
    <w:bookmarkEnd w:id="632"/>
    <w:bookmarkStart w:name="z940" w:id="633"/>
    <w:p>
      <w:pPr>
        <w:spacing w:after="0"/>
        <w:ind w:left="0"/>
        <w:jc w:val="both"/>
      </w:pPr>
      <w:r>
        <w:rPr>
          <w:rFonts w:ascii="Times New Roman"/>
          <w:b w:val="false"/>
          <w:i w:val="false"/>
          <w:color w:val="000000"/>
          <w:sz w:val="28"/>
        </w:rPr>
        <w:t>
      4. Акционерлік қоғамның мекенжайы:</w:t>
      </w:r>
    </w:p>
    <w:bookmarkEnd w:id="633"/>
    <w:bookmarkStart w:name="z941" w:id="634"/>
    <w:p>
      <w:pPr>
        <w:spacing w:after="0"/>
        <w:ind w:left="0"/>
        <w:jc w:val="both"/>
      </w:pPr>
      <w:r>
        <w:rPr>
          <w:rFonts w:ascii="Times New Roman"/>
          <w:b w:val="false"/>
          <w:i w:val="false"/>
          <w:color w:val="000000"/>
          <w:sz w:val="28"/>
        </w:rPr>
        <w:t>
      Пошталық индексі: __________________ Облысы: _____________________</w:t>
      </w:r>
    </w:p>
    <w:bookmarkEnd w:id="634"/>
    <w:bookmarkStart w:name="z942" w:id="635"/>
    <w:p>
      <w:pPr>
        <w:spacing w:after="0"/>
        <w:ind w:left="0"/>
        <w:jc w:val="both"/>
      </w:pPr>
      <w:r>
        <w:rPr>
          <w:rFonts w:ascii="Times New Roman"/>
          <w:b w:val="false"/>
          <w:i w:val="false"/>
          <w:color w:val="000000"/>
          <w:sz w:val="28"/>
        </w:rPr>
        <w:t>
      Қала, аудан, қаладағы ауданы: _____________________________________</w:t>
      </w:r>
    </w:p>
    <w:bookmarkEnd w:id="635"/>
    <w:bookmarkStart w:name="z943" w:id="636"/>
    <w:p>
      <w:pPr>
        <w:spacing w:after="0"/>
        <w:ind w:left="0"/>
        <w:jc w:val="both"/>
      </w:pPr>
      <w:r>
        <w:rPr>
          <w:rFonts w:ascii="Times New Roman"/>
          <w:b w:val="false"/>
          <w:i w:val="false"/>
          <w:color w:val="000000"/>
          <w:sz w:val="28"/>
        </w:rPr>
        <w:t>
      Елді мекен (ауыл, кенті): ___________________________________________</w:t>
      </w:r>
    </w:p>
    <w:bookmarkEnd w:id="636"/>
    <w:bookmarkStart w:name="z944" w:id="637"/>
    <w:p>
      <w:pPr>
        <w:spacing w:after="0"/>
        <w:ind w:left="0"/>
        <w:jc w:val="both"/>
      </w:pPr>
      <w:r>
        <w:rPr>
          <w:rFonts w:ascii="Times New Roman"/>
          <w:b w:val="false"/>
          <w:i w:val="false"/>
          <w:color w:val="000000"/>
          <w:sz w:val="28"/>
        </w:rPr>
        <w:t>
      Көше, шағын аудан, квартал, тұйық көше, даңғыл: _____________________</w:t>
      </w:r>
    </w:p>
    <w:bookmarkEnd w:id="637"/>
    <w:bookmarkStart w:name="z945" w:id="638"/>
    <w:p>
      <w:pPr>
        <w:spacing w:after="0"/>
        <w:ind w:left="0"/>
        <w:jc w:val="both"/>
      </w:pPr>
      <w:r>
        <w:rPr>
          <w:rFonts w:ascii="Times New Roman"/>
          <w:b w:val="false"/>
          <w:i w:val="false"/>
          <w:color w:val="000000"/>
          <w:sz w:val="28"/>
        </w:rPr>
        <w:t>
      Үйдің нөмірі: _____ пәтер, бөлме: ___________________________________</w:t>
      </w:r>
    </w:p>
    <w:bookmarkEnd w:id="638"/>
    <w:bookmarkStart w:name="z946" w:id="639"/>
    <w:p>
      <w:pPr>
        <w:spacing w:after="0"/>
        <w:ind w:left="0"/>
        <w:jc w:val="both"/>
      </w:pPr>
      <w:r>
        <w:rPr>
          <w:rFonts w:ascii="Times New Roman"/>
          <w:b w:val="false"/>
          <w:i w:val="false"/>
          <w:color w:val="000000"/>
          <w:sz w:val="28"/>
        </w:rPr>
        <w:t>
      Телефон нөмірі (факс) _____________________________________________</w:t>
      </w:r>
    </w:p>
    <w:bookmarkEnd w:id="639"/>
    <w:bookmarkStart w:name="z947" w:id="640"/>
    <w:p>
      <w:pPr>
        <w:spacing w:after="0"/>
        <w:ind w:left="0"/>
        <w:jc w:val="both"/>
      </w:pPr>
      <w:r>
        <w:rPr>
          <w:rFonts w:ascii="Times New Roman"/>
          <w:b w:val="false"/>
          <w:i w:val="false"/>
          <w:color w:val="000000"/>
          <w:sz w:val="28"/>
        </w:rPr>
        <w:t>
      5. Басшының Т.А.Ә. (бар болған жағдайда), _______________________________</w:t>
      </w:r>
    </w:p>
    <w:bookmarkEnd w:id="640"/>
    <w:bookmarkStart w:name="z948" w:id="641"/>
    <w:p>
      <w:pPr>
        <w:spacing w:after="0"/>
        <w:ind w:left="0"/>
        <w:jc w:val="both"/>
      </w:pPr>
      <w:r>
        <w:rPr>
          <w:rFonts w:ascii="Times New Roman"/>
          <w:b w:val="false"/>
          <w:i w:val="false"/>
          <w:color w:val="000000"/>
          <w:sz w:val="28"/>
        </w:rPr>
        <w:t>
      (жеке куәлігінің және ЖСН деректерін көрсете отырып)</w:t>
      </w:r>
    </w:p>
    <w:bookmarkEnd w:id="641"/>
    <w:bookmarkStart w:name="z949" w:id="642"/>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bookmarkEnd w:id="642"/>
    <w:bookmarkStart w:name="z950" w:id="643"/>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643"/>
    <w:bookmarkStart w:name="z951" w:id="644"/>
    <w:p>
      <w:pPr>
        <w:spacing w:after="0"/>
        <w:ind w:left="0"/>
        <w:jc w:val="both"/>
      </w:pPr>
      <w:r>
        <w:rPr>
          <w:rFonts w:ascii="Times New Roman"/>
          <w:b w:val="false"/>
          <w:i w:val="false"/>
          <w:color w:val="000000"/>
          <w:sz w:val="28"/>
        </w:rPr>
        <w:t>
      ________________________________________________________</w:t>
      </w:r>
    </w:p>
    <w:bookmarkEnd w:id="644"/>
    <w:bookmarkStart w:name="z952" w:id="645"/>
    <w:p>
      <w:pPr>
        <w:spacing w:after="0"/>
        <w:ind w:left="0"/>
        <w:jc w:val="both"/>
      </w:pPr>
      <w:r>
        <w:rPr>
          <w:rFonts w:ascii="Times New Roman"/>
          <w:b w:val="false"/>
          <w:i w:val="false"/>
          <w:color w:val="000000"/>
          <w:sz w:val="28"/>
        </w:rPr>
        <w:t>
      8. Жарғылық капиталдың мөлшері _____________________________________</w:t>
      </w:r>
    </w:p>
    <w:bookmarkEnd w:id="645"/>
    <w:bookmarkStart w:name="z953" w:id="646"/>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мөлшері сан түрінде):</w:t>
      </w:r>
    </w:p>
    <w:bookmarkEnd w:id="646"/>
    <w:bookmarkStart w:name="z954" w:id="647"/>
    <w:p>
      <w:pPr>
        <w:spacing w:after="0"/>
        <w:ind w:left="0"/>
        <w:jc w:val="both"/>
      </w:pPr>
      <w:r>
        <w:rPr>
          <w:rFonts w:ascii="Times New Roman"/>
          <w:b w:val="false"/>
          <w:i w:val="false"/>
          <w:color w:val="000000"/>
          <w:sz w:val="28"/>
        </w:rPr>
        <w:t>
      1) заңды тұлға ____________ 2) жеке тұлға ___________________________</w:t>
      </w:r>
    </w:p>
    <w:bookmarkEnd w:id="647"/>
    <w:bookmarkStart w:name="z955" w:id="648"/>
    <w:p>
      <w:pPr>
        <w:spacing w:after="0"/>
        <w:ind w:left="0"/>
        <w:jc w:val="both"/>
      </w:pPr>
      <w:r>
        <w:rPr>
          <w:rFonts w:ascii="Times New Roman"/>
          <w:b w:val="false"/>
          <w:i w:val="false"/>
          <w:color w:val="000000"/>
          <w:sz w:val="28"/>
        </w:rPr>
        <w:t>
      10. Артықшылығы бар акциялар бойынша дивидендтің кепіл мөлшерін көрсетіңіз:</w:t>
      </w:r>
    </w:p>
    <w:bookmarkEnd w:id="648"/>
    <w:bookmarkStart w:name="z956" w:id="649"/>
    <w:p>
      <w:pPr>
        <w:spacing w:after="0"/>
        <w:ind w:left="0"/>
        <w:jc w:val="both"/>
      </w:pPr>
      <w:r>
        <w:rPr>
          <w:rFonts w:ascii="Times New Roman"/>
          <w:b w:val="false"/>
          <w:i w:val="false"/>
          <w:color w:val="000000"/>
          <w:sz w:val="28"/>
        </w:rPr>
        <w:t>
      ___________________________________________________________  (бекітілген көрсеткіште немесе оның мәні қол жетімді және жүйелі болған  жағдайда қандай да болса көрсеткішке қатысты қайта есептелген)</w:t>
      </w:r>
    </w:p>
    <w:bookmarkEnd w:id="649"/>
    <w:bookmarkStart w:name="z957" w:id="650"/>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 көрсетіңіз:</w:t>
      </w:r>
    </w:p>
    <w:bookmarkEnd w:id="650"/>
    <w:bookmarkStart w:name="z958" w:id="651"/>
    <w:p>
      <w:pPr>
        <w:spacing w:after="0"/>
        <w:ind w:left="0"/>
        <w:jc w:val="both"/>
      </w:pPr>
      <w:r>
        <w:rPr>
          <w:rFonts w:ascii="Times New Roman"/>
          <w:b w:val="false"/>
          <w:i w:val="false"/>
          <w:color w:val="000000"/>
          <w:sz w:val="28"/>
        </w:rPr>
        <w:t>
      ___________________________________________________________</w:t>
      </w:r>
    </w:p>
    <w:bookmarkEnd w:id="651"/>
    <w:bookmarkStart w:name="z959" w:id="652"/>
    <w:p>
      <w:pPr>
        <w:spacing w:after="0"/>
        <w:ind w:left="0"/>
        <w:jc w:val="both"/>
      </w:pPr>
      <w:r>
        <w:rPr>
          <w:rFonts w:ascii="Times New Roman"/>
          <w:b w:val="false"/>
          <w:i w:val="false"/>
          <w:color w:val="000000"/>
          <w:sz w:val="28"/>
        </w:rPr>
        <w:t>
      12. Міндетті жариялауға жататын ақпаратты басып шығару үшін қолданатын бұқаралық ақпарат құралдарын көрсетіңіз: ___________________________</w:t>
      </w:r>
    </w:p>
    <w:bookmarkEnd w:id="652"/>
    <w:bookmarkStart w:name="z960" w:id="653"/>
    <w:p>
      <w:pPr>
        <w:spacing w:after="0"/>
        <w:ind w:left="0"/>
        <w:jc w:val="both"/>
      </w:pPr>
      <w:r>
        <w:rPr>
          <w:rFonts w:ascii="Times New Roman"/>
          <w:b w:val="false"/>
          <w:i w:val="false"/>
          <w:color w:val="000000"/>
          <w:sz w:val="28"/>
        </w:rPr>
        <w:t>
      13. Қоғамның директорлар кеңесі мүшелерінің саны ____________________</w:t>
      </w:r>
    </w:p>
    <w:bookmarkEnd w:id="653"/>
    <w:bookmarkStart w:name="z961" w:id="654"/>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bookmarkEnd w:id="654"/>
    <w:bookmarkStart w:name="z962" w:id="655"/>
    <w:p>
      <w:pPr>
        <w:spacing w:after="0"/>
        <w:ind w:left="0"/>
        <w:jc w:val="both"/>
      </w:pPr>
      <w:r>
        <w:rPr>
          <w:rFonts w:ascii="Times New Roman"/>
          <w:b w:val="false"/>
          <w:i w:val="false"/>
          <w:color w:val="000000"/>
          <w:sz w:val="28"/>
        </w:rPr>
        <w:t>
      14. Қоғамды басқару мүшелерінің саны ______________________________</w:t>
      </w:r>
    </w:p>
    <w:bookmarkEnd w:id="655"/>
    <w:bookmarkStart w:name="z963" w:id="656"/>
    <w:p>
      <w:pPr>
        <w:spacing w:after="0"/>
        <w:ind w:left="0"/>
        <w:jc w:val="both"/>
      </w:pPr>
      <w:r>
        <w:rPr>
          <w:rFonts w:ascii="Times New Roman"/>
          <w:b w:val="false"/>
          <w:i w:val="false"/>
          <w:color w:val="000000"/>
          <w:sz w:val="28"/>
        </w:rPr>
        <w:t>
      15. Жұмыспен қамтылатын адамдардың күтілетін саны (шамамен) ________</w:t>
      </w:r>
    </w:p>
    <w:bookmarkEnd w:id="656"/>
    <w:bookmarkStart w:name="z964" w:id="657"/>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bookmarkEnd w:id="657"/>
    <w:bookmarkStart w:name="z965" w:id="658"/>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bookmarkEnd w:id="658"/>
    <w:bookmarkStart w:name="z966" w:id="659"/>
    <w:p>
      <w:pPr>
        <w:spacing w:after="0"/>
        <w:ind w:left="0"/>
        <w:jc w:val="both"/>
      </w:pPr>
      <w:r>
        <w:rPr>
          <w:rFonts w:ascii="Times New Roman"/>
          <w:b w:val="false"/>
          <w:i w:val="false"/>
          <w:color w:val="000000"/>
          <w:sz w:val="28"/>
        </w:rPr>
        <w:t>
      17. Акционерлік қоғамды қайта тіркеу негізі қайта ұйымдастыру нәтижесінде  туындайды (тиісті ұяшықта х түрінде көрсетіңіз):</w:t>
      </w:r>
    </w:p>
    <w:bookmarkEnd w:id="659"/>
    <w:bookmarkStart w:name="z967" w:id="660"/>
    <w:p>
      <w:pPr>
        <w:spacing w:after="0"/>
        <w:ind w:left="0"/>
        <w:jc w:val="both"/>
      </w:pPr>
      <w:r>
        <w:rPr>
          <w:rFonts w:ascii="Times New Roman"/>
          <w:b w:val="false"/>
          <w:i w:val="false"/>
          <w:color w:val="000000"/>
          <w:sz w:val="28"/>
        </w:rPr>
        <w:t>
      1) иә ________________________ 2) жоқ ___________________________</w:t>
      </w:r>
    </w:p>
    <w:bookmarkEnd w:id="660"/>
    <w:bookmarkStart w:name="z968" w:id="661"/>
    <w:p>
      <w:pPr>
        <w:spacing w:after="0"/>
        <w:ind w:left="0"/>
        <w:jc w:val="both"/>
      </w:pPr>
      <w:r>
        <w:rPr>
          <w:rFonts w:ascii="Times New Roman"/>
          <w:b w:val="false"/>
          <w:i w:val="false"/>
          <w:color w:val="000000"/>
          <w:sz w:val="28"/>
        </w:rPr>
        <w:t>
      18. Қосылған жағдайда келесі мәліметтерді көрсету керек:</w:t>
      </w:r>
    </w:p>
    <w:bookmarkEnd w:id="661"/>
    <w:bookmarkStart w:name="z969" w:id="662"/>
    <w:p>
      <w:pPr>
        <w:spacing w:after="0"/>
        <w:ind w:left="0"/>
        <w:jc w:val="both"/>
      </w:pPr>
      <w:r>
        <w:rPr>
          <w:rFonts w:ascii="Times New Roman"/>
          <w:b w:val="false"/>
          <w:i w:val="false"/>
          <w:color w:val="000000"/>
          <w:sz w:val="28"/>
        </w:rPr>
        <w:t>
      Қосылатын заңды тұлғалардың атауы ______________________________</w:t>
      </w:r>
    </w:p>
    <w:bookmarkEnd w:id="662"/>
    <w:bookmarkStart w:name="z970" w:id="663"/>
    <w:p>
      <w:pPr>
        <w:spacing w:after="0"/>
        <w:ind w:left="0"/>
        <w:jc w:val="both"/>
      </w:pPr>
      <w:r>
        <w:rPr>
          <w:rFonts w:ascii="Times New Roman"/>
          <w:b w:val="false"/>
          <w:i w:val="false"/>
          <w:color w:val="000000"/>
          <w:sz w:val="28"/>
        </w:rPr>
        <w:t>
      Бизнес-сәйкестендіру нөмірі (БСН) _________________________________</w:t>
      </w:r>
    </w:p>
    <w:bookmarkEnd w:id="663"/>
    <w:bookmarkStart w:name="z971" w:id="664"/>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келісемін_________________________</w:t>
      </w:r>
    </w:p>
    <w:bookmarkEnd w:id="664"/>
    <w:bookmarkStart w:name="z972" w:id="665"/>
    <w:p>
      <w:pPr>
        <w:spacing w:after="0"/>
        <w:ind w:left="0"/>
        <w:jc w:val="both"/>
      </w:pPr>
      <w:r>
        <w:rPr>
          <w:rFonts w:ascii="Times New Roman"/>
          <w:b w:val="false"/>
          <w:i w:val="false"/>
          <w:color w:val="000000"/>
          <w:sz w:val="28"/>
        </w:rPr>
        <w:t>
      Өтінішке: _______________________________________________________</w:t>
      </w:r>
    </w:p>
    <w:bookmarkEnd w:id="665"/>
    <w:bookmarkStart w:name="z973" w:id="666"/>
    <w:p>
      <w:pPr>
        <w:spacing w:after="0"/>
        <w:ind w:left="0"/>
        <w:jc w:val="both"/>
      </w:pPr>
      <w:r>
        <w:rPr>
          <w:rFonts w:ascii="Times New Roman"/>
          <w:b w:val="false"/>
          <w:i w:val="false"/>
          <w:color w:val="000000"/>
          <w:sz w:val="28"/>
        </w:rPr>
        <w:t>
      __________________________________________________________ қоса беріледі.</w:t>
      </w:r>
    </w:p>
    <w:bookmarkEnd w:id="666"/>
    <w:bookmarkStart w:name="z974" w:id="667"/>
    <w:p>
      <w:pPr>
        <w:spacing w:after="0"/>
        <w:ind w:left="0"/>
        <w:jc w:val="both"/>
      </w:pPr>
      <w:r>
        <w:rPr>
          <w:rFonts w:ascii="Times New Roman"/>
          <w:b w:val="false"/>
          <w:i w:val="false"/>
          <w:color w:val="000000"/>
          <w:sz w:val="28"/>
        </w:rPr>
        <w:t>
      20 жылғы "___" ________________________________</w:t>
      </w:r>
    </w:p>
    <w:bookmarkEnd w:id="667"/>
    <w:bookmarkStart w:name="z975" w:id="668"/>
    <w:p>
      <w:pPr>
        <w:spacing w:after="0"/>
        <w:ind w:left="0"/>
        <w:jc w:val="both"/>
      </w:pPr>
      <w:r>
        <w:rPr>
          <w:rFonts w:ascii="Times New Roman"/>
          <w:b w:val="false"/>
          <w:i w:val="false"/>
          <w:color w:val="000000"/>
          <w:sz w:val="28"/>
        </w:rPr>
        <w:t>
      Басшының Т.А.Ә. (бар болған жағдайда), және қолы/___________________________/</w:t>
      </w:r>
    </w:p>
    <w:bookmarkEnd w:id="668"/>
    <w:bookmarkStart w:name="z976" w:id="669"/>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669"/>
    <w:bookmarkStart w:name="z977" w:id="670"/>
    <w:p>
      <w:pPr>
        <w:spacing w:after="0"/>
        <w:ind w:left="0"/>
        <w:jc w:val="both"/>
      </w:pPr>
      <w:r>
        <w:rPr>
          <w:rFonts w:ascii="Times New Roman"/>
          <w:b w:val="false"/>
          <w:i w:val="false"/>
          <w:color w:val="000000"/>
          <w:sz w:val="28"/>
        </w:rPr>
        <w:t>
      Ескерту:</w:t>
      </w:r>
    </w:p>
    <w:bookmarkEnd w:id="670"/>
    <w:bookmarkStart w:name="z978" w:id="671"/>
    <w:p>
      <w:pPr>
        <w:spacing w:after="0"/>
        <w:ind w:left="0"/>
        <w:jc w:val="both"/>
      </w:pPr>
      <w:r>
        <w:rPr>
          <w:rFonts w:ascii="Times New Roman"/>
          <w:b w:val="false"/>
          <w:i w:val="false"/>
          <w:color w:val="000000"/>
          <w:sz w:val="28"/>
        </w:rPr>
        <w:t>
      БСН - бизнес сәйкестендіру номері</w:t>
      </w:r>
    </w:p>
    <w:bookmarkEnd w:id="671"/>
    <w:bookmarkStart w:name="z979" w:id="672"/>
    <w:p>
      <w:pPr>
        <w:spacing w:after="0"/>
        <w:ind w:left="0"/>
        <w:jc w:val="both"/>
      </w:pPr>
      <w:r>
        <w:rPr>
          <w:rFonts w:ascii="Times New Roman"/>
          <w:b w:val="false"/>
          <w:i w:val="false"/>
          <w:color w:val="000000"/>
          <w:sz w:val="28"/>
        </w:rPr>
        <w:t>
      ЖСН - жеке сәйкестендіру номері</w:t>
      </w:r>
    </w:p>
    <w:bookmarkEnd w:id="672"/>
    <w:bookmarkStart w:name="z980" w:id="673"/>
    <w:p>
      <w:pPr>
        <w:spacing w:after="0"/>
        <w:ind w:left="0"/>
        <w:jc w:val="both"/>
      </w:pPr>
      <w:r>
        <w:rPr>
          <w:rFonts w:ascii="Times New Roman"/>
          <w:b w:val="false"/>
          <w:i w:val="false"/>
          <w:color w:val="000000"/>
          <w:sz w:val="28"/>
        </w:rPr>
        <w:t>
      ТАӘ - тегі, аты, әкесініңаты (бар болған жағдайда)</w:t>
      </w:r>
    </w:p>
    <w:bookmarkEnd w:id="673"/>
    <w:bookmarkStart w:name="z981" w:id="674"/>
    <w:p>
      <w:pPr>
        <w:spacing w:after="0"/>
        <w:ind w:left="0"/>
        <w:jc w:val="both"/>
      </w:pPr>
      <w:r>
        <w:rPr>
          <w:rFonts w:ascii="Times New Roman"/>
          <w:b w:val="false"/>
          <w:i w:val="false"/>
          <w:color w:val="000000"/>
          <w:sz w:val="28"/>
        </w:rPr>
        <w:t>
      ҚҚС - қосымша құн салығы</w:t>
      </w:r>
    </w:p>
    <w:bookmarkEnd w:id="674"/>
    <w:bookmarkStart w:name="z982" w:id="675"/>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1" w:id="676"/>
    <w:p>
      <w:pPr>
        <w:spacing w:after="0"/>
        <w:ind w:left="0"/>
        <w:jc w:val="left"/>
      </w:pPr>
      <w:r>
        <w:rPr>
          <w:rFonts w:ascii="Times New Roman"/>
          <w:b/>
          <w:i w:val="false"/>
          <w:color w:val="000000"/>
        </w:rPr>
        <w:t xml:space="preserve"> Қызметін үлгілік жарғы негізінде жүзеге асыратын өндірістік кооперативті мемлекеттік қайта тіркеу туралы өтініш</w:t>
      </w:r>
    </w:p>
    <w:bookmarkEnd w:id="676"/>
    <w:bookmarkStart w:name="z992" w:id="677"/>
    <w:p>
      <w:pPr>
        <w:spacing w:after="0"/>
        <w:ind w:left="0"/>
        <w:jc w:val="both"/>
      </w:pPr>
      <w:r>
        <w:rPr>
          <w:rFonts w:ascii="Times New Roman"/>
          <w:b w:val="false"/>
          <w:i w:val="false"/>
          <w:color w:val="000000"/>
          <w:sz w:val="28"/>
        </w:rPr>
        <w:t>
      1. Өндірістік кооперативтің атауы ___________________________________</w:t>
      </w:r>
    </w:p>
    <w:bookmarkEnd w:id="677"/>
    <w:bookmarkStart w:name="z993" w:id="678"/>
    <w:p>
      <w:pPr>
        <w:spacing w:after="0"/>
        <w:ind w:left="0"/>
        <w:jc w:val="both"/>
      </w:pPr>
      <w:r>
        <w:rPr>
          <w:rFonts w:ascii="Times New Roman"/>
          <w:b w:val="false"/>
          <w:i w:val="false"/>
          <w:color w:val="000000"/>
          <w:sz w:val="28"/>
        </w:rPr>
        <w:t>
      2. Өндірістік кооперативтің атауын өзгерту ___________________________</w:t>
      </w:r>
    </w:p>
    <w:bookmarkEnd w:id="678"/>
    <w:bookmarkStart w:name="z994" w:id="679"/>
    <w:p>
      <w:pPr>
        <w:spacing w:after="0"/>
        <w:ind w:left="0"/>
        <w:jc w:val="both"/>
      </w:pPr>
      <w:r>
        <w:rPr>
          <w:rFonts w:ascii="Times New Roman"/>
          <w:b w:val="false"/>
          <w:i w:val="false"/>
          <w:color w:val="000000"/>
          <w:sz w:val="28"/>
        </w:rPr>
        <w:t>
      3. Бизнес–сәйкестендіру нөмірі (БСН) ________________________________</w:t>
      </w:r>
    </w:p>
    <w:bookmarkEnd w:id="679"/>
    <w:bookmarkStart w:name="z995" w:id="680"/>
    <w:p>
      <w:pPr>
        <w:spacing w:after="0"/>
        <w:ind w:left="0"/>
        <w:jc w:val="both"/>
      </w:pPr>
      <w:r>
        <w:rPr>
          <w:rFonts w:ascii="Times New Roman"/>
          <w:b w:val="false"/>
          <w:i w:val="false"/>
          <w:color w:val="000000"/>
          <w:sz w:val="28"/>
        </w:rPr>
        <w:t>
      4. Заңды тұлғаның мекенжайы</w:t>
      </w:r>
    </w:p>
    <w:bookmarkEnd w:id="680"/>
    <w:bookmarkStart w:name="z996" w:id="681"/>
    <w:p>
      <w:pPr>
        <w:spacing w:after="0"/>
        <w:ind w:left="0"/>
        <w:jc w:val="both"/>
      </w:pPr>
      <w:r>
        <w:rPr>
          <w:rFonts w:ascii="Times New Roman"/>
          <w:b w:val="false"/>
          <w:i w:val="false"/>
          <w:color w:val="000000"/>
          <w:sz w:val="28"/>
        </w:rPr>
        <w:t>
      Пошталық индексі: __________________ Облысы: _____________________</w:t>
      </w:r>
    </w:p>
    <w:bookmarkEnd w:id="681"/>
    <w:bookmarkStart w:name="z997" w:id="682"/>
    <w:p>
      <w:pPr>
        <w:spacing w:after="0"/>
        <w:ind w:left="0"/>
        <w:jc w:val="both"/>
      </w:pPr>
      <w:r>
        <w:rPr>
          <w:rFonts w:ascii="Times New Roman"/>
          <w:b w:val="false"/>
          <w:i w:val="false"/>
          <w:color w:val="000000"/>
          <w:sz w:val="28"/>
        </w:rPr>
        <w:t>
      Қала, аудан, қаладағы ауданы: _____________________________________</w:t>
      </w:r>
    </w:p>
    <w:bookmarkEnd w:id="682"/>
    <w:bookmarkStart w:name="z998" w:id="683"/>
    <w:p>
      <w:pPr>
        <w:spacing w:after="0"/>
        <w:ind w:left="0"/>
        <w:jc w:val="both"/>
      </w:pPr>
      <w:r>
        <w:rPr>
          <w:rFonts w:ascii="Times New Roman"/>
          <w:b w:val="false"/>
          <w:i w:val="false"/>
          <w:color w:val="000000"/>
          <w:sz w:val="28"/>
        </w:rPr>
        <w:t>
      Елді мекен (ауыл, кенті): ___________________________________________</w:t>
      </w:r>
    </w:p>
    <w:bookmarkEnd w:id="683"/>
    <w:bookmarkStart w:name="z999" w:id="684"/>
    <w:p>
      <w:pPr>
        <w:spacing w:after="0"/>
        <w:ind w:left="0"/>
        <w:jc w:val="both"/>
      </w:pPr>
      <w:r>
        <w:rPr>
          <w:rFonts w:ascii="Times New Roman"/>
          <w:b w:val="false"/>
          <w:i w:val="false"/>
          <w:color w:val="000000"/>
          <w:sz w:val="28"/>
        </w:rPr>
        <w:t>
      Көше, шағын аудан, квартал, тұйық көше, даңғыл: _____________________</w:t>
      </w:r>
    </w:p>
    <w:bookmarkEnd w:id="684"/>
    <w:bookmarkStart w:name="z1000" w:id="685"/>
    <w:p>
      <w:pPr>
        <w:spacing w:after="0"/>
        <w:ind w:left="0"/>
        <w:jc w:val="both"/>
      </w:pPr>
      <w:r>
        <w:rPr>
          <w:rFonts w:ascii="Times New Roman"/>
          <w:b w:val="false"/>
          <w:i w:val="false"/>
          <w:color w:val="000000"/>
          <w:sz w:val="28"/>
        </w:rPr>
        <w:t>
      Үйдің нөмірі: ______ пәтер, бөлме: __________________________________</w:t>
      </w:r>
    </w:p>
    <w:bookmarkEnd w:id="685"/>
    <w:bookmarkStart w:name="z1001" w:id="686"/>
    <w:p>
      <w:pPr>
        <w:spacing w:after="0"/>
        <w:ind w:left="0"/>
        <w:jc w:val="both"/>
      </w:pPr>
      <w:r>
        <w:rPr>
          <w:rFonts w:ascii="Times New Roman"/>
          <w:b w:val="false"/>
          <w:i w:val="false"/>
          <w:color w:val="000000"/>
          <w:sz w:val="28"/>
        </w:rPr>
        <w:t>
      Телефон нөмірі (факс) _______________________________________________</w:t>
      </w:r>
    </w:p>
    <w:bookmarkEnd w:id="686"/>
    <w:bookmarkStart w:name="z1002" w:id="687"/>
    <w:p>
      <w:pPr>
        <w:spacing w:after="0"/>
        <w:ind w:left="0"/>
        <w:jc w:val="both"/>
      </w:pPr>
      <w:r>
        <w:rPr>
          <w:rFonts w:ascii="Times New Roman"/>
          <w:b w:val="false"/>
          <w:i w:val="false"/>
          <w:color w:val="000000"/>
          <w:sz w:val="28"/>
        </w:rPr>
        <w:t>
      5. Басшының Т.А.Ә. (бар болған жағдайда), _________________________________</w:t>
      </w:r>
    </w:p>
    <w:bookmarkEnd w:id="687"/>
    <w:bookmarkStart w:name="z1003" w:id="688"/>
    <w:p>
      <w:pPr>
        <w:spacing w:after="0"/>
        <w:ind w:left="0"/>
        <w:jc w:val="both"/>
      </w:pPr>
      <w:r>
        <w:rPr>
          <w:rFonts w:ascii="Times New Roman"/>
          <w:b w:val="false"/>
          <w:i w:val="false"/>
          <w:color w:val="000000"/>
          <w:sz w:val="28"/>
        </w:rPr>
        <w:t>
      (жеке куәлігінің және ЖСН деректерін көрсете отырып)</w:t>
      </w:r>
    </w:p>
    <w:bookmarkEnd w:id="688"/>
    <w:bookmarkStart w:name="z1004" w:id="689"/>
    <w:p>
      <w:pPr>
        <w:spacing w:after="0"/>
        <w:ind w:left="0"/>
        <w:jc w:val="both"/>
      </w:pPr>
      <w:r>
        <w:rPr>
          <w:rFonts w:ascii="Times New Roman"/>
          <w:b w:val="false"/>
          <w:i w:val="false"/>
          <w:color w:val="000000"/>
          <w:sz w:val="28"/>
        </w:rPr>
        <w:t>
      6. Экономикалық қызметінің негізгі түрінің кодын көрсетіңіз:_______________</w:t>
      </w:r>
    </w:p>
    <w:bookmarkEnd w:id="689"/>
    <w:bookmarkStart w:name="z1005" w:id="690"/>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______________________</w:t>
      </w:r>
    </w:p>
    <w:bookmarkEnd w:id="690"/>
    <w:bookmarkStart w:name="z1006" w:id="691"/>
    <w:p>
      <w:pPr>
        <w:spacing w:after="0"/>
        <w:ind w:left="0"/>
        <w:jc w:val="both"/>
      </w:pPr>
      <w:r>
        <w:rPr>
          <w:rFonts w:ascii="Times New Roman"/>
          <w:b w:val="false"/>
          <w:i w:val="false"/>
          <w:color w:val="000000"/>
          <w:sz w:val="28"/>
        </w:rPr>
        <w:t>
      8. Капиталдың мөлшері ____________________________________________</w:t>
      </w:r>
    </w:p>
    <w:bookmarkEnd w:id="691"/>
    <w:bookmarkStart w:name="z1007" w:id="692"/>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мөлшері сан түрінде):</w:t>
      </w:r>
    </w:p>
    <w:bookmarkEnd w:id="692"/>
    <w:bookmarkStart w:name="z1008" w:id="693"/>
    <w:p>
      <w:pPr>
        <w:spacing w:after="0"/>
        <w:ind w:left="0"/>
        <w:jc w:val="both"/>
      </w:pPr>
      <w:r>
        <w:rPr>
          <w:rFonts w:ascii="Times New Roman"/>
          <w:b w:val="false"/>
          <w:i w:val="false"/>
          <w:color w:val="000000"/>
          <w:sz w:val="28"/>
        </w:rPr>
        <w:t>
      1) заңды тұлға _______ 2) жеке тұлға ________________________________</w:t>
      </w:r>
    </w:p>
    <w:bookmarkEnd w:id="693"/>
    <w:bookmarkStart w:name="z1009" w:id="694"/>
    <w:p>
      <w:pPr>
        <w:spacing w:after="0"/>
        <w:ind w:left="0"/>
        <w:jc w:val="both"/>
      </w:pPr>
      <w:r>
        <w:rPr>
          <w:rFonts w:ascii="Times New Roman"/>
          <w:b w:val="false"/>
          <w:i w:val="false"/>
          <w:color w:val="000000"/>
          <w:sz w:val="28"/>
        </w:rPr>
        <w:t>
      10. Заңды тұлғаның құрылтайшылары туралы мәліметтер</w:t>
      </w:r>
    </w:p>
    <w:bookmarkEnd w:id="694"/>
    <w:bookmarkStart w:name="z1010" w:id="695"/>
    <w:p>
      <w:pPr>
        <w:spacing w:after="0"/>
        <w:ind w:left="0"/>
        <w:jc w:val="both"/>
      </w:pPr>
      <w:r>
        <w:rPr>
          <w:rFonts w:ascii="Times New Roman"/>
          <w:b w:val="false"/>
          <w:i w:val="false"/>
          <w:color w:val="000000"/>
          <w:sz w:val="28"/>
        </w:rPr>
        <w:t>
      Жеке тұлғаның Т.А.Ә. (бар болған жағдайда), ________________________________</w:t>
      </w:r>
    </w:p>
    <w:bookmarkEnd w:id="695"/>
    <w:bookmarkStart w:name="z1011" w:id="696"/>
    <w:p>
      <w:pPr>
        <w:spacing w:after="0"/>
        <w:ind w:left="0"/>
        <w:jc w:val="both"/>
      </w:pPr>
      <w:r>
        <w:rPr>
          <w:rFonts w:ascii="Times New Roman"/>
          <w:b w:val="false"/>
          <w:i w:val="false"/>
          <w:color w:val="000000"/>
          <w:sz w:val="28"/>
        </w:rPr>
        <w:t>
      ЖСН, СТН аналогы немесе елдің коды көрсетілуі тиіс (шетелдік жеке тұлға үшін)</w:t>
      </w:r>
    </w:p>
    <w:bookmarkEnd w:id="696"/>
    <w:bookmarkStart w:name="z1012" w:id="697"/>
    <w:p>
      <w:pPr>
        <w:spacing w:after="0"/>
        <w:ind w:left="0"/>
        <w:jc w:val="both"/>
      </w:pPr>
      <w:r>
        <w:rPr>
          <w:rFonts w:ascii="Times New Roman"/>
          <w:b w:val="false"/>
          <w:i w:val="false"/>
          <w:color w:val="000000"/>
          <w:sz w:val="28"/>
        </w:rPr>
        <w:t>
      Пайдың үлесі % ___________________ Мүліктік жарна ___________________</w:t>
      </w:r>
    </w:p>
    <w:bookmarkEnd w:id="697"/>
    <w:bookmarkStart w:name="z1013" w:id="698"/>
    <w:p>
      <w:pPr>
        <w:spacing w:after="0"/>
        <w:ind w:left="0"/>
        <w:jc w:val="both"/>
      </w:pPr>
      <w:r>
        <w:rPr>
          <w:rFonts w:ascii="Times New Roman"/>
          <w:b w:val="false"/>
          <w:i w:val="false"/>
          <w:color w:val="000000"/>
          <w:sz w:val="28"/>
        </w:rPr>
        <w:t>
      Егер құрылтайшылар біреуден көп болған жағдайда қосымша парақта келесіні көрсетіңіз:</w:t>
      </w:r>
    </w:p>
    <w:bookmarkEnd w:id="698"/>
    <w:bookmarkStart w:name="z1014" w:id="699"/>
    <w:p>
      <w:pPr>
        <w:spacing w:after="0"/>
        <w:ind w:left="0"/>
        <w:jc w:val="both"/>
      </w:pPr>
      <w:r>
        <w:rPr>
          <w:rFonts w:ascii="Times New Roman"/>
          <w:b w:val="false"/>
          <w:i w:val="false"/>
          <w:color w:val="000000"/>
          <w:sz w:val="28"/>
        </w:rPr>
        <w:t>
      Т.А.Ә. (бар болған жағдайда), жеке куәлігінің деректері, ЖСН, СТН аналогы немесе елдің коды (сонымен қатар мүліктік жарна, пайдың үлесі туралы мәліметтер)</w:t>
      </w:r>
    </w:p>
    <w:bookmarkEnd w:id="699"/>
    <w:bookmarkStart w:name="z1015" w:id="700"/>
    <w:p>
      <w:pPr>
        <w:spacing w:after="0"/>
        <w:ind w:left="0"/>
        <w:jc w:val="both"/>
      </w:pPr>
      <w:r>
        <w:rPr>
          <w:rFonts w:ascii="Times New Roman"/>
          <w:b w:val="false"/>
          <w:i w:val="false"/>
          <w:color w:val="000000"/>
          <w:sz w:val="28"/>
        </w:rPr>
        <w:t>
      11. Кооператив мүшелерінің мүліктік салым салудың тәртібі, әдістері және мерзімі _______________________________________________</w:t>
      </w:r>
    </w:p>
    <w:bookmarkEnd w:id="700"/>
    <w:bookmarkStart w:name="z1016" w:id="701"/>
    <w:p>
      <w:pPr>
        <w:spacing w:after="0"/>
        <w:ind w:left="0"/>
        <w:jc w:val="both"/>
      </w:pPr>
      <w:r>
        <w:rPr>
          <w:rFonts w:ascii="Times New Roman"/>
          <w:b w:val="false"/>
          <w:i w:val="false"/>
          <w:color w:val="000000"/>
          <w:sz w:val="28"/>
        </w:rPr>
        <w:t>
      12. Тексеру комиссиясының құрамы __________________________________</w:t>
      </w:r>
    </w:p>
    <w:bookmarkEnd w:id="701"/>
    <w:bookmarkStart w:name="z1017" w:id="702"/>
    <w:p>
      <w:pPr>
        <w:spacing w:after="0"/>
        <w:ind w:left="0"/>
        <w:jc w:val="both"/>
      </w:pPr>
      <w:r>
        <w:rPr>
          <w:rFonts w:ascii="Times New Roman"/>
          <w:b w:val="false"/>
          <w:i w:val="false"/>
          <w:color w:val="000000"/>
          <w:sz w:val="28"/>
        </w:rPr>
        <w:t>
      13. Тексеру комиссиясын сайлау мерзімі ______________________________</w:t>
      </w:r>
    </w:p>
    <w:bookmarkEnd w:id="702"/>
    <w:bookmarkStart w:name="z1018" w:id="703"/>
    <w:p>
      <w:pPr>
        <w:spacing w:after="0"/>
        <w:ind w:left="0"/>
        <w:jc w:val="both"/>
      </w:pPr>
      <w:r>
        <w:rPr>
          <w:rFonts w:ascii="Times New Roman"/>
          <w:b w:val="false"/>
          <w:i w:val="false"/>
          <w:color w:val="000000"/>
          <w:sz w:val="28"/>
        </w:rPr>
        <w:t>
      14. Жұмыспен қамтылатын адамдардың күтілетін саны (шамамен) ________</w:t>
      </w:r>
    </w:p>
    <w:bookmarkEnd w:id="703"/>
    <w:bookmarkStart w:name="z1019" w:id="704"/>
    <w:p>
      <w:pPr>
        <w:spacing w:after="0"/>
        <w:ind w:left="0"/>
        <w:jc w:val="both"/>
      </w:pPr>
      <w:r>
        <w:rPr>
          <w:rFonts w:ascii="Times New Roman"/>
          <w:b w:val="false"/>
          <w:i w:val="false"/>
          <w:color w:val="000000"/>
          <w:sz w:val="28"/>
        </w:rPr>
        <w:t>
      15. Кооператив пен оның мүшелерінің, атқару органының және еңбек ұйымы арасындағы байланыс: ____________________________________</w:t>
      </w:r>
    </w:p>
    <w:bookmarkEnd w:id="704"/>
    <w:bookmarkStart w:name="z1020" w:id="705"/>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bookmarkEnd w:id="705"/>
    <w:bookmarkStart w:name="z1021" w:id="706"/>
    <w:p>
      <w:pPr>
        <w:spacing w:after="0"/>
        <w:ind w:left="0"/>
        <w:jc w:val="both"/>
      </w:pPr>
      <w:r>
        <w:rPr>
          <w:rFonts w:ascii="Times New Roman"/>
          <w:b w:val="false"/>
          <w:i w:val="false"/>
          <w:color w:val="000000"/>
          <w:sz w:val="28"/>
        </w:rPr>
        <w:t>
      1) шағын кәсіпкерлік субъектісі _____________________________________</w:t>
      </w:r>
    </w:p>
    <w:bookmarkEnd w:id="706"/>
    <w:bookmarkStart w:name="z1022" w:id="707"/>
    <w:p>
      <w:pPr>
        <w:spacing w:after="0"/>
        <w:ind w:left="0"/>
        <w:jc w:val="both"/>
      </w:pPr>
      <w:r>
        <w:rPr>
          <w:rFonts w:ascii="Times New Roman"/>
          <w:b w:val="false"/>
          <w:i w:val="false"/>
          <w:color w:val="000000"/>
          <w:sz w:val="28"/>
        </w:rPr>
        <w:t>
      2) орта кәсіпкерлік субъектісі _______________________________________</w:t>
      </w:r>
    </w:p>
    <w:bookmarkEnd w:id="707"/>
    <w:bookmarkStart w:name="z1023" w:id="708"/>
    <w:p>
      <w:pPr>
        <w:spacing w:after="0"/>
        <w:ind w:left="0"/>
        <w:jc w:val="both"/>
      </w:pPr>
      <w:r>
        <w:rPr>
          <w:rFonts w:ascii="Times New Roman"/>
          <w:b w:val="false"/>
          <w:i w:val="false"/>
          <w:color w:val="000000"/>
          <w:sz w:val="28"/>
        </w:rPr>
        <w:t>
      3) ірі кәсіпкерлік субъектісі _________________________________________</w:t>
      </w:r>
    </w:p>
    <w:bookmarkEnd w:id="708"/>
    <w:bookmarkStart w:name="z1024" w:id="709"/>
    <w:p>
      <w:pPr>
        <w:spacing w:after="0"/>
        <w:ind w:left="0"/>
        <w:jc w:val="both"/>
      </w:pPr>
      <w:r>
        <w:rPr>
          <w:rFonts w:ascii="Times New Roman"/>
          <w:b w:val="false"/>
          <w:i w:val="false"/>
          <w:color w:val="000000"/>
          <w:sz w:val="28"/>
        </w:rPr>
        <w:t>
      17. Өндірістік кооперативті қайта тіркеу негізі оның қайта құрылуы негізінде туды (тиісті  ұяшықта х түрінде көрсетіңіз):</w:t>
      </w:r>
    </w:p>
    <w:bookmarkEnd w:id="709"/>
    <w:bookmarkStart w:name="z1025" w:id="710"/>
    <w:p>
      <w:pPr>
        <w:spacing w:after="0"/>
        <w:ind w:left="0"/>
        <w:jc w:val="both"/>
      </w:pPr>
      <w:r>
        <w:rPr>
          <w:rFonts w:ascii="Times New Roman"/>
          <w:b w:val="false"/>
          <w:i w:val="false"/>
          <w:color w:val="000000"/>
          <w:sz w:val="28"/>
        </w:rPr>
        <w:t>
      1) иә _____________________________ 2) жоқ ________________________</w:t>
      </w:r>
    </w:p>
    <w:bookmarkEnd w:id="710"/>
    <w:bookmarkStart w:name="z1026" w:id="711"/>
    <w:p>
      <w:pPr>
        <w:spacing w:after="0"/>
        <w:ind w:left="0"/>
        <w:jc w:val="both"/>
      </w:pPr>
      <w:r>
        <w:rPr>
          <w:rFonts w:ascii="Times New Roman"/>
          <w:b w:val="false"/>
          <w:i w:val="false"/>
          <w:color w:val="000000"/>
          <w:sz w:val="28"/>
        </w:rPr>
        <w:t>
      18. Қосылған жағдайда келесі мәліметтерді көрсету керек:</w:t>
      </w:r>
    </w:p>
    <w:bookmarkEnd w:id="711"/>
    <w:bookmarkStart w:name="z1027" w:id="712"/>
    <w:p>
      <w:pPr>
        <w:spacing w:after="0"/>
        <w:ind w:left="0"/>
        <w:jc w:val="both"/>
      </w:pPr>
      <w:r>
        <w:rPr>
          <w:rFonts w:ascii="Times New Roman"/>
          <w:b w:val="false"/>
          <w:i w:val="false"/>
          <w:color w:val="000000"/>
          <w:sz w:val="28"/>
        </w:rPr>
        <w:t>
      Қосылатын заңды тұлғалардың атауы</w:t>
      </w:r>
    </w:p>
    <w:bookmarkEnd w:id="712"/>
    <w:bookmarkStart w:name="z1028" w:id="713"/>
    <w:p>
      <w:pPr>
        <w:spacing w:after="0"/>
        <w:ind w:left="0"/>
        <w:jc w:val="both"/>
      </w:pPr>
      <w:r>
        <w:rPr>
          <w:rFonts w:ascii="Times New Roman"/>
          <w:b w:val="false"/>
          <w:i w:val="false"/>
          <w:color w:val="000000"/>
          <w:sz w:val="28"/>
        </w:rPr>
        <w:t>
      Бизнес–сәйкестендіру нөмірі (БСН) __________________________________</w:t>
      </w:r>
    </w:p>
    <w:bookmarkEnd w:id="713"/>
    <w:bookmarkStart w:name="z1029" w:id="714"/>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 _________________________________________</w:t>
      </w:r>
    </w:p>
    <w:bookmarkEnd w:id="714"/>
    <w:bookmarkStart w:name="z1030" w:id="715"/>
    <w:p>
      <w:pPr>
        <w:spacing w:after="0"/>
        <w:ind w:left="0"/>
        <w:jc w:val="both"/>
      </w:pPr>
      <w:r>
        <w:rPr>
          <w:rFonts w:ascii="Times New Roman"/>
          <w:b w:val="false"/>
          <w:i w:val="false"/>
          <w:color w:val="000000"/>
          <w:sz w:val="28"/>
        </w:rPr>
        <w:t>
      Өтінішке: _______________________________________________________</w:t>
      </w:r>
    </w:p>
    <w:bookmarkEnd w:id="715"/>
    <w:bookmarkStart w:name="z1031" w:id="716"/>
    <w:p>
      <w:pPr>
        <w:spacing w:after="0"/>
        <w:ind w:left="0"/>
        <w:jc w:val="both"/>
      </w:pPr>
      <w:r>
        <w:rPr>
          <w:rFonts w:ascii="Times New Roman"/>
          <w:b w:val="false"/>
          <w:i w:val="false"/>
          <w:color w:val="000000"/>
          <w:sz w:val="28"/>
        </w:rPr>
        <w:t>
      __________________________________________________________ қоса беріледі.</w:t>
      </w:r>
    </w:p>
    <w:bookmarkEnd w:id="716"/>
    <w:bookmarkStart w:name="z1032" w:id="717"/>
    <w:p>
      <w:pPr>
        <w:spacing w:after="0"/>
        <w:ind w:left="0"/>
        <w:jc w:val="both"/>
      </w:pPr>
      <w:r>
        <w:rPr>
          <w:rFonts w:ascii="Times New Roman"/>
          <w:b w:val="false"/>
          <w:i w:val="false"/>
          <w:color w:val="000000"/>
          <w:sz w:val="28"/>
        </w:rPr>
        <w:t>
      20 жылғы "___"________________________________</w:t>
      </w:r>
    </w:p>
    <w:bookmarkEnd w:id="717"/>
    <w:bookmarkStart w:name="z1033" w:id="718"/>
    <w:p>
      <w:pPr>
        <w:spacing w:after="0"/>
        <w:ind w:left="0"/>
        <w:jc w:val="both"/>
      </w:pPr>
      <w:r>
        <w:rPr>
          <w:rFonts w:ascii="Times New Roman"/>
          <w:b w:val="false"/>
          <w:i w:val="false"/>
          <w:color w:val="000000"/>
          <w:sz w:val="28"/>
        </w:rPr>
        <w:t>
      Кооперативтің басқару төрағасының (төрағасы) Т.А.Ә. (бар болған жағдайда), қолы /_____/</w:t>
      </w:r>
    </w:p>
    <w:bookmarkEnd w:id="718"/>
    <w:bookmarkStart w:name="z1034" w:id="719"/>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719"/>
    <w:bookmarkStart w:name="z1035" w:id="720"/>
    <w:p>
      <w:pPr>
        <w:spacing w:after="0"/>
        <w:ind w:left="0"/>
        <w:jc w:val="both"/>
      </w:pPr>
      <w:r>
        <w:rPr>
          <w:rFonts w:ascii="Times New Roman"/>
          <w:b w:val="false"/>
          <w:i w:val="false"/>
          <w:color w:val="000000"/>
          <w:sz w:val="28"/>
        </w:rPr>
        <w:t>
      Ескерту:</w:t>
      </w:r>
    </w:p>
    <w:bookmarkEnd w:id="720"/>
    <w:bookmarkStart w:name="z1036" w:id="721"/>
    <w:p>
      <w:pPr>
        <w:spacing w:after="0"/>
        <w:ind w:left="0"/>
        <w:jc w:val="both"/>
      </w:pPr>
      <w:r>
        <w:rPr>
          <w:rFonts w:ascii="Times New Roman"/>
          <w:b w:val="false"/>
          <w:i w:val="false"/>
          <w:color w:val="000000"/>
          <w:sz w:val="28"/>
        </w:rPr>
        <w:t>
      БСН - бизнес сәйкестендіру номері</w:t>
      </w:r>
    </w:p>
    <w:bookmarkEnd w:id="721"/>
    <w:bookmarkStart w:name="z1037" w:id="722"/>
    <w:p>
      <w:pPr>
        <w:spacing w:after="0"/>
        <w:ind w:left="0"/>
        <w:jc w:val="both"/>
      </w:pPr>
      <w:r>
        <w:rPr>
          <w:rFonts w:ascii="Times New Roman"/>
          <w:b w:val="false"/>
          <w:i w:val="false"/>
          <w:color w:val="000000"/>
          <w:sz w:val="28"/>
        </w:rPr>
        <w:t>
      ЖСН - жеке сәйкестендіру номері</w:t>
      </w:r>
    </w:p>
    <w:bookmarkEnd w:id="722"/>
    <w:bookmarkStart w:name="z1038" w:id="723"/>
    <w:p>
      <w:pPr>
        <w:spacing w:after="0"/>
        <w:ind w:left="0"/>
        <w:jc w:val="both"/>
      </w:pPr>
      <w:r>
        <w:rPr>
          <w:rFonts w:ascii="Times New Roman"/>
          <w:b w:val="false"/>
          <w:i w:val="false"/>
          <w:color w:val="000000"/>
          <w:sz w:val="28"/>
        </w:rPr>
        <w:t>
      ТАӘ - тегі, аты, әкесініңаты (бар болған жағдайда)</w:t>
      </w:r>
    </w:p>
    <w:bookmarkEnd w:id="723"/>
    <w:bookmarkStart w:name="z1039" w:id="724"/>
    <w:p>
      <w:pPr>
        <w:spacing w:after="0"/>
        <w:ind w:left="0"/>
        <w:jc w:val="both"/>
      </w:pPr>
      <w:r>
        <w:rPr>
          <w:rFonts w:ascii="Times New Roman"/>
          <w:b w:val="false"/>
          <w:i w:val="false"/>
          <w:color w:val="000000"/>
          <w:sz w:val="28"/>
        </w:rPr>
        <w:t>
      ҚҚС - қосымша құн салығы</w:t>
      </w:r>
    </w:p>
    <w:bookmarkEnd w:id="724"/>
    <w:bookmarkStart w:name="z1040" w:id="725"/>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bookmarkStart w:name="z1048" w:id="726"/>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27"/>
          <w:p>
            <w:pPr>
              <w:spacing w:after="20"/>
              <w:ind w:left="20"/>
              <w:jc w:val="both"/>
            </w:pPr>
            <w:r>
              <w:rPr>
                <w:rFonts w:ascii="Times New Roman"/>
                <w:b w:val="false"/>
                <w:i w:val="false"/>
                <w:color w:val="000000"/>
                <w:sz w:val="20"/>
              </w:rPr>
              <w:t>
1. Атауын өзгерту.</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 мөлшерін азайту.</w:t>
            </w:r>
          </w:p>
          <w:p>
            <w:pPr>
              <w:spacing w:after="20"/>
              <w:ind w:left="20"/>
              <w:jc w:val="both"/>
            </w:pPr>
            <w:r>
              <w:rPr>
                <w:rFonts w:ascii="Times New Roman"/>
                <w:b w:val="false"/>
                <w:i w:val="false"/>
                <w:color w:val="000000"/>
                <w:sz w:val="20"/>
              </w:rPr>
              <w:t>
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28"/>
          <w:p>
            <w:pPr>
              <w:spacing w:after="20"/>
              <w:ind w:left="20"/>
              <w:jc w:val="both"/>
            </w:pPr>
            <w:r>
              <w:rPr>
                <w:rFonts w:ascii="Times New Roman"/>
                <w:b w:val="false"/>
                <w:i w:val="false"/>
                <w:color w:val="000000"/>
                <w:sz w:val="20"/>
              </w:rPr>
              <w:t>
1. Атауын өзгерту - Мемлекеттік корпорация, "цифрлық үкіметтің" веб-порталы;</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мөлшерін азайту - Мемлекеттік корпорация, "цифрлық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 "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29"/>
          <w:p>
            <w:pPr>
              <w:spacing w:after="20"/>
              <w:ind w:left="20"/>
              <w:jc w:val="both"/>
            </w:pPr>
            <w:r>
              <w:rPr>
                <w:rFonts w:ascii="Times New Roman"/>
                <w:b w:val="false"/>
                <w:i w:val="false"/>
                <w:color w:val="000000"/>
                <w:sz w:val="20"/>
              </w:rPr>
              <w:t>
1. Мемлекеттік корпорацияға: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қажетті құжаттарды қоса бере отырып, өтініш берілген күннен бес жұмыс күнінен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үлгілік филиал және өкілдік болып табылмайтын жарғы негізінде жұмыс істейтін олардың филиалдардың (өкілдіктерінің) акционерлік қоғамдарын қоспағанда, жеке кәсіпкерлік субъектілеріне жататын заңды тұлғаларды және олардың филиалдарын (өкілдіктерін) мемлекеттік қайта тіркеу шетелдік коммерциялық емес заңды тұлғалардың кеңсесі бір жұмыс күні ішінде жүзеге асырылады (көрсетілетін қызметті алушы Қазақстан Республикасының Еңбек кодексіне сәйкес демалыс және мереке күндері жұмыс уақыты аяқталғаннан кейін жүгінген кезде өтінішті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30"/>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Атауын өзгерту - электронды (ішінара цифрландырылған)/қағаз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мөлшерін азайту - электронды (ішінара цифрландырылған)/қағаз түрінде;</w:t>
            </w:r>
          </w:p>
          <w:p>
            <w:pPr>
              <w:spacing w:after="20"/>
              <w:ind w:left="20"/>
              <w:jc w:val="both"/>
            </w:pPr>
            <w:r>
              <w:rPr>
                <w:rFonts w:ascii="Times New Roman"/>
                <w:b w:val="false"/>
                <w:i w:val="false"/>
                <w:color w:val="000000"/>
                <w:sz w:val="20"/>
              </w:rPr>
              <w:t>
3. Қатысушылар (құрылтайшылар) құрамының өзгеруі - -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31"/>
          <w:p>
            <w:pPr>
              <w:spacing w:after="20"/>
              <w:ind w:left="20"/>
              <w:jc w:val="both"/>
            </w:pPr>
            <w:r>
              <w:rPr>
                <w:rFonts w:ascii="Times New Roman"/>
                <w:b w:val="false"/>
                <w:i w:val="false"/>
                <w:color w:val="000000"/>
                <w:sz w:val="20"/>
              </w:rPr>
              <w:t>
Қағидаларға 7 – қосымшаға сәйкес заңды тұлғаны мемлекеттік қайта тіркеу туралы анықтама, сондай-ақ осы Қағидаларға 8-қосымшаға сәйкес заңды тұлғаның филиалын (өкілдігін) есептік қайта тіркеу туралы анықтама (бұдан әрі-анықтама) не осы қағидалардың тізбесінің 9-тармағында көзделген жағдайларда және негіздер бойынша Мемлекеттік қызмет көрсетуден жазбаша түрде дәлелді бас тарту.</w:t>
            </w:r>
          </w:p>
          <w:bookmarkEnd w:id="731"/>
          <w:p>
            <w:pPr>
              <w:spacing w:after="20"/>
              <w:ind w:left="20"/>
              <w:jc w:val="both"/>
            </w:pPr>
            <w:r>
              <w:rPr>
                <w:rFonts w:ascii="Times New Roman"/>
                <w:b w:val="false"/>
                <w:i w:val="false"/>
                <w:color w:val="000000"/>
                <w:sz w:val="20"/>
              </w:rPr>
              <w:t>
Порталда – "жеке кабинетке" берген кезде жеке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32"/>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Тіркеу алымының сомасы осы Тізбенің 9-қосымшасына сәйкес " Қазақстан Республикасының Салық Кодексімен (бұдан әрі - Кодексі)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ұйымдарды және олардың филиалдары мен өкілдіктерін тіркеу бойынша мемлекеттік қызмет көрсеткені үшін Заңның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"цифрлық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33"/>
          <w:p>
            <w:pPr>
              <w:spacing w:after="20"/>
              <w:ind w:left="20"/>
              <w:jc w:val="both"/>
            </w:pPr>
            <w:r>
              <w:rPr>
                <w:rFonts w:ascii="Times New Roman"/>
                <w:b w:val="false"/>
                <w:i w:val="false"/>
                <w:color w:val="000000"/>
                <w:sz w:val="20"/>
              </w:rPr>
              <w:t>
1. Комитет және оның аумақтық әділет органдары – Қазақстан Республикасының Еңбек кодексіне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қызметті алушының таңдауы бойынша жеделдетіп қызмет көрсетусіз, "электрондық" кезек тәртібімен көрсетіледі, электрондық кезекті портал арқылы броньдау мүмкіндігі бар.</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34"/>
          <w:p>
            <w:pPr>
              <w:spacing w:after="20"/>
              <w:ind w:left="20"/>
              <w:jc w:val="both"/>
            </w:pPr>
            <w:r>
              <w:rPr>
                <w:rFonts w:ascii="Times New Roman"/>
                <w:b w:val="false"/>
                <w:i w:val="false"/>
                <w:color w:val="000000"/>
                <w:sz w:val="20"/>
              </w:rPr>
              <w:t>
1. Мемлекеттік корпорацияға: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2, 3 және 4-қосымшаларға сәйкес нысан бойынша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үлесіне қатысатын мемлекет тізілім ұстаушының белгісі бар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қатысушылардың құрамына шетелдік немесе шетелдік заңды тұлға кірген жағдайда, Заңының 6-1-бабының сегізінші бөлігінде көзделген құжаттар қосымша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филиалдарға (өкілдіктерге):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мен толықтырулар енгізілген электрондық нұсқада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 мен діни бірлестіктер енгізілген өзгерістері мен толықтырулары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нотариалды түрде куәландырған басқа да жария етілген құжат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түрде куәландырған аудармасын;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цифрлық үкіметтің төлем шлюзі (бұдан әрі-ЦҮТШ)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өзгерген кезде: жылжымайтын мүлікке меншік құқығы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қатысушылардың құрамында шетелдік заңды тұлға болса, онда осы Заңның 6-шы бабының сегізінші бөлігінде көзделген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цифрлық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нотариалды түрде куәландырған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нотариалды түрде куәландырған аудармасымен қоса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нотариалды түрде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қатысушылардың құрамында шетелдік немес шетелдік заңды тұлға болса, онда Заңының 6-1 бабының сегізінші бөлігіне сәйкес қосымша құжаттар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өтінішке көрсетілетін қызметті алушының ЭЦҚ-сы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алушының уәкілетті адамы оның басшысы болып табылмаған жағдайда, онда өтініш басшымен келісіледі.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серіктестіктерді, Акционерлік қоғамдар мен өндірістік кооперативтерді қоспағанда, заңды тұлға үшін электрондық өтініш "цифрлық үкімет" порталында оның қатысушыларымен келісілуге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(өкілдік) үшін – оның заңды тұлғасының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үлесі Мемлекеттің бар заңды тұлға үшін тізілім ұстаушының белгісі қойылған өтініштің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нотариалды түрде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тіркеу алымын төлеу;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құжаттары туралы мәліметтерді, көрсетілетін қызметті алушының Қазақстан Республикасының аумағында жасалған тіркеу алымын (ЦҮТШ арқылы төлеген жағдайда) төлегенін растайтын құжаттарды көрсетілетін қызметті берушң мен Мемлекеттік корпорация қызметкері тиісті мемлекеттік цифрлық жүйелерге "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 (пәтерлер) меншік иелерінің кооперативтері, пәтерлер, тұрғын емес үй-жайлар меншік иелерінің тұтыну кооперативтері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және одан көп кондоминиум объектісінің пәтерлері, тұрғын емес үй-жайлары меншік иелерінің жиналыстарында ұсынылған өкілдерден тұратын, үй-жайлардың (пәтерлердің) меншік иелері кооперативтерін, пәтерлер, тұрғын емес үй-жайлар меншік иелерінің тұтыну кооперативтерін қайта тіркеу туралы бастамашы топ жиналысының хаттамасын;</w:t>
            </w:r>
          </w:p>
          <w:p>
            <w:pPr>
              <w:spacing w:after="20"/>
              <w:ind w:left="20"/>
              <w:jc w:val="both"/>
            </w:pPr>
            <w:r>
              <w:rPr>
                <w:rFonts w:ascii="Times New Roman"/>
                <w:b w:val="false"/>
                <w:i w:val="false"/>
                <w:color w:val="000000"/>
                <w:sz w:val="20"/>
              </w:rPr>
              <w:t>
-заңды тұлғаны мемлекеттік тіркегені үшін бюджетке тіркеу алымы төленгенін растайтын түбіртекті немесе өзге де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35"/>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қайта тіркеу және қайта ұйымдастыру тәртібінің бұзылуы, құрылтай құжаттарының Қазақстан Республикасының Заңына сәйкес келмеуі;</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заңды тұлғаның құрылтайшысы (қатысушысы, мүшесі) және (немесе) басшысы болып табылатын жеке тұлғаның Қазақстан Республикасы Қылмыстық кодексінің 190, 216, 218, 218-1, 235-1, 237, 238, 249, 365-баптары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егер мемлекеттік қайта тіркеу кезінде жаңа құрылтайшылар (қатысушылар, мүшелер) және (немесе) үлесті иеліктен шығаратын адамдар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атқарушылық құжат бойынша борышкерлер болып табылса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паспорттың немесе қазақ және орыс тілдеріне нотариалды түрде куәландырған аудармасымен бірге құрылтайшы-шетелдіктің жеке басын куәландыратын басқа құжатты,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көшірмелерін; сауда тізілімінен жария етілген үзінді көшірменің немесе қазақ және орыс тілдеріне нотариалды түрде куәландырған аудармасымен шет мемлекеттің заңнамасы бойынша заңды тұлға болып табылатын құрылтайшы-шетелдік заңды тұлғаны куәландыратын басқа жария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36"/>
          <w:p>
            <w:pPr>
              <w:spacing w:after="20"/>
              <w:ind w:left="20"/>
              <w:jc w:val="both"/>
            </w:pPr>
            <w:r>
              <w:rPr>
                <w:rFonts w:ascii="Times New Roman"/>
                <w:b w:val="false"/>
                <w:i w:val="false"/>
                <w:color w:val="000000"/>
                <w:sz w:val="20"/>
              </w:rPr>
              <w:t>
Заңнамада белгіленген тәртіппен өзіне-өзі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"1414", 8 800 080 7777 Бірыңғай байланыс орталығы арқылы Мемлекеттік корпорация қызметкері тұрақты жеріне бара отырып жүргізеді.</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"цифрлық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w:t>
            </w:r>
            <w:r>
              <w:br/>
            </w:r>
            <w:r>
              <w:rPr>
                <w:rFonts w:ascii="Times New Roman"/>
                <w:b w:val="false"/>
                <w:i w:val="false"/>
                <w:color w:val="000000"/>
                <w:sz w:val="20"/>
              </w:rPr>
              <w:t>6-қосымша</w:t>
            </w:r>
          </w:p>
        </w:tc>
      </w:tr>
    </w:tbl>
    <w:bookmarkStart w:name="z1139" w:id="737"/>
    <w:p>
      <w:pPr>
        <w:spacing w:after="0"/>
        <w:ind w:left="0"/>
        <w:jc w:val="left"/>
      </w:pPr>
      <w:r>
        <w:rPr>
          <w:rFonts w:ascii="Times New Roman"/>
          <w:b/>
          <w:i w:val="false"/>
          <w:color w:val="000000"/>
        </w:rPr>
        <w:t xml:space="preserve"> (көрсетілетін қызметтіалушының тегі, аты, болған жағдайда әкесінің аты (бұдан әрі - Т.А.Ә. (бар болған жағдайда) не ұйымының атауы) _______________________ (көрсетілетін қызмет алушының мекенжайы)</w:t>
      </w:r>
    </w:p>
    <w:bookmarkEnd w:id="737"/>
    <w:bookmarkStart w:name="z1140" w:id="738"/>
    <w:p>
      <w:pPr>
        <w:spacing w:after="0"/>
        <w:ind w:left="0"/>
        <w:jc w:val="left"/>
      </w:pPr>
      <w:r>
        <w:rPr>
          <w:rFonts w:ascii="Times New Roman"/>
          <w:b/>
          <w:i w:val="false"/>
          <w:color w:val="000000"/>
        </w:rPr>
        <w:t xml:space="preserve"> Құжаттарды қабылдаудан бас тарту туралы қолхат</w:t>
      </w:r>
    </w:p>
    <w:bookmarkEnd w:id="738"/>
    <w:bookmarkStart w:name="z1141" w:id="739"/>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20-бабының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тізіміне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bookmarkEnd w:id="739"/>
    <w:bookmarkStart w:name="z1142" w:id="740"/>
    <w:p>
      <w:pPr>
        <w:spacing w:after="0"/>
        <w:ind w:left="0"/>
        <w:jc w:val="both"/>
      </w:pPr>
      <w:r>
        <w:rPr>
          <w:rFonts w:ascii="Times New Roman"/>
          <w:b w:val="false"/>
          <w:i w:val="false"/>
          <w:color w:val="000000"/>
          <w:sz w:val="28"/>
        </w:rPr>
        <w:t>
      Жоқ құжаттардың атауы:</w:t>
      </w:r>
    </w:p>
    <w:bookmarkEnd w:id="740"/>
    <w:bookmarkStart w:name="z1143" w:id="741"/>
    <w:p>
      <w:pPr>
        <w:spacing w:after="0"/>
        <w:ind w:left="0"/>
        <w:jc w:val="both"/>
      </w:pPr>
      <w:r>
        <w:rPr>
          <w:rFonts w:ascii="Times New Roman"/>
          <w:b w:val="false"/>
          <w:i w:val="false"/>
          <w:color w:val="000000"/>
          <w:sz w:val="28"/>
        </w:rPr>
        <w:t>
      1) ___________________________________________________________;</w:t>
      </w:r>
    </w:p>
    <w:bookmarkEnd w:id="741"/>
    <w:bookmarkStart w:name="z1144" w:id="742"/>
    <w:p>
      <w:pPr>
        <w:spacing w:after="0"/>
        <w:ind w:left="0"/>
        <w:jc w:val="both"/>
      </w:pPr>
      <w:r>
        <w:rPr>
          <w:rFonts w:ascii="Times New Roman"/>
          <w:b w:val="false"/>
          <w:i w:val="false"/>
          <w:color w:val="000000"/>
          <w:sz w:val="28"/>
        </w:rPr>
        <w:t>
      2) ___________________________________________________________;</w:t>
      </w:r>
    </w:p>
    <w:bookmarkEnd w:id="742"/>
    <w:bookmarkStart w:name="z1145" w:id="743"/>
    <w:p>
      <w:pPr>
        <w:spacing w:after="0"/>
        <w:ind w:left="0"/>
        <w:jc w:val="both"/>
      </w:pPr>
      <w:r>
        <w:rPr>
          <w:rFonts w:ascii="Times New Roman"/>
          <w:b w:val="false"/>
          <w:i w:val="false"/>
          <w:color w:val="000000"/>
          <w:sz w:val="28"/>
        </w:rPr>
        <w:t>
      3) ___________________________________________________________;</w:t>
      </w:r>
    </w:p>
    <w:bookmarkEnd w:id="743"/>
    <w:bookmarkStart w:name="z1146" w:id="744"/>
    <w:p>
      <w:pPr>
        <w:spacing w:after="0"/>
        <w:ind w:left="0"/>
        <w:jc w:val="both"/>
      </w:pPr>
      <w:r>
        <w:rPr>
          <w:rFonts w:ascii="Times New Roman"/>
          <w:b w:val="false"/>
          <w:i w:val="false"/>
          <w:color w:val="000000"/>
          <w:sz w:val="28"/>
        </w:rPr>
        <w:t>
      Осы қолхат әрбір тарап үшін біреуден 2 данада жасалды.</w:t>
      </w:r>
    </w:p>
    <w:bookmarkEnd w:id="744"/>
    <w:bookmarkStart w:name="z1147" w:id="745"/>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bookmarkEnd w:id="745"/>
    <w:bookmarkStart w:name="z1148" w:id="746"/>
    <w:p>
      <w:pPr>
        <w:spacing w:after="0"/>
        <w:ind w:left="0"/>
        <w:jc w:val="both"/>
      </w:pPr>
      <w:r>
        <w:rPr>
          <w:rFonts w:ascii="Times New Roman"/>
          <w:b w:val="false"/>
          <w:i w:val="false"/>
          <w:color w:val="000000"/>
          <w:sz w:val="28"/>
        </w:rPr>
        <w:t>
      Орындаушы: Т.А.Ә.(бар болған жағдайда) _____________</w:t>
      </w:r>
    </w:p>
    <w:bookmarkEnd w:id="746"/>
    <w:bookmarkStart w:name="z1149" w:id="747"/>
    <w:p>
      <w:pPr>
        <w:spacing w:after="0"/>
        <w:ind w:left="0"/>
        <w:jc w:val="both"/>
      </w:pPr>
      <w:r>
        <w:rPr>
          <w:rFonts w:ascii="Times New Roman"/>
          <w:b w:val="false"/>
          <w:i w:val="false"/>
          <w:color w:val="000000"/>
          <w:sz w:val="28"/>
        </w:rPr>
        <w:t>
      Телефон __________</w:t>
      </w:r>
    </w:p>
    <w:bookmarkEnd w:id="747"/>
    <w:bookmarkStart w:name="z1150" w:id="748"/>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bookmarkEnd w:id="748"/>
    <w:bookmarkStart w:name="z1151" w:id="749"/>
    <w:p>
      <w:pPr>
        <w:spacing w:after="0"/>
        <w:ind w:left="0"/>
        <w:jc w:val="both"/>
      </w:pPr>
      <w:r>
        <w:rPr>
          <w:rFonts w:ascii="Times New Roman"/>
          <w:b w:val="false"/>
          <w:i w:val="false"/>
          <w:color w:val="000000"/>
          <w:sz w:val="28"/>
        </w:rPr>
        <w:t>
      20__ жылғы "___" _________</w:t>
      </w:r>
    </w:p>
    <w:bookmarkEnd w:id="749"/>
    <w:bookmarkStart w:name="z1152" w:id="750"/>
    <w:p>
      <w:pPr>
        <w:spacing w:after="0"/>
        <w:ind w:left="0"/>
        <w:jc w:val="both"/>
      </w:pPr>
      <w:r>
        <w:rPr>
          <w:rFonts w:ascii="Times New Roman"/>
          <w:b w:val="false"/>
          <w:i w:val="false"/>
          <w:color w:val="000000"/>
          <w:sz w:val="28"/>
        </w:rPr>
        <w:t>
      Ескерту:</w:t>
      </w:r>
    </w:p>
    <w:bookmarkEnd w:id="750"/>
    <w:bookmarkStart w:name="z1153" w:id="751"/>
    <w:p>
      <w:pPr>
        <w:spacing w:after="0"/>
        <w:ind w:left="0"/>
        <w:jc w:val="both"/>
      </w:pPr>
      <w:r>
        <w:rPr>
          <w:rFonts w:ascii="Times New Roman"/>
          <w:b w:val="false"/>
          <w:i w:val="false"/>
          <w:color w:val="000000"/>
          <w:sz w:val="28"/>
        </w:rPr>
        <w:t>
      БСН - бизнес сәйкестендіру номері</w:t>
      </w:r>
    </w:p>
    <w:bookmarkEnd w:id="751"/>
    <w:bookmarkStart w:name="z1154" w:id="752"/>
    <w:p>
      <w:pPr>
        <w:spacing w:after="0"/>
        <w:ind w:left="0"/>
        <w:jc w:val="both"/>
      </w:pPr>
      <w:r>
        <w:rPr>
          <w:rFonts w:ascii="Times New Roman"/>
          <w:b w:val="false"/>
          <w:i w:val="false"/>
          <w:color w:val="000000"/>
          <w:sz w:val="28"/>
        </w:rPr>
        <w:t>
      ЖСН - жеке сәйкестендіру номері</w:t>
      </w:r>
    </w:p>
    <w:bookmarkEnd w:id="752"/>
    <w:bookmarkStart w:name="z1155" w:id="753"/>
    <w:p>
      <w:pPr>
        <w:spacing w:after="0"/>
        <w:ind w:left="0"/>
        <w:jc w:val="both"/>
      </w:pPr>
      <w:r>
        <w:rPr>
          <w:rFonts w:ascii="Times New Roman"/>
          <w:b w:val="false"/>
          <w:i w:val="false"/>
          <w:color w:val="000000"/>
          <w:sz w:val="28"/>
        </w:rPr>
        <w:t>
      ТАӘ - тегі, аты, әкесініңаты (бар болған жағдайда)</w:t>
      </w:r>
    </w:p>
    <w:bookmarkEnd w:id="753"/>
    <w:bookmarkStart w:name="z1156" w:id="754"/>
    <w:p>
      <w:pPr>
        <w:spacing w:after="0"/>
        <w:ind w:left="0"/>
        <w:jc w:val="both"/>
      </w:pPr>
      <w:r>
        <w:rPr>
          <w:rFonts w:ascii="Times New Roman"/>
          <w:b w:val="false"/>
          <w:i w:val="false"/>
          <w:color w:val="000000"/>
          <w:sz w:val="28"/>
        </w:rPr>
        <w:t>
      ҚҚС - қосымша құн салығы</w:t>
      </w:r>
    </w:p>
    <w:bookmarkEnd w:id="754"/>
    <w:bookmarkStart w:name="z1157" w:id="755"/>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 xml:space="preserve">мен толықтыруларды </w:t>
            </w:r>
            <w:r>
              <w:br/>
            </w:r>
            <w:r>
              <w:rPr>
                <w:rFonts w:ascii="Times New Roman"/>
                <w:b w:val="false"/>
                <w:i w:val="false"/>
                <w:color w:val="000000"/>
                <w:sz w:val="20"/>
              </w:rPr>
              <w:t>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0" w:id="756"/>
    <w:p>
      <w:pPr>
        <w:spacing w:after="0"/>
        <w:ind w:left="0"/>
        <w:jc w:val="left"/>
      </w:pPr>
      <w:r>
        <w:rPr>
          <w:rFonts w:ascii="Times New Roman"/>
          <w:b/>
          <w:i w:val="false"/>
          <w:color w:val="000000"/>
        </w:rPr>
        <w:t xml:space="preserve"> Заңды тұлғаның, филиалдың (өкілдіктің) құрылтай құжаттарына енгізілген өзгерістер мен толықтыруларды мемлекеттік (есептік) тіркеу туралы өтініш</w:t>
      </w:r>
    </w:p>
    <w:bookmarkEnd w:id="756"/>
    <w:bookmarkStart w:name="z1171" w:id="757"/>
    <w:p>
      <w:pPr>
        <w:spacing w:after="0"/>
        <w:ind w:left="0"/>
        <w:jc w:val="both"/>
      </w:pPr>
      <w:r>
        <w:rPr>
          <w:rFonts w:ascii="Times New Roman"/>
          <w:b w:val="false"/>
          <w:i w:val="false"/>
          <w:color w:val="000000"/>
          <w:sz w:val="28"/>
        </w:rPr>
        <w:t>
      1. Ұйым нысаны (тиiстi ұяшыққа х түрiнде көрсетiңiз)</w:t>
      </w:r>
    </w:p>
    <w:bookmarkEnd w:id="757"/>
    <w:bookmarkStart w:name="z1172" w:id="758"/>
    <w:p>
      <w:pPr>
        <w:spacing w:after="0"/>
        <w:ind w:left="0"/>
        <w:jc w:val="both"/>
      </w:pPr>
      <w:r>
        <w:rPr>
          <w:rFonts w:ascii="Times New Roman"/>
          <w:b w:val="false"/>
          <w:i w:val="false"/>
          <w:color w:val="000000"/>
          <w:sz w:val="28"/>
        </w:rPr>
        <w:t>
      1) заңды тұлға _____________ 2) филиал __________ 3) өкiлдiк ________</w:t>
      </w:r>
    </w:p>
    <w:bookmarkEnd w:id="758"/>
    <w:bookmarkStart w:name="z1173" w:id="759"/>
    <w:p>
      <w:pPr>
        <w:spacing w:after="0"/>
        <w:ind w:left="0"/>
        <w:jc w:val="both"/>
      </w:pPr>
      <w:r>
        <w:rPr>
          <w:rFonts w:ascii="Times New Roman"/>
          <w:b w:val="false"/>
          <w:i w:val="false"/>
          <w:color w:val="000000"/>
          <w:sz w:val="28"/>
        </w:rPr>
        <w:t>
      2. Заңды тұлғаның, филиалдың (өкiлдiктiң) атауы ________ _______________________</w:t>
      </w:r>
    </w:p>
    <w:bookmarkEnd w:id="759"/>
    <w:bookmarkStart w:name="z1174" w:id="760"/>
    <w:p>
      <w:pPr>
        <w:spacing w:after="0"/>
        <w:ind w:left="0"/>
        <w:jc w:val="both"/>
      </w:pPr>
      <w:r>
        <w:rPr>
          <w:rFonts w:ascii="Times New Roman"/>
          <w:b w:val="false"/>
          <w:i w:val="false"/>
          <w:color w:val="000000"/>
          <w:sz w:val="28"/>
        </w:rPr>
        <w:t>
      3. Бизнес-сәйкестендіру нөмірі (БСН) _________________</w:t>
      </w:r>
    </w:p>
    <w:bookmarkEnd w:id="760"/>
    <w:bookmarkStart w:name="z1175" w:id="761"/>
    <w:p>
      <w:pPr>
        <w:spacing w:after="0"/>
        <w:ind w:left="0"/>
        <w:jc w:val="both"/>
      </w:pPr>
      <w:r>
        <w:rPr>
          <w:rFonts w:ascii="Times New Roman"/>
          <w:b w:val="false"/>
          <w:i w:val="false"/>
          <w:color w:val="000000"/>
          <w:sz w:val="28"/>
        </w:rPr>
        <w:t>
      4. Заңды тұлғаның құрылтай құжаттарына өзгерістер мен толықтыруларды  енгізудің негіздемесі (тиісті ұяшыққа х түрiнде көрсетіңіз)</w:t>
      </w:r>
    </w:p>
    <w:bookmarkEnd w:id="761"/>
    <w:bookmarkStart w:name="z1176" w:id="762"/>
    <w:p>
      <w:pPr>
        <w:spacing w:after="0"/>
        <w:ind w:left="0"/>
        <w:jc w:val="both"/>
      </w:pPr>
      <w:r>
        <w:rPr>
          <w:rFonts w:ascii="Times New Roman"/>
          <w:b w:val="false"/>
          <w:i w:val="false"/>
          <w:color w:val="000000"/>
          <w:sz w:val="28"/>
        </w:rPr>
        <w:t>
      1) мекенжайының өзгеруі ____________________________</w:t>
      </w:r>
    </w:p>
    <w:bookmarkEnd w:id="762"/>
    <w:bookmarkStart w:name="z1177" w:id="763"/>
    <w:p>
      <w:pPr>
        <w:spacing w:after="0"/>
        <w:ind w:left="0"/>
        <w:jc w:val="both"/>
      </w:pPr>
      <w:r>
        <w:rPr>
          <w:rFonts w:ascii="Times New Roman"/>
          <w:b w:val="false"/>
          <w:i w:val="false"/>
          <w:color w:val="000000"/>
          <w:sz w:val="28"/>
        </w:rPr>
        <w:t>
      2) жарғыны (ережені) жаңа редакцияда бекіту ___________</w:t>
      </w:r>
    </w:p>
    <w:bookmarkEnd w:id="763"/>
    <w:bookmarkStart w:name="z1178" w:id="764"/>
    <w:p>
      <w:pPr>
        <w:spacing w:after="0"/>
        <w:ind w:left="0"/>
        <w:jc w:val="both"/>
      </w:pPr>
      <w:r>
        <w:rPr>
          <w:rFonts w:ascii="Times New Roman"/>
          <w:b w:val="false"/>
          <w:i w:val="false"/>
          <w:color w:val="000000"/>
          <w:sz w:val="28"/>
        </w:rPr>
        <w:t>
      5. Заңды тұлғаның, филиалдың (өкілдіктің) орналасқан жері</w:t>
      </w:r>
    </w:p>
    <w:bookmarkEnd w:id="764"/>
    <w:bookmarkStart w:name="z1179" w:id="765"/>
    <w:p>
      <w:pPr>
        <w:spacing w:after="0"/>
        <w:ind w:left="0"/>
        <w:jc w:val="both"/>
      </w:pPr>
      <w:r>
        <w:rPr>
          <w:rFonts w:ascii="Times New Roman"/>
          <w:b w:val="false"/>
          <w:i w:val="false"/>
          <w:color w:val="000000"/>
          <w:sz w:val="28"/>
        </w:rPr>
        <w:t>
      Пошталық индексі: ______________ Облысы: __________________________</w:t>
      </w:r>
    </w:p>
    <w:bookmarkEnd w:id="765"/>
    <w:bookmarkStart w:name="z1180" w:id="766"/>
    <w:p>
      <w:pPr>
        <w:spacing w:after="0"/>
        <w:ind w:left="0"/>
        <w:jc w:val="both"/>
      </w:pPr>
      <w:r>
        <w:rPr>
          <w:rFonts w:ascii="Times New Roman"/>
          <w:b w:val="false"/>
          <w:i w:val="false"/>
          <w:color w:val="000000"/>
          <w:sz w:val="28"/>
        </w:rPr>
        <w:t>
      Қала, аудан, қаладағы аудан: _________________________</w:t>
      </w:r>
    </w:p>
    <w:bookmarkEnd w:id="766"/>
    <w:bookmarkStart w:name="z1181" w:id="767"/>
    <w:p>
      <w:pPr>
        <w:spacing w:after="0"/>
        <w:ind w:left="0"/>
        <w:jc w:val="both"/>
      </w:pPr>
      <w:r>
        <w:rPr>
          <w:rFonts w:ascii="Times New Roman"/>
          <w:b w:val="false"/>
          <w:i w:val="false"/>
          <w:color w:val="000000"/>
          <w:sz w:val="28"/>
        </w:rPr>
        <w:t>
      Елді мекен (ауыл, кенті): _____________________________</w:t>
      </w:r>
    </w:p>
    <w:bookmarkEnd w:id="767"/>
    <w:bookmarkStart w:name="z1182" w:id="768"/>
    <w:p>
      <w:pPr>
        <w:spacing w:after="0"/>
        <w:ind w:left="0"/>
        <w:jc w:val="both"/>
      </w:pPr>
      <w:r>
        <w:rPr>
          <w:rFonts w:ascii="Times New Roman"/>
          <w:b w:val="false"/>
          <w:i w:val="false"/>
          <w:color w:val="000000"/>
          <w:sz w:val="28"/>
        </w:rPr>
        <w:t>
      Көше, шағынаудан, орам, тұйық көше, даңғыл: _________________________</w:t>
      </w:r>
    </w:p>
    <w:bookmarkEnd w:id="768"/>
    <w:bookmarkStart w:name="z1183" w:id="769"/>
    <w:p>
      <w:pPr>
        <w:spacing w:after="0"/>
        <w:ind w:left="0"/>
        <w:jc w:val="both"/>
      </w:pPr>
      <w:r>
        <w:rPr>
          <w:rFonts w:ascii="Times New Roman"/>
          <w:b w:val="false"/>
          <w:i w:val="false"/>
          <w:color w:val="000000"/>
          <w:sz w:val="28"/>
        </w:rPr>
        <w:t>
      Үйдің нөмірі _________, пәтер, бөлме: ________________</w:t>
      </w:r>
    </w:p>
    <w:bookmarkEnd w:id="769"/>
    <w:bookmarkStart w:name="z1184" w:id="770"/>
    <w:p>
      <w:pPr>
        <w:spacing w:after="0"/>
        <w:ind w:left="0"/>
        <w:jc w:val="both"/>
      </w:pPr>
      <w:r>
        <w:rPr>
          <w:rFonts w:ascii="Times New Roman"/>
          <w:b w:val="false"/>
          <w:i w:val="false"/>
          <w:color w:val="000000"/>
          <w:sz w:val="28"/>
        </w:rPr>
        <w:t>
       телефон нөмірі (факс): _______________________________</w:t>
      </w:r>
    </w:p>
    <w:bookmarkEnd w:id="770"/>
    <w:bookmarkStart w:name="z1185" w:id="771"/>
    <w:p>
      <w:pPr>
        <w:spacing w:after="0"/>
        <w:ind w:left="0"/>
        <w:jc w:val="both"/>
      </w:pPr>
      <w:r>
        <w:rPr>
          <w:rFonts w:ascii="Times New Roman"/>
          <w:b w:val="false"/>
          <w:i w:val="false"/>
          <w:color w:val="000000"/>
          <w:sz w:val="28"/>
        </w:rPr>
        <w:t>
       6. Басшының Т.А.Ә. (бар болған жағдайда) ____________________________________</w:t>
      </w:r>
    </w:p>
    <w:bookmarkEnd w:id="771"/>
    <w:bookmarkStart w:name="z1186" w:id="772"/>
    <w:p>
      <w:pPr>
        <w:spacing w:after="0"/>
        <w:ind w:left="0"/>
        <w:jc w:val="both"/>
      </w:pPr>
      <w:r>
        <w:rPr>
          <w:rFonts w:ascii="Times New Roman"/>
          <w:b w:val="false"/>
          <w:i w:val="false"/>
          <w:color w:val="000000"/>
          <w:sz w:val="28"/>
        </w:rPr>
        <w:t>
      (жеке куәлігінің және ЖСН деректерін көрсете отырып)</w:t>
      </w:r>
    </w:p>
    <w:bookmarkEnd w:id="772"/>
    <w:bookmarkStart w:name="z1187" w:id="773"/>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773"/>
    <w:bookmarkStart w:name="z1188" w:id="774"/>
    <w:p>
      <w:pPr>
        <w:spacing w:after="0"/>
        <w:ind w:left="0"/>
        <w:jc w:val="both"/>
      </w:pPr>
      <w:r>
        <w:rPr>
          <w:rFonts w:ascii="Times New Roman"/>
          <w:b w:val="false"/>
          <w:i w:val="false"/>
          <w:color w:val="000000"/>
          <w:sz w:val="28"/>
        </w:rPr>
        <w:t>
      __________________________________________________________________________</w:t>
      </w:r>
    </w:p>
    <w:bookmarkEnd w:id="774"/>
    <w:bookmarkStart w:name="z1189" w:id="775"/>
    <w:p>
      <w:pPr>
        <w:spacing w:after="0"/>
        <w:ind w:left="0"/>
        <w:jc w:val="both"/>
      </w:pPr>
      <w:r>
        <w:rPr>
          <w:rFonts w:ascii="Times New Roman"/>
          <w:b w:val="false"/>
          <w:i w:val="false"/>
          <w:color w:val="000000"/>
          <w:sz w:val="28"/>
        </w:rPr>
        <w:t>
      8. Құрылтайшылардың құрамы және саны (тиісті ұяшыққа х түрiнде көрсетіңіз, сандық көрсеткіште):</w:t>
      </w:r>
    </w:p>
    <w:bookmarkEnd w:id="775"/>
    <w:bookmarkStart w:name="z1190" w:id="776"/>
    <w:p>
      <w:pPr>
        <w:spacing w:after="0"/>
        <w:ind w:left="0"/>
        <w:jc w:val="both"/>
      </w:pPr>
      <w:r>
        <w:rPr>
          <w:rFonts w:ascii="Times New Roman"/>
          <w:b w:val="false"/>
          <w:i w:val="false"/>
          <w:color w:val="000000"/>
          <w:sz w:val="28"/>
        </w:rPr>
        <w:t>
      1) заңды тұлға _____________ 2) жеке тұлға______________</w:t>
      </w:r>
    </w:p>
    <w:bookmarkEnd w:id="776"/>
    <w:bookmarkStart w:name="z1191" w:id="777"/>
    <w:p>
      <w:pPr>
        <w:spacing w:after="0"/>
        <w:ind w:left="0"/>
        <w:jc w:val="both"/>
      </w:pPr>
      <w:r>
        <w:rPr>
          <w:rFonts w:ascii="Times New Roman"/>
          <w:b w:val="false"/>
          <w:i w:val="false"/>
          <w:color w:val="000000"/>
          <w:sz w:val="28"/>
        </w:rPr>
        <w:t>
      Заңды тұлғаның атауы _____________________________________________________</w:t>
      </w:r>
    </w:p>
    <w:bookmarkEnd w:id="777"/>
    <w:bookmarkStart w:name="z1192" w:id="778"/>
    <w:p>
      <w:pPr>
        <w:spacing w:after="0"/>
        <w:ind w:left="0"/>
        <w:jc w:val="both"/>
      </w:pPr>
      <w:r>
        <w:rPr>
          <w:rFonts w:ascii="Times New Roman"/>
          <w:b w:val="false"/>
          <w:i w:val="false"/>
          <w:color w:val="000000"/>
          <w:sz w:val="28"/>
        </w:rPr>
        <w:t>
      (БСН көрсете отырып)</w:t>
      </w:r>
    </w:p>
    <w:bookmarkEnd w:id="778"/>
    <w:bookmarkStart w:name="z1193" w:id="779"/>
    <w:p>
      <w:pPr>
        <w:spacing w:after="0"/>
        <w:ind w:left="0"/>
        <w:jc w:val="both"/>
      </w:pPr>
      <w:r>
        <w:rPr>
          <w:rFonts w:ascii="Times New Roman"/>
          <w:b w:val="false"/>
          <w:i w:val="false"/>
          <w:color w:val="000000"/>
          <w:sz w:val="28"/>
        </w:rPr>
        <w:t>
      Жарғылық капиталдың үлесі % ________ Үлес соммасы (мың теңге) _______</w:t>
      </w:r>
    </w:p>
    <w:bookmarkEnd w:id="779"/>
    <w:bookmarkStart w:name="z1194" w:id="780"/>
    <w:p>
      <w:pPr>
        <w:spacing w:after="0"/>
        <w:ind w:left="0"/>
        <w:jc w:val="both"/>
      </w:pPr>
      <w:r>
        <w:rPr>
          <w:rFonts w:ascii="Times New Roman"/>
          <w:b w:val="false"/>
          <w:i w:val="false"/>
          <w:color w:val="000000"/>
          <w:sz w:val="28"/>
        </w:rPr>
        <w:t>
      Жеке тұлғаның Т.А.Ә. (бар болған жағдайда)______________________________</w:t>
      </w:r>
    </w:p>
    <w:bookmarkEnd w:id="780"/>
    <w:bookmarkStart w:name="z1195" w:id="781"/>
    <w:p>
      <w:pPr>
        <w:spacing w:after="0"/>
        <w:ind w:left="0"/>
        <w:jc w:val="both"/>
      </w:pPr>
      <w:r>
        <w:rPr>
          <w:rFonts w:ascii="Times New Roman"/>
          <w:b w:val="false"/>
          <w:i w:val="false"/>
          <w:color w:val="000000"/>
          <w:sz w:val="28"/>
        </w:rPr>
        <w:t>
      (жеке куәлігінің және ЖСН деректерін көрсете отырып)</w:t>
      </w:r>
    </w:p>
    <w:bookmarkEnd w:id="781"/>
    <w:bookmarkStart w:name="z1196" w:id="782"/>
    <w:p>
      <w:pPr>
        <w:spacing w:after="0"/>
        <w:ind w:left="0"/>
        <w:jc w:val="both"/>
      </w:pPr>
      <w:r>
        <w:rPr>
          <w:rFonts w:ascii="Times New Roman"/>
          <w:b w:val="false"/>
          <w:i w:val="false"/>
          <w:color w:val="000000"/>
          <w:sz w:val="28"/>
        </w:rPr>
        <w:t>
      Жарғылық капиталдың үлесі % _________ Үлес соммасы (мың теңге) ______</w:t>
      </w:r>
    </w:p>
    <w:bookmarkEnd w:id="782"/>
    <w:bookmarkStart w:name="z1197" w:id="783"/>
    <w:p>
      <w:pPr>
        <w:spacing w:after="0"/>
        <w:ind w:left="0"/>
        <w:jc w:val="both"/>
      </w:pPr>
      <w:r>
        <w:rPr>
          <w:rFonts w:ascii="Times New Roman"/>
          <w:b w:val="false"/>
          <w:i w:val="false"/>
          <w:color w:val="000000"/>
          <w:sz w:val="28"/>
        </w:rPr>
        <w:t>
      Егер құрылтайшылары біреуден көп болса олар жөнінде мәлімет: Т.А.Ә. (бар болған жағдайда) жеке куәлігінің және ЖСН деректерін көрсете отырып(жеке тұлға үшін),  атауы және БСН (заңды тұлға үшін), сондай-ақ олардың жарғылықкапиталдағы үлесі  пайыздық және ақшалай түрде көрсетіле отырып, өтінішке қосымшабөлек парақта  қоса беріледі.</w:t>
      </w:r>
    </w:p>
    <w:bookmarkEnd w:id="783"/>
    <w:bookmarkStart w:name="z1198" w:id="784"/>
    <w:p>
      <w:pPr>
        <w:spacing w:after="0"/>
        <w:ind w:left="0"/>
        <w:jc w:val="both"/>
      </w:pPr>
      <w:r>
        <w:rPr>
          <w:rFonts w:ascii="Times New Roman"/>
          <w:b w:val="false"/>
          <w:i w:val="false"/>
          <w:color w:val="000000"/>
          <w:sz w:val="28"/>
        </w:rPr>
        <w:t>
      9. Экономикалық қызметтің негізгі түрінің кодын көрсетіңіз: _______________</w:t>
      </w:r>
    </w:p>
    <w:bookmarkEnd w:id="784"/>
    <w:bookmarkStart w:name="z1199" w:id="785"/>
    <w:p>
      <w:pPr>
        <w:spacing w:after="0"/>
        <w:ind w:left="0"/>
        <w:jc w:val="both"/>
      </w:pPr>
      <w:r>
        <w:rPr>
          <w:rFonts w:ascii="Times New Roman"/>
          <w:b w:val="false"/>
          <w:i w:val="false"/>
          <w:color w:val="000000"/>
          <w:sz w:val="28"/>
        </w:rPr>
        <w:t>
      10. Жарғылық капиталдың мөлшері ___________________</w:t>
      </w:r>
    </w:p>
    <w:bookmarkEnd w:id="785"/>
    <w:bookmarkStart w:name="z1200" w:id="786"/>
    <w:p>
      <w:pPr>
        <w:spacing w:after="0"/>
        <w:ind w:left="0"/>
        <w:jc w:val="both"/>
      </w:pPr>
      <w:r>
        <w:rPr>
          <w:rFonts w:ascii="Times New Roman"/>
          <w:b w:val="false"/>
          <w:i w:val="false"/>
          <w:color w:val="000000"/>
          <w:sz w:val="28"/>
        </w:rPr>
        <w:t>
      11. Жұмыспен қамтылатын адамдардың күтілетін (шамамен) саны __________</w:t>
      </w:r>
    </w:p>
    <w:bookmarkEnd w:id="786"/>
    <w:bookmarkStart w:name="z1201" w:id="787"/>
    <w:p>
      <w:pPr>
        <w:spacing w:after="0"/>
        <w:ind w:left="0"/>
        <w:jc w:val="both"/>
      </w:pPr>
      <w:r>
        <w:rPr>
          <w:rFonts w:ascii="Times New Roman"/>
          <w:b w:val="false"/>
          <w:i w:val="false"/>
          <w:color w:val="000000"/>
          <w:sz w:val="28"/>
        </w:rPr>
        <w:t>
      12. Өзгерістер енгізу негіздемесі қайта ұйымдастыру нәтижесінде туындады  (тиiстi ұяшыққа х деп көрсетiңiз):</w:t>
      </w:r>
    </w:p>
    <w:bookmarkEnd w:id="787"/>
    <w:bookmarkStart w:name="z1202" w:id="788"/>
    <w:p>
      <w:pPr>
        <w:spacing w:after="0"/>
        <w:ind w:left="0"/>
        <w:jc w:val="both"/>
      </w:pPr>
      <w:r>
        <w:rPr>
          <w:rFonts w:ascii="Times New Roman"/>
          <w:b w:val="false"/>
          <w:i w:val="false"/>
          <w:color w:val="000000"/>
          <w:sz w:val="28"/>
        </w:rPr>
        <w:t>
      1) иә _______________________ 2) жоқ______________</w:t>
      </w:r>
    </w:p>
    <w:bookmarkEnd w:id="788"/>
    <w:bookmarkStart w:name="z1203" w:id="789"/>
    <w:p>
      <w:pPr>
        <w:spacing w:after="0"/>
        <w:ind w:left="0"/>
        <w:jc w:val="both"/>
      </w:pPr>
      <w:r>
        <w:rPr>
          <w:rFonts w:ascii="Times New Roman"/>
          <w:b w:val="false"/>
          <w:i w:val="false"/>
          <w:color w:val="000000"/>
          <w:sz w:val="28"/>
        </w:rPr>
        <w:t>
      13. Қосылу жағдайында мынадай мәліметтерді көрсету қажет:</w:t>
      </w:r>
    </w:p>
    <w:bookmarkEnd w:id="789"/>
    <w:bookmarkStart w:name="z1204" w:id="790"/>
    <w:p>
      <w:pPr>
        <w:spacing w:after="0"/>
        <w:ind w:left="0"/>
        <w:jc w:val="both"/>
      </w:pPr>
      <w:r>
        <w:rPr>
          <w:rFonts w:ascii="Times New Roman"/>
          <w:b w:val="false"/>
          <w:i w:val="false"/>
          <w:color w:val="000000"/>
          <w:sz w:val="28"/>
        </w:rPr>
        <w:t>
      қосылатын заңды тұлғалардың атауы _________________________________________</w:t>
      </w:r>
    </w:p>
    <w:bookmarkEnd w:id="790"/>
    <w:bookmarkStart w:name="z1205" w:id="791"/>
    <w:p>
      <w:pPr>
        <w:spacing w:after="0"/>
        <w:ind w:left="0"/>
        <w:jc w:val="both"/>
      </w:pPr>
      <w:r>
        <w:rPr>
          <w:rFonts w:ascii="Times New Roman"/>
          <w:b w:val="false"/>
          <w:i w:val="false"/>
          <w:color w:val="000000"/>
          <w:sz w:val="28"/>
        </w:rPr>
        <w:t>
      Бизнес-сәйкестендіру нөмірі (БСН)____________________</w:t>
      </w:r>
    </w:p>
    <w:bookmarkEnd w:id="791"/>
    <w:bookmarkStart w:name="z1206" w:id="792"/>
    <w:p>
      <w:pPr>
        <w:spacing w:after="0"/>
        <w:ind w:left="0"/>
        <w:jc w:val="both"/>
      </w:pPr>
      <w:r>
        <w:rPr>
          <w:rFonts w:ascii="Times New Roman"/>
          <w:b w:val="false"/>
          <w:i w:val="false"/>
          <w:color w:val="000000"/>
          <w:sz w:val="28"/>
        </w:rPr>
        <w:t>
      14. Жеке кәсіпкерлік субъектісі (тиiстi ұяшыққа х деп көрсетiңiз):</w:t>
      </w:r>
    </w:p>
    <w:bookmarkEnd w:id="792"/>
    <w:bookmarkStart w:name="z1207" w:id="793"/>
    <w:p>
      <w:pPr>
        <w:spacing w:after="0"/>
        <w:ind w:left="0"/>
        <w:jc w:val="both"/>
      </w:pPr>
      <w:r>
        <w:rPr>
          <w:rFonts w:ascii="Times New Roman"/>
          <w:b w:val="false"/>
          <w:i w:val="false"/>
          <w:color w:val="000000"/>
          <w:sz w:val="28"/>
        </w:rPr>
        <w:t>
      1) орта кәсіпкерлік субъектісі _________________________</w:t>
      </w:r>
    </w:p>
    <w:bookmarkEnd w:id="793"/>
    <w:bookmarkStart w:name="z1208" w:id="794"/>
    <w:p>
      <w:pPr>
        <w:spacing w:after="0"/>
        <w:ind w:left="0"/>
        <w:jc w:val="both"/>
      </w:pPr>
      <w:r>
        <w:rPr>
          <w:rFonts w:ascii="Times New Roman"/>
          <w:b w:val="false"/>
          <w:i w:val="false"/>
          <w:color w:val="000000"/>
          <w:sz w:val="28"/>
        </w:rPr>
        <w:t>
      2) ірі кәсіпкерлік субъектісі __________________________</w:t>
      </w:r>
    </w:p>
    <w:bookmarkEnd w:id="794"/>
    <w:bookmarkStart w:name="z1209" w:id="795"/>
    <w:p>
      <w:pPr>
        <w:spacing w:after="0"/>
        <w:ind w:left="0"/>
        <w:jc w:val="both"/>
      </w:pPr>
      <w:r>
        <w:rPr>
          <w:rFonts w:ascii="Times New Roman"/>
          <w:b w:val="false"/>
          <w:i w:val="false"/>
          <w:color w:val="000000"/>
          <w:sz w:val="28"/>
        </w:rPr>
        <w:t>
      Цифрлық жүйеде занмен қорғалатын құпияны қамтитын мәліметтерді пайдалануға  келісемін________________</w:t>
      </w:r>
    </w:p>
    <w:bookmarkEnd w:id="795"/>
    <w:bookmarkStart w:name="z1210" w:id="796"/>
    <w:p>
      <w:pPr>
        <w:spacing w:after="0"/>
        <w:ind w:left="0"/>
        <w:jc w:val="both"/>
      </w:pPr>
      <w:r>
        <w:rPr>
          <w:rFonts w:ascii="Times New Roman"/>
          <w:b w:val="false"/>
          <w:i w:val="false"/>
          <w:color w:val="000000"/>
          <w:sz w:val="28"/>
        </w:rPr>
        <w:t>
      Өтінішке:</w:t>
      </w:r>
    </w:p>
    <w:bookmarkEnd w:id="796"/>
    <w:bookmarkStart w:name="z1211" w:id="797"/>
    <w:p>
      <w:pPr>
        <w:spacing w:after="0"/>
        <w:ind w:left="0"/>
        <w:jc w:val="both"/>
      </w:pPr>
      <w:r>
        <w:rPr>
          <w:rFonts w:ascii="Times New Roman"/>
          <w:b w:val="false"/>
          <w:i w:val="false"/>
          <w:color w:val="000000"/>
          <w:sz w:val="28"/>
        </w:rPr>
        <w:t>
      ______________________________________________________________ қоса беріледі.</w:t>
      </w:r>
    </w:p>
    <w:bookmarkEnd w:id="797"/>
    <w:bookmarkStart w:name="z1212" w:id="798"/>
    <w:p>
      <w:pPr>
        <w:spacing w:after="0"/>
        <w:ind w:left="0"/>
        <w:jc w:val="both"/>
      </w:pPr>
      <w:r>
        <w:rPr>
          <w:rFonts w:ascii="Times New Roman"/>
          <w:b w:val="false"/>
          <w:i w:val="false"/>
          <w:color w:val="000000"/>
          <w:sz w:val="28"/>
        </w:rPr>
        <w:t>
      20 жылдың "___" ________________</w:t>
      </w:r>
    </w:p>
    <w:bookmarkEnd w:id="798"/>
    <w:bookmarkStart w:name="z1213" w:id="799"/>
    <w:p>
      <w:pPr>
        <w:spacing w:after="0"/>
        <w:ind w:left="0"/>
        <w:jc w:val="both"/>
      </w:pPr>
      <w:r>
        <w:rPr>
          <w:rFonts w:ascii="Times New Roman"/>
          <w:b w:val="false"/>
          <w:i w:val="false"/>
          <w:color w:val="000000"/>
          <w:sz w:val="28"/>
        </w:rPr>
        <w:t>
      Өтініш берушінің Т.А.Ә. (бар болған жағдайда) және қолы қойылады.</w:t>
      </w:r>
    </w:p>
    <w:bookmarkEnd w:id="799"/>
    <w:bookmarkStart w:name="z1214" w:id="800"/>
    <w:p>
      <w:pPr>
        <w:spacing w:after="0"/>
        <w:ind w:left="0"/>
        <w:jc w:val="both"/>
      </w:pPr>
      <w:r>
        <w:rPr>
          <w:rFonts w:ascii="Times New Roman"/>
          <w:b w:val="false"/>
          <w:i w:val="false"/>
          <w:color w:val="000000"/>
          <w:sz w:val="28"/>
        </w:rPr>
        <w:t>
      Ескерту:</w:t>
      </w:r>
    </w:p>
    <w:bookmarkEnd w:id="800"/>
    <w:bookmarkStart w:name="z1215" w:id="801"/>
    <w:p>
      <w:pPr>
        <w:spacing w:after="0"/>
        <w:ind w:left="0"/>
        <w:jc w:val="both"/>
      </w:pPr>
      <w:r>
        <w:rPr>
          <w:rFonts w:ascii="Times New Roman"/>
          <w:b w:val="false"/>
          <w:i w:val="false"/>
          <w:color w:val="000000"/>
          <w:sz w:val="28"/>
        </w:rPr>
        <w:t>
      БСН - бизнес сәйкестендіру номері</w:t>
      </w:r>
    </w:p>
    <w:bookmarkEnd w:id="801"/>
    <w:bookmarkStart w:name="z1216" w:id="802"/>
    <w:p>
      <w:pPr>
        <w:spacing w:after="0"/>
        <w:ind w:left="0"/>
        <w:jc w:val="both"/>
      </w:pPr>
      <w:r>
        <w:rPr>
          <w:rFonts w:ascii="Times New Roman"/>
          <w:b w:val="false"/>
          <w:i w:val="false"/>
          <w:color w:val="000000"/>
          <w:sz w:val="28"/>
        </w:rPr>
        <w:t>
      ЖСН - жеке сәйкестендіру номері</w:t>
      </w:r>
    </w:p>
    <w:bookmarkEnd w:id="802"/>
    <w:bookmarkStart w:name="z1217" w:id="803"/>
    <w:p>
      <w:pPr>
        <w:spacing w:after="0"/>
        <w:ind w:left="0"/>
        <w:jc w:val="both"/>
      </w:pPr>
      <w:r>
        <w:rPr>
          <w:rFonts w:ascii="Times New Roman"/>
          <w:b w:val="false"/>
          <w:i w:val="false"/>
          <w:color w:val="000000"/>
          <w:sz w:val="28"/>
        </w:rPr>
        <w:t>
      ТАӘ - тегі, аты, әкесініңаты (бар болған жағдайда)</w:t>
      </w:r>
    </w:p>
    <w:bookmarkEnd w:id="803"/>
    <w:bookmarkStart w:name="z1218" w:id="804"/>
    <w:p>
      <w:pPr>
        <w:spacing w:after="0"/>
        <w:ind w:left="0"/>
        <w:jc w:val="both"/>
      </w:pPr>
      <w:r>
        <w:rPr>
          <w:rFonts w:ascii="Times New Roman"/>
          <w:b w:val="false"/>
          <w:i w:val="false"/>
          <w:color w:val="000000"/>
          <w:sz w:val="28"/>
        </w:rPr>
        <w:t>
      ҚҚС - қосымша құн салығы</w:t>
      </w:r>
    </w:p>
    <w:bookmarkEnd w:id="804"/>
    <w:bookmarkStart w:name="z1219" w:id="805"/>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 xml:space="preserve">мен толықтыруларды </w:t>
            </w:r>
            <w:r>
              <w:br/>
            </w:r>
            <w:r>
              <w:rPr>
                <w:rFonts w:ascii="Times New Roman"/>
                <w:b w:val="false"/>
                <w:i w:val="false"/>
                <w:color w:val="000000"/>
                <w:sz w:val="20"/>
              </w:rPr>
              <w:t>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2" w:id="806"/>
    <w:p>
      <w:pPr>
        <w:spacing w:after="0"/>
        <w:ind w:left="0"/>
        <w:jc w:val="left"/>
      </w:pPr>
      <w:r>
        <w:rPr>
          <w:rFonts w:ascii="Times New Roman"/>
          <w:b/>
          <w:i w:val="false"/>
          <w:color w:val="000000"/>
        </w:rPr>
        <w:t xml:space="preserve"> Қызметін үлгілік жарғы негізінде жүзеге асыратын акционерлік қоғамның енгізілген өзгерістер мен толықтыруларды мемлекеттік тіркеу туралы өтініш</w:t>
      </w:r>
    </w:p>
    <w:bookmarkEnd w:id="806"/>
    <w:bookmarkStart w:name="z1233" w:id="807"/>
    <w:p>
      <w:pPr>
        <w:spacing w:after="0"/>
        <w:ind w:left="0"/>
        <w:jc w:val="both"/>
      </w:pPr>
      <w:r>
        <w:rPr>
          <w:rFonts w:ascii="Times New Roman"/>
          <w:b w:val="false"/>
          <w:i w:val="false"/>
          <w:color w:val="000000"/>
          <w:sz w:val="28"/>
        </w:rPr>
        <w:t>
      1. Тіркелетін акционерлік қоғамның атауы ______________________________________</w:t>
      </w:r>
    </w:p>
    <w:bookmarkEnd w:id="807"/>
    <w:bookmarkStart w:name="z1234" w:id="808"/>
    <w:p>
      <w:pPr>
        <w:spacing w:after="0"/>
        <w:ind w:left="0"/>
        <w:jc w:val="both"/>
      </w:pPr>
      <w:r>
        <w:rPr>
          <w:rFonts w:ascii="Times New Roman"/>
          <w:b w:val="false"/>
          <w:i w:val="false"/>
          <w:color w:val="000000"/>
          <w:sz w:val="28"/>
        </w:rPr>
        <w:t>
      2. Құрамына шетел инвесторларының қатысуы (тиiстi ұяшыққа х түрiнде көрсетiңiз):</w:t>
      </w:r>
    </w:p>
    <w:bookmarkEnd w:id="808"/>
    <w:bookmarkStart w:name="z1235" w:id="809"/>
    <w:p>
      <w:pPr>
        <w:spacing w:after="0"/>
        <w:ind w:left="0"/>
        <w:jc w:val="both"/>
      </w:pPr>
      <w:r>
        <w:rPr>
          <w:rFonts w:ascii="Times New Roman"/>
          <w:b w:val="false"/>
          <w:i w:val="false"/>
          <w:color w:val="000000"/>
          <w:sz w:val="28"/>
        </w:rPr>
        <w:t>
      1) иә _______________ 2) жоқ _______________</w:t>
      </w:r>
    </w:p>
    <w:bookmarkEnd w:id="809"/>
    <w:bookmarkStart w:name="z1236" w:id="810"/>
    <w:p>
      <w:pPr>
        <w:spacing w:after="0"/>
        <w:ind w:left="0"/>
        <w:jc w:val="both"/>
      </w:pPr>
      <w:r>
        <w:rPr>
          <w:rFonts w:ascii="Times New Roman"/>
          <w:b w:val="false"/>
          <w:i w:val="false"/>
          <w:color w:val="000000"/>
          <w:sz w:val="28"/>
        </w:rPr>
        <w:t>
      3. Заңды тұлға еншілес ұйым болып табылады (тиiстi ұяшыққа х түрiнде көрсетiңiз):</w:t>
      </w:r>
    </w:p>
    <w:bookmarkEnd w:id="810"/>
    <w:bookmarkStart w:name="z1237" w:id="811"/>
    <w:p>
      <w:pPr>
        <w:spacing w:after="0"/>
        <w:ind w:left="0"/>
        <w:jc w:val="both"/>
      </w:pPr>
      <w:r>
        <w:rPr>
          <w:rFonts w:ascii="Times New Roman"/>
          <w:b w:val="false"/>
          <w:i w:val="false"/>
          <w:color w:val="000000"/>
          <w:sz w:val="28"/>
        </w:rPr>
        <w:t>
      1) иә ________________ 2) жоқ ______________</w:t>
      </w:r>
    </w:p>
    <w:bookmarkEnd w:id="811"/>
    <w:bookmarkStart w:name="z1238" w:id="812"/>
    <w:p>
      <w:pPr>
        <w:spacing w:after="0"/>
        <w:ind w:left="0"/>
        <w:jc w:val="both"/>
      </w:pPr>
      <w:r>
        <w:rPr>
          <w:rFonts w:ascii="Times New Roman"/>
          <w:b w:val="false"/>
          <w:i w:val="false"/>
          <w:color w:val="000000"/>
          <w:sz w:val="28"/>
        </w:rPr>
        <w:t>
      4. Құрылтай құжаттарына өзгерістер енгізудің негіздемесі (тиiстi ұяшыққа х түрiнде көрсетiңiз):</w:t>
      </w:r>
    </w:p>
    <w:bookmarkEnd w:id="812"/>
    <w:bookmarkStart w:name="z1239" w:id="813"/>
    <w:p>
      <w:pPr>
        <w:spacing w:after="0"/>
        <w:ind w:left="0"/>
        <w:jc w:val="both"/>
      </w:pPr>
      <w:r>
        <w:rPr>
          <w:rFonts w:ascii="Times New Roman"/>
          <w:b w:val="false"/>
          <w:i w:val="false"/>
          <w:color w:val="000000"/>
          <w:sz w:val="28"/>
        </w:rPr>
        <w:t>
      1) мекен жайының өзгеруі___________________________</w:t>
      </w:r>
    </w:p>
    <w:bookmarkEnd w:id="813"/>
    <w:bookmarkStart w:name="z1240" w:id="814"/>
    <w:p>
      <w:pPr>
        <w:spacing w:after="0"/>
        <w:ind w:left="0"/>
        <w:jc w:val="both"/>
      </w:pPr>
      <w:r>
        <w:rPr>
          <w:rFonts w:ascii="Times New Roman"/>
          <w:b w:val="false"/>
          <w:i w:val="false"/>
          <w:color w:val="000000"/>
          <w:sz w:val="28"/>
        </w:rPr>
        <w:t>
      5. Акционерлік қоғамның мекенжайы</w:t>
      </w:r>
    </w:p>
    <w:bookmarkEnd w:id="814"/>
    <w:bookmarkStart w:name="z1241" w:id="815"/>
    <w:p>
      <w:pPr>
        <w:spacing w:after="0"/>
        <w:ind w:left="0"/>
        <w:jc w:val="both"/>
      </w:pPr>
      <w:r>
        <w:rPr>
          <w:rFonts w:ascii="Times New Roman"/>
          <w:b w:val="false"/>
          <w:i w:val="false"/>
          <w:color w:val="000000"/>
          <w:sz w:val="28"/>
        </w:rPr>
        <w:t>
       Пошталық индексі: _______________________</w:t>
      </w:r>
    </w:p>
    <w:bookmarkEnd w:id="815"/>
    <w:bookmarkStart w:name="z1242" w:id="816"/>
    <w:p>
      <w:pPr>
        <w:spacing w:after="0"/>
        <w:ind w:left="0"/>
        <w:jc w:val="both"/>
      </w:pPr>
      <w:r>
        <w:rPr>
          <w:rFonts w:ascii="Times New Roman"/>
          <w:b w:val="false"/>
          <w:i w:val="false"/>
          <w:color w:val="000000"/>
          <w:sz w:val="28"/>
        </w:rPr>
        <w:t>
      Облысы: ____________________________</w:t>
      </w:r>
    </w:p>
    <w:bookmarkEnd w:id="816"/>
    <w:bookmarkStart w:name="z1243" w:id="817"/>
    <w:p>
      <w:pPr>
        <w:spacing w:after="0"/>
        <w:ind w:left="0"/>
        <w:jc w:val="both"/>
      </w:pPr>
      <w:r>
        <w:rPr>
          <w:rFonts w:ascii="Times New Roman"/>
          <w:b w:val="false"/>
          <w:i w:val="false"/>
          <w:color w:val="000000"/>
          <w:sz w:val="28"/>
        </w:rPr>
        <w:t>
      Қала, аудан, қаладағы аудан: _________________________</w:t>
      </w:r>
    </w:p>
    <w:bookmarkEnd w:id="817"/>
    <w:bookmarkStart w:name="z1244" w:id="818"/>
    <w:p>
      <w:pPr>
        <w:spacing w:after="0"/>
        <w:ind w:left="0"/>
        <w:jc w:val="both"/>
      </w:pPr>
      <w:r>
        <w:rPr>
          <w:rFonts w:ascii="Times New Roman"/>
          <w:b w:val="false"/>
          <w:i w:val="false"/>
          <w:color w:val="000000"/>
          <w:sz w:val="28"/>
        </w:rPr>
        <w:t>
      Елді мекен (ауыл, кент): _____________________________</w:t>
      </w:r>
    </w:p>
    <w:bookmarkEnd w:id="818"/>
    <w:bookmarkStart w:name="z1245" w:id="819"/>
    <w:p>
      <w:pPr>
        <w:spacing w:after="0"/>
        <w:ind w:left="0"/>
        <w:jc w:val="both"/>
      </w:pPr>
      <w:r>
        <w:rPr>
          <w:rFonts w:ascii="Times New Roman"/>
          <w:b w:val="false"/>
          <w:i w:val="false"/>
          <w:color w:val="000000"/>
          <w:sz w:val="28"/>
        </w:rPr>
        <w:t>
      Көше, шағынаудан, орам, тұйық көше даңғыл:_______________________________</w:t>
      </w:r>
    </w:p>
    <w:bookmarkEnd w:id="819"/>
    <w:bookmarkStart w:name="z1246" w:id="820"/>
    <w:p>
      <w:pPr>
        <w:spacing w:after="0"/>
        <w:ind w:left="0"/>
        <w:jc w:val="both"/>
      </w:pPr>
      <w:r>
        <w:rPr>
          <w:rFonts w:ascii="Times New Roman"/>
          <w:b w:val="false"/>
          <w:i w:val="false"/>
          <w:color w:val="000000"/>
          <w:sz w:val="28"/>
        </w:rPr>
        <w:t>
      үйдің нөмірі _______________, пәтер, бөлме: ___________</w:t>
      </w:r>
    </w:p>
    <w:bookmarkEnd w:id="820"/>
    <w:bookmarkStart w:name="z1247" w:id="821"/>
    <w:p>
      <w:pPr>
        <w:spacing w:after="0"/>
        <w:ind w:left="0"/>
        <w:jc w:val="both"/>
      </w:pPr>
      <w:r>
        <w:rPr>
          <w:rFonts w:ascii="Times New Roman"/>
          <w:b w:val="false"/>
          <w:i w:val="false"/>
          <w:color w:val="000000"/>
          <w:sz w:val="28"/>
        </w:rPr>
        <w:t>
      телефон нөмірі (факс): ________________________</w:t>
      </w:r>
    </w:p>
    <w:bookmarkEnd w:id="821"/>
    <w:bookmarkStart w:name="z1248" w:id="822"/>
    <w:p>
      <w:pPr>
        <w:spacing w:after="0"/>
        <w:ind w:left="0"/>
        <w:jc w:val="both"/>
      </w:pPr>
      <w:r>
        <w:rPr>
          <w:rFonts w:ascii="Times New Roman"/>
          <w:b w:val="false"/>
          <w:i w:val="false"/>
          <w:color w:val="000000"/>
          <w:sz w:val="28"/>
        </w:rPr>
        <w:t>
      6. Басшының Т.А.Ә. (бар болған жағдайда) ____________________________________</w:t>
      </w:r>
    </w:p>
    <w:bookmarkEnd w:id="822"/>
    <w:bookmarkStart w:name="z1249" w:id="823"/>
    <w:p>
      <w:pPr>
        <w:spacing w:after="0"/>
        <w:ind w:left="0"/>
        <w:jc w:val="both"/>
      </w:pPr>
      <w:r>
        <w:rPr>
          <w:rFonts w:ascii="Times New Roman"/>
          <w:b w:val="false"/>
          <w:i w:val="false"/>
          <w:color w:val="000000"/>
          <w:sz w:val="28"/>
        </w:rPr>
        <w:t>
      (жеке куәлігінің және ЖСН деректерін көрсете отырып)</w:t>
      </w:r>
    </w:p>
    <w:bookmarkEnd w:id="823"/>
    <w:bookmarkStart w:name="z1250" w:id="824"/>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824"/>
    <w:bookmarkStart w:name="z1251" w:id="825"/>
    <w:p>
      <w:pPr>
        <w:spacing w:after="0"/>
        <w:ind w:left="0"/>
        <w:jc w:val="both"/>
      </w:pPr>
      <w:r>
        <w:rPr>
          <w:rFonts w:ascii="Times New Roman"/>
          <w:b w:val="false"/>
          <w:i w:val="false"/>
          <w:color w:val="000000"/>
          <w:sz w:val="28"/>
        </w:rPr>
        <w:t>
      __________________________________________________________________________</w:t>
      </w:r>
    </w:p>
    <w:bookmarkEnd w:id="825"/>
    <w:bookmarkStart w:name="z1252" w:id="826"/>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bookmarkEnd w:id="826"/>
    <w:bookmarkStart w:name="z1253" w:id="827"/>
    <w:p>
      <w:pPr>
        <w:spacing w:after="0"/>
        <w:ind w:left="0"/>
        <w:jc w:val="both"/>
      </w:pPr>
      <w:r>
        <w:rPr>
          <w:rFonts w:ascii="Times New Roman"/>
          <w:b w:val="false"/>
          <w:i w:val="false"/>
          <w:color w:val="000000"/>
          <w:sz w:val="28"/>
        </w:rPr>
        <w:t>
       9. Жарғылық капиталының мөлшері____________________</w:t>
      </w:r>
    </w:p>
    <w:bookmarkEnd w:id="827"/>
    <w:bookmarkStart w:name="z1254" w:id="828"/>
    <w:p>
      <w:pPr>
        <w:spacing w:after="0"/>
        <w:ind w:left="0"/>
        <w:jc w:val="both"/>
      </w:pPr>
      <w:r>
        <w:rPr>
          <w:rFonts w:ascii="Times New Roman"/>
          <w:b w:val="false"/>
          <w:i w:val="false"/>
          <w:color w:val="000000"/>
          <w:sz w:val="28"/>
        </w:rPr>
        <w:t>
      10. Құрылтайшылардың құрамы және саны (тиісті ұяшыққа х түрiнде көрсетіңіз,санын  цифрлық көрсеткіште):</w:t>
      </w:r>
    </w:p>
    <w:bookmarkEnd w:id="828"/>
    <w:bookmarkStart w:name="z1255" w:id="829"/>
    <w:p>
      <w:pPr>
        <w:spacing w:after="0"/>
        <w:ind w:left="0"/>
        <w:jc w:val="both"/>
      </w:pPr>
      <w:r>
        <w:rPr>
          <w:rFonts w:ascii="Times New Roman"/>
          <w:b w:val="false"/>
          <w:i w:val="false"/>
          <w:color w:val="000000"/>
          <w:sz w:val="28"/>
        </w:rPr>
        <w:t>
      1) заңды тұлға ___________ 2) жеке тұлға _________</w:t>
      </w:r>
    </w:p>
    <w:bookmarkEnd w:id="829"/>
    <w:bookmarkStart w:name="z1256" w:id="830"/>
    <w:p>
      <w:pPr>
        <w:spacing w:after="0"/>
        <w:ind w:left="0"/>
        <w:jc w:val="both"/>
      </w:pPr>
      <w:r>
        <w:rPr>
          <w:rFonts w:ascii="Times New Roman"/>
          <w:b w:val="false"/>
          <w:i w:val="false"/>
          <w:color w:val="000000"/>
          <w:sz w:val="28"/>
        </w:rPr>
        <w:t>
      11. Артықшылығы бар акция бойынша дивидендтің кепілді мөлшерін көрсетіңіз:</w:t>
      </w:r>
    </w:p>
    <w:bookmarkEnd w:id="830"/>
    <w:bookmarkStart w:name="z1257" w:id="831"/>
    <w:p>
      <w:pPr>
        <w:spacing w:after="0"/>
        <w:ind w:left="0"/>
        <w:jc w:val="both"/>
      </w:pPr>
      <w:r>
        <w:rPr>
          <w:rFonts w:ascii="Times New Roman"/>
          <w:b w:val="false"/>
          <w:i w:val="false"/>
          <w:color w:val="000000"/>
          <w:sz w:val="28"/>
        </w:rPr>
        <w:t>
      __________________________________________________________________________  (бекітілген көрсеткіште немесе оның мәні қол жетімді және жүйелі болған жағдайда  қандай да бір көрсеткішке қатысты индекстелгенін)</w:t>
      </w:r>
    </w:p>
    <w:bookmarkEnd w:id="831"/>
    <w:bookmarkStart w:name="z1258" w:id="832"/>
    <w:p>
      <w:pPr>
        <w:spacing w:after="0"/>
        <w:ind w:left="0"/>
        <w:jc w:val="both"/>
      </w:pPr>
      <w:r>
        <w:rPr>
          <w:rFonts w:ascii="Times New Roman"/>
          <w:b w:val="false"/>
          <w:i w:val="false"/>
          <w:color w:val="000000"/>
          <w:sz w:val="28"/>
        </w:rPr>
        <w:t>
      12. Артықшылығы бар акциялар бойынша дивидендтерді төлеу мерзімділігін көрсетіңіз: _______________________</w:t>
      </w:r>
    </w:p>
    <w:bookmarkEnd w:id="832"/>
    <w:bookmarkStart w:name="z1259" w:id="833"/>
    <w:p>
      <w:pPr>
        <w:spacing w:after="0"/>
        <w:ind w:left="0"/>
        <w:jc w:val="both"/>
      </w:pPr>
      <w:r>
        <w:rPr>
          <w:rFonts w:ascii="Times New Roman"/>
          <w:b w:val="false"/>
          <w:i w:val="false"/>
          <w:color w:val="000000"/>
          <w:sz w:val="28"/>
        </w:rPr>
        <w:t>
      13. Міндетті жариялануға жататын ақпаратты жариялау үшін пайдаланатын,уәкілетті  орган айқындаған бұқаралық ақпарат құралдарын көрсетіңіз: _____________________</w:t>
      </w:r>
    </w:p>
    <w:bookmarkEnd w:id="833"/>
    <w:bookmarkStart w:name="z1260" w:id="834"/>
    <w:p>
      <w:pPr>
        <w:spacing w:after="0"/>
        <w:ind w:left="0"/>
        <w:jc w:val="both"/>
      </w:pPr>
      <w:r>
        <w:rPr>
          <w:rFonts w:ascii="Times New Roman"/>
          <w:b w:val="false"/>
          <w:i w:val="false"/>
          <w:color w:val="000000"/>
          <w:sz w:val="28"/>
        </w:rPr>
        <w:t>
      14. Қоғамның директорлар кеңесі мүшелерінің саны ____________________________</w:t>
      </w:r>
    </w:p>
    <w:bookmarkEnd w:id="834"/>
    <w:bookmarkStart w:name="z1261" w:id="835"/>
    <w:p>
      <w:pPr>
        <w:spacing w:after="0"/>
        <w:ind w:left="0"/>
        <w:jc w:val="both"/>
      </w:pPr>
      <w:r>
        <w:rPr>
          <w:rFonts w:ascii="Times New Roman"/>
          <w:b w:val="false"/>
          <w:i w:val="false"/>
          <w:color w:val="000000"/>
          <w:sz w:val="28"/>
        </w:rPr>
        <w:t>
      15. Қоғамды басқару мүшелерінің саны ______________</w:t>
      </w:r>
    </w:p>
    <w:bookmarkEnd w:id="835"/>
    <w:bookmarkStart w:name="z1262" w:id="836"/>
    <w:p>
      <w:pPr>
        <w:spacing w:after="0"/>
        <w:ind w:left="0"/>
        <w:jc w:val="both"/>
      </w:pPr>
      <w:r>
        <w:rPr>
          <w:rFonts w:ascii="Times New Roman"/>
          <w:b w:val="false"/>
          <w:i w:val="false"/>
          <w:color w:val="000000"/>
          <w:sz w:val="28"/>
        </w:rPr>
        <w:t>
      16. Жұмыспен қамтылатын адамдардың күтілетін саны (шамамен) _______</w:t>
      </w:r>
    </w:p>
    <w:bookmarkEnd w:id="836"/>
    <w:bookmarkStart w:name="z1263" w:id="837"/>
    <w:p>
      <w:pPr>
        <w:spacing w:after="0"/>
        <w:ind w:left="0"/>
        <w:jc w:val="both"/>
      </w:pPr>
      <w:r>
        <w:rPr>
          <w:rFonts w:ascii="Times New Roman"/>
          <w:b w:val="false"/>
          <w:i w:val="false"/>
          <w:color w:val="000000"/>
          <w:sz w:val="28"/>
        </w:rPr>
        <w:t>
      17. Жеке кәсіпкерлік субъектісі (тиісті ұяшыққа х түрiнде көрсетіңіз):</w:t>
      </w:r>
    </w:p>
    <w:bookmarkEnd w:id="837"/>
    <w:bookmarkStart w:name="z1264" w:id="838"/>
    <w:p>
      <w:pPr>
        <w:spacing w:after="0"/>
        <w:ind w:left="0"/>
        <w:jc w:val="both"/>
      </w:pPr>
      <w:r>
        <w:rPr>
          <w:rFonts w:ascii="Times New Roman"/>
          <w:b w:val="false"/>
          <w:i w:val="false"/>
          <w:color w:val="000000"/>
          <w:sz w:val="28"/>
        </w:rPr>
        <w:t>
      1) орта кәсіпкерлік субъектісі ___________________</w:t>
      </w:r>
    </w:p>
    <w:bookmarkEnd w:id="838"/>
    <w:bookmarkStart w:name="z1265" w:id="839"/>
    <w:p>
      <w:pPr>
        <w:spacing w:after="0"/>
        <w:ind w:left="0"/>
        <w:jc w:val="both"/>
      </w:pPr>
      <w:r>
        <w:rPr>
          <w:rFonts w:ascii="Times New Roman"/>
          <w:b w:val="false"/>
          <w:i w:val="false"/>
          <w:color w:val="000000"/>
          <w:sz w:val="28"/>
        </w:rPr>
        <w:t>
      2) ірі кәсіпкерлік субъектісі__________________________</w:t>
      </w:r>
    </w:p>
    <w:bookmarkEnd w:id="839"/>
    <w:bookmarkStart w:name="z1266" w:id="840"/>
    <w:p>
      <w:pPr>
        <w:spacing w:after="0"/>
        <w:ind w:left="0"/>
        <w:jc w:val="both"/>
      </w:pPr>
      <w:r>
        <w:rPr>
          <w:rFonts w:ascii="Times New Roman"/>
          <w:b w:val="false"/>
          <w:i w:val="false"/>
          <w:color w:val="000000"/>
          <w:sz w:val="28"/>
        </w:rPr>
        <w:t>
      18. Заңды тұлғаның құрылуына қайта ұйымдастыру негіз болды(тиісті ұяшыққа х түрiнде көрсетіңіз):</w:t>
      </w:r>
    </w:p>
    <w:bookmarkEnd w:id="840"/>
    <w:bookmarkStart w:name="z1267" w:id="841"/>
    <w:p>
      <w:pPr>
        <w:spacing w:after="0"/>
        <w:ind w:left="0"/>
        <w:jc w:val="both"/>
      </w:pPr>
      <w:r>
        <w:rPr>
          <w:rFonts w:ascii="Times New Roman"/>
          <w:b w:val="false"/>
          <w:i w:val="false"/>
          <w:color w:val="000000"/>
          <w:sz w:val="28"/>
        </w:rPr>
        <w:t>
      1) қайта құру _____________ 2) бірігу ________________</w:t>
      </w:r>
    </w:p>
    <w:bookmarkEnd w:id="841"/>
    <w:bookmarkStart w:name="z1268" w:id="842"/>
    <w:p>
      <w:pPr>
        <w:spacing w:after="0"/>
        <w:ind w:left="0"/>
        <w:jc w:val="both"/>
      </w:pPr>
      <w:r>
        <w:rPr>
          <w:rFonts w:ascii="Times New Roman"/>
          <w:b w:val="false"/>
          <w:i w:val="false"/>
          <w:color w:val="000000"/>
          <w:sz w:val="28"/>
        </w:rPr>
        <w:t>
      3) бөлініп шығу _________ 4) бөліну ________________</w:t>
      </w:r>
    </w:p>
    <w:bookmarkEnd w:id="842"/>
    <w:bookmarkStart w:name="z1269" w:id="843"/>
    <w:p>
      <w:pPr>
        <w:spacing w:after="0"/>
        <w:ind w:left="0"/>
        <w:jc w:val="both"/>
      </w:pPr>
      <w:r>
        <w:rPr>
          <w:rFonts w:ascii="Times New Roman"/>
          <w:b w:val="false"/>
          <w:i w:val="false"/>
          <w:color w:val="000000"/>
          <w:sz w:val="28"/>
        </w:rPr>
        <w:t>
      5) қосылу __________________________________</w:t>
      </w:r>
    </w:p>
    <w:bookmarkEnd w:id="843"/>
    <w:bookmarkStart w:name="z1270" w:id="844"/>
    <w:p>
      <w:pPr>
        <w:spacing w:after="0"/>
        <w:ind w:left="0"/>
        <w:jc w:val="both"/>
      </w:pPr>
      <w:r>
        <w:rPr>
          <w:rFonts w:ascii="Times New Roman"/>
          <w:b w:val="false"/>
          <w:i w:val="false"/>
          <w:color w:val="000000"/>
          <w:sz w:val="28"/>
        </w:rPr>
        <w:t>
      19. Қайта құруға қатысатын заңды тұлғалардың саны _______</w:t>
      </w:r>
    </w:p>
    <w:bookmarkEnd w:id="844"/>
    <w:bookmarkStart w:name="z1271" w:id="845"/>
    <w:p>
      <w:pPr>
        <w:spacing w:after="0"/>
        <w:ind w:left="0"/>
        <w:jc w:val="both"/>
      </w:pPr>
      <w:r>
        <w:rPr>
          <w:rFonts w:ascii="Times New Roman"/>
          <w:b w:val="false"/>
          <w:i w:val="false"/>
          <w:color w:val="000000"/>
          <w:sz w:val="28"/>
        </w:rPr>
        <w:t>
      20. Қайта құрылған жағдайда мына мәліметтерді көрсету қажет:</w:t>
      </w:r>
    </w:p>
    <w:bookmarkEnd w:id="845"/>
    <w:bookmarkStart w:name="z1272" w:id="846"/>
    <w:p>
      <w:pPr>
        <w:spacing w:after="0"/>
        <w:ind w:left="0"/>
        <w:jc w:val="both"/>
      </w:pPr>
      <w:r>
        <w:rPr>
          <w:rFonts w:ascii="Times New Roman"/>
          <w:b w:val="false"/>
          <w:i w:val="false"/>
          <w:color w:val="000000"/>
          <w:sz w:val="28"/>
        </w:rPr>
        <w:t>
      Заңды тұлғаның бұрынғы атауы _______________________</w:t>
      </w:r>
    </w:p>
    <w:bookmarkEnd w:id="846"/>
    <w:bookmarkStart w:name="z1273" w:id="847"/>
    <w:p>
      <w:pPr>
        <w:spacing w:after="0"/>
        <w:ind w:left="0"/>
        <w:jc w:val="both"/>
      </w:pPr>
      <w:r>
        <w:rPr>
          <w:rFonts w:ascii="Times New Roman"/>
          <w:b w:val="false"/>
          <w:i w:val="false"/>
          <w:color w:val="000000"/>
          <w:sz w:val="28"/>
        </w:rPr>
        <w:t>
      Бизнес-сәйкестендіру нөмірі (БСН)____________________</w:t>
      </w:r>
    </w:p>
    <w:bookmarkEnd w:id="847"/>
    <w:bookmarkStart w:name="z1274" w:id="848"/>
    <w:p>
      <w:pPr>
        <w:spacing w:after="0"/>
        <w:ind w:left="0"/>
        <w:jc w:val="both"/>
      </w:pPr>
      <w:r>
        <w:rPr>
          <w:rFonts w:ascii="Times New Roman"/>
          <w:b w:val="false"/>
          <w:i w:val="false"/>
          <w:color w:val="000000"/>
          <w:sz w:val="28"/>
        </w:rPr>
        <w:t>
      21. Біріккен жағдайда мына мәліметтерді көрсету қажет:</w:t>
      </w:r>
    </w:p>
    <w:bookmarkEnd w:id="848"/>
    <w:bookmarkStart w:name="z1275" w:id="849"/>
    <w:p>
      <w:pPr>
        <w:spacing w:after="0"/>
        <w:ind w:left="0"/>
        <w:jc w:val="both"/>
      </w:pPr>
      <w:r>
        <w:rPr>
          <w:rFonts w:ascii="Times New Roman"/>
          <w:b w:val="false"/>
          <w:i w:val="false"/>
          <w:color w:val="000000"/>
          <w:sz w:val="28"/>
        </w:rPr>
        <w:t>
      Бірігуге қатысатын заңды тұлғалардың атауы __________________________________</w:t>
      </w:r>
    </w:p>
    <w:bookmarkEnd w:id="849"/>
    <w:bookmarkStart w:name="z1276" w:id="850"/>
    <w:p>
      <w:pPr>
        <w:spacing w:after="0"/>
        <w:ind w:left="0"/>
        <w:jc w:val="both"/>
      </w:pPr>
      <w:r>
        <w:rPr>
          <w:rFonts w:ascii="Times New Roman"/>
          <w:b w:val="false"/>
          <w:i w:val="false"/>
          <w:color w:val="000000"/>
          <w:sz w:val="28"/>
        </w:rPr>
        <w:t>
      Бизнес-сәйкестендіру нөмірі (БСН)___________________</w:t>
      </w:r>
    </w:p>
    <w:bookmarkEnd w:id="850"/>
    <w:bookmarkStart w:name="z1277" w:id="851"/>
    <w:p>
      <w:pPr>
        <w:spacing w:after="0"/>
        <w:ind w:left="0"/>
        <w:jc w:val="both"/>
      </w:pPr>
      <w:r>
        <w:rPr>
          <w:rFonts w:ascii="Times New Roman"/>
          <w:b w:val="false"/>
          <w:i w:val="false"/>
          <w:color w:val="000000"/>
          <w:sz w:val="28"/>
        </w:rPr>
        <w:t>
      22. Бөлініп шығу жағдайында мына мәліметтерді көрсету қажет:</w:t>
      </w:r>
    </w:p>
    <w:bookmarkEnd w:id="851"/>
    <w:bookmarkStart w:name="z1278" w:id="852"/>
    <w:p>
      <w:pPr>
        <w:spacing w:after="0"/>
        <w:ind w:left="0"/>
        <w:jc w:val="both"/>
      </w:pPr>
      <w:r>
        <w:rPr>
          <w:rFonts w:ascii="Times New Roman"/>
          <w:b w:val="false"/>
          <w:i w:val="false"/>
          <w:color w:val="000000"/>
          <w:sz w:val="28"/>
        </w:rPr>
        <w:t>
      Жаңа заңды тұлға бөлініп шыққан, жұмыс істеп тұрған заңды тұлғаның атауы ________</w:t>
      </w:r>
    </w:p>
    <w:bookmarkEnd w:id="852"/>
    <w:bookmarkStart w:name="z1279" w:id="853"/>
    <w:p>
      <w:pPr>
        <w:spacing w:after="0"/>
        <w:ind w:left="0"/>
        <w:jc w:val="both"/>
      </w:pPr>
      <w:r>
        <w:rPr>
          <w:rFonts w:ascii="Times New Roman"/>
          <w:b w:val="false"/>
          <w:i w:val="false"/>
          <w:color w:val="000000"/>
          <w:sz w:val="28"/>
        </w:rPr>
        <w:t>
      Бизнес-сәйкестендіру нөмірі (БСН)___________________</w:t>
      </w:r>
    </w:p>
    <w:bookmarkEnd w:id="853"/>
    <w:bookmarkStart w:name="z1280" w:id="854"/>
    <w:p>
      <w:pPr>
        <w:spacing w:after="0"/>
        <w:ind w:left="0"/>
        <w:jc w:val="both"/>
      </w:pPr>
      <w:r>
        <w:rPr>
          <w:rFonts w:ascii="Times New Roman"/>
          <w:b w:val="false"/>
          <w:i w:val="false"/>
          <w:color w:val="000000"/>
          <w:sz w:val="28"/>
        </w:rPr>
        <w:t>
      23. Бөлінген жағдайда мына мәліметтерді көрсету қажет:</w:t>
      </w:r>
    </w:p>
    <w:bookmarkEnd w:id="854"/>
    <w:bookmarkStart w:name="z1281" w:id="855"/>
    <w:p>
      <w:pPr>
        <w:spacing w:after="0"/>
        <w:ind w:left="0"/>
        <w:jc w:val="both"/>
      </w:pPr>
      <w:r>
        <w:rPr>
          <w:rFonts w:ascii="Times New Roman"/>
          <w:b w:val="false"/>
          <w:i w:val="false"/>
          <w:color w:val="000000"/>
          <w:sz w:val="28"/>
        </w:rPr>
        <w:t>
      Заңды тұлғаның негізінде құрылған заңды тұлғалардың атауы  ______________________________________________</w:t>
      </w:r>
    </w:p>
    <w:bookmarkEnd w:id="855"/>
    <w:bookmarkStart w:name="z1282" w:id="856"/>
    <w:p>
      <w:pPr>
        <w:spacing w:after="0"/>
        <w:ind w:left="0"/>
        <w:jc w:val="both"/>
      </w:pPr>
      <w:r>
        <w:rPr>
          <w:rFonts w:ascii="Times New Roman"/>
          <w:b w:val="false"/>
          <w:i w:val="false"/>
          <w:color w:val="000000"/>
          <w:sz w:val="28"/>
        </w:rPr>
        <w:t>
      Бизнес-сәйкестендіру нөмірі (БСН)____________________</w:t>
      </w:r>
    </w:p>
    <w:bookmarkEnd w:id="856"/>
    <w:bookmarkStart w:name="z1283" w:id="857"/>
    <w:p>
      <w:pPr>
        <w:spacing w:after="0"/>
        <w:ind w:left="0"/>
        <w:jc w:val="both"/>
      </w:pPr>
      <w:r>
        <w:rPr>
          <w:rFonts w:ascii="Times New Roman"/>
          <w:b w:val="false"/>
          <w:i w:val="false"/>
          <w:color w:val="000000"/>
          <w:sz w:val="28"/>
        </w:rPr>
        <w:t>
      Цифрлық жүйеде занмен қорғалатын құпияны қамтитын мәліметтерді  пайдалануға келісемін ________________</w:t>
      </w:r>
    </w:p>
    <w:bookmarkEnd w:id="857"/>
    <w:bookmarkStart w:name="z1284" w:id="858"/>
    <w:p>
      <w:pPr>
        <w:spacing w:after="0"/>
        <w:ind w:left="0"/>
        <w:jc w:val="both"/>
      </w:pPr>
      <w:r>
        <w:rPr>
          <w:rFonts w:ascii="Times New Roman"/>
          <w:b w:val="false"/>
          <w:i w:val="false"/>
          <w:color w:val="000000"/>
          <w:sz w:val="28"/>
        </w:rPr>
        <w:t>
      Өтінішке:</w:t>
      </w:r>
    </w:p>
    <w:bookmarkEnd w:id="858"/>
    <w:bookmarkStart w:name="z1285" w:id="859"/>
    <w:p>
      <w:pPr>
        <w:spacing w:after="0"/>
        <w:ind w:left="0"/>
        <w:jc w:val="both"/>
      </w:pPr>
      <w:r>
        <w:rPr>
          <w:rFonts w:ascii="Times New Roman"/>
          <w:b w:val="false"/>
          <w:i w:val="false"/>
          <w:color w:val="000000"/>
          <w:sz w:val="28"/>
        </w:rPr>
        <w:t>
      ________________________________________________________ коса беріледі.</w:t>
      </w:r>
    </w:p>
    <w:bookmarkEnd w:id="859"/>
    <w:bookmarkStart w:name="z1286" w:id="860"/>
    <w:p>
      <w:pPr>
        <w:spacing w:after="0"/>
        <w:ind w:left="0"/>
        <w:jc w:val="both"/>
      </w:pPr>
      <w:r>
        <w:rPr>
          <w:rFonts w:ascii="Times New Roman"/>
          <w:b w:val="false"/>
          <w:i w:val="false"/>
          <w:color w:val="000000"/>
          <w:sz w:val="28"/>
        </w:rPr>
        <w:t>
      20___ жылдың "___" ______________</w:t>
      </w:r>
    </w:p>
    <w:bookmarkEnd w:id="860"/>
    <w:bookmarkStart w:name="z1287" w:id="861"/>
    <w:p>
      <w:pPr>
        <w:spacing w:after="0"/>
        <w:ind w:left="0"/>
        <w:jc w:val="both"/>
      </w:pPr>
      <w:r>
        <w:rPr>
          <w:rFonts w:ascii="Times New Roman"/>
          <w:b w:val="false"/>
          <w:i w:val="false"/>
          <w:color w:val="000000"/>
          <w:sz w:val="28"/>
        </w:rPr>
        <w:t>
      ___________________________________________________</w:t>
      </w:r>
    </w:p>
    <w:bookmarkEnd w:id="861"/>
    <w:bookmarkStart w:name="z1288" w:id="862"/>
    <w:p>
      <w:pPr>
        <w:spacing w:after="0"/>
        <w:ind w:left="0"/>
        <w:jc w:val="both"/>
      </w:pPr>
      <w:r>
        <w:rPr>
          <w:rFonts w:ascii="Times New Roman"/>
          <w:b w:val="false"/>
          <w:i w:val="false"/>
          <w:color w:val="000000"/>
          <w:sz w:val="28"/>
        </w:rPr>
        <w:t>
      Басшының Т.А.Ә. (бар болған жағдайда) және қолы қойылады.</w:t>
      </w:r>
    </w:p>
    <w:bookmarkEnd w:id="862"/>
    <w:bookmarkStart w:name="z1289" w:id="863"/>
    <w:p>
      <w:pPr>
        <w:spacing w:after="0"/>
        <w:ind w:left="0"/>
        <w:jc w:val="both"/>
      </w:pPr>
      <w:r>
        <w:rPr>
          <w:rFonts w:ascii="Times New Roman"/>
          <w:b w:val="false"/>
          <w:i w:val="false"/>
          <w:color w:val="000000"/>
          <w:sz w:val="28"/>
        </w:rPr>
        <w:t>
       Ескерту:</w:t>
      </w:r>
    </w:p>
    <w:bookmarkEnd w:id="863"/>
    <w:bookmarkStart w:name="z1290" w:id="864"/>
    <w:p>
      <w:pPr>
        <w:spacing w:after="0"/>
        <w:ind w:left="0"/>
        <w:jc w:val="both"/>
      </w:pPr>
      <w:r>
        <w:rPr>
          <w:rFonts w:ascii="Times New Roman"/>
          <w:b w:val="false"/>
          <w:i w:val="false"/>
          <w:color w:val="000000"/>
          <w:sz w:val="28"/>
        </w:rPr>
        <w:t>
      БСН - бизнес сәйкестендіру номері</w:t>
      </w:r>
    </w:p>
    <w:bookmarkEnd w:id="864"/>
    <w:bookmarkStart w:name="z1291" w:id="865"/>
    <w:p>
      <w:pPr>
        <w:spacing w:after="0"/>
        <w:ind w:left="0"/>
        <w:jc w:val="both"/>
      </w:pPr>
      <w:r>
        <w:rPr>
          <w:rFonts w:ascii="Times New Roman"/>
          <w:b w:val="false"/>
          <w:i w:val="false"/>
          <w:color w:val="000000"/>
          <w:sz w:val="28"/>
        </w:rPr>
        <w:t>
      ЖСН - жеке сәйкестендіру номері</w:t>
      </w:r>
    </w:p>
    <w:bookmarkEnd w:id="865"/>
    <w:bookmarkStart w:name="z1292" w:id="866"/>
    <w:p>
      <w:pPr>
        <w:spacing w:after="0"/>
        <w:ind w:left="0"/>
        <w:jc w:val="both"/>
      </w:pPr>
      <w:r>
        <w:rPr>
          <w:rFonts w:ascii="Times New Roman"/>
          <w:b w:val="false"/>
          <w:i w:val="false"/>
          <w:color w:val="000000"/>
          <w:sz w:val="28"/>
        </w:rPr>
        <w:t>
      ТАӘ - тегі, аты, әкесініңаты (бар болған жағдайда)</w:t>
      </w:r>
    </w:p>
    <w:bookmarkEnd w:id="866"/>
    <w:bookmarkStart w:name="z1293" w:id="867"/>
    <w:p>
      <w:pPr>
        <w:spacing w:after="0"/>
        <w:ind w:left="0"/>
        <w:jc w:val="both"/>
      </w:pPr>
      <w:r>
        <w:rPr>
          <w:rFonts w:ascii="Times New Roman"/>
          <w:b w:val="false"/>
          <w:i w:val="false"/>
          <w:color w:val="000000"/>
          <w:sz w:val="28"/>
        </w:rPr>
        <w:t>
      ҚҚС - қосымша құн салығы</w:t>
      </w:r>
    </w:p>
    <w:bookmarkEnd w:id="867"/>
    <w:bookmarkStart w:name="z1294" w:id="868"/>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 xml:space="preserve">мен толықтыруларды </w:t>
            </w:r>
            <w:r>
              <w:br/>
            </w:r>
            <w:r>
              <w:rPr>
                <w:rFonts w:ascii="Times New Roman"/>
                <w:b w:val="false"/>
                <w:i w:val="false"/>
                <w:color w:val="000000"/>
                <w:sz w:val="20"/>
              </w:rPr>
              <w:t>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1306" w:id="869"/>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көрсетуге қойылатын негізгі талаптардың тізбесі</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70"/>
          <w:p>
            <w:pPr>
              <w:spacing w:after="20"/>
              <w:ind w:left="20"/>
              <w:jc w:val="both"/>
            </w:pPr>
            <w:r>
              <w:rPr>
                <w:rFonts w:ascii="Times New Roman"/>
                <w:b w:val="false"/>
                <w:i w:val="false"/>
                <w:color w:val="000000"/>
                <w:sz w:val="20"/>
              </w:rPr>
              <w:t>
1. Орналасқан жерін өзгерткен жағдайда.</w:t>
            </w:r>
          </w:p>
          <w:bookmarkEnd w:id="870"/>
          <w:p>
            <w:pPr>
              <w:spacing w:after="20"/>
              <w:ind w:left="20"/>
              <w:jc w:val="both"/>
            </w:pPr>
            <w:r>
              <w:rPr>
                <w:rFonts w:ascii="Times New Roman"/>
                <w:b w:val="false"/>
                <w:i w:val="false"/>
                <w:color w:val="000000"/>
                <w:sz w:val="20"/>
              </w:rPr>
              <w:t>
2. Жарғы (ереже) жаңа редакцияда қабылданған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71"/>
          <w:p>
            <w:pPr>
              <w:spacing w:after="20"/>
              <w:ind w:left="20"/>
              <w:jc w:val="both"/>
            </w:pPr>
            <w:r>
              <w:rPr>
                <w:rFonts w:ascii="Times New Roman"/>
                <w:b w:val="false"/>
                <w:i w:val="false"/>
                <w:color w:val="000000"/>
                <w:sz w:val="20"/>
              </w:rPr>
              <w:t>
1. Орналасқан жерін өзгерткен жағдайда - Мемлекеттік корпорация, "цифрлық үкіметтің" веб-порталы;</w:t>
            </w:r>
          </w:p>
          <w:bookmarkEnd w:id="871"/>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72"/>
          <w:p>
            <w:pPr>
              <w:spacing w:after="20"/>
              <w:ind w:left="20"/>
              <w:jc w:val="both"/>
            </w:pPr>
            <w:r>
              <w:rPr>
                <w:rFonts w:ascii="Times New Roman"/>
                <w:b w:val="false"/>
                <w:i w:val="false"/>
                <w:color w:val="000000"/>
                <w:sz w:val="20"/>
              </w:rPr>
              <w:t>
Орналасқан жерін өзгерткен жағдайда;</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Жарғы (ереже) жаңа редакцияда қабылданған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күнінен кейін бес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өкілдіктерінің құрылтай құжаттарына енгізілген өзгерістер мен толықтыруларды есептік тіркеу қажетті құжаттарды қоса бере отырып, өтініш берілген күннен кейін 5 жұмыс күнінен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он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жерін өзгерткен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мемлекеттік тіркеу туралы өтінішті берген сәттен бастап 5 жұмыс күні ішінде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73"/>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Орналасқан жерін өзгерткен жағдайда - электронды (толық цифрландырылған)/ қағаз түрінде;</w:t>
            </w:r>
          </w:p>
          <w:p>
            <w:pPr>
              <w:spacing w:after="20"/>
              <w:ind w:left="20"/>
              <w:jc w:val="both"/>
            </w:pPr>
            <w:r>
              <w:rPr>
                <w:rFonts w:ascii="Times New Roman"/>
                <w:b w:val="false"/>
                <w:i w:val="false"/>
                <w:color w:val="000000"/>
                <w:sz w:val="20"/>
              </w:rPr>
              <w:t>
2. Жарғыны (ережені) жаңа редакцияда қабылдау -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74"/>
          <w:p>
            <w:pPr>
              <w:spacing w:after="20"/>
              <w:ind w:left="20"/>
              <w:jc w:val="both"/>
            </w:pPr>
            <w:r>
              <w:rPr>
                <w:rFonts w:ascii="Times New Roman"/>
                <w:b w:val="false"/>
                <w:i w:val="false"/>
                <w:color w:val="000000"/>
                <w:sz w:val="20"/>
              </w:rPr>
              <w:t>
осы Тізбеге 1-2 қосымшаларға сәйкес заңды тұлғаны мемлекеттік тіркеу (қайта тіркеу) туралы анықтама не осы Тізбесінің 9-тармағында көрсетілген жағдай мен негіздерде мемлекеттік қызметті көрсетуден бас тарту.</w:t>
            </w:r>
          </w:p>
          <w:bookmarkEnd w:id="874"/>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ірі және орта кәсіпкерлік субъектісіне жататын заңды тұлғалар үшін мемлекеттік қызмет көрсету нәтижесі не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75"/>
          <w:p>
            <w:pPr>
              <w:spacing w:after="20"/>
              <w:ind w:left="20"/>
              <w:jc w:val="both"/>
            </w:pPr>
            <w:r>
              <w:rPr>
                <w:rFonts w:ascii="Times New Roman"/>
                <w:b w:val="false"/>
                <w:i w:val="false"/>
                <w:color w:val="000000"/>
                <w:sz w:val="20"/>
              </w:rPr>
              <w:t>
1. Комитет және аумақтық әділет органдары – Қазақстан Республикасының Еңбек кодексіне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 алушының таңдауы бойынша "электрондық" кезек тәртібімен көрсетіледі, электрондық кезек портал арқылы брондалуы мүмкін.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Қазақстан Республикасының Еңбек кодексіне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76"/>
          <w:p>
            <w:pPr>
              <w:spacing w:after="20"/>
              <w:ind w:left="20"/>
              <w:jc w:val="both"/>
            </w:pPr>
            <w:r>
              <w:rPr>
                <w:rFonts w:ascii="Times New Roman"/>
                <w:b w:val="false"/>
                <w:i w:val="false"/>
                <w:color w:val="000000"/>
                <w:sz w:val="20"/>
              </w:rPr>
              <w:t>
Мемлекеттік корпорацияда:</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 және 2-қосымшаларына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және толықтырулармен енгізілген электрондық нұсқадағы құрылтайшы құжат не жеке кәсіпкерлік субъектісіне жатпайтын заңды тұлғаның, филиалдың (өкілдіктің) заңды тұлғаның мерімен бекітілген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 мен діни бірлестіктер енгізілген өзгерістері және толықтырулары мен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орналасқан жерін (орналасқан жері өзгерген жағдайда)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де ғимараттың иесі өзі заңды тұлға болған жағдайда, орналасқан жерін растайтын құжаттар талап етілмейді.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де ғимараттың иесі жеке тұлға болған жағдайда, жеке тұлғаның ғимаратты заңды тұлғаға орналасу жері ретінде бергені туралы нотариалды куәландырған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филиалдың (өкілдіктің) тіркеу және өзге де мәліметтерге өзгерістер мен толықтырулар хабарлама тәртібі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қоғамды, филиалды (өкілдікті) қоспағанда, жеке кәсіпкерлік субъектісіне жататын заңды тұлға орналасқан жерін өзгерту кезінде жылжымайтын мүлік иесінің келісімімен ЭЦҚ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филиалдың (өкілдіктің) (қатысушыларының, мүшелерінің) құрамын өзгерту кезінде олардың тегі,аты, әкесінің аты (егер ол құжатта көрсетілген болса), күні, айы, туған жылы, жеке сәйкестендіру нөмірі, тұрғылықты жері, байланыс телефоны, жеке қолы көрсетілген коммерциялық емес ұйым құрылтайшыларының (қатысушыларының, мүшелерінің) тізімі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 порталында орналасқан жерін өзгерту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 және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Орналасқан жері өзгеретін жағдайда, өкілетті орган шешім қабылдаған күннен бастап бір айдың ішінде құрылтай құжаттарына енгізілген өзгерістер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77"/>
          <w:p>
            <w:pPr>
              <w:spacing w:after="20"/>
              <w:ind w:left="20"/>
              <w:jc w:val="both"/>
            </w:pPr>
            <w:r>
              <w:rPr>
                <w:rFonts w:ascii="Times New Roman"/>
                <w:b w:val="false"/>
                <w:i w:val="false"/>
                <w:color w:val="000000"/>
                <w:sz w:val="20"/>
              </w:rPr>
              <w:t>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24-бабында белгіленген құрылтай құжаттарының (ереженің) келмеуі;</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көрсетілетін қызметті алушының арнайы құқықтан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78"/>
          <w:p>
            <w:pPr>
              <w:spacing w:after="20"/>
              <w:ind w:left="20"/>
              <w:jc w:val="both"/>
            </w:pPr>
            <w:r>
              <w:rPr>
                <w:rFonts w:ascii="Times New Roman"/>
                <w:b w:val="false"/>
                <w:i w:val="false"/>
                <w:color w:val="000000"/>
                <w:sz w:val="20"/>
              </w:rPr>
              <w:t>
Заңнамада белгіленген тәртіппен өзіне-өзі қызмет көрсету, өздігінен қозғалуды, бағдар жасауды жүзеге асыру қабілетін немесе мүмкіндігін толық немесе жартылай жоғалтқан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"цифрлық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 xml:space="preserve">мен толықтыруларды </w:t>
            </w:r>
            <w:r>
              <w:br/>
            </w:r>
            <w:r>
              <w:rPr>
                <w:rFonts w:ascii="Times New Roman"/>
                <w:b w:val="false"/>
                <w:i w:val="false"/>
                <w:color w:val="000000"/>
                <w:sz w:val="20"/>
              </w:rPr>
              <w:t>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1359" w:id="879"/>
    <w:p>
      <w:pPr>
        <w:spacing w:after="0"/>
        <w:ind w:left="0"/>
        <w:jc w:val="left"/>
      </w:pPr>
      <w:r>
        <w:rPr>
          <w:rFonts w:ascii="Times New Roman"/>
          <w:b/>
          <w:i w:val="false"/>
          <w:color w:val="000000"/>
        </w:rPr>
        <w:t xml:space="preserve"> Құжаттарды қабылдаудан бас тарту туралы қолхат</w:t>
      </w:r>
    </w:p>
    <w:bookmarkEnd w:id="879"/>
    <w:bookmarkStart w:name="z1360" w:id="88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20-бабының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bookmarkEnd w:id="880"/>
    <w:bookmarkStart w:name="z1361" w:id="881"/>
    <w:p>
      <w:pPr>
        <w:spacing w:after="0"/>
        <w:ind w:left="0"/>
        <w:jc w:val="both"/>
      </w:pPr>
      <w:r>
        <w:rPr>
          <w:rFonts w:ascii="Times New Roman"/>
          <w:b w:val="false"/>
          <w:i w:val="false"/>
          <w:color w:val="000000"/>
          <w:sz w:val="28"/>
        </w:rPr>
        <w:t>
      Жоқ құжаттардың атауы:</w:t>
      </w:r>
    </w:p>
    <w:bookmarkEnd w:id="881"/>
    <w:bookmarkStart w:name="z1362" w:id="882"/>
    <w:p>
      <w:pPr>
        <w:spacing w:after="0"/>
        <w:ind w:left="0"/>
        <w:jc w:val="both"/>
      </w:pPr>
      <w:r>
        <w:rPr>
          <w:rFonts w:ascii="Times New Roman"/>
          <w:b w:val="false"/>
          <w:i w:val="false"/>
          <w:color w:val="000000"/>
          <w:sz w:val="28"/>
        </w:rPr>
        <w:t>
      1) ___________________________________________________________;</w:t>
      </w:r>
    </w:p>
    <w:bookmarkEnd w:id="882"/>
    <w:bookmarkStart w:name="z1363" w:id="883"/>
    <w:p>
      <w:pPr>
        <w:spacing w:after="0"/>
        <w:ind w:left="0"/>
        <w:jc w:val="both"/>
      </w:pPr>
      <w:r>
        <w:rPr>
          <w:rFonts w:ascii="Times New Roman"/>
          <w:b w:val="false"/>
          <w:i w:val="false"/>
          <w:color w:val="000000"/>
          <w:sz w:val="28"/>
        </w:rPr>
        <w:t>
       2) ___________________________________________________________;</w:t>
      </w:r>
    </w:p>
    <w:bookmarkEnd w:id="883"/>
    <w:bookmarkStart w:name="z1364" w:id="884"/>
    <w:p>
      <w:pPr>
        <w:spacing w:after="0"/>
        <w:ind w:left="0"/>
        <w:jc w:val="both"/>
      </w:pPr>
      <w:r>
        <w:rPr>
          <w:rFonts w:ascii="Times New Roman"/>
          <w:b w:val="false"/>
          <w:i w:val="false"/>
          <w:color w:val="000000"/>
          <w:sz w:val="28"/>
        </w:rPr>
        <w:t>
      3) ___________________________________________________________;</w:t>
      </w:r>
    </w:p>
    <w:bookmarkEnd w:id="884"/>
    <w:bookmarkStart w:name="z1365" w:id="885"/>
    <w:p>
      <w:pPr>
        <w:spacing w:after="0"/>
        <w:ind w:left="0"/>
        <w:jc w:val="both"/>
      </w:pPr>
      <w:r>
        <w:rPr>
          <w:rFonts w:ascii="Times New Roman"/>
          <w:b w:val="false"/>
          <w:i w:val="false"/>
          <w:color w:val="000000"/>
          <w:sz w:val="28"/>
        </w:rPr>
        <w:t>
       Осы қолхат әрбір тарап үшін біреуден 2 данада жасалды.</w:t>
      </w:r>
    </w:p>
    <w:bookmarkEnd w:id="885"/>
    <w:bookmarkStart w:name="z1366" w:id="886"/>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bookmarkEnd w:id="886"/>
    <w:bookmarkStart w:name="z1367" w:id="887"/>
    <w:p>
      <w:pPr>
        <w:spacing w:after="0"/>
        <w:ind w:left="0"/>
        <w:jc w:val="both"/>
      </w:pPr>
      <w:r>
        <w:rPr>
          <w:rFonts w:ascii="Times New Roman"/>
          <w:b w:val="false"/>
          <w:i w:val="false"/>
          <w:color w:val="000000"/>
          <w:sz w:val="28"/>
        </w:rPr>
        <w:t>
      Орындаушы: Т.А.Ә.(бар болған жағдайда) _____________</w:t>
      </w:r>
    </w:p>
    <w:bookmarkEnd w:id="887"/>
    <w:bookmarkStart w:name="z1368" w:id="888"/>
    <w:p>
      <w:pPr>
        <w:spacing w:after="0"/>
        <w:ind w:left="0"/>
        <w:jc w:val="both"/>
      </w:pPr>
      <w:r>
        <w:rPr>
          <w:rFonts w:ascii="Times New Roman"/>
          <w:b w:val="false"/>
          <w:i w:val="false"/>
          <w:color w:val="000000"/>
          <w:sz w:val="28"/>
        </w:rPr>
        <w:t>
       Телефон __________</w:t>
      </w:r>
    </w:p>
    <w:bookmarkEnd w:id="888"/>
    <w:bookmarkStart w:name="z1369" w:id="889"/>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bookmarkEnd w:id="889"/>
    <w:bookmarkStart w:name="z1370" w:id="890"/>
    <w:p>
      <w:pPr>
        <w:spacing w:after="0"/>
        <w:ind w:left="0"/>
        <w:jc w:val="both"/>
      </w:pPr>
      <w:r>
        <w:rPr>
          <w:rFonts w:ascii="Times New Roman"/>
          <w:b w:val="false"/>
          <w:i w:val="false"/>
          <w:color w:val="000000"/>
          <w:sz w:val="28"/>
        </w:rPr>
        <w:t>
      20__ жылғы "___" _________</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r>
              <w:br/>
            </w: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w:t>
            </w:r>
            <w:r>
              <w:br/>
            </w:r>
            <w:r>
              <w:rPr>
                <w:rFonts w:ascii="Times New Roman"/>
                <w:b w:val="false"/>
                <w:i w:val="false"/>
                <w:color w:val="000000"/>
                <w:sz w:val="20"/>
              </w:rPr>
              <w:t>өкілдік есептік тіркеуден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80" w:id="891"/>
    <w:p>
      <w:pPr>
        <w:spacing w:after="0"/>
        <w:ind w:left="0"/>
        <w:jc w:val="left"/>
      </w:pPr>
      <w:r>
        <w:rPr>
          <w:rFonts w:ascii="Times New Roman"/>
          <w:b/>
          <w:i w:val="false"/>
          <w:color w:val="000000"/>
        </w:rPr>
        <w:t xml:space="preserve"> Заңды тұлға, филиал (өкiлдiк) қызметiнің тоқтатылуын тiркеу туралы өтiнiш</w:t>
      </w:r>
    </w:p>
    <w:bookmarkEnd w:id="891"/>
    <w:bookmarkStart w:name="z1381" w:id="892"/>
    <w:p>
      <w:pPr>
        <w:spacing w:after="0"/>
        <w:ind w:left="0"/>
        <w:jc w:val="both"/>
      </w:pPr>
      <w:r>
        <w:rPr>
          <w:rFonts w:ascii="Times New Roman"/>
          <w:b w:val="false"/>
          <w:i w:val="false"/>
          <w:color w:val="000000"/>
          <w:sz w:val="28"/>
        </w:rPr>
        <w:t>
      1. Ұйым нысаны (тиiстi ұяшықта х түрiнде көрсетiңiз)</w:t>
      </w:r>
    </w:p>
    <w:bookmarkEnd w:id="892"/>
    <w:bookmarkStart w:name="z1382" w:id="893"/>
    <w:p>
      <w:pPr>
        <w:spacing w:after="0"/>
        <w:ind w:left="0"/>
        <w:jc w:val="both"/>
      </w:pPr>
      <w:r>
        <w:rPr>
          <w:rFonts w:ascii="Times New Roman"/>
          <w:b w:val="false"/>
          <w:i w:val="false"/>
          <w:color w:val="000000"/>
          <w:sz w:val="28"/>
        </w:rPr>
        <w:t>
      1) заңды тұлға _________________ 2) филиал ___________________</w:t>
      </w:r>
    </w:p>
    <w:bookmarkEnd w:id="893"/>
    <w:bookmarkStart w:name="z1383" w:id="894"/>
    <w:p>
      <w:pPr>
        <w:spacing w:after="0"/>
        <w:ind w:left="0"/>
        <w:jc w:val="both"/>
      </w:pPr>
      <w:r>
        <w:rPr>
          <w:rFonts w:ascii="Times New Roman"/>
          <w:b w:val="false"/>
          <w:i w:val="false"/>
          <w:color w:val="000000"/>
          <w:sz w:val="28"/>
        </w:rPr>
        <w:t>
      3) өкілдік_______________________</w:t>
      </w:r>
    </w:p>
    <w:bookmarkEnd w:id="894"/>
    <w:bookmarkStart w:name="z1384" w:id="895"/>
    <w:p>
      <w:pPr>
        <w:spacing w:after="0"/>
        <w:ind w:left="0"/>
        <w:jc w:val="both"/>
      </w:pPr>
      <w:r>
        <w:rPr>
          <w:rFonts w:ascii="Times New Roman"/>
          <w:b w:val="false"/>
          <w:i w:val="false"/>
          <w:color w:val="000000"/>
          <w:sz w:val="28"/>
        </w:rPr>
        <w:t>
      2. Заңды тұлғаның, филиалдың (өкiлдiктiң) атауы _______________________________</w:t>
      </w:r>
    </w:p>
    <w:bookmarkEnd w:id="895"/>
    <w:bookmarkStart w:name="z1385" w:id="896"/>
    <w:p>
      <w:pPr>
        <w:spacing w:after="0"/>
        <w:ind w:left="0"/>
        <w:jc w:val="both"/>
      </w:pPr>
      <w:r>
        <w:rPr>
          <w:rFonts w:ascii="Times New Roman"/>
          <w:b w:val="false"/>
          <w:i w:val="false"/>
          <w:color w:val="000000"/>
          <w:sz w:val="28"/>
        </w:rPr>
        <w:t>
      3. Бизнес-сәйкестендіру нөмірі (БСН) (болмаған жағдайда тіркеу нөмірі) ________</w:t>
      </w:r>
    </w:p>
    <w:bookmarkEnd w:id="896"/>
    <w:bookmarkStart w:name="z1386" w:id="897"/>
    <w:p>
      <w:pPr>
        <w:spacing w:after="0"/>
        <w:ind w:left="0"/>
        <w:jc w:val="both"/>
      </w:pPr>
      <w:r>
        <w:rPr>
          <w:rFonts w:ascii="Times New Roman"/>
          <w:b w:val="false"/>
          <w:i w:val="false"/>
          <w:color w:val="000000"/>
          <w:sz w:val="28"/>
        </w:rPr>
        <w:t>
      4. Қызметтi тоқтату негiздемесi мынаның нәтижесінде туындады (тиiстi ұяшықта х түрiнде көрсетiңiз)</w:t>
      </w:r>
    </w:p>
    <w:bookmarkEnd w:id="897"/>
    <w:bookmarkStart w:name="z1387" w:id="898"/>
    <w:p>
      <w:pPr>
        <w:spacing w:after="0"/>
        <w:ind w:left="0"/>
        <w:jc w:val="both"/>
      </w:pPr>
      <w:r>
        <w:rPr>
          <w:rFonts w:ascii="Times New Roman"/>
          <w:b w:val="false"/>
          <w:i w:val="false"/>
          <w:color w:val="000000"/>
          <w:sz w:val="28"/>
        </w:rPr>
        <w:t>
      1) тарату _______ 2) қосылу арқылы қайта ұйымдастыру ________________</w:t>
      </w:r>
    </w:p>
    <w:bookmarkEnd w:id="898"/>
    <w:bookmarkStart w:name="z1388" w:id="899"/>
    <w:p>
      <w:pPr>
        <w:spacing w:after="0"/>
        <w:ind w:left="0"/>
        <w:jc w:val="both"/>
      </w:pPr>
      <w:r>
        <w:rPr>
          <w:rFonts w:ascii="Times New Roman"/>
          <w:b w:val="false"/>
          <w:i w:val="false"/>
          <w:color w:val="000000"/>
          <w:sz w:val="28"/>
        </w:rPr>
        <w:t>
      5. Заңды тұлға, филиал (өкiлдiк) қызметiнің тоқтатылу (тиiстi ұяшықта х түрiнде көрсетiңiз)</w:t>
      </w:r>
    </w:p>
    <w:bookmarkEnd w:id="899"/>
    <w:bookmarkStart w:name="z1389" w:id="900"/>
    <w:p>
      <w:pPr>
        <w:spacing w:after="0"/>
        <w:ind w:left="0"/>
        <w:jc w:val="both"/>
      </w:pPr>
      <w:r>
        <w:rPr>
          <w:rFonts w:ascii="Times New Roman"/>
          <w:b w:val="false"/>
          <w:i w:val="false"/>
          <w:color w:val="000000"/>
          <w:sz w:val="28"/>
        </w:rPr>
        <w:t>
      1) ерікті _______________ 2) мәжбүрлі _______________________________</w:t>
      </w:r>
    </w:p>
    <w:bookmarkEnd w:id="900"/>
    <w:bookmarkStart w:name="z1390" w:id="901"/>
    <w:p>
      <w:pPr>
        <w:spacing w:after="0"/>
        <w:ind w:left="0"/>
        <w:jc w:val="both"/>
      </w:pPr>
      <w:r>
        <w:rPr>
          <w:rFonts w:ascii="Times New Roman"/>
          <w:b w:val="false"/>
          <w:i w:val="false"/>
          <w:color w:val="000000"/>
          <w:sz w:val="28"/>
        </w:rPr>
        <w:t>
      6. Заңды тұлға, филиал (өкiлдiк) қызметiнің тоқтатылуы туралы хабарландыру жарияланған баспа органының атауы, нөмiрі және жариялану күні _________________</w:t>
      </w:r>
    </w:p>
    <w:bookmarkEnd w:id="901"/>
    <w:bookmarkStart w:name="z1391" w:id="902"/>
    <w:p>
      <w:pPr>
        <w:spacing w:after="0"/>
        <w:ind w:left="0"/>
        <w:jc w:val="both"/>
      </w:pPr>
      <w:r>
        <w:rPr>
          <w:rFonts w:ascii="Times New Roman"/>
          <w:b w:val="false"/>
          <w:i w:val="false"/>
          <w:color w:val="000000"/>
          <w:sz w:val="28"/>
        </w:rPr>
        <w:t>
      7. Заңды тұлғаның филиалдары (өкiлдiктерi) туралы мәлiметтер (тиiстi ұяшықта х түрiнде  көрсетiңiз)</w:t>
      </w:r>
    </w:p>
    <w:bookmarkEnd w:id="902"/>
    <w:bookmarkStart w:name="z1392" w:id="903"/>
    <w:p>
      <w:pPr>
        <w:spacing w:after="0"/>
        <w:ind w:left="0"/>
        <w:jc w:val="both"/>
      </w:pPr>
      <w:r>
        <w:rPr>
          <w:rFonts w:ascii="Times New Roman"/>
          <w:b w:val="false"/>
          <w:i w:val="false"/>
          <w:color w:val="000000"/>
          <w:sz w:val="28"/>
        </w:rPr>
        <w:t>
      1) иә ____________________________ 2) жоқ____________________________</w:t>
      </w:r>
    </w:p>
    <w:bookmarkEnd w:id="903"/>
    <w:bookmarkStart w:name="z1393" w:id="904"/>
    <w:p>
      <w:pPr>
        <w:spacing w:after="0"/>
        <w:ind w:left="0"/>
        <w:jc w:val="both"/>
      </w:pPr>
      <w:r>
        <w:rPr>
          <w:rFonts w:ascii="Times New Roman"/>
          <w:b w:val="false"/>
          <w:i w:val="false"/>
          <w:color w:val="000000"/>
          <w:sz w:val="28"/>
        </w:rPr>
        <w:t>
      Өтінішке:</w:t>
      </w:r>
    </w:p>
    <w:bookmarkEnd w:id="904"/>
    <w:bookmarkStart w:name="z1394" w:id="905"/>
    <w:p>
      <w:pPr>
        <w:spacing w:after="0"/>
        <w:ind w:left="0"/>
        <w:jc w:val="both"/>
      </w:pPr>
      <w:r>
        <w:rPr>
          <w:rFonts w:ascii="Times New Roman"/>
          <w:b w:val="false"/>
          <w:i w:val="false"/>
          <w:color w:val="000000"/>
          <w:sz w:val="28"/>
        </w:rPr>
        <w:t>
       ______________________________________________________________ қоса беріледі</w:t>
      </w:r>
    </w:p>
    <w:bookmarkEnd w:id="905"/>
    <w:bookmarkStart w:name="z1395" w:id="906"/>
    <w:p>
      <w:pPr>
        <w:spacing w:after="0"/>
        <w:ind w:left="0"/>
        <w:jc w:val="both"/>
      </w:pPr>
      <w:r>
        <w:rPr>
          <w:rFonts w:ascii="Times New Roman"/>
          <w:b w:val="false"/>
          <w:i w:val="false"/>
          <w:color w:val="000000"/>
          <w:sz w:val="28"/>
        </w:rPr>
        <w:t>
      Өтініш берушінің Т.А.Ә. (бар болған жағдайда) және қолы</w:t>
      </w:r>
    </w:p>
    <w:bookmarkEnd w:id="906"/>
    <w:bookmarkStart w:name="z1396" w:id="90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 ____</w:t>
      </w:r>
    </w:p>
    <w:bookmarkEnd w:id="907"/>
    <w:bookmarkStart w:name="z1397" w:id="908"/>
    <w:p>
      <w:pPr>
        <w:spacing w:after="0"/>
        <w:ind w:left="0"/>
        <w:jc w:val="both"/>
      </w:pPr>
      <w:r>
        <w:rPr>
          <w:rFonts w:ascii="Times New Roman"/>
          <w:b w:val="false"/>
          <w:i w:val="false"/>
          <w:color w:val="000000"/>
          <w:sz w:val="28"/>
        </w:rPr>
        <w:t>
      20__ жылғы "___" _____________ (қолы)</w:t>
      </w:r>
    </w:p>
    <w:bookmarkEnd w:id="908"/>
    <w:bookmarkStart w:name="z1398" w:id="909"/>
    <w:p>
      <w:pPr>
        <w:spacing w:after="0"/>
        <w:ind w:left="0"/>
        <w:jc w:val="both"/>
      </w:pPr>
      <w:r>
        <w:rPr>
          <w:rFonts w:ascii="Times New Roman"/>
          <w:b w:val="false"/>
          <w:i w:val="false"/>
          <w:color w:val="000000"/>
          <w:sz w:val="28"/>
        </w:rPr>
        <w:t>
      Ескерту:</w:t>
      </w:r>
    </w:p>
    <w:bookmarkEnd w:id="909"/>
    <w:bookmarkStart w:name="z1399" w:id="910"/>
    <w:p>
      <w:pPr>
        <w:spacing w:after="0"/>
        <w:ind w:left="0"/>
        <w:jc w:val="both"/>
      </w:pPr>
      <w:r>
        <w:rPr>
          <w:rFonts w:ascii="Times New Roman"/>
          <w:b w:val="false"/>
          <w:i w:val="false"/>
          <w:color w:val="000000"/>
          <w:sz w:val="28"/>
        </w:rPr>
        <w:t>
      БСН - бизнес сәйкестендіру номері</w:t>
      </w:r>
    </w:p>
    <w:bookmarkEnd w:id="910"/>
    <w:bookmarkStart w:name="z1400" w:id="911"/>
    <w:p>
      <w:pPr>
        <w:spacing w:after="0"/>
        <w:ind w:left="0"/>
        <w:jc w:val="both"/>
      </w:pPr>
      <w:r>
        <w:rPr>
          <w:rFonts w:ascii="Times New Roman"/>
          <w:b w:val="false"/>
          <w:i w:val="false"/>
          <w:color w:val="000000"/>
          <w:sz w:val="28"/>
        </w:rPr>
        <w:t>
      ЖСН - жеке сәйкестендіру номері</w:t>
      </w:r>
    </w:p>
    <w:bookmarkEnd w:id="911"/>
    <w:bookmarkStart w:name="z1401" w:id="912"/>
    <w:p>
      <w:pPr>
        <w:spacing w:after="0"/>
        <w:ind w:left="0"/>
        <w:jc w:val="both"/>
      </w:pPr>
      <w:r>
        <w:rPr>
          <w:rFonts w:ascii="Times New Roman"/>
          <w:b w:val="false"/>
          <w:i w:val="false"/>
          <w:color w:val="000000"/>
          <w:sz w:val="28"/>
        </w:rPr>
        <w:t>
      ТАӘ - тегі, аты, әкесініңаты (бар болған жағдайда)</w:t>
      </w:r>
    </w:p>
    <w:bookmarkEnd w:id="912"/>
    <w:bookmarkStart w:name="z1402" w:id="913"/>
    <w:p>
      <w:pPr>
        <w:spacing w:after="0"/>
        <w:ind w:left="0"/>
        <w:jc w:val="both"/>
      </w:pPr>
      <w:r>
        <w:rPr>
          <w:rFonts w:ascii="Times New Roman"/>
          <w:b w:val="false"/>
          <w:i w:val="false"/>
          <w:color w:val="000000"/>
          <w:sz w:val="28"/>
        </w:rPr>
        <w:t>
      ҚҚС - қосымша құн салығы</w:t>
      </w:r>
    </w:p>
    <w:bookmarkEnd w:id="913"/>
    <w:bookmarkStart w:name="z1403" w:id="914"/>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r>
              <w:br/>
            </w: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r>
              <w:br/>
            </w:r>
            <w:r>
              <w:rPr>
                <w:rFonts w:ascii="Times New Roman"/>
                <w:b w:val="false"/>
                <w:i w:val="false"/>
                <w:color w:val="000000"/>
                <w:sz w:val="20"/>
              </w:rPr>
              <w:t>2-қосымша</w:t>
            </w:r>
          </w:p>
        </w:tc>
      </w:tr>
    </w:tbl>
    <w:bookmarkStart w:name="z1412" w:id="915"/>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қызмет көрсетуге қойылатын негізгі талаптардың тізбесі</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16"/>
          <w:p>
            <w:pPr>
              <w:spacing w:after="20"/>
              <w:ind w:left="20"/>
              <w:jc w:val="both"/>
            </w:pPr>
            <w:r>
              <w:rPr>
                <w:rFonts w:ascii="Times New Roman"/>
                <w:b w:val="false"/>
                <w:i w:val="false"/>
                <w:color w:val="000000"/>
                <w:sz w:val="20"/>
              </w:rPr>
              <w:t>
1. Заңды тұлғаның қызметі тарату негізі бойынша тоқтатылған;</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2.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тұлғаның таратылғанн растайтын құжаттың көшірмесін беру;</w:t>
            </w:r>
          </w:p>
          <w:p>
            <w:pPr>
              <w:spacing w:after="20"/>
              <w:ind w:left="20"/>
              <w:jc w:val="both"/>
            </w:pPr>
            <w:r>
              <w:rPr>
                <w:rFonts w:ascii="Times New Roman"/>
                <w:b w:val="false"/>
                <w:i w:val="false"/>
                <w:color w:val="000000"/>
                <w:sz w:val="20"/>
              </w:rPr>
              <w:t>
5. Заңды тұлғаны алдағы уақытта тарату туралы өтініштерді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17"/>
          <w:p>
            <w:pPr>
              <w:spacing w:after="20"/>
              <w:ind w:left="20"/>
              <w:jc w:val="both"/>
            </w:pPr>
            <w:r>
              <w:rPr>
                <w:rFonts w:ascii="Times New Roman"/>
                <w:b w:val="false"/>
                <w:i w:val="false"/>
                <w:color w:val="000000"/>
                <w:sz w:val="20"/>
              </w:rPr>
              <w:t>
1. Заңды тұлғаның қызметі тарату негізі бойынша тоқтатылған - Мемлекеттік корпорация, "цифрлық үкіметтің" веб-порталы;</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2. Мүліктік кешен ретінде жекешелендірілген мемлекеттік кәсіпорын қызметінің тоқтатылуын тіркеу арқылы жүзеге асырылады - Мемлекеттік корпорация;</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18"/>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бес жұмыс күні ішінде жүргізіледі.</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19"/>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тұлғаның қызметі тарату негізі бойынша тоқтатылған - электронды (толық цифрландырылған)/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20"/>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bookmarkEnd w:id="920"/>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21"/>
          <w:p>
            <w:pPr>
              <w:spacing w:after="20"/>
              <w:ind w:left="20"/>
              <w:jc w:val="both"/>
            </w:pPr>
            <w:r>
              <w:rPr>
                <w:rFonts w:ascii="Times New Roman"/>
                <w:b w:val="false"/>
                <w:i w:val="false"/>
                <w:color w:val="000000"/>
                <w:sz w:val="20"/>
              </w:rPr>
              <w:t>
Коммерциялық емес ұйымдарға мемлекеттік қызмет көрсеткені үшін тіркеу алымы белгіленген. Тіркеу алымының сомасы Қазақстан Республикасының Салық кодексімен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 "Заңды тұлғаларды мемлекеттік тіркеу және филиалдар мен өкілдіктерді есептік тіркеу туралы" Заңның 10-бабына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10-бабына сәйкес заңды тұлғаларды мемлекеттік тіркеу саласындағы тауарлардың (жұмыстардың, көрсетілетін қызметтердің) бағаларына сәйкес төлем алынады. Мемлекеттік қызмет шағын және орта кәсіпкерлік субъектілеріне жататын заңды тұлғаларды қоспағанда, заңды тұлғаларға ақылы көрсетіледі.</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алуға электрондық сұрау салу портал арқылы берілген жағдайда, төлем "цифрлық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22"/>
          <w:p>
            <w:pPr>
              <w:spacing w:after="20"/>
              <w:ind w:left="20"/>
              <w:jc w:val="both"/>
            </w:pPr>
            <w:r>
              <w:rPr>
                <w:rFonts w:ascii="Times New Roman"/>
                <w:b w:val="false"/>
                <w:i w:val="false"/>
                <w:color w:val="000000"/>
                <w:sz w:val="20"/>
              </w:rPr>
              <w:t>
1. Комитет және оның аумақтық әділет органдары – Қазақстан Республикасының Еңбек кодексіне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23"/>
          <w:p>
            <w:pPr>
              <w:spacing w:after="20"/>
              <w:ind w:left="20"/>
              <w:jc w:val="both"/>
            </w:pPr>
            <w:r>
              <w:rPr>
                <w:rFonts w:ascii="Times New Roman"/>
                <w:b w:val="false"/>
                <w:i w:val="false"/>
                <w:color w:val="000000"/>
                <w:sz w:val="20"/>
              </w:rPr>
              <w:t>
Мемлекеттік корпорацияға:</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қызметі тарату негізі бойынша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кәсіпорынның тапсыру актiсiнің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кәсіпорынның тапсыру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Қазақстан Республикасының Салық Кодексінде және "Қазақстан Республикасындағы кедендік реттеу туралы" Қазақстан Республикасының Кодексінде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Салық Кодексінде Кодексінде және "Қазақстан Республикасындағы кедендік реттеу туралы" Қазақстан Республикасының Кодексінде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Кодексінде және “Қазақстан Республикасындағы кедендік реттеу туралы” Қазақстан Республикасының Кодексінде айқындалған тәртіппен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Кодексінде және "Қазақстан Республикасындағы кедендік реттеу туралы" Қазақстан Республикасының Кодексінде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“цифрлық үкіметтің” төлем шлюзі арқылы тіркеу алымын төлеу арқылы заңды тұлғаның, филиалдың немесе өкілдіктің қызметін тоқтату туралы өтініш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аламын төлегенін растайтын құжаты жөніндегі (егер ЦҮШП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24"/>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Салық кодексінде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25"/>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"цифрлық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r>
              <w:br/>
            </w: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4-қосымша</w:t>
            </w:r>
          </w:p>
        </w:tc>
      </w:tr>
    </w:tbl>
    <w:bookmarkStart w:name="z1488" w:id="926"/>
    <w:p>
      <w:pPr>
        <w:spacing w:after="0"/>
        <w:ind w:left="0"/>
        <w:jc w:val="left"/>
      </w:pPr>
      <w:r>
        <w:rPr>
          <w:rFonts w:ascii="Times New Roman"/>
          <w:b/>
          <w:i w:val="false"/>
          <w:color w:val="000000"/>
        </w:rPr>
        <w:t xml:space="preserve"> Құжаттарды қабылдаудан бас тарту туралы қолхат</w:t>
      </w:r>
    </w:p>
    <w:bookmarkEnd w:id="926"/>
    <w:bookmarkStart w:name="z1489" w:id="927"/>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20-бабының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bookmarkEnd w:id="927"/>
    <w:bookmarkStart w:name="z1490" w:id="928"/>
    <w:p>
      <w:pPr>
        <w:spacing w:after="0"/>
        <w:ind w:left="0"/>
        <w:jc w:val="both"/>
      </w:pPr>
      <w:r>
        <w:rPr>
          <w:rFonts w:ascii="Times New Roman"/>
          <w:b w:val="false"/>
          <w:i w:val="false"/>
          <w:color w:val="000000"/>
          <w:sz w:val="28"/>
        </w:rPr>
        <w:t>
       Жоқ құжаттардың атауы:</w:t>
      </w:r>
    </w:p>
    <w:bookmarkEnd w:id="928"/>
    <w:bookmarkStart w:name="z1491" w:id="929"/>
    <w:p>
      <w:pPr>
        <w:spacing w:after="0"/>
        <w:ind w:left="0"/>
        <w:jc w:val="both"/>
      </w:pPr>
      <w:r>
        <w:rPr>
          <w:rFonts w:ascii="Times New Roman"/>
          <w:b w:val="false"/>
          <w:i w:val="false"/>
          <w:color w:val="000000"/>
          <w:sz w:val="28"/>
        </w:rPr>
        <w:t>
      1) _______________________________________________________;</w:t>
      </w:r>
    </w:p>
    <w:bookmarkEnd w:id="929"/>
    <w:bookmarkStart w:name="z1492" w:id="930"/>
    <w:p>
      <w:pPr>
        <w:spacing w:after="0"/>
        <w:ind w:left="0"/>
        <w:jc w:val="both"/>
      </w:pPr>
      <w:r>
        <w:rPr>
          <w:rFonts w:ascii="Times New Roman"/>
          <w:b w:val="false"/>
          <w:i w:val="false"/>
          <w:color w:val="000000"/>
          <w:sz w:val="28"/>
        </w:rPr>
        <w:t>
      2) __________________________________________________________;</w:t>
      </w:r>
    </w:p>
    <w:bookmarkEnd w:id="930"/>
    <w:bookmarkStart w:name="z1493" w:id="931"/>
    <w:p>
      <w:pPr>
        <w:spacing w:after="0"/>
        <w:ind w:left="0"/>
        <w:jc w:val="both"/>
      </w:pPr>
      <w:r>
        <w:rPr>
          <w:rFonts w:ascii="Times New Roman"/>
          <w:b w:val="false"/>
          <w:i w:val="false"/>
          <w:color w:val="000000"/>
          <w:sz w:val="28"/>
        </w:rPr>
        <w:t>
      3) ___________________________________________________________;</w:t>
      </w:r>
    </w:p>
    <w:bookmarkEnd w:id="931"/>
    <w:bookmarkStart w:name="z1494" w:id="932"/>
    <w:p>
      <w:pPr>
        <w:spacing w:after="0"/>
        <w:ind w:left="0"/>
        <w:jc w:val="both"/>
      </w:pPr>
      <w:r>
        <w:rPr>
          <w:rFonts w:ascii="Times New Roman"/>
          <w:b w:val="false"/>
          <w:i w:val="false"/>
          <w:color w:val="000000"/>
          <w:sz w:val="28"/>
        </w:rPr>
        <w:t>
      Осы қолхат әрбір тарап үшін біреуден 2 данада жасалды.</w:t>
      </w:r>
    </w:p>
    <w:bookmarkEnd w:id="932"/>
    <w:bookmarkStart w:name="z1495" w:id="933"/>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bookmarkEnd w:id="933"/>
    <w:bookmarkStart w:name="z1496" w:id="934"/>
    <w:p>
      <w:pPr>
        <w:spacing w:after="0"/>
        <w:ind w:left="0"/>
        <w:jc w:val="both"/>
      </w:pPr>
      <w:r>
        <w:rPr>
          <w:rFonts w:ascii="Times New Roman"/>
          <w:b w:val="false"/>
          <w:i w:val="false"/>
          <w:color w:val="000000"/>
          <w:sz w:val="28"/>
        </w:rPr>
        <w:t>
      Орындаушы: Т.А.Ә.(бар болған жағдайда) _____________</w:t>
      </w:r>
    </w:p>
    <w:bookmarkEnd w:id="934"/>
    <w:bookmarkStart w:name="z1497" w:id="935"/>
    <w:p>
      <w:pPr>
        <w:spacing w:after="0"/>
        <w:ind w:left="0"/>
        <w:jc w:val="both"/>
      </w:pPr>
      <w:r>
        <w:rPr>
          <w:rFonts w:ascii="Times New Roman"/>
          <w:b w:val="false"/>
          <w:i w:val="false"/>
          <w:color w:val="000000"/>
          <w:sz w:val="28"/>
        </w:rPr>
        <w:t>
      Телефон __________</w:t>
      </w:r>
    </w:p>
    <w:bookmarkEnd w:id="935"/>
    <w:bookmarkStart w:name="z1498" w:id="936"/>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bookmarkEnd w:id="936"/>
    <w:bookmarkStart w:name="z1499" w:id="937"/>
    <w:p>
      <w:pPr>
        <w:spacing w:after="0"/>
        <w:ind w:left="0"/>
        <w:jc w:val="both"/>
      </w:pPr>
      <w:r>
        <w:rPr>
          <w:rFonts w:ascii="Times New Roman"/>
          <w:b w:val="false"/>
          <w:i w:val="false"/>
          <w:color w:val="000000"/>
          <w:sz w:val="28"/>
        </w:rPr>
        <w:t>
      20__ жылғы "___" _________</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 сондай-</w:t>
            </w:r>
            <w:r>
              <w:br/>
            </w:r>
            <w:r>
              <w:rPr>
                <w:rFonts w:ascii="Times New Roman"/>
                <w:b w:val="false"/>
                <w:i w:val="false"/>
                <w:color w:val="000000"/>
                <w:sz w:val="20"/>
              </w:rPr>
              <w:t>ақ акционерлік қоғам, олардың</w:t>
            </w:r>
            <w:r>
              <w:br/>
            </w:r>
            <w:r>
              <w:rPr>
                <w:rFonts w:ascii="Times New Roman"/>
                <w:b w:val="false"/>
                <w:i w:val="false"/>
                <w:color w:val="000000"/>
                <w:sz w:val="20"/>
              </w:rPr>
              <w:t>филиалдары мен өкілдіктері</w:t>
            </w:r>
            <w:r>
              <w:br/>
            </w:r>
            <w:r>
              <w:rPr>
                <w:rFonts w:ascii="Times New Roman"/>
                <w:b w:val="false"/>
                <w:i w:val="false"/>
                <w:color w:val="000000"/>
                <w:sz w:val="20"/>
              </w:rPr>
              <w:t>жарғысының (ережесінің)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09" w:id="938"/>
    <w:p>
      <w:pPr>
        <w:spacing w:after="0"/>
        <w:ind w:left="0"/>
        <w:jc w:val="left"/>
      </w:pPr>
      <w:r>
        <w:rPr>
          <w:rFonts w:ascii="Times New Roman"/>
          <w:b/>
          <w:i w:val="false"/>
          <w:color w:val="000000"/>
        </w:rPr>
        <w:t xml:space="preserve"> Жеке кәсіпкерлік субъектілеріне жатпайтын заңды тұлғалардың, сондай-ақ акционерлік қоғам, олардың филиалдары мен өкілдіктерін жарғысының (ережесінің) телнұсқасын беру туралы өтiнiш</w:t>
      </w:r>
    </w:p>
    <w:bookmarkEnd w:id="938"/>
    <w:bookmarkStart w:name="z1510" w:id="939"/>
    <w:p>
      <w:pPr>
        <w:spacing w:after="0"/>
        <w:ind w:left="0"/>
        <w:jc w:val="both"/>
      </w:pPr>
      <w:r>
        <w:rPr>
          <w:rFonts w:ascii="Times New Roman"/>
          <w:b w:val="false"/>
          <w:i w:val="false"/>
          <w:color w:val="000000"/>
          <w:sz w:val="28"/>
        </w:rPr>
        <w:t>
      1. Ұйым нысаны (тиiстi ұяшықта х түрiнде көрсетiңiз)</w:t>
      </w:r>
    </w:p>
    <w:bookmarkEnd w:id="939"/>
    <w:bookmarkStart w:name="z1511" w:id="940"/>
    <w:p>
      <w:pPr>
        <w:spacing w:after="0"/>
        <w:ind w:left="0"/>
        <w:jc w:val="both"/>
      </w:pPr>
      <w:r>
        <w:rPr>
          <w:rFonts w:ascii="Times New Roman"/>
          <w:b w:val="false"/>
          <w:i w:val="false"/>
          <w:color w:val="000000"/>
          <w:sz w:val="28"/>
        </w:rPr>
        <w:t>
      1) заңды тұлға _____________________ 2) филиал ____________________</w:t>
      </w:r>
    </w:p>
    <w:bookmarkEnd w:id="940"/>
    <w:bookmarkStart w:name="z1512" w:id="941"/>
    <w:p>
      <w:pPr>
        <w:spacing w:after="0"/>
        <w:ind w:left="0"/>
        <w:jc w:val="both"/>
      </w:pPr>
      <w:r>
        <w:rPr>
          <w:rFonts w:ascii="Times New Roman"/>
          <w:b w:val="false"/>
          <w:i w:val="false"/>
          <w:color w:val="000000"/>
          <w:sz w:val="28"/>
        </w:rPr>
        <w:t>
      3) өкiлдiк ____________________________</w:t>
      </w:r>
    </w:p>
    <w:bookmarkEnd w:id="941"/>
    <w:bookmarkStart w:name="z1513" w:id="942"/>
    <w:p>
      <w:pPr>
        <w:spacing w:after="0"/>
        <w:ind w:left="0"/>
        <w:jc w:val="both"/>
      </w:pPr>
      <w:r>
        <w:rPr>
          <w:rFonts w:ascii="Times New Roman"/>
          <w:b w:val="false"/>
          <w:i w:val="false"/>
          <w:color w:val="000000"/>
          <w:sz w:val="28"/>
        </w:rPr>
        <w:t>
      2. Заңды тұлғаның, филиалдың (өкiлдiктiң) атауы _____</w:t>
      </w:r>
    </w:p>
    <w:bookmarkEnd w:id="942"/>
    <w:bookmarkStart w:name="z1514" w:id="943"/>
    <w:p>
      <w:pPr>
        <w:spacing w:after="0"/>
        <w:ind w:left="0"/>
        <w:jc w:val="both"/>
      </w:pPr>
      <w:r>
        <w:rPr>
          <w:rFonts w:ascii="Times New Roman"/>
          <w:b w:val="false"/>
          <w:i w:val="false"/>
          <w:color w:val="000000"/>
          <w:sz w:val="28"/>
        </w:rPr>
        <w:t>
      _____________________________________________________________</w:t>
      </w:r>
    </w:p>
    <w:bookmarkEnd w:id="943"/>
    <w:bookmarkStart w:name="z1515" w:id="944"/>
    <w:p>
      <w:pPr>
        <w:spacing w:after="0"/>
        <w:ind w:left="0"/>
        <w:jc w:val="both"/>
      </w:pPr>
      <w:r>
        <w:rPr>
          <w:rFonts w:ascii="Times New Roman"/>
          <w:b w:val="false"/>
          <w:i w:val="false"/>
          <w:color w:val="000000"/>
          <w:sz w:val="28"/>
        </w:rPr>
        <w:t>
      3. Заңды тұлғаның, филиалдың (өкiлдiктiң) БСН нөмiрi ________________</w:t>
      </w:r>
    </w:p>
    <w:bookmarkEnd w:id="944"/>
    <w:bookmarkStart w:name="z1516" w:id="945"/>
    <w:p>
      <w:pPr>
        <w:spacing w:after="0"/>
        <w:ind w:left="0"/>
        <w:jc w:val="both"/>
      </w:pPr>
      <w:r>
        <w:rPr>
          <w:rFonts w:ascii="Times New Roman"/>
          <w:b w:val="false"/>
          <w:i w:val="false"/>
          <w:color w:val="000000"/>
          <w:sz w:val="28"/>
        </w:rPr>
        <w:t>
      4. Заңды тұлғаның (филиалдың және өкілдіктің) құрылтай құжаттарының телнұсқасын беру</w:t>
      </w:r>
    </w:p>
    <w:bookmarkEnd w:id="945"/>
    <w:bookmarkStart w:name="z1517" w:id="946"/>
    <w:p>
      <w:pPr>
        <w:spacing w:after="0"/>
        <w:ind w:left="0"/>
        <w:jc w:val="both"/>
      </w:pPr>
      <w:r>
        <w:rPr>
          <w:rFonts w:ascii="Times New Roman"/>
          <w:b w:val="false"/>
          <w:i w:val="false"/>
          <w:color w:val="000000"/>
          <w:sz w:val="28"/>
        </w:rPr>
        <w:t>
      үшiн негiз ___________________________________________</w:t>
      </w:r>
    </w:p>
    <w:bookmarkEnd w:id="946"/>
    <w:bookmarkStart w:name="z1518" w:id="947"/>
    <w:p>
      <w:pPr>
        <w:spacing w:after="0"/>
        <w:ind w:left="0"/>
        <w:jc w:val="both"/>
      </w:pPr>
      <w:r>
        <w:rPr>
          <w:rFonts w:ascii="Times New Roman"/>
          <w:b w:val="false"/>
          <w:i w:val="false"/>
          <w:color w:val="000000"/>
          <w:sz w:val="28"/>
        </w:rPr>
        <w:t>
      5. Телнұсқаны алуға арналған үшін шешімнің нөмірі және оны қабылдау күні:</w:t>
      </w:r>
    </w:p>
    <w:bookmarkEnd w:id="947"/>
    <w:bookmarkStart w:name="z1519" w:id="948"/>
    <w:p>
      <w:pPr>
        <w:spacing w:after="0"/>
        <w:ind w:left="0"/>
        <w:jc w:val="both"/>
      </w:pPr>
      <w:r>
        <w:rPr>
          <w:rFonts w:ascii="Times New Roman"/>
          <w:b w:val="false"/>
          <w:i w:val="false"/>
          <w:color w:val="000000"/>
          <w:sz w:val="28"/>
        </w:rPr>
        <w:t>
      ________________________________________________________________</w:t>
      </w:r>
    </w:p>
    <w:bookmarkEnd w:id="948"/>
    <w:bookmarkStart w:name="z1520" w:id="949"/>
    <w:p>
      <w:pPr>
        <w:spacing w:after="0"/>
        <w:ind w:left="0"/>
        <w:jc w:val="both"/>
      </w:pPr>
      <w:r>
        <w:rPr>
          <w:rFonts w:ascii="Times New Roman"/>
          <w:b w:val="false"/>
          <w:i w:val="false"/>
          <w:color w:val="000000"/>
          <w:sz w:val="28"/>
        </w:rPr>
        <w:t>
      6. Жеке кәсіпкерлік субъектілеріне жатпайтын заңды тұлғаның, сондай-ақ акционерлік қоғамдардың филиалдары мен өкілдіктері жарғысының (ережесінің) төлнұсқасының жоғалғандығы туралы хабарландыру жарияланған баспа органының атауы, нөмірі мен жарияланған күні ___</w:t>
      </w:r>
    </w:p>
    <w:bookmarkEnd w:id="949"/>
    <w:bookmarkStart w:name="z1521" w:id="950"/>
    <w:p>
      <w:pPr>
        <w:spacing w:after="0"/>
        <w:ind w:left="0"/>
        <w:jc w:val="both"/>
      </w:pPr>
      <w:r>
        <w:rPr>
          <w:rFonts w:ascii="Times New Roman"/>
          <w:b w:val="false"/>
          <w:i w:val="false"/>
          <w:color w:val="000000"/>
          <w:sz w:val="28"/>
        </w:rPr>
        <w:t>
      Өтiнiш берушiнiң Т.А.Ә. (бар болған жағдайда), және қолы.</w:t>
      </w:r>
    </w:p>
    <w:bookmarkEnd w:id="950"/>
    <w:bookmarkStart w:name="z1522" w:id="951"/>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bookmarkEnd w:id="951"/>
    <w:bookmarkStart w:name="z1523" w:id="952"/>
    <w:p>
      <w:pPr>
        <w:spacing w:after="0"/>
        <w:ind w:left="0"/>
        <w:jc w:val="both"/>
      </w:pPr>
      <w:r>
        <w:rPr>
          <w:rFonts w:ascii="Times New Roman"/>
          <w:b w:val="false"/>
          <w:i w:val="false"/>
          <w:color w:val="000000"/>
          <w:sz w:val="28"/>
        </w:rPr>
        <w:t>
      пайдалануға келісемін_________</w:t>
      </w:r>
    </w:p>
    <w:bookmarkEnd w:id="952"/>
    <w:bookmarkStart w:name="z1524" w:id="953"/>
    <w:p>
      <w:pPr>
        <w:spacing w:after="0"/>
        <w:ind w:left="0"/>
        <w:jc w:val="both"/>
      </w:pPr>
      <w:r>
        <w:rPr>
          <w:rFonts w:ascii="Times New Roman"/>
          <w:b w:val="false"/>
          <w:i w:val="false"/>
          <w:color w:val="000000"/>
          <w:sz w:val="28"/>
        </w:rPr>
        <w:t>
      20__ жылғы "___"__________</w:t>
      </w:r>
    </w:p>
    <w:bookmarkEnd w:id="953"/>
    <w:bookmarkStart w:name="z1525" w:id="954"/>
    <w:p>
      <w:pPr>
        <w:spacing w:after="0"/>
        <w:ind w:left="0"/>
        <w:jc w:val="both"/>
      </w:pPr>
      <w:r>
        <w:rPr>
          <w:rFonts w:ascii="Times New Roman"/>
          <w:b w:val="false"/>
          <w:i w:val="false"/>
          <w:color w:val="000000"/>
          <w:sz w:val="28"/>
        </w:rPr>
        <w:t>
      Өтiнiшке: ___________________________________________________ қоса берiледі.</w:t>
      </w:r>
    </w:p>
    <w:bookmarkEnd w:id="954"/>
    <w:bookmarkStart w:name="z1526" w:id="955"/>
    <w:p>
      <w:pPr>
        <w:spacing w:after="0"/>
        <w:ind w:left="0"/>
        <w:jc w:val="both"/>
      </w:pPr>
      <w:r>
        <w:rPr>
          <w:rFonts w:ascii="Times New Roman"/>
          <w:b w:val="false"/>
          <w:i w:val="false"/>
          <w:color w:val="000000"/>
          <w:sz w:val="28"/>
        </w:rPr>
        <w:t>
      Ескерту:</w:t>
      </w:r>
    </w:p>
    <w:bookmarkEnd w:id="955"/>
    <w:bookmarkStart w:name="z1527" w:id="956"/>
    <w:p>
      <w:pPr>
        <w:spacing w:after="0"/>
        <w:ind w:left="0"/>
        <w:jc w:val="both"/>
      </w:pPr>
      <w:r>
        <w:rPr>
          <w:rFonts w:ascii="Times New Roman"/>
          <w:b w:val="false"/>
          <w:i w:val="false"/>
          <w:color w:val="000000"/>
          <w:sz w:val="28"/>
        </w:rPr>
        <w:t>
      БСН - бизнес сәйкестендіру номері</w:t>
      </w:r>
    </w:p>
    <w:bookmarkEnd w:id="956"/>
    <w:bookmarkStart w:name="z1528" w:id="957"/>
    <w:p>
      <w:pPr>
        <w:spacing w:after="0"/>
        <w:ind w:left="0"/>
        <w:jc w:val="both"/>
      </w:pPr>
      <w:r>
        <w:rPr>
          <w:rFonts w:ascii="Times New Roman"/>
          <w:b w:val="false"/>
          <w:i w:val="false"/>
          <w:color w:val="000000"/>
          <w:sz w:val="28"/>
        </w:rPr>
        <w:t>
      ЖСН - жеке сәйкестендіру номері</w:t>
      </w:r>
    </w:p>
    <w:bookmarkEnd w:id="957"/>
    <w:bookmarkStart w:name="z1529" w:id="958"/>
    <w:p>
      <w:pPr>
        <w:spacing w:after="0"/>
        <w:ind w:left="0"/>
        <w:jc w:val="both"/>
      </w:pPr>
      <w:r>
        <w:rPr>
          <w:rFonts w:ascii="Times New Roman"/>
          <w:b w:val="false"/>
          <w:i w:val="false"/>
          <w:color w:val="000000"/>
          <w:sz w:val="28"/>
        </w:rPr>
        <w:t>
      ТАӘ - тегі, аты, әкесініңаты (бар болған жағдайда)</w:t>
      </w:r>
    </w:p>
    <w:bookmarkEnd w:id="958"/>
    <w:bookmarkStart w:name="z1530" w:id="959"/>
    <w:p>
      <w:pPr>
        <w:spacing w:after="0"/>
        <w:ind w:left="0"/>
        <w:jc w:val="both"/>
      </w:pPr>
      <w:r>
        <w:rPr>
          <w:rFonts w:ascii="Times New Roman"/>
          <w:b w:val="false"/>
          <w:i w:val="false"/>
          <w:color w:val="000000"/>
          <w:sz w:val="28"/>
        </w:rPr>
        <w:t>
      ҚҚС - қосымша құн салығы</w:t>
      </w:r>
    </w:p>
    <w:bookmarkEnd w:id="959"/>
    <w:bookmarkStart w:name="z1531" w:id="960"/>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w:t>
            </w:r>
            <w:r>
              <w:br/>
            </w:r>
            <w:r>
              <w:rPr>
                <w:rFonts w:ascii="Times New Roman"/>
                <w:b w:val="false"/>
                <w:i w:val="false"/>
                <w:color w:val="000000"/>
                <w:sz w:val="20"/>
              </w:rPr>
              <w:t>қоғамның, олардың филиалдары</w:t>
            </w:r>
            <w:r>
              <w:br/>
            </w:r>
            <w:r>
              <w:rPr>
                <w:rFonts w:ascii="Times New Roman"/>
                <w:b w:val="false"/>
                <w:i w:val="false"/>
                <w:color w:val="000000"/>
                <w:sz w:val="20"/>
              </w:rPr>
              <w:t>мен өкілдіктерінің жарғысының</w:t>
            </w:r>
            <w:r>
              <w:br/>
            </w:r>
            <w:r>
              <w:rPr>
                <w:rFonts w:ascii="Times New Roman"/>
                <w:b w:val="false"/>
                <w:i w:val="false"/>
                <w:color w:val="000000"/>
                <w:sz w:val="20"/>
              </w:rPr>
              <w:t>(ережесінің)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1542" w:id="961"/>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көрсетуге қойылатын негізгі талаптардың тізбесі</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нысанындағы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 немесе бас тарту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62"/>
          <w:p>
            <w:pPr>
              <w:spacing w:after="20"/>
              <w:ind w:left="20"/>
              <w:jc w:val="both"/>
            </w:pPr>
            <w:r>
              <w:rPr>
                <w:rFonts w:ascii="Times New Roman"/>
                <w:b w:val="false"/>
                <w:i w:val="false"/>
                <w:color w:val="000000"/>
                <w:sz w:val="20"/>
              </w:rPr>
              <w:t>
1. қоса берілген қағидаларға 1-қосымшаға сәйкес нысан бойынша өтініш;</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мөрімен (ол болған кезде) бекітілген жарғының (ереженің) телнұсқасын алу туралы заңды тұлғаның уәкілетті органының шешімі не шешімінен үзіндінің электрондық көшірмесі;</w:t>
            </w:r>
          </w:p>
          <w:p>
            <w:pPr>
              <w:spacing w:after="20"/>
              <w:ind w:left="20"/>
              <w:jc w:val="both"/>
            </w:pPr>
            <w:r>
              <w:rPr>
                <w:rFonts w:ascii="Times New Roman"/>
                <w:b w:val="false"/>
                <w:i w:val="false"/>
                <w:color w:val="000000"/>
                <w:sz w:val="20"/>
              </w:rPr>
              <w:t>
3. жарғының (ереженің) түпнұсқасының жоғалғаны туралы ақпарат көрсетілген мерзімді баспасөз басылымында жарияланғанын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96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bookmarkEnd w:id="963"/>
          <w:p>
            <w:pPr>
              <w:spacing w:after="20"/>
              <w:ind w:left="20"/>
              <w:jc w:val="both"/>
            </w:pPr>
            <w:r>
              <w:rPr>
                <w:rFonts w:ascii="Times New Roman"/>
                <w:b w:val="false"/>
                <w:i w:val="false"/>
                <w:color w:val="000000"/>
                <w:sz w:val="20"/>
              </w:rPr>
              <w:t>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"цифрлық үкімет" веб-порталы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r>
              <w:br/>
            </w:r>
            <w:r>
              <w:rPr>
                <w:rFonts w:ascii="Times New Roman"/>
                <w:b w:val="false"/>
                <w:i w:val="false"/>
                <w:color w:val="000000"/>
                <w:sz w:val="20"/>
              </w:rPr>
              <w:t>"Заңды тұлғаларды тіркеу (қайта</w:t>
            </w:r>
            <w:r>
              <w:br/>
            </w:r>
            <w:r>
              <w:rPr>
                <w:rFonts w:ascii="Times New Roman"/>
                <w:b w:val="false"/>
                <w:i w:val="false"/>
                <w:color w:val="000000"/>
                <w:sz w:val="20"/>
              </w:rPr>
              <w:t xml:space="preserve">тіркеу) туралы, олардың </w:t>
            </w:r>
            <w:r>
              <w:br/>
            </w:r>
            <w:r>
              <w:rPr>
                <w:rFonts w:ascii="Times New Roman"/>
                <w:b w:val="false"/>
                <w:i w:val="false"/>
                <w:color w:val="000000"/>
                <w:sz w:val="20"/>
              </w:rPr>
              <w:t>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(қайта тіркеу)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1554" w:id="964"/>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965"/>
          <w:p>
            <w:pPr>
              <w:spacing w:after="20"/>
              <w:ind w:left="20"/>
              <w:jc w:val="both"/>
            </w:pPr>
            <w:r>
              <w:rPr>
                <w:rFonts w:ascii="Times New Roman"/>
                <w:b w:val="false"/>
                <w:i w:val="false"/>
                <w:color w:val="000000"/>
                <w:sz w:val="20"/>
              </w:rPr>
              <w:t>
1. Тіркеу (қайта тіркеу) туралы анықтама беру;</w:t>
            </w:r>
          </w:p>
          <w:bookmarkEnd w:id="965"/>
          <w:p>
            <w:pPr>
              <w:spacing w:after="20"/>
              <w:ind w:left="20"/>
              <w:jc w:val="both"/>
            </w:pPr>
            <w:r>
              <w:rPr>
                <w:rFonts w:ascii="Times New Roman"/>
                <w:b w:val="false"/>
                <w:i w:val="false"/>
                <w:color w:val="000000"/>
                <w:sz w:val="20"/>
              </w:rPr>
              <w:t>
2. Заңды тұлғалар тізілімінен үзінді (Бизнес-сәйкестендіру нөмірлерінің ұлттық тізілімінен);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Қағидаларға 3-қосымшаға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966"/>
          <w:p>
            <w:pPr>
              <w:spacing w:after="20"/>
              <w:ind w:left="20"/>
              <w:jc w:val="both"/>
            </w:pPr>
            <w:r>
              <w:rPr>
                <w:rFonts w:ascii="Times New Roman"/>
                <w:b w:val="false"/>
                <w:i w:val="false"/>
                <w:color w:val="000000"/>
                <w:sz w:val="20"/>
              </w:rPr>
              <w:t>
1. Комитет және оның аумақтық әділет органдары – Қазақстан Республикасының Еңбек кодексіне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күндерді,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967"/>
          <w:p>
            <w:pPr>
              <w:spacing w:after="20"/>
              <w:ind w:left="20"/>
              <w:jc w:val="both"/>
            </w:pPr>
            <w:r>
              <w:rPr>
                <w:rFonts w:ascii="Times New Roman"/>
                <w:b w:val="false"/>
                <w:i w:val="false"/>
                <w:color w:val="000000"/>
                <w:sz w:val="20"/>
              </w:rPr>
              <w:t>
осы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bookmarkEnd w:id="967"/>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968"/>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"цифрлық үкімет" веб-порталы арқылы электрондық нысанда алуға мүмкіндігі бар.</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r>
              <w:br/>
            </w:r>
            <w:r>
              <w:rPr>
                <w:rFonts w:ascii="Times New Roman"/>
                <w:b w:val="false"/>
                <w:i w:val="false"/>
                <w:color w:val="000000"/>
                <w:sz w:val="20"/>
              </w:rPr>
              <w:t>"Заңды тұлғалардың, филиалдар</w:t>
            </w:r>
            <w:r>
              <w:br/>
            </w:r>
            <w:r>
              <w:rPr>
                <w:rFonts w:ascii="Times New Roman"/>
                <w:b w:val="false"/>
                <w:i w:val="false"/>
                <w:color w:val="000000"/>
                <w:sz w:val="20"/>
              </w:rPr>
              <w:t>мен өкілдіктердің атауын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1569" w:id="969"/>
    <w:p>
      <w:pPr>
        <w:spacing w:after="0"/>
        <w:ind w:left="0"/>
        <w:jc w:val="left"/>
      </w:pPr>
      <w:r>
        <w:rPr>
          <w:rFonts w:ascii="Times New Roman"/>
          <w:b/>
          <w:i w:val="false"/>
          <w:color w:val="000000"/>
        </w:rPr>
        <w:t xml:space="preserve"> Заңды тұлғаның, филиалдың (өкілдіктің) атауын өзектендіру (түзету) туралы өтініш</w:t>
      </w:r>
    </w:p>
    <w:bookmarkEnd w:id="969"/>
    <w:bookmarkStart w:name="z1570" w:id="970"/>
    <w:p>
      <w:pPr>
        <w:spacing w:after="0"/>
        <w:ind w:left="0"/>
        <w:jc w:val="both"/>
      </w:pPr>
      <w:r>
        <w:rPr>
          <w:rFonts w:ascii="Times New Roman"/>
          <w:b w:val="false"/>
          <w:i w:val="false"/>
          <w:color w:val="000000"/>
          <w:sz w:val="28"/>
        </w:rPr>
        <w:t>
      1. Заңды тұлғаның, филиалдың (өкілдіктің) БСН</w:t>
      </w:r>
    </w:p>
    <w:bookmarkEnd w:id="970"/>
    <w:bookmarkStart w:name="z1571" w:id="971"/>
    <w:p>
      <w:pPr>
        <w:spacing w:after="0"/>
        <w:ind w:left="0"/>
        <w:jc w:val="both"/>
      </w:pPr>
      <w:r>
        <w:rPr>
          <w:rFonts w:ascii="Times New Roman"/>
          <w:b w:val="false"/>
          <w:i w:val="false"/>
          <w:color w:val="000000"/>
          <w:sz w:val="28"/>
        </w:rPr>
        <w:t>
      _________________________________________________________________</w:t>
      </w:r>
    </w:p>
    <w:bookmarkEnd w:id="971"/>
    <w:bookmarkStart w:name="z1572" w:id="972"/>
    <w:p>
      <w:pPr>
        <w:spacing w:after="0"/>
        <w:ind w:left="0"/>
        <w:jc w:val="both"/>
      </w:pPr>
      <w:r>
        <w:rPr>
          <w:rFonts w:ascii="Times New Roman"/>
          <w:b w:val="false"/>
          <w:i w:val="false"/>
          <w:color w:val="000000"/>
          <w:sz w:val="28"/>
        </w:rPr>
        <w:t>
      2. Заңды тұлғаның, филиалдың (өкілдіктің) атауын өзектендіру (түзету) үшін негіздеме</w:t>
      </w:r>
    </w:p>
    <w:bookmarkEnd w:id="972"/>
    <w:bookmarkStart w:name="z1573" w:id="973"/>
    <w:p>
      <w:pPr>
        <w:spacing w:after="0"/>
        <w:ind w:left="0"/>
        <w:jc w:val="both"/>
      </w:pPr>
      <w:r>
        <w:rPr>
          <w:rFonts w:ascii="Times New Roman"/>
          <w:b w:val="false"/>
          <w:i w:val="false"/>
          <w:color w:val="000000"/>
          <w:sz w:val="28"/>
        </w:rPr>
        <w:t>
      ___________________________________________________________</w:t>
      </w:r>
    </w:p>
    <w:bookmarkEnd w:id="973"/>
    <w:bookmarkStart w:name="z1574" w:id="974"/>
    <w:p>
      <w:pPr>
        <w:spacing w:after="0"/>
        <w:ind w:left="0"/>
        <w:jc w:val="both"/>
      </w:pPr>
      <w:r>
        <w:rPr>
          <w:rFonts w:ascii="Times New Roman"/>
          <w:b w:val="false"/>
          <w:i w:val="false"/>
          <w:color w:val="000000"/>
          <w:sz w:val="28"/>
        </w:rPr>
        <w:t>
      __________________________________________________________________</w:t>
      </w:r>
    </w:p>
    <w:bookmarkEnd w:id="974"/>
    <w:bookmarkStart w:name="z1575" w:id="975"/>
    <w:p>
      <w:pPr>
        <w:spacing w:after="0"/>
        <w:ind w:left="0"/>
        <w:jc w:val="both"/>
      </w:pPr>
      <w:r>
        <w:rPr>
          <w:rFonts w:ascii="Times New Roman"/>
          <w:b w:val="false"/>
          <w:i w:val="false"/>
          <w:color w:val="000000"/>
          <w:sz w:val="28"/>
        </w:rPr>
        <w:t>
      3. Түзету себебі ______________________________________________________</w:t>
      </w:r>
    </w:p>
    <w:bookmarkEnd w:id="975"/>
    <w:bookmarkStart w:name="z1576" w:id="976"/>
    <w:p>
      <w:pPr>
        <w:spacing w:after="0"/>
        <w:ind w:left="0"/>
        <w:jc w:val="both"/>
      </w:pPr>
      <w:r>
        <w:rPr>
          <w:rFonts w:ascii="Times New Roman"/>
          <w:b w:val="false"/>
          <w:i w:val="false"/>
          <w:color w:val="000000"/>
          <w:sz w:val="28"/>
        </w:rPr>
        <w:t>
      (өтініш беруші мәтінмен түзетудің себебін не негіздемесін көрсетеді)</w:t>
      </w:r>
    </w:p>
    <w:bookmarkEnd w:id="976"/>
    <w:bookmarkStart w:name="z1577" w:id="977"/>
    <w:p>
      <w:pPr>
        <w:spacing w:after="0"/>
        <w:ind w:left="0"/>
        <w:jc w:val="both"/>
      </w:pPr>
      <w:r>
        <w:rPr>
          <w:rFonts w:ascii="Times New Roman"/>
          <w:b w:val="false"/>
          <w:i w:val="false"/>
          <w:color w:val="000000"/>
          <w:sz w:val="28"/>
        </w:rPr>
        <w:t>
      4. Заңды тұлғаның, филиал және өкілдіктің атауы</w:t>
      </w:r>
    </w:p>
    <w:bookmarkEnd w:id="977"/>
    <w:bookmarkStart w:name="z1578" w:id="978"/>
    <w:p>
      <w:pPr>
        <w:spacing w:after="0"/>
        <w:ind w:left="0"/>
        <w:jc w:val="both"/>
      </w:pPr>
      <w:r>
        <w:rPr>
          <w:rFonts w:ascii="Times New Roman"/>
          <w:b w:val="false"/>
          <w:i w:val="false"/>
          <w:color w:val="000000"/>
          <w:sz w:val="28"/>
        </w:rPr>
        <w:t>
      _________________________________________________________________</w:t>
      </w:r>
    </w:p>
    <w:bookmarkEnd w:id="978"/>
    <w:bookmarkStart w:name="z1579" w:id="979"/>
    <w:p>
      <w:pPr>
        <w:spacing w:after="0"/>
        <w:ind w:left="0"/>
        <w:jc w:val="both"/>
      </w:pPr>
      <w:r>
        <w:rPr>
          <w:rFonts w:ascii="Times New Roman"/>
          <w:b w:val="false"/>
          <w:i w:val="false"/>
          <w:color w:val="000000"/>
          <w:sz w:val="28"/>
        </w:rPr>
        <w:t>
      5. Мемлекеттік тілдегі толық атауы (қажет болған жағдайда)</w:t>
      </w:r>
    </w:p>
    <w:bookmarkEnd w:id="979"/>
    <w:bookmarkStart w:name="z1580" w:id="980"/>
    <w:p>
      <w:pPr>
        <w:spacing w:after="0"/>
        <w:ind w:left="0"/>
        <w:jc w:val="both"/>
      </w:pPr>
      <w:r>
        <w:rPr>
          <w:rFonts w:ascii="Times New Roman"/>
          <w:b w:val="false"/>
          <w:i w:val="false"/>
          <w:color w:val="000000"/>
          <w:sz w:val="28"/>
        </w:rPr>
        <w:t>
      __________________________________________________________________</w:t>
      </w:r>
    </w:p>
    <w:bookmarkEnd w:id="980"/>
    <w:bookmarkStart w:name="z1581" w:id="981"/>
    <w:p>
      <w:pPr>
        <w:spacing w:after="0"/>
        <w:ind w:left="0"/>
        <w:jc w:val="both"/>
      </w:pPr>
      <w:r>
        <w:rPr>
          <w:rFonts w:ascii="Times New Roman"/>
          <w:b w:val="false"/>
          <w:i w:val="false"/>
          <w:color w:val="000000"/>
          <w:sz w:val="28"/>
        </w:rPr>
        <w:t>
      6. Орыс тіліндегі толық атауы (қажет болған жағдайда)</w:t>
      </w:r>
    </w:p>
    <w:bookmarkEnd w:id="981"/>
    <w:bookmarkStart w:name="z1582" w:id="982"/>
    <w:p>
      <w:pPr>
        <w:spacing w:after="0"/>
        <w:ind w:left="0"/>
        <w:jc w:val="both"/>
      </w:pPr>
      <w:r>
        <w:rPr>
          <w:rFonts w:ascii="Times New Roman"/>
          <w:b w:val="false"/>
          <w:i w:val="false"/>
          <w:color w:val="000000"/>
          <w:sz w:val="28"/>
        </w:rPr>
        <w:t>
      ____________________________________________________________________</w:t>
      </w:r>
    </w:p>
    <w:bookmarkEnd w:id="982"/>
    <w:bookmarkStart w:name="z1583" w:id="983"/>
    <w:p>
      <w:pPr>
        <w:spacing w:after="0"/>
        <w:ind w:left="0"/>
        <w:jc w:val="both"/>
      </w:pPr>
      <w:r>
        <w:rPr>
          <w:rFonts w:ascii="Times New Roman"/>
          <w:b w:val="false"/>
          <w:i w:val="false"/>
          <w:color w:val="000000"/>
          <w:sz w:val="28"/>
        </w:rPr>
        <w:t>
      7. Мемлекеттік тілдегі қысқаша атауы (қажет болған жағдайда)</w:t>
      </w:r>
    </w:p>
    <w:bookmarkEnd w:id="983"/>
    <w:bookmarkStart w:name="z1584" w:id="984"/>
    <w:p>
      <w:pPr>
        <w:spacing w:after="0"/>
        <w:ind w:left="0"/>
        <w:jc w:val="both"/>
      </w:pPr>
      <w:r>
        <w:rPr>
          <w:rFonts w:ascii="Times New Roman"/>
          <w:b w:val="false"/>
          <w:i w:val="false"/>
          <w:color w:val="000000"/>
          <w:sz w:val="28"/>
        </w:rPr>
        <w:t>
      ____________________________________________________________________</w:t>
      </w:r>
    </w:p>
    <w:bookmarkEnd w:id="984"/>
    <w:bookmarkStart w:name="z1585" w:id="985"/>
    <w:p>
      <w:pPr>
        <w:spacing w:after="0"/>
        <w:ind w:left="0"/>
        <w:jc w:val="both"/>
      </w:pPr>
      <w:r>
        <w:rPr>
          <w:rFonts w:ascii="Times New Roman"/>
          <w:b w:val="false"/>
          <w:i w:val="false"/>
          <w:color w:val="000000"/>
          <w:sz w:val="28"/>
        </w:rPr>
        <w:t>
      8. Орыс тіліндегі қысқаша атауы (қажет болған жағдайда)</w:t>
      </w:r>
    </w:p>
    <w:bookmarkEnd w:id="985"/>
    <w:bookmarkStart w:name="z1586" w:id="986"/>
    <w:p>
      <w:pPr>
        <w:spacing w:after="0"/>
        <w:ind w:left="0"/>
        <w:jc w:val="both"/>
      </w:pPr>
      <w:r>
        <w:rPr>
          <w:rFonts w:ascii="Times New Roman"/>
          <w:b w:val="false"/>
          <w:i w:val="false"/>
          <w:color w:val="000000"/>
          <w:sz w:val="28"/>
        </w:rPr>
        <w:t>
      ___________________________________________________________________</w:t>
      </w:r>
    </w:p>
    <w:bookmarkEnd w:id="986"/>
    <w:bookmarkStart w:name="z1587" w:id="987"/>
    <w:p>
      <w:pPr>
        <w:spacing w:after="0"/>
        <w:ind w:left="0"/>
        <w:jc w:val="both"/>
      </w:pPr>
      <w:r>
        <w:rPr>
          <w:rFonts w:ascii="Times New Roman"/>
          <w:b w:val="false"/>
          <w:i w:val="false"/>
          <w:color w:val="000000"/>
          <w:sz w:val="28"/>
        </w:rPr>
        <w:t>
      9. Ағылшын тіліндегі толық атауы (қажет болған жағдайда)</w:t>
      </w:r>
    </w:p>
    <w:bookmarkEnd w:id="987"/>
    <w:bookmarkStart w:name="z1588" w:id="988"/>
    <w:p>
      <w:pPr>
        <w:spacing w:after="0"/>
        <w:ind w:left="0"/>
        <w:jc w:val="both"/>
      </w:pPr>
      <w:r>
        <w:rPr>
          <w:rFonts w:ascii="Times New Roman"/>
          <w:b w:val="false"/>
          <w:i w:val="false"/>
          <w:color w:val="000000"/>
          <w:sz w:val="28"/>
        </w:rPr>
        <w:t>
      ____________________________________________________________________</w:t>
      </w:r>
    </w:p>
    <w:bookmarkEnd w:id="988"/>
    <w:bookmarkStart w:name="z1589" w:id="989"/>
    <w:p>
      <w:pPr>
        <w:spacing w:after="0"/>
        <w:ind w:left="0"/>
        <w:jc w:val="both"/>
      </w:pPr>
      <w:r>
        <w:rPr>
          <w:rFonts w:ascii="Times New Roman"/>
          <w:b w:val="false"/>
          <w:i w:val="false"/>
          <w:color w:val="000000"/>
          <w:sz w:val="28"/>
        </w:rPr>
        <w:t>
      10. Ағылшын тіліндегі қысқаша атауы (қажет болған жағдайда)</w:t>
      </w:r>
    </w:p>
    <w:bookmarkEnd w:id="989"/>
    <w:bookmarkStart w:name="z1590" w:id="990"/>
    <w:p>
      <w:pPr>
        <w:spacing w:after="0"/>
        <w:ind w:left="0"/>
        <w:jc w:val="both"/>
      </w:pPr>
      <w:r>
        <w:rPr>
          <w:rFonts w:ascii="Times New Roman"/>
          <w:b w:val="false"/>
          <w:i w:val="false"/>
          <w:color w:val="000000"/>
          <w:sz w:val="28"/>
        </w:rPr>
        <w:t>
      ____________________________________________________________________</w:t>
      </w:r>
    </w:p>
    <w:bookmarkEnd w:id="990"/>
    <w:bookmarkStart w:name="z1591" w:id="991"/>
    <w:p>
      <w:pPr>
        <w:spacing w:after="0"/>
        <w:ind w:left="0"/>
        <w:jc w:val="both"/>
      </w:pPr>
      <w:r>
        <w:rPr>
          <w:rFonts w:ascii="Times New Roman"/>
          <w:b w:val="false"/>
          <w:i w:val="false"/>
          <w:color w:val="000000"/>
          <w:sz w:val="28"/>
        </w:rPr>
        <w:t>
      Өтiнiш берушiнiң Т.А.Ә. (бар болған жағдайда) және қолы ______________</w:t>
      </w:r>
    </w:p>
    <w:bookmarkEnd w:id="991"/>
    <w:bookmarkStart w:name="z1592" w:id="992"/>
    <w:p>
      <w:pPr>
        <w:spacing w:after="0"/>
        <w:ind w:left="0"/>
        <w:jc w:val="both"/>
      </w:pPr>
      <w:r>
        <w:rPr>
          <w:rFonts w:ascii="Times New Roman"/>
          <w:b w:val="false"/>
          <w:i w:val="false"/>
          <w:color w:val="000000"/>
          <w:sz w:val="28"/>
        </w:rPr>
        <w:t>
      Цифрлық жүйедегі заңмен қорғалатын құпияны қамтитын мәліметтерді пайдалануға келісемін_________</w:t>
      </w:r>
    </w:p>
    <w:bookmarkEnd w:id="992"/>
    <w:bookmarkStart w:name="z1593" w:id="993"/>
    <w:p>
      <w:pPr>
        <w:spacing w:after="0"/>
        <w:ind w:left="0"/>
        <w:jc w:val="both"/>
      </w:pPr>
      <w:r>
        <w:rPr>
          <w:rFonts w:ascii="Times New Roman"/>
          <w:b w:val="false"/>
          <w:i w:val="false"/>
          <w:color w:val="000000"/>
          <w:sz w:val="28"/>
        </w:rPr>
        <w:t>
      20__ жылғы "___"__________ (қолы)</w:t>
      </w:r>
    </w:p>
    <w:bookmarkEnd w:id="993"/>
    <w:bookmarkStart w:name="z1594" w:id="994"/>
    <w:p>
      <w:pPr>
        <w:spacing w:after="0"/>
        <w:ind w:left="0"/>
        <w:jc w:val="both"/>
      </w:pPr>
      <w:r>
        <w:rPr>
          <w:rFonts w:ascii="Times New Roman"/>
          <w:b w:val="false"/>
          <w:i w:val="false"/>
          <w:color w:val="000000"/>
          <w:sz w:val="28"/>
        </w:rPr>
        <w:t>
      Өтiнiшке: ___________________________________________</w:t>
      </w:r>
    </w:p>
    <w:bookmarkEnd w:id="994"/>
    <w:bookmarkStart w:name="z1595" w:id="995"/>
    <w:p>
      <w:pPr>
        <w:spacing w:after="0"/>
        <w:ind w:left="0"/>
        <w:jc w:val="both"/>
      </w:pPr>
      <w:r>
        <w:rPr>
          <w:rFonts w:ascii="Times New Roman"/>
          <w:b w:val="false"/>
          <w:i w:val="false"/>
          <w:color w:val="000000"/>
          <w:sz w:val="28"/>
        </w:rPr>
        <w:t>
      өзектендіруді (түзетуді) жүргізу үшін құжат-негіздеме (қажет болған жағдайда) қоса берiледі.</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r>
              <w:br/>
            </w:r>
            <w:r>
              <w:rPr>
                <w:rFonts w:ascii="Times New Roman"/>
                <w:b w:val="false"/>
                <w:i w:val="false"/>
                <w:color w:val="000000"/>
                <w:sz w:val="20"/>
              </w:rPr>
              <w:t>"Заңды тұлғалардың, филиалдар</w:t>
            </w:r>
            <w:r>
              <w:br/>
            </w:r>
            <w:r>
              <w:rPr>
                <w:rFonts w:ascii="Times New Roman"/>
                <w:b w:val="false"/>
                <w:i w:val="false"/>
                <w:color w:val="000000"/>
                <w:sz w:val="20"/>
              </w:rPr>
              <w:t>мен өкілдіктердің атауын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1603" w:id="996"/>
    <w:p>
      <w:pPr>
        <w:spacing w:after="0"/>
        <w:ind w:left="0"/>
        <w:jc w:val="left"/>
      </w:pPr>
      <w:r>
        <w:rPr>
          <w:rFonts w:ascii="Times New Roman"/>
          <w:b/>
          <w:i w:val="false"/>
          <w:color w:val="000000"/>
        </w:rPr>
        <w:t xml:space="preserve"> "Заңды тұлғалардың, филиалдар мен өкілдіктердің атауын өзектендіру (түзету)" мемлекеттік қызметін көрсетуге қойылатын негізгі талаптардың тізбесі</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атауын өзектендіру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997"/>
          <w:p>
            <w:pPr>
              <w:spacing w:after="20"/>
              <w:ind w:left="20"/>
              <w:jc w:val="both"/>
            </w:pPr>
            <w:r>
              <w:rPr>
                <w:rFonts w:ascii="Times New Roman"/>
                <w:b w:val="false"/>
                <w:i w:val="false"/>
                <w:color w:val="000000"/>
                <w:sz w:val="20"/>
              </w:rPr>
              <w:t>
1) Республикалық және өңірлік мәртебесі бар қоғамдық және діни бірлестіктерге, оның ішінде саяси партиялар, шетелдік және халықаралық коммерциялық емес үкіметтік емес бірлестіктердің филиалдары мен өкілдіктеріне қатысты Министрлік;</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мәртебесі бар қоғамдық және діни бірлестіктерге, қорлар мен заңды тұлғалардың бірлестіктеріне, қоғамдық және діни бірлестіктердің филиалдары мен өкілдіктеріне қатысты аумақтық әділет органдары;</w:t>
            </w:r>
          </w:p>
          <w:p>
            <w:pPr>
              <w:spacing w:after="20"/>
              <w:ind w:left="20"/>
              <w:jc w:val="both"/>
            </w:pPr>
            <w:r>
              <w:rPr>
                <w:rFonts w:ascii="Times New Roman"/>
                <w:b w:val="false"/>
                <w:i w:val="false"/>
                <w:color w:val="000000"/>
                <w:sz w:val="20"/>
              </w:rPr>
              <w:t>
3) Коммерциялық ұйымдар болып табылатын заңды тұлғаларға, филиалдар мен өкілдіктерге қатысты "Азаматтарға арналған үкімет" мемлекеттік корпорациясының (бұдан әрі-Мемлекеттік корпорация)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және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туралы не өзектенді-руден (түзетуден)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998"/>
          <w:p>
            <w:pPr>
              <w:spacing w:after="20"/>
              <w:ind w:left="20"/>
              <w:jc w:val="both"/>
            </w:pPr>
            <w:r>
              <w:rPr>
                <w:rFonts w:ascii="Times New Roman"/>
                <w:b w:val="false"/>
                <w:i w:val="false"/>
                <w:color w:val="000000"/>
                <w:sz w:val="20"/>
              </w:rPr>
              <w:t>
Өтініштерді қабылдау және мемлекеттік көрсетілетін қызметтердің нәтижелерін беру Мемлекеттік корпорацияның филиалдары арқылы дүйсенбіден бастап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(бұдан әрі – Кодекс)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асырады.</w:t>
            </w:r>
          </w:p>
          <w:bookmarkEnd w:id="998"/>
          <w:p>
            <w:pPr>
              <w:spacing w:after="20"/>
              <w:ind w:left="20"/>
              <w:jc w:val="both"/>
            </w:pPr>
            <w:r>
              <w:rPr>
                <w:rFonts w:ascii="Times New Roman"/>
                <w:b w:val="false"/>
                <w:i w:val="false"/>
                <w:color w:val="000000"/>
                <w:sz w:val="20"/>
              </w:rPr>
              <w:t>
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999"/>
          <w:p>
            <w:pPr>
              <w:spacing w:after="20"/>
              <w:ind w:left="20"/>
              <w:jc w:val="both"/>
            </w:pPr>
            <w:r>
              <w:rPr>
                <w:rFonts w:ascii="Times New Roman"/>
                <w:b w:val="false"/>
                <w:i w:val="false"/>
                <w:color w:val="000000"/>
                <w:sz w:val="20"/>
              </w:rPr>
              <w:t>
Мемлекеттік корпорация арқылы құжаттарды берген кезде:</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оның цифрлық құжаттар сервисінен алынған электрондық құжаты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Растайтын құжат (құрылтай құжаттары, заңды тұлғаның уәкілетті органының шешімі). Құжаттарды "цифрлық үкімет" веб-порталы арқылы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ЭЦҚ куәландырылған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растайтын құжат (құрылтай құжаттары, заңды тұлғаның уәкілетті органының шешімі).</w:t>
            </w:r>
          </w:p>
          <w:p>
            <w:pPr>
              <w:spacing w:after="20"/>
              <w:ind w:left="20"/>
              <w:jc w:val="both"/>
            </w:pPr>
            <w:r>
              <w:rPr>
                <w:rFonts w:ascii="Times New Roman"/>
                <w:b w:val="false"/>
                <w:i w:val="false"/>
                <w:color w:val="000000"/>
                <w:sz w:val="20"/>
              </w:rPr>
              <w:t>
Жеке басты куәландыру және заңды тұлғаны мемлекеттік тіркеу (қайта тіркеу) туралы құжаттардың мәліметтерін көрсетілетін қызметті беруші мемлекеттік цифрлық жүйелерден "цифрлық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0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bookmarkEnd w:id="1000"/>
          <w:p>
            <w:pPr>
              <w:spacing w:after="20"/>
              <w:ind w:left="20"/>
              <w:jc w:val="both"/>
            </w:pPr>
            <w:r>
              <w:rPr>
                <w:rFonts w:ascii="Times New Roman"/>
                <w:b w:val="false"/>
                <w:i w:val="false"/>
                <w:color w:val="000000"/>
                <w:sz w:val="20"/>
              </w:rPr>
              <w:t>
2) Көрсетілетін қызметті алушының "Дербес деректер және оларды қорғау туралы" Қазақстан Республикасы Заңының 8-бабына сәйкес берілетін мемлекеттік қызмет көрсету үшін талап етілетін,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01"/>
          <w:p>
            <w:pPr>
              <w:spacing w:after="20"/>
              <w:ind w:left="20"/>
              <w:jc w:val="both"/>
            </w:pPr>
            <w:r>
              <w:rPr>
                <w:rFonts w:ascii="Times New Roman"/>
                <w:b w:val="false"/>
                <w:i w:val="false"/>
                <w:color w:val="000000"/>
                <w:sz w:val="20"/>
              </w:rPr>
              <w:t>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8 800 080 7777 бірыңғай байланыс орталығы арқылы жүгіну жолымен тұратын жеріне бара отырып жүргізеді.</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интернет-ресурсында – www.gov.kz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алады. Цифрлық құжаттар сервисі мобильдік қосымшада және пайдаланушылардың цифрлық жүйелерінде авторизацияланған субъектілер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r>
              <w:br/>
            </w:r>
            <w:r>
              <w:rPr>
                <w:rFonts w:ascii="Times New Roman"/>
                <w:b w:val="false"/>
                <w:i w:val="false"/>
                <w:color w:val="000000"/>
                <w:sz w:val="20"/>
              </w:rPr>
              <w:t>"Заңды тұлғалардың, филиалдар</w:t>
            </w:r>
            <w:r>
              <w:br/>
            </w:r>
            <w:r>
              <w:rPr>
                <w:rFonts w:ascii="Times New Roman"/>
                <w:b w:val="false"/>
                <w:i w:val="false"/>
                <w:color w:val="000000"/>
                <w:sz w:val="20"/>
              </w:rPr>
              <w:t>мен өкілдіктердің атауын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1624" w:id="1002"/>
    <w:p>
      <w:pPr>
        <w:spacing w:after="0"/>
        <w:ind w:left="0"/>
        <w:jc w:val="left"/>
      </w:pPr>
      <w:r>
        <w:rPr>
          <w:rFonts w:ascii="Times New Roman"/>
          <w:b/>
          <w:i w:val="false"/>
          <w:color w:val="000000"/>
        </w:rPr>
        <w:t xml:space="preserve"> Заңды тұлғаның, филиалдың және өкілдіктің атауын өзектендіруден (түзетуден) бас тарту туралы хабарлама</w:t>
      </w:r>
    </w:p>
    <w:bookmarkEnd w:id="1002"/>
    <w:bookmarkStart w:name="z1625" w:id="1003"/>
    <w:p>
      <w:pPr>
        <w:spacing w:after="0"/>
        <w:ind w:left="0"/>
        <w:jc w:val="both"/>
      </w:pPr>
      <w:r>
        <w:rPr>
          <w:rFonts w:ascii="Times New Roman"/>
          <w:b w:val="false"/>
          <w:i w:val="false"/>
          <w:color w:val="000000"/>
          <w:sz w:val="28"/>
        </w:rPr>
        <w:t>
      Өтініш №: ______________________ күні ______________________________</w:t>
      </w:r>
    </w:p>
    <w:bookmarkEnd w:id="1003"/>
    <w:bookmarkStart w:name="z1626" w:id="1004"/>
    <w:p>
      <w:pPr>
        <w:spacing w:after="0"/>
        <w:ind w:left="0"/>
        <w:jc w:val="both"/>
      </w:pPr>
      <w:r>
        <w:rPr>
          <w:rFonts w:ascii="Times New Roman"/>
          <w:b w:val="false"/>
          <w:i w:val="false"/>
          <w:color w:val="000000"/>
          <w:sz w:val="28"/>
        </w:rPr>
        <w:t>
      Бас тартуға негіз: _______________________________________________</w:t>
      </w:r>
    </w:p>
    <w:bookmarkEnd w:id="1004"/>
    <w:bookmarkStart w:name="z1627" w:id="1005"/>
    <w:p>
      <w:pPr>
        <w:spacing w:after="0"/>
        <w:ind w:left="0"/>
        <w:jc w:val="both"/>
      </w:pPr>
      <w:r>
        <w:rPr>
          <w:rFonts w:ascii="Times New Roman"/>
          <w:b w:val="false"/>
          <w:i w:val="false"/>
          <w:color w:val="000000"/>
          <w:sz w:val="28"/>
        </w:rPr>
        <w:t>
      ___________________________________________________________</w:t>
      </w:r>
    </w:p>
    <w:bookmarkEnd w:id="1005"/>
    <w:bookmarkStart w:name="z1628" w:id="1006"/>
    <w:p>
      <w:pPr>
        <w:spacing w:after="0"/>
        <w:ind w:left="0"/>
        <w:jc w:val="both"/>
      </w:pPr>
      <w:r>
        <w:rPr>
          <w:rFonts w:ascii="Times New Roman"/>
          <w:b w:val="false"/>
          <w:i w:val="false"/>
          <w:color w:val="000000"/>
          <w:sz w:val="28"/>
        </w:rPr>
        <w:t>
      __________________________________________________________________</w:t>
      </w:r>
    </w:p>
    <w:bookmarkEnd w:id="1006"/>
    <w:bookmarkStart w:name="z1629" w:id="1007"/>
    <w:p>
      <w:pPr>
        <w:spacing w:after="0"/>
        <w:ind w:left="0"/>
        <w:jc w:val="both"/>
      </w:pPr>
      <w:r>
        <w:rPr>
          <w:rFonts w:ascii="Times New Roman"/>
          <w:b w:val="false"/>
          <w:i w:val="false"/>
          <w:color w:val="000000"/>
          <w:sz w:val="28"/>
        </w:rPr>
        <w:t>
      (дәлелді бас тарту мәтінін көрсетілетін қызметті беруші қалыптастырады)</w:t>
      </w:r>
    </w:p>
    <w:bookmarkEnd w:id="1007"/>
    <w:bookmarkStart w:name="z1630" w:id="1008"/>
    <w:p>
      <w:pPr>
        <w:spacing w:after="0"/>
        <w:ind w:left="0"/>
        <w:jc w:val="both"/>
      </w:pPr>
      <w:r>
        <w:rPr>
          <w:rFonts w:ascii="Times New Roman"/>
          <w:b w:val="false"/>
          <w:i w:val="false"/>
          <w:color w:val="000000"/>
          <w:sz w:val="28"/>
        </w:rPr>
        <w:t xml:space="preserve">
       Аталған құжат Қазақстан Республикасының Цифрлық кодексінің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1008"/>
    <w:bookmarkStart w:name="z1631" w:id="1009"/>
    <w:p>
      <w:pPr>
        <w:spacing w:after="0"/>
        <w:ind w:left="0"/>
        <w:jc w:val="both"/>
      </w:pPr>
      <w:r>
        <w:rPr>
          <w:rFonts w:ascii="Times New Roman"/>
          <w:b w:val="false"/>
          <w:i w:val="false"/>
          <w:color w:val="000000"/>
          <w:sz w:val="28"/>
        </w:rPr>
        <w:t>
      "Заңды тұлға" мемлекеттік дерекқорынан алынған және тиісті тіркеуші  органның электрондық-цифрлық қолтаңбасымен қол қойылған деректерді  қамтиды.</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r>
              <w:br/>
            </w:r>
            <w:r>
              <w:rPr>
                <w:rFonts w:ascii="Times New Roman"/>
                <w:b w:val="false"/>
                <w:i w:val="false"/>
                <w:color w:val="000000"/>
                <w:sz w:val="20"/>
              </w:rPr>
              <w:t>"Заңды тұлғалардың, филиалдар</w:t>
            </w:r>
            <w:r>
              <w:br/>
            </w:r>
            <w:r>
              <w:rPr>
                <w:rFonts w:ascii="Times New Roman"/>
                <w:b w:val="false"/>
                <w:i w:val="false"/>
                <w:color w:val="000000"/>
                <w:sz w:val="20"/>
              </w:rPr>
              <w:t>мен өкілдіктердің атауын</w:t>
            </w:r>
            <w:r>
              <w:br/>
            </w:r>
            <w:r>
              <w:rPr>
                <w:rFonts w:ascii="Times New Roman"/>
                <w:b w:val="false"/>
                <w:i w:val="false"/>
                <w:color w:val="000000"/>
                <w:sz w:val="20"/>
              </w:rPr>
              <w:t>өзектендіру (түзету)"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(жеке</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құжаттарда көрсетілсе) не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649" w:id="1010"/>
    <w:p>
      <w:pPr>
        <w:spacing w:after="0"/>
        <w:ind w:left="0"/>
        <w:jc w:val="left"/>
      </w:pPr>
      <w:r>
        <w:rPr>
          <w:rFonts w:ascii="Times New Roman"/>
          <w:b/>
          <w:i w:val="false"/>
          <w:color w:val="000000"/>
        </w:rPr>
        <w:t xml:space="preserve"> Құжаттарды қабылдаудан бас тарту туралы қолхат</w:t>
      </w:r>
    </w:p>
    <w:bookmarkEnd w:id="1010"/>
    <w:bookmarkStart w:name="z1650" w:id="101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bookmarkEnd w:id="1011"/>
    <w:bookmarkStart w:name="z1651" w:id="1012"/>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bookmarkEnd w:id="1012"/>
    <w:bookmarkStart w:name="z1652" w:id="1013"/>
    <w:p>
      <w:pPr>
        <w:spacing w:after="0"/>
        <w:ind w:left="0"/>
        <w:jc w:val="both"/>
      </w:pPr>
      <w:r>
        <w:rPr>
          <w:rFonts w:ascii="Times New Roman"/>
          <w:b w:val="false"/>
          <w:i w:val="false"/>
          <w:color w:val="000000"/>
          <w:sz w:val="28"/>
        </w:rPr>
        <w:t>
      1)________________________________________;</w:t>
      </w:r>
    </w:p>
    <w:bookmarkEnd w:id="1013"/>
    <w:bookmarkStart w:name="z1653" w:id="1014"/>
    <w:p>
      <w:pPr>
        <w:spacing w:after="0"/>
        <w:ind w:left="0"/>
        <w:jc w:val="both"/>
      </w:pPr>
      <w:r>
        <w:rPr>
          <w:rFonts w:ascii="Times New Roman"/>
          <w:b w:val="false"/>
          <w:i w:val="false"/>
          <w:color w:val="000000"/>
          <w:sz w:val="28"/>
        </w:rPr>
        <w:t>
      2)________________________________________;</w:t>
      </w:r>
    </w:p>
    <w:bookmarkEnd w:id="1014"/>
    <w:bookmarkStart w:name="z1654" w:id="1015"/>
    <w:p>
      <w:pPr>
        <w:spacing w:after="0"/>
        <w:ind w:left="0"/>
        <w:jc w:val="both"/>
      </w:pPr>
      <w:r>
        <w:rPr>
          <w:rFonts w:ascii="Times New Roman"/>
          <w:b w:val="false"/>
          <w:i w:val="false"/>
          <w:color w:val="000000"/>
          <w:sz w:val="28"/>
        </w:rPr>
        <w:t>
      3)_______________________________ ұсынуыңызға байланысты мемлекеттік қызметті</w:t>
      </w:r>
    </w:p>
    <w:bookmarkEnd w:id="1015"/>
    <w:bookmarkStart w:name="z1655" w:id="1016"/>
    <w:p>
      <w:pPr>
        <w:spacing w:after="0"/>
        <w:ind w:left="0"/>
        <w:jc w:val="both"/>
      </w:pPr>
      <w:r>
        <w:rPr>
          <w:rFonts w:ascii="Times New Roman"/>
          <w:b w:val="false"/>
          <w:i w:val="false"/>
          <w:color w:val="000000"/>
          <w:sz w:val="28"/>
        </w:rPr>
        <w:t>
      "____________________________________" мемлекеттік қызмет көрсетуге қойылатын негізгі талаптардың тізбесіне сәйкес көрсетуге құжаттарды қабылдаудан бас тартады. Осы қолхат әр тарапқа бір-біреуден 2 данада жасалды.</w:t>
      </w:r>
    </w:p>
    <w:bookmarkEnd w:id="1016"/>
    <w:bookmarkStart w:name="z1656" w:id="1017"/>
    <w:p>
      <w:pPr>
        <w:spacing w:after="0"/>
        <w:ind w:left="0"/>
        <w:jc w:val="both"/>
      </w:pPr>
      <w:r>
        <w:rPr>
          <w:rFonts w:ascii="Times New Roman"/>
          <w:b w:val="false"/>
          <w:i w:val="false"/>
          <w:color w:val="000000"/>
          <w:sz w:val="28"/>
        </w:rPr>
        <w:t>
      _____________________________________________(Мемлекеттік корпорация қызметкерінің  тегі, аты, әкесінің аты (жеке басын куәландыратын құжаттарда көрсетілсе), қолы)</w:t>
      </w:r>
    </w:p>
    <w:bookmarkEnd w:id="1017"/>
    <w:bookmarkStart w:name="z1657" w:id="1018"/>
    <w:p>
      <w:pPr>
        <w:spacing w:after="0"/>
        <w:ind w:left="0"/>
        <w:jc w:val="both"/>
      </w:pPr>
      <w:r>
        <w:rPr>
          <w:rFonts w:ascii="Times New Roman"/>
          <w:b w:val="false"/>
          <w:i w:val="false"/>
          <w:color w:val="000000"/>
          <w:sz w:val="28"/>
        </w:rPr>
        <w:t>
      Орындаушы: берушінің аты, әкесінің аты (жеке басын куәландыратын құжаттарда көрсетілсе), тегі ___________ Телефоны __________</w:t>
      </w:r>
    </w:p>
    <w:bookmarkEnd w:id="1018"/>
    <w:bookmarkStart w:name="z1658" w:id="1019"/>
    <w:p>
      <w:pPr>
        <w:spacing w:after="0"/>
        <w:ind w:left="0"/>
        <w:jc w:val="both"/>
      </w:pPr>
      <w:r>
        <w:rPr>
          <w:rFonts w:ascii="Times New Roman"/>
          <w:b w:val="false"/>
          <w:i w:val="false"/>
          <w:color w:val="000000"/>
          <w:sz w:val="28"/>
        </w:rPr>
        <w:t>
      Алдым:</w:t>
      </w:r>
    </w:p>
    <w:bookmarkEnd w:id="1019"/>
    <w:bookmarkStart w:name="z1659" w:id="1020"/>
    <w:p>
      <w:pPr>
        <w:spacing w:after="0"/>
        <w:ind w:left="0"/>
        <w:jc w:val="both"/>
      </w:pPr>
      <w:r>
        <w:rPr>
          <w:rFonts w:ascii="Times New Roman"/>
          <w:b w:val="false"/>
          <w:i w:val="false"/>
          <w:color w:val="000000"/>
          <w:sz w:val="28"/>
        </w:rPr>
        <w:t>
      берушінің тегі, аты, әкесінің аты (жеке басын куәландыратын құжаттарда көрсетілсе), /көрсетілетін қызметті алушының қолы ______________ 20__ жылғы "___" _________</w:t>
      </w:r>
    </w:p>
    <w:bookmarkEnd w:id="10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