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0ab7" w14:textId="d5f0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"Спорттық іс-шараларды өткізу қағидаларын бекіту туралы" Қазақстан Республикасы Мәдениет және спорт министрінің 2014 жылғы 4 қарашадағы № 74 бұйрығына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Туризм және спорт министрінің 2026 жылғы 24 шілдедегі № 139 бұйрығы. Қазақстан Республикасының Әділет министрлігінде 2026 жылғы 27 шілдеде № 39406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"Спорттық іс-шараларды өткізу қағидаларын бекіту туралы" Қазақстан Республикасы Мәдениет және спорт министрінің 2014 жылғы 4 қарашадағы № 74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9930 болып тіркелген) мынадай өзгеріс пен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Спорттық іс-шараларды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Спорттық-бұқаралық іс-шаралардың бірыңғай республикалық және өңірлік күнтізбесі негізінде дене шынықтыру-спорт ұйымдары спорттық-бұқаралық іс-шаралар күнтізбесін жасайды.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 шынықтыру-спорт ұйымдарының спорттық-бұқаралық іс-шаралар күнтізбесі негізінде олар осы Қағидалардың қосымшасына сәйкес ағымдағы жылға арналған спорттық іс-шаралардың қаржылық күнтізбесін әзірлейді.";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қосымшамен толықтырылсын.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Туризм және спорт министрлігінің Спорт және дене шынықтыру істері комитеті Қазақстан Республикасының заңнамасында белгіленген тәртіппен: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Туризм және спорт министрлігінің интернет-ресурсында орналастыруды;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2-тармағының 1) және 2)тармақшалары орындалғаннан кейін үш жұмыс күн ішінде Қазақстан Республикасының Туризм және спорт министрлігінің Заң қызметі департаментіне орындалуы туралы ақпараттық ұсынуды қамтамасыз етсін.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Туризм және спорт министрінің жетекшілік ететін орынбасарына жүктелсін.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күнтiзбелiк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туризм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139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Спорттық іс-шараларды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қағидаларына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 жылға арналған Спорттық іс-шаралардың қаржылық күнтізбесі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Спорттық іс шаралардың 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мерзімдері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Өткізу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орны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көзі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Күндер саны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Спортшылардың саны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Жаттықтырушылар және басқа қатысушылардың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 ішіндегі іссапарлар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Тұру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Спортшылардың тамақтану шығыстары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шаққандағы сома, теңге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теңге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тәулікке шаққандағы сома,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 ішіндегі іссапарлар шығыстары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 ішіндегі барлық шығыстар,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Елден тыс іссапарлар шығыстары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Спортшылардың тамақтану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жүру бойынша шығыстар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шығыстар*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Тұру шығыстары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Спортшылардың тамақтану шығыстары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теңге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тәулікке шаққандағы сома, теңге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теңге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бағытта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теңге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адамға шаққандағы сома, теңге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теңге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тәулікке шаққандағы сома, теңге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Елден тыс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іссапарлар шығыстары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Елден тыс барлық шығыстар, теңге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Сақтандыру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жүру бойынша шығыстар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Визаны рәсімдеу және визалық қолдау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Багажды тасымалдау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шығыстар*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тәулікке шаққандағы сома, теңге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теңге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Күніне1 адамға шаққандағы сома, теңге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теңге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бағытта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, теңге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, теңге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, теңге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, теңге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  <w:gridCol w:w="373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*Өзге шығыстарға "Республикалық және жергілікті бюджеттерден қаржыландырылатын спорттық іс-шараларға, оның ішінде дене шынықтыру-спорт ұйымдары үшін оқу-жаттығу жиындарына бөлінетін ақша жұмсау қағидаларын бекіту туралы" Қазақстан Республикасы Мәдениет және спорт министрінің 2020 жылғы 24 сәуірдегі № 100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тізілімінде № 20488 болып тіркелген) көзделген шығыстар жатады.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