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e656" w14:textId="0fce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атқарушысының 2015 жылғы 24 ақпандағы № 197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24 шілдедегі № 192 бұйрығы. Қазақстан Республикасының Әділет министрлігінде 2026 жылғы 27 шілдеде № 39401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атқарушысының 2015 жылғы 24 ақпандағы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41-25)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11" w:id="3"/>
    <w:p>
      <w:pPr>
        <w:spacing w:after="0"/>
        <w:ind w:left="0"/>
        <w:jc w:val="both"/>
      </w:pPr>
      <w:r>
        <w:rPr>
          <w:rFonts w:ascii="Times New Roman"/>
          <w:b w:val="false"/>
          <w:i w:val="false"/>
          <w:color w:val="000000"/>
          <w:sz w:val="28"/>
        </w:rPr>
        <w:t xml:space="preserve">
      Азаматтық авиацияның авиациялық техникасына техникалық қызмет көрсету және оны жөндеу жөніндегі ұйымды сертификаттау және оған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2" w:id="4"/>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6"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8"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цифрлық даму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24 шілдедегі</w:t>
            </w:r>
            <w:r>
              <w:br/>
            </w:r>
            <w:r>
              <w:rPr>
                <w:rFonts w:ascii="Times New Roman"/>
                <w:b w:val="false"/>
                <w:i w:val="false"/>
                <w:color w:val="000000"/>
                <w:sz w:val="20"/>
              </w:rPr>
              <w:t>№ 192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197 бұйрығымен</w:t>
            </w:r>
            <w:r>
              <w:br/>
            </w:r>
            <w:r>
              <w:rPr>
                <w:rFonts w:ascii="Times New Roman"/>
                <w:b w:val="false"/>
                <w:i w:val="false"/>
                <w:color w:val="000000"/>
                <w:sz w:val="20"/>
              </w:rPr>
              <w:t>бекітілген</w:t>
            </w:r>
            <w:r>
              <w:br/>
            </w:r>
          </w:p>
        </w:tc>
      </w:tr>
    </w:tbl>
    <w:bookmarkStart w:name="z34" w:id="10"/>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w:t>
      </w:r>
    </w:p>
    <w:bookmarkEnd w:id="10"/>
    <w:bookmarkStart w:name="z35" w:id="11"/>
    <w:p>
      <w:pPr>
        <w:spacing w:after="0"/>
        <w:ind w:left="0"/>
        <w:jc w:val="left"/>
      </w:pPr>
      <w:r>
        <w:rPr>
          <w:rFonts w:ascii="Times New Roman"/>
          <w:b/>
          <w:i w:val="false"/>
          <w:color w:val="000000"/>
        </w:rPr>
        <w:t xml:space="preserve"> 1-тарау. Жалпы ережелер</w:t>
      </w:r>
    </w:p>
    <w:bookmarkEnd w:id="11"/>
    <w:bookmarkStart w:name="z36" w:id="12"/>
    <w:p>
      <w:pPr>
        <w:spacing w:after="0"/>
        <w:ind w:left="0"/>
        <w:jc w:val="both"/>
      </w:pPr>
      <w:r>
        <w:rPr>
          <w:rFonts w:ascii="Times New Roman"/>
          <w:b w:val="false"/>
          <w:i w:val="false"/>
          <w:color w:val="000000"/>
          <w:sz w:val="28"/>
        </w:rPr>
        <w:t xml:space="preserve">
      1. Осы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Қазақстан Республикасы Заңының (бұдан әрі – Заң) </w:t>
      </w:r>
      <w:r>
        <w:rPr>
          <w:rFonts w:ascii="Times New Roman"/>
          <w:b w:val="false"/>
          <w:i w:val="false"/>
          <w:color w:val="000000"/>
          <w:sz w:val="28"/>
        </w:rPr>
        <w:t>14-бабы</w:t>
      </w:r>
      <w:r>
        <w:rPr>
          <w:rFonts w:ascii="Times New Roman"/>
          <w:b w:val="false"/>
          <w:i w:val="false"/>
          <w:color w:val="000000"/>
          <w:sz w:val="28"/>
        </w:rPr>
        <w:t xml:space="preserve"> 1-тармағының 41-25) тармақшасына, сондай-ақ </w:t>
      </w:r>
      <w:r>
        <w:rPr>
          <w:rFonts w:ascii="Times New Roman"/>
          <w:b w:val="false"/>
          <w:i w:val="false"/>
          <w:color w:val="000000"/>
          <w:sz w:val="28"/>
        </w:rPr>
        <w:t>48-бабына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Халықаралық азаматтық авиация ұйымының авиациялық стандарттарына сәйкес әзірленген (бұдан әрі – ИКАО).</w:t>
      </w:r>
    </w:p>
    <w:bookmarkEnd w:id="12"/>
    <w:bookmarkStart w:name="z37" w:id="13"/>
    <w:p>
      <w:pPr>
        <w:spacing w:after="0"/>
        <w:ind w:left="0"/>
        <w:jc w:val="both"/>
      </w:pPr>
      <w:r>
        <w:rPr>
          <w:rFonts w:ascii="Times New Roman"/>
          <w:b w:val="false"/>
          <w:i w:val="false"/>
          <w:color w:val="000000"/>
          <w:sz w:val="28"/>
        </w:rPr>
        <w:t>
      2. Осы Қағидалар азаматтық авиацияның авиациялық техникасына техникалық қызмет көрсету және оны жөндеу жөніндегі ұйымды сертификаттау, сертификат беру тәртібін, "Азаматтық авиацияның авиациялық техникасына техникалық қызмет көрсету және оны жөндеу жөніндегі ұйымның сертификатын беру" мемлекеттік қызмет көрсету тәртібін, сондай-ақ шетелдік ұйымдардың авиациялық техникаға техникалық қызмет көрсету және оны жөндеу жөніндегі сертификаттарын тану тәртібін айқындайды.</w:t>
      </w:r>
    </w:p>
    <w:bookmarkEnd w:id="13"/>
    <w:bookmarkStart w:name="z38" w:id="14"/>
    <w:p>
      <w:pPr>
        <w:spacing w:after="0"/>
        <w:ind w:left="0"/>
        <w:jc w:val="both"/>
      </w:pPr>
      <w:r>
        <w:rPr>
          <w:rFonts w:ascii="Times New Roman"/>
          <w:b w:val="false"/>
          <w:i w:val="false"/>
          <w:color w:val="000000"/>
          <w:sz w:val="28"/>
        </w:rPr>
        <w:t>
      3. Азаматтық авиацияның авиациялық техникасына техникалық қызмет көрсету және оны жөндеу жөніндегі ұйымның сертификаты (бұдан әрі – сертификат) иеліктен шығарылмайтын болып табылады және басқа тұлғаға берілмейді.</w:t>
      </w:r>
    </w:p>
    <w:bookmarkEnd w:id="14"/>
    <w:bookmarkStart w:name="z39" w:id="15"/>
    <w:p>
      <w:pPr>
        <w:spacing w:after="0"/>
        <w:ind w:left="0"/>
        <w:jc w:val="both"/>
      </w:pPr>
      <w:r>
        <w:rPr>
          <w:rFonts w:ascii="Times New Roman"/>
          <w:b w:val="false"/>
          <w:i w:val="false"/>
          <w:color w:val="000000"/>
          <w:sz w:val="28"/>
        </w:rPr>
        <w:t>
      4. Сертификат екі жылға беріледі.</w:t>
      </w:r>
    </w:p>
    <w:bookmarkEnd w:id="15"/>
    <w:bookmarkStart w:name="z40" w:id="16"/>
    <w:p>
      <w:pPr>
        <w:spacing w:after="0"/>
        <w:ind w:left="0"/>
        <w:jc w:val="both"/>
      </w:pPr>
      <w:r>
        <w:rPr>
          <w:rFonts w:ascii="Times New Roman"/>
          <w:b w:val="false"/>
          <w:i w:val="false"/>
          <w:color w:val="000000"/>
          <w:sz w:val="28"/>
        </w:rPr>
        <w:t>
      Сертификаттың қолданылу аясы өзгерген кезде сертификат бұрын берілген (ағымдағы) сертификаттың қолданылу мерзіміне беріледі.</w:t>
      </w:r>
    </w:p>
    <w:bookmarkEnd w:id="16"/>
    <w:bookmarkStart w:name="z41" w:id="17"/>
    <w:p>
      <w:pPr>
        <w:spacing w:after="0"/>
        <w:ind w:left="0"/>
        <w:jc w:val="both"/>
      </w:pPr>
      <w:r>
        <w:rPr>
          <w:rFonts w:ascii="Times New Roman"/>
          <w:b w:val="false"/>
          <w:i w:val="false"/>
          <w:color w:val="000000"/>
          <w:sz w:val="28"/>
        </w:rPr>
        <w:t xml:space="preserve">
      Бұрын берілген сертификаттың қолданылу мерзімі өткеннен кейін авиациялық техникаға техникалық қызмет көрсету және жөндеу жөніндегі ұйым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 5) тармақшаларында көрсетілген сертификатты алу сияқты тәртіппен сертификаттаудан өтеді.</w:t>
      </w:r>
    </w:p>
    <w:bookmarkEnd w:id="17"/>
    <w:bookmarkStart w:name="z42" w:id="18"/>
    <w:p>
      <w:pPr>
        <w:spacing w:after="0"/>
        <w:ind w:left="0"/>
        <w:jc w:val="both"/>
      </w:pPr>
      <w:r>
        <w:rPr>
          <w:rFonts w:ascii="Times New Roman"/>
          <w:b w:val="false"/>
          <w:i w:val="false"/>
          <w:color w:val="000000"/>
          <w:sz w:val="28"/>
        </w:rPr>
        <w:t>
      5. Азаматтық авиацияның авиациялық техникасына техникалық қызмет көрсету және оны жөндеу жөніндегі ұйымды сертификаттауды (бұдан әрі – сертификаттау) және сертификат беруді азаматтық авиация саласындағы уәкілетті ұйым жүзеге асырады.</w:t>
      </w:r>
    </w:p>
    <w:bookmarkEnd w:id="18"/>
    <w:bookmarkStart w:name="z43" w:id="19"/>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19"/>
    <w:bookmarkStart w:name="z44" w:id="20"/>
    <w:p>
      <w:pPr>
        <w:spacing w:after="0"/>
        <w:ind w:left="0"/>
        <w:jc w:val="both"/>
      </w:pPr>
      <w:r>
        <w:rPr>
          <w:rFonts w:ascii="Times New Roman"/>
          <w:b w:val="false"/>
          <w:i w:val="false"/>
          <w:color w:val="000000"/>
          <w:sz w:val="28"/>
        </w:rPr>
        <w:t>
      1) авиациялық техника – әуе кемесі, әуе кемесінің қозғалтқышы, әуе кемесінің әуе винті немесе оларға орнатуға арналған компонент;</w:t>
      </w:r>
    </w:p>
    <w:bookmarkEnd w:id="20"/>
    <w:bookmarkStart w:name="z45" w:id="21"/>
    <w:p>
      <w:pPr>
        <w:spacing w:after="0"/>
        <w:ind w:left="0"/>
        <w:jc w:val="both"/>
      </w:pPr>
      <w:r>
        <w:rPr>
          <w:rFonts w:ascii="Times New Roman"/>
          <w:b w:val="false"/>
          <w:i w:val="false"/>
          <w:color w:val="000000"/>
          <w:sz w:val="28"/>
        </w:rPr>
        <w:t>
      2)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21"/>
    <w:bookmarkStart w:name="z46" w:id="22"/>
    <w:p>
      <w:pPr>
        <w:spacing w:after="0"/>
        <w:ind w:left="0"/>
        <w:jc w:val="both"/>
      </w:pPr>
      <w:r>
        <w:rPr>
          <w:rFonts w:ascii="Times New Roman"/>
          <w:b w:val="false"/>
          <w:i w:val="false"/>
          <w:color w:val="000000"/>
          <w:sz w:val="28"/>
        </w:rPr>
        <w:t>
      3) авиациялық техникаға техникалық қызмет көрсету және жөндеу жөніндегі ұйымның рәсімдері жөніндегі басшылық (бұдан әрі – басшылық) – авиациялық техникаға техникалық қызмет көрсету және жөндеу жөніндегі ұйымның басшысы бекіткен құжат, онда ұйымның құрылымы туралы ақпарат, оның басшылығының міндеттері, орындалатын жұмыстар көлемі, өндірістік база, техникалық қызмет көрсету және жөндеу рәсімдері, сондай-ақ сапаны қамтамасыз ету жүйелері немесе инспекциялық тексерулер жүргізу туралы толық ақпарат қамтылады;</w:t>
      </w:r>
    </w:p>
    <w:bookmarkEnd w:id="22"/>
    <w:bookmarkStart w:name="z47" w:id="23"/>
    <w:p>
      <w:pPr>
        <w:spacing w:after="0"/>
        <w:ind w:left="0"/>
        <w:jc w:val="both"/>
      </w:pPr>
      <w:r>
        <w:rPr>
          <w:rFonts w:ascii="Times New Roman"/>
          <w:b w:val="false"/>
          <w:i w:val="false"/>
          <w:color w:val="000000"/>
          <w:sz w:val="28"/>
        </w:rPr>
        <w:t>
      4) жөндеу – авиациялық техниканың ұшу жарамдылығының тиісті нормаларына сәйкес бұзылғаннан немесе тозғаннан кейін оларды қалпына келтіру;</w:t>
      </w:r>
    </w:p>
    <w:bookmarkEnd w:id="23"/>
    <w:bookmarkStart w:name="z48" w:id="24"/>
    <w:p>
      <w:pPr>
        <w:spacing w:after="0"/>
        <w:ind w:left="0"/>
        <w:jc w:val="both"/>
      </w:pPr>
      <w:r>
        <w:rPr>
          <w:rFonts w:ascii="Times New Roman"/>
          <w:b w:val="false"/>
          <w:i w:val="false"/>
          <w:color w:val="000000"/>
          <w:sz w:val="28"/>
        </w:rPr>
        <w:t>
      5) сапа жүйесі – авиациялық техникаға техникалық қызмет көрсету және жөндеу сапасына әкімшілік басқаруды жүзеге асыру үшін қажетті ұйымдастырушылық құрылымның, құжаттамалық әдістемелердің, процестер мен ресурстардың жиынтығы;</w:t>
      </w:r>
    </w:p>
    <w:bookmarkEnd w:id="24"/>
    <w:bookmarkStart w:name="z49" w:id="25"/>
    <w:p>
      <w:pPr>
        <w:spacing w:after="0"/>
        <w:ind w:left="0"/>
        <w:jc w:val="both"/>
      </w:pPr>
      <w:r>
        <w:rPr>
          <w:rFonts w:ascii="Times New Roman"/>
          <w:b w:val="false"/>
          <w:i w:val="false"/>
          <w:color w:val="000000"/>
          <w:sz w:val="28"/>
        </w:rPr>
        <w:t>
      6) техникалық қызмет көрсету – әуе кемесінің, қозғалтқыштың, әуе винтінің немесе тиісті бөлігінің ұшу жарамдылығын қолдау үшін қажетті авиациялық техникада бақылау қалпына келтіру жұмыстарын, тексерулерді, алмастыруларды қоса алғанда, жеке де, үйлесімде де орындалатын ақауларды жою жұмыстарын жүргізу, сондай-ақ модификациялауды немесе жөндеуді іс жүзінде жүзеге асыру;</w:t>
      </w:r>
    </w:p>
    <w:bookmarkEnd w:id="25"/>
    <w:bookmarkStart w:name="z50" w:id="26"/>
    <w:p>
      <w:pPr>
        <w:spacing w:after="0"/>
        <w:ind w:left="0"/>
        <w:jc w:val="both"/>
      </w:pPr>
      <w:r>
        <w:rPr>
          <w:rFonts w:ascii="Times New Roman"/>
          <w:b w:val="false"/>
          <w:i w:val="false"/>
          <w:color w:val="000000"/>
          <w:sz w:val="28"/>
        </w:rPr>
        <w:t>
      7) ұшу қауіпсіздігін басқару жүйесі – қажетті ұйымдық құрылымды, жауапкершілік иерархиясын, басшылық қағидаттары мен рәсімдерді қоса алғанда, ұшу қауіпсіздігін басқаруға жүйелі көзқарас.</w:t>
      </w:r>
    </w:p>
    <w:bookmarkEnd w:id="26"/>
    <w:bookmarkStart w:name="z51" w:id="27"/>
    <w:p>
      <w:pPr>
        <w:spacing w:after="0"/>
        <w:ind w:left="0"/>
        <w:jc w:val="both"/>
      </w:pPr>
      <w:r>
        <w:rPr>
          <w:rFonts w:ascii="Times New Roman"/>
          <w:b w:val="false"/>
          <w:i w:val="false"/>
          <w:color w:val="000000"/>
          <w:sz w:val="28"/>
        </w:rPr>
        <w:t xml:space="preserve">
      7. Сертификаттау үшін "Қазақстан Республикасы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атқарушысының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(бұдан әрі – Азаматтық авиация саласында төлемдер алу қағидалары) (Нормативтік құқықтық актілердің мемлекеттік тіркеу тізілімінде № 32120 болып тіркелген) айқындалған тәртіппен төлем алынады.</w:t>
      </w:r>
    </w:p>
    <w:bookmarkEnd w:id="27"/>
    <w:bookmarkStart w:name="z52" w:id="28"/>
    <w:p>
      <w:pPr>
        <w:spacing w:after="0"/>
        <w:ind w:left="0"/>
        <w:jc w:val="both"/>
      </w:pPr>
      <w:r>
        <w:rPr>
          <w:rFonts w:ascii="Times New Roman"/>
          <w:b w:val="false"/>
          <w:i w:val="false"/>
          <w:color w:val="000000"/>
          <w:sz w:val="28"/>
        </w:rPr>
        <w:t xml:space="preserve">
      Төлемақы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айқындалады (Нормативтік құқықтық актілердің мемлекеттік тіркеу тізілімінде № 32089 болып тіркелген) (бұдан әрі - Азаматтық авиация саласындағы уәкілетті ұйымның ақылы қызметтерінің тізбесі және азаматтық авиация саласындағы төлем мөлшерлемелері).</w:t>
      </w:r>
    </w:p>
    <w:bookmarkEnd w:id="28"/>
    <w:bookmarkStart w:name="z53" w:id="29"/>
    <w:p>
      <w:pPr>
        <w:spacing w:after="0"/>
        <w:ind w:left="0"/>
        <w:jc w:val="both"/>
      </w:pPr>
      <w:r>
        <w:rPr>
          <w:rFonts w:ascii="Times New Roman"/>
          <w:b w:val="false"/>
          <w:i w:val="false"/>
          <w:color w:val="000000"/>
          <w:sz w:val="28"/>
        </w:rPr>
        <w:t>
      Сертификаттау уәкілетті ұйымның бюджетіне төлем түскеннен кейін жүзеге асырылады.</w:t>
      </w:r>
    </w:p>
    <w:bookmarkEnd w:id="29"/>
    <w:bookmarkStart w:name="z54" w:id="30"/>
    <w:p>
      <w:pPr>
        <w:spacing w:after="0"/>
        <w:ind w:left="0"/>
        <w:jc w:val="both"/>
      </w:pPr>
      <w:r>
        <w:rPr>
          <w:rFonts w:ascii="Times New Roman"/>
          <w:b w:val="false"/>
          <w:i w:val="false"/>
          <w:color w:val="000000"/>
          <w:sz w:val="28"/>
        </w:rPr>
        <w:t>
      8. Сертификат:</w:t>
      </w:r>
    </w:p>
    <w:bookmarkEnd w:id="30"/>
    <w:bookmarkStart w:name="z55" w:id="31"/>
    <w:p>
      <w:pPr>
        <w:spacing w:after="0"/>
        <w:ind w:left="0"/>
        <w:jc w:val="both"/>
      </w:pPr>
      <w:r>
        <w:rPr>
          <w:rFonts w:ascii="Times New Roman"/>
          <w:b w:val="false"/>
          <w:i w:val="false"/>
          <w:color w:val="000000"/>
          <w:sz w:val="28"/>
        </w:rPr>
        <w:t>
      бастапқы сертификаттау кезінде;</w:t>
      </w:r>
    </w:p>
    <w:bookmarkEnd w:id="31"/>
    <w:bookmarkStart w:name="z56" w:id="32"/>
    <w:p>
      <w:pPr>
        <w:spacing w:after="0"/>
        <w:ind w:left="0"/>
        <w:jc w:val="both"/>
      </w:pPr>
      <w:r>
        <w:rPr>
          <w:rFonts w:ascii="Times New Roman"/>
          <w:b w:val="false"/>
          <w:i w:val="false"/>
          <w:color w:val="000000"/>
          <w:sz w:val="28"/>
        </w:rPr>
        <w:t>
      сертификаттың қолданылу мерзімін ұзарту кезінде (бұрын берілген сертификаттың қолданылу мерзімі аяқталғаннан кейін);</w:t>
      </w:r>
    </w:p>
    <w:bookmarkEnd w:id="32"/>
    <w:bookmarkStart w:name="z57" w:id="33"/>
    <w:p>
      <w:pPr>
        <w:spacing w:after="0"/>
        <w:ind w:left="0"/>
        <w:jc w:val="both"/>
      </w:pPr>
      <w:r>
        <w:rPr>
          <w:rFonts w:ascii="Times New Roman"/>
          <w:b w:val="false"/>
          <w:i w:val="false"/>
          <w:color w:val="000000"/>
          <w:sz w:val="28"/>
        </w:rPr>
        <w:t>
      сертификатты өзгерту және (немесе) толықтыру кезінде беріледі.</w:t>
      </w:r>
    </w:p>
    <w:bookmarkEnd w:id="33"/>
    <w:bookmarkStart w:name="z58" w:id="34"/>
    <w:p>
      <w:pPr>
        <w:spacing w:after="0"/>
        <w:ind w:left="0"/>
        <w:jc w:val="both"/>
      </w:pPr>
      <w:r>
        <w:rPr>
          <w:rFonts w:ascii="Times New Roman"/>
          <w:b w:val="false"/>
          <w:i w:val="false"/>
          <w:color w:val="000000"/>
          <w:sz w:val="28"/>
        </w:rPr>
        <w:t>
      9. Сертификаттау келесі тәртіпте жүзеге асырылады:</w:t>
      </w:r>
    </w:p>
    <w:bookmarkEnd w:id="34"/>
    <w:bookmarkStart w:name="z59" w:id="35"/>
    <w:p>
      <w:pPr>
        <w:spacing w:after="0"/>
        <w:ind w:left="0"/>
        <w:jc w:val="both"/>
      </w:pPr>
      <w:r>
        <w:rPr>
          <w:rFonts w:ascii="Times New Roman"/>
          <w:b w:val="false"/>
          <w:i w:val="false"/>
          <w:color w:val="000000"/>
          <w:sz w:val="28"/>
        </w:rPr>
        <w:t>
      1) өтінім берудің алдындағы кезең;</w:t>
      </w:r>
    </w:p>
    <w:bookmarkEnd w:id="35"/>
    <w:bookmarkStart w:name="z60" w:id="36"/>
    <w:p>
      <w:pPr>
        <w:spacing w:after="0"/>
        <w:ind w:left="0"/>
        <w:jc w:val="both"/>
      </w:pPr>
      <w:r>
        <w:rPr>
          <w:rFonts w:ascii="Times New Roman"/>
          <w:b w:val="false"/>
          <w:i w:val="false"/>
          <w:color w:val="000000"/>
          <w:sz w:val="28"/>
        </w:rPr>
        <w:t>
      2)  өтініш берушінің уәкілетті ұйымға құжаттармен бірге өтінім беруі;</w:t>
      </w:r>
    </w:p>
    <w:bookmarkEnd w:id="36"/>
    <w:bookmarkStart w:name="z61" w:id="37"/>
    <w:p>
      <w:pPr>
        <w:spacing w:after="0"/>
        <w:ind w:left="0"/>
        <w:jc w:val="both"/>
      </w:pPr>
      <w:r>
        <w:rPr>
          <w:rFonts w:ascii="Times New Roman"/>
          <w:b w:val="false"/>
          <w:i w:val="false"/>
          <w:color w:val="000000"/>
          <w:sz w:val="28"/>
        </w:rPr>
        <w:t>
      3) құжаттаманы бағалау;</w:t>
      </w:r>
    </w:p>
    <w:bookmarkEnd w:id="37"/>
    <w:bookmarkStart w:name="z62" w:id="38"/>
    <w:p>
      <w:pPr>
        <w:spacing w:after="0"/>
        <w:ind w:left="0"/>
        <w:jc w:val="both"/>
      </w:pPr>
      <w:r>
        <w:rPr>
          <w:rFonts w:ascii="Times New Roman"/>
          <w:b w:val="false"/>
          <w:i w:val="false"/>
          <w:color w:val="000000"/>
          <w:sz w:val="28"/>
        </w:rPr>
        <w:t>
      4) уәкілетті ұйымның сертификаттау тексеруін жүргізуі;</w:t>
      </w:r>
    </w:p>
    <w:bookmarkEnd w:id="38"/>
    <w:bookmarkStart w:name="z63" w:id="39"/>
    <w:p>
      <w:pPr>
        <w:spacing w:after="0"/>
        <w:ind w:left="0"/>
        <w:jc w:val="both"/>
      </w:pPr>
      <w:r>
        <w:rPr>
          <w:rFonts w:ascii="Times New Roman"/>
          <w:b w:val="false"/>
          <w:i w:val="false"/>
          <w:color w:val="000000"/>
          <w:sz w:val="28"/>
        </w:rPr>
        <w:t>
      5) сертификат беру (беруден бас тарту).</w:t>
      </w:r>
    </w:p>
    <w:bookmarkEnd w:id="39"/>
    <w:bookmarkStart w:name="z64" w:id="40"/>
    <w:p>
      <w:pPr>
        <w:spacing w:after="0"/>
        <w:ind w:left="0"/>
        <w:jc w:val="both"/>
      </w:pPr>
      <w:r>
        <w:rPr>
          <w:rFonts w:ascii="Times New Roman"/>
          <w:b w:val="false"/>
          <w:i w:val="false"/>
          <w:color w:val="000000"/>
          <w:sz w:val="28"/>
        </w:rPr>
        <w:t>
      Сертификаттау процесінің әрбір кезеңін көрсететін барлық құжаттаманы уәкілетті ұйым сақтайды.</w:t>
      </w:r>
    </w:p>
    <w:bookmarkEnd w:id="40"/>
    <w:bookmarkStart w:name="z65" w:id="41"/>
    <w:p>
      <w:pPr>
        <w:spacing w:after="0"/>
        <w:ind w:left="0"/>
        <w:jc w:val="left"/>
      </w:pPr>
      <w:r>
        <w:rPr>
          <w:rFonts w:ascii="Times New Roman"/>
          <w:b/>
          <w:i w:val="false"/>
          <w:color w:val="000000"/>
        </w:rPr>
        <w:t xml:space="preserve"> 2-тарау. Азаматтық авиацияның авиациялық техникаға техникалық қызмет көрсету және жөндеу жөніндегі ұйымды сертификаттау және сертификат беру тәртібі</w:t>
      </w:r>
    </w:p>
    <w:bookmarkEnd w:id="41"/>
    <w:bookmarkStart w:name="z66" w:id="42"/>
    <w:p>
      <w:pPr>
        <w:spacing w:after="0"/>
        <w:ind w:left="0"/>
        <w:jc w:val="left"/>
      </w:pPr>
      <w:r>
        <w:rPr>
          <w:rFonts w:ascii="Times New Roman"/>
          <w:b/>
          <w:i w:val="false"/>
          <w:color w:val="000000"/>
        </w:rPr>
        <w:t xml:space="preserve"> 1-параграф. Өтінім берудің алдындағы кезең</w:t>
      </w:r>
    </w:p>
    <w:bookmarkEnd w:id="42"/>
    <w:bookmarkStart w:name="z67" w:id="43"/>
    <w:p>
      <w:pPr>
        <w:spacing w:after="0"/>
        <w:ind w:left="0"/>
        <w:jc w:val="both"/>
      </w:pPr>
      <w:r>
        <w:rPr>
          <w:rFonts w:ascii="Times New Roman"/>
          <w:b w:val="false"/>
          <w:i w:val="false"/>
          <w:color w:val="000000"/>
          <w:sz w:val="28"/>
        </w:rPr>
        <w:t xml:space="preserve">
      10. Өтінімді берудің алдындағы кезең өтініш берушінің сертификат алу ниеті туралы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алдын ала бағалау өтінішімен уәкілетті ұйымға алдын ала жүгінуін көздейді.</w:t>
      </w:r>
    </w:p>
    <w:bookmarkEnd w:id="43"/>
    <w:bookmarkStart w:name="z68" w:id="44"/>
    <w:p>
      <w:pPr>
        <w:spacing w:after="0"/>
        <w:ind w:left="0"/>
        <w:jc w:val="both"/>
      </w:pPr>
      <w:r>
        <w:rPr>
          <w:rFonts w:ascii="Times New Roman"/>
          <w:b w:val="false"/>
          <w:i w:val="false"/>
          <w:color w:val="000000"/>
          <w:sz w:val="28"/>
        </w:rPr>
        <w:t>
      Алдын ала бағалау өтінішіне өтініш беруші авиациялық персоналды кәсіби даярлауға арналған шығыстарды қоса алғанда, қаржылық ресурстарды бөлуді көздейтін қызметтің кеңейтілген қаржы-экономикалық жоспарын, сондай-ақ азаматтық авиацияның авиациялық техникасына техникалық қызмет көрсету және жөндеу жөніндегі ұйым қызметінің жоспарланатын салаларын қоса ұсынады. Көрсетілген жоспар заңды тұлғаның меншік иесімен (қатысушыларымен, акционерлерімен) бекітілуге жатады. Қызметті жүзеге асыру үшін жеткілікті қаржылық ресурстардың болуы өтініш берушінің соңғы үш айдағы банктік шотынан алынған үзінді көшірмемен расталады.</w:t>
      </w:r>
    </w:p>
    <w:bookmarkEnd w:id="44"/>
    <w:bookmarkStart w:name="z69" w:id="45"/>
    <w:p>
      <w:pPr>
        <w:spacing w:after="0"/>
        <w:ind w:left="0"/>
        <w:jc w:val="both"/>
      </w:pPr>
      <w:r>
        <w:rPr>
          <w:rFonts w:ascii="Times New Roman"/>
          <w:b w:val="false"/>
          <w:i w:val="false"/>
          <w:color w:val="000000"/>
          <w:sz w:val="28"/>
        </w:rPr>
        <w:t xml:space="preserve">
      Осы кезеңде уәкілетті ұйым өтініш берушіге азаматтық авиацияның авиациялық техникасына техникалық қызмет көрсету және жөндеу жөніндегі ұйым қызметінің рұқсат етілген салалары, өтінімді қарау рәсімдері, ұсынылуға жататын мәліметтер мен құжаттардың тізбесі туралы толық ақпарат береді, сондай-ақ сертификаттау процесінің тәртібі мен кезеңдерін түсіндіреді және Қазақстан Республикасы Инвестициялар және даму министрінің міндетін атқарушысының 2015 жылғы 24 ақпандағы № 196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12045 болып тіркелген) авиациялық техникаға техникалық қызмет көрсету және жөндеу жөніндегі ұйымдарға қойылатын сертификаттау талаптарымен (бұдан әрі – сертификаттау талаптары) танысуды ұсынады.</w:t>
      </w:r>
    </w:p>
    <w:bookmarkEnd w:id="45"/>
    <w:bookmarkStart w:name="z70" w:id="46"/>
    <w:p>
      <w:pPr>
        <w:spacing w:after="0"/>
        <w:ind w:left="0"/>
        <w:jc w:val="both"/>
      </w:pPr>
      <w:r>
        <w:rPr>
          <w:rFonts w:ascii="Times New Roman"/>
          <w:b w:val="false"/>
          <w:i w:val="false"/>
          <w:color w:val="000000"/>
          <w:sz w:val="28"/>
        </w:rPr>
        <w:t xml:space="preserve">
      Уәкілетті ұйым өтініш түскен күннен бастап он жұмыс күні ішінде өтініш берушіні құжаттардың толық топтамасы ұсынылған, жеткілікті қаржылық ресурстар расталған және мәлімделген қызмет салаларының осы Қағидалардың және сертификаттау талаптарының талаптарына алдын ала сәйкес келетіні расталған жағдайда, өтініш берушінің сертификаттауға дайындықты бастауына негіз болып табылатын оң қорытынды туралы, не құжаттар ұсынылмаған немесе толық ұсынылмаған, жеткілікті қаржылық ресурстар расталмаған, сондай-ақ мәлімделген қызмет салаларының көрсетілген талаптарға алдын ала сәйкес келмейтіні анықталған жағдайда, теріс қорытынды туралы хабардар етеді. </w:t>
      </w:r>
    </w:p>
    <w:bookmarkEnd w:id="46"/>
    <w:bookmarkStart w:name="z71" w:id="47"/>
    <w:p>
      <w:pPr>
        <w:spacing w:after="0"/>
        <w:ind w:left="0"/>
        <w:jc w:val="left"/>
      </w:pPr>
      <w:r>
        <w:rPr>
          <w:rFonts w:ascii="Times New Roman"/>
          <w:b/>
          <w:i w:val="false"/>
          <w:color w:val="000000"/>
        </w:rPr>
        <w:t xml:space="preserve"> 2-параграф. Өтінім және құжаттарды беру</w:t>
      </w:r>
    </w:p>
    <w:bookmarkEnd w:id="47"/>
    <w:bookmarkStart w:name="z72" w:id="48"/>
    <w:p>
      <w:pPr>
        <w:spacing w:after="0"/>
        <w:ind w:left="0"/>
        <w:jc w:val="both"/>
      </w:pPr>
      <w:r>
        <w:rPr>
          <w:rFonts w:ascii="Times New Roman"/>
          <w:b w:val="false"/>
          <w:i w:val="false"/>
          <w:color w:val="000000"/>
          <w:sz w:val="28"/>
        </w:rPr>
        <w:t xml:space="preserve">
      11. Сертификатты алу үшін өтініш беруші уәкілетті ұйымға "цифрлық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авиациялық техникаға техникалық қызмет көрсететін және жөндейтін ұйымның сертификатын алуға арналған өтінімді (бұдан әрі – өтінім),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авиациялық техникаға техникалық қызмет көрсету және жөндеу жөніндегі ұйымның басшы құрамы туралы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"Азаматтық авиацияның авиациялық техникасына техникалық қызмет көрсету және оны жөндеу жөніндегі ұйымның сертификатын беру" мемлекеттік қызметті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 xml:space="preserve"> (бұдан әрі – Тізбе) көзделген құжаттар топтамасымен бірге жібереді.</w:t>
      </w:r>
    </w:p>
    <w:bookmarkEnd w:id="48"/>
    <w:bookmarkStart w:name="z73" w:id="49"/>
    <w:p>
      <w:pPr>
        <w:spacing w:after="0"/>
        <w:ind w:left="0"/>
        <w:jc w:val="both"/>
      </w:pPr>
      <w:r>
        <w:rPr>
          <w:rFonts w:ascii="Times New Roman"/>
          <w:b w:val="false"/>
          <w:i w:val="false"/>
          <w:color w:val="000000"/>
          <w:sz w:val="28"/>
        </w:rPr>
        <w:t>
      Тізбе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қамтиды.</w:t>
      </w:r>
    </w:p>
    <w:bookmarkEnd w:id="49"/>
    <w:bookmarkStart w:name="z74" w:id="50"/>
    <w:p>
      <w:pPr>
        <w:spacing w:after="0"/>
        <w:ind w:left="0"/>
        <w:jc w:val="both"/>
      </w:pPr>
      <w:r>
        <w:rPr>
          <w:rFonts w:ascii="Times New Roman"/>
          <w:b w:val="false"/>
          <w:i w:val="false"/>
          <w:color w:val="000000"/>
          <w:sz w:val="28"/>
        </w:rPr>
        <w:t>
      Іс-шаралар жоспары іс-шараларды, іс-қимылдарды, бағдарламаларды, әуе кемелерін және сертификаттық тексеру жүргізілгенге дейін уәкілетті ұйымға ұсынылуға жататын өндірістік құралдарды қамтиды.</w:t>
      </w:r>
    </w:p>
    <w:bookmarkEnd w:id="50"/>
    <w:bookmarkStart w:name="z75" w:id="51"/>
    <w:p>
      <w:pPr>
        <w:spacing w:after="0"/>
        <w:ind w:left="0"/>
        <w:jc w:val="both"/>
      </w:pPr>
      <w:r>
        <w:rPr>
          <w:rFonts w:ascii="Times New Roman"/>
          <w:b w:val="false"/>
          <w:i w:val="false"/>
          <w:color w:val="000000"/>
          <w:sz w:val="28"/>
        </w:rPr>
        <w:t>
      Іс-шаралар жоспарында мынадай күндер көрсетіледі:</w:t>
      </w:r>
    </w:p>
    <w:bookmarkEnd w:id="51"/>
    <w:bookmarkStart w:name="z76" w:id="52"/>
    <w:p>
      <w:pPr>
        <w:spacing w:after="0"/>
        <w:ind w:left="0"/>
        <w:jc w:val="both"/>
      </w:pPr>
      <w:r>
        <w:rPr>
          <w:rFonts w:ascii="Times New Roman"/>
          <w:b w:val="false"/>
          <w:i w:val="false"/>
          <w:color w:val="000000"/>
          <w:sz w:val="28"/>
        </w:rPr>
        <w:t>
      1) техникалық қызмет көрсету және жөндеу персоналының дайын болу күні;</w:t>
      </w:r>
    </w:p>
    <w:bookmarkEnd w:id="52"/>
    <w:bookmarkStart w:name="z77" w:id="53"/>
    <w:p>
      <w:pPr>
        <w:spacing w:after="0"/>
        <w:ind w:left="0"/>
        <w:jc w:val="both"/>
      </w:pPr>
      <w:r>
        <w:rPr>
          <w:rFonts w:ascii="Times New Roman"/>
          <w:b w:val="false"/>
          <w:i w:val="false"/>
          <w:color w:val="000000"/>
          <w:sz w:val="28"/>
        </w:rPr>
        <w:t>
      2) өндірістік қызмет орындарының тексеру жүргізуге дайын болу күні;</w:t>
      </w:r>
    </w:p>
    <w:bookmarkEnd w:id="53"/>
    <w:bookmarkStart w:name="z78" w:id="54"/>
    <w:p>
      <w:pPr>
        <w:spacing w:after="0"/>
        <w:ind w:left="0"/>
        <w:jc w:val="both"/>
      </w:pPr>
      <w:r>
        <w:rPr>
          <w:rFonts w:ascii="Times New Roman"/>
          <w:b w:val="false"/>
          <w:i w:val="false"/>
          <w:color w:val="000000"/>
          <w:sz w:val="28"/>
        </w:rPr>
        <w:t>
      3) әрбір талап етілетін нұсқаулықтың бағалау жүргізуге дайын болу күні.</w:t>
      </w:r>
    </w:p>
    <w:bookmarkEnd w:id="54"/>
    <w:bookmarkStart w:name="z79" w:id="55"/>
    <w:p>
      <w:pPr>
        <w:spacing w:after="0"/>
        <w:ind w:left="0"/>
        <w:jc w:val="both"/>
      </w:pPr>
      <w:r>
        <w:rPr>
          <w:rFonts w:ascii="Times New Roman"/>
          <w:b w:val="false"/>
          <w:i w:val="false"/>
          <w:color w:val="000000"/>
          <w:sz w:val="28"/>
        </w:rPr>
        <w:t>
      Сәйкестік туралы өтініш өтініш берушінің қызмет саласына қолданылатын сертификаттау талаптарының тізбесін қамтиды. Сәйкестік туралы өтініште әрбір сертификаттау талабы бойынша сәйкестікті қамтамасыз ету тәсілін айқындайтын қысқаша сипаттама не осындай мәліметтерді қамтитын нұсқаулыққа сілтеме көрсетіледі.</w:t>
      </w:r>
    </w:p>
    <w:bookmarkEnd w:id="55"/>
    <w:bookmarkStart w:name="z80" w:id="56"/>
    <w:p>
      <w:pPr>
        <w:spacing w:after="0"/>
        <w:ind w:left="0"/>
        <w:jc w:val="both"/>
      </w:pPr>
      <w:r>
        <w:rPr>
          <w:rFonts w:ascii="Times New Roman"/>
          <w:b w:val="false"/>
          <w:i w:val="false"/>
          <w:color w:val="000000"/>
          <w:sz w:val="28"/>
        </w:rPr>
        <w:t>
      Мемлекеттік көрсетілетін қызметті алу кезінде электрондық цифрлық куәландырылған (қол қойылған) электрондық құжат нысанындағы өтінім портал шлюзі арқылы көрсетілетін қызметті берушінің "Е-лицензиялау" цифрлық жүйесіне (бұдан әрі – ЕЛ) құжаттарды қабылдаған күні жіберіледі.</w:t>
      </w:r>
    </w:p>
    <w:bookmarkEnd w:id="56"/>
    <w:bookmarkStart w:name="z81" w:id="57"/>
    <w:p>
      <w:pPr>
        <w:spacing w:after="0"/>
        <w:ind w:left="0"/>
        <w:jc w:val="both"/>
      </w:pPr>
      <w:r>
        <w:rPr>
          <w:rFonts w:ascii="Times New Roman"/>
          <w:b w:val="false"/>
          <w:i w:val="false"/>
          <w:color w:val="000000"/>
          <w:sz w:val="28"/>
        </w:rPr>
        <w:t>
      Өтінімді өңдеуді көрсетілетін қызметті берушімен ЕЛ-ға өтінім келіп түскен кезден бастап жүзеге асырылады.</w:t>
      </w:r>
    </w:p>
    <w:bookmarkEnd w:id="57"/>
    <w:bookmarkStart w:name="z82" w:id="58"/>
    <w:p>
      <w:pPr>
        <w:spacing w:after="0"/>
        <w:ind w:left="0"/>
        <w:jc w:val="both"/>
      </w:pPr>
      <w:r>
        <w:rPr>
          <w:rFonts w:ascii="Times New Roman"/>
          <w:b w:val="false"/>
          <w:i w:val="false"/>
          <w:color w:val="000000"/>
          <w:sz w:val="28"/>
        </w:rPr>
        <w:t>
      12. Өтініш берушінің портал арқылы "жеке кабинетіне" жіберген кезде, мемлекеттік қызметті көрсету нәтижесін алудың күнін, орнын көрсету мен мемлекеттік қызметті көрсету үшін сұрау салудың қабылданғаны туралы мәртебе жіберіледі.</w:t>
      </w:r>
    </w:p>
    <w:bookmarkEnd w:id="58"/>
    <w:bookmarkStart w:name="z83" w:id="59"/>
    <w:p>
      <w:pPr>
        <w:spacing w:after="0"/>
        <w:ind w:left="0"/>
        <w:jc w:val="both"/>
      </w:pPr>
      <w:r>
        <w:rPr>
          <w:rFonts w:ascii="Times New Roman"/>
          <w:b w:val="false"/>
          <w:i w:val="false"/>
          <w:color w:val="000000"/>
          <w:sz w:val="28"/>
        </w:rPr>
        <w:t>
      13. Өтініш беруші жұмыс уақыты аяқталғаннан кейін, демалыс және мереке күндері жүгінген жағдайда Қазақстан Республикасының еңбек заңнамасына сәйкес мемлекеттік қызмет көрсету бойынша өтінішті тіркеу келесі жұмыс күні жүзеге асырылады.</w:t>
      </w:r>
    </w:p>
    <w:bookmarkEnd w:id="59"/>
    <w:bookmarkStart w:name="z84" w:id="60"/>
    <w:p>
      <w:pPr>
        <w:spacing w:after="0"/>
        <w:ind w:left="0"/>
        <w:jc w:val="both"/>
      </w:pPr>
      <w:r>
        <w:rPr>
          <w:rFonts w:ascii="Times New Roman"/>
          <w:b w:val="false"/>
          <w:i w:val="false"/>
          <w:color w:val="000000"/>
          <w:sz w:val="28"/>
        </w:rPr>
        <w:t>
      14. Сертификаттау мерзімі өтінім уәкілетті ұйымға келіп түскен күнінен бастап 22 (жиырма екі) жұмыс күнінен аспайды.</w:t>
      </w:r>
    </w:p>
    <w:bookmarkEnd w:id="60"/>
    <w:bookmarkStart w:name="z85" w:id="61"/>
    <w:p>
      <w:pPr>
        <w:spacing w:after="0"/>
        <w:ind w:left="0"/>
        <w:jc w:val="both"/>
      </w:pPr>
      <w:r>
        <w:rPr>
          <w:rFonts w:ascii="Times New Roman"/>
          <w:b w:val="false"/>
          <w:i w:val="false"/>
          <w:color w:val="000000"/>
          <w:sz w:val="28"/>
        </w:rPr>
        <w:t xml:space="preserve">
      Өтініш берушіде әртүрлі қалаларда орналасқан өндірістік қызметтің екіден астам орны болған жағдайда, қарау мерзімі 22 (жиырма екі) жұмыс күніне ұзартылады және/немесе өтініш берушіге анықталған сәйкессіздіктерді жою талап етілетін жағдайларда, қарау мерзімі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түзету іс-қимылдары жоспарында көрсетілген мерзімге ұзартылады, ол туралы қарау мерзімін ұзарту туралы шешім қабылданған сәттен бастап 3 (үш) жұмыс күні ішінде өтініш берушіге хабарланады.</w:t>
      </w:r>
    </w:p>
    <w:bookmarkEnd w:id="61"/>
    <w:bookmarkStart w:name="z86" w:id="62"/>
    <w:p>
      <w:pPr>
        <w:spacing w:after="0"/>
        <w:ind w:left="0"/>
        <w:jc w:val="both"/>
      </w:pPr>
      <w:r>
        <w:rPr>
          <w:rFonts w:ascii="Times New Roman"/>
          <w:b w:val="false"/>
          <w:i w:val="false"/>
          <w:color w:val="000000"/>
          <w:sz w:val="28"/>
        </w:rPr>
        <w:t>
      15. Уәкілетті ұйым құжаттарды, олар келіп түскен күні тіркеуді жүзеге асырады.</w:t>
      </w:r>
    </w:p>
    <w:bookmarkEnd w:id="62"/>
    <w:bookmarkStart w:name="z87" w:id="63"/>
    <w:p>
      <w:pPr>
        <w:spacing w:after="0"/>
        <w:ind w:left="0"/>
        <w:jc w:val="both"/>
      </w:pPr>
      <w:r>
        <w:rPr>
          <w:rFonts w:ascii="Times New Roman"/>
          <w:b w:val="false"/>
          <w:i w:val="false"/>
          <w:color w:val="000000"/>
          <w:sz w:val="28"/>
        </w:rPr>
        <w:t>
      Тұлғаны мемлекеттік тіркеу (қайта тіркеу) туралы анықтаманы, жеке басты куәландыратын құжаттар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азаматтық авиацияның авиациялық техникасына техникалық қызмет көрсету және жөндеу жөніндегі сертификаттарын уәкілетті ұйым "цифрлық үкіметтің" шлюзі арқылы тиісті мемлекеттік цифрлық жүйелерден алады.</w:t>
      </w:r>
    </w:p>
    <w:bookmarkEnd w:id="63"/>
    <w:bookmarkStart w:name="z88" w:id="64"/>
    <w:p>
      <w:pPr>
        <w:spacing w:after="0"/>
        <w:ind w:left="0"/>
        <w:jc w:val="both"/>
      </w:pPr>
      <w:r>
        <w:rPr>
          <w:rFonts w:ascii="Times New Roman"/>
          <w:b w:val="false"/>
          <w:i w:val="false"/>
          <w:color w:val="000000"/>
          <w:sz w:val="28"/>
        </w:rPr>
        <w:t>
      Өтініш берушілерден цифрлық жүйелерден алынатын құжаттар мен мәліметтерді талап етуге жол берілмейді.</w:t>
      </w:r>
    </w:p>
    <w:bookmarkEnd w:id="64"/>
    <w:bookmarkStart w:name="z89" w:id="65"/>
    <w:p>
      <w:pPr>
        <w:spacing w:after="0"/>
        <w:ind w:left="0"/>
        <w:jc w:val="both"/>
      </w:pPr>
      <w:r>
        <w:rPr>
          <w:rFonts w:ascii="Times New Roman"/>
          <w:b w:val="false"/>
          <w:i w:val="false"/>
          <w:color w:val="000000"/>
          <w:sz w:val="28"/>
        </w:rPr>
        <w:t xml:space="preserve">
      16. Уәкілетті ұйым өтінішті </w:t>
      </w:r>
      <w:r>
        <w:rPr>
          <w:rFonts w:ascii="Times New Roman"/>
          <w:b w:val="false"/>
          <w:i w:val="false"/>
          <w:color w:val="000000"/>
          <w:sz w:val="28"/>
        </w:rPr>
        <w:t>Тізбенің</w:t>
      </w:r>
      <w:r>
        <w:rPr>
          <w:rFonts w:ascii="Times New Roman"/>
          <w:b w:val="false"/>
          <w:i w:val="false"/>
          <w:color w:val="000000"/>
          <w:sz w:val="28"/>
        </w:rPr>
        <w:t xml:space="preserve"> 8-тармағында көзделген мемлекеттік қызметті көрсету үшін қажетті құжаттар мен мәліметтердің бар-жоғын тексереді және өтініш беруші құжаттардың толық емес топтамасын және (немесе) қолданылу мерзімі өтіп кеткен құжаттарды ұсынған жағдайда өтінішті қабылдаудан бас тартады.</w:t>
      </w:r>
    </w:p>
    <w:bookmarkEnd w:id="65"/>
    <w:bookmarkStart w:name="z90" w:id="66"/>
    <w:p>
      <w:pPr>
        <w:spacing w:after="0"/>
        <w:ind w:left="0"/>
        <w:jc w:val="both"/>
      </w:pPr>
      <w:r>
        <w:rPr>
          <w:rFonts w:ascii="Times New Roman"/>
          <w:b w:val="false"/>
          <w:i w:val="false"/>
          <w:color w:val="000000"/>
          <w:sz w:val="28"/>
        </w:rPr>
        <w:t>
      Өтініш беруші мемлекеттік қызметті көрсетуге өтінішті қабылдаудан бас тарту себептерін жойған жағдайда, өтініш беруші мемлекеттік қызметті алу үшін қайта жүгіне алады.</w:t>
      </w:r>
    </w:p>
    <w:bookmarkEnd w:id="66"/>
    <w:bookmarkStart w:name="z91" w:id="67"/>
    <w:p>
      <w:pPr>
        <w:spacing w:after="0"/>
        <w:ind w:left="0"/>
        <w:jc w:val="left"/>
      </w:pPr>
      <w:r>
        <w:rPr>
          <w:rFonts w:ascii="Times New Roman"/>
          <w:b/>
          <w:i w:val="false"/>
          <w:color w:val="000000"/>
        </w:rPr>
        <w:t xml:space="preserve"> 3-параграф. Құжаттаманы бағалау</w:t>
      </w:r>
    </w:p>
    <w:bookmarkEnd w:id="67"/>
    <w:bookmarkStart w:name="z92" w:id="68"/>
    <w:p>
      <w:pPr>
        <w:spacing w:after="0"/>
        <w:ind w:left="0"/>
        <w:jc w:val="both"/>
      </w:pPr>
      <w:r>
        <w:rPr>
          <w:rFonts w:ascii="Times New Roman"/>
          <w:b w:val="false"/>
          <w:i w:val="false"/>
          <w:color w:val="000000"/>
          <w:sz w:val="28"/>
        </w:rPr>
        <w:t xml:space="preserve">
      17. Өтінім беруші </w:t>
      </w:r>
      <w:r>
        <w:rPr>
          <w:rFonts w:ascii="Times New Roman"/>
          <w:b w:val="false"/>
          <w:i w:val="false"/>
          <w:color w:val="000000"/>
          <w:sz w:val="28"/>
        </w:rPr>
        <w:t>тізбенің</w:t>
      </w:r>
      <w:r>
        <w:rPr>
          <w:rFonts w:ascii="Times New Roman"/>
          <w:b w:val="false"/>
          <w:i w:val="false"/>
          <w:color w:val="000000"/>
          <w:sz w:val="28"/>
        </w:rPr>
        <w:t xml:space="preserve"> 8-тармағында көзделген құжаттардың толық топтамасын ұсынған кезде ұсынылған құжаттарды Уәкілетті ұйым Қазақстан Республикасының заңнамасына сәйкес әзірленген авиация инспекторлары үшін нұсқаулық материалды пайдалана отырып, заң талаптарына және сертификаттау талаптарына сәйкестігіне, Халықаралық Азаматтық авиация ұйымының (ИКАО) стандарттары мен ұсынылатын практикасына тексереді және оның нәтижелері бойынша порталға өтініш берушінің "жеке кабинетіне" сертификаттық тексерудің кезеңі мен тексеру үшін тағайындалған авиациялық инспектордың тегі, аты, әкесінің аты (ол болған кезде) көрсетіле отырып, сертификаттық тексеру жүргізу туралы хабарлама жіберіледі. Сертификаттау рәсімінде өзгерістер болған жағдайда тексеру басталғанға дейін өтініш берушіге "жеке кабинет" қосымша ақпарат жіберіледі, не </w:t>
      </w:r>
      <w:r>
        <w:rPr>
          <w:rFonts w:ascii="Times New Roman"/>
          <w:b w:val="false"/>
          <w:i w:val="false"/>
          <w:color w:val="000000"/>
          <w:sz w:val="28"/>
        </w:rPr>
        <w:t>Тізбенің</w:t>
      </w:r>
      <w:r>
        <w:rPr>
          <w:rFonts w:ascii="Times New Roman"/>
          <w:b w:val="false"/>
          <w:i w:val="false"/>
          <w:color w:val="000000"/>
          <w:sz w:val="28"/>
        </w:rPr>
        <w:t xml:space="preserve"> 9-тармағымен көрсетілген негіздер бойынша мемлекеттік қызмет көрсетуден бас тарту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жауапты рәсімдейді және уәкілетті ұйымның уәкілетті адамының ЭЦҚ қол қойылған электрондық құжат нысанында өтініш берушінің порталындағы "жеке кабинетіне" жібереді.</w:t>
      </w:r>
    </w:p>
    <w:bookmarkEnd w:id="68"/>
    <w:bookmarkStart w:name="z93" w:id="69"/>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bookmarkEnd w:id="69"/>
    <w:bookmarkStart w:name="z94" w:id="70"/>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70"/>
    <w:bookmarkStart w:name="z95" w:id="71"/>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bookmarkEnd w:id="71"/>
    <w:bookmarkStart w:name="z96" w:id="72"/>
    <w:p>
      <w:pPr>
        <w:spacing w:after="0"/>
        <w:ind w:left="0"/>
        <w:jc w:val="left"/>
      </w:pPr>
      <w:r>
        <w:rPr>
          <w:rFonts w:ascii="Times New Roman"/>
          <w:b/>
          <w:i w:val="false"/>
          <w:color w:val="000000"/>
        </w:rPr>
        <w:t xml:space="preserve"> 4-параграф. Сертификаттық тексеру зерттеп-қарауды жүргізу</w:t>
      </w:r>
    </w:p>
    <w:bookmarkEnd w:id="72"/>
    <w:bookmarkStart w:name="z97" w:id="73"/>
    <w:p>
      <w:pPr>
        <w:spacing w:after="0"/>
        <w:ind w:left="0"/>
        <w:jc w:val="both"/>
      </w:pPr>
      <w:r>
        <w:rPr>
          <w:rFonts w:ascii="Times New Roman"/>
          <w:b w:val="false"/>
          <w:i w:val="false"/>
          <w:color w:val="000000"/>
          <w:sz w:val="28"/>
        </w:rPr>
        <w:t>
      18. Сертификаттық зерттеп-қарауды авиациялық инспекторлармен жүзеге асырылады, олардың функцияларына авиациялық техниканы пайдалану, техникалық қызмет көрсету және жөндеу, әуе кемелерінің ұшуға жарамдылығын қолдау, сапаны бақылау және кепілдік беру, ұшу қауіпсіздігі жөніндегі басқару жүйесі мәселелері жатады.</w:t>
      </w:r>
    </w:p>
    <w:bookmarkEnd w:id="73"/>
    <w:bookmarkStart w:name="z98" w:id="74"/>
    <w:p>
      <w:pPr>
        <w:spacing w:after="0"/>
        <w:ind w:left="0"/>
        <w:jc w:val="both"/>
      </w:pPr>
      <w:r>
        <w:rPr>
          <w:rFonts w:ascii="Times New Roman"/>
          <w:b w:val="false"/>
          <w:i w:val="false"/>
          <w:color w:val="000000"/>
          <w:sz w:val="28"/>
        </w:rPr>
        <w:t>
      Сертификаттық зерттеп-қарауды 15 (он бес) жұмыс күнінен аспайды.</w:t>
      </w:r>
    </w:p>
    <w:bookmarkEnd w:id="74"/>
    <w:bookmarkStart w:name="z99" w:id="75"/>
    <w:p>
      <w:pPr>
        <w:spacing w:after="0"/>
        <w:ind w:left="0"/>
        <w:jc w:val="both"/>
      </w:pPr>
      <w:r>
        <w:rPr>
          <w:rFonts w:ascii="Times New Roman"/>
          <w:b w:val="false"/>
          <w:i w:val="false"/>
          <w:color w:val="000000"/>
          <w:sz w:val="28"/>
        </w:rPr>
        <w:t xml:space="preserve">
      19. Сертификаттық зерттеп-қарауды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азаматтық авиацияның авиациялық техникасына техникалық қызмет көрсету және оны жөндеу жөніндегі ұйым қызметінің мәлімделген салаларына қарай жүргізіледі.</w:t>
      </w:r>
    </w:p>
    <w:bookmarkEnd w:id="75"/>
    <w:bookmarkStart w:name="z100" w:id="76"/>
    <w:p>
      <w:pPr>
        <w:spacing w:after="0"/>
        <w:ind w:left="0"/>
        <w:jc w:val="both"/>
      </w:pPr>
      <w:r>
        <w:rPr>
          <w:rFonts w:ascii="Times New Roman"/>
          <w:b w:val="false"/>
          <w:i w:val="false"/>
          <w:color w:val="000000"/>
          <w:sz w:val="28"/>
        </w:rPr>
        <w:t>
      Сертификаттық зерттеп-қарауды Қазақстан Республикасының заңнамасына, Халықаралық азаматтық авиация ұйымының (ИКАО) стандарттары мен ұсынылатын практикасына сәйкес әзірленген авиациялық инспекторлары үшін нұсқамалық материалды пайдалана отырып, уәкілетті ұйымы жүзеге асырады.</w:t>
      </w:r>
    </w:p>
    <w:bookmarkEnd w:id="76"/>
    <w:bookmarkStart w:name="z101" w:id="77"/>
    <w:p>
      <w:pPr>
        <w:spacing w:after="0"/>
        <w:ind w:left="0"/>
        <w:jc w:val="both"/>
      </w:pPr>
      <w:r>
        <w:rPr>
          <w:rFonts w:ascii="Times New Roman"/>
          <w:b w:val="false"/>
          <w:i w:val="false"/>
          <w:color w:val="000000"/>
          <w:sz w:val="28"/>
        </w:rPr>
        <w:t>
      20. Сертификаттық зерттеп-қарау кезінде ұйымдардың сертификаттық талаптарға сәйкестігін растауға мүмкіндік беретін тексеру рәсімдері іске асырылады.</w:t>
      </w:r>
    </w:p>
    <w:bookmarkEnd w:id="77"/>
    <w:bookmarkStart w:name="z102" w:id="78"/>
    <w:p>
      <w:pPr>
        <w:spacing w:after="0"/>
        <w:ind w:left="0"/>
        <w:jc w:val="both"/>
      </w:pPr>
      <w:r>
        <w:rPr>
          <w:rFonts w:ascii="Times New Roman"/>
          <w:b w:val="false"/>
          <w:i w:val="false"/>
          <w:color w:val="000000"/>
          <w:sz w:val="28"/>
        </w:rPr>
        <w:t xml:space="preserve">
      21. Сертификаттық зерттеп-қарау нәтижелері бойынша авиациялық инспекторлар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сертификаттық тексеру актісін өтініш берушінің объектілерінің нақты жай-күйін, қорытындыларды, ұсынымдарды және сертификат беру мүмкіндігі (мүмкін еместігі) туралы қорытындыны көрсете отырып, екі данада жасайды, оған аяқталғаннан кейін авиациялық инспекторлар қол қояды және танысу үшін өтініш берушіге ұсынылады.</w:t>
      </w:r>
    </w:p>
    <w:bookmarkEnd w:id="78"/>
    <w:bookmarkStart w:name="z103" w:id="79"/>
    <w:p>
      <w:pPr>
        <w:spacing w:after="0"/>
        <w:ind w:left="0"/>
        <w:jc w:val="both"/>
      </w:pPr>
      <w:r>
        <w:rPr>
          <w:rFonts w:ascii="Times New Roman"/>
          <w:b w:val="false"/>
          <w:i w:val="false"/>
          <w:color w:val="000000"/>
          <w:sz w:val="28"/>
        </w:rPr>
        <w:t>
      Сертификаттық зерттеп-қарау кезінде анықталған сәйкессіздіктер үш деңгейге бөлінеді:</w:t>
      </w:r>
    </w:p>
    <w:bookmarkEnd w:id="79"/>
    <w:bookmarkStart w:name="z104" w:id="80"/>
    <w:p>
      <w:pPr>
        <w:spacing w:after="0"/>
        <w:ind w:left="0"/>
        <w:jc w:val="both"/>
      </w:pPr>
      <w:r>
        <w:rPr>
          <w:rFonts w:ascii="Times New Roman"/>
          <w:b w:val="false"/>
          <w:i w:val="false"/>
          <w:color w:val="000000"/>
          <w:sz w:val="28"/>
        </w:rPr>
        <w:t>
      1) 1-деңгей – қызметті жүзеге асыруға кедергі келтіретін сертификаттау талаптарына сәйкес келмеуі;</w:t>
      </w:r>
    </w:p>
    <w:bookmarkEnd w:id="80"/>
    <w:bookmarkStart w:name="z105" w:id="81"/>
    <w:p>
      <w:pPr>
        <w:spacing w:after="0"/>
        <w:ind w:left="0"/>
        <w:jc w:val="both"/>
      </w:pPr>
      <w:r>
        <w:rPr>
          <w:rFonts w:ascii="Times New Roman"/>
          <w:b w:val="false"/>
          <w:i w:val="false"/>
          <w:color w:val="000000"/>
          <w:sz w:val="28"/>
        </w:rPr>
        <w:t>
      2) 2-деңгей –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 келмеуі;</w:t>
      </w:r>
    </w:p>
    <w:bookmarkEnd w:id="81"/>
    <w:bookmarkStart w:name="z106" w:id="82"/>
    <w:p>
      <w:pPr>
        <w:spacing w:after="0"/>
        <w:ind w:left="0"/>
        <w:jc w:val="both"/>
      </w:pPr>
      <w:r>
        <w:rPr>
          <w:rFonts w:ascii="Times New Roman"/>
          <w:b w:val="false"/>
          <w:i w:val="false"/>
          <w:color w:val="000000"/>
          <w:sz w:val="28"/>
        </w:rPr>
        <w:t>
      3) 3-деңгей-қызметті жүзеге асыруға кедергі келтірмейтін және өндірісті жетілдіру кезінде оны жоюға жататын сертификаттау талаптарына сәйкессіздік.</w:t>
      </w:r>
    </w:p>
    <w:bookmarkEnd w:id="82"/>
    <w:bookmarkStart w:name="z107" w:id="83"/>
    <w:p>
      <w:pPr>
        <w:spacing w:after="0"/>
        <w:ind w:left="0"/>
        <w:jc w:val="both"/>
      </w:pPr>
      <w:r>
        <w:rPr>
          <w:rFonts w:ascii="Times New Roman"/>
          <w:b w:val="false"/>
          <w:i w:val="false"/>
          <w:color w:val="000000"/>
          <w:sz w:val="28"/>
        </w:rPr>
        <w:t>
      22. 1-деңгейдегі сертификаттау талаптарына сәйкессіздіктер өтініш берушінің техникалық және қаржылық мүмкіндіктеріне сүйене отырып, өтініш берушінің адам өмірі мен денсаулығын, қоршаған ортаны, ұшу қауіпсіздігін және авиациялық қауіпсіздікті қамтамасыз ете алмауымен сипатталады.</w:t>
      </w:r>
    </w:p>
    <w:bookmarkEnd w:id="83"/>
    <w:bookmarkStart w:name="z108" w:id="84"/>
    <w:p>
      <w:pPr>
        <w:spacing w:after="0"/>
        <w:ind w:left="0"/>
        <w:jc w:val="both"/>
      </w:pPr>
      <w:r>
        <w:rPr>
          <w:rFonts w:ascii="Times New Roman"/>
          <w:b w:val="false"/>
          <w:i w:val="false"/>
          <w:color w:val="000000"/>
          <w:sz w:val="28"/>
        </w:rPr>
        <w:t>
      1-деңгейдегі сертификаттау талаптарына сәйкес келмеген кезде Уәкілетті ұйым сертификат беруден бас тартады не өтініш беруші анықтаған сәйкессіздіктер жойылған сәтке дейін Қазақстан Республикасының әуе кеңістігін пайдалану және авиация қызметі туралы заңнамасында белгіленген жағдайларда және тәртіппен сертификаттың қолданылуын шектейді.</w:t>
      </w:r>
    </w:p>
    <w:bookmarkEnd w:id="84"/>
    <w:bookmarkStart w:name="z109" w:id="85"/>
    <w:p>
      <w:pPr>
        <w:spacing w:after="0"/>
        <w:ind w:left="0"/>
        <w:jc w:val="both"/>
      </w:pPr>
      <w:r>
        <w:rPr>
          <w:rFonts w:ascii="Times New Roman"/>
          <w:b w:val="false"/>
          <w:i w:val="false"/>
          <w:color w:val="000000"/>
          <w:sz w:val="28"/>
        </w:rPr>
        <w:t>
      23. 2-деңгейдегі сертификаттау талаптарына сәйкес келмеген жағдайда уәкілетті ұйым:</w:t>
      </w:r>
    </w:p>
    <w:bookmarkEnd w:id="85"/>
    <w:bookmarkStart w:name="z110" w:id="86"/>
    <w:p>
      <w:pPr>
        <w:spacing w:after="0"/>
        <w:ind w:left="0"/>
        <w:jc w:val="both"/>
      </w:pPr>
      <w:r>
        <w:rPr>
          <w:rFonts w:ascii="Times New Roman"/>
          <w:b w:val="false"/>
          <w:i w:val="false"/>
          <w:color w:val="000000"/>
          <w:sz w:val="28"/>
        </w:rPr>
        <w:t xml:space="preserve">
      1) анықталған сәйкессіздікті жою үшін ол анықталған сәттен бастап үш айдан аспайтын мерзімге келіседі. Өтініш беруші анықталған сәйкессіздікті жою жөніндегі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түзету іс-қимылдарының жоспарын әзірлейді және сертификаттық тексеру нәтижелерімен танысқан сәттен бастап 10 (он) жұмыс күні ішінде уәкілетті ұйымға келісуге ұсынады. Түзету іс-қимылдарының қолайлы жоспарын әзірлеу кезінде өтініш беруші анықталған сәйкессіздіктің туындауының негізгі себебін айқындайды, сондай-ақ түзету іс-қимылдарының жоспарына сәйкессіздіктің қайталануын жою және болдырмау жөніндегі іс-қимылдарды қосады. Өтініш беруші сәйкессіздікті жою жөнінде дереу шаралар қабылдайды.</w:t>
      </w:r>
    </w:p>
    <w:bookmarkEnd w:id="86"/>
    <w:bookmarkStart w:name="z111" w:id="87"/>
    <w:p>
      <w:pPr>
        <w:spacing w:after="0"/>
        <w:ind w:left="0"/>
        <w:jc w:val="both"/>
      </w:pPr>
      <w:r>
        <w:rPr>
          <w:rFonts w:ascii="Times New Roman"/>
          <w:b w:val="false"/>
          <w:i w:val="false"/>
          <w:color w:val="000000"/>
          <w:sz w:val="28"/>
        </w:rPr>
        <w:t>
      2) анықталған сәйкессіздікті жою үшін өтініш беруші ұсынған шараларды бағалау негізінде түзету іс-қимыл жоспарын келіседі немесе оны негіздемесімен пысықтауға қайтарады. Бұл ретте өтініш беруші 3 (үш) жұмыс күні ішінде түзету іс-шараларының жоспарын пысықтайды.</w:t>
      </w:r>
    </w:p>
    <w:bookmarkEnd w:id="87"/>
    <w:bookmarkStart w:name="z112" w:id="88"/>
    <w:p>
      <w:pPr>
        <w:spacing w:after="0"/>
        <w:ind w:left="0"/>
        <w:jc w:val="both"/>
      </w:pPr>
      <w:r>
        <w:rPr>
          <w:rFonts w:ascii="Times New Roman"/>
          <w:b w:val="false"/>
          <w:i w:val="false"/>
          <w:color w:val="000000"/>
          <w:sz w:val="28"/>
        </w:rPr>
        <w:t>
      Түзету іс-шараларының жоспарында көрсетілген мерзімді өтініш беруші оны өзгерту қажеттілігінің негіздемесін ұсынған жағдайда уәкілетті ұйым 3 (үш) айдан аспайтын мерзімге ұзартады.</w:t>
      </w:r>
    </w:p>
    <w:bookmarkEnd w:id="88"/>
    <w:bookmarkStart w:name="z113" w:id="89"/>
    <w:p>
      <w:pPr>
        <w:spacing w:after="0"/>
        <w:ind w:left="0"/>
        <w:jc w:val="both"/>
      </w:pPr>
      <w:r>
        <w:rPr>
          <w:rFonts w:ascii="Times New Roman"/>
          <w:b w:val="false"/>
          <w:i w:val="false"/>
          <w:color w:val="000000"/>
          <w:sz w:val="28"/>
        </w:rPr>
        <w:t>
      Өтініш беруші осы тармақтың 1) және 2) тармақшаларында көрсетілген мерзімде түзету іс-қимылдарының қолайлы жоспарын ұсынбаған жағдайда, Уәкілетті ұйым сертификат беруден бас тартады.</w:t>
      </w:r>
    </w:p>
    <w:bookmarkEnd w:id="89"/>
    <w:bookmarkStart w:name="z114" w:id="90"/>
    <w:p>
      <w:pPr>
        <w:spacing w:after="0"/>
        <w:ind w:left="0"/>
        <w:jc w:val="left"/>
      </w:pPr>
      <w:r>
        <w:rPr>
          <w:rFonts w:ascii="Times New Roman"/>
          <w:b/>
          <w:i w:val="false"/>
          <w:color w:val="000000"/>
        </w:rPr>
        <w:t xml:space="preserve"> 5-параграф. Сертификат беру (беруден бас тарту)</w:t>
      </w:r>
    </w:p>
    <w:bookmarkEnd w:id="90"/>
    <w:bookmarkStart w:name="z115" w:id="91"/>
    <w:p>
      <w:pPr>
        <w:spacing w:after="0"/>
        <w:ind w:left="0"/>
        <w:jc w:val="both"/>
      </w:pPr>
      <w:r>
        <w:rPr>
          <w:rFonts w:ascii="Times New Roman"/>
          <w:b w:val="false"/>
          <w:i w:val="false"/>
          <w:color w:val="000000"/>
          <w:sz w:val="28"/>
        </w:rPr>
        <w:t>
      24. Уәкілетті ұйым өтініш берушінің тексеру немесе бақылау мен қадағалаудың өзге де нысандарын жүргізу жолымен жоспарда белгіленген мерзімдерде түзету іс-қимылдары жоспарын ұсынуын және (немесе) түзету іс-қимылдарының орындалуын бақылайды.</w:t>
      </w:r>
    </w:p>
    <w:bookmarkEnd w:id="91"/>
    <w:bookmarkStart w:name="z116" w:id="92"/>
    <w:p>
      <w:pPr>
        <w:spacing w:after="0"/>
        <w:ind w:left="0"/>
        <w:jc w:val="both"/>
      </w:pPr>
      <w:r>
        <w:rPr>
          <w:rFonts w:ascii="Times New Roman"/>
          <w:b w:val="false"/>
          <w:i w:val="false"/>
          <w:color w:val="000000"/>
          <w:sz w:val="28"/>
        </w:rPr>
        <w:t>
      Егер өтініш беруші түзету әрекеттерін келісілген мерзімде орындамаса, 2-деңгейдегі сертификаттау талаптарына сәйкес келмеуі 1-деңгейдегі сертификаттау талаптарына сәйкес келмейді және уәкілетті ұйым бұрын берілген сертификатты кері қайтарып алады немесе шектейді.</w:t>
      </w:r>
    </w:p>
    <w:bookmarkEnd w:id="92"/>
    <w:bookmarkStart w:name="z117" w:id="93"/>
    <w:p>
      <w:pPr>
        <w:spacing w:after="0"/>
        <w:ind w:left="0"/>
        <w:jc w:val="both"/>
      </w:pPr>
      <w:r>
        <w:rPr>
          <w:rFonts w:ascii="Times New Roman"/>
          <w:b w:val="false"/>
          <w:i w:val="false"/>
          <w:color w:val="000000"/>
          <w:sz w:val="28"/>
        </w:rPr>
        <w:t>
      Сертификатты бастапқы беру немесе қолданыстағы сертификаттың қолданылу аясын кеңейту кезінде сертификаттық талаптарға сәйкессіздік сертификат берілгенге дейін жойылады.</w:t>
      </w:r>
    </w:p>
    <w:bookmarkEnd w:id="93"/>
    <w:bookmarkStart w:name="z118" w:id="94"/>
    <w:p>
      <w:pPr>
        <w:spacing w:after="0"/>
        <w:ind w:left="0"/>
        <w:jc w:val="both"/>
      </w:pPr>
      <w:r>
        <w:rPr>
          <w:rFonts w:ascii="Times New Roman"/>
          <w:b w:val="false"/>
          <w:i w:val="false"/>
          <w:color w:val="000000"/>
          <w:sz w:val="28"/>
        </w:rPr>
        <w:t>
      3-деңгейдегі сертификаттау талаптарына сәйкес келмеген жағдайда түзету іс-қимылдарының жоспары талап етілмейді.</w:t>
      </w:r>
    </w:p>
    <w:bookmarkEnd w:id="94"/>
    <w:bookmarkStart w:name="z119" w:id="95"/>
    <w:p>
      <w:pPr>
        <w:spacing w:after="0"/>
        <w:ind w:left="0"/>
        <w:jc w:val="both"/>
      </w:pPr>
      <w:r>
        <w:rPr>
          <w:rFonts w:ascii="Times New Roman"/>
          <w:b w:val="false"/>
          <w:i w:val="false"/>
          <w:color w:val="000000"/>
          <w:sz w:val="28"/>
        </w:rPr>
        <w:t xml:space="preserve">
      25. Сертификаттық зерттеп-қарау актісі негізінде және қосымша зерделеуді немесе тексеруді жүргізу қажет болмаған жағдайларда уәкілетті ұйым авиациялық техникаға техникалық қызмет көрсету және жөндеу жөніндегі ұйымның сертификатын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не </w:t>
      </w:r>
      <w:r>
        <w:rPr>
          <w:rFonts w:ascii="Times New Roman"/>
          <w:b w:val="false"/>
          <w:i w:val="false"/>
          <w:color w:val="000000"/>
          <w:sz w:val="28"/>
        </w:rPr>
        <w:t>тізбенің</w:t>
      </w:r>
      <w:r>
        <w:rPr>
          <w:rFonts w:ascii="Times New Roman"/>
          <w:b w:val="false"/>
          <w:i w:val="false"/>
          <w:color w:val="000000"/>
          <w:sz w:val="28"/>
        </w:rPr>
        <w:t xml:space="preserve"> 9-тармағымен көрсетілген негіздер бойынша мемлекеттік қызмет көрсетуден бас тарту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 тарту туралы дәлелді жауапты рәсімдейді және уәкілетті ұйымның уәкілетті адамының ЭЦҚ қол қойылған электрондық құжат нысанында өтініш берушінің порталындағы "жеке кабинетіне" жібереді.</w:t>
      </w:r>
    </w:p>
    <w:bookmarkEnd w:id="95"/>
    <w:bookmarkStart w:name="z120" w:id="96"/>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bookmarkEnd w:id="96"/>
    <w:bookmarkStart w:name="z121" w:id="97"/>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97"/>
    <w:bookmarkStart w:name="z122" w:id="98"/>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bookmarkEnd w:id="98"/>
    <w:bookmarkStart w:name="z123" w:id="99"/>
    <w:p>
      <w:pPr>
        <w:spacing w:after="0"/>
        <w:ind w:left="0"/>
        <w:jc w:val="both"/>
      </w:pPr>
      <w:r>
        <w:rPr>
          <w:rFonts w:ascii="Times New Roman"/>
          <w:b w:val="false"/>
          <w:i w:val="false"/>
          <w:color w:val="000000"/>
          <w:sz w:val="28"/>
        </w:rPr>
        <w:t xml:space="preserve">
      26. Уәкілетті ұйым мемлекеттік қызметтерді көрсету мониторингінің цифрлық жүйесіне "Азаматтық авиацияның авиациялық техникасына техникалық қызмет көрсету және оны жөндеу жөніндегі ұйымның сертификатын беру" мемлекеттік қызметті көрсету сатысы туралы деректерді енгізуді Қазақстан Республикасы Көлік және коммуникация министрінің міндетін атқарушысының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ақпараттық жүйесіне мемлекеттік қызметтер көрсету сатысы туралы деректерді енгізу Қағидаларына сәйкес қамтамасыз етеді.</w:t>
      </w:r>
    </w:p>
    <w:bookmarkEnd w:id="99"/>
    <w:bookmarkStart w:name="z124" w:id="100"/>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күнтізбелік үш күн ішінде "цифрлық үкiметтiң" цифрлық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100"/>
    <w:bookmarkStart w:name="z125" w:id="101"/>
    <w:p>
      <w:pPr>
        <w:spacing w:after="0"/>
        <w:ind w:left="0"/>
        <w:jc w:val="both"/>
      </w:pPr>
      <w:r>
        <w:rPr>
          <w:rFonts w:ascii="Times New Roman"/>
          <w:b w:val="false"/>
          <w:i w:val="false"/>
          <w:color w:val="000000"/>
          <w:sz w:val="28"/>
        </w:rPr>
        <w:t>
      27.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bookmarkEnd w:id="101"/>
    <w:bookmarkStart w:name="z126" w:id="102"/>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w:t>
      </w:r>
    </w:p>
    <w:bookmarkEnd w:id="102"/>
    <w:bookmarkStart w:name="z127" w:id="103"/>
    <w:p>
      <w:pPr>
        <w:spacing w:after="0"/>
        <w:ind w:left="0"/>
        <w:jc w:val="both"/>
      </w:pPr>
      <w:r>
        <w:rPr>
          <w:rFonts w:ascii="Times New Roman"/>
          <w:b w:val="false"/>
          <w:i w:val="false"/>
          <w:color w:val="000000"/>
          <w:sz w:val="28"/>
        </w:rPr>
        <w:t xml:space="preserve">
      уәкілетті ұйымның – оны тіркеген күннен бастап 5 (бес) жұмыс күні ішінде; </w:t>
      </w:r>
    </w:p>
    <w:bookmarkEnd w:id="103"/>
    <w:bookmarkStart w:name="z128" w:id="104"/>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bookmarkEnd w:id="104"/>
    <w:bookmarkStart w:name="z129" w:id="105"/>
    <w:p>
      <w:pPr>
        <w:spacing w:after="0"/>
        <w:ind w:left="0"/>
        <w:jc w:val="both"/>
      </w:pPr>
      <w:r>
        <w:rPr>
          <w:rFonts w:ascii="Times New Roman"/>
          <w:b w:val="false"/>
          <w:i w:val="false"/>
          <w:color w:val="000000"/>
          <w:sz w:val="28"/>
        </w:rPr>
        <w:t xml:space="preserve">
      Шағым Қазақстан Республикасының заңнамасына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сондай-ақ мемлекеттік қызметтер көрсету сапасын бағалау және бақылау жөніндегі уәкілетті органға беріледі. </w:t>
      </w:r>
    </w:p>
    <w:bookmarkEnd w:id="105"/>
    <w:bookmarkStart w:name="z130" w:id="106"/>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06"/>
    <w:bookmarkStart w:name="z131" w:id="107"/>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bookmarkEnd w:id="107"/>
    <w:bookmarkStart w:name="z132" w:id="108"/>
    <w:p>
      <w:pPr>
        <w:spacing w:after="0"/>
        <w:ind w:left="0"/>
        <w:jc w:val="both"/>
      </w:pPr>
      <w:r>
        <w:rPr>
          <w:rFonts w:ascii="Times New Roman"/>
          <w:b w:val="false"/>
          <w:i w:val="false"/>
          <w:color w:val="000000"/>
          <w:sz w:val="28"/>
        </w:rPr>
        <w:t xml:space="preserve">
      28.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шағымды қарау мерзімі:</w:t>
      </w:r>
    </w:p>
    <w:bookmarkEnd w:id="108"/>
    <w:bookmarkStart w:name="z133" w:id="10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9"/>
    <w:bookmarkStart w:name="z134" w:id="110"/>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110"/>
    <w:bookmarkStart w:name="z135" w:id="111"/>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bookmarkEnd w:id="111"/>
    <w:bookmarkStart w:name="z136" w:id="112"/>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жол беріледі.</w:t>
      </w:r>
    </w:p>
    <w:bookmarkEnd w:id="112"/>
    <w:bookmarkStart w:name="z137" w:id="113"/>
    <w:p>
      <w:pPr>
        <w:spacing w:after="0"/>
        <w:ind w:left="0"/>
        <w:jc w:val="left"/>
      </w:pPr>
      <w:r>
        <w:rPr>
          <w:rFonts w:ascii="Times New Roman"/>
          <w:b/>
          <w:i w:val="false"/>
          <w:color w:val="000000"/>
        </w:rPr>
        <w:t xml:space="preserve"> 6-параграф. Сертификатты тоқтата тұру, кері қайтарып алу және жаңарту</w:t>
      </w:r>
    </w:p>
    <w:bookmarkEnd w:id="113"/>
    <w:bookmarkStart w:name="z138" w:id="114"/>
    <w:p>
      <w:pPr>
        <w:spacing w:after="0"/>
        <w:ind w:left="0"/>
        <w:jc w:val="both"/>
      </w:pPr>
      <w:r>
        <w:rPr>
          <w:rFonts w:ascii="Times New Roman"/>
          <w:b w:val="false"/>
          <w:i w:val="false"/>
          <w:color w:val="000000"/>
          <w:sz w:val="28"/>
        </w:rPr>
        <w:t>
      29. Уәкілетті ұйым мынадай жағдайларда:</w:t>
      </w:r>
    </w:p>
    <w:bookmarkEnd w:id="114"/>
    <w:bookmarkStart w:name="z139" w:id="115"/>
    <w:p>
      <w:pPr>
        <w:spacing w:after="0"/>
        <w:ind w:left="0"/>
        <w:jc w:val="both"/>
      </w:pPr>
      <w:r>
        <w:rPr>
          <w:rFonts w:ascii="Times New Roman"/>
          <w:b w:val="false"/>
          <w:i w:val="false"/>
          <w:color w:val="000000"/>
          <w:sz w:val="28"/>
        </w:rPr>
        <w:t>
      1) ұйымның сертификаттық талаптар мен шектеулерді сақтамауы;</w:t>
      </w:r>
    </w:p>
    <w:bookmarkEnd w:id="115"/>
    <w:bookmarkStart w:name="z140" w:id="116"/>
    <w:p>
      <w:pPr>
        <w:spacing w:after="0"/>
        <w:ind w:left="0"/>
        <w:jc w:val="both"/>
      </w:pPr>
      <w:r>
        <w:rPr>
          <w:rFonts w:ascii="Times New Roman"/>
          <w:b w:val="false"/>
          <w:i w:val="false"/>
          <w:color w:val="000000"/>
          <w:sz w:val="28"/>
        </w:rPr>
        <w:t xml:space="preserve">
      2) ұйымның "Қазақстан Республикасының азаматтық әуе кемелерін техникалық пайдалану және оларды жөндеу қағидаларын бекіту туралы" Қазақстан Республикасы Инвестициялар және даму министрінің 2015 жылғы 30 сәуірдегі № 551 </w:t>
      </w:r>
      <w:r>
        <w:rPr>
          <w:rFonts w:ascii="Times New Roman"/>
          <w:b w:val="false"/>
          <w:i w:val="false"/>
          <w:color w:val="000000"/>
          <w:sz w:val="28"/>
        </w:rPr>
        <w:t>бұйрығын</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11573 болып тіркелген) сақтамауы;</w:t>
      </w:r>
    </w:p>
    <w:bookmarkEnd w:id="116"/>
    <w:bookmarkStart w:name="z141" w:id="1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Заңның</w:t>
      </w:r>
      <w:r>
        <w:rPr>
          <w:rFonts w:ascii="Times New Roman"/>
          <w:b w:val="false"/>
          <w:i w:val="false"/>
          <w:color w:val="000000"/>
          <w:sz w:val="28"/>
        </w:rPr>
        <w:t xml:space="preserve"> 16-3-бабының ережелеріне сәйкес немесе тексеру кезінде белгіленген ұшу қауіпсіздігіне әсер ететін бірінші деңгейдегі бұзушылықтар анықталған;</w:t>
      </w:r>
    </w:p>
    <w:bookmarkEnd w:id="117"/>
    <w:bookmarkStart w:name="z142" w:id="118"/>
    <w:p>
      <w:pPr>
        <w:spacing w:after="0"/>
        <w:ind w:left="0"/>
        <w:jc w:val="both"/>
      </w:pPr>
      <w:r>
        <w:rPr>
          <w:rFonts w:ascii="Times New Roman"/>
          <w:b w:val="false"/>
          <w:i w:val="false"/>
          <w:color w:val="000000"/>
          <w:sz w:val="28"/>
        </w:rPr>
        <w:t>
      4) ұйымның жазбаша өтінімі болған жағдайда сертификаттың қолдануын тоқтатады.</w:t>
      </w:r>
    </w:p>
    <w:bookmarkEnd w:id="118"/>
    <w:bookmarkStart w:name="z143" w:id="119"/>
    <w:p>
      <w:pPr>
        <w:spacing w:after="0"/>
        <w:ind w:left="0"/>
        <w:jc w:val="both"/>
      </w:pPr>
      <w:r>
        <w:rPr>
          <w:rFonts w:ascii="Times New Roman"/>
          <w:b w:val="false"/>
          <w:i w:val="false"/>
          <w:color w:val="000000"/>
          <w:sz w:val="28"/>
        </w:rPr>
        <w:t>
      30. Сертификаттың қолданысын тоқтатқан немесе қайтарып алған жағдайда уәкілетті ұйым 3 (үш) жұмыс күні мерзімінде қабылданған шешім туралы ұйымға хабарлайды.</w:t>
      </w:r>
    </w:p>
    <w:bookmarkEnd w:id="119"/>
    <w:bookmarkStart w:name="z144" w:id="120"/>
    <w:p>
      <w:pPr>
        <w:spacing w:after="0"/>
        <w:ind w:left="0"/>
        <w:jc w:val="both"/>
      </w:pPr>
      <w:r>
        <w:rPr>
          <w:rFonts w:ascii="Times New Roman"/>
          <w:b w:val="false"/>
          <w:i w:val="false"/>
          <w:color w:val="000000"/>
          <w:sz w:val="28"/>
        </w:rPr>
        <w:t>
      31. Егер ұйым түзету іс-қимылдарының жоспарымен белгіленген мерзімдер сертификаттың қолданылуын тоқтатуға әкелетін сәйкессіздіктерді және (немесе) бұзушылықтарды жоймаған жағдайда уәкілетті ұйым оны қайтарып алады.</w:t>
      </w:r>
    </w:p>
    <w:bookmarkEnd w:id="120"/>
    <w:bookmarkStart w:name="z145" w:id="121"/>
    <w:p>
      <w:pPr>
        <w:spacing w:after="0"/>
        <w:ind w:left="0"/>
        <w:jc w:val="both"/>
      </w:pPr>
      <w:r>
        <w:rPr>
          <w:rFonts w:ascii="Times New Roman"/>
          <w:b w:val="false"/>
          <w:i w:val="false"/>
          <w:color w:val="000000"/>
          <w:sz w:val="28"/>
        </w:rPr>
        <w:t>
      32. Сертификаттың қолданылуын қайта бастау, ол тоқтатыла тұрған жағдайда, ұйым анықталған сәйкессіздіктерді (бұзушылықтарды) жойғаннан кейін жүзеге асырылады.</w:t>
      </w:r>
    </w:p>
    <w:bookmarkEnd w:id="121"/>
    <w:bookmarkStart w:name="z146" w:id="122"/>
    <w:p>
      <w:pPr>
        <w:spacing w:after="0"/>
        <w:ind w:left="0"/>
        <w:jc w:val="both"/>
      </w:pPr>
      <w:r>
        <w:rPr>
          <w:rFonts w:ascii="Times New Roman"/>
          <w:b w:val="false"/>
          <w:i w:val="false"/>
          <w:color w:val="000000"/>
          <w:sz w:val="28"/>
        </w:rPr>
        <w:t>
      Ұйымның анықталған сәйкессіздіктерді (бұзушылықтарды) жоюы уәкілетті ұйымның тексеру жүргізуі арқылы белгіленеді.</w:t>
      </w:r>
    </w:p>
    <w:bookmarkEnd w:id="122"/>
    <w:bookmarkStart w:name="z147" w:id="123"/>
    <w:p>
      <w:pPr>
        <w:spacing w:after="0"/>
        <w:ind w:left="0"/>
        <w:jc w:val="both"/>
      </w:pPr>
      <w:r>
        <w:rPr>
          <w:rFonts w:ascii="Times New Roman"/>
          <w:b w:val="false"/>
          <w:i w:val="false"/>
          <w:color w:val="000000"/>
          <w:sz w:val="28"/>
        </w:rPr>
        <w:t>
      33. Уәкілетті ұйым тексеруді аяқтаған сәтінен бастап ұйымды 3 (үш) жұмыс күні ішінде сертификаттың қолданысын жаңарту немесе жаңартудан бас тарту бойынша шешім туралы жазбаша хабардар етеді.</w:t>
      </w:r>
    </w:p>
    <w:bookmarkEnd w:id="123"/>
    <w:bookmarkStart w:name="z148" w:id="124"/>
    <w:p>
      <w:pPr>
        <w:spacing w:after="0"/>
        <w:ind w:left="0"/>
        <w:jc w:val="left"/>
      </w:pPr>
      <w:r>
        <w:rPr>
          <w:rFonts w:ascii="Times New Roman"/>
          <w:b/>
          <w:i w:val="false"/>
          <w:color w:val="000000"/>
        </w:rPr>
        <w:t xml:space="preserve"> 7-параграф. Сертификатқа өзгерістер және толықтырулар енгізу</w:t>
      </w:r>
    </w:p>
    <w:bookmarkEnd w:id="124"/>
    <w:bookmarkStart w:name="z149" w:id="125"/>
    <w:p>
      <w:pPr>
        <w:spacing w:after="0"/>
        <w:ind w:left="0"/>
        <w:jc w:val="both"/>
      </w:pPr>
      <w:r>
        <w:rPr>
          <w:rFonts w:ascii="Times New Roman"/>
          <w:b w:val="false"/>
          <w:i w:val="false"/>
          <w:color w:val="000000"/>
          <w:sz w:val="28"/>
        </w:rPr>
        <w:t xml:space="preserve">
      34. Сертификатқа өзгеріс және (немесе) толықтыру енгізу үшін өтініш беруші портал арқылы уәкілетті ұйымға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 </w:t>
      </w:r>
      <w:r>
        <w:rPr>
          <w:rFonts w:ascii="Times New Roman"/>
          <w:b w:val="false"/>
          <w:i w:val="false"/>
          <w:color w:val="000000"/>
          <w:sz w:val="28"/>
        </w:rPr>
        <w:t>Тізбенің</w:t>
      </w:r>
      <w:r>
        <w:rPr>
          <w:rFonts w:ascii="Times New Roman"/>
          <w:b w:val="false"/>
          <w:i w:val="false"/>
          <w:color w:val="000000"/>
          <w:sz w:val="28"/>
        </w:rPr>
        <w:t xml:space="preserve"> 8-тармағында көзделген құжаттарды қоса бере отырып жібереді.</w:t>
      </w:r>
    </w:p>
    <w:bookmarkEnd w:id="125"/>
    <w:bookmarkStart w:name="z150" w:id="126"/>
    <w:p>
      <w:pPr>
        <w:spacing w:after="0"/>
        <w:ind w:left="0"/>
        <w:jc w:val="both"/>
      </w:pPr>
      <w:r>
        <w:rPr>
          <w:rFonts w:ascii="Times New Roman"/>
          <w:b w:val="false"/>
          <w:i w:val="false"/>
          <w:color w:val="000000"/>
          <w:sz w:val="28"/>
        </w:rPr>
        <w:t>
      Бұрын берілген сертификат сертификатқа өзгеріс енгізілгеннен кейін жарамсыз деп танылады.</w:t>
      </w:r>
    </w:p>
    <w:bookmarkEnd w:id="126"/>
    <w:bookmarkStart w:name="z151" w:id="127"/>
    <w:p>
      <w:pPr>
        <w:spacing w:after="0"/>
        <w:ind w:left="0"/>
        <w:jc w:val="both"/>
      </w:pPr>
      <w:r>
        <w:rPr>
          <w:rFonts w:ascii="Times New Roman"/>
          <w:b w:val="false"/>
          <w:i w:val="false"/>
          <w:color w:val="000000"/>
          <w:sz w:val="28"/>
        </w:rPr>
        <w:t>
      35. Сертификатқа өзгерістер және (немесе) толықтырулар мынадай жағдайларда енгізіледі:</w:t>
      </w:r>
    </w:p>
    <w:bookmarkEnd w:id="127"/>
    <w:bookmarkStart w:name="z152" w:id="128"/>
    <w:p>
      <w:pPr>
        <w:spacing w:after="0"/>
        <w:ind w:left="0"/>
        <w:jc w:val="both"/>
      </w:pPr>
      <w:r>
        <w:rPr>
          <w:rFonts w:ascii="Times New Roman"/>
          <w:b w:val="false"/>
          <w:i w:val="false"/>
          <w:color w:val="000000"/>
          <w:sz w:val="28"/>
        </w:rPr>
        <w:t>
      1) ұйымның атауы, ұйымдық-құқықтық нысаны немесе заңды мекенжайы өзгерген жағдайда;</w:t>
      </w:r>
    </w:p>
    <w:bookmarkEnd w:id="128"/>
    <w:bookmarkStart w:name="z153" w:id="129"/>
    <w:p>
      <w:pPr>
        <w:spacing w:after="0"/>
        <w:ind w:left="0"/>
        <w:jc w:val="both"/>
      </w:pPr>
      <w:r>
        <w:rPr>
          <w:rFonts w:ascii="Times New Roman"/>
          <w:b w:val="false"/>
          <w:i w:val="false"/>
          <w:color w:val="000000"/>
          <w:sz w:val="28"/>
        </w:rPr>
        <w:t>
      2) сертификаттың қолданылу саласын өзгерту.</w:t>
      </w:r>
    </w:p>
    <w:bookmarkEnd w:id="129"/>
    <w:bookmarkStart w:name="z154" w:id="130"/>
    <w:p>
      <w:pPr>
        <w:spacing w:after="0"/>
        <w:ind w:left="0"/>
        <w:jc w:val="both"/>
      </w:pPr>
      <w:r>
        <w:rPr>
          <w:rFonts w:ascii="Times New Roman"/>
          <w:b w:val="false"/>
          <w:i w:val="false"/>
          <w:color w:val="000000"/>
          <w:sz w:val="28"/>
        </w:rPr>
        <w:t>
      36. Сертификатқа өзгерістер енгізу мерзімі:</w:t>
      </w:r>
    </w:p>
    <w:bookmarkEnd w:id="130"/>
    <w:bookmarkStart w:name="z155" w:id="131"/>
    <w:p>
      <w:pPr>
        <w:spacing w:after="0"/>
        <w:ind w:left="0"/>
        <w:jc w:val="both"/>
      </w:pPr>
      <w:r>
        <w:rPr>
          <w:rFonts w:ascii="Times New Roman"/>
          <w:b w:val="false"/>
          <w:i w:val="false"/>
          <w:color w:val="000000"/>
          <w:sz w:val="28"/>
        </w:rPr>
        <w:t>
      1) ұйымның атауы, ұйымдық-құқықтық нысаны немесе заңды мекенжайы өзгерген жағдайларда – бес жұмыс күні;</w:t>
      </w:r>
    </w:p>
    <w:bookmarkEnd w:id="131"/>
    <w:bookmarkStart w:name="z156" w:id="132"/>
    <w:p>
      <w:pPr>
        <w:spacing w:after="0"/>
        <w:ind w:left="0"/>
        <w:jc w:val="both"/>
      </w:pPr>
      <w:r>
        <w:rPr>
          <w:rFonts w:ascii="Times New Roman"/>
          <w:b w:val="false"/>
          <w:i w:val="false"/>
          <w:color w:val="000000"/>
          <w:sz w:val="28"/>
        </w:rPr>
        <w:t>
      2) сертификаттың қолданылу саласы өзгерген жағдайда – жиырма екі жұмыс күні.</w:t>
      </w:r>
    </w:p>
    <w:bookmarkEnd w:id="132"/>
    <w:bookmarkStart w:name="z157" w:id="133"/>
    <w:p>
      <w:pPr>
        <w:spacing w:after="0"/>
        <w:ind w:left="0"/>
        <w:jc w:val="both"/>
      </w:pPr>
      <w:r>
        <w:rPr>
          <w:rFonts w:ascii="Times New Roman"/>
          <w:b w:val="false"/>
          <w:i w:val="false"/>
          <w:color w:val="000000"/>
          <w:sz w:val="28"/>
        </w:rPr>
        <w:t xml:space="preserve">
      Өтініш берушінің өндірістік қызметінің екіден артық орны әртүрлі қалаларда орналасқан жағдайда, қарау мерзімі 22 (жиырма екі) жұмыс күніне ұзартылады және/немесе өтініш беруші анықталған сәйкессіздіктерді жоюы қажет болған жағдайларда, қарау мерзімі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түзету іс-шаралары жоспарында көрсетілген мерзімге ұзартылады, бұл туралы қарау мерзімін ұзарту туралы шешім қабылданған сәттен бастап 3 (үш) жұмыс күні ішінде өтініш берушіге хабарланады.</w:t>
      </w:r>
    </w:p>
    <w:bookmarkEnd w:id="133"/>
    <w:bookmarkStart w:name="z158" w:id="134"/>
    <w:p>
      <w:pPr>
        <w:spacing w:after="0"/>
        <w:ind w:left="0"/>
        <w:jc w:val="both"/>
      </w:pPr>
      <w:r>
        <w:rPr>
          <w:rFonts w:ascii="Times New Roman"/>
          <w:b w:val="false"/>
          <w:i w:val="false"/>
          <w:color w:val="000000"/>
          <w:sz w:val="28"/>
        </w:rPr>
        <w:t xml:space="preserve">
      37. Сертификаттың қолданылу саласын өзгерту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 5) тармақшаларында көрсетілген азаматтық авиацияның авиациялық техникасына техникалық қызмет көрсету және жөндеу жөніндегі ұйымның сертификатын алу сияқты тәртіппен жүзеге асырылады.</w:t>
      </w:r>
    </w:p>
    <w:bookmarkEnd w:id="134"/>
    <w:bookmarkStart w:name="z159" w:id="135"/>
    <w:p>
      <w:pPr>
        <w:spacing w:after="0"/>
        <w:ind w:left="0"/>
        <w:jc w:val="left"/>
      </w:pPr>
      <w:r>
        <w:rPr>
          <w:rFonts w:ascii="Times New Roman"/>
          <w:b/>
          <w:i w:val="false"/>
          <w:color w:val="000000"/>
        </w:rPr>
        <w:t xml:space="preserve"> 8-параграф. Шетелдік ұйымдардың авиациялық техникаға техникалық қызмет көрсету және оны жөндеу жөніндегі сертификаттарын танудың тәртібі</w:t>
      </w:r>
    </w:p>
    <w:bookmarkEnd w:id="135"/>
    <w:bookmarkStart w:name="z160" w:id="136"/>
    <w:p>
      <w:pPr>
        <w:spacing w:after="0"/>
        <w:ind w:left="0"/>
        <w:jc w:val="both"/>
      </w:pPr>
      <w:r>
        <w:rPr>
          <w:rFonts w:ascii="Times New Roman"/>
          <w:b w:val="false"/>
          <w:i w:val="false"/>
          <w:color w:val="000000"/>
          <w:sz w:val="28"/>
        </w:rPr>
        <w:t>
      38. Шет мемлекеттердің авиациялық техникасына техникалық қызмет көрсету және жөндеу жөніндегі сертификатталған ұйымдары (бұдан әрі – шетелдік ұйымдар) олардың сертификаттарын уәкілетті ұйым толық/ішінара танығаннан кейін техникалық қызмет көрсету және жөндеу жөніндегі жұмыстарға жіберіледі.</w:t>
      </w:r>
    </w:p>
    <w:bookmarkEnd w:id="136"/>
    <w:bookmarkStart w:name="z161" w:id="137"/>
    <w:p>
      <w:pPr>
        <w:spacing w:after="0"/>
        <w:ind w:left="0"/>
        <w:jc w:val="both"/>
      </w:pPr>
      <w:r>
        <w:rPr>
          <w:rFonts w:ascii="Times New Roman"/>
          <w:b w:val="false"/>
          <w:i w:val="false"/>
          <w:color w:val="000000"/>
          <w:sz w:val="28"/>
        </w:rPr>
        <w:t>
      39. Шетелдік ұйымдардың сертификаттарын тану мынадай жұмыс түрлерін орындау кезінде талап етіледі:</w:t>
      </w:r>
    </w:p>
    <w:bookmarkEnd w:id="137"/>
    <w:bookmarkStart w:name="z162" w:id="138"/>
    <w:p>
      <w:pPr>
        <w:spacing w:after="0"/>
        <w:ind w:left="0"/>
        <w:jc w:val="both"/>
      </w:pPr>
      <w:r>
        <w:rPr>
          <w:rFonts w:ascii="Times New Roman"/>
          <w:b w:val="false"/>
          <w:i w:val="false"/>
          <w:color w:val="000000"/>
          <w:sz w:val="28"/>
        </w:rPr>
        <w:t>
      1) әуе кемелеріне мерзімді техникалық қызмет көрсету және жөндеу;</w:t>
      </w:r>
    </w:p>
    <w:bookmarkEnd w:id="138"/>
    <w:bookmarkStart w:name="z163" w:id="139"/>
    <w:p>
      <w:pPr>
        <w:spacing w:after="0"/>
        <w:ind w:left="0"/>
        <w:jc w:val="both"/>
      </w:pPr>
      <w:r>
        <w:rPr>
          <w:rFonts w:ascii="Times New Roman"/>
          <w:b w:val="false"/>
          <w:i w:val="false"/>
          <w:color w:val="000000"/>
          <w:sz w:val="28"/>
        </w:rPr>
        <w:t>
      2) тұрақты негізде шарттар жасасу кезінде әуе кемелеріне жедел техникалық қызмет көрсету.</w:t>
      </w:r>
    </w:p>
    <w:bookmarkEnd w:id="139"/>
    <w:bookmarkStart w:name="z164" w:id="140"/>
    <w:p>
      <w:pPr>
        <w:spacing w:after="0"/>
        <w:ind w:left="0"/>
        <w:jc w:val="both"/>
      </w:pPr>
      <w:r>
        <w:rPr>
          <w:rFonts w:ascii="Times New Roman"/>
          <w:b w:val="false"/>
          <w:i w:val="false"/>
          <w:color w:val="000000"/>
          <w:sz w:val="28"/>
        </w:rPr>
        <w:t>
      40. Егер сертификат берілген негіздегі сертификаттау талаптары ИКАО талаптары мен стандарттарына және Қазақстан Республикасында қолданыстағы сертификаттау талаптарына сәйкес келген жағдайда, шетелдік ұйымдардың сертификаттарын тану тәртібі шетелдік ұйымдарға қолданылады.</w:t>
      </w:r>
    </w:p>
    <w:bookmarkEnd w:id="140"/>
    <w:bookmarkStart w:name="z165" w:id="141"/>
    <w:p>
      <w:pPr>
        <w:spacing w:after="0"/>
        <w:ind w:left="0"/>
        <w:jc w:val="both"/>
      </w:pPr>
      <w:r>
        <w:rPr>
          <w:rFonts w:ascii="Times New Roman"/>
          <w:b w:val="false"/>
          <w:i w:val="false"/>
          <w:color w:val="000000"/>
          <w:sz w:val="28"/>
        </w:rPr>
        <w:t xml:space="preserve">
      41. Шетелдік ұйымдардың авиациялық техникаға техникалық қызмет көрсету және оны жөндеу жөніндегі сертификаттарын тануды (бұдан әрі – сертификатты тану)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Шетелдік ұйымдардың авиациялық техникаға техникалық қызмет көрсету және оны жөндеу жөніндегі сертификаттарын тану туралы шешім түрінде (бұдан әрі – Сертификатты тану туралы шешім) уәкілетті ұйым ресімдейді, онда шетелдік ұйым көрсетіледі, онда сертификат танылады және Сертификатты тану туралы шешімнің қолданылу мерзімін белгілейді.</w:t>
      </w:r>
    </w:p>
    <w:bookmarkEnd w:id="141"/>
    <w:bookmarkStart w:name="z166" w:id="142"/>
    <w:p>
      <w:pPr>
        <w:spacing w:after="0"/>
        <w:ind w:left="0"/>
        <w:jc w:val="both"/>
      </w:pPr>
      <w:r>
        <w:rPr>
          <w:rFonts w:ascii="Times New Roman"/>
          <w:b w:val="false"/>
          <w:i w:val="false"/>
          <w:color w:val="000000"/>
          <w:sz w:val="28"/>
        </w:rPr>
        <w:t>
      42. Шетелдік ұйымдарың сертификаты уәкілетті ұйымымен бір жылға танылады.</w:t>
      </w:r>
    </w:p>
    <w:bookmarkEnd w:id="142"/>
    <w:bookmarkStart w:name="z167" w:id="143"/>
    <w:p>
      <w:pPr>
        <w:spacing w:after="0"/>
        <w:ind w:left="0"/>
        <w:jc w:val="both"/>
      </w:pPr>
      <w:r>
        <w:rPr>
          <w:rFonts w:ascii="Times New Roman"/>
          <w:b w:val="false"/>
          <w:i w:val="false"/>
          <w:color w:val="000000"/>
          <w:sz w:val="28"/>
        </w:rPr>
        <w:t xml:space="preserve">
      43. Сертификатты тану туралы шешімді алу үшін шетелдік ұйым уәкілетті ұйымға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Азаматтық авиацияның авиациялық техникасына техникалық қызмет көрсету және жөндеу жөніндегі ұйымның сертификатын тануға арналған өтінімді (бұдан әрі – тануға арналған өтінім) жібереді.</w:t>
      </w:r>
    </w:p>
    <w:bookmarkEnd w:id="143"/>
    <w:bookmarkStart w:name="z168" w:id="144"/>
    <w:p>
      <w:pPr>
        <w:spacing w:after="0"/>
        <w:ind w:left="0"/>
        <w:jc w:val="both"/>
      </w:pPr>
      <w:r>
        <w:rPr>
          <w:rFonts w:ascii="Times New Roman"/>
          <w:b w:val="false"/>
          <w:i w:val="false"/>
          <w:color w:val="000000"/>
          <w:sz w:val="28"/>
        </w:rPr>
        <w:t>
      Тану туралы өтінімге келесі құжаттар қоса беріледі:</w:t>
      </w:r>
    </w:p>
    <w:bookmarkEnd w:id="144"/>
    <w:bookmarkStart w:name="z169" w:id="145"/>
    <w:p>
      <w:pPr>
        <w:spacing w:after="0"/>
        <w:ind w:left="0"/>
        <w:jc w:val="both"/>
      </w:pPr>
      <w:r>
        <w:rPr>
          <w:rFonts w:ascii="Times New Roman"/>
          <w:b w:val="false"/>
          <w:i w:val="false"/>
          <w:color w:val="000000"/>
          <w:sz w:val="28"/>
        </w:rPr>
        <w:t>
      1) қосымшалары бар шетелдік ұйымның қолданыстағы сертификатының көшірмесі;</w:t>
      </w:r>
    </w:p>
    <w:bookmarkEnd w:id="145"/>
    <w:bookmarkStart w:name="z170" w:id="146"/>
    <w:p>
      <w:pPr>
        <w:spacing w:after="0"/>
        <w:ind w:left="0"/>
        <w:jc w:val="both"/>
      </w:pPr>
      <w:r>
        <w:rPr>
          <w:rFonts w:ascii="Times New Roman"/>
          <w:b w:val="false"/>
          <w:i w:val="false"/>
          <w:color w:val="000000"/>
          <w:sz w:val="28"/>
        </w:rPr>
        <w:t>
      2) авиациялық техникаға техникалық қызмет көрсетуді және жөндеуді ұйымдастыру рәсімдері жөніндегі нұсқаулық қазақ, орыс немесе ағылшын тілдерінде;</w:t>
      </w:r>
    </w:p>
    <w:bookmarkEnd w:id="146"/>
    <w:bookmarkStart w:name="z171" w:id="147"/>
    <w:p>
      <w:pPr>
        <w:spacing w:after="0"/>
        <w:ind w:left="0"/>
        <w:jc w:val="both"/>
      </w:pPr>
      <w:r>
        <w:rPr>
          <w:rFonts w:ascii="Times New Roman"/>
          <w:b w:val="false"/>
          <w:i w:val="false"/>
          <w:color w:val="000000"/>
          <w:sz w:val="28"/>
        </w:rPr>
        <w:t>
      3) Қазақстан Республикасының азаматтық әуе кемесін пайдаланушының осы шетелдік ұйыммен техникалық қызмет көрсету және жөндеу жұмыстарын жүргізу ниетін жазбаша растауы.</w:t>
      </w:r>
    </w:p>
    <w:bookmarkEnd w:id="147"/>
    <w:bookmarkStart w:name="z172" w:id="148"/>
    <w:p>
      <w:pPr>
        <w:spacing w:after="0"/>
        <w:ind w:left="0"/>
        <w:jc w:val="both"/>
      </w:pPr>
      <w:r>
        <w:rPr>
          <w:rFonts w:ascii="Times New Roman"/>
          <w:b w:val="false"/>
          <w:i w:val="false"/>
          <w:color w:val="000000"/>
          <w:sz w:val="28"/>
        </w:rPr>
        <w:t>
      44. Ұсынылған құжаттарды қарау барысында уәкілетті ұйым осы ұйымды сертификаттауды жүзеге асырған шет мемлекеттің авиациялық әкімшілігі берген шетелдік ұйым сертификатының жарамдылығын тексереді, сондай-ақ уәкілетті ұйымның авиациялық инспекторы (авиациялық инспекторлары) тарапынан сертификаттау талаптарына сәйкестігіне қатысты шетелдік ұйым көшпелі тексеру жүргізеді.</w:t>
      </w:r>
    </w:p>
    <w:bookmarkEnd w:id="148"/>
    <w:bookmarkStart w:name="z173" w:id="149"/>
    <w:p>
      <w:pPr>
        <w:spacing w:after="0"/>
        <w:ind w:left="0"/>
        <w:jc w:val="both"/>
      </w:pPr>
      <w:r>
        <w:rPr>
          <w:rFonts w:ascii="Times New Roman"/>
          <w:b w:val="false"/>
          <w:i w:val="false"/>
          <w:color w:val="000000"/>
          <w:sz w:val="28"/>
        </w:rPr>
        <w:t>
      Шетелдік ұйымдарды көшпелі тексеру мынадай жағдайларда:</w:t>
      </w:r>
    </w:p>
    <w:bookmarkEnd w:id="149"/>
    <w:bookmarkStart w:name="z174" w:id="150"/>
    <w:p>
      <w:pPr>
        <w:spacing w:after="0"/>
        <w:ind w:left="0"/>
        <w:jc w:val="both"/>
      </w:pPr>
      <w:r>
        <w:rPr>
          <w:rFonts w:ascii="Times New Roman"/>
          <w:b w:val="false"/>
          <w:i w:val="false"/>
          <w:color w:val="000000"/>
          <w:sz w:val="28"/>
        </w:rPr>
        <w:t>
      1) жеңіл және аса жеңіл әуе кемелеріне техникалық қызмет көрсету және жөндеу кезінде;</w:t>
      </w:r>
    </w:p>
    <w:bookmarkEnd w:id="150"/>
    <w:bookmarkStart w:name="z175" w:id="151"/>
    <w:p>
      <w:pPr>
        <w:spacing w:after="0"/>
        <w:ind w:left="0"/>
        <w:jc w:val="both"/>
      </w:pPr>
      <w:r>
        <w:rPr>
          <w:rFonts w:ascii="Times New Roman"/>
          <w:b w:val="false"/>
          <w:i w:val="false"/>
          <w:color w:val="000000"/>
          <w:sz w:val="28"/>
        </w:rPr>
        <w:t>
      2) Еуропалық ұшу қауіпсіздігі агенттігі (EASA) немесе EASA-ға қатысушы елдердің және Ұлыбританияның авиациялық билігі сертификаттаған ұйымдарда немесе әуе кемелерін өндіруші болып табылатын ұйымда әуе кемелеріне техникалық қызмет көрсету және жөндеу жұмыстарын жүргізу кезінде талап етілмейді.</w:t>
      </w:r>
    </w:p>
    <w:bookmarkEnd w:id="151"/>
    <w:bookmarkStart w:name="z176" w:id="152"/>
    <w:p>
      <w:pPr>
        <w:spacing w:after="0"/>
        <w:ind w:left="0"/>
        <w:jc w:val="both"/>
      </w:pPr>
      <w:r>
        <w:rPr>
          <w:rFonts w:ascii="Times New Roman"/>
          <w:b w:val="false"/>
          <w:i w:val="false"/>
          <w:color w:val="000000"/>
          <w:sz w:val="28"/>
        </w:rPr>
        <w:t>
      45. Шетелдік ұйымдардың сертификатын тану Халықаралық азаматтық авиация ұйымының ИКАО талаптары мен стандарттарына сәйкес әзірленген нұсқамалық материалды пайдалана отырып, шетелдік ұйымның мәлімделген қызмет саласына қатысты жүзеге асырылады.</w:t>
      </w:r>
    </w:p>
    <w:bookmarkEnd w:id="152"/>
    <w:bookmarkStart w:name="z177" w:id="153"/>
    <w:p>
      <w:pPr>
        <w:spacing w:after="0"/>
        <w:ind w:left="0"/>
        <w:jc w:val="both"/>
      </w:pPr>
      <w:r>
        <w:rPr>
          <w:rFonts w:ascii="Times New Roman"/>
          <w:b w:val="false"/>
          <w:i w:val="false"/>
          <w:color w:val="000000"/>
          <w:sz w:val="28"/>
        </w:rPr>
        <w:t>
      46. Көшпелі зерттеу жүргізу кезінде шетелдік ұйымның сертификаттау талаптары іске асырылады.</w:t>
      </w:r>
    </w:p>
    <w:bookmarkEnd w:id="153"/>
    <w:bookmarkStart w:name="z178" w:id="154"/>
    <w:p>
      <w:pPr>
        <w:spacing w:after="0"/>
        <w:ind w:left="0"/>
        <w:jc w:val="both"/>
      </w:pPr>
      <w:r>
        <w:rPr>
          <w:rFonts w:ascii="Times New Roman"/>
          <w:b w:val="false"/>
          <w:i w:val="false"/>
          <w:color w:val="000000"/>
          <w:sz w:val="28"/>
        </w:rPr>
        <w:t xml:space="preserve">
      47. Көшпелі тексеру нәтижелері бойынша авиациялық инспекторлар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шетелдік ұйым объектілерінің нақты жай-күйін, қорытындыларды, ұсынымдарды және сертификатты тану туралы шешім беру мүмкіндігі (мүмкін еместігі) туралы қорытындыны көрсете отырып, екі данада көшпелі тексеру актісін жасайды, ол аяқталғаннан кейін авиациялық инспекторлар қол қояды және танысу үшін шетелдік ұйымға ұсынады.</w:t>
      </w:r>
    </w:p>
    <w:bookmarkEnd w:id="154"/>
    <w:bookmarkStart w:name="z179" w:id="155"/>
    <w:p>
      <w:pPr>
        <w:spacing w:after="0"/>
        <w:ind w:left="0"/>
        <w:jc w:val="both"/>
      </w:pPr>
      <w:r>
        <w:rPr>
          <w:rFonts w:ascii="Times New Roman"/>
          <w:b w:val="false"/>
          <w:i w:val="false"/>
          <w:color w:val="000000"/>
          <w:sz w:val="28"/>
        </w:rPr>
        <w:t>
      Көшпелі тексеру кезінде анықталған сәйкессіздіктер үш деңгейге бөлінеді:</w:t>
      </w:r>
    </w:p>
    <w:bookmarkEnd w:id="155"/>
    <w:bookmarkStart w:name="z180" w:id="156"/>
    <w:p>
      <w:pPr>
        <w:spacing w:after="0"/>
        <w:ind w:left="0"/>
        <w:jc w:val="both"/>
      </w:pPr>
      <w:r>
        <w:rPr>
          <w:rFonts w:ascii="Times New Roman"/>
          <w:b w:val="false"/>
          <w:i w:val="false"/>
          <w:color w:val="000000"/>
          <w:sz w:val="28"/>
        </w:rPr>
        <w:t>
      1) 1-деңгей - қызметті жүзеге асыруға кедергі келтіретін сертификаттау талаптарына сәйкес келмеуі;</w:t>
      </w:r>
    </w:p>
    <w:bookmarkEnd w:id="156"/>
    <w:bookmarkStart w:name="z181" w:id="157"/>
    <w:p>
      <w:pPr>
        <w:spacing w:after="0"/>
        <w:ind w:left="0"/>
        <w:jc w:val="both"/>
      </w:pPr>
      <w:r>
        <w:rPr>
          <w:rFonts w:ascii="Times New Roman"/>
          <w:b w:val="false"/>
          <w:i w:val="false"/>
          <w:color w:val="000000"/>
          <w:sz w:val="28"/>
        </w:rPr>
        <w:t>
      2) 2-деңгей -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 келмеуі;</w:t>
      </w:r>
    </w:p>
    <w:bookmarkEnd w:id="157"/>
    <w:bookmarkStart w:name="z182" w:id="158"/>
    <w:p>
      <w:pPr>
        <w:spacing w:after="0"/>
        <w:ind w:left="0"/>
        <w:jc w:val="both"/>
      </w:pPr>
      <w:r>
        <w:rPr>
          <w:rFonts w:ascii="Times New Roman"/>
          <w:b w:val="false"/>
          <w:i w:val="false"/>
          <w:color w:val="000000"/>
          <w:sz w:val="28"/>
        </w:rPr>
        <w:t>
      3) 3-деңгей - қызметті жүзеге асыруға кедергі келтірмейтін және өндірісті жетілдіру кезінде оны жоюға жататын сертификаттау талаптарына сәйкессіздік.</w:t>
      </w:r>
    </w:p>
    <w:bookmarkEnd w:id="158"/>
    <w:bookmarkStart w:name="z183" w:id="159"/>
    <w:p>
      <w:pPr>
        <w:spacing w:after="0"/>
        <w:ind w:left="0"/>
        <w:jc w:val="both"/>
      </w:pPr>
      <w:r>
        <w:rPr>
          <w:rFonts w:ascii="Times New Roman"/>
          <w:b w:val="false"/>
          <w:i w:val="false"/>
          <w:color w:val="000000"/>
          <w:sz w:val="28"/>
        </w:rPr>
        <w:t>
      48. 1-деңгейдегі сертификаттау талаптарына сәйкессіздіктер шетелдік ұйымның техникалық және қаржылық мүмкіндіктеріне сүйене отырып, шетелдік ұйымның адам өмірі мен денсаулығын, қоршаған ортаны, ұшу қауіпсіздігін және авиациялық қауіпсіздікті қамтамасыз ете алмауымен сипатталады.</w:t>
      </w:r>
    </w:p>
    <w:bookmarkEnd w:id="159"/>
    <w:bookmarkStart w:name="z184" w:id="160"/>
    <w:p>
      <w:pPr>
        <w:spacing w:after="0"/>
        <w:ind w:left="0"/>
        <w:jc w:val="both"/>
      </w:pPr>
      <w:r>
        <w:rPr>
          <w:rFonts w:ascii="Times New Roman"/>
          <w:b w:val="false"/>
          <w:i w:val="false"/>
          <w:color w:val="000000"/>
          <w:sz w:val="28"/>
        </w:rPr>
        <w:t>
      1-деңгейдегі сертификаттау талаптарына сәйкес келмеген жағдайда уәкілетті ұйым тану туралы шешім беруден бас тартады.</w:t>
      </w:r>
    </w:p>
    <w:bookmarkEnd w:id="160"/>
    <w:bookmarkStart w:name="z185" w:id="161"/>
    <w:p>
      <w:pPr>
        <w:spacing w:after="0"/>
        <w:ind w:left="0"/>
        <w:jc w:val="both"/>
      </w:pPr>
      <w:r>
        <w:rPr>
          <w:rFonts w:ascii="Times New Roman"/>
          <w:b w:val="false"/>
          <w:i w:val="false"/>
          <w:color w:val="000000"/>
          <w:sz w:val="28"/>
        </w:rPr>
        <w:t>
      49. 2-деңгейдегі сертификаттау талаптарына сәйкес келмеген жағдайда уәкілетті ұйым:</w:t>
      </w:r>
    </w:p>
    <w:bookmarkEnd w:id="161"/>
    <w:bookmarkStart w:name="z186" w:id="162"/>
    <w:p>
      <w:pPr>
        <w:spacing w:after="0"/>
        <w:ind w:left="0"/>
        <w:jc w:val="both"/>
      </w:pPr>
      <w:r>
        <w:rPr>
          <w:rFonts w:ascii="Times New Roman"/>
          <w:b w:val="false"/>
          <w:i w:val="false"/>
          <w:color w:val="000000"/>
          <w:sz w:val="28"/>
        </w:rPr>
        <w:t xml:space="preserve">
      1) анықталған сәйкессіздікті жою үшін ол анықталған сәттен бастап үш айдан аспайтын мерзімге келіседі. Шетелдік ұйым анықталған сәйкессіздікті жою жөніндегі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түзету іс-қимылдарының жоспарын әзірлейді және сертификаттық тексеру нәтижелерімен танысқан сәттен бастап 10 (он) жұмыс күні ішінде уәкілетті ұйымға келісуге ұсынады. Түзету іс-қимылдарының жоспарын әзірлеу кезінде өтініш беруші әрбір анықталған сәйкессіздіктің туындау себебін айқындайды, сондай-ақ түзету іс-қимылдарының жоспарына сәйкессіздіктің қайталануын жою және болдырмау жөніндегі шараларды енгізеді. Шетелдік ұйым сәйкессіздікті жою бойынша жедел шаралар қабылдайды.</w:t>
      </w:r>
    </w:p>
    <w:bookmarkEnd w:id="162"/>
    <w:bookmarkStart w:name="z187" w:id="163"/>
    <w:p>
      <w:pPr>
        <w:spacing w:after="0"/>
        <w:ind w:left="0"/>
        <w:jc w:val="both"/>
      </w:pPr>
      <w:r>
        <w:rPr>
          <w:rFonts w:ascii="Times New Roman"/>
          <w:b w:val="false"/>
          <w:i w:val="false"/>
          <w:color w:val="000000"/>
          <w:sz w:val="28"/>
        </w:rPr>
        <w:t>
      2) анықталған сәйкессіздікті жою бойынша шетелдік ұйым ұсынған шараларды бағалау негізінде түзету іс-қимылдарының жоспарын келіседі не оны негіздемемен пысықтауға қайтарады. Бұл ретте шетелдік ұйым түзету іс-қимылдарының жоспарын 3 (үш) жұмыс күні ішінде пысықтайды.</w:t>
      </w:r>
    </w:p>
    <w:bookmarkEnd w:id="163"/>
    <w:bookmarkStart w:name="z188" w:id="164"/>
    <w:p>
      <w:pPr>
        <w:spacing w:after="0"/>
        <w:ind w:left="0"/>
        <w:jc w:val="both"/>
      </w:pPr>
      <w:r>
        <w:rPr>
          <w:rFonts w:ascii="Times New Roman"/>
          <w:b w:val="false"/>
          <w:i w:val="false"/>
          <w:color w:val="000000"/>
          <w:sz w:val="28"/>
        </w:rPr>
        <w:t>
      Түзету іс-қимылдарының жоспарында көрсетілген мерзімді уәкілетті ұйым оны өзгерту қажеттігі туралы негіздемені шетелдік ұйым ұсынған жағдайда 3 (үш) айдан аспайтын мерзімге ұзартады.</w:t>
      </w:r>
    </w:p>
    <w:bookmarkEnd w:id="164"/>
    <w:bookmarkStart w:name="z189" w:id="165"/>
    <w:p>
      <w:pPr>
        <w:spacing w:after="0"/>
        <w:ind w:left="0"/>
        <w:jc w:val="both"/>
      </w:pPr>
      <w:r>
        <w:rPr>
          <w:rFonts w:ascii="Times New Roman"/>
          <w:b w:val="false"/>
          <w:i w:val="false"/>
          <w:color w:val="000000"/>
          <w:sz w:val="28"/>
        </w:rPr>
        <w:t>
      Шетелдік ұйым осы тармақтың 1) және 2) тармақшаларында көрсетілген мерзімде түзету іс-қимылдарының қолайлы жоспарын ұсынбаған кезде уәкілетті ұйым Сертификатты тану туралы шешім беруден бас тартады.</w:t>
      </w:r>
    </w:p>
    <w:bookmarkEnd w:id="165"/>
    <w:bookmarkStart w:name="z190" w:id="166"/>
    <w:p>
      <w:pPr>
        <w:spacing w:after="0"/>
        <w:ind w:left="0"/>
        <w:jc w:val="both"/>
      </w:pPr>
      <w:r>
        <w:rPr>
          <w:rFonts w:ascii="Times New Roman"/>
          <w:b w:val="false"/>
          <w:i w:val="false"/>
          <w:color w:val="000000"/>
          <w:sz w:val="28"/>
        </w:rPr>
        <w:t>
      50. Уәкілетті ұйым қайта тексеру немесе бақылау мен қадағалаудың өзге де нысандарын жүргізу жолымен ұсынылған түзету іс-қимылдарының жоспарына сәйкес шетелдік ұйымның сәйкессіздіктерін жоюды бақылауды жүзеге асырады.</w:t>
      </w:r>
    </w:p>
    <w:bookmarkEnd w:id="166"/>
    <w:bookmarkStart w:name="z191" w:id="167"/>
    <w:p>
      <w:pPr>
        <w:spacing w:after="0"/>
        <w:ind w:left="0"/>
        <w:jc w:val="both"/>
      </w:pPr>
      <w:r>
        <w:rPr>
          <w:rFonts w:ascii="Times New Roman"/>
          <w:b w:val="false"/>
          <w:i w:val="false"/>
          <w:color w:val="000000"/>
          <w:sz w:val="28"/>
        </w:rPr>
        <w:t>
      Егер шетелдік ұйым түзету іс-әрекеттерін келісілген мерзімде орындамаса, 2-деңгейдің сертификаттау талаптарына сәйкес келмеуі 1-деңгейдегі сәйкессіздікке айналады және уәкілетті ұйым Сертификатты тану туралы бұрын берілген шешімді кері қайтарып алады немесе шектейді.</w:t>
      </w:r>
    </w:p>
    <w:bookmarkEnd w:id="167"/>
    <w:bookmarkStart w:name="z192" w:id="168"/>
    <w:p>
      <w:pPr>
        <w:spacing w:after="0"/>
        <w:ind w:left="0"/>
        <w:jc w:val="both"/>
      </w:pPr>
      <w:r>
        <w:rPr>
          <w:rFonts w:ascii="Times New Roman"/>
          <w:b w:val="false"/>
          <w:i w:val="false"/>
          <w:color w:val="000000"/>
          <w:sz w:val="28"/>
        </w:rPr>
        <w:t>
      3-деңгейдегі сертификаттау талаптарына сәйкес келмеген жағдайда түзету іс-қимылдарының жоспары талап етілмейді.</w:t>
      </w:r>
    </w:p>
    <w:bookmarkEnd w:id="168"/>
    <w:bookmarkStart w:name="z193" w:id="169"/>
    <w:p>
      <w:pPr>
        <w:spacing w:after="0"/>
        <w:ind w:left="0"/>
        <w:jc w:val="both"/>
      </w:pPr>
      <w:r>
        <w:rPr>
          <w:rFonts w:ascii="Times New Roman"/>
          <w:b w:val="false"/>
          <w:i w:val="false"/>
          <w:color w:val="000000"/>
          <w:sz w:val="28"/>
        </w:rPr>
        <w:t>
      51. Сертификатты тану және сертификатты тану туралы шешімді беру рәсімдерінің жалпы мерзімі 22 (жиырма екі) жұмыс күнін құрайды.</w:t>
      </w:r>
    </w:p>
    <w:bookmarkEnd w:id="169"/>
    <w:bookmarkStart w:name="z194" w:id="170"/>
    <w:p>
      <w:pPr>
        <w:spacing w:after="0"/>
        <w:ind w:left="0"/>
        <w:jc w:val="both"/>
      </w:pPr>
      <w:r>
        <w:rPr>
          <w:rFonts w:ascii="Times New Roman"/>
          <w:b w:val="false"/>
          <w:i w:val="false"/>
          <w:color w:val="000000"/>
          <w:sz w:val="28"/>
        </w:rPr>
        <w:t>
      Қажетті ақпаратты зерделеу, тексеру немесе алу үшін қосымша уақыт қажет болған жағдайда өтінімді қарау мерзімі 22 (жиырма екі) жұмыс күнінен аспайтын мерзімге ұзартылады, бұл туралы тануға өтінімді беруші қарау мерзімін ұзарту туралы шешім қабылданған сәтінен бастап 3 (үш) жұмыс күні ішінде өтінім берушіге хабарлайды.</w:t>
      </w:r>
    </w:p>
    <w:bookmarkEnd w:id="170"/>
    <w:bookmarkStart w:name="z195" w:id="171"/>
    <w:p>
      <w:pPr>
        <w:spacing w:after="0"/>
        <w:ind w:left="0"/>
        <w:jc w:val="both"/>
      </w:pPr>
      <w:r>
        <w:rPr>
          <w:rFonts w:ascii="Times New Roman"/>
          <w:b w:val="false"/>
          <w:i w:val="false"/>
          <w:color w:val="000000"/>
          <w:sz w:val="28"/>
        </w:rPr>
        <w:t>
      52. Сертификатты тану туралы шешім ұсынылған құжаттар және жүргізілген сертификаттық тексеру негізінде беріледі. Уәкілетті ұйым тануға өтінімді алған сәттен бастап 22 (жиырма екі) жұмыс күні ішінде сертификатты тану туралы шешімді беруді немесе беруден дәлелді бас тартуды жүзеге асырады.</w:t>
      </w:r>
    </w:p>
    <w:bookmarkEnd w:id="171"/>
    <w:bookmarkStart w:name="z196" w:id="172"/>
    <w:p>
      <w:pPr>
        <w:spacing w:after="0"/>
        <w:ind w:left="0"/>
        <w:jc w:val="both"/>
      </w:pPr>
      <w:r>
        <w:rPr>
          <w:rFonts w:ascii="Times New Roman"/>
          <w:b w:val="false"/>
          <w:i w:val="false"/>
          <w:color w:val="000000"/>
          <w:sz w:val="28"/>
        </w:rPr>
        <w:t>
      53. Уәкілетті ұйым шетелдік ұйымға:</w:t>
      </w:r>
    </w:p>
    <w:bookmarkEnd w:id="172"/>
    <w:bookmarkStart w:name="z197" w:id="173"/>
    <w:p>
      <w:pPr>
        <w:spacing w:after="0"/>
        <w:ind w:left="0"/>
        <w:jc w:val="both"/>
      </w:pPr>
      <w:r>
        <w:rPr>
          <w:rFonts w:ascii="Times New Roman"/>
          <w:b w:val="false"/>
          <w:i w:val="false"/>
          <w:color w:val="000000"/>
          <w:sz w:val="28"/>
        </w:rPr>
        <w:t>
      1) сертификатты және (немесе) оларда қамтылған деректерді (мәліметтерді) тану туралы шешімді алу үшін шетелдік ұйым ұсынған құжаттардың анық еместігін анықтау;</w:t>
      </w:r>
    </w:p>
    <w:bookmarkEnd w:id="173"/>
    <w:bookmarkStart w:name="z198" w:id="174"/>
    <w:p>
      <w:pPr>
        <w:spacing w:after="0"/>
        <w:ind w:left="0"/>
        <w:jc w:val="both"/>
      </w:pPr>
      <w:r>
        <w:rPr>
          <w:rFonts w:ascii="Times New Roman"/>
          <w:b w:val="false"/>
          <w:i w:val="false"/>
          <w:color w:val="000000"/>
          <w:sz w:val="28"/>
        </w:rPr>
        <w:t>
      2) шетелдік ұйымның және (немесе) Сертификатты тану туралы шешімді беру үшін қажетті ұсынылған материалдардың, объектілердің, деректер мен мәліметтердің осы Қағидалармен немесе сертификаттық талаптармен белгіленген талаптарға сәйкессіздігі;</w:t>
      </w:r>
    </w:p>
    <w:bookmarkEnd w:id="174"/>
    <w:bookmarkStart w:name="z199" w:id="175"/>
    <w:p>
      <w:pPr>
        <w:spacing w:after="0"/>
        <w:ind w:left="0"/>
        <w:jc w:val="both"/>
      </w:pPr>
      <w:r>
        <w:rPr>
          <w:rFonts w:ascii="Times New Roman"/>
          <w:b w:val="false"/>
          <w:i w:val="false"/>
          <w:color w:val="000000"/>
          <w:sz w:val="28"/>
        </w:rPr>
        <w:t>
      3) шетелдік ұйымға қатысты Сертификатты тану туралы шешім беруді талап ететін қызметке немесе қызметтің жекелеген түрлеріне тыйым салу туралы заңды күшіне енген сот шешімі (үкімі) бар болған жағдайларында шетелдік ұйымға Сертификатты тану туралы шешімді беруден бас тартады.</w:t>
      </w:r>
    </w:p>
    <w:bookmarkEnd w:id="175"/>
    <w:bookmarkStart w:name="z200" w:id="176"/>
    <w:p>
      <w:pPr>
        <w:spacing w:after="0"/>
        <w:ind w:left="0"/>
        <w:jc w:val="both"/>
      </w:pPr>
      <w:r>
        <w:rPr>
          <w:rFonts w:ascii="Times New Roman"/>
          <w:b w:val="false"/>
          <w:i w:val="false"/>
          <w:color w:val="000000"/>
          <w:sz w:val="28"/>
        </w:rPr>
        <w:t>
      54. Сертификатты тану туралы шешім бүлінген немесе жоғалған (ұрланған) жағдайда көрсетілген құжаттың қолданысы тоқтатылады. Сертификатты тану туралы шешімнің телнұсқасын алу үшін шетелдік ұйым уәкілетті ұйымға еркін нысанда өтінім жібереді.</w:t>
      </w:r>
    </w:p>
    <w:bookmarkEnd w:id="176"/>
    <w:bookmarkStart w:name="z201" w:id="177"/>
    <w:p>
      <w:pPr>
        <w:spacing w:after="0"/>
        <w:ind w:left="0"/>
        <w:jc w:val="both"/>
      </w:pPr>
      <w:r>
        <w:rPr>
          <w:rFonts w:ascii="Times New Roman"/>
          <w:b w:val="false"/>
          <w:i w:val="false"/>
          <w:color w:val="000000"/>
          <w:sz w:val="28"/>
        </w:rPr>
        <w:t>
      55. Уәкілетті ұйым өтінімді алған сәттен бастап 5 (бес) жұмыс күні мерзімінде Сертификатты тану туралы шешімнің телнұсқасын өтінім берушіге береді, онда оң жақ жоғары бұрышында "Телнұсқа" деген белгісі қойылады.</w:t>
      </w:r>
    </w:p>
    <w:bookmarkEnd w:id="177"/>
    <w:bookmarkStart w:name="z202" w:id="178"/>
    <w:p>
      <w:pPr>
        <w:spacing w:after="0"/>
        <w:ind w:left="0"/>
        <w:jc w:val="left"/>
      </w:pPr>
      <w:r>
        <w:rPr>
          <w:rFonts w:ascii="Times New Roman"/>
          <w:b/>
          <w:i w:val="false"/>
          <w:color w:val="000000"/>
        </w:rPr>
        <w:t xml:space="preserve"> 9-параграф. Шетелдік ұйымдардың авиациялық техникаға техникалық қызмет көрсету және жөндеу жөніндегі сертификатын тану туралы шешімге өзгерістер және (немесе) толықтырулар енгізу тәртібі</w:t>
      </w:r>
    </w:p>
    <w:bookmarkEnd w:id="178"/>
    <w:bookmarkStart w:name="z203" w:id="179"/>
    <w:p>
      <w:pPr>
        <w:spacing w:after="0"/>
        <w:ind w:left="0"/>
        <w:jc w:val="both"/>
      </w:pPr>
      <w:r>
        <w:rPr>
          <w:rFonts w:ascii="Times New Roman"/>
          <w:b w:val="false"/>
          <w:i w:val="false"/>
          <w:color w:val="000000"/>
          <w:sz w:val="28"/>
        </w:rPr>
        <w:t xml:space="preserve">
      56. Сертификатты тану туралы шешімге өзгеріс енгізу үшін шетелдік ұйым уәкілетті ұйымға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мынадай құжаттарды қоса бере отырып, өтінім береді:</w:t>
      </w:r>
    </w:p>
    <w:bookmarkEnd w:id="179"/>
    <w:bookmarkStart w:name="z204" w:id="180"/>
    <w:p>
      <w:pPr>
        <w:spacing w:after="0"/>
        <w:ind w:left="0"/>
        <w:jc w:val="both"/>
      </w:pPr>
      <w:r>
        <w:rPr>
          <w:rFonts w:ascii="Times New Roman"/>
          <w:b w:val="false"/>
          <w:i w:val="false"/>
          <w:color w:val="000000"/>
          <w:sz w:val="28"/>
        </w:rPr>
        <w:t>
      1) қосымшалары бар шетелдік ұйымның қолданыстағы сертификатының көшірмесі;</w:t>
      </w:r>
    </w:p>
    <w:bookmarkEnd w:id="180"/>
    <w:bookmarkStart w:name="z205" w:id="181"/>
    <w:p>
      <w:pPr>
        <w:spacing w:after="0"/>
        <w:ind w:left="0"/>
        <w:jc w:val="both"/>
      </w:pPr>
      <w:r>
        <w:rPr>
          <w:rFonts w:ascii="Times New Roman"/>
          <w:b w:val="false"/>
          <w:i w:val="false"/>
          <w:color w:val="000000"/>
          <w:sz w:val="28"/>
        </w:rPr>
        <w:t>
      2) авиациялық техникаға техникалық қызмет көрсетуді және жөндеуді ұйымдастыру рәсімдері жөніндегі нұсқаулық қазақ, орыс немесе ағылшын тілдерінде;</w:t>
      </w:r>
    </w:p>
    <w:bookmarkEnd w:id="181"/>
    <w:bookmarkStart w:name="z206" w:id="182"/>
    <w:p>
      <w:pPr>
        <w:spacing w:after="0"/>
        <w:ind w:left="0"/>
        <w:jc w:val="both"/>
      </w:pPr>
      <w:r>
        <w:rPr>
          <w:rFonts w:ascii="Times New Roman"/>
          <w:b w:val="false"/>
          <w:i w:val="false"/>
          <w:color w:val="000000"/>
          <w:sz w:val="28"/>
        </w:rPr>
        <w:t>
      3) Қазақстан Республикасының азаматтық әуе кемесін пайдаланушының осы шетелдік ұйыммен техникалық қызмет көрсету және жөндеу жұмыстарын жүргізу ниетін жазбаша растауы.</w:t>
      </w:r>
    </w:p>
    <w:bookmarkEnd w:id="182"/>
    <w:bookmarkStart w:name="z207" w:id="183"/>
    <w:p>
      <w:pPr>
        <w:spacing w:after="0"/>
        <w:ind w:left="0"/>
        <w:jc w:val="both"/>
      </w:pPr>
      <w:r>
        <w:rPr>
          <w:rFonts w:ascii="Times New Roman"/>
          <w:b w:val="false"/>
          <w:i w:val="false"/>
          <w:color w:val="000000"/>
          <w:sz w:val="28"/>
        </w:rPr>
        <w:t>
      Сертификатты тану туралы бұрын берілген шешім оған өзгеріс енгізілгеннен кейін жарамсыз деп танылады.</w:t>
      </w:r>
    </w:p>
    <w:bookmarkEnd w:id="183"/>
    <w:bookmarkStart w:name="z208" w:id="184"/>
    <w:p>
      <w:pPr>
        <w:spacing w:after="0"/>
        <w:ind w:left="0"/>
        <w:jc w:val="both"/>
      </w:pPr>
      <w:r>
        <w:rPr>
          <w:rFonts w:ascii="Times New Roman"/>
          <w:b w:val="false"/>
          <w:i w:val="false"/>
          <w:color w:val="000000"/>
          <w:sz w:val="28"/>
        </w:rPr>
        <w:t>
      57. Сертификатты тану туралы шешімге өзгерістер және (немесе) толықтырулар мынадай жағдайларда енгізіледі:</w:t>
      </w:r>
    </w:p>
    <w:bookmarkEnd w:id="184"/>
    <w:bookmarkStart w:name="z209" w:id="185"/>
    <w:p>
      <w:pPr>
        <w:spacing w:after="0"/>
        <w:ind w:left="0"/>
        <w:jc w:val="both"/>
      </w:pPr>
      <w:r>
        <w:rPr>
          <w:rFonts w:ascii="Times New Roman"/>
          <w:b w:val="false"/>
          <w:i w:val="false"/>
          <w:color w:val="000000"/>
          <w:sz w:val="28"/>
        </w:rPr>
        <w:t>
      1) шетелдік ұйымның атауын, ұйымдық-құқықтық нысанын немесе заңды мекенжайын өзгерту;</w:t>
      </w:r>
    </w:p>
    <w:bookmarkEnd w:id="185"/>
    <w:bookmarkStart w:name="z210" w:id="186"/>
    <w:p>
      <w:pPr>
        <w:spacing w:after="0"/>
        <w:ind w:left="0"/>
        <w:jc w:val="both"/>
      </w:pPr>
      <w:r>
        <w:rPr>
          <w:rFonts w:ascii="Times New Roman"/>
          <w:b w:val="false"/>
          <w:i w:val="false"/>
          <w:color w:val="000000"/>
          <w:sz w:val="28"/>
        </w:rPr>
        <w:t>
      2) шетелдік ұйым сертификатының қолданылу аясындағы өзгерістер.</w:t>
      </w:r>
    </w:p>
    <w:bookmarkEnd w:id="186"/>
    <w:bookmarkStart w:name="z211" w:id="187"/>
    <w:p>
      <w:pPr>
        <w:spacing w:after="0"/>
        <w:ind w:left="0"/>
        <w:jc w:val="both"/>
      </w:pPr>
      <w:r>
        <w:rPr>
          <w:rFonts w:ascii="Times New Roman"/>
          <w:b w:val="false"/>
          <w:i w:val="false"/>
          <w:color w:val="000000"/>
          <w:sz w:val="28"/>
        </w:rPr>
        <w:t>
      58. Сертификатты тану туралы шешімге өзгерістер енгізу мерзімі:</w:t>
      </w:r>
    </w:p>
    <w:bookmarkEnd w:id="187"/>
    <w:bookmarkStart w:name="z212" w:id="188"/>
    <w:p>
      <w:pPr>
        <w:spacing w:after="0"/>
        <w:ind w:left="0"/>
        <w:jc w:val="both"/>
      </w:pPr>
      <w:r>
        <w:rPr>
          <w:rFonts w:ascii="Times New Roman"/>
          <w:b w:val="false"/>
          <w:i w:val="false"/>
          <w:color w:val="000000"/>
          <w:sz w:val="28"/>
        </w:rPr>
        <w:t>
      1) ұйымның атауы, ұйымдық-құқықтық нысаны немесе заңды мекенжайы өзгерген жағдайларда-бес жұмыс күні;</w:t>
      </w:r>
    </w:p>
    <w:bookmarkEnd w:id="188"/>
    <w:bookmarkStart w:name="z213" w:id="189"/>
    <w:p>
      <w:pPr>
        <w:spacing w:after="0"/>
        <w:ind w:left="0"/>
        <w:jc w:val="both"/>
      </w:pPr>
      <w:r>
        <w:rPr>
          <w:rFonts w:ascii="Times New Roman"/>
          <w:b w:val="false"/>
          <w:i w:val="false"/>
          <w:color w:val="000000"/>
          <w:sz w:val="28"/>
        </w:rPr>
        <w:t>
      2) сертификаттың қолданылу саласы өзгерген жағдайларда-жиырма екі жұмыс күні.</w:t>
      </w:r>
    </w:p>
    <w:bookmarkEnd w:id="189"/>
    <w:bookmarkStart w:name="z214" w:id="190"/>
    <w:p>
      <w:pPr>
        <w:spacing w:after="0"/>
        <w:ind w:left="0"/>
        <w:jc w:val="left"/>
      </w:pPr>
      <w:r>
        <w:rPr>
          <w:rFonts w:ascii="Times New Roman"/>
          <w:b/>
          <w:i w:val="false"/>
          <w:color w:val="000000"/>
        </w:rPr>
        <w:t xml:space="preserve"> 10-параграф. Шетелдік ұйымдардың авиациялық техникаға техникалық қызмет көрсету және жөндеу жөніндегі сертификатын тану туралы шешімнің қолданылуын тоқтата тұру және кері қайтарып алу тәртібі</w:t>
      </w:r>
    </w:p>
    <w:bookmarkEnd w:id="190"/>
    <w:bookmarkStart w:name="z215" w:id="191"/>
    <w:p>
      <w:pPr>
        <w:spacing w:after="0"/>
        <w:ind w:left="0"/>
        <w:jc w:val="both"/>
      </w:pPr>
      <w:r>
        <w:rPr>
          <w:rFonts w:ascii="Times New Roman"/>
          <w:b w:val="false"/>
          <w:i w:val="false"/>
          <w:color w:val="000000"/>
          <w:sz w:val="28"/>
        </w:rPr>
        <w:t>
      59. Уәкілетті ұйым шетелдік ұйымның сертификатын тану туралы шешімнің қолданылуын шектейді не тоқтата тұрады не кері қайтарып алады:</w:t>
      </w:r>
    </w:p>
    <w:bookmarkEnd w:id="191"/>
    <w:bookmarkStart w:name="z216" w:id="192"/>
    <w:p>
      <w:pPr>
        <w:spacing w:after="0"/>
        <w:ind w:left="0"/>
        <w:jc w:val="both"/>
      </w:pPr>
      <w:r>
        <w:rPr>
          <w:rFonts w:ascii="Times New Roman"/>
          <w:b w:val="false"/>
          <w:i w:val="false"/>
          <w:color w:val="000000"/>
          <w:sz w:val="28"/>
        </w:rPr>
        <w:t>
      1) шетелдік ұйымның сертификаттау талаптары мен шектеулерін сақтамауы;</w:t>
      </w:r>
    </w:p>
    <w:bookmarkEnd w:id="192"/>
    <w:bookmarkStart w:name="z217" w:id="193"/>
    <w:p>
      <w:pPr>
        <w:spacing w:after="0"/>
        <w:ind w:left="0"/>
        <w:jc w:val="both"/>
      </w:pPr>
      <w:r>
        <w:rPr>
          <w:rFonts w:ascii="Times New Roman"/>
          <w:b w:val="false"/>
          <w:i w:val="false"/>
          <w:color w:val="000000"/>
          <w:sz w:val="28"/>
        </w:rPr>
        <w:t xml:space="preserve">
      2) шетелдік ұйым "Қазақстан Республикасының азаматтық әуе кемелерін техникалық пайдалану және жөндеу қағидаларын бекіту туралы" Қазақстан Республикасы Инвестициялар және даму министрінің 2015 жылғы 30 сәуірдегі № 551 </w:t>
      </w:r>
      <w:r>
        <w:rPr>
          <w:rFonts w:ascii="Times New Roman"/>
          <w:b w:val="false"/>
          <w:i w:val="false"/>
          <w:color w:val="000000"/>
          <w:sz w:val="28"/>
        </w:rPr>
        <w:t>бұйрығын</w:t>
      </w:r>
      <w:r>
        <w:rPr>
          <w:rFonts w:ascii="Times New Roman"/>
          <w:b w:val="false"/>
          <w:i w:val="false"/>
          <w:color w:val="000000"/>
          <w:sz w:val="28"/>
        </w:rPr>
        <w:t xml:space="preserve"> сақтамауы (нормативтік құқықтық актілерді мемлекеттік тіркеу тізілімінде № 11573 болып тіркелген);</w:t>
      </w:r>
    </w:p>
    <w:bookmarkEnd w:id="193"/>
    <w:bookmarkStart w:name="z218" w:id="1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Заңның</w:t>
      </w:r>
      <w:r>
        <w:rPr>
          <w:rFonts w:ascii="Times New Roman"/>
          <w:b w:val="false"/>
          <w:i w:val="false"/>
          <w:color w:val="000000"/>
          <w:sz w:val="28"/>
        </w:rPr>
        <w:t xml:space="preserve"> 16-3-бабының ережелеріне сәйкес немесе тексеру кезінде белгіленген ұшу қауіпсіздігіне әсер ететін бірінші деңгейдегі бұзушылықтар анықталғанда;</w:t>
      </w:r>
    </w:p>
    <w:bookmarkEnd w:id="194"/>
    <w:bookmarkStart w:name="z219" w:id="195"/>
    <w:p>
      <w:pPr>
        <w:spacing w:after="0"/>
        <w:ind w:left="0"/>
        <w:jc w:val="both"/>
      </w:pPr>
      <w:r>
        <w:rPr>
          <w:rFonts w:ascii="Times New Roman"/>
          <w:b w:val="false"/>
          <w:i w:val="false"/>
          <w:color w:val="000000"/>
          <w:sz w:val="28"/>
        </w:rPr>
        <w:t>
      4) шетелдік ұйымның жазбаша өтінімі;</w:t>
      </w:r>
    </w:p>
    <w:bookmarkEnd w:id="195"/>
    <w:bookmarkStart w:name="z220" w:id="196"/>
    <w:p>
      <w:pPr>
        <w:spacing w:after="0"/>
        <w:ind w:left="0"/>
        <w:jc w:val="both"/>
      </w:pPr>
      <w:r>
        <w:rPr>
          <w:rFonts w:ascii="Times New Roman"/>
          <w:b w:val="false"/>
          <w:i w:val="false"/>
          <w:color w:val="000000"/>
          <w:sz w:val="28"/>
        </w:rPr>
        <w:t>
      5) тану мерзімінен бір жылғы уақыт аралағында Қазақстан Республикасында пайдаланылатын авиациялық техникада техникалық қызмет және жөндеу жұмыстары болмағанда;</w:t>
      </w:r>
    </w:p>
    <w:bookmarkEnd w:id="196"/>
    <w:bookmarkStart w:name="z221" w:id="197"/>
    <w:p>
      <w:pPr>
        <w:spacing w:after="0"/>
        <w:ind w:left="0"/>
        <w:jc w:val="both"/>
      </w:pPr>
      <w:r>
        <w:rPr>
          <w:rFonts w:ascii="Times New Roman"/>
          <w:b w:val="false"/>
          <w:i w:val="false"/>
          <w:color w:val="000000"/>
          <w:sz w:val="28"/>
        </w:rPr>
        <w:t>
      6) сертификаттың қолданысына шектеулер енгізу, оның қолданылуын тоқтата тұру немесе шетелдік ұйымға сертификат берген мемлекеттің авиациялық өкіметі кері қайтарып алуы.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8"/>
          <w:p>
            <w:pPr>
              <w:spacing w:after="20"/>
              <w:ind w:left="20"/>
              <w:jc w:val="both"/>
            </w:pPr>
            <w:r>
              <w:rPr>
                <w:rFonts w:ascii="Times New Roman"/>
                <w:b w:val="false"/>
                <w:i w:val="false"/>
                <w:color w:val="000000"/>
                <w:sz w:val="20"/>
              </w:rPr>
              <w:t>
</w:t>
            </w:r>
            <w:r>
              <w:rPr>
                <w:rFonts w:ascii="Times New Roman"/>
                <w:b/>
                <w:i w:val="false"/>
                <w:color w:val="000000"/>
                <w:sz w:val="20"/>
              </w:rPr>
              <w:t>Алдын ала бағалау өтініші</w:t>
            </w:r>
          </w:p>
          <w:bookmarkEnd w:id="198"/>
          <w:p>
            <w:pPr>
              <w:spacing w:after="20"/>
              <w:ind w:left="20"/>
              <w:jc w:val="both"/>
            </w:pPr>
            <w:r>
              <w:rPr>
                <w:rFonts w:ascii="Times New Roman"/>
                <w:b w:val="false"/>
                <w:i w:val="false"/>
                <w:color w:val="000000"/>
                <w:sz w:val="20"/>
              </w:rPr>
              <w:t>
</w:t>
            </w:r>
            <w:r>
              <w:rPr>
                <w:rFonts w:ascii="Times New Roman"/>
                <w:b/>
                <w:i w:val="false"/>
                <w:color w:val="000000"/>
                <w:sz w:val="20"/>
              </w:rPr>
              <w:t>(азаматтық авиацияның авиациялық техникасына техникалық қызмет көрсету және жөндеу жөніндегі ұйым сертификатын алуға үміткер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9"/>
          <w:p>
            <w:pPr>
              <w:spacing w:after="20"/>
              <w:ind w:left="20"/>
              <w:jc w:val="both"/>
            </w:pPr>
            <w:r>
              <w:rPr>
                <w:rFonts w:ascii="Times New Roman"/>
                <w:b w:val="false"/>
                <w:i w:val="false"/>
                <w:color w:val="000000"/>
                <w:sz w:val="20"/>
              </w:rPr>
              <w:t>
1. Ұйымның ресми атауы.</w:t>
            </w:r>
          </w:p>
          <w:bookmarkEnd w:id="199"/>
          <w:p>
            <w:pPr>
              <w:spacing w:after="20"/>
              <w:ind w:left="20"/>
              <w:jc w:val="both"/>
            </w:pPr>
            <w:r>
              <w:rPr>
                <w:rFonts w:ascii="Times New Roman"/>
                <w:b w:val="false"/>
                <w:i w:val="false"/>
                <w:color w:val="000000"/>
                <w:sz w:val="20"/>
              </w:rPr>
              <w:t>
Ұйымның мекенжайы: пошталық мекенжайы, телефон, факс және электрондық пошта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қызмет жүзеге асырылатын орынның мекенжайы, оның ішінде телефон, факс және электрондық пошта мекенжайы. Қосымша қызметтік мекенжай: Қызмет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 бастаудың ұсынылатын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Басшылар және негізгі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және электрондық пошта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0"/>
          <w:p>
            <w:pPr>
              <w:spacing w:after="20"/>
              <w:ind w:left="20"/>
              <w:jc w:val="both"/>
            </w:pPr>
            <w:r>
              <w:rPr>
                <w:rFonts w:ascii="Times New Roman"/>
                <w:b w:val="false"/>
                <w:i w:val="false"/>
                <w:color w:val="000000"/>
                <w:sz w:val="20"/>
              </w:rPr>
              <w:t>
5. Ұйымның ұсынылатын мамандануы: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Әуе кемелеріне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Қозғалтқыштарға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Компоненттерге техникалық қызмет көрсету</w:t>
            </w:r>
          </w:p>
          <w:p>
            <w:pPr>
              <w:spacing w:after="20"/>
              <w:ind w:left="20"/>
              <w:jc w:val="both"/>
            </w:pPr>
            <w:r>
              <w:rPr>
                <w:rFonts w:ascii="Times New Roman"/>
                <w:b w:val="false"/>
                <w:i w:val="false"/>
                <w:color w:val="000000"/>
                <w:sz w:val="20"/>
              </w:rPr>
              <w:t>
☐ Мамандандырылған техникалық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Персоналды даярлаудың ұсынылатын түрлері: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Осы нысанды толтыру және оған қол қою азаматтық авиацияның авиациялық техникасына техникалық қызмет көрсету және жөндеу жөніндегі ұйым сертификатын алуға өтініш беру ниетін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(күні/айы/жылы)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тегі, аты, әкесінің аты</w:t>
            </w:r>
          </w:p>
        </w:tc>
      </w:tr>
    </w:tbl>
    <w:bookmarkStart w:name="z236" w:id="201"/>
    <w:p>
      <w:pPr>
        <w:spacing w:after="0"/>
        <w:ind w:left="0"/>
        <w:jc w:val="both"/>
      </w:pPr>
      <w:r>
        <w:rPr>
          <w:rFonts w:ascii="Times New Roman"/>
          <w:b w:val="false"/>
          <w:i w:val="false"/>
          <w:color w:val="000000"/>
          <w:sz w:val="28"/>
        </w:rPr>
        <w:t>
      Алдын ала бағалау өтінішін толтыру жөніндегі нұсқаулық:</w:t>
      </w:r>
    </w:p>
    <w:bookmarkEnd w:id="201"/>
    <w:bookmarkStart w:name="z237" w:id="202"/>
    <w:p>
      <w:pPr>
        <w:spacing w:after="0"/>
        <w:ind w:left="0"/>
        <w:jc w:val="both"/>
      </w:pPr>
      <w:r>
        <w:rPr>
          <w:rFonts w:ascii="Times New Roman"/>
          <w:b w:val="false"/>
          <w:i w:val="false"/>
          <w:color w:val="000000"/>
          <w:sz w:val="28"/>
        </w:rPr>
        <w:t xml:space="preserve">
      1. Ұйымның ресми атауын, пошталық мекенжайын, телефон, факс нөмірлерін және электрондық пошта мекенжайын көрсету қажет. Егер ұйым ресми атауынан өзгеше атаумен қызмет атқаратын болса, оны да көрсету қажет. </w:t>
      </w:r>
    </w:p>
    <w:bookmarkEnd w:id="202"/>
    <w:bookmarkStart w:name="z238" w:id="203"/>
    <w:p>
      <w:pPr>
        <w:spacing w:after="0"/>
        <w:ind w:left="0"/>
        <w:jc w:val="both"/>
      </w:pPr>
      <w:r>
        <w:rPr>
          <w:rFonts w:ascii="Times New Roman"/>
          <w:b w:val="false"/>
          <w:i w:val="false"/>
          <w:color w:val="000000"/>
          <w:sz w:val="28"/>
        </w:rPr>
        <w:t xml:space="preserve">
      2. Көрсетілген мекенжай негізгі қызмет жүзеге асырылатын нақты орналасқан жерге қатысты болуы тиіс. Осы жерде Қазақстан Республикасының заңнамасына сәйкес құрылған басшылықтың қызметтік үй-жайлары орналасады. Егер мекенжай 1-тармақта көрсетілген мекенжаймен сәйкес келсе, "сол мекенжай" деп көрсету қажет. Қосымша қызметтік мекенжайларды және сол мекенжайларда жүзеге асырылатын қызмет түрлерін көрсету қажет. </w:t>
      </w:r>
    </w:p>
    <w:bookmarkEnd w:id="203"/>
    <w:bookmarkStart w:name="z239" w:id="204"/>
    <w:p>
      <w:pPr>
        <w:spacing w:after="0"/>
        <w:ind w:left="0"/>
        <w:jc w:val="both"/>
      </w:pPr>
      <w:r>
        <w:rPr>
          <w:rFonts w:ascii="Times New Roman"/>
          <w:b w:val="false"/>
          <w:i w:val="false"/>
          <w:color w:val="000000"/>
          <w:sz w:val="28"/>
        </w:rPr>
        <w:t xml:space="preserve">
      3. Техникалық қызмет көрсетуді бастау жоспарланған шамамен күнін көрсету қажет. </w:t>
      </w:r>
    </w:p>
    <w:bookmarkEnd w:id="204"/>
    <w:bookmarkStart w:name="z240" w:id="205"/>
    <w:p>
      <w:pPr>
        <w:spacing w:after="0"/>
        <w:ind w:left="0"/>
        <w:jc w:val="both"/>
      </w:pPr>
      <w:r>
        <w:rPr>
          <w:rFonts w:ascii="Times New Roman"/>
          <w:b w:val="false"/>
          <w:i w:val="false"/>
          <w:color w:val="000000"/>
          <w:sz w:val="28"/>
        </w:rPr>
        <w:t xml:space="preserve">
      4. Басшылар мен негізгі қызметкерлердің тегі, лауазымы, телефон нөмірлері және өзге де байланыс деректерін көрсету қажет. </w:t>
      </w:r>
    </w:p>
    <w:bookmarkEnd w:id="205"/>
    <w:bookmarkStart w:name="z241" w:id="206"/>
    <w:p>
      <w:pPr>
        <w:spacing w:after="0"/>
        <w:ind w:left="0"/>
        <w:jc w:val="both"/>
      </w:pPr>
      <w:r>
        <w:rPr>
          <w:rFonts w:ascii="Times New Roman"/>
          <w:b w:val="false"/>
          <w:i w:val="false"/>
          <w:color w:val="000000"/>
          <w:sz w:val="28"/>
        </w:rPr>
        <w:t>
      5. Төменде ұсынылған техникалық қызмет көрсету ұйымының мамандануын көрсету қажет. Қолданылатын барлық тиісті тармақтарды белгілеу қажет:</w:t>
      </w:r>
    </w:p>
    <w:bookmarkEnd w:id="206"/>
    <w:bookmarkStart w:name="z242" w:id="207"/>
    <w:p>
      <w:pPr>
        <w:spacing w:after="0"/>
        <w:ind w:left="0"/>
        <w:jc w:val="both"/>
      </w:pPr>
      <w:r>
        <w:rPr>
          <w:rFonts w:ascii="Times New Roman"/>
          <w:b w:val="false"/>
          <w:i w:val="false"/>
          <w:color w:val="000000"/>
          <w:sz w:val="28"/>
        </w:rPr>
        <w:t>
      □ Әуе кемелеріне техникалық қызмет көрсету. Ірі әуе кемелері, шағын әуе кемелері, тікұшақтар, әуе кемелерінің өзге түрлері (мысалы, планерлер, аэростаттар, дирижабльдер, жеңіл спорттық әуе кемелері және т.б.).</w:t>
      </w:r>
    </w:p>
    <w:bookmarkEnd w:id="207"/>
    <w:bookmarkStart w:name="z243" w:id="208"/>
    <w:p>
      <w:pPr>
        <w:spacing w:after="0"/>
        <w:ind w:left="0"/>
        <w:jc w:val="both"/>
      </w:pPr>
      <w:r>
        <w:rPr>
          <w:rFonts w:ascii="Times New Roman"/>
          <w:b w:val="false"/>
          <w:i w:val="false"/>
          <w:color w:val="000000"/>
          <w:sz w:val="28"/>
        </w:rPr>
        <w:t>
      □ Қозғалтқыштарға техникалық қызмет көрсету. Қозғалтқыш санаттарын көрсету (мысалы, поршеньді, газтурбиналық және электрлік).</w:t>
      </w:r>
    </w:p>
    <w:bookmarkEnd w:id="208"/>
    <w:bookmarkStart w:name="z244" w:id="209"/>
    <w:p>
      <w:pPr>
        <w:spacing w:after="0"/>
        <w:ind w:left="0"/>
        <w:jc w:val="both"/>
      </w:pPr>
      <w:r>
        <w:rPr>
          <w:rFonts w:ascii="Times New Roman"/>
          <w:b w:val="false"/>
          <w:i w:val="false"/>
          <w:color w:val="000000"/>
          <w:sz w:val="28"/>
        </w:rPr>
        <w:t>
      □ Компоненттерге техникалық қызмет көрсету. Қызмет көрсетілетін борттық жүйе санатын сәйкестендіру үшін ASD/ATA S1000D спецификацияларындағы стандартты нөмірлеу жүйесінің (SNS) кодын көрсету.</w:t>
      </w:r>
    </w:p>
    <w:bookmarkEnd w:id="209"/>
    <w:bookmarkStart w:name="z245" w:id="210"/>
    <w:p>
      <w:pPr>
        <w:spacing w:after="0"/>
        <w:ind w:left="0"/>
        <w:jc w:val="both"/>
      </w:pPr>
      <w:r>
        <w:rPr>
          <w:rFonts w:ascii="Times New Roman"/>
          <w:b w:val="false"/>
          <w:i w:val="false"/>
          <w:color w:val="000000"/>
          <w:sz w:val="28"/>
        </w:rPr>
        <w:t xml:space="preserve">
      □ Мамандандырылған техникалық қызмет көрсету. Мамандандырылған техникалық қызмет көрсетуді орындау үшін қажетті бекіту сыныбын келесі санаттар бойынша көрсету: композициялық материалдардан жасалған компоненттерге техникалық қызмет көрсету, беттерді өңдеу (мысалы, құммен тазалау), гальваникалық қаптау, бояу, бұзбайтын бақылау, дәнекерлеу және мемлекетпен қабылданған/бекітілген өзге де арнайы жұмыстар. </w:t>
      </w:r>
    </w:p>
    <w:bookmarkEnd w:id="210"/>
    <w:bookmarkStart w:name="z246" w:id="211"/>
    <w:p>
      <w:pPr>
        <w:spacing w:after="0"/>
        <w:ind w:left="0"/>
        <w:jc w:val="both"/>
      </w:pPr>
      <w:r>
        <w:rPr>
          <w:rFonts w:ascii="Times New Roman"/>
          <w:b w:val="false"/>
          <w:i w:val="false"/>
          <w:color w:val="000000"/>
          <w:sz w:val="28"/>
        </w:rPr>
        <w:t xml:space="preserve">
      6. Қызмет көрсетілетін әуе кемелерінің түрлерін, сондай-ақ сұратылатын мамандануына сәйкес сапаны бақылау персоналын, сертификаттаушы персоналды және техникалық қызмет көрсетуге қатысатын өзге қызметкерлерді даярлау түрлерін көрсету қажет. </w:t>
      </w:r>
    </w:p>
    <w:bookmarkEnd w:id="211"/>
    <w:bookmarkStart w:name="z247" w:id="212"/>
    <w:p>
      <w:pPr>
        <w:spacing w:after="0"/>
        <w:ind w:left="0"/>
        <w:jc w:val="both"/>
      </w:pPr>
      <w:r>
        <w:rPr>
          <w:rFonts w:ascii="Times New Roman"/>
          <w:b w:val="false"/>
          <w:i w:val="false"/>
          <w:color w:val="000000"/>
          <w:sz w:val="28"/>
        </w:rPr>
        <w:t>
      7. Алдын ала бағалау өтінішіне жауапты басшының қол қоюы авиациялық техникаға техникалық қызмет көрсету және жөндеу жөніндегі ұйымды сертификаттауға өтініш беру ниетін білдіреді.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213"/>
    <w:p>
      <w:pPr>
        <w:spacing w:after="0"/>
        <w:ind w:left="0"/>
        <w:jc w:val="left"/>
      </w:pPr>
      <w:r>
        <w:rPr>
          <w:rFonts w:ascii="Times New Roman"/>
          <w:b/>
          <w:i w:val="false"/>
          <w:color w:val="000000"/>
        </w:rPr>
        <w:t xml:space="preserve"> Өтінім</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Авиациялық техникаға техникалық қызмет көрсету және жөндеу (бұдан әрі – ТҚ және Ж) жөніндегі ұйымның атауы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 себебі (керектісін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ұйымның сертификатын алуға алғашқы сертификаттау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ұйымның сертификатының қолданылу мерзімін ұзарту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ұйымының сертификатының қолданылу саласын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ұйымның атауын, ұйымдық-құқықтық нысанын немесе заңды мекенжайын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Өндірістік базаның орналасқан жері: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 ТҚ және Ж жөніндегі ұйымның желілік станциялардың мекенжайы мен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 айырысу шоты: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Бизнес-сәйкестендіру нөмірі (БСН):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Электрондық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Төменде көрсетілген қызмет түрлерін келесі авиациялық техникада орындау құқығына техникалық қызмет көрсету және жөндеу ұйымын сертификаттауды жүргізуді сұраймын: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техникалық жұмыстар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техникалық жұмыстар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Маршты авиациялық қозғалтқыштар мен қосалқы күштік қондырғыларды қоспағанда, компоненттер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АТ ТҚ және Ж жөніндегі ұйымның рәсімдер бойынша Басшылықтың тексерудің белгіленуі, нөмірі және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Сапаны (стандарттарға сәйкестікті) бақылауға жауапты басшының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4"/>
          <w:p>
            <w:pPr>
              <w:spacing w:after="20"/>
              <w:ind w:left="20"/>
              <w:jc w:val="both"/>
            </w:pPr>
            <w:r>
              <w:rPr>
                <w:rFonts w:ascii="Times New Roman"/>
                <w:b w:val="false"/>
                <w:i w:val="false"/>
                <w:color w:val="000000"/>
                <w:sz w:val="20"/>
              </w:rPr>
              <w:t>
16. Өтініш беруші тұлғаның декларациясы:</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Осымен цифрлық жүйелерде қамтылған, заңмен қорғалатын құпияны құрайтын мәліметтерді пайдалануға келісімімді растаймын және Қазақстан Республикасының әуе кеңістігін пайдалану және авиация қызметі саласындағы заңнамасының талаптарын сақтауға міндеттенемін.</w:t>
            </w:r>
          </w:p>
          <w:p>
            <w:pPr>
              <w:spacing w:after="20"/>
              <w:ind w:left="20"/>
              <w:jc w:val="both"/>
            </w:pPr>
            <w:r>
              <w:rPr>
                <w:rFonts w:ascii="Times New Roman"/>
                <w:b w:val="false"/>
                <w:i w:val="false"/>
                <w:color w:val="000000"/>
                <w:sz w:val="20"/>
              </w:rPr>
              <w:t>
Сондай-ақ авиациялық техниканы техникалық қызмет көрсету және жөндеу ұйымының Қазақстан Республикасының авиациялық техниканы техникалық қызмет көрсету және жөндеу ұйымдары үшін белгіленген сертификаттау талаптарына сәйкес келетінін және осы сәйкестікті қолдайтынын растаймын.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Ұсынылған мәліметтердің толықтығы мен дұрыстығын растаймын.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 өтінімді электрондық цифрлық қолтаңбамен куәландырады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215"/>
    <w:p>
      <w:pPr>
        <w:spacing w:after="0"/>
        <w:ind w:left="0"/>
        <w:jc w:val="left"/>
      </w:pPr>
      <w:r>
        <w:rPr>
          <w:rFonts w:ascii="Times New Roman"/>
          <w:b/>
          <w:i w:val="false"/>
          <w:color w:val="000000"/>
        </w:rPr>
        <w:t xml:space="preserve"> Авиациялық техникаға техникалық қызмет көрсету және оны жөндеу жөніндегі ұйымның басшы құрамы туралы мәліметтер</w:t>
      </w:r>
    </w:p>
    <w:bookmarkEnd w:id="215"/>
    <w:bookmarkStart w:name="z268" w:id="216"/>
    <w:p>
      <w:pPr>
        <w:spacing w:after="0"/>
        <w:ind w:left="0"/>
        <w:jc w:val="both"/>
      </w:pPr>
      <w:r>
        <w:rPr>
          <w:rFonts w:ascii="Times New Roman"/>
          <w:b w:val="false"/>
          <w:i w:val="false"/>
          <w:color w:val="000000"/>
          <w:sz w:val="28"/>
        </w:rPr>
        <w:t>
      1. Авиациялық техникаға техникалық қызмет көрсету және оны жөндеу жөніндегі ұйымның бағаны</w:t>
      </w:r>
    </w:p>
    <w:bookmarkEnd w:id="216"/>
    <w:bookmarkStart w:name="z269" w:id="217"/>
    <w:p>
      <w:pPr>
        <w:spacing w:after="0"/>
        <w:ind w:left="0"/>
        <w:jc w:val="both"/>
      </w:pPr>
      <w:r>
        <w:rPr>
          <w:rFonts w:ascii="Times New Roman"/>
          <w:b w:val="false"/>
          <w:i w:val="false"/>
          <w:color w:val="000000"/>
          <w:sz w:val="28"/>
        </w:rPr>
        <w:t>
      Басқару персоналын көрсету:</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техникаға техникалық қызмет көрсету және жөндеу жөніндегі функцияларды орындау үшін ұйымның жұмысын қамтамасыз етуге жауапты басшы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инспекция басшысы (ұшу қауіпсіздігі жөніндегі басшы), ұшу қауіпсіздігін басқару жүйесін енгізуге және оның тиімді жұмыс істеуіне жауапты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жүйесін (сәйкестікті мониторингтеу) қамтамасыз етуге жауапты басшы персонал</w:t>
            </w:r>
          </w:p>
        </w:tc>
      </w:tr>
    </w:tbl>
    <w:bookmarkStart w:name="z270" w:id="218"/>
    <w:p>
      <w:pPr>
        <w:spacing w:after="0"/>
        <w:ind w:left="0"/>
        <w:jc w:val="both"/>
      </w:pPr>
      <w:r>
        <w:rPr>
          <w:rFonts w:ascii="Times New Roman"/>
          <w:b w:val="false"/>
          <w:i w:val="false"/>
          <w:color w:val="000000"/>
          <w:sz w:val="28"/>
        </w:rPr>
        <w:t>
      2. Тегі Аты Әкесінің аты (болған жағдайда):</w:t>
      </w:r>
    </w:p>
    <w:bookmarkEnd w:id="218"/>
    <w:bookmarkStart w:name="z271" w:id="219"/>
    <w:p>
      <w:pPr>
        <w:spacing w:after="0"/>
        <w:ind w:left="0"/>
        <w:jc w:val="both"/>
      </w:pPr>
      <w:r>
        <w:rPr>
          <w:rFonts w:ascii="Times New Roman"/>
          <w:b w:val="false"/>
          <w:i w:val="false"/>
          <w:color w:val="000000"/>
          <w:sz w:val="28"/>
        </w:rPr>
        <w:t>
      3. Авиациялық техникаға техникалық қызмет көрсету және оны жөндеу жөніндегі ұйымның лауазымы:</w:t>
      </w:r>
    </w:p>
    <w:bookmarkEnd w:id="219"/>
    <w:bookmarkStart w:name="z272" w:id="220"/>
    <w:p>
      <w:pPr>
        <w:spacing w:after="0"/>
        <w:ind w:left="0"/>
        <w:jc w:val="both"/>
      </w:pPr>
      <w:r>
        <w:rPr>
          <w:rFonts w:ascii="Times New Roman"/>
          <w:b w:val="false"/>
          <w:i w:val="false"/>
          <w:color w:val="000000"/>
          <w:sz w:val="28"/>
        </w:rPr>
        <w:t>
      4. Азаматтық авиация саласындағы біліктілік:</w:t>
      </w:r>
    </w:p>
    <w:bookmarkEnd w:id="220"/>
    <w:bookmarkStart w:name="z273" w:id="221"/>
    <w:p>
      <w:pPr>
        <w:spacing w:after="0"/>
        <w:ind w:left="0"/>
        <w:jc w:val="both"/>
      </w:pPr>
      <w:r>
        <w:rPr>
          <w:rFonts w:ascii="Times New Roman"/>
          <w:b w:val="false"/>
          <w:i w:val="false"/>
          <w:color w:val="000000"/>
          <w:sz w:val="28"/>
        </w:rPr>
        <w:t>
      5. Азаматтық авиация саласындағы жұмыс тәжірибесі:</w:t>
      </w:r>
    </w:p>
    <w:bookmarkEnd w:id="221"/>
    <w:bookmarkStart w:name="z274" w:id="222"/>
    <w:p>
      <w:pPr>
        <w:spacing w:after="0"/>
        <w:ind w:left="0"/>
        <w:jc w:val="both"/>
      </w:pPr>
      <w:r>
        <w:rPr>
          <w:rFonts w:ascii="Times New Roman"/>
          <w:b w:val="false"/>
          <w:i w:val="false"/>
          <w:color w:val="000000"/>
          <w:sz w:val="28"/>
        </w:rPr>
        <w:t>
      6. Авиациялық техникаға техникалық қызмет көрсету және оны жөндеу жөніндегі ұйымның атауы:</w:t>
      </w:r>
    </w:p>
    <w:bookmarkEnd w:id="222"/>
    <w:bookmarkStart w:name="z275" w:id="223"/>
    <w:p>
      <w:pPr>
        <w:spacing w:after="0"/>
        <w:ind w:left="0"/>
        <w:jc w:val="both"/>
      </w:pPr>
      <w:r>
        <w:rPr>
          <w:rFonts w:ascii="Times New Roman"/>
          <w:b w:val="false"/>
          <w:i w:val="false"/>
          <w:color w:val="000000"/>
          <w:sz w:val="28"/>
        </w:rPr>
        <w:t>
      7. Авиациялық техникаға техникалық қызмет көрсету және оны жөндеу жөніндегі ұйым сертификатының нөмірі.</w:t>
      </w:r>
    </w:p>
    <w:bookmarkEnd w:id="223"/>
    <w:bookmarkStart w:name="z276" w:id="224"/>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ұйымның бірінші басшысы</w:t>
      </w:r>
    </w:p>
    <w:bookmarkEnd w:id="224"/>
    <w:bookmarkStart w:name="z277" w:id="225"/>
    <w:p>
      <w:pPr>
        <w:spacing w:after="0"/>
        <w:ind w:left="0"/>
        <w:jc w:val="both"/>
      </w:pPr>
      <w:r>
        <w:rPr>
          <w:rFonts w:ascii="Times New Roman"/>
          <w:b w:val="false"/>
          <w:i w:val="false"/>
          <w:color w:val="000000"/>
          <w:sz w:val="28"/>
        </w:rPr>
        <w:t>
      Тегі Аты Әкесінің аты (бар болса)</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4-қосымша</w:t>
            </w:r>
          </w:p>
        </w:tc>
      </w:tr>
    </w:tbl>
    <w:bookmarkStart w:name="z285" w:id="226"/>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ұйымына сертификат беру" мемлекеттік қызметті көрсетуге қойылатын негізгі талаптар тізбесі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7"/>
          <w:p>
            <w:pPr>
              <w:spacing w:after="20"/>
              <w:ind w:left="20"/>
              <w:jc w:val="both"/>
            </w:pPr>
            <w:r>
              <w:rPr>
                <w:rFonts w:ascii="Times New Roman"/>
                <w:b w:val="false"/>
                <w:i w:val="false"/>
                <w:color w:val="000000"/>
                <w:sz w:val="20"/>
              </w:rPr>
              <w:t>
Мемлекеттік қызметтің атауы "Азаматтық авиацияның авиациялық техникасына техникалық қызмет көрсету және оны жөндеу ұйымына сертификат беру"</w:t>
            </w:r>
          </w:p>
          <w:bookmarkEnd w:id="227"/>
          <w:p>
            <w:pPr>
              <w:spacing w:after="20"/>
              <w:ind w:left="20"/>
              <w:jc w:val="both"/>
            </w:pPr>
            <w:r>
              <w:rPr>
                <w:rFonts w:ascii="Times New Roman"/>
                <w:b w:val="false"/>
                <w:i w:val="false"/>
                <w:color w:val="000000"/>
                <w:sz w:val="20"/>
              </w:rPr>
              <w:t>
Мемлекеттік көрсетілетін қызметтің кіші түрінің атауы: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түрін (бар болған жағдайда)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8"/>
          <w:p>
            <w:pPr>
              <w:spacing w:after="20"/>
              <w:ind w:left="20"/>
              <w:jc w:val="both"/>
            </w:pPr>
            <w:r>
              <w:rPr>
                <w:rFonts w:ascii="Times New Roman"/>
                <w:b w:val="false"/>
                <w:i w:val="false"/>
                <w:color w:val="000000"/>
                <w:sz w:val="20"/>
              </w:rPr>
              <w:t>
1. Азаматтық авиацияның авиациялық техникасына техникалық қызмет көрсету және оны жөндеу жөніндегі ұйымның сертификатын беру мерзімі - 22 (жиырма екі) жұмыс күні.</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берушіде әртүрлі қалаларда орналасқан өндірістік қызметтің екіден астам орны болған жағдайда, қарау мерзімі 22 (жиырма екі) жұмыс күніне ұзартылады және/немесе өтініш берушіге анықталған сәйкессіздіктерді жою талап етілетін жағдайларда, қарау мерзімі осы Қағидалардың </w:t>
            </w:r>
            <w:r>
              <w:rPr>
                <w:rFonts w:ascii="Times New Roman"/>
                <w:b w:val="false"/>
                <w:i w:val="false"/>
                <w:color w:val="000000"/>
                <w:sz w:val="20"/>
              </w:rPr>
              <w:t>23-тармағына</w:t>
            </w:r>
            <w:r>
              <w:rPr>
                <w:rFonts w:ascii="Times New Roman"/>
                <w:b w:val="false"/>
                <w:i w:val="false"/>
                <w:color w:val="000000"/>
                <w:sz w:val="20"/>
              </w:rPr>
              <w:t xml:space="preserve"> сәйкес түзету іс-қимылдары жоспарында көрсетілген мерзімге ұзартылады, ол туралы қарау мерзімін ұзарту туралы шешім қабылданған сәттен бастап 3 (үш) жұмыс күні ішінде өтініш берушіге хабарланады.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авиацияның авиациялық техникасына техникалық қызмет көрсету және жөндеу жөніндегі ұйымның бұрын берілген сертификатының қолданылу мерзімі өткеннен кейін кезекті сертификаттауды жүргізу мерзімі - 22 (жиырма екі)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берушіде әртүрлі қалаларда орналасқан өндірістік қызметтің екіден астам орны болған жағдайда, қарау мерзімі 22 (жиырма екі) жұмыс күніне ұзартылады және/немесе өтініш берушіге анықталған сәйкессіздіктерді жою талап етілетін жағдайларда, қарау мерзімі осы Қағидалардың </w:t>
            </w:r>
            <w:r>
              <w:rPr>
                <w:rFonts w:ascii="Times New Roman"/>
                <w:b w:val="false"/>
                <w:i w:val="false"/>
                <w:color w:val="000000"/>
                <w:sz w:val="20"/>
              </w:rPr>
              <w:t>23-тармағына</w:t>
            </w:r>
            <w:r>
              <w:rPr>
                <w:rFonts w:ascii="Times New Roman"/>
                <w:b w:val="false"/>
                <w:i w:val="false"/>
                <w:color w:val="000000"/>
                <w:sz w:val="20"/>
              </w:rPr>
              <w:t xml:space="preserve"> сәйкес түзету іс-қимылдары жоспарында көрсетілген мерзімге ұзартылады, ол туралы қарау мерзімін ұзарту туралы шешім қабылданған сәттен бастап 3 (үш) жұмыс күні ішінде өтініш берушіге хабарланады.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авиацияның авиациялық техникасына техникалық қызмет көрсету және жөндеу жөніндегі ұйымның сертификатына өзгерістер және (немесе) толықтырулар енгізу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атауы, ұйымдық-құқықтық нысаны немесе заңды мекенжайы өзгерген жағдайларда – 5 (бес) жұмыс күні;</w:t>
            </w:r>
          </w:p>
          <w:p>
            <w:pPr>
              <w:spacing w:after="20"/>
              <w:ind w:left="20"/>
              <w:jc w:val="both"/>
            </w:pPr>
            <w:r>
              <w:rPr>
                <w:rFonts w:ascii="Times New Roman"/>
                <w:b w:val="false"/>
                <w:i w:val="false"/>
                <w:color w:val="000000"/>
                <w:sz w:val="20"/>
              </w:rPr>
              <w:t xml:space="preserve">
2) сертификаттың қолданылу саласы өзгерген жағдайларда – 22 (жиырма екі) жұмыс күні. Өтініш берушіде әртүрлі қалаларда орналасқан өндірістік қызметтің екіден астам орны болған жағдайда, қарау мерзімі 22 (жиырма екі) жұмыс күніне ұзартылады және / немесе өтініш берушіге анықталған сәйкессіздіктерді жою талап етілетін жағдайларда, қарау мерзімі осы Қағидалардың </w:t>
            </w:r>
            <w:r>
              <w:rPr>
                <w:rFonts w:ascii="Times New Roman"/>
                <w:b w:val="false"/>
                <w:i w:val="false"/>
                <w:color w:val="000000"/>
                <w:sz w:val="20"/>
              </w:rPr>
              <w:t>23-тармағына</w:t>
            </w:r>
            <w:r>
              <w:rPr>
                <w:rFonts w:ascii="Times New Roman"/>
                <w:b w:val="false"/>
                <w:i w:val="false"/>
                <w:color w:val="000000"/>
                <w:sz w:val="20"/>
              </w:rPr>
              <w:t xml:space="preserve"> сәйкес түзету іс-қимылдары жоспарында көрсетілген мерзімге ұзартылады, ол туралы қарау мерзімін ұзарту туралы шешім қабылданған сәттен бастап 3 (үш) жұмыс күні ішінде өтініш берушіге хабарланады.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түрін (бар болған жағдайда)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және оның кіші түрін (бар болған жағдайда)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техникаға техникалық қызмет көрсету және оны жөндеу жөніндегі ұйымның сертификатын беру, авиациялық техникаға техникалық қызмет көрсету және жөндеу жөніндегі ұйымның сертификатына өзгерістер енгізу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болған жағдайда)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техникасына техникалық қызмет көрсету және оны жөндеу ұйымына сертификат беру – "Қазақстан Республикасының әуе кеңістігін пайдалану және авиация қызметі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16-бабының 3-тармағына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0"/>
              </w:rPr>
              <w:t>бұйрығына</w:t>
            </w:r>
            <w:r>
              <w:rPr>
                <w:rFonts w:ascii="Times New Roman"/>
                <w:b w:val="false"/>
                <w:i w:val="false"/>
                <w:color w:val="000000"/>
                <w:sz w:val="20"/>
              </w:rPr>
              <w:t> (Нормативтік құқықтық актілерді мемлекеттік тіркеу тізілімінде № 32089 болып тіркелген) сәйкес ақылы.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 көрсетушісінің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9"/>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229"/>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08.00-ден 17.00-ға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түрін (бар болған жағдайда)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0"/>
          <w:p>
            <w:pPr>
              <w:spacing w:after="20"/>
              <w:ind w:left="20"/>
              <w:jc w:val="both"/>
            </w:pPr>
            <w:r>
              <w:rPr>
                <w:rFonts w:ascii="Times New Roman"/>
                <w:b w:val="false"/>
                <w:i w:val="false"/>
                <w:color w:val="000000"/>
                <w:sz w:val="20"/>
              </w:rPr>
              <w:t>
Тұлғаны мемлекеттік тіркеу (қайта тіркеу) туралы анықтаманы, жеке басты куәландыратын құжаттар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мәліметтерді азаматтық авиацияның авиациялық техникасына техникалық қызмет көрсету және жөндеу жөніндегі ұйымның сертификаттарын беру үшін уәкілетті ұйым "цифрлық үкіметтің" шлюзі арқылы тиісті мемлекеттік цифрлық жүйелерден алады.</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Азаматтық авиацияның авиациялық техникасына техникалық қызмет көрсету және жөндеу жөніндегі ұйымның сертификатын алу үшін (бастапқы сертификаттау, бұрын берілген сертификаттың қолданылу мерзімін ұзарту және сертификаттың қолданылу саласын өзгерту кезінде)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мынадай құжаттарды қоса бере отырып, электрондық цифрлық қолтаңбамен қол қойылған өтінім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авиацияның авиациялық техникасына техникалық қызмет көрсету және жөндеу жөніндегі ұйымның құрылтай құжаты (бастапқы сертификаттау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авиациялық техникаға техникалық қызмет көрсету және оны жөндеу жөніндегі ұйымның рәсімдері жөніндегі нұсқаулықтың (бұдан әрі - нұсқаулық) электрондық көшірмесі (сертификаттаушы персоналдың тізбесін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авиациялық техникаға техникалық қызмет көрсету және оны жөндеу жөніндегі ұйымның басшы құрамы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бірінші басшы қол қойған сәйкестік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6)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 бойынша нұсқаулықтың электрондық көшірмесі (егер ол нұсқаулыққа енгізілмеген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8) ұшу қауіпсіздігін басқару жөніндегі нұсқаулықтың электрондық көшірмесі (егер ол нұсқаулыққа енгізілмеген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авиациялық техникаға техникалық қызмет көрсету және жөндеу жөніндегі персоналды кәсіптік даярлау бағдарламасының электрондық көшірмесі (егер ол нұсқаулыққа енгізілмеген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Азаматтық авиацияның авиациялық техникасына техникалық қызмет көрсету және жөндеу жөніндегі ұйымның сертификатына өзгерістер және (немесе) толықтырулар енгізу үшін ұйымның атауы, ұйымдық-құқықтық нысаны немесе заңды мекенжайы өзгерген кезде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электрондық цифрлық қолтаңбамен қол қойылған өтінім мынадай құжаттармен қоса беріледі:</w:t>
            </w:r>
          </w:p>
          <w:p>
            <w:pPr>
              <w:spacing w:after="20"/>
              <w:ind w:left="20"/>
              <w:jc w:val="both"/>
            </w:pPr>
            <w:r>
              <w:rPr>
                <w:rFonts w:ascii="Times New Roman"/>
                <w:b w:val="false"/>
                <w:i w:val="false"/>
                <w:color w:val="000000"/>
                <w:sz w:val="20"/>
              </w:rPr>
              <w:t>
1) авиациялық техникаға техникалық қызмет көрсету және оны жөндеу жөніндегі ұйымның рәсімдері жөніндегі нұсқаудың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түрін (бар болған жағдайда)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1"/>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ұшуға жарамдылығы нормаларының, Заңның немесе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және оның кіші түрлерін (бар болған жағдайда), оның ішінде электрондық нысанда және Мемлекеттік корпорация арқылы көрсетілетінін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2"/>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 "Қазақстанның авиациялық әкімшілігі" акционерлік қоғамы www.​caa.​gov.​kz Көрсетілетін қызметті алушының алу мүмкіндігі бар: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0" w:id="233"/>
    <w:p>
      <w:pPr>
        <w:spacing w:after="0"/>
        <w:ind w:left="0"/>
        <w:jc w:val="left"/>
      </w:pPr>
      <w:r>
        <w:rPr>
          <w:rFonts w:ascii="Times New Roman"/>
          <w:b/>
          <w:i w:val="false"/>
          <w:color w:val="000000"/>
        </w:rPr>
        <w:t xml:space="preserve"> Дәлелді бас тарту</w:t>
      </w:r>
    </w:p>
    <w:bookmarkEnd w:id="233"/>
    <w:bookmarkStart w:name="z321" w:id="234"/>
    <w:p>
      <w:pPr>
        <w:spacing w:after="0"/>
        <w:ind w:left="0"/>
        <w:jc w:val="both"/>
      </w:pPr>
      <w:r>
        <w:rPr>
          <w:rFonts w:ascii="Times New Roman"/>
          <w:b w:val="false"/>
          <w:i w:val="false"/>
          <w:color w:val="000000"/>
          <w:sz w:val="28"/>
        </w:rPr>
        <w:t>
      "Қазақстанның авиациялық әкімшілігі" акционерлік қоғамы Сіздің өтініміңізді жылдың [өтінім күнінен] № [өтінім нөмірі] бастап қарап, ____________________________ бас тарту туралы хабарлайды.</w:t>
      </w:r>
    </w:p>
    <w:bookmarkEnd w:id="234"/>
    <w:bookmarkStart w:name="z322" w:id="235"/>
    <w:p>
      <w:pPr>
        <w:spacing w:after="0"/>
        <w:ind w:left="0"/>
        <w:jc w:val="both"/>
      </w:pPr>
      <w:r>
        <w:rPr>
          <w:rFonts w:ascii="Times New Roman"/>
          <w:b w:val="false"/>
          <w:i w:val="false"/>
          <w:color w:val="000000"/>
          <w:sz w:val="28"/>
        </w:rPr>
        <w:t>
      [Бас тарту себебі].</w:t>
      </w:r>
    </w:p>
    <w:bookmarkEnd w:id="235"/>
    <w:bookmarkStart w:name="z323" w:id="236"/>
    <w:p>
      <w:pPr>
        <w:spacing w:after="0"/>
        <w:ind w:left="0"/>
        <w:jc w:val="both"/>
      </w:pPr>
      <w:r>
        <w:rPr>
          <w:rFonts w:ascii="Times New Roman"/>
          <w:b w:val="false"/>
          <w:i w:val="false"/>
          <w:color w:val="000000"/>
          <w:sz w:val="28"/>
        </w:rPr>
        <w:t>
      Уәкілетті ұйымның лауазымды тұлғасы</w:t>
      </w:r>
    </w:p>
    <w:bookmarkEnd w:id="236"/>
    <w:bookmarkStart w:name="z324" w:id="237"/>
    <w:p>
      <w:pPr>
        <w:spacing w:after="0"/>
        <w:ind w:left="0"/>
        <w:jc w:val="both"/>
      </w:pPr>
      <w:r>
        <w:rPr>
          <w:rFonts w:ascii="Times New Roman"/>
          <w:b w:val="false"/>
          <w:i w:val="false"/>
          <w:color w:val="000000"/>
          <w:sz w:val="28"/>
        </w:rPr>
        <w:t>
      немесе оны алмастыратын тұлға (Тегі Аты Әкесінің аты бар болған жағдайда) (электрондық цифрлық қолтаңба)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238"/>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жөніндегі ұйымның қызмет аясы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техникалық қызмет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үлгісі немесе жұмыс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массасы 5700 кг асатын ұшақтар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 немесе тобы, әзірлеушілері, отбасылығы және/немесе орындалатын техникалық қызмет көрсету түрлері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массасы 5700 кг аспайтын ұшақтар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және А3 санаттарына қатысы жоқ әуе кемелері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 (ГТҚ)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қозғалтқыштардың үлгісі немесе тобы, әзірлеушілері, отбасылығы және/немесе орындалатын техникалық қызмет көрсету түрлері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 (ПҚ)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қозғалтқыштардың үлгісі немесе тобы, әзірлеушілері, отбасылығы және/немесе орындалатын техникалық қызмет көрсету түрлері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қондырғылары (ҚКҚ)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қондарығылары үлгісі немесе тобы, әзірлеушілері, отбасылығы және/немесе орындалатын техникалық қызмет көрсету түрлері көрсетіледі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марштық қозғалтқышты және жиынтықта қосалқы күш қондырғысынан басқа құрастырылған құрауыштар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Әуе көлігі қауымдастығының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ауа қысымын баптау және реттеу жүйесі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үлгісін және\немесе құрауышын әзірлеушілері, не нақты құрауыштары және\немесе тоғысқан сілтемелер рәсімдер және\немесе орындалатын техникалық қызмет көрсету түрлері бойынша нұсқаудағы өндірістік мүмкіндіктердің тізбесімен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навигация жабдығы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люктер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жабдықтау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арнайы жабдық</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025, 038, 045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және қосалқы күш қондырғыларының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071 бастап 083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басқару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055, 057.40 бастап 057.70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 планер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тасушы бұрамалары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062, 064, 066, 067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трансмиссиялары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Гидрожүйелер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Шассийлер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жабдығы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бұрамалары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және өртке қарсы жүйелер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конструкциясы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053, 054, 057.10, 057.20, 57.30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жұмыстар немесе жұмыс түрлері және қызметтер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2" w:id="239"/>
    <w:p>
      <w:pPr>
        <w:spacing w:after="0"/>
        <w:ind w:left="0"/>
        <w:jc w:val="left"/>
      </w:pPr>
      <w:r>
        <w:rPr>
          <w:rFonts w:ascii="Times New Roman"/>
          <w:b/>
          <w:i w:val="false"/>
          <w:color w:val="000000"/>
        </w:rPr>
        <w:t xml:space="preserve"> Сертификаттық (шығу) зерттеп-қарау актісі</w:t>
      </w:r>
    </w:p>
    <w:bookmarkEnd w:id="239"/>
    <w:bookmarkStart w:name="z343" w:id="240"/>
    <w:p>
      <w:pPr>
        <w:spacing w:after="0"/>
        <w:ind w:left="0"/>
        <w:jc w:val="both"/>
      </w:pPr>
      <w:r>
        <w:rPr>
          <w:rFonts w:ascii="Times New Roman"/>
          <w:b w:val="false"/>
          <w:i w:val="false"/>
          <w:color w:val="000000"/>
          <w:sz w:val="28"/>
        </w:rPr>
        <w:t>
      1. Актіні жасау күні, уақыты және орны:</w:t>
      </w:r>
    </w:p>
    <w:bookmarkEnd w:id="240"/>
    <w:bookmarkStart w:name="z344" w:id="241"/>
    <w:p>
      <w:pPr>
        <w:spacing w:after="0"/>
        <w:ind w:left="0"/>
        <w:jc w:val="both"/>
      </w:pPr>
      <w:r>
        <w:rPr>
          <w:rFonts w:ascii="Times New Roman"/>
          <w:b w:val="false"/>
          <w:i w:val="false"/>
          <w:color w:val="000000"/>
          <w:sz w:val="28"/>
        </w:rPr>
        <w:t>
      2. Авиациялық техникаға техникалық қызмет көрсету және жөндеу жөніндегі ұйымды (бұдан әрі – АТ ТҚ және Ж жөніндегі ұйым) сертификаттау тексеруін жүргізу негіз болған бұйрықтың күні мен нөмірі:</w:t>
      </w:r>
    </w:p>
    <w:bookmarkEnd w:id="241"/>
    <w:bookmarkStart w:name="z345" w:id="242"/>
    <w:p>
      <w:pPr>
        <w:spacing w:after="0"/>
        <w:ind w:left="0"/>
        <w:jc w:val="both"/>
      </w:pPr>
      <w:r>
        <w:rPr>
          <w:rFonts w:ascii="Times New Roman"/>
          <w:b w:val="false"/>
          <w:i w:val="false"/>
          <w:color w:val="000000"/>
          <w:sz w:val="28"/>
        </w:rPr>
        <w:t>
      3. Тексеруді жүргізген адамның тегі, аты, әкесінің аты (бар болса) және лауазымы:</w:t>
      </w:r>
    </w:p>
    <w:bookmarkEnd w:id="242"/>
    <w:bookmarkStart w:name="z346" w:id="243"/>
    <w:p>
      <w:pPr>
        <w:spacing w:after="0"/>
        <w:ind w:left="0"/>
        <w:jc w:val="both"/>
      </w:pPr>
      <w:r>
        <w:rPr>
          <w:rFonts w:ascii="Times New Roman"/>
          <w:b w:val="false"/>
          <w:i w:val="false"/>
          <w:color w:val="000000"/>
          <w:sz w:val="28"/>
        </w:rPr>
        <w:t>
      4. Сертификаттық тексеру жүргізу кезеңі:</w:t>
      </w:r>
    </w:p>
    <w:bookmarkEnd w:id="243"/>
    <w:bookmarkStart w:name="z347" w:id="244"/>
    <w:p>
      <w:pPr>
        <w:spacing w:after="0"/>
        <w:ind w:left="0"/>
        <w:jc w:val="both"/>
      </w:pPr>
      <w:r>
        <w:rPr>
          <w:rFonts w:ascii="Times New Roman"/>
          <w:b w:val="false"/>
          <w:i w:val="false"/>
          <w:color w:val="000000"/>
          <w:sz w:val="28"/>
        </w:rPr>
        <w:t>
      5. Сертификаттық тексеру жүргізілетін орын:</w:t>
      </w:r>
    </w:p>
    <w:bookmarkEnd w:id="244"/>
    <w:bookmarkStart w:name="z348" w:id="245"/>
    <w:p>
      <w:pPr>
        <w:spacing w:after="0"/>
        <w:ind w:left="0"/>
        <w:jc w:val="both"/>
      </w:pPr>
      <w:r>
        <w:rPr>
          <w:rFonts w:ascii="Times New Roman"/>
          <w:b w:val="false"/>
          <w:i w:val="false"/>
          <w:color w:val="000000"/>
          <w:sz w:val="28"/>
        </w:rPr>
        <w:t>
      6. АТ ТҚ және Ж жөніндегі ұйымның атауы:</w:t>
      </w:r>
    </w:p>
    <w:bookmarkEnd w:id="245"/>
    <w:bookmarkStart w:name="z349" w:id="246"/>
    <w:p>
      <w:pPr>
        <w:spacing w:after="0"/>
        <w:ind w:left="0"/>
        <w:jc w:val="both"/>
      </w:pPr>
      <w:r>
        <w:rPr>
          <w:rFonts w:ascii="Times New Roman"/>
          <w:b w:val="false"/>
          <w:i w:val="false"/>
          <w:color w:val="000000"/>
          <w:sz w:val="28"/>
        </w:rPr>
        <w:t>
      7. АТ ТҚ және Ж жөніндегі ұйымның қызмет саласы:</w:t>
      </w:r>
    </w:p>
    <w:bookmarkEnd w:id="246"/>
    <w:bookmarkStart w:name="z350" w:id="247"/>
    <w:p>
      <w:pPr>
        <w:spacing w:after="0"/>
        <w:ind w:left="0"/>
        <w:jc w:val="both"/>
      </w:pPr>
      <w:r>
        <w:rPr>
          <w:rFonts w:ascii="Times New Roman"/>
          <w:b w:val="false"/>
          <w:i w:val="false"/>
          <w:color w:val="000000"/>
          <w:sz w:val="28"/>
        </w:rPr>
        <w:t>
      8. Тексеру нәтижелері, оның ішінде анықталған бұзушылықтар, олардың сипаты туралы мәліметтер:</w:t>
      </w:r>
    </w:p>
    <w:bookmarkEnd w:id="247"/>
    <w:bookmarkStart w:name="z351" w:id="248"/>
    <w:p>
      <w:pPr>
        <w:spacing w:after="0"/>
        <w:ind w:left="0"/>
        <w:jc w:val="both"/>
      </w:pPr>
      <w:r>
        <w:rPr>
          <w:rFonts w:ascii="Times New Roman"/>
          <w:b w:val="false"/>
          <w:i w:val="false"/>
          <w:color w:val="000000"/>
          <w:sz w:val="28"/>
        </w:rPr>
        <w:t>
      9. Тексерілетін жеке немесе заңды тұлғаның, сондай-ақ тексеру жүргізу кезінде қатысқан адамдардың актісімен танысу немесе танысудан бас тарту туралы мәліметтер, олардың қолдары немесе қол қоюдан бас тарту туралы жазба;</w:t>
      </w:r>
    </w:p>
    <w:bookmarkEnd w:id="248"/>
    <w:bookmarkStart w:name="z352" w:id="249"/>
    <w:p>
      <w:pPr>
        <w:spacing w:after="0"/>
        <w:ind w:left="0"/>
        <w:jc w:val="both"/>
      </w:pPr>
      <w:r>
        <w:rPr>
          <w:rFonts w:ascii="Times New Roman"/>
          <w:b w:val="false"/>
          <w:i w:val="false"/>
          <w:color w:val="000000"/>
          <w:sz w:val="28"/>
        </w:rPr>
        <w:t>
      10. Тексеру жүргізген лауазымды адамның қолы.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1" w:id="250"/>
    <w:p>
      <w:pPr>
        <w:spacing w:after="0"/>
        <w:ind w:left="0"/>
        <w:jc w:val="left"/>
      </w:pPr>
      <w:r>
        <w:rPr>
          <w:rFonts w:ascii="Times New Roman"/>
          <w:b/>
          <w:i w:val="false"/>
          <w:color w:val="000000"/>
        </w:rPr>
        <w:t xml:space="preserve"> Түзету әрекеттерінің жоспары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актінің талабы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1"/>
          <w:p>
            <w:pPr>
              <w:spacing w:after="20"/>
              <w:ind w:left="20"/>
              <w:jc w:val="both"/>
            </w:pPr>
            <w:r>
              <w:rPr>
                <w:rFonts w:ascii="Times New Roman"/>
                <w:b w:val="false"/>
                <w:i w:val="false"/>
                <w:color w:val="000000"/>
                <w:sz w:val="20"/>
              </w:rPr>
              <w:t>
Ескертулер</w:t>
            </w:r>
          </w:p>
          <w:bookmarkEnd w:id="251"/>
          <w:p>
            <w:pPr>
              <w:spacing w:after="20"/>
              <w:ind w:left="20"/>
              <w:jc w:val="both"/>
            </w:pPr>
            <w:r>
              <w:rPr>
                <w:rFonts w:ascii="Times New Roman"/>
                <w:b w:val="false"/>
                <w:i w:val="false"/>
                <w:color w:val="000000"/>
                <w:sz w:val="20"/>
              </w:rPr>
              <w:t>
(сәйкессіздіктер)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әрекеттері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себептері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әрекеттері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Ескертудің қайталануын болдырмау жөніндегі іс-шаралар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1" w:id="252"/>
    <w:p>
      <w:pPr>
        <w:spacing w:after="0"/>
        <w:ind w:left="0"/>
        <w:jc w:val="left"/>
      </w:pPr>
      <w:r>
        <w:rPr>
          <w:rFonts w:ascii="Times New Roman"/>
          <w:b/>
          <w:i w:val="false"/>
          <w:color w:val="000000"/>
        </w:rPr>
        <w:t xml:space="preserve"> Таңба Уәкілетті ұйымның атауы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авиация саласындағы уәкілетті ұйымының атауы, адресі, телефоны, e-mail, Интернет адресі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организацией в сфере гражданской авиации Республики Казахстан, адрес, телефон, e-mail, Интернет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Civil Aviation Authorized Organization Republic of Kazakhstan Address, telefone, e-mail, the Internet address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3"/>
          <w:p>
            <w:pPr>
              <w:spacing w:after="20"/>
              <w:ind w:left="20"/>
              <w:jc w:val="both"/>
            </w:pPr>
            <w:r>
              <w:rPr>
                <w:rFonts w:ascii="Times New Roman"/>
                <w:b w:val="false"/>
                <w:i w:val="false"/>
                <w:color w:val="000000"/>
                <w:sz w:val="20"/>
              </w:rPr>
              <w:t>
Авиациялық техникаға техникалық қызмет көрсету және жөндеу жөніндегі ұйымның сертификаты</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организации по техническому обслуживанию и ремонту авиационной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Certificate of Aircraft Maintenance Organization</w:t>
            </w:r>
          </w:p>
          <w:p>
            <w:pPr>
              <w:spacing w:after="20"/>
              <w:ind w:left="20"/>
              <w:jc w:val="both"/>
            </w:pPr>
            <w:r>
              <w:rPr>
                <w:rFonts w:ascii="Times New Roman"/>
                <w:b w:val="false"/>
                <w:i w:val="false"/>
                <w:color w:val="000000"/>
                <w:sz w:val="20"/>
              </w:rPr>
              <w:t>
№ QZ.​145.​XXXX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4"/>
          <w:p>
            <w:pPr>
              <w:spacing w:after="20"/>
              <w:ind w:left="20"/>
              <w:jc w:val="both"/>
            </w:pPr>
            <w:r>
              <w:rPr>
                <w:rFonts w:ascii="Times New Roman"/>
                <w:b w:val="false"/>
                <w:i w:val="false"/>
                <w:color w:val="000000"/>
                <w:sz w:val="20"/>
              </w:rPr>
              <w:t>
20__ ж "__" _____берілді.</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Выдан "__" ___ 20__ г.</w:t>
            </w:r>
          </w:p>
          <w:p>
            <w:pPr>
              <w:spacing w:after="20"/>
              <w:ind w:left="20"/>
              <w:jc w:val="both"/>
            </w:pPr>
            <w:r>
              <w:rPr>
                <w:rFonts w:ascii="Times New Roman"/>
                <w:b w:val="false"/>
                <w:i w:val="false"/>
                <w:color w:val="000000"/>
                <w:sz w:val="20"/>
              </w:rPr>
              <w:t>
Date of issue "__" ___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55"/>
          <w:p>
            <w:pPr>
              <w:spacing w:after="20"/>
              <w:ind w:left="20"/>
              <w:jc w:val="both"/>
            </w:pPr>
            <w:r>
              <w:rPr>
                <w:rFonts w:ascii="Times New Roman"/>
                <w:b w:val="false"/>
                <w:i w:val="false"/>
                <w:color w:val="000000"/>
                <w:sz w:val="20"/>
              </w:rPr>
              <w:t>
Қолданылу мерзімі 20__жылғы</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"__"___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до "__" __ 20__ г.</w:t>
            </w:r>
          </w:p>
          <w:p>
            <w:pPr>
              <w:spacing w:after="20"/>
              <w:ind w:left="20"/>
              <w:jc w:val="both"/>
            </w:pPr>
            <w:r>
              <w:rPr>
                <w:rFonts w:ascii="Times New Roman"/>
                <w:b w:val="false"/>
                <w:i w:val="false"/>
                <w:color w:val="000000"/>
                <w:sz w:val="20"/>
              </w:rPr>
              <w:t>
Valid till "__" __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56"/>
          <w:p>
            <w:pPr>
              <w:spacing w:after="20"/>
              <w:ind w:left="20"/>
              <w:jc w:val="both"/>
            </w:pPr>
            <w:r>
              <w:rPr>
                <w:rFonts w:ascii="Times New Roman"/>
                <w:b w:val="false"/>
                <w:i w:val="false"/>
                <w:color w:val="000000"/>
                <w:sz w:val="20"/>
              </w:rPr>
              <w:t>
Ұйымның атауы:</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
Name of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7"/>
          <w:p>
            <w:pPr>
              <w:spacing w:after="20"/>
              <w:ind w:left="20"/>
              <w:jc w:val="both"/>
            </w:pPr>
            <w:r>
              <w:rPr>
                <w:rFonts w:ascii="Times New Roman"/>
                <w:b w:val="false"/>
                <w:i w:val="false"/>
                <w:color w:val="000000"/>
                <w:sz w:val="20"/>
              </w:rPr>
              <w:t>
Заңды мекенжайы: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
Legal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58"/>
          <w:p>
            <w:pPr>
              <w:spacing w:after="20"/>
              <w:ind w:left="20"/>
              <w:jc w:val="both"/>
            </w:pPr>
            <w:r>
              <w:rPr>
                <w:rFonts w:ascii="Times New Roman"/>
                <w:b w:val="false"/>
                <w:i w:val="false"/>
                <w:color w:val="000000"/>
                <w:sz w:val="20"/>
              </w:rPr>
              <w:t>
Өндірістік қызмет орны:</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производственной деятельности:</w:t>
            </w:r>
          </w:p>
          <w:p>
            <w:pPr>
              <w:spacing w:after="20"/>
              <w:ind w:left="20"/>
              <w:jc w:val="both"/>
            </w:pPr>
            <w:r>
              <w:rPr>
                <w:rFonts w:ascii="Times New Roman"/>
                <w:b w:val="false"/>
                <w:i w:val="false"/>
                <w:color w:val="000000"/>
                <w:sz w:val="20"/>
              </w:rPr>
              <w:t>
Place of production: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259"/>
    <w:p>
      <w:pPr>
        <w:spacing w:after="0"/>
        <w:ind w:left="0"/>
        <w:jc w:val="both"/>
      </w:pPr>
      <w:r>
        <w:rPr>
          <w:rFonts w:ascii="Times New Roman"/>
          <w:b w:val="false"/>
          <w:i w:val="false"/>
          <w:color w:val="000000"/>
          <w:sz w:val="28"/>
        </w:rPr>
        <w:t>
      Осы Сертификат авиациялық техникаға техникалық қызмет көрсету және жөндеу жөніндегі ұйым сертификаттау талаптарына және техникалық қызмет көрсететін ұйымның қызметі жөніндегі нұсқауына сәйкес келетінін куәландырады.</w:t>
      </w:r>
    </w:p>
    <w:bookmarkEnd w:id="259"/>
    <w:bookmarkStart w:name="z387" w:id="260"/>
    <w:p>
      <w:pPr>
        <w:spacing w:after="0"/>
        <w:ind w:left="0"/>
        <w:jc w:val="both"/>
      </w:pPr>
      <w:r>
        <w:rPr>
          <w:rFonts w:ascii="Times New Roman"/>
          <w:b w:val="false"/>
          <w:i w:val="false"/>
          <w:color w:val="000000"/>
          <w:sz w:val="28"/>
        </w:rPr>
        <w:t>
      Настоящий сертификат удостоверяет, что организация по техническому обслуживанию и ремонту авиационной техники соответствует сертификационным требованиям и соблюдает процедуры, установленные Руководством по процедурам организации технического обслуживания и ремонту авиационной техники.</w:t>
      </w:r>
    </w:p>
    <w:bookmarkEnd w:id="260"/>
    <w:bookmarkStart w:name="z388" w:id="261"/>
    <w:p>
      <w:pPr>
        <w:spacing w:after="0"/>
        <w:ind w:left="0"/>
        <w:jc w:val="both"/>
      </w:pPr>
      <w:r>
        <w:rPr>
          <w:rFonts w:ascii="Times New Roman"/>
          <w:b w:val="false"/>
          <w:i w:val="false"/>
          <w:color w:val="000000"/>
          <w:sz w:val="28"/>
        </w:rPr>
        <w:t>
      This certificate confirms that the organization for maintenance and repair of aircraft meets the certification requirements and follows the procedures Manual for the procedures for the organization of maintenance and repair of the aviation equipment.</w:t>
      </w:r>
    </w:p>
    <w:bookmarkEnd w:id="261"/>
    <w:bookmarkStart w:name="z389" w:id="262"/>
    <w:p>
      <w:pPr>
        <w:spacing w:after="0"/>
        <w:ind w:left="0"/>
        <w:jc w:val="both"/>
      </w:pPr>
      <w:r>
        <w:rPr>
          <w:rFonts w:ascii="Times New Roman"/>
          <w:b w:val="false"/>
          <w:i w:val="false"/>
          <w:color w:val="000000"/>
          <w:sz w:val="28"/>
        </w:rPr>
        <w:t>
       Азаматтық авиация саласындағы уәкілетті ұйымның бірінші басшысы не оның орнындағы адам</w:t>
      </w:r>
    </w:p>
    <w:bookmarkEnd w:id="262"/>
    <w:bookmarkStart w:name="z390" w:id="263"/>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либо лицо, его замещающее</w:t>
      </w:r>
    </w:p>
    <w:bookmarkEnd w:id="263"/>
    <w:bookmarkStart w:name="z391" w:id="264"/>
    <w:p>
      <w:pPr>
        <w:spacing w:after="0"/>
        <w:ind w:left="0"/>
        <w:jc w:val="both"/>
      </w:pPr>
      <w:r>
        <w:rPr>
          <w:rFonts w:ascii="Times New Roman"/>
          <w:b w:val="false"/>
          <w:i w:val="false"/>
          <w:color w:val="000000"/>
          <w:sz w:val="28"/>
        </w:rPr>
        <w:t xml:space="preserve">
      The General Director of the authorized civil aviation organization or the person substituting for him/her </w:t>
      </w:r>
    </w:p>
    <w:bookmarkEnd w:id="264"/>
    <w:bookmarkStart w:name="z392" w:id="265"/>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техникаға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ұйымның сертификатына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сертификату</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Appendix to certificate of</w:t>
            </w:r>
            <w:r>
              <w:br/>
            </w:r>
            <w:r>
              <w:rPr>
                <w:rFonts w:ascii="Times New Roman"/>
                <w:b w:val="false"/>
                <w:i w:val="false"/>
                <w:color w:val="000000"/>
                <w:sz w:val="20"/>
              </w:rPr>
              <w:t>aircraft maintenance organisation</w:t>
            </w:r>
            <w:r>
              <w:br/>
            </w:r>
            <w:r>
              <w:rPr>
                <w:rFonts w:ascii="Times New Roman"/>
                <w:b w:val="false"/>
                <w:i w:val="false"/>
                <w:color w:val="000000"/>
                <w:sz w:val="20"/>
              </w:rPr>
              <w:t>№ _______</w:t>
            </w:r>
          </w:p>
        </w:tc>
      </w:tr>
    </w:tbl>
    <w:bookmarkStart w:name="z405" w:id="266"/>
    <w:p>
      <w:pPr>
        <w:spacing w:after="0"/>
        <w:ind w:left="0"/>
        <w:jc w:val="left"/>
      </w:pPr>
      <w:r>
        <w:rPr>
          <w:rFonts w:ascii="Times New Roman"/>
          <w:b/>
          <w:i w:val="false"/>
          <w:color w:val="000000"/>
        </w:rPr>
        <w:t xml:space="preserve"> Сертификаттың қолданылу аясы Область действия сертификата Terms of Approval</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Класс/Class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/Допуск/Rating</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 Ограничения/ Limitation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жұмыстар / Периодические технические работы/Base maintenance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жұмыстар / Оперативные технические работы / Line maintenance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 Category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7"/>
          <w:p>
            <w:pPr>
              <w:spacing w:after="20"/>
              <w:ind w:left="20"/>
              <w:jc w:val="both"/>
            </w:pPr>
            <w:r>
              <w:rPr>
                <w:rFonts w:ascii="Times New Roman"/>
                <w:b w:val="false"/>
                <w:i w:val="false"/>
                <w:color w:val="000000"/>
                <w:sz w:val="20"/>
              </w:rPr>
              <w:t>
Авиациялық техника түрі немесе жұмыс түрі / Тип авиационной техники или вид работ / Type of aircraft or</w:t>
            </w:r>
          </w:p>
          <w:bookmarkEnd w:id="267"/>
          <w:p>
            <w:pPr>
              <w:spacing w:after="20"/>
              <w:ind w:left="20"/>
              <w:jc w:val="both"/>
            </w:pPr>
            <w:r>
              <w:rPr>
                <w:rFonts w:ascii="Times New Roman"/>
                <w:b w:val="false"/>
                <w:i w:val="false"/>
                <w:color w:val="000000"/>
                <w:sz w:val="20"/>
              </w:rPr>
              <w:t>
type of work</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 Воздушные суда/ Aircraft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 / Авиационные двигатели/ Engines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авиациялық қозғалтқыштарды және жиынтықтағы қосалқы күштік қондырғыны қоспағанда, компоненттер / Компоненты, за исключением маршевых авиационных двигателей и вспомогательной силовой установки в сборе/Components other than complete engines are APUs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әуе көлігі қауымдастығының коды / Код по Ассоциации Воздушного транспорта Америки/ATA Codеs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түрлері / Специальные виды работ/ Specialised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268"/>
    <w:p>
      <w:pPr>
        <w:spacing w:after="0"/>
        <w:ind w:left="0"/>
        <w:jc w:val="both"/>
      </w:pPr>
      <w:r>
        <w:rPr>
          <w:rFonts w:ascii="Times New Roman"/>
          <w:b w:val="false"/>
          <w:i w:val="false"/>
          <w:color w:val="000000"/>
          <w:sz w:val="28"/>
        </w:rPr>
        <w:t xml:space="preserve">
      Сертификаттың қолданылу саласы авиациялық техникаға техникалық қызмет көрсету және жөндеу жөніндегі ұйымның рәсімдері жөніндегі бекітілген нұсқаулыққа сәйкес техникалық қызмет көрсету бойынша орындалатын жұмыстардың көлемімен шектеледі. </w:t>
      </w:r>
    </w:p>
    <w:bookmarkEnd w:id="268"/>
    <w:bookmarkStart w:name="z408" w:id="269"/>
    <w:p>
      <w:pPr>
        <w:spacing w:after="0"/>
        <w:ind w:left="0"/>
        <w:jc w:val="both"/>
      </w:pPr>
      <w:r>
        <w:rPr>
          <w:rFonts w:ascii="Times New Roman"/>
          <w:b w:val="false"/>
          <w:i w:val="false"/>
          <w:color w:val="000000"/>
          <w:sz w:val="28"/>
        </w:rPr>
        <w:t>
      Область действия сертификата ограничена объемом выполняемых работ по техническому обслуживанию согласно утвержденному Руководству по процедурам организации по техническому обслуживанию и ремонту авиационной техники.</w:t>
      </w:r>
    </w:p>
    <w:bookmarkEnd w:id="269"/>
    <w:bookmarkStart w:name="z409" w:id="270"/>
    <w:p>
      <w:pPr>
        <w:spacing w:after="0"/>
        <w:ind w:left="0"/>
        <w:jc w:val="both"/>
      </w:pPr>
      <w:r>
        <w:rPr>
          <w:rFonts w:ascii="Times New Roman"/>
          <w:b w:val="false"/>
          <w:i w:val="false"/>
          <w:color w:val="000000"/>
          <w:sz w:val="28"/>
        </w:rPr>
        <w:t xml:space="preserve">
      Certificate scope is limited to the work scope in accordance with the approved Maintenance organization exposition Руководство по процедурам организации по техническому обслуживанием и ремонту авиационной техники/ Maintenance organisation exposition </w:t>
      </w:r>
    </w:p>
    <w:bookmarkEnd w:id="270"/>
    <w:bookmarkStart w:name="z410" w:id="271"/>
    <w:p>
      <w:pPr>
        <w:spacing w:after="0"/>
        <w:ind w:left="0"/>
        <w:jc w:val="both"/>
      </w:pPr>
      <w:r>
        <w:rPr>
          <w:rFonts w:ascii="Times New Roman"/>
          <w:b w:val="false"/>
          <w:i w:val="false"/>
          <w:color w:val="000000"/>
          <w:sz w:val="28"/>
        </w:rPr>
        <w:t>
      Нұсқаулықтың сілтеме нөмірі / Ссылочный номер руководства / Exposition Reference number</w:t>
      </w:r>
    </w:p>
    <w:bookmarkEnd w:id="271"/>
    <w:bookmarkStart w:name="z411" w:id="272"/>
    <w:p>
      <w:pPr>
        <w:spacing w:after="0"/>
        <w:ind w:left="0"/>
        <w:jc w:val="both"/>
      </w:pPr>
      <w:r>
        <w:rPr>
          <w:rFonts w:ascii="Times New Roman"/>
          <w:b w:val="false"/>
          <w:i w:val="false"/>
          <w:color w:val="000000"/>
          <w:sz w:val="28"/>
        </w:rPr>
        <w:t xml:space="preserve">
      Нұсқаулықтың өзгерген күні мен нөмірі / </w:t>
      </w:r>
    </w:p>
    <w:bookmarkEnd w:id="272"/>
    <w:bookmarkStart w:name="z412" w:id="273"/>
    <w:p>
      <w:pPr>
        <w:spacing w:after="0"/>
        <w:ind w:left="0"/>
        <w:jc w:val="both"/>
      </w:pPr>
      <w:r>
        <w:rPr>
          <w:rFonts w:ascii="Times New Roman"/>
          <w:b w:val="false"/>
          <w:i w:val="false"/>
          <w:color w:val="000000"/>
          <w:sz w:val="28"/>
        </w:rPr>
        <w:t>
      Дата и номер изменения руководства / Date &amp; revision number of exposition</w:t>
      </w:r>
    </w:p>
    <w:bookmarkEnd w:id="273"/>
    <w:bookmarkStart w:name="z413" w:id="274"/>
    <w:p>
      <w:pPr>
        <w:spacing w:after="0"/>
        <w:ind w:left="0"/>
        <w:jc w:val="both"/>
      </w:pPr>
      <w:r>
        <w:rPr>
          <w:rFonts w:ascii="Times New Roman"/>
          <w:b w:val="false"/>
          <w:i w:val="false"/>
          <w:color w:val="000000"/>
          <w:sz w:val="28"/>
        </w:rPr>
        <w:t>
      Азаматтық авиация саласындағы уәкілетті ұйымның бірінші басшысы не оның орнындағы адам</w:t>
      </w:r>
    </w:p>
    <w:bookmarkEnd w:id="274"/>
    <w:bookmarkStart w:name="z414" w:id="275"/>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либо лицо, его замещающее</w:t>
      </w:r>
    </w:p>
    <w:bookmarkEnd w:id="275"/>
    <w:bookmarkStart w:name="z415" w:id="276"/>
    <w:p>
      <w:pPr>
        <w:spacing w:after="0"/>
        <w:ind w:left="0"/>
        <w:jc w:val="both"/>
      </w:pPr>
      <w:r>
        <w:rPr>
          <w:rFonts w:ascii="Times New Roman"/>
          <w:b w:val="false"/>
          <w:i w:val="false"/>
          <w:color w:val="000000"/>
          <w:sz w:val="28"/>
        </w:rPr>
        <w:t xml:space="preserve">
      The General Director of the authorized civil aviation organization or the person substituting for him/her </w:t>
      </w:r>
    </w:p>
    <w:bookmarkEnd w:id="276"/>
    <w:bookmarkStart w:name="z416" w:id="277"/>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5" w:id="278"/>
    <w:p>
      <w:pPr>
        <w:spacing w:after="0"/>
        <w:ind w:left="0"/>
        <w:jc w:val="left"/>
      </w:pPr>
      <w:r>
        <w:rPr>
          <w:rFonts w:ascii="Times New Roman"/>
          <w:b/>
          <w:i w:val="false"/>
          <w:color w:val="000000"/>
        </w:rPr>
        <w:t xml:space="preserve"> Қазақстан Республикасы азаматтық авиация саласындағы уәкілетті ұйымның атауы, мекенжайы, телефоны, e-mail, Интернет мекенжайы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telefone, e-mail, the Internet address Сертификаттың арамдылығын тану туралы рұқсаты Решение о признании действительным Сертификата Decision to Recognize a valid Certificate</w:t>
      </w:r>
    </w:p>
    <w:bookmarkEnd w:id="278"/>
    <w:bookmarkStart w:name="z426" w:id="279"/>
    <w:p>
      <w:pPr>
        <w:spacing w:after="0"/>
        <w:ind w:left="0"/>
        <w:jc w:val="both"/>
      </w:pPr>
      <w:r>
        <w:rPr>
          <w:rFonts w:ascii="Times New Roman"/>
          <w:b w:val="false"/>
          <w:i w:val="false"/>
          <w:color w:val="000000"/>
          <w:sz w:val="28"/>
        </w:rPr>
        <w:t>
      __________________берілді</w:t>
      </w:r>
    </w:p>
    <w:bookmarkEnd w:id="279"/>
    <w:bookmarkStart w:name="z427" w:id="280"/>
    <w:p>
      <w:pPr>
        <w:spacing w:after="0"/>
        <w:ind w:left="0"/>
        <w:jc w:val="both"/>
      </w:pPr>
      <w:r>
        <w:rPr>
          <w:rFonts w:ascii="Times New Roman"/>
          <w:b w:val="false"/>
          <w:i w:val="false"/>
          <w:color w:val="000000"/>
          <w:sz w:val="28"/>
        </w:rPr>
        <w:t>
      Выдано _______________</w:t>
      </w:r>
    </w:p>
    <w:bookmarkEnd w:id="280"/>
    <w:bookmarkStart w:name="z428" w:id="281"/>
    <w:p>
      <w:pPr>
        <w:spacing w:after="0"/>
        <w:ind w:left="0"/>
        <w:jc w:val="both"/>
      </w:pPr>
      <w:r>
        <w:rPr>
          <w:rFonts w:ascii="Times New Roman"/>
          <w:b w:val="false"/>
          <w:i w:val="false"/>
          <w:color w:val="000000"/>
          <w:sz w:val="28"/>
        </w:rPr>
        <w:t>
      Issued to _______________</w:t>
      </w:r>
    </w:p>
    <w:bookmarkEnd w:id="281"/>
    <w:bookmarkStart w:name="z429" w:id="28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Заңның </w:t>
      </w:r>
      <w:r>
        <w:rPr>
          <w:rFonts w:ascii="Times New Roman"/>
          <w:b w:val="false"/>
          <w:i w:val="false"/>
          <w:color w:val="000000"/>
          <w:sz w:val="28"/>
        </w:rPr>
        <w:t>48-бабының</w:t>
      </w:r>
      <w:r>
        <w:rPr>
          <w:rFonts w:ascii="Times New Roman"/>
          <w:b w:val="false"/>
          <w:i w:val="false"/>
          <w:color w:val="000000"/>
          <w:sz w:val="28"/>
        </w:rPr>
        <w:t xml:space="preserve"> 5-тармағына сәйкес "Қазақстанның авиациялық әкімшілігі" АҚ ___________________________берген № __________ Авиациялық техникаға техникалық қызмет көрсету және жөндеу жөніндегі шетелдік ұйымның сертификаты "Сертификаттың жарамдылығын тану туралы рұқсатына қосымшада" көрсетілген шектелеулермен жарамды деп таниды. Осы рұқсат "Сертификатты жарамды деп тану туралы шешімнің қосымшасында" көрсетілген шектеулерге қатысты жоғарыда аталған сертификаттың қолданылу саласына өзгерістер енгізілген немесе сертификат тоқтатылған, кері қайтарылған жағдайларды қоспағанда жоғарыда аталған сертификаттың қолданылу мерзіміне жарамды.</w:t>
      </w:r>
    </w:p>
    <w:bookmarkEnd w:id="282"/>
    <w:bookmarkStart w:name="z430" w:id="283"/>
    <w:p>
      <w:pPr>
        <w:spacing w:after="0"/>
        <w:ind w:left="0"/>
        <w:jc w:val="both"/>
      </w:pPr>
      <w:r>
        <w:rPr>
          <w:rFonts w:ascii="Times New Roman"/>
          <w:b w:val="false"/>
          <w:i w:val="false"/>
          <w:color w:val="000000"/>
          <w:sz w:val="28"/>
        </w:rPr>
        <w:t>
      Согласно пункту 5 статьи 48 Закона Республики Казахстан "Об использовании воздушного пространства Республики Казахстан и деятельности авиации", АО "Авиационная Администрация Казахстана" признает действительным, выданный ______________________________________, Сертификат иностранной организации по техническому обслуживанию и ремонту авиационной техники № ________________, с ограничениями, указанными в "Приложении к Решению о признании действительным Сертификата". Настоящее Решение действительно на срок действия вышеуказанного сертификата за исключением случаев, когда сертификат приостановлен, отозван или внесены изменения в область действия вышеуказанного сертификата, касающиеся ограничений, указанных в "Приложении к Решению о признании действительным Сертификата".</w:t>
      </w:r>
    </w:p>
    <w:bookmarkEnd w:id="283"/>
    <w:bookmarkStart w:name="z431" w:id="284"/>
    <w:p>
      <w:pPr>
        <w:spacing w:after="0"/>
        <w:ind w:left="0"/>
        <w:jc w:val="both"/>
      </w:pPr>
      <w:r>
        <w:rPr>
          <w:rFonts w:ascii="Times New Roman"/>
          <w:b w:val="false"/>
          <w:i w:val="false"/>
          <w:color w:val="000000"/>
          <w:sz w:val="28"/>
        </w:rPr>
        <w:t>
      According to Item 5 of Article 48 of the Law "on the Use of the Airspace of the Republic of Kazakhstan and Aviation Activities", "Aviation Administration of Kazakhstan" JSC recognizes a valid Certificate of foreign organization for maintenance and repair of aviation equipment № __________________ issued by ___________________________________________________ with the limitations specified in the "Appendix to the Decision to Recognize a valid Certificate". This Decision is valid for the period of validity of the above certificate, unless the certificate is suspended, revoked or changes have been made to the terms of approval of the above certificate concerning the limitations specified in the "Appendix to the Decision to Recognize a valid Certificate".</w:t>
      </w:r>
    </w:p>
    <w:bookmarkEnd w:id="284"/>
    <w:bookmarkStart w:name="z432" w:id="285"/>
    <w:p>
      <w:pPr>
        <w:spacing w:after="0"/>
        <w:ind w:left="0"/>
        <w:jc w:val="both"/>
      </w:pPr>
      <w:r>
        <w:rPr>
          <w:rFonts w:ascii="Times New Roman"/>
          <w:b w:val="false"/>
          <w:i w:val="false"/>
          <w:color w:val="000000"/>
          <w:sz w:val="28"/>
        </w:rPr>
        <w:t>
      Қолданылу мерзімі / Срок действия до / Valid till:</w:t>
      </w:r>
    </w:p>
    <w:bookmarkEnd w:id="285"/>
    <w:bookmarkStart w:name="z433" w:id="286"/>
    <w:p>
      <w:pPr>
        <w:spacing w:after="0"/>
        <w:ind w:left="0"/>
        <w:jc w:val="both"/>
      </w:pPr>
      <w:r>
        <w:rPr>
          <w:rFonts w:ascii="Times New Roman"/>
          <w:b w:val="false"/>
          <w:i w:val="false"/>
          <w:color w:val="000000"/>
          <w:sz w:val="28"/>
        </w:rPr>
        <w:t>
      Азаматтық авиация саласындағы уәкілетті ұйымның бірінші басшысы не оның орнындағы адам</w:t>
      </w:r>
    </w:p>
    <w:bookmarkEnd w:id="286"/>
    <w:bookmarkStart w:name="z434" w:id="287"/>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либо лицо, его замещающее</w:t>
      </w:r>
    </w:p>
    <w:bookmarkEnd w:id="287"/>
    <w:bookmarkStart w:name="z435" w:id="288"/>
    <w:p>
      <w:pPr>
        <w:spacing w:after="0"/>
        <w:ind w:left="0"/>
        <w:jc w:val="both"/>
      </w:pPr>
      <w:r>
        <w:rPr>
          <w:rFonts w:ascii="Times New Roman"/>
          <w:b w:val="false"/>
          <w:i w:val="false"/>
          <w:color w:val="000000"/>
          <w:sz w:val="28"/>
        </w:rPr>
        <w:t xml:space="preserve">
      The General Director of the authorized civil aviation organization or the person substituting for him/her </w:t>
      </w:r>
    </w:p>
    <w:bookmarkEnd w:id="288"/>
    <w:bookmarkStart w:name="z436" w:id="289"/>
    <w:p>
      <w:pPr>
        <w:spacing w:after="0"/>
        <w:ind w:left="0"/>
        <w:jc w:val="both"/>
      </w:pPr>
      <w:r>
        <w:rPr>
          <w:rFonts w:ascii="Times New Roman"/>
          <w:b w:val="false"/>
          <w:i w:val="false"/>
          <w:color w:val="000000"/>
          <w:sz w:val="28"/>
        </w:rPr>
        <w:t>
      Тегі Аты Әкесінің аты (бар болған жағдайда) Қолы</w:t>
      </w:r>
    </w:p>
    <w:bookmarkEnd w:id="289"/>
    <w:bookmarkStart w:name="z437" w:id="290"/>
    <w:p>
      <w:pPr>
        <w:spacing w:after="0"/>
        <w:ind w:left="0"/>
        <w:jc w:val="both"/>
      </w:pPr>
      <w:r>
        <w:rPr>
          <w:rFonts w:ascii="Times New Roman"/>
          <w:b w:val="false"/>
          <w:i w:val="false"/>
          <w:color w:val="000000"/>
          <w:sz w:val="28"/>
        </w:rPr>
        <w:t>
      Берілген күні / Дата выдачи / Date of issue:</w:t>
      </w:r>
    </w:p>
    <w:bookmarkEnd w:id="290"/>
    <w:bookmarkStart w:name="z438" w:id="291"/>
    <w:p>
      <w:pPr>
        <w:spacing w:after="0"/>
        <w:ind w:left="0"/>
        <w:jc w:val="both"/>
      </w:pPr>
      <w:r>
        <w:rPr>
          <w:rFonts w:ascii="Times New Roman"/>
          <w:b w:val="false"/>
          <w:i w:val="false"/>
          <w:color w:val="000000"/>
          <w:sz w:val="28"/>
        </w:rPr>
        <w:t>
      № __________ Сертификаттың</w:t>
      </w:r>
    </w:p>
    <w:bookmarkEnd w:id="291"/>
    <w:bookmarkStart w:name="z439" w:id="292"/>
    <w:p>
      <w:pPr>
        <w:spacing w:after="0"/>
        <w:ind w:left="0"/>
        <w:jc w:val="both"/>
      </w:pPr>
      <w:r>
        <w:rPr>
          <w:rFonts w:ascii="Times New Roman"/>
          <w:b w:val="false"/>
          <w:i w:val="false"/>
          <w:color w:val="000000"/>
          <w:sz w:val="28"/>
        </w:rPr>
        <w:t>
      жарамдылығын тану туралы</w:t>
      </w:r>
    </w:p>
    <w:bookmarkEnd w:id="292"/>
    <w:bookmarkStart w:name="z440" w:id="293"/>
    <w:p>
      <w:pPr>
        <w:spacing w:after="0"/>
        <w:ind w:left="0"/>
        <w:jc w:val="both"/>
      </w:pPr>
      <w:r>
        <w:rPr>
          <w:rFonts w:ascii="Times New Roman"/>
          <w:b w:val="false"/>
          <w:i w:val="false"/>
          <w:color w:val="000000"/>
          <w:sz w:val="28"/>
        </w:rPr>
        <w:t>
      рұқсатына қосымша</w:t>
      </w:r>
    </w:p>
    <w:bookmarkEnd w:id="293"/>
    <w:bookmarkStart w:name="z441" w:id="294"/>
    <w:p>
      <w:pPr>
        <w:spacing w:after="0"/>
        <w:ind w:left="0"/>
        <w:jc w:val="both"/>
      </w:pPr>
      <w:r>
        <w:rPr>
          <w:rFonts w:ascii="Times New Roman"/>
          <w:b w:val="false"/>
          <w:i w:val="false"/>
          <w:color w:val="000000"/>
          <w:sz w:val="28"/>
        </w:rPr>
        <w:t>
      Приложение к Решению о</w:t>
      </w:r>
    </w:p>
    <w:bookmarkEnd w:id="294"/>
    <w:bookmarkStart w:name="z442" w:id="295"/>
    <w:p>
      <w:pPr>
        <w:spacing w:after="0"/>
        <w:ind w:left="0"/>
        <w:jc w:val="both"/>
      </w:pPr>
      <w:r>
        <w:rPr>
          <w:rFonts w:ascii="Times New Roman"/>
          <w:b w:val="false"/>
          <w:i w:val="false"/>
          <w:color w:val="000000"/>
          <w:sz w:val="28"/>
        </w:rPr>
        <w:t>
      признании действительным</w:t>
      </w:r>
    </w:p>
    <w:bookmarkEnd w:id="295"/>
    <w:bookmarkStart w:name="z443" w:id="296"/>
    <w:p>
      <w:pPr>
        <w:spacing w:after="0"/>
        <w:ind w:left="0"/>
        <w:jc w:val="both"/>
      </w:pPr>
      <w:r>
        <w:rPr>
          <w:rFonts w:ascii="Times New Roman"/>
          <w:b w:val="false"/>
          <w:i w:val="false"/>
          <w:color w:val="000000"/>
          <w:sz w:val="28"/>
        </w:rPr>
        <w:t>
      Сертификата № ___________</w:t>
      </w:r>
    </w:p>
    <w:bookmarkEnd w:id="296"/>
    <w:bookmarkStart w:name="z444" w:id="297"/>
    <w:p>
      <w:pPr>
        <w:spacing w:after="0"/>
        <w:ind w:left="0"/>
        <w:jc w:val="both"/>
      </w:pPr>
      <w:r>
        <w:rPr>
          <w:rFonts w:ascii="Times New Roman"/>
          <w:b w:val="false"/>
          <w:i w:val="false"/>
          <w:color w:val="000000"/>
          <w:sz w:val="28"/>
        </w:rPr>
        <w:t>
      Appendix to the Decision to recognize</w:t>
      </w:r>
    </w:p>
    <w:bookmarkEnd w:id="297"/>
    <w:bookmarkStart w:name="z445" w:id="298"/>
    <w:p>
      <w:pPr>
        <w:spacing w:after="0"/>
        <w:ind w:left="0"/>
        <w:jc w:val="both"/>
      </w:pPr>
      <w:r>
        <w:rPr>
          <w:rFonts w:ascii="Times New Roman"/>
          <w:b w:val="false"/>
          <w:i w:val="false"/>
          <w:color w:val="000000"/>
          <w:sz w:val="28"/>
        </w:rPr>
        <w:t>
      a valid Certificate</w:t>
      </w:r>
    </w:p>
    <w:bookmarkEnd w:id="298"/>
    <w:bookmarkStart w:name="z446" w:id="299"/>
    <w:p>
      <w:pPr>
        <w:spacing w:after="0"/>
        <w:ind w:left="0"/>
        <w:jc w:val="both"/>
      </w:pPr>
      <w:r>
        <w:rPr>
          <w:rFonts w:ascii="Times New Roman"/>
          <w:b w:val="false"/>
          <w:i w:val="false"/>
          <w:color w:val="000000"/>
          <w:sz w:val="28"/>
        </w:rPr>
        <w:t>
      № ____________</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 Class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 Допуск / Rating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 Ограничения / Limitations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техникалық қызмет көрсету / Периодическое техническое обслуживание / Base maintenance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қызмет көрсету / Оперативное техническое обслуживание / Line maintenance</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 Категория /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0"/>
          <w:p>
            <w:pPr>
              <w:spacing w:after="20"/>
              <w:ind w:left="20"/>
              <w:jc w:val="both"/>
            </w:pPr>
            <w:r>
              <w:rPr>
                <w:rFonts w:ascii="Times New Roman"/>
                <w:b w:val="false"/>
                <w:i w:val="false"/>
                <w:color w:val="000000"/>
                <w:sz w:val="20"/>
              </w:rPr>
              <w:t>
Авиациялық техника түрі немесе жұмыс түрі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Тип авиационной техники или вид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Type of aircraft or</w:t>
            </w:r>
          </w:p>
          <w:p>
            <w:pPr>
              <w:spacing w:after="20"/>
              <w:ind w:left="20"/>
              <w:jc w:val="both"/>
            </w:pPr>
            <w:r>
              <w:rPr>
                <w:rFonts w:ascii="Times New Roman"/>
                <w:b w:val="false"/>
                <w:i w:val="false"/>
                <w:color w:val="000000"/>
                <w:sz w:val="20"/>
              </w:rPr>
              <w:t>
type of work</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Воздушные суда/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301"/>
    <w:p>
      <w:pPr>
        <w:spacing w:after="0"/>
        <w:ind w:left="0"/>
        <w:jc w:val="both"/>
      </w:pPr>
      <w:r>
        <w:rPr>
          <w:rFonts w:ascii="Times New Roman"/>
          <w:b w:val="false"/>
          <w:i w:val="false"/>
          <w:color w:val="000000"/>
          <w:sz w:val="28"/>
        </w:rPr>
        <w:t>
      Қолданылу мерзімі / Срок действия до / Valid till:</w:t>
      </w:r>
    </w:p>
    <w:bookmarkEnd w:id="301"/>
    <w:bookmarkStart w:name="z451" w:id="302"/>
    <w:p>
      <w:pPr>
        <w:spacing w:after="0"/>
        <w:ind w:left="0"/>
        <w:jc w:val="both"/>
      </w:pPr>
      <w:r>
        <w:rPr>
          <w:rFonts w:ascii="Times New Roman"/>
          <w:b w:val="false"/>
          <w:i w:val="false"/>
          <w:color w:val="000000"/>
          <w:sz w:val="28"/>
        </w:rPr>
        <w:t>
      Азаматтық авиация саласындағы уәкілетті ұйымның бірінші басшысы не оның орнындағы адам</w:t>
      </w:r>
    </w:p>
    <w:bookmarkEnd w:id="302"/>
    <w:bookmarkStart w:name="z452" w:id="303"/>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либо лицо, его замещающее</w:t>
      </w:r>
    </w:p>
    <w:bookmarkEnd w:id="303"/>
    <w:bookmarkStart w:name="z453" w:id="304"/>
    <w:p>
      <w:pPr>
        <w:spacing w:after="0"/>
        <w:ind w:left="0"/>
        <w:jc w:val="both"/>
      </w:pPr>
      <w:r>
        <w:rPr>
          <w:rFonts w:ascii="Times New Roman"/>
          <w:b w:val="false"/>
          <w:i w:val="false"/>
          <w:color w:val="000000"/>
          <w:sz w:val="28"/>
        </w:rPr>
        <w:t xml:space="preserve">
      The General Director of the authorized civil aviation organization or the person substituting for him/her </w:t>
      </w:r>
    </w:p>
    <w:bookmarkEnd w:id="304"/>
    <w:bookmarkStart w:name="z454" w:id="305"/>
    <w:p>
      <w:pPr>
        <w:spacing w:after="0"/>
        <w:ind w:left="0"/>
        <w:jc w:val="both"/>
      </w:pPr>
      <w:r>
        <w:rPr>
          <w:rFonts w:ascii="Times New Roman"/>
          <w:b w:val="false"/>
          <w:i w:val="false"/>
          <w:color w:val="000000"/>
          <w:sz w:val="28"/>
        </w:rPr>
        <w:t>
      Тегі Аты Әкесінің аты (бар болған жағдайда) Қолы</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Application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06"/>
          <w:p>
            <w:pPr>
              <w:spacing w:after="20"/>
              <w:ind w:left="20"/>
              <w:jc w:val="both"/>
            </w:pPr>
            <w:r>
              <w:rPr>
                <w:rFonts w:ascii="Times New Roman"/>
                <w:b w:val="false"/>
                <w:i w:val="false"/>
                <w:color w:val="000000"/>
                <w:sz w:val="20"/>
              </w:rPr>
              <w:t>
1. Шетелдік авиациялық техникаға техникалық қызмет көрсету</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және жөндеу (бұдан әрі – АТ ТҚ және жөндеу) жөніндегі ұйымның атауы: /</w:t>
            </w:r>
          </w:p>
          <w:p>
            <w:pPr>
              <w:spacing w:after="20"/>
              <w:ind w:left="20"/>
              <w:jc w:val="both"/>
            </w:pPr>
            <w:r>
              <w:rPr>
                <w:rFonts w:ascii="Times New Roman"/>
                <w:b w:val="false"/>
                <w:i w:val="false"/>
                <w:color w:val="000000"/>
                <w:sz w:val="20"/>
              </w:rPr>
              <w:t>
Name of Approved Maintenance Organisation (AMO):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 себебі (керектісін таңдау)/ Reason for submitting the application (please select the appropriate option):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ұйымның сертификатын тану туралы шешімді алу үшін бастапқы өтінім / Initial application for obtaining the Decision on the recognition of the organization’s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өткеннен кейін танылған сертификатты ұзарту туралы жоспарлы өтінім / Application for renewal of the recognized certificate upon expiration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7"/>
          <w:p>
            <w:pPr>
              <w:spacing w:after="20"/>
              <w:ind w:left="20"/>
              <w:jc w:val="both"/>
            </w:pPr>
            <w:r>
              <w:rPr>
                <w:rFonts w:ascii="Times New Roman"/>
                <w:b w:val="false"/>
                <w:i w:val="false"/>
                <w:color w:val="000000"/>
                <w:sz w:val="20"/>
              </w:rPr>
              <w:t xml:space="preserve">
Танылған сертификатты бекіту көлемін өзгерту / </w:t>
            </w:r>
          </w:p>
          <w:bookmarkEnd w:id="307"/>
          <w:p>
            <w:pPr>
              <w:spacing w:after="20"/>
              <w:ind w:left="20"/>
              <w:jc w:val="both"/>
            </w:pPr>
            <w:r>
              <w:rPr>
                <w:rFonts w:ascii="Times New Roman"/>
                <w:b w:val="false"/>
                <w:i w:val="false"/>
                <w:color w:val="000000"/>
                <w:sz w:val="20"/>
              </w:rPr>
              <w:t>
Change to the scope of approval of the recognized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куәліктің атауына, ұйымдық-құқықтық нысанына немесе заңды мекенжайына өзгерістер / Changes to the name, organizational and legal form, or legal address of the foreign maintenance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8"/>
          <w:p>
            <w:pPr>
              <w:spacing w:after="20"/>
              <w:ind w:left="20"/>
              <w:jc w:val="both"/>
            </w:pPr>
            <w:r>
              <w:rPr>
                <w:rFonts w:ascii="Times New Roman"/>
                <w:b w:val="false"/>
                <w:i w:val="false"/>
                <w:color w:val="000000"/>
                <w:sz w:val="20"/>
              </w:rPr>
              <w:t xml:space="preserve">
3. Ұйымның тіркеу орны және тіркеу нөмірі (шифр)/ </w:t>
            </w:r>
          </w:p>
          <w:bookmarkEnd w:id="308"/>
          <w:p>
            <w:pPr>
              <w:spacing w:after="20"/>
              <w:ind w:left="20"/>
              <w:jc w:val="both"/>
            </w:pPr>
            <w:r>
              <w:rPr>
                <w:rFonts w:ascii="Times New Roman"/>
                <w:b w:val="false"/>
                <w:i w:val="false"/>
                <w:color w:val="000000"/>
                <w:sz w:val="20"/>
              </w:rPr>
              <w:t>
Place of business and legal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9"/>
          <w:p>
            <w:pPr>
              <w:spacing w:after="20"/>
              <w:ind w:left="20"/>
              <w:jc w:val="both"/>
            </w:pPr>
            <w:r>
              <w:rPr>
                <w:rFonts w:ascii="Times New Roman"/>
                <w:b w:val="false"/>
                <w:i w:val="false"/>
                <w:color w:val="000000"/>
                <w:sz w:val="20"/>
              </w:rPr>
              <w:t xml:space="preserve">
4. Өндірістік базаның мекен-жайы мен орналасқан жері: / </w:t>
            </w:r>
          </w:p>
          <w:bookmarkEnd w:id="309"/>
          <w:p>
            <w:pPr>
              <w:spacing w:after="20"/>
              <w:ind w:left="20"/>
              <w:jc w:val="both"/>
            </w:pPr>
            <w:r>
              <w:rPr>
                <w:rFonts w:ascii="Times New Roman"/>
                <w:b w:val="false"/>
                <w:i w:val="false"/>
                <w:color w:val="000000"/>
                <w:sz w:val="20"/>
              </w:rPr>
              <w:t xml:space="preserve">
Address and location of the main maintenance facility: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10"/>
          <w:p>
            <w:pPr>
              <w:spacing w:after="20"/>
              <w:ind w:left="20"/>
              <w:jc w:val="both"/>
            </w:pPr>
            <w:r>
              <w:rPr>
                <w:rFonts w:ascii="Times New Roman"/>
                <w:b w:val="false"/>
                <w:i w:val="false"/>
                <w:color w:val="000000"/>
                <w:sz w:val="20"/>
              </w:rPr>
              <w:t>
5. АТ ТҚ және Ж жөніндегі ұйымның желілік станциялардың мекенжайы мен орналасқан жері /</w:t>
            </w:r>
          </w:p>
          <w:bookmarkEnd w:id="310"/>
          <w:p>
            <w:pPr>
              <w:spacing w:after="20"/>
              <w:ind w:left="20"/>
              <w:jc w:val="both"/>
            </w:pPr>
            <w:r>
              <w:rPr>
                <w:rFonts w:ascii="Times New Roman"/>
                <w:b w:val="false"/>
                <w:i w:val="false"/>
                <w:color w:val="000000"/>
                <w:sz w:val="20"/>
              </w:rPr>
              <w:t>
Address and location of line maintenance stations: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Телефон / Phone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 айырысу шоты / Payment account: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Бизнес-сәйкестендіру нөмірі / Business identification number: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Электрондық мекен-жайы / email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11"/>
          <w:p>
            <w:pPr>
              <w:spacing w:after="20"/>
              <w:ind w:left="20"/>
              <w:jc w:val="both"/>
            </w:pPr>
            <w:r>
              <w:rPr>
                <w:rFonts w:ascii="Times New Roman"/>
                <w:b w:val="false"/>
                <w:i w:val="false"/>
                <w:color w:val="000000"/>
                <w:sz w:val="20"/>
              </w:rPr>
              <w:t xml:space="preserve">
10. АТ ТҚК және Ж бойынша шетелдік ұйымның сертификатының нөмірі және берілген күні / </w:t>
            </w:r>
          </w:p>
          <w:bookmarkEnd w:id="311"/>
          <w:p>
            <w:pPr>
              <w:spacing w:after="20"/>
              <w:ind w:left="20"/>
              <w:jc w:val="both"/>
            </w:pPr>
            <w:r>
              <w:rPr>
                <w:rFonts w:ascii="Times New Roman"/>
                <w:b w:val="false"/>
                <w:i w:val="false"/>
                <w:color w:val="000000"/>
                <w:sz w:val="20"/>
              </w:rPr>
              <w:t>
Reference and date of issue of Maintenance Organisation Approval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12"/>
          <w:p>
            <w:pPr>
              <w:spacing w:after="20"/>
              <w:ind w:left="20"/>
              <w:jc w:val="both"/>
            </w:pPr>
            <w:r>
              <w:rPr>
                <w:rFonts w:ascii="Times New Roman"/>
                <w:b w:val="false"/>
                <w:i w:val="false"/>
                <w:color w:val="000000"/>
                <w:sz w:val="20"/>
              </w:rPr>
              <w:t xml:space="preserve">
11. АТ ТҚК және Ж бойынша шетелдік ұйымның сертификатының жарамды уақыты / </w:t>
            </w:r>
          </w:p>
          <w:bookmarkEnd w:id="312"/>
          <w:p>
            <w:pPr>
              <w:spacing w:after="20"/>
              <w:ind w:left="20"/>
              <w:jc w:val="both"/>
            </w:pPr>
            <w:r>
              <w:rPr>
                <w:rFonts w:ascii="Times New Roman"/>
                <w:b w:val="false"/>
                <w:i w:val="false"/>
                <w:color w:val="000000"/>
                <w:sz w:val="20"/>
              </w:rPr>
              <w:t>
Expiration date of Maintenance Organisation Approval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13"/>
          <w:p>
            <w:pPr>
              <w:spacing w:after="20"/>
              <w:ind w:left="20"/>
              <w:jc w:val="both"/>
            </w:pPr>
            <w:r>
              <w:rPr>
                <w:rFonts w:ascii="Times New Roman"/>
                <w:b w:val="false"/>
                <w:i w:val="false"/>
                <w:color w:val="000000"/>
                <w:sz w:val="20"/>
              </w:rPr>
              <w:t>
12. АТ ТҚК және Ж бойынша шетелдік ұйымның сертификатын берген ұйым /</w:t>
            </w:r>
          </w:p>
          <w:bookmarkEnd w:id="313"/>
          <w:p>
            <w:pPr>
              <w:spacing w:after="20"/>
              <w:ind w:left="20"/>
              <w:jc w:val="both"/>
            </w:pPr>
            <w:r>
              <w:rPr>
                <w:rFonts w:ascii="Times New Roman"/>
                <w:b w:val="false"/>
                <w:i w:val="false"/>
                <w:color w:val="000000"/>
                <w:sz w:val="20"/>
              </w:rPr>
              <w:t>
Name of competent authority which issued Maintenance Organisation Approval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14"/>
          <w:p>
            <w:pPr>
              <w:spacing w:after="20"/>
              <w:ind w:left="20"/>
              <w:jc w:val="both"/>
            </w:pPr>
            <w:r>
              <w:rPr>
                <w:rFonts w:ascii="Times New Roman"/>
                <w:b w:val="false"/>
                <w:i w:val="false"/>
                <w:color w:val="000000"/>
                <w:sz w:val="20"/>
              </w:rPr>
              <w:t>
13. Төменде көрсетілген қызмет нысандарын келесі авиациялық техникада орындау құқығына техникалық қызмет көрсету және жөндеу жөніндегі ұйымның жоғарыда көрсетілген сертификатын жарамды деп тануды сұраймын::</w:t>
            </w:r>
          </w:p>
          <w:bookmarkEnd w:id="314"/>
          <w:p>
            <w:pPr>
              <w:spacing w:after="20"/>
              <w:ind w:left="20"/>
              <w:jc w:val="both"/>
            </w:pPr>
            <w:r>
              <w:rPr>
                <w:rFonts w:ascii="Times New Roman"/>
                <w:b w:val="false"/>
                <w:i w:val="false"/>
                <w:color w:val="000000"/>
                <w:sz w:val="20"/>
              </w:rPr>
              <w:t>
Kindly recognize the validity of the above-mentioned Maintenance Organisation Approval certificate for the right to perform the following scope of work on the following aircraft: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 Class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 Rating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5"/>
          <w:p>
            <w:pPr>
              <w:spacing w:after="20"/>
              <w:ind w:left="20"/>
              <w:jc w:val="both"/>
            </w:pPr>
            <w:r>
              <w:rPr>
                <w:rFonts w:ascii="Times New Roman"/>
                <w:b w:val="false"/>
                <w:i w:val="false"/>
                <w:color w:val="000000"/>
                <w:sz w:val="20"/>
              </w:rPr>
              <w:t xml:space="preserve">
Шектеулер / </w:t>
            </w:r>
          </w:p>
          <w:bookmarkEnd w:id="315"/>
          <w:p>
            <w:pPr>
              <w:spacing w:after="20"/>
              <w:ind w:left="20"/>
              <w:jc w:val="both"/>
            </w:pPr>
            <w:r>
              <w:rPr>
                <w:rFonts w:ascii="Times New Roman"/>
                <w:b w:val="false"/>
                <w:i w:val="false"/>
                <w:color w:val="000000"/>
                <w:sz w:val="20"/>
              </w:rPr>
              <w:t>
Limitations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6"/>
          <w:p>
            <w:pPr>
              <w:spacing w:after="20"/>
              <w:ind w:left="20"/>
              <w:jc w:val="both"/>
            </w:pPr>
            <w:r>
              <w:rPr>
                <w:rFonts w:ascii="Times New Roman"/>
                <w:b w:val="false"/>
                <w:i w:val="false"/>
                <w:color w:val="000000"/>
                <w:sz w:val="20"/>
              </w:rPr>
              <w:t xml:space="preserve">
Мерзімді техникалық жұмыстар / </w:t>
            </w:r>
          </w:p>
          <w:bookmarkEnd w:id="316"/>
          <w:p>
            <w:pPr>
              <w:spacing w:after="20"/>
              <w:ind w:left="20"/>
              <w:jc w:val="both"/>
            </w:pPr>
            <w:r>
              <w:rPr>
                <w:rFonts w:ascii="Times New Roman"/>
                <w:b w:val="false"/>
                <w:i w:val="false"/>
                <w:color w:val="000000"/>
                <w:sz w:val="20"/>
              </w:rPr>
              <w:t>
Base Maintenance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17"/>
          <w:p>
            <w:pPr>
              <w:spacing w:after="20"/>
              <w:ind w:left="20"/>
              <w:jc w:val="both"/>
            </w:pPr>
            <w:r>
              <w:rPr>
                <w:rFonts w:ascii="Times New Roman"/>
                <w:b w:val="false"/>
                <w:i w:val="false"/>
                <w:color w:val="000000"/>
                <w:sz w:val="20"/>
              </w:rPr>
              <w:t>
Жедел техникалық жұмыстар /</w:t>
            </w:r>
          </w:p>
          <w:bookmarkEnd w:id="317"/>
          <w:p>
            <w:pPr>
              <w:spacing w:after="20"/>
              <w:ind w:left="20"/>
              <w:jc w:val="both"/>
            </w:pPr>
            <w:r>
              <w:rPr>
                <w:rFonts w:ascii="Times New Roman"/>
                <w:b w:val="false"/>
                <w:i w:val="false"/>
                <w:color w:val="000000"/>
                <w:sz w:val="20"/>
              </w:rPr>
              <w:t>
Line Maintenance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18"/>
          <w:p>
            <w:pPr>
              <w:spacing w:after="20"/>
              <w:ind w:left="20"/>
              <w:jc w:val="both"/>
            </w:pPr>
            <w:r>
              <w:rPr>
                <w:rFonts w:ascii="Times New Roman"/>
                <w:b w:val="false"/>
                <w:i w:val="false"/>
                <w:color w:val="000000"/>
                <w:sz w:val="20"/>
              </w:rPr>
              <w:t>
Әуе кемелері /</w:t>
            </w:r>
          </w:p>
          <w:bookmarkEnd w:id="318"/>
          <w:p>
            <w:pPr>
              <w:spacing w:after="20"/>
              <w:ind w:left="20"/>
              <w:jc w:val="both"/>
            </w:pPr>
            <w:r>
              <w:rPr>
                <w:rFonts w:ascii="Times New Roman"/>
                <w:b w:val="false"/>
                <w:i w:val="false"/>
                <w:color w:val="000000"/>
                <w:sz w:val="20"/>
              </w:rPr>
              <w:t>
Aircraft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19"/>
          <w:p>
            <w:pPr>
              <w:spacing w:after="20"/>
              <w:ind w:left="20"/>
              <w:jc w:val="both"/>
            </w:pPr>
            <w:r>
              <w:rPr>
                <w:rFonts w:ascii="Times New Roman"/>
                <w:b w:val="false"/>
                <w:i w:val="false"/>
                <w:color w:val="000000"/>
                <w:sz w:val="20"/>
              </w:rPr>
              <w:t xml:space="preserve">
14.АТ ТҚ және Ж жөніндегі ұйымның Азаматтық авиация техникасына техникалық қызмет көрсетуді және жөндеу  жөніндегі рәсімдер бойынша нұсқаудың белгіленуі, нөмірі тексеру күні / </w:t>
            </w:r>
          </w:p>
          <w:bookmarkEnd w:id="319"/>
          <w:p>
            <w:pPr>
              <w:spacing w:after="20"/>
              <w:ind w:left="20"/>
              <w:jc w:val="both"/>
            </w:pPr>
            <w:r>
              <w:rPr>
                <w:rFonts w:ascii="Times New Roman"/>
                <w:b w:val="false"/>
                <w:i w:val="false"/>
                <w:color w:val="000000"/>
                <w:sz w:val="20"/>
              </w:rPr>
              <w:t>
Identification, number and date of revision of Maintenance Organisation Exposition: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20"/>
          <w:p>
            <w:pPr>
              <w:spacing w:after="20"/>
              <w:ind w:left="20"/>
              <w:jc w:val="both"/>
            </w:pPr>
            <w:r>
              <w:rPr>
                <w:rFonts w:ascii="Times New Roman"/>
                <w:b w:val="false"/>
                <w:i w:val="false"/>
                <w:color w:val="000000"/>
                <w:sz w:val="20"/>
              </w:rPr>
              <w:t xml:space="preserve">
15.Сапаны (стандарттарға сәйкестікті) бақылауға жауапты басшының тегі, аты, әкесінің аты (бар болған жағдайда) / </w:t>
            </w:r>
          </w:p>
          <w:bookmarkEnd w:id="320"/>
          <w:p>
            <w:pPr>
              <w:spacing w:after="20"/>
              <w:ind w:left="20"/>
              <w:jc w:val="both"/>
            </w:pPr>
            <w:r>
              <w:rPr>
                <w:rFonts w:ascii="Times New Roman"/>
                <w:b w:val="false"/>
                <w:i w:val="false"/>
                <w:color w:val="000000"/>
                <w:sz w:val="20"/>
              </w:rPr>
              <w:t>
Full name of Post Holder for the Quality system (Compliance Monitoring):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21"/>
          <w:p>
            <w:pPr>
              <w:spacing w:after="20"/>
              <w:ind w:left="20"/>
              <w:jc w:val="both"/>
            </w:pPr>
            <w:r>
              <w:rPr>
                <w:rFonts w:ascii="Times New Roman"/>
                <w:b w:val="false"/>
                <w:i w:val="false"/>
                <w:color w:val="000000"/>
                <w:sz w:val="20"/>
              </w:rPr>
              <w:t xml:space="preserve">
16.АТ ТҚ және Ж келісімдер жасалған немесе жасалатын Қазақстан Республикасының азаматтық әуе кемелерін пайдаланушылардың атаулары / </w:t>
            </w:r>
          </w:p>
          <w:bookmarkEnd w:id="321"/>
          <w:p>
            <w:pPr>
              <w:spacing w:after="20"/>
              <w:ind w:left="20"/>
              <w:jc w:val="both"/>
            </w:pPr>
            <w:r>
              <w:rPr>
                <w:rFonts w:ascii="Times New Roman"/>
                <w:b w:val="false"/>
                <w:i w:val="false"/>
                <w:color w:val="000000"/>
                <w:sz w:val="20"/>
              </w:rPr>
              <w:t>
List of Kazakhstan aircraft operators with whom agreements on maintenance have been concluded or will be concluded: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22"/>
          <w:p>
            <w:pPr>
              <w:spacing w:after="20"/>
              <w:ind w:left="20"/>
              <w:jc w:val="both"/>
            </w:pPr>
            <w:r>
              <w:rPr>
                <w:rFonts w:ascii="Times New Roman"/>
                <w:b w:val="false"/>
                <w:i w:val="false"/>
                <w:color w:val="000000"/>
                <w:sz w:val="20"/>
              </w:rPr>
              <w:t>
16. Өтініш беруші тұлғаның декларациясы:</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Төменде қол қойған мен осы өтінімде берілген мәліметтердің толықтығы мен дұрыстығын растаймын және Қазақстан Республикасының әуе кеңістігін пайдалану және авиация қызметі саласындағы заңнамасының талаптарын орындауға міндеттенемін.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Declaration by person making the application:</w:t>
            </w:r>
          </w:p>
          <w:p>
            <w:pPr>
              <w:spacing w:after="20"/>
              <w:ind w:left="20"/>
              <w:jc w:val="both"/>
            </w:pPr>
            <w:r>
              <w:rPr>
                <w:rFonts w:ascii="Times New Roman"/>
                <w:b w:val="false"/>
                <w:i w:val="false"/>
                <w:color w:val="000000"/>
                <w:sz w:val="20"/>
              </w:rPr>
              <w:t>
I, the undersigned, declare that the above particulars and documents submitted with this application are true in every respect and undertake to comply with the requirements of the legislation of the Republic of Kazakhstan in the field of use of airspace and aviation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23"/>
          <w:p>
            <w:pPr>
              <w:spacing w:after="20"/>
              <w:ind w:left="20"/>
              <w:jc w:val="both"/>
            </w:pPr>
            <w:r>
              <w:rPr>
                <w:rFonts w:ascii="Times New Roman"/>
                <w:b w:val="false"/>
                <w:i w:val="false"/>
                <w:color w:val="000000"/>
                <w:sz w:val="20"/>
              </w:rPr>
              <w:t xml:space="preserve">
17. АТ ТҚ және Ж бойынша ұйым басшысының Тегі, Аты, Әкесінің аты (бар болған жағдайда) / Full name of Accountable Manager: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Қолы / Signature:</w:t>
            </w:r>
          </w:p>
          <w:p>
            <w:pPr>
              <w:spacing w:after="20"/>
              <w:ind w:left="20"/>
              <w:jc w:val="both"/>
            </w:pPr>
            <w:r>
              <w:rPr>
                <w:rFonts w:ascii="Times New Roman"/>
                <w:b w:val="false"/>
                <w:i w:val="false"/>
                <w:color w:val="000000"/>
                <w:sz w:val="20"/>
              </w:rPr>
              <w:t>
Дата /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