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ba4ede3" w14:textId="ba4ede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"Волонтерлік қызметті есепке алу тізілімін жүргізу жөніндегі қағидаларды бекіту туралы" Қазақстан Республикасы Мәдениет және ақпарат министрінің 2025 жылғы 31 наурыздағы № 127-НҚ бұйрығына өзгерістерді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Премьер-Министрінің орынбасары - Мәдениет және ақпарат министрінің 2026 жылғы 23 шiлдедегi № 354-НҚ бұйрығы. Қазақстан Республикасының Әділет министрлігінде 2026 жылғы 24 шілдеде № 39394 болып тіркелді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Қазақстан Республикасы Мәдениет және ақпарат министрінің "Волонтерлік қызметті есепке алу тізілімін жүргізу жөніндегі қағидаларды бекіту туралы" 2025 жылғы 31 наурыздағы № 127-НҚ (Нормативтік құқықтық актілерді мемлекеттік тіркеу тізілімінде № 35906 тіркелген)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кіріспе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 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"Волонтерлік қызмет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16-бабына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Үкіметінің 2023 жылғы 4 қазандағы № 866 қаулысымен бекітілген "Қазақстан Республикасының Мәдениет және ақпарат министрлігінің кейбір мәселелері туралы" Қазақстан Республикасының Мәдениет және ақпарат министрлігі туралы ереженің 15-тармағы </w:t>
      </w:r>
      <w:r>
        <w:rPr>
          <w:rFonts w:ascii="Times New Roman"/>
          <w:b w:val="false"/>
          <w:i w:val="false"/>
          <w:color w:val="000000"/>
          <w:sz w:val="28"/>
        </w:rPr>
        <w:t>84)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БҰЙЫРАМЫН:";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бұйрықпен бекітілген Волонтерлік қызметті есепке алу тізілімін жүргізу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2-тармақтар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мынадай редакцияда жазылсын:</w:t>
      </w:r>
    </w:p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Осы Волонтерлік қызметті есепке алу тізілімін жүргізу жөніндегі қағидалар (бұдан әрі – Қағидалар) "Волонтерлік қызмет туралы" Қазақстан Республикасы Заңының (бұдан әрі – Заң) </w:t>
      </w:r>
      <w:r>
        <w:rPr>
          <w:rFonts w:ascii="Times New Roman"/>
          <w:b w:val="false"/>
          <w:i w:val="false"/>
          <w:color w:val="000000"/>
          <w:sz w:val="28"/>
        </w:rPr>
        <w:t>16-бабына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 Үкіметінің 2023 жылғы 4 қазандағы № 866 қаулысымен бекітілген "Қазақстан Республикасының Мәдениет және ақпарат министрлігінің кейбір мәселелері туралы" Қазақстан Республикасының Мәдениет және ақпарат министрлігі туралы ереженің 15-тармағы </w:t>
      </w:r>
      <w:r>
        <w:rPr>
          <w:rFonts w:ascii="Times New Roman"/>
          <w:b w:val="false"/>
          <w:i w:val="false"/>
          <w:color w:val="000000"/>
          <w:sz w:val="28"/>
        </w:rPr>
        <w:t>84)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 және волонтерлік қызметті есепке алу тізілімін жүргізу тәртібін айқындайды".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Қағидаларда мынадай негізгі ұғымдар қолданылады: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волонтер – волонтерлік қызметті жүзеге асыратын жеке тұлға;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волонтерлер тобы – Заңда белгіленген нормалар қолданылатын, волонтерлік қызметті бірлесіп жүзеге асыру мақсатында құрылған жеке тұлғалардың тіркелмеген ерікті қоғамдастығы;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волонтерлерді үйлестіруші – волонтерлерді үйлестірушіні волонтерлік қызметті ұйымдастырушы немесе волонтерлік бағдарламаны (жобаны) немесе волонтерлік акцияны іске асыруға жауапты волонтерлік ұйым тағайындайды не волонтерлер тобының құрамына кіретін волонтерлер өздерінің арасынан сайлайды;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волонтерлік акция – волонтерлік ұйым және (немесе) волонтерлер және (немесе) волонтерлер тобы орындайтын нақты әлеуметтік бағыттағы, қоғамдық пайдалы міндетті шешуге бағытталған іс-шара;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волонтерлік бағдарлама (жоба) – волонтерлік ұйым және (немесе) волонтерлер және (немесе) волонтерлер тобы орындайтын іс-шаралар мен күтілетін нәтижелер көрсетіле отырып, әлеуметтік бағыттағы, қоғамдық пайдалы міндеттерді шешуге бағытталған жүйелі шаралар кешені;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волонтерлік қызмет – өтеусіз негізде жүзеге асырылатын, әлеуметтік бағыттағы ерікті, ерік қалауымен орындалатын қоғамдық пайдалы қызмет;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волонтерлік қызмет саласындағы уәкілетті орган (бұдан әрі – уәкілетті орган) – волонтерлік қызмет саласында басшылықты және салааралық үйлестіруді жүзеге асыратын орталық атқарушы орган;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волонтерлік қызметті есепке алу тізілімі (бұдан әрі – тізілім) – волонтерлер, волонтерлер топтары, волонтерлік ұйымдар, волонтерлік қызметті үйлестірушілер мен ұйымдастырушылар, волонтерлік бағдарламалар (жобалар), волонтерлік акциялар, олардың өткізілу орны мен уақыты, оларды өткізуге қойылатын талаптар туралы мәліметтер қамтылған деректер тізілімі;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волонтерлік қызметті ұйымдастырушы – волонтерлерді өзі дербес не волонтерлік ұйымдар арқылы тартатын орталық және жергілікті атқарушы органдар, жергілікті өзін-өзі басқару органдары, өзге де ұйымдар, сондай-ақ жеке тұлғалар;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волонтерлік ұйым – Қазақстан Республикасының заңдарына сәйкес құрылған және волонтерлік қызметті жүзеге асыратын коммерциялық емес ұйым (діни бірлестіктерді, тұтыну кооперативтерін, сондай-ақ саяси партиялар немесе кәсіптік одақтар нысанындағы қоғамдық бірлестіктерді қоспағанда).";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Қағидаларға </w:t>
      </w:r>
      <w:r>
        <w:rPr>
          <w:rFonts w:ascii="Times New Roman"/>
          <w:b w:val="false"/>
          <w:i w:val="false"/>
          <w:color w:val="000000"/>
          <w:sz w:val="28"/>
        </w:rPr>
        <w:t>2-қосымша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Мәдениет және ақпарат министрлігінің Азаматтық қоғам істері комитетіне заңнамада белгіленген тәртіппен: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бұйрықтың Қазақстан Республикасы Әділет министрлігінде мемлекеттік тіркелуін;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оның ресми жарияланғанынан кейін Қазақстан Республикасы Мәдениет және ақпарат министрлігінің интернет-ресурсында орналастырылуын қамтамасыз етсін.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бұйрықтың орындалуын бақылау жетекшілік ететін Қазақстан Республикасының Мәдениет және ақпарат вице-министріне жүктелсін.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 алғашқы ресми жарияланған күнінен кейін күнтізбелік он күн өткен соң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- Мәдениет және ақпарат министрі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Балаева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Ауыл шаруашылығы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Ғылым және жоғары білім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Денсаулық сақтау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Еңбек және халықты әлеуметтік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қорғау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Жасанды интеллект және цифрлық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даму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Көлік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Қаржы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Қорғаныс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Республикаcының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Оқу-ағарту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Республикасының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Өнеркәсіп және құрылыс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Республикаcының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Сауда және интеграция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Су ресурстары және ирригация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Сыртқы істер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Төтенше жағдайлар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Туризм және спорт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Ұлттық экономика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Ішкі істер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Экология және табиғи ресурстар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Энергетика министрлігі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Стратегиялық жоспарлау және реформалар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агенттігінің Ұлттық статистика бюросы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орынбасары – Мәдениет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және ақпарат министрі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23 шілдедегі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354-НҚ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Волонтерлік қызметті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есепке алу тізілімін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жүргізу жөніндегі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</w:t>
            </w:r>
          </w:p>
        </w:tc>
      </w:tr>
    </w:tbl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Ұсынылады: Қазақстан Республикасының Мәдениет және ақпарат министрлігіне 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 https://www.gov.kz/memleket/entities/mam/ интернет – ресурста орналастырылған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нысанның атауы: Волонтерлік қызметті есепке алу тізіліміне енгізу үшін өтініш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нысанның индексі (қысқаша әріптік-сандық өрнек форманың атауы): ВҚЕТ-1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Жиілік: қажеттілігіне қарай (тізілімге енгізу үшін)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қажеттілігіне қарай (тізілімдегі мәліметтер өзгерген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ұсынатын адамдар тобы: кәсіпкерлік субъектілерін қоспағанда, волонтерлер, волонтерлер топтары, волонтерлік ұйымдары, волонтерлік үйлестірушілері және волонтерлік қызметін ұйымдастырушылар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 өтеусіз негізде жинауға арналған нысанды ұсыну мерзімі: қажеттілігіне қарай (тізілімге енгізу үшін және тізілімдегі мәліметтер өзгерген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ЖСН/БСН</w:t>
      </w:r>
    </w:p>
    <w:p>
      <w:pPr>
        <w:spacing w:after="0"/>
        <w:ind w:left="0"/>
        <w:jc w:val="both"/>
      </w:pPr>
    </w:p>
    <w:p>
      <w:pPr>
        <w:spacing w:after="0"/>
        <w:ind w:left="0"/>
        <w:jc w:val="both"/>
      </w:pPr>
      <w:r>
        <w:drawing>
          <wp:inline distT="0" distB="0" distL="0" distR="0">
            <wp:extent cx="5346700" cy="431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467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(жеке тұлғалар деректерді ұсынған жағдайда, сондай-ақ жиынтық түрде толтырылмайды)</w:t>
      </w:r>
    </w:p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Жинау әдісі: электрондық нұсқада қазақ және орыс тілдерінде volunteer@mki.gov.kz электрондық поштаға ұсынылады</w:t>
      </w:r>
    </w:p>
    <w:bookmarkEnd w:id="23"/>
    <w:bookmarkStart w:name="z3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Волонтерлік қызметті есепке алу тізіліміне қосу туралы  өтініш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(заңды тұлғаның толық атауы немесе жеке тұлғаның Т.А.Ә.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волонтерлік қызметті есепке алу тізіліміне қосуды сұраймын (волонтер, волонтерлер тобы,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волонтерлер ұйымдары, волонтерлер қызметін үйлестіруші және ұйымдастырушы)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(қажеттінің астын сызу).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Волонтерлік қызметті есепке алу тізіліміне қосу үшін қажетті заңмен қорғалатын құпияны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құрайтын менің дербес деректерімді жинауға және өңдеуге келісім беремін.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Жалған мәліметтер немесе қолдан жасалған құжаттар ұсынғаны үшін жауапкершілік туралы ескертілді.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Байланыс телефоны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Электрондық пошта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Толтырылған күні: 20___ жылғы "__" 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(қолы) Т.А.Ә. (ол болған жағдайда)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Мөр орны (бар болған кезде)</w:t>
      </w:r>
    </w:p>
    <w:bookmarkStart w:name="z31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 сауалнамасы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Т.А.Ә. (ол болған жағдайда)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қызметтегі тәжірибесі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Байланыстың қай түрі сізге ыңғайлы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электрондық пошта, болған жағдайда: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 іске асыру туралы ақпарат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Қазіргі уақытта сіз қатысып жүрген негізгі қызмет түрлерін таңдаңыз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қызмет көрсетуге, әлеуметтік қорғалмаған тұрғындарға, өмірлік қиын жағдайға қалған балаларға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қарттарға, мүгедектігі бар адамдарға әлеуметтік қызмет көрсету, мүгедектігі бар адамдар үшін ортаның қолжетімділігін ұйымдастыру, жетім балаларды және ата-анасының қамқорлығынсыз қалған балаларды әлеуметтік бейімдеу, интеграциялау және тәрбиелеу жөніндегі жұмысқа жәрдемдесу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дүлей зілзалалар, экологиялық, техногендік және басқа да апаттар, әлеуметтік шиеленістер, жазатайым оқиғалар салдарынан зардап шеккен адамдарға, құқық бұзушылықтар құрбандарына, босқындарға және шарасыздан қоныс аударушыларға, сондай-ақ сырттан жасалатын көмек пен қолдауға мұқтаж адамдардың өзге де санаттары мен топтарына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және жергілікті атқарушы органдарына төтенше жағдайлардың алдын алу және салдарларын жоюға жәрдем көрсету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хабарсыз кеткен адамдарды, Ұлы Отан соғысы мен оқшау соғыстарға қатысушылардың сүйектерін іздеуге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қорғауға және сақтауға, аумақтарды абаттандыруға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мұраны сақтау, тарихи-мәдени мекендеу ортасын қалпына келтіру мен сақтау үшін мүмкіндіктер жасауға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беруді, ғылымды, мәдениетті дамытуға, білімді танымал етуге, инновацияларды дамытуға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шынықтыруды, спорт пен белсенді демалысты дамыту мен танымал етуге, өңірлік, өңіраралық, республикалық қоғамдық және халықаралық дене шынықтыру және спорттық іс-шараларды ұйымдастыру мен өткізуге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саламатты өмір салтын насихаттау бойынша жұмыс жүргізу, әлеуметтік мәні бар аурулардың таралуына қарсы іс-қимыл жөніндегі профилактикалық жұмысты ұйымдастыру және жүргізу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 Қазақстан Республикасының заңдарында өзгеше белгiленбесе, волонтерлік лагерьлер қызметін қоса алғанда, өңірлік, өңіраралық, республикалық және халықаралық мәдени, бұқаралық және басқа да ойын-сауық және қоғамдық іс-шараларды ұйымдастыру мен өткізуге қатысу, археологиялық қазбаларға, тарихи ғимараттардың қасбеттерін қалпына келтіруге, мүмкіндігі шектеулі балаларға арналған жазғы сауықтыру лагерьлерінің жұмысына, конгресс-көрме қызметіне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арасындағы татулықты, достық пен келісімді нығайтуға, әлеуметтік, ұлтаралық, конфессияаралық, этносаралық, діни шиеленістерді болғызбауға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қызметтің Қазақстан Республикасының заңнамасына қайшы келмейтін өзге де түрлері (нақты түрін/түрлерін көрсетіңіз)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 ретіндегі өз рөліңізді қысқаша сипаттап беріңіз?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өз саласында кәсіпқой маман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басшы/көшбасшы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менеджер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жаттықтырушы/оқытушы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логистик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хатшы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Сіз үшін волонтерлік қызмет қай уақытта қолайлы?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еңбек демалысы/ каникул уақытында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мереке күндері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жазғы уақытта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басқа уақытта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2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Волонтерлер тобының сауалнамасы</w:t>
      </w:r>
    </w:p>
    <w:bookmarkEnd w:id="2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Волонтерлер тобы басшысының Т.А.Ә. (ол болған жағдайда)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Волонтерлер тобы басшысының волонтерлік қызметтегі тәжірибесі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Волонтерлер тобының тізімі (Т.А.Ә. (ол болған жағдайда))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электрондық пошта, болған жағдайда: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 іске асыру туралы ақпарат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Қазіргі уақытта волонтерлер тобы қатысатын негізгі қызмет түрлерін таңдаңыз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қызмет көрсетуге, әлеуметтік қорғалмаған тұрғындарға, өмірлік қиын жағдайға қалған балаларға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қарттарға, мүгедектігі бар адамдарға әлеуметтік қызмет көрсету, мүгедектігі бар адамдар үшін ортаның қолжетімділігін ұйымдастыру, жетім балаларды және ата-анасының қамқорлығынсыз қалған балаларды әлеуметтік бейімдеу, интеграциялау және тәрбиелеу жөніндегі жұмысқа жәрдемдесу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дүлей зілзалалар, экологиялық, техногендік және басқа да апаттар, әлеуметтік шиеленістер, жазатайым оқиғалар салдарынан зардап шеккен адамдарға, құқық бұзушылықтар құрбандарына, босқындарға және шарасыздан қоныс аударушыларға, сондай-ақ сырттан жасалатын көмек пен қолдауға мұқтаж адамдардың өзге де санаттары мен топтарына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және жергілікті атқарушы органдарына төтенше жағдайлардың алдын алу және салдарларын жоюға жәрдем көрсету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хабарсыз кеткен адамдарды, Ұлы Отан соғысы мен оқшау соғыстарға қатысушылардың сүйектерін іздеуге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қорғауға және сақтауға, аумақтарды абаттандыруға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мұраны сақтау, тарихи-мәдени мекендеу ортасын қалпына келтіру мен сақтау үшін мүмкіндіктер жасауға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беруді, ғылымды, мәдениетті дамытуға, білімді танымал етуге, инновацияларды дамытуға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шынықтыруды, спорт пен белсенді демалысты дамыту мен танымал етуге, өңірлік, өңіраралық, республикалық қоғамдық және халықаралық дене шынықтыру және спорттық іс-шараларды ұйымдастыру мен өткізуге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саламатты өмір салтын насихаттау бойынша жұмыс жүргізу, әлеуметтік мәні бар аурулардың таралуына қарсы іс-қимыл жөніндегі профилактикалық жұмысты ұйымдастыру және жүргізу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 Қазақстан Республикасының заңдарында өзгеше белгiленбесе, волонтерлік лагерьлер қызметін қоса алғанда, өңірлік, өңіраралық, республикалық және халықаралық мәдени, бұқаралық және басқа да ойын-сауық және қоғамдық іс-шараларды ұйымдастыру мен өткізуге қатысу, археологиялық қазбаларға, тарихи ғимараттардың қасбеттерін қалпына келтіруге, мүмкіндігі шектеулі балаларға арналған жазғы сауықтыру лагерьлерінің жұмысына, конгресс-көрме қызметіне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арасындағы татулықты, достық пен келісімді нығайтуға, әлеуметтік, ұлтаралық, конфессияаралық, этносаралық, діни шиеленістерді болғызбауға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қызметтің Қазақстан Республикасының заңнамасына қайшы келмейтін өзге де түрлері (нақты түрін/түрлерін көрсетіңіз)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3" w:id="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Волонтерлік ұйымның сауалнамасы</w:t>
      </w:r>
    </w:p>
    <w:bookmarkEnd w:id="2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Ұйымның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(қайта тіркеу) күні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электрондық пошта, болған жағдайда: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 басшысы туралы ақпарат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 басшысының Т.А.Ә. (ол болған жағдайда)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Ұйымдағы волонтерлер саны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Ұйымның негізгі қызмет түрлерін таңдаңыз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қызмет көрсетуге, әлеуметтік қорғалмаған тұрғындарға, өмірлік қиын жағдайға қалған балаларға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қарттарға, мүгедектігі бар адамдарға әлеуметтік қызмет көрсету, мүгедектігі бар адамдар үшін ортаның қолжетімділігін ұйымдастыру, жетім балаларды және ата-анасының қамқорлығынсыз қалған балаларды әлеуметтік бейімдеу, интеграциялау және тәрбиелеу жөніндегі жұмысқа жәрдемдесу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дүлей зілзалалар, экологиялық, техногендік және басқа да апаттар, әлеуметтік шиеленістер, жазатайым оқиғалар салдарынан зардап шеккен адамдарға, құқық бұзушылықтар құрбандарына, босқындарға және шарасыздан қоныс аударушыларға, сондай-ақ сырттан жасалатын көмек пен қолдауға мұқтаж адамдардың өзге де санаттары мен топтарына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және жергілікті атқарушы органдарына төтенше жағдайлардың алдын алу және салдарларын жоюға жәрдем көрсету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хабарсыз кеткен адамдарды, Ұлы Отан соғысы мен оқшау соғыстарға қатысушылардың сүйектерін іздеуге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қорғауға және сақтауға, аумақтарды абаттандыруға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мұраны сақтау, тарихи-мәдени мекендеу ортасын қалпына келтіру мен сақтау үшін мүмкіндіктер жасауға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беруді, ғылымды, мәдениетті дамытуға, білімді танымал етуге, инновацияларды дамытуға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шынықтыруды, спорт пен белсенді демалысты дамыту мен танымал етуге, өңірлік, өңіраралық, республикалық қоғамдық және халықаралық дене шынықтыру және спорттық іс-шараларды ұйымдастыру мен өткізуге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саламатты өмір салтын насихаттау бойынша жұмыс жүргізу, әлеуметтік мәні бар аурулардың таралуына қарсы іс-қимыл жөніндегі профилактикалық жұмысты ұйымдастыру және жүргізу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 Қазақстан Республикасының заңдарында өзгеше белгiленбесе, волонтерлік лагерьлер қызметін қоса алғанда, өңірлік, өңіраралық, республикалық және халықаралық мәдени, бұқаралық және басқа да ойын-сауық және қоғамдық іс-шараларды ұйымдастыру мен өткізуге қатысу, археологиялық қазбаларға, тарихи ғимараттардың қасбеттерін қалпына келтіруге, мүмкіндігі шектеулі балаларға арналған жазғы сауықтыру лагерьлерінің жұмысына, конгресс-көрме қызметіне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арасындағы татулықты, достық пен келісімді нығайтуға, әлеуметтік, ұлтаралық, конфессияаралық, этносаралық, діни шиеленістерді болғызбауға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қызметтің Қазақстан Республикасының заңнамасына қайшы келмейтін өзге де түрлері (нақты түрін/түрлерін көрсетіңіз)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4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Волонтерлер үйлестірушісінің сауалнамасы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Т.А.Ә. (ол болған жағдайда)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қызметтегі жұмыс тәжірибесі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Волонтерлер үйлестірушісі ретіндегі жұмыс тәжірибесі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электрондық пошта, болған жағдайда: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Қазіргі уақытта сіз қатысып жүрген негізгі қызмет түрлерін таңдаңыз: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қызмет көрсетуге, әлеуметтік қорғалмаған тұрғындарға, өмірлік қиын жағдайға қалған балаларға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қарттарға, мүгедектігі бар адамдарға әлеуметтік қызмет көрсету, мүгедектігі бар адамдар үшін ортаның қолжетімділігін ұйымдастыру, жетім балаларды және ата-анасының қамқорлығынсыз қалған балаларды әлеуметтік бейімдеу, интеграциялау және тәрбиелеу жөніндегі жұмысқа жәрдемдесу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дүлей зілзалалар, экологиялық, техногендік және басқа да апаттар, әлеуметтік шиеленістер, жазатайым оқиғалар салдарынан зардап шеккен адамдарға, құқық бұзушылықтар құрбандарына, босқындарға және шарасыздан қоныс аударушыларға, сондай-ақ сырттан жасалатын көмек пен қолдауға мұқтаж адамдардың өзге де санаттары мен топтарына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және жергілікті атқарушы органдарына төтенше жағдайлардың алдын алу және салдарларын жоюға жәрдем көрсету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хабарсыз кеткен адамдарды, Ұлы Отан соғысы мен оқшау соғыстарға қатысушылардың сүйектерін іздеуге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қорғауға және сақтауға, аумақтарды абаттандыруға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мұраны сақтау, тарихи-мәдени мекендеу ортасын қалпына келтіру мен сақтау үшін мүмкіндіктер жасауға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беруді, ғылымды, мәдениетті дамытуға, білімді танымал етуге, инновацияларды дамытуға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шынықтыруды, спорт пен белсенді демалысты дамыту мен танымал етуге, өңірлік, өңіраралық, республикалық қоғамдық және халықаралық дене шынықтыру және спорттық іс-шараларды ұйымдастыру мен өткізуге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саламатты өмір салтын насихаттау бойынша жұмыс жүргізу, әлеуметтік мәні бар аурулардың таралуына қарсы іс-қимыл жөніндегі профилактикалық жұмысты ұйымдастыру және жүргізу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 Қазақстан Республикасының заңдарында өзгеше белгiленбесе, волонтерлік лагерьлер қызметін қоса алғанда, өңірлік, өңіраралық, республикалық және халықаралық мәдени, бұқаралық және басқа да ойын-сауық және қоғамдық іс-шараларды ұйымдастыру мен өткізуге қатысу, археологиялық қазбаларға, тарихи ғимараттардың қасбеттерін қалпына келтіруге, мүмкіндігі шектеулі балаларға арналған жазғы сауықтыру лагерьлерінің жұмысына, конгресс-көрме қызметіне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арасындағы татулықты, достық пен келісімді нығайтуға, әлеуметтік, ұлтаралық, конфессияаралық, этносаралық, діни шиеленістерді болғызбауға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қызметтің Қазақстан Республикасының заңнамасына қайшы келмейтін өзге де түрлері (нақты түрін/түрлерін көрсетіңіз)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Сіз қанша волонтерді үйлестіресіз?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5" w:id="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Волонтерлер ұйымдастырушысының сауалнамасы</w:t>
      </w:r>
    </w:p>
    <w:bookmarkEnd w:id="2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Т.А.Ә. (ол болған жағдайда)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Туған жылы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Тұрғылықты жері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ЖСН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Ұйымдастырушы туралы ақпарат (заңды тұлға үшін)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Ұйымның атауы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Тіркеу (қайта тіркеу) күні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БСН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Телефон, электрондық пошта, болған жағдайда: Web-сайт, Instagram, WhatsApp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қызмет түрлерін таңдаңыз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қызмет көрсетуге, әлеуметтік қорғалмаған тұрғындарға, өмірлік қиын жағдайға қалған балаларға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қарттарға, мүгедектігі бар адамдарға әлеуметтік қызмет көрсету, мүгедектігі бар адамдар үшін ортаның қолжетімділігін ұйымдастыру, жетім балаларды және ата-анасының қамқорлығынсыз қалған балаларды әлеуметтік бейімдеу, интеграциялау және тәрбиелеу жөніндегі жұмысқа жәрдемдесу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дүлей зілзалалар, экологиялық, техногендік және басқа да апаттар, әлеуметтік шиеленістер, жазатайым оқиғалар салдарынан зардап шеккен адамдарға, құқық бұзушылықтар құрбандарына, босқындарға және шарасыздан қоныс аударушыларға, сондай-ақ сырттан жасалатын көмек пен қолдауға мұқтаж адамдардың өзге де санаттары мен топтарына көмек көрсетуге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орталық және жергілікті атқарушы органдарына төтенше жағдайлардың алдын алу және салдарларын жоюға жәрдем көрсету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хабарсыз кеткен адамдарды, Ұлы Отан соғысы мен оқшау соғыстарға қатысушылардың сүйектерін іздеуге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қоршаған ортаны қорғауға және сақтауға, аумақтарды абаттандыруға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тарихи және мәдени мұраны сақтау, тарихи-мәдени мекендеу ортасын қалпына келтіру мен сақтау үшін мүмкіндіктер жасауға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білім беруді, ғылымды, мәдениетті дамытуға, білімді танымал етуге, инновацияларды дамытуға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дене шынықтыруды, спорт пен белсенді демалысты дамыту мен танымал етуге, өңірлік, өңіраралық, республикалық қоғамдық және халықаралық дене шынықтыру және спорттық іс-шараларды ұйымдастыру мен өткізуге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саламатты өмір салтын насихаттау бойынша жұмыс жүргізу, әлеуметтік мәні бар аурулардың таралуына қарсы іс-қимыл жөніндегі профилактикалық жұмысты ұйымдастыру және жүргізу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егер Қазақстан Республикасының заңдарында өзгеше белгiленбесе, волонтерлік лагерьлер қызметін қоса алғанда, өңірлік, өңіраралық, республикалық және халықаралық мәдени, бұқаралық және басқа да ойын-сауық және қоғамдық іс-шараларды ұйымдастыру мен өткізуге қатысу, археологиялық қазбаларға, тарихи ғимараттардың қасбеттерін қалпына келтіруге, мүмкіндігі шектеулі балаларға арналған жазғы сауықтыру лагерьлерінің жұмысына, конгресс-көрме қызметіне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халықтар арасындағы татулықты, достық пен келісімді нығайтуға, әлеуметтік, ұлтаралық, конфессияаралық, этносаралық, діни шиеленістерді болғызбауға қатысу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волонтерлік қызметтің Қазақстан Республикасының заңнамасына қайшы келмейтін өзге де түрлері (нақты түрін/түрлерін көрсетіңіз)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6" w:id="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Волонтерлік бағдарлама (жоба)</w:t>
      </w:r>
    </w:p>
    <w:bookmarkEnd w:id="3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Бағдарламаның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(жобаның) 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 (жоба) ұйымдастырушы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 (жоба) мақсаты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міндеттер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 (жобаны) іске асыру әдістері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Күтілетін нәтижелер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Бағдарламаның (жобаның) атаулы тобы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Бағдарламаға (жобаға) қатысушылар саны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 (жобаны) іске асыру мерзімдері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 (жобаны) өткізу орны мен уақыты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Бағдарламаны (жобаны) ұйымдастырушылар тарапынан бағдарламаны (жобаны) өткізуге қойылатын талаптар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Волонтерге, волонтерлер тобына, үйлестірушіге ұсынылатын жұмыс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Волонтерлік акция</w:t>
      </w:r>
    </w:p>
    <w:bookmarkEnd w:id="31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Ұйымдастырушы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Мақсаты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міндеттер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Күтілетін нәтижелер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Нысаналы топ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Қатысушы волонтерлер саны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Өткізу күні мен уақыты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Өткізу орны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Ұйымдастырушы тарапынан өткізуге қойылатын талаптар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Ұзақтылығы/ кезеңділігі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Волонтерге, волонтерлер тобына, үйлестірушіге ұсынылатын жұмыс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"Волонтерлік қызметті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есепке алу тізіліміне енгізу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үшін өтініші" әкімшілік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деректерді өтеусіз негізде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жинауға арналған нысанның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қосымшасы</w:t>
            </w:r>
          </w:p>
        </w:tc>
      </w:tr>
    </w:tbl>
    <w:bookmarkStart w:name="z39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"Волонтерлік қызметті есепке алу тізіліміне енгізу үшін өтініші" әкімшілік деректерді өтеусіз негізде жинауға арналған нысанды толтыру бойынша түсіндірмесі (бұдан әрі - нысан) (ВҚЕТ-1, қажеттілігіне қарай (тізілімге енгізу үшін және тізілімдегі мәліметтер өзгерген жағдайда)</w:t>
      </w:r>
    </w:p>
    <w:bookmarkEnd w:id="32"/>
    <w:bookmarkStart w:name="z40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Осы әкімшілік деректерді өтеусіз негізде жинауға арналған нысанды толтыру жөніндегі түсіндірме "Волонтерлік қызметті есепке алу тізілімі" әкімшілік деректерді өтеусіз негізде жинауға арналған нысанды (бұдан әрі – Нысан) толтыру бойынша бірыңғай талаптарды айқындайды. </w:t>
      </w:r>
    </w:p>
    <w:bookmarkEnd w:id="33"/>
    <w:bookmarkStart w:name="z41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Волонтерлік қызметті есепке алу тізіліміне енгізуге өтінішті толтыру кезінде волонтердің, волонтерлер тобының, волонтерлік ұйымның, волонтерлер үйлестірушісінің, волонтерлер ұйымдастырушысының, волонтерлік бағдарламаның (жобаның), волонтерлік акциясының сауалнамалары ұсынылады.</w:t>
      </w:r>
    </w:p>
    <w:bookmarkEnd w:id="34"/>
    <w:bookmarkStart w:name="z42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 сауалнамасы келесідей толтырылады:</w:t>
      </w:r>
    </w:p>
    <w:bookmarkEnd w:id="35"/>
    <w:bookmarkStart w:name="z43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өтініш берушінің Т.А.Ә. (ол болған жағдайда) көрсетіледі;</w:t>
      </w:r>
    </w:p>
    <w:bookmarkEnd w:id="36"/>
    <w:bookmarkStart w:name="z44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өтініш берушінің туған жылы көрсетіледі;</w:t>
      </w:r>
    </w:p>
    <w:bookmarkEnd w:id="37"/>
    <w:bookmarkStart w:name="z45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өтініш берушінің тұрғылықты жері көрсетіледі;</w:t>
      </w:r>
    </w:p>
    <w:bookmarkEnd w:id="38"/>
    <w:bookmarkStart w:name="z46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өтініш берушінің ЖСН көрсетіледі;</w:t>
      </w:r>
    </w:p>
    <w:bookmarkEnd w:id="39"/>
    <w:bookmarkStart w:name="z47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волонтердің жұмыс тәжірибесі көрсетіледі;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байланыс тәсілі көрсетіледі;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телефон, электрондық мекенжай, болған жағдайда: WEB-сайт, Instagram, WhatsApp көрсетіледі;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ештеңе толтырылмайды;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ештеңе толтырылмайды;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9.1-9.13 жолдарда сіз қазіргі уақытта қатысатын негізгі қызмет түрлерін таңдауыңыз керек;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жолда ештеңе толтырылмайды;</w:t>
      </w:r>
    </w:p>
    <w:bookmarkEnd w:id="46"/>
    <w:bookmarkStart w:name="z5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 жолда волонтер ретінде сіздің рөліңізді таңдау керек;</w:t>
      </w:r>
    </w:p>
    <w:bookmarkEnd w:id="47"/>
    <w:bookmarkStart w:name="z5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жолда ештеңе толтырылмайды;</w:t>
      </w:r>
    </w:p>
    <w:bookmarkEnd w:id="48"/>
    <w:bookmarkStart w:name="z5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11.1 жолда сізге волонтер болу ыңғайлы болған кезді таңдау керек.</w:t>
      </w:r>
    </w:p>
    <w:bookmarkEnd w:id="49"/>
    <w:bookmarkStart w:name="z5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Волонтерлер тобының сауалнамасы келесідей толтырылады:</w:t>
      </w:r>
    </w:p>
    <w:bookmarkEnd w:id="50"/>
    <w:bookmarkStart w:name="z5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волонтерлер тобы басшысының Т.А.Ә. (ол болған жағдайда) көрсетіледі;</w:t>
      </w:r>
    </w:p>
    <w:bookmarkEnd w:id="51"/>
    <w:bookmarkStart w:name="z5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волонтерлер тобы басшысының туған жылы көрсетіледі;</w:t>
      </w:r>
    </w:p>
    <w:bookmarkEnd w:id="52"/>
    <w:bookmarkStart w:name="z6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волонтерлер тобы басшысының тұратын жері көрсетіледі;</w:t>
      </w:r>
    </w:p>
    <w:bookmarkEnd w:id="53"/>
    <w:bookmarkStart w:name="z6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волонтерлер тобы басшысының ЖСН көрсетіледі;</w:t>
      </w:r>
    </w:p>
    <w:bookmarkEnd w:id="54"/>
    <w:bookmarkStart w:name="z6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волонтерлер тобы басшысының волонтерлік қызметіндегі жұмыс тәжірибесі көрсетіледі;</w:t>
      </w:r>
    </w:p>
    <w:bookmarkEnd w:id="55"/>
    <w:bookmarkStart w:name="z6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волонтерлер тобының тізімі көрсетіледі (Т.А.Ә. (ол болған жағдайда));</w:t>
      </w:r>
    </w:p>
    <w:bookmarkEnd w:id="56"/>
    <w:bookmarkStart w:name="z6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телефон, электрондық мекенжай, болған жағдайда: WEB-сайт, Instagram, WhatsApp көрсетіледі;</w:t>
      </w:r>
    </w:p>
    <w:bookmarkEnd w:id="57"/>
    <w:bookmarkStart w:name="z6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ештеңе толтырылмайды;</w:t>
      </w:r>
    </w:p>
    <w:bookmarkEnd w:id="58"/>
    <w:bookmarkStart w:name="z6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ештеңе толтырылмайды;</w:t>
      </w:r>
    </w:p>
    <w:bookmarkEnd w:id="59"/>
    <w:bookmarkStart w:name="z6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9.1-9.13 жолдарда қазіргі уақытта волонтерлер тобының қатысатын негізгі қызмет түрлерін таңдау қажет.</w:t>
      </w:r>
    </w:p>
    <w:bookmarkEnd w:id="60"/>
    <w:bookmarkStart w:name="z6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Волонтерлік ұйымының сауалнамасы келесідей толтырылады:</w:t>
      </w:r>
    </w:p>
    <w:bookmarkEnd w:id="61"/>
    <w:bookmarkStart w:name="z6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ұйымның атауы көрсетіледі;</w:t>
      </w:r>
    </w:p>
    <w:bookmarkEnd w:id="62"/>
    <w:bookmarkStart w:name="z7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ұйымның тіркелген (қайта тіркелген) күні көрсетіледі;</w:t>
      </w:r>
    </w:p>
    <w:bookmarkEnd w:id="63"/>
    <w:bookmarkStart w:name="z71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ұйымның БСН көрсетіледі;</w:t>
      </w:r>
    </w:p>
    <w:bookmarkEnd w:id="64"/>
    <w:bookmarkStart w:name="z72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телефон, электрондық мекенжай, болған жағдайда: WEB-сайт, Instagram, WhatsApp көрсетіледі;</w:t>
      </w:r>
    </w:p>
    <w:bookmarkEnd w:id="65"/>
    <w:bookmarkStart w:name="z73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ештеңе толтырылмайды;</w:t>
      </w:r>
    </w:p>
    <w:bookmarkEnd w:id="66"/>
    <w:bookmarkStart w:name="z74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ұйым басшысының Т.А.Ә. (ол болған жағдайда) көрсетіледі;</w:t>
      </w:r>
    </w:p>
    <w:bookmarkEnd w:id="67"/>
    <w:bookmarkStart w:name="z75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ұйымдағы волонтерлер саны көрсетіледі;</w:t>
      </w:r>
    </w:p>
    <w:bookmarkEnd w:id="68"/>
    <w:bookmarkStart w:name="z76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ештеңе толтырылмайды;</w:t>
      </w:r>
    </w:p>
    <w:bookmarkEnd w:id="69"/>
    <w:bookmarkStart w:name="z77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8.1-8.13 жолдарда ұйымның негізгі қызмет түрлерін таңдау қажет.</w:t>
      </w:r>
    </w:p>
    <w:bookmarkEnd w:id="70"/>
    <w:bookmarkStart w:name="z78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Волонтерлер үйлестірушісінің сауалнамасы келесідей толтырылады:</w:t>
      </w:r>
    </w:p>
    <w:bookmarkEnd w:id="71"/>
    <w:bookmarkStart w:name="z79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үйлестірушінің Т.А.Ә. (ол болған жағдайда) көрсетіледі;</w:t>
      </w:r>
    </w:p>
    <w:bookmarkEnd w:id="72"/>
    <w:bookmarkStart w:name="z80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үйлестірушінің туған жылы көрсетіледі;</w:t>
      </w:r>
    </w:p>
    <w:bookmarkEnd w:id="73"/>
    <w:bookmarkStart w:name="z81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үйлестірушінің тұратын жері көрсетіледі;</w:t>
      </w:r>
    </w:p>
    <w:bookmarkEnd w:id="74"/>
    <w:bookmarkStart w:name="z82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үйлестірушінің ЖСН көрсетіледі;</w:t>
      </w:r>
    </w:p>
    <w:bookmarkEnd w:id="75"/>
    <w:bookmarkStart w:name="z83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волонтерлік қызметтегі жұмыс тәжірибесі көрсетіледі;</w:t>
      </w:r>
    </w:p>
    <w:bookmarkEnd w:id="76"/>
    <w:bookmarkStart w:name="z84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волонтерлік үйлестірушісі рөліндегі жұмыс тәжірибесі көрсетіледі;</w:t>
      </w:r>
    </w:p>
    <w:bookmarkEnd w:id="77"/>
    <w:bookmarkStart w:name="z85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телефон, электрондық мекенжай, болған жағдайда: WEB-сайт, Instagram, WhatsApp көрсетіледі;</w:t>
      </w:r>
    </w:p>
    <w:bookmarkEnd w:id="78"/>
    <w:bookmarkStart w:name="z86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ештеңе толтырылмайды;</w:t>
      </w:r>
    </w:p>
    <w:bookmarkEnd w:id="79"/>
    <w:bookmarkStart w:name="z87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8.1-8.13 жолдарда Сіз қазіргі уақытта қатысатын негізгі қызмет түрлерін таңдауыңыз қажет;</w:t>
      </w:r>
    </w:p>
    <w:bookmarkEnd w:id="80"/>
    <w:bookmarkStart w:name="z88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Сіз үйлестіретін волонтерлер саны көрсетіледі.</w:t>
      </w:r>
    </w:p>
    <w:bookmarkEnd w:id="81"/>
    <w:bookmarkStart w:name="z89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Волонтерлер ұйымдастырушының сауалнамасы келесідей толтырылады:</w:t>
      </w:r>
    </w:p>
    <w:bookmarkEnd w:id="82"/>
    <w:bookmarkStart w:name="z90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ұйымдастырушының Т.А.Ә. (ол болған жағдайда) көрсетіледі;</w:t>
      </w:r>
    </w:p>
    <w:bookmarkEnd w:id="83"/>
    <w:bookmarkStart w:name="z91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ұйымдастырушының туған жылы көрсетіледі;</w:t>
      </w:r>
    </w:p>
    <w:bookmarkEnd w:id="84"/>
    <w:bookmarkStart w:name="z92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ұйымдастырушының тұрғылықты жері көрсетіледі;</w:t>
      </w:r>
    </w:p>
    <w:bookmarkEnd w:id="85"/>
    <w:bookmarkStart w:name="z93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ұйымдастырушының ЖСН көрсетіледі;</w:t>
      </w:r>
    </w:p>
    <w:bookmarkEnd w:id="86"/>
    <w:bookmarkStart w:name="z94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ұйымдастырушы туралы ақпарат көрсетіледі (заңды тұлға үшін);</w:t>
      </w:r>
    </w:p>
    <w:bookmarkEnd w:id="87"/>
    <w:bookmarkStart w:name="z95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ұйымның атауы көрсетіледі;</w:t>
      </w:r>
    </w:p>
    <w:bookmarkEnd w:id="88"/>
    <w:bookmarkStart w:name="z96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тіркеу (қайта тіркеу) күні көрсетіледі;</w:t>
      </w:r>
    </w:p>
    <w:bookmarkEnd w:id="89"/>
    <w:bookmarkStart w:name="z97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ұйымның БСН көрсетіледі;</w:t>
      </w:r>
    </w:p>
    <w:bookmarkEnd w:id="90"/>
    <w:bookmarkStart w:name="z98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телефон, электрондық мекенжай, болған жағдайда: WEB-сайт, Instagram, WhatsApp көрсетіледі;</w:t>
      </w:r>
    </w:p>
    <w:bookmarkEnd w:id="91"/>
    <w:bookmarkStart w:name="z99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жолда ештеңе толтырылмайды;</w:t>
      </w:r>
    </w:p>
    <w:bookmarkEnd w:id="92"/>
    <w:bookmarkStart w:name="z100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10.1-10.13 жолдарда ұйымның негізгі қызмет түрлерін таңдау қажет.</w:t>
      </w:r>
    </w:p>
    <w:bookmarkEnd w:id="93"/>
    <w:bookmarkStart w:name="z101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Волонтерлік бағдарлама (жоба) келесідей толтырылады:</w:t>
      </w:r>
    </w:p>
    <w:bookmarkEnd w:id="94"/>
    <w:bookmarkStart w:name="z102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бағдарламаның (жобаның) атауы көрсетіледі;</w:t>
      </w:r>
    </w:p>
    <w:bookmarkEnd w:id="95"/>
    <w:bookmarkStart w:name="z103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бағдарламаны (жобаны) ұйымдастырушы көрсетіледі;</w:t>
      </w:r>
    </w:p>
    <w:bookmarkEnd w:id="96"/>
    <w:bookmarkStart w:name="z104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бағдарламаның (жобаның) мақсаты көрсетіледі;</w:t>
      </w:r>
    </w:p>
    <w:bookmarkEnd w:id="97"/>
    <w:bookmarkStart w:name="z105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бағдарламаның (жобаның) негізгі міндеттері көрсетіледі;</w:t>
      </w:r>
    </w:p>
    <w:bookmarkEnd w:id="98"/>
    <w:bookmarkStart w:name="z106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бағдарламаны (жобаны) іске асыру әдістері көрсетіледі;</w:t>
      </w:r>
    </w:p>
    <w:bookmarkEnd w:id="99"/>
    <w:bookmarkStart w:name="z107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бағдарламаның (жобаның) күтілетін нәтижелері көрсетіледі;</w:t>
      </w:r>
    </w:p>
    <w:bookmarkEnd w:id="100"/>
    <w:bookmarkStart w:name="z108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бағдарламаның (жобаның) атаулы тобы көрсетіледі;</w:t>
      </w:r>
    </w:p>
    <w:bookmarkEnd w:id="101"/>
    <w:bookmarkStart w:name="z109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бағдарламаға (жобаға) қатысушылар саны көрсетіледі;</w:t>
      </w:r>
    </w:p>
    <w:bookmarkEnd w:id="102"/>
    <w:bookmarkStart w:name="z110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бағдарламаны (жобаны) іске асыру мерзімдері көрсетіледі;</w:t>
      </w:r>
    </w:p>
    <w:bookmarkEnd w:id="103"/>
    <w:bookmarkStart w:name="z111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жолда бағдарламаны (жобаны) өткізу орны мен уақыты көрсетіледі;</w:t>
      </w:r>
    </w:p>
    <w:bookmarkEnd w:id="104"/>
    <w:bookmarkStart w:name="z112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жолда бағдарламаны (жобаны) ұйымдастырушылар тарапынан бағдарламаны (жобаны) өткізуге қойылатын талаптар көрсетіледі;</w:t>
      </w:r>
    </w:p>
    <w:bookmarkEnd w:id="105"/>
    <w:bookmarkStart w:name="z113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жолда волонтерге, волонтерлер тобына, үйлестірушіге ұсынылатын жұмыс көрсетіледі.</w:t>
      </w:r>
    </w:p>
    <w:bookmarkEnd w:id="106"/>
    <w:bookmarkStart w:name="z114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Волонтерлік акциясы келесідей толтырылады:</w:t>
      </w:r>
    </w:p>
    <w:bookmarkEnd w:id="107"/>
    <w:bookmarkStart w:name="z115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 жолда атауы көрсетіледі;</w:t>
      </w:r>
    </w:p>
    <w:bookmarkEnd w:id="108"/>
    <w:bookmarkStart w:name="z116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 жолда ұйымдастырушы көрсетіледі;</w:t>
      </w:r>
    </w:p>
    <w:bookmarkEnd w:id="109"/>
    <w:bookmarkStart w:name="z117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 жолда мақсаты көрсетіледі;</w:t>
      </w:r>
    </w:p>
    <w:bookmarkEnd w:id="110"/>
    <w:bookmarkStart w:name="z118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 жолда негізгі міндеттері көрсетіледі;</w:t>
      </w:r>
    </w:p>
    <w:bookmarkEnd w:id="111"/>
    <w:bookmarkStart w:name="z119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 жолда күтілетін нәтижелері көрсетіледі;</w:t>
      </w:r>
    </w:p>
    <w:bookmarkEnd w:id="112"/>
    <w:bookmarkStart w:name="z120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 жолда нысаналы топ көрсетіледі;</w:t>
      </w:r>
    </w:p>
    <w:bookmarkEnd w:id="113"/>
    <w:bookmarkStart w:name="z121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 жолда қатысушы волонтерлер саны көрсетіледі;</w:t>
      </w:r>
    </w:p>
    <w:bookmarkEnd w:id="114"/>
    <w:bookmarkStart w:name="z122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 жолда өткізу күні мен уақыты көрсетіледі;</w:t>
      </w:r>
    </w:p>
    <w:bookmarkEnd w:id="115"/>
    <w:bookmarkStart w:name="z123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 жолда өткізу орны көрсетіледі;</w:t>
      </w:r>
    </w:p>
    <w:bookmarkEnd w:id="116"/>
    <w:bookmarkStart w:name="z124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 жолда ұйымдастырушы тарапынан өткізуге қойылатын талаптар көрсетіледі;</w:t>
      </w:r>
    </w:p>
    <w:bookmarkEnd w:id="117"/>
    <w:bookmarkStart w:name="z125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 жолда ұзақтығы/кезеңділігі көрсетіледі;</w:t>
      </w:r>
    </w:p>
    <w:bookmarkEnd w:id="118"/>
    <w:bookmarkStart w:name="z126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 жолда волонтерге, волонтерлер тобына, үйлестірушіге ұсынылатын жұмыс көрсетіледі.</w:t>
      </w:r>
    </w:p>
    <w:bookmarkEnd w:id="11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