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e05d" w14:textId="668e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ғылыми кеңестер туралы ережені бекіту туралы" Қазақстан Республикасы Ғылым және жоғары білім министрінің 2023 жылғы 25 қыркүйектегі № 487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20 шiлдедегi № 343 бұйрығы. Қазақстан Республикасының Әділет министрлігінде 2026 жылғы 23 шiлдеде № 39378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"Ұлттық ғылыми кеңестер туралы ережені бекіту туралы" Қазақстан Республикасы Ғылым және жоғары білім министрінің 2023 жылғы 25 қыркүйектегі № 487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33466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Ұлттық ғылыми кеңестер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"39. Кеңестердің осы Ереженің </w:t>
      </w:r>
      <w:r>
        <w:rPr>
          <w:rFonts w:ascii="Times New Roman"/>
          <w:b w:val="false"/>
          <w:i w:val="false"/>
          <w:color w:val="000000"/>
          <w:sz w:val="28"/>
        </w:rPr>
        <w:t>38-тармағының</w:t>
      </w:r>
      <w:r>
        <w:rPr>
          <w:rFonts w:ascii="Times New Roman"/>
          <w:b w:val="false"/>
          <w:i w:val="false"/>
          <w:color w:val="000000"/>
          <w:sz w:val="28"/>
        </w:rPr>
        <w:t xml:space="preserve"> 1), 2), 3) және 5) тармақшаларында көрсетілген объектілер (бұдан әрі – объектілер) бойынша шешімдерін кеңес мүшелері сұрау салынатын қаржыландыру көлемінің негізділігін бағалауды қамтитын МҒТС қорытындысының негізінде қағаз тасығыштағы бағалау парағына әрбір өтінім үшін бағалаудың әрбір өлшемшарттары бойынша балл қою арқылы және (немесе) сараптама орталығының цифрлық жүйесі арқылы мынадай нысан бойынша:</w:t>
      </w:r>
    </w:p>
    <w:bookmarkEnd w:id="3"/>
    <w:bookmarkStart w:name="z9" w:id="4"/>
    <w:p>
      <w:pPr>
        <w:spacing w:after="0"/>
        <w:ind w:left="0"/>
        <w:jc w:val="both"/>
      </w:pPr>
      <w:r>
        <w:rPr>
          <w:rFonts w:ascii="Times New Roman"/>
          <w:b w:val="false"/>
          <w:i w:val="false"/>
          <w:color w:val="000000"/>
          <w:sz w:val="28"/>
        </w:rPr>
        <w:t xml:space="preserve">
      1) ғылыми зерттеулерді гранттық қаржыландыруға берілетін жобалар үшін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4"/>
    <w:bookmarkStart w:name="z10" w:id="5"/>
    <w:p>
      <w:pPr>
        <w:spacing w:after="0"/>
        <w:ind w:left="0"/>
        <w:jc w:val="both"/>
      </w:pPr>
      <w:r>
        <w:rPr>
          <w:rFonts w:ascii="Times New Roman"/>
          <w:b w:val="false"/>
          <w:i w:val="false"/>
          <w:color w:val="000000"/>
          <w:sz w:val="28"/>
        </w:rPr>
        <w:t xml:space="preserve">
      2) бағдарламалық-нысаналы қаржыландыруға берілетін бағдарламалар үшін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5"/>
    <w:bookmarkStart w:name="z11" w:id="6"/>
    <w:p>
      <w:pPr>
        <w:spacing w:after="0"/>
        <w:ind w:left="0"/>
        <w:jc w:val="both"/>
      </w:pPr>
      <w:r>
        <w:rPr>
          <w:rFonts w:ascii="Times New Roman"/>
          <w:b w:val="false"/>
          <w:i w:val="false"/>
          <w:color w:val="000000"/>
          <w:sz w:val="28"/>
        </w:rPr>
        <w:t xml:space="preserve">
      3) мемлекеттік құпияларды құрайтын мәліметтерді қамтитын ұлттық қауіпсіздік және қорғаныс саласында қолданбалы ғылыми зерттеулер жүргізуге арналған конкурстық рәсімдерден тыс бағдарламалық-нысаналы қаржыландыру шеңберіндегі бағдарламалар үшін - осы Ережеге </w:t>
      </w:r>
      <w:r>
        <w:rPr>
          <w:rFonts w:ascii="Times New Roman"/>
          <w:b w:val="false"/>
          <w:i w:val="false"/>
          <w:color w:val="000000"/>
          <w:sz w:val="28"/>
        </w:rPr>
        <w:t>3 – қосымшаға</w:t>
      </w:r>
      <w:r>
        <w:rPr>
          <w:rFonts w:ascii="Times New Roman"/>
          <w:b w:val="false"/>
          <w:i w:val="false"/>
          <w:color w:val="000000"/>
          <w:sz w:val="28"/>
        </w:rPr>
        <w:t xml:space="preserve"> сәйкес;</w:t>
      </w:r>
    </w:p>
    <w:bookmarkEnd w:id="6"/>
    <w:bookmarkStart w:name="z12" w:id="7"/>
    <w:p>
      <w:pPr>
        <w:spacing w:after="0"/>
        <w:ind w:left="0"/>
        <w:jc w:val="both"/>
      </w:pPr>
      <w:r>
        <w:rPr>
          <w:rFonts w:ascii="Times New Roman"/>
          <w:b w:val="false"/>
          <w:i w:val="false"/>
          <w:color w:val="000000"/>
          <w:sz w:val="28"/>
        </w:rPr>
        <w:t xml:space="preserve">
      4) іргелі ғылыми зерттеулерді жүзеге асыратын ғылыми ұйымдардың іргелі ғылыми зерттеулерін қаржыландыруға өтінімдер үшін -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қабылданады.</w:t>
      </w:r>
    </w:p>
    <w:bookmarkEnd w:id="7"/>
    <w:bookmarkStart w:name="z13" w:id="8"/>
    <w:p>
      <w:pPr>
        <w:spacing w:after="0"/>
        <w:ind w:left="0"/>
        <w:jc w:val="both"/>
      </w:pPr>
      <w:r>
        <w:rPr>
          <w:rFonts w:ascii="Times New Roman"/>
          <w:b w:val="false"/>
          <w:i w:val="false"/>
          <w:color w:val="000000"/>
          <w:sz w:val="28"/>
        </w:rPr>
        <w:t>
      Кеңестер мүшелері қойған балдардың негізінде кеңестің қорытынды пікірін көрсететін әрбір өлшемшарт бойынша орташа балдар қосындысының нәтижесі ретінде әрбір өлшемшарт бойынша орташа балл және әрбір өтінім бойынша кеңестің жалпы балы айқындалады.</w:t>
      </w:r>
    </w:p>
    <w:bookmarkEnd w:id="8"/>
    <w:bookmarkStart w:name="z14" w:id="9"/>
    <w:p>
      <w:pPr>
        <w:spacing w:after="0"/>
        <w:ind w:left="0"/>
        <w:jc w:val="both"/>
      </w:pPr>
      <w:r>
        <w:rPr>
          <w:rFonts w:ascii="Times New Roman"/>
          <w:b w:val="false"/>
          <w:i w:val="false"/>
          <w:color w:val="000000"/>
          <w:sz w:val="28"/>
        </w:rPr>
        <w:t>
      Ұлттық қауіпсіздік және қорғаныс саласындағы ғылымның басым бағыты бойынша кеңестің 8-ден (сегіз) кем жалпы балын жинаған өтінімдер әрі қарай қаралмайды.</w:t>
      </w:r>
    </w:p>
    <w:bookmarkEnd w:id="9"/>
    <w:bookmarkStart w:name="z15" w:id="10"/>
    <w:p>
      <w:pPr>
        <w:spacing w:after="0"/>
        <w:ind w:left="0"/>
        <w:jc w:val="both"/>
      </w:pPr>
      <w:r>
        <w:rPr>
          <w:rFonts w:ascii="Times New Roman"/>
          <w:b w:val="false"/>
          <w:i w:val="false"/>
          <w:color w:val="000000"/>
          <w:sz w:val="28"/>
        </w:rPr>
        <w:t>
      Әрбір өтінім бойынша кеңестің қорытындысы:</w:t>
      </w:r>
    </w:p>
    <w:bookmarkEnd w:id="10"/>
    <w:bookmarkStart w:name="z16" w:id="11"/>
    <w:p>
      <w:pPr>
        <w:spacing w:after="0"/>
        <w:ind w:left="0"/>
        <w:jc w:val="both"/>
      </w:pPr>
      <w:r>
        <w:rPr>
          <w:rFonts w:ascii="Times New Roman"/>
          <w:b w:val="false"/>
          <w:i w:val="false"/>
          <w:color w:val="000000"/>
          <w:sz w:val="28"/>
        </w:rPr>
        <w:t xml:space="preserve">
      1) ғылыми зерттеулерді гранттық қаржыландыруға берілетін жобалар үшін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11"/>
    <w:bookmarkStart w:name="z17" w:id="12"/>
    <w:p>
      <w:pPr>
        <w:spacing w:after="0"/>
        <w:ind w:left="0"/>
        <w:jc w:val="both"/>
      </w:pPr>
      <w:r>
        <w:rPr>
          <w:rFonts w:ascii="Times New Roman"/>
          <w:b w:val="false"/>
          <w:i w:val="false"/>
          <w:color w:val="000000"/>
          <w:sz w:val="28"/>
        </w:rPr>
        <w:t xml:space="preserve">
      2) бағдарламалық-нысаналы қаржыландыруға берілетін бағдарламалар үшін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12"/>
    <w:bookmarkStart w:name="z18" w:id="13"/>
    <w:p>
      <w:pPr>
        <w:spacing w:after="0"/>
        <w:ind w:left="0"/>
        <w:jc w:val="both"/>
      </w:pPr>
      <w:r>
        <w:rPr>
          <w:rFonts w:ascii="Times New Roman"/>
          <w:b w:val="false"/>
          <w:i w:val="false"/>
          <w:color w:val="000000"/>
          <w:sz w:val="28"/>
        </w:rPr>
        <w:t xml:space="preserve">
      3) мемлекеттік құпияларды құрайтын мәліметтерді қамтитын ұлттық қауіпсіздік және қорғаныс саласында қолданбалы ғылыми зерттеулер жүргізуге конкурстан тыс рәсімдер арқылы бағдарламалық-нысаналы қаржыландыру шеңберіндегі бағдарламалар үшін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13"/>
    <w:bookmarkStart w:name="z19" w:id="14"/>
    <w:p>
      <w:pPr>
        <w:spacing w:after="0"/>
        <w:ind w:left="0"/>
        <w:jc w:val="both"/>
      </w:pPr>
      <w:r>
        <w:rPr>
          <w:rFonts w:ascii="Times New Roman"/>
          <w:b w:val="false"/>
          <w:i w:val="false"/>
          <w:color w:val="000000"/>
          <w:sz w:val="28"/>
        </w:rPr>
        <w:t xml:space="preserve">
      4) іргелі ғылыми зерттеулерді жүзеге асыратын ғылыми ұйымдардың іргелі ғылыми зерттеулерін қаржыландыруға арналған өтінімдер үшін осы Ережеге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ресімделеді.</w:t>
      </w:r>
    </w:p>
    <w:bookmarkEnd w:id="14"/>
    <w:bookmarkStart w:name="z20" w:id="15"/>
    <w:p>
      <w:pPr>
        <w:spacing w:after="0"/>
        <w:ind w:left="0"/>
        <w:jc w:val="both"/>
      </w:pPr>
      <w:r>
        <w:rPr>
          <w:rFonts w:ascii="Times New Roman"/>
          <w:b w:val="false"/>
          <w:i w:val="false"/>
          <w:color w:val="000000"/>
          <w:sz w:val="28"/>
        </w:rPr>
        <w:t>
      Гранттық қаржыландыруға өтінім бойынша кеңестің қорытындысы кеңес төрағасы қол қойғаннан кейін 24 (жиырма төрт) сағат ішінде объектінің ғылыми жетекшісінің жеке кабинетінде сараптама орталығының цифрлық жүйесінде орналастырылады.";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бірінші бөлігі мынадай редакцияда жазылсын:</w:t>
      </w:r>
    </w:p>
    <w:bookmarkStart w:name="z22" w:id="16"/>
    <w:p>
      <w:pPr>
        <w:spacing w:after="0"/>
        <w:ind w:left="0"/>
        <w:jc w:val="both"/>
      </w:pPr>
      <w:r>
        <w:rPr>
          <w:rFonts w:ascii="Times New Roman"/>
          <w:b w:val="false"/>
          <w:i w:val="false"/>
          <w:color w:val="000000"/>
          <w:sz w:val="28"/>
        </w:rPr>
        <w:t xml:space="preserve">
      "42. Кеңестердің осы Ереженің 38-тармағының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объектілер бойынша шешімдерін кеңестердің мүшелері ғылыми және (немесе) ғылыми-техникалық қызмет нәтижелерін коммерцияландыру жобаларын сараптаудың жиынтық қорытындысы негізінде осы Ережеге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қағаз тасығыштағы бағалау парағына әрбір өтінім үшін әрбір бағалау өлшемшарты бойынша балл қою арқылы және (немесе) сараптама орталығының цифрлық жүйесі арқылы жеке қабылдайды.";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жаңа редакцияда жазылсын. </w:t>
      </w:r>
    </w:p>
    <w:bookmarkStart w:name="z24" w:id="17"/>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17"/>
    <w:bookmarkStart w:name="z25"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
    <w:bookmarkStart w:name="z26" w:id="19"/>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19"/>
    <w:bookmarkStart w:name="z27"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20"/>
    <w:bookmarkStart w:name="z28"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және жоғары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кеңестер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22"/>
    <w:p>
      <w:pPr>
        <w:spacing w:after="0"/>
        <w:ind w:left="0"/>
        <w:jc w:val="left"/>
      </w:pPr>
      <w:r>
        <w:rPr>
          <w:rFonts w:ascii="Times New Roman"/>
          <w:b/>
          <w:i w:val="false"/>
          <w:color w:val="000000"/>
        </w:rPr>
        <w:t xml:space="preserve"> Ғылыми зерттеулерді гранттық қаржыландыру бойынша өтінімді бағалау парағы _____________________________________________________________________ </w:t>
      </w:r>
      <w:r>
        <w:br/>
      </w:r>
      <w:r>
        <w:rPr>
          <w:rFonts w:ascii="Times New Roman"/>
          <w:b/>
          <w:i w:val="false"/>
          <w:color w:val="000000"/>
        </w:rPr>
        <w:t>(объектінің жеке тіркеу нөмірі және атауы)</w:t>
      </w:r>
    </w:p>
    <w:bookmarkEnd w:id="22"/>
    <w:bookmarkStart w:name="z42" w:id="23"/>
    <w:p>
      <w:pPr>
        <w:spacing w:after="0"/>
        <w:ind w:left="0"/>
        <w:jc w:val="both"/>
      </w:pPr>
      <w:r>
        <w:rPr>
          <w:rFonts w:ascii="Times New Roman"/>
          <w:b w:val="false"/>
          <w:i w:val="false"/>
          <w:color w:val="000000"/>
          <w:sz w:val="28"/>
        </w:rPr>
        <w:t>
      1. Ғылыми жобаның мазмұны</w:t>
      </w:r>
    </w:p>
    <w:bookmarkEnd w:id="23"/>
    <w:bookmarkStart w:name="z43" w:id="24"/>
    <w:p>
      <w:pPr>
        <w:spacing w:after="0"/>
        <w:ind w:left="0"/>
        <w:jc w:val="both"/>
      </w:pPr>
      <w:r>
        <w:rPr>
          <w:rFonts w:ascii="Times New Roman"/>
          <w:b w:val="false"/>
          <w:i w:val="false"/>
          <w:color w:val="000000"/>
          <w:sz w:val="28"/>
        </w:rPr>
        <w:t>
      Ең жоғары қорытынды балл – 15 балл.</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5"/>
          <w:p>
            <w:pPr>
              <w:spacing w:after="20"/>
              <w:ind w:left="20"/>
              <w:jc w:val="both"/>
            </w:pPr>
            <w:r>
              <w:rPr>
                <w:rFonts w:ascii="Times New Roman"/>
                <w:b w:val="false"/>
                <w:i w:val="false"/>
                <w:color w:val="000000"/>
                <w:sz w:val="20"/>
              </w:rPr>
              <w:t>
</w:t>
            </w:r>
            <w:r>
              <w:rPr>
                <w:rFonts w:ascii="Times New Roman"/>
                <w:b/>
                <w:i w:val="false"/>
                <w:color w:val="000000"/>
                <w:sz w:val="20"/>
              </w:rPr>
              <w:t>Кеңес мүшесінің</w:t>
            </w:r>
          </w:p>
          <w:bookmarkEnd w:id="25"/>
          <w:p>
            <w:pPr>
              <w:spacing w:after="20"/>
              <w:ind w:left="20"/>
              <w:jc w:val="both"/>
            </w:pPr>
            <w:r>
              <w:rPr>
                <w:rFonts w:ascii="Times New Roman"/>
                <w:b w:val="false"/>
                <w:i w:val="false"/>
                <w:color w:val="000000"/>
                <w:sz w:val="20"/>
              </w:rPr>
              <w:t>
</w:t>
            </w:r>
            <w:r>
              <w:rPr>
                <w:rFonts w:ascii="Times New Roman"/>
                <w:b/>
                <w:i w:val="false"/>
                <w:color w:val="000000"/>
                <w:sz w:val="20"/>
              </w:rPr>
              <w:t>бағалауы, балдар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нәтижелерінің ғылыми ұйымдар мен олардың ұжымдарының, ғалымдардың ғылыми-техникалық (оның ішінде кадрлық) әлеуетіне және бәсекеге қабілеттілігіне әсер ету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6"/>
          <w:p>
            <w:pPr>
              <w:spacing w:after="20"/>
              <w:ind w:left="20"/>
              <w:jc w:val="both"/>
            </w:pPr>
            <w:r>
              <w:rPr>
                <w:rFonts w:ascii="Times New Roman"/>
                <w:b w:val="false"/>
                <w:i w:val="false"/>
                <w:color w:val="000000"/>
                <w:sz w:val="20"/>
              </w:rPr>
              <w:t>
5 балға дейін,</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 5 балл; орташадан жоғары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әзірлену дәрежесі, яғни мәлімделген параметрлерге сәйкес зерттеулерді сапалы орындау үшін орындаушыларда дайындаманың болуы және жобаны ойдағыдай іске асыру ықтималдығы (ғылыми жетекшінің басқа жобаларда қамтылуын және басшы ретінде бұрын қаржыландырылған гранттық қаржыландыру жобаларын іске асыру тәжірибесін ескере отырып, егер мұндайлар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7"/>
          <w:p>
            <w:pPr>
              <w:spacing w:after="20"/>
              <w:ind w:left="20"/>
              <w:jc w:val="both"/>
            </w:pPr>
            <w:r>
              <w:rPr>
                <w:rFonts w:ascii="Times New Roman"/>
                <w:b w:val="false"/>
                <w:i w:val="false"/>
                <w:color w:val="000000"/>
                <w:sz w:val="20"/>
              </w:rPr>
              <w:t>
5 балға дейін,</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 5 балл; орташадан жоғары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нәтижелерінің практикалық маңыздылығы, яғни олардың Қазақстан Республикасының әлеуметтік-экономикалық және ғылыми-техникалық дамуының өзекті міндеттерін шешу үшін коммерцияландыруға немесе өзге де сапада қолдануға әзірлік дәрежесі (бұрын ғылыми басшы басқарған гранттық қаржыландыру жобаларының әсерін ескере отырып, егер мұндайлар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8"/>
          <w:p>
            <w:pPr>
              <w:spacing w:after="20"/>
              <w:ind w:left="20"/>
              <w:jc w:val="both"/>
            </w:pPr>
            <w:r>
              <w:rPr>
                <w:rFonts w:ascii="Times New Roman"/>
                <w:b w:val="false"/>
                <w:i w:val="false"/>
                <w:color w:val="000000"/>
                <w:sz w:val="20"/>
              </w:rPr>
              <w:t>
5 балға дейін,</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 5 балл; орташадан жоғары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Ұлттық ғылыми кеңес мүшесі 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xml:space="preserve">  (Ұлттық ғылыми кеңес мүшесінің тегі, аты, әкесінің аты (ол болған жағдайда))</w:t>
      </w:r>
      <w:r>
        <w:br/>
      </w:r>
      <w:r>
        <w:rPr>
          <w:rFonts w:ascii="Times New Roman"/>
          <w:b w:val="false"/>
          <w:i w:val="false"/>
          <w:color w:val="000000"/>
          <w:sz w:val="28"/>
        </w:rPr>
        <w:t xml:space="preserve">
      </w:t>
      </w:r>
      <w:r>
        <w:rPr>
          <w:rFonts w:ascii="Times New Roman"/>
          <w:b w:val="false"/>
          <w:i w:val="false"/>
          <w:color w:val="000000"/>
          <w:sz w:val="28"/>
        </w:rPr>
        <w:t>2. Ғылыми жобаны қаржыландыру көлемі (іске асыру мерзімі 12 айдан асатын жобалар үшін ғана толтырылады)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мүшесінің ұстанымы (Бағалардың негізділігін бағалауды ескере отырып, мемлекеттік ғылыми-техникалық сараптаманың (бұдан әрі – МҒТС) сарапшыларының пікірлері нұсқаларының бірін көрсету)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негізділігін бағалауды ескере отырып, МҒТС сарапшыларының пікірлері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(жобаны іске асырудың барлық кезеңіне)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Ұлттық ғылыми кеңес мүшесі ____________________________________________ </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(Ұлттық ғылыми кеңес мүшесінің тегі, аты, әкесінің аты (ол болған жағдайда))</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 – Балдарды мемлекеттік ғылыми-техникалық сараптама қағидаларына сәйкес сараптама орталығы ұсынған өтінім, МҒТС қорытындысы және өзге де материалдар негізінде кеңес мүшелері өздерінің кәсіби пайымдауларына сүйене отырып, жеке айқындайды.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20 шілдедегі</w:t>
            </w:r>
            <w:r>
              <w:br/>
            </w:r>
            <w:r>
              <w:rPr>
                <w:rFonts w:ascii="Times New Roman"/>
                <w:b w:val="false"/>
                <w:i w:val="false"/>
                <w:color w:val="000000"/>
                <w:sz w:val="20"/>
              </w:rPr>
              <w:t>№ 343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29"/>
    <w:p>
      <w:pPr>
        <w:spacing w:after="0"/>
        <w:ind w:left="0"/>
        <w:jc w:val="left"/>
      </w:pPr>
      <w:r>
        <w:rPr>
          <w:rFonts w:ascii="Times New Roman"/>
          <w:b/>
          <w:i w:val="false"/>
          <w:color w:val="000000"/>
        </w:rPr>
        <w:t xml:space="preserve"> Бағдарламалық-нысаналы қаржыландыру бойынша өтінімді бағалау парағы _____________________________________________________________________</w:t>
      </w:r>
      <w:r>
        <w:br/>
      </w:r>
      <w:r>
        <w:rPr>
          <w:rFonts w:ascii="Times New Roman"/>
          <w:b/>
          <w:i w:val="false"/>
          <w:color w:val="000000"/>
        </w:rPr>
        <w:t>(объектінің жеке тіркеу нөмірі және атауы)</w:t>
      </w:r>
    </w:p>
    <w:bookmarkEnd w:id="29"/>
    <w:bookmarkStart w:name="z71" w:id="30"/>
    <w:p>
      <w:pPr>
        <w:spacing w:after="0"/>
        <w:ind w:left="0"/>
        <w:jc w:val="both"/>
      </w:pPr>
      <w:r>
        <w:rPr>
          <w:rFonts w:ascii="Times New Roman"/>
          <w:b w:val="false"/>
          <w:i w:val="false"/>
          <w:color w:val="000000"/>
          <w:sz w:val="28"/>
        </w:rPr>
        <w:t>
      1. Ғылыми, ғылыми-техникалық бағдарламаның мазмұны</w:t>
      </w:r>
    </w:p>
    <w:bookmarkEnd w:id="30"/>
    <w:bookmarkStart w:name="z72" w:id="31"/>
    <w:p>
      <w:pPr>
        <w:spacing w:after="0"/>
        <w:ind w:left="0"/>
        <w:jc w:val="both"/>
      </w:pPr>
      <w:r>
        <w:rPr>
          <w:rFonts w:ascii="Times New Roman"/>
          <w:b w:val="false"/>
          <w:i w:val="false"/>
          <w:color w:val="000000"/>
          <w:sz w:val="28"/>
        </w:rPr>
        <w:t>
      Ең жоғары қорытынды балл – 15 балл.</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2"/>
          <w:p>
            <w:pPr>
              <w:spacing w:after="20"/>
              <w:ind w:left="20"/>
              <w:jc w:val="both"/>
            </w:pPr>
            <w:r>
              <w:rPr>
                <w:rFonts w:ascii="Times New Roman"/>
                <w:b w:val="false"/>
                <w:i w:val="false"/>
                <w:color w:val="000000"/>
                <w:sz w:val="20"/>
              </w:rPr>
              <w:t>
</w:t>
            </w:r>
            <w:r>
              <w:rPr>
                <w:rFonts w:ascii="Times New Roman"/>
                <w:b/>
                <w:i w:val="false"/>
                <w:color w:val="000000"/>
                <w:sz w:val="20"/>
              </w:rPr>
              <w:t>Кеңес мүшесінің бағалауы,</w:t>
            </w:r>
          </w:p>
          <w:bookmarkEnd w:id="32"/>
          <w:p>
            <w:pPr>
              <w:spacing w:after="20"/>
              <w:ind w:left="20"/>
              <w:jc w:val="both"/>
            </w:pPr>
            <w:r>
              <w:rPr>
                <w:rFonts w:ascii="Times New Roman"/>
                <w:b w:val="false"/>
                <w:i w:val="false"/>
                <w:color w:val="000000"/>
                <w:sz w:val="20"/>
              </w:rPr>
              <w:t>
</w:t>
            </w:r>
            <w:r>
              <w:rPr>
                <w:rFonts w:ascii="Times New Roman"/>
                <w:b/>
                <w:i w:val="false"/>
                <w:color w:val="000000"/>
                <w:sz w:val="20"/>
              </w:rPr>
              <w:t>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(қисындылығын, негізділігін, жүйелілігін, болжамдылығын ескере отырып) және сұратылып отырған қаржыландыру көлемінің (экономикалық прагматизмді ескере отырып) ғылыми-зерттеу жұмысына арналған техникалық тапсырмада көрсетілген қойылған міндеттердің күрделілік деңгейіне және күтілетін тікелей нәтижелерге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3"/>
          <w:p>
            <w:pPr>
              <w:spacing w:after="20"/>
              <w:ind w:left="20"/>
              <w:jc w:val="both"/>
            </w:pPr>
            <w:r>
              <w:rPr>
                <w:rFonts w:ascii="Times New Roman"/>
                <w:b w:val="false"/>
                <w:i w:val="false"/>
                <w:color w:val="000000"/>
                <w:sz w:val="20"/>
              </w:rPr>
              <w:t>
5 балға дейін,</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 5 балл; орташадан жоғары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4"/>
          <w:p>
            <w:pPr>
              <w:spacing w:after="20"/>
              <w:ind w:left="20"/>
              <w:jc w:val="both"/>
            </w:pPr>
            <w:r>
              <w:rPr>
                <w:rFonts w:ascii="Times New Roman"/>
                <w:b w:val="false"/>
                <w:i w:val="false"/>
                <w:color w:val="000000"/>
                <w:sz w:val="20"/>
              </w:rPr>
              <w:t>
5 балға дейін,</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 5 балл; орташадан жоғары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5"/>
          <w:p>
            <w:pPr>
              <w:spacing w:after="20"/>
              <w:ind w:left="20"/>
              <w:jc w:val="both"/>
            </w:pPr>
            <w:r>
              <w:rPr>
                <w:rFonts w:ascii="Times New Roman"/>
                <w:b w:val="false"/>
                <w:i w:val="false"/>
                <w:color w:val="000000"/>
                <w:sz w:val="20"/>
              </w:rPr>
              <w:t>
5 балға дейін,</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 5 балл; орташадан жоғары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Ұлттық ғылыми кеңес мүшесі 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(Ұлттық ғылыми кеңес мүшесінің тегі, аты, әкесінің аты (ол болған жағдайда))</w:t>
      </w:r>
      <w:r>
        <w:br/>
      </w:r>
      <w:r>
        <w:rPr>
          <w:rFonts w:ascii="Times New Roman"/>
          <w:b w:val="false"/>
          <w:i w:val="false"/>
          <w:color w:val="000000"/>
          <w:sz w:val="28"/>
        </w:rPr>
        <w:t>
</w:t>
      </w:r>
    </w:p>
    <w:bookmarkStart w:name="z90" w:id="36"/>
    <w:p>
      <w:pPr>
        <w:spacing w:after="0"/>
        <w:ind w:left="0"/>
        <w:jc w:val="both"/>
      </w:pPr>
      <w:r>
        <w:rPr>
          <w:rFonts w:ascii="Times New Roman"/>
          <w:b w:val="false"/>
          <w:i w:val="false"/>
          <w:color w:val="000000"/>
          <w:sz w:val="28"/>
        </w:rPr>
        <w:t>
           2. Ғылыми, ғылыми-техникалық бағдарламаны қаржыландыру көлемі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 қаржыландыру көлемі,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негізділігін бағалауды ескере отырып, мемлекеттік ғылыми-техникалық сараптаманың (бұдан әрі – МҒТС) сарапшыларының пікірлері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мүшесінің пікірі (МҒТС сарапшылары нұсқаларының бірін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(жобаны іске асырудың барлық кезеңіне)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Ұлттық ғылыми кеңес мүшесі______________________________________________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(Ұлттық ғылыми кеңес мүшесінің тегі, аты, әкесінің аты (ол болған жағдайда))</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 – Балдарды Мемлекеттік ғылыми-техникалық сараптама қағидаларына сәйкес сараптама орталығы ұсынған өтінім, МҒТС қорытындысы және өзге де материалдар негізінде кеңес мүшелері өздерінің кәсіби пайымдауларына сүйене отырып, жеке айқындайды.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20 шілдедегі</w:t>
            </w:r>
            <w:r>
              <w:br/>
            </w:r>
            <w:r>
              <w:rPr>
                <w:rFonts w:ascii="Times New Roman"/>
                <w:b w:val="false"/>
                <w:i w:val="false"/>
                <w:color w:val="000000"/>
                <w:sz w:val="20"/>
              </w:rPr>
              <w:t>№ 343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37"/>
    <w:p>
      <w:pPr>
        <w:spacing w:after="0"/>
        <w:ind w:left="0"/>
        <w:jc w:val="left"/>
      </w:pPr>
      <w:r>
        <w:rPr>
          <w:rFonts w:ascii="Times New Roman"/>
          <w:b/>
          <w:i w:val="false"/>
          <w:color w:val="000000"/>
        </w:rPr>
        <w:t xml:space="preserve"> Мемлекеттік құпияларды құрайтын мәліметтерді қамтитын ұлттық қауіпсіздік және қорғаныс саласындағы қолданбалы ғылыми зерттеулер жүргізуді конкурстық рәсімдерден тыс бағдарламалық-нысаналы қаржыландыру жөніндегі өтінімнің бағалау парағы ________________________________________________________________________ (объектінің жеке тіркеу нөмірі және атауы)</w:t>
      </w:r>
    </w:p>
    <w:bookmarkEnd w:id="37"/>
    <w:bookmarkStart w:name="z98" w:id="38"/>
    <w:p>
      <w:pPr>
        <w:spacing w:after="0"/>
        <w:ind w:left="0"/>
        <w:jc w:val="both"/>
      </w:pPr>
      <w:r>
        <w:rPr>
          <w:rFonts w:ascii="Times New Roman"/>
          <w:b w:val="false"/>
          <w:i w:val="false"/>
          <w:color w:val="000000"/>
          <w:sz w:val="28"/>
        </w:rPr>
        <w:t>
      1. Ғылыми, ғылыми-техникалық бағдарламаның мазмұны</w:t>
      </w:r>
    </w:p>
    <w:bookmarkEnd w:id="38"/>
    <w:bookmarkStart w:name="z99" w:id="39"/>
    <w:p>
      <w:pPr>
        <w:spacing w:after="0"/>
        <w:ind w:left="0"/>
        <w:jc w:val="both"/>
      </w:pPr>
      <w:r>
        <w:rPr>
          <w:rFonts w:ascii="Times New Roman"/>
          <w:b w:val="false"/>
          <w:i w:val="false"/>
          <w:color w:val="000000"/>
          <w:sz w:val="28"/>
        </w:rPr>
        <w:t>
      Ең жоғары қорытынды балл – 15 балл.</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Кеңес мүшесінің бағалауы,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(қисындылықты, негізділікті, жүйелілікті, болжамдылықты ескере отырып) және сұратылып отырған қаржыландыру көлемінің (экономикалық прагматизмді ескере отырып) өтінімде көрсетілген қойылған міндеттер мен күтілетін нәтижелердің күрделілік деңгейіне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0"/>
          <w:p>
            <w:pPr>
              <w:spacing w:after="20"/>
              <w:ind w:left="20"/>
              <w:jc w:val="both"/>
            </w:pPr>
            <w:r>
              <w:rPr>
                <w:rFonts w:ascii="Times New Roman"/>
                <w:b w:val="false"/>
                <w:i w:val="false"/>
                <w:color w:val="000000"/>
                <w:sz w:val="20"/>
              </w:rPr>
              <w:t>
5 балға дейін,</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 5 балл; орташадан жоғары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1"/>
          <w:p>
            <w:pPr>
              <w:spacing w:after="20"/>
              <w:ind w:left="20"/>
              <w:jc w:val="both"/>
            </w:pPr>
            <w:r>
              <w:rPr>
                <w:rFonts w:ascii="Times New Roman"/>
                <w:b w:val="false"/>
                <w:i w:val="false"/>
                <w:color w:val="000000"/>
                <w:sz w:val="20"/>
              </w:rPr>
              <w:t>
5 балға дейін,</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 5 балл; орташадан жоғары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2"/>
          <w:p>
            <w:pPr>
              <w:spacing w:after="20"/>
              <w:ind w:left="20"/>
              <w:jc w:val="both"/>
            </w:pPr>
            <w:r>
              <w:rPr>
                <w:rFonts w:ascii="Times New Roman"/>
                <w:b w:val="false"/>
                <w:i w:val="false"/>
                <w:color w:val="000000"/>
                <w:sz w:val="20"/>
              </w:rPr>
              <w:t>
5 балға дейін,</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 5 балл; орташадан жоғары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Ұлттық ғылыми кеңестің мүшесі_____________________________________________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(Ұлттық ғылыми кеңес мүшесінің тегі, аты, әкесінің аты (ол болған жағдайда))</w:t>
      </w:r>
      <w:r>
        <w:br/>
      </w:r>
      <w:r>
        <w:rPr>
          <w:rFonts w:ascii="Times New Roman"/>
          <w:b w:val="false"/>
          <w:i w:val="false"/>
          <w:color w:val="000000"/>
          <w:sz w:val="28"/>
        </w:rPr>
        <w:t>
</w:t>
      </w:r>
    </w:p>
    <w:bookmarkStart w:name="z117" w:id="43"/>
    <w:p>
      <w:pPr>
        <w:spacing w:after="0"/>
        <w:ind w:left="0"/>
        <w:jc w:val="both"/>
      </w:pPr>
      <w:r>
        <w:rPr>
          <w:rFonts w:ascii="Times New Roman"/>
          <w:b w:val="false"/>
          <w:i w:val="false"/>
          <w:color w:val="000000"/>
          <w:sz w:val="28"/>
        </w:rPr>
        <w:t>
      2. Ғылыми, ғылыми-техникалық бағдарламаны қаржыландыру көлемі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негізділігін бағалауды ескере отырып, мемлекеттік ғылыми-техникалық сараптаманың (бұдан әрі – МҒТС) сарапшыларының пікірлері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мүшесінің пікірі (МҒТС сарапшылары нұсқаларының бірін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(бағдарламаны іске асырудың барлық кезеңіне)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(1-ші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___жыл (2-ші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(3-ші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Ұлттық ғылыми кеңестің мүшесі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(Ұлттық ғылыми кеңес мүшесінің тегі, аты, әкесінің аты (ол болған жағдайда))</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 – Балдарды Мемлекеттік ғылыми-техникалық сараптама қағидаларына сәйкес сараптама орталығы ұсынған өтінім, МҒТС қорытындысы және басқа да материалдар негізінде сарапшылар өздерінің кәсіби пайымдауына сүйене отырып, жеке айқындайды.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20 шілдедегі</w:t>
            </w:r>
            <w:r>
              <w:br/>
            </w:r>
            <w:r>
              <w:rPr>
                <w:rFonts w:ascii="Times New Roman"/>
                <w:b w:val="false"/>
                <w:i w:val="false"/>
                <w:color w:val="000000"/>
                <w:sz w:val="20"/>
              </w:rPr>
              <w:t>№ 343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44"/>
    <w:p>
      <w:pPr>
        <w:spacing w:after="0"/>
        <w:ind w:left="0"/>
        <w:jc w:val="left"/>
      </w:pPr>
      <w:r>
        <w:rPr>
          <w:rFonts w:ascii="Times New Roman"/>
          <w:b/>
          <w:i w:val="false"/>
          <w:color w:val="000000"/>
        </w:rPr>
        <w:t xml:space="preserve"> Іргелі ғылыми зерттеулерді жүзеге асыратын ғылыми ұйымдардың іргелі ғылыми зерттеулерін қаржыландыруға арналған өтінімдердің бағалау парағы ____________________________________________________________________________ (объектінің жеке тіркеу нөмірі және атауы)</w:t>
      </w:r>
    </w:p>
    <w:bookmarkEnd w:id="44"/>
    <w:bookmarkStart w:name="z125" w:id="45"/>
    <w:p>
      <w:pPr>
        <w:spacing w:after="0"/>
        <w:ind w:left="0"/>
        <w:jc w:val="both"/>
      </w:pPr>
      <w:r>
        <w:rPr>
          <w:rFonts w:ascii="Times New Roman"/>
          <w:b w:val="false"/>
          <w:i w:val="false"/>
          <w:color w:val="000000"/>
          <w:sz w:val="28"/>
        </w:rPr>
        <w:t>
      1. Ғылыми, ғылыми-техникалық бағдарламаның мазмұны</w:t>
      </w:r>
    </w:p>
    <w:bookmarkEnd w:id="45"/>
    <w:bookmarkStart w:name="z126" w:id="46"/>
    <w:p>
      <w:pPr>
        <w:spacing w:after="0"/>
        <w:ind w:left="0"/>
        <w:jc w:val="both"/>
      </w:pPr>
      <w:r>
        <w:rPr>
          <w:rFonts w:ascii="Times New Roman"/>
          <w:b w:val="false"/>
          <w:i w:val="false"/>
          <w:color w:val="000000"/>
          <w:sz w:val="28"/>
        </w:rPr>
        <w:t>
      Ең жоғары қорытынды балл – 15 балл.</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Кеңес мүшесінің бағалауы,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(қисындылықты, негізділікті, жүйелілікті, болжамдылықты ескере отырып) және сұратылып отырған қаржыландыру көлемінің (экономикалық прагматизмді ескере отырып) өтінімде көрсетілген қойылған міндеттер мен күтілетін нәтижелердің күрделілік деңгейіне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47"/>
          <w:p>
            <w:pPr>
              <w:spacing w:after="20"/>
              <w:ind w:left="20"/>
              <w:jc w:val="both"/>
            </w:pPr>
            <w:r>
              <w:rPr>
                <w:rFonts w:ascii="Times New Roman"/>
                <w:b w:val="false"/>
                <w:i w:val="false"/>
                <w:color w:val="000000"/>
                <w:sz w:val="20"/>
              </w:rPr>
              <w:t>
5 балға дейін,</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 5 балл; орташадан жоғары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48"/>
          <w:p>
            <w:pPr>
              <w:spacing w:after="20"/>
              <w:ind w:left="20"/>
              <w:jc w:val="both"/>
            </w:pPr>
            <w:r>
              <w:rPr>
                <w:rFonts w:ascii="Times New Roman"/>
                <w:b w:val="false"/>
                <w:i w:val="false"/>
                <w:color w:val="000000"/>
                <w:sz w:val="20"/>
              </w:rPr>
              <w:t>
5 балға дейін,</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 5 балл; орташадан жоғары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49"/>
          <w:p>
            <w:pPr>
              <w:spacing w:after="20"/>
              <w:ind w:left="20"/>
              <w:jc w:val="both"/>
            </w:pPr>
            <w:r>
              <w:rPr>
                <w:rFonts w:ascii="Times New Roman"/>
                <w:b w:val="false"/>
                <w:i w:val="false"/>
                <w:color w:val="000000"/>
                <w:sz w:val="20"/>
              </w:rPr>
              <w:t>
5 балға дейін,</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 5 балл; орташадан жоғары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Ұлттық ғылыми кеңестің мүшесі_______________________________________________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(Ұлттық ғылыми кеңес мүшесінің тегі, аты, әкесінің аты (ол болған жағдайда)</w:t>
      </w:r>
      <w:r>
        <w:br/>
      </w:r>
      <w:r>
        <w:rPr>
          <w:rFonts w:ascii="Times New Roman"/>
          <w:b w:val="false"/>
          <w:i w:val="false"/>
          <w:color w:val="000000"/>
          <w:sz w:val="28"/>
        </w:rPr>
        <w:t>
</w:t>
      </w:r>
    </w:p>
    <w:bookmarkStart w:name="z143" w:id="50"/>
    <w:p>
      <w:pPr>
        <w:spacing w:after="0"/>
        <w:ind w:left="0"/>
        <w:jc w:val="both"/>
      </w:pPr>
      <w:r>
        <w:rPr>
          <w:rFonts w:ascii="Times New Roman"/>
          <w:b w:val="false"/>
          <w:i w:val="false"/>
          <w:color w:val="000000"/>
          <w:sz w:val="28"/>
        </w:rPr>
        <w:t>
      2. Ғылыми, ғылыми-техникалық бағдарламаны қаржыландыру көлемі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негізділігін бағалауды ескере отырып, мемлекеттік ғылыми-техникалық сараптаманың (бұдан әрі – МҒТС) сарапшыларының пікірлері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мүшесінің пікірі (МҒТС сарапшылары нұсқаларының бірін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(бағдарламаны іске асырудың барлық кезеңіне)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(1-ші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___жыл (2-ші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(3-ші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(4-ші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(5-ші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Ұлттық ғылыми кеңестің мүшесі _____________________________________________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(Ұлттық ғылыми кеңес мүшесінің тегі, аты, әкесінің аты (ол болған жағдайда))</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 – Балдарды Мемлекеттік ғылыми-техникалық сараптама қағидаларына сәйкес сараптама орталығы ұсынған өтінім, МҒТС қорытындысы және басқа да материалдар негізінде сарапшылар өздерінің кәсіби пайымдауына сүйене отырып, жеке айқындайды.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20 шілдедегі</w:t>
            </w:r>
            <w:r>
              <w:br/>
            </w:r>
            <w:r>
              <w:rPr>
                <w:rFonts w:ascii="Times New Roman"/>
                <w:b w:val="false"/>
                <w:i w:val="false"/>
                <w:color w:val="000000"/>
                <w:sz w:val="20"/>
              </w:rPr>
              <w:t>№ 343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51"/>
    <w:p>
      <w:pPr>
        <w:spacing w:after="0"/>
        <w:ind w:left="0"/>
        <w:jc w:val="left"/>
      </w:pPr>
      <w:r>
        <w:rPr>
          <w:rFonts w:ascii="Times New Roman"/>
          <w:b/>
          <w:i w:val="false"/>
          <w:color w:val="000000"/>
        </w:rPr>
        <w:t xml:space="preserve"> "_____________________________________________________"</w:t>
      </w:r>
      <w:r>
        <w:br/>
      </w:r>
      <w:r>
        <w:rPr>
          <w:rFonts w:ascii="Times New Roman"/>
          <w:b/>
          <w:i w:val="false"/>
          <w:color w:val="000000"/>
        </w:rPr>
        <w:t xml:space="preserve"> ұлттық ғылыми кеңесі (Ұлттық ғылыми кеңестің атауы) </w:t>
      </w:r>
      <w:r>
        <w:br/>
      </w:r>
      <w:r>
        <w:rPr>
          <w:rFonts w:ascii="Times New Roman"/>
          <w:b/>
          <w:i w:val="false"/>
          <w:color w:val="000000"/>
        </w:rPr>
        <w:t xml:space="preserve">Гранттық қаржыландыру бойынша өтінімге _____ жылғы "_______________" </w:t>
      </w:r>
      <w:r>
        <w:br/>
      </w:r>
      <w:r>
        <w:rPr>
          <w:rFonts w:ascii="Times New Roman"/>
          <w:b/>
          <w:i w:val="false"/>
          <w:color w:val="000000"/>
        </w:rPr>
        <w:t>№__________қорытынды ___________________________________</w:t>
      </w:r>
      <w:r>
        <w:br/>
      </w:r>
      <w:r>
        <w:rPr>
          <w:rFonts w:ascii="Times New Roman"/>
          <w:b/>
          <w:i w:val="false"/>
          <w:color w:val="000000"/>
        </w:rPr>
        <w:t>(объектінің жеке тіркеу нөмірі және атауы)</w:t>
      </w:r>
    </w:p>
    <w:bookmarkEnd w:id="51"/>
    <w:bookmarkStart w:name="z151" w:id="52"/>
    <w:p>
      <w:pPr>
        <w:spacing w:after="0"/>
        <w:ind w:left="0"/>
        <w:jc w:val="both"/>
      </w:pPr>
      <w:r>
        <w:rPr>
          <w:rFonts w:ascii="Times New Roman"/>
          <w:b w:val="false"/>
          <w:i w:val="false"/>
          <w:color w:val="000000"/>
          <w:sz w:val="28"/>
        </w:rPr>
        <w:t>
      1. Ғылыми жобаның мазмұны</w:t>
      </w:r>
    </w:p>
    <w:bookmarkEnd w:id="52"/>
    <w:bookmarkStart w:name="z152" w:id="53"/>
    <w:p>
      <w:pPr>
        <w:spacing w:after="0"/>
        <w:ind w:left="0"/>
        <w:jc w:val="both"/>
      </w:pPr>
      <w:r>
        <w:rPr>
          <w:rFonts w:ascii="Times New Roman"/>
          <w:b w:val="false"/>
          <w:i w:val="false"/>
          <w:color w:val="000000"/>
          <w:sz w:val="28"/>
        </w:rPr>
        <w:t>
      Ең жоғары қорытынды балл – 15 балл (қолданбалы ғылыми зерттеулер үшін – 19 балл).</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54"/>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54"/>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нәтижелерінің ғылыми ұйымдар мен олардың ұжымдарының, ғалымдардың ғылыми-техникалық (оның ішінде кадрлық) әлеуетіне және бәсекеге қабілеттілігіне әсер ету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әзірлену дәрежесі, яғни мәлімделген параметрлерге сәйкес зерттеулерді сапалы орындау үшін орындаушыларда дайындаманың болуы және жобаны ойдағыдай іске асыру ықтималдығы (ғылыми жетекшінің басқа жобаларда қамтылуын және басшы ретінде бұрын қаржыландырылған гранттық қаржыландыру жобаларын іске асыру тәжірибесін ескере отырып, егер мұндайлар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нәтижелерінің практикалық маңыздылығы, яғни олардың Қазақстан Республикасының әлеуметтік-экономикалық және ғылыми-техникалық дамуының өзекті міндеттерін шешу үшін коммерцияландыруға немесе өзге де сапада қолдануға әзірлік дәрежесі (бұрын ғылыми басшы басқарған гранттық қаржыландыру жобаларының әсерін ескере отырып, егер мұндайлар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мүшелері бағалауының нәтижелері бойынша ортақ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55"/>
    <w:p>
      <w:pPr>
        <w:spacing w:after="0"/>
        <w:ind w:left="0"/>
        <w:jc w:val="both"/>
      </w:pPr>
      <w:r>
        <w:rPr>
          <w:rFonts w:ascii="Times New Roman"/>
          <w:b w:val="false"/>
          <w:i w:val="false"/>
          <w:color w:val="000000"/>
          <w:sz w:val="28"/>
        </w:rPr>
        <w:t>
      Қосымша өлшемшарт:</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сектор тарапынан немесе жобаның ғылыми нәтижелерін басқа да тұтынушылар тарапынан қоса қаржыландырудың болуы (тек қолданбалы ғылыми зерттеулер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жалпы құнының әрбір 5 % қоса қаржыландыру үшін 1 балл, бірақ жиынтығында 4 балдан аспайтын есеппен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56"/>
    <w:p>
      <w:pPr>
        <w:spacing w:after="0"/>
        <w:ind w:left="0"/>
        <w:jc w:val="both"/>
      </w:pPr>
      <w:r>
        <w:rPr>
          <w:rFonts w:ascii="Times New Roman"/>
          <w:b w:val="false"/>
          <w:i w:val="false"/>
          <w:color w:val="000000"/>
          <w:sz w:val="28"/>
        </w:rPr>
        <w:t>
      2. Ғылыми жобаны қаржыландыру көлемі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57"/>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57"/>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(20___ - 20___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Ұлттық ғылыми кеңес төрағасы ________________________________________________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(Төрағаның тегі, аты, әкесінің аты (ол болған жағдайда))</w:t>
      </w:r>
      <w:r>
        <w:br/>
      </w:r>
      <w:r>
        <w:rPr>
          <w:rFonts w:ascii="Times New Roman"/>
          <w:b w:val="false"/>
          <w:i w:val="false"/>
          <w:color w:val="000000"/>
          <w:sz w:val="28"/>
        </w:rPr>
        <w:t>Қосымшаның дұрыстығын және шешім қабылдауда белгіленген рәсімдердің сақталғанын растаймын.</w:t>
      </w:r>
      <w:r>
        <w:br/>
      </w:r>
      <w:r>
        <w:rPr>
          <w:rFonts w:ascii="Times New Roman"/>
          <w:b w:val="false"/>
          <w:i w:val="false"/>
          <w:color w:val="000000"/>
          <w:sz w:val="28"/>
        </w:rPr>
        <w:t xml:space="preserve">Ұлттық ғылыми кеңес хатшысы _________________________________________ </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(Төрағаның) (хатшының) тегі, аты, әкесінің аты (ол болған жағдайда)</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 – әрбір өлшемшарт бойынша орташа балл кеңес мүшелерінің әрқайсысы өлшемшарт бойынша қойған балдардың орташа мәні болып айқындалады;</w:t>
      </w:r>
      <w:r>
        <w:br/>
      </w:r>
      <w:r>
        <w:rPr>
          <w:rFonts w:ascii="Times New Roman"/>
          <w:b w:val="false"/>
          <w:i w:val="false"/>
          <w:color w:val="000000"/>
          <w:sz w:val="28"/>
        </w:rPr>
        <w:t xml:space="preserve">
      </w:t>
      </w:r>
      <w:r>
        <w:rPr>
          <w:rFonts w:ascii="Times New Roman"/>
          <w:b w:val="false"/>
          <w:i w:val="false"/>
          <w:color w:val="000000"/>
          <w:sz w:val="28"/>
        </w:rPr>
        <w:t>** – әрбір парақты Ұлттық ғылыми кеңес хатшысы дәйектеуге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20 шілдедегі</w:t>
            </w:r>
            <w:r>
              <w:br/>
            </w:r>
            <w:r>
              <w:rPr>
                <w:rFonts w:ascii="Times New Roman"/>
                <w:b w:val="false"/>
                <w:i w:val="false"/>
                <w:color w:val="000000"/>
                <w:sz w:val="20"/>
              </w:rPr>
              <w:t>№ 343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58"/>
    <w:p>
      <w:pPr>
        <w:spacing w:after="0"/>
        <w:ind w:left="0"/>
        <w:jc w:val="left"/>
      </w:pPr>
      <w:r>
        <w:rPr>
          <w:rFonts w:ascii="Times New Roman"/>
          <w:b/>
          <w:i w:val="false"/>
          <w:color w:val="000000"/>
        </w:rPr>
        <w:t xml:space="preserve"> "____________________________________________"</w:t>
      </w:r>
      <w:r>
        <w:br/>
      </w:r>
      <w:r>
        <w:rPr>
          <w:rFonts w:ascii="Times New Roman"/>
          <w:b/>
          <w:i w:val="false"/>
          <w:color w:val="000000"/>
        </w:rPr>
        <w:t xml:space="preserve"> ұлттық ғылыми кеңесі (Ұлттық ғылыми кеңестің атауы) </w:t>
      </w:r>
      <w:r>
        <w:br/>
      </w:r>
      <w:r>
        <w:rPr>
          <w:rFonts w:ascii="Times New Roman"/>
          <w:b/>
          <w:i w:val="false"/>
          <w:color w:val="000000"/>
        </w:rPr>
        <w:t>Бағдарламалық-нысаналы қаржыландыру бойынша өтінімге</w:t>
      </w:r>
      <w:r>
        <w:br/>
      </w:r>
      <w:r>
        <w:rPr>
          <w:rFonts w:ascii="Times New Roman"/>
          <w:b/>
          <w:i w:val="false"/>
          <w:color w:val="000000"/>
        </w:rPr>
        <w:t xml:space="preserve"> ___ жылғы "________" №__________қорытынды </w:t>
      </w:r>
      <w:r>
        <w:br/>
      </w:r>
      <w:r>
        <w:rPr>
          <w:rFonts w:ascii="Times New Roman"/>
          <w:b/>
          <w:i w:val="false"/>
          <w:color w:val="000000"/>
        </w:rPr>
        <w:t xml:space="preserve">________________________________________________ </w:t>
      </w:r>
      <w:r>
        <w:br/>
      </w:r>
      <w:r>
        <w:rPr>
          <w:rFonts w:ascii="Times New Roman"/>
          <w:b/>
          <w:i w:val="false"/>
          <w:color w:val="000000"/>
        </w:rPr>
        <w:t>(объектінің жеке тіркеу нөмірі және атауы)</w:t>
      </w:r>
    </w:p>
    <w:bookmarkEnd w:id="58"/>
    <w:bookmarkStart w:name="z165" w:id="59"/>
    <w:p>
      <w:pPr>
        <w:spacing w:after="0"/>
        <w:ind w:left="0"/>
        <w:jc w:val="both"/>
      </w:pPr>
      <w:r>
        <w:rPr>
          <w:rFonts w:ascii="Times New Roman"/>
          <w:b w:val="false"/>
          <w:i w:val="false"/>
          <w:color w:val="000000"/>
          <w:sz w:val="28"/>
        </w:rPr>
        <w:t>
      1. Ғылыми, ғылыми-техникалық бағдарламаның мазмұны</w:t>
      </w:r>
    </w:p>
    <w:bookmarkEnd w:id="59"/>
    <w:bookmarkStart w:name="z166" w:id="60"/>
    <w:p>
      <w:pPr>
        <w:spacing w:after="0"/>
        <w:ind w:left="0"/>
        <w:jc w:val="both"/>
      </w:pPr>
      <w:r>
        <w:rPr>
          <w:rFonts w:ascii="Times New Roman"/>
          <w:b w:val="false"/>
          <w:i w:val="false"/>
          <w:color w:val="000000"/>
          <w:sz w:val="28"/>
        </w:rPr>
        <w:t>
      Ең жоғары қорытынды балл – 15 балл (қолданбалы ғылыми зерттеулер үшін 19 балл).</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(қисындылығын, негізділігін, жүйелілігін, болжамдылығын ескере отырып) және сұратылып отырған қаржыландыру көлемінің (экономикалық прагматизмді ескере отырып) ғылыми-зерттеу жұмысына арналған техникалық тапсырмада көрсетілген қойылған міндеттердің күрделілік деңгейіне және күтілетін тікелей нәтижелерге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мүшелері бағалауының нәтижелері бойынша ортақ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61"/>
    <w:p>
      <w:pPr>
        <w:spacing w:after="0"/>
        <w:ind w:left="0"/>
        <w:jc w:val="both"/>
      </w:pPr>
      <w:r>
        <w:rPr>
          <w:rFonts w:ascii="Times New Roman"/>
          <w:b w:val="false"/>
          <w:i w:val="false"/>
          <w:color w:val="000000"/>
          <w:sz w:val="28"/>
        </w:rPr>
        <w:t>
      Қосымша өлшемшарт: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сектор тарапынан немесе жобаның ғылыми нәтижелерін басқа да тұтынушылар тарапынан қоса қаржыландырудың болуы (тек қолданбалы ғылыми зерттеулер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жалпы құнының әрбір 5 % қоса қаржыландыру есебінен 1 балл, бірақ жиынтығы 4 балдан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62"/>
    <w:p>
      <w:pPr>
        <w:spacing w:after="0"/>
        <w:ind w:left="0"/>
        <w:jc w:val="both"/>
      </w:pPr>
      <w:r>
        <w:rPr>
          <w:rFonts w:ascii="Times New Roman"/>
          <w:b w:val="false"/>
          <w:i w:val="false"/>
          <w:color w:val="000000"/>
          <w:sz w:val="28"/>
        </w:rPr>
        <w:t>
      2. Бағдарламаны қаржыландыру көлемі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63"/>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63"/>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ұсыным беретін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(20___ - 20___жж.)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Ұлттық ғылыми кеңес төрағасы ________________________________________________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                               (Төрағаның тегі, аты, әкесінің аты (ол болған жағдайда))</w:t>
      </w:r>
      <w:r>
        <w:br/>
      </w:r>
      <w:r>
        <w:rPr>
          <w:rFonts w:ascii="Times New Roman"/>
          <w:b w:val="false"/>
          <w:i w:val="false"/>
          <w:color w:val="000000"/>
          <w:sz w:val="28"/>
        </w:rPr>
        <w:t xml:space="preserve">
      </w:t>
      </w:r>
      <w:r>
        <w:rPr>
          <w:rFonts w:ascii="Times New Roman"/>
          <w:b w:val="false"/>
          <w:i w:val="false"/>
          <w:color w:val="000000"/>
          <w:sz w:val="28"/>
        </w:rPr>
        <w:t xml:space="preserve">"Қосымшаның дұрыстығын және шешім қабылдауда белгіленген рәсімдердің сақталғанын растаймын". </w:t>
      </w:r>
      <w:r>
        <w:br/>
      </w:r>
      <w:r>
        <w:rPr>
          <w:rFonts w:ascii="Times New Roman"/>
          <w:b w:val="false"/>
          <w:i w:val="false"/>
          <w:color w:val="000000"/>
          <w:sz w:val="28"/>
        </w:rPr>
        <w:t xml:space="preserve">
      </w:t>
      </w:r>
      <w:r>
        <w:rPr>
          <w:rFonts w:ascii="Times New Roman"/>
          <w:b w:val="false"/>
          <w:i w:val="false"/>
          <w:color w:val="000000"/>
          <w:sz w:val="28"/>
        </w:rPr>
        <w:t>Ұлттық ғылыми кеңес хатшысы ________________________________________________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                                 (Хатшының тегі, аты, әкесінің аты (ол болған жағдайда))</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 – Әрбір өлшемшарт бойынша орташа балл кеңес мүшесінің әрқайсысы өлшемшартқа сәйкес қойған балдардың орташа мәні болып айқындалады;</w:t>
      </w:r>
      <w:r>
        <w:br/>
      </w:r>
      <w:r>
        <w:rPr>
          <w:rFonts w:ascii="Times New Roman"/>
          <w:b w:val="false"/>
          <w:i w:val="false"/>
          <w:color w:val="000000"/>
          <w:sz w:val="28"/>
        </w:rPr>
        <w:t xml:space="preserve">
      </w:t>
      </w:r>
      <w:r>
        <w:rPr>
          <w:rFonts w:ascii="Times New Roman"/>
          <w:b w:val="false"/>
          <w:i w:val="false"/>
          <w:color w:val="000000"/>
          <w:sz w:val="28"/>
        </w:rPr>
        <w:t>** – Әрбір парақты Ұлттық ғылыми кеңес хатшысы дәйектеуге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20 шілдедегі</w:t>
            </w:r>
            <w:r>
              <w:br/>
            </w:r>
            <w:r>
              <w:rPr>
                <w:rFonts w:ascii="Times New Roman"/>
                <w:b w:val="false"/>
                <w:i w:val="false"/>
                <w:color w:val="000000"/>
                <w:sz w:val="20"/>
              </w:rPr>
              <w:t>№ 343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7-қосымша</w:t>
            </w:r>
          </w:p>
        </w:tc>
      </w:tr>
    </w:tbl>
    <w:bookmarkStart w:name="z179" w:id="64"/>
    <w:p>
      <w:pPr>
        <w:spacing w:after="0"/>
        <w:ind w:left="0"/>
        <w:jc w:val="left"/>
      </w:pPr>
      <w:r>
        <w:rPr>
          <w:rFonts w:ascii="Times New Roman"/>
          <w:b/>
          <w:i w:val="false"/>
          <w:color w:val="000000"/>
        </w:rPr>
        <w:t xml:space="preserve"> "________________________________________________" </w:t>
      </w:r>
      <w:r>
        <w:br/>
      </w:r>
      <w:r>
        <w:rPr>
          <w:rFonts w:ascii="Times New Roman"/>
          <w:b/>
          <w:i w:val="false"/>
          <w:color w:val="000000"/>
        </w:rPr>
        <w:t>ұлттық ғылыми кеңесі (Ұлттық ғылыми кеңестің атауы)</w:t>
      </w:r>
      <w:r>
        <w:br/>
      </w:r>
      <w:r>
        <w:rPr>
          <w:rFonts w:ascii="Times New Roman"/>
          <w:b/>
          <w:i w:val="false"/>
          <w:color w:val="000000"/>
        </w:rPr>
        <w:t>Мемлекеттік құпияларды құрайтын мәліметтерді қамтитын ұлттық қауіпсіздік</w:t>
      </w:r>
      <w:r>
        <w:br/>
      </w:r>
      <w:r>
        <w:rPr>
          <w:rFonts w:ascii="Times New Roman"/>
          <w:b/>
          <w:i w:val="false"/>
          <w:color w:val="000000"/>
        </w:rPr>
        <w:t xml:space="preserve"> және қорғаныс саласындағы қолданбалы ғылыми зерттеулер жүргізуді </w:t>
      </w:r>
      <w:r>
        <w:br/>
      </w:r>
      <w:r>
        <w:rPr>
          <w:rFonts w:ascii="Times New Roman"/>
          <w:b/>
          <w:i w:val="false"/>
          <w:color w:val="000000"/>
        </w:rPr>
        <w:t xml:space="preserve">конкурстық рәсімдерден тыс бағдарламалық-нысаналы қаржыландыру </w:t>
      </w:r>
      <w:r>
        <w:br/>
      </w:r>
      <w:r>
        <w:rPr>
          <w:rFonts w:ascii="Times New Roman"/>
          <w:b/>
          <w:i w:val="false"/>
          <w:color w:val="000000"/>
        </w:rPr>
        <w:t>жөніндегі өтінімге</w:t>
      </w:r>
      <w:r>
        <w:br/>
      </w:r>
      <w:r>
        <w:rPr>
          <w:rFonts w:ascii="Times New Roman"/>
          <w:b/>
          <w:i w:val="false"/>
          <w:color w:val="000000"/>
        </w:rPr>
        <w:t>____________________________________________________________</w:t>
      </w:r>
      <w:r>
        <w:br/>
      </w:r>
      <w:r>
        <w:rPr>
          <w:rFonts w:ascii="Times New Roman"/>
          <w:b/>
          <w:i w:val="false"/>
          <w:color w:val="000000"/>
        </w:rPr>
        <w:t>(объектінің жеке тіркеу нөмірі және атауы)</w:t>
      </w:r>
      <w:r>
        <w:br/>
      </w:r>
      <w:r>
        <w:rPr>
          <w:rFonts w:ascii="Times New Roman"/>
          <w:b/>
          <w:i w:val="false"/>
          <w:color w:val="000000"/>
        </w:rPr>
        <w:t xml:space="preserve">_______________ жылғы "_____"_________ </w:t>
      </w:r>
      <w:r>
        <w:br/>
      </w:r>
      <w:r>
        <w:rPr>
          <w:rFonts w:ascii="Times New Roman"/>
          <w:b/>
          <w:i w:val="false"/>
          <w:color w:val="000000"/>
        </w:rPr>
        <w:t>№_________ қорытынды</w:t>
      </w:r>
    </w:p>
    <w:bookmarkEnd w:id="64"/>
    <w:bookmarkStart w:name="z180" w:id="65"/>
    <w:p>
      <w:pPr>
        <w:spacing w:after="0"/>
        <w:ind w:left="0"/>
        <w:jc w:val="both"/>
      </w:pPr>
      <w:r>
        <w:rPr>
          <w:rFonts w:ascii="Times New Roman"/>
          <w:b w:val="false"/>
          <w:i w:val="false"/>
          <w:color w:val="000000"/>
          <w:sz w:val="28"/>
        </w:rPr>
        <w:t>
      1. Ғылыми, ғылыми-техникалық бағдарламаның мазмұны</w:t>
      </w:r>
    </w:p>
    <w:bookmarkEnd w:id="65"/>
    <w:bookmarkStart w:name="z181" w:id="66"/>
    <w:p>
      <w:pPr>
        <w:spacing w:after="0"/>
        <w:ind w:left="0"/>
        <w:jc w:val="both"/>
      </w:pPr>
      <w:r>
        <w:rPr>
          <w:rFonts w:ascii="Times New Roman"/>
          <w:b w:val="false"/>
          <w:i w:val="false"/>
          <w:color w:val="000000"/>
          <w:sz w:val="28"/>
        </w:rPr>
        <w:t>
      Ең жоғары қорытынды балл –15 балл (қолданбалы ғылыми зерттеулер үшін 19 балл).</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67"/>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67"/>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балл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(қисындылықты, негізділікті, жүйелілікті, болжамдылықты ескере отырып) және сұратылып отырған қаржыландыру көлемінің (экономикалық прагматизмді ескере отырып) өтінімде көрсетілген қойылған міндеттер мен күтілетін нәтижелердің күрделілік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мүшелерінің бағалау нәтижелері бойынша жалпы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68"/>
    <w:p>
      <w:pPr>
        <w:spacing w:after="0"/>
        <w:ind w:left="0"/>
        <w:jc w:val="both"/>
      </w:pPr>
      <w:r>
        <w:rPr>
          <w:rFonts w:ascii="Times New Roman"/>
          <w:b w:val="false"/>
          <w:i w:val="false"/>
          <w:color w:val="000000"/>
          <w:sz w:val="28"/>
        </w:rPr>
        <w:t>
      Қосымша өлшемшарт:</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сектор тарапынан немесе бағдарламаның ғылыми нәтижелерін басқа да тұтынушылар тарапынан қоса қаржыландырудың болуы (тек қолданбалы ғылыми зерттеулер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жалпы құнының әрбір 5 % қоса қаржыландыру есебінен 1 балл, бірақ жиынтығы 4 балдан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69"/>
    <w:p>
      <w:pPr>
        <w:spacing w:after="0"/>
        <w:ind w:left="0"/>
        <w:jc w:val="both"/>
      </w:pPr>
      <w:r>
        <w:rPr>
          <w:rFonts w:ascii="Times New Roman"/>
          <w:b w:val="false"/>
          <w:i w:val="false"/>
          <w:color w:val="000000"/>
          <w:sz w:val="28"/>
        </w:rPr>
        <w:t>
      2. Бағдарламаны қаржыландыру көлемі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ұсынып отырған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 – 20___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(1-ші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(2-ші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(3-ші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Ұлттық ғылыми кеңестің төрағасы ____________________________________________ </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(Төрағаның тегі, аты, әкесінің аты (ол болған жағдайда))</w:t>
      </w:r>
      <w:r>
        <w:br/>
      </w:r>
      <w:r>
        <w:rPr>
          <w:rFonts w:ascii="Times New Roman"/>
          <w:b w:val="false"/>
          <w:i w:val="false"/>
          <w:color w:val="000000"/>
          <w:sz w:val="28"/>
        </w:rPr>
        <w:t xml:space="preserve">
      </w:t>
      </w:r>
      <w:r>
        <w:rPr>
          <w:rFonts w:ascii="Times New Roman"/>
          <w:b w:val="false"/>
          <w:i w:val="false"/>
          <w:color w:val="000000"/>
          <w:sz w:val="28"/>
        </w:rPr>
        <w:t xml:space="preserve">"Қосымшаның түпнұсқалығын және шешімдер қабылдау кезінде белгіленген рәсімдердің сақталғанын растаймын" </w:t>
      </w:r>
      <w:r>
        <w:br/>
      </w:r>
      <w:r>
        <w:rPr>
          <w:rFonts w:ascii="Times New Roman"/>
          <w:b w:val="false"/>
          <w:i w:val="false"/>
          <w:color w:val="000000"/>
          <w:sz w:val="28"/>
        </w:rPr>
        <w:t xml:space="preserve">
      </w:t>
      </w:r>
      <w:r>
        <w:rPr>
          <w:rFonts w:ascii="Times New Roman"/>
          <w:b w:val="false"/>
          <w:i w:val="false"/>
          <w:color w:val="000000"/>
          <w:sz w:val="28"/>
        </w:rPr>
        <w:t>Ұлттық ғылыми кеңестің хатшысы 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(хатшының тегі, аты, әкесінің аты (ол болған жағдайда))</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 – Әрбір өлшемшарт бойынша орташа балл кеңес мүшелерінің әрқайсысы қойған тиісті өлшемшарт бойынша балдардың орташа мәні ретінде айқындалады;</w:t>
      </w:r>
      <w:r>
        <w:br/>
      </w:r>
      <w:r>
        <w:rPr>
          <w:rFonts w:ascii="Times New Roman"/>
          <w:b w:val="false"/>
          <w:i w:val="false"/>
          <w:color w:val="000000"/>
          <w:sz w:val="28"/>
        </w:rPr>
        <w:t xml:space="preserve">
      </w:t>
      </w:r>
      <w:r>
        <w:rPr>
          <w:rFonts w:ascii="Times New Roman"/>
          <w:b w:val="false"/>
          <w:i w:val="false"/>
          <w:color w:val="000000"/>
          <w:sz w:val="28"/>
        </w:rPr>
        <w:t>** – Ұлттық ғылыми кеңестің хатшысы әрбір парақты дәйектеуге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20 шілдедегі</w:t>
            </w:r>
            <w:r>
              <w:br/>
            </w:r>
            <w:r>
              <w:rPr>
                <w:rFonts w:ascii="Times New Roman"/>
                <w:b w:val="false"/>
                <w:i w:val="false"/>
                <w:color w:val="000000"/>
                <w:sz w:val="20"/>
              </w:rPr>
              <w:t>№ 343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8-қосымша</w:t>
            </w:r>
          </w:p>
        </w:tc>
      </w:tr>
    </w:tbl>
    <w:bookmarkStart w:name="z193" w:id="70"/>
    <w:p>
      <w:pPr>
        <w:spacing w:after="0"/>
        <w:ind w:left="0"/>
        <w:jc w:val="left"/>
      </w:pPr>
      <w:r>
        <w:rPr>
          <w:rFonts w:ascii="Times New Roman"/>
          <w:b/>
          <w:i w:val="false"/>
          <w:color w:val="000000"/>
        </w:rPr>
        <w:t xml:space="preserve"> "________________________________________________" ұлттық ғылыми кеңесі </w:t>
      </w:r>
      <w:r>
        <w:br/>
      </w:r>
      <w:r>
        <w:rPr>
          <w:rFonts w:ascii="Times New Roman"/>
          <w:b/>
          <w:i w:val="false"/>
          <w:color w:val="000000"/>
        </w:rPr>
        <w:t xml:space="preserve">(Ұлттық ғылыми кеңестің атауы) Іргелі ғылыми зерттеулерді жүзеге асыратын </w:t>
      </w:r>
      <w:r>
        <w:br/>
      </w:r>
      <w:r>
        <w:rPr>
          <w:rFonts w:ascii="Times New Roman"/>
          <w:b/>
          <w:i w:val="false"/>
          <w:color w:val="000000"/>
        </w:rPr>
        <w:t xml:space="preserve">ғылыми ұйымдардың іргелі ғылыми зерттеулерін қаржыландыруға арналған өтінімдердің </w:t>
      </w:r>
      <w:r>
        <w:br/>
      </w:r>
      <w:r>
        <w:rPr>
          <w:rFonts w:ascii="Times New Roman"/>
          <w:b/>
          <w:i w:val="false"/>
          <w:color w:val="000000"/>
        </w:rPr>
        <w:t>___________________________________________________________________________</w:t>
      </w:r>
      <w:r>
        <w:br/>
      </w:r>
      <w:r>
        <w:rPr>
          <w:rFonts w:ascii="Times New Roman"/>
          <w:b/>
          <w:i w:val="false"/>
          <w:color w:val="000000"/>
        </w:rPr>
        <w:t>(объектінің жеке тіркеу нөмірі және атауы) _______________ жылғы "__" _________</w:t>
      </w:r>
      <w:r>
        <w:br/>
      </w:r>
      <w:r>
        <w:rPr>
          <w:rFonts w:ascii="Times New Roman"/>
          <w:b/>
          <w:i w:val="false"/>
          <w:color w:val="000000"/>
        </w:rPr>
        <w:t>№________ қорытындысы</w:t>
      </w:r>
    </w:p>
    <w:bookmarkEnd w:id="70"/>
    <w:bookmarkStart w:name="z194" w:id="71"/>
    <w:p>
      <w:pPr>
        <w:spacing w:after="0"/>
        <w:ind w:left="0"/>
        <w:jc w:val="both"/>
      </w:pPr>
      <w:r>
        <w:rPr>
          <w:rFonts w:ascii="Times New Roman"/>
          <w:b w:val="false"/>
          <w:i w:val="false"/>
          <w:color w:val="000000"/>
          <w:sz w:val="28"/>
        </w:rPr>
        <w:t>
      1. Ғылыми, ғылыми-техникалық бағдарламаның мазмұны</w:t>
      </w:r>
    </w:p>
    <w:bookmarkEnd w:id="71"/>
    <w:bookmarkStart w:name="z195" w:id="72"/>
    <w:p>
      <w:pPr>
        <w:spacing w:after="0"/>
        <w:ind w:left="0"/>
        <w:jc w:val="both"/>
      </w:pPr>
      <w:r>
        <w:rPr>
          <w:rFonts w:ascii="Times New Roman"/>
          <w:b w:val="false"/>
          <w:i w:val="false"/>
          <w:color w:val="000000"/>
          <w:sz w:val="28"/>
        </w:rPr>
        <w:t>
      Ең жоғары қорытынды балл –15 балл.</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балл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(қисындылықты, негізділікті, жүйелілікті, болжамдылықты ескере отырып) және сұратылып отырған қаржыландыру көлемінің (экономикалық прагматизмді ескере отырып) өтінімде көрсетілген қойылған міндеттер мен күтілетін нәтижелердің күрделілік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мүшелерінің бағалау нәтижелері бойынша жалпы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73"/>
    <w:p>
      <w:pPr>
        <w:spacing w:after="0"/>
        <w:ind w:left="0"/>
        <w:jc w:val="both"/>
      </w:pPr>
      <w:r>
        <w:rPr>
          <w:rFonts w:ascii="Times New Roman"/>
          <w:b w:val="false"/>
          <w:i w:val="false"/>
          <w:color w:val="000000"/>
          <w:sz w:val="28"/>
        </w:rPr>
        <w:t>
      2. Бағдарламаны қаржыландыру көлемі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74"/>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74"/>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ұсынып отырған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 – 20___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(1-ші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(2-ші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(3-ші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Ұлттық ғылыми кеңестің төрағасы _____________________________________________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(Төрағаның тегі, аты, әкесінің аты (ол болған жағдайда))</w:t>
      </w:r>
      <w:r>
        <w:br/>
      </w:r>
      <w:r>
        <w:rPr>
          <w:rFonts w:ascii="Times New Roman"/>
          <w:b w:val="false"/>
          <w:i w:val="false"/>
          <w:color w:val="000000"/>
          <w:sz w:val="28"/>
        </w:rPr>
        <w:t xml:space="preserve">
      </w:t>
      </w:r>
      <w:r>
        <w:rPr>
          <w:rFonts w:ascii="Times New Roman"/>
          <w:b w:val="false"/>
          <w:i w:val="false"/>
          <w:color w:val="000000"/>
          <w:sz w:val="28"/>
        </w:rPr>
        <w:t>"Қосымшаның түпнұсқалығын және шешімдер қабылдау кезінде белгіленген рәсімдердің сақталғанын растаймын"</w:t>
      </w:r>
      <w:r>
        <w:br/>
      </w:r>
      <w:r>
        <w:rPr>
          <w:rFonts w:ascii="Times New Roman"/>
          <w:b w:val="false"/>
          <w:i w:val="false"/>
          <w:color w:val="000000"/>
          <w:sz w:val="28"/>
        </w:rPr>
        <w:t xml:space="preserve">
      </w:t>
      </w:r>
      <w:r>
        <w:rPr>
          <w:rFonts w:ascii="Times New Roman"/>
          <w:b w:val="false"/>
          <w:i w:val="false"/>
          <w:color w:val="000000"/>
          <w:sz w:val="28"/>
        </w:rPr>
        <w:t>Ұлттық ғылыми кеңестің хатшысы 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(хатшының тегі, аты, әкесінің аты (ол болған жағдайда))</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 – Әрбір өлшемшарт бойынша орташа балл кеңес мүшелерінің әрқайсысы қойған тиісті өлшемшарт бойынша балдардың орташа мәні ретінде айқындалады;</w:t>
      </w:r>
      <w:r>
        <w:br/>
      </w:r>
      <w:r>
        <w:rPr>
          <w:rFonts w:ascii="Times New Roman"/>
          <w:b w:val="false"/>
          <w:i w:val="false"/>
          <w:color w:val="000000"/>
          <w:sz w:val="28"/>
        </w:rPr>
        <w:t xml:space="preserve">
      </w:t>
      </w:r>
      <w:r>
        <w:rPr>
          <w:rFonts w:ascii="Times New Roman"/>
          <w:b w:val="false"/>
          <w:i w:val="false"/>
          <w:color w:val="000000"/>
          <w:sz w:val="28"/>
        </w:rPr>
        <w:t>** – Ұлттық ғылыми кеңестің хатшысы әрбір парақты дәйектеуге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20 шілдедегі</w:t>
            </w:r>
            <w:r>
              <w:br/>
            </w:r>
            <w:r>
              <w:rPr>
                <w:rFonts w:ascii="Times New Roman"/>
                <w:b w:val="false"/>
                <w:i w:val="false"/>
                <w:color w:val="000000"/>
                <w:sz w:val="20"/>
              </w:rPr>
              <w:t>№ 343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w:t>
            </w:r>
            <w:r>
              <w:br/>
            </w:r>
            <w:r>
              <w:rPr>
                <w:rFonts w:ascii="Times New Roman"/>
                <w:b w:val="false"/>
                <w:i w:val="false"/>
                <w:color w:val="000000"/>
                <w:sz w:val="20"/>
              </w:rPr>
              <w:t>кеңестер туралы ережеге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7" w:id="75"/>
    <w:p>
      <w:pPr>
        <w:spacing w:after="0"/>
        <w:ind w:left="0"/>
        <w:jc w:val="left"/>
      </w:pPr>
      <w:r>
        <w:rPr>
          <w:rFonts w:ascii="Times New Roman"/>
          <w:b/>
          <w:i w:val="false"/>
          <w:color w:val="000000"/>
        </w:rPr>
        <w:t xml:space="preserve"> ____________________________________________________ </w:t>
      </w:r>
      <w:r>
        <w:br/>
      </w:r>
      <w:r>
        <w:rPr>
          <w:rFonts w:ascii="Times New Roman"/>
          <w:b/>
          <w:i w:val="false"/>
          <w:color w:val="000000"/>
        </w:rPr>
        <w:t xml:space="preserve"> (ҰҒК атауы) </w:t>
      </w:r>
      <w:r>
        <w:br/>
      </w:r>
      <w:r>
        <w:rPr>
          <w:rFonts w:ascii="Times New Roman"/>
          <w:b/>
          <w:i w:val="false"/>
          <w:color w:val="000000"/>
        </w:rPr>
        <w:t xml:space="preserve"> Ұлттық ғылыми кеңес отырысының хаттамасына №_________ қосымша </w:t>
      </w:r>
      <w:r>
        <w:br/>
      </w:r>
      <w:r>
        <w:rPr>
          <w:rFonts w:ascii="Times New Roman"/>
          <w:b/>
          <w:i w:val="false"/>
          <w:color w:val="000000"/>
        </w:rPr>
        <w:t xml:space="preserve">_____________________________ конкурсына ұсынылған (конкурстың және оны </w:t>
      </w:r>
      <w:r>
        <w:br/>
      </w:r>
      <w:r>
        <w:rPr>
          <w:rFonts w:ascii="Times New Roman"/>
          <w:b/>
          <w:i w:val="false"/>
          <w:color w:val="000000"/>
        </w:rPr>
        <w:t>жариялаған органның атауы) объектілерді қаржыландыру көлемі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76"/>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76"/>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ЖТН*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беруші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көлемі,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Мәлімделгені,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қолдағаны,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қысқартылған шығыстарды көрсете отырып, әрбір бап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қысқартылған шығыстарды көрсете отырып, әрбір бап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қысқартылған шығыстарды көрсете отырып, әрбір бап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9" w:id="77"/>
      <w:r>
        <w:rPr>
          <w:rFonts w:ascii="Times New Roman"/>
          <w:b w:val="false"/>
          <w:i w:val="false"/>
          <w:color w:val="000000"/>
          <w:sz w:val="28"/>
        </w:rPr>
        <w:t>
      Ұлттық ғылыми кеңес төрағасы __________________________________________________</w:t>
      </w:r>
    </w:p>
    <w:bookmarkEnd w:id="77"/>
    <w:p>
      <w:pPr>
        <w:spacing w:after="0"/>
        <w:ind w:left="0"/>
        <w:jc w:val="both"/>
      </w:pPr>
      <w:r>
        <w:rPr>
          <w:rFonts w:ascii="Times New Roman"/>
          <w:b w:val="false"/>
          <w:i w:val="false"/>
          <w:color w:val="000000"/>
          <w:sz w:val="28"/>
        </w:rPr>
        <w:t xml:space="preserve">                                                     (Төрағаның тегі, аты, әкесінің аты (ол болған жағдайда))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 дұрыстығын және шешім қабылдауда белгіленген рәсімдердің сақталғанын растаймын.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Ұлттық ғылыми кеңес хатшысы _______________________________________________ ** </w:t>
      </w:r>
    </w:p>
    <w:p>
      <w:pPr>
        <w:spacing w:after="0"/>
        <w:ind w:left="0"/>
        <w:jc w:val="both"/>
      </w:pPr>
      <w:r>
        <w:rPr>
          <w:rFonts w:ascii="Times New Roman"/>
          <w:b w:val="false"/>
          <w:i w:val="false"/>
          <w:color w:val="000000"/>
          <w:sz w:val="28"/>
        </w:rPr>
        <w:t xml:space="preserve">                                                   (Хатшының тегі, аты, әкесінің аты (ол болған жағдайда))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 Өтінім беруші ұйымдастырушының цифрлық жүйесі арқылы бюджет қаражаты есебінен гранттық немесе бағдарламалық-нысаналы қаржыландыруға өтінім беру кезінде берілетін мемлекеттік ғылыми-техникалық сараптаманың объектісінің жеке тіркеу нөмірі;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 Әрбір парақты Ұлттық ғылыми кеңес хатшысы дәйектеуге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20 шілдедегі</w:t>
            </w:r>
            <w:r>
              <w:br/>
            </w:r>
            <w:r>
              <w:rPr>
                <w:rFonts w:ascii="Times New Roman"/>
                <w:b w:val="false"/>
                <w:i w:val="false"/>
                <w:color w:val="000000"/>
                <w:sz w:val="20"/>
              </w:rPr>
              <w:t>№ 343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10-қосымша</w:t>
            </w:r>
          </w:p>
        </w:tc>
      </w:tr>
    </w:tbl>
    <w:bookmarkStart w:name="z217" w:id="78"/>
    <w:p>
      <w:pPr>
        <w:spacing w:after="0"/>
        <w:ind w:left="0"/>
        <w:jc w:val="left"/>
      </w:pPr>
      <w:r>
        <w:rPr>
          <w:rFonts w:ascii="Times New Roman"/>
          <w:b/>
          <w:i w:val="false"/>
          <w:color w:val="000000"/>
        </w:rPr>
        <w:t xml:space="preserve"> Ғылыми және (немесе) ғылыми-техникалық қызмет нәтижелерін коммерцияландыру </w:t>
      </w:r>
      <w:r>
        <w:br/>
      </w:r>
      <w:r>
        <w:rPr>
          <w:rFonts w:ascii="Times New Roman"/>
          <w:b/>
          <w:i w:val="false"/>
          <w:color w:val="000000"/>
        </w:rPr>
        <w:t xml:space="preserve">жобаларын гранттық қаржыландыру бойынша өтінімді бағалау парағы </w:t>
      </w:r>
      <w:r>
        <w:br/>
      </w:r>
      <w:r>
        <w:rPr>
          <w:rFonts w:ascii="Times New Roman"/>
          <w:b/>
          <w:i w:val="false"/>
          <w:color w:val="000000"/>
        </w:rPr>
        <w:t xml:space="preserve">_____________________________________________________________________ </w:t>
      </w:r>
      <w:r>
        <w:br/>
      </w:r>
      <w:r>
        <w:rPr>
          <w:rFonts w:ascii="Times New Roman"/>
          <w:b/>
          <w:i w:val="false"/>
          <w:color w:val="000000"/>
        </w:rPr>
        <w:t>(Объектінің атауы)</w:t>
      </w:r>
    </w:p>
    <w:bookmarkEnd w:id="78"/>
    <w:bookmarkStart w:name="z218" w:id="79"/>
    <w:p>
      <w:pPr>
        <w:spacing w:after="0"/>
        <w:ind w:left="0"/>
        <w:jc w:val="both"/>
      </w:pPr>
      <w:r>
        <w:rPr>
          <w:rFonts w:ascii="Times New Roman"/>
          <w:b w:val="false"/>
          <w:i w:val="false"/>
          <w:color w:val="000000"/>
          <w:sz w:val="28"/>
        </w:rPr>
        <w:t>
      Ең жоғары балл – 30 балл.</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ғылыми кеңес мүшесінің бағалауы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нәтижесінің мәлімделген жоба мақсатына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80"/>
          <w:p>
            <w:pPr>
              <w:spacing w:after="20"/>
              <w:ind w:left="20"/>
              <w:jc w:val="both"/>
            </w:pPr>
            <w:r>
              <w:rPr>
                <w:rFonts w:ascii="Times New Roman"/>
                <w:b w:val="false"/>
                <w:i w:val="false"/>
                <w:color w:val="000000"/>
                <w:sz w:val="20"/>
              </w:rPr>
              <w:t>
5 балға дейін,</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 5 балл; орташадан жоғары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жоба бойынша бұрын өтінім беруші жүргізген ғылыми жұмыстың сапасын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81"/>
          <w:p>
            <w:pPr>
              <w:spacing w:after="20"/>
              <w:ind w:left="20"/>
              <w:jc w:val="both"/>
            </w:pPr>
            <w:r>
              <w:rPr>
                <w:rFonts w:ascii="Times New Roman"/>
                <w:b w:val="false"/>
                <w:i w:val="false"/>
                <w:color w:val="000000"/>
                <w:sz w:val="20"/>
              </w:rPr>
              <w:t>
5 балға дейін,</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 5 балл; орташадан жоғары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зияткерлік меншік объектілеріне құқықты беру туралы мәмілелер жасасу жоспарланған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82"/>
          <w:p>
            <w:pPr>
              <w:spacing w:after="20"/>
              <w:ind w:left="20"/>
              <w:jc w:val="both"/>
            </w:pPr>
            <w:r>
              <w:rPr>
                <w:rFonts w:ascii="Times New Roman"/>
                <w:b w:val="false"/>
                <w:i w:val="false"/>
                <w:color w:val="000000"/>
                <w:sz w:val="20"/>
              </w:rPr>
              <w:t>
5 балға дейін,</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 5 балл; орташадан жоғары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83"/>
          <w:p>
            <w:pPr>
              <w:spacing w:after="20"/>
              <w:ind w:left="20"/>
              <w:jc w:val="both"/>
            </w:pPr>
            <w:r>
              <w:rPr>
                <w:rFonts w:ascii="Times New Roman"/>
                <w:b w:val="false"/>
                <w:i w:val="false"/>
                <w:color w:val="000000"/>
                <w:sz w:val="20"/>
              </w:rPr>
              <w:t>
5 балға дейін,</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 5 балл; орташадан жоғары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84"/>
          <w:p>
            <w:pPr>
              <w:spacing w:after="20"/>
              <w:ind w:left="20"/>
              <w:jc w:val="both"/>
            </w:pPr>
            <w:r>
              <w:rPr>
                <w:rFonts w:ascii="Times New Roman"/>
                <w:b w:val="false"/>
                <w:i w:val="false"/>
                <w:color w:val="000000"/>
                <w:sz w:val="20"/>
              </w:rPr>
              <w:t>
5 балға дейін, егер қоса қаржыландырудың сұрау салынған гранттық сомаға қатынасы: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- 100% және одан жоғары –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- 51-ден 99%-ға дейін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- 31-ден 50%-ға дейін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- 21-ден 30%-ға дейін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- 11-ден 20%-ға дейін – 1 балл;</w:t>
            </w:r>
          </w:p>
          <w:p>
            <w:pPr>
              <w:spacing w:after="20"/>
              <w:ind w:left="20"/>
              <w:jc w:val="both"/>
            </w:pPr>
            <w:r>
              <w:rPr>
                <w:rFonts w:ascii="Times New Roman"/>
                <w:b w:val="false"/>
                <w:i w:val="false"/>
                <w:color w:val="000000"/>
                <w:sz w:val="20"/>
              </w:rPr>
              <w:t>
- 10%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өнімдерді/көрсетілетін қызметтерді болжамды өткізу нарығының географиясы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85"/>
          <w:p>
            <w:pPr>
              <w:spacing w:after="20"/>
              <w:ind w:left="20"/>
              <w:jc w:val="both"/>
            </w:pPr>
            <w:r>
              <w:rPr>
                <w:rFonts w:ascii="Times New Roman"/>
                <w:b w:val="false"/>
                <w:i w:val="false"/>
                <w:color w:val="000000"/>
                <w:sz w:val="20"/>
              </w:rPr>
              <w:t>
5 балға дейін, мұндағы: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өнімді/көрсетілетін қызметтерді шетелдік нарықтарға шығару жоспарланған –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өнімді/ көрсетілетін қызметтерді 1 шет елдің нарығына шығару жоспарланған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бүкіл Қазақстанға есептелген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Қазақстанның белгілі бір өңіріне есептелген – 2 балл;</w:t>
            </w:r>
          </w:p>
          <w:p>
            <w:pPr>
              <w:spacing w:after="20"/>
              <w:ind w:left="20"/>
              <w:jc w:val="both"/>
            </w:pPr>
            <w:r>
              <w:rPr>
                <w:rFonts w:ascii="Times New Roman"/>
                <w:b w:val="false"/>
                <w:i w:val="false"/>
                <w:color w:val="000000"/>
                <w:sz w:val="20"/>
              </w:rPr>
              <w:t>
- нарық анықталмаған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Ұлттық ғылыми кеңес мүшесі __________________________________________________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(Ұлттық ғылыми кеңес мүшесінің тегі, аты, әкесінің аты (ол болған жағдайда))</w:t>
      </w:r>
      <w:r>
        <w:br/>
      </w:r>
      <w:r>
        <w:rPr>
          <w:rFonts w:ascii="Times New Roman"/>
          <w:b w:val="false"/>
          <w:i w:val="false"/>
          <w:color w:val="000000"/>
          <w:sz w:val="28"/>
        </w:rPr>
        <w:t>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20 шілдедегі</w:t>
            </w:r>
            <w:r>
              <w:br/>
            </w:r>
            <w:r>
              <w:rPr>
                <w:rFonts w:ascii="Times New Roman"/>
                <w:b w:val="false"/>
                <w:i w:val="false"/>
                <w:color w:val="000000"/>
                <w:sz w:val="20"/>
              </w:rPr>
              <w:t>№ 343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ғылыми кеңестер </w:t>
            </w:r>
            <w:r>
              <w:br/>
            </w:r>
            <w:r>
              <w:rPr>
                <w:rFonts w:ascii="Times New Roman"/>
                <w:b w:val="false"/>
                <w:i w:val="false"/>
                <w:color w:val="000000"/>
                <w:sz w:val="20"/>
              </w:rPr>
              <w:t>туралы ережеге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4" w:id="86"/>
    <w:p>
      <w:pPr>
        <w:spacing w:after="0"/>
        <w:ind w:left="0"/>
        <w:jc w:val="left"/>
      </w:pPr>
      <w:r>
        <w:rPr>
          <w:rFonts w:ascii="Times New Roman"/>
          <w:b/>
          <w:i w:val="false"/>
          <w:color w:val="000000"/>
        </w:rPr>
        <w:t xml:space="preserve"> "______________________________________________" ұлттық ғылыми кеңесі </w:t>
      </w:r>
      <w:r>
        <w:br/>
      </w:r>
      <w:r>
        <w:rPr>
          <w:rFonts w:ascii="Times New Roman"/>
          <w:b/>
          <w:i w:val="false"/>
          <w:color w:val="000000"/>
        </w:rPr>
        <w:t xml:space="preserve">(Ұлттық ғылыми кеңес атауы) Ғылыми және (немесе) ғылыми-техникалық қызметті </w:t>
      </w:r>
      <w:r>
        <w:br/>
      </w:r>
      <w:r>
        <w:rPr>
          <w:rFonts w:ascii="Times New Roman"/>
          <w:b/>
          <w:i w:val="false"/>
          <w:color w:val="000000"/>
        </w:rPr>
        <w:t>коммерцияландыру жобаларын гранттық қаржыландыру бойынша өтінімге</w:t>
      </w:r>
      <w:r>
        <w:br/>
      </w:r>
      <w:r>
        <w:rPr>
          <w:rFonts w:ascii="Times New Roman"/>
          <w:b/>
          <w:i w:val="false"/>
          <w:color w:val="000000"/>
        </w:rPr>
        <w:t xml:space="preserve"> _____ жылғы "___" №_______қорытынды </w:t>
      </w:r>
      <w:r>
        <w:br/>
      </w:r>
      <w:r>
        <w:rPr>
          <w:rFonts w:ascii="Times New Roman"/>
          <w:b/>
          <w:i w:val="false"/>
          <w:color w:val="000000"/>
        </w:rPr>
        <w:t>_____________________________________________________</w:t>
      </w:r>
      <w:r>
        <w:br/>
      </w:r>
      <w:r>
        <w:rPr>
          <w:rFonts w:ascii="Times New Roman"/>
          <w:b/>
          <w:i w:val="false"/>
          <w:color w:val="000000"/>
        </w:rPr>
        <w:t xml:space="preserve"> (Объектінің атауы)</w:t>
      </w:r>
    </w:p>
    <w:bookmarkEnd w:id="86"/>
    <w:bookmarkStart w:name="z255" w:id="87"/>
    <w:p>
      <w:pPr>
        <w:spacing w:after="0"/>
        <w:ind w:left="0"/>
        <w:jc w:val="both"/>
      </w:pPr>
      <w:r>
        <w:rPr>
          <w:rFonts w:ascii="Times New Roman"/>
          <w:b w:val="false"/>
          <w:i w:val="false"/>
          <w:color w:val="000000"/>
          <w:sz w:val="28"/>
        </w:rPr>
        <w:t>
      Ең жоғары балл – 30 балл.</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нәтижесінің мәлімделген жоба мақсатына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жоба бойынша бұрын өтініш беруші жүргізген ғылыми жұмыстың сапасын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зияткерлік меншік объектілеріне құқықты беру туралы мәмілелер жасасу жоспарланған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өнімдерді/көрсетілетін қызметтерді болжамды өткізу нарығының географиясы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мүшелерінің бағалау нәтижелері бойынша ортақ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88"/>
    <w:p>
      <w:pPr>
        <w:spacing w:after="0"/>
        <w:ind w:left="0"/>
        <w:jc w:val="both"/>
      </w:pPr>
      <w:r>
        <w:rPr>
          <w:rFonts w:ascii="Times New Roman"/>
          <w:b w:val="false"/>
          <w:i w:val="false"/>
          <w:color w:val="000000"/>
          <w:sz w:val="28"/>
        </w:rPr>
        <w:t>
      Ғылыми және (немесе) ғылыми-техникалық қызметті коммерцияландыру жобасын қаржыландыру көлемі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ұсынымы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(20___ - 20___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Ұлттық ғылыми кеңес төрағасы ________________________________________________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(Төрағаның тегі, аты, әкесінің аты (ол болған жағдайда))</w:t>
      </w:r>
      <w:r>
        <w:br/>
      </w:r>
      <w:r>
        <w:rPr>
          <w:rFonts w:ascii="Times New Roman"/>
          <w:b w:val="false"/>
          <w:i w:val="false"/>
          <w:color w:val="000000"/>
          <w:sz w:val="28"/>
        </w:rPr>
        <w:t xml:space="preserve">
      </w:t>
      </w:r>
      <w:r>
        <w:rPr>
          <w:rFonts w:ascii="Times New Roman"/>
          <w:b w:val="false"/>
          <w:i w:val="false"/>
          <w:color w:val="000000"/>
          <w:sz w:val="28"/>
        </w:rPr>
        <w:t>"Қосымшаның дұрыстығын және шешім қабылдауда белгіленген рәсімдердің сақталғанын растаймын".</w:t>
      </w:r>
      <w:r>
        <w:br/>
      </w:r>
      <w:r>
        <w:rPr>
          <w:rFonts w:ascii="Times New Roman"/>
          <w:b w:val="false"/>
          <w:i w:val="false"/>
          <w:color w:val="000000"/>
          <w:sz w:val="28"/>
        </w:rPr>
        <w:t xml:space="preserve">
      </w:t>
      </w:r>
      <w:r>
        <w:rPr>
          <w:rFonts w:ascii="Times New Roman"/>
          <w:b w:val="false"/>
          <w:i w:val="false"/>
          <w:color w:val="000000"/>
          <w:sz w:val="28"/>
        </w:rPr>
        <w:t>Ұлттық ғылыми кеңес хатшысы ________________________________________________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(Хатшының тегі, аты, әкесінің аты (ол болған жағдайда))</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 – Әрбір парақты Ұлттық ғылыми кеңес хатшысы дәйектеуге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20 шілдедегі</w:t>
            </w:r>
            <w:r>
              <w:br/>
            </w:r>
            <w:r>
              <w:rPr>
                <w:rFonts w:ascii="Times New Roman"/>
                <w:b w:val="false"/>
                <w:i w:val="false"/>
                <w:color w:val="000000"/>
                <w:sz w:val="20"/>
              </w:rPr>
              <w:t>№ 343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5" w:id="89"/>
    <w:p>
      <w:pPr>
        <w:spacing w:after="0"/>
        <w:ind w:left="0"/>
        <w:jc w:val="left"/>
      </w:pPr>
      <w:r>
        <w:rPr>
          <w:rFonts w:ascii="Times New Roman"/>
          <w:b/>
          <w:i w:val="false"/>
          <w:color w:val="000000"/>
        </w:rPr>
        <w:t xml:space="preserve"> Ұлттық ғылыми кеңестер мүшелерінің әдеп кодексі</w:t>
      </w:r>
    </w:p>
    <w:bookmarkEnd w:id="89"/>
    <w:bookmarkStart w:name="z266" w:id="90"/>
    <w:p>
      <w:pPr>
        <w:spacing w:after="0"/>
        <w:ind w:left="0"/>
        <w:jc w:val="left"/>
      </w:pPr>
      <w:r>
        <w:rPr>
          <w:rFonts w:ascii="Times New Roman"/>
          <w:b/>
          <w:i w:val="false"/>
          <w:color w:val="000000"/>
        </w:rPr>
        <w:t xml:space="preserve"> 1-тарау. Жалпы ережелер</w:t>
      </w:r>
    </w:p>
    <w:bookmarkEnd w:id="90"/>
    <w:bookmarkStart w:name="z267" w:id="91"/>
    <w:p>
      <w:pPr>
        <w:spacing w:after="0"/>
        <w:ind w:left="0"/>
        <w:jc w:val="both"/>
      </w:pPr>
      <w:r>
        <w:rPr>
          <w:rFonts w:ascii="Times New Roman"/>
          <w:b w:val="false"/>
          <w:i w:val="false"/>
          <w:color w:val="000000"/>
          <w:sz w:val="28"/>
        </w:rPr>
        <w:t>
      1. Ұлттық ғылыми кеңестер мүшелерінің әдеп кодексі (бұдан әрі – Кодекс) ұлттық ғылыми кеңестердің (бұдан әрі – кеңестер) мүшелері үшін міндетті моральдық-әдептілік құндылықтарын, адамгершілік және кәсіби мінез-құлық қағидаттарын, нормалары мен қағидаларын белгілейді.</w:t>
      </w:r>
    </w:p>
    <w:bookmarkEnd w:id="91"/>
    <w:bookmarkStart w:name="z268" w:id="92"/>
    <w:p>
      <w:pPr>
        <w:spacing w:after="0"/>
        <w:ind w:left="0"/>
        <w:jc w:val="both"/>
      </w:pPr>
      <w:r>
        <w:rPr>
          <w:rFonts w:ascii="Times New Roman"/>
          <w:b w:val="false"/>
          <w:i w:val="false"/>
          <w:color w:val="000000"/>
          <w:sz w:val="28"/>
        </w:rPr>
        <w:t xml:space="preserve">
      2. Кеңес мүшелері өз қызметін орындау кезінде "Ғылым және технологиялық саясат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ғылым саласындағы уәкілетті орган және өзге де нормативтік құқықтық актілермен бекітілген Ұлттық ғылыми кеңестер туралы ережелерін және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 басшылыққа алулары керек.</w:t>
      </w:r>
    </w:p>
    <w:bookmarkEnd w:id="92"/>
    <w:bookmarkStart w:name="z269" w:id="93"/>
    <w:p>
      <w:pPr>
        <w:spacing w:after="0"/>
        <w:ind w:left="0"/>
        <w:jc w:val="both"/>
      </w:pPr>
      <w:r>
        <w:rPr>
          <w:rFonts w:ascii="Times New Roman"/>
          <w:b w:val="false"/>
          <w:i w:val="false"/>
          <w:color w:val="000000"/>
          <w:sz w:val="28"/>
        </w:rPr>
        <w:t>
      3. Осы Кодекс ашықтықты, жариялылықты, объективтілікті қамтамасыз етуге және кеңестер мүшелерінің мынадай:</w:t>
      </w:r>
    </w:p>
    <w:bookmarkEnd w:id="93"/>
    <w:bookmarkStart w:name="z270" w:id="94"/>
    <w:p>
      <w:pPr>
        <w:spacing w:after="0"/>
        <w:ind w:left="0"/>
        <w:jc w:val="both"/>
      </w:pPr>
      <w:r>
        <w:rPr>
          <w:rFonts w:ascii="Times New Roman"/>
          <w:b w:val="false"/>
          <w:i w:val="false"/>
          <w:color w:val="000000"/>
          <w:sz w:val="28"/>
        </w:rPr>
        <w:t>
      объективтілік және тәуелсіздік;</w:t>
      </w:r>
    </w:p>
    <w:bookmarkEnd w:id="94"/>
    <w:bookmarkStart w:name="z271" w:id="95"/>
    <w:p>
      <w:pPr>
        <w:spacing w:after="0"/>
        <w:ind w:left="0"/>
        <w:jc w:val="both"/>
      </w:pPr>
      <w:r>
        <w:rPr>
          <w:rFonts w:ascii="Times New Roman"/>
          <w:b w:val="false"/>
          <w:i w:val="false"/>
          <w:color w:val="000000"/>
          <w:sz w:val="28"/>
        </w:rPr>
        <w:t>
      бейтараптылық;</w:t>
      </w:r>
    </w:p>
    <w:bookmarkEnd w:id="95"/>
    <w:bookmarkStart w:name="z272" w:id="96"/>
    <w:p>
      <w:pPr>
        <w:spacing w:after="0"/>
        <w:ind w:left="0"/>
        <w:jc w:val="both"/>
      </w:pPr>
      <w:r>
        <w:rPr>
          <w:rFonts w:ascii="Times New Roman"/>
          <w:b w:val="false"/>
          <w:i w:val="false"/>
          <w:color w:val="000000"/>
          <w:sz w:val="28"/>
        </w:rPr>
        <w:t xml:space="preserve">
      кәсіби құзыреттілік; </w:t>
      </w:r>
    </w:p>
    <w:bookmarkEnd w:id="96"/>
    <w:bookmarkStart w:name="z273" w:id="97"/>
    <w:p>
      <w:pPr>
        <w:spacing w:after="0"/>
        <w:ind w:left="0"/>
        <w:jc w:val="both"/>
      </w:pPr>
      <w:r>
        <w:rPr>
          <w:rFonts w:ascii="Times New Roman"/>
          <w:b w:val="false"/>
          <w:i w:val="false"/>
          <w:color w:val="000000"/>
          <w:sz w:val="28"/>
        </w:rPr>
        <w:t>
      құпиялылық;</w:t>
      </w:r>
    </w:p>
    <w:bookmarkEnd w:id="97"/>
    <w:bookmarkStart w:name="z274" w:id="98"/>
    <w:p>
      <w:pPr>
        <w:spacing w:after="0"/>
        <w:ind w:left="0"/>
        <w:jc w:val="both"/>
      </w:pPr>
      <w:r>
        <w:rPr>
          <w:rFonts w:ascii="Times New Roman"/>
          <w:b w:val="false"/>
          <w:i w:val="false"/>
          <w:color w:val="000000"/>
          <w:sz w:val="28"/>
        </w:rPr>
        <w:t>
      жауапкершілік қағидаттарын сақтауы арқылы олар қабылдаған шешімдерге қоғамның сенімін арттыруды қамтамасыз етуге бағытталған.</w:t>
      </w:r>
    </w:p>
    <w:bookmarkEnd w:id="98"/>
    <w:bookmarkStart w:name="z275" w:id="99"/>
    <w:p>
      <w:pPr>
        <w:spacing w:after="0"/>
        <w:ind w:left="0"/>
        <w:jc w:val="left"/>
      </w:pPr>
      <w:r>
        <w:rPr>
          <w:rFonts w:ascii="Times New Roman"/>
          <w:b/>
          <w:i w:val="false"/>
          <w:color w:val="000000"/>
        </w:rPr>
        <w:t xml:space="preserve"> 2-тарау. Объективтілік, тәуелсіздік, бейтараптылық</w:t>
      </w:r>
    </w:p>
    <w:bookmarkEnd w:id="99"/>
    <w:bookmarkStart w:name="z276" w:id="100"/>
    <w:p>
      <w:pPr>
        <w:spacing w:after="0"/>
        <w:ind w:left="0"/>
        <w:jc w:val="both"/>
      </w:pPr>
      <w:r>
        <w:rPr>
          <w:rFonts w:ascii="Times New Roman"/>
          <w:b w:val="false"/>
          <w:i w:val="false"/>
          <w:color w:val="000000"/>
          <w:sz w:val="28"/>
        </w:rPr>
        <w:t>
      4. Кеңес мүшелерінің тұжырымдары, ұсынымдары мен қорытындылары үшін объективті негіз талап етілетін ақпараттың жеткілікті көлемі болып табылады. Кеңес мүшелері тек анық және тексерілген фактілерді қолданулары және ұсынулары керек.</w:t>
      </w:r>
    </w:p>
    <w:bookmarkEnd w:id="100"/>
    <w:bookmarkStart w:name="z277" w:id="101"/>
    <w:p>
      <w:pPr>
        <w:spacing w:after="0"/>
        <w:ind w:left="0"/>
        <w:jc w:val="both"/>
      </w:pPr>
      <w:r>
        <w:rPr>
          <w:rFonts w:ascii="Times New Roman"/>
          <w:b w:val="false"/>
          <w:i w:val="false"/>
          <w:color w:val="000000"/>
          <w:sz w:val="28"/>
        </w:rPr>
        <w:t>
      5. Кеңестер мүшелері өздерінің кәсіби қызметінде туындайтын барлық жағдайлар мен шынайы фактілерді объективті түрде қарауға, нақты көзқарастарға, бағалаушы пайымдауларға, қоғамдастықтың біржақты пікірлеріне немесе жеке мүдделерге тәуелді болмауға және жеке теріс түсініктің немесе сырттан болатын қысымның олардың пайымдаулары объективтілігіне әсер етуіне жол бермеулері керек.</w:t>
      </w:r>
    </w:p>
    <w:bookmarkEnd w:id="101"/>
    <w:bookmarkStart w:name="z278" w:id="102"/>
    <w:p>
      <w:pPr>
        <w:spacing w:after="0"/>
        <w:ind w:left="0"/>
        <w:jc w:val="both"/>
      </w:pPr>
      <w:r>
        <w:rPr>
          <w:rFonts w:ascii="Times New Roman"/>
          <w:b w:val="false"/>
          <w:i w:val="false"/>
          <w:color w:val="000000"/>
          <w:sz w:val="28"/>
        </w:rPr>
        <w:t>
      6. Кеңес мүшесі өзі шешім қабылдаған кезде тараптардың бірін жактаудан және өзінің қызметін сынайды деген қауіптен аулақ болуы керек.</w:t>
      </w:r>
    </w:p>
    <w:bookmarkEnd w:id="102"/>
    <w:bookmarkStart w:name="z279" w:id="103"/>
    <w:p>
      <w:pPr>
        <w:spacing w:after="0"/>
        <w:ind w:left="0"/>
        <w:jc w:val="both"/>
      </w:pPr>
      <w:r>
        <w:rPr>
          <w:rFonts w:ascii="Times New Roman"/>
          <w:b w:val="false"/>
          <w:i w:val="false"/>
          <w:color w:val="000000"/>
          <w:sz w:val="28"/>
        </w:rPr>
        <w:t>
      7. Кеңес мүшесі кеңестің әрбір мүшесінің өзіне тек білікті және бейтарап пікір қалыптастыруға ұмтылатын тәуелсіз тұлға ретінде қарауына ұмтылуы керек.</w:t>
      </w:r>
    </w:p>
    <w:bookmarkEnd w:id="103"/>
    <w:bookmarkStart w:name="z280" w:id="104"/>
    <w:p>
      <w:pPr>
        <w:spacing w:after="0"/>
        <w:ind w:left="0"/>
        <w:jc w:val="both"/>
      </w:pPr>
      <w:r>
        <w:rPr>
          <w:rFonts w:ascii="Times New Roman"/>
          <w:b w:val="false"/>
          <w:i w:val="false"/>
          <w:color w:val="000000"/>
          <w:sz w:val="28"/>
        </w:rPr>
        <w:t>
      8. Кеңес мүшесі өзінің пайымдаулары мен тұжырымдарының объективтілігіне ықпал ете алатын адамдармен өзара қарым-қатынастан аулақ болғаны не кеңес мүшесіне кез келген нысанда қысым жасауға жол берілмейтінін көрсете отырып, оларды дереу тоқтатқаны жөн. Ал мұндай факт анықталған жағдайда, сараптама орталығын және/немесе ғылым саласындағы уәкілетті органды дереу хабардар етуге тиіс.</w:t>
      </w:r>
    </w:p>
    <w:bookmarkEnd w:id="104"/>
    <w:bookmarkStart w:name="z281" w:id="105"/>
    <w:p>
      <w:pPr>
        <w:spacing w:after="0"/>
        <w:ind w:left="0"/>
        <w:jc w:val="both"/>
      </w:pPr>
      <w:r>
        <w:rPr>
          <w:rFonts w:ascii="Times New Roman"/>
          <w:b w:val="false"/>
          <w:i w:val="false"/>
          <w:color w:val="000000"/>
          <w:sz w:val="28"/>
        </w:rPr>
        <w:t>
      9. Кеңес мүшесі өзі қатысатын немесе үлестес тұлғалар қатысатын жобалар (бағдарламалар) бойынша бағалау және дауыс беру рәсімдерінен бас тартуы керек.</w:t>
      </w:r>
    </w:p>
    <w:bookmarkEnd w:id="105"/>
    <w:bookmarkStart w:name="z282" w:id="106"/>
    <w:p>
      <w:pPr>
        <w:spacing w:after="0"/>
        <w:ind w:left="0"/>
        <w:jc w:val="both"/>
      </w:pPr>
      <w:r>
        <w:rPr>
          <w:rFonts w:ascii="Times New Roman"/>
          <w:b w:val="false"/>
          <w:i w:val="false"/>
          <w:color w:val="000000"/>
          <w:sz w:val="28"/>
        </w:rPr>
        <w:t xml:space="preserve">
      10. Кеңес мүшесі кез келген жағдайда жеке басының ар-намысы мен қадір-қасиетін сақтауға, оларды қорғауға, сондай-ақ өзінің беделіне нұқсан келтіруі және шешім қабылдау кезінде өзінің объективтілігі мен тәуелсіздігіне күмән келтіруі мүмкін кез келген нәрседен аулақ болуы керек. </w:t>
      </w:r>
    </w:p>
    <w:bookmarkEnd w:id="106"/>
    <w:bookmarkStart w:name="z283" w:id="107"/>
    <w:p>
      <w:pPr>
        <w:spacing w:after="0"/>
        <w:ind w:left="0"/>
        <w:jc w:val="both"/>
      </w:pPr>
      <w:r>
        <w:rPr>
          <w:rFonts w:ascii="Times New Roman"/>
          <w:b w:val="false"/>
          <w:i w:val="false"/>
          <w:color w:val="000000"/>
          <w:sz w:val="28"/>
        </w:rPr>
        <w:t>
      11. Кеңес мүшесі өз өкілеттіктерін жүзеге асыруы кезінде нормативтік құқықтық актілердің, осы Кодекстің 1-тарауы 2-тармақшасы талаптарын басшылыққа алуы, кез келген бөгде ықпал етудің жолын кесуге, кеңес отырыстарының күн тәртібі бойынша шешімдер қабылдау процесіне, олар кімнен шықса да, қысым мен заңсыз ықпал етуге, тікелей немесе жанама араласуға қарсы тұруы керек.</w:t>
      </w:r>
    </w:p>
    <w:bookmarkEnd w:id="107"/>
    <w:bookmarkStart w:name="z284" w:id="108"/>
    <w:p>
      <w:pPr>
        <w:spacing w:after="0"/>
        <w:ind w:left="0"/>
        <w:jc w:val="both"/>
      </w:pPr>
      <w:r>
        <w:rPr>
          <w:rFonts w:ascii="Times New Roman"/>
          <w:b w:val="false"/>
          <w:i w:val="false"/>
          <w:color w:val="000000"/>
          <w:sz w:val="28"/>
        </w:rPr>
        <w:t>
      12. Кеңес мүшесі өзінің іс-әрекеттері мен шешімдерінде жалпы адамзаттық моральдық ережелер мен адамгершілік нормаларын ұстануы керек.</w:t>
      </w:r>
    </w:p>
    <w:bookmarkEnd w:id="108"/>
    <w:bookmarkStart w:name="z285" w:id="109"/>
    <w:p>
      <w:pPr>
        <w:spacing w:after="0"/>
        <w:ind w:left="0"/>
        <w:jc w:val="both"/>
      </w:pPr>
      <w:r>
        <w:rPr>
          <w:rFonts w:ascii="Times New Roman"/>
          <w:b w:val="false"/>
          <w:i w:val="false"/>
          <w:color w:val="000000"/>
          <w:sz w:val="28"/>
        </w:rPr>
        <w:t>
      13. Кеңес мүшесінің кәсіби қызметінің міндетті шарттары оның сатылмайтындығы, адалдығы мен риясыздығы болып табылады.</w:t>
      </w:r>
    </w:p>
    <w:bookmarkEnd w:id="109"/>
    <w:bookmarkStart w:name="z286" w:id="110"/>
    <w:p>
      <w:pPr>
        <w:spacing w:after="0"/>
        <w:ind w:left="0"/>
        <w:jc w:val="both"/>
      </w:pPr>
      <w:r>
        <w:rPr>
          <w:rFonts w:ascii="Times New Roman"/>
          <w:b w:val="false"/>
          <w:i w:val="false"/>
          <w:color w:val="000000"/>
          <w:sz w:val="28"/>
        </w:rPr>
        <w:t>
      14. Бір адамға қатарынан 2 (екі) мерзімнен астам кеңес мүшесі болуға тыйым салынады.</w:t>
      </w:r>
    </w:p>
    <w:bookmarkEnd w:id="110"/>
    <w:bookmarkStart w:name="z287" w:id="111"/>
    <w:p>
      <w:pPr>
        <w:spacing w:after="0"/>
        <w:ind w:left="0"/>
        <w:jc w:val="both"/>
      </w:pPr>
      <w:r>
        <w:rPr>
          <w:rFonts w:ascii="Times New Roman"/>
          <w:b w:val="false"/>
          <w:i w:val="false"/>
          <w:color w:val="000000"/>
          <w:sz w:val="28"/>
        </w:rPr>
        <w:t>
      15. Кеңес мүшесіне өзінің кәсіби қызметінде жеке мүдделерін көздеуге тыйым салынады.</w:t>
      </w:r>
    </w:p>
    <w:bookmarkEnd w:id="111"/>
    <w:bookmarkStart w:name="z288" w:id="112"/>
    <w:p>
      <w:pPr>
        <w:spacing w:after="0"/>
        <w:ind w:left="0"/>
        <w:jc w:val="both"/>
      </w:pPr>
      <w:r>
        <w:rPr>
          <w:rFonts w:ascii="Times New Roman"/>
          <w:b w:val="false"/>
          <w:i w:val="false"/>
          <w:color w:val="000000"/>
          <w:sz w:val="28"/>
        </w:rPr>
        <w:t>
      16. Кеңес мүшесі бейтарап болуы, өзінің қызметіне кімнің болса да ықпал етуіне жол бермеуі керек.</w:t>
      </w:r>
    </w:p>
    <w:bookmarkEnd w:id="112"/>
    <w:bookmarkStart w:name="z289" w:id="113"/>
    <w:p>
      <w:pPr>
        <w:spacing w:after="0"/>
        <w:ind w:left="0"/>
        <w:jc w:val="both"/>
      </w:pPr>
      <w:r>
        <w:rPr>
          <w:rFonts w:ascii="Times New Roman"/>
          <w:b w:val="false"/>
          <w:i w:val="false"/>
          <w:color w:val="000000"/>
          <w:sz w:val="28"/>
        </w:rPr>
        <w:t>
      17. Кеңес мүшесі деректерді, материалдарды бұрмалау мен қолдан жасауға жол бермеуге міндетті, шешімдерді уақтылы және сапалы шығару үшін қажетті барлық мәселелерді ескере отырып, өз өкілеттіктерін құзыретті және адал орындауға міндетті.</w:t>
      </w:r>
    </w:p>
    <w:bookmarkEnd w:id="113"/>
    <w:bookmarkStart w:name="z290" w:id="114"/>
    <w:p>
      <w:pPr>
        <w:spacing w:after="0"/>
        <w:ind w:left="0"/>
        <w:jc w:val="left"/>
      </w:pPr>
      <w:r>
        <w:rPr>
          <w:rFonts w:ascii="Times New Roman"/>
          <w:b/>
          <w:i w:val="false"/>
          <w:color w:val="000000"/>
        </w:rPr>
        <w:t xml:space="preserve"> 3-тарау. Кәсіби құзыреттілік</w:t>
      </w:r>
    </w:p>
    <w:bookmarkEnd w:id="114"/>
    <w:bookmarkStart w:name="z291" w:id="115"/>
    <w:p>
      <w:pPr>
        <w:spacing w:after="0"/>
        <w:ind w:left="0"/>
        <w:jc w:val="both"/>
      </w:pPr>
      <w:r>
        <w:rPr>
          <w:rFonts w:ascii="Times New Roman"/>
          <w:b w:val="false"/>
          <w:i w:val="false"/>
          <w:color w:val="000000"/>
          <w:sz w:val="28"/>
        </w:rPr>
        <w:t>
      18. Кеңес мүшесі өзінің кәсіби құзыреттілігі шегінен шығатын, сондай-ақ өз құзыретінің саласына сәйкес келмейтін кәсіби іс-әрекеттерден бас тартуы керек.</w:t>
      </w:r>
    </w:p>
    <w:bookmarkEnd w:id="115"/>
    <w:bookmarkStart w:name="z292" w:id="116"/>
    <w:p>
      <w:pPr>
        <w:spacing w:after="0"/>
        <w:ind w:left="0"/>
        <w:jc w:val="both"/>
      </w:pPr>
      <w:r>
        <w:rPr>
          <w:rFonts w:ascii="Times New Roman"/>
          <w:b w:val="false"/>
          <w:i w:val="false"/>
          <w:color w:val="000000"/>
          <w:sz w:val="28"/>
        </w:rPr>
        <w:t>
      19. Кеңес мүшесі істерді кәсіби құзыреттілікпен, тиімділікпен және нәтижелі жүргізуі, жоғары кәсіби деңгейге ұмтылуы керек.</w:t>
      </w:r>
    </w:p>
    <w:bookmarkEnd w:id="116"/>
    <w:bookmarkStart w:name="z293" w:id="117"/>
    <w:p>
      <w:pPr>
        <w:spacing w:after="0"/>
        <w:ind w:left="0"/>
        <w:jc w:val="both"/>
      </w:pPr>
      <w:r>
        <w:rPr>
          <w:rFonts w:ascii="Times New Roman"/>
          <w:b w:val="false"/>
          <w:i w:val="false"/>
          <w:color w:val="000000"/>
          <w:sz w:val="28"/>
        </w:rPr>
        <w:t>
      20. Кеңес мүшесі өзінің құзыретіндегі мәселелерді шешуге қатысты деректерді жасыруға және бұрмалауға жол бермей, оған толық және объективті ақпарат беруді талап ете алады.</w:t>
      </w:r>
    </w:p>
    <w:bookmarkEnd w:id="117"/>
    <w:bookmarkStart w:name="z294" w:id="118"/>
    <w:p>
      <w:pPr>
        <w:spacing w:after="0"/>
        <w:ind w:left="0"/>
        <w:jc w:val="both"/>
      </w:pPr>
      <w:r>
        <w:rPr>
          <w:rFonts w:ascii="Times New Roman"/>
          <w:b w:val="false"/>
          <w:i w:val="false"/>
          <w:color w:val="000000"/>
          <w:sz w:val="28"/>
        </w:rPr>
        <w:t>
      21. Кеңес мүшесі Кеңестің барлық отырыстарына, күн тәртібіндегі барлық мәселелер бойынша дауыс беруге қатысуы керек. Кеңес мүшесінің шешім қабылдаудан және дауыс беруден негізсіз жалтаруына тыйым салынады.</w:t>
      </w:r>
    </w:p>
    <w:bookmarkEnd w:id="118"/>
    <w:bookmarkStart w:name="z295" w:id="119"/>
    <w:p>
      <w:pPr>
        <w:spacing w:after="0"/>
        <w:ind w:left="0"/>
        <w:jc w:val="left"/>
      </w:pPr>
      <w:r>
        <w:rPr>
          <w:rFonts w:ascii="Times New Roman"/>
          <w:b/>
          <w:i w:val="false"/>
          <w:color w:val="000000"/>
        </w:rPr>
        <w:t xml:space="preserve"> 4-тарау. Құпиялылық</w:t>
      </w:r>
    </w:p>
    <w:bookmarkEnd w:id="119"/>
    <w:bookmarkStart w:name="z296" w:id="120"/>
    <w:p>
      <w:pPr>
        <w:spacing w:after="0"/>
        <w:ind w:left="0"/>
        <w:jc w:val="both"/>
      </w:pPr>
      <w:r>
        <w:rPr>
          <w:rFonts w:ascii="Times New Roman"/>
          <w:b w:val="false"/>
          <w:i w:val="false"/>
          <w:color w:val="000000"/>
          <w:sz w:val="28"/>
        </w:rPr>
        <w:t>
      22. Кеңес мүшесінен өзінің міндеттерін орындау барысында алған кез келген ақпарат пен мәліметтерді, оның ішінде коммерциялық және қызметтік құпияны таратпау талап етіледі.</w:t>
      </w:r>
    </w:p>
    <w:bookmarkEnd w:id="120"/>
    <w:bookmarkStart w:name="z297" w:id="121"/>
    <w:p>
      <w:pPr>
        <w:spacing w:after="0"/>
        <w:ind w:left="0"/>
        <w:jc w:val="both"/>
      </w:pPr>
      <w:r>
        <w:rPr>
          <w:rFonts w:ascii="Times New Roman"/>
          <w:b w:val="false"/>
          <w:i w:val="false"/>
          <w:color w:val="000000"/>
          <w:sz w:val="28"/>
        </w:rPr>
        <w:t>
      23. Кеңес мүшесі өзіндегі материалдар бойынша мәлімдемелер жасауға, оның ішінде жария пікірлер беруге және сөз сөйлеуге тыйым салынады, шешімдер қабылдау және Кеңестер отырыстарының күн тәртібіндегі мәселелерді қарау кездерінде оның қызметін жария талқылауға немесе қандай да бір бағалауға жол бермеуге және қатыспауға міндетті.</w:t>
      </w:r>
    </w:p>
    <w:bookmarkEnd w:id="121"/>
    <w:bookmarkStart w:name="z298" w:id="122"/>
    <w:p>
      <w:pPr>
        <w:spacing w:after="0"/>
        <w:ind w:left="0"/>
        <w:jc w:val="both"/>
      </w:pPr>
      <w:r>
        <w:rPr>
          <w:rFonts w:ascii="Times New Roman"/>
          <w:b w:val="false"/>
          <w:i w:val="false"/>
          <w:color w:val="000000"/>
          <w:sz w:val="28"/>
        </w:rPr>
        <w:t>
      24. Кеңес мүшесі өзіне белгілі болған құпия ақпаратты өз мүдделерінде, үшінші тұлғалардың мүдделерінде, сондай-ақ ақпараттың құқық иеленушілерінің, ғылым саласындағы уәкілетті органның және сараптама орталығының мүдделеріне нұқсан келтіре отырып пайдалануға тыйым салынады.</w:t>
      </w:r>
    </w:p>
    <w:bookmarkEnd w:id="122"/>
    <w:bookmarkStart w:name="z299" w:id="123"/>
    <w:p>
      <w:pPr>
        <w:spacing w:after="0"/>
        <w:ind w:left="0"/>
        <w:jc w:val="both"/>
      </w:pPr>
      <w:r>
        <w:rPr>
          <w:rFonts w:ascii="Times New Roman"/>
          <w:b w:val="false"/>
          <w:i w:val="false"/>
          <w:color w:val="000000"/>
          <w:sz w:val="28"/>
        </w:rPr>
        <w:t>
      25. Кеңес мүшесі қызметтік мүдделердің, Кеңес мүшесі еңбек және өзге де қатынастарда тұрған оның жұмыс берушілері мен басқа да адамдар мүдделерінің оның шешімдер қабылдауына әсерін болдырмауы керек.</w:t>
      </w:r>
    </w:p>
    <w:bookmarkEnd w:id="123"/>
    <w:bookmarkStart w:name="z300" w:id="124"/>
    <w:p>
      <w:pPr>
        <w:spacing w:after="0"/>
        <w:ind w:left="0"/>
        <w:jc w:val="left"/>
      </w:pPr>
      <w:r>
        <w:rPr>
          <w:rFonts w:ascii="Times New Roman"/>
          <w:b/>
          <w:i w:val="false"/>
          <w:color w:val="000000"/>
        </w:rPr>
        <w:t xml:space="preserve"> 5-тарау. Анықтығы, толықтығы және негізділігі</w:t>
      </w:r>
    </w:p>
    <w:bookmarkEnd w:id="124"/>
    <w:bookmarkStart w:name="z301" w:id="125"/>
    <w:p>
      <w:pPr>
        <w:spacing w:after="0"/>
        <w:ind w:left="0"/>
        <w:jc w:val="both"/>
      </w:pPr>
      <w:r>
        <w:rPr>
          <w:rFonts w:ascii="Times New Roman"/>
          <w:b w:val="false"/>
          <w:i w:val="false"/>
          <w:color w:val="000000"/>
          <w:sz w:val="28"/>
        </w:rPr>
        <w:t>
      26. Кеңес мүшесі қабылданған шешімдердің анықтығын, толықтығын және негізділігін қамтамасыз етеді.</w:t>
      </w:r>
    </w:p>
    <w:bookmarkEnd w:id="125"/>
    <w:bookmarkStart w:name="z302" w:id="126"/>
    <w:p>
      <w:pPr>
        <w:spacing w:after="0"/>
        <w:ind w:left="0"/>
        <w:jc w:val="both"/>
      </w:pPr>
      <w:r>
        <w:rPr>
          <w:rFonts w:ascii="Times New Roman"/>
          <w:b w:val="false"/>
          <w:i w:val="false"/>
          <w:color w:val="000000"/>
          <w:sz w:val="28"/>
        </w:rPr>
        <w:t>
      27. Кеңес мүшесі өзінің кәсіптік міндеттерін адал орындауға және материалдарды уақтылы әрі сапалы қарайды.</w:t>
      </w:r>
    </w:p>
    <w:bookmarkEnd w:id="126"/>
    <w:bookmarkStart w:name="z303" w:id="127"/>
    <w:p>
      <w:pPr>
        <w:spacing w:after="0"/>
        <w:ind w:left="0"/>
        <w:jc w:val="both"/>
      </w:pPr>
      <w:r>
        <w:rPr>
          <w:rFonts w:ascii="Times New Roman"/>
          <w:b w:val="false"/>
          <w:i w:val="false"/>
          <w:color w:val="000000"/>
          <w:sz w:val="28"/>
        </w:rPr>
        <w:t>
      28. Кеңес мүшесі деректерді бұрмаламай-ақ толық және шынайы ақпаратты ұсынады.</w:t>
      </w:r>
    </w:p>
    <w:bookmarkEnd w:id="127"/>
    <w:bookmarkStart w:name="z304" w:id="128"/>
    <w:p>
      <w:pPr>
        <w:spacing w:after="0"/>
        <w:ind w:left="0"/>
        <w:jc w:val="left"/>
      </w:pPr>
      <w:r>
        <w:rPr>
          <w:rFonts w:ascii="Times New Roman"/>
          <w:b/>
          <w:i w:val="false"/>
          <w:color w:val="000000"/>
        </w:rPr>
        <w:t xml:space="preserve"> 6-тарау. Мінез-құлықтың басқа стандарттары</w:t>
      </w:r>
    </w:p>
    <w:bookmarkEnd w:id="128"/>
    <w:bookmarkStart w:name="z305" w:id="129"/>
    <w:p>
      <w:pPr>
        <w:spacing w:after="0"/>
        <w:ind w:left="0"/>
        <w:jc w:val="both"/>
      </w:pPr>
      <w:r>
        <w:rPr>
          <w:rFonts w:ascii="Times New Roman"/>
          <w:b w:val="false"/>
          <w:i w:val="false"/>
          <w:color w:val="000000"/>
          <w:sz w:val="28"/>
        </w:rPr>
        <w:t>
      29. Кеңес мүшесі дәлелді себептермен қатыса алмайтын жағдайларды қоспағанда, барлық отырыстарға қатысуы керек. Дәлелді себептер ретінде кеңес мүшесінің қатысуын қиындататын немесе мүмкін емес ететін, тараптардың еркіне тәуелді емес жағдайларды түсінуі керек, оның ішінде уақытша еңбекке жарамсыздық, техникалық ақаулар және т.с.с.</w:t>
      </w:r>
    </w:p>
    <w:bookmarkEnd w:id="129"/>
    <w:bookmarkStart w:name="z306" w:id="130"/>
    <w:p>
      <w:pPr>
        <w:spacing w:after="0"/>
        <w:ind w:left="0"/>
        <w:jc w:val="both"/>
      </w:pPr>
      <w:r>
        <w:rPr>
          <w:rFonts w:ascii="Times New Roman"/>
          <w:b w:val="false"/>
          <w:i w:val="false"/>
          <w:color w:val="000000"/>
          <w:sz w:val="28"/>
        </w:rPr>
        <w:t>
      30. Кеңес мүшесі сараптама орталығы қалыптастырған күн тәртіптерін ұстануы жөн.</w:t>
      </w:r>
    </w:p>
    <w:bookmarkEnd w:id="130"/>
    <w:bookmarkStart w:name="z307" w:id="131"/>
    <w:p>
      <w:pPr>
        <w:spacing w:after="0"/>
        <w:ind w:left="0"/>
        <w:jc w:val="both"/>
      </w:pPr>
      <w:r>
        <w:rPr>
          <w:rFonts w:ascii="Times New Roman"/>
          <w:b w:val="false"/>
          <w:i w:val="false"/>
          <w:color w:val="000000"/>
          <w:sz w:val="28"/>
        </w:rPr>
        <w:t>
      31. Кеңес мүшесі өз өкілеттіктерін жүзеге асыруы кезінде тәуелсіз және бейтарап ұстанымды ұстануы, нақты мәселені қарауға байланысты өзіне келіп түскен кез келген ауызша не жазбаша өтініштер туралы сараптама орталығын хабардар етуі керек.</w:t>
      </w:r>
    </w:p>
    <w:bookmarkEnd w:id="131"/>
    <w:bookmarkStart w:name="z308" w:id="132"/>
    <w:p>
      <w:pPr>
        <w:spacing w:after="0"/>
        <w:ind w:left="0"/>
        <w:jc w:val="both"/>
      </w:pPr>
      <w:r>
        <w:rPr>
          <w:rFonts w:ascii="Times New Roman"/>
          <w:b w:val="false"/>
          <w:i w:val="false"/>
          <w:color w:val="000000"/>
          <w:sz w:val="28"/>
        </w:rPr>
        <w:t>
      32. Кеңес мүшесі өзінің әріптестеріне сыпайылықпен қарап, мораль қағидаттарын, адалдықтың, парасаттылық пен әділдіктің жоғары стандарттарын ұстануы керек. Кеңес мүшесі кеңестің басқа мүшелерінің, өтінім берушілердің, ғылыми жетекшілердің, сарапшылардың ар-намысы мен қадір-қасиетін немесе іскерлік беделін кемітетін сөздерді қолданбауға тиіс.</w:t>
      </w:r>
    </w:p>
    <w:bookmarkEnd w:id="132"/>
    <w:bookmarkStart w:name="z309" w:id="133"/>
    <w:p>
      <w:pPr>
        <w:spacing w:after="0"/>
        <w:ind w:left="0"/>
        <w:jc w:val="both"/>
      </w:pPr>
      <w:r>
        <w:rPr>
          <w:rFonts w:ascii="Times New Roman"/>
          <w:b w:val="false"/>
          <w:i w:val="false"/>
          <w:color w:val="000000"/>
          <w:sz w:val="28"/>
        </w:rPr>
        <w:t>
      33. Кеңес мүшесіне кеңестің басқа мүшелерін, өтінім берушілерді, сарапшыларды тілі, ұлты, жасы, жынысы және басқа да белгілері бойынша кемсітуге тыйым салынады.</w:t>
      </w:r>
    </w:p>
    <w:bookmarkEnd w:id="133"/>
    <w:bookmarkStart w:name="z310" w:id="134"/>
    <w:p>
      <w:pPr>
        <w:spacing w:after="0"/>
        <w:ind w:left="0"/>
        <w:jc w:val="both"/>
      </w:pPr>
      <w:r>
        <w:rPr>
          <w:rFonts w:ascii="Times New Roman"/>
          <w:b w:val="false"/>
          <w:i w:val="false"/>
          <w:color w:val="000000"/>
          <w:sz w:val="28"/>
        </w:rPr>
        <w:t>
      34. Кеңес мүшесі Кеңестің басқа мүшелерінің пікіріне құрметпен қарауға және талқыланатын мәселелер бойынша олардың тарапынан сындарлы сынға теріс ден қоймауы керек.</w:t>
      </w:r>
    </w:p>
    <w:bookmarkEnd w:id="134"/>
    <w:bookmarkStart w:name="z311" w:id="135"/>
    <w:p>
      <w:pPr>
        <w:spacing w:after="0"/>
        <w:ind w:left="0"/>
        <w:jc w:val="left"/>
      </w:pPr>
      <w:r>
        <w:rPr>
          <w:rFonts w:ascii="Times New Roman"/>
          <w:b/>
          <w:i w:val="false"/>
          <w:color w:val="000000"/>
        </w:rPr>
        <w:t xml:space="preserve"> 7-тарау. Қорытынды ережелер</w:t>
      </w:r>
    </w:p>
    <w:bookmarkEnd w:id="135"/>
    <w:bookmarkStart w:name="z312" w:id="136"/>
    <w:p>
      <w:pPr>
        <w:spacing w:after="0"/>
        <w:ind w:left="0"/>
        <w:jc w:val="both"/>
      </w:pPr>
      <w:r>
        <w:rPr>
          <w:rFonts w:ascii="Times New Roman"/>
          <w:b w:val="false"/>
          <w:i w:val="false"/>
          <w:color w:val="000000"/>
          <w:sz w:val="28"/>
        </w:rPr>
        <w:t>
      35. Осы Кодекс жалпыға қолжетімді және жария құжат болып табылады және ғылым саласындағы уәкілетті орган бекіткен кеңестер мүшелерінің онымен танысуын талап етеді.</w:t>
      </w:r>
    </w:p>
    <w:bookmarkEnd w:id="136"/>
    <w:bookmarkStart w:name="z313" w:id="137"/>
    <w:p>
      <w:pPr>
        <w:spacing w:after="0"/>
        <w:ind w:left="0"/>
        <w:jc w:val="both"/>
      </w:pPr>
      <w:r>
        <w:rPr>
          <w:rFonts w:ascii="Times New Roman"/>
          <w:b w:val="false"/>
          <w:i w:val="false"/>
          <w:color w:val="000000"/>
          <w:sz w:val="28"/>
        </w:rPr>
        <w:t>
      36. Кеңес мүшесінің осы Кодекстің талаптарын бұзуы оны Кеңес құрамынан шығаруға негіз болып табылады.</w:t>
      </w:r>
    </w:p>
    <w:bookmarkEnd w:id="13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_______________/_______________________________</w:t>
      </w:r>
      <w:r>
        <w:br/>
      </w:r>
      <w:r>
        <w:rPr>
          <w:rFonts w:ascii="Times New Roman"/>
          <w:b w:val="false"/>
          <w:i w:val="false"/>
          <w:color w:val="000000"/>
          <w:sz w:val="28"/>
        </w:rPr>
        <w:t>     (Тегі, Аты, Әкесінің аты (ол болған жағдайда))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20 шілдедегі</w:t>
            </w:r>
            <w:r>
              <w:br/>
            </w:r>
            <w:r>
              <w:rPr>
                <w:rFonts w:ascii="Times New Roman"/>
                <w:b w:val="false"/>
                <w:i w:val="false"/>
                <w:color w:val="000000"/>
                <w:sz w:val="20"/>
              </w:rPr>
              <w:t>№ 343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w:t>
            </w:r>
            <w:r>
              <w:br/>
            </w:r>
            <w:r>
              <w:rPr>
                <w:rFonts w:ascii="Times New Roman"/>
                <w:b w:val="false"/>
                <w:i w:val="false"/>
                <w:color w:val="000000"/>
                <w:sz w:val="20"/>
              </w:rPr>
              <w:t>кеңестер туралы ережеге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8" w:id="138"/>
    <w:p>
      <w:pPr>
        <w:spacing w:after="0"/>
        <w:ind w:left="0"/>
        <w:jc w:val="left"/>
      </w:pPr>
      <w:r>
        <w:rPr>
          <w:rFonts w:ascii="Times New Roman"/>
          <w:b/>
          <w:i w:val="false"/>
          <w:color w:val="000000"/>
        </w:rPr>
        <w:t xml:space="preserve"> Ғылыми-зерттеу жұмыстарын жүргізу туралы есеп негізінде олардың ғылыми-зерттеу жұмыстарын жүзеге асыруға (сатып алуға) арналған шығыстар бойынша ғылыми-зерттеу жұмыстары бойынша салықтық жеңілдіктер мен шегерімдерге өтінімдерді бағалауға арналған чек-парақ</w:t>
      </w:r>
    </w:p>
    <w:bookmarkEnd w:id="138"/>
    <w:p>
      <w:pPr>
        <w:spacing w:after="0"/>
        <w:ind w:left="0"/>
        <w:jc w:val="both"/>
      </w:pPr>
      <w:bookmarkStart w:name="z319" w:id="139"/>
      <w:r>
        <w:rPr>
          <w:rFonts w:ascii="Times New Roman"/>
          <w:b w:val="false"/>
          <w:i w:val="false"/>
          <w:color w:val="000000"/>
          <w:sz w:val="28"/>
        </w:rPr>
        <w:t>
      Күні: "_____" ______________ 20___ жыл.</w:t>
      </w:r>
    </w:p>
    <w:bookmarkEnd w:id="139"/>
    <w:p>
      <w:pPr>
        <w:spacing w:after="0"/>
        <w:ind w:left="0"/>
        <w:jc w:val="both"/>
      </w:pPr>
      <w:r>
        <w:rPr>
          <w:rFonts w:ascii="Times New Roman"/>
          <w:b w:val="false"/>
          <w:i w:val="false"/>
          <w:color w:val="000000"/>
          <w:sz w:val="28"/>
        </w:rPr>
        <w:t>Өтінім беруші: _____________________________________________________________</w:t>
      </w:r>
    </w:p>
    <w:p>
      <w:pPr>
        <w:spacing w:after="0"/>
        <w:ind w:left="0"/>
        <w:jc w:val="both"/>
      </w:pPr>
      <w:r>
        <w:rPr>
          <w:rFonts w:ascii="Times New Roman"/>
          <w:b w:val="false"/>
          <w:i w:val="false"/>
          <w:color w:val="000000"/>
          <w:sz w:val="28"/>
        </w:rPr>
        <w:t>Жобаның атауы: ___________________________________________________________</w:t>
      </w:r>
    </w:p>
    <w:p>
      <w:pPr>
        <w:spacing w:after="0"/>
        <w:ind w:left="0"/>
        <w:jc w:val="both"/>
      </w:pPr>
      <w:r>
        <w:rPr>
          <w:rFonts w:ascii="Times New Roman"/>
          <w:b w:val="false"/>
          <w:i w:val="false"/>
          <w:color w:val="000000"/>
          <w:sz w:val="28"/>
        </w:rPr>
        <w:t>Қысқаша мазмұны: _________________________________________________________</w:t>
      </w:r>
    </w:p>
    <w:p>
      <w:pPr>
        <w:spacing w:after="0"/>
        <w:ind w:left="0"/>
        <w:jc w:val="both"/>
      </w:pPr>
      <w:r>
        <w:rPr>
          <w:rFonts w:ascii="Times New Roman"/>
          <w:b w:val="false"/>
          <w:i w:val="false"/>
          <w:color w:val="000000"/>
          <w:sz w:val="28"/>
        </w:rPr>
        <w:t>Зерттеу түрі (ғылыми-зерттеу, ғылыми-техникалық және тәжірибелік-конструкторлық жұмыстар):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Техникалық тапсырма (шарт, күні): ___________________________________________</w:t>
      </w:r>
    </w:p>
    <w:p>
      <w:pPr>
        <w:spacing w:after="0"/>
        <w:ind w:left="0"/>
        <w:jc w:val="both"/>
      </w:pPr>
      <w:r>
        <w:rPr>
          <w:rFonts w:ascii="Times New Roman"/>
          <w:b w:val="false"/>
          <w:i w:val="false"/>
          <w:color w:val="000000"/>
          <w:sz w:val="28"/>
        </w:rPr>
        <w:t>Нәтижелерді енгізу актісі: ___________________________________________________</w:t>
      </w:r>
    </w:p>
    <w:p>
      <w:pPr>
        <w:spacing w:after="0"/>
        <w:ind w:left="0"/>
        <w:jc w:val="both"/>
      </w:pPr>
      <w:r>
        <w:rPr>
          <w:rFonts w:ascii="Times New Roman"/>
          <w:b w:val="false"/>
          <w:i w:val="false"/>
          <w:color w:val="000000"/>
          <w:sz w:val="28"/>
        </w:rPr>
        <w:t>Қоса берілген құжаттар (тізбе):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 немесе шарт берілді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 мәлімделген жұмыс түрлеріне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жүргізу туралы есеп толық және расталған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барлық қажетті деректер мен қолтаңбалар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ғылыми-зерттеу жұмыстарының мәлімделген түрлеріне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құрайтын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саланың қазіргі қажеттіліктері мен қиындықтарына жауап бере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ғылыми-зерттеу жұмыс, ғылыми-техникалық конструкторлық жұмыс саласындағы заманауи трендтер мен бағыттарға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ғылыми зерттеулер мен әзірлемелердің жоғары үлесін қамти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компонент жобаның негізгі бөлігі болып табылады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қолданылатын ғылыми әдістер мен технологиялардың нақты сипаттамасы мен негіздемесі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жаңа ғылыми білім алуды көздейді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шеңберінде зияткерлік меншік (патенттер, авторлық құқықтар, аралас құқықтар) құрылады деп күтілуде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зияткерлік меншікті қорғау және коммерцияландыру жоспары немесе стратегиясы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нәтижелері одан әрі зерттеу және жаңа бағыттарды дамыту үшін әлеуетке ие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 технологияның дайындық деңгейіне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негізділігі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әр санаты үшін шығыстар туралы есеп берілді ме?/ Жоба шығындары егжей-тегжейлі және құжатталған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 негізделген және дұрыс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шығыстар бекітілген техникалық тапсырма мен жұмыс жоспарына сәйкес келеді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негіздемесі нарық шарттары мен стандарттарына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құжаттардың түпнұсқалары немесе расталған көшірмелері қоса беріле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ескертулер мен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40"/>
          <w:p>
            <w:pPr>
              <w:spacing w:after="20"/>
              <w:ind w:left="20"/>
              <w:jc w:val="both"/>
            </w:pPr>
            <w:r>
              <w:rPr>
                <w:rFonts w:ascii="Times New Roman"/>
                <w:b w:val="false"/>
                <w:i w:val="false"/>
                <w:color w:val="000000"/>
                <w:sz w:val="20"/>
              </w:rPr>
              <w:t>
Ескертулер:</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Ұсынымдар:</w:t>
            </w:r>
          </w:p>
          <w:p>
            <w:pPr>
              <w:spacing w:after="20"/>
              <w:ind w:left="20"/>
              <w:jc w:val="both"/>
            </w:pPr>
            <w:r>
              <w:rPr>
                <w:rFonts w:ascii="Times New Roman"/>
                <w:b w:val="false"/>
                <w:i w:val="false"/>
                <w:color w:val="000000"/>
                <w:sz w:val="20"/>
              </w:rPr>
              <w:t>
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41"/>
          <w:p>
            <w:pPr>
              <w:spacing w:after="20"/>
              <w:ind w:left="20"/>
              <w:jc w:val="both"/>
            </w:pPr>
            <w:r>
              <w:rPr>
                <w:rFonts w:ascii="Times New Roman"/>
                <w:b w:val="false"/>
                <w:i w:val="false"/>
                <w:color w:val="000000"/>
                <w:sz w:val="20"/>
              </w:rPr>
              <w:t>
Бас тарту себебі (бар болған жағдайда):</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ұсынымдар (бар болған жағдайда):</w:t>
            </w:r>
          </w:p>
          <w:p>
            <w:pPr>
              <w:spacing w:after="20"/>
              <w:ind w:left="20"/>
              <w:jc w:val="both"/>
            </w:pPr>
            <w:r>
              <w:rPr>
                <w:rFonts w:ascii="Times New Roman"/>
                <w:b w:val="false"/>
                <w:i w:val="false"/>
                <w:color w:val="000000"/>
                <w:sz w:val="20"/>
              </w:rPr>
              <w:t>
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Кеңес мүшесінің тегі, аты, әкесінің аты (ол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20 шілдедегі</w:t>
            </w:r>
            <w:r>
              <w:br/>
            </w:r>
            <w:r>
              <w:rPr>
                <w:rFonts w:ascii="Times New Roman"/>
                <w:b w:val="false"/>
                <w:i w:val="false"/>
                <w:color w:val="000000"/>
                <w:sz w:val="20"/>
              </w:rPr>
              <w:t>№ 343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0" w:id="142"/>
    <w:p>
      <w:pPr>
        <w:spacing w:after="0"/>
        <w:ind w:left="0"/>
        <w:jc w:val="left"/>
      </w:pPr>
      <w:r>
        <w:rPr>
          <w:rFonts w:ascii="Times New Roman"/>
          <w:b/>
          <w:i w:val="false"/>
          <w:color w:val="000000"/>
        </w:rPr>
        <w:t xml:space="preserve"> Кеңестің ғылыми-зерттеу жұмыстарын жүргізу туралы есеп негізінде олардың ғылыми-зерттеу жұмыстарын жүзеге асыруға (сатып алуға) арналған шығыстар бойынша ғылыми-зерттеу жұмыстары бойынша хабарлама беру немесе оны ұсынудан бас тарту туралы шешімі</w:t>
      </w:r>
    </w:p>
    <w:bookmarkEnd w:id="142"/>
    <w:p>
      <w:pPr>
        <w:spacing w:after="0"/>
        <w:ind w:left="0"/>
        <w:jc w:val="both"/>
      </w:pPr>
      <w:bookmarkStart w:name="z331" w:id="143"/>
      <w:r>
        <w:rPr>
          <w:rFonts w:ascii="Times New Roman"/>
          <w:b w:val="false"/>
          <w:i w:val="false"/>
          <w:color w:val="000000"/>
          <w:sz w:val="28"/>
        </w:rPr>
        <w:t>
      Күні: "_____" ______________ 20___ жыл.</w:t>
      </w:r>
    </w:p>
    <w:bookmarkEnd w:id="143"/>
    <w:p>
      <w:pPr>
        <w:spacing w:after="0"/>
        <w:ind w:left="0"/>
        <w:jc w:val="both"/>
      </w:pPr>
      <w:r>
        <w:rPr>
          <w:rFonts w:ascii="Times New Roman"/>
          <w:b w:val="false"/>
          <w:i w:val="false"/>
          <w:color w:val="000000"/>
          <w:sz w:val="28"/>
        </w:rPr>
        <w:t>Өтінім беруші: ___________________________________________________________</w:t>
      </w:r>
    </w:p>
    <w:p>
      <w:pPr>
        <w:spacing w:after="0"/>
        <w:ind w:left="0"/>
        <w:jc w:val="both"/>
      </w:pPr>
      <w:r>
        <w:rPr>
          <w:rFonts w:ascii="Times New Roman"/>
          <w:b w:val="false"/>
          <w:i w:val="false"/>
          <w:color w:val="000000"/>
          <w:sz w:val="28"/>
        </w:rPr>
        <w:t>Жобаның атауы: __________________________________________________________</w:t>
      </w:r>
    </w:p>
    <w:p>
      <w:pPr>
        <w:spacing w:after="0"/>
        <w:ind w:left="0"/>
        <w:jc w:val="both"/>
      </w:pPr>
      <w:r>
        <w:rPr>
          <w:rFonts w:ascii="Times New Roman"/>
          <w:b w:val="false"/>
          <w:i w:val="false"/>
          <w:color w:val="000000"/>
          <w:sz w:val="28"/>
        </w:rPr>
        <w:t>Қысқаша мазмұны: ________________________________________________________</w:t>
      </w:r>
    </w:p>
    <w:p>
      <w:pPr>
        <w:spacing w:after="0"/>
        <w:ind w:left="0"/>
        <w:jc w:val="both"/>
      </w:pPr>
      <w:r>
        <w:rPr>
          <w:rFonts w:ascii="Times New Roman"/>
          <w:b w:val="false"/>
          <w:i w:val="false"/>
          <w:color w:val="000000"/>
          <w:sz w:val="28"/>
        </w:rPr>
        <w:t>Зерттеу түрі (ғылыми-зерттеу, ғылыми-техникалық және тәжірибелік-конструкторлық жұмыстар):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Техникалық тапсырма (шарт, күні): __________________________________________</w:t>
      </w:r>
    </w:p>
    <w:p>
      <w:pPr>
        <w:spacing w:after="0"/>
        <w:ind w:left="0"/>
        <w:jc w:val="both"/>
      </w:pPr>
      <w:r>
        <w:rPr>
          <w:rFonts w:ascii="Times New Roman"/>
          <w:b w:val="false"/>
          <w:i w:val="false"/>
          <w:color w:val="000000"/>
          <w:sz w:val="28"/>
        </w:rPr>
        <w:t>Хабарламаны ұсыну/ұсынудан бас тарту туралы кеңестің шешімі: ________________</w:t>
      </w:r>
    </w:p>
    <w:p>
      <w:pPr>
        <w:spacing w:after="0"/>
        <w:ind w:left="0"/>
        <w:jc w:val="both"/>
      </w:pPr>
      <w:r>
        <w:rPr>
          <w:rFonts w:ascii="Times New Roman"/>
          <w:b w:val="false"/>
          <w:i w:val="false"/>
          <w:color w:val="000000"/>
          <w:sz w:val="28"/>
        </w:rPr>
        <w:t>Кеңес отырысы хаттамасының күні мен нөмірі:</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Кеңес төрағасы 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Кеңес хатшысы 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20 шілдедегі</w:t>
            </w:r>
            <w:r>
              <w:br/>
            </w:r>
            <w:r>
              <w:rPr>
                <w:rFonts w:ascii="Times New Roman"/>
                <w:b w:val="false"/>
                <w:i w:val="false"/>
                <w:color w:val="000000"/>
                <w:sz w:val="20"/>
              </w:rPr>
              <w:t>№ 343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5" w:id="144"/>
    <w:p>
      <w:pPr>
        <w:spacing w:after="0"/>
        <w:ind w:left="0"/>
        <w:jc w:val="left"/>
      </w:pPr>
      <w:r>
        <w:rPr>
          <w:rFonts w:ascii="Times New Roman"/>
          <w:b/>
          <w:i w:val="false"/>
          <w:color w:val="000000"/>
        </w:rPr>
        <w:t xml:space="preserve"> Пайдалануға беру актісі бар есеп негізінде ғылыми орталықтар құруға арналған шығыстары бойынша ғылыми орталық құру бойынша салықтық жеңілдіктер мен шегерімдерге өтінімдерді бағалауға арналған чек-парақ</w:t>
      </w:r>
    </w:p>
    <w:bookmarkEnd w:id="144"/>
    <w:p>
      <w:pPr>
        <w:spacing w:after="0"/>
        <w:ind w:left="0"/>
        <w:jc w:val="both"/>
      </w:pPr>
      <w:bookmarkStart w:name="z336" w:id="145"/>
      <w:r>
        <w:rPr>
          <w:rFonts w:ascii="Times New Roman"/>
          <w:b w:val="false"/>
          <w:i w:val="false"/>
          <w:color w:val="000000"/>
          <w:sz w:val="28"/>
        </w:rPr>
        <w:t>
      Күні: "_____" ______________ 20___ жыл.</w:t>
      </w:r>
    </w:p>
    <w:bookmarkEnd w:id="145"/>
    <w:p>
      <w:pPr>
        <w:spacing w:after="0"/>
        <w:ind w:left="0"/>
        <w:jc w:val="both"/>
      </w:pPr>
      <w:r>
        <w:rPr>
          <w:rFonts w:ascii="Times New Roman"/>
          <w:b w:val="false"/>
          <w:i w:val="false"/>
          <w:color w:val="000000"/>
          <w:sz w:val="28"/>
        </w:rPr>
        <w:t>Өтінім беруші: ____________________________________________________________</w:t>
      </w:r>
    </w:p>
    <w:p>
      <w:pPr>
        <w:spacing w:after="0"/>
        <w:ind w:left="0"/>
        <w:jc w:val="both"/>
      </w:pPr>
      <w:r>
        <w:rPr>
          <w:rFonts w:ascii="Times New Roman"/>
          <w:b w:val="false"/>
          <w:i w:val="false"/>
          <w:color w:val="000000"/>
          <w:sz w:val="28"/>
        </w:rPr>
        <w:t>Жобаның атауы: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Қысқаша мазмұны: ________________________________________________________</w:t>
      </w:r>
    </w:p>
    <w:p>
      <w:pPr>
        <w:spacing w:after="0"/>
        <w:ind w:left="0"/>
        <w:jc w:val="both"/>
      </w:pPr>
      <w:r>
        <w:rPr>
          <w:rFonts w:ascii="Times New Roman"/>
          <w:b w:val="false"/>
          <w:i w:val="false"/>
          <w:color w:val="000000"/>
          <w:sz w:val="28"/>
        </w:rPr>
        <w:t>Зерттеу түрі (ғылыми-зерттеу, ғылыми-техникалық және тәжірибелік-конструкторлық жұмыстар):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Техникалық тапсырма (шарт, күні): __________________________________________</w:t>
      </w:r>
    </w:p>
    <w:p>
      <w:pPr>
        <w:spacing w:after="0"/>
        <w:ind w:left="0"/>
        <w:jc w:val="both"/>
      </w:pPr>
      <w:r>
        <w:rPr>
          <w:rFonts w:ascii="Times New Roman"/>
          <w:b w:val="false"/>
          <w:i w:val="false"/>
          <w:color w:val="000000"/>
          <w:sz w:val="28"/>
        </w:rPr>
        <w:t>Пайдалануға беру актісі: ___________________________________________________</w:t>
      </w:r>
    </w:p>
    <w:p>
      <w:pPr>
        <w:spacing w:after="0"/>
        <w:ind w:left="0"/>
        <w:jc w:val="both"/>
      </w:pPr>
      <w:r>
        <w:rPr>
          <w:rFonts w:ascii="Times New Roman"/>
          <w:b w:val="false"/>
          <w:i w:val="false"/>
          <w:color w:val="000000"/>
          <w:sz w:val="28"/>
        </w:rPr>
        <w:t>Қоса берілген құжаттар (тізбе):______________________________________________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 немесе шарт берілді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тапсырмада мәлімделген жұмыс түрлеріне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жүргізу туралы есеп толық және шынайы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барлық қажетті деректер мен қолтаңбалар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ғылыми-зерттеу жұмыстарының мәлімделген түрлеріне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құрайтын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барлық қажетті деректер мен қолтаңбалар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 жүргізілетін ғылыми зерттеулердің немесе жұмыстардың түрлері көрсетілген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орталықты пайдалануға беру туралы есеп ұсынылды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пайдалануға беру актісінің күні мен нөмірі көрсетілген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орталықтың техникалық сипаттамалары мен функционалдық мүмкіндіктері туралы мәліметтер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орталықтың жобалық құжаттамаға сәйкестігін растау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орталықта қолданылатын жабдықтар мен инфрақұрылымның негізгі техникалық сипаттамалары көрсетілген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жабдыққа құжаттама (шот-фактуралар, жеткізу шарттары) ұсынылды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 ғылыми зерттеулерге қатысатын қызметкерлердің саны мен біліктілігі көрсетілген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ғылыми нәтижелер және олардың саланы дамытуға қосқан үлесі сипатталған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негізділігі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орталықты құру шығыстарын растайтын қаржылық құжаттардың көшірмелері қоса берілген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шығыстар жеңілдіктер мен шегерімдерді алу үшін белгіленген лимиттер мен өлшемшарттарға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қаржыландыруды тарту туралы ақпарат (егер бар болса) ұсыныла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негіздемесі нарық шарттары мен стандарттарына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құжаттардың түпнұсқалары немесе расталған көшірмелері қоса беріле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ескертулер мен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46"/>
          <w:p>
            <w:pPr>
              <w:spacing w:after="20"/>
              <w:ind w:left="20"/>
              <w:jc w:val="both"/>
            </w:pPr>
            <w:r>
              <w:rPr>
                <w:rFonts w:ascii="Times New Roman"/>
                <w:b w:val="false"/>
                <w:i w:val="false"/>
                <w:color w:val="000000"/>
                <w:sz w:val="20"/>
              </w:rPr>
              <w:t>
Ескертулер:_______________________</w:t>
            </w:r>
          </w:p>
          <w:bookmarkEnd w:id="146"/>
          <w:p>
            <w:pPr>
              <w:spacing w:after="20"/>
              <w:ind w:left="20"/>
              <w:jc w:val="both"/>
            </w:pPr>
            <w:r>
              <w:rPr>
                <w:rFonts w:ascii="Times New Roman"/>
                <w:b w:val="false"/>
                <w:i w:val="false"/>
                <w:color w:val="000000"/>
                <w:sz w:val="20"/>
              </w:rPr>
              <w:t>
Ұсынымдар:________________________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47"/>
          <w:p>
            <w:pPr>
              <w:spacing w:after="20"/>
              <w:ind w:left="20"/>
              <w:jc w:val="both"/>
            </w:pPr>
            <w:r>
              <w:rPr>
                <w:rFonts w:ascii="Times New Roman"/>
                <w:b w:val="false"/>
                <w:i w:val="false"/>
                <w:color w:val="000000"/>
                <w:sz w:val="20"/>
              </w:rPr>
              <w:t>
Ауытқу себебі (бар болған жағдайда): ___________________</w:t>
            </w:r>
          </w:p>
          <w:bookmarkEnd w:id="147"/>
          <w:p>
            <w:pPr>
              <w:spacing w:after="20"/>
              <w:ind w:left="20"/>
              <w:jc w:val="both"/>
            </w:pPr>
            <w:r>
              <w:rPr>
                <w:rFonts w:ascii="Times New Roman"/>
                <w:b w:val="false"/>
                <w:i w:val="false"/>
                <w:color w:val="000000"/>
                <w:sz w:val="20"/>
              </w:rPr>
              <w:t>
Қосымша ұсынымдар (бар болған жағдайда):_____________________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Кеңес мүшесінің тегі, аты, әкесінің аты (ол болған жағдайда) </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20 шілдедегі</w:t>
            </w:r>
            <w:r>
              <w:br/>
            </w:r>
            <w:r>
              <w:rPr>
                <w:rFonts w:ascii="Times New Roman"/>
                <w:b w:val="false"/>
                <w:i w:val="false"/>
                <w:color w:val="000000"/>
                <w:sz w:val="20"/>
              </w:rPr>
              <w:t>№ 343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3" w:id="148"/>
    <w:p>
      <w:pPr>
        <w:spacing w:after="0"/>
        <w:ind w:left="0"/>
        <w:jc w:val="left"/>
      </w:pPr>
      <w:r>
        <w:rPr>
          <w:rFonts w:ascii="Times New Roman"/>
          <w:b/>
          <w:i w:val="false"/>
          <w:color w:val="000000"/>
        </w:rPr>
        <w:t xml:space="preserve"> Пайдалануға беру актісі бар есеп негізінде ғылыми орталықтар құруға арналған шығыстары бойынша ғылыми орталық құруға байланысты шығыстарға салықтық жеңілдіктер мен салықтық шегерімдер бойынша хабарлама беру немесе оны ұсынудан бас тарту туралы кеңестің шешімі</w:t>
      </w:r>
    </w:p>
    <w:bookmarkEnd w:id="148"/>
    <w:p>
      <w:pPr>
        <w:spacing w:after="0"/>
        <w:ind w:left="0"/>
        <w:jc w:val="both"/>
      </w:pPr>
      <w:bookmarkStart w:name="z344" w:id="149"/>
      <w:r>
        <w:rPr>
          <w:rFonts w:ascii="Times New Roman"/>
          <w:b w:val="false"/>
          <w:i w:val="false"/>
          <w:color w:val="000000"/>
          <w:sz w:val="28"/>
        </w:rPr>
        <w:t>
      Күні: "_____" ______________ 20___ жыл.</w:t>
      </w:r>
    </w:p>
    <w:bookmarkEnd w:id="149"/>
    <w:p>
      <w:pPr>
        <w:spacing w:after="0"/>
        <w:ind w:left="0"/>
        <w:jc w:val="both"/>
      </w:pPr>
      <w:r>
        <w:rPr>
          <w:rFonts w:ascii="Times New Roman"/>
          <w:b w:val="false"/>
          <w:i w:val="false"/>
          <w:color w:val="000000"/>
          <w:sz w:val="28"/>
        </w:rPr>
        <w:t>Өтініш беруші: ____________________________________________________________</w:t>
      </w:r>
    </w:p>
    <w:p>
      <w:pPr>
        <w:spacing w:after="0"/>
        <w:ind w:left="0"/>
        <w:jc w:val="both"/>
      </w:pPr>
      <w:r>
        <w:rPr>
          <w:rFonts w:ascii="Times New Roman"/>
          <w:b w:val="false"/>
          <w:i w:val="false"/>
          <w:color w:val="000000"/>
          <w:sz w:val="28"/>
        </w:rPr>
        <w:t>Жобаның атауы:___________________________________________________________</w:t>
      </w:r>
    </w:p>
    <w:p>
      <w:pPr>
        <w:spacing w:after="0"/>
        <w:ind w:left="0"/>
        <w:jc w:val="both"/>
      </w:pPr>
      <w:r>
        <w:rPr>
          <w:rFonts w:ascii="Times New Roman"/>
          <w:b w:val="false"/>
          <w:i w:val="false"/>
          <w:color w:val="000000"/>
          <w:sz w:val="28"/>
        </w:rPr>
        <w:t>Қысқаша мазмұны:_________________________________________________________</w:t>
      </w:r>
    </w:p>
    <w:p>
      <w:pPr>
        <w:spacing w:after="0"/>
        <w:ind w:left="0"/>
        <w:jc w:val="both"/>
      </w:pPr>
      <w:r>
        <w:rPr>
          <w:rFonts w:ascii="Times New Roman"/>
          <w:b w:val="false"/>
          <w:i w:val="false"/>
          <w:color w:val="000000"/>
          <w:sz w:val="28"/>
        </w:rPr>
        <w:t>Зерттеу түрі (ғылыми-зерттеу, ғылыми-техникалық және тәжірибелік-конструкторлық жұмыстар):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Техникалық тапсырма (шарт, күні): __________________________________________</w:t>
      </w:r>
    </w:p>
    <w:p>
      <w:pPr>
        <w:spacing w:after="0"/>
        <w:ind w:left="0"/>
        <w:jc w:val="both"/>
      </w:pPr>
      <w:r>
        <w:rPr>
          <w:rFonts w:ascii="Times New Roman"/>
          <w:b w:val="false"/>
          <w:i w:val="false"/>
          <w:color w:val="000000"/>
          <w:sz w:val="28"/>
        </w:rPr>
        <w:t>Хабарламаны ұсыну/ұсынудан бас тарту туралы кеңестің шешімі:________________</w:t>
      </w:r>
    </w:p>
    <w:p>
      <w:pPr>
        <w:spacing w:after="0"/>
        <w:ind w:left="0"/>
        <w:jc w:val="both"/>
      </w:pPr>
      <w:r>
        <w:rPr>
          <w:rFonts w:ascii="Times New Roman"/>
          <w:b w:val="false"/>
          <w:i w:val="false"/>
          <w:color w:val="000000"/>
          <w:sz w:val="28"/>
        </w:rPr>
        <w:t>Кеңестің отырысы хаттамасының күні мен нөмірі:_____________________________</w:t>
      </w:r>
    </w:p>
    <w:p>
      <w:pPr>
        <w:spacing w:after="0"/>
        <w:ind w:left="0"/>
        <w:jc w:val="both"/>
      </w:pPr>
      <w:r>
        <w:rPr>
          <w:rFonts w:ascii="Times New Roman"/>
          <w:b w:val="false"/>
          <w:i w:val="false"/>
          <w:color w:val="000000"/>
          <w:sz w:val="28"/>
        </w:rPr>
        <w:t>Кеңес төрағасы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Кеңес хатшысы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20 шілдедегі</w:t>
            </w:r>
            <w:r>
              <w:br/>
            </w:r>
            <w:r>
              <w:rPr>
                <w:rFonts w:ascii="Times New Roman"/>
                <w:b w:val="false"/>
                <w:i w:val="false"/>
                <w:color w:val="000000"/>
                <w:sz w:val="20"/>
              </w:rPr>
              <w:t>№ 343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8" w:id="150"/>
    <w:p>
      <w:pPr>
        <w:spacing w:after="0"/>
        <w:ind w:left="0"/>
        <w:jc w:val="left"/>
      </w:pPr>
      <w:r>
        <w:rPr>
          <w:rFonts w:ascii="Times New Roman"/>
          <w:b/>
          <w:i w:val="false"/>
          <w:color w:val="000000"/>
        </w:rPr>
        <w:t xml:space="preserve"> Енгізу актісімен ғылыми-техникалық және тәжірибелік-конструкторлық жұмыстардың нәтижелерін енгізу туралы есеп негізінде ғылыми-техникалық және тәжірибелік-конструкторлық жұмыстарды жүзеге асыруға (сатып алуға) арналған шығыстары бойынша</w:t>
      </w:r>
    </w:p>
    <w:bookmarkEnd w:id="150"/>
    <w:p>
      <w:pPr>
        <w:spacing w:after="0"/>
        <w:ind w:left="0"/>
        <w:jc w:val="both"/>
      </w:pPr>
      <w:bookmarkStart w:name="z349" w:id="151"/>
      <w:r>
        <w:rPr>
          <w:rFonts w:ascii="Times New Roman"/>
          <w:b w:val="false"/>
          <w:i w:val="false"/>
          <w:color w:val="000000"/>
          <w:sz w:val="28"/>
        </w:rPr>
        <w:t>
      Күні: "_____" ______________ 20___ жыл.</w:t>
      </w:r>
    </w:p>
    <w:bookmarkEnd w:id="151"/>
    <w:p>
      <w:pPr>
        <w:spacing w:after="0"/>
        <w:ind w:left="0"/>
        <w:jc w:val="both"/>
      </w:pPr>
      <w:r>
        <w:rPr>
          <w:rFonts w:ascii="Times New Roman"/>
          <w:b w:val="false"/>
          <w:i w:val="false"/>
          <w:color w:val="000000"/>
          <w:sz w:val="28"/>
        </w:rPr>
        <w:t>Өтініш беруші: ________________________________________________________</w:t>
      </w:r>
    </w:p>
    <w:p>
      <w:pPr>
        <w:spacing w:after="0"/>
        <w:ind w:left="0"/>
        <w:jc w:val="both"/>
      </w:pPr>
      <w:r>
        <w:rPr>
          <w:rFonts w:ascii="Times New Roman"/>
          <w:b w:val="false"/>
          <w:i w:val="false"/>
          <w:color w:val="000000"/>
          <w:sz w:val="28"/>
        </w:rPr>
        <w:t>Жобаның атауы:_______________________________________________________</w:t>
      </w:r>
    </w:p>
    <w:p>
      <w:pPr>
        <w:spacing w:after="0"/>
        <w:ind w:left="0"/>
        <w:jc w:val="both"/>
      </w:pPr>
      <w:r>
        <w:rPr>
          <w:rFonts w:ascii="Times New Roman"/>
          <w:b w:val="false"/>
          <w:i w:val="false"/>
          <w:color w:val="000000"/>
          <w:sz w:val="28"/>
        </w:rPr>
        <w:t>Қысқаша мазмұны:_____________________________________________________</w:t>
      </w:r>
    </w:p>
    <w:p>
      <w:pPr>
        <w:spacing w:after="0"/>
        <w:ind w:left="0"/>
        <w:jc w:val="both"/>
      </w:pPr>
      <w:r>
        <w:rPr>
          <w:rFonts w:ascii="Times New Roman"/>
          <w:b w:val="false"/>
          <w:i w:val="false"/>
          <w:color w:val="000000"/>
          <w:sz w:val="28"/>
        </w:rPr>
        <w:t>Зерттеу түрі (ғылыми-техникалық және тәжірибелік-конструкторлық жұмыстар):</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Техникалық тапсырма (шарт, күні):_______________________________________</w:t>
      </w:r>
    </w:p>
    <w:p>
      <w:pPr>
        <w:spacing w:after="0"/>
        <w:ind w:left="0"/>
        <w:jc w:val="both"/>
      </w:pPr>
      <w:r>
        <w:rPr>
          <w:rFonts w:ascii="Times New Roman"/>
          <w:b w:val="false"/>
          <w:i w:val="false"/>
          <w:color w:val="000000"/>
          <w:sz w:val="28"/>
        </w:rPr>
        <w:t>Нәтижелерді енгізу актісі:_______________________________________________</w:t>
      </w:r>
    </w:p>
    <w:p>
      <w:pPr>
        <w:spacing w:after="0"/>
        <w:ind w:left="0"/>
        <w:jc w:val="both"/>
      </w:pPr>
      <w:r>
        <w:rPr>
          <w:rFonts w:ascii="Times New Roman"/>
          <w:b w:val="false"/>
          <w:i w:val="false"/>
          <w:color w:val="000000"/>
          <w:sz w:val="28"/>
        </w:rPr>
        <w:t>Қоса беріліп отырған құжаттар (аударым):_________________________________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 немесе шарт берілді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тапсырмада мәлімделген жұмыс түрлеріне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жүргізу туралы есеп толық және шынайы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барлық қажетті деректер мен қолтаңбалар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ғылыми-зерттеу жұмыстарының мәлімделген түрлеріне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құрайтын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саланың қазіргі қажеттіліктері мен қиындықтарына жауап бере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ғылыми-зерттеу жұмыс, ғылыми-зерттеу жұмысы, ғылыми-техникалық конструкторлық жұмыстар саласындағы заманауи трендтер мен бағыттарға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ғылыми зерттеулер мен әзірлемелердің жоғары үлесін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компонент жобаның негізгі бөлігі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қолданылатын ғылыми әдістер мен технологиялардың нақты сипаттамасы мен негіздемесі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жаңа ғылыми білім алуды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шеңберінде зияткерлік меншік (патенттер, авторлық құқықтар, аралас құқықтар) құрылады деп күтілуде?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зияткерлік меншікті қорғау және коммерцияландыру жоспары немесе стратегиясы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нәтижелері одан әрі зерттеу және жаңа бағыттарды дамыту үшін әлеуетке 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 технологияның дайындық деңгейіне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негізділігі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әр санаты үшін шығындар туралы есеп берілді? / Жоба шығыстары егжей-тегжейлі және құжатталған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 негізделген және дұрыс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шығыстары бекітілген техникалық тапсырма мен жұмыс жоспарына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негіздемесі нарық шарттары мен стандарттарына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құжаттардың түпнұсқалары немесе расталған көшірмелері қоса беріле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ескертулер мен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52"/>
          <w:p>
            <w:pPr>
              <w:spacing w:after="20"/>
              <w:ind w:left="20"/>
              <w:jc w:val="both"/>
            </w:pPr>
            <w:r>
              <w:rPr>
                <w:rFonts w:ascii="Times New Roman"/>
                <w:b w:val="false"/>
                <w:i w:val="false"/>
                <w:color w:val="000000"/>
                <w:sz w:val="20"/>
              </w:rPr>
              <w:t>
Ескертулер:_______________________</w:t>
            </w:r>
          </w:p>
          <w:bookmarkEnd w:id="152"/>
          <w:p>
            <w:pPr>
              <w:spacing w:after="20"/>
              <w:ind w:left="20"/>
              <w:jc w:val="both"/>
            </w:pPr>
            <w:r>
              <w:rPr>
                <w:rFonts w:ascii="Times New Roman"/>
                <w:b w:val="false"/>
                <w:i w:val="false"/>
                <w:color w:val="000000"/>
                <w:sz w:val="20"/>
              </w:rPr>
              <w:t>
Ұсынымдар:________________________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53"/>
          <w:p>
            <w:pPr>
              <w:spacing w:after="20"/>
              <w:ind w:left="20"/>
              <w:jc w:val="both"/>
            </w:pPr>
            <w:r>
              <w:rPr>
                <w:rFonts w:ascii="Times New Roman"/>
                <w:b w:val="false"/>
                <w:i w:val="false"/>
                <w:color w:val="000000"/>
                <w:sz w:val="20"/>
              </w:rPr>
              <w:t>
Ауытқу себебі (бар болған жағдайда):_____________________</w:t>
            </w:r>
          </w:p>
          <w:bookmarkEnd w:id="153"/>
          <w:p>
            <w:pPr>
              <w:spacing w:after="20"/>
              <w:ind w:left="20"/>
              <w:jc w:val="both"/>
            </w:pPr>
            <w:r>
              <w:rPr>
                <w:rFonts w:ascii="Times New Roman"/>
                <w:b w:val="false"/>
                <w:i w:val="false"/>
                <w:color w:val="000000"/>
                <w:sz w:val="20"/>
              </w:rPr>
              <w:t>
Қосымша ұсынымдар (бар болған жағдайда): 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Кеңес мүшесінің тегі, аты, әкесінің аты (ол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20 шілдедегі</w:t>
            </w:r>
            <w:r>
              <w:br/>
            </w:r>
            <w:r>
              <w:rPr>
                <w:rFonts w:ascii="Times New Roman"/>
                <w:b w:val="false"/>
                <w:i w:val="false"/>
                <w:color w:val="000000"/>
                <w:sz w:val="20"/>
              </w:rPr>
              <w:t>№ 343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6" w:id="154"/>
    <w:p>
      <w:pPr>
        <w:spacing w:after="0"/>
        <w:ind w:left="0"/>
        <w:jc w:val="left"/>
      </w:pPr>
      <w:r>
        <w:rPr>
          <w:rFonts w:ascii="Times New Roman"/>
          <w:b/>
          <w:i w:val="false"/>
          <w:color w:val="000000"/>
        </w:rPr>
        <w:t xml:space="preserve"> Ғылыми-техникалық және тәжірибелік-конструкторлық жұмыстардың нәтижелерін енгізу туралы есептің негізінде ғылыми-техникалық және тәжірибелік-конструкторлық жұмыстарды жүзеге асыруға (сатып алуға) жұмсалатын шығыстар бойынша ғылыми-техникалық және тәжірибелік-конструкторлық жұмыстарға байланысты шығыстарға салықтық жеңілдіктер мен салықтық шегерімдер бойынша хабарлама беру немесе оны ұсынудан бас тарту туралы кеңестің шешімі енгізу актісімен</w:t>
      </w:r>
    </w:p>
    <w:bookmarkEnd w:id="154"/>
    <w:p>
      <w:pPr>
        <w:spacing w:after="0"/>
        <w:ind w:left="0"/>
        <w:jc w:val="both"/>
      </w:pPr>
      <w:bookmarkStart w:name="z357" w:id="155"/>
      <w:r>
        <w:rPr>
          <w:rFonts w:ascii="Times New Roman"/>
          <w:b w:val="false"/>
          <w:i w:val="false"/>
          <w:color w:val="000000"/>
          <w:sz w:val="28"/>
        </w:rPr>
        <w:t>
      Күні: "_____" ______________ 20__ жыл.</w:t>
      </w:r>
    </w:p>
    <w:bookmarkEnd w:id="155"/>
    <w:p>
      <w:pPr>
        <w:spacing w:after="0"/>
        <w:ind w:left="0"/>
        <w:jc w:val="both"/>
      </w:pPr>
      <w:r>
        <w:rPr>
          <w:rFonts w:ascii="Times New Roman"/>
          <w:b w:val="false"/>
          <w:i w:val="false"/>
          <w:color w:val="000000"/>
          <w:sz w:val="28"/>
        </w:rPr>
        <w:t>Өтініш беруші: ________________________________________________________</w:t>
      </w:r>
    </w:p>
    <w:p>
      <w:pPr>
        <w:spacing w:after="0"/>
        <w:ind w:left="0"/>
        <w:jc w:val="both"/>
      </w:pPr>
      <w:r>
        <w:rPr>
          <w:rFonts w:ascii="Times New Roman"/>
          <w:b w:val="false"/>
          <w:i w:val="false"/>
          <w:color w:val="000000"/>
          <w:sz w:val="28"/>
        </w:rPr>
        <w:t>Жобаның атауы: _______________________________________________________</w:t>
      </w:r>
    </w:p>
    <w:p>
      <w:pPr>
        <w:spacing w:after="0"/>
        <w:ind w:left="0"/>
        <w:jc w:val="both"/>
      </w:pPr>
      <w:r>
        <w:rPr>
          <w:rFonts w:ascii="Times New Roman"/>
          <w:b w:val="false"/>
          <w:i w:val="false"/>
          <w:color w:val="000000"/>
          <w:sz w:val="28"/>
        </w:rPr>
        <w:t>Қысқаша мазмұны: ____________________________________________________</w:t>
      </w:r>
    </w:p>
    <w:p>
      <w:pPr>
        <w:spacing w:after="0"/>
        <w:ind w:left="0"/>
        <w:jc w:val="both"/>
      </w:pPr>
      <w:r>
        <w:rPr>
          <w:rFonts w:ascii="Times New Roman"/>
          <w:b w:val="false"/>
          <w:i w:val="false"/>
          <w:color w:val="000000"/>
          <w:sz w:val="28"/>
        </w:rPr>
        <w:t>Зерттеу түрі (ғылыми-техникалық және тәжірибелік-конструкторлық жұмыстар):</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Техникалық тапсырма (шарт, күні) _______________________________________</w:t>
      </w:r>
    </w:p>
    <w:p>
      <w:pPr>
        <w:spacing w:after="0"/>
        <w:ind w:left="0"/>
        <w:jc w:val="both"/>
      </w:pPr>
      <w:r>
        <w:rPr>
          <w:rFonts w:ascii="Times New Roman"/>
          <w:b w:val="false"/>
          <w:i w:val="false"/>
          <w:color w:val="000000"/>
          <w:sz w:val="28"/>
        </w:rPr>
        <w:t>Хабарламаны ұсыну/ұсынудан бас тарту туралы кеңестің шешімі:</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Кеңес отырысы хаттамасының күні мен нөмірі:____________________________</w:t>
      </w:r>
    </w:p>
    <w:p>
      <w:pPr>
        <w:spacing w:after="0"/>
        <w:ind w:left="0"/>
        <w:jc w:val="both"/>
      </w:pPr>
      <w:r>
        <w:rPr>
          <w:rFonts w:ascii="Times New Roman"/>
          <w:b w:val="false"/>
          <w:i w:val="false"/>
          <w:color w:val="000000"/>
          <w:sz w:val="28"/>
        </w:rPr>
        <w:t>Кеңес төрағасы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Кеңес хатшысы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