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517" w14:textId="9701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құқық қорғау органдарында, азаматтық қорғау органдары мен Мемлекеттік фельдъегерлік қызметінде әскери-дәрігерлік сараптама жүргізу қағидаларын және Қазақстан Республикасының ішкі істер органдарындағы әскери-дәрігерлік сараптама комиссиялары туралы ережені бекіту туралы" Қазақстан Республикасы Ішкі істер министрінің 2020 жылғы 2 қарашадағы № 758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2026 жылғы 20 шiлдедегi № 512 бұйрығы. Қазақстан Республикасының Әділет министрлігінде 2026 жылғы 21 шiлдеде № 39368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құқық қорғау органдарында, азаматтық қорғау органдары мен Мемлекеттік фельдъегерлік қызметінде әскери-дәрігерлік сараптама жүргізу қағидаларын және Қазақстан Республикасының ішкі істер органдарындағы әскери-дәрігерлік сараптама комиссиялары туралы ережені бекіту туралы" Қазақстан Республикасы Ішкі істер министрінің 2020 жылғы 2 қарашадағы № 758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құқық қорғау органдарында, азаматтық қорғау органдары және Мемлекеттік фельдъегерлік қызметінде әскери-дәрігерлік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37-тармақтын 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тұрғылықты жері бойынша облыстық (астанада немесе республикалық маңызы бар қалада тұрған кезде – қалалық) наркологиялық, психоневрологиялық, туберкулезге қарсы, тері-венерологиялық диспансерлерден кемінде соңғы 5 жыл кезеңінде динамикалық бақылау, денсаулық жағдайы, жүгінуі, ауырған аурулары, және мүгедектігі бар (жоғы) туралы анықтамалар (МК басталғанға дейін 6 айдан аспайтын мерзімде берілген) (аудандық емдеу-профилактикалық мекемесінің психиатриялық кабинетінен мәліметтер болған жағдайда қалалық, облыстық диспансерлерден анықтама ұсыну мүмкіндігі, тұрғылықты жері ауысқан жағдайда көрсетілген кезеңдегі тұрғылықты жері бойынша барлық психоневрологиялық диспансерлерден анықтама ұсынылады). Сондай-ақ, Қызылорда облысында тұратын адамдар Қазақ республикалық лепрозорийінен тиісті анықтама ұсынады;.";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Алдын ала МК ІІМ ОӘДК, астананың облыстардың, республикалық маңызы бар қалалардың Полиция департаменттерінің ӘДК (бұдан әрі – ПД ӘДК) түсу емтихандарынан кемінде 4 ай бұрын жүргізеді және Қазақстан Республикасы Ішкі істер министрінің 2016 жылғы 26 қаңтардағы № 77 бұйрығымен (Нормативтік құқықтық актілерді мемлекеттік тіркеу тізілімінде № 13199 болып тіркелген) бекітілген Жоғары білімнің білім беру бағдарламаларын іске асыратын Қазақстан Республикасы Ішкі істер министрлігінің әскери, арнайы оқу орындарына оқуға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Төтенше жағдайлар министрінің 2021 жылғы 14 қыркүйектегі № 445 бұйрығымен (Нормативтік құқықтық актілерді мемлекеттік тіркеу тізілімінде № 24401 болып тіркелген)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істерді оқу орындарына жіберу мерзімінен кешіктірілмей аяқталады.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ӘДК тіркеу орны алдын ала куәландыруға жолдамалар қабылдауды және оқуға кандидаттарға медициналық куәландыру карталарын беруді жеке істерді оқу орындарына жіберудің соңғы мерзімінен 3 жұмыс күні бұрын тоқтатады.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істерді оқу орындарына жіберудің соңғы мерзімінде медициналық тексеруді аяқтау мүмкін болмаған кезде қорытынды "Тексерудің аяқталмауы себепті қорытынды шығарылған жоқ" деген тұжырымдамада шығарылады.";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органдарындағы әскери-дәрігерлік сараптама комиссиялары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ІІО ӘДС комиссиялары: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 (бұдан әрі – ІІМ) Әлеуметтік және медициналық қамтамасыз ету департаментінің Орталық әскери-дәрігерлік комиссиясы (бұдан әрі – ОӘДК);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астананың, облыстардың, республикалық маңызы бар қалалардың полиция департаменттерінің әскери-дәрігерлік комиссиялары (бұдан әрі – ДП ӘДК);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құқық қорғау органдарының білім беру ұйымдарының уақытша жұмыс істейтін штаттық емес әскери-дәрігерлік комиссиялары (бұдан әрі – ББҰ УӘДК) әскери-дәрігерлік комиссиялармен (бұдан әрі – ӘДК) ұсынған..";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</w:t>
      </w:r>
      <w:r>
        <w:rPr>
          <w:rFonts w:ascii="Times New Roman"/>
          <w:b w:val="false"/>
          <w:i w:val="false"/>
          <w:color w:val="000000"/>
          <w:sz w:val="28"/>
        </w:rPr>
        <w:t>3-параграфының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"3-параграф. Астананың, облыстардың, республикалық маңызы бар қалалардың полиция департаменттерінің әскери-дәрігерлік комиссиялары".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Әлеуметтік және медициналық қамтамасыз ету департаменті (Әмзеев А.Б.) Қазақстан Республикасының заңнамасында белгіленген тәртіпте: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Ішкі істер министрлігінің интернет-ресурсына орналастыруды;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