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fdee" w14:textId="411f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м.а. 2026 жылғы 21 шiлдедегi № 130 бұйрығы. Қазақстан Республикасының Әділет министрлігінде 2026 жылғы 21 шілдеде № 39366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тізбе бойынша кейбір бұйрықтардың (бұдан әрі – Тізбе) күші жойылды деп танылсын.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Нормашығармашылық және халықаралық ынтымақтастық департаменті Қазақстан Республикасының заңнамасында белгіленген тәртіпте: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Мемлекеттік қызмет істері агенттігінің интернет-ресурсында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сыбайлас жемқорлыққа қарсы саясат мәселелеріне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13 тамыздан бастап қолданысқа енгізілетін Тізбенің 2, 3 және 4-тармақтарын қоспағанда,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"Зерттеулердің, консалтингтік көрсетілетін қызметтер мен мемлекеттік тапсырманың құнын айқындау қағидаларын бекіту туралы" Қазақстан Республикасы Сыбайлас жемқорлыққа қарсы іс-қимыл агенттігі (Сыбайлас жемқорлыққа қарсы қызмет) Төрағасының 2022 жылғы 24 наурыздағы № 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27350 болып тіркелген).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35710 болып тіркелген).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бұйрығына өзгеріс енгізу туралы" Қазақстан Республикасының Мемлекеттік қызмет істері агенттігі Төрағасының 2025 жылғы 11 қарашадағы № 185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37417 болып тіркелген).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бұйрығына өзгеріс енгізу туралы" Қазақстан Республикасының Мемлекеттік қызмет істері агенттігі Төрағасының 2025 жылғы 27 желтоқсандағы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37703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