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f0b83" w14:textId="9df0b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мемлекеттік тіркеуге жатпайтын жылжымалы мүлік кепілін тіркеу туралы нұсқаулықты бекіту туралы" Қазақстан Республикасы Әділет министрінің 1999 жылғы 22 ақпандағы № 14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м.а. 2026 жылғы 17 шілдедегі № 695 бұйрығы. Қазақстан Республикасының Әділет министрлігінде 2026 жылғы 21 шілдеде № 39365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"Міндетті мемлекеттік тіркеуге жатпайтын жылжымалы мүлік кепілін тіркеу туралы нұсқаулықты бекіту туралы" Қазақстан Республикасы Әділет министрінің 1999 жылғы 22 ақпандағы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913 болып тіркелген) мынадай өзгертулер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көрсетілен бұйрықпен бекітілген Міндетті мемлекеттік тіркеуге жатпайтын жылжымалы мүлік кепілін тіркеу туралы </w:t>
      </w:r>
      <w:r>
        <w:rPr>
          <w:rFonts w:ascii="Times New Roman"/>
          <w:b w:val="false"/>
          <w:i w:val="false"/>
          <w:color w:val="000000"/>
          <w:sz w:val="28"/>
        </w:rPr>
        <w:t>нұсқаулыққа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 Мемлекеттік қызмет көрсету мерзімі: көрсетілетін қызметті берушіге жүгінген кезде көрсетілетін қызметті алушының құжаттар топтамасын тапсырған кезден бастап өтініш қабылданған кезден бастап 2 жұмыс күні ішінде;</w:t>
      </w:r>
    </w:p>
    <w:bookmarkEnd w:id="3"/>
    <w:bookmarkStart w:name="z6" w:id="4"/>
    <w:p>
      <w:pPr>
        <w:spacing w:after="0"/>
        <w:ind w:left="0"/>
        <w:jc w:val="both"/>
      </w:pPr>
      <w:r>
        <w:rPr>
          <w:rFonts w:ascii="Times New Roman"/>
          <w:b w:val="false"/>
          <w:i w:val="false"/>
          <w:color w:val="000000"/>
          <w:sz w:val="28"/>
        </w:rPr>
        <w:t>
      www.egov.kz порталында немесе екінші деңгейдегі банктердің цифрлық объектілері мемлекеттік қызмет тіркеуші органның ақпараттық жүйесіне құжаттар келіп түскен бастап 1 жұмыс күні ішінде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бірінші абзацы мынадай редакцияда жазылсын:</w:t>
      </w:r>
    </w:p>
    <w:bookmarkStart w:name="z8" w:id="5"/>
    <w:p>
      <w:pPr>
        <w:spacing w:after="0"/>
        <w:ind w:left="0"/>
        <w:jc w:val="both"/>
      </w:pPr>
      <w:r>
        <w:rPr>
          <w:rFonts w:ascii="Times New Roman"/>
          <w:b w:val="false"/>
          <w:i w:val="false"/>
          <w:color w:val="000000"/>
          <w:sz w:val="28"/>
        </w:rPr>
        <w:t>
      "12. Көрсетілетін қызметті беруші тіркеуге берілген өтініште көрсетілген мәліметтердің толықтығын тексеруді жүзеге асырады.".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xml:space="preserve">
      "14. Көрсетілетін қызметті алушы жылжымалы мүлік кепілін тіркеу туралы куәліктің телнұсқасын алу үшін осы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жылжымалы мүлік кепілін тіркеу туралы куәлік телнұсқасын алу туралы өтінішті ұсынады.".</w:t>
      </w:r>
    </w:p>
    <w:bookmarkEnd w:id="6"/>
    <w:bookmarkStart w:name="z11" w:id="7"/>
    <w:p>
      <w:pPr>
        <w:spacing w:after="0"/>
        <w:ind w:left="0"/>
        <w:jc w:val="both"/>
      </w:pPr>
      <w:r>
        <w:rPr>
          <w:rFonts w:ascii="Times New Roman"/>
          <w:b w:val="false"/>
          <w:i w:val="false"/>
          <w:color w:val="000000"/>
          <w:sz w:val="28"/>
        </w:rPr>
        <w:t xml:space="preserve">
      көрсетілген Нұсқаулықта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қосымшаларға</w:t>
      </w:r>
      <w:r>
        <w:rPr>
          <w:rFonts w:ascii="Times New Roman"/>
          <w:b w:val="false"/>
          <w:i w:val="false"/>
          <w:color w:val="000000"/>
          <w:sz w:val="28"/>
        </w:rPr>
        <w:t xml:space="preserve"> сәйкес жаңа редакцияда жазылсын.</w:t>
      </w:r>
    </w:p>
    <w:bookmarkEnd w:id="7"/>
    <w:bookmarkStart w:name="z12" w:id="8"/>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заңгерлік қызметтер көрсетуді ұйымдастыру комитеті заңнамада белгіленген тәртіппен:</w:t>
      </w:r>
    </w:p>
    <w:bookmarkEnd w:id="8"/>
    <w:bookmarkStart w:name="z13" w:id="9"/>
    <w:p>
      <w:pPr>
        <w:spacing w:after="0"/>
        <w:ind w:left="0"/>
        <w:jc w:val="both"/>
      </w:pPr>
      <w:r>
        <w:rPr>
          <w:rFonts w:ascii="Times New Roman"/>
          <w:b w:val="false"/>
          <w:i w:val="false"/>
          <w:color w:val="000000"/>
          <w:sz w:val="28"/>
        </w:rPr>
        <w:t>
      1) осы бұйрықтын мемлекеттік тіркелуін;</w:t>
      </w:r>
    </w:p>
    <w:bookmarkEnd w:id="9"/>
    <w:bookmarkStart w:name="z14" w:id="10"/>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Әділет министрлігінің ресми интернет-ресурсында орналастыруды қамтамасыз етсін.</w:t>
      </w:r>
    </w:p>
    <w:bookmarkEnd w:id="10"/>
    <w:bookmarkStart w:name="z15"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11"/>
    <w:bookmarkStart w:name="z16"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Әділет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Жакселекова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17 шілдедегі</w:t>
            </w:r>
            <w:r>
              <w:br/>
            </w:r>
            <w:r>
              <w:rPr>
                <w:rFonts w:ascii="Times New Roman"/>
                <w:b w:val="false"/>
                <w:i w:val="false"/>
                <w:color w:val="000000"/>
                <w:sz w:val="20"/>
              </w:rPr>
              <w:t>№ 695 Бұйрыққа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 мүлік</w:t>
            </w:r>
            <w:r>
              <w:br/>
            </w:r>
            <w:r>
              <w:rPr>
                <w:rFonts w:ascii="Times New Roman"/>
                <w:b w:val="false"/>
                <w:i w:val="false"/>
                <w:color w:val="000000"/>
                <w:sz w:val="20"/>
              </w:rPr>
              <w:t>кепілін тіркеу туралы</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bl>
    <w:bookmarkStart w:name="z19" w:id="13"/>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мемлекеттік тіркеуге жатпайтын жылжымалы мүлік кепілін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Кепілді тіркеу (мемлекеттік тіркеу куәлігі)</w:t>
            </w:r>
          </w:p>
          <w:p>
            <w:pPr>
              <w:spacing w:after="20"/>
              <w:ind w:left="20"/>
              <w:jc w:val="both"/>
            </w:pPr>
            <w:r>
              <w:rPr>
                <w:rFonts w:ascii="Times New Roman"/>
                <w:b w:val="false"/>
                <w:i w:val="false"/>
                <w:color w:val="000000"/>
                <w:sz w:val="20"/>
              </w:rPr>
              <w:t>
2. Шарт талаптарының өзгеруі нәтижесінде ауыртпалықтардың өзгеруін тіркеу (қайта кепіл)</w:t>
            </w:r>
          </w:p>
          <w:p>
            <w:pPr>
              <w:spacing w:after="20"/>
              <w:ind w:left="20"/>
              <w:jc w:val="both"/>
            </w:pPr>
            <w:r>
              <w:rPr>
                <w:rFonts w:ascii="Times New Roman"/>
                <w:b w:val="false"/>
                <w:i w:val="false"/>
                <w:color w:val="000000"/>
                <w:sz w:val="20"/>
              </w:rPr>
              <w:t>
3. Талаптарды беруді тіркеу</w:t>
            </w:r>
          </w:p>
          <w:p>
            <w:pPr>
              <w:spacing w:after="20"/>
              <w:ind w:left="20"/>
              <w:jc w:val="both"/>
            </w:pPr>
            <w:r>
              <w:rPr>
                <w:rFonts w:ascii="Times New Roman"/>
                <w:b w:val="false"/>
                <w:i w:val="false"/>
                <w:color w:val="000000"/>
                <w:sz w:val="20"/>
              </w:rPr>
              <w:t>
4. Міндеттемелердің орындалмағаны туралы хабарламаны тіркеу, сауда-саттықты өткізу туралы тіркеу</w:t>
            </w:r>
          </w:p>
          <w:p>
            <w:pPr>
              <w:spacing w:after="20"/>
              <w:ind w:left="20"/>
              <w:jc w:val="both"/>
            </w:pPr>
            <w:r>
              <w:rPr>
                <w:rFonts w:ascii="Times New Roman"/>
                <w:b w:val="false"/>
                <w:i w:val="false"/>
                <w:color w:val="000000"/>
                <w:sz w:val="20"/>
              </w:rPr>
              <w:t>
5. Кепілді тоқтатуды тіркеу</w:t>
            </w:r>
          </w:p>
          <w:p>
            <w:pPr>
              <w:spacing w:after="20"/>
              <w:ind w:left="20"/>
              <w:jc w:val="both"/>
            </w:pPr>
            <w:r>
              <w:rPr>
                <w:rFonts w:ascii="Times New Roman"/>
                <w:b w:val="false"/>
                <w:i w:val="false"/>
                <w:color w:val="000000"/>
                <w:sz w:val="20"/>
              </w:rPr>
              <w:t>
6. Жылжымалы мүлік кепілін тіркеу туралы куәліктің телнұсқасын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қызметтерді көрсетілетін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арқылы / "цифрлық үкімет" веб-порталы екінші деңгейдегі банктердің цифрлық объектілері арқылы:</w:t>
            </w:r>
          </w:p>
          <w:p>
            <w:pPr>
              <w:spacing w:after="20"/>
              <w:ind w:left="20"/>
              <w:jc w:val="both"/>
            </w:pPr>
            <w:r>
              <w:rPr>
                <w:rFonts w:ascii="Times New Roman"/>
                <w:b w:val="false"/>
                <w:i w:val="false"/>
                <w:color w:val="000000"/>
                <w:sz w:val="20"/>
              </w:rPr>
              <w:t>
1. Кепілді тіркеу (мемлекеттік тіркеу куәлігі)</w:t>
            </w:r>
          </w:p>
          <w:p>
            <w:pPr>
              <w:spacing w:after="20"/>
              <w:ind w:left="20"/>
              <w:jc w:val="both"/>
            </w:pPr>
            <w:r>
              <w:rPr>
                <w:rFonts w:ascii="Times New Roman"/>
                <w:b w:val="false"/>
                <w:i w:val="false"/>
                <w:color w:val="000000"/>
                <w:sz w:val="20"/>
              </w:rPr>
              <w:t>
2. Шарт талаптарының өзгеруі нәтижесінде ауыртпалықтардың өзгеруін тіркеу (қайта кепіл)</w:t>
            </w:r>
          </w:p>
          <w:p>
            <w:pPr>
              <w:spacing w:after="20"/>
              <w:ind w:left="20"/>
              <w:jc w:val="both"/>
            </w:pPr>
            <w:r>
              <w:rPr>
                <w:rFonts w:ascii="Times New Roman"/>
                <w:b w:val="false"/>
                <w:i w:val="false"/>
                <w:color w:val="000000"/>
                <w:sz w:val="20"/>
              </w:rPr>
              <w:t>
3. Талаптарды беруді тіркеу</w:t>
            </w:r>
          </w:p>
          <w:p>
            <w:pPr>
              <w:spacing w:after="20"/>
              <w:ind w:left="20"/>
              <w:jc w:val="both"/>
            </w:pPr>
            <w:r>
              <w:rPr>
                <w:rFonts w:ascii="Times New Roman"/>
                <w:b w:val="false"/>
                <w:i w:val="false"/>
                <w:color w:val="000000"/>
                <w:sz w:val="20"/>
              </w:rPr>
              <w:t>
4. Міндеттемелердің орындалмағаны туралы хабарламаны тіркеу, сауда-саттықты өткізу туралы тіркеу</w:t>
            </w:r>
          </w:p>
          <w:p>
            <w:pPr>
              <w:spacing w:after="20"/>
              <w:ind w:left="20"/>
              <w:jc w:val="both"/>
            </w:pPr>
            <w:r>
              <w:rPr>
                <w:rFonts w:ascii="Times New Roman"/>
                <w:b w:val="false"/>
                <w:i w:val="false"/>
                <w:color w:val="000000"/>
                <w:sz w:val="20"/>
              </w:rPr>
              <w:t>
5. Кепілді тоқтатуды тіркеу.</w:t>
            </w:r>
          </w:p>
          <w:p>
            <w:pPr>
              <w:spacing w:after="20"/>
              <w:ind w:left="20"/>
              <w:jc w:val="both"/>
            </w:pPr>
            <w:r>
              <w:rPr>
                <w:rFonts w:ascii="Times New Roman"/>
                <w:b w:val="false"/>
                <w:i w:val="false"/>
                <w:color w:val="000000"/>
                <w:sz w:val="20"/>
              </w:rPr>
              <w:t>
6. Жылжымалы мүлік кепілін тіркеу туралы куәліктің телнұсқасын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жүгінген кезде көрсетілетін қызметті алушы құжаттар топтамасын тапсырғаннан бастап: мемлекеттік қызмет өтініш қабылданғаннан бастап екі жұмыс күні ішінде көрсетіледі;</w:t>
            </w:r>
          </w:p>
          <w:p>
            <w:pPr>
              <w:spacing w:after="20"/>
              <w:ind w:left="20"/>
              <w:jc w:val="both"/>
            </w:pPr>
            <w:r>
              <w:rPr>
                <w:rFonts w:ascii="Times New Roman"/>
                <w:b w:val="false"/>
                <w:i w:val="false"/>
                <w:color w:val="000000"/>
                <w:sz w:val="20"/>
              </w:rPr>
              <w:t>
2) "цифрлық үкімет" порталында: www.egov.kz. мемлекеттік қызмет тіркеуші органның цифрлық жүйесіне құжаттар түскен күннен бастап бір жұмыс күні ішінде көрсетіледі. Көрсетілетін қызметті алушының көрсетілетін қызметті берушіге құжаттар топтамасын тапсыруы үшін күтудің рұқсат етілген ең ұзақ уақыты - 20 минут; Көрсетілетін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цифрландырылған) / қағаз түрінде: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 қағаз жеткізгіште: - міндетті мемлекеттік тіркеуге жатпайтын, жылжымалы мүлік кепілдігін тіркеу туралы куәлік, кепілді тоқтату Тізбенің 9-тармағында көзделген негіздер бойынша мемлекеттік қызметті көрсетуден бас тарту туралы жазбаша дәлелді жауап; - берілетін куәліктерге қатысты жоғалғанның орнына жылжымалы мүлік кепілін тіркеу туралы куәліктің телнұсқасы;</w:t>
            </w:r>
          </w:p>
          <w:p>
            <w:pPr>
              <w:spacing w:after="20"/>
              <w:ind w:left="20"/>
              <w:jc w:val="both"/>
            </w:pPr>
            <w:r>
              <w:rPr>
                <w:rFonts w:ascii="Times New Roman"/>
                <w:b w:val="false"/>
                <w:i w:val="false"/>
                <w:color w:val="000000"/>
                <w:sz w:val="20"/>
              </w:rPr>
              <w:t>
2) www.egov.kz порталы арқылы электрондық форматта: жылжымалы мүлік кепілдігін тіркеу туралы куәлік, міндетті мемлекеттік тіркеуге жатпайтын кепілді тоқтату туралы хабарлама немесе Тізбенің 9-тармағында көзделген негіздер бойынша мемлекеттік қызметті көрсетуден бас тарту туралы жазбаша дәлелді жауап. Мемлекеттік қызмет көрсету нысаны –электрондық және қағаз бетінде.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алудың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жылжымайтын мүлікке құқықты мемлекеттік тіркеуді жүзеге асыратын Мемлекеттік корпорацияның филиалдарында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xml:space="preserve">
2) құжаттарды қабылдау және беру бойынша Мемлекеттік корпорацияның филиалдарында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мереке және демалыс күндерінен басқа дүйсенбіден жұманы қоса алғанда сағат 9.00-ден 18.00-ге дейін үзіліссіз,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xml:space="preserve">
3) порталда/цифрлық объектілері жөндеу жұмыстарын жүргізуге байланысты техникалық үзілістерді қоспағанда, тәулік бойы жұмыс уақыты, жексенбі және мереке күндері аяқталғаннан кейін жүгінген кезде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қоғамына, сондай-ақ көрсетілетін қызметтердің кіші түрлеріне құжаттар тізбесі: - заңды тұлға үшін өкілеттігін растайтын құжат бойынша; жеке тұлға үшін (нотариалды куәландырылған сенімхат бойынша оның өкілі); көрсетілетін қызметті берушіге:</w:t>
            </w:r>
          </w:p>
          <w:p>
            <w:pPr>
              <w:spacing w:after="20"/>
              <w:ind w:left="20"/>
              <w:jc w:val="both"/>
            </w:pPr>
            <w:r>
              <w:rPr>
                <w:rFonts w:ascii="Times New Roman"/>
                <w:b w:val="false"/>
                <w:i w:val="false"/>
                <w:color w:val="000000"/>
                <w:sz w:val="20"/>
              </w:rPr>
              <w:t>
1. Кепілді тіркеу (мемлекеттік тіркеу куәлігі):</w:t>
            </w:r>
          </w:p>
          <w:p>
            <w:pPr>
              <w:spacing w:after="20"/>
              <w:ind w:left="20"/>
              <w:jc w:val="both"/>
            </w:pPr>
            <w:r>
              <w:rPr>
                <w:rFonts w:ascii="Times New Roman"/>
                <w:b w:val="false"/>
                <w:i w:val="false"/>
                <w:color w:val="000000"/>
                <w:sz w:val="20"/>
              </w:rPr>
              <w:t>
1) осы Нұсқаулыққа 2-қосымшаға сәйкес нысан бойынша міндетті мемлекеттік тіркеуге жатпайтын жылжымалы мүлік кепілін тіркеу туралы өтініш;</w:t>
            </w:r>
          </w:p>
          <w:p>
            <w:pPr>
              <w:spacing w:after="20"/>
              <w:ind w:left="20"/>
              <w:jc w:val="both"/>
            </w:pPr>
            <w:r>
              <w:rPr>
                <w:rFonts w:ascii="Times New Roman"/>
                <w:b w:val="false"/>
                <w:i w:val="false"/>
                <w:color w:val="000000"/>
                <w:sz w:val="20"/>
              </w:rPr>
              <w:t>
2) жеке куәлік немесе цифрлық құжаттар сервисінен цифрлық құжат (сәйкестендіру үшін);</w:t>
            </w:r>
          </w:p>
          <w:p>
            <w:pPr>
              <w:spacing w:after="20"/>
              <w:ind w:left="20"/>
              <w:jc w:val="both"/>
            </w:pPr>
            <w:r>
              <w:rPr>
                <w:rFonts w:ascii="Times New Roman"/>
                <w:b w:val="false"/>
                <w:i w:val="false"/>
                <w:color w:val="000000"/>
                <w:sz w:val="20"/>
              </w:rPr>
              <w:t>
3) сенімхат (өтініш беруші сенім білдірілген тұлға арқылы жүгінген жағдайда). Салыстыру үшін сенімхаттың түпнұсқасы ұсынылады, содан кейін сенімхаттың түпнұсқасы өтініш берушіге қайтарылады;</w:t>
            </w:r>
          </w:p>
          <w:p>
            <w:pPr>
              <w:spacing w:after="20"/>
              <w:ind w:left="20"/>
              <w:jc w:val="both"/>
            </w:pPr>
            <w:r>
              <w:rPr>
                <w:rFonts w:ascii="Times New Roman"/>
                <w:b w:val="false"/>
                <w:i w:val="false"/>
                <w:color w:val="000000"/>
                <w:sz w:val="20"/>
              </w:rPr>
              <w:t>
2. Шарт талаптарының өзгеруі нәтижесінде ауыртпалықтардың өзгеруін тіркеу (қайта кепіл):</w:t>
            </w:r>
          </w:p>
          <w:p>
            <w:pPr>
              <w:spacing w:after="20"/>
              <w:ind w:left="20"/>
              <w:jc w:val="both"/>
            </w:pPr>
            <w:r>
              <w:rPr>
                <w:rFonts w:ascii="Times New Roman"/>
                <w:b w:val="false"/>
                <w:i w:val="false"/>
                <w:color w:val="000000"/>
                <w:sz w:val="20"/>
              </w:rPr>
              <w:t>
1) осы Нұсқаулыққа 9-қосымшаға сәйкес нысан бойынша өзгерістер мен толықтырулар енгізуді тіркеу туралы өтініш;</w:t>
            </w:r>
          </w:p>
          <w:p>
            <w:pPr>
              <w:spacing w:after="20"/>
              <w:ind w:left="20"/>
              <w:jc w:val="both"/>
            </w:pPr>
            <w:r>
              <w:rPr>
                <w:rFonts w:ascii="Times New Roman"/>
                <w:b w:val="false"/>
                <w:i w:val="false"/>
                <w:color w:val="000000"/>
                <w:sz w:val="20"/>
              </w:rPr>
              <w:t>
2) жеке куәлік немесе цифрлық құжаттар сервисінен цифрлық құжат (сәйкестендіру үшін);</w:t>
            </w:r>
          </w:p>
          <w:p>
            <w:pPr>
              <w:spacing w:after="20"/>
              <w:ind w:left="20"/>
              <w:jc w:val="both"/>
            </w:pPr>
            <w:r>
              <w:rPr>
                <w:rFonts w:ascii="Times New Roman"/>
                <w:b w:val="false"/>
                <w:i w:val="false"/>
                <w:color w:val="000000"/>
                <w:sz w:val="20"/>
              </w:rPr>
              <w:t>
3) сенімхат (өтініш беруші сенім білдірілген тұлға арқылы жүгінген жағдайда). Салыстыру үшін сенімхаттың түпнұсқасы ұсынылады, содан кейін сенімхаттың түпнұсқасы өтініш берушіге қайтарылады;</w:t>
            </w:r>
          </w:p>
          <w:p>
            <w:pPr>
              <w:spacing w:after="20"/>
              <w:ind w:left="20"/>
              <w:jc w:val="both"/>
            </w:pPr>
            <w:r>
              <w:rPr>
                <w:rFonts w:ascii="Times New Roman"/>
                <w:b w:val="false"/>
                <w:i w:val="false"/>
                <w:color w:val="000000"/>
                <w:sz w:val="20"/>
              </w:rPr>
              <w:t>
3. Талаптарды беруді тіркеу</w:t>
            </w:r>
          </w:p>
          <w:p>
            <w:pPr>
              <w:spacing w:after="20"/>
              <w:ind w:left="20"/>
              <w:jc w:val="both"/>
            </w:pPr>
            <w:r>
              <w:rPr>
                <w:rFonts w:ascii="Times New Roman"/>
                <w:b w:val="false"/>
                <w:i w:val="false"/>
                <w:color w:val="000000"/>
                <w:sz w:val="20"/>
              </w:rPr>
              <w:t>
1) құқықтарды (талаптарды) басқаға беруді тіркеу туралы өтініш: (активтер мен міндеттемелерді бір мезгілде беру туралы шарт) Тізбенің 8-тармағында көзделген құжаттарды қоса бере отырып, осы Нұсқаулыққа 9-қосымшаға сәйкес;</w:t>
            </w:r>
          </w:p>
          <w:p>
            <w:pPr>
              <w:spacing w:after="20"/>
              <w:ind w:left="20"/>
              <w:jc w:val="both"/>
            </w:pPr>
            <w:r>
              <w:rPr>
                <w:rFonts w:ascii="Times New Roman"/>
                <w:b w:val="false"/>
                <w:i w:val="false"/>
                <w:color w:val="000000"/>
                <w:sz w:val="20"/>
              </w:rPr>
              <w:t>
2) 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сенімхат (өтініш беруші сенім білдірілген тұлға арқылы жүгінген жағдайда). Салыстыру үшін сенімхаттың түпнұсқасы ұсынылады, содан кейін сенімхаттың түпнұсқасы өтініш берушіге қайтарылады;</w:t>
            </w:r>
          </w:p>
          <w:p>
            <w:pPr>
              <w:spacing w:after="20"/>
              <w:ind w:left="20"/>
              <w:jc w:val="both"/>
            </w:pPr>
            <w:r>
              <w:rPr>
                <w:rFonts w:ascii="Times New Roman"/>
                <w:b w:val="false"/>
                <w:i w:val="false"/>
                <w:color w:val="000000"/>
                <w:sz w:val="20"/>
              </w:rPr>
              <w:t>
4. Міндеттемелердің орындалмағаны туралы хабарламаны тіркеу, сауда-саттықты өткізу туралы тіркеу</w:t>
            </w:r>
          </w:p>
          <w:p>
            <w:pPr>
              <w:spacing w:after="20"/>
              <w:ind w:left="20"/>
              <w:jc w:val="both"/>
            </w:pPr>
            <w:r>
              <w:rPr>
                <w:rFonts w:ascii="Times New Roman"/>
                <w:b w:val="false"/>
                <w:i w:val="false"/>
                <w:color w:val="000000"/>
                <w:sz w:val="20"/>
              </w:rPr>
              <w:t>
1) осы Нұсқаулыққа 9-қосымшаға сәйкес нысан бойынша өзгерістер мен толықтырулар енгізуді тіркеу туралы өтініш;</w:t>
            </w:r>
          </w:p>
          <w:p>
            <w:pPr>
              <w:spacing w:after="20"/>
              <w:ind w:left="20"/>
              <w:jc w:val="both"/>
            </w:pPr>
            <w:r>
              <w:rPr>
                <w:rFonts w:ascii="Times New Roman"/>
                <w:b w:val="false"/>
                <w:i w:val="false"/>
                <w:color w:val="000000"/>
                <w:sz w:val="20"/>
              </w:rPr>
              <w:t>
2) жеке куәлік немесе цифрлық құжаттар сервисінен цифрлық құжат (сәйкестендіру үшін);</w:t>
            </w:r>
          </w:p>
          <w:p>
            <w:pPr>
              <w:spacing w:after="20"/>
              <w:ind w:left="20"/>
              <w:jc w:val="both"/>
            </w:pPr>
            <w:r>
              <w:rPr>
                <w:rFonts w:ascii="Times New Roman"/>
                <w:b w:val="false"/>
                <w:i w:val="false"/>
                <w:color w:val="000000"/>
                <w:sz w:val="20"/>
              </w:rPr>
              <w:t>
3) сенімхат (өтініш беруші сенім білдірілген тұлға арқылы жүгінген жағдайда). Салыстыру үшін сенімхаттың түпнұсқасы ұсынылады, содан кейін сенімхаттың түпнұсқасы өтініш берушіге қайтарылады;</w:t>
            </w:r>
          </w:p>
          <w:p>
            <w:pPr>
              <w:spacing w:after="20"/>
              <w:ind w:left="20"/>
              <w:jc w:val="both"/>
            </w:pPr>
            <w:r>
              <w:rPr>
                <w:rFonts w:ascii="Times New Roman"/>
                <w:b w:val="false"/>
                <w:i w:val="false"/>
                <w:color w:val="000000"/>
                <w:sz w:val="20"/>
              </w:rPr>
              <w:t>
5. Кепілді тоқтатуды тіркеу</w:t>
            </w:r>
          </w:p>
          <w:p>
            <w:pPr>
              <w:spacing w:after="20"/>
              <w:ind w:left="20"/>
              <w:jc w:val="both"/>
            </w:pPr>
            <w:r>
              <w:rPr>
                <w:rFonts w:ascii="Times New Roman"/>
                <w:b w:val="false"/>
                <w:i w:val="false"/>
                <w:color w:val="000000"/>
                <w:sz w:val="20"/>
              </w:rPr>
              <w:t>
1) осы Нұсқаулыққа 9-қосымшаға сәйкес нысан бойынша кепілдің тоқтатылуын тіркеу туралы өтініш;</w:t>
            </w:r>
          </w:p>
          <w:p>
            <w:pPr>
              <w:spacing w:after="20"/>
              <w:ind w:left="20"/>
              <w:jc w:val="both"/>
            </w:pPr>
            <w:r>
              <w:rPr>
                <w:rFonts w:ascii="Times New Roman"/>
                <w:b w:val="false"/>
                <w:i w:val="false"/>
                <w:color w:val="000000"/>
                <w:sz w:val="20"/>
              </w:rPr>
              <w:t>
2) жеке куәлік немесе цифрлық құжаттар сервисінен цифрлық құжат (сәйкестендіру үшін);</w:t>
            </w:r>
          </w:p>
          <w:p>
            <w:pPr>
              <w:spacing w:after="20"/>
              <w:ind w:left="20"/>
              <w:jc w:val="both"/>
            </w:pPr>
            <w:r>
              <w:rPr>
                <w:rFonts w:ascii="Times New Roman"/>
                <w:b w:val="false"/>
                <w:i w:val="false"/>
                <w:color w:val="000000"/>
                <w:sz w:val="20"/>
              </w:rPr>
              <w:t>
3) сенімхат (өтініш беруші сенім білдірілген тұлға арқылы жүгінген жағдайда). Салыстыру үшін сенімхаттың түпнұсқасы ұсынылады, содан кейін сенімхаттың түпнұсқасы өтініш берушіге қайтарылады;</w:t>
            </w:r>
          </w:p>
          <w:p>
            <w:pPr>
              <w:spacing w:after="20"/>
              <w:ind w:left="20"/>
              <w:jc w:val="both"/>
            </w:pPr>
            <w:r>
              <w:rPr>
                <w:rFonts w:ascii="Times New Roman"/>
                <w:b w:val="false"/>
                <w:i w:val="false"/>
                <w:color w:val="000000"/>
                <w:sz w:val="20"/>
              </w:rPr>
              <w:t>
6. Көрсетілетін қызметті алушы жылжымалы мүлік кепілін тіркеу туралы куәліктің телнұсқасын алып, мынадай құжаттарды ұсынады:</w:t>
            </w:r>
          </w:p>
          <w:p>
            <w:pPr>
              <w:spacing w:after="20"/>
              <w:ind w:left="20"/>
              <w:jc w:val="both"/>
            </w:pPr>
            <w:r>
              <w:rPr>
                <w:rFonts w:ascii="Times New Roman"/>
                <w:b w:val="false"/>
                <w:i w:val="false"/>
                <w:color w:val="000000"/>
                <w:sz w:val="20"/>
              </w:rPr>
              <w:t>
1) осы Нұсқаулыққа 10-қосымшаға сәйкес нысан бойынша жылжымалы мүлік кепілін тіркеу туралы куәліктің телнұсқасын алу туралы өтініш; Мемлекеттік цифрлық жүйелердегі жеке басты куәландыратын құжат туралы мәліметтерді қызметкер тиісті цифрлық жүйелерден "цифрлық үкімет" шлюзі арқылы алады.</w:t>
            </w:r>
          </w:p>
          <w:p>
            <w:pPr>
              <w:spacing w:after="20"/>
              <w:ind w:left="20"/>
              <w:jc w:val="both"/>
            </w:pPr>
            <w:r>
              <w:rPr>
                <w:rFonts w:ascii="Times New Roman"/>
                <w:b w:val="false"/>
                <w:i w:val="false"/>
                <w:color w:val="000000"/>
                <w:sz w:val="20"/>
              </w:rPr>
              <w:t>
2) www порталы арқылы. egov. kz / барлық кіші түрлері бойынша цифрлық объектілері: осы Нұсқаулыққа 2, 9, 10-қосымшаға сәйкес тиісті нысандағы өтініш (сұрау салу); көрсетілетін қызметті алушының ЭЦҚ-мен куәландырылған электрондық құжат нысанында;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тартудың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өтініш беруші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кепілді тіркеу туралы өтініштің "Жылжымалы мүлік кепілін тіркеу туралы" Заңның </w:t>
            </w:r>
            <w:r>
              <w:rPr>
                <w:rFonts w:ascii="Times New Roman"/>
                <w:b w:val="false"/>
                <w:i w:val="false"/>
                <w:color w:val="000000"/>
                <w:sz w:val="20"/>
              </w:rPr>
              <w:t>9-бабының</w:t>
            </w:r>
            <w:r>
              <w:rPr>
                <w:rFonts w:ascii="Times New Roman"/>
                <w:b w:val="false"/>
                <w:i w:val="false"/>
                <w:color w:val="000000"/>
                <w:sz w:val="20"/>
              </w:rPr>
              <w:t xml:space="preserve"> талаптарына сәйкес келмеуі;</w:t>
            </w:r>
          </w:p>
          <w:p>
            <w:pPr>
              <w:spacing w:after="20"/>
              <w:ind w:left="20"/>
              <w:jc w:val="both"/>
            </w:pPr>
            <w:r>
              <w:rPr>
                <w:rFonts w:ascii="Times New Roman"/>
                <w:b w:val="false"/>
                <w:i w:val="false"/>
                <w:color w:val="000000"/>
                <w:sz w:val="20"/>
              </w:rPr>
              <w:t>
3) өтінішті тиісті тұлғаның бермеуі;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және Мемлекеттік корпорация арқылы көрсетілетін қызметтің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жүзеге асыру, өз бетінше жүріп-тұру, бағдарлану мүмкіндігі немесе қабілетінен толық немесе ішінара айырылған көрсетілетін қызметті алушыларға құжаттарды қабылдауды 1414, 8 800 080 7777 Бірыңғай байланыс орталығы арқылы жүгіну арқылы көрсетілетін қызметті беруші тұрғылықты жеріне барып жүргізеді.</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интернет-ресурсында орналастырылған – www.gov.kz. Көрсетілетін қызметті алушы ұялы байланыс операторы ұсынған көрсетілетін қызметті алушының абоненттік нөмірін тіркеген және порталдың есептік жазбасына қосқан жағдайда ЭЦҚ болған немесе бір реттік пароль пайдаланылған жағдайда мемлекеттік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алады. Сандық құжаттар қызметі мобильді қосымшада және пайдаланушылардың цифрлық жүйелерінде рұқсат етілген пайдаланушылар үшін қол жетімді. Цифрлық құжатты пайдалану үшін пайдаланушылардың мобильді қосымшасында және цифрлық жүйелерінде қолжетімді әдістермен авторизациядан өту қажет, бұдан әрі "цифрлық құжаттар" бөлімінде одан әрі пайдалану үшін қажетті құжатты қарау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жатпайтн жылжымалы</w:t>
            </w:r>
            <w:r>
              <w:br/>
            </w:r>
            <w:r>
              <w:rPr>
                <w:rFonts w:ascii="Times New Roman"/>
                <w:b w:val="false"/>
                <w:i w:val="false"/>
                <w:color w:val="000000"/>
                <w:sz w:val="20"/>
              </w:rPr>
              <w:t>мүлік кепілін тіркеу</w:t>
            </w:r>
            <w:r>
              <w:br/>
            </w:r>
            <w:r>
              <w:rPr>
                <w:rFonts w:ascii="Times New Roman"/>
                <w:b w:val="false"/>
                <w:i w:val="false"/>
                <w:color w:val="000000"/>
                <w:sz w:val="20"/>
              </w:rPr>
              <w:t>туралы нұсқаулыққа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 w:id="14"/>
    <w:p>
      <w:pPr>
        <w:spacing w:after="0"/>
        <w:ind w:left="0"/>
        <w:jc w:val="both"/>
      </w:pP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("Азаматтарға арналған үкімет" мемлекеттік корпорациясы" КЕАҚ филиалы)</w:t>
      </w:r>
      <w:r>
        <w:br/>
      </w:r>
      <w:r>
        <w:rPr>
          <w:rFonts w:ascii="Times New Roman"/>
          <w:b w:val="false"/>
          <w:i w:val="false"/>
          <w:color w:val="000000"/>
          <w:sz w:val="28"/>
        </w:rPr>
        <w:t>
</w:t>
      </w:r>
    </w:p>
    <w:bookmarkEnd w:id="14"/>
    <w:p>
      <w:pPr>
        <w:spacing w:after="0"/>
        <w:ind w:left="0"/>
        <w:jc w:val="both"/>
      </w:pPr>
      <w:bookmarkStart w:name="z23" w:id="15"/>
      <w:r>
        <w:rPr>
          <w:rFonts w:ascii="Times New Roman"/>
          <w:b w:val="false"/>
          <w:i w:val="false"/>
          <w:color w:val="000000"/>
          <w:sz w:val="28"/>
        </w:rPr>
        <w:t xml:space="preserve">
      Міндетті мемлекеттік тіркеуге жатпайтын жылжымалы мүлік кепілін тіркеу туралы  өтініш № ______ </w:t>
      </w:r>
    </w:p>
    <w:bookmarkEnd w:id="15"/>
    <w:p>
      <w:pPr>
        <w:spacing w:after="0"/>
        <w:ind w:left="0"/>
        <w:jc w:val="both"/>
      </w:pPr>
      <w:r>
        <w:rPr>
          <w:rFonts w:ascii="Times New Roman"/>
          <w:b w:val="false"/>
          <w:i w:val="false"/>
          <w:color w:val="000000"/>
          <w:sz w:val="28"/>
        </w:rPr>
        <w:t>Кепіл беруші _______________________________________________</w:t>
      </w:r>
    </w:p>
    <w:p>
      <w:pPr>
        <w:spacing w:after="0"/>
        <w:ind w:left="0"/>
        <w:jc w:val="both"/>
      </w:pPr>
      <w:r>
        <w:rPr>
          <w:rFonts w:ascii="Times New Roman"/>
          <w:b w:val="false"/>
          <w:i w:val="false"/>
          <w:color w:val="000000"/>
          <w:sz w:val="28"/>
        </w:rPr>
        <w:t xml:space="preserve">(жеке тұлғаның Т.А.Ә.(болған жағдайда) (бұдан әрі – Т.А.Ә), </w:t>
      </w:r>
    </w:p>
    <w:p>
      <w:pPr>
        <w:spacing w:after="0"/>
        <w:ind w:left="0"/>
        <w:jc w:val="both"/>
      </w:pPr>
      <w:r>
        <w:rPr>
          <w:rFonts w:ascii="Times New Roman"/>
          <w:b w:val="false"/>
          <w:i w:val="false"/>
          <w:color w:val="000000"/>
          <w:sz w:val="28"/>
        </w:rPr>
        <w:t xml:space="preserve"> тұрғылықты жері, ЖСН, туған күні және жылы)</w:t>
      </w:r>
    </w:p>
    <w:p>
      <w:pPr>
        <w:spacing w:after="0"/>
        <w:ind w:left="0"/>
        <w:jc w:val="both"/>
      </w:pPr>
      <w:r>
        <w:rPr>
          <w:rFonts w:ascii="Times New Roman"/>
          <w:b w:val="false"/>
          <w:i w:val="false"/>
          <w:color w:val="000000"/>
          <w:sz w:val="28"/>
        </w:rPr>
        <w:t xml:space="preserve">___________________________________________________________ (Заңды тұлғаның </w:t>
      </w:r>
    </w:p>
    <w:p>
      <w:pPr>
        <w:spacing w:after="0"/>
        <w:ind w:left="0"/>
        <w:jc w:val="both"/>
      </w:pPr>
      <w:r>
        <w:rPr>
          <w:rFonts w:ascii="Times New Roman"/>
          <w:b w:val="false"/>
          <w:i w:val="false"/>
          <w:color w:val="000000"/>
          <w:sz w:val="28"/>
        </w:rPr>
        <w:t>орналасқан жері, атауы және БСН)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Жеке басты куәландыратын құжат: түрі _________ сериясы _____№ ______</w:t>
      </w:r>
    </w:p>
    <w:p>
      <w:pPr>
        <w:spacing w:after="0"/>
        <w:ind w:left="0"/>
        <w:jc w:val="both"/>
      </w:pPr>
      <w:r>
        <w:rPr>
          <w:rFonts w:ascii="Times New Roman"/>
          <w:b w:val="false"/>
          <w:i w:val="false"/>
          <w:color w:val="000000"/>
          <w:sz w:val="28"/>
        </w:rPr>
        <w:t xml:space="preserve">_____________ жылы ___________________________________________ </w:t>
      </w:r>
    </w:p>
    <w:p>
      <w:pPr>
        <w:spacing w:after="0"/>
        <w:ind w:left="0"/>
        <w:jc w:val="both"/>
      </w:pPr>
      <w:r>
        <w:rPr>
          <w:rFonts w:ascii="Times New Roman"/>
          <w:b w:val="false"/>
          <w:i w:val="false"/>
          <w:color w:val="000000"/>
          <w:sz w:val="28"/>
        </w:rPr>
        <w:t>берген  (құжатты берген органның атауы</w:t>
      </w:r>
    </w:p>
    <w:p>
      <w:pPr>
        <w:spacing w:after="0"/>
        <w:ind w:left="0"/>
        <w:jc w:val="both"/>
      </w:pPr>
      <w:r>
        <w:rPr>
          <w:rFonts w:ascii="Times New Roman"/>
          <w:b w:val="false"/>
          <w:i w:val="false"/>
          <w:color w:val="000000"/>
          <w:sz w:val="28"/>
        </w:rPr>
        <w:t>Пошталық мекенжайы, телефоны ________________________________________</w:t>
      </w:r>
    </w:p>
    <w:p>
      <w:pPr>
        <w:spacing w:after="0"/>
        <w:ind w:left="0"/>
        <w:jc w:val="both"/>
      </w:pPr>
      <w:r>
        <w:rPr>
          <w:rFonts w:ascii="Times New Roman"/>
          <w:b w:val="false"/>
          <w:i w:val="false"/>
          <w:color w:val="000000"/>
          <w:sz w:val="28"/>
        </w:rPr>
        <w:t xml:space="preserve">___________________________________________________ атынан әрекет ететін </w:t>
      </w:r>
    </w:p>
    <w:p>
      <w:pPr>
        <w:spacing w:after="0"/>
        <w:ind w:left="0"/>
        <w:jc w:val="both"/>
      </w:pPr>
      <w:r>
        <w:rPr>
          <w:rFonts w:ascii="Times New Roman"/>
          <w:b w:val="false"/>
          <w:i w:val="false"/>
          <w:color w:val="000000"/>
          <w:sz w:val="28"/>
        </w:rPr>
        <w:t>(уәкілетті өкілдің деректемелері)</w:t>
      </w:r>
    </w:p>
    <w:p>
      <w:pPr>
        <w:spacing w:after="0"/>
        <w:ind w:left="0"/>
        <w:jc w:val="both"/>
      </w:pPr>
      <w:r>
        <w:rPr>
          <w:rFonts w:ascii="Times New Roman"/>
          <w:b w:val="false"/>
          <w:i w:val="false"/>
          <w:color w:val="000000"/>
          <w:sz w:val="28"/>
        </w:rPr>
        <w:t>_____________________________________________________________негізінде</w:t>
      </w:r>
    </w:p>
    <w:p>
      <w:pPr>
        <w:spacing w:after="0"/>
        <w:ind w:left="0"/>
        <w:jc w:val="both"/>
      </w:pPr>
      <w:r>
        <w:rPr>
          <w:rFonts w:ascii="Times New Roman"/>
          <w:b w:val="false"/>
          <w:i w:val="false"/>
          <w:color w:val="000000"/>
          <w:sz w:val="28"/>
        </w:rPr>
        <w:t>(өкілеттігін куәландыратын құжаттың деректемелері)</w:t>
      </w:r>
    </w:p>
    <w:p>
      <w:pPr>
        <w:spacing w:after="0"/>
        <w:ind w:left="0"/>
        <w:jc w:val="both"/>
      </w:pPr>
      <w:r>
        <w:rPr>
          <w:rFonts w:ascii="Times New Roman"/>
          <w:b w:val="false"/>
          <w:i w:val="false"/>
          <w:color w:val="000000"/>
          <w:sz w:val="28"/>
        </w:rPr>
        <w:t>Кепіл ұстаушы ________________________________________________________</w:t>
      </w:r>
    </w:p>
    <w:p>
      <w:pPr>
        <w:spacing w:after="0"/>
        <w:ind w:left="0"/>
        <w:jc w:val="both"/>
      </w:pPr>
      <w:r>
        <w:rPr>
          <w:rFonts w:ascii="Times New Roman"/>
          <w:b w:val="false"/>
          <w:i w:val="false"/>
          <w:color w:val="000000"/>
          <w:sz w:val="28"/>
        </w:rPr>
        <w:t>(жеке тұлғаның Т.А.Ә., туған күні мен жылы, ЖСН,</w:t>
      </w:r>
    </w:p>
    <w:p>
      <w:pPr>
        <w:spacing w:after="0"/>
        <w:ind w:left="0"/>
        <w:jc w:val="both"/>
      </w:pPr>
      <w:r>
        <w:rPr>
          <w:rFonts w:ascii="Times New Roman"/>
          <w:b w:val="false"/>
          <w:i w:val="false"/>
          <w:color w:val="000000"/>
          <w:sz w:val="28"/>
        </w:rPr>
        <w:t>немесе заңды тұлғаның атауы мен БСН)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Жеке басты куәландыратын құжат: түрі _________ сериясы _________ № ______</w:t>
      </w:r>
    </w:p>
    <w:p>
      <w:pPr>
        <w:spacing w:after="0"/>
        <w:ind w:left="0"/>
        <w:jc w:val="both"/>
      </w:pPr>
      <w:r>
        <w:rPr>
          <w:rFonts w:ascii="Times New Roman"/>
          <w:b w:val="false"/>
          <w:i w:val="false"/>
          <w:color w:val="000000"/>
          <w:sz w:val="28"/>
        </w:rPr>
        <w:t>_____ жылы___________________________________________________ берген (құжатты</w:t>
      </w:r>
    </w:p>
    <w:p>
      <w:pPr>
        <w:spacing w:after="0"/>
        <w:ind w:left="0"/>
        <w:jc w:val="both"/>
      </w:pPr>
      <w:r>
        <w:rPr>
          <w:rFonts w:ascii="Times New Roman"/>
          <w:b w:val="false"/>
          <w:i w:val="false"/>
          <w:color w:val="000000"/>
          <w:sz w:val="28"/>
        </w:rPr>
        <w:t>берген органның атауы)</w:t>
      </w:r>
    </w:p>
    <w:p>
      <w:pPr>
        <w:spacing w:after="0"/>
        <w:ind w:left="0"/>
        <w:jc w:val="both"/>
      </w:pPr>
      <w:r>
        <w:rPr>
          <w:rFonts w:ascii="Times New Roman"/>
          <w:b w:val="false"/>
          <w:i w:val="false"/>
          <w:color w:val="000000"/>
          <w:sz w:val="28"/>
        </w:rPr>
        <w:t>Пошталық мекенжайы, телефоны 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 атынан әрекет ететін </w:t>
      </w:r>
    </w:p>
    <w:p>
      <w:pPr>
        <w:spacing w:after="0"/>
        <w:ind w:left="0"/>
        <w:jc w:val="both"/>
      </w:pPr>
      <w:r>
        <w:rPr>
          <w:rFonts w:ascii="Times New Roman"/>
          <w:b w:val="false"/>
          <w:i w:val="false"/>
          <w:color w:val="000000"/>
          <w:sz w:val="28"/>
        </w:rPr>
        <w:t>(уәкілетті өкілдің деректемелері)</w:t>
      </w:r>
    </w:p>
    <w:p>
      <w:pPr>
        <w:spacing w:after="0"/>
        <w:ind w:left="0"/>
        <w:jc w:val="both"/>
      </w:pPr>
      <w:r>
        <w:rPr>
          <w:rFonts w:ascii="Times New Roman"/>
          <w:b w:val="false"/>
          <w:i w:val="false"/>
          <w:color w:val="000000"/>
          <w:sz w:val="28"/>
        </w:rPr>
        <w:t xml:space="preserve">_____________________________________________________ негізінде (өкілеттігін </w:t>
      </w:r>
    </w:p>
    <w:p>
      <w:pPr>
        <w:spacing w:after="0"/>
        <w:ind w:left="0"/>
        <w:jc w:val="both"/>
      </w:pPr>
      <w:r>
        <w:rPr>
          <w:rFonts w:ascii="Times New Roman"/>
          <w:b w:val="false"/>
          <w:i w:val="false"/>
          <w:color w:val="000000"/>
          <w:sz w:val="28"/>
        </w:rPr>
        <w:t xml:space="preserve">куәландыратын құжаттың деректемелері) </w:t>
      </w:r>
    </w:p>
    <w:p>
      <w:pPr>
        <w:spacing w:after="0"/>
        <w:ind w:left="0"/>
        <w:jc w:val="both"/>
      </w:pPr>
      <w:r>
        <w:rPr>
          <w:rFonts w:ascii="Times New Roman"/>
          <w:b w:val="false"/>
          <w:i w:val="false"/>
          <w:color w:val="000000"/>
          <w:sz w:val="28"/>
        </w:rPr>
        <w:t>Жылжымалы мүлік кепілі шартын тіркеуді сұраймын: ____________________</w:t>
      </w:r>
    </w:p>
    <w:p>
      <w:pPr>
        <w:spacing w:after="0"/>
        <w:ind w:left="0"/>
        <w:jc w:val="both"/>
      </w:pPr>
      <w:r>
        <w:rPr>
          <w:rFonts w:ascii="Times New Roman"/>
          <w:b w:val="false"/>
          <w:i w:val="false"/>
          <w:color w:val="000000"/>
          <w:sz w:val="28"/>
        </w:rPr>
        <w:t>Шартты жасасқан күн _______________________________________________</w:t>
      </w:r>
    </w:p>
    <w:p>
      <w:pPr>
        <w:spacing w:after="0"/>
        <w:ind w:left="0"/>
        <w:jc w:val="both"/>
      </w:pPr>
      <w:r>
        <w:rPr>
          <w:rFonts w:ascii="Times New Roman"/>
          <w:b w:val="false"/>
          <w:i w:val="false"/>
          <w:color w:val="000000"/>
          <w:sz w:val="28"/>
        </w:rPr>
        <w:t>Шартты жасасқан орын ______________________________________________</w:t>
      </w:r>
    </w:p>
    <w:p>
      <w:pPr>
        <w:spacing w:after="0"/>
        <w:ind w:left="0"/>
        <w:jc w:val="both"/>
      </w:pPr>
      <w:r>
        <w:rPr>
          <w:rFonts w:ascii="Times New Roman"/>
          <w:b w:val="false"/>
          <w:i w:val="false"/>
          <w:color w:val="000000"/>
          <w:sz w:val="28"/>
        </w:rPr>
        <w:t>Кепіл нысанасы туралы мәліметтер (жылжымалы мүліктің тізбесі мен сипаттамасы)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Кепілмен қамтамасыз етілген міндеттеменің ақшалай баламасы _____________</w:t>
      </w:r>
    </w:p>
    <w:p>
      <w:pPr>
        <w:spacing w:after="0"/>
        <w:ind w:left="0"/>
        <w:jc w:val="both"/>
      </w:pPr>
      <w:r>
        <w:rPr>
          <w:rFonts w:ascii="Times New Roman"/>
          <w:b w:val="false"/>
          <w:i w:val="false"/>
          <w:color w:val="000000"/>
          <w:sz w:val="28"/>
        </w:rPr>
        <w:t>Кепілмен қамтамасыз етілген міндеттеменің қолданыс мерзімі ______________</w:t>
      </w:r>
    </w:p>
    <w:p>
      <w:pPr>
        <w:spacing w:after="0"/>
        <w:ind w:left="0"/>
        <w:jc w:val="both"/>
      </w:pPr>
      <w:r>
        <w:rPr>
          <w:rFonts w:ascii="Times New Roman"/>
          <w:b w:val="false"/>
          <w:i w:val="false"/>
          <w:color w:val="000000"/>
          <w:sz w:val="28"/>
        </w:rPr>
        <w:t>Кепілге қойылған мүлік:</w:t>
      </w:r>
    </w:p>
    <w:p>
      <w:pPr>
        <w:spacing w:after="0"/>
        <w:ind w:left="0"/>
        <w:jc w:val="both"/>
      </w:pPr>
      <w:r>
        <w:rPr>
          <w:rFonts w:ascii="Times New Roman"/>
          <w:b w:val="false"/>
          <w:i w:val="false"/>
          <w:color w:val="000000"/>
          <w:sz w:val="28"/>
        </w:rPr>
        <w:t xml:space="preserve">кепіл берушінің _____________ кепіл ұстаушының ____ иелігінде және пайдалануында қалады. </w:t>
      </w:r>
    </w:p>
    <w:p>
      <w:pPr>
        <w:spacing w:after="0"/>
        <w:ind w:left="0"/>
        <w:jc w:val="both"/>
      </w:pPr>
      <w:r>
        <w:rPr>
          <w:rFonts w:ascii="Times New Roman"/>
          <w:b w:val="false"/>
          <w:i w:val="false"/>
          <w:color w:val="000000"/>
          <w:sz w:val="28"/>
        </w:rPr>
        <w:t xml:space="preserve">Оны пайдалануға болатыны: Иә/Жоқ (керек емесін сызып тастаңыз) </w:t>
      </w:r>
    </w:p>
    <w:p>
      <w:pPr>
        <w:spacing w:after="0"/>
        <w:ind w:left="0"/>
        <w:jc w:val="both"/>
      </w:pPr>
      <w:r>
        <w:rPr>
          <w:rFonts w:ascii="Times New Roman"/>
          <w:b w:val="false"/>
          <w:i w:val="false"/>
          <w:color w:val="000000"/>
          <w:sz w:val="28"/>
        </w:rPr>
        <w:t xml:space="preserve">Қайта кепілге қою туралы мәліметтер: Иә/Жоқ (керек емесін сызып тастаңыз). </w:t>
      </w:r>
    </w:p>
    <w:p>
      <w:pPr>
        <w:spacing w:after="0"/>
        <w:ind w:left="0"/>
        <w:jc w:val="both"/>
      </w:pPr>
      <w:r>
        <w:rPr>
          <w:rFonts w:ascii="Times New Roman"/>
          <w:b w:val="false"/>
          <w:i w:val="false"/>
          <w:color w:val="000000"/>
          <w:sz w:val="28"/>
        </w:rPr>
        <w:t xml:space="preserve">Өтініш берушінің электрондық поштасының мекенжайы ___________ </w:t>
      </w:r>
    </w:p>
    <w:p>
      <w:pPr>
        <w:spacing w:after="0"/>
        <w:ind w:left="0"/>
        <w:jc w:val="both"/>
      </w:pPr>
      <w:r>
        <w:rPr>
          <w:rFonts w:ascii="Times New Roman"/>
          <w:b w:val="false"/>
          <w:i w:val="false"/>
          <w:color w:val="000000"/>
          <w:sz w:val="28"/>
        </w:rPr>
        <w:t>Өтінішке қоса беремін: (құжаттың атауы, сериясы, нөмірі, қашан және кім берген)</w:t>
      </w:r>
    </w:p>
    <w:p>
      <w:pPr>
        <w:spacing w:after="0"/>
        <w:ind w:left="0"/>
        <w:jc w:val="both"/>
      </w:pPr>
      <w:r>
        <w:rPr>
          <w:rFonts w:ascii="Times New Roman"/>
          <w:b w:val="false"/>
          <w:i w:val="false"/>
          <w:color w:val="000000"/>
          <w:sz w:val="28"/>
        </w:rPr>
        <w:t xml:space="preserve">1. __________________________________________________ </w:t>
      </w:r>
    </w:p>
    <w:p>
      <w:pPr>
        <w:spacing w:after="0"/>
        <w:ind w:left="0"/>
        <w:jc w:val="both"/>
      </w:pPr>
      <w:r>
        <w:rPr>
          <w:rFonts w:ascii="Times New Roman"/>
          <w:b w:val="false"/>
          <w:i w:val="false"/>
          <w:color w:val="000000"/>
          <w:sz w:val="28"/>
        </w:rPr>
        <w:t>2. ___________________________________________________</w:t>
      </w:r>
    </w:p>
    <w:p>
      <w:pPr>
        <w:spacing w:after="0"/>
        <w:ind w:left="0"/>
        <w:jc w:val="both"/>
      </w:pPr>
      <w:r>
        <w:rPr>
          <w:rFonts w:ascii="Times New Roman"/>
          <w:b w:val="false"/>
          <w:i w:val="false"/>
          <w:color w:val="000000"/>
          <w:sz w:val="28"/>
        </w:rPr>
        <w:t xml:space="preserve">Өтініш берілген күн: 20__ ж. ______________ </w:t>
      </w:r>
    </w:p>
    <w:p>
      <w:pPr>
        <w:spacing w:after="0"/>
        <w:ind w:left="0"/>
        <w:jc w:val="both"/>
      </w:pPr>
      <w:r>
        <w:rPr>
          <w:rFonts w:ascii="Times New Roman"/>
          <w:b w:val="false"/>
          <w:i w:val="false"/>
          <w:color w:val="000000"/>
          <w:sz w:val="28"/>
        </w:rPr>
        <w:t xml:space="preserve"> Өтініш қабылданған күн: 20__ ж. ______________ </w:t>
      </w:r>
    </w:p>
    <w:p>
      <w:pPr>
        <w:spacing w:after="0"/>
        <w:ind w:left="0"/>
        <w:jc w:val="both"/>
      </w:pPr>
      <w:r>
        <w:rPr>
          <w:rFonts w:ascii="Times New Roman"/>
          <w:b w:val="false"/>
          <w:i w:val="false"/>
          <w:color w:val="000000"/>
          <w:sz w:val="28"/>
        </w:rPr>
        <w:t>Өтініш берушінің қолы: ______________________________________________</w:t>
      </w:r>
    </w:p>
    <w:p>
      <w:pPr>
        <w:spacing w:after="0"/>
        <w:ind w:left="0"/>
        <w:jc w:val="both"/>
      </w:pPr>
      <w:r>
        <w:rPr>
          <w:rFonts w:ascii="Times New Roman"/>
          <w:b w:val="false"/>
          <w:i w:val="false"/>
          <w:color w:val="000000"/>
          <w:sz w:val="28"/>
        </w:rPr>
        <w:t>Тіркеушінің Т.А.Ә. және қолы ________________________________________</w:t>
      </w:r>
    </w:p>
    <w:p>
      <w:pPr>
        <w:spacing w:after="0"/>
        <w:ind w:left="0"/>
        <w:jc w:val="both"/>
      </w:pPr>
      <w:r>
        <w:rPr>
          <w:rFonts w:ascii="Times New Roman"/>
          <w:b w:val="false"/>
          <w:i w:val="false"/>
          <w:color w:val="000000"/>
          <w:sz w:val="28"/>
        </w:rPr>
        <w:t xml:space="preserve">Уақыты: __________________ сағат _____________ минут. </w:t>
      </w:r>
    </w:p>
    <w:p>
      <w:pPr>
        <w:spacing w:after="0"/>
        <w:ind w:left="0"/>
        <w:jc w:val="both"/>
      </w:pPr>
      <w:r>
        <w:rPr>
          <w:rFonts w:ascii="Times New Roman"/>
          <w:b w:val="false"/>
          <w:i w:val="false"/>
          <w:color w:val="000000"/>
          <w:sz w:val="28"/>
        </w:rPr>
        <w:t xml:space="preserve">Заңмен қорғалатын құпияларды құрайтын, цифрлық жүйелерде қамтылған мәліметтерді </w:t>
      </w:r>
    </w:p>
    <w:p>
      <w:pPr>
        <w:spacing w:after="0"/>
        <w:ind w:left="0"/>
        <w:jc w:val="both"/>
      </w:pPr>
      <w:r>
        <w:rPr>
          <w:rFonts w:ascii="Times New Roman"/>
          <w:b w:val="false"/>
          <w:i w:val="false"/>
          <w:color w:val="000000"/>
          <w:sz w:val="28"/>
        </w:rPr>
        <w:t>пайдалануға келісемін.</w:t>
      </w:r>
    </w:p>
    <w:p>
      <w:pPr>
        <w:spacing w:after="0"/>
        <w:ind w:left="0"/>
        <w:jc w:val="both"/>
      </w:pPr>
      <w:r>
        <w:rPr>
          <w:rFonts w:ascii="Times New Roman"/>
          <w:b w:val="false"/>
          <w:i w:val="false"/>
          <w:color w:val="000000"/>
          <w:sz w:val="28"/>
        </w:rPr>
        <w:t>20__жылғы _______________ "___"________</w:t>
      </w:r>
    </w:p>
    <w:p>
      <w:pPr>
        <w:spacing w:after="0"/>
        <w:ind w:left="0"/>
        <w:jc w:val="both"/>
      </w:pPr>
      <w:r>
        <w:rPr>
          <w:rFonts w:ascii="Times New Roman"/>
          <w:b w:val="false"/>
          <w:i w:val="false"/>
          <w:color w:val="000000"/>
          <w:sz w:val="28"/>
        </w:rPr>
        <w:t>(қолы)</w:t>
      </w:r>
    </w:p>
    <w:p>
      <w:pPr>
        <w:spacing w:after="0"/>
        <w:ind w:left="0"/>
        <w:jc w:val="both"/>
      </w:pPr>
      <w:r>
        <w:rPr>
          <w:rFonts w:ascii="Times New Roman"/>
          <w:b w:val="false"/>
          <w:i w:val="false"/>
          <w:color w:val="000000"/>
          <w:sz w:val="28"/>
        </w:rPr>
        <w:t xml:space="preserve">
      Ескертпе: Цифрлық жүйелерде қамтылған заңмен қорғалатын құпияны құрайтын </w:t>
      </w:r>
    </w:p>
    <w:p>
      <w:pPr>
        <w:spacing w:after="0"/>
        <w:ind w:left="0"/>
        <w:jc w:val="both"/>
      </w:pPr>
      <w:r>
        <w:rPr>
          <w:rFonts w:ascii="Times New Roman"/>
          <w:b w:val="false"/>
          <w:i w:val="false"/>
          <w:color w:val="000000"/>
          <w:sz w:val="28"/>
        </w:rPr>
        <w:t>мәліметтерді пайдалануға келісемін.</w:t>
      </w:r>
    </w:p>
    <w:p>
      <w:pPr>
        <w:spacing w:after="0"/>
        <w:ind w:left="0"/>
        <w:jc w:val="both"/>
      </w:pPr>
      <w:r>
        <w:rPr>
          <w:rFonts w:ascii="Times New Roman"/>
          <w:b w:val="false"/>
          <w:i w:val="false"/>
          <w:color w:val="000000"/>
          <w:sz w:val="28"/>
        </w:rPr>
        <w:t>Көрсетілетін қызметті алушы өзі көрсеткен тұрғылықты жерінің (орналасқан жерінің) мекен-</w:t>
      </w:r>
    </w:p>
    <w:p>
      <w:pPr>
        <w:spacing w:after="0"/>
        <w:ind w:left="0"/>
        <w:jc w:val="both"/>
      </w:pPr>
      <w:r>
        <w:rPr>
          <w:rFonts w:ascii="Times New Roman"/>
          <w:b w:val="false"/>
          <w:i w:val="false"/>
          <w:color w:val="000000"/>
          <w:sz w:val="28"/>
        </w:rPr>
        <w:t xml:space="preserve">жайы, жұмыс орны, ұялы байланыстың абоненттік нөмірі, электрондық мекенжайы дұрыс </w:t>
      </w:r>
    </w:p>
    <w:p>
      <w:pPr>
        <w:spacing w:after="0"/>
        <w:ind w:left="0"/>
        <w:jc w:val="both"/>
      </w:pPr>
      <w:r>
        <w:rPr>
          <w:rFonts w:ascii="Times New Roman"/>
          <w:b w:val="false"/>
          <w:i w:val="false"/>
          <w:color w:val="000000"/>
          <w:sz w:val="28"/>
        </w:rPr>
        <w:t xml:space="preserve">екендігін, ал көрсетілген контактілерге жіберілген хабарлама (хабархат) тиісті және </w:t>
      </w:r>
    </w:p>
    <w:p>
      <w:pPr>
        <w:spacing w:after="0"/>
        <w:ind w:left="0"/>
        <w:jc w:val="both"/>
      </w:pPr>
      <w:r>
        <w:rPr>
          <w:rFonts w:ascii="Times New Roman"/>
          <w:b w:val="false"/>
          <w:i w:val="false"/>
          <w:color w:val="000000"/>
          <w:sz w:val="28"/>
        </w:rPr>
        <w:t>жеткілікті деп саналатындығын өзінің қолтаңбасымен растайды.</w:t>
      </w:r>
    </w:p>
    <w:p>
      <w:pPr>
        <w:spacing w:after="0"/>
        <w:ind w:left="0"/>
        <w:jc w:val="both"/>
      </w:pPr>
      <w:r>
        <w:rPr>
          <w:rFonts w:ascii="Times New Roman"/>
          <w:b w:val="false"/>
          <w:i w:val="false"/>
          <w:color w:val="000000"/>
          <w:sz w:val="28"/>
        </w:rPr>
        <w:t>_______________ "___" ________ 20__ ж.</w:t>
      </w:r>
    </w:p>
    <w:p>
      <w:pPr>
        <w:spacing w:after="0"/>
        <w:ind w:left="0"/>
        <w:jc w:val="both"/>
      </w:pPr>
      <w:r>
        <w:rPr>
          <w:rFonts w:ascii="Times New Roman"/>
          <w:b w:val="false"/>
          <w:i w:val="false"/>
          <w:color w:val="000000"/>
          <w:sz w:val="28"/>
        </w:rPr>
        <w:t xml:space="preserve">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 мүлік</w:t>
            </w:r>
            <w:r>
              <w:br/>
            </w:r>
            <w:r>
              <w:rPr>
                <w:rFonts w:ascii="Times New Roman"/>
                <w:b w:val="false"/>
                <w:i w:val="false"/>
                <w:color w:val="000000"/>
                <w:sz w:val="20"/>
              </w:rPr>
              <w:t>кепілін тіркеу туралы</w:t>
            </w:r>
            <w:r>
              <w:br/>
            </w:r>
            <w:r>
              <w:rPr>
                <w:rFonts w:ascii="Times New Roman"/>
                <w:b w:val="false"/>
                <w:i w:val="false"/>
                <w:color w:val="000000"/>
                <w:sz w:val="20"/>
              </w:rPr>
              <w:t>нұсқаулыққа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16"/>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("Азаматтарға арналған үкімет" мемлекеттік корпорациясы" КЕАҚ филиалы)</w:t>
      </w:r>
      <w:r>
        <w:br/>
      </w: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20___ ж. "___" ________ № ______ өтініш бойынша құжаттардың болуына қолхат</w:t>
      </w:r>
    </w:p>
    <w:p>
      <w:pPr>
        <w:spacing w:after="0"/>
        <w:ind w:left="0"/>
        <w:jc w:val="both"/>
      </w:pPr>
      <w:r>
        <w:rPr>
          <w:rFonts w:ascii="Times New Roman"/>
          <w:b w:val="false"/>
          <w:i w:val="false"/>
          <w:color w:val="000000"/>
          <w:sz w:val="28"/>
        </w:rPr>
        <w:t>Уақыты: _____________ сағ.____________ мин.</w:t>
      </w:r>
    </w:p>
    <w:p>
      <w:pPr>
        <w:spacing w:after="0"/>
        <w:ind w:left="0"/>
        <w:jc w:val="both"/>
      </w:pPr>
      <w:r>
        <w:rPr>
          <w:rFonts w:ascii="Times New Roman"/>
          <w:b w:val="false"/>
          <w:i w:val="false"/>
          <w:color w:val="000000"/>
          <w:sz w:val="28"/>
        </w:rPr>
        <w:t>Қабылданған құжаттар тізбесі (құжаттың атауы, сериясы, нөмірі, қашан және кім берді):</w:t>
      </w:r>
    </w:p>
    <w:p>
      <w:pPr>
        <w:spacing w:after="0"/>
        <w:ind w:left="0"/>
        <w:jc w:val="both"/>
      </w:pPr>
      <w:r>
        <w:rPr>
          <w:rFonts w:ascii="Times New Roman"/>
          <w:b w:val="false"/>
          <w:i w:val="false"/>
          <w:color w:val="000000"/>
          <w:sz w:val="28"/>
        </w:rPr>
        <w:t>1. 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Қабылдаған:_______________________ Өтінішті орындау күні __________</w:t>
      </w:r>
    </w:p>
    <w:p>
      <w:pPr>
        <w:spacing w:after="0"/>
        <w:ind w:left="0"/>
        <w:jc w:val="both"/>
      </w:pPr>
      <w:r>
        <w:rPr>
          <w:rFonts w:ascii="Times New Roman"/>
          <w:b w:val="false"/>
          <w:i w:val="false"/>
          <w:color w:val="000000"/>
          <w:sz w:val="28"/>
        </w:rPr>
        <w:t>Мемлекеттік корпорацияның өтініштерді қабылдау жөніндегі қызметкерінің Т.А.Ә.</w:t>
      </w:r>
    </w:p>
    <w:p>
      <w:pPr>
        <w:spacing w:after="0"/>
        <w:ind w:left="0"/>
        <w:jc w:val="both"/>
      </w:pPr>
      <w:r>
        <w:rPr>
          <w:rFonts w:ascii="Times New Roman"/>
          <w:b w:val="false"/>
          <w:i w:val="false"/>
          <w:color w:val="000000"/>
          <w:sz w:val="28"/>
        </w:rPr>
        <w:t>(ол болған кезде) және қолы</w:t>
      </w:r>
    </w:p>
    <w:p>
      <w:pPr>
        <w:spacing w:after="0"/>
        <w:ind w:left="0"/>
        <w:jc w:val="both"/>
      </w:pPr>
      <w:r>
        <w:rPr>
          <w:rFonts w:ascii="Times New Roman"/>
          <w:b w:val="false"/>
          <w:i w:val="false"/>
          <w:color w:val="000000"/>
          <w:sz w:val="28"/>
        </w:rPr>
        <w:t>20____ ж.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 мүлік</w:t>
            </w:r>
            <w:r>
              <w:br/>
            </w:r>
            <w:r>
              <w:rPr>
                <w:rFonts w:ascii="Times New Roman"/>
                <w:b w:val="false"/>
                <w:i w:val="false"/>
                <w:color w:val="000000"/>
                <w:sz w:val="20"/>
              </w:rPr>
              <w:t>кепілін тіркеу туралы</w:t>
            </w:r>
            <w:r>
              <w:br/>
            </w:r>
            <w:r>
              <w:rPr>
                <w:rFonts w:ascii="Times New Roman"/>
                <w:b w:val="false"/>
                <w:i w:val="false"/>
                <w:color w:val="000000"/>
                <w:sz w:val="20"/>
              </w:rPr>
              <w:t>нұсқаулыққа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 w:id="17"/>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("Азаматтарға арналған үкімет"мемлекеттік корпорациясы" КЕАҚ филиалы)</w:t>
      </w:r>
      <w:r>
        <w:br/>
      </w:r>
      <w:r>
        <w:rPr>
          <w:rFonts w:ascii="Times New Roman"/>
          <w:b w:val="false"/>
          <w:i w:val="false"/>
          <w:color w:val="000000"/>
          <w:sz w:val="28"/>
        </w:rPr>
        <w:t>
</w:t>
      </w:r>
    </w:p>
    <w:bookmarkEnd w:id="17"/>
    <w:p>
      <w:pPr>
        <w:spacing w:after="0"/>
        <w:ind w:left="0"/>
        <w:jc w:val="both"/>
      </w:pPr>
      <w:bookmarkStart w:name="z34" w:id="18"/>
      <w:r>
        <w:rPr>
          <w:rFonts w:ascii="Times New Roman"/>
          <w:b w:val="false"/>
          <w:i w:val="false"/>
          <w:color w:val="000000"/>
          <w:sz w:val="28"/>
        </w:rPr>
        <w:t xml:space="preserve">
      Өзгерістер мен толықтырулар енгізуді тіркеу туралы № ________________ өтініш </w:t>
      </w:r>
    </w:p>
    <w:bookmarkEnd w:id="18"/>
    <w:p>
      <w:pPr>
        <w:spacing w:after="0"/>
        <w:ind w:left="0"/>
        <w:jc w:val="both"/>
      </w:pPr>
      <w:r>
        <w:rPr>
          <w:rFonts w:ascii="Times New Roman"/>
          <w:b w:val="false"/>
          <w:i w:val="false"/>
          <w:color w:val="000000"/>
          <w:sz w:val="28"/>
        </w:rPr>
        <w:t>Кепіл ұстаушы ________________________________________________</w:t>
      </w:r>
    </w:p>
    <w:p>
      <w:pPr>
        <w:spacing w:after="0"/>
        <w:ind w:left="0"/>
        <w:jc w:val="both"/>
      </w:pPr>
      <w:r>
        <w:rPr>
          <w:rFonts w:ascii="Times New Roman"/>
          <w:b w:val="false"/>
          <w:i w:val="false"/>
          <w:color w:val="000000"/>
          <w:sz w:val="28"/>
        </w:rPr>
        <w:t xml:space="preserve">(Жеке тұлғаның Т.А.Ә.(ол болған кезде) (бұдан әрі – Т.А.Ә), </w:t>
      </w:r>
    </w:p>
    <w:p>
      <w:pPr>
        <w:spacing w:after="0"/>
        <w:ind w:left="0"/>
        <w:jc w:val="both"/>
      </w:pPr>
      <w:r>
        <w:rPr>
          <w:rFonts w:ascii="Times New Roman"/>
          <w:b w:val="false"/>
          <w:i w:val="false"/>
          <w:color w:val="000000"/>
          <w:sz w:val="28"/>
        </w:rPr>
        <w:t xml:space="preserve"> туған күні мен жылы, ЖСН немесе заңды тұлғаның атауы мен БСН) </w:t>
      </w:r>
    </w:p>
    <w:p>
      <w:pPr>
        <w:spacing w:after="0"/>
        <w:ind w:left="0"/>
        <w:jc w:val="both"/>
      </w:pPr>
      <w:r>
        <w:rPr>
          <w:rFonts w:ascii="Times New Roman"/>
          <w:b w:val="false"/>
          <w:i w:val="false"/>
          <w:color w:val="000000"/>
          <w:sz w:val="28"/>
        </w:rPr>
        <w:t>Жеке басты куәландыратын құжат: түрі ________________ сериясы ___________</w:t>
      </w:r>
    </w:p>
    <w:p>
      <w:pPr>
        <w:spacing w:after="0"/>
        <w:ind w:left="0"/>
        <w:jc w:val="both"/>
      </w:pPr>
      <w:r>
        <w:rPr>
          <w:rFonts w:ascii="Times New Roman"/>
          <w:b w:val="false"/>
          <w:i w:val="false"/>
          <w:color w:val="000000"/>
          <w:sz w:val="28"/>
        </w:rPr>
        <w:t>______________________________ берген, берілген күні ___________</w:t>
      </w:r>
    </w:p>
    <w:p>
      <w:pPr>
        <w:spacing w:after="0"/>
        <w:ind w:left="0"/>
        <w:jc w:val="both"/>
      </w:pPr>
      <w:r>
        <w:rPr>
          <w:rFonts w:ascii="Times New Roman"/>
          <w:b w:val="false"/>
          <w:i w:val="false"/>
          <w:color w:val="000000"/>
          <w:sz w:val="28"/>
        </w:rPr>
        <w:t xml:space="preserve">(құжатты берген органның атауы) </w:t>
      </w:r>
    </w:p>
    <w:p>
      <w:pPr>
        <w:spacing w:after="0"/>
        <w:ind w:left="0"/>
        <w:jc w:val="both"/>
      </w:pPr>
      <w:r>
        <w:rPr>
          <w:rFonts w:ascii="Times New Roman"/>
          <w:b w:val="false"/>
          <w:i w:val="false"/>
          <w:color w:val="000000"/>
          <w:sz w:val="28"/>
        </w:rPr>
        <w:t>Пошталық мекенжайы, телефоны 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атынан әрекет ететін (уәкілетті өкілдің деректемелері)</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(өкілеттігін куәландыратын құжаттың деректемелері) негізінде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Кепілдің өзгеруін және/немесе толықтыруын немесе тоқтатуын тіркеуді сұраймын: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Шартты жасасқан күн _________________________________________________</w:t>
      </w:r>
    </w:p>
    <w:p>
      <w:pPr>
        <w:spacing w:after="0"/>
        <w:ind w:left="0"/>
        <w:jc w:val="both"/>
      </w:pPr>
      <w:r>
        <w:rPr>
          <w:rFonts w:ascii="Times New Roman"/>
          <w:b w:val="false"/>
          <w:i w:val="false"/>
          <w:color w:val="000000"/>
          <w:sz w:val="28"/>
        </w:rPr>
        <w:t>Шартты жасасқан орын ________________________________________________</w:t>
      </w:r>
    </w:p>
    <w:p>
      <w:pPr>
        <w:spacing w:after="0"/>
        <w:ind w:left="0"/>
        <w:jc w:val="both"/>
      </w:pPr>
      <w:r>
        <w:rPr>
          <w:rFonts w:ascii="Times New Roman"/>
          <w:b w:val="false"/>
          <w:i w:val="false"/>
          <w:color w:val="000000"/>
          <w:sz w:val="28"/>
        </w:rPr>
        <w:t>Кепіл нысанасы туралы мәліметтер (жылжымалы мүлік сипаттамасы) 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Кепілмен қамтамасыз етілген міндеттеменің ақшалай баламасы _____________</w:t>
      </w:r>
    </w:p>
    <w:p>
      <w:pPr>
        <w:spacing w:after="0"/>
        <w:ind w:left="0"/>
        <w:jc w:val="both"/>
      </w:pPr>
      <w:r>
        <w:rPr>
          <w:rFonts w:ascii="Times New Roman"/>
          <w:b w:val="false"/>
          <w:i w:val="false"/>
          <w:color w:val="000000"/>
          <w:sz w:val="28"/>
        </w:rPr>
        <w:t xml:space="preserve">Кепілмен қамтамасыз етілген міндеттеменің қолданылу мерзімі _____________ </w:t>
      </w:r>
    </w:p>
    <w:p>
      <w:pPr>
        <w:spacing w:after="0"/>
        <w:ind w:left="0"/>
        <w:jc w:val="both"/>
      </w:pPr>
      <w:r>
        <w:rPr>
          <w:rFonts w:ascii="Times New Roman"/>
          <w:b w:val="false"/>
          <w:i w:val="false"/>
          <w:color w:val="000000"/>
          <w:sz w:val="28"/>
        </w:rPr>
        <w:t>Кепілге қойылған мүлік: кепіл берушінің ___________ кепіл ұстаушының ___________</w:t>
      </w:r>
    </w:p>
    <w:p>
      <w:pPr>
        <w:spacing w:after="0"/>
        <w:ind w:left="0"/>
        <w:jc w:val="both"/>
      </w:pPr>
      <w:r>
        <w:rPr>
          <w:rFonts w:ascii="Times New Roman"/>
          <w:b w:val="false"/>
          <w:i w:val="false"/>
          <w:color w:val="000000"/>
          <w:sz w:val="28"/>
        </w:rPr>
        <w:t xml:space="preserve">иелігінде және пайдалануында қалады. </w:t>
      </w:r>
    </w:p>
    <w:p>
      <w:pPr>
        <w:spacing w:after="0"/>
        <w:ind w:left="0"/>
        <w:jc w:val="both"/>
      </w:pPr>
      <w:r>
        <w:rPr>
          <w:rFonts w:ascii="Times New Roman"/>
          <w:b w:val="false"/>
          <w:i w:val="false"/>
          <w:color w:val="000000"/>
          <w:sz w:val="28"/>
        </w:rPr>
        <w:t>Оны пайдалануға болатыны: Иә/Жоқ (керек емесін сызып тастаңыз)</w:t>
      </w:r>
    </w:p>
    <w:p>
      <w:pPr>
        <w:spacing w:after="0"/>
        <w:ind w:left="0"/>
        <w:jc w:val="both"/>
      </w:pPr>
      <w:r>
        <w:rPr>
          <w:rFonts w:ascii="Times New Roman"/>
          <w:b w:val="false"/>
          <w:i w:val="false"/>
          <w:color w:val="000000"/>
          <w:sz w:val="28"/>
        </w:rPr>
        <w:t>Қайта кепілге қою туралы мәліметтер: Иә/Жоқ (керек емесін сызып тастаңыз).</w:t>
      </w:r>
    </w:p>
    <w:p>
      <w:pPr>
        <w:spacing w:after="0"/>
        <w:ind w:left="0"/>
        <w:jc w:val="both"/>
      </w:pPr>
      <w:r>
        <w:rPr>
          <w:rFonts w:ascii="Times New Roman"/>
          <w:b w:val="false"/>
          <w:i w:val="false"/>
          <w:color w:val="000000"/>
          <w:sz w:val="28"/>
        </w:rPr>
        <w:t>Өтініш берушінің электрондық поштасының мекенжайы (болған кезде) _______</w:t>
      </w:r>
    </w:p>
    <w:p>
      <w:pPr>
        <w:spacing w:after="0"/>
        <w:ind w:left="0"/>
        <w:jc w:val="both"/>
      </w:pPr>
      <w:r>
        <w:rPr>
          <w:rFonts w:ascii="Times New Roman"/>
          <w:b w:val="false"/>
          <w:i w:val="false"/>
          <w:color w:val="000000"/>
          <w:sz w:val="28"/>
        </w:rPr>
        <w:t xml:space="preserve">Өтінішке қоса беремін: (құжаттың атауы, сериясы, нөмірі, қашан және кім берген) </w:t>
      </w:r>
    </w:p>
    <w:p>
      <w:pPr>
        <w:spacing w:after="0"/>
        <w:ind w:left="0"/>
        <w:jc w:val="both"/>
      </w:pPr>
      <w:r>
        <w:rPr>
          <w:rFonts w:ascii="Times New Roman"/>
          <w:b w:val="false"/>
          <w:i w:val="false"/>
          <w:color w:val="000000"/>
          <w:sz w:val="28"/>
        </w:rPr>
        <w:t xml:space="preserve">1. ____________________________________________________________________ </w:t>
      </w:r>
    </w:p>
    <w:p>
      <w:pPr>
        <w:spacing w:after="0"/>
        <w:ind w:left="0"/>
        <w:jc w:val="both"/>
      </w:pPr>
      <w:r>
        <w:rPr>
          <w:rFonts w:ascii="Times New Roman"/>
          <w:b w:val="false"/>
          <w:i w:val="false"/>
          <w:color w:val="000000"/>
          <w:sz w:val="28"/>
        </w:rPr>
        <w:t xml:space="preserve">2. __________________________________________________________________ </w:t>
      </w:r>
    </w:p>
    <w:p>
      <w:pPr>
        <w:spacing w:after="0"/>
        <w:ind w:left="0"/>
        <w:jc w:val="both"/>
      </w:pPr>
      <w:r>
        <w:rPr>
          <w:rFonts w:ascii="Times New Roman"/>
          <w:b w:val="false"/>
          <w:i w:val="false"/>
          <w:color w:val="000000"/>
          <w:sz w:val="28"/>
        </w:rPr>
        <w:t>Өтініш берілген күн: 20__ ж.__________________</w:t>
      </w:r>
    </w:p>
    <w:p>
      <w:pPr>
        <w:spacing w:after="0"/>
        <w:ind w:left="0"/>
        <w:jc w:val="both"/>
      </w:pPr>
      <w:r>
        <w:rPr>
          <w:rFonts w:ascii="Times New Roman"/>
          <w:b w:val="false"/>
          <w:i w:val="false"/>
          <w:color w:val="000000"/>
          <w:sz w:val="28"/>
        </w:rPr>
        <w:t xml:space="preserve"> Өтініш қабылданған күн: 20__ ж.______________ </w:t>
      </w:r>
    </w:p>
    <w:p>
      <w:pPr>
        <w:spacing w:after="0"/>
        <w:ind w:left="0"/>
        <w:jc w:val="both"/>
      </w:pPr>
      <w:r>
        <w:rPr>
          <w:rFonts w:ascii="Times New Roman"/>
          <w:b w:val="false"/>
          <w:i w:val="false"/>
          <w:color w:val="000000"/>
          <w:sz w:val="28"/>
        </w:rPr>
        <w:t xml:space="preserve">Өтініш берушінің қолы: ________________________________________________ </w:t>
      </w:r>
    </w:p>
    <w:p>
      <w:pPr>
        <w:spacing w:after="0"/>
        <w:ind w:left="0"/>
        <w:jc w:val="both"/>
      </w:pPr>
      <w:r>
        <w:rPr>
          <w:rFonts w:ascii="Times New Roman"/>
          <w:b w:val="false"/>
          <w:i w:val="false"/>
          <w:color w:val="000000"/>
          <w:sz w:val="28"/>
        </w:rPr>
        <w:t>Тіркеушінің Т.А.Ә. және қолы ___________________________________________</w:t>
      </w:r>
    </w:p>
    <w:p>
      <w:pPr>
        <w:spacing w:after="0"/>
        <w:ind w:left="0"/>
        <w:jc w:val="both"/>
      </w:pPr>
      <w:r>
        <w:rPr>
          <w:rFonts w:ascii="Times New Roman"/>
          <w:b w:val="false"/>
          <w:i w:val="false"/>
          <w:color w:val="000000"/>
          <w:sz w:val="28"/>
        </w:rPr>
        <w:t>Уақыты: __________________ сағат _____________ минут.</w:t>
      </w:r>
    </w:p>
    <w:p>
      <w:pPr>
        <w:spacing w:after="0"/>
        <w:ind w:left="0"/>
        <w:jc w:val="both"/>
      </w:pPr>
      <w:r>
        <w:rPr>
          <w:rFonts w:ascii="Times New Roman"/>
          <w:b w:val="false"/>
          <w:i w:val="false"/>
          <w:color w:val="000000"/>
          <w:sz w:val="28"/>
        </w:rPr>
        <w:t xml:space="preserve">
      Ескертпе: Цифрлық жүйелерде қамтылған заңмен қорғалатын құпияны құрайтын </w:t>
      </w:r>
    </w:p>
    <w:p>
      <w:pPr>
        <w:spacing w:after="0"/>
        <w:ind w:left="0"/>
        <w:jc w:val="both"/>
      </w:pPr>
      <w:r>
        <w:rPr>
          <w:rFonts w:ascii="Times New Roman"/>
          <w:b w:val="false"/>
          <w:i w:val="false"/>
          <w:color w:val="000000"/>
          <w:sz w:val="28"/>
        </w:rPr>
        <w:t>мәліметтерді пайдалануға келісемін.</w:t>
      </w:r>
    </w:p>
    <w:p>
      <w:pPr>
        <w:spacing w:after="0"/>
        <w:ind w:left="0"/>
        <w:jc w:val="both"/>
      </w:pPr>
      <w:r>
        <w:rPr>
          <w:rFonts w:ascii="Times New Roman"/>
          <w:b w:val="false"/>
          <w:i w:val="false"/>
          <w:color w:val="000000"/>
          <w:sz w:val="28"/>
        </w:rPr>
        <w:t>Көрсетілетін қызметті алушы өзі көрсеткен тұрғылықты жерінің (орналасқан жерінің) мекен-</w:t>
      </w:r>
    </w:p>
    <w:p>
      <w:pPr>
        <w:spacing w:after="0"/>
        <w:ind w:left="0"/>
        <w:jc w:val="both"/>
      </w:pPr>
      <w:r>
        <w:rPr>
          <w:rFonts w:ascii="Times New Roman"/>
          <w:b w:val="false"/>
          <w:i w:val="false"/>
          <w:color w:val="000000"/>
          <w:sz w:val="28"/>
        </w:rPr>
        <w:t xml:space="preserve">жайы, жұмыс орны, ұялы байланыстың абоненттік нөмірі, электрондық мекенжайы дұрыс </w:t>
      </w:r>
    </w:p>
    <w:p>
      <w:pPr>
        <w:spacing w:after="0"/>
        <w:ind w:left="0"/>
        <w:jc w:val="both"/>
      </w:pPr>
      <w:r>
        <w:rPr>
          <w:rFonts w:ascii="Times New Roman"/>
          <w:b w:val="false"/>
          <w:i w:val="false"/>
          <w:color w:val="000000"/>
          <w:sz w:val="28"/>
        </w:rPr>
        <w:t xml:space="preserve">екендігін, ал көрсетілген контактілерге жіберілген хабарлама (хабархат) тиісті және </w:t>
      </w:r>
    </w:p>
    <w:p>
      <w:pPr>
        <w:spacing w:after="0"/>
        <w:ind w:left="0"/>
        <w:jc w:val="both"/>
      </w:pPr>
      <w:r>
        <w:rPr>
          <w:rFonts w:ascii="Times New Roman"/>
          <w:b w:val="false"/>
          <w:i w:val="false"/>
          <w:color w:val="000000"/>
          <w:sz w:val="28"/>
        </w:rPr>
        <w:t>жеткілікті деп саналатындығын өзінің қолтаңбасымен растайды.</w:t>
      </w:r>
    </w:p>
    <w:p>
      <w:pPr>
        <w:spacing w:after="0"/>
        <w:ind w:left="0"/>
        <w:jc w:val="both"/>
      </w:pPr>
      <w:r>
        <w:rPr>
          <w:rFonts w:ascii="Times New Roman"/>
          <w:b w:val="false"/>
          <w:i w:val="false"/>
          <w:color w:val="000000"/>
          <w:sz w:val="28"/>
        </w:rPr>
        <w:t>_______________ "___" ________ 20__ ж.</w:t>
      </w:r>
    </w:p>
    <w:p>
      <w:pPr>
        <w:spacing w:after="0"/>
        <w:ind w:left="0"/>
        <w:jc w:val="both"/>
      </w:pPr>
      <w:r>
        <w:rPr>
          <w:rFonts w:ascii="Times New Roman"/>
          <w:b w:val="false"/>
          <w:i w:val="false"/>
          <w:color w:val="000000"/>
          <w:sz w:val="28"/>
        </w:rPr>
        <w:t xml:space="preserve">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мемлекеттік</w:t>
            </w:r>
            <w:r>
              <w:br/>
            </w:r>
            <w:r>
              <w:rPr>
                <w:rFonts w:ascii="Times New Roman"/>
                <w:b w:val="false"/>
                <w:i w:val="false"/>
                <w:color w:val="000000"/>
                <w:sz w:val="20"/>
              </w:rPr>
              <w:t>тіркеуге жатпайтын</w:t>
            </w:r>
            <w:r>
              <w:br/>
            </w:r>
            <w:r>
              <w:rPr>
                <w:rFonts w:ascii="Times New Roman"/>
                <w:b w:val="false"/>
                <w:i w:val="false"/>
                <w:color w:val="000000"/>
                <w:sz w:val="20"/>
              </w:rPr>
              <w:t>жылжымалы мүлік кепілін</w:t>
            </w:r>
            <w:r>
              <w:br/>
            </w:r>
            <w:r>
              <w:rPr>
                <w:rFonts w:ascii="Times New Roman"/>
                <w:b w:val="false"/>
                <w:i w:val="false"/>
                <w:color w:val="000000"/>
                <w:sz w:val="20"/>
              </w:rPr>
              <w:t>тіркеу туралы нұсқаулыққа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19"/>
    <w:p>
      <w:pPr>
        <w:spacing w:after="0"/>
        <w:ind w:left="0"/>
        <w:jc w:val="both"/>
      </w:pP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("Азаматтарға арналған үкімет"мемлекеттік корпорациясы" КЕАҚ филиалы )</w:t>
      </w:r>
      <w:r>
        <w:br/>
      </w:r>
      <w:r>
        <w:rPr>
          <w:rFonts w:ascii="Times New Roman"/>
          <w:b w:val="false"/>
          <w:i w:val="false"/>
          <w:color w:val="000000"/>
          <w:sz w:val="28"/>
        </w:rPr>
        <w:t>
</w:t>
      </w:r>
    </w:p>
    <w:bookmarkEnd w:id="19"/>
    <w:p>
      <w:pPr>
        <w:spacing w:after="0"/>
        <w:ind w:left="0"/>
        <w:jc w:val="both"/>
      </w:pPr>
      <w:bookmarkStart w:name="z40" w:id="20"/>
      <w:r>
        <w:rPr>
          <w:rFonts w:ascii="Times New Roman"/>
          <w:b w:val="false"/>
          <w:i w:val="false"/>
          <w:color w:val="000000"/>
          <w:sz w:val="28"/>
        </w:rPr>
        <w:t>
      Жылжымалы мүлік кепілін тіркеу туралы куәліктің телнұсқасын алу туралы № _______ өтініш</w:t>
      </w:r>
    </w:p>
    <w:bookmarkEnd w:id="20"/>
    <w:p>
      <w:pPr>
        <w:spacing w:after="0"/>
        <w:ind w:left="0"/>
        <w:jc w:val="both"/>
      </w:pPr>
      <w:r>
        <w:rPr>
          <w:rFonts w:ascii="Times New Roman"/>
          <w:b w:val="false"/>
          <w:i w:val="false"/>
          <w:color w:val="000000"/>
          <w:sz w:val="28"/>
        </w:rPr>
        <w:t>Мен, ____________________________________________________________________</w:t>
      </w:r>
    </w:p>
    <w:p>
      <w:pPr>
        <w:spacing w:after="0"/>
        <w:ind w:left="0"/>
        <w:jc w:val="both"/>
      </w:pPr>
      <w:r>
        <w:rPr>
          <w:rFonts w:ascii="Times New Roman"/>
          <w:b w:val="false"/>
          <w:i w:val="false"/>
          <w:color w:val="000000"/>
          <w:sz w:val="28"/>
        </w:rPr>
        <w:t xml:space="preserve">                              (Т.А.Ә. (ол болған кезде) (бұдан әрі – Т.А.Ә)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(жеке тұлғаның паспорт деректері (жеке куәлігінің деректері) және тұратын жері) </w:t>
      </w:r>
    </w:p>
    <w:p>
      <w:pPr>
        <w:spacing w:after="0"/>
        <w:ind w:left="0"/>
        <w:jc w:val="both"/>
      </w:pPr>
      <w:r>
        <w:rPr>
          <w:rFonts w:ascii="Times New Roman"/>
          <w:b w:val="false"/>
          <w:i w:val="false"/>
          <w:color w:val="000000"/>
          <w:sz w:val="28"/>
        </w:rPr>
        <w:t xml:space="preserve">__________________________________________ мекенжайы бойынша тұратын </w:t>
      </w:r>
    </w:p>
    <w:p>
      <w:pPr>
        <w:spacing w:after="0"/>
        <w:ind w:left="0"/>
        <w:jc w:val="both"/>
      </w:pPr>
      <w:r>
        <w:rPr>
          <w:rFonts w:ascii="Times New Roman"/>
          <w:b w:val="false"/>
          <w:i w:val="false"/>
          <w:color w:val="000000"/>
          <w:sz w:val="28"/>
        </w:rPr>
        <w:t xml:space="preserve">____________________________________________________________ негізінде </w:t>
      </w:r>
    </w:p>
    <w:p>
      <w:pPr>
        <w:spacing w:after="0"/>
        <w:ind w:left="0"/>
        <w:jc w:val="both"/>
      </w:pPr>
      <w:r>
        <w:rPr>
          <w:rFonts w:ascii="Times New Roman"/>
          <w:b w:val="false"/>
          <w:i w:val="false"/>
          <w:color w:val="000000"/>
          <w:sz w:val="28"/>
        </w:rPr>
        <w:t>(өкілеттіктерді куәландыратын құжаттың деректемелері)</w:t>
      </w:r>
    </w:p>
    <w:p>
      <w:pPr>
        <w:spacing w:after="0"/>
        <w:ind w:left="0"/>
        <w:jc w:val="both"/>
      </w:pPr>
      <w:r>
        <w:rPr>
          <w:rFonts w:ascii="Times New Roman"/>
          <w:b w:val="false"/>
          <w:i w:val="false"/>
          <w:color w:val="000000"/>
          <w:sz w:val="28"/>
        </w:rPr>
        <w:t>__________________________________________________ атынан әрекет ететін</w:t>
      </w:r>
    </w:p>
    <w:p>
      <w:pPr>
        <w:spacing w:after="0"/>
        <w:ind w:left="0"/>
        <w:jc w:val="both"/>
      </w:pPr>
      <w:r>
        <w:rPr>
          <w:rFonts w:ascii="Times New Roman"/>
          <w:b w:val="false"/>
          <w:i w:val="false"/>
          <w:color w:val="000000"/>
          <w:sz w:val="28"/>
        </w:rPr>
        <w:t xml:space="preserve">(заңды тұлғаның атауы мен деректемелері)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(уәкілетті өкіл толтырады)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(Жеке тұлғаның Т.А.Ә. немесе кепіл берушінің заңды тұлғасының атауы)</w:t>
      </w:r>
    </w:p>
    <w:p>
      <w:pPr>
        <w:spacing w:after="0"/>
        <w:ind w:left="0"/>
        <w:jc w:val="both"/>
      </w:pPr>
      <w:r>
        <w:rPr>
          <w:rFonts w:ascii="Times New Roman"/>
          <w:b w:val="false"/>
          <w:i w:val="false"/>
          <w:color w:val="000000"/>
          <w:sz w:val="28"/>
        </w:rPr>
        <w:t xml:space="preserve">жылжымалы мүлік кепілін тіркеу туралы куәліктің телнұсқасын беруді сұраймын: </w:t>
      </w:r>
    </w:p>
    <w:p>
      <w:pPr>
        <w:spacing w:after="0"/>
        <w:ind w:left="0"/>
        <w:jc w:val="both"/>
      </w:pPr>
      <w:r>
        <w:rPr>
          <w:rFonts w:ascii="Times New Roman"/>
          <w:b w:val="false"/>
          <w:i w:val="false"/>
          <w:color w:val="000000"/>
          <w:sz w:val="28"/>
        </w:rPr>
        <w:t>Жылжымалы мүлік объектісінің түрі _____________________________________</w:t>
      </w:r>
    </w:p>
    <w:p>
      <w:pPr>
        <w:spacing w:after="0"/>
        <w:ind w:left="0"/>
        <w:jc w:val="both"/>
      </w:pPr>
      <w:r>
        <w:rPr>
          <w:rFonts w:ascii="Times New Roman"/>
          <w:b w:val="false"/>
          <w:i w:val="false"/>
          <w:color w:val="000000"/>
          <w:sz w:val="28"/>
        </w:rPr>
        <w:t xml:space="preserve">(кепіл беруші бойынша деректер болған кезде толтырылады) </w:t>
      </w:r>
    </w:p>
    <w:p>
      <w:pPr>
        <w:spacing w:after="0"/>
        <w:ind w:left="0"/>
        <w:jc w:val="both"/>
      </w:pPr>
      <w:r>
        <w:rPr>
          <w:rFonts w:ascii="Times New Roman"/>
          <w:b w:val="false"/>
          <w:i w:val="false"/>
          <w:color w:val="000000"/>
          <w:sz w:val="28"/>
        </w:rPr>
        <w:t>Мынадай құжаттарды қоса беремін:</w:t>
      </w:r>
    </w:p>
    <w:p>
      <w:pPr>
        <w:spacing w:after="0"/>
        <w:ind w:left="0"/>
        <w:jc w:val="both"/>
      </w:pPr>
      <w:r>
        <w:rPr>
          <w:rFonts w:ascii="Times New Roman"/>
          <w:b w:val="false"/>
          <w:i w:val="false"/>
          <w:color w:val="000000"/>
          <w:sz w:val="28"/>
        </w:rPr>
        <w:t>1.________________________________________________________________________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2.________________________________________________________________________</w:t>
      </w:r>
    </w:p>
    <w:p>
      <w:pPr>
        <w:spacing w:after="0"/>
        <w:ind w:left="0"/>
        <w:jc w:val="both"/>
      </w:pPr>
      <w:r>
        <w:rPr>
          <w:rFonts w:ascii="Times New Roman"/>
          <w:b w:val="false"/>
          <w:i w:val="false"/>
          <w:color w:val="000000"/>
          <w:sz w:val="28"/>
        </w:rPr>
        <w:t>2. Өкілеттікті растайтын құжат № ________________________________________</w:t>
      </w:r>
    </w:p>
    <w:p>
      <w:pPr>
        <w:spacing w:after="0"/>
        <w:ind w:left="0"/>
        <w:jc w:val="both"/>
      </w:pPr>
      <w:r>
        <w:rPr>
          <w:rFonts w:ascii="Times New Roman"/>
          <w:b w:val="false"/>
          <w:i w:val="false"/>
          <w:color w:val="000000"/>
          <w:sz w:val="28"/>
        </w:rPr>
        <w:t>Күні ___________/__________________/_________________________________/</w:t>
      </w:r>
    </w:p>
    <w:p>
      <w:pPr>
        <w:spacing w:after="0"/>
        <w:ind w:left="0"/>
        <w:jc w:val="both"/>
      </w:pPr>
      <w:r>
        <w:rPr>
          <w:rFonts w:ascii="Times New Roman"/>
          <w:b w:val="false"/>
          <w:i w:val="false"/>
          <w:color w:val="000000"/>
          <w:sz w:val="28"/>
        </w:rPr>
        <w:t xml:space="preserve"> (өтініш берушінің қолы) (өтініш берушінің Т.А.Ә) </w:t>
      </w:r>
    </w:p>
    <w:p>
      <w:pPr>
        <w:spacing w:after="0"/>
        <w:ind w:left="0"/>
        <w:jc w:val="both"/>
      </w:pPr>
      <w:r>
        <w:rPr>
          <w:rFonts w:ascii="Times New Roman"/>
          <w:b w:val="false"/>
          <w:i w:val="false"/>
          <w:color w:val="000000"/>
          <w:sz w:val="28"/>
        </w:rPr>
        <w:t>_______________________________________________________________ (өтінішті</w:t>
      </w:r>
    </w:p>
    <w:p>
      <w:pPr>
        <w:spacing w:after="0"/>
        <w:ind w:left="0"/>
        <w:jc w:val="both"/>
      </w:pPr>
      <w:r>
        <w:rPr>
          <w:rFonts w:ascii="Times New Roman"/>
          <w:b w:val="false"/>
          <w:i w:val="false"/>
          <w:color w:val="000000"/>
          <w:sz w:val="28"/>
        </w:rPr>
        <w:t>қабылдаған қызметкердің Т.А.Ә. және қолы)</w:t>
      </w:r>
    </w:p>
    <w:p>
      <w:pPr>
        <w:spacing w:after="0"/>
        <w:ind w:left="0"/>
        <w:jc w:val="both"/>
      </w:pPr>
      <w:r>
        <w:rPr>
          <w:rFonts w:ascii="Times New Roman"/>
          <w:b w:val="false"/>
          <w:i w:val="false"/>
          <w:color w:val="000000"/>
          <w:sz w:val="28"/>
        </w:rPr>
        <w:t>Өтініш берілген күн: 20____ж. "____"_____________</w:t>
      </w:r>
    </w:p>
    <w:p>
      <w:pPr>
        <w:spacing w:after="0"/>
        <w:ind w:left="0"/>
        <w:jc w:val="both"/>
      </w:pPr>
      <w:r>
        <w:rPr>
          <w:rFonts w:ascii="Times New Roman"/>
          <w:b w:val="false"/>
          <w:i w:val="false"/>
          <w:color w:val="000000"/>
          <w:sz w:val="28"/>
        </w:rPr>
        <w:t xml:space="preserve">Уақыты:__________сағ.________мин. </w:t>
      </w:r>
    </w:p>
    <w:p>
      <w:pPr>
        <w:spacing w:after="0"/>
        <w:ind w:left="0"/>
        <w:jc w:val="both"/>
      </w:pPr>
      <w:r>
        <w:rPr>
          <w:rFonts w:ascii="Times New Roman"/>
          <w:b w:val="false"/>
          <w:i w:val="false"/>
          <w:color w:val="000000"/>
          <w:sz w:val="28"/>
        </w:rPr>
        <w:t>Өтінішті орындау /қарау/ нәтижесі: 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Тексерілді: күні: ___ж.______________ </w:t>
      </w:r>
    </w:p>
    <w:p>
      <w:pPr>
        <w:spacing w:after="0"/>
        <w:ind w:left="0"/>
        <w:jc w:val="both"/>
      </w:pPr>
      <w:r>
        <w:rPr>
          <w:rFonts w:ascii="Times New Roman"/>
          <w:b w:val="false"/>
          <w:i w:val="false"/>
          <w:color w:val="000000"/>
          <w:sz w:val="28"/>
        </w:rPr>
        <w:t>Тіркеушінің Т.А.Ә. және қолы __________________________________________</w:t>
      </w:r>
    </w:p>
    <w:p>
      <w:pPr>
        <w:spacing w:after="0"/>
        <w:ind w:left="0"/>
        <w:jc w:val="both"/>
      </w:pPr>
      <w:r>
        <w:rPr>
          <w:rFonts w:ascii="Times New Roman"/>
          <w:b w:val="false"/>
          <w:i w:val="false"/>
          <w:color w:val="000000"/>
          <w:sz w:val="28"/>
        </w:rPr>
        <w:t>Уақыты:__________сағ.________мин.</w:t>
      </w:r>
    </w:p>
    <w:p>
      <w:pPr>
        <w:spacing w:after="0"/>
        <w:ind w:left="0"/>
        <w:jc w:val="both"/>
      </w:pPr>
      <w:r>
        <w:rPr>
          <w:rFonts w:ascii="Times New Roman"/>
          <w:b w:val="false"/>
          <w:i w:val="false"/>
          <w:color w:val="000000"/>
          <w:sz w:val="28"/>
        </w:rPr>
        <w:t xml:space="preserve">Ескертпе: Цифрлық жүйелерде қамтылған заңмен қорғалатын құпияны құрайтын </w:t>
      </w:r>
    </w:p>
    <w:p>
      <w:pPr>
        <w:spacing w:after="0"/>
        <w:ind w:left="0"/>
        <w:jc w:val="both"/>
      </w:pPr>
      <w:r>
        <w:rPr>
          <w:rFonts w:ascii="Times New Roman"/>
          <w:b w:val="false"/>
          <w:i w:val="false"/>
          <w:color w:val="000000"/>
          <w:sz w:val="28"/>
        </w:rPr>
        <w:t>мәліметтерді пайдалануға келісемін.</w:t>
      </w:r>
    </w:p>
    <w:p>
      <w:pPr>
        <w:spacing w:after="0"/>
        <w:ind w:left="0"/>
        <w:jc w:val="both"/>
      </w:pPr>
      <w:r>
        <w:rPr>
          <w:rFonts w:ascii="Times New Roman"/>
          <w:b w:val="false"/>
          <w:i w:val="false"/>
          <w:color w:val="000000"/>
          <w:sz w:val="28"/>
        </w:rPr>
        <w:t>Көрсетілетін қызметті алушы өзі көрсеткен тұрғылықты жерінің (орналасқан жерінің) мекен-</w:t>
      </w:r>
    </w:p>
    <w:p>
      <w:pPr>
        <w:spacing w:after="0"/>
        <w:ind w:left="0"/>
        <w:jc w:val="both"/>
      </w:pPr>
      <w:r>
        <w:rPr>
          <w:rFonts w:ascii="Times New Roman"/>
          <w:b w:val="false"/>
          <w:i w:val="false"/>
          <w:color w:val="000000"/>
          <w:sz w:val="28"/>
        </w:rPr>
        <w:t xml:space="preserve">жайы, жұмыс орны, ұялы байланыстың абоненттік нөмірі, электрондық мекенжайы дұрыс </w:t>
      </w:r>
    </w:p>
    <w:p>
      <w:pPr>
        <w:spacing w:after="0"/>
        <w:ind w:left="0"/>
        <w:jc w:val="both"/>
      </w:pPr>
      <w:r>
        <w:rPr>
          <w:rFonts w:ascii="Times New Roman"/>
          <w:b w:val="false"/>
          <w:i w:val="false"/>
          <w:color w:val="000000"/>
          <w:sz w:val="28"/>
        </w:rPr>
        <w:t xml:space="preserve">екендігін, ал көрсетілген контактілерге жіберілген хабарлама (хабархат) тиісті және </w:t>
      </w:r>
    </w:p>
    <w:p>
      <w:pPr>
        <w:spacing w:after="0"/>
        <w:ind w:left="0"/>
        <w:jc w:val="both"/>
      </w:pPr>
      <w:r>
        <w:rPr>
          <w:rFonts w:ascii="Times New Roman"/>
          <w:b w:val="false"/>
          <w:i w:val="false"/>
          <w:color w:val="000000"/>
          <w:sz w:val="28"/>
        </w:rPr>
        <w:t>жеткілікті деп саналатындығын өзінің қолтаңбасымен растайды.</w:t>
      </w:r>
    </w:p>
    <w:p>
      <w:pPr>
        <w:spacing w:after="0"/>
        <w:ind w:left="0"/>
        <w:jc w:val="both"/>
      </w:pPr>
      <w:r>
        <w:rPr>
          <w:rFonts w:ascii="Times New Roman"/>
          <w:b w:val="false"/>
          <w:i w:val="false"/>
          <w:color w:val="000000"/>
          <w:sz w:val="28"/>
        </w:rPr>
        <w:t>_______________ "___" ________ 20__ ж.</w:t>
      </w:r>
    </w:p>
    <w:p>
      <w:pPr>
        <w:spacing w:after="0"/>
        <w:ind w:left="0"/>
        <w:jc w:val="both"/>
      </w:pPr>
      <w:r>
        <w:rPr>
          <w:rFonts w:ascii="Times New Roman"/>
          <w:b w:val="false"/>
          <w:i w:val="false"/>
          <w:color w:val="000000"/>
          <w:sz w:val="28"/>
        </w:rPr>
        <w:t xml:space="preserve">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