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4634" w14:textId="5f34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қызметті жүзеге асыруға лицензия беру" мемлекеттік қызметін көрсету қағидаларын бекіту туралы" Қазақстан Республикасы Премьер-Министрінің Бірінші орынбасары – Қазақстан Республикасы Қаржы министрінің 2020 жылғы 30 наурыздағы № 336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17 шілдедегі № 483 бұйрығы. Қазақстан Республикасының Әділет министрлігінде 2026 жылғы 21 шілдеде № 39359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"Аудиторлық қызметті жүзеге асыруға лицензия беру" мемлекеттік қызметін көрсету қағидаларын бекіту туралы" Қазақстан Республикасы Премьер-Министрінің Бірінші орынбасары – Қазақстан Республикасы Қаржы министрінің 2020 жылғы 30 наурыздағы № 336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20212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"Аудиторлық қызметті жүзеге асыруға лицензия беру" мемлекеттік қызметін көрсету қағидаларында: </w:t>
      </w:r>
    </w:p>
    <w:bookmarkEnd w:id="3"/>
    <w:bookmarkStart w:name="z6" w:id="4"/>
    <w:p>
      <w:pPr>
        <w:spacing w:after="0"/>
        <w:ind w:left="0"/>
        <w:jc w:val="both"/>
      </w:pPr>
      <w:r>
        <w:rPr>
          <w:rFonts w:ascii="Times New Roman"/>
          <w:b w:val="false"/>
          <w:i w:val="false"/>
          <w:color w:val="000000"/>
          <w:sz w:val="28"/>
        </w:rPr>
        <w:t>
      1-тармақ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"1. Осы "Аудиторлық қызметті жүзеге асыруға лицензия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Республикасының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аудиторлық қызмет саласындағы қызметті реттеуді жүзеге асыратын орталық мемлекеттік органмен (бұдан әрi – уәкiлеттi орган) әзірленген аудиторлық ұйымдардың (бұдан әрі – көрсетілетін қызметті алушы) аудиторлық қызметін лицензиялау тәртібін көрсетеді.";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9" w:id="6"/>
    <w:p>
      <w:pPr>
        <w:spacing w:after="0"/>
        <w:ind w:left="0"/>
        <w:jc w:val="both"/>
      </w:pPr>
      <w:r>
        <w:rPr>
          <w:rFonts w:ascii="Times New Roman"/>
          <w:b w:val="false"/>
          <w:i w:val="false"/>
          <w:color w:val="000000"/>
          <w:sz w:val="28"/>
        </w:rPr>
        <w:t>
      "2. "Аудиторлық қызметті жүзеге асыруға лицензия беру" мемлекеттік қызметін Қазақстан Республикасы Қаржы министрлігінің Ішкі мемлекеттік аудит комитеті (бұдан әрі – көрсетілетін қызметті беруші) www.egov.kz, www.elicense.kz, "цифрлық үкімет" веб-порталы" (бұдан әрі – портал) арқылы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"5. Лицензиялық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веб-портал арқылы төлем "цифрлық үкіметтің" төлем шлюзі (бұдан әрі – ЦҮТШ)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"7.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8"/>
    <w:bookmarkStart w:name="z14" w:id="9"/>
    <w:p>
      <w:pPr>
        <w:spacing w:after="0"/>
        <w:ind w:left="0"/>
        <w:jc w:val="both"/>
      </w:pPr>
      <w:r>
        <w:rPr>
          <w:rFonts w:ascii="Times New Roman"/>
          <w:b w:val="false"/>
          <w:i w:val="false"/>
          <w:color w:val="000000"/>
          <w:sz w:val="28"/>
        </w:rPr>
        <w:t xml:space="preserve">
      Мемлекеттік қызметтер көрсету тәртібін айқындайтын уәкілетті орган мемлекеттік қызметтер көрсету тәртібін, сондай-ақ заңға тәуелді нормативтік құқықтық актілерге енгізілген өзгерістер және (немесе) толықтырулар туралы ақпаратты "цифрлық үкіметтің" цифрлық инфрақұрылым операторына, оның ішінде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жібереді. </w:t>
      </w:r>
    </w:p>
    <w:bookmarkEnd w:id="9"/>
    <w:bookmarkStart w:name="z15" w:id="10"/>
    <w:p>
      <w:pPr>
        <w:spacing w:after="0"/>
        <w:ind w:left="0"/>
        <w:jc w:val="both"/>
      </w:pPr>
      <w:r>
        <w:rPr>
          <w:rFonts w:ascii="Times New Roman"/>
          <w:b w:val="false"/>
          <w:i w:val="false"/>
          <w:color w:val="000000"/>
          <w:sz w:val="28"/>
        </w:rPr>
        <w:t>
      8. Мемлекеттік қызметті көрсету үшін қажетті мәліметтерді қамтитын цифрлық жүйе істен шыққан жағдайда көрсетілетін қызметті беруші авторизациялау сәтінен бастап қатенің нақты уақытын көрсете отырып, қате туындаған сәтке дейін қадамдық скриншоттар қоса ұсынылған мемлекеттік қызметтің атауы, өтініштің әкімшілік құжатының нөмірі мен коды, немесе өтініштің бірегей сәйкестендіру нөмірі, әкімшілік құжаттың нөмірі мен коды, немесе рұқсат беру құжатының бірегей сәйкестендіру нөмірі, жеке сәйкестендіру нөмірі немесе көрсетілетін қызметті алушының бизнес-сәйкестендіру нөмірі бойынша ақпаратты міндетті ұсына отырып, 1 (бір) жұмыс күні ішінде sd@nitec.kz электрондық поштасы арқылы бірыңғай қолдау қызметіне сұрау салу жолымен "цифрлық үкіметтің" цифрлық инфрақұрылымының операторын (оператор) хабардар етеді.</w:t>
      </w:r>
    </w:p>
    <w:bookmarkEnd w:id="10"/>
    <w:bookmarkStart w:name="z16" w:id="11"/>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18" w:id="12"/>
    <w:p>
      <w:pPr>
        <w:spacing w:after="0"/>
        <w:ind w:left="0"/>
        <w:jc w:val="both"/>
      </w:pPr>
      <w:r>
        <w:rPr>
          <w:rFonts w:ascii="Times New Roman"/>
          <w:b w:val="false"/>
          <w:i w:val="false"/>
          <w:color w:val="000000"/>
          <w:sz w:val="28"/>
        </w:rPr>
        <w:t>
      "9. Сұрау салуды өңдеуді, оның ішінде тіркеуді көрсетілетін қызметті беруші "Е-лицензиялау" цифрлық жүйеге сұрау салу келіп түскен кезден бастап жүзеге асырады.";</w:t>
      </w:r>
    </w:p>
    <w:bookmarkEnd w:id="12"/>
    <w:bookmarkStart w:name="z19"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4"/>
    <w:bookmarkStart w:name="z21" w:id="1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бұйрықты Қазақстан Республикасының Әділет министрлiгiнде мемлекеттiк тiркеуді;</w:t>
      </w:r>
    </w:p>
    <w:bookmarkEnd w:id="16"/>
    <w:bookmarkStart w:name="z23" w:id="17"/>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w:t>
      </w:r>
    </w:p>
    <w:bookmarkEnd w:id="17"/>
    <w:bookmarkStart w:name="z24" w:id="1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8"/>
    <w:bookmarkStart w:name="z25" w:id="19"/>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 Құқықтық</w:t>
      </w:r>
    </w:p>
    <w:p>
      <w:pPr>
        <w:spacing w:after="0"/>
        <w:ind w:left="0"/>
        <w:jc w:val="both"/>
      </w:pPr>
      <w:r>
        <w:rPr>
          <w:rFonts w:ascii="Times New Roman"/>
          <w:b w:val="false"/>
          <w:i w:val="false"/>
          <w:color w:val="000000"/>
          <w:sz w:val="28"/>
        </w:rPr>
        <w:t>статистика және арнайы есепке алу</w:t>
      </w:r>
    </w:p>
    <w:p>
      <w:pPr>
        <w:spacing w:after="0"/>
        <w:ind w:left="0"/>
        <w:jc w:val="both"/>
      </w:pPr>
      <w:r>
        <w:rPr>
          <w:rFonts w:ascii="Times New Roman"/>
          <w:b w:val="false"/>
          <w:i w:val="false"/>
          <w:color w:val="000000"/>
          <w:sz w:val="28"/>
        </w:rPr>
        <w:t>жөніндегі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17 шілдедегі</w:t>
            </w:r>
            <w:r>
              <w:br/>
            </w:r>
            <w:r>
              <w:rPr>
                <w:rFonts w:ascii="Times New Roman"/>
                <w:b w:val="false"/>
                <w:i w:val="false"/>
                <w:color w:val="000000"/>
                <w:sz w:val="20"/>
              </w:rPr>
              <w:t>№ 483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8" w:id="20"/>
    <w:p>
      <w:pPr>
        <w:spacing w:after="0"/>
        <w:ind w:left="0"/>
        <w:jc w:val="left"/>
      </w:pPr>
      <w:r>
        <w:rPr>
          <w:rFonts w:ascii="Times New Roman"/>
          <w:b/>
          <w:i w:val="false"/>
          <w:color w:val="000000"/>
        </w:rPr>
        <w:t xml:space="preserve"> "Аудиторлық қызметті жүзеге асыруға лицензия беру" мемлекеттік қызметін көрсетуге қойылатын негізгі талаптардың тізбесі (бұдан әрі – негізгі талаптар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көрсетілетін қызметтің атауы: "Аудиторлық қызметті жүзеге асыруға лицензия беру"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Аудиторлық қызметті жүзеге асыруға лицензия беру;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Аудиторлық қызметті жүзеге асыруға </w:t>
            </w:r>
            <w:r>
              <w:rPr>
                <w:rFonts w:ascii="Times New Roman"/>
                <w:b/>
                <w:i w:val="false"/>
                <w:color w:val="000000"/>
                <w:sz w:val="20"/>
              </w:rPr>
              <w:t>лицензияны қайта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3. Аудиторлық қызметті жүзеге асыруға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Ішкі мемлекеттік аудит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қызметтің нәтижелерін алу: "Цифрлық үкіметтің" веб-порталдары (бұдан әрі – портал) www.egov.kz,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беру – 4 (төрт) жұмыс күні; лицензияны қайта ресімдеу – 4 (төрт) жұмыс күні; </w:t>
            </w:r>
          </w:p>
          <w:p>
            <w:pPr>
              <w:spacing w:after="20"/>
              <w:ind w:left="20"/>
              <w:jc w:val="both"/>
            </w:pPr>
            <w:r>
              <w:rPr>
                <w:rFonts w:ascii="Times New Roman"/>
                <w:b w:val="false"/>
                <w:i w:val="false"/>
                <w:color w:val="000000"/>
                <w:sz w:val="20"/>
              </w:rPr>
              <w:t>
лицензияның қолданылуын тоқтату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 қайта ресімдеу және лицензияның қолданылуын тоқтату немесе осы негізгі талаптар тізбесінің 9-тармағында көзделген жағдайларда және негіздер бойынша мемлекеттік қызметті көрсетуден бас тарту туралы дәлелді жауап беру.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төлемақы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заңды тұлғаларға ақылы негізде көрсетіледі. Қазақстан Республикасының Салық кодексінің </w:t>
            </w:r>
            <w:r>
              <w:rPr>
                <w:rFonts w:ascii="Times New Roman"/>
                <w:b w:val="false"/>
                <w:i w:val="false"/>
                <w:color w:val="000000"/>
                <w:sz w:val="20"/>
              </w:rPr>
              <w:t>616-бабына</w:t>
            </w:r>
            <w:r>
              <w:rPr>
                <w:rFonts w:ascii="Times New Roman"/>
                <w:b w:val="false"/>
                <w:i w:val="false"/>
                <w:color w:val="000000"/>
                <w:sz w:val="20"/>
              </w:rPr>
              <w:t xml:space="preserve"> сәйкес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1) аудиторлық қызметпен айналысу құқығына лицензия беру кезіндегі лицензиялық алым – 10 айлық есептік көрсеткішті құрайды;</w:t>
            </w:r>
          </w:p>
          <w:p>
            <w:pPr>
              <w:spacing w:after="20"/>
              <w:ind w:left="20"/>
              <w:jc w:val="both"/>
            </w:pPr>
            <w:r>
              <w:rPr>
                <w:rFonts w:ascii="Times New Roman"/>
                <w:b w:val="false"/>
                <w:i w:val="false"/>
                <w:color w:val="000000"/>
                <w:sz w:val="20"/>
              </w:rPr>
              <w:t xml:space="preserve">
2) лицензияны қайта ресімдеу үшін лицензиялық алым – лицензия беру кезіндегі мөлшерлеменің 10 пайызын құрайды; </w:t>
            </w:r>
          </w:p>
          <w:p>
            <w:pPr>
              <w:spacing w:after="20"/>
              <w:ind w:left="20"/>
              <w:jc w:val="both"/>
            </w:pPr>
            <w:r>
              <w:rPr>
                <w:rFonts w:ascii="Times New Roman"/>
                <w:b w:val="false"/>
                <w:i w:val="false"/>
                <w:color w:val="000000"/>
                <w:sz w:val="20"/>
              </w:rPr>
              <w:t>
3) лицензияны тоқтатқаны үшін лицензиялық алым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бастап 14.30-ға дейінгі түскі үзіліспен сағат 08.30-ден бастап 18.00-ға дейін. Мемлекеттік қызмет көрсету мекенжайлары Қазақстан Республикасы Қаржы министрлігінің Ішкі мемлекеттік аудит комитетінің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3) Бірыңғай байланыс орталығы – күн сайын сағат 9.00-ден бастап 21.00-ге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 осы Қағидаларға 2-қосымшада көзделген, Көрсетілетін қызметті алушының электрондық цифрлық қолтаңбасымен (бұдан әрі – ЭЦҚ) куәландырылған электрондық құжат нысанындағы лицензияны алу үшін заңды тұлғаның өтініші;</w:t>
            </w:r>
          </w:p>
          <w:p>
            <w:pPr>
              <w:spacing w:after="20"/>
              <w:ind w:left="20"/>
              <w:jc w:val="both"/>
            </w:pPr>
            <w:r>
              <w:rPr>
                <w:rFonts w:ascii="Times New Roman"/>
                <w:b w:val="false"/>
                <w:i w:val="false"/>
                <w:color w:val="000000"/>
                <w:sz w:val="20"/>
              </w:rPr>
              <w:t>
"Цифрлық үкіметтің" төлем шлюзі (бұдан әрі – ЦҮТШ) арқылы төленген жағдайларды қоспағанда, аудиторлық қызметпен айналысу құқығына лицензиялық алымның бюджетке төленгенін растайтын құжат. Аудиторлық қызметпен айналысу құқығына бюджетке лицензиялық алымның төленгені туралы деректерді автоматты режимде алу мүмкіндігі болған жағдайда, осы құжатты ұсыну талап етілмейді;</w:t>
            </w:r>
          </w:p>
          <w:p>
            <w:pPr>
              <w:spacing w:after="20"/>
              <w:ind w:left="20"/>
              <w:jc w:val="both"/>
            </w:pPr>
            <w:r>
              <w:rPr>
                <w:rFonts w:ascii="Times New Roman"/>
                <w:b w:val="false"/>
                <w:i w:val="false"/>
                <w:color w:val="000000"/>
                <w:sz w:val="20"/>
              </w:rPr>
              <w:t>
осы Қағидаларға 3-қосымшада көзделген өтініш беруші туралы мәліметтер; басшының және аудиторлардың біліктілік куәліктерін беру туралы мәліметтер нысаны. Шетелдік ұйым (шетелдік ұйымдар) Қазақстан Республикасының резиденті-аудиторлық ұйымды құрған кезде, жоғарыда аталған құжаттардан басқа, шетелдік аудиторлық ұйым өзінің мәртебесін растау үшін: елдің кәсіби аудиторлық ұйымы беретін аудиторлық ұйымның мәртебесiн растау туралы аудармасымен нотариалдық куәландырылған хаттың электрондық көшірмесі және шетелдiк аудиторлық ұйымның мәртебесiн растайтын Халықаралық бухгалтерлер федерациясындағы кәсiби аудиторлық ұйымның мүшелiгі туралы құжаттың электрондық көшірмесі немесе өзi резидентi болып табылатын мемлекеттiң құзыреттi органы беретiн аудиторлық ұйымның мәртебесiн растау туралы аудармасымен нотариалдық куәландырылған хаттың электрондық көшірмесі не нотариалдық куәландырылған лицензияның көшiрмесi;</w:t>
            </w:r>
          </w:p>
          <w:p>
            <w:pPr>
              <w:spacing w:after="20"/>
              <w:ind w:left="20"/>
              <w:jc w:val="both"/>
            </w:pPr>
            <w:r>
              <w:rPr>
                <w:rFonts w:ascii="Times New Roman"/>
                <w:b w:val="false"/>
                <w:i w:val="false"/>
                <w:color w:val="000000"/>
                <w:sz w:val="20"/>
              </w:rPr>
              <w:t>
2) лицензияны қайта ресімдеу үшін: осы Қағидаларға 4-қосымшада көзделген, Көрсетілетін қызметті алушының ЭЦҚ-мен куәландырылған электрондық құжат нысанындағы қайта ресімдеу үшін заңды тұлғаның өтініші. ЦҮТШ арқылы төлеу жағдайларын қоспағанда, бюджетке аудиторлық қызметпен айналысуға құқық беретін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 қайта ресімдеу үшін негіздеме растайтын құжат (құрылтайшылар шешімі;</w:t>
            </w:r>
          </w:p>
          <w:p>
            <w:pPr>
              <w:spacing w:after="20"/>
              <w:ind w:left="20"/>
              <w:jc w:val="both"/>
            </w:pPr>
            <w:r>
              <w:rPr>
                <w:rFonts w:ascii="Times New Roman"/>
                <w:b w:val="false"/>
                <w:i w:val="false"/>
                <w:color w:val="000000"/>
                <w:sz w:val="20"/>
              </w:rPr>
              <w:t>
3) лицензияның қолданылуын тоқтату үшін: осы Қағидаларға 5-қосымшада көзделген, Көрсетілетін қызметті алушының ЭЦҚ-мен куәландырылған электрондық құжат нысанында лицензияны тоқтату үшін заңды тұлғаның өтініші; лицензияның қолданылуын тоқтату үшін негіздемені растайтын құжат (болған жағдайда).</w:t>
            </w:r>
          </w:p>
          <w:p>
            <w:pPr>
              <w:spacing w:after="20"/>
              <w:ind w:left="20"/>
              <w:jc w:val="both"/>
            </w:pPr>
            <w:r>
              <w:rPr>
                <w:rFonts w:ascii="Times New Roman"/>
                <w:b w:val="false"/>
                <w:i w:val="false"/>
                <w:color w:val="000000"/>
                <w:sz w:val="20"/>
              </w:rPr>
              <w:t>
Көрсетілетін қызметті беруші төлемді растайтын құжатты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ұсыныуы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6) көрсетілетін қызметті алушы лицензия алу үшін ұсынған құжаттардың және (немесе) оларда қамтылған деректердің (мәліметтердің) анық еместігі анықталғанда мемлекеттік қызмет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қызметін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 Көрсетілетін қызметті алушының мемлекеттік қызмет көрсету тәртібі мен мәртебесі туралы ақпаратты порталдың "жеке кабинет", көрсетілетін қызметті берушінің анықтамалық қызметтері, сондай-ақ "1414", 8-800-080-7777 Бірыңғай байланыс орталығы арқылы қашықтан қол жеткізу режимінде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Қаржы министрлігінің Ішкі мемлекеттік аудит комитетінің www.gov.kz интернет-ресурсында "Мемлекеттік көрсетілетін қызметтер" бөлімінде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17 шілдедегі</w:t>
            </w:r>
            <w:r>
              <w:br/>
            </w:r>
            <w:r>
              <w:rPr>
                <w:rFonts w:ascii="Times New Roman"/>
                <w:b w:val="false"/>
                <w:i w:val="false"/>
                <w:color w:val="000000"/>
                <w:sz w:val="20"/>
              </w:rPr>
              <w:t>№ 483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1"/>
    <w:p>
      <w:pPr>
        <w:spacing w:after="0"/>
        <w:ind w:left="0"/>
        <w:jc w:val="left"/>
      </w:pPr>
      <w:r>
        <w:rPr>
          <w:rFonts w:ascii="Times New Roman"/>
          <w:b/>
          <w:i w:val="false"/>
          <w:color w:val="000000"/>
        </w:rPr>
        <w:t xml:space="preserve"> Лицензия алу үшін заңды тұлғаның өтініші</w:t>
      </w:r>
    </w:p>
    <w:bookmarkEnd w:id="21"/>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мекенжайы, бизнес-сәйкестендіру нөмірі (бұдан әрі – БСН), заңды тұлғаның</w:t>
      </w:r>
    </w:p>
    <w:p>
      <w:pPr>
        <w:spacing w:after="0"/>
        <w:ind w:left="0"/>
        <w:jc w:val="both"/>
      </w:pPr>
      <w:r>
        <w:rPr>
          <w:rFonts w:ascii="Times New Roman"/>
          <w:b w:val="false"/>
          <w:i w:val="false"/>
          <w:color w:val="000000"/>
          <w:sz w:val="28"/>
        </w:rPr>
        <w:t xml:space="preserve">БИН болмаған жағдайда – шетелдік заңды тұлға филиалының немесе өкілдігінің БИН)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атауын көрсету)</w:t>
      </w:r>
    </w:p>
    <w:p>
      <w:pPr>
        <w:spacing w:after="0"/>
        <w:ind w:left="0"/>
        <w:jc w:val="both"/>
      </w:pPr>
      <w:r>
        <w:rPr>
          <w:rFonts w:ascii="Times New Roman"/>
          <w:b w:val="false"/>
          <w:i w:val="false"/>
          <w:color w:val="000000"/>
          <w:sz w:val="28"/>
        </w:rPr>
        <w:t>жүзеге асыруға лицензия беруіңізді сұраймын.</w:t>
      </w:r>
    </w:p>
    <w:p>
      <w:pPr>
        <w:spacing w:after="0"/>
        <w:ind w:left="0"/>
        <w:jc w:val="both"/>
      </w:pPr>
      <w:r>
        <w:rPr>
          <w:rFonts w:ascii="Times New Roman"/>
          <w:b w:val="false"/>
          <w:i w:val="false"/>
          <w:color w:val="000000"/>
          <w:sz w:val="28"/>
        </w:rPr>
        <w:t xml:space="preserve">Заңды тұлғаның мекенжайы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((шетелдік заңды тұлға үшін) пошталық индексі, елі, облысы, қаласы,</w:t>
      </w:r>
    </w:p>
    <w:p>
      <w:pPr>
        <w:spacing w:after="0"/>
        <w:ind w:left="0"/>
        <w:jc w:val="both"/>
      </w:pPr>
      <w:r>
        <w:rPr>
          <w:rFonts w:ascii="Times New Roman"/>
          <w:b w:val="false"/>
          <w:i w:val="false"/>
          <w:color w:val="000000"/>
          <w:sz w:val="28"/>
        </w:rPr>
        <w:t>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Электрондық пошта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Факс_________________________________________________________________</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(пошталық индексі, облысы, қаласы, ауданы, елді мекені, көше атауы,</w:t>
      </w:r>
    </w:p>
    <w:p>
      <w:pPr>
        <w:spacing w:after="0"/>
        <w:ind w:left="0"/>
        <w:jc w:val="both"/>
      </w:pPr>
      <w:r>
        <w:rPr>
          <w:rFonts w:ascii="Times New Roman"/>
          <w:b w:val="false"/>
          <w:i w:val="false"/>
          <w:color w:val="000000"/>
          <w:sz w:val="28"/>
        </w:rPr>
        <w:t>үй/ғимарат (стационарлық үй-жай) нөмірі)</w:t>
      </w:r>
    </w:p>
    <w:p>
      <w:pPr>
        <w:spacing w:after="0"/>
        <w:ind w:left="0"/>
        <w:jc w:val="both"/>
      </w:pPr>
      <w:r>
        <w:rPr>
          <w:rFonts w:ascii="Times New Roman"/>
          <w:b w:val="false"/>
          <w:i w:val="false"/>
          <w:color w:val="000000"/>
          <w:sz w:val="28"/>
        </w:rPr>
        <w:t>__________ парақта қоса беріліп отыр.</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 xml:space="preserve">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xml:space="preserve">лицензияны беру немесе беруден бас тарту мәселелері бойынша кез келген ақпаратты </w:t>
      </w:r>
    </w:p>
    <w:p>
      <w:pPr>
        <w:spacing w:after="0"/>
        <w:ind w:left="0"/>
        <w:jc w:val="both"/>
      </w:pPr>
      <w:r>
        <w:rPr>
          <w:rFonts w:ascii="Times New Roman"/>
          <w:b w:val="false"/>
          <w:i w:val="false"/>
          <w:color w:val="000000"/>
          <w:sz w:val="28"/>
        </w:rPr>
        <w:t>жолдауға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айналысуға сот тыйым салмағаны;</w:t>
      </w:r>
    </w:p>
    <w:p>
      <w:pPr>
        <w:spacing w:after="0"/>
        <w:ind w:left="0"/>
        <w:jc w:val="both"/>
      </w:pPr>
      <w:r>
        <w:rPr>
          <w:rFonts w:ascii="Times New Roman"/>
          <w:b w:val="false"/>
          <w:i w:val="false"/>
          <w:color w:val="000000"/>
          <w:sz w:val="28"/>
        </w:rPr>
        <w:t>қоса берілген барлық құжат шындыққа сәйкес келетіні және жарамдылығы;</w:t>
      </w:r>
    </w:p>
    <w:p>
      <w:pPr>
        <w:spacing w:after="0"/>
        <w:ind w:left="0"/>
        <w:jc w:val="both"/>
      </w:pPr>
      <w:r>
        <w:rPr>
          <w:rFonts w:ascii="Times New Roman"/>
          <w:b w:val="false"/>
          <w:i w:val="false"/>
          <w:color w:val="000000"/>
          <w:sz w:val="28"/>
        </w:rPr>
        <w:t xml:space="preserve">өтініш беруші лицензияны беру кезінде цифрлық жүйелердегі заңмен қорғалатын құпияны </w:t>
      </w:r>
    </w:p>
    <w:p>
      <w:pPr>
        <w:spacing w:after="0"/>
        <w:ind w:left="0"/>
        <w:jc w:val="both"/>
      </w:pPr>
      <w:r>
        <w:rPr>
          <w:rFonts w:ascii="Times New Roman"/>
          <w:b w:val="false"/>
          <w:i w:val="false"/>
          <w:color w:val="000000"/>
          <w:sz w:val="28"/>
        </w:rPr>
        <w:t>құрайтын қолжетімділігі шектеулі дербес деректерді пайдалануға келісімін бергені;</w:t>
      </w:r>
    </w:p>
    <w:p>
      <w:pPr>
        <w:spacing w:after="0"/>
        <w:ind w:left="0"/>
        <w:jc w:val="both"/>
      </w:pPr>
      <w:r>
        <w:rPr>
          <w:rFonts w:ascii="Times New Roman"/>
          <w:b w:val="false"/>
          <w:i w:val="false"/>
          <w:color w:val="000000"/>
          <w:sz w:val="28"/>
        </w:rPr>
        <w:t xml:space="preserve">өтініш беруші ұсынылған (толтырылған) ақпараттың дұрыстығы үшін Қазақстан </w:t>
      </w:r>
    </w:p>
    <w:p>
      <w:pPr>
        <w:spacing w:after="0"/>
        <w:ind w:left="0"/>
        <w:jc w:val="both"/>
      </w:pPr>
      <w:r>
        <w:rPr>
          <w:rFonts w:ascii="Times New Roman"/>
          <w:b w:val="false"/>
          <w:i w:val="false"/>
          <w:color w:val="000000"/>
          <w:sz w:val="28"/>
        </w:rPr>
        <w:t>Республикасының заңнамасына сәйкес жауапты болатыны;</w:t>
      </w:r>
    </w:p>
    <w:p>
      <w:pPr>
        <w:spacing w:after="0"/>
        <w:ind w:left="0"/>
        <w:jc w:val="both"/>
      </w:pPr>
      <w:r>
        <w:rPr>
          <w:rFonts w:ascii="Times New Roman"/>
          <w:b w:val="false"/>
          <w:i w:val="false"/>
          <w:color w:val="000000"/>
          <w:sz w:val="28"/>
        </w:rPr>
        <w:t xml:space="preserve">өтініш беруші Мемлекеттік корпорация қызметкерінің (Мемлекеттік корпорация арқылы </w:t>
      </w:r>
    </w:p>
    <w:p>
      <w:pPr>
        <w:spacing w:after="0"/>
        <w:ind w:left="0"/>
        <w:jc w:val="both"/>
      </w:pPr>
      <w:r>
        <w:rPr>
          <w:rFonts w:ascii="Times New Roman"/>
          <w:b w:val="false"/>
          <w:i w:val="false"/>
          <w:color w:val="000000"/>
          <w:sz w:val="28"/>
        </w:rPr>
        <w:t>жүгінген жағдайда) өтінішті электрондық цифрлық қолтаңбамен куәландыруға келіскені расталады.</w:t>
      </w:r>
    </w:p>
    <w:p>
      <w:pPr>
        <w:spacing w:after="0"/>
        <w:ind w:left="0"/>
        <w:jc w:val="both"/>
      </w:pPr>
      <w:r>
        <w:rPr>
          <w:rFonts w:ascii="Times New Roman"/>
          <w:b w:val="false"/>
          <w:i w:val="false"/>
          <w:color w:val="000000"/>
          <w:sz w:val="28"/>
        </w:rPr>
        <w:t>Басшы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17 шілдедегі</w:t>
            </w:r>
            <w:r>
              <w:br/>
            </w:r>
            <w:r>
              <w:rPr>
                <w:rFonts w:ascii="Times New Roman"/>
                <w:b w:val="false"/>
                <w:i w:val="false"/>
                <w:color w:val="000000"/>
                <w:sz w:val="20"/>
              </w:rPr>
              <w:t>№ 483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2"/>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22"/>
    <w:p>
      <w:pPr>
        <w:spacing w:after="0"/>
        <w:ind w:left="0"/>
        <w:jc w:val="both"/>
      </w:pPr>
      <w:bookmarkStart w:name="z36" w:id="23"/>
      <w:r>
        <w:rPr>
          <w:rFonts w:ascii="Times New Roman"/>
          <w:b w:val="false"/>
          <w:i w:val="false"/>
          <w:color w:val="000000"/>
          <w:sz w:val="28"/>
        </w:rPr>
        <w:t>
      ________________________________________________________________________</w:t>
      </w:r>
    </w:p>
    <w:bookmarkEnd w:id="23"/>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xml:space="preserve">сәйкестендіру нөмірі (бұдан әрі – БСН), заңды тұлғаның БСН болмаған жағдайда – шетелдік </w:t>
      </w:r>
    </w:p>
    <w:p>
      <w:pPr>
        <w:spacing w:after="0"/>
        <w:ind w:left="0"/>
        <w:jc w:val="both"/>
      </w:pPr>
      <w:r>
        <w:rPr>
          <w:rFonts w:ascii="Times New Roman"/>
          <w:b w:val="false"/>
          <w:i w:val="false"/>
          <w:color w:val="000000"/>
          <w:sz w:val="28"/>
        </w:rPr>
        <w:t>заңды тұлға филиалының немесе өкілдігінің БСН)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20___ жылғы "___" _________ берілген № ________________________ лицензияны жүзеге </w:t>
      </w:r>
    </w:p>
    <w:p>
      <w:pPr>
        <w:spacing w:after="0"/>
        <w:ind w:left="0"/>
        <w:jc w:val="both"/>
      </w:pPr>
      <w:r>
        <w:rPr>
          <w:rFonts w:ascii="Times New Roman"/>
          <w:b w:val="false"/>
          <w:i w:val="false"/>
          <w:color w:val="000000"/>
          <w:sz w:val="28"/>
        </w:rPr>
        <w:t>асыруға қайта ресімдеуді сұраймын</w:t>
      </w:r>
    </w:p>
    <w:p>
      <w:pPr>
        <w:spacing w:after="0"/>
        <w:ind w:left="0"/>
        <w:jc w:val="both"/>
      </w:pPr>
      <w:r>
        <w:rPr>
          <w:rFonts w:ascii="Times New Roman"/>
          <w:b w:val="false"/>
          <w:i w:val="false"/>
          <w:color w:val="000000"/>
          <w:sz w:val="28"/>
        </w:rPr>
        <w:t xml:space="preserve">(лицензияның нөмірі (- лері), берілген күні, лицензияны берген лицензиардың атауы) </w:t>
      </w:r>
    </w:p>
    <w:p>
      <w:pPr>
        <w:spacing w:after="0"/>
        <w:ind w:left="0"/>
        <w:jc w:val="both"/>
      </w:pPr>
      <w:r>
        <w:rPr>
          <w:rFonts w:ascii="Times New Roman"/>
          <w:b w:val="false"/>
          <w:i w:val="false"/>
          <w:color w:val="000000"/>
          <w:sz w:val="28"/>
        </w:rPr>
        <w:t xml:space="preserve">(керегінің астын сызу)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(қызмет түрінің толық атауы) мынадай негіз(-дер) бойынша (тиісті жолға Х қою қажет):</w:t>
      </w:r>
    </w:p>
    <w:p>
      <w:pPr>
        <w:spacing w:after="0"/>
        <w:ind w:left="0"/>
        <w:jc w:val="both"/>
      </w:pPr>
      <w:r>
        <w:rPr>
          <w:rFonts w:ascii="Times New Roman"/>
          <w:b w:val="false"/>
          <w:i w:val="false"/>
          <w:color w:val="000000"/>
          <w:sz w:val="28"/>
        </w:rPr>
        <w:t xml:space="preserve">1) заңды тұлға-лицензиатты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бірігу ____</w:t>
      </w:r>
    </w:p>
    <w:p>
      <w:pPr>
        <w:spacing w:after="0"/>
        <w:ind w:left="0"/>
        <w:jc w:val="both"/>
      </w:pPr>
      <w:r>
        <w:rPr>
          <w:rFonts w:ascii="Times New Roman"/>
          <w:b w:val="false"/>
          <w:i w:val="false"/>
          <w:color w:val="000000"/>
          <w:sz w:val="28"/>
        </w:rPr>
        <w:t>қайта құру ____</w:t>
      </w:r>
    </w:p>
    <w:p>
      <w:pPr>
        <w:spacing w:after="0"/>
        <w:ind w:left="0"/>
        <w:jc w:val="both"/>
      </w:pPr>
      <w:r>
        <w:rPr>
          <w:rFonts w:ascii="Times New Roman"/>
          <w:b w:val="false"/>
          <w:i w:val="false"/>
          <w:color w:val="000000"/>
          <w:sz w:val="28"/>
        </w:rPr>
        <w:t>қосылу ____</w:t>
      </w:r>
    </w:p>
    <w:p>
      <w:pPr>
        <w:spacing w:after="0"/>
        <w:ind w:left="0"/>
        <w:jc w:val="both"/>
      </w:pPr>
      <w:r>
        <w:rPr>
          <w:rFonts w:ascii="Times New Roman"/>
          <w:b w:val="false"/>
          <w:i w:val="false"/>
          <w:color w:val="000000"/>
          <w:sz w:val="28"/>
        </w:rPr>
        <w:t>жеке шығу ____</w:t>
      </w:r>
    </w:p>
    <w:p>
      <w:pPr>
        <w:spacing w:after="0"/>
        <w:ind w:left="0"/>
        <w:jc w:val="both"/>
      </w:pPr>
      <w:r>
        <w:rPr>
          <w:rFonts w:ascii="Times New Roman"/>
          <w:b w:val="false"/>
          <w:i w:val="false"/>
          <w:color w:val="000000"/>
          <w:sz w:val="28"/>
        </w:rPr>
        <w:t>бөліну ____</w:t>
      </w:r>
    </w:p>
    <w:p>
      <w:pPr>
        <w:spacing w:after="0"/>
        <w:ind w:left="0"/>
        <w:jc w:val="both"/>
      </w:pPr>
      <w:r>
        <w:rPr>
          <w:rFonts w:ascii="Times New Roman"/>
          <w:b w:val="false"/>
          <w:i w:val="false"/>
          <w:color w:val="000000"/>
          <w:sz w:val="28"/>
        </w:rPr>
        <w:t xml:space="preserve">2) заңды тұлға-лицензиат атауының өзгеруі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3) заңды тұлға-лицензиаттың орналасқан жерінің өзгеруі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4) егер лицензияның иеліктен шығарылатындығы "Рұқсаттар және хабарламалар туралы" </w:t>
      </w:r>
    </w:p>
    <w:p>
      <w:pPr>
        <w:spacing w:after="0"/>
        <w:ind w:left="0"/>
        <w:jc w:val="both"/>
      </w:pP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w:t>
      </w:r>
    </w:p>
    <w:p>
      <w:pPr>
        <w:spacing w:after="0"/>
        <w:ind w:left="0"/>
        <w:jc w:val="both"/>
      </w:pPr>
      <w:r>
        <w:rPr>
          <w:rFonts w:ascii="Times New Roman"/>
          <w:b w:val="false"/>
          <w:i w:val="false"/>
          <w:color w:val="000000"/>
          <w:sz w:val="28"/>
        </w:rPr>
        <w:t xml:space="preserve">тұлғалардың пайдасына объектімен бірге "обьектілерге берілетін рұқсаттар" класы бойынша </w:t>
      </w:r>
    </w:p>
    <w:p>
      <w:pPr>
        <w:spacing w:after="0"/>
        <w:ind w:left="0"/>
        <w:jc w:val="both"/>
      </w:pPr>
      <w:r>
        <w:rPr>
          <w:rFonts w:ascii="Times New Roman"/>
          <w:b w:val="false"/>
          <w:i w:val="false"/>
          <w:color w:val="000000"/>
          <w:sz w:val="28"/>
        </w:rPr>
        <w:t>берілген лицензияны иеліктен шығаруы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орналасқан жерінің мекенжайы өзгеруі ____________</w:t>
      </w:r>
    </w:p>
    <w:p>
      <w:pPr>
        <w:spacing w:after="0"/>
        <w:ind w:left="0"/>
        <w:jc w:val="both"/>
      </w:pPr>
      <w:r>
        <w:rPr>
          <w:rFonts w:ascii="Times New Roman"/>
          <w:b w:val="false"/>
          <w:i w:val="false"/>
          <w:color w:val="000000"/>
          <w:sz w:val="28"/>
        </w:rPr>
        <w:t xml:space="preserve">6) Қазақстан Республикасының заңдарында қайта рәсімдеу туралы талап болған жағдайларда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7) қызмет түрінің атауы өзгеруі</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Заңды тұлғаның мекенжайы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(шетелдік заңды тұлға үшін - елі, пошталық индексі, облысы, қаласы, ауданы, елді мекені, </w:t>
      </w:r>
    </w:p>
    <w:p>
      <w:pPr>
        <w:spacing w:after="0"/>
        <w:ind w:left="0"/>
        <w:jc w:val="both"/>
      </w:pPr>
      <w:r>
        <w:rPr>
          <w:rFonts w:ascii="Times New Roman"/>
          <w:b w:val="false"/>
          <w:i w:val="false"/>
          <w:color w:val="000000"/>
          <w:sz w:val="28"/>
        </w:rPr>
        <w:t>көше атауы, үй/ғимарат (стационарлық үй-жай) нөмірі)</w:t>
      </w:r>
    </w:p>
    <w:p>
      <w:pPr>
        <w:spacing w:after="0"/>
        <w:ind w:left="0"/>
        <w:jc w:val="both"/>
      </w:pPr>
      <w:r>
        <w:rPr>
          <w:rFonts w:ascii="Times New Roman"/>
          <w:b w:val="false"/>
          <w:i w:val="false"/>
          <w:color w:val="000000"/>
          <w:sz w:val="28"/>
        </w:rPr>
        <w:t>Электрондық пошта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Телефоны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(стационарлық үй-жай) нөмірі)</w:t>
      </w:r>
    </w:p>
    <w:p>
      <w:pPr>
        <w:spacing w:after="0"/>
        <w:ind w:left="0"/>
        <w:jc w:val="both"/>
      </w:pPr>
      <w:r>
        <w:rPr>
          <w:rFonts w:ascii="Times New Roman"/>
          <w:b w:val="false"/>
          <w:i w:val="false"/>
          <w:color w:val="000000"/>
          <w:sz w:val="28"/>
        </w:rPr>
        <w:t>________ парақта қоса беріліп отыр.</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 xml:space="preserve">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xml:space="preserve">лицензияны беру немесе беруден бас тарту мәселелері бойынша кез келген ақпаратты </w:t>
      </w:r>
    </w:p>
    <w:p>
      <w:pPr>
        <w:spacing w:after="0"/>
        <w:ind w:left="0"/>
        <w:jc w:val="both"/>
      </w:pPr>
      <w:r>
        <w:rPr>
          <w:rFonts w:ascii="Times New Roman"/>
          <w:b w:val="false"/>
          <w:i w:val="false"/>
          <w:color w:val="000000"/>
          <w:sz w:val="28"/>
        </w:rPr>
        <w:t>жолдауға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айналысуға сот тыйым салмағаны;</w:t>
      </w:r>
    </w:p>
    <w:p>
      <w:pPr>
        <w:spacing w:after="0"/>
        <w:ind w:left="0"/>
        <w:jc w:val="both"/>
      </w:pPr>
      <w:r>
        <w:rPr>
          <w:rFonts w:ascii="Times New Roman"/>
          <w:b w:val="false"/>
          <w:i w:val="false"/>
          <w:color w:val="000000"/>
          <w:sz w:val="28"/>
        </w:rPr>
        <w:t>қоса берілген барлық құжат шындыққа сәйкес келетіні және жарамдылығы;</w:t>
      </w:r>
    </w:p>
    <w:p>
      <w:pPr>
        <w:spacing w:after="0"/>
        <w:ind w:left="0"/>
        <w:jc w:val="both"/>
      </w:pPr>
      <w:r>
        <w:rPr>
          <w:rFonts w:ascii="Times New Roman"/>
          <w:b w:val="false"/>
          <w:i w:val="false"/>
          <w:color w:val="000000"/>
          <w:sz w:val="28"/>
        </w:rPr>
        <w:t xml:space="preserve">өтініш беруші лицензияны беру кезінде цифрлық жүйелердегі заңмен қорғалатын құпияны </w:t>
      </w:r>
    </w:p>
    <w:p>
      <w:pPr>
        <w:spacing w:after="0"/>
        <w:ind w:left="0"/>
        <w:jc w:val="both"/>
      </w:pPr>
      <w:r>
        <w:rPr>
          <w:rFonts w:ascii="Times New Roman"/>
          <w:b w:val="false"/>
          <w:i w:val="false"/>
          <w:color w:val="000000"/>
          <w:sz w:val="28"/>
        </w:rPr>
        <w:t>құрайтын қолжетімділігі шектеулі дербес деректерді пайдалануға келісімін бергені;</w:t>
      </w:r>
    </w:p>
    <w:p>
      <w:pPr>
        <w:spacing w:after="0"/>
        <w:ind w:left="0"/>
        <w:jc w:val="both"/>
      </w:pPr>
      <w:r>
        <w:rPr>
          <w:rFonts w:ascii="Times New Roman"/>
          <w:b w:val="false"/>
          <w:i w:val="false"/>
          <w:color w:val="000000"/>
          <w:sz w:val="28"/>
        </w:rPr>
        <w:t xml:space="preserve">өтініш беруші ұсынылған (толтырылған) ақпараттың дұрыстығы үшін Қазақстан </w:t>
      </w:r>
    </w:p>
    <w:p>
      <w:pPr>
        <w:spacing w:after="0"/>
        <w:ind w:left="0"/>
        <w:jc w:val="both"/>
      </w:pPr>
      <w:r>
        <w:rPr>
          <w:rFonts w:ascii="Times New Roman"/>
          <w:b w:val="false"/>
          <w:i w:val="false"/>
          <w:color w:val="000000"/>
          <w:sz w:val="28"/>
        </w:rPr>
        <w:t>Республикасының заңнамасына сәйкес жауапты болатыны;</w:t>
      </w:r>
    </w:p>
    <w:p>
      <w:pPr>
        <w:spacing w:after="0"/>
        <w:ind w:left="0"/>
        <w:jc w:val="both"/>
      </w:pPr>
      <w:r>
        <w:rPr>
          <w:rFonts w:ascii="Times New Roman"/>
          <w:b w:val="false"/>
          <w:i w:val="false"/>
          <w:color w:val="000000"/>
          <w:sz w:val="28"/>
        </w:rPr>
        <w:t xml:space="preserve">өтініш беруші мемлекеттік корпорация қызметкерінің (Мемлекеттік корпорация арқылы </w:t>
      </w:r>
    </w:p>
    <w:p>
      <w:pPr>
        <w:spacing w:after="0"/>
        <w:ind w:left="0"/>
        <w:jc w:val="both"/>
      </w:pPr>
      <w:r>
        <w:rPr>
          <w:rFonts w:ascii="Times New Roman"/>
          <w:b w:val="false"/>
          <w:i w:val="false"/>
          <w:color w:val="000000"/>
          <w:sz w:val="28"/>
        </w:rPr>
        <w:t>жүгінген жағдайда) өтінішті электрондық цифрлық қолтаңбамен куәландыруға келіскені расталады.</w:t>
      </w:r>
    </w:p>
    <w:p>
      <w:pPr>
        <w:spacing w:after="0"/>
        <w:ind w:left="0"/>
        <w:jc w:val="both"/>
      </w:pPr>
      <w:r>
        <w:rPr>
          <w:rFonts w:ascii="Times New Roman"/>
          <w:b w:val="false"/>
          <w:i w:val="false"/>
          <w:color w:val="000000"/>
          <w:sz w:val="28"/>
        </w:rPr>
        <w:t>Басшы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17 шілдедегі</w:t>
            </w:r>
            <w:r>
              <w:br/>
            </w:r>
            <w:r>
              <w:rPr>
                <w:rFonts w:ascii="Times New Roman"/>
                <w:b w:val="false"/>
                <w:i w:val="false"/>
                <w:color w:val="000000"/>
                <w:sz w:val="20"/>
              </w:rPr>
              <w:t>№ 483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24"/>
    <w:p>
      <w:pPr>
        <w:spacing w:after="0"/>
        <w:ind w:left="0"/>
        <w:jc w:val="left"/>
      </w:pPr>
      <w:r>
        <w:rPr>
          <w:rFonts w:ascii="Times New Roman"/>
          <w:b/>
          <w:i w:val="false"/>
          <w:color w:val="000000"/>
        </w:rPr>
        <w:t xml:space="preserve"> Лицензияның қолданылуын тоқтатуға арналған заңды тұлғаның өтiнiші</w:t>
      </w:r>
    </w:p>
    <w:bookmarkEnd w:id="24"/>
    <w:p>
      <w:pPr>
        <w:spacing w:after="0"/>
        <w:ind w:left="0"/>
        <w:jc w:val="both"/>
      </w:pPr>
      <w:bookmarkStart w:name="z47" w:id="25"/>
      <w:r>
        <w:rPr>
          <w:rFonts w:ascii="Times New Roman"/>
          <w:b w:val="false"/>
          <w:i w:val="false"/>
          <w:color w:val="000000"/>
          <w:sz w:val="28"/>
        </w:rPr>
        <w:t>
      ____________________________________________________________________________</w:t>
      </w:r>
    </w:p>
    <w:bookmarkEnd w:id="25"/>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xml:space="preserve">сәйкестендіру нөмірі (бұдан әрі – БСН), заңды тұлғаның БСН болмаған жағдайда - шетелдік </w:t>
      </w:r>
    </w:p>
    <w:p>
      <w:pPr>
        <w:spacing w:after="0"/>
        <w:ind w:left="0"/>
        <w:jc w:val="both"/>
      </w:pPr>
      <w:r>
        <w:rPr>
          <w:rFonts w:ascii="Times New Roman"/>
          <w:b w:val="false"/>
          <w:i w:val="false"/>
          <w:color w:val="000000"/>
          <w:sz w:val="28"/>
        </w:rPr>
        <w:t>заңды тұлға филиалының немесе өкілдігінің БСН)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(қызмет түрінің толық атауы) мынадай негіз(-дер) бойынша (тиісті ұяшыққа Х қою қажет):</w:t>
      </w:r>
    </w:p>
    <w:p>
      <w:pPr>
        <w:spacing w:after="0"/>
        <w:ind w:left="0"/>
        <w:jc w:val="both"/>
      </w:pPr>
      <w:r>
        <w:rPr>
          <w:rFonts w:ascii="Times New Roman"/>
          <w:b w:val="false"/>
          <w:i w:val="false"/>
          <w:color w:val="000000"/>
          <w:sz w:val="28"/>
        </w:rPr>
        <w:t>20___ жылғы "___" _________ № _________________________ берілген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(лицензияның нөмірі (- лері), берілген күні, лицензияны берген лицензиардың атауы) </w:t>
      </w:r>
    </w:p>
    <w:p>
      <w:pPr>
        <w:spacing w:after="0"/>
        <w:ind w:left="0"/>
        <w:jc w:val="both"/>
      </w:pPr>
      <w:r>
        <w:rPr>
          <w:rFonts w:ascii="Times New Roman"/>
          <w:b w:val="false"/>
          <w:i w:val="false"/>
          <w:color w:val="000000"/>
          <w:sz w:val="28"/>
        </w:rPr>
        <w:t>лицензияның қолданылуын тоқтатуды сұраймын</w:t>
      </w:r>
    </w:p>
    <w:p>
      <w:pPr>
        <w:spacing w:after="0"/>
        <w:ind w:left="0"/>
        <w:jc w:val="both"/>
      </w:pPr>
      <w:r>
        <w:rPr>
          <w:rFonts w:ascii="Times New Roman"/>
          <w:b w:val="false"/>
          <w:i w:val="false"/>
          <w:color w:val="000000"/>
          <w:sz w:val="28"/>
        </w:rPr>
        <w:t>(керегінің астын сызу)</w:t>
      </w:r>
    </w:p>
    <w:p>
      <w:pPr>
        <w:spacing w:after="0"/>
        <w:ind w:left="0"/>
        <w:jc w:val="both"/>
      </w:pPr>
      <w:r>
        <w:rPr>
          <w:rFonts w:ascii="Times New Roman"/>
          <w:b w:val="false"/>
          <w:i w:val="false"/>
          <w:color w:val="000000"/>
          <w:sz w:val="28"/>
        </w:rPr>
        <w:t>1) лицензияны ерікті түрде қайтару;</w:t>
      </w:r>
    </w:p>
    <w:p>
      <w:pPr>
        <w:spacing w:after="0"/>
        <w:ind w:left="0"/>
        <w:jc w:val="both"/>
      </w:pPr>
      <w:r>
        <w:rPr>
          <w:rFonts w:ascii="Times New Roman"/>
          <w:b w:val="false"/>
          <w:i w:val="false"/>
          <w:color w:val="000000"/>
          <w:sz w:val="28"/>
        </w:rPr>
        <w:t>2) Қазақстан Республикасының заңдарында көзделген өзге де жағдайларда.</w:t>
      </w:r>
    </w:p>
    <w:p>
      <w:pPr>
        <w:spacing w:after="0"/>
        <w:ind w:left="0"/>
        <w:jc w:val="both"/>
      </w:pPr>
      <w:r>
        <w:rPr>
          <w:rFonts w:ascii="Times New Roman"/>
          <w:b w:val="false"/>
          <w:i w:val="false"/>
          <w:color w:val="000000"/>
          <w:sz w:val="28"/>
        </w:rPr>
        <w:t>Заңды тұлғаның мекенжайы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(шетелдік заңды тұлға үшін - елі, пошталық индексі, облысы, қаласы, ауданы, елді мекені, </w:t>
      </w:r>
    </w:p>
    <w:p>
      <w:pPr>
        <w:spacing w:after="0"/>
        <w:ind w:left="0"/>
        <w:jc w:val="both"/>
      </w:pPr>
      <w:r>
        <w:rPr>
          <w:rFonts w:ascii="Times New Roman"/>
          <w:b w:val="false"/>
          <w:i w:val="false"/>
          <w:color w:val="000000"/>
          <w:sz w:val="28"/>
        </w:rPr>
        <w:t>көше атауы, үй/ғимарат (стационарлық үй-жай) нөмірі)</w:t>
      </w:r>
    </w:p>
    <w:p>
      <w:pPr>
        <w:spacing w:after="0"/>
        <w:ind w:left="0"/>
        <w:jc w:val="both"/>
      </w:pPr>
      <w:r>
        <w:rPr>
          <w:rFonts w:ascii="Times New Roman"/>
          <w:b w:val="false"/>
          <w:i w:val="false"/>
          <w:color w:val="000000"/>
          <w:sz w:val="28"/>
        </w:rPr>
        <w:t>Электрондық пошта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Телефоны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(пошталық индексі, облысы, қаласы, ауданы, елді мекені, көше атауы,</w:t>
      </w:r>
    </w:p>
    <w:p>
      <w:pPr>
        <w:spacing w:after="0"/>
        <w:ind w:left="0"/>
        <w:jc w:val="both"/>
      </w:pPr>
      <w:r>
        <w:rPr>
          <w:rFonts w:ascii="Times New Roman"/>
          <w:b w:val="false"/>
          <w:i w:val="false"/>
          <w:color w:val="000000"/>
          <w:sz w:val="28"/>
        </w:rPr>
        <w:t>үй/ғимарат(стационарлық үй-жай) нөмірі)</w:t>
      </w:r>
    </w:p>
    <w:p>
      <w:pPr>
        <w:spacing w:after="0"/>
        <w:ind w:left="0"/>
        <w:jc w:val="both"/>
      </w:pPr>
      <w:r>
        <w:rPr>
          <w:rFonts w:ascii="Times New Roman"/>
          <w:b w:val="false"/>
          <w:i w:val="false"/>
          <w:color w:val="000000"/>
          <w:sz w:val="28"/>
        </w:rPr>
        <w:t>________парақта қоса беріліп отыр.</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 xml:space="preserve">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xml:space="preserve">лицензияны беру немесе беруден бас тарту мәселелері бойынша кез келген ақпаратты </w:t>
      </w:r>
    </w:p>
    <w:p>
      <w:pPr>
        <w:spacing w:after="0"/>
        <w:ind w:left="0"/>
        <w:jc w:val="both"/>
      </w:pPr>
      <w:r>
        <w:rPr>
          <w:rFonts w:ascii="Times New Roman"/>
          <w:b w:val="false"/>
          <w:i w:val="false"/>
          <w:color w:val="000000"/>
          <w:sz w:val="28"/>
        </w:rPr>
        <w:t>жолдауға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айналысуға сот тыйым салмағаны;</w:t>
      </w:r>
    </w:p>
    <w:p>
      <w:pPr>
        <w:spacing w:after="0"/>
        <w:ind w:left="0"/>
        <w:jc w:val="both"/>
      </w:pPr>
      <w:r>
        <w:rPr>
          <w:rFonts w:ascii="Times New Roman"/>
          <w:b w:val="false"/>
          <w:i w:val="false"/>
          <w:color w:val="000000"/>
          <w:sz w:val="28"/>
        </w:rPr>
        <w:t>қоса берілген барлық құжат шындыққа сәйкес келетіні және жарамдылығы;</w:t>
      </w:r>
    </w:p>
    <w:p>
      <w:pPr>
        <w:spacing w:after="0"/>
        <w:ind w:left="0"/>
        <w:jc w:val="both"/>
      </w:pPr>
      <w:r>
        <w:rPr>
          <w:rFonts w:ascii="Times New Roman"/>
          <w:b w:val="false"/>
          <w:i w:val="false"/>
          <w:color w:val="000000"/>
          <w:sz w:val="28"/>
        </w:rPr>
        <w:t xml:space="preserve">өтініш беруші лицензияны беру кезінде цифрлық жүйелердегі заңмен қорғалатын құпияны </w:t>
      </w:r>
    </w:p>
    <w:p>
      <w:pPr>
        <w:spacing w:after="0"/>
        <w:ind w:left="0"/>
        <w:jc w:val="both"/>
      </w:pPr>
      <w:r>
        <w:rPr>
          <w:rFonts w:ascii="Times New Roman"/>
          <w:b w:val="false"/>
          <w:i w:val="false"/>
          <w:color w:val="000000"/>
          <w:sz w:val="28"/>
        </w:rPr>
        <w:t>құрайтын қолжетімділігі шектеулі дербес деректерді пайдалануға келісімін бергені;</w:t>
      </w:r>
    </w:p>
    <w:p>
      <w:pPr>
        <w:spacing w:after="0"/>
        <w:ind w:left="0"/>
        <w:jc w:val="both"/>
      </w:pPr>
      <w:r>
        <w:rPr>
          <w:rFonts w:ascii="Times New Roman"/>
          <w:b w:val="false"/>
          <w:i w:val="false"/>
          <w:color w:val="000000"/>
          <w:sz w:val="28"/>
        </w:rPr>
        <w:t xml:space="preserve">өтініш беруші ұсынылған (толтырылған) ақпараттың дұрыстығы үшін Қазақстан </w:t>
      </w:r>
    </w:p>
    <w:p>
      <w:pPr>
        <w:spacing w:after="0"/>
        <w:ind w:left="0"/>
        <w:jc w:val="both"/>
      </w:pPr>
      <w:r>
        <w:rPr>
          <w:rFonts w:ascii="Times New Roman"/>
          <w:b w:val="false"/>
          <w:i w:val="false"/>
          <w:color w:val="000000"/>
          <w:sz w:val="28"/>
        </w:rPr>
        <w:t>Республикасының заңнамасына сәйкес жауапты болатыны;</w:t>
      </w:r>
    </w:p>
    <w:p>
      <w:pPr>
        <w:spacing w:after="0"/>
        <w:ind w:left="0"/>
        <w:jc w:val="both"/>
      </w:pPr>
      <w:r>
        <w:rPr>
          <w:rFonts w:ascii="Times New Roman"/>
          <w:b w:val="false"/>
          <w:i w:val="false"/>
          <w:color w:val="000000"/>
          <w:sz w:val="28"/>
        </w:rPr>
        <w:t xml:space="preserve">өтініш беруші мемлекеттік корпорация қызметкерінің (Мемлекеттік корпорация арқылы </w:t>
      </w:r>
    </w:p>
    <w:p>
      <w:pPr>
        <w:spacing w:after="0"/>
        <w:ind w:left="0"/>
        <w:jc w:val="both"/>
      </w:pPr>
      <w:r>
        <w:rPr>
          <w:rFonts w:ascii="Times New Roman"/>
          <w:b w:val="false"/>
          <w:i w:val="false"/>
          <w:color w:val="000000"/>
          <w:sz w:val="28"/>
        </w:rPr>
        <w:t>жүгінген жағдайда) өтінішті электрондық цифрлық қолтаңбамен куәландыруға келіскені расталады.</w:t>
      </w:r>
    </w:p>
    <w:p>
      <w:pPr>
        <w:spacing w:after="0"/>
        <w:ind w:left="0"/>
        <w:jc w:val="both"/>
      </w:pPr>
      <w:r>
        <w:rPr>
          <w:rFonts w:ascii="Times New Roman"/>
          <w:b w:val="false"/>
          <w:i w:val="false"/>
          <w:color w:val="000000"/>
          <w:sz w:val="28"/>
        </w:rPr>
        <w:t>Басшы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Толтырылған күні: 20__ жылғы "__"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