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ddb7" w14:textId="942d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 санының болжамдарын құрастыру бойынша әдістемені бекіту туралы" Қазақстан Республикасы Ұлттық экономика министрлігі Статистика комитеті төрағасының 2016 жылғы 11 қарашадағы № 264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Стратегиялық жоспарлау және реформалар агенттігінің Ұлттық статистика бюросының басшысының 2026 жылғы 15 шiлдедегi № 19 бұйрығы. Қазақстан Республикасының Әділет министрлігінде 2026 жылы 21 шiлдеде № 39358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27-бабының 1-тармағына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 санының болжамдарын құрастыру бойынша әдістемені бекіту туралы" Қазақстан Республикасы Ұлттық экономика министрлігі Статистика комитеті төрағасының 2016 жылғы 11 қарашадағы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14545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 Ұлттық статистика бюросының Халық статистикасы департаменті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Стратегиялық жоспарлау және реформалар агенттігі Ұлттық статистика бюросының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 және реформалар агенттігінің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статистика бюросының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