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5cbc" w14:textId="dc95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17 шiлдедегi № 106 бұйрығы. Қазақстан Республикасының Әділет министрлігінде 2026 жылғы 20 шiлдеде № 39348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6" w:id="1"/>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 осы бұйрықты Қазақстан Республикасының Әділет министрлігінде мемлекеттік тіркеуді және ресми жарияланғанынан кейін Қазақстан Республикасы Ұлттық экономика министрлігінің интернет-ресурсында орналастыруды қамтамасыз етсін.</w:t>
      </w:r>
    </w:p>
    <w:bookmarkEnd w:id="1"/>
    <w:bookmarkStart w:name="z7"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8"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енгізілетін Тізбенің 1-тармағын қоспағанда, алғашқы ресми жарияланған күнінен кейін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Касенов</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3"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7"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17 шілдедегі</w:t>
            </w:r>
            <w:r>
              <w:br/>
            </w:r>
            <w:r>
              <w:rPr>
                <w:rFonts w:ascii="Times New Roman"/>
                <w:b w:val="false"/>
                <w:i w:val="false"/>
                <w:color w:val="000000"/>
                <w:sz w:val="20"/>
              </w:rPr>
              <w:t>№ 106 бұйрығымен</w:t>
            </w:r>
            <w:r>
              <w:br/>
            </w:r>
            <w:r>
              <w:rPr>
                <w:rFonts w:ascii="Times New Roman"/>
                <w:b w:val="false"/>
                <w:i w:val="false"/>
                <w:color w:val="000000"/>
                <w:sz w:val="20"/>
              </w:rPr>
              <w:t>бекітілген</w:t>
            </w:r>
          </w:p>
        </w:tc>
      </w:tr>
    </w:tbl>
    <w:bookmarkStart w:name="z26" w:id="7"/>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мен толықтырулар енгізілетін кейбір бұйрықтарының тізбесі</w:t>
      </w:r>
    </w:p>
    <w:bookmarkEnd w:id="7"/>
    <w:bookmarkStart w:name="z27" w:id="8"/>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мынадай өзгерістер мен толықтырулар енгізілсін: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9" w:id="9"/>
    <w:p>
      <w:pPr>
        <w:spacing w:after="0"/>
        <w:ind w:left="0"/>
        <w:jc w:val="both"/>
      </w:pPr>
      <w:r>
        <w:rPr>
          <w:rFonts w:ascii="Times New Roman"/>
          <w:b w:val="false"/>
          <w:i w:val="false"/>
          <w:color w:val="000000"/>
          <w:sz w:val="28"/>
        </w:rPr>
        <w:t>
      мынадай мазмұндағы 17-3) тармақшамен толықтырылсын:</w:t>
      </w:r>
    </w:p>
    <w:bookmarkEnd w:id="9"/>
    <w:bookmarkStart w:name="z30" w:id="10"/>
    <w:p>
      <w:pPr>
        <w:spacing w:after="0"/>
        <w:ind w:left="0"/>
        <w:jc w:val="both"/>
      </w:pPr>
      <w:r>
        <w:rPr>
          <w:rFonts w:ascii="Times New Roman"/>
          <w:b w:val="false"/>
          <w:i w:val="false"/>
          <w:color w:val="000000"/>
          <w:sz w:val="28"/>
        </w:rPr>
        <w:t>
      "17-3) осы бұйрыққа 3-19-қосымшаға сәйкес эпидемиялық маңыздылығы болмашы объект қызметінің (пайдаланылуының) басталғаны және тоқтатылғаны туралы хабарламаның нысаны;";</w:t>
      </w:r>
    </w:p>
    <w:bookmarkEnd w:id="10"/>
    <w:bookmarkStart w:name="z31" w:id="11"/>
    <w:p>
      <w:pPr>
        <w:spacing w:after="0"/>
        <w:ind w:left="0"/>
        <w:jc w:val="both"/>
      </w:pPr>
      <w:r>
        <w:rPr>
          <w:rFonts w:ascii="Times New Roman"/>
          <w:b w:val="false"/>
          <w:i w:val="false"/>
          <w:color w:val="000000"/>
          <w:sz w:val="28"/>
        </w:rPr>
        <w:t>
      3-5-қосымша осы бұйрыққа 1-қосымшаға сәйкес жаңа редакцияда жазылсын;</w:t>
      </w:r>
    </w:p>
    <w:bookmarkEnd w:id="11"/>
    <w:bookmarkStart w:name="z32" w:id="12"/>
    <w:p>
      <w:pPr>
        <w:spacing w:after="0"/>
        <w:ind w:left="0"/>
        <w:jc w:val="both"/>
      </w:pPr>
      <w:r>
        <w:rPr>
          <w:rFonts w:ascii="Times New Roman"/>
          <w:b w:val="false"/>
          <w:i w:val="false"/>
          <w:color w:val="000000"/>
          <w:sz w:val="28"/>
        </w:rPr>
        <w:t>
      5-қосымша осы бұйрыққа 2-қосымшаға сәйкес жаңа редакцияда жазылсын.</w:t>
      </w:r>
    </w:p>
    <w:bookmarkEnd w:id="12"/>
    <w:bookmarkStart w:name="z33" w:id="13"/>
    <w:p>
      <w:pPr>
        <w:spacing w:after="0"/>
        <w:ind w:left="0"/>
        <w:jc w:val="both"/>
      </w:pPr>
      <w:r>
        <w:rPr>
          <w:rFonts w:ascii="Times New Roman"/>
          <w:b w:val="false"/>
          <w:i w:val="false"/>
          <w:color w:val="000000"/>
          <w:sz w:val="28"/>
        </w:rPr>
        <w:t>
      осы бұйрыққа 3-қосымшаға сәйкес 3-19-қосымшамен толықтырылсын.</w:t>
      </w:r>
    </w:p>
    <w:bookmarkEnd w:id="13"/>
    <w:bookmarkStart w:name="z34" w:id="14"/>
    <w:p>
      <w:pPr>
        <w:spacing w:after="0"/>
        <w:ind w:left="0"/>
        <w:jc w:val="both"/>
      </w:pPr>
      <w:r>
        <w:rPr>
          <w:rFonts w:ascii="Times New Roman"/>
          <w:b w:val="false"/>
          <w:i w:val="false"/>
          <w:color w:val="000000"/>
          <w:sz w:val="28"/>
        </w:rPr>
        <w:t xml:space="preserve">
      2. "Өзін-өзі реттейтін ұйымдардың тізілімін жүргізу қағидаларын бекіту және "Хабарламалар нысандарын және Мемлекеттік органдардың хабарламаларды қабылдау қағидаларын бекіту,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толықтырулар енгізу туралы" Қазақстан Республикасы Ұлттық экономика министрінің 2016 жылғы 27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13309 болып тіркелген)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6" w:id="15"/>
    <w:p>
      <w:pPr>
        <w:spacing w:after="0"/>
        <w:ind w:left="0"/>
        <w:jc w:val="both"/>
      </w:pPr>
      <w:r>
        <w:rPr>
          <w:rFonts w:ascii="Times New Roman"/>
          <w:b w:val="false"/>
          <w:i w:val="false"/>
          <w:color w:val="000000"/>
          <w:sz w:val="28"/>
        </w:rPr>
        <w:t xml:space="preserve">
      "Өзін-өзі реттеу туралы" Қазақстан Республикасы Заңының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5"/>
    <w:bookmarkStart w:name="z37" w:id="16"/>
    <w:p>
      <w:pPr>
        <w:spacing w:after="0"/>
        <w:ind w:left="0"/>
        <w:jc w:val="both"/>
      </w:pPr>
      <w:r>
        <w:rPr>
          <w:rFonts w:ascii="Times New Roman"/>
          <w:b w:val="false"/>
          <w:i w:val="false"/>
          <w:color w:val="000000"/>
          <w:sz w:val="28"/>
        </w:rPr>
        <w:t xml:space="preserve">
      көрсетілген бұйрықпен бекітілген Өзін-өзі реттейтін ұйымдардың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17"/>
    <w:p>
      <w:pPr>
        <w:spacing w:after="0"/>
        <w:ind w:left="0"/>
        <w:jc w:val="both"/>
      </w:pPr>
      <w:r>
        <w:rPr>
          <w:rFonts w:ascii="Times New Roman"/>
          <w:b w:val="false"/>
          <w:i w:val="false"/>
          <w:color w:val="000000"/>
          <w:sz w:val="28"/>
        </w:rPr>
        <w:t xml:space="preserve">
      "1. Осы Өзін-өзі реттейтін ұйымдардың тізілімін жүргізу қағидалары (бұдан әрі – Қағидалар) "Өзін-өзі реттеу туралы" Қазақстан Республикасы Заңының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реттеуші мемлекеттік органдардың өзін-өзі реттейтін ұйымдардың тізілімін жүргізу тәртібін белгілейді.</w:t>
      </w:r>
    </w:p>
    <w:bookmarkEnd w:id="17"/>
    <w:bookmarkStart w:name="z40" w:id="18"/>
    <w:p>
      <w:pPr>
        <w:spacing w:after="0"/>
        <w:ind w:left="0"/>
        <w:jc w:val="both"/>
      </w:pPr>
      <w:r>
        <w:rPr>
          <w:rFonts w:ascii="Times New Roman"/>
          <w:b w:val="false"/>
          <w:i w:val="false"/>
          <w:color w:val="000000"/>
          <w:sz w:val="28"/>
        </w:rPr>
        <w:t>
      Өзін-өзі реттейтін ұйымдардың тізілімін жүргізуді тиісті саладағы (аядағы) реттеуші мемлекеттік орган электрондық нысанда жүзеге асырады.".</w:t>
      </w:r>
    </w:p>
    <w:bookmarkEnd w:id="18"/>
    <w:bookmarkStart w:name="z41" w:id="19"/>
    <w:p>
      <w:pPr>
        <w:spacing w:after="0"/>
        <w:ind w:left="0"/>
        <w:jc w:val="both"/>
      </w:pPr>
      <w:r>
        <w:rPr>
          <w:rFonts w:ascii="Times New Roman"/>
          <w:b w:val="false"/>
          <w:i w:val="false"/>
          <w:color w:val="000000"/>
          <w:sz w:val="28"/>
        </w:rPr>
        <w:t xml:space="preserve">
      3. "Қазақстан Республикасындағы кәсіпкерлік қызметті реттеудің жай-күйі туралы жылдық есепті дайындау және бекіту қағидаларын бекіту туралы" Қазақстан Республикасы Ұлттық экономика министрінің 2023 жылғы 20 маусымдағы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32870 болып тіркелген) мынадай өзгеріс пен толықтырулар енгізілсін:</w:t>
      </w:r>
    </w:p>
    <w:bookmarkEnd w:id="19"/>
    <w:bookmarkStart w:name="z42" w:id="20"/>
    <w:p>
      <w:pPr>
        <w:spacing w:after="0"/>
        <w:ind w:left="0"/>
        <w:jc w:val="both"/>
      </w:pPr>
      <w:r>
        <w:rPr>
          <w:rFonts w:ascii="Times New Roman"/>
          <w:b w:val="false"/>
          <w:i w:val="false"/>
          <w:color w:val="000000"/>
          <w:sz w:val="28"/>
        </w:rPr>
        <w:t xml:space="preserve">
      Аталған бұйрықпен бекітілген Қазақстан Республикасындағы кәсіпкерлік қызметті реттеудің жай-күйі туралы жылдық есепті дайындау және бекіту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5-тармақ мынадай мазмұндағы 4-1) тармақшамен толықтырылсын:</w:t>
      </w:r>
    </w:p>
    <w:bookmarkStart w:name="z44" w:id="21"/>
    <w:p>
      <w:pPr>
        <w:spacing w:after="0"/>
        <w:ind w:left="0"/>
        <w:jc w:val="both"/>
      </w:pPr>
      <w:r>
        <w:rPr>
          <w:rFonts w:ascii="Times New Roman"/>
          <w:b w:val="false"/>
          <w:i w:val="false"/>
          <w:color w:val="000000"/>
          <w:sz w:val="28"/>
        </w:rPr>
        <w:t>
      "4-1) осы Қағидаларға 4-1-қосымшаға сәйкес нысан бойынша өзін-өзі реттеуді дамыту бойынша шаралар кешенін ұсыну жөніндегі;";</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6" w:id="22"/>
    <w:p>
      <w:pPr>
        <w:spacing w:after="0"/>
        <w:ind w:left="0"/>
        <w:jc w:val="both"/>
      </w:pPr>
      <w:r>
        <w:rPr>
          <w:rFonts w:ascii="Times New Roman"/>
          <w:b w:val="false"/>
          <w:i w:val="false"/>
          <w:color w:val="000000"/>
          <w:sz w:val="28"/>
        </w:rPr>
        <w:t>
      "12. Уәкілетті орган қалыптастырған жылдық есеп есепті жылдан кейінгі ағымдағы жылғы 30 қарашаға дейін ВАК қарауына шығарылады.</w:t>
      </w:r>
    </w:p>
    <w:bookmarkEnd w:id="22"/>
    <w:bookmarkStart w:name="z47" w:id="23"/>
    <w:p>
      <w:pPr>
        <w:spacing w:after="0"/>
        <w:ind w:left="0"/>
        <w:jc w:val="both"/>
      </w:pPr>
      <w:r>
        <w:rPr>
          <w:rFonts w:ascii="Times New Roman"/>
          <w:b w:val="false"/>
          <w:i w:val="false"/>
          <w:color w:val="000000"/>
          <w:sz w:val="28"/>
        </w:rPr>
        <w:t>
      Жылдық есепті пысықтау бойынша ВАК ұсынымдары болған жағдайда уәкілетті орган күнтізбелік он бес күннен кешіктірмей оған тиісті түзетулерді енгізеді, осыдан кейін ВАК қарауына қайта шығарады.";</w:t>
      </w:r>
    </w:p>
    <w:bookmarkEnd w:id="23"/>
    <w:bookmarkStart w:name="z48" w:id="24"/>
    <w:p>
      <w:pPr>
        <w:spacing w:after="0"/>
        <w:ind w:left="0"/>
        <w:jc w:val="both"/>
      </w:pPr>
      <w:r>
        <w:rPr>
          <w:rFonts w:ascii="Times New Roman"/>
          <w:b w:val="false"/>
          <w:i w:val="false"/>
          <w:color w:val="000000"/>
          <w:sz w:val="28"/>
        </w:rPr>
        <w:t>
      осы бұйрыққа 4-қосымшаға сәйкес 4-1-қосымшамен толықтырылсын.</w:t>
      </w:r>
    </w:p>
    <w:bookmarkEnd w:id="24"/>
    <w:bookmarkStart w:name="z49" w:id="25"/>
    <w:p>
      <w:pPr>
        <w:spacing w:after="0"/>
        <w:ind w:left="0"/>
        <w:jc w:val="both"/>
      </w:pPr>
      <w:r>
        <w:rPr>
          <w:rFonts w:ascii="Times New Roman"/>
          <w:b w:val="false"/>
          <w:i w:val="false"/>
          <w:color w:val="000000"/>
          <w:sz w:val="28"/>
        </w:rPr>
        <w:t xml:space="preserve">
      4. "Кәсіпкерлік субъектілері жұмыскерлерінің жылдық орташа санын және жылдық орташа табысын есептеу қағидаларын бекіту туралы" Қазақстан Республикасы Ұлттық экономика министрінің 2023 жылғы 29 маусымдағы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32985 болып тіркелген) мынадай өзгеріс пен толықтыру енгізілсін:</w:t>
      </w:r>
    </w:p>
    <w:bookmarkEnd w:id="25"/>
    <w:bookmarkStart w:name="z50" w:id="26"/>
    <w:p>
      <w:pPr>
        <w:spacing w:after="0"/>
        <w:ind w:left="0"/>
        <w:jc w:val="both"/>
      </w:pPr>
      <w:r>
        <w:rPr>
          <w:rFonts w:ascii="Times New Roman"/>
          <w:b w:val="false"/>
          <w:i w:val="false"/>
          <w:color w:val="000000"/>
          <w:sz w:val="28"/>
        </w:rPr>
        <w:t xml:space="preserve">
      Аталған бұйрықпен бекітілген Кәсіпкерлік субъектілері жұмыскерлерінің жылдық орташа санын және жылдық орташа табысын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27"/>
    <w:p>
      <w:pPr>
        <w:spacing w:after="0"/>
        <w:ind w:left="0"/>
        <w:jc w:val="both"/>
      </w:pPr>
      <w:r>
        <w:rPr>
          <w:rFonts w:ascii="Times New Roman"/>
          <w:b w:val="false"/>
          <w:i w:val="false"/>
          <w:color w:val="000000"/>
          <w:sz w:val="28"/>
        </w:rPr>
        <w:t xml:space="preserve">
      "8. Кәсіпкерлік субъектілерінің жылдық орташа кірісіне Салық кодексінің </w:t>
      </w:r>
      <w:r>
        <w:rPr>
          <w:rFonts w:ascii="Times New Roman"/>
          <w:b w:val="false"/>
          <w:i w:val="false"/>
          <w:color w:val="000000"/>
          <w:sz w:val="28"/>
        </w:rPr>
        <w:t>237-бабында</w:t>
      </w:r>
      <w:r>
        <w:rPr>
          <w:rFonts w:ascii="Times New Roman"/>
          <w:b w:val="false"/>
          <w:i w:val="false"/>
          <w:color w:val="000000"/>
          <w:sz w:val="28"/>
        </w:rPr>
        <w:t xml:space="preserve"> көзделген кәсіпкерлік субъектілері кірістерінің түрлері, сондай-ақ патент оңайлатылған декларация негізінде немесе арнаулы мобильді қосымша пайдаланумен шағын бизнес субъектілері үшін арнаулы салық режимдерін қолданатын кәсіпкерлік субъектілерінің кірістері енгізіледі.";</w:t>
      </w:r>
    </w:p>
    <w:bookmarkEnd w:id="27"/>
    <w:bookmarkStart w:name="z53" w:id="28"/>
    <w:p>
      <w:pPr>
        <w:spacing w:after="0"/>
        <w:ind w:left="0"/>
        <w:jc w:val="both"/>
      </w:pPr>
      <w:r>
        <w:rPr>
          <w:rFonts w:ascii="Times New Roman"/>
          <w:b w:val="false"/>
          <w:i w:val="false"/>
          <w:color w:val="000000"/>
          <w:sz w:val="28"/>
        </w:rPr>
        <w:t>
      мынадай мазмұндағы 13-тармақпен толықтырылсын:</w:t>
      </w:r>
    </w:p>
    <w:bookmarkEnd w:id="28"/>
    <w:bookmarkStart w:name="z54" w:id="29"/>
    <w:p>
      <w:pPr>
        <w:spacing w:after="0"/>
        <w:ind w:left="0"/>
        <w:jc w:val="both"/>
      </w:pPr>
      <w:r>
        <w:rPr>
          <w:rFonts w:ascii="Times New Roman"/>
          <w:b w:val="false"/>
          <w:i w:val="false"/>
          <w:color w:val="000000"/>
          <w:sz w:val="28"/>
        </w:rPr>
        <w:t>
      "13. Жаңадан тіркелген дара кәсіпкерлер микрокәсіпкерлік субъектілері санатына жатады.".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17 шілдедегі</w:t>
            </w:r>
            <w:r>
              <w:br/>
            </w:r>
            <w:r>
              <w:rPr>
                <w:rFonts w:ascii="Times New Roman"/>
                <w:b w:val="false"/>
                <w:i w:val="false"/>
                <w:color w:val="000000"/>
                <w:sz w:val="20"/>
              </w:rPr>
              <w:t>№ 106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3-5-қосымша</w:t>
            </w:r>
            <w:r>
              <w:br/>
            </w:r>
            <w:r>
              <w:rPr>
                <w:rFonts w:ascii="Times New Roman"/>
                <w:b w:val="false"/>
                <w:i w:val="false"/>
                <w:color w:val="000000"/>
                <w:sz w:val="20"/>
              </w:rPr>
              <w:t>Нысан</w:t>
            </w:r>
          </w:p>
        </w:tc>
      </w:tr>
    </w:tbl>
    <w:bookmarkStart w:name="z67" w:id="30"/>
    <w:p>
      <w:pPr>
        <w:spacing w:after="0"/>
        <w:ind w:left="0"/>
        <w:jc w:val="left"/>
      </w:pPr>
      <w:r>
        <w:rPr>
          <w:rFonts w:ascii="Times New Roman"/>
          <w:b/>
          <w:i w:val="false"/>
          <w:color w:val="000000"/>
        </w:rPr>
        <w:t xml:space="preserve"> Дара кәсіпкер ретінде қызметтің басталғаны туралы хабарлама</w:t>
      </w:r>
    </w:p>
    <w:bookmarkEnd w:id="30"/>
    <w:bookmarkStart w:name="z68" w:id="31"/>
    <w:p>
      <w:pPr>
        <w:spacing w:after="0"/>
        <w:ind w:left="0"/>
        <w:jc w:val="both"/>
      </w:pPr>
      <w:r>
        <w:rPr>
          <w:rFonts w:ascii="Times New Roman"/>
          <w:b w:val="false"/>
          <w:i w:val="false"/>
          <w:color w:val="000000"/>
          <w:sz w:val="28"/>
        </w:rPr>
        <w:t>
      Беру себебі: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
 </w:t>
            </w:r>
          </w:p>
          <w:bookmarkEnd w:id="32"/>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
 </w:t>
            </w:r>
          </w:p>
          <w:bookmarkEnd w:id="33"/>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деректерді өзгерту</w:t>
            </w:r>
          </w:p>
        </w:tc>
      </w:tr>
    </w:tbl>
    <w:bookmarkStart w:name="z71" w:id="34"/>
    <w:p>
      <w:pPr>
        <w:spacing w:after="0"/>
        <w:ind w:left="0"/>
        <w:jc w:val="both"/>
      </w:pPr>
      <w:r>
        <w:rPr>
          <w:rFonts w:ascii="Times New Roman"/>
          <w:b w:val="false"/>
          <w:i w:val="false"/>
          <w:color w:val="000000"/>
          <w:sz w:val="28"/>
        </w:rPr>
        <w:t>
      1. ________________________________________________________________________________  (мемлекеттік кірістер органының атауы)</w:t>
      </w:r>
    </w:p>
    <w:bookmarkEnd w:id="34"/>
    <w:bookmarkStart w:name="z72" w:id="35"/>
    <w:p>
      <w:pPr>
        <w:spacing w:after="0"/>
        <w:ind w:left="0"/>
        <w:jc w:val="both"/>
      </w:pPr>
      <w:r>
        <w:rPr>
          <w:rFonts w:ascii="Times New Roman"/>
          <w:b w:val="false"/>
          <w:i w:val="false"/>
          <w:color w:val="000000"/>
          <w:sz w:val="28"/>
        </w:rPr>
        <w:t>
      2. Осымен ___________________________________________________________   (жеке тұлғаның тегі, аты, әкесінің аты (болған жағдайда)</w:t>
      </w:r>
    </w:p>
    <w:bookmarkEnd w:id="35"/>
    <w:bookmarkStart w:name="z73" w:id="36"/>
    <w:p>
      <w:pPr>
        <w:spacing w:after="0"/>
        <w:ind w:left="0"/>
        <w:jc w:val="both"/>
      </w:pPr>
      <w:r>
        <w:rPr>
          <w:rFonts w:ascii="Times New Roman"/>
          <w:b w:val="false"/>
          <w:i w:val="false"/>
          <w:color w:val="000000"/>
          <w:sz w:val="28"/>
        </w:rPr>
        <w:t>
      Жеке тұлғаның жеке сәйкестендіру нөмірі (бірлескен кәсіпкерлікті жүзеге   асырған жағдайда бизнес-сәйкестендіру нөмірі)</w:t>
      </w:r>
    </w:p>
    <w:bookmarkEnd w:id="36"/>
    <w:bookmarkStart w:name="z7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3606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06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38"/>
    <w:p>
      <w:pPr>
        <w:spacing w:after="0"/>
        <w:ind w:left="0"/>
        <w:jc w:val="both"/>
      </w:pPr>
      <w:r>
        <w:rPr>
          <w:rFonts w:ascii="Times New Roman"/>
          <w:b w:val="false"/>
          <w:i w:val="false"/>
          <w:color w:val="000000"/>
          <w:sz w:val="28"/>
        </w:rPr>
        <w:t>
      Дара кәсіпкер ретінде қызметінің жүзеге асырылуының басталуы туралы хабарлайды, кәсіпкерлік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w:t>
            </w:r>
          </w:p>
          <w:bookmarkEnd w:id="39"/>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0"/>
          <w:p>
            <w:pPr>
              <w:spacing w:after="20"/>
              <w:ind w:left="20"/>
              <w:jc w:val="both"/>
            </w:pPr>
            <w:r>
              <w:rPr>
                <w:rFonts w:ascii="Times New Roman"/>
                <w:b w:val="false"/>
                <w:i w:val="false"/>
                <w:color w:val="000000"/>
                <w:sz w:val="20"/>
              </w:rPr>
              <w:t>
 </w:t>
            </w:r>
          </w:p>
          <w:bookmarkEnd w:id="40"/>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r>
    </w:tbl>
    <w:bookmarkStart w:name="z78" w:id="41"/>
    <w:p>
      <w:pPr>
        <w:spacing w:after="0"/>
        <w:ind w:left="0"/>
        <w:jc w:val="both"/>
      </w:pPr>
      <w:r>
        <w:rPr>
          <w:rFonts w:ascii="Times New Roman"/>
          <w:b w:val="false"/>
          <w:i w:val="false"/>
          <w:color w:val="000000"/>
          <w:sz w:val="28"/>
        </w:rPr>
        <w:t>
      3. Дара кәсіпкердің атауы__________________________________   (болған жағдайда көрсету қажет)</w:t>
      </w:r>
    </w:p>
    <w:bookmarkEnd w:id="41"/>
    <w:bookmarkStart w:name="z79" w:id="42"/>
    <w:p>
      <w:pPr>
        <w:spacing w:after="0"/>
        <w:ind w:left="0"/>
        <w:jc w:val="both"/>
      </w:pPr>
      <w:r>
        <w:rPr>
          <w:rFonts w:ascii="Times New Roman"/>
          <w:b w:val="false"/>
          <w:i w:val="false"/>
          <w:color w:val="000000"/>
          <w:sz w:val="28"/>
        </w:rPr>
        <w:t>
      4. Жүзеге асырылатын қызметтің түрі (экономикалық қызмет түрлерінің жалпы жіктеуішіне (бұдан әрі – ЭҚЖЖ) сәйкес бес белгілік код көрсетіледі):</w:t>
      </w:r>
    </w:p>
    <w:bookmarkEnd w:id="42"/>
    <w:bookmarkStart w:name="z80" w:id="43"/>
    <w:p>
      <w:pPr>
        <w:spacing w:after="0"/>
        <w:ind w:left="0"/>
        <w:jc w:val="both"/>
      </w:pPr>
      <w:r>
        <w:rPr>
          <w:rFonts w:ascii="Times New Roman"/>
          <w:b w:val="false"/>
          <w:i w:val="false"/>
          <w:color w:val="000000"/>
          <w:sz w:val="28"/>
        </w:rPr>
        <w:t>
      Негізгі ЭҚЖЖ</w:t>
      </w:r>
    </w:p>
    <w:bookmarkEnd w:id="43"/>
    <w:bookmarkStart w:name="z8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514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14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45"/>
    <w:p>
      <w:pPr>
        <w:spacing w:after="0"/>
        <w:ind w:left="0"/>
        <w:jc w:val="both"/>
      </w:pPr>
      <w:r>
        <w:rPr>
          <w:rFonts w:ascii="Times New Roman"/>
          <w:b w:val="false"/>
          <w:i w:val="false"/>
          <w:color w:val="000000"/>
          <w:sz w:val="28"/>
        </w:rPr>
        <w:t>
      Қосалқы ЭҚЖЖ</w:t>
      </w:r>
    </w:p>
    <w:bookmarkEnd w:id="45"/>
    <w:bookmarkStart w:name="z8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22606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606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47"/>
    <w:p>
      <w:pPr>
        <w:spacing w:after="0"/>
        <w:ind w:left="0"/>
        <w:jc w:val="both"/>
      </w:pPr>
      <w:r>
        <w:rPr>
          <w:rFonts w:ascii="Times New Roman"/>
          <w:b w:val="false"/>
          <w:i w:val="false"/>
          <w:color w:val="000000"/>
          <w:sz w:val="28"/>
        </w:rPr>
        <w:t>
       5. Салық салу тәртібін (режимін) таңдау: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8"/>
          <w:p>
            <w:pPr>
              <w:spacing w:after="20"/>
              <w:ind w:left="20"/>
              <w:jc w:val="both"/>
            </w:pPr>
            <w:r>
              <w:rPr>
                <w:rFonts w:ascii="Times New Roman"/>
                <w:b w:val="false"/>
                <w:i w:val="false"/>
                <w:color w:val="000000"/>
                <w:sz w:val="20"/>
              </w:rPr>
              <w:t>
 </w:t>
            </w:r>
          </w:p>
          <w:bookmarkEnd w:id="48"/>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белгіленген тәртіп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9"/>
          <w:p>
            <w:pPr>
              <w:spacing w:after="20"/>
              <w:ind w:left="20"/>
              <w:jc w:val="both"/>
            </w:pPr>
            <w:r>
              <w:rPr>
                <w:rFonts w:ascii="Times New Roman"/>
                <w:b w:val="false"/>
                <w:i w:val="false"/>
                <w:color w:val="000000"/>
                <w:sz w:val="20"/>
              </w:rPr>
              <w:t>
 </w:t>
            </w:r>
          </w:p>
          <w:bookmarkEnd w:id="49"/>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декларация негізінде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0"/>
          <w:p>
            <w:pPr>
              <w:spacing w:after="20"/>
              <w:ind w:left="20"/>
              <w:jc w:val="both"/>
            </w:pPr>
            <w:r>
              <w:rPr>
                <w:rFonts w:ascii="Times New Roman"/>
                <w:b w:val="false"/>
                <w:i w:val="false"/>
                <w:color w:val="000000"/>
                <w:sz w:val="20"/>
              </w:rPr>
              <w:t>
 </w:t>
            </w:r>
          </w:p>
          <w:bookmarkEnd w:id="50"/>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фермерлік қожалықтар үшін арнаулы салық режимі</w:t>
            </w:r>
          </w:p>
        </w:tc>
      </w:tr>
    </w:tbl>
    <w:bookmarkStart w:name="z88" w:id="51"/>
    <w:p>
      <w:pPr>
        <w:spacing w:after="0"/>
        <w:ind w:left="0"/>
        <w:jc w:val="both"/>
      </w:pPr>
      <w:r>
        <w:rPr>
          <w:rFonts w:ascii="Times New Roman"/>
          <w:b w:val="false"/>
          <w:i w:val="false"/>
          <w:color w:val="000000"/>
          <w:sz w:val="28"/>
        </w:rPr>
        <w:t>
      6. Дара кәсіпкердің орналасқан орнының мекенжайы:</w:t>
      </w:r>
    </w:p>
    <w:bookmarkEnd w:id="51"/>
    <w:bookmarkStart w:name="z89" w:id="52"/>
    <w:p>
      <w:pPr>
        <w:spacing w:after="0"/>
        <w:ind w:left="0"/>
        <w:jc w:val="both"/>
      </w:pPr>
      <w:r>
        <w:rPr>
          <w:rFonts w:ascii="Times New Roman"/>
          <w:b w:val="false"/>
          <w:i w:val="false"/>
          <w:color w:val="000000"/>
          <w:sz w:val="28"/>
        </w:rPr>
        <w:t>
      Облыс/аудан (анықтамалықты қараңыз)</w:t>
      </w:r>
    </w:p>
    <w:bookmarkEnd w:id="52"/>
    <w:bookmarkStart w:name="z9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58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87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54"/>
    <w:p>
      <w:pPr>
        <w:spacing w:after="0"/>
        <w:ind w:left="0"/>
        <w:jc w:val="both"/>
      </w:pPr>
      <w:r>
        <w:rPr>
          <w:rFonts w:ascii="Times New Roman"/>
          <w:b w:val="false"/>
          <w:i w:val="false"/>
          <w:color w:val="000000"/>
          <w:sz w:val="28"/>
        </w:rPr>
        <w:t>
      Қала (ауыл, село) </w:t>
      </w:r>
    </w:p>
    <w:bookmarkEnd w:id="54"/>
    <w:bookmarkStart w:name="z9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5168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68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 w:id="56"/>
    <w:p>
      <w:pPr>
        <w:spacing w:after="0"/>
        <w:ind w:left="0"/>
        <w:jc w:val="both"/>
      </w:pPr>
      <w:r>
        <w:rPr>
          <w:rFonts w:ascii="Times New Roman"/>
          <w:b w:val="false"/>
          <w:i w:val="false"/>
          <w:color w:val="000000"/>
          <w:sz w:val="28"/>
        </w:rPr>
        <w:t>
      Көше (шағын аудан)   </w:t>
      </w:r>
    </w:p>
    <w:bookmarkEnd w:id="56"/>
    <w:bookmarkStart w:name="z9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519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94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 w:id="58"/>
    <w:p>
      <w:pPr>
        <w:spacing w:after="0"/>
        <w:ind w:left="0"/>
        <w:jc w:val="both"/>
      </w:pPr>
      <w:r>
        <w:rPr>
          <w:rFonts w:ascii="Times New Roman"/>
          <w:b w:val="false"/>
          <w:i w:val="false"/>
          <w:color w:val="000000"/>
          <w:sz w:val="28"/>
        </w:rPr>
        <w:t xml:space="preserve">
      Үй нөмірі </w:t>
      </w:r>
    </w:p>
    <w:bookmarkEnd w:id="58"/>
    <w:bookmarkStart w:name="z9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89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 w:id="60"/>
    <w:p>
      <w:pPr>
        <w:spacing w:after="0"/>
        <w:ind w:left="0"/>
        <w:jc w:val="both"/>
      </w:pPr>
      <w:r>
        <w:rPr>
          <w:rFonts w:ascii="Times New Roman"/>
          <w:b w:val="false"/>
          <w:i w:val="false"/>
          <w:color w:val="000000"/>
          <w:sz w:val="28"/>
        </w:rPr>
        <w:t xml:space="preserve">
      Пәтер нөмірі </w:t>
      </w:r>
    </w:p>
    <w:bookmarkEnd w:id="60"/>
    <w:bookmarkStart w:name="z9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76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 w:id="62"/>
    <w:p>
      <w:pPr>
        <w:spacing w:after="0"/>
        <w:ind w:left="0"/>
        <w:jc w:val="both"/>
      </w:pPr>
      <w:r>
        <w:rPr>
          <w:rFonts w:ascii="Times New Roman"/>
          <w:b w:val="false"/>
          <w:i w:val="false"/>
          <w:color w:val="000000"/>
          <w:sz w:val="28"/>
        </w:rPr>
        <w:t>
      (бөлме, өзге үй-жай)</w:t>
      </w:r>
    </w:p>
    <w:bookmarkEnd w:id="62"/>
    <w:bookmarkStart w:name="z100" w:id="63"/>
    <w:p>
      <w:pPr>
        <w:spacing w:after="0"/>
        <w:ind w:left="0"/>
        <w:jc w:val="both"/>
      </w:pPr>
      <w:r>
        <w:rPr>
          <w:rFonts w:ascii="Times New Roman"/>
          <w:b w:val="false"/>
          <w:i w:val="false"/>
          <w:color w:val="000000"/>
          <w:sz w:val="28"/>
        </w:rPr>
        <w:t>
      7. Байланыс ақпараты:</w:t>
      </w:r>
    </w:p>
    <w:bookmarkEnd w:id="63"/>
    <w:bookmarkStart w:name="z101" w:id="64"/>
    <w:p>
      <w:pPr>
        <w:spacing w:after="0"/>
        <w:ind w:left="0"/>
        <w:jc w:val="both"/>
      </w:pPr>
      <w:r>
        <w:rPr>
          <w:rFonts w:ascii="Times New Roman"/>
          <w:b w:val="false"/>
          <w:i w:val="false"/>
          <w:color w:val="000000"/>
          <w:sz w:val="28"/>
        </w:rPr>
        <w:t>
      Телефон нөмірі</w:t>
      </w:r>
    </w:p>
    <w:bookmarkEnd w:id="64"/>
    <w:bookmarkStart w:name="z10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520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07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 w:id="66"/>
    <w:p>
      <w:pPr>
        <w:spacing w:after="0"/>
        <w:ind w:left="0"/>
        <w:jc w:val="both"/>
      </w:pPr>
      <w:r>
        <w:rPr>
          <w:rFonts w:ascii="Times New Roman"/>
          <w:b w:val="false"/>
          <w:i w:val="false"/>
          <w:color w:val="000000"/>
          <w:sz w:val="28"/>
        </w:rPr>
        <w:t>
       Факс нөмірі</w:t>
      </w:r>
    </w:p>
    <w:bookmarkEnd w:id="66"/>
    <w:bookmarkStart w:name="z10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5130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30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 w:id="68"/>
    <w:p>
      <w:pPr>
        <w:spacing w:after="0"/>
        <w:ind w:left="0"/>
        <w:jc w:val="both"/>
      </w:pPr>
      <w:r>
        <w:rPr>
          <w:rFonts w:ascii="Times New Roman"/>
          <w:b w:val="false"/>
          <w:i w:val="false"/>
          <w:color w:val="000000"/>
          <w:sz w:val="28"/>
        </w:rPr>
        <w:t xml:space="preserve">
      Электрондық пошта мекенжайы </w:t>
      </w:r>
    </w:p>
    <w:bookmarkEnd w:id="68"/>
    <w:bookmarkStart w:name="z10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518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81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 w:id="70"/>
    <w:p>
      <w:pPr>
        <w:spacing w:after="0"/>
        <w:ind w:left="0"/>
        <w:jc w:val="both"/>
      </w:pPr>
      <w:r>
        <w:rPr>
          <w:rFonts w:ascii="Times New Roman"/>
          <w:b w:val="false"/>
          <w:i w:val="false"/>
          <w:color w:val="000000"/>
          <w:sz w:val="28"/>
        </w:rPr>
        <w:t>
      8. Егер осы хабарламаның 2-тармағында бірлескен кәсіпкерлік түрі көрсетілген болса, толтыру қажет:</w:t>
      </w:r>
    </w:p>
    <w:bookmarkEnd w:id="70"/>
    <w:bookmarkStart w:name="z108" w:id="71"/>
    <w:p>
      <w:pPr>
        <w:spacing w:after="0"/>
        <w:ind w:left="0"/>
        <w:jc w:val="both"/>
      </w:pPr>
      <w:r>
        <w:rPr>
          <w:rFonts w:ascii="Times New Roman"/>
          <w:b w:val="false"/>
          <w:i w:val="false"/>
          <w:color w:val="000000"/>
          <w:sz w:val="28"/>
        </w:rPr>
        <w:t xml:space="preserve">
      Бірлескен кәсіпкерлік басшысының жеке сәйкестендіру нөмірі </w:t>
      </w:r>
    </w:p>
    <w:bookmarkEnd w:id="71"/>
    <w:bookmarkStart w:name="z10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3683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0" w:id="73"/>
    <w:p>
      <w:pPr>
        <w:spacing w:after="0"/>
        <w:ind w:left="0"/>
        <w:jc w:val="both"/>
      </w:pPr>
      <w:r>
        <w:rPr>
          <w:rFonts w:ascii="Times New Roman"/>
          <w:b w:val="false"/>
          <w:i w:val="false"/>
          <w:color w:val="000000"/>
          <w:sz w:val="28"/>
        </w:rPr>
        <w:t>
      Бірлескен кәсіпкерлік мүшелерінің (адам) саны</w:t>
      </w:r>
    </w:p>
    <w:bookmarkEnd w:id="73"/>
    <w:bookmarkStart w:name="z11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65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2" w:id="75"/>
    <w:p>
      <w:pPr>
        <w:spacing w:after="0"/>
        <w:ind w:left="0"/>
        <w:jc w:val="both"/>
      </w:pPr>
      <w:r>
        <w:rPr>
          <w:rFonts w:ascii="Times New Roman"/>
          <w:b w:val="false"/>
          <w:i w:val="false"/>
          <w:color w:val="000000"/>
          <w:sz w:val="28"/>
        </w:rPr>
        <w:t>
       Бірлескен кәсіпкерлік мүшелерінің жеке сәйкестендіру нөмірі:</w:t>
      </w:r>
    </w:p>
    <w:bookmarkEnd w:id="75"/>
    <w:bookmarkStart w:name="z11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36322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322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4" w:id="77"/>
    <w:p>
      <w:pPr>
        <w:spacing w:after="0"/>
        <w:ind w:left="0"/>
        <w:jc w:val="both"/>
      </w:pPr>
      <w:r>
        <w:rPr>
          <w:rFonts w:ascii="Times New Roman"/>
          <w:b w:val="false"/>
          <w:i w:val="false"/>
          <w:color w:val="000000"/>
          <w:sz w:val="28"/>
        </w:rPr>
        <w:t>
       Бірлескен кәсіпкерліктің нысаны: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8"/>
          <w:p>
            <w:pPr>
              <w:spacing w:after="20"/>
              <w:ind w:left="20"/>
              <w:jc w:val="both"/>
            </w:pPr>
            <w:r>
              <w:rPr>
                <w:rFonts w:ascii="Times New Roman"/>
                <w:b w:val="false"/>
                <w:i w:val="false"/>
                <w:color w:val="000000"/>
                <w:sz w:val="20"/>
              </w:rPr>
              <w:t>
 </w:t>
            </w:r>
          </w:p>
          <w:bookmarkEnd w:id="78"/>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Жұбайлардың кәсіпкерлігі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9"/>
          <w:p>
            <w:pPr>
              <w:spacing w:after="20"/>
              <w:ind w:left="20"/>
              <w:jc w:val="both"/>
            </w:pPr>
            <w:r>
              <w:rPr>
                <w:rFonts w:ascii="Times New Roman"/>
                <w:b w:val="false"/>
                <w:i w:val="false"/>
                <w:color w:val="000000"/>
                <w:sz w:val="20"/>
              </w:rPr>
              <w:t>
 </w:t>
            </w:r>
          </w:p>
          <w:bookmarkEnd w:id="79"/>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кәсіпкерлік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0"/>
          <w:p>
            <w:pPr>
              <w:spacing w:after="20"/>
              <w:ind w:left="20"/>
              <w:jc w:val="both"/>
            </w:pPr>
            <w:r>
              <w:rPr>
                <w:rFonts w:ascii="Times New Roman"/>
                <w:b w:val="false"/>
                <w:i w:val="false"/>
                <w:color w:val="000000"/>
                <w:sz w:val="20"/>
              </w:rPr>
              <w:t>
 </w:t>
            </w:r>
          </w:p>
          <w:bookmarkEnd w:id="80"/>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серіктестік</w:t>
            </w:r>
          </w:p>
        </w:tc>
      </w:tr>
    </w:tbl>
    <w:bookmarkStart w:name="z118" w:id="81"/>
    <w:p>
      <w:pPr>
        <w:spacing w:after="0"/>
        <w:ind w:left="0"/>
        <w:jc w:val="both"/>
      </w:pPr>
      <w:r>
        <w:rPr>
          <w:rFonts w:ascii="Times New Roman"/>
          <w:b w:val="false"/>
          <w:i w:val="false"/>
          <w:color w:val="000000"/>
          <w:sz w:val="28"/>
        </w:rPr>
        <w:t>
      9. Хабарламаға қоса тіркеледі*: ____________________________   (құжаттардың атауы және парақтардың саны көрсетіледі)</w:t>
      </w:r>
    </w:p>
    <w:bookmarkEnd w:id="81"/>
    <w:bookmarkStart w:name="z119" w:id="82"/>
    <w:p>
      <w:pPr>
        <w:spacing w:after="0"/>
        <w:ind w:left="0"/>
        <w:jc w:val="both"/>
      </w:pPr>
      <w:r>
        <w:rPr>
          <w:rFonts w:ascii="Times New Roman"/>
          <w:b w:val="false"/>
          <w:i w:val="false"/>
          <w:color w:val="000000"/>
          <w:sz w:val="28"/>
        </w:rPr>
        <w:t>
      Аталған хабарламаны бере отырып, өтініш беруші төмендегіні растайды:</w:t>
      </w:r>
    </w:p>
    <w:bookmarkEnd w:id="82"/>
    <w:bookmarkStart w:name="z120" w:id="83"/>
    <w:p>
      <w:pPr>
        <w:spacing w:after="0"/>
        <w:ind w:left="0"/>
        <w:jc w:val="both"/>
      </w:pPr>
      <w:r>
        <w:rPr>
          <w:rFonts w:ascii="Times New Roman"/>
          <w:b w:val="false"/>
          <w:i w:val="false"/>
          <w:color w:val="000000"/>
          <w:sz w:val="28"/>
        </w:rPr>
        <w:t xml:space="preserve">
      барлық көрсетілген деректер ресми болып табылады және қызметті немесе іс-қимылды жүзеге асыру мәселелері бойынша кез келген ақпарат жолдануы мүмкін; </w:t>
      </w:r>
    </w:p>
    <w:bookmarkEnd w:id="83"/>
    <w:bookmarkStart w:name="z121" w:id="84"/>
    <w:p>
      <w:pPr>
        <w:spacing w:after="0"/>
        <w:ind w:left="0"/>
        <w:jc w:val="both"/>
      </w:pPr>
      <w:r>
        <w:rPr>
          <w:rFonts w:ascii="Times New Roman"/>
          <w:b w:val="false"/>
          <w:i w:val="false"/>
          <w:color w:val="000000"/>
          <w:sz w:val="28"/>
        </w:rPr>
        <w:t xml:space="preserve">
      өтініш берушіге сот мәлімделген қызмет түрімен немесе жекелеген іс-қимылмен айналысуға тыйым салмайды; </w:t>
      </w:r>
    </w:p>
    <w:bookmarkEnd w:id="84"/>
    <w:bookmarkStart w:name="z122" w:id="85"/>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табылатынын;</w:t>
      </w:r>
    </w:p>
    <w:bookmarkEnd w:id="85"/>
    <w:bookmarkStart w:name="z123" w:id="86"/>
    <w:p>
      <w:pPr>
        <w:spacing w:after="0"/>
        <w:ind w:left="0"/>
        <w:jc w:val="both"/>
      </w:pPr>
      <w:r>
        <w:rPr>
          <w:rFonts w:ascii="Times New Roman"/>
          <w:b w:val="false"/>
          <w:i w:val="false"/>
          <w:color w:val="000000"/>
          <w:sz w:val="28"/>
        </w:rPr>
        <w:t>
      өтініш беруші қызметін немесе іс-қимылдарын және кейін де жүзеге асыруды бастағанға дейін орындау үшін міндетті Қазақстан Республикасының заңнамасы талаптарының сақталуын қамтамасыз етеді;</w:t>
      </w:r>
    </w:p>
    <w:bookmarkEnd w:id="86"/>
    <w:bookmarkStart w:name="z124" w:id="87"/>
    <w:p>
      <w:pPr>
        <w:spacing w:after="0"/>
        <w:ind w:left="0"/>
        <w:jc w:val="both"/>
      </w:pPr>
      <w:r>
        <w:rPr>
          <w:rFonts w:ascii="Times New Roman"/>
          <w:b w:val="false"/>
          <w:i w:val="false"/>
          <w:color w:val="000000"/>
          <w:sz w:val="28"/>
        </w:rPr>
        <w:t>
      біз (Мен) осы хабарлама шеңберінде көрсетілетін мемлекеттік көрсетілетін қызметті алу үшін қажетті дербес деректерді жинауға және өңдеуге келісім береміз (беремін);</w:t>
      </w:r>
    </w:p>
    <w:bookmarkEnd w:id="87"/>
    <w:bookmarkStart w:name="z125" w:id="88"/>
    <w:p>
      <w:pPr>
        <w:spacing w:after="0"/>
        <w:ind w:left="0"/>
        <w:jc w:val="both"/>
      </w:pPr>
      <w:r>
        <w:rPr>
          <w:rFonts w:ascii="Times New Roman"/>
          <w:b w:val="false"/>
          <w:i w:val="false"/>
          <w:color w:val="000000"/>
          <w:sz w:val="28"/>
        </w:rPr>
        <w:t>
      10. Өтініш беруші___________________________________________  (жеке тұлғаның тегі, аты, әкесінің аты (болған жағдайда)</w:t>
      </w:r>
    </w:p>
    <w:bookmarkEnd w:id="88"/>
    <w:bookmarkStart w:name="z126" w:id="89"/>
    <w:p>
      <w:pPr>
        <w:spacing w:after="0"/>
        <w:ind w:left="0"/>
        <w:jc w:val="both"/>
      </w:pPr>
      <w:r>
        <w:rPr>
          <w:rFonts w:ascii="Times New Roman"/>
          <w:b w:val="false"/>
          <w:i w:val="false"/>
          <w:color w:val="000000"/>
          <w:sz w:val="28"/>
        </w:rPr>
        <w:t>
      Мөрдің орны (болған жағдайда)</w:t>
      </w:r>
    </w:p>
    <w:bookmarkEnd w:id="89"/>
    <w:bookmarkStart w:name="z127" w:id="90"/>
    <w:p>
      <w:pPr>
        <w:spacing w:after="0"/>
        <w:ind w:left="0"/>
        <w:jc w:val="both"/>
      </w:pPr>
      <w:r>
        <w:rPr>
          <w:rFonts w:ascii="Times New Roman"/>
          <w:b w:val="false"/>
          <w:i w:val="false"/>
          <w:color w:val="000000"/>
          <w:sz w:val="28"/>
        </w:rPr>
        <w:t xml:space="preserve">
      Берілген күні және уақыты: </w:t>
      </w:r>
    </w:p>
    <w:bookmarkEnd w:id="90"/>
    <w:bookmarkStart w:name="z128" w:id="91"/>
    <w:p>
      <w:pPr>
        <w:spacing w:after="0"/>
        <w:ind w:left="0"/>
        <w:jc w:val="both"/>
      </w:pPr>
      <w:r>
        <w:rPr>
          <w:rFonts w:ascii="Times New Roman"/>
          <w:b w:val="false"/>
          <w:i w:val="false"/>
          <w:color w:val="000000"/>
          <w:sz w:val="28"/>
        </w:rPr>
        <w:t>
      20__ жылғы "___" _________ "__" сағат "__" минут</w:t>
      </w:r>
    </w:p>
    <w:bookmarkEnd w:id="91"/>
    <w:bookmarkStart w:name="z129" w:id="92"/>
    <w:p>
      <w:pPr>
        <w:spacing w:after="0"/>
        <w:ind w:left="0"/>
        <w:jc w:val="both"/>
      </w:pPr>
      <w:r>
        <w:rPr>
          <w:rFonts w:ascii="Times New Roman"/>
          <w:b w:val="false"/>
          <w:i w:val="false"/>
          <w:color w:val="000000"/>
          <w:sz w:val="28"/>
        </w:rPr>
        <w:t xml:space="preserve">
      Ескертпе: </w:t>
      </w:r>
    </w:p>
    <w:bookmarkEnd w:id="92"/>
    <w:bookmarkStart w:name="z130" w:id="93"/>
    <w:p>
      <w:pPr>
        <w:spacing w:after="0"/>
        <w:ind w:left="0"/>
        <w:jc w:val="both"/>
      </w:pPr>
      <w:r>
        <w:rPr>
          <w:rFonts w:ascii="Times New Roman"/>
          <w:b w:val="false"/>
          <w:i w:val="false"/>
          <w:color w:val="000000"/>
          <w:sz w:val="28"/>
        </w:rPr>
        <w:t>
      *9-тармақ мынадай жағдайларда толтырылады:</w:t>
      </w:r>
    </w:p>
    <w:bookmarkEnd w:id="93"/>
    <w:bookmarkStart w:name="z131" w:id="94"/>
    <w:p>
      <w:pPr>
        <w:spacing w:after="0"/>
        <w:ind w:left="0"/>
        <w:jc w:val="both"/>
      </w:pPr>
      <w:r>
        <w:rPr>
          <w:rFonts w:ascii="Times New Roman"/>
          <w:b w:val="false"/>
          <w:i w:val="false"/>
          <w:color w:val="000000"/>
          <w:sz w:val="28"/>
        </w:rPr>
        <w:t>
      бірлескен дара кәсіпкерлікті тіркеу (бірлескен кәсіпкерліктің барлық қатысушылары атынан жазылған сенімхат);</w:t>
      </w:r>
    </w:p>
    <w:bookmarkEnd w:id="94"/>
    <w:bookmarkStart w:name="z132" w:id="95"/>
    <w:p>
      <w:pPr>
        <w:spacing w:after="0"/>
        <w:ind w:left="0"/>
        <w:jc w:val="both"/>
      </w:pPr>
      <w:r>
        <w:rPr>
          <w:rFonts w:ascii="Times New Roman"/>
          <w:b w:val="false"/>
          <w:i w:val="false"/>
          <w:color w:val="000000"/>
          <w:sz w:val="28"/>
        </w:rPr>
        <w:t xml:space="preserve">
      егер өтініш беруші кәмелет жасына толмаса (заңды өкілдерінің келісуі, ал мұндай келісу болмаған жағдайда – неке қию туралы куәліктің көшірмесі не кәмелет жасына толмаған адамды толығымен іс-әрекетке қабілетті деп жариялау туралы қорғаншылық және қамқоршылық органдарының шешімі немесе соттың шешімі). </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17 шілдедегі</w:t>
            </w:r>
            <w:r>
              <w:br/>
            </w:r>
            <w:r>
              <w:rPr>
                <w:rFonts w:ascii="Times New Roman"/>
                <w:b w:val="false"/>
                <w:i w:val="false"/>
                <w:color w:val="000000"/>
                <w:sz w:val="20"/>
              </w:rPr>
              <w:t>№ 106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45" w:id="96"/>
    <w:p>
      <w:pPr>
        <w:spacing w:after="0"/>
        <w:ind w:left="0"/>
        <w:jc w:val="left"/>
      </w:pPr>
      <w:r>
        <w:rPr>
          <w:rFonts w:ascii="Times New Roman"/>
          <w:b/>
          <w:i w:val="false"/>
          <w:color w:val="000000"/>
        </w:rPr>
        <w:t xml:space="preserve"> Акцизделетін тауарларды өндіруді, жинауды (жинақтауды) жүзеге асыратын салық төлеуші ретінде қызметін бастағаны немесе тоқтатқаны туралы хабарлама</w:t>
      </w:r>
    </w:p>
    <w:bookmarkEnd w:id="96"/>
    <w:bookmarkStart w:name="z146" w:id="97"/>
    <w:p>
      <w:pPr>
        <w:spacing w:after="0"/>
        <w:ind w:left="0"/>
        <w:jc w:val="both"/>
      </w:pPr>
      <w:r>
        <w:rPr>
          <w:rFonts w:ascii="Times New Roman"/>
          <w:b w:val="false"/>
          <w:i w:val="false"/>
          <w:color w:val="000000"/>
          <w:sz w:val="28"/>
        </w:rPr>
        <w:t>
      1. ___________________________________________________________________</w:t>
      </w:r>
    </w:p>
    <w:bookmarkEnd w:id="97"/>
    <w:bookmarkStart w:name="z147" w:id="98"/>
    <w:p>
      <w:pPr>
        <w:spacing w:after="0"/>
        <w:ind w:left="0"/>
        <w:jc w:val="both"/>
      </w:pPr>
      <w:r>
        <w:rPr>
          <w:rFonts w:ascii="Times New Roman"/>
          <w:b w:val="false"/>
          <w:i w:val="false"/>
          <w:color w:val="000000"/>
          <w:sz w:val="28"/>
        </w:rPr>
        <w:t>
      (мемлекеттік кірістер органының атауы)</w:t>
      </w:r>
    </w:p>
    <w:bookmarkEnd w:id="98"/>
    <w:bookmarkStart w:name="z148" w:id="99"/>
    <w:p>
      <w:pPr>
        <w:spacing w:after="0"/>
        <w:ind w:left="0"/>
        <w:jc w:val="both"/>
      </w:pPr>
      <w:r>
        <w:rPr>
          <w:rFonts w:ascii="Times New Roman"/>
          <w:b w:val="false"/>
          <w:i w:val="false"/>
          <w:color w:val="000000"/>
          <w:sz w:val="28"/>
        </w:rPr>
        <w:t>
      2. Осымен ____________________________________________________________________  (Салық төлеушінің (салық агентінің) тегі, аты, әкесінің аты (егер ол жеке басын  куәландыратын кұжатта көрсетілсе) немесе атауы) сәйкестендіру нөмірі (жеке сәйкестендіру   нөмірі/бизнес сәйкестендіру нөмірі)</w:t>
      </w:r>
    </w:p>
    <w:bookmarkEnd w:id="99"/>
    <w:bookmarkStart w:name="z149" w:id="100"/>
    <w:p>
      <w:pPr>
        <w:spacing w:after="0"/>
        <w:ind w:left="0"/>
        <w:jc w:val="both"/>
      </w:pPr>
      <w:r>
        <w:rPr>
          <w:rFonts w:ascii="Times New Roman"/>
          <w:b w:val="false"/>
          <w:i w:val="false"/>
          <w:color w:val="000000"/>
          <w:sz w:val="28"/>
        </w:rPr>
        <w:t>
       ________________________________________________________________:</w:t>
      </w:r>
    </w:p>
    <w:bookmarkEnd w:id="100"/>
    <w:bookmarkStart w:name="z15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02"/>
    <w:p>
      <w:pPr>
        <w:spacing w:after="0"/>
        <w:ind w:left="0"/>
        <w:jc w:val="both"/>
      </w:pPr>
      <w:r>
        <w:rPr>
          <w:rFonts w:ascii="Times New Roman"/>
          <w:b w:val="false"/>
          <w:i w:val="false"/>
          <w:color w:val="000000"/>
          <w:sz w:val="28"/>
        </w:rPr>
        <w:t xml:space="preserve">
      жекелеген қызмет түрлерін жүзеге асыратын салық төлеуші ретінде қызметті бастағаны жөніндегі </w:t>
      </w:r>
    </w:p>
    <w:bookmarkEnd w:id="102"/>
    <w:bookmarkStart w:name="z15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04"/>
    <w:p>
      <w:pPr>
        <w:spacing w:after="0"/>
        <w:ind w:left="0"/>
        <w:jc w:val="both"/>
      </w:pPr>
      <w:r>
        <w:rPr>
          <w:rFonts w:ascii="Times New Roman"/>
          <w:b w:val="false"/>
          <w:i w:val="false"/>
          <w:color w:val="000000"/>
          <w:sz w:val="28"/>
        </w:rPr>
        <w:t xml:space="preserve">
      жекелеген қызмет түрлерін жүзеге асыратын салық төлеуші ретінде қызметті тоқтатқаны жөніндегі </w:t>
      </w:r>
    </w:p>
    <w:bookmarkEnd w:id="104"/>
    <w:bookmarkStart w:name="z15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06"/>
    <w:p>
      <w:pPr>
        <w:spacing w:after="0"/>
        <w:ind w:left="0"/>
        <w:jc w:val="both"/>
      </w:pPr>
      <w:r>
        <w:rPr>
          <w:rFonts w:ascii="Times New Roman"/>
          <w:b w:val="false"/>
          <w:i w:val="false"/>
          <w:color w:val="000000"/>
          <w:sz w:val="28"/>
        </w:rPr>
        <w:t xml:space="preserve">
      хабарламада көрсетiлген салық салу объектілері және (немесе) салық салуға байланысты объектілер туралы мәлiметтердің өзгергені туралы хабарлайды. </w:t>
      </w:r>
    </w:p>
    <w:bookmarkEnd w:id="106"/>
    <w:bookmarkStart w:name="z156" w:id="107"/>
    <w:p>
      <w:pPr>
        <w:spacing w:after="0"/>
        <w:ind w:left="0"/>
        <w:jc w:val="both"/>
      </w:pPr>
      <w:r>
        <w:rPr>
          <w:rFonts w:ascii="Times New Roman"/>
          <w:b w:val="false"/>
          <w:i w:val="false"/>
          <w:color w:val="000000"/>
          <w:sz w:val="28"/>
        </w:rPr>
        <w:t>
      3. Қызметтің түрі:</w:t>
      </w:r>
    </w:p>
    <w:bookmarkEnd w:id="107"/>
    <w:bookmarkStart w:name="z15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09"/>
    <w:p>
      <w:pPr>
        <w:spacing w:after="0"/>
        <w:ind w:left="0"/>
        <w:jc w:val="both"/>
      </w:pPr>
      <w:r>
        <w:rPr>
          <w:rFonts w:ascii="Times New Roman"/>
          <w:b w:val="false"/>
          <w:i w:val="false"/>
          <w:color w:val="000000"/>
          <w:sz w:val="28"/>
        </w:rPr>
        <w:t xml:space="preserve">
      Қазақстан Республикасы Салық кодексінің 536-бабы бірінші бөлігінің 6) тармақшасында көзделген акцизделетін тауарларды өндіру, жинау (жинақтау) </w:t>
      </w:r>
    </w:p>
    <w:bookmarkEnd w:id="109"/>
    <w:bookmarkStart w:name="z159" w:id="110"/>
    <w:p>
      <w:pPr>
        <w:spacing w:after="0"/>
        <w:ind w:left="0"/>
        <w:jc w:val="both"/>
      </w:pPr>
      <w:r>
        <w:rPr>
          <w:rFonts w:ascii="Times New Roman"/>
          <w:b w:val="false"/>
          <w:i w:val="false"/>
          <w:color w:val="000000"/>
          <w:sz w:val="28"/>
        </w:rPr>
        <w:t>
      4. Түрі:</w:t>
      </w:r>
    </w:p>
    <w:bookmarkEnd w:id="110"/>
    <w:bookmarkStart w:name="z160"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12"/>
    <w:p>
      <w:pPr>
        <w:spacing w:after="0"/>
        <w:ind w:left="0"/>
        <w:jc w:val="both"/>
      </w:pPr>
      <w:r>
        <w:rPr>
          <w:rFonts w:ascii="Times New Roman"/>
          <w:b w:val="false"/>
          <w:i w:val="false"/>
          <w:color w:val="000000"/>
          <w:sz w:val="28"/>
        </w:rPr>
        <w:t>
      шағын автобустарды, автобустар мен троллейбустарды қоспағанда, қозғалтқышының көлемі 3000 текше сантиметрден асатын, 10 және одан астам адам тасымалдауға арналған моторлы көлік құралдары;</w:t>
      </w:r>
    </w:p>
    <w:bookmarkEnd w:id="112"/>
    <w:bookmarkStart w:name="z16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14"/>
    <w:p>
      <w:pPr>
        <w:spacing w:after="0"/>
        <w:ind w:left="0"/>
        <w:jc w:val="both"/>
      </w:pPr>
      <w:r>
        <w:rPr>
          <w:rFonts w:ascii="Times New Roman"/>
          <w:b w:val="false"/>
          <w:i w:val="false"/>
          <w:color w:val="000000"/>
          <w:sz w:val="28"/>
        </w:rPr>
        <w:t>
      қозғалтқышының көлемі 3000 текше сантиметрден асатын, адамдар тасымалдауға арналған жеңіл автомобильдер және өзге де моторлы көлік құралдары (мүгедектігі бар адамдарға арналған арнайы қолмен басқарылатын немесе қолмен басқару адаптері бар автомобильдерден басқа);</w:t>
      </w:r>
    </w:p>
    <w:bookmarkEnd w:id="114"/>
    <w:bookmarkStart w:name="z16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16"/>
    <w:p>
      <w:pPr>
        <w:spacing w:after="0"/>
        <w:ind w:left="0"/>
        <w:jc w:val="both"/>
      </w:pPr>
      <w:r>
        <w:rPr>
          <w:rFonts w:ascii="Times New Roman"/>
          <w:b w:val="false"/>
          <w:i w:val="false"/>
          <w:color w:val="000000"/>
          <w:sz w:val="28"/>
        </w:rPr>
        <w:t xml:space="preserve">
       қозғалтқышының көлемі 3000 текше сантиметрден асатын, жүкке арналған платформасы және жүк бөлiгiнен қатты стационарлық қабырғамен бөлінген жүргiзушi кабинасы бар жеңіл автомобиль шассиiндегi моторлы көлік құралдары (мүгедектігі бар адамдарға арналған арнайы қолмен басқарылатын немесе қолмен басқару адаптері бар автомобильдерден басқа); </w:t>
      </w:r>
    </w:p>
    <w:bookmarkEnd w:id="116"/>
    <w:bookmarkStart w:name="z166" w:id="117"/>
    <w:p>
      <w:pPr>
        <w:spacing w:after="0"/>
        <w:ind w:left="0"/>
        <w:jc w:val="both"/>
      </w:pPr>
      <w:r>
        <w:rPr>
          <w:rFonts w:ascii="Times New Roman"/>
          <w:b w:val="false"/>
          <w:i w:val="false"/>
          <w:color w:val="000000"/>
          <w:sz w:val="28"/>
        </w:rPr>
        <w:t>
      5. Объектінің орналасқан орны:</w:t>
      </w:r>
    </w:p>
    <w:bookmarkEnd w:id="117"/>
    <w:bookmarkStart w:name="z167" w:id="118"/>
    <w:p>
      <w:pPr>
        <w:spacing w:after="0"/>
        <w:ind w:left="0"/>
        <w:jc w:val="both"/>
      </w:pPr>
      <w:r>
        <w:rPr>
          <w:rFonts w:ascii="Times New Roman"/>
          <w:b w:val="false"/>
          <w:i w:val="false"/>
          <w:color w:val="000000"/>
          <w:sz w:val="28"/>
        </w:rPr>
        <w:t>
      облыс ______________________________________________________________</w:t>
      </w:r>
    </w:p>
    <w:bookmarkEnd w:id="118"/>
    <w:bookmarkStart w:name="z168" w:id="119"/>
    <w:p>
      <w:pPr>
        <w:spacing w:after="0"/>
        <w:ind w:left="0"/>
        <w:jc w:val="both"/>
      </w:pPr>
      <w:r>
        <w:rPr>
          <w:rFonts w:ascii="Times New Roman"/>
          <w:b w:val="false"/>
          <w:i w:val="false"/>
          <w:color w:val="000000"/>
          <w:sz w:val="28"/>
        </w:rPr>
        <w:t>
      қала (аудан) ________________________________________________________</w:t>
      </w:r>
    </w:p>
    <w:bookmarkEnd w:id="119"/>
    <w:bookmarkStart w:name="z169" w:id="120"/>
    <w:p>
      <w:pPr>
        <w:spacing w:after="0"/>
        <w:ind w:left="0"/>
        <w:jc w:val="both"/>
      </w:pPr>
      <w:r>
        <w:rPr>
          <w:rFonts w:ascii="Times New Roman"/>
          <w:b w:val="false"/>
          <w:i w:val="false"/>
          <w:color w:val="000000"/>
          <w:sz w:val="28"/>
        </w:rPr>
        <w:t>
      кент (ауыл) _________________________________________________________</w:t>
      </w:r>
    </w:p>
    <w:bookmarkEnd w:id="120"/>
    <w:bookmarkStart w:name="z170" w:id="121"/>
    <w:p>
      <w:pPr>
        <w:spacing w:after="0"/>
        <w:ind w:left="0"/>
        <w:jc w:val="both"/>
      </w:pPr>
      <w:r>
        <w:rPr>
          <w:rFonts w:ascii="Times New Roman"/>
          <w:b w:val="false"/>
          <w:i w:val="false"/>
          <w:color w:val="000000"/>
          <w:sz w:val="28"/>
        </w:rPr>
        <w:t>
      көше (шағын аудан) __________________________________________________</w:t>
      </w:r>
    </w:p>
    <w:bookmarkEnd w:id="121"/>
    <w:bookmarkStart w:name="z171" w:id="122"/>
    <w:p>
      <w:pPr>
        <w:spacing w:after="0"/>
        <w:ind w:left="0"/>
        <w:jc w:val="both"/>
      </w:pPr>
      <w:r>
        <w:rPr>
          <w:rFonts w:ascii="Times New Roman"/>
          <w:b w:val="false"/>
          <w:i w:val="false"/>
          <w:color w:val="000000"/>
          <w:sz w:val="28"/>
        </w:rPr>
        <w:t>
      үй нөмірі ___________________________________________________________</w:t>
      </w:r>
    </w:p>
    <w:bookmarkEnd w:id="122"/>
    <w:bookmarkStart w:name="z172" w:id="123"/>
    <w:p>
      <w:pPr>
        <w:spacing w:after="0"/>
        <w:ind w:left="0"/>
        <w:jc w:val="both"/>
      </w:pPr>
      <w:r>
        <w:rPr>
          <w:rFonts w:ascii="Times New Roman"/>
          <w:b w:val="false"/>
          <w:i w:val="false"/>
          <w:color w:val="000000"/>
          <w:sz w:val="28"/>
        </w:rPr>
        <w:t>
      6. Объектілер туралы мәліметтер:</w:t>
      </w:r>
    </w:p>
    <w:bookmarkEnd w:id="123"/>
    <w:bookmarkStart w:name="z173" w:id="124"/>
    <w:p>
      <w:pPr>
        <w:spacing w:after="0"/>
        <w:ind w:left="0"/>
        <w:jc w:val="both"/>
      </w:pPr>
      <w:r>
        <w:rPr>
          <w:rFonts w:ascii="Times New Roman"/>
          <w:b w:val="false"/>
          <w:i w:val="false"/>
          <w:color w:val="000000"/>
          <w:sz w:val="28"/>
        </w:rPr>
        <w:t>
      А. Үй-жай саны, (дана)__________</w:t>
      </w:r>
    </w:p>
    <w:bookmarkEnd w:id="124"/>
    <w:bookmarkStart w:name="z174" w:id="125"/>
    <w:p>
      <w:pPr>
        <w:spacing w:after="0"/>
        <w:ind w:left="0"/>
        <w:jc w:val="both"/>
      </w:pPr>
      <w:r>
        <w:rPr>
          <w:rFonts w:ascii="Times New Roman"/>
          <w:b w:val="false"/>
          <w:i w:val="false"/>
          <w:color w:val="000000"/>
          <w:sz w:val="28"/>
        </w:rPr>
        <w:t>
      Б. Қоймалардың жалпы алатын ауданы, (шаршы метр)_________</w:t>
      </w:r>
    </w:p>
    <w:bookmarkEnd w:id="125"/>
    <w:bookmarkStart w:name="z175" w:id="126"/>
    <w:p>
      <w:pPr>
        <w:spacing w:after="0"/>
        <w:ind w:left="0"/>
        <w:jc w:val="both"/>
      </w:pPr>
      <w:r>
        <w:rPr>
          <w:rFonts w:ascii="Times New Roman"/>
          <w:b w:val="false"/>
          <w:i w:val="false"/>
          <w:color w:val="000000"/>
          <w:sz w:val="28"/>
        </w:rPr>
        <w:t>
      7. Жер учаскелері туралы мәліметтер:</w:t>
      </w:r>
    </w:p>
    <w:bookmarkEnd w:id="126"/>
    <w:bookmarkStart w:name="z176" w:id="127"/>
    <w:p>
      <w:pPr>
        <w:spacing w:after="0"/>
        <w:ind w:left="0"/>
        <w:jc w:val="both"/>
      </w:pPr>
      <w:r>
        <w:rPr>
          <w:rFonts w:ascii="Times New Roman"/>
          <w:b w:val="false"/>
          <w:i w:val="false"/>
          <w:color w:val="000000"/>
          <w:sz w:val="28"/>
        </w:rPr>
        <w:t>
      А. Жер учаскелерінің саны, (дана)__________</w:t>
      </w:r>
    </w:p>
    <w:bookmarkEnd w:id="127"/>
    <w:bookmarkStart w:name="z177" w:id="128"/>
    <w:p>
      <w:pPr>
        <w:spacing w:after="0"/>
        <w:ind w:left="0"/>
        <w:jc w:val="both"/>
      </w:pPr>
      <w:r>
        <w:rPr>
          <w:rFonts w:ascii="Times New Roman"/>
          <w:b w:val="false"/>
          <w:i w:val="false"/>
          <w:color w:val="000000"/>
          <w:sz w:val="28"/>
        </w:rPr>
        <w:t>
      Б. Жер учаскесінің жалпы ауданы, (гектар)__________</w:t>
      </w:r>
    </w:p>
    <w:bookmarkEnd w:id="128"/>
    <w:bookmarkStart w:name="z178" w:id="129"/>
    <w:p>
      <w:pPr>
        <w:spacing w:after="0"/>
        <w:ind w:left="0"/>
        <w:jc w:val="both"/>
      </w:pPr>
      <w:r>
        <w:rPr>
          <w:rFonts w:ascii="Times New Roman"/>
          <w:b w:val="false"/>
          <w:i w:val="false"/>
          <w:color w:val="000000"/>
          <w:sz w:val="28"/>
        </w:rPr>
        <w:t>
      8. Меншік түрі:</w:t>
      </w:r>
    </w:p>
    <w:bookmarkEnd w:id="129"/>
    <w:bookmarkStart w:name="z179"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31"/>
    <w:p>
      <w:pPr>
        <w:spacing w:after="0"/>
        <w:ind w:left="0"/>
        <w:jc w:val="both"/>
      </w:pPr>
      <w:r>
        <w:rPr>
          <w:rFonts w:ascii="Times New Roman"/>
          <w:b w:val="false"/>
          <w:i w:val="false"/>
          <w:color w:val="000000"/>
          <w:sz w:val="28"/>
        </w:rPr>
        <w:t>
      меншік құқығында</w:t>
      </w:r>
    </w:p>
    <w:bookmarkEnd w:id="131"/>
    <w:bookmarkStart w:name="z181" w:id="132"/>
    <w:p>
      <w:pPr>
        <w:spacing w:after="0"/>
        <w:ind w:left="0"/>
        <w:jc w:val="both"/>
      </w:pPr>
      <w:r>
        <w:rPr>
          <w:rFonts w:ascii="Times New Roman"/>
          <w:b w:val="false"/>
          <w:i w:val="false"/>
          <w:color w:val="000000"/>
          <w:sz w:val="28"/>
        </w:rPr>
        <w:t>
      А. құқық белгілейтін құжаттың атауы ______________________</w:t>
      </w:r>
    </w:p>
    <w:bookmarkEnd w:id="132"/>
    <w:bookmarkStart w:name="z182" w:id="133"/>
    <w:p>
      <w:pPr>
        <w:spacing w:after="0"/>
        <w:ind w:left="0"/>
        <w:jc w:val="both"/>
      </w:pPr>
      <w:r>
        <w:rPr>
          <w:rFonts w:ascii="Times New Roman"/>
          <w:b w:val="false"/>
          <w:i w:val="false"/>
          <w:color w:val="000000"/>
          <w:sz w:val="28"/>
        </w:rPr>
        <w:t>
      Б. құқық белгілейтін құжаттың нөмірі _____________________________</w:t>
      </w:r>
    </w:p>
    <w:bookmarkEnd w:id="133"/>
    <w:bookmarkStart w:name="z183" w:id="134"/>
    <w:p>
      <w:pPr>
        <w:spacing w:after="0"/>
        <w:ind w:left="0"/>
        <w:jc w:val="both"/>
      </w:pPr>
      <w:r>
        <w:rPr>
          <w:rFonts w:ascii="Times New Roman"/>
          <w:b w:val="false"/>
          <w:i w:val="false"/>
          <w:color w:val="000000"/>
          <w:sz w:val="28"/>
        </w:rPr>
        <w:t>
      В. құқық белгілейтін құжаттың күні</w:t>
      </w:r>
    </w:p>
    <w:bookmarkEnd w:id="134"/>
    <w:bookmarkStart w:name="z184"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36"/>
    <w:p>
      <w:pPr>
        <w:spacing w:after="0"/>
        <w:ind w:left="0"/>
        <w:jc w:val="both"/>
      </w:pPr>
      <w:r>
        <w:rPr>
          <w:rFonts w:ascii="Times New Roman"/>
          <w:b w:val="false"/>
          <w:i w:val="false"/>
          <w:color w:val="000000"/>
          <w:sz w:val="28"/>
        </w:rPr>
        <w:t>
      жалдау шарты бойынша</w:t>
      </w:r>
    </w:p>
    <w:bookmarkEnd w:id="136"/>
    <w:bookmarkStart w:name="z186" w:id="137"/>
    <w:p>
      <w:pPr>
        <w:spacing w:after="0"/>
        <w:ind w:left="0"/>
        <w:jc w:val="both"/>
      </w:pPr>
      <w:r>
        <w:rPr>
          <w:rFonts w:ascii="Times New Roman"/>
          <w:b w:val="false"/>
          <w:i w:val="false"/>
          <w:color w:val="000000"/>
          <w:sz w:val="28"/>
        </w:rPr>
        <w:t>
      А. жалдау шартының нөмірі______________________________________</w:t>
      </w:r>
    </w:p>
    <w:bookmarkEnd w:id="137"/>
    <w:bookmarkStart w:name="z187" w:id="138"/>
    <w:p>
      <w:pPr>
        <w:spacing w:after="0"/>
        <w:ind w:left="0"/>
        <w:jc w:val="both"/>
      </w:pPr>
      <w:r>
        <w:rPr>
          <w:rFonts w:ascii="Times New Roman"/>
          <w:b w:val="false"/>
          <w:i w:val="false"/>
          <w:color w:val="000000"/>
          <w:sz w:val="28"/>
        </w:rPr>
        <w:t>
      Б. жалдау шартының күні __20__ жылғы "__"</w:t>
      </w:r>
    </w:p>
    <w:bookmarkEnd w:id="138"/>
    <w:bookmarkStart w:name="z188" w:id="139"/>
    <w:p>
      <w:pPr>
        <w:spacing w:after="0"/>
        <w:ind w:left="0"/>
        <w:jc w:val="both"/>
      </w:pPr>
      <w:r>
        <w:rPr>
          <w:rFonts w:ascii="Times New Roman"/>
          <w:b w:val="false"/>
          <w:i w:val="false"/>
          <w:color w:val="000000"/>
          <w:sz w:val="28"/>
        </w:rPr>
        <w:t>
      В. жалдау шартының қолданылу мерзімі __20__ жылғы "__" 20__ жылғы "__" дейін</w:t>
      </w:r>
    </w:p>
    <w:bookmarkEnd w:id="139"/>
    <w:bookmarkStart w:name="z189" w:id="140"/>
    <w:p>
      <w:pPr>
        <w:spacing w:after="0"/>
        <w:ind w:left="0"/>
        <w:jc w:val="both"/>
      </w:pPr>
      <w:r>
        <w:rPr>
          <w:rFonts w:ascii="Times New Roman"/>
          <w:b w:val="false"/>
          <w:i w:val="false"/>
          <w:color w:val="000000"/>
          <w:sz w:val="28"/>
        </w:rPr>
        <w:t>
      9. Өтініш беруші _________________________________________________   (тегі, аты әкесінің аты (егер ол жеке басын куәландыратын құжатта  көрсетілсе) (қолы)</w:t>
      </w:r>
    </w:p>
    <w:bookmarkEnd w:id="140"/>
    <w:bookmarkStart w:name="z190" w:id="141"/>
    <w:p>
      <w:pPr>
        <w:spacing w:after="0"/>
        <w:ind w:left="0"/>
        <w:jc w:val="both"/>
      </w:pPr>
      <w:r>
        <w:rPr>
          <w:rFonts w:ascii="Times New Roman"/>
          <w:b w:val="false"/>
          <w:i w:val="false"/>
          <w:color w:val="000000"/>
          <w:sz w:val="28"/>
        </w:rPr>
        <w:t>
      Мөрдің орны (болған жағдайда)</w:t>
      </w:r>
    </w:p>
    <w:bookmarkEnd w:id="141"/>
    <w:bookmarkStart w:name="z191" w:id="142"/>
    <w:p>
      <w:pPr>
        <w:spacing w:after="0"/>
        <w:ind w:left="0"/>
        <w:jc w:val="both"/>
      </w:pPr>
      <w:r>
        <w:rPr>
          <w:rFonts w:ascii="Times New Roman"/>
          <w:b w:val="false"/>
          <w:i w:val="false"/>
          <w:color w:val="000000"/>
          <w:sz w:val="28"/>
        </w:rPr>
        <w:t>
      Берілген күні: 20__ жылғы "__" _________</w:t>
      </w:r>
    </w:p>
    <w:bookmarkEnd w:id="142"/>
    <w:bookmarkStart w:name="z192" w:id="143"/>
    <w:p>
      <w:pPr>
        <w:spacing w:after="0"/>
        <w:ind w:left="0"/>
        <w:jc w:val="both"/>
      </w:pPr>
      <w:r>
        <w:rPr>
          <w:rFonts w:ascii="Times New Roman"/>
          <w:b w:val="false"/>
          <w:i w:val="false"/>
          <w:color w:val="000000"/>
          <w:sz w:val="28"/>
        </w:rPr>
        <w:t>
      10. Пошта штемпелінің күні 20 __ жылғы "__" __________</w:t>
      </w:r>
    </w:p>
    <w:bookmarkEnd w:id="143"/>
    <w:bookmarkStart w:name="z193" w:id="144"/>
    <w:p>
      <w:pPr>
        <w:spacing w:after="0"/>
        <w:ind w:left="0"/>
        <w:jc w:val="both"/>
      </w:pPr>
      <w:r>
        <w:rPr>
          <w:rFonts w:ascii="Times New Roman"/>
          <w:b w:val="false"/>
          <w:i w:val="false"/>
          <w:color w:val="000000"/>
          <w:sz w:val="28"/>
        </w:rPr>
        <w:t>
      (хабарлама пошта арқылы тапсырылған жағдайда толтырылады)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17 шілдедегі</w:t>
            </w:r>
            <w:r>
              <w:br/>
            </w:r>
            <w:r>
              <w:rPr>
                <w:rFonts w:ascii="Times New Roman"/>
                <w:b w:val="false"/>
                <w:i w:val="false"/>
                <w:color w:val="000000"/>
                <w:sz w:val="20"/>
              </w:rPr>
              <w:t>№ 106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3-19-қосымша</w:t>
            </w:r>
            <w:r>
              <w:br/>
            </w:r>
            <w:r>
              <w:rPr>
                <w:rFonts w:ascii="Times New Roman"/>
                <w:b w:val="false"/>
                <w:i w:val="false"/>
                <w:color w:val="000000"/>
                <w:sz w:val="20"/>
              </w:rPr>
              <w:t>Нысан</w:t>
            </w:r>
          </w:p>
        </w:tc>
      </w:tr>
    </w:tbl>
    <w:bookmarkStart w:name="z206" w:id="145"/>
    <w:p>
      <w:pPr>
        <w:spacing w:after="0"/>
        <w:ind w:left="0"/>
        <w:jc w:val="left"/>
      </w:pPr>
      <w:r>
        <w:rPr>
          <w:rFonts w:ascii="Times New Roman"/>
          <w:b/>
          <w:i w:val="false"/>
          <w:color w:val="000000"/>
        </w:rPr>
        <w:t xml:space="preserve"> Эпидемиялық маңыздылығы болмашы объект қызметінің (пайдаланылуының) басталғаны және тоқтатылғаны туралы хабарлама</w:t>
      </w:r>
    </w:p>
    <w:bookmarkEnd w:id="145"/>
    <w:bookmarkStart w:name="z207" w:id="146"/>
    <w:p>
      <w:pPr>
        <w:spacing w:after="0"/>
        <w:ind w:left="0"/>
        <w:jc w:val="both"/>
      </w:pPr>
      <w:r>
        <w:rPr>
          <w:rFonts w:ascii="Times New Roman"/>
          <w:b w:val="false"/>
          <w:i w:val="false"/>
          <w:color w:val="000000"/>
          <w:sz w:val="28"/>
        </w:rPr>
        <w:t>
      1. __________________________________________________________________  (халықтың санитариялық-эпидемиологиялық саламаттылығы саласындағы мемлекеттік   органның аумақтық бөлімшесінің толық атауы)</w:t>
      </w:r>
    </w:p>
    <w:bookmarkEnd w:id="146"/>
    <w:bookmarkStart w:name="z208" w:id="147"/>
    <w:p>
      <w:pPr>
        <w:spacing w:after="0"/>
        <w:ind w:left="0"/>
        <w:jc w:val="both"/>
      </w:pPr>
      <w:r>
        <w:rPr>
          <w:rFonts w:ascii="Times New Roman"/>
          <w:b w:val="false"/>
          <w:i w:val="false"/>
          <w:color w:val="000000"/>
          <w:sz w:val="28"/>
        </w:rPr>
        <w:t>
      2. Осымен __________________________________________________________________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жеке  тұлғаның толық тегі, аты, әкесінің аты (болған жағдайда), жеке сәйкестендіру нөмірі)</w:t>
      </w:r>
    </w:p>
    <w:bookmarkEnd w:id="147"/>
    <w:bookmarkStart w:name="z209" w:id="148"/>
    <w:p>
      <w:pPr>
        <w:spacing w:after="0"/>
        <w:ind w:left="0"/>
        <w:jc w:val="both"/>
      </w:pPr>
      <w:r>
        <w:rPr>
          <w:rFonts w:ascii="Times New Roman"/>
          <w:b w:val="false"/>
          <w:i w:val="false"/>
          <w:color w:val="000000"/>
          <w:sz w:val="28"/>
        </w:rPr>
        <w:t>
      3. Эпидемиялық маңыздылығы болмашы объект қызметін (пайдалануды)  жүзеге асыруды бастағаны ________________________________  ________________________ объект қызметті жүзеге асыруды   (тиісті жолда Х белгісі қойылады) тоқтатқаны туралы хабарлайды</w:t>
      </w:r>
    </w:p>
    <w:bookmarkEnd w:id="148"/>
    <w:bookmarkStart w:name="z210" w:id="149"/>
    <w:p>
      <w:pPr>
        <w:spacing w:after="0"/>
        <w:ind w:left="0"/>
        <w:jc w:val="both"/>
      </w:pPr>
      <w:r>
        <w:rPr>
          <w:rFonts w:ascii="Times New Roman"/>
          <w:b w:val="false"/>
          <w:i w:val="false"/>
          <w:color w:val="000000"/>
          <w:sz w:val="28"/>
        </w:rPr>
        <w:t>
      4. Жүзеге асырылатын қызмет түрі_____________________________</w:t>
      </w:r>
    </w:p>
    <w:bookmarkEnd w:id="149"/>
    <w:bookmarkStart w:name="z211" w:id="150"/>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21710 болып тіркелген) сәйкес көрсетіледі)</w:t>
      </w:r>
    </w:p>
    <w:bookmarkEnd w:id="150"/>
    <w:bookmarkStart w:name="z212" w:id="151"/>
    <w:p>
      <w:pPr>
        <w:spacing w:after="0"/>
        <w:ind w:left="0"/>
        <w:jc w:val="both"/>
      </w:pPr>
      <w:r>
        <w:rPr>
          <w:rFonts w:ascii="Times New Roman"/>
          <w:b w:val="false"/>
          <w:i w:val="false"/>
          <w:color w:val="000000"/>
          <w:sz w:val="28"/>
        </w:rPr>
        <w:t>
      5. Жүзеге асырылатын экономикалық қызметтің түрі</w:t>
      </w:r>
    </w:p>
    <w:bookmarkEnd w:id="151"/>
    <w:bookmarkStart w:name="z213" w:id="152"/>
    <w:p>
      <w:pPr>
        <w:spacing w:after="0"/>
        <w:ind w:left="0"/>
        <w:jc w:val="both"/>
      </w:pPr>
      <w:r>
        <w:rPr>
          <w:rFonts w:ascii="Times New Roman"/>
          <w:b w:val="false"/>
          <w:i w:val="false"/>
          <w:color w:val="000000"/>
          <w:sz w:val="28"/>
        </w:rPr>
        <w:t>
      ___________________________________________________________________ (экономикалық қызмет түрлерінің жалпы жіктеуішіне сәйкес бес белгілік код көрсетіледі)</w:t>
      </w:r>
    </w:p>
    <w:bookmarkEnd w:id="152"/>
    <w:bookmarkStart w:name="z214" w:id="153"/>
    <w:p>
      <w:pPr>
        <w:spacing w:after="0"/>
        <w:ind w:left="0"/>
        <w:jc w:val="both"/>
      </w:pPr>
      <w:r>
        <w:rPr>
          <w:rFonts w:ascii="Times New Roman"/>
          <w:b w:val="false"/>
          <w:i w:val="false"/>
          <w:color w:val="000000"/>
          <w:sz w:val="28"/>
        </w:rPr>
        <w:t>
      6. Объектінің атауы _____________________________________________</w:t>
      </w:r>
    </w:p>
    <w:bookmarkEnd w:id="153"/>
    <w:bookmarkStart w:name="z215" w:id="154"/>
    <w:p>
      <w:pPr>
        <w:spacing w:after="0"/>
        <w:ind w:left="0"/>
        <w:jc w:val="both"/>
      </w:pPr>
      <w:r>
        <w:rPr>
          <w:rFonts w:ascii="Times New Roman"/>
          <w:b w:val="false"/>
          <w:i w:val="false"/>
          <w:color w:val="000000"/>
          <w:sz w:val="28"/>
        </w:rPr>
        <w:t>
      7. Объектінің орналасқан жері ________________________________</w:t>
      </w:r>
    </w:p>
    <w:bookmarkEnd w:id="154"/>
    <w:bookmarkStart w:name="z216" w:id="155"/>
    <w:p>
      <w:pPr>
        <w:spacing w:after="0"/>
        <w:ind w:left="0"/>
        <w:jc w:val="both"/>
      </w:pPr>
      <w:r>
        <w:rPr>
          <w:rFonts w:ascii="Times New Roman"/>
          <w:b w:val="false"/>
          <w:i w:val="false"/>
          <w:color w:val="000000"/>
          <w:sz w:val="28"/>
        </w:rPr>
        <w:t>
      (облыс, қала, аудан, елді мекен, көше атауы, үй/ғимарат (стационарлық үй-жайлар) нөмірі)</w:t>
      </w:r>
    </w:p>
    <w:bookmarkEnd w:id="155"/>
    <w:bookmarkStart w:name="z217" w:id="156"/>
    <w:p>
      <w:pPr>
        <w:spacing w:after="0"/>
        <w:ind w:left="0"/>
        <w:jc w:val="both"/>
      </w:pPr>
      <w:r>
        <w:rPr>
          <w:rFonts w:ascii="Times New Roman"/>
          <w:b w:val="false"/>
          <w:i w:val="false"/>
          <w:color w:val="000000"/>
          <w:sz w:val="28"/>
        </w:rPr>
        <w:t>
      8. Заңды тұлғаның орналасқан жерінің мекенжайы/жеке тұлғаның заңды  мекенжайы ___________________________________________________  (шетелдік заңды тұлға үшін – елі, пошталық индекс, облыс, қала, аудан,  елді мекен, көше атауы, үй/ғимарат)</w:t>
      </w:r>
    </w:p>
    <w:bookmarkEnd w:id="156"/>
    <w:bookmarkStart w:name="z218" w:id="157"/>
    <w:p>
      <w:pPr>
        <w:spacing w:after="0"/>
        <w:ind w:left="0"/>
        <w:jc w:val="both"/>
      </w:pPr>
      <w:r>
        <w:rPr>
          <w:rFonts w:ascii="Times New Roman"/>
          <w:b w:val="false"/>
          <w:i w:val="false"/>
          <w:color w:val="000000"/>
          <w:sz w:val="28"/>
        </w:rPr>
        <w:t>
      9. Дара кәсіпкер, заңды тұлға ретінде мемлекеттік тіркелген күні</w:t>
      </w:r>
    </w:p>
    <w:bookmarkEnd w:id="157"/>
    <w:bookmarkStart w:name="z219" w:id="158"/>
    <w:p>
      <w:pPr>
        <w:spacing w:after="0"/>
        <w:ind w:left="0"/>
        <w:jc w:val="both"/>
      </w:pPr>
      <w:r>
        <w:rPr>
          <w:rFonts w:ascii="Times New Roman"/>
          <w:b w:val="false"/>
          <w:i w:val="false"/>
          <w:color w:val="000000"/>
          <w:sz w:val="28"/>
        </w:rPr>
        <w:t>
      ___________________________________________________________________</w:t>
      </w:r>
    </w:p>
    <w:bookmarkEnd w:id="158"/>
    <w:bookmarkStart w:name="z220" w:id="159"/>
    <w:p>
      <w:pPr>
        <w:spacing w:after="0"/>
        <w:ind w:left="0"/>
        <w:jc w:val="both"/>
      </w:pPr>
      <w:r>
        <w:rPr>
          <w:rFonts w:ascii="Times New Roman"/>
          <w:b w:val="false"/>
          <w:i w:val="false"/>
          <w:color w:val="000000"/>
          <w:sz w:val="28"/>
        </w:rPr>
        <w:t>
      10. Электрондық пошта __________________________________________</w:t>
      </w:r>
    </w:p>
    <w:bookmarkEnd w:id="159"/>
    <w:bookmarkStart w:name="z221" w:id="160"/>
    <w:p>
      <w:pPr>
        <w:spacing w:after="0"/>
        <w:ind w:left="0"/>
        <w:jc w:val="both"/>
      </w:pPr>
      <w:r>
        <w:rPr>
          <w:rFonts w:ascii="Times New Roman"/>
          <w:b w:val="false"/>
          <w:i w:val="false"/>
          <w:color w:val="000000"/>
          <w:sz w:val="28"/>
        </w:rPr>
        <w:t>
      11. Телефондар _________________________________________________</w:t>
      </w:r>
    </w:p>
    <w:bookmarkEnd w:id="160"/>
    <w:bookmarkStart w:name="z222" w:id="161"/>
    <w:p>
      <w:pPr>
        <w:spacing w:after="0"/>
        <w:ind w:left="0"/>
        <w:jc w:val="both"/>
      </w:pPr>
      <w:r>
        <w:rPr>
          <w:rFonts w:ascii="Times New Roman"/>
          <w:b w:val="false"/>
          <w:i w:val="false"/>
          <w:color w:val="000000"/>
          <w:sz w:val="28"/>
        </w:rPr>
        <w:t>
      12. Үй-жай туралы ақпарат:</w:t>
      </w:r>
    </w:p>
    <w:bookmarkEnd w:id="161"/>
    <w:bookmarkStart w:name="z223" w:id="162"/>
    <w:p>
      <w:pPr>
        <w:spacing w:after="0"/>
        <w:ind w:left="0"/>
        <w:jc w:val="both"/>
      </w:pPr>
      <w:r>
        <w:rPr>
          <w:rFonts w:ascii="Times New Roman"/>
          <w:b w:val="false"/>
          <w:i w:val="false"/>
          <w:color w:val="000000"/>
          <w:sz w:val="28"/>
        </w:rPr>
        <w:t>
      жеке меншік құқығында _________________________________</w:t>
      </w:r>
    </w:p>
    <w:bookmarkEnd w:id="162"/>
    <w:bookmarkStart w:name="z224" w:id="163"/>
    <w:p>
      <w:pPr>
        <w:spacing w:after="0"/>
        <w:ind w:left="0"/>
        <w:jc w:val="both"/>
      </w:pPr>
      <w:r>
        <w:rPr>
          <w:rFonts w:ascii="Times New Roman"/>
          <w:b w:val="false"/>
          <w:i w:val="false"/>
          <w:color w:val="000000"/>
          <w:sz w:val="28"/>
        </w:rPr>
        <w:t>
      жалға алу шарты бойынша ______________________________________  (тиісті жолда Х белгісі қойылады)</w:t>
      </w:r>
    </w:p>
    <w:bookmarkEnd w:id="163"/>
    <w:bookmarkStart w:name="z225" w:id="164"/>
    <w:p>
      <w:pPr>
        <w:spacing w:after="0"/>
        <w:ind w:left="0"/>
        <w:jc w:val="both"/>
      </w:pPr>
      <w:r>
        <w:rPr>
          <w:rFonts w:ascii="Times New Roman"/>
          <w:b w:val="false"/>
          <w:i w:val="false"/>
          <w:color w:val="000000"/>
          <w:sz w:val="28"/>
        </w:rPr>
        <w:t xml:space="preserve">
      13. Жылжымайтын мүлікке құқықтарды мемлекеттік тіркеу туралы куәлікте көрсетілген мәліметтер: </w:t>
      </w:r>
    </w:p>
    <w:bookmarkEnd w:id="164"/>
    <w:bookmarkStart w:name="z226" w:id="165"/>
    <w:p>
      <w:pPr>
        <w:spacing w:after="0"/>
        <w:ind w:left="0"/>
        <w:jc w:val="both"/>
      </w:pPr>
      <w:r>
        <w:rPr>
          <w:rFonts w:ascii="Times New Roman"/>
          <w:b w:val="false"/>
          <w:i w:val="false"/>
          <w:color w:val="000000"/>
          <w:sz w:val="28"/>
        </w:rPr>
        <w:t>
      А. куәлік берілген күн ____________________________________________</w:t>
      </w:r>
    </w:p>
    <w:bookmarkEnd w:id="165"/>
    <w:bookmarkStart w:name="z227" w:id="166"/>
    <w:p>
      <w:pPr>
        <w:spacing w:after="0"/>
        <w:ind w:left="0"/>
        <w:jc w:val="both"/>
      </w:pPr>
      <w:r>
        <w:rPr>
          <w:rFonts w:ascii="Times New Roman"/>
          <w:b w:val="false"/>
          <w:i w:val="false"/>
          <w:color w:val="000000"/>
          <w:sz w:val="28"/>
        </w:rPr>
        <w:t>
      В. куәлік нөмірі</w:t>
      </w:r>
    </w:p>
    <w:bookmarkEnd w:id="166"/>
    <w:bookmarkStart w:name="z228" w:id="167"/>
    <w:p>
      <w:pPr>
        <w:spacing w:after="0"/>
        <w:ind w:left="0"/>
        <w:jc w:val="both"/>
      </w:pPr>
      <w:r>
        <w:rPr>
          <w:rFonts w:ascii="Times New Roman"/>
          <w:b w:val="false"/>
          <w:i w:val="false"/>
          <w:color w:val="000000"/>
          <w:sz w:val="28"/>
        </w:rPr>
        <w:t>
      С. жылжымайтын мүлік алаңы, шаршы метр _____________________________</w:t>
      </w:r>
    </w:p>
    <w:bookmarkEnd w:id="167"/>
    <w:bookmarkStart w:name="z229" w:id="168"/>
    <w:p>
      <w:pPr>
        <w:spacing w:after="0"/>
        <w:ind w:left="0"/>
        <w:jc w:val="both"/>
      </w:pPr>
      <w:r>
        <w:rPr>
          <w:rFonts w:ascii="Times New Roman"/>
          <w:b w:val="false"/>
          <w:i w:val="false"/>
          <w:color w:val="000000"/>
          <w:sz w:val="28"/>
        </w:rPr>
        <w:t>
      14. Жылжымайтын мүлікті жалдау шартында көрсетілген мәліметтер:</w:t>
      </w:r>
    </w:p>
    <w:bookmarkEnd w:id="168"/>
    <w:bookmarkStart w:name="z230" w:id="169"/>
    <w:p>
      <w:pPr>
        <w:spacing w:after="0"/>
        <w:ind w:left="0"/>
        <w:jc w:val="both"/>
      </w:pPr>
      <w:r>
        <w:rPr>
          <w:rFonts w:ascii="Times New Roman"/>
          <w:b w:val="false"/>
          <w:i w:val="false"/>
          <w:color w:val="000000"/>
          <w:sz w:val="28"/>
        </w:rPr>
        <w:t>
      А. жалдау шартының жасалған күні ________________________________</w:t>
      </w:r>
    </w:p>
    <w:bookmarkEnd w:id="169"/>
    <w:bookmarkStart w:name="z231" w:id="170"/>
    <w:p>
      <w:pPr>
        <w:spacing w:after="0"/>
        <w:ind w:left="0"/>
        <w:jc w:val="both"/>
      </w:pPr>
      <w:r>
        <w:rPr>
          <w:rFonts w:ascii="Times New Roman"/>
          <w:b w:val="false"/>
          <w:i w:val="false"/>
          <w:color w:val="000000"/>
          <w:sz w:val="28"/>
        </w:rPr>
        <w:t>
      В. жалдау шартының қолданылу мерзімі ____________________________</w:t>
      </w:r>
    </w:p>
    <w:bookmarkEnd w:id="170"/>
    <w:bookmarkStart w:name="z232" w:id="171"/>
    <w:p>
      <w:pPr>
        <w:spacing w:after="0"/>
        <w:ind w:left="0"/>
        <w:jc w:val="both"/>
      </w:pPr>
      <w:r>
        <w:rPr>
          <w:rFonts w:ascii="Times New Roman"/>
          <w:b w:val="false"/>
          <w:i w:val="false"/>
          <w:color w:val="000000"/>
          <w:sz w:val="28"/>
        </w:rPr>
        <w:t>
      ___________________бастап ___________________ аралығында</w:t>
      </w:r>
    </w:p>
    <w:bookmarkEnd w:id="171"/>
    <w:bookmarkStart w:name="z233" w:id="172"/>
    <w:p>
      <w:pPr>
        <w:spacing w:after="0"/>
        <w:ind w:left="0"/>
        <w:jc w:val="both"/>
      </w:pPr>
      <w:r>
        <w:rPr>
          <w:rFonts w:ascii="Times New Roman"/>
          <w:b w:val="false"/>
          <w:i w:val="false"/>
          <w:color w:val="000000"/>
          <w:sz w:val="28"/>
        </w:rPr>
        <w:t>
      С. шарт нөмірі _____________________________________</w:t>
      </w:r>
    </w:p>
    <w:bookmarkEnd w:id="172"/>
    <w:bookmarkStart w:name="z234" w:id="173"/>
    <w:p>
      <w:pPr>
        <w:spacing w:after="0"/>
        <w:ind w:left="0"/>
        <w:jc w:val="both"/>
      </w:pPr>
      <w:r>
        <w:rPr>
          <w:rFonts w:ascii="Times New Roman"/>
          <w:b w:val="false"/>
          <w:i w:val="false"/>
          <w:color w:val="000000"/>
          <w:sz w:val="28"/>
        </w:rPr>
        <w:t>
      D. жалға берілетін алаң, шаршы метр _____________________________________</w:t>
      </w:r>
    </w:p>
    <w:bookmarkEnd w:id="173"/>
    <w:bookmarkStart w:name="z235" w:id="174"/>
    <w:p>
      <w:pPr>
        <w:spacing w:after="0"/>
        <w:ind w:left="0"/>
        <w:jc w:val="both"/>
      </w:pPr>
      <w:r>
        <w:rPr>
          <w:rFonts w:ascii="Times New Roman"/>
          <w:b w:val="false"/>
          <w:i w:val="false"/>
          <w:color w:val="000000"/>
          <w:sz w:val="28"/>
        </w:rPr>
        <w:t>
      E. жалға берушінің жеке-сәйкестендіру нөмірі/бизнес-сәйкестендіру нөмірі ______________________________________________________________</w:t>
      </w:r>
    </w:p>
    <w:bookmarkEnd w:id="174"/>
    <w:bookmarkStart w:name="z236" w:id="175"/>
    <w:p>
      <w:pPr>
        <w:spacing w:after="0"/>
        <w:ind w:left="0"/>
        <w:jc w:val="both"/>
      </w:pPr>
      <w:r>
        <w:rPr>
          <w:rFonts w:ascii="Times New Roman"/>
          <w:b w:val="false"/>
          <w:i w:val="false"/>
          <w:color w:val="000000"/>
          <w:sz w:val="28"/>
        </w:rPr>
        <w:t>
      F. тегі, аты, әкесінің аты (егер ол жеке басын куәландыратын құжатта көрсетілсе) немесе жалға берушінің атауы ____________________________</w:t>
      </w:r>
    </w:p>
    <w:bookmarkEnd w:id="175"/>
    <w:bookmarkStart w:name="z237" w:id="176"/>
    <w:p>
      <w:pPr>
        <w:spacing w:after="0"/>
        <w:ind w:left="0"/>
        <w:jc w:val="both"/>
      </w:pPr>
      <w:r>
        <w:rPr>
          <w:rFonts w:ascii="Times New Roman"/>
          <w:b w:val="false"/>
          <w:i w:val="false"/>
          <w:color w:val="000000"/>
          <w:sz w:val="28"/>
        </w:rPr>
        <w:t>
      15. Қоса берілетін құжаттар: объектінің кадастрлік паспорты (2023 жылғы 1 шілдеге дейін объектінің техникалық паспорты)</w:t>
      </w:r>
    </w:p>
    <w:bookmarkEnd w:id="176"/>
    <w:bookmarkStart w:name="z238" w:id="177"/>
    <w:p>
      <w:pPr>
        <w:spacing w:after="0"/>
        <w:ind w:left="0"/>
        <w:jc w:val="both"/>
      </w:pPr>
      <w:r>
        <w:rPr>
          <w:rFonts w:ascii="Times New Roman"/>
          <w:b w:val="false"/>
          <w:i w:val="false"/>
          <w:color w:val="000000"/>
          <w:sz w:val="28"/>
        </w:rPr>
        <w:t>
      - санитариялық-қорғау аймақтарын белгілеу бойынша жобалық құжаттамаға қорытынды</w:t>
      </w:r>
    </w:p>
    <w:bookmarkEnd w:id="177"/>
    <w:bookmarkStart w:name="z239" w:id="178"/>
    <w:p>
      <w:pPr>
        <w:spacing w:after="0"/>
        <w:ind w:left="0"/>
        <w:jc w:val="both"/>
      </w:pPr>
      <w:r>
        <w:rPr>
          <w:rFonts w:ascii="Times New Roman"/>
          <w:b w:val="false"/>
          <w:i w:val="false"/>
          <w:color w:val="000000"/>
          <w:sz w:val="28"/>
        </w:rPr>
        <w:t>
      ___________________________________________________________________</w:t>
      </w:r>
    </w:p>
    <w:bookmarkEnd w:id="178"/>
    <w:bookmarkStart w:name="z240" w:id="179"/>
    <w:p>
      <w:pPr>
        <w:spacing w:after="0"/>
        <w:ind w:left="0"/>
        <w:jc w:val="both"/>
      </w:pPr>
      <w:r>
        <w:rPr>
          <w:rFonts w:ascii="Times New Roman"/>
          <w:b w:val="false"/>
          <w:i w:val="false"/>
          <w:color w:val="000000"/>
          <w:sz w:val="28"/>
        </w:rPr>
        <w:t>
      16. Қызметтің жүзеге асырылуы ____________________басталады (күні)</w:t>
      </w:r>
    </w:p>
    <w:bookmarkEnd w:id="179"/>
    <w:bookmarkStart w:name="z241" w:id="180"/>
    <w:p>
      <w:pPr>
        <w:spacing w:after="0"/>
        <w:ind w:left="0"/>
        <w:jc w:val="both"/>
      </w:pPr>
      <w:r>
        <w:rPr>
          <w:rFonts w:ascii="Times New Roman"/>
          <w:b w:val="false"/>
          <w:i w:val="false"/>
          <w:color w:val="000000"/>
          <w:sz w:val="28"/>
        </w:rPr>
        <w:t>
      Қызметтің жүзеге асырылуы ______тоқтатылады (күні)  (тиісті жолда Х белгісі қойылады)</w:t>
      </w:r>
    </w:p>
    <w:bookmarkEnd w:id="180"/>
    <w:bookmarkStart w:name="z242" w:id="181"/>
    <w:p>
      <w:pPr>
        <w:spacing w:after="0"/>
        <w:ind w:left="0"/>
        <w:jc w:val="both"/>
      </w:pPr>
      <w:r>
        <w:rPr>
          <w:rFonts w:ascii="Times New Roman"/>
          <w:b w:val="false"/>
          <w:i w:val="false"/>
          <w:color w:val="000000"/>
          <w:sz w:val="28"/>
        </w:rPr>
        <w:t>
      17. Осы хабарламаны бере отырып, өтініш беруші мына төмендегілерді растайды:</w:t>
      </w:r>
    </w:p>
    <w:bookmarkEnd w:id="181"/>
    <w:bookmarkStart w:name="z243" w:id="182"/>
    <w:p>
      <w:pPr>
        <w:spacing w:after="0"/>
        <w:ind w:left="0"/>
        <w:jc w:val="both"/>
      </w:pPr>
      <w:r>
        <w:rPr>
          <w:rFonts w:ascii="Times New Roman"/>
          <w:b w:val="false"/>
          <w:i w:val="false"/>
          <w:color w:val="000000"/>
          <w:sz w:val="28"/>
        </w:rPr>
        <w:t>
      өтініш беруші қызметті немесе іс-қимылды жүзеге асыруды бастағанға дейін одан әрі де орындау үшін міндетті Қазақстан Республикасының халықтың санитариялық-эпидемиологиялық саламаттылығы саласындағы заңнамасының талаптарын сақтауды қамтамасыз етеді.</w:t>
      </w:r>
    </w:p>
    <w:bookmarkEnd w:id="182"/>
    <w:bookmarkStart w:name="z244" w:id="183"/>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 заңнама талаптарын бұзғаны үшін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жауаптылықта болатыны туралы хабардар.</w:t>
      </w:r>
    </w:p>
    <w:bookmarkEnd w:id="183"/>
    <w:bookmarkStart w:name="z245" w:id="184"/>
    <w:p>
      <w:pPr>
        <w:spacing w:after="0"/>
        <w:ind w:left="0"/>
        <w:jc w:val="both"/>
      </w:pPr>
      <w:r>
        <w:rPr>
          <w:rFonts w:ascii="Times New Roman"/>
          <w:b w:val="false"/>
          <w:i w:val="false"/>
          <w:color w:val="000000"/>
          <w:sz w:val="28"/>
        </w:rPr>
        <w:t>
      көрсетілген барлық деректер ресми болып табылады және оларға қызметті немесе іс-қимылды жүзеге асыру мәселелері бойынша кез келген ақпарат жолдануы мүмкін;</w:t>
      </w:r>
    </w:p>
    <w:bookmarkEnd w:id="184"/>
    <w:bookmarkStart w:name="z246" w:id="185"/>
    <w:p>
      <w:pPr>
        <w:spacing w:after="0"/>
        <w:ind w:left="0"/>
        <w:jc w:val="both"/>
      </w:pPr>
      <w:r>
        <w:rPr>
          <w:rFonts w:ascii="Times New Roman"/>
          <w:b w:val="false"/>
          <w:i w:val="false"/>
          <w:color w:val="000000"/>
          <w:sz w:val="28"/>
        </w:rPr>
        <w:t>
      өтініш берушіге мәлімделген қызметтің түрімен немесе жекелеген іс-қимылдармен айналысуға сот тыйым салмайды;</w:t>
      </w:r>
    </w:p>
    <w:bookmarkEnd w:id="185"/>
    <w:bookmarkStart w:name="z247" w:id="186"/>
    <w:p>
      <w:pPr>
        <w:spacing w:after="0"/>
        <w:ind w:left="0"/>
        <w:jc w:val="both"/>
      </w:pPr>
      <w:r>
        <w:rPr>
          <w:rFonts w:ascii="Times New Roman"/>
          <w:b w:val="false"/>
          <w:i w:val="false"/>
          <w:color w:val="000000"/>
          <w:sz w:val="28"/>
        </w:rPr>
        <w:t>
      қоса берілген құжаттардың барлығы шындыққа сәйкес келеді және жарамды болып табылады;</w:t>
      </w:r>
    </w:p>
    <w:bookmarkEnd w:id="186"/>
    <w:bookmarkStart w:name="z248" w:id="187"/>
    <w:p>
      <w:pPr>
        <w:spacing w:after="0"/>
        <w:ind w:left="0"/>
        <w:jc w:val="both"/>
      </w:pPr>
      <w:r>
        <w:rPr>
          <w:rFonts w:ascii="Times New Roman"/>
          <w:b w:val="false"/>
          <w:i w:val="false"/>
          <w:color w:val="000000"/>
          <w:sz w:val="28"/>
        </w:rPr>
        <w:t>
      18. Өтініш беруші __________ ____________________________  (қолы) (тегі, аты, әкесінің аты (болған жағдайда)</w:t>
      </w:r>
    </w:p>
    <w:bookmarkEnd w:id="187"/>
    <w:bookmarkStart w:name="z249" w:id="188"/>
    <w:p>
      <w:pPr>
        <w:spacing w:after="0"/>
        <w:ind w:left="0"/>
        <w:jc w:val="both"/>
      </w:pPr>
      <w:r>
        <w:rPr>
          <w:rFonts w:ascii="Times New Roman"/>
          <w:b w:val="false"/>
          <w:i w:val="false"/>
          <w:color w:val="000000"/>
          <w:sz w:val="28"/>
        </w:rPr>
        <w:t xml:space="preserve">
      Берілген күні және уақыты: </w:t>
      </w:r>
    </w:p>
    <w:bookmarkEnd w:id="188"/>
    <w:bookmarkStart w:name="z250" w:id="189"/>
    <w:p>
      <w:pPr>
        <w:spacing w:after="0"/>
        <w:ind w:left="0"/>
        <w:jc w:val="both"/>
      </w:pPr>
      <w:r>
        <w:rPr>
          <w:rFonts w:ascii="Times New Roman"/>
          <w:b w:val="false"/>
          <w:i w:val="false"/>
          <w:color w:val="000000"/>
          <w:sz w:val="28"/>
        </w:rPr>
        <w:t>
      20__ жылғы "___" _________ "__" сағат "__" минут</w:t>
      </w:r>
    </w:p>
    <w:bookmarkEnd w:id="189"/>
    <w:bookmarkStart w:name="z251" w:id="190"/>
    <w:p>
      <w:pPr>
        <w:spacing w:after="0"/>
        <w:ind w:left="0"/>
        <w:jc w:val="both"/>
      </w:pPr>
      <w:r>
        <w:rPr>
          <w:rFonts w:ascii="Times New Roman"/>
          <w:b w:val="false"/>
          <w:i w:val="false"/>
          <w:color w:val="000000"/>
          <w:sz w:val="28"/>
        </w:rPr>
        <w:t>
      19. Тұлға хабарламаны сенімхат бойынша берген жағдайда:</w:t>
      </w:r>
    </w:p>
    <w:bookmarkEnd w:id="190"/>
    <w:bookmarkStart w:name="z252" w:id="191"/>
    <w:p>
      <w:pPr>
        <w:spacing w:after="0"/>
        <w:ind w:left="0"/>
        <w:jc w:val="both"/>
      </w:pPr>
      <w:r>
        <w:rPr>
          <w:rFonts w:ascii="Times New Roman"/>
          <w:b w:val="false"/>
          <w:i w:val="false"/>
          <w:color w:val="000000"/>
          <w:sz w:val="28"/>
        </w:rPr>
        <w:t>
      Сенім білдірілген тұлға ____________________________ __________  (тегі, аты, әкесінің аты (болған жағдайда) (қолы)</w:t>
      </w:r>
    </w:p>
    <w:bookmarkEnd w:id="191"/>
    <w:bookmarkStart w:name="z253" w:id="192"/>
    <w:p>
      <w:pPr>
        <w:spacing w:after="0"/>
        <w:ind w:left="0"/>
        <w:jc w:val="both"/>
      </w:pPr>
      <w:r>
        <w:rPr>
          <w:rFonts w:ascii="Times New Roman"/>
          <w:b w:val="false"/>
          <w:i w:val="false"/>
          <w:color w:val="000000"/>
          <w:sz w:val="28"/>
        </w:rPr>
        <w:t>
      _________________________________________________________________   сенімхаттың күні және нөмірі, сенімхаттың көшірмесі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17 шілдедегі</w:t>
            </w:r>
            <w:r>
              <w:br/>
            </w:r>
            <w:r>
              <w:rPr>
                <w:rFonts w:ascii="Times New Roman"/>
                <w:b w:val="false"/>
                <w:i w:val="false"/>
                <w:color w:val="000000"/>
                <w:sz w:val="20"/>
              </w:rPr>
              <w:t>№ 106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дайындау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bookmarkStart w:name="z267" w:id="193"/>
    <w:p>
      <w:pPr>
        <w:spacing w:after="0"/>
        <w:ind w:left="0"/>
        <w:jc w:val="left"/>
      </w:pPr>
      <w:r>
        <w:rPr>
          <w:rFonts w:ascii="Times New Roman"/>
          <w:b/>
          <w:i w:val="false"/>
          <w:color w:val="000000"/>
        </w:rPr>
        <w:t xml:space="preserve"> Өзін-өзі реттеуді дамыту шараларының кешені бойынша ақпарат</w:t>
      </w:r>
    </w:p>
    <w:bookmarkEnd w:id="193"/>
    <w:bookmarkStart w:name="z268" w:id="194"/>
    <w:p>
      <w:pPr>
        <w:spacing w:after="0"/>
        <w:ind w:left="0"/>
        <w:jc w:val="left"/>
      </w:pPr>
      <w:r>
        <w:rPr>
          <w:rFonts w:ascii="Times New Roman"/>
          <w:b/>
          <w:i w:val="false"/>
          <w:color w:val="000000"/>
        </w:rPr>
        <w:t xml:space="preserve"> ______________________________________________________ (мемлекеттік органның атауы)</w:t>
      </w:r>
    </w:p>
    <w:bookmarkEnd w:id="194"/>
    <w:bookmarkStart w:name="z269" w:id="195"/>
    <w:p>
      <w:pPr>
        <w:spacing w:after="0"/>
        <w:ind w:left="0"/>
        <w:jc w:val="both"/>
      </w:pPr>
      <w:r>
        <w:rPr>
          <w:rFonts w:ascii="Times New Roman"/>
          <w:b w:val="false"/>
          <w:i w:val="false"/>
          <w:color w:val="000000"/>
          <w:sz w:val="28"/>
        </w:rPr>
        <w:t>
      1. Қабылдау/бекіту күні____________________________________________</w:t>
      </w:r>
    </w:p>
    <w:bookmarkEnd w:id="195"/>
    <w:bookmarkStart w:name="z270" w:id="196"/>
    <w:p>
      <w:pPr>
        <w:spacing w:after="0"/>
        <w:ind w:left="0"/>
        <w:jc w:val="both"/>
      </w:pPr>
      <w:r>
        <w:rPr>
          <w:rFonts w:ascii="Times New Roman"/>
          <w:b w:val="false"/>
          <w:i w:val="false"/>
          <w:color w:val="000000"/>
          <w:sz w:val="28"/>
        </w:rPr>
        <w:t>
      2. Жарамдылық мерзімі ___________________________________________</w:t>
      </w:r>
    </w:p>
    <w:bookmarkEnd w:id="196"/>
    <w:bookmarkStart w:name="z271" w:id="197"/>
    <w:p>
      <w:pPr>
        <w:spacing w:after="0"/>
        <w:ind w:left="0"/>
        <w:jc w:val="both"/>
      </w:pPr>
      <w:r>
        <w:rPr>
          <w:rFonts w:ascii="Times New Roman"/>
          <w:b w:val="false"/>
          <w:i w:val="false"/>
          <w:color w:val="000000"/>
          <w:sz w:val="28"/>
        </w:rPr>
        <w:t>
      3. Есепті кезеңдегі іс-шаралар саны ________________________________</w:t>
      </w:r>
    </w:p>
    <w:bookmarkEnd w:id="197"/>
    <w:bookmarkStart w:name="z272" w:id="198"/>
    <w:p>
      <w:pPr>
        <w:spacing w:after="0"/>
        <w:ind w:left="0"/>
        <w:jc w:val="both"/>
      </w:pPr>
      <w:r>
        <w:rPr>
          <w:rFonts w:ascii="Times New Roman"/>
          <w:b w:val="false"/>
          <w:i w:val="false"/>
          <w:color w:val="000000"/>
          <w:sz w:val="28"/>
        </w:rPr>
        <w:t>
      Орындау туралы есеп:</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9"/>
          <w:p>
            <w:pPr>
              <w:spacing w:after="20"/>
              <w:ind w:left="20"/>
              <w:jc w:val="both"/>
            </w:pPr>
            <w:r>
              <w:rPr>
                <w:rFonts w:ascii="Times New Roman"/>
                <w:b w:val="false"/>
                <w:i w:val="false"/>
                <w:color w:val="000000"/>
                <w:sz w:val="20"/>
              </w:rPr>
              <w:t xml:space="preserve">
Р/с </w:t>
            </w:r>
          </w:p>
          <w:bookmarkEnd w:id="19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барысы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