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af45" w14:textId="d8da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18 шiлдедегi № 489 бұйрығы. Қазақстан Республикасының Әділет министрлігінде 2026 жылғы 20 шiлдеде № 39345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"Ұлттық әл-ауқат қоры мен Ұлттық әл-ауқат қорының ұйымдарын қоспағанда, квазимемлекеттік сектордың жекелеген субъектілерінің сатып алуын жүзеге асыру қағидаларын бекіту туралы" Қазақстан Республикасы Қаржы министрінің 2021 жылғы 30 қарашадағы № 1253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25488 болып тіркелді) мынадай өзгеріс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Ұлттық әл-ауқат қоры мен Ұлттық әл-ауқат қорының ұйымдарын қоспағанда, квазимемлекеттік сектордың жекелеген субъектілерінің сатып алуын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159-9-тармақ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"155-9. "Толық бітіріп берілетін құрылыс" бойынша тендер тәсілімен сатып алу сәулет, қала құрылысы және құрылыс туралы заңнамаға сәйкес әзірленген конструктивтік элементтердің сметалық құнының ірілендірілген көрсеткіштері бойынша айқындалған техникалық-экономикалық негіздеме немесе құрылыстың есептік сметалық құны немесе өндірістік объектінің қуат бірлігінің инвестициялық құнының көрсеткіштері негізінде техникалық жағынан күрделі ғимараттар мен құрылыстардың, оның ішінде көлік және инженерлік инфрақұрылым объектілерінің жобаларын іске асыру кезінде жүзеге асырылады.";</w:t>
      </w:r>
    </w:p>
    <w:bookmarkEnd w:id="3"/>
    <w:bookmarkStart w:name="z9" w:id="4"/>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287-тармақ</w:t>
      </w:r>
      <w:r>
        <w:rPr>
          <w:rFonts w:ascii="Times New Roman"/>
          <w:b w:val="false"/>
          <w:i w:val="false"/>
          <w:color w:val="000000"/>
          <w:sz w:val="28"/>
        </w:rPr>
        <w:t xml:space="preserve"> 38-1) тармақшасымен толықтырылсын:</w:t>
      </w:r>
    </w:p>
    <w:bookmarkEnd w:id="4"/>
    <w:bookmarkStart w:name="z10" w:id="5"/>
    <w:p>
      <w:pPr>
        <w:spacing w:after="0"/>
        <w:ind w:left="0"/>
        <w:jc w:val="both"/>
      </w:pPr>
      <w:r>
        <w:rPr>
          <w:rFonts w:ascii="Times New Roman"/>
          <w:b w:val="false"/>
          <w:i w:val="false"/>
          <w:color w:val="000000"/>
          <w:sz w:val="28"/>
        </w:rPr>
        <w:t>
      "38-1) Қазақстан Республикасы Премьер-Министрінің қарарына сәйкес жалғыз акционердің шешімі негізінде жол қызметін жүзеге асыру үшін қажетті тауарларды, жұмыстарды, көрсетілетін қызметтерді сатып алу;";</w:t>
      </w:r>
    </w:p>
    <w:bookmarkEnd w:id="5"/>
    <w:bookmarkStart w:name="z11" w:id="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287-тармақ</w:t>
      </w:r>
      <w:r>
        <w:rPr>
          <w:rFonts w:ascii="Times New Roman"/>
          <w:b w:val="false"/>
          <w:i w:val="false"/>
          <w:color w:val="000000"/>
          <w:sz w:val="28"/>
        </w:rPr>
        <w:t>, 294-2 және 294-3-тармақтармен толықтырылсын:</w:t>
      </w:r>
    </w:p>
    <w:bookmarkEnd w:id="6"/>
    <w:bookmarkStart w:name="z12" w:id="7"/>
    <w:p>
      <w:pPr>
        <w:spacing w:after="0"/>
        <w:ind w:left="0"/>
        <w:jc w:val="both"/>
      </w:pPr>
      <w:r>
        <w:rPr>
          <w:rFonts w:ascii="Times New Roman"/>
          <w:b w:val="false"/>
          <w:i w:val="false"/>
          <w:color w:val="000000"/>
          <w:sz w:val="28"/>
        </w:rPr>
        <w:t xml:space="preserve">
      "294-1. Қағидалардың 287-тармағының </w:t>
      </w:r>
      <w:r>
        <w:rPr>
          <w:rFonts w:ascii="Times New Roman"/>
          <w:b w:val="false"/>
          <w:i w:val="false"/>
          <w:color w:val="000000"/>
          <w:sz w:val="28"/>
        </w:rPr>
        <w:t>38-1) тармақшасында</w:t>
      </w:r>
      <w:r>
        <w:rPr>
          <w:rFonts w:ascii="Times New Roman"/>
          <w:b w:val="false"/>
          <w:i w:val="false"/>
          <w:color w:val="000000"/>
          <w:sz w:val="28"/>
        </w:rPr>
        <w:t xml:space="preserve"> көзделген негіз бойынша шартты тікелей жасасу жолымен бір көзден алу тәсілімен сатып алу Тапсырыс берушінің мынадай реттілікпен іс-шараларды орындауын ескере отырып жүзеге асырылады:</w:t>
      </w:r>
    </w:p>
    <w:bookmarkEnd w:id="7"/>
    <w:bookmarkStart w:name="z13" w:id="8"/>
    <w:p>
      <w:pPr>
        <w:spacing w:after="0"/>
        <w:ind w:left="0"/>
        <w:jc w:val="both"/>
      </w:pPr>
      <w:r>
        <w:rPr>
          <w:rFonts w:ascii="Times New Roman"/>
          <w:b w:val="false"/>
          <w:i w:val="false"/>
          <w:color w:val="000000"/>
          <w:sz w:val="28"/>
        </w:rPr>
        <w:t xml:space="preserve">
      Тапсырыс беруші сатып алынатын тауарлардың, жұмыстардың, көрсетілетін қызметтердің көлемі мен сомасын және бір көзден шарт жасасу жоспарланып отырған тұлғаларды көрсете отырып, қағидалардың 287-тармағының </w:t>
      </w:r>
      <w:r>
        <w:rPr>
          <w:rFonts w:ascii="Times New Roman"/>
          <w:b w:val="false"/>
          <w:i w:val="false"/>
          <w:color w:val="000000"/>
          <w:sz w:val="28"/>
        </w:rPr>
        <w:t>38-1) тармақшасын</w:t>
      </w:r>
      <w:r>
        <w:rPr>
          <w:rFonts w:ascii="Times New Roman"/>
          <w:b w:val="false"/>
          <w:i w:val="false"/>
          <w:color w:val="000000"/>
          <w:sz w:val="28"/>
        </w:rPr>
        <w:t xml:space="preserve"> қолдану қажеттілігі мен орындылығы туралы, сондай-ақ Заңның 11-бабы 1-тармағының 1), 2), 3) және 6) тармақшаларында көзделген басқа да бәсекелес тәсілдермен жүзеге асыру мүмкін еместігі туралы негіздеме хатын мынадай уәкілетті мемлекеттік органдарға:</w:t>
      </w:r>
    </w:p>
    <w:bookmarkEnd w:id="8"/>
    <w:bookmarkStart w:name="z14" w:id="9"/>
    <w:p>
      <w:pPr>
        <w:spacing w:after="0"/>
        <w:ind w:left="0"/>
        <w:jc w:val="both"/>
      </w:pPr>
      <w:r>
        <w:rPr>
          <w:rFonts w:ascii="Times New Roman"/>
          <w:b w:val="false"/>
          <w:i w:val="false"/>
          <w:color w:val="000000"/>
          <w:sz w:val="28"/>
        </w:rPr>
        <w:t>
      1) бюджеттік саясат саласындағы;</w:t>
      </w:r>
    </w:p>
    <w:bookmarkEnd w:id="9"/>
    <w:bookmarkStart w:name="z15" w:id="10"/>
    <w:p>
      <w:pPr>
        <w:spacing w:after="0"/>
        <w:ind w:left="0"/>
        <w:jc w:val="both"/>
      </w:pPr>
      <w:r>
        <w:rPr>
          <w:rFonts w:ascii="Times New Roman"/>
          <w:b w:val="false"/>
          <w:i w:val="false"/>
          <w:color w:val="000000"/>
          <w:sz w:val="28"/>
        </w:rPr>
        <w:t>
      2) автомобиль жолдары саласындағы;</w:t>
      </w:r>
    </w:p>
    <w:bookmarkEnd w:id="10"/>
    <w:bookmarkStart w:name="z16" w:id="11"/>
    <w:p>
      <w:pPr>
        <w:spacing w:after="0"/>
        <w:ind w:left="0"/>
        <w:jc w:val="both"/>
      </w:pPr>
      <w:r>
        <w:rPr>
          <w:rFonts w:ascii="Times New Roman"/>
          <w:b w:val="false"/>
          <w:i w:val="false"/>
          <w:color w:val="000000"/>
          <w:sz w:val="28"/>
        </w:rPr>
        <w:t>
      3) сатып алу саласындағы;</w:t>
      </w:r>
    </w:p>
    <w:bookmarkEnd w:id="11"/>
    <w:bookmarkStart w:name="z17" w:id="12"/>
    <w:p>
      <w:pPr>
        <w:spacing w:after="0"/>
        <w:ind w:left="0"/>
        <w:jc w:val="both"/>
      </w:pPr>
      <w:r>
        <w:rPr>
          <w:rFonts w:ascii="Times New Roman"/>
          <w:b w:val="false"/>
          <w:i w:val="false"/>
          <w:color w:val="000000"/>
          <w:sz w:val="28"/>
        </w:rPr>
        <w:t>
      4) егер тауарларды, жұмыстар мен көрсетілетін қызметтерді сатып алу мәселелері олардың құзыретіне жататын жағдайда өзге мемлекеттік органдарға ұсынады.</w:t>
      </w:r>
    </w:p>
    <w:bookmarkEnd w:id="12"/>
    <w:bookmarkStart w:name="z18" w:id="13"/>
    <w:p>
      <w:pPr>
        <w:spacing w:after="0"/>
        <w:ind w:left="0"/>
        <w:jc w:val="both"/>
      </w:pPr>
      <w:r>
        <w:rPr>
          <w:rFonts w:ascii="Times New Roman"/>
          <w:b w:val="false"/>
          <w:i w:val="false"/>
          <w:color w:val="000000"/>
          <w:sz w:val="28"/>
        </w:rPr>
        <w:t>
      294-2. Тиісті саладағы мемлекеттік органдар өз құзыреті шегінде тапсырыс беруші ұсынған негіздеме хатын сатып алуды жүзеге асыру қағидаттарына сәйкестігі, қатысуға шектеулердің болмауы, квазимемлекеттік сектордың жекелеген субъектілерінің сатып алуы туралы заңнамада белгіленген біліктілік талаптарына сәйкестігі, бюджеттік заңнама сондай-ақ автомобиль жолдары туралы заңнамасының талаптарына сәйкестігі тұрғысынан қарайды.</w:t>
      </w:r>
    </w:p>
    <w:bookmarkEnd w:id="13"/>
    <w:bookmarkStart w:name="z19" w:id="14"/>
    <w:p>
      <w:pPr>
        <w:spacing w:after="0"/>
        <w:ind w:left="0"/>
        <w:jc w:val="both"/>
      </w:pPr>
      <w:r>
        <w:rPr>
          <w:rFonts w:ascii="Times New Roman"/>
          <w:b w:val="false"/>
          <w:i w:val="false"/>
          <w:color w:val="000000"/>
          <w:sz w:val="28"/>
        </w:rPr>
        <w:t>
      Тауарлардың, жұмыстардың және көрсетілетін қызметтердің тізбесі, сондай-ақ бір көзден алу тәсілімен шарт жасасу жоспарланып отырған тұлғалар тізбесі қажетті уәкілетті мемлекеттік органдармен келісілген жағдайда, тапсырыс беруші не тапсырыс берушінің жалғыз акционері белгіленген тәртіппен Қазақстан Республикасы Премьер-министрінің атына Қазақстан Республикасының Үкіметіне хат енгізеді.</w:t>
      </w:r>
    </w:p>
    <w:bookmarkEnd w:id="14"/>
    <w:bookmarkStart w:name="z20" w:id="15"/>
    <w:p>
      <w:pPr>
        <w:spacing w:after="0"/>
        <w:ind w:left="0"/>
        <w:jc w:val="both"/>
      </w:pPr>
      <w:r>
        <w:rPr>
          <w:rFonts w:ascii="Times New Roman"/>
          <w:b w:val="false"/>
          <w:i w:val="false"/>
          <w:color w:val="000000"/>
          <w:sz w:val="28"/>
        </w:rPr>
        <w:t xml:space="preserve">
      294-3. Осы Қағидалардың </w:t>
      </w:r>
      <w:r>
        <w:rPr>
          <w:rFonts w:ascii="Times New Roman"/>
          <w:b w:val="false"/>
          <w:i w:val="false"/>
          <w:color w:val="000000"/>
          <w:sz w:val="28"/>
        </w:rPr>
        <w:t>294-1</w:t>
      </w:r>
      <w:r>
        <w:rPr>
          <w:rFonts w:ascii="Times New Roman"/>
          <w:b w:val="false"/>
          <w:i w:val="false"/>
          <w:color w:val="000000"/>
          <w:sz w:val="28"/>
        </w:rPr>
        <w:t xml:space="preserve"> және 294-2-тармақтарында көзделген тәртіп Қазақстан Республикасы Үкіметінің осы Қағидалардың 287-тармағының </w:t>
      </w:r>
      <w:r>
        <w:rPr>
          <w:rFonts w:ascii="Times New Roman"/>
          <w:b w:val="false"/>
          <w:i w:val="false"/>
          <w:color w:val="000000"/>
          <w:sz w:val="28"/>
        </w:rPr>
        <w:t>38-1) тармақшасы</w:t>
      </w:r>
      <w:r>
        <w:rPr>
          <w:rFonts w:ascii="Times New Roman"/>
          <w:b w:val="false"/>
          <w:i w:val="false"/>
          <w:color w:val="000000"/>
          <w:sz w:val="28"/>
        </w:rPr>
        <w:t xml:space="preserve"> шеңберінде әзірленген қолданыстағы шешімдеріне өзгерістер және (немесе) толықтырулар енгізу кезінде де қолданылады.".</w:t>
      </w:r>
    </w:p>
    <w:bookmarkEnd w:id="15"/>
    <w:bookmarkStart w:name="z21" w:id="16"/>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16"/>
    <w:bookmarkStart w:name="z22"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23" w:id="18"/>
    <w:p>
      <w:pPr>
        <w:spacing w:after="0"/>
        <w:ind w:left="0"/>
        <w:jc w:val="both"/>
      </w:pPr>
      <w:r>
        <w:rPr>
          <w:rFonts w:ascii="Times New Roman"/>
          <w:b w:val="false"/>
          <w:i w:val="false"/>
          <w:color w:val="000000"/>
          <w:sz w:val="28"/>
        </w:rPr>
        <w:t>
      2) осы бұйрықты алғашқы ресми жарияланғаннан кейін Қазақстан Республикасы Қаржы министрлігінің интернет-ресурсында орналастырылуын;</w:t>
      </w:r>
    </w:p>
    <w:bookmarkEnd w:id="18"/>
    <w:bookmarkStart w:name="z24" w:id="1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9"/>
    <w:bookmarkStart w:name="z25" w:id="20"/>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