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d518" w14:textId="6dbd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тіркелімдердің тізбесін, олардың құрылымын, эталондық цифрлық деректердің құрамын, сондай-ақ оларды жүргізуге және жаңартып отыруға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Жасанды интеллект және цифрлық даму министрінің м.а. 2026 жылғы 14 шiлдедегi № 414/НҚ бұйрығы. Қазақстан Республикасының Әділет министрлігінде 2026 жылғы 18 шiлдеде № 39342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Цифрлық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тіркелімдердің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ұлттық тіркелімдердің құрылымы, эталондық цифрлық деректер құрамы, сондай-ақ оларды жүргізуге және жаңартып отыруға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тізілімдердің тізбесін бекіту туралы" Қазақстан Республикасының Цифрлық даму, инновациялар және аэроғарыш өнеркәсібі министрінің 2024 жылғы 30 қыркүйектегі № 609/НҚ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Цифрлық даму, инновациялар және аэроғарыш өнеркәсібі министрінің 2024 жылғы 30 қыркүйектегі № 609/НҚ "Ұлттық тізілімдердің тізбесін бекіту туралы" бұйрығына өзгеріс енгізу туралы" Қазақстан Республикасының Цифрлық даму, инновациялар және аэроғарыш өнеркәсібі министрінің 2024 жылғы 27 желтоқсандағы № 852/НҚ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Жасанды интеллект және цифрлық даму министрлігінің Цифрлық трансформация саясаты департаменті Қазақстан Республикасының заңнамасында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Жасанды интеллект және цифрлық даму министрлігінің интернет-ресурсында орналастыруды;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Жасанды интеллект және цифрлық даму министрлігінің Заң департаментіне ұсынуды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Жасанды интеллект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 министрдің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нарығын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Оқу-ағарту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ақпарат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 істер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әкімшілігі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реформалар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4" w:id="3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414/НҚ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бектілген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тіркелімдер тізбесі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тіркелімнің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доменінің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тіркелімнің меншік иесінің және (немесе) иегерінің атауы (егер ұлттық тіркелімнің меншік иесі және (немесе) иегері мемлекеттік орган болмаса, онда осы саланы (аясын) қадағалайтын мемлекеттік орган көрсетіледі)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жүйенің немесе цифрлық ресурстың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Машиналарды/ауыл шаруашылығы техникасын тіркеудің электрондық тіркелімі (ББАЖ АШТМТ)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ББАЖ (АШТМТ)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өлшеу станцияларының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КДҚ АТЖ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жоқ тұлғалардың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қызметтік қару мен оларға арналған патрондардың, азаматтық пиротехникалық заттар мен олар қолданылған бұйымдардың айналымы саласында жұмыс істейтін жеке тұлғалардың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ЖИЦДМ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"Е-лицензиялау" МДБ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жазбалары бойынша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"Азаматтық хал актілерінің жазбалары" МДБ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субъектілерінің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ұсынатын ұйымдардың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ЕХӘҚМ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ӘҚП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Асырап алушылар мен асырап алушыларға кандидаттардың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ЖБРДБ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АШЖБ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Бажсыз сауда дүкені иелерінің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жүйесі сертификаттарының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орта білім беру ұйымдарының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орта және ТжКБ ұйымдарының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толтыру станцияларының, газ толтыру пункттерінің, автогаз құю станциялары иелерінің және өнеркәсіптік тұтынушылардың қысымымен жұмыс істейтін сұйылтылған мұнай газын сақтау үшін түтіктердің иелерінің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ИР орналастырылған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Гидтердің, экскурсия жүргізушілердің және туризм нұсқаушыларының мемлекеттік электрондық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 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ғылыми-техникалық қызмет нәтижелерінің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инновация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(https://academy-gp.kz/?page_id=1578&amp;lang=ru)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жобалар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инновация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(https://nauka.kz/page.php?page_id=913&amp;lang=1&amp;parent_id=911), Гранттық жобалар тізбесі (https://www.nnc.kz/ru/activity/grantprojects.html)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қызметтің аккредиттелген субъектілерінің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инновация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(https://techreg.kezekte.kz/ru/acc/subjects), Қазақстан Республикасы Ғылым және жоғары білім министрлігі Ғылым комитетінің сайтында (тізбе)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ұйымдарының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Туризм және спорт министрлігінің ИР және ҚР Ұлттық Олимпиада комитетінің ИР электрондық түрде жарияланады.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ғимараттардың (ғимараттардың)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дін, 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ЖМБМК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мигранттарының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ЕХӘҚМ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"ШЖК"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қойма иелерінің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іс жүргізудің бірыңғай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ҚСжАЕК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ӘІЖБТ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ЕХӘҚМ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"ОДБ" АЦЖ, "Е-Макет"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шетелдік кемелердің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КДҚ АТЖ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пайдаланатын энергия өндіруші ұйымдардың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 ИР сайтында word форматында жарияланған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тұлғалардың, заңды тұлғалардың, лауазымды тұлғалардың борышкерлерінің және уақытша жүруі шектелген борышкерлердің бірыңғай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МАЦЖ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тұлғалар" МДБ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кадастры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экология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(ЖИЦДМ)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ЖМБМК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ЖБРДБ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БЖБП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ұйымдарына түсушілер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БЖБП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ұйымдарындағы білім алушылардың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БЖБП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оқытушыларының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БЖБП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ұйымдары, оның ішінде "Болашақ" бағдарламасы бойынша түлектердің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ЦЖ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(Болашақ түлектері бойынша) БЖБП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 дипломдарының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БЖБП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куәлігінің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құрамның жылжымалы мүлкі кепілінің мемлекеттік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КДҚ АТЖ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құрамның мемлекеттік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 ТБД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консультанттары палаталарының бірыңғай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"Е-Заң көмегі"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"Заңды тұлғалар" МДБ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 бойынша сараптама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Иммигранттарды есепке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өнімдер мен шешімдер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инновация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(https://astanahub.com/ru/l/innovativecompanies)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сәулелену көздерінің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энергетикасы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сәулелену көздерінің тіркелімі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Стартаптар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инновация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Стартаптар тізімі (https://startup.kase.kz/startup), сенімді бағдарламалық қамтамасыз етудің мемлекеттік тіркелімі, онлайн платформалар тіркелімі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серіктестердің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ABIS - Atameken Business Information Services https://kyc.kz/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қоймалары иелерінің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бірыңғай нысанындағы берілген сәйкестік сертификаттарының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сертификаттау органдары мен сынақ зертханаларының бірыңғай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өкілдерінің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тасымалдаушылардың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 АҚ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сарапшыларының мемлекеттік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 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туристік агенттіктерінің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 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тұтынушылардың құқықтарын қорғау туралы заңнамасын бұзушылықтардың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ӘІЖБТ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Қолданылуы тоқтатылған сәйкестік сертификаттарының және Кеден одағының бірыңғай нысанындағы сәйкестік туралы декларациялардың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объектілеріндегі білім алушыларды тіркеу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ұйымдарының тіркелімі (мектепке дейінгі, мектеп)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теңізшісінің жеке куәліктерінің, кәсіптік дипломдардың растамаларының, жеңілдік рұқсаттарының, теңізде жүзу кітапшасының тіркелімдері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тәрбиеленушілердің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объектілері тәрбиешілерінің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өртке қарсы қызметтер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ТЖМ ИР-де орналастырылған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кеме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КДБ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"Е-қызмет" ЫЦЖ статистикалық деректер бөлігінде (мемлекеттік қызметшілердің штат саны)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веб-порталы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жосықсыз қатысушылардың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веб-порталы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өнім берушілерінің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веб-порталы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сот орындаушыларының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МАЦЖ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реттеу жүйесінің деректер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ЕХӘҚМ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МОДБ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өндіруші, мұнай өңдеуші және мұнай өнімдерімен сауда жасайтын кәсіпорындардың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БМБЖ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өнімдерінің көтерме жеткізушілерінің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МДБ ЦЖ, ЭМ ИР (Excel форматында)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 мемлекеттік тіркеу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нормативтік құқықтық актілерінің электрондық түрдегі эталондық бақылау банкі" АЖ/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нормативтік құқықтық актілерінің электрондық түрдегі эталондық бақылау банкі"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Нормативтік-техникалық құжаттар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орталықтарының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аттестаттарының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мұғалімдерінің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түлектерінің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Орта, техникалық және кәсіптік білім беру ұйымдарындағы білім алушылардың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тауарларын сақтайтын қойма иелерінің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қауіпсіздік саласында жұмыстар жүргізу құқығына аттестатталған заңды тұлғалардың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ТЖМ Өнеркәсіптік қауіпсіздік комитетінің сайтында жарияланады https://www.gov.kz/memleket/entities/comprom?lang=ru"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Өнертабыстардың мемлекеттік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инновация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саласындағы аудит жөніндегі сараптама ұйымдарының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ТЖМ ИР-де орналастырылған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 іздеушілер мен босқын тұлғалардың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ЕХӘҚМ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"Қандас"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Рұқсаттар мен хабарламалардың мемлекеттік электрондық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ЖИЦДМ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МДБ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бағдарламалық қамтылымның және электрондық өнеркәсіп өнімінің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ЖИЦДМ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ЖИЦДМ ИР (Excel форматында)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сертификаттарының және Қазақстан Республикасы мен ЕАЭО декларациясының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тіркелімі (азаматтық, қылмыстық іс жүргізу, әкімшілік іс жүргізу және әкімшілік құқық бұзушылық туралы істер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СО ААТЖ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органдары жүргізетін сот сараптамалары түрлерінің және біліктілігін Қазақстан Республикасының Әділет министрлігі беретін сараптамалық мамандықтардың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 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дейінгі тергеулердің бірыңғай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ҚСжАЕК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есептерінің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адамдардың (отбасылардың)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ЕХӘҚМ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"Әлеуметтік көмек"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отанына оралып, қандас мәртебесін алған тұлғалардың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ЕХӘҚМ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"Қандас" АЦЖ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сәйкестігін және шығу тегін растау бойынша сарапшы-аудиторлардың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есептерінің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субъектілері мен объектілерінің бірыңғай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ҚСжАЕК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ТСОБТ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құрамының құрамдас бөліктерін сәйкестендіру актілерінің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комитеттердің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регламент талаптарына сәйкес келмейтін қауіпті өнімдердің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регламенттер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ТжКБ дипломдарының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ҰББДБ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ерікті сертификаттау жүйелерінің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халықтың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ТТТ ЦЖ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(2011 жылдың 5 қаңтарынан бастап жұмыс істейді)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маршруттар мен троптар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Kazakhstan.travel Веб-порталы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 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орындарының тіркелімі (отелдер, қонақ үйлер, хостелдер)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"eQonaq" (e-Hotel)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веб-порталы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қоймалары иелерінің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экономикалық операторлардың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е-Терезе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 сертификаттарының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стандарттау жоспарына енгізу үшін өтінімдер мен ұсыныстар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стандарттау жүйесі субъектілерінің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реттеудің цифрлық жүйесі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Хабарсыз жоғалып кеткен іздеудегі адамдар туралы мәліметтер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ҚСАЕЖК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СДТБТ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туристер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"eQonaq" (e-Hotel)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кіру және кету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БЦЖ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Республикасында уақытша және тұрақты тұруына рұқсаттардың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КП ЦЖ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 көтерме нарығы субъектілерінің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Кеңістіктік деректер инфрақұрылымының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Геодезия, кеңістіктік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ЖИЦДМ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ҰКДИ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геодезиялық қамтамасыз ету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ЖИЦДМ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тіркелімі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 (ЖИЦДМ)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ЖМБМК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"eQonaq" (e-Hotel) – турист лектерін жинау және тіркеу және көші-қонды бақылаудың цифрлық жүйесі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"Е-лицензиялау" МДБ ЦЖ – "Е-лицензиялау" мемлекеттік деректер базасы" цифрлық жүйесі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"Е-Макет" АЦЖ– "Зейнетақы төлемдері мен жәрдемақыларын электронды түрде тағайындау" автоматтандырылған цифрлық жүйесі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"Қандас" АЦЖ - "Қандас" автоматтандырылған цифрлық жүйесі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"ОДБ" АЦЖ – "Зейнетақылар мен жәрдемақыларды төлеудің орталықтандырылған деректер базасы" АЦЖ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"ШЖК" АЦЖ – "Шетелдік жұмыс күші" автоматтандырылған цифрлық жүйесі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ABIS – Atameken Business Information Services https://kyc.kz/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МАЦЖ – Атқару органдарының мемлекеттік автоматтандырылған цифрлық жүйесі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ҰАТ – "Ұлттық ақпараттық технологиялар" акционерлік қоғамы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АТЖ "е-Құрылыс" (тек мемлекеттік құрылыс жобалары үшін) – Е-Құрылыс құрылыс процесін басқарудың цифрлық-талдау жүйесі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АШЖБ – Ауыл шаруашылығы жануарларын бірдейлендіру цифрлық жүйесі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–Қазақстан Республикасының Ауыл шаруашылығы министрлігі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АШТМТ – Ауыл шаруашылығы техникасының мемлекеттік тіркелімі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ӘІЖБТ – Әкімшілік іс жүргізудің бірыңғай тіркелімінің цифрлық жүйесі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ӘҚП АЦЖ- Қазақстан Республикасы Еңбек және халықты әлеуметтік қорғау министрлігінің "Әлеуметтік қызметтер порталы" автоматтандырылған цифрлық жүйесі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 – Қазақстан Республикасының Әділет министрлігі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ББАЖ – "E-Agriculture" агроөнеркәсіптік кешен секторларын басқарудың бірыңғай автоматтандырылған жүйесі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БДҚ – Бірыңғай деректер қоймасы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Бүркіт БЦЖ – "Бүркіт" бірыңғай цифрлық жүйесі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БЖБП – Бірыңғай жоғары білім платформасы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БҚДА – Қазақстан Республикасының Бәсекелестікті қорғау және дамыту агенттігі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БМБЖ – Бірыңғай мемлекеттік басқару жүйесі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ҚСАЕЖК – Қазақстан Республикасы Бас прокуратурасының Құқықтық статистика және арнайы есепке алу жөніндегі комитеті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Деректер базасы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е-Терезе – экспорт-импорт операциялары үшін бірыңғай терезе цифрлық жүйесі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ЕХӘҚМ – Қазақстан Республикасының Еңбек және халықты әлеуметтік қорғау министрлігі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ЖБРДБ – "Әмбебап есеп жүйесі" бағдарламалық қамтылымы (Жетім балалардың республикалық деректер банкі)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ЖИЦДМ – Қазақстан Республикасының Жасанды интеллект және цифрлық даму министрлігі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ЖМБМК – Жылжымайтын мүліктің бірыңғай мемлекеттік кадастры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–Жауапкершілігі шектеулі серіктестік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– Интернет ресурстар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КДҚ АТЖ – Көліктік деректер қоры ақпараттық-талдамалық жүйесі және тасымалдау қауіпсіздігі динамикасының мониторингі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Қазақстан Республикасының Көлік министрлігі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ЦЖ – Көші-қон полициясының цифрлық жүйесі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 – Қазақстан Республикасының Қаржы министрлігі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 – Қазақстан Республикасының Қорғаныс министрлігі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Республикасының Қаржы нарығын реттеу және дамыту агенттігі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СО ААТЖ – Қазақстан Республикасы сот органдарының автоматтандырылған ақпараттық-талдау жүйесі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КСТ АҚ – Кәсіпкерлік субъектілерінің тіркелімі АҚ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 ҰК АО – "Қазақстан темір жолы" ұлттық компаниясы" акционерлік қоғамы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МГҚ – "Мемлекеттік геодезиялық қамтамасыз ету" цифрлық жүйесі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МДБ – Мемлекеттік деректер базасы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Қазақстан Республикасының Мемлекеттік қызмет істері агенттігі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МҚҚК АЦЖ – "Мемлекеттік қала құрылысы кадастры" автоматтандырылған цифрлық жүйесі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МҚҚ АЦЖ – Республикалық деңгейдегі мемлекеттік қала құрылысы кадастрының автоматтандырылған цифрлық жүйесі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МОДБ АЦЖ – "Мүгедектердің орталықтандырылған деректер банкі" автоматтандырылған цифрлық жүйесі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ОМ– Қазақстан Республикасының Оқу-ағарту министрлігі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 – Қазақстан Республикасының Сот әкімшілігі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- Қазақстан Республикасы Сауда және интеграция министрлігі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АЦЖ – "Сервис орталығы" автоматтандырылған цифрлық жүйесі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СРИМ – Қазақстан Республикасының Су ресурстары және ирригация министрлігі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СТБТ – Сотқа дейінгі тергеулердің бірыңғай тіркелімінің цифрлық жүйесі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–Қазақстан Республикасының Сыртқы істер министрлігі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ТЖК – Теңізшінің жеке куәлігі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ТЖҚ БНА – Тауарлардың, жұмыстардың және қызметтердің бірыңғай номенклатуралық анықтамалығы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ТжКБ – техникалық және кәсіптік білім беру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ТСМ – Қазақстан Республикасының Туризм және спорт министрлігі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ТСОБТ –Тексеру субъектілері мен объектілерінің бірыңғай тіркелімінің цифрлық жүйе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ТТТ ЦЖ – Тіркелген тұрғындардың тіркелімінің цифрлық жүйесі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ҰББДБ – Ұлттық білім беру деректер базасының цифрлық жүйесі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ҰӘҚ – Ұлттық әл-ауқат қоры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ҰЗМИ – Ұлттық зияткерлік меншік институты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– Қазақстан Республикасының Ұлттық қауіпсіздік комитеті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ҰКДИ МГ – "Ұлттық кеңістіктік деректер инфрақұрылымының мемлекеттік геопорталы" цифрлық жүйесі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ҰТО – Ұлттық тестілеу орталығы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ЦЖ – Цифрлық жүйе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ЦҮП – Цифрлық үкімет порталы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ЫЦЖ "Е-қызмет" – "Е-қызмет" ықпалдастырылған цифрлық жүйесі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ҚАЖК – Қазақстан Республикасының Ішкі істер министрлігінің Қылмыстық-атқару жүйесі комитеті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ЭКП – Электрондық көлік паспорттары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шілдедегі № 414/НҚ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бектілген</w:t>
            </w:r>
          </w:p>
        </w:tc>
      </w:tr>
    </w:tbl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тіркелімдердің құрылымы, эталондық цифрлық деректердің құрамы, сондай-ақ оларды жүргізуге және жаңартып отыруға қойылатын талаптар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Ұлттық тіркелімдердің құрылымы (бұдан әрі – Құрылым), эталондық цифрлық деректердің құрамы (бұдан әрі – Құрам), сондай-ақ оларды жүргізуге және жаңартып отыруға қойылатын талаптар (бұдан әрі –Талаптар) Қазақстан Республикасы Цифрлық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Құрылымда, құрамда және талаптарда мынадай негізгі ұғымдар қолданылады: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доменінің атауы – өзара байланысты субъектілерді, есепке алу объектілерін, функцияларды және деректерді жалпы мәндік аймақ шеңберінде біріктіретін мемлекеттік органдардың қызмет саласы (аясы);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цифрлық объектілердің меншік иелері және (немесе) иегерлері – тиісті ұлттық тіркелімдерде қамтылған цифрлық деректердің тиісті сапасын қамтамасыз ететін, ұлттық тіркелімдер үшін цифрлық деректердің ұстаушылары немесе көздері;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эталондық цифрлық деректер – ұлттық тізілімде қамтылған және уәкілетті орган мемлекеттік функцияларды орындау, мемлекеттік қызметтер көрсету, ведомствоаралық өзара іс-қимыл және мемлекеттік статистика үшін ресми, анық және жалғыз ақпарат көзі ретінде таныған цифрлық деректер;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тіркелім – "цифрлық үкімет" архитектурасы шеңберінде айқындалған және мемлекеттік функцияларды орындау, мемлекеттік қызметтер көрсету, ведомствоаралық өзара іс-қимыл және мемлекеттік статистика үшін анық ақпараттың бірыңғай көзі ретінде пайдаланылатын, эталондық цифрлық деректерді қамтитын цифрлық ресурс түсініледі.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Ұлттық тіркелімдердің құрылымы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Ұлттық тіркелімдердің құрылымы мыналарды қамтиды: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тіркелімнің атауы;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доменінің атауы;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ұлттық тіркелімнің меншік иесінің және (немесе) иегерінің атауы (егер ұлттық тіркелімнің меншік иесі және (немесе) иегері мемлекеттік орган болмаса, онда осы саланы (аясын) қадағалайтын мемлекеттік орган көрсетіледі);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цифрлық жүйенің немесе цифрлық ресурстың атауы.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Эталондық цифрлық деректердің құрамы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Эталондық цифрлық деректерге мыналар жатады: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тұлғалар туралы мәліметтер (тегі, аты, әкесінің аты (ол бар болған жағдайда), жеке сәйкестендіру нөмірі, туған күні);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тұлғалар туралы мәліметтер (бизнес-сәйкестендіру нөмірі, қызмет атауы, түрлері);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мекенжайлық және кадастрлық деректер (мекенжайлар, жылжымайтын мүлік объектілері, геокеңістіктік ақпарат, жер кадастры);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көлік және инфрақұрылым деректері (автокөлік, ауыл шаруашылығы техникасы, кемелер, инфрақұрылым объектілері);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әлеуметтік-демографиялық және тіркеу деректері (мүгедектігі бар адамдар, азаматтық хал актілері, жетімдер, асырап алушылар);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рұқсат беру қызметі және реттелетін субъектілер туралы деректер (лицензиялар, аккредиттеу, қару айналымы саласындағы субъектілер);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мемлекеттік басқару және қызмет көрсету салаларындағы деректер (мемлекеттік қызметшілер, білім беру, денсаулық сақтау, мемлекеттік сатып алу);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техника-экономикалық және салалық деректер (техникалық реттеу, стандарттар, энергетика, туризм, спорт).</w:t>
      </w:r>
    </w:p>
    <w:bookmarkEnd w:id="147"/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Ұлттық тіркелімдерді жүргізу талаптары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Ұлттық тіркелімдерді жүргізу олардың меншік иелері және (немесе) иегерлері тарапынан "цифрлық үкімет" архитектурасы шеңберінде жүзеге асырылады және мыналарды қамтамасыз етеді: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эталондық цифрлық деректердің ашықтығы, қолжетімділігі, жаңартылуы, толықтығы, олардың цифрлық үйлесімділігі және эталондық цифрлық деректердің еркін алмасуы;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эталондық цифрлық деректердің дереккөздерімен міндетті синхрондау;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қолжетімділік құқықтарын шектеу;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біркелкілік;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киберқауіпсіздік;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цифрлық ортадағы мінез-құлықтың этикалық стандарттарын сақтау.</w:t>
      </w:r>
    </w:p>
    <w:bookmarkEnd w:id="155"/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Эталондық цифрлық деректерді жаңартып отыру талаптары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Цифрлық объектілердің меншік иелері және (немесе) иегерлері эталондық цифрлық деректерді тұрақты және үздіксіз түрде жаңартып отыруды, мынадай талаптарды сақтай отырып қамтамасыз етеді: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эталондық цифрлық деректердің сапасы – мақсатына сай пайдалану үшін эталондық цифрлық деректердің толықтығын, дәлдігін қамтамасыз ету;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жаңартылу – эталондық цифрлық деректерді уақтылы жаңарту;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пайдалану міндеттілігі – ұлттық тіркелімде эталондық цифрлық деректер болған кезде, мұндай деректерді пайдаланатын мемлекеттік цифрлық объектілер оларды тиісті ұлттық тіркелімнен алынады.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