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d33b8" w14:textId="dbd33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Көлік және коммуникациялар министрінің, Қазақстан Республикасы Инвестициялар және даму министрінің, Қазақстан Республикасы Инвестициялар және даму министрінің міндетін атқарушының, Қазақстан Республикасы Индустрия және инфрақұрылымдық даму министрінің және Қазақстан Республикасы Индустрия және инфрақұрылымдық даму министрінің міндетін атқарушының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Көлік министрінің 2026 жылғы 17 шілдедегі № 184 бұйрығы. Қазақстан Республикасының Әділет министрлігінде 2026 жылғы 17 шілдеде № 39338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БҰЙЫРАМЫН:</w:t>
      </w:r>
    </w:p>
    <w:bookmarkStart w:name="z5" w:id="0"/>
    <w:p>
      <w:pPr>
        <w:spacing w:after="0"/>
        <w:ind w:left="0"/>
        <w:jc w:val="both"/>
      </w:pPr>
      <w:r>
        <w:rPr>
          <w:rFonts w:ascii="Times New Roman"/>
          <w:b w:val="false"/>
          <w:i w:val="false"/>
          <w:color w:val="000000"/>
          <w:sz w:val="28"/>
        </w:rPr>
        <w:t xml:space="preserve">
      1. Қоса беріліп отырған Қазақстан Республикасы Көлік және коммуникациялар министрінің, Қазақстан Республикасы Инвестициялар және даму министрінің, Қазақстан Республикасы Инвестициялар және даму министрінің міндетін атқарушының, Қазақстан Республикасы Индустрия және инфрақұрылымдық даму министрінің және Қазақстан Республикасы Индустрия және инфрақұрылымдық даму министрінің міндетін атқарушының өзгерістер мен толықтырулар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0"/>
    <w:bookmarkStart w:name="z6" w:id="1"/>
    <w:p>
      <w:pPr>
        <w:spacing w:after="0"/>
        <w:ind w:left="0"/>
        <w:jc w:val="both"/>
      </w:pPr>
      <w:r>
        <w:rPr>
          <w:rFonts w:ascii="Times New Roman"/>
          <w:b w:val="false"/>
          <w:i w:val="false"/>
          <w:color w:val="000000"/>
          <w:sz w:val="28"/>
        </w:rPr>
        <w:t>
      2. Қазақстан Республикасы Көлік министрлігінің Автомобиль көлігі және көліктік бақылау комитеті заңнамада белгіленген тәртіппен:</w:t>
      </w:r>
    </w:p>
    <w:bookmarkEnd w:id="1"/>
    <w:bookmarkStart w:name="z7"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
    <w:bookmarkStart w:name="z8" w:id="3"/>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Көлік министрлігінің интернет-ресурсында орналастыруды қамтамасыз етсін.</w:t>
      </w:r>
    </w:p>
    <w:bookmarkEnd w:id="3"/>
    <w:bookmarkStart w:name="z9"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4"/>
    <w:bookmarkStart w:name="z10"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Көлік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Сауранбаев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2" w:id="6"/>
      <w:r>
        <w:rPr>
          <w:rFonts w:ascii="Times New Roman"/>
          <w:b w:val="false"/>
          <w:i w:val="false"/>
          <w:color w:val="000000"/>
          <w:sz w:val="28"/>
        </w:rPr>
        <w:t>
      "КЕЛІСІЛДІ"</w:t>
      </w:r>
    </w:p>
    <w:bookmarkEnd w:id="6"/>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Ауыл шаруашылығы министрлігі</w:t>
      </w:r>
    </w:p>
    <w:p>
      <w:pPr>
        <w:spacing w:after="0"/>
        <w:ind w:left="0"/>
        <w:jc w:val="both"/>
      </w:pPr>
      <w:bookmarkStart w:name="z15" w:id="7"/>
      <w:r>
        <w:rPr>
          <w:rFonts w:ascii="Times New Roman"/>
          <w:b w:val="false"/>
          <w:i w:val="false"/>
          <w:color w:val="000000"/>
          <w:sz w:val="28"/>
        </w:rPr>
        <w:t>
      "КЕЛІСІЛДІ"</w:t>
      </w:r>
    </w:p>
    <w:bookmarkEnd w:id="7"/>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Бәсекелестікті қорғау және</w:t>
      </w:r>
    </w:p>
    <w:p>
      <w:pPr>
        <w:spacing w:after="0"/>
        <w:ind w:left="0"/>
        <w:jc w:val="both"/>
      </w:pPr>
      <w:r>
        <w:rPr>
          <w:rFonts w:ascii="Times New Roman"/>
          <w:b w:val="false"/>
          <w:i w:val="false"/>
          <w:color w:val="000000"/>
          <w:sz w:val="28"/>
        </w:rPr>
        <w:t>дамыту агенттігі</w:t>
      </w:r>
    </w:p>
    <w:p>
      <w:pPr>
        <w:spacing w:after="0"/>
        <w:ind w:left="0"/>
        <w:jc w:val="both"/>
      </w:pPr>
      <w:bookmarkStart w:name="z19" w:id="8"/>
      <w:r>
        <w:rPr>
          <w:rFonts w:ascii="Times New Roman"/>
          <w:b w:val="false"/>
          <w:i w:val="false"/>
          <w:color w:val="000000"/>
          <w:sz w:val="28"/>
        </w:rPr>
        <w:t>
      "КЕЛІСІЛДІ"</w:t>
      </w:r>
    </w:p>
    <w:bookmarkEnd w:id="8"/>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Ғылым және жоғары</w:t>
      </w:r>
    </w:p>
    <w:p>
      <w:pPr>
        <w:spacing w:after="0"/>
        <w:ind w:left="0"/>
        <w:jc w:val="both"/>
      </w:pPr>
      <w:r>
        <w:rPr>
          <w:rFonts w:ascii="Times New Roman"/>
          <w:b w:val="false"/>
          <w:i w:val="false"/>
          <w:color w:val="000000"/>
          <w:sz w:val="28"/>
        </w:rPr>
        <w:t>білім министрлігі</w:t>
      </w:r>
    </w:p>
    <w:p>
      <w:pPr>
        <w:spacing w:after="0"/>
        <w:ind w:left="0"/>
        <w:jc w:val="both"/>
      </w:pPr>
      <w:bookmarkStart w:name="z23" w:id="9"/>
      <w:r>
        <w:rPr>
          <w:rFonts w:ascii="Times New Roman"/>
          <w:b w:val="false"/>
          <w:i w:val="false"/>
          <w:color w:val="000000"/>
          <w:sz w:val="28"/>
        </w:rPr>
        <w:t>
      "КЕЛІСІЛДІ"</w:t>
      </w:r>
    </w:p>
    <w:bookmarkEnd w:id="9"/>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Денсаулық сақтау министрлігі</w:t>
      </w:r>
    </w:p>
    <w:p>
      <w:pPr>
        <w:spacing w:after="0"/>
        <w:ind w:left="0"/>
        <w:jc w:val="both"/>
      </w:pPr>
      <w:bookmarkStart w:name="z26" w:id="10"/>
      <w:r>
        <w:rPr>
          <w:rFonts w:ascii="Times New Roman"/>
          <w:b w:val="false"/>
          <w:i w:val="false"/>
          <w:color w:val="000000"/>
          <w:sz w:val="28"/>
        </w:rPr>
        <w:t>
      "КЕЛІСІЛДІ"</w:t>
      </w:r>
    </w:p>
    <w:bookmarkEnd w:id="10"/>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Еңбек және халықты әлеуметтік</w:t>
      </w:r>
    </w:p>
    <w:p>
      <w:pPr>
        <w:spacing w:after="0"/>
        <w:ind w:left="0"/>
        <w:jc w:val="both"/>
      </w:pPr>
      <w:r>
        <w:rPr>
          <w:rFonts w:ascii="Times New Roman"/>
          <w:b w:val="false"/>
          <w:i w:val="false"/>
          <w:color w:val="000000"/>
          <w:sz w:val="28"/>
        </w:rPr>
        <w:t>қорғау министрлігі</w:t>
      </w:r>
    </w:p>
    <w:p>
      <w:pPr>
        <w:spacing w:after="0"/>
        <w:ind w:left="0"/>
        <w:jc w:val="both"/>
      </w:pPr>
      <w:bookmarkStart w:name="z30" w:id="11"/>
      <w:r>
        <w:rPr>
          <w:rFonts w:ascii="Times New Roman"/>
          <w:b w:val="false"/>
          <w:i w:val="false"/>
          <w:color w:val="000000"/>
          <w:sz w:val="28"/>
        </w:rPr>
        <w:t>
      КЕЛІСІЛДІ"</w:t>
      </w:r>
    </w:p>
    <w:bookmarkEnd w:id="11"/>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Жасанды интеллект және</w:t>
      </w:r>
    </w:p>
    <w:p>
      <w:pPr>
        <w:spacing w:after="0"/>
        <w:ind w:left="0"/>
        <w:jc w:val="both"/>
      </w:pPr>
      <w:r>
        <w:rPr>
          <w:rFonts w:ascii="Times New Roman"/>
          <w:b w:val="false"/>
          <w:i w:val="false"/>
          <w:color w:val="000000"/>
          <w:sz w:val="28"/>
        </w:rPr>
        <w:t>цифрлық даму министрлігі</w:t>
      </w:r>
    </w:p>
    <w:p>
      <w:pPr>
        <w:spacing w:after="0"/>
        <w:ind w:left="0"/>
        <w:jc w:val="both"/>
      </w:pPr>
      <w:bookmarkStart w:name="z34" w:id="12"/>
      <w:r>
        <w:rPr>
          <w:rFonts w:ascii="Times New Roman"/>
          <w:b w:val="false"/>
          <w:i w:val="false"/>
          <w:color w:val="000000"/>
          <w:sz w:val="28"/>
        </w:rPr>
        <w:t>
      "КЕЛІСІЛДІ"</w:t>
      </w:r>
    </w:p>
    <w:bookmarkEnd w:id="12"/>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Оқу-ағарту министрлігі</w:t>
      </w:r>
    </w:p>
    <w:p>
      <w:pPr>
        <w:spacing w:after="0"/>
        <w:ind w:left="0"/>
        <w:jc w:val="both"/>
      </w:pPr>
      <w:bookmarkStart w:name="z37" w:id="13"/>
      <w:r>
        <w:rPr>
          <w:rFonts w:ascii="Times New Roman"/>
          <w:b w:val="false"/>
          <w:i w:val="false"/>
          <w:color w:val="000000"/>
          <w:sz w:val="28"/>
        </w:rPr>
        <w:t>
      "КЕЛІСІЛДІ"</w:t>
      </w:r>
    </w:p>
    <w:bookmarkEnd w:id="13"/>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Қаржы министрлігі</w:t>
      </w:r>
    </w:p>
    <w:p>
      <w:pPr>
        <w:spacing w:after="0"/>
        <w:ind w:left="0"/>
        <w:jc w:val="both"/>
      </w:pPr>
      <w:bookmarkStart w:name="z40" w:id="14"/>
      <w:r>
        <w:rPr>
          <w:rFonts w:ascii="Times New Roman"/>
          <w:b w:val="false"/>
          <w:i w:val="false"/>
          <w:color w:val="000000"/>
          <w:sz w:val="28"/>
        </w:rPr>
        <w:t>
      "КЕЛІСІЛДІ"</w:t>
      </w:r>
    </w:p>
    <w:bookmarkEnd w:id="14"/>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Сауда және интеграция министрлігі</w:t>
      </w:r>
    </w:p>
    <w:p>
      <w:pPr>
        <w:spacing w:after="0"/>
        <w:ind w:left="0"/>
        <w:jc w:val="both"/>
      </w:pPr>
      <w:r>
        <w:rPr>
          <w:rFonts w:ascii="Times New Roman"/>
          <w:b w:val="false"/>
          <w:i w:val="false"/>
          <w:color w:val="000000"/>
          <w:sz w:val="28"/>
        </w:rPr>
        <w:t>"КЕЛІСІЛДІ"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Сыртқы істер министрлігі</w:t>
      </w:r>
    </w:p>
    <w:p>
      <w:pPr>
        <w:spacing w:after="0"/>
        <w:ind w:left="0"/>
        <w:jc w:val="both"/>
      </w:pPr>
      <w:bookmarkStart w:name="z46" w:id="15"/>
      <w:r>
        <w:rPr>
          <w:rFonts w:ascii="Times New Roman"/>
          <w:b w:val="false"/>
          <w:i w:val="false"/>
          <w:color w:val="000000"/>
          <w:sz w:val="28"/>
        </w:rPr>
        <w:t>
      "КЕЛІСІЛДІ"</w:t>
      </w:r>
    </w:p>
    <w:bookmarkEnd w:id="15"/>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қауіпсіздік комитеті</w:t>
      </w:r>
    </w:p>
    <w:p>
      <w:pPr>
        <w:spacing w:after="0"/>
        <w:ind w:left="0"/>
        <w:jc w:val="both"/>
      </w:pPr>
      <w:bookmarkStart w:name="z49" w:id="16"/>
      <w:r>
        <w:rPr>
          <w:rFonts w:ascii="Times New Roman"/>
          <w:b w:val="false"/>
          <w:i w:val="false"/>
          <w:color w:val="000000"/>
          <w:sz w:val="28"/>
        </w:rPr>
        <w:t>
      "КЕЛІСІЛДІ"</w:t>
      </w:r>
    </w:p>
    <w:bookmarkEnd w:id="16"/>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экономика министрлігі</w:t>
      </w:r>
    </w:p>
    <w:p>
      <w:pPr>
        <w:spacing w:after="0"/>
        <w:ind w:left="0"/>
        <w:jc w:val="both"/>
      </w:pPr>
      <w:bookmarkStart w:name="z52" w:id="17"/>
      <w:r>
        <w:rPr>
          <w:rFonts w:ascii="Times New Roman"/>
          <w:b w:val="false"/>
          <w:i w:val="false"/>
          <w:color w:val="000000"/>
          <w:sz w:val="28"/>
        </w:rPr>
        <w:t>
      "КЕЛІСІЛДІ"</w:t>
      </w:r>
    </w:p>
    <w:bookmarkEnd w:id="17"/>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Ішкі істер министрлігі</w:t>
      </w:r>
    </w:p>
    <w:p>
      <w:pPr>
        <w:spacing w:after="0"/>
        <w:ind w:left="0"/>
        <w:jc w:val="both"/>
      </w:pPr>
      <w:bookmarkStart w:name="z55" w:id="18"/>
      <w:r>
        <w:rPr>
          <w:rFonts w:ascii="Times New Roman"/>
          <w:b w:val="false"/>
          <w:i w:val="false"/>
          <w:color w:val="000000"/>
          <w:sz w:val="28"/>
        </w:rPr>
        <w:t>
      "КЕЛІСІЛДІ"</w:t>
      </w:r>
    </w:p>
    <w:bookmarkEnd w:id="18"/>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Көлік министрі</w:t>
            </w:r>
            <w:r>
              <w:br/>
            </w:r>
            <w:r>
              <w:rPr>
                <w:rFonts w:ascii="Times New Roman"/>
                <w:b w:val="false"/>
                <w:i w:val="false"/>
                <w:color w:val="000000"/>
                <w:sz w:val="20"/>
              </w:rPr>
              <w:t>2026 жылғы 17 шілдедегі</w:t>
            </w:r>
            <w:r>
              <w:br/>
            </w:r>
            <w:r>
              <w:rPr>
                <w:rFonts w:ascii="Times New Roman"/>
                <w:b w:val="false"/>
                <w:i w:val="false"/>
                <w:color w:val="000000"/>
                <w:sz w:val="20"/>
              </w:rPr>
              <w:t>№ 184</w:t>
            </w:r>
            <w:r>
              <w:br/>
            </w:r>
            <w:r>
              <w:rPr>
                <w:rFonts w:ascii="Times New Roman"/>
                <w:b w:val="false"/>
                <w:i w:val="false"/>
                <w:color w:val="000000"/>
                <w:sz w:val="20"/>
              </w:rPr>
              <w:t>бұйрығымен бекітілген</w:t>
            </w:r>
          </w:p>
        </w:tc>
      </w:tr>
    </w:tbl>
    <w:bookmarkStart w:name="z63" w:id="19"/>
    <w:p>
      <w:pPr>
        <w:spacing w:after="0"/>
        <w:ind w:left="0"/>
        <w:jc w:val="left"/>
      </w:pPr>
      <w:r>
        <w:rPr>
          <w:rFonts w:ascii="Times New Roman"/>
          <w:b/>
          <w:i w:val="false"/>
          <w:color w:val="000000"/>
        </w:rPr>
        <w:t xml:space="preserve"> Қазақстан Республикасы Көлік және коммуникациялар министрінің, Қазақстан Республикасы Инвестициялар және даму министрінің, Қазақстан Республикасы Инвестициялар және даму министрінің міндетін атқарушының, Қазақстан Республикасы Индустрия және инфрақұрылымдық даму министрінің міндетін атқарушының кейбір бұйрықтарына өзгерістер мен толықтырулар енгізу туралы тізбесі</w:t>
      </w:r>
    </w:p>
    <w:bookmarkEnd w:id="19"/>
    <w:bookmarkStart w:name="z64" w:id="20"/>
    <w:p>
      <w:pPr>
        <w:spacing w:after="0"/>
        <w:ind w:left="0"/>
        <w:jc w:val="both"/>
      </w:pPr>
      <w:r>
        <w:rPr>
          <w:rFonts w:ascii="Times New Roman"/>
          <w:b w:val="false"/>
          <w:i w:val="false"/>
          <w:color w:val="000000"/>
          <w:sz w:val="28"/>
        </w:rPr>
        <w:t xml:space="preserve">
      1. "Қазақстан Республикасының аумағында жүк көлігі құралдарын өлшеудің халықаралық сертификатын қолдану қағидасын бекіту туралы" Қазақстан Республикасы Көлік және коммуникация министрінің 2011 жылғы 23 ақпандағы № 87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6817 болып тіркелген) мынадай өзгерістер енгізілсін:</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66" w:id="21"/>
    <w:p>
      <w:pPr>
        <w:spacing w:after="0"/>
        <w:ind w:left="0"/>
        <w:jc w:val="both"/>
      </w:pPr>
      <w:r>
        <w:rPr>
          <w:rFonts w:ascii="Times New Roman"/>
          <w:b w:val="false"/>
          <w:i w:val="false"/>
          <w:color w:val="000000"/>
          <w:sz w:val="28"/>
        </w:rPr>
        <w:t xml:space="preserve">
      "Автомобиль көлігі туралы" Қазақстан Республикасы Заңының 13-бабының </w:t>
      </w:r>
      <w:r>
        <w:rPr>
          <w:rFonts w:ascii="Times New Roman"/>
          <w:b w:val="false"/>
          <w:i w:val="false"/>
          <w:color w:val="000000"/>
          <w:sz w:val="28"/>
        </w:rPr>
        <w:t>11) тармақшасына</w:t>
      </w:r>
      <w:r>
        <w:rPr>
          <w:rFonts w:ascii="Times New Roman"/>
          <w:b w:val="false"/>
          <w:i w:val="false"/>
          <w:color w:val="000000"/>
          <w:sz w:val="28"/>
        </w:rPr>
        <w:t xml:space="preserve"> және "Мемлекеттік және әлеуметтік жауапкершілігі бар көрсетілетін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1"/>
    <w:bookmarkStart w:name="z67" w:id="2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аумағында жүк көлігі құралдарын өлшеудің және "Жүк көлік құралдарын өлшеудің халықаралық сертификатын беру" мемлекеттік қызметтер көрсетудің халықаралық сертификатын қолдану </w:t>
      </w:r>
      <w:r>
        <w:rPr>
          <w:rFonts w:ascii="Times New Roman"/>
          <w:b w:val="false"/>
          <w:i w:val="false"/>
          <w:color w:val="000000"/>
          <w:sz w:val="28"/>
        </w:rPr>
        <w:t>қағидаларында</w:t>
      </w:r>
      <w:r>
        <w:rPr>
          <w:rFonts w:ascii="Times New Roman"/>
          <w:b w:val="false"/>
          <w:i w:val="false"/>
          <w:color w:val="000000"/>
          <w:sz w:val="28"/>
        </w:rPr>
        <w:t>:</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9" w:id="23"/>
    <w:p>
      <w:pPr>
        <w:spacing w:after="0"/>
        <w:ind w:left="0"/>
        <w:jc w:val="both"/>
      </w:pPr>
      <w:r>
        <w:rPr>
          <w:rFonts w:ascii="Times New Roman"/>
          <w:b w:val="false"/>
          <w:i w:val="false"/>
          <w:color w:val="000000"/>
          <w:sz w:val="28"/>
        </w:rPr>
        <w:t xml:space="preserve">
      "1. Осы Қазақстан Республикасының аумағында жүк көлігі құралдарын өлшеудің халықаралық сертификатын қолдану және "Жүк көлік құралдарын өлшеудің халықаралық сертификатын беру" мемлекеттік қызметті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"Автомобиль көлігі туралы" Қазақстан Республикасы Заңының 13-бабының </w:t>
      </w:r>
      <w:r>
        <w:rPr>
          <w:rFonts w:ascii="Times New Roman"/>
          <w:b w:val="false"/>
          <w:i w:val="false"/>
          <w:color w:val="000000"/>
          <w:sz w:val="28"/>
        </w:rPr>
        <w:t>11) тармақшасына</w:t>
      </w:r>
      <w:r>
        <w:rPr>
          <w:rFonts w:ascii="Times New Roman"/>
          <w:b w:val="false"/>
          <w:i w:val="false"/>
          <w:color w:val="000000"/>
          <w:sz w:val="28"/>
        </w:rPr>
        <w:t xml:space="preserve"> (бұдан әрі – Заң), "Тәуелсіз Мемлекеттер Достастығына қатысушы мемлекеттердің аумақтарында жүк көлік құралдарын өлшеудің халықаралық сертификатын енгізу туралы келісімді бекіту туралы" Қазақстан Республикасы Үкіметінің № 436 қаулысына (бұдан әрі – Келісім) және "Мемлекеттік және әлеуметтік жауапкершілігі бар көрсетілетін қызметтер туралы" (бұдан әрі – Мемлекеттік көрсетілетін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Қазақстан Республикасының аумағында жүк көлігі құралдарын өлшеудің халықаралық сертификатын қолдану тәртібін айқындайды.";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71" w:id="24"/>
    <w:p>
      <w:pPr>
        <w:spacing w:after="0"/>
        <w:ind w:left="0"/>
        <w:jc w:val="both"/>
      </w:pPr>
      <w:r>
        <w:rPr>
          <w:rFonts w:ascii="Times New Roman"/>
          <w:b w:val="false"/>
          <w:i w:val="false"/>
          <w:color w:val="000000"/>
          <w:sz w:val="28"/>
        </w:rPr>
        <w:t xml:space="preserve">
      "11. Көрсетілетін қызметті алушы сертификат алу үшін көрсетілетін қызметті берушіге немесе "цифрлық үкіметтің" веб-порталы (бұдан әрі – портал) арқылы немесе "Е-лицензиялау "мемлекеттік деректер қоры" цифрлық жүйесі арқылы (бұдан әрі – ЕЛ МДҚ)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өтініш жібереді.</w:t>
      </w:r>
    </w:p>
    <w:bookmarkEnd w:id="24"/>
    <w:bookmarkStart w:name="z72" w:id="25"/>
    <w:p>
      <w:pPr>
        <w:spacing w:after="0"/>
        <w:ind w:left="0"/>
        <w:jc w:val="both"/>
      </w:pPr>
      <w:r>
        <w:rPr>
          <w:rFonts w:ascii="Times New Roman"/>
          <w:b w:val="false"/>
          <w:i w:val="false"/>
          <w:color w:val="000000"/>
          <w:sz w:val="28"/>
        </w:rPr>
        <w:t>
      Мемлекеттік қызметті портал арқылы алған кезде электрондық цифрлық қолтаңбамен куәландырылған (қол қойылған) немесе бір реттік парольмен куәландырылған электрондық құжат нысанындағы өтініш құжаттарды қабылдаған күні "цифрлық үкімет" шлюзі арқылы ЕЛ МДҚ-ға жіберіледі.</w:t>
      </w:r>
    </w:p>
    <w:bookmarkEnd w:id="25"/>
    <w:bookmarkStart w:name="z73" w:id="26"/>
    <w:p>
      <w:pPr>
        <w:spacing w:after="0"/>
        <w:ind w:left="0"/>
        <w:jc w:val="both"/>
      </w:pPr>
      <w:r>
        <w:rPr>
          <w:rFonts w:ascii="Times New Roman"/>
          <w:b w:val="false"/>
          <w:i w:val="false"/>
          <w:color w:val="000000"/>
          <w:sz w:val="28"/>
        </w:rPr>
        <w:t xml:space="preserve">
      Өтінішті өңдеуді көрсетілетін қызметті беруші ЕЛ МДҚ-ға өтініш келіп түскен кезден бастап жүзеге асырады. </w:t>
      </w:r>
    </w:p>
    <w:bookmarkEnd w:id="26"/>
    <w:bookmarkStart w:name="z74" w:id="27"/>
    <w:p>
      <w:pPr>
        <w:spacing w:after="0"/>
        <w:ind w:left="0"/>
        <w:jc w:val="both"/>
      </w:pPr>
      <w:r>
        <w:rPr>
          <w:rFonts w:ascii="Times New Roman"/>
          <w:b w:val="false"/>
          <w:i w:val="false"/>
          <w:color w:val="000000"/>
          <w:sz w:val="28"/>
        </w:rPr>
        <w:t xml:space="preserve">
      Мемлекеттік қызмет көрсетуге қойылатын негізгі талаптардың тізбесі осы Қағидаларға 3-қосымшада көрсетілген. </w:t>
      </w:r>
    </w:p>
    <w:bookmarkEnd w:id="27"/>
    <w:bookmarkStart w:name="z75" w:id="28"/>
    <w:p>
      <w:pPr>
        <w:spacing w:after="0"/>
        <w:ind w:left="0"/>
        <w:jc w:val="both"/>
      </w:pPr>
      <w:r>
        <w:rPr>
          <w:rFonts w:ascii="Times New Roman"/>
          <w:b w:val="false"/>
          <w:i w:val="false"/>
          <w:color w:val="000000"/>
          <w:sz w:val="28"/>
        </w:rPr>
        <w:t>
      Мемлекеттік қызмет көрсету мерзімі көлік құралын өлшеуге ұсынған сәттен бастап –1 сағат.";</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w:t>
      </w:r>
      <w:r>
        <w:rPr>
          <w:rFonts w:ascii="Times New Roman"/>
          <w:b w:val="false"/>
          <w:i w:val="false"/>
          <w:color w:val="000000"/>
          <w:sz w:val="28"/>
        </w:rPr>
        <w:t xml:space="preserve"> мынадай редакцияда жазылсын:</w:t>
      </w:r>
    </w:p>
    <w:bookmarkStart w:name="z77" w:id="29"/>
    <w:p>
      <w:pPr>
        <w:spacing w:after="0"/>
        <w:ind w:left="0"/>
        <w:jc w:val="both"/>
      </w:pPr>
      <w:r>
        <w:rPr>
          <w:rFonts w:ascii="Times New Roman"/>
          <w:b w:val="false"/>
          <w:i w:val="false"/>
          <w:color w:val="000000"/>
          <w:sz w:val="28"/>
        </w:rPr>
        <w:t>
      "15. Жеке басты куәландыратын құжат туралы мәліметтерді көрсетілетін қызметті беруші "цифрлық үкімет" шлюзі арқылы тиісті мемлекеттік цифрлық жүйелерден алады.</w:t>
      </w:r>
    </w:p>
    <w:bookmarkEnd w:id="29"/>
    <w:bookmarkStart w:name="z78" w:id="30"/>
    <w:p>
      <w:pPr>
        <w:spacing w:after="0"/>
        <w:ind w:left="0"/>
        <w:jc w:val="both"/>
      </w:pPr>
      <w:r>
        <w:rPr>
          <w:rFonts w:ascii="Times New Roman"/>
          <w:b w:val="false"/>
          <w:i w:val="false"/>
          <w:color w:val="000000"/>
          <w:sz w:val="28"/>
        </w:rPr>
        <w:t>
      Көрсетілетін қызметті алушылардан цифрлық жүйелерден алуға болатын құжаттарды талап етуге жол берілмейді.</w:t>
      </w:r>
    </w:p>
    <w:bookmarkEnd w:id="30"/>
    <w:bookmarkStart w:name="z79" w:id="31"/>
    <w:p>
      <w:pPr>
        <w:spacing w:after="0"/>
        <w:ind w:left="0"/>
        <w:jc w:val="both"/>
      </w:pPr>
      <w:r>
        <w:rPr>
          <w:rFonts w:ascii="Times New Roman"/>
          <w:b w:val="false"/>
          <w:i w:val="false"/>
          <w:color w:val="000000"/>
          <w:sz w:val="28"/>
        </w:rPr>
        <w:t>
      Көрсетілетін қызметті беруші мемлекеттік қызметті көрсету сатысы туралы деректерді мемлекеттік қызметтерді көрсету мониторингінің цифрлық жүйесіне енгізуді қамтамасыз етеді.</w:t>
      </w:r>
    </w:p>
    <w:bookmarkEnd w:id="31"/>
    <w:bookmarkStart w:name="z80" w:id="32"/>
    <w:p>
      <w:pPr>
        <w:spacing w:after="0"/>
        <w:ind w:left="0"/>
        <w:jc w:val="both"/>
      </w:pPr>
      <w:r>
        <w:rPr>
          <w:rFonts w:ascii="Times New Roman"/>
          <w:b w:val="false"/>
          <w:i w:val="false"/>
          <w:color w:val="000000"/>
          <w:sz w:val="28"/>
        </w:rPr>
        <w:t>
      Рұқсаттар мен хабарламалардың мемлекеттік цифрлық жүйесі арқылы мемлекеттік қызметті көрсету кезінде оны көрсету сатысы туралы деректер автоматты режимде мемлекеттік қызметтерді көрсету мониторингінің цифрлық жүйесіне түседі.</w:t>
      </w:r>
    </w:p>
    <w:bookmarkEnd w:id="32"/>
    <w:bookmarkStart w:name="z81" w:id="33"/>
    <w:p>
      <w:pPr>
        <w:spacing w:after="0"/>
        <w:ind w:left="0"/>
        <w:jc w:val="both"/>
      </w:pPr>
      <w:r>
        <w:rPr>
          <w:rFonts w:ascii="Times New Roman"/>
          <w:b w:val="false"/>
          <w:i w:val="false"/>
          <w:color w:val="000000"/>
          <w:sz w:val="28"/>
        </w:rPr>
        <w:t>
      Көлік саласындағы уәкiлеттi орган мемлекеттік қызметті көрсету тәртібін айқындайтын заңға тәуелді нормативтік құқықтық актіні бекіткен және өзгерткен күннен бастап үш жұмыс күні ішінде қызмет көрсету тәртібі туралы ақпаратты өзектендіреді және Бірыңғай байланыс-орталығына жібереді.</w:t>
      </w:r>
    </w:p>
    <w:bookmarkEnd w:id="33"/>
    <w:bookmarkStart w:name="z82" w:id="34"/>
    <w:p>
      <w:pPr>
        <w:spacing w:after="0"/>
        <w:ind w:left="0"/>
        <w:jc w:val="both"/>
      </w:pPr>
      <w:r>
        <w:rPr>
          <w:rFonts w:ascii="Times New Roman"/>
          <w:b w:val="false"/>
          <w:i w:val="false"/>
          <w:color w:val="000000"/>
          <w:sz w:val="28"/>
        </w:rPr>
        <w:t>
      16.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34"/>
    <w:bookmarkStart w:name="z83" w:id="35"/>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bookmarkEnd w:id="35"/>
    <w:bookmarkStart w:name="z84" w:id="36"/>
    <w:p>
      <w:pPr>
        <w:spacing w:after="0"/>
        <w:ind w:left="0"/>
        <w:jc w:val="both"/>
      </w:pPr>
      <w:r>
        <w:rPr>
          <w:rFonts w:ascii="Times New Roman"/>
          <w:b w:val="false"/>
          <w:i w:val="false"/>
          <w:color w:val="000000"/>
          <w:sz w:val="28"/>
        </w:rPr>
        <w:t>
       Шешіміне, әрекетіне (әрекетсіздігіне) шағым жасалып отырған көрсетілетін қызметті беруші, лауазымды адам шағым келіп түскен күннен бастап 3 (үш) жұмыс күнінен кешіктірмей оны және әкімшілік істі шағымды қарайтын органға жібереді.</w:t>
      </w:r>
    </w:p>
    <w:bookmarkEnd w:id="36"/>
    <w:bookmarkStart w:name="z85" w:id="37"/>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лауазымды адам, егер ол 3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шағымды жібермейді.</w:t>
      </w:r>
    </w:p>
    <w:bookmarkEnd w:id="37"/>
    <w:bookmarkStart w:name="z86" w:id="38"/>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bookmarkEnd w:id="38"/>
    <w:bookmarkStart w:name="z87" w:id="39"/>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bookmarkEnd w:id="39"/>
    <w:bookmarkStart w:name="z88" w:id="40"/>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сотқа жүгінуге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жол беріледі.";</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тізбеге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тізбеге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Start w:name="z91" w:id="41"/>
    <w:p>
      <w:pPr>
        <w:spacing w:after="0"/>
        <w:ind w:left="0"/>
        <w:jc w:val="both"/>
      </w:pPr>
      <w:r>
        <w:rPr>
          <w:rFonts w:ascii="Times New Roman"/>
          <w:b w:val="false"/>
          <w:i w:val="false"/>
          <w:color w:val="000000"/>
          <w:sz w:val="28"/>
        </w:rPr>
        <w:t xml:space="preserve">
      2. "Халықаралық автомобильмен жүк тасымалдауды жүзеге асыруға автомобильмен тасымалдаушыларға рұқсат беру қағидаларын бекіту туралы" Қазақстан Республикасы Көлік және коммуникациялар министрінің 2011 жылғы 24 тамыздағы № 523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7204 болып тіркелген) мынадай өзгерістер енгізілсін:</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93" w:id="42"/>
    <w:p>
      <w:pPr>
        <w:spacing w:after="0"/>
        <w:ind w:left="0"/>
        <w:jc w:val="both"/>
      </w:pPr>
      <w:r>
        <w:rPr>
          <w:rFonts w:ascii="Times New Roman"/>
          <w:b w:val="false"/>
          <w:i w:val="false"/>
          <w:color w:val="000000"/>
          <w:sz w:val="28"/>
        </w:rPr>
        <w:t xml:space="preserve">
      "Автомобиль көлігі туралы" Қазақстан Республикасы Заңының 13-бабының </w:t>
      </w:r>
      <w:r>
        <w:rPr>
          <w:rFonts w:ascii="Times New Roman"/>
          <w:b w:val="false"/>
          <w:i w:val="false"/>
          <w:color w:val="000000"/>
          <w:sz w:val="28"/>
        </w:rPr>
        <w:t>10) тармақшасына</w:t>
      </w:r>
      <w:r>
        <w:rPr>
          <w:rFonts w:ascii="Times New Roman"/>
          <w:b w:val="false"/>
          <w:i w:val="false"/>
          <w:color w:val="000000"/>
          <w:sz w:val="28"/>
        </w:rPr>
        <w:t xml:space="preserve"> және "Мемлекеттік және әлеуметтік жауапкершілігі бар көрсетілетін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42"/>
    <w:bookmarkStart w:name="z94" w:id="43"/>
    <w:p>
      <w:pPr>
        <w:spacing w:after="0"/>
        <w:ind w:left="0"/>
        <w:jc w:val="both"/>
      </w:pPr>
      <w:r>
        <w:rPr>
          <w:rFonts w:ascii="Times New Roman"/>
          <w:b w:val="false"/>
          <w:i w:val="false"/>
          <w:color w:val="000000"/>
          <w:sz w:val="28"/>
        </w:rPr>
        <w:t xml:space="preserve">
      көрсетілген бұйрықпен бекітілген Халықаралық автомобильмен жүк тасымалдауды жүзеге асыруға автомобильмен тасымалдаушыларға рұқсат беру </w:t>
      </w:r>
      <w:r>
        <w:rPr>
          <w:rFonts w:ascii="Times New Roman"/>
          <w:b w:val="false"/>
          <w:i w:val="false"/>
          <w:color w:val="000000"/>
          <w:sz w:val="28"/>
        </w:rPr>
        <w:t>қағидаларында</w:t>
      </w:r>
      <w:r>
        <w:rPr>
          <w:rFonts w:ascii="Times New Roman"/>
          <w:b w:val="false"/>
          <w:i w:val="false"/>
          <w:color w:val="000000"/>
          <w:sz w:val="28"/>
        </w:rPr>
        <w:t>:</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6" w:id="44"/>
    <w:p>
      <w:pPr>
        <w:spacing w:after="0"/>
        <w:ind w:left="0"/>
        <w:jc w:val="both"/>
      </w:pPr>
      <w:r>
        <w:rPr>
          <w:rFonts w:ascii="Times New Roman"/>
          <w:b w:val="false"/>
          <w:i w:val="false"/>
          <w:color w:val="000000"/>
          <w:sz w:val="28"/>
        </w:rPr>
        <w:t xml:space="preserve">
      "1. Осы Халықаралық автомобильмен жүк тасымалдауды жүзеге асыруға автомобильмен тасымалдаушыларға рұқсат беру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"Автомобиль көлігі туралы" Қазақстан Республикасы Заңының 13-бабының </w:t>
      </w:r>
      <w:r>
        <w:rPr>
          <w:rFonts w:ascii="Times New Roman"/>
          <w:b w:val="false"/>
          <w:i w:val="false"/>
          <w:color w:val="000000"/>
          <w:sz w:val="28"/>
        </w:rPr>
        <w:t>10) тармақшасына</w:t>
      </w:r>
      <w:r>
        <w:rPr>
          <w:rFonts w:ascii="Times New Roman"/>
          <w:b w:val="false"/>
          <w:i w:val="false"/>
          <w:color w:val="000000"/>
          <w:sz w:val="28"/>
        </w:rPr>
        <w:t xml:space="preserve"> (бұдан әрі – Заң) және "Мемлекеттік және әлеуметтік жауапкершілігі бар көрсетілетін қызметтер туралы" Қазақстан Республикасы Заңының (бұдан әрі – Мемлекеттік көрсетілетін қызметтер туралы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Қазақстан Республикасының автомобиль тасымалдаушыларына мынадай автокөлік құралдарының иелері үшін міндетті халықаралық автомобиль тасымалдарын жүзеге асыруға рұқсат беру куәлігін және рұқсат беру карточкасын беру тәртібін айқындайды.";</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 </w:t>
      </w:r>
    </w:p>
    <w:bookmarkStart w:name="z98" w:id="45"/>
    <w:p>
      <w:pPr>
        <w:spacing w:after="0"/>
        <w:ind w:left="0"/>
        <w:jc w:val="both"/>
      </w:pPr>
      <w:r>
        <w:rPr>
          <w:rFonts w:ascii="Times New Roman"/>
          <w:b w:val="false"/>
          <w:i w:val="false"/>
          <w:color w:val="000000"/>
          <w:sz w:val="28"/>
        </w:rPr>
        <w:t xml:space="preserve">
      "7. Мемлекеттік қызметті көрсету ерекшеліктерін ескере отырып, қызметті көрсету процесінің сипаттамаларын, нысанын, мазмұны мен нәтижесін, сондай-ақ өзге де мәліметтерді қамтитын мемлекеттік қызметті көрсетуге қойылатын негізгі талаптардың тізбесі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"Халықаралық автомобиль тасымалдарын жүзеге асыруға рұқсат беру туралы куәлік және автокөлік құралдарына рұқсат беру карточкасын беру" мемлекеттік қызмет көрсетуге қойылатын негізгі талаптардың тізбесінде (бұдан әрі – негізгі талаптар тізбесі) жазылған.</w:t>
      </w:r>
    </w:p>
    <w:bookmarkEnd w:id="45"/>
    <w:bookmarkStart w:name="z99" w:id="46"/>
    <w:p>
      <w:pPr>
        <w:spacing w:after="0"/>
        <w:ind w:left="0"/>
        <w:jc w:val="both"/>
      </w:pPr>
      <w:r>
        <w:rPr>
          <w:rFonts w:ascii="Times New Roman"/>
          <w:b w:val="false"/>
          <w:i w:val="false"/>
          <w:color w:val="000000"/>
          <w:sz w:val="28"/>
        </w:rPr>
        <w:t>
      Жеке және заңды тұлғалар (бұдан әрі – көрсетілетін қызметті алушылар) шетелдік рұқсатты қолданбай Рұқсат және шетелдік рұқсатты қолданбай рұқсат карточкасын алу үшін көрсетілетін қызметті берушіге "цифрлық үкімет" веб-порталы (бұдан әрі – портал) арқылы:</w:t>
      </w:r>
    </w:p>
    <w:bookmarkEnd w:id="46"/>
    <w:bookmarkStart w:name="z100" w:id="47"/>
    <w:p>
      <w:pPr>
        <w:spacing w:after="0"/>
        <w:ind w:left="0"/>
        <w:jc w:val="both"/>
      </w:pPr>
      <w:r>
        <w:rPr>
          <w:rFonts w:ascii="Times New Roman"/>
          <w:b w:val="false"/>
          <w:i w:val="false"/>
          <w:color w:val="000000"/>
          <w:sz w:val="28"/>
        </w:rPr>
        <w:t xml:space="preserve">
      1) алынатын мемлекеттік көрсетілетін қызметке байланысты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көрсетілетін қызметті алушының электрондық цифрлық қолтаңбасымен (бұдан әрі – ЭЦҚ) қол қойылған электрондық құжат нысанындағы өтінішті;</w:t>
      </w:r>
    </w:p>
    <w:bookmarkEnd w:id="47"/>
    <w:bookmarkStart w:name="z101" w:id="48"/>
    <w:p>
      <w:pPr>
        <w:spacing w:after="0"/>
        <w:ind w:left="0"/>
        <w:jc w:val="both"/>
      </w:pPr>
      <w:r>
        <w:rPr>
          <w:rFonts w:ascii="Times New Roman"/>
          <w:b w:val="false"/>
          <w:i w:val="false"/>
          <w:color w:val="000000"/>
          <w:sz w:val="28"/>
        </w:rPr>
        <w:t>
      2) автокөлік құралын жалдау шартының түрлі-түсті электрондық көшірмесін (автокөлік құралын жалға алған жағдайда);</w:t>
      </w:r>
    </w:p>
    <w:bookmarkEnd w:id="48"/>
    <w:bookmarkStart w:name="z102" w:id="49"/>
    <w:p>
      <w:pPr>
        <w:spacing w:after="0"/>
        <w:ind w:left="0"/>
        <w:jc w:val="both"/>
      </w:pPr>
      <w:r>
        <w:rPr>
          <w:rFonts w:ascii="Times New Roman"/>
          <w:b w:val="false"/>
          <w:i w:val="false"/>
          <w:color w:val="000000"/>
          <w:sz w:val="28"/>
        </w:rPr>
        <w:t>
      3) жартылай тіркемені (тіркемені) қоспағанда, тахографты мерзімді тексеру (инспекциялау) туралы куәліктің түрлі-түсті электрондық көшірмесін;</w:t>
      </w:r>
    </w:p>
    <w:bookmarkEnd w:id="49"/>
    <w:bookmarkStart w:name="z103" w:id="50"/>
    <w:p>
      <w:pPr>
        <w:spacing w:after="0"/>
        <w:ind w:left="0"/>
        <w:jc w:val="both"/>
      </w:pPr>
      <w:r>
        <w:rPr>
          <w:rFonts w:ascii="Times New Roman"/>
          <w:b w:val="false"/>
          <w:i w:val="false"/>
          <w:color w:val="000000"/>
          <w:sz w:val="28"/>
        </w:rPr>
        <w:t>
      4) жартылай тіркемені (тіркемені) қоспағанда, тахографты тексеру туралы сертификаттың түрлі-түсті электрондық көшірмесін жібереді.</w:t>
      </w:r>
    </w:p>
    <w:bookmarkEnd w:id="50"/>
    <w:bookmarkStart w:name="z104" w:id="51"/>
    <w:p>
      <w:pPr>
        <w:spacing w:after="0"/>
        <w:ind w:left="0"/>
        <w:jc w:val="both"/>
      </w:pPr>
      <w:r>
        <w:rPr>
          <w:rFonts w:ascii="Times New Roman"/>
          <w:b w:val="false"/>
          <w:i w:val="false"/>
          <w:color w:val="000000"/>
          <w:sz w:val="28"/>
        </w:rPr>
        <w:t xml:space="preserve">
      Көрсетілетін қызметті алушы өтініште және ұсынылатын құжаттарда (мемлекеттік тіркеу белгісі, көлік құралының типі, маркасы, моделі, шығарылған күні, автокөлік құралдарын жалдау шарты туралы мәліметтер (бар болса) және тахографты мерзімді тексеру (инспекция) туралы куәліктің көшірмелері) мәліметтердің толықтығы мен дұрыстығын қамтамасыз етеді. </w:t>
      </w:r>
    </w:p>
    <w:bookmarkEnd w:id="51"/>
    <w:bookmarkStart w:name="z105" w:id="52"/>
    <w:p>
      <w:pPr>
        <w:spacing w:after="0"/>
        <w:ind w:left="0"/>
        <w:jc w:val="both"/>
      </w:pPr>
      <w:r>
        <w:rPr>
          <w:rFonts w:ascii="Times New Roman"/>
          <w:b w:val="false"/>
          <w:i w:val="false"/>
          <w:color w:val="000000"/>
          <w:sz w:val="28"/>
        </w:rPr>
        <w:t>
      Мемлекеттік қызметті портал арқылы алу кезінде электрондық цифрлық қолтаңбамен немесе бір реттік құпиясөзбен куәландырылған электрондық құжат нысанындағы өтініш құжаттар қабылданған күні "цифрлық үкімет" шлюзі арқылы КДҚ АТЖ-ға жіберіледі.</w:t>
      </w:r>
    </w:p>
    <w:bookmarkEnd w:id="52"/>
    <w:bookmarkStart w:name="z106" w:id="53"/>
    <w:p>
      <w:pPr>
        <w:spacing w:after="0"/>
        <w:ind w:left="0"/>
        <w:jc w:val="both"/>
      </w:pPr>
      <w:r>
        <w:rPr>
          <w:rFonts w:ascii="Times New Roman"/>
          <w:b w:val="false"/>
          <w:i w:val="false"/>
          <w:color w:val="000000"/>
          <w:sz w:val="28"/>
        </w:rPr>
        <w:t>
      Көрсетілетін қызметті беруші өтінішті өңдеуді өтініш КДҚ АТЖ-ға келіп түскен сәттен бастап жүзеге асырады.";</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 </w:t>
      </w:r>
    </w:p>
    <w:bookmarkStart w:name="z108" w:id="54"/>
    <w:p>
      <w:pPr>
        <w:spacing w:after="0"/>
        <w:ind w:left="0"/>
        <w:jc w:val="both"/>
      </w:pPr>
      <w:r>
        <w:rPr>
          <w:rFonts w:ascii="Times New Roman"/>
          <w:b w:val="false"/>
          <w:i w:val="false"/>
          <w:color w:val="000000"/>
          <w:sz w:val="28"/>
        </w:rPr>
        <w:t>
      "11. Көрсетілетін қызметті алушы портал арқылы жүгінген кезде көрсетілетін қызметті алушының "жеке кабинетінде" мемлекеттік көрсетілетін қызмет нәтижесін алатын күні мен мекенжайын көрсете отырып, мемлекеттік қызметті көрсету үшін сұрау салудың қабылданғаны туралы мәртебе көрсетіледі.</w:t>
      </w:r>
    </w:p>
    <w:bookmarkEnd w:id="54"/>
    <w:bookmarkStart w:name="z109" w:id="55"/>
    <w:p>
      <w:pPr>
        <w:spacing w:after="0"/>
        <w:ind w:left="0"/>
        <w:jc w:val="both"/>
      </w:pPr>
      <w:r>
        <w:rPr>
          <w:rFonts w:ascii="Times New Roman"/>
          <w:b w:val="false"/>
          <w:i w:val="false"/>
          <w:color w:val="000000"/>
          <w:sz w:val="28"/>
        </w:rPr>
        <w:t>
      Көрсетілетін қызметті алушылардан цифрлық жүйелерден алынуы мүмкін құжаттарды талап етуге жол берілмейді.</w:t>
      </w:r>
    </w:p>
    <w:bookmarkEnd w:id="55"/>
    <w:bookmarkStart w:name="z110" w:id="56"/>
    <w:p>
      <w:pPr>
        <w:spacing w:after="0"/>
        <w:ind w:left="0"/>
        <w:jc w:val="both"/>
      </w:pPr>
      <w:r>
        <w:rPr>
          <w:rFonts w:ascii="Times New Roman"/>
          <w:b w:val="false"/>
          <w:i w:val="false"/>
          <w:color w:val="000000"/>
          <w:sz w:val="28"/>
        </w:rPr>
        <w:t xml:space="preserve">
      Баж сомасының бюджетке төленгенін растайтын құжат (ЭҮТШ арқылы төленген жағдайда), автокөлік құралының мемлекеттік немесе міндетті техникалық байқаудан өткені туралы мәліметтерді көрсетілетін қызметті беруші тиісті мемлекеттік цифрлық жүйелерден "цифрлық үкіметтің" шлюзі арқылы алады."; </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112" w:id="57"/>
    <w:p>
      <w:pPr>
        <w:spacing w:after="0"/>
        <w:ind w:left="0"/>
        <w:jc w:val="both"/>
      </w:pPr>
      <w:r>
        <w:rPr>
          <w:rFonts w:ascii="Times New Roman"/>
          <w:b w:val="false"/>
          <w:i w:val="false"/>
          <w:color w:val="000000"/>
          <w:sz w:val="28"/>
        </w:rPr>
        <w:t>
      "15. Көрсетілетін қызметті беруші мемлекеттік қызметті көрсету сатысы туралы деректерді цифрландыру саласындағы уәкілетті орган белгілеген тәртіппен мемлекеттік қызметтер көрсету мониторингінің цифрлық жүйесіне енгізуді қамтамасыз етеді.</w:t>
      </w:r>
    </w:p>
    <w:bookmarkEnd w:id="57"/>
    <w:bookmarkStart w:name="z113" w:id="58"/>
    <w:p>
      <w:pPr>
        <w:spacing w:after="0"/>
        <w:ind w:left="0"/>
        <w:jc w:val="both"/>
      </w:pPr>
      <w:r>
        <w:rPr>
          <w:rFonts w:ascii="Times New Roman"/>
          <w:b w:val="false"/>
          <w:i w:val="false"/>
          <w:color w:val="000000"/>
          <w:sz w:val="28"/>
        </w:rPr>
        <w:t>
      Рұқсаттар мен хабарламалардың мемлекеттік цифрлық жүйесі арқылы мемлекеттік қызметті көрсету кезінде мемлекеттік қызметті көрсету сатысы туралы деректер автоматты режимде мемлекеттік қызметтерді көрсету мониторингінің цифрлық жүйесіне түседі.</w:t>
      </w:r>
    </w:p>
    <w:bookmarkEnd w:id="58"/>
    <w:bookmarkStart w:name="z114" w:id="59"/>
    <w:p>
      <w:pPr>
        <w:spacing w:after="0"/>
        <w:ind w:left="0"/>
        <w:jc w:val="both"/>
      </w:pPr>
      <w:r>
        <w:rPr>
          <w:rFonts w:ascii="Times New Roman"/>
          <w:b w:val="false"/>
          <w:i w:val="false"/>
          <w:color w:val="000000"/>
          <w:sz w:val="28"/>
        </w:rPr>
        <w:t>
      Көлік саласындағы уәкiлеттi орган мемлекеттік қызметті көрсету тәртібін айқындайтын заңға тәуелді нормативтік құқықтық актіні мемлекеттік тіркегеннен кейін 3 (үш) жұмыс күн ішінде осы Қағидаларға енгізілген өзгерістер және (немесе) толықтырулар туралы ақпаратты көрсетілетін қызметті берушіге, "цифрлық үкiметтiң" ақпараттық-коммуникациялық инфрақұрылымының операторына жібереді.";</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116" w:id="60"/>
    <w:p>
      <w:pPr>
        <w:spacing w:after="0"/>
        <w:ind w:left="0"/>
        <w:jc w:val="both"/>
      </w:pPr>
      <w:r>
        <w:rPr>
          <w:rFonts w:ascii="Times New Roman"/>
          <w:b w:val="false"/>
          <w:i w:val="false"/>
          <w:color w:val="000000"/>
          <w:sz w:val="28"/>
        </w:rPr>
        <w:t>
      "17.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60"/>
    <w:bookmarkStart w:name="z117" w:id="61"/>
    <w:p>
      <w:pPr>
        <w:spacing w:after="0"/>
        <w:ind w:left="0"/>
        <w:jc w:val="both"/>
      </w:pPr>
      <w:r>
        <w:rPr>
          <w:rFonts w:ascii="Times New Roman"/>
          <w:b w:val="false"/>
          <w:i w:val="false"/>
          <w:color w:val="000000"/>
          <w:sz w:val="28"/>
        </w:rPr>
        <w:t>
      Шағым көрсетілетін шешіміне, әрекетіне (әрекетсіздігіне) шағым жасалып отырған қызметті берушіге және (немесе) лауазымды адамға беріледі.</w:t>
      </w:r>
    </w:p>
    <w:bookmarkEnd w:id="61"/>
    <w:bookmarkStart w:name="z118" w:id="62"/>
    <w:p>
      <w:pPr>
        <w:spacing w:after="0"/>
        <w:ind w:left="0"/>
        <w:jc w:val="both"/>
      </w:pPr>
      <w:r>
        <w:rPr>
          <w:rFonts w:ascii="Times New Roman"/>
          <w:b w:val="false"/>
          <w:i w:val="false"/>
          <w:color w:val="000000"/>
          <w:sz w:val="28"/>
        </w:rPr>
        <w:t>
      Шешіміне, әрекетіне (әрекетсіздігіне) шағым жасалып отырған көрсетілетін қызметті беруші, лауазымды адам шағым келіп түскен күннен бастап 3 (үш) жұмыс күнінен кешіктірмей оны және әкімшілік істі шағымды қарайтын органға жібереді.</w:t>
      </w:r>
    </w:p>
    <w:bookmarkEnd w:id="62"/>
    <w:bookmarkStart w:name="z119" w:id="63"/>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лауазымды адам, егер ол 3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жібермейді.</w:t>
      </w:r>
    </w:p>
    <w:bookmarkEnd w:id="63"/>
    <w:bookmarkStart w:name="z120" w:id="64"/>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bookmarkEnd w:id="64"/>
    <w:bookmarkStart w:name="z121" w:id="65"/>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bookmarkEnd w:id="65"/>
    <w:bookmarkStart w:name="z122" w:id="66"/>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сотқа жүгінуге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жол беріледі.";</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тізбеге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тізбеге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тізбеге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8-қосымша</w:t>
      </w:r>
      <w:r>
        <w:rPr>
          <w:rFonts w:ascii="Times New Roman"/>
          <w:b w:val="false"/>
          <w:i w:val="false"/>
          <w:color w:val="000000"/>
          <w:sz w:val="28"/>
        </w:rPr>
        <w:t xml:space="preserve"> осы тізбеге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9-қосымша</w:t>
      </w:r>
      <w:r>
        <w:rPr>
          <w:rFonts w:ascii="Times New Roman"/>
          <w:b w:val="false"/>
          <w:i w:val="false"/>
          <w:color w:val="000000"/>
          <w:sz w:val="28"/>
        </w:rPr>
        <w:t xml:space="preserve"> осы тізбеге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 </w:t>
      </w:r>
    </w:p>
    <w:bookmarkStart w:name="z128" w:id="67"/>
    <w:p>
      <w:pPr>
        <w:spacing w:after="0"/>
        <w:ind w:left="0"/>
        <w:jc w:val="both"/>
      </w:pPr>
      <w:r>
        <w:rPr>
          <w:rFonts w:ascii="Times New Roman"/>
          <w:b w:val="false"/>
          <w:i w:val="false"/>
          <w:color w:val="000000"/>
          <w:sz w:val="28"/>
        </w:rPr>
        <w:t xml:space="preserve">
      3. "Қалалық рельстік көліктің көлік құралдарын мемлекеттік тіркеу қағидаларын бекіту туралы" Қазақстан Республикасы Инвестициялар және даму министрінің міндетін атқарушының 2015 жылғы 23 қаңтардағы № 49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10407 болып тіркелген) мынадай өзгеріс енгізілсін:</w:t>
      </w:r>
    </w:p>
    <w:bookmarkEnd w:id="67"/>
    <w:bookmarkStart w:name="z129" w:id="68"/>
    <w:p>
      <w:pPr>
        <w:spacing w:after="0"/>
        <w:ind w:left="0"/>
        <w:jc w:val="both"/>
      </w:pPr>
      <w:r>
        <w:rPr>
          <w:rFonts w:ascii="Times New Roman"/>
          <w:b w:val="false"/>
          <w:i w:val="false"/>
          <w:color w:val="000000"/>
          <w:sz w:val="28"/>
        </w:rPr>
        <w:t xml:space="preserve">
      көрсетілген бұйрықпен бекітілген Қалалық рельсті көліктің көлік құралдарын мемлекеттік тіркеу </w:t>
      </w:r>
      <w:r>
        <w:rPr>
          <w:rFonts w:ascii="Times New Roman"/>
          <w:b w:val="false"/>
          <w:i w:val="false"/>
          <w:color w:val="000000"/>
          <w:sz w:val="28"/>
        </w:rPr>
        <w:t>қағидаларында</w:t>
      </w:r>
      <w:r>
        <w:rPr>
          <w:rFonts w:ascii="Times New Roman"/>
          <w:b w:val="false"/>
          <w:i w:val="false"/>
          <w:color w:val="000000"/>
          <w:sz w:val="28"/>
        </w:rPr>
        <w:t>:</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131" w:id="69"/>
    <w:p>
      <w:pPr>
        <w:spacing w:after="0"/>
        <w:ind w:left="0"/>
        <w:jc w:val="both"/>
      </w:pPr>
      <w:r>
        <w:rPr>
          <w:rFonts w:ascii="Times New Roman"/>
          <w:b w:val="false"/>
          <w:i w:val="false"/>
          <w:color w:val="000000"/>
          <w:sz w:val="28"/>
        </w:rPr>
        <w:t xml:space="preserve">
      "1. Осы Қалалық рельстік көліктің көлік құралдарын мемлекеттік тіркеу (бұдан әрі – Қағидалар) "Қазақстан Республикасындағы көлік туралы" Қазақстан Республикасы Заңының </w:t>
      </w:r>
      <w:r>
        <w:rPr>
          <w:rFonts w:ascii="Times New Roman"/>
          <w:b w:val="false"/>
          <w:i w:val="false"/>
          <w:color w:val="000000"/>
          <w:sz w:val="28"/>
        </w:rPr>
        <w:t>15-1-бабына</w:t>
      </w: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(бұдан әрі - Заң) әзірленген және қалалық рельстік көліктің көлік құралдарын мемлекеттік тіркеу және қалалық рельстік көліктің көлік құралдарын мемлекеттік тіркеу мемлекеттік қызмет көрсету тәртібін айқындайды.";</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 </w:t>
      </w:r>
    </w:p>
    <w:bookmarkStart w:name="z133" w:id="70"/>
    <w:p>
      <w:pPr>
        <w:spacing w:after="0"/>
        <w:ind w:left="0"/>
        <w:jc w:val="both"/>
      </w:pPr>
      <w:r>
        <w:rPr>
          <w:rFonts w:ascii="Times New Roman"/>
          <w:b w:val="false"/>
          <w:i w:val="false"/>
          <w:color w:val="000000"/>
          <w:sz w:val="28"/>
        </w:rPr>
        <w:t xml:space="preserve">
      "6. Қалалық рельстік көліктің көлік құралдарын мемлекеттік тіркеу мемлекеттік көрсетілетін қызмет (бұдан әрі – мемлекеттік көрсетілетін қызмет) болып табылады, оны алу үшін жеке және заңды тұлғалар (бұдан әрі – көрсетілетін қызметті алушы) көрсетілетін қызметті берушіге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"цифрлық үкіметтің" веб-порталы (бұдан әрі – портал) арқылы өтініш береді.</w:t>
      </w:r>
    </w:p>
    <w:bookmarkEnd w:id="70"/>
    <w:bookmarkStart w:name="z134" w:id="71"/>
    <w:p>
      <w:pPr>
        <w:spacing w:after="0"/>
        <w:ind w:left="0"/>
        <w:jc w:val="both"/>
      </w:pPr>
      <w:r>
        <w:rPr>
          <w:rFonts w:ascii="Times New Roman"/>
          <w:b w:val="false"/>
          <w:i w:val="false"/>
          <w:color w:val="000000"/>
          <w:sz w:val="28"/>
        </w:rPr>
        <w:t xml:space="preserve">
      Мемлекеттік қызмет көрсетуге қойылатын негізгі талаптардың тізбесі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жазылған.</w:t>
      </w:r>
    </w:p>
    <w:bookmarkEnd w:id="71"/>
    <w:bookmarkStart w:name="z135" w:id="72"/>
    <w:p>
      <w:pPr>
        <w:spacing w:after="0"/>
        <w:ind w:left="0"/>
        <w:jc w:val="both"/>
      </w:pPr>
      <w:r>
        <w:rPr>
          <w:rFonts w:ascii="Times New Roman"/>
          <w:b w:val="false"/>
          <w:i w:val="false"/>
          <w:color w:val="000000"/>
          <w:sz w:val="28"/>
        </w:rPr>
        <w:t>
      Мемлекеттік қызметті портал арқылы алу кезінде электрондық цифрлық қолтаңбамен немесе бір реттік құпиясөзбен куәландырылған электрондық құжат нысанындағы өтініш құжаттар қабылданған күні "цифрлық үкімет" шлюзі арқылы www.elicense.kz "Е-лицензиялау" мемлекеттік деректер қорының цифрлық жүйесіне (бұдан әрі – ЕЛ МДҚ) жіберіледі.</w:t>
      </w:r>
    </w:p>
    <w:bookmarkEnd w:id="72"/>
    <w:bookmarkStart w:name="z136" w:id="73"/>
    <w:p>
      <w:pPr>
        <w:spacing w:after="0"/>
        <w:ind w:left="0"/>
        <w:jc w:val="both"/>
      </w:pPr>
      <w:r>
        <w:rPr>
          <w:rFonts w:ascii="Times New Roman"/>
          <w:b w:val="false"/>
          <w:i w:val="false"/>
          <w:color w:val="000000"/>
          <w:sz w:val="28"/>
        </w:rPr>
        <w:t>
      Көрсетілетін қызметті беруші өтінішті өңдеуді өтініш ЕЛ МДҚ-ға келіп түскен сәттен бастап жүзеге асырады.</w:t>
      </w:r>
    </w:p>
    <w:bookmarkEnd w:id="73"/>
    <w:bookmarkStart w:name="z137" w:id="74"/>
    <w:p>
      <w:pPr>
        <w:spacing w:after="0"/>
        <w:ind w:left="0"/>
        <w:jc w:val="both"/>
      </w:pPr>
      <w:r>
        <w:rPr>
          <w:rFonts w:ascii="Times New Roman"/>
          <w:b w:val="false"/>
          <w:i w:val="false"/>
          <w:color w:val="000000"/>
          <w:sz w:val="28"/>
        </w:rPr>
        <w:t>
      Порталда көрсетілетін қызметті алушының "жеке кабинетінде" мемлекеттік көрсетілетін қызмет нәтижесін алу күнін көрсете отырып, мемлекеттік қызметті көрсету үшін сұрау салудың қабылданғаны туралы мәртебе көрсетіледі.</w:t>
      </w:r>
    </w:p>
    <w:bookmarkEnd w:id="74"/>
    <w:bookmarkStart w:name="z138" w:id="75"/>
    <w:p>
      <w:pPr>
        <w:spacing w:after="0"/>
        <w:ind w:left="0"/>
        <w:jc w:val="both"/>
      </w:pPr>
      <w:r>
        <w:rPr>
          <w:rFonts w:ascii="Times New Roman"/>
          <w:b w:val="false"/>
          <w:i w:val="false"/>
          <w:color w:val="000000"/>
          <w:sz w:val="28"/>
        </w:rPr>
        <w:t>
      Көрсетілетін қызметті берушінің кеңсесі құжаттар келіп түскен күні оларды қабылдауды, тіркеуді жүзеге асырады және жауапты құрылымдық бөлімшеге орындауға береді. Көрсетілетін қызметті алушы еңбек заңнамасына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bookmarkEnd w:id="75"/>
    <w:bookmarkStart w:name="z139" w:id="76"/>
    <w:p>
      <w:pPr>
        <w:spacing w:after="0"/>
        <w:ind w:left="0"/>
        <w:jc w:val="both"/>
      </w:pPr>
      <w:r>
        <w:rPr>
          <w:rFonts w:ascii="Times New Roman"/>
          <w:b w:val="false"/>
          <w:i w:val="false"/>
          <w:color w:val="000000"/>
          <w:sz w:val="28"/>
        </w:rPr>
        <w:t>
      Құжаттарды қараудың жалпы мерзімі және мемлекеттік қызмет көрсету нәтижесін беру 2 (екі) жұмыс күні.</w:t>
      </w:r>
    </w:p>
    <w:bookmarkEnd w:id="76"/>
    <w:bookmarkStart w:name="z140" w:id="77"/>
    <w:p>
      <w:pPr>
        <w:spacing w:after="0"/>
        <w:ind w:left="0"/>
        <w:jc w:val="both"/>
      </w:pPr>
      <w:r>
        <w:rPr>
          <w:rFonts w:ascii="Times New Roman"/>
          <w:b w:val="false"/>
          <w:i w:val="false"/>
          <w:color w:val="000000"/>
          <w:sz w:val="28"/>
        </w:rPr>
        <w:t>
      Көрсетілетін қызметті берушінің жауапты құрылымдық бөлімшесінің қызметкері құжаттарды тіркеген сәттен бастап 2 (екі) жұмыс күні ішінде ұсынылған құжаттардың толықтығын тексереді.</w:t>
      </w:r>
    </w:p>
    <w:bookmarkEnd w:id="77"/>
    <w:bookmarkStart w:name="z141" w:id="78"/>
    <w:p>
      <w:pPr>
        <w:spacing w:after="0"/>
        <w:ind w:left="0"/>
        <w:jc w:val="both"/>
      </w:pPr>
      <w:r>
        <w:rPr>
          <w:rFonts w:ascii="Times New Roman"/>
          <w:b w:val="false"/>
          <w:i w:val="false"/>
          <w:color w:val="000000"/>
          <w:sz w:val="28"/>
        </w:rPr>
        <w:t>
      Жеке басты куәландыратын құжат туралы мәліметтерді, заңды тұлғаны мемлекеттік тіркеу (қайта тіркеу) туралы, дара кәсіпкерді мемлекеттік тіркеу туралы, тіркеу алымының төленгенін растайтын қалалық рельсті көліктің көлік құралдарын тіркеу (қайта тіркеу) туралы анықтамаларды "цифрлық үкіметтің" төлем шлюзі арқылы төлеген жағдайда көрсетілетін қызметті беруші тиісті цифрлық жүйелерден "цифрлық үкімет" шлюзі арқылы алады.";</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 </w:t>
      </w:r>
    </w:p>
    <w:bookmarkStart w:name="z143" w:id="79"/>
    <w:p>
      <w:pPr>
        <w:spacing w:after="0"/>
        <w:ind w:left="0"/>
        <w:jc w:val="both"/>
      </w:pPr>
      <w:r>
        <w:rPr>
          <w:rFonts w:ascii="Times New Roman"/>
          <w:b w:val="false"/>
          <w:i w:val="false"/>
          <w:color w:val="000000"/>
          <w:sz w:val="28"/>
        </w:rPr>
        <w:t>
      "14. Көрсетілетін қызмет беруші Мемлекеттік қызмет көрсету сатысы туралы деректерді цифрландыру саласындағы уәкілетті орган белгілеген тәртіппен мемлекеттік қызметтер көрсету мониторингінің цифрлық жүйесіне енгізуді қамтамасыз етеді.</w:t>
      </w:r>
    </w:p>
    <w:bookmarkEnd w:id="79"/>
    <w:bookmarkStart w:name="z144" w:id="80"/>
    <w:p>
      <w:pPr>
        <w:spacing w:after="0"/>
        <w:ind w:left="0"/>
        <w:jc w:val="both"/>
      </w:pPr>
      <w:r>
        <w:rPr>
          <w:rFonts w:ascii="Times New Roman"/>
          <w:b w:val="false"/>
          <w:i w:val="false"/>
          <w:color w:val="000000"/>
          <w:sz w:val="28"/>
        </w:rPr>
        <w:t>
      Көлік саласындағы уәкiлеттi орган мемлекеттік қызмет көрсету тәртібін айқындайтын заңға тәуелді нормативтік құқықтық актіні мемлекеттік тіркегеннен кейін үш жұмыс күн ішінде осы Қағидаларға енгізілген өзгерістер және (немесе) толықтырулар туралы ақпаратты көрсетілетін қызметті берушіге, "цифрлық үкiметтiң" цифрлық инфрақұрылымының операторына және Бірыңғай байланыс-орталығына жібереді.</w:t>
      </w:r>
    </w:p>
    <w:bookmarkEnd w:id="80"/>
    <w:bookmarkStart w:name="z145" w:id="81"/>
    <w:p>
      <w:pPr>
        <w:spacing w:after="0"/>
        <w:ind w:left="0"/>
        <w:jc w:val="both"/>
      </w:pPr>
      <w:r>
        <w:rPr>
          <w:rFonts w:ascii="Times New Roman"/>
          <w:b w:val="false"/>
          <w:i w:val="false"/>
          <w:color w:val="000000"/>
          <w:sz w:val="28"/>
        </w:rPr>
        <w:t>
      15.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81"/>
    <w:bookmarkStart w:name="z146" w:id="82"/>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bookmarkEnd w:id="82"/>
    <w:bookmarkStart w:name="z147" w:id="83"/>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үш жұмыс күнінен кешіктірмей оны және әкімшілік істі шағымды қарайтын органға жібереді.</w:t>
      </w:r>
    </w:p>
    <w:bookmarkEnd w:id="83"/>
    <w:bookmarkStart w:name="z148" w:id="84"/>
    <w:p>
      <w:pPr>
        <w:spacing w:after="0"/>
        <w:ind w:left="0"/>
        <w:jc w:val="both"/>
      </w:pPr>
      <w:r>
        <w:rPr>
          <w:rFonts w:ascii="Times New Roman"/>
          <w:b w:val="false"/>
          <w:i w:val="false"/>
          <w:color w:val="000000"/>
          <w:sz w:val="28"/>
        </w:rPr>
        <w:t>
      Бұл ретте көрсетілетін қызметті беруші, лауазымды адам, шешімге, әрекетке (әрекетсіздікке) шағым жасайды, егер ол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bookmarkEnd w:id="84"/>
    <w:bookmarkStart w:name="z149" w:id="85"/>
    <w:p>
      <w:pPr>
        <w:spacing w:after="0"/>
        <w:ind w:left="0"/>
        <w:jc w:val="both"/>
      </w:pPr>
      <w:r>
        <w:rPr>
          <w:rFonts w:ascii="Times New Roman"/>
          <w:b w:val="false"/>
          <w:i w:val="false"/>
          <w:color w:val="000000"/>
          <w:sz w:val="28"/>
        </w:rPr>
        <w:t>
      Заңның 25-бабы 2) тармағына сәйкес мемлекеттік қызметті тікелей көрсететін көрсетілетін қызметті берушінің атына келіп түскен көрсетілетін қызметті алушының шағымы тіркелген күнінен бастап 5 (бес) жұмыс күні ішінде қаралуға жатады.</w:t>
      </w:r>
    </w:p>
    <w:bookmarkEnd w:id="85"/>
    <w:bookmarkStart w:name="z150" w:id="86"/>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bookmarkEnd w:id="86"/>
    <w:bookmarkStart w:name="z151" w:id="87"/>
    <w:p>
      <w:pPr>
        <w:spacing w:after="0"/>
        <w:ind w:left="0"/>
        <w:jc w:val="both"/>
      </w:pPr>
      <w:r>
        <w:rPr>
          <w:rFonts w:ascii="Times New Roman"/>
          <w:b w:val="false"/>
          <w:i w:val="false"/>
          <w:color w:val="000000"/>
          <w:sz w:val="28"/>
        </w:rPr>
        <w:t xml:space="preserve">
      Егер Қазақстан Республикасы заңдарында өзгеше көзделмесе, Қазақстан Республикасының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жүгінуге сотқа дейінгі тәртіппен шағым жасалғаннан кейін жол беріледі.";</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тізбеге </w:t>
      </w:r>
      <w:r>
        <w:rPr>
          <w:rFonts w:ascii="Times New Roman"/>
          <w:b w:val="false"/>
          <w:i w:val="false"/>
          <w:color w:val="000000"/>
          <w:sz w:val="28"/>
        </w:rPr>
        <w:t>8-қосымшаға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тізбеге </w:t>
      </w:r>
      <w:r>
        <w:rPr>
          <w:rFonts w:ascii="Times New Roman"/>
          <w:b w:val="false"/>
          <w:i w:val="false"/>
          <w:color w:val="000000"/>
          <w:sz w:val="28"/>
        </w:rPr>
        <w:t>9-қосымшаға</w:t>
      </w:r>
      <w:r>
        <w:rPr>
          <w:rFonts w:ascii="Times New Roman"/>
          <w:b w:val="false"/>
          <w:i w:val="false"/>
          <w:color w:val="000000"/>
          <w:sz w:val="28"/>
        </w:rPr>
        <w:t xml:space="preserve"> сәйкес жаңа редакцияда жазылсын.</w:t>
      </w:r>
    </w:p>
    <w:bookmarkStart w:name="z154" w:id="88"/>
    <w:p>
      <w:pPr>
        <w:spacing w:after="0"/>
        <w:ind w:left="0"/>
        <w:jc w:val="both"/>
      </w:pPr>
      <w:r>
        <w:rPr>
          <w:rFonts w:ascii="Times New Roman"/>
          <w:b w:val="false"/>
          <w:i w:val="false"/>
          <w:color w:val="000000"/>
          <w:sz w:val="28"/>
        </w:rPr>
        <w:t xml:space="preserve">
      4. Кемені, оның ішінде шағын көлемді кемені және оған құқықтарды мемлекеттік тіркеу қағидаларын бекіту туралы" Қазақстан Республикасы Инвестициялар және даму министрінің міндетін атқарушының 2015 жылғы 23 қаңтардағы № 51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10400 болып тіркелген) мынадай өзгерістер енгізілсін:</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56" w:id="89"/>
    <w:p>
      <w:pPr>
        <w:spacing w:after="0"/>
        <w:ind w:left="0"/>
        <w:jc w:val="both"/>
      </w:pPr>
      <w:r>
        <w:rPr>
          <w:rFonts w:ascii="Times New Roman"/>
          <w:b w:val="false"/>
          <w:i w:val="false"/>
          <w:color w:val="000000"/>
          <w:sz w:val="28"/>
        </w:rPr>
        <w:t xml:space="preserve">
      "Ішкі су көлігі туралы" Қазақстан Республикасы Заңының 9-бабы 1-тармағының </w:t>
      </w:r>
      <w:r>
        <w:rPr>
          <w:rFonts w:ascii="Times New Roman"/>
          <w:b w:val="false"/>
          <w:i w:val="false"/>
          <w:color w:val="000000"/>
          <w:sz w:val="28"/>
        </w:rPr>
        <w:t>26-7) тармақшасына</w:t>
      </w:r>
      <w:r>
        <w:rPr>
          <w:rFonts w:ascii="Times New Roman"/>
          <w:b w:val="false"/>
          <w:i w:val="false"/>
          <w:color w:val="000000"/>
          <w:sz w:val="28"/>
        </w:rPr>
        <w:t xml:space="preserve">, "Сауда мақсатында теңізде жүзу туралы" Қазақстан Республикасы Заңының 4-бабы 3-тармағының </w:t>
      </w:r>
      <w:r>
        <w:rPr>
          <w:rFonts w:ascii="Times New Roman"/>
          <w:b w:val="false"/>
          <w:i w:val="false"/>
          <w:color w:val="000000"/>
          <w:sz w:val="28"/>
        </w:rPr>
        <w:t>55-2) тармақшасына</w:t>
      </w:r>
      <w:r>
        <w:rPr>
          <w:rFonts w:ascii="Times New Roman"/>
          <w:b w:val="false"/>
          <w:i w:val="false"/>
          <w:color w:val="000000"/>
          <w:sz w:val="28"/>
        </w:rPr>
        <w:t xml:space="preserve"> және "Мемлекеттік және әлеуметтік жауапкершілігі бар көрсетілетін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89"/>
    <w:bookmarkStart w:name="z157" w:id="90"/>
    <w:p>
      <w:pPr>
        <w:spacing w:after="0"/>
        <w:ind w:left="0"/>
        <w:jc w:val="both"/>
      </w:pPr>
      <w:r>
        <w:rPr>
          <w:rFonts w:ascii="Times New Roman"/>
          <w:b w:val="false"/>
          <w:i w:val="false"/>
          <w:color w:val="000000"/>
          <w:sz w:val="28"/>
        </w:rPr>
        <w:t xml:space="preserve">
      көрсетілген бұйрықпен бекітілген Кемені, оның ішінде шағын көлемді кемені және оған құқықтарды мемлекеттік тіркеу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59" w:id="91"/>
    <w:p>
      <w:pPr>
        <w:spacing w:after="0"/>
        <w:ind w:left="0"/>
        <w:jc w:val="both"/>
      </w:pPr>
      <w:r>
        <w:rPr>
          <w:rFonts w:ascii="Times New Roman"/>
          <w:b w:val="false"/>
          <w:i w:val="false"/>
          <w:color w:val="000000"/>
          <w:sz w:val="28"/>
        </w:rPr>
        <w:t xml:space="preserve">
      "1. Осы Кемені, оның ішінде шағын көлемді кемені және оған құқықтарды мемлекеттік тіркеу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"Iшкі су көлігі туралы" Қазақстан Республикасы Заңының (бұдан әрі – Ішкі су көлігі туралы Заң) 9-бабы 1-тармағының </w:t>
      </w:r>
      <w:r>
        <w:rPr>
          <w:rFonts w:ascii="Times New Roman"/>
          <w:b w:val="false"/>
          <w:i w:val="false"/>
          <w:color w:val="000000"/>
          <w:sz w:val="28"/>
        </w:rPr>
        <w:t>26-7) тармақшасына</w:t>
      </w:r>
      <w:r>
        <w:rPr>
          <w:rFonts w:ascii="Times New Roman"/>
          <w:b w:val="false"/>
          <w:i w:val="false"/>
          <w:color w:val="000000"/>
          <w:sz w:val="28"/>
        </w:rPr>
        <w:t xml:space="preserve">, "Сауда мақсатында теңізде жүзу туралы" Қазақстан Республикасы Заңының 4-бабы 3-тармағының </w:t>
      </w:r>
      <w:r>
        <w:rPr>
          <w:rFonts w:ascii="Times New Roman"/>
          <w:b w:val="false"/>
          <w:i w:val="false"/>
          <w:color w:val="000000"/>
          <w:sz w:val="28"/>
        </w:rPr>
        <w:t>55-2) тармақшасына</w:t>
      </w:r>
      <w:r>
        <w:rPr>
          <w:rFonts w:ascii="Times New Roman"/>
          <w:b w:val="false"/>
          <w:i w:val="false"/>
          <w:color w:val="000000"/>
          <w:sz w:val="28"/>
        </w:rPr>
        <w:t xml:space="preserve"> және "Мемлекеттік және әлеуметтік жауапкершілігі бар көрсетілетін қызметтер туралы" Қазақстан Республикасы Заңының (бұдан әрі – Мемлекеттік көрсетілетін қызметтер туралы)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ішкі суда жүзетін кемені және "өзен – теңіз" суларында жүзетін кемені және оларға құқықтарды мемлекеттік тіркеу, "Мемлекеттік кеме тізілімінде ішкі суда жүзетін кемелерді, "өзен-теңіз" суларында жүзетін кемелерді және оларға құқықтарды мемлекеттік тіркеу", "Жалға алынған ішкі суда жүзетін кемелерді және "өзен-теңіз" суларында жүзетін кемелерді жалға алынған шетелдік кемелер тізілімінде мемлекеттік тіркеу", "Шағын көлемді кемелерді және оларға құқықтарды мемлекеттік тіркеу", "Кеменің, шағын көлемді кеменің ипотекасын мемлекеттік тіркеу", мемлекеттік қызметтерді көрсету тәртібін айқындайды".</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61" w:id="92"/>
    <w:p>
      <w:pPr>
        <w:spacing w:after="0"/>
        <w:ind w:left="0"/>
        <w:jc w:val="both"/>
      </w:pPr>
      <w:r>
        <w:rPr>
          <w:rFonts w:ascii="Times New Roman"/>
          <w:b w:val="false"/>
          <w:i w:val="false"/>
          <w:color w:val="000000"/>
          <w:sz w:val="28"/>
        </w:rPr>
        <w:t>
      "5. Көрсетілетін қызметті беруші мемлекеттік қызмет көрсету сатысы туралы деректерді мемлекеттік қызметтер көрсету мониторингінің цифрлық жүйесіне енгізуді қамтамасыз етеді.</w:t>
      </w:r>
    </w:p>
    <w:bookmarkEnd w:id="92"/>
    <w:bookmarkStart w:name="z162" w:id="93"/>
    <w:p>
      <w:pPr>
        <w:spacing w:after="0"/>
        <w:ind w:left="0"/>
        <w:jc w:val="both"/>
      </w:pPr>
      <w:r>
        <w:rPr>
          <w:rFonts w:ascii="Times New Roman"/>
          <w:b w:val="false"/>
          <w:i w:val="false"/>
          <w:color w:val="000000"/>
          <w:sz w:val="28"/>
        </w:rPr>
        <w:t>
      Рұқсаттар мен хабарламалардың мемлекеттік цифрлық жүйесі арқылы мемлекеттік қызметті көрсету кезінде мемлекеттік қызметті көрсету сатысы туралы деректер мемлекеттік қызметтер көрсету мониторингінің цифрлық жүйесіне автоматты режимде келіп түседі.</w:t>
      </w:r>
    </w:p>
    <w:bookmarkEnd w:id="93"/>
    <w:bookmarkStart w:name="z163" w:id="94"/>
    <w:p>
      <w:pPr>
        <w:spacing w:after="0"/>
        <w:ind w:left="0"/>
        <w:jc w:val="both"/>
      </w:pPr>
      <w:r>
        <w:rPr>
          <w:rFonts w:ascii="Times New Roman"/>
          <w:b w:val="false"/>
          <w:i w:val="false"/>
          <w:color w:val="000000"/>
          <w:sz w:val="28"/>
        </w:rPr>
        <w:t>
      Уәкілетті орган мемлекеттік қызмет көрсету тәртібін айқындайтын заңға тәуелді нормативтік құқықтық акт бекітілген немесе өзгертілген күннен бастап үш жұмыс күні ішінде оны көрсету тәртібі туралы ақпаратты жаңартады және бірыңғай байланыс орталығына жібереді.";</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65" w:id="95"/>
    <w:p>
      <w:pPr>
        <w:spacing w:after="0"/>
        <w:ind w:left="0"/>
        <w:jc w:val="both"/>
      </w:pPr>
      <w:r>
        <w:rPr>
          <w:rFonts w:ascii="Times New Roman"/>
          <w:b w:val="false"/>
          <w:i w:val="false"/>
          <w:color w:val="000000"/>
          <w:sz w:val="28"/>
        </w:rPr>
        <w:t>
      "8. Меншік иесінің жеке басын куәландыратын құжаттар туралы (жеке тұлғаларға қатысты) не меншік иесі заңды тұлғаны мемлекеттік тіркеу туралы (заңды тұлғаларға қатысты) мәліметтер "цифрлық үкімет" шлюзі арқылы тиісті мемлекеттік цифрлық жүйелерден алынады.";</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167" w:id="96"/>
    <w:p>
      <w:pPr>
        <w:spacing w:after="0"/>
        <w:ind w:left="0"/>
        <w:jc w:val="both"/>
      </w:pPr>
      <w:r>
        <w:rPr>
          <w:rFonts w:ascii="Times New Roman"/>
          <w:b w:val="false"/>
          <w:i w:val="false"/>
          <w:color w:val="000000"/>
          <w:sz w:val="28"/>
        </w:rPr>
        <w:t xml:space="preserve">
      "18. Кемені Мемлекеттік кеме тізілімінде тіркеу үшін өтініш беруші көрсетілетін қызметті берушіге "цифрлық үкімет" порталы (бұдан әрі – портал) арқылы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(бұдан әрі – 1-өтініш) "Ішкі суда жүзетін кемелерді және "өзен-теңіз" суларында жүзетін кемелерді мемлекеттік кеме тізілімінде мемлекеттік тіркеу" мемлекеттік көрсетілетін қызметке қойылатын негізгі талаптардың тізбесінің 9-тармағына сәйкес құжаттарды қоса бере отырып жібереді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(бұдан әрі – "Ішкі суда жүзетін кемелерді және "өзен-теңіз" суларында жүзетін кемелерді мемлекеттік кеме тізілімінде мемлекеттік тіркеу" мемлекеттік қызмет көрсетуге қойылатын негізгі талаптардың тізбесі).</w:t>
      </w:r>
    </w:p>
    <w:bookmarkEnd w:id="96"/>
    <w:bookmarkStart w:name="z168" w:id="97"/>
    <w:p>
      <w:pPr>
        <w:spacing w:after="0"/>
        <w:ind w:left="0"/>
        <w:jc w:val="both"/>
      </w:pPr>
      <w:r>
        <w:rPr>
          <w:rFonts w:ascii="Times New Roman"/>
          <w:b w:val="false"/>
          <w:i w:val="false"/>
          <w:color w:val="000000"/>
          <w:sz w:val="28"/>
        </w:rPr>
        <w:t>
      Мемлекеттік қызметті портал арқылы алған кезде электрондық цифрлық қолтаңбамен куәландырылған (қол қойылған) немесе бір реттік парольмен куәландырылған электрондық құжат нысанындағы өтініш "цифрлық үкімет" шлюзі арқылы "Е-лицензиялау "мемлекеттік деректер қоры" цифрлық жүйесіне (бұдан әрі – ЕЛ МДҚ) жіберіледі, одан кейін құжаттарды қабылдаған күні көліктік деректер қорының ақпараттық талдамалық жүйесінде және тасымалдау қауіпсіздігі динамикасының мониторингінде (бұдан әрі – КДҚ АТЖ) өңдеу процесі өтеді.</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w:t>
      </w:r>
      <w:r>
        <w:rPr>
          <w:rFonts w:ascii="Times New Roman"/>
          <w:b w:val="false"/>
          <w:i w:val="false"/>
          <w:color w:val="000000"/>
          <w:sz w:val="28"/>
        </w:rPr>
        <w:t xml:space="preserve"> мынадай редакцияда жазылсын: </w:t>
      </w:r>
    </w:p>
    <w:bookmarkStart w:name="z170" w:id="98"/>
    <w:p>
      <w:pPr>
        <w:spacing w:after="0"/>
        <w:ind w:left="0"/>
        <w:jc w:val="both"/>
      </w:pPr>
      <w:r>
        <w:rPr>
          <w:rFonts w:ascii="Times New Roman"/>
          <w:b w:val="false"/>
          <w:i w:val="false"/>
          <w:color w:val="000000"/>
          <w:sz w:val="28"/>
        </w:rPr>
        <w:t xml:space="preserve">
      47. Кемені жалға алынған шетел кемелерінің тізілімінде тіркеу үшін өтініш беруші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"Жалға алынған ішкі суда жүзетін кемелерді және "өзен-теңіз" суларында жүзетін кемелерді жалға алынған шетел кемелерінің тізілімінде кемелерді мемлекеттік тіркеу" мемлекеттік көрсетілетін қызметке қойылатын негізгі талаптардың тізбесінің 9-тармағына сәйкес құжаттарды қоса бере отырып, портал арқылы 1-өтінішке сәйкес нысан бойынша өтініш жібереді (бұдан әрі – "Жалға алынған ішкі суда жүзетін кемелерді және "өзен-теңіз" суларында жүзетін кемелерді жалға алынған шетел кемелерінің тізілімінде мемлекеттік тіркеу" мемлекеттік қызмет көрсетуге қойылатын негізгі талаптардың тізбесі).</w:t>
      </w:r>
    </w:p>
    <w:bookmarkEnd w:id="98"/>
    <w:bookmarkStart w:name="z171" w:id="99"/>
    <w:p>
      <w:pPr>
        <w:spacing w:after="0"/>
        <w:ind w:left="0"/>
        <w:jc w:val="both"/>
      </w:pPr>
      <w:r>
        <w:rPr>
          <w:rFonts w:ascii="Times New Roman"/>
          <w:b w:val="false"/>
          <w:i w:val="false"/>
          <w:color w:val="000000"/>
          <w:sz w:val="28"/>
        </w:rPr>
        <w:t>
      Мемлекеттік қызметті портал арқылы алған кезде электрондық цифрлық қолтаңбамен куәландырылған (қол қойылған) немесе бір реттік парольмен куәландырылған электрондық құжат нысанындағы өтініш "цифрлық үкімет" шлюзі арқылы ЕЛ МДҚ жіберіледі, одан кейін құжаттарды қабылдаған күні КДҚ АТЖ өңдеу процесі өтеді.";</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69-тармақ</w:t>
      </w:r>
      <w:r>
        <w:rPr>
          <w:rFonts w:ascii="Times New Roman"/>
          <w:b w:val="false"/>
          <w:i w:val="false"/>
          <w:color w:val="000000"/>
          <w:sz w:val="28"/>
        </w:rPr>
        <w:t xml:space="preserve"> мынадай редакцияда жазылсын: </w:t>
      </w:r>
    </w:p>
    <w:bookmarkStart w:name="z173" w:id="100"/>
    <w:p>
      <w:pPr>
        <w:spacing w:after="0"/>
        <w:ind w:left="0"/>
        <w:jc w:val="both"/>
      </w:pPr>
      <w:r>
        <w:rPr>
          <w:rFonts w:ascii="Times New Roman"/>
          <w:b w:val="false"/>
          <w:i w:val="false"/>
          <w:color w:val="000000"/>
          <w:sz w:val="28"/>
        </w:rPr>
        <w:t xml:space="preserve">
      "69. Шағын көлемді кемелерді және оларға құқықтарды тіркеу үшін өтініш беруші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"Шағын көлемді кемелерді және оларға құқықтарды мемлекеттік тіркеу" мемлекеттік қызмет көрсетуге қойылатын негізгі талаптардың тізбесінің 9-тармағына сәйкес құжаттарды қоса бере отырып, 3-өтінішке сәйкес нысан бойынша портал арқылы өтініш жібереді (бұдан әрі – Мемлекеттік қызмет көрсетуге қойылатын негізгі талаптардың тізбесі "Шағын көлемді кемелерді және оларға құқықтарды мемлекеттік тіркеу").</w:t>
      </w:r>
    </w:p>
    <w:bookmarkEnd w:id="100"/>
    <w:bookmarkStart w:name="z174" w:id="101"/>
    <w:p>
      <w:pPr>
        <w:spacing w:after="0"/>
        <w:ind w:left="0"/>
        <w:jc w:val="both"/>
      </w:pPr>
      <w:r>
        <w:rPr>
          <w:rFonts w:ascii="Times New Roman"/>
          <w:b w:val="false"/>
          <w:i w:val="false"/>
          <w:color w:val="000000"/>
          <w:sz w:val="28"/>
        </w:rPr>
        <w:t>
      Мемлекеттік қызметті портал арқылы алған кезде электрондық цифрлық қолтаңбамен куәландырылған (қол қойылған) немесе бір реттік парольмен куәландырылған электрондық құжат нысанындағы өтініш құжаттарды қабылдау күні "цифрлық үкімет" шлюзі арқылы КДҚ АТЖ жіберіледі.</w:t>
      </w:r>
    </w:p>
    <w:bookmarkEnd w:id="101"/>
    <w:bookmarkStart w:name="z175" w:id="102"/>
    <w:p>
      <w:pPr>
        <w:spacing w:after="0"/>
        <w:ind w:left="0"/>
        <w:jc w:val="both"/>
      </w:pPr>
      <w:r>
        <w:rPr>
          <w:rFonts w:ascii="Times New Roman"/>
          <w:b w:val="false"/>
          <w:i w:val="false"/>
          <w:color w:val="000000"/>
          <w:sz w:val="28"/>
        </w:rPr>
        <w:t>
      Өтінішті өңдеуді көрсетілетін қызметті беруші КДҚ АТЖ-ға өтініш келіп түскен сәттен бастап жүзеге асырады.";</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79-тармақ</w:t>
      </w:r>
      <w:r>
        <w:rPr>
          <w:rFonts w:ascii="Times New Roman"/>
          <w:b w:val="false"/>
          <w:i w:val="false"/>
          <w:color w:val="000000"/>
          <w:sz w:val="28"/>
        </w:rPr>
        <w:t xml:space="preserve"> мынадай редакцияда жазылсын: </w:t>
      </w:r>
    </w:p>
    <w:bookmarkStart w:name="z177" w:id="103"/>
    <w:p>
      <w:pPr>
        <w:spacing w:after="0"/>
        <w:ind w:left="0"/>
        <w:jc w:val="both"/>
      </w:pPr>
      <w:r>
        <w:rPr>
          <w:rFonts w:ascii="Times New Roman"/>
          <w:b w:val="false"/>
          <w:i w:val="false"/>
          <w:color w:val="000000"/>
          <w:sz w:val="28"/>
        </w:rPr>
        <w:t xml:space="preserve">
      "79. Кеме билеті жоғалған, бүлінген, иесінің мекенжайы өзгерген немесе көшелердің, елді мекендердің атауы өзгертілген кезде және атауы өзгертілуіне байланысты басқа жағдайларда,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иесінің өтініші (бұдан әрі - 4-өтініш) негізінде және Қазақстан Республикасының салық кодексіне сәйкес бюджетке белгіленген алым төленгеннен кейін өтініш берушіге кеме билетінің телнұсқасы беріледі.";</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6-тараудың</w:t>
      </w:r>
      <w:r>
        <w:rPr>
          <w:rFonts w:ascii="Times New Roman"/>
          <w:b w:val="false"/>
          <w:i w:val="false"/>
          <w:color w:val="000000"/>
          <w:sz w:val="28"/>
        </w:rPr>
        <w:t xml:space="preserve"> атауы мынадай редакцияда жазылсын:</w:t>
      </w:r>
    </w:p>
    <w:bookmarkStart w:name="z179" w:id="104"/>
    <w:p>
      <w:pPr>
        <w:spacing w:after="0"/>
        <w:ind w:left="0"/>
        <w:jc w:val="both"/>
      </w:pPr>
      <w:r>
        <w:rPr>
          <w:rFonts w:ascii="Times New Roman"/>
          <w:b w:val="false"/>
          <w:i w:val="false"/>
          <w:color w:val="000000"/>
          <w:sz w:val="28"/>
        </w:rPr>
        <w:t>
      "Кеменің, шағын кеменің ипотекасын мемлекеттік тіркеу және "Кеменiң, шағын көлемді кеменің ипотекасын мемлекеттік тіркеу" мемлекеттік қызмет мемлекеттік қызметін көрсету тәртібі";</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83-тармақ</w:t>
      </w:r>
      <w:r>
        <w:rPr>
          <w:rFonts w:ascii="Times New Roman"/>
          <w:b w:val="false"/>
          <w:i w:val="false"/>
          <w:color w:val="000000"/>
          <w:sz w:val="28"/>
        </w:rPr>
        <w:t xml:space="preserve"> мынадай редакцияда жазылсын: </w:t>
      </w:r>
    </w:p>
    <w:bookmarkStart w:name="z181" w:id="105"/>
    <w:p>
      <w:pPr>
        <w:spacing w:after="0"/>
        <w:ind w:left="0"/>
        <w:jc w:val="both"/>
      </w:pPr>
      <w:r>
        <w:rPr>
          <w:rFonts w:ascii="Times New Roman"/>
          <w:b w:val="false"/>
          <w:i w:val="false"/>
          <w:color w:val="000000"/>
          <w:sz w:val="28"/>
        </w:rPr>
        <w:t>
      "83. Кеменің, шағын көлемді кеменің ипотекасын аумақтық бөлімше кеме тіркелген тізілімде тіркейді.";</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86-тармақ</w:t>
      </w:r>
      <w:r>
        <w:rPr>
          <w:rFonts w:ascii="Times New Roman"/>
          <w:b w:val="false"/>
          <w:i w:val="false"/>
          <w:color w:val="000000"/>
          <w:sz w:val="28"/>
        </w:rPr>
        <w:t xml:space="preserve"> мынадай редакцияда жазылсын: </w:t>
      </w:r>
    </w:p>
    <w:bookmarkStart w:name="z183" w:id="106"/>
    <w:p>
      <w:pPr>
        <w:spacing w:after="0"/>
        <w:ind w:left="0"/>
        <w:jc w:val="both"/>
      </w:pPr>
      <w:r>
        <w:rPr>
          <w:rFonts w:ascii="Times New Roman"/>
          <w:b w:val="false"/>
          <w:i w:val="false"/>
          <w:color w:val="000000"/>
          <w:sz w:val="28"/>
        </w:rPr>
        <w:t xml:space="preserve">
      "86. Кеменің, шағын көлемді кеменің ипотекасын мемлекеттік тіркеу үшін өтініш беруші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өтінішті (бұдан әрі – 5-өтініш)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"Кеменің, шағын көлемді кеменің ипотекасын мемлекеттік тіркеу" мемлекеттік қызметін көрсетуге қойылатын негізгі талаптардың тізбесінің 9-тармағына сәйкес құжаттарды қоса бере отырып, портал арқылы жібереді (бұдан әрі – "Кеменің, шағын көлемді кеменің ипотекасын мемлекеттік тіркеу" мемлекеттік қызмет көрсетуге қойылатын негізгі талаптардың тізбесі).</w:t>
      </w:r>
    </w:p>
    <w:bookmarkEnd w:id="106"/>
    <w:bookmarkStart w:name="z184" w:id="107"/>
    <w:p>
      <w:pPr>
        <w:spacing w:after="0"/>
        <w:ind w:left="0"/>
        <w:jc w:val="both"/>
      </w:pPr>
      <w:r>
        <w:rPr>
          <w:rFonts w:ascii="Times New Roman"/>
          <w:b w:val="false"/>
          <w:i w:val="false"/>
          <w:color w:val="000000"/>
          <w:sz w:val="28"/>
        </w:rPr>
        <w:t>
      Мемлекеттік қызметті портал арқылы алған кезде электрондық цифрлық қолтаңбамен куәландырылған (қол қойылған) немесе бір реттік парольмен куәландырылған электрондық құжат нысанындағы өтініш құжаттарды қабылдау күні "цифрлық үкімет" шлюзі арқылы КДҚ АТЖ жіберіледі.</w:t>
      </w:r>
    </w:p>
    <w:bookmarkEnd w:id="107"/>
    <w:bookmarkStart w:name="z185" w:id="108"/>
    <w:p>
      <w:pPr>
        <w:spacing w:after="0"/>
        <w:ind w:left="0"/>
        <w:jc w:val="both"/>
      </w:pPr>
      <w:r>
        <w:rPr>
          <w:rFonts w:ascii="Times New Roman"/>
          <w:b w:val="false"/>
          <w:i w:val="false"/>
          <w:color w:val="000000"/>
          <w:sz w:val="28"/>
        </w:rPr>
        <w:t>
      Өтінішті өңдеуді көрсетілетін қызметті беруші КДҚ АТЖ-ға өтініш келіп түскен сәттен бастап жүзеге асырады.";</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88-тармақ</w:t>
      </w:r>
      <w:r>
        <w:rPr>
          <w:rFonts w:ascii="Times New Roman"/>
          <w:b w:val="false"/>
          <w:i w:val="false"/>
          <w:color w:val="000000"/>
          <w:sz w:val="28"/>
        </w:rPr>
        <w:t xml:space="preserve"> мынадай редакцияда жазылсын:</w:t>
      </w:r>
    </w:p>
    <w:bookmarkStart w:name="z187" w:id="109"/>
    <w:p>
      <w:pPr>
        <w:spacing w:after="0"/>
        <w:ind w:left="0"/>
        <w:jc w:val="both"/>
      </w:pPr>
      <w:r>
        <w:rPr>
          <w:rFonts w:ascii="Times New Roman"/>
          <w:b w:val="false"/>
          <w:i w:val="false"/>
          <w:color w:val="000000"/>
          <w:sz w:val="28"/>
        </w:rPr>
        <w:t>
      "88. Көрсетілетін қызметті беруші көрсетілетін қызметті алушының құжаттары тіркелген сәттен бастап 1 (бір) жұмыс күні ішінде олардың толықтығын және Қағидалардың талаптарына сәйкестігін тексереді және нәтижелері бойынша мемлекеттік көрсетілетін қызметтің мынадай нәтижелерін береді:</w:t>
      </w:r>
    </w:p>
    <w:bookmarkEnd w:id="109"/>
    <w:bookmarkStart w:name="z188" w:id="110"/>
    <w:p>
      <w:pPr>
        <w:spacing w:after="0"/>
        <w:ind w:left="0"/>
        <w:jc w:val="both"/>
      </w:pPr>
      <w:r>
        <w:rPr>
          <w:rFonts w:ascii="Times New Roman"/>
          <w:b w:val="false"/>
          <w:i w:val="false"/>
          <w:color w:val="000000"/>
          <w:sz w:val="28"/>
        </w:rPr>
        <w:t xml:space="preserve">
      1) көрсетілетін қызметті алушы құжаттардың толық топтамасын ұсынған жағдайда кеменің ипотекасын мемлекеттік тіркеу туралы куәлік, немесе шағын көлемді кеменің ипотекасын мемлекеттік тіркеу туралы куәлік (бұдан әрі – Ипотека туралы куәлік), немесе кеменің ипотекасын мемлекеттік тіркеу туралы куәліктің телнұсқасы не осы Қағидаларға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20-қосымшаларға</w:t>
      </w:r>
      <w:r>
        <w:rPr>
          <w:rFonts w:ascii="Times New Roman"/>
          <w:b w:val="false"/>
          <w:i w:val="false"/>
          <w:color w:val="000000"/>
          <w:sz w:val="28"/>
        </w:rPr>
        <w:t xml:space="preserve"> сәйкес нысан бойынша шағын көлемді кеменің ипотекасын мемлекеттік тіркеу туралы куәліктің телнұсқасы;</w:t>
      </w:r>
    </w:p>
    <w:bookmarkEnd w:id="110"/>
    <w:bookmarkStart w:name="z189" w:id="111"/>
    <w:p>
      <w:pPr>
        <w:spacing w:after="0"/>
        <w:ind w:left="0"/>
        <w:jc w:val="both"/>
      </w:pPr>
      <w:r>
        <w:rPr>
          <w:rFonts w:ascii="Times New Roman"/>
          <w:b w:val="false"/>
          <w:i w:val="false"/>
          <w:color w:val="000000"/>
          <w:sz w:val="28"/>
        </w:rPr>
        <w:t xml:space="preserve">
      кеме ипотекасын мемлекеттік тіркеу туралы куәлікке қосымша парақ не осы Қағидаларға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23-қосымшаларға</w:t>
      </w:r>
      <w:r>
        <w:rPr>
          <w:rFonts w:ascii="Times New Roman"/>
          <w:b w:val="false"/>
          <w:i w:val="false"/>
          <w:color w:val="000000"/>
          <w:sz w:val="28"/>
        </w:rPr>
        <w:t xml:space="preserve"> сәйкес нысан бойынша шағын көлемді кеме ипотекасын мемлекеттік тіркеу туралы куәлікке қосымша парақ (бұдан әрі – Қосымша парақтар);</w:t>
      </w:r>
    </w:p>
    <w:bookmarkEnd w:id="111"/>
    <w:bookmarkStart w:name="z190" w:id="112"/>
    <w:p>
      <w:pPr>
        <w:spacing w:after="0"/>
        <w:ind w:left="0"/>
        <w:jc w:val="both"/>
      </w:pPr>
      <w:r>
        <w:rPr>
          <w:rFonts w:ascii="Times New Roman"/>
          <w:b w:val="false"/>
          <w:i w:val="false"/>
          <w:color w:val="000000"/>
          <w:sz w:val="28"/>
        </w:rPr>
        <w:t xml:space="preserve">
      кеменің ипотекасын тоқтату туралы ақпарат не осы Қағидаларға </w:t>
      </w:r>
      <w:r>
        <w:rPr>
          <w:rFonts w:ascii="Times New Roman"/>
          <w:b w:val="false"/>
          <w:i w:val="false"/>
          <w:color w:val="000000"/>
          <w:sz w:val="28"/>
        </w:rPr>
        <w:t>25-қосымшаға</w:t>
      </w:r>
      <w:r>
        <w:rPr>
          <w:rFonts w:ascii="Times New Roman"/>
          <w:b w:val="false"/>
          <w:i w:val="false"/>
          <w:color w:val="000000"/>
          <w:sz w:val="28"/>
        </w:rPr>
        <w:t xml:space="preserve"> сәйкес нысандар бойынша шағын көлемді кеменің ипотекасын тоқтату туралы ақпарат (бұдан әрі – Ипотеканы тоқтату туралы ақпарат);</w:t>
      </w:r>
    </w:p>
    <w:bookmarkEnd w:id="112"/>
    <w:bookmarkStart w:name="z191" w:id="113"/>
    <w:p>
      <w:pPr>
        <w:spacing w:after="0"/>
        <w:ind w:left="0"/>
        <w:jc w:val="both"/>
      </w:pPr>
      <w:r>
        <w:rPr>
          <w:rFonts w:ascii="Times New Roman"/>
          <w:b w:val="false"/>
          <w:i w:val="false"/>
          <w:color w:val="000000"/>
          <w:sz w:val="28"/>
        </w:rPr>
        <w:t xml:space="preserve">
      2) "Кеменің, шағын көлемді кеменің ипотекасын мемлекеттік тіркеу" мемлекеттік қызмет көрсетуге қойылатын негізгі талаптардың тізбесінің 10-тармағында көзделген бас тарту үшін негіздер анықталған жағдайда, осы Қағидаларға </w:t>
      </w:r>
      <w:r>
        <w:rPr>
          <w:rFonts w:ascii="Times New Roman"/>
          <w:b w:val="false"/>
          <w:i w:val="false"/>
          <w:color w:val="000000"/>
          <w:sz w:val="28"/>
        </w:rPr>
        <w:t>3-1-қосымшаға</w:t>
      </w:r>
      <w:r>
        <w:rPr>
          <w:rFonts w:ascii="Times New Roman"/>
          <w:b w:val="false"/>
          <w:i w:val="false"/>
          <w:color w:val="000000"/>
          <w:sz w:val="28"/>
        </w:rPr>
        <w:t xml:space="preserve"> сәйкес нысан бойынша дәлелді бас тартуды береді және оны портал арқылы көрсетілетін қызметті алушының жеке кабинетіне электрондық құжат нысанында жолдайды.";</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90</w:t>
      </w:r>
      <w:r>
        <w:rPr>
          <w:rFonts w:ascii="Times New Roman"/>
          <w:b w:val="false"/>
          <w:i w:val="false"/>
          <w:color w:val="000000"/>
          <w:sz w:val="28"/>
        </w:rPr>
        <w:t xml:space="preserve">, </w:t>
      </w:r>
      <w:r>
        <w:rPr>
          <w:rFonts w:ascii="Times New Roman"/>
          <w:b w:val="false"/>
          <w:i w:val="false"/>
          <w:color w:val="000000"/>
          <w:sz w:val="28"/>
        </w:rPr>
        <w:t>91</w:t>
      </w:r>
      <w:r>
        <w:rPr>
          <w:rFonts w:ascii="Times New Roman"/>
          <w:b w:val="false"/>
          <w:i w:val="false"/>
          <w:color w:val="000000"/>
          <w:sz w:val="28"/>
        </w:rPr>
        <w:t xml:space="preserve"> және </w:t>
      </w:r>
      <w:r>
        <w:rPr>
          <w:rFonts w:ascii="Times New Roman"/>
          <w:b w:val="false"/>
          <w:i w:val="false"/>
          <w:color w:val="000000"/>
          <w:sz w:val="28"/>
        </w:rPr>
        <w:t>92-тармақтар</w:t>
      </w:r>
      <w:r>
        <w:rPr>
          <w:rFonts w:ascii="Times New Roman"/>
          <w:b w:val="false"/>
          <w:i w:val="false"/>
          <w:color w:val="000000"/>
          <w:sz w:val="28"/>
        </w:rPr>
        <w:t xml:space="preserve"> мынадай редакцияда жазылсын:</w:t>
      </w:r>
    </w:p>
    <w:bookmarkStart w:name="z193" w:id="114"/>
    <w:p>
      <w:pPr>
        <w:spacing w:after="0"/>
        <w:ind w:left="0"/>
        <w:jc w:val="both"/>
      </w:pPr>
      <w:r>
        <w:rPr>
          <w:rFonts w:ascii="Times New Roman"/>
          <w:b w:val="false"/>
          <w:i w:val="false"/>
          <w:color w:val="000000"/>
          <w:sz w:val="28"/>
        </w:rPr>
        <w:t>
      "90. Кеменің, шағын көлемді кеменің ипотекасын мемлекеттік тіркеу туралы куәлікке өзгерістер және (немесе) толықтырулар енгізу осы куәлікке қосымша парақтарды қосымша парақтар нысаны бойынша, кеменің ипотекасы туралы шартқа өзгеріс және (немесе) толықтырулар енгізілгеннен кейін жүзеге асырылады.</w:t>
      </w:r>
    </w:p>
    <w:bookmarkEnd w:id="114"/>
    <w:bookmarkStart w:name="z194" w:id="115"/>
    <w:p>
      <w:pPr>
        <w:spacing w:after="0"/>
        <w:ind w:left="0"/>
        <w:jc w:val="both"/>
      </w:pPr>
      <w:r>
        <w:rPr>
          <w:rFonts w:ascii="Times New Roman"/>
          <w:b w:val="false"/>
          <w:i w:val="false"/>
          <w:color w:val="000000"/>
          <w:sz w:val="28"/>
        </w:rPr>
        <w:t>
      91. Кеменің кепіл берушісі Кеменiң, шағын көлемді кеменің мемлекеттік тіркеу туралы куәлікті жоғалтқан жағдайда көрсетілетін қызметті беруші 5-өтініштің нысаны бойынша кепіл берушінің өтініші негізінде портал арқылы тиісті кеменің Ипотекасы туралы куәліктің телнұсқасын береді.</w:t>
      </w:r>
    </w:p>
    <w:bookmarkEnd w:id="115"/>
    <w:bookmarkStart w:name="z195" w:id="116"/>
    <w:p>
      <w:pPr>
        <w:spacing w:after="0"/>
        <w:ind w:left="0"/>
        <w:jc w:val="both"/>
      </w:pPr>
      <w:r>
        <w:rPr>
          <w:rFonts w:ascii="Times New Roman"/>
          <w:b w:val="false"/>
          <w:i w:val="false"/>
          <w:color w:val="000000"/>
          <w:sz w:val="28"/>
        </w:rPr>
        <w:t>
      92. Қазақстан Республикасының азаматтық заңнамасында көзделген негіздер бойынша Кеменiң, шағын көлемді кеменің ипотекасы тоқтатылған кезде көрсетілетін қызметті беруші 5-өтініштің нысаны бойынша кепіл берушінің өтініші негізінде портал арқылы кеме ипотекасының тоқтатылуы туралы ақпарат береді. Ақпаратта кеменiң, шағын көлемді кеменің тоқтатылуы туралы мәліметтер көрсетіледі. Көрсетілетін қызметті беруші тиісті тізілімге кеменiң, шағын көлемді кеменің ипотекасының тоқтатылуы туралы жазба енгізеді.";</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тізбеге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11-қосымшаларға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8-қосымша</w:t>
      </w:r>
      <w:r>
        <w:rPr>
          <w:rFonts w:ascii="Times New Roman"/>
          <w:b w:val="false"/>
          <w:i w:val="false"/>
          <w:color w:val="000000"/>
          <w:sz w:val="28"/>
        </w:rPr>
        <w:t xml:space="preserve"> осы тізбеге </w:t>
      </w:r>
      <w:r>
        <w:rPr>
          <w:rFonts w:ascii="Times New Roman"/>
          <w:b w:val="false"/>
          <w:i w:val="false"/>
          <w:color w:val="000000"/>
          <w:sz w:val="28"/>
        </w:rPr>
        <w:t>12-қосымшаға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11-қосымша</w:t>
      </w:r>
      <w:r>
        <w:rPr>
          <w:rFonts w:ascii="Times New Roman"/>
          <w:b w:val="false"/>
          <w:i w:val="false"/>
          <w:color w:val="000000"/>
          <w:sz w:val="28"/>
        </w:rPr>
        <w:t xml:space="preserve"> осы тізбеге </w:t>
      </w:r>
      <w:r>
        <w:rPr>
          <w:rFonts w:ascii="Times New Roman"/>
          <w:b w:val="false"/>
          <w:i w:val="false"/>
          <w:color w:val="000000"/>
          <w:sz w:val="28"/>
        </w:rPr>
        <w:t>13-қосымшаға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13-қосымша</w:t>
      </w:r>
      <w:r>
        <w:rPr>
          <w:rFonts w:ascii="Times New Roman"/>
          <w:b w:val="false"/>
          <w:i w:val="false"/>
          <w:color w:val="000000"/>
          <w:sz w:val="28"/>
        </w:rPr>
        <w:t xml:space="preserve"> осы тізбеге </w:t>
      </w:r>
      <w:r>
        <w:rPr>
          <w:rFonts w:ascii="Times New Roman"/>
          <w:b w:val="false"/>
          <w:i w:val="false"/>
          <w:color w:val="000000"/>
          <w:sz w:val="28"/>
        </w:rPr>
        <w:t>14-қосымшаға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18-қосымшалар</w:t>
      </w:r>
      <w:r>
        <w:rPr>
          <w:rFonts w:ascii="Times New Roman"/>
          <w:b w:val="false"/>
          <w:i w:val="false"/>
          <w:color w:val="000000"/>
          <w:sz w:val="28"/>
        </w:rPr>
        <w:t xml:space="preserve"> осы тізбеге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17-қосымшаларға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21-қосымша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24-қосымша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25-қосымша</w:t>
      </w:r>
      <w:r>
        <w:rPr>
          <w:rFonts w:ascii="Times New Roman"/>
          <w:b w:val="false"/>
          <w:i w:val="false"/>
          <w:color w:val="000000"/>
          <w:sz w:val="28"/>
        </w:rPr>
        <w:t xml:space="preserve"> осы тізбеге </w:t>
      </w:r>
      <w:r>
        <w:rPr>
          <w:rFonts w:ascii="Times New Roman"/>
          <w:b w:val="false"/>
          <w:i w:val="false"/>
          <w:color w:val="000000"/>
          <w:sz w:val="28"/>
        </w:rPr>
        <w:t>18-қосымшаға</w:t>
      </w:r>
      <w:r>
        <w:rPr>
          <w:rFonts w:ascii="Times New Roman"/>
          <w:b w:val="false"/>
          <w:i w:val="false"/>
          <w:color w:val="000000"/>
          <w:sz w:val="28"/>
        </w:rPr>
        <w:t xml:space="preserve"> сәйкес редакцияда жазылсын.</w:t>
      </w:r>
    </w:p>
    <w:bookmarkStart w:name="z204" w:id="117"/>
    <w:p>
      <w:pPr>
        <w:spacing w:after="0"/>
        <w:ind w:left="0"/>
        <w:jc w:val="both"/>
      </w:pPr>
      <w:r>
        <w:rPr>
          <w:rFonts w:ascii="Times New Roman"/>
          <w:b w:val="false"/>
          <w:i w:val="false"/>
          <w:color w:val="000000"/>
          <w:sz w:val="28"/>
        </w:rPr>
        <w:t xml:space="preserve">
      5. "Қазақстан Республикасының аумағында ірі габаритті және ауыр салмақты жүктерді тасымалдауды ұйымдастыру және оның жүзеге асыру қағидаларын бекіту туралы" Қазақстан Республикасы Инвестициялар және даму министрінің 2015 жылғы 27 ақпандағы № 206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11395 болып тіркелген) мынадай өзгерістер енгізілсін:</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206" w:id="118"/>
    <w:p>
      <w:pPr>
        <w:spacing w:after="0"/>
        <w:ind w:left="0"/>
        <w:jc w:val="both"/>
      </w:pPr>
      <w:r>
        <w:rPr>
          <w:rFonts w:ascii="Times New Roman"/>
          <w:b w:val="false"/>
          <w:i w:val="false"/>
          <w:color w:val="000000"/>
          <w:sz w:val="28"/>
        </w:rPr>
        <w:t xml:space="preserve">
      "Автомобиль көлігі туралы" Қазақстан Республикасы Заңының 13-бабының </w:t>
      </w:r>
      <w:r>
        <w:rPr>
          <w:rFonts w:ascii="Times New Roman"/>
          <w:b w:val="false"/>
          <w:i w:val="false"/>
          <w:color w:val="000000"/>
          <w:sz w:val="28"/>
        </w:rPr>
        <w:t>23–14) тармақшасына</w:t>
      </w:r>
      <w:r>
        <w:rPr>
          <w:rFonts w:ascii="Times New Roman"/>
          <w:b w:val="false"/>
          <w:i w:val="false"/>
          <w:color w:val="000000"/>
          <w:sz w:val="28"/>
        </w:rPr>
        <w:t xml:space="preserve"> және "Мемлекеттік және әлеуметтік жауапкершілігі бар көрсетілетін қызметтер туралы" Қазақстан Республикасы Заңы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118"/>
    <w:bookmarkStart w:name="z207" w:id="11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аумағында ірі габаритті және ауыр салмақты жүктерді тасымалдауды ұйымдастыру және оны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09" w:id="120"/>
    <w:p>
      <w:pPr>
        <w:spacing w:after="0"/>
        <w:ind w:left="0"/>
        <w:jc w:val="both"/>
      </w:pPr>
      <w:r>
        <w:rPr>
          <w:rFonts w:ascii="Times New Roman"/>
          <w:b w:val="false"/>
          <w:i w:val="false"/>
          <w:color w:val="000000"/>
          <w:sz w:val="28"/>
        </w:rPr>
        <w:t xml:space="preserve">
      "1. Осы Қазақстан Республикасының аумағында ірі габаритті және ауыр салмақты жүктердi тасымалдауды ұйымдастыру және оны жүзеге асыру қағидалары (бұдан әрi – Қағидалар) "Автомобиль көлігі туралы" Қазақстан Республикасы Заңының (бұдан әрі – Заң) 13-бабының </w:t>
      </w:r>
      <w:r>
        <w:rPr>
          <w:rFonts w:ascii="Times New Roman"/>
          <w:b w:val="false"/>
          <w:i w:val="false"/>
          <w:color w:val="000000"/>
          <w:sz w:val="28"/>
        </w:rPr>
        <w:t>23-14) тармақшасына</w:t>
      </w:r>
      <w:r>
        <w:rPr>
          <w:rFonts w:ascii="Times New Roman"/>
          <w:b w:val="false"/>
          <w:i w:val="false"/>
          <w:color w:val="000000"/>
          <w:sz w:val="28"/>
        </w:rPr>
        <w:t xml:space="preserve"> және "Мемлекеттік және әлеуметтік жауапкершілігі бар көрсетілетін қызметтер туралы" Қазақстан Республикасы Заңының (бұдан әрі – Мемлекеттік көрсетілетін қызметтер туралы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көлік құралының габаритін, салмағын және (немесе) біліктік жүктемелерін ескере отырып, жалпы пайдаланымдағы автомобиль жолдары арқылы және елді мекендердің көшелері арқылы жүріп өту үшін Қазақстан Республикасының аумағында белгіленген автокөлік құралдарының жол берілетін габариттік және салмақтық параметрлерінен асатын, автокөлік құралдарымен тасымалданатын бөлінбейтін жүктерді немесе мамандандырылған автомобиль-цистерналарда тасымалданатын сұйық жүктерді тасымалдауды жүзеге асыру тәртібін, сондай-ақ ауыр салмақты және (немесе) ірі габаритті автокөлік құралдарының жүріп өтуіне арнайы рұқсат беру тәртібін анықтайды.";</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211" w:id="121"/>
    <w:p>
      <w:pPr>
        <w:spacing w:after="0"/>
        <w:ind w:left="0"/>
        <w:jc w:val="both"/>
      </w:pPr>
      <w:r>
        <w:rPr>
          <w:rFonts w:ascii="Times New Roman"/>
          <w:b w:val="false"/>
          <w:i w:val="false"/>
          <w:color w:val="000000"/>
          <w:sz w:val="28"/>
        </w:rPr>
        <w:t>
      "28. "Ауыр салмақты және (немесе) ірі габаритті автокөлік құралдарының жүріп өтуіне арнайы рұқсатты беру" мемлекеттік көрсетілетін қызметті (бұдан әрі - мемлекеттік көрсетілетін қызметті) осы Қағидаларға 3-қосымшаға сәйкес нысан бойынша өтініштерді (бұдан әрі – өтініш) тасымалдаушылардың (бұдан әрі – көрсетілетін қызмет алушы) беруі арқылы Қазақстан Республикасы Индустрия және инфрақұрылымдық даму министрлігі Көлiк комитетiнiң аумақтық органдары және Еуразиялық экономикалық одақтың кедендік шекарасымен тұспа-тұс келетін Қазақстан Республикасының Мемлекеттік шекарасы арқылы автокөлік құралдарын өткізу пункттерінде, сондай-ақ тауарларды Еуразиялық экономикалық одақтың кедендік шекарасы арқылы өткізудің өзге де орындарындағы мемлекеттік кіріс органдары (бұдан әрі – көрсетілетін қызметті беруші) "цифрлық үкімет" веб-порталы (бұдан әрі – портал) арқылы көрсетеді.</w:t>
      </w:r>
    </w:p>
    <w:bookmarkEnd w:id="121"/>
    <w:bookmarkStart w:name="z212" w:id="122"/>
    <w:p>
      <w:pPr>
        <w:spacing w:after="0"/>
        <w:ind w:left="0"/>
        <w:jc w:val="both"/>
      </w:pPr>
      <w:r>
        <w:rPr>
          <w:rFonts w:ascii="Times New Roman"/>
          <w:b w:val="false"/>
          <w:i w:val="false"/>
          <w:color w:val="000000"/>
          <w:sz w:val="28"/>
        </w:rPr>
        <w:t>
      Мемлекеттік қызметті портал арқылы алу кезінде электрондық цифрлық қолтаңбамен куәландырылған (қол қойылған) немесе бір реттік құпиясөзбен куәландырылған электрондық құжат нысанындағы өтініш "цифрлық үкімет" шлюзі арқылы "Е-лицензиялау" мемлекеттік деректер базасы" цифрлық жүйесіне (бұдан әрі – ЕЛ МДҚ) жіберіледі, содан кейін құжаттарды қабылдаған күні көлiктiк деректер қоры және тасымалдау қауiпсiздiгi серпiнiнiң мониторингi ақпараттық талдау жүйесінде (бұдан әрi – КДҚ АТЖ) өңдеу процесінен өтеді.";</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32-тармақтар</w:t>
      </w:r>
      <w:r>
        <w:rPr>
          <w:rFonts w:ascii="Times New Roman"/>
          <w:b w:val="false"/>
          <w:i w:val="false"/>
          <w:color w:val="000000"/>
          <w:sz w:val="28"/>
        </w:rPr>
        <w:t xml:space="preserve"> мынадай редакцияда жазылсын:</w:t>
      </w:r>
    </w:p>
    <w:bookmarkStart w:name="z214" w:id="123"/>
    <w:p>
      <w:pPr>
        <w:spacing w:after="0"/>
        <w:ind w:left="0"/>
        <w:jc w:val="both"/>
      </w:pPr>
      <w:r>
        <w:rPr>
          <w:rFonts w:ascii="Times New Roman"/>
          <w:b w:val="false"/>
          <w:i w:val="false"/>
          <w:color w:val="000000"/>
          <w:sz w:val="28"/>
        </w:rPr>
        <w:t>
      "31. Жеке басты куәландыратын құжат мәліметтерін көрсетілетін қызметті беруші "цифрлық үкімет" шлюзі арқылы тиісті мемлекеттік цифрлық жүйелерден алады.</w:t>
      </w:r>
    </w:p>
    <w:bookmarkEnd w:id="123"/>
    <w:bookmarkStart w:name="z215" w:id="124"/>
    <w:p>
      <w:pPr>
        <w:spacing w:after="0"/>
        <w:ind w:left="0"/>
        <w:jc w:val="both"/>
      </w:pPr>
      <w:r>
        <w:rPr>
          <w:rFonts w:ascii="Times New Roman"/>
          <w:b w:val="false"/>
          <w:i w:val="false"/>
          <w:color w:val="000000"/>
          <w:sz w:val="28"/>
        </w:rPr>
        <w:t>
      32-тармақ мынадай редакцияда жазылсын:</w:t>
      </w:r>
    </w:p>
    <w:bookmarkEnd w:id="124"/>
    <w:bookmarkStart w:name="z216" w:id="125"/>
    <w:p>
      <w:pPr>
        <w:spacing w:after="0"/>
        <w:ind w:left="0"/>
        <w:jc w:val="both"/>
      </w:pPr>
      <w:r>
        <w:rPr>
          <w:rFonts w:ascii="Times New Roman"/>
          <w:b w:val="false"/>
          <w:i w:val="false"/>
          <w:color w:val="000000"/>
          <w:sz w:val="28"/>
        </w:rPr>
        <w:t>
      32. Көрсетілетін қызметті алушы егер Қазақстан Республикасының заңдарында өзгеше көзделмесе, мемлекеттік қызметтер көрсету кезінде цифрлық жүйелерде қамтылған, заңмен қорғалатын құпияны құрайтын мәліметтерді пайдалануға келісімін береді.";</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w:t>
      </w:r>
      <w:r>
        <w:rPr>
          <w:rFonts w:ascii="Times New Roman"/>
          <w:b w:val="false"/>
          <w:i w:val="false"/>
          <w:color w:val="000000"/>
          <w:sz w:val="28"/>
        </w:rPr>
        <w:t xml:space="preserve"> мынадай редакцияда жазылсын:</w:t>
      </w:r>
    </w:p>
    <w:bookmarkStart w:name="z218" w:id="126"/>
    <w:p>
      <w:pPr>
        <w:spacing w:after="0"/>
        <w:ind w:left="0"/>
        <w:jc w:val="both"/>
      </w:pPr>
      <w:r>
        <w:rPr>
          <w:rFonts w:ascii="Times New Roman"/>
          <w:b w:val="false"/>
          <w:i w:val="false"/>
          <w:color w:val="000000"/>
          <w:sz w:val="28"/>
        </w:rPr>
        <w:t>
      "45. Егер тасымалдаушы ұсынған бағыт бойынша iрi габаритті және (немесе) ауыр салмақты автокөлік құралын өткізудің теріс көрсеткіштері болмаса, онда келісуші ұйым отандық тасымалдаушының өтiнiшінде портал арқылы, ал шетелдік тасымалдаушының өтiнiшінде мөрмен куәландыра отырып, жазбаша түрде өз шешiмiн растайды.";</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w:t>
      </w:r>
      <w:r>
        <w:rPr>
          <w:rFonts w:ascii="Times New Roman"/>
          <w:b w:val="false"/>
          <w:i w:val="false"/>
          <w:color w:val="000000"/>
          <w:sz w:val="28"/>
        </w:rPr>
        <w:t xml:space="preserve"> мынадай редакцияда жазылсын:</w:t>
      </w:r>
    </w:p>
    <w:bookmarkStart w:name="z220" w:id="127"/>
    <w:p>
      <w:pPr>
        <w:spacing w:after="0"/>
        <w:ind w:left="0"/>
        <w:jc w:val="both"/>
      </w:pPr>
      <w:r>
        <w:rPr>
          <w:rFonts w:ascii="Times New Roman"/>
          <w:b w:val="false"/>
          <w:i w:val="false"/>
          <w:color w:val="000000"/>
          <w:sz w:val="28"/>
        </w:rPr>
        <w:t>
      "52. Көрсетілетін қызметті беруші мемлекеттік қызметті көрсету сатысы туралы деректерді мемлекеттік қызметтерді көрсету мониторингінің цифрлық жүйесіне енгізуді қамтамасыз етеді.</w:t>
      </w:r>
    </w:p>
    <w:bookmarkEnd w:id="127"/>
    <w:bookmarkStart w:name="z221" w:id="128"/>
    <w:p>
      <w:pPr>
        <w:spacing w:after="0"/>
        <w:ind w:left="0"/>
        <w:jc w:val="both"/>
      </w:pPr>
      <w:r>
        <w:rPr>
          <w:rFonts w:ascii="Times New Roman"/>
          <w:b w:val="false"/>
          <w:i w:val="false"/>
          <w:color w:val="000000"/>
          <w:sz w:val="28"/>
        </w:rPr>
        <w:t>
      Рұқсаттар мен хабарламалардың мемлекеттік цифрлық жүйесі арқылы мемлекеттік қызметті көрсету кезінде мемлекеттік қызметті көрсету сатысы туралы деректер автоматты режимде мемлекеттік қызметтерді көрсету мониторингінің цифрлық жүйесіне түседі.</w:t>
      </w:r>
    </w:p>
    <w:bookmarkEnd w:id="128"/>
    <w:bookmarkStart w:name="z222" w:id="129"/>
    <w:p>
      <w:pPr>
        <w:spacing w:after="0"/>
        <w:ind w:left="0"/>
        <w:jc w:val="both"/>
      </w:pPr>
      <w:r>
        <w:rPr>
          <w:rFonts w:ascii="Times New Roman"/>
          <w:b w:val="false"/>
          <w:i w:val="false"/>
          <w:color w:val="000000"/>
          <w:sz w:val="28"/>
        </w:rPr>
        <w:t>
      Көлік саласындағы уәкiлеттi орган мемлекеттік қызметті көрсету тәртібін айқындайтын заңға тәуелді нормативтік құқықтық актіні бекіткен және өзгерткен күннен бастап үш жұмыс күні ішінде қызмет көрсету тәртібі туралы ақпаратты өзектендіреді және Бірыңғай байланыс-орталығына жібереді.";</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54-тармақ</w:t>
      </w:r>
      <w:r>
        <w:rPr>
          <w:rFonts w:ascii="Times New Roman"/>
          <w:b w:val="false"/>
          <w:i w:val="false"/>
          <w:color w:val="000000"/>
          <w:sz w:val="28"/>
        </w:rPr>
        <w:t xml:space="preserve"> мынадай редакцияда жазылсын:</w:t>
      </w:r>
    </w:p>
    <w:bookmarkStart w:name="z224" w:id="130"/>
    <w:p>
      <w:pPr>
        <w:spacing w:after="0"/>
        <w:ind w:left="0"/>
        <w:jc w:val="both"/>
      </w:pPr>
      <w:r>
        <w:rPr>
          <w:rFonts w:ascii="Times New Roman"/>
          <w:b w:val="false"/>
          <w:i w:val="false"/>
          <w:color w:val="000000"/>
          <w:sz w:val="28"/>
        </w:rPr>
        <w:t>
      54.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130"/>
    <w:bookmarkStart w:name="z225" w:id="131"/>
    <w:p>
      <w:pPr>
        <w:spacing w:after="0"/>
        <w:ind w:left="0"/>
        <w:jc w:val="both"/>
      </w:pPr>
      <w:r>
        <w:rPr>
          <w:rFonts w:ascii="Times New Roman"/>
          <w:b w:val="false"/>
          <w:i w:val="false"/>
          <w:color w:val="000000"/>
          <w:sz w:val="28"/>
        </w:rPr>
        <w:t>
      Шағым шешіміне, әрекетіне (әрекетсіздігіне) шағым жасалып отырған көрсетілетін қызметті берушіге және (немесе) лауазымды адамға беріледі.</w:t>
      </w:r>
    </w:p>
    <w:bookmarkEnd w:id="131"/>
    <w:bookmarkStart w:name="z226" w:id="132"/>
    <w:p>
      <w:pPr>
        <w:spacing w:after="0"/>
        <w:ind w:left="0"/>
        <w:jc w:val="both"/>
      </w:pPr>
      <w:r>
        <w:rPr>
          <w:rFonts w:ascii="Times New Roman"/>
          <w:b w:val="false"/>
          <w:i w:val="false"/>
          <w:color w:val="000000"/>
          <w:sz w:val="28"/>
        </w:rPr>
        <w:t>
      Шешіміне, әрекетіне (әрекетсіздігіне) шағым жасалып отырған көрсетілетін қызметті беруші, лауазымды адам шағым келіп түскен күннен бастап 3 (үш) жұмыс күнінен кешіктірмей оны және әкімшілік істі шағымды қарайтын органға жібереді.</w:t>
      </w:r>
    </w:p>
    <w:bookmarkEnd w:id="132"/>
    <w:bookmarkStart w:name="z227" w:id="133"/>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лауазымды адам, егер ол 3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шағымды жібермейді.</w:t>
      </w:r>
    </w:p>
    <w:bookmarkEnd w:id="133"/>
    <w:bookmarkStart w:name="z228" w:id="134"/>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Мемлекеттік көрсетілетін қызметтер туралы Заңның 25-бабының 2-тармағына сәйкес тіркелген күнінен бастап 5 (бес) жұмыс күні ішінде қаралуға жатады.</w:t>
      </w:r>
    </w:p>
    <w:bookmarkEnd w:id="134"/>
    <w:bookmarkStart w:name="z229" w:id="135"/>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bookmarkEnd w:id="135"/>
    <w:bookmarkStart w:name="z230" w:id="136"/>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сотқа жүгінуге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жол беріледі.";</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тізбеге </w:t>
      </w:r>
      <w:r>
        <w:rPr>
          <w:rFonts w:ascii="Times New Roman"/>
          <w:b w:val="false"/>
          <w:i w:val="false"/>
          <w:color w:val="000000"/>
          <w:sz w:val="28"/>
        </w:rPr>
        <w:t>19-қосымшаға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тізбеге </w:t>
      </w:r>
      <w:r>
        <w:rPr>
          <w:rFonts w:ascii="Times New Roman"/>
          <w:b w:val="false"/>
          <w:i w:val="false"/>
          <w:color w:val="000000"/>
          <w:sz w:val="28"/>
        </w:rPr>
        <w:t>20-қосымшаға</w:t>
      </w:r>
      <w:r>
        <w:rPr>
          <w:rFonts w:ascii="Times New Roman"/>
          <w:b w:val="false"/>
          <w:i w:val="false"/>
          <w:color w:val="000000"/>
          <w:sz w:val="28"/>
        </w:rPr>
        <w:t xml:space="preserve"> сәйкес редакцияда жазылсын.</w:t>
      </w:r>
    </w:p>
    <w:bookmarkStart w:name="z233" w:id="137"/>
    <w:p>
      <w:pPr>
        <w:spacing w:after="0"/>
        <w:ind w:left="0"/>
        <w:jc w:val="both"/>
      </w:pPr>
      <w:r>
        <w:rPr>
          <w:rFonts w:ascii="Times New Roman"/>
          <w:b w:val="false"/>
          <w:i w:val="false"/>
          <w:color w:val="000000"/>
          <w:sz w:val="28"/>
        </w:rPr>
        <w:t xml:space="preserve">
      6. "Жылжымалы құрамды және оның кепілін мемлекеттік тіркеу (қайта тіркеу), сондай-ақ Мемлекеттік жылжымалы құрам тізілімінен алып тастау қағидаларын бекіту туралы" Қазақстан Республикасы Индустрия және инфрақұрылымдық даму министрінің міндетін атқарушының 2015 жылғы 26 наурыздағы № 333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11119 болып тіркелген) мынадай өзгерістер мен толықтырулар енгізілсін:</w:t>
      </w:r>
    </w:p>
    <w:bookmarkEnd w:id="137"/>
    <w:bookmarkStart w:name="z234" w:id="138"/>
    <w:p>
      <w:pPr>
        <w:spacing w:after="0"/>
        <w:ind w:left="0"/>
        <w:jc w:val="both"/>
      </w:pPr>
      <w:r>
        <w:rPr>
          <w:rFonts w:ascii="Times New Roman"/>
          <w:b w:val="false"/>
          <w:i w:val="false"/>
          <w:color w:val="000000"/>
          <w:sz w:val="28"/>
        </w:rPr>
        <w:t xml:space="preserve">
      көрсетілген бұйрықпен бекітілген Жылжымалы құрамды және оның кепілін мемлекеттік тіркеу (қайта тіркеу), сондай-ақ Мемлекеттік жылжымалы құрам тізілімінен алып тастау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1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36" w:id="139"/>
    <w:p>
      <w:pPr>
        <w:spacing w:after="0"/>
        <w:ind w:left="0"/>
        <w:jc w:val="both"/>
      </w:pPr>
      <w:r>
        <w:rPr>
          <w:rFonts w:ascii="Times New Roman"/>
          <w:b w:val="false"/>
          <w:i w:val="false"/>
          <w:color w:val="000000"/>
          <w:sz w:val="28"/>
        </w:rPr>
        <w:t xml:space="preserve">
      "1. "Жылжымалы құрамды және оның кепілін мемлекеттік тіркеу (қайта тіркеу), сондай-ақ Мемлекеттік жылжымалы құрам тізілімінен алып тастау және "Жылжымалы құрамды және оның кепілін мемлекеттік тіркеу (қайта тіркеу), сондай-ақ Мемлекеттік жылжымалы құрам тізілімінен алып тастау" мемлекеттік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"Темір жол көлігі туралы" Қазақстан Республикасы Заңының (бұдан әрі – Заң) </w:t>
      </w:r>
      <w:r>
        <w:rPr>
          <w:rFonts w:ascii="Times New Roman"/>
          <w:b w:val="false"/>
          <w:i w:val="false"/>
          <w:color w:val="000000"/>
          <w:sz w:val="28"/>
        </w:rPr>
        <w:t>9-бабына</w:t>
      </w: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(бұдан әрі - Мемлекеттік көрсетілетін қызметтер туралы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әзірленген және Жылжымалы құрамды және оның кепілін мемлекеттік тіркеу, қайта тіркеу, сондай-ақ Мемлекеттік жылжымалы құрам тізілімінен алып тастау тәртібін және жылжымалы құрамды және оның кепілін мемлекеттік тіркеу, қайта тіркеу, сондай-ақ Мемлекеттік жылжымалы құрам тізілімінен алып тастау мемлекеттік қызмет көрсетуді айқындайды.";</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238" w:id="140"/>
    <w:p>
      <w:pPr>
        <w:spacing w:after="0"/>
        <w:ind w:left="0"/>
        <w:jc w:val="both"/>
      </w:pPr>
      <w:r>
        <w:rPr>
          <w:rFonts w:ascii="Times New Roman"/>
          <w:b w:val="false"/>
          <w:i w:val="false"/>
          <w:color w:val="000000"/>
          <w:sz w:val="28"/>
        </w:rPr>
        <w:t xml:space="preserve">
      "10. Жылжымалы құрамды мемлекеттік тіркеу (қайта тіркеу) мемлекеттік көрсетілетін қызмет (бұдан әрі – мемлекеттік көрсетілетін қызмет) болып табылады, оны алу үшін көрсетілетін қызметті алушы "цифрлық үкіметтің" веб-порталы (бұдан әрі – портал) арқылы береді тіркеуші органға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 (бұдан әрі – өтініш)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мемлекеттік тіркеуге, қайта тіркеуге жататын жылжымалы құрам паркінің тізбесін толтырады.</w:t>
      </w:r>
    </w:p>
    <w:bookmarkEnd w:id="140"/>
    <w:bookmarkStart w:name="z239" w:id="141"/>
    <w:p>
      <w:pPr>
        <w:spacing w:after="0"/>
        <w:ind w:left="0"/>
        <w:jc w:val="both"/>
      </w:pPr>
      <w:r>
        <w:rPr>
          <w:rFonts w:ascii="Times New Roman"/>
          <w:b w:val="false"/>
          <w:i w:val="false"/>
          <w:color w:val="000000"/>
          <w:sz w:val="28"/>
        </w:rPr>
        <w:t xml:space="preserve">
      Мемлекеттік қызметті көрсету ерекшеліктер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мемлекеттік қызмет көрсетуге қойылатын негізгі талаптар тізбесінде жазылған.</w:t>
      </w:r>
    </w:p>
    <w:bookmarkEnd w:id="141"/>
    <w:bookmarkStart w:name="z240" w:id="142"/>
    <w:p>
      <w:pPr>
        <w:spacing w:after="0"/>
        <w:ind w:left="0"/>
        <w:jc w:val="both"/>
      </w:pPr>
      <w:r>
        <w:rPr>
          <w:rFonts w:ascii="Times New Roman"/>
          <w:b w:val="false"/>
          <w:i w:val="false"/>
          <w:color w:val="000000"/>
          <w:sz w:val="28"/>
        </w:rPr>
        <w:t>
      Порталда көрсетілетін қызметті алушының "жеке кабинетінде" мемлекеттік көрсетілетін қызмет нәтижесін алу күнін көрсете отырып, мемлекеттік қызметті көрсету үшін сұрау салудың қабылданғаны туралы мәртебе көрсетіледі.</w:t>
      </w:r>
    </w:p>
    <w:bookmarkEnd w:id="142"/>
    <w:bookmarkStart w:name="z241" w:id="143"/>
    <w:p>
      <w:pPr>
        <w:spacing w:after="0"/>
        <w:ind w:left="0"/>
        <w:jc w:val="both"/>
      </w:pPr>
      <w:r>
        <w:rPr>
          <w:rFonts w:ascii="Times New Roman"/>
          <w:b w:val="false"/>
          <w:i w:val="false"/>
          <w:color w:val="000000"/>
          <w:sz w:val="28"/>
        </w:rPr>
        <w:t>
      Мемлекеттік қызметті портал арқылы алған кезде электрондық цифрлық қолтаңбамен куәландырылған (қол қойылған) немесе бір реттік парольмен куәландырылған электрондық құжат нысанындағы өтініш құжаттарды қабылдау күні "цифрлық үкімет" шлюзі арқылы көліктік деректер қорының ақпараттық талдамалық және тасымалдау қауіпсіздігі динамикасының мониторингілеу жүйесіне (бұдан әрі – КДҚ АТЖ) жіберіледі.</w:t>
      </w:r>
    </w:p>
    <w:bookmarkEnd w:id="143"/>
    <w:bookmarkStart w:name="z242" w:id="144"/>
    <w:p>
      <w:pPr>
        <w:spacing w:after="0"/>
        <w:ind w:left="0"/>
        <w:jc w:val="both"/>
      </w:pPr>
      <w:r>
        <w:rPr>
          <w:rFonts w:ascii="Times New Roman"/>
          <w:b w:val="false"/>
          <w:i w:val="false"/>
          <w:color w:val="000000"/>
          <w:sz w:val="28"/>
        </w:rPr>
        <w:t>
      Өтінішті өңдеуді көрсетілетін қызметті беруші КДҚ АТЖ-ға өтініш келіп түскен сәттен бастап жүзеге асырады.</w:t>
      </w:r>
    </w:p>
    <w:bookmarkEnd w:id="144"/>
    <w:bookmarkStart w:name="z243" w:id="145"/>
    <w:p>
      <w:pPr>
        <w:spacing w:after="0"/>
        <w:ind w:left="0"/>
        <w:jc w:val="both"/>
      </w:pPr>
      <w:r>
        <w:rPr>
          <w:rFonts w:ascii="Times New Roman"/>
          <w:b w:val="false"/>
          <w:i w:val="false"/>
          <w:color w:val="000000"/>
          <w:sz w:val="28"/>
        </w:rPr>
        <w:t>
      Көрсетілетін қызметті алушы еңбек заңнамасына сәйкес демалыс және мереке күндері жұмыс уақыты аяқталғаннан кейін жүгінген кезде өтініштерді қабылдау және мемлекеттік қызмет көрсету нәтижелерін беру келесі жұмыс күні жүзеге асырылады.</w:t>
      </w:r>
    </w:p>
    <w:bookmarkEnd w:id="145"/>
    <w:bookmarkStart w:name="z244" w:id="146"/>
    <w:p>
      <w:pPr>
        <w:spacing w:after="0"/>
        <w:ind w:left="0"/>
        <w:jc w:val="both"/>
      </w:pPr>
      <w:r>
        <w:rPr>
          <w:rFonts w:ascii="Times New Roman"/>
          <w:b w:val="false"/>
          <w:i w:val="false"/>
          <w:color w:val="000000"/>
          <w:sz w:val="28"/>
        </w:rPr>
        <w:t>
      Тіркеуші орган құжаттарды алған сәттен бастап 2 (екі) жұмыс күні ішінде ұсынылған құжаттардың толықтығын тексереді.</w:t>
      </w:r>
    </w:p>
    <w:bookmarkEnd w:id="146"/>
    <w:bookmarkStart w:name="z245" w:id="147"/>
    <w:p>
      <w:pPr>
        <w:spacing w:after="0"/>
        <w:ind w:left="0"/>
        <w:jc w:val="both"/>
      </w:pPr>
      <w:r>
        <w:rPr>
          <w:rFonts w:ascii="Times New Roman"/>
          <w:b w:val="false"/>
          <w:i w:val="false"/>
          <w:color w:val="000000"/>
          <w:sz w:val="28"/>
        </w:rPr>
        <w:t>
      Жеке басын куәландыратын құжаттардың мәліметтерін, заңды тұлғаны мемлекеттік тіркеу (қайта тіркеу) туралы, дара кәсіпкер ретінде мемлекеттік тіркеу туралы, жылжымалы құрамды мемлекеттік тіркеу (қайта тіркеу) туралы анықтамаларды, "цифрлық үкіметтің" төлем шлюзі арқылы төленген жағдайда лицензиялық алымның бюджетін төлегенін Растауды көрсетілетін қызметті беруші "цифрлық үкіметтің" шлюзі арқылы тиісті мемлекеттік цифрлық жүйелерден алады".";</w:t>
      </w:r>
    </w:p>
    <w:bookmarkEnd w:id="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 </w:t>
      </w:r>
    </w:p>
    <w:bookmarkStart w:name="z247" w:id="148"/>
    <w:p>
      <w:pPr>
        <w:spacing w:after="0"/>
        <w:ind w:left="0"/>
        <w:jc w:val="both"/>
      </w:pPr>
      <w:r>
        <w:rPr>
          <w:rFonts w:ascii="Times New Roman"/>
          <w:b w:val="false"/>
          <w:i w:val="false"/>
          <w:color w:val="000000"/>
          <w:sz w:val="28"/>
        </w:rPr>
        <w:t>
      "18. Рұқсаттар мен хабарламалардың мемлекеттік цифрлық жүйесі арқылы мемлекеттік қызмет көрсету кезінде оны көрсету сатысы туралы деректер автоматты режимде мемлекеттік қызметтерді көрсету мониторингінің цифрлық жүйесіне түседі.</w:t>
      </w:r>
    </w:p>
    <w:bookmarkEnd w:id="148"/>
    <w:bookmarkStart w:name="z248" w:id="149"/>
    <w:p>
      <w:pPr>
        <w:spacing w:after="0"/>
        <w:ind w:left="0"/>
        <w:jc w:val="both"/>
      </w:pPr>
      <w:r>
        <w:rPr>
          <w:rFonts w:ascii="Times New Roman"/>
          <w:b w:val="false"/>
          <w:i w:val="false"/>
          <w:color w:val="000000"/>
          <w:sz w:val="28"/>
        </w:rPr>
        <w:t>
      Көлік саласындағы уәкiлеттi орган мемлекеттік қызмет көрсету тәртібін айқындайтын заңға тәуелді нормативтік құқықтық актіні мемлекеттік тіркегеннен кейін үш жұмыс күн ішінде осы Қағидаларға енгізілген өзгерістер және (немесе) толықтырулар туралы ақпаратты көрсетілетін қызметті берушіге, "цифрлық үкiметтiң" цифрлық инфрақұрылымының операторына және Бірыңғай байланыс-орталығына жібереді.";</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 </w:t>
      </w:r>
    </w:p>
    <w:bookmarkStart w:name="z250" w:id="150"/>
    <w:p>
      <w:pPr>
        <w:spacing w:after="0"/>
        <w:ind w:left="0"/>
        <w:jc w:val="both"/>
      </w:pPr>
      <w:r>
        <w:rPr>
          <w:rFonts w:ascii="Times New Roman"/>
          <w:b w:val="false"/>
          <w:i w:val="false"/>
          <w:color w:val="000000"/>
          <w:sz w:val="28"/>
        </w:rPr>
        <w:t xml:space="preserve">
      "21. Жылжымалы құрам кепілін мемлекеттік тіркеу мемлекеттік көрсетілетін қызмет (бұдан әрі – мемлекеттік кепіл қызметі) болып табылады, оны алу үшін көрсетілетін қызметті алушы көрсетілетін қызметті берушіге "цифрлық үкімет" порталы (бұдан әрі – портал) арқылы не көрсетілетін қызметті берушінің кеңсесі арқылы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өтініш береді.</w:t>
      </w:r>
    </w:p>
    <w:bookmarkEnd w:id="150"/>
    <w:bookmarkStart w:name="z251" w:id="151"/>
    <w:p>
      <w:pPr>
        <w:spacing w:after="0"/>
        <w:ind w:left="0"/>
        <w:jc w:val="both"/>
      </w:pPr>
      <w:r>
        <w:rPr>
          <w:rFonts w:ascii="Times New Roman"/>
          <w:b w:val="false"/>
          <w:i w:val="false"/>
          <w:color w:val="000000"/>
          <w:sz w:val="28"/>
        </w:rPr>
        <w:t xml:space="preserve">
      Кепілдің мемлекеттік қызмет көрсету ерекшеліктері ескеріле отырып, қызмет көрсету процесінің нәтижесін, сондай-ақ кепілдің өзге де мәліметтерді қамтитын кепілдің мемлекеттік қызметін көрсетуге қойылатын негізгі талаптардың тізбесі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кепілдің мемлекеттік қызмет көрсетуге қойылатын негізгі талаптардың тізбесінде жазылған.</w:t>
      </w:r>
    </w:p>
    <w:bookmarkEnd w:id="151"/>
    <w:bookmarkStart w:name="z252" w:id="152"/>
    <w:p>
      <w:pPr>
        <w:spacing w:after="0"/>
        <w:ind w:left="0"/>
        <w:jc w:val="both"/>
      </w:pPr>
      <w:r>
        <w:rPr>
          <w:rFonts w:ascii="Times New Roman"/>
          <w:b w:val="false"/>
          <w:i w:val="false"/>
          <w:color w:val="000000"/>
          <w:sz w:val="28"/>
        </w:rPr>
        <w:t xml:space="preserve">
      Көрсетілетін қызметті алушы барлық қажетті құжаттарды портал арқылы берген кезде көрсетілетін қызмет алушының "жеке кабинетінде" мемлекеттік көрсетілетін қызмет нәтижесін алу күнін көрсете отырып, кепілдің мемлекеттік қызметін көрсету үшін сұрау салудың қабылданғаны туралы мәртебе көрсетіледі. </w:t>
      </w:r>
    </w:p>
    <w:bookmarkEnd w:id="152"/>
    <w:bookmarkStart w:name="z253" w:id="153"/>
    <w:p>
      <w:pPr>
        <w:spacing w:after="0"/>
        <w:ind w:left="0"/>
        <w:jc w:val="both"/>
      </w:pPr>
      <w:r>
        <w:rPr>
          <w:rFonts w:ascii="Times New Roman"/>
          <w:b w:val="false"/>
          <w:i w:val="false"/>
          <w:color w:val="000000"/>
          <w:sz w:val="28"/>
        </w:rPr>
        <w:t>
      Мемлекеттік қызметті портал арқылы алған кезде электрондық цифрлық қолтаңбамен куәландырылған (қол қойылған) немесе бір реттік парольмен куәландырылған электрондық құжат нысанындағы өтініш құжаттарды қабылдау күні "цифрлық үкімет" шлюзі арқылы көліктік деректер қорының ақпараттық талдамалық және тасымалдау қауіпсіздігі динамикасының мониторингілеу жүйесіне (бұдан әрі – КДҚ АТЖ) жіберіледі.</w:t>
      </w:r>
    </w:p>
    <w:bookmarkEnd w:id="153"/>
    <w:bookmarkStart w:name="z254" w:id="154"/>
    <w:p>
      <w:pPr>
        <w:spacing w:after="0"/>
        <w:ind w:left="0"/>
        <w:jc w:val="both"/>
      </w:pPr>
      <w:r>
        <w:rPr>
          <w:rFonts w:ascii="Times New Roman"/>
          <w:b w:val="false"/>
          <w:i w:val="false"/>
          <w:color w:val="000000"/>
          <w:sz w:val="28"/>
        </w:rPr>
        <w:t>
      Өтінішті өңдеуді көрсетілетін қызметті беруші КДҚ АТЖ-ға өтініш келіп түскен сәттен бастап жүзеге асырады.</w:t>
      </w:r>
    </w:p>
    <w:bookmarkEnd w:id="154"/>
    <w:bookmarkStart w:name="z255" w:id="155"/>
    <w:p>
      <w:pPr>
        <w:spacing w:after="0"/>
        <w:ind w:left="0"/>
        <w:jc w:val="both"/>
      </w:pPr>
      <w:r>
        <w:rPr>
          <w:rFonts w:ascii="Times New Roman"/>
          <w:b w:val="false"/>
          <w:i w:val="false"/>
          <w:color w:val="000000"/>
          <w:sz w:val="28"/>
        </w:rPr>
        <w:t>
      Жеке басты куәландыратын құжат туралы мәліметтерді, заңды тұлғаны мемлекеттік тіркеу (қайта тіркеу) туралы, дара кәсіпкерді мемлекеттік тіркеу туралы Мемлекеттік цифрлық жүйелердегі анықтамаларды тіркеуші органның қызметкері "цифрлық үкімет"шлюзі арқылы тиісті мемлекеттік цифрлық жүйелерден алады.</w:t>
      </w:r>
    </w:p>
    <w:bookmarkEnd w:id="155"/>
    <w:bookmarkStart w:name="z256" w:id="156"/>
    <w:p>
      <w:pPr>
        <w:spacing w:after="0"/>
        <w:ind w:left="0"/>
        <w:jc w:val="both"/>
      </w:pPr>
      <w:r>
        <w:rPr>
          <w:rFonts w:ascii="Times New Roman"/>
          <w:b w:val="false"/>
          <w:i w:val="false"/>
          <w:color w:val="000000"/>
          <w:sz w:val="28"/>
        </w:rPr>
        <w:t>
      Көрсетілетін қызметті алушы еңбек заңнамасына сәйкес демалыс және мереке күндері жұмыс уақыты аяқталғаннан кейін жүгінген кезде өтініштерді қабылдау және кепілдің мемлекеттік қызметті көрсету нәтижелерін беру келесі жұмыс күні жүзеге асырылады.</w:t>
      </w:r>
    </w:p>
    <w:bookmarkEnd w:id="156"/>
    <w:bookmarkStart w:name="z257" w:id="157"/>
    <w:p>
      <w:pPr>
        <w:spacing w:after="0"/>
        <w:ind w:left="0"/>
        <w:jc w:val="both"/>
      </w:pPr>
      <w:r>
        <w:rPr>
          <w:rFonts w:ascii="Times New Roman"/>
          <w:b w:val="false"/>
          <w:i w:val="false"/>
          <w:color w:val="000000"/>
          <w:sz w:val="28"/>
        </w:rPr>
        <w:t>
      Өтініш демалыс (сенбі және жексенбі) және мереке күндерінен басқа сағат 16:00-ден кейін келіп түскен жағдайда "Жылжымалы құрам кепілін мемлекеттік тіркеу" мемлекеттік көрсетілетін қызмет келесі жұмыс күнінде көрсетіледі.</w:t>
      </w:r>
    </w:p>
    <w:bookmarkEnd w:id="157"/>
    <w:bookmarkStart w:name="z258" w:id="158"/>
    <w:p>
      <w:pPr>
        <w:spacing w:after="0"/>
        <w:ind w:left="0"/>
        <w:jc w:val="both"/>
      </w:pPr>
      <w:r>
        <w:rPr>
          <w:rFonts w:ascii="Times New Roman"/>
          <w:b w:val="false"/>
          <w:i w:val="false"/>
          <w:color w:val="000000"/>
          <w:sz w:val="28"/>
        </w:rPr>
        <w:t>
      Тіркеуші органның жауапты құрылымдық бөлімшесі құжаттарды алған сәттен бастап 1 (бір) жұмыс күні ішінде ұсынылған құжаттардың толықтығын тексереді.";</w:t>
      </w:r>
    </w:p>
    <w:bookmarkEnd w:id="1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 </w:t>
      </w:r>
    </w:p>
    <w:bookmarkStart w:name="z260" w:id="159"/>
    <w:p>
      <w:pPr>
        <w:spacing w:after="0"/>
        <w:ind w:left="0"/>
        <w:jc w:val="both"/>
      </w:pPr>
      <w:r>
        <w:rPr>
          <w:rFonts w:ascii="Times New Roman"/>
          <w:b w:val="false"/>
          <w:i w:val="false"/>
          <w:color w:val="000000"/>
          <w:sz w:val="28"/>
        </w:rPr>
        <w:t xml:space="preserve">
      "23. Көрсетілетін қызметті алушы құжаттардың толық топтамасын ұсынған жағдайда, тіркеуші орган ұсынылған құжаттардың дұрыстығын және көрсетілетін қызметті алушының және (немесе) ұсынылған құжаттар мен мәліметтердің осы Қағидаларда белгіленген талаптарға сәйкестігін тексереді, портал арқылы мемлекеттік қызмет көрсету 1 (бір) жұмыс күнін құрайды, көрсетілетін қызметті беруші құжаттар топтамасын қабылдаған және тіркеген күннен бастап көрсетілетін қызметті берушінің кеңсесі арқылы берген кезде құжаттарды қараудың және мемлекеттік көрсетілетін қызмет нәтижесін берудің жалпы мерзімі 2 (екі) жұмыс күнін құрайды және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Жылжымалы құрам кепілін мемлекеттік тіркеу туралы куәлік (бұдан әрі – куәлік) не кепілдің мемлекеттік қызмет көрсетуден бас тарту туралы дәлелді жауап не осы Қағидаларға </w:t>
      </w:r>
      <w:r>
        <w:rPr>
          <w:rFonts w:ascii="Times New Roman"/>
          <w:b w:val="false"/>
          <w:i w:val="false"/>
          <w:color w:val="000000"/>
          <w:sz w:val="28"/>
        </w:rPr>
        <w:t>10-1-қосымшаға</w:t>
      </w:r>
      <w:r>
        <w:rPr>
          <w:rFonts w:ascii="Times New Roman"/>
          <w:b w:val="false"/>
          <w:i w:val="false"/>
          <w:color w:val="000000"/>
          <w:sz w:val="28"/>
        </w:rPr>
        <w:t xml:space="preserve"> сәйкес жылжымалы құрам кепілін мемлекеттік тіркеу туралы куәліктің телнұсқасы ресімделеді.</w:t>
      </w:r>
    </w:p>
    <w:bookmarkEnd w:id="159"/>
    <w:bookmarkStart w:name="z261" w:id="160"/>
    <w:p>
      <w:pPr>
        <w:spacing w:after="0"/>
        <w:ind w:left="0"/>
        <w:jc w:val="both"/>
      </w:pPr>
      <w:r>
        <w:rPr>
          <w:rFonts w:ascii="Times New Roman"/>
          <w:b w:val="false"/>
          <w:i w:val="false"/>
          <w:color w:val="000000"/>
          <w:sz w:val="28"/>
        </w:rPr>
        <w:t>
      Өтініш пен құжаттарды кеңседе қабылдау күні мемлекеттік қызметті және оның кіші түрлерін бар болса көрсету мерзіміне кірмейді.";</w:t>
      </w:r>
    </w:p>
    <w:bookmarkEnd w:id="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 </w:t>
      </w:r>
    </w:p>
    <w:bookmarkStart w:name="z263" w:id="161"/>
    <w:p>
      <w:pPr>
        <w:spacing w:after="0"/>
        <w:ind w:left="0"/>
        <w:jc w:val="both"/>
      </w:pPr>
      <w:r>
        <w:rPr>
          <w:rFonts w:ascii="Times New Roman"/>
          <w:b w:val="false"/>
          <w:i w:val="false"/>
          <w:color w:val="000000"/>
          <w:sz w:val="28"/>
        </w:rPr>
        <w:t>
      "26. Рұқсаттар мен хабарламалардың мемлекеттік цифрлық жүйесі арқылы мемлекеттік қызмет көрсету кезінде оны көрсету сатысы туралы деректер автоматты режимде мемлекеттік қызметтерді көрсету мониторингінің цифрлық жүйесіне түседі.</w:t>
      </w:r>
    </w:p>
    <w:bookmarkEnd w:id="161"/>
    <w:bookmarkStart w:name="z264" w:id="162"/>
    <w:p>
      <w:pPr>
        <w:spacing w:after="0"/>
        <w:ind w:left="0"/>
        <w:jc w:val="both"/>
      </w:pPr>
      <w:r>
        <w:rPr>
          <w:rFonts w:ascii="Times New Roman"/>
          <w:b w:val="false"/>
          <w:i w:val="false"/>
          <w:color w:val="000000"/>
          <w:sz w:val="28"/>
        </w:rPr>
        <w:t>
      Көлік саласындағы уәкiлеттi орган мемлекеттік қызмет көрсету тәртібін айқындайтын заңға тәуелді нормативтік құқықтық актіні мемлекеттік тіркегеннен кейін үш жұмыс күн ішінде осы Қағидаларға енгізілген өзгерістер және (немесе) толықтырулар туралы ақпаратты көрсетілетін қызметті берушіге, "цифрлық үкiметтiң" цифрлық инфрақұрылымының операторына және Бірыңғай байланыс-орталығына жібереді.";</w:t>
      </w:r>
    </w:p>
    <w:bookmarkEnd w:id="1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 </w:t>
      </w:r>
    </w:p>
    <w:bookmarkStart w:name="z266" w:id="163"/>
    <w:p>
      <w:pPr>
        <w:spacing w:after="0"/>
        <w:ind w:left="0"/>
        <w:jc w:val="both"/>
      </w:pPr>
      <w:r>
        <w:rPr>
          <w:rFonts w:ascii="Times New Roman"/>
          <w:b w:val="false"/>
          <w:i w:val="false"/>
          <w:color w:val="000000"/>
          <w:sz w:val="28"/>
        </w:rPr>
        <w:t>
      "30.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163"/>
    <w:bookmarkStart w:name="z267" w:id="164"/>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bookmarkEnd w:id="164"/>
    <w:bookmarkStart w:name="z268" w:id="165"/>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үш жұмыс күнінен кешіктірмей оны және әкімшілік істі шағымды қарайтын органға жібереді.</w:t>
      </w:r>
    </w:p>
    <w:bookmarkEnd w:id="165"/>
    <w:bookmarkStart w:name="z269" w:id="166"/>
    <w:p>
      <w:pPr>
        <w:spacing w:after="0"/>
        <w:ind w:left="0"/>
        <w:jc w:val="both"/>
      </w:pPr>
      <w:r>
        <w:rPr>
          <w:rFonts w:ascii="Times New Roman"/>
          <w:b w:val="false"/>
          <w:i w:val="false"/>
          <w:color w:val="000000"/>
          <w:sz w:val="28"/>
        </w:rPr>
        <w:t>
      Бұл ретте көрсетілетін қызметті беруші, лауазымды адам, шешімге, әрекетке (әрекетсіздікке) шағым жасайды, егер ол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bookmarkEnd w:id="166"/>
    <w:bookmarkStart w:name="z270" w:id="167"/>
    <w:p>
      <w:pPr>
        <w:spacing w:after="0"/>
        <w:ind w:left="0"/>
        <w:jc w:val="both"/>
      </w:pPr>
      <w:r>
        <w:rPr>
          <w:rFonts w:ascii="Times New Roman"/>
          <w:b w:val="false"/>
          <w:i w:val="false"/>
          <w:color w:val="000000"/>
          <w:sz w:val="28"/>
        </w:rPr>
        <w:t>
      Мемлекеттік көрсетілетін қызметтер туралы Заңның 25-бабы 2) тармағына сәйкес мемлекеттік қызметті тікелей көрсететін көрсетілетін қызметті берушінің атына келіп түскен көрсетілетін қызметті алушының шағымы тіркелген күнінен бастап 5 (бес) жұмыс күні ішінде қаралуға жатады.</w:t>
      </w:r>
    </w:p>
    <w:bookmarkEnd w:id="167"/>
    <w:bookmarkStart w:name="z271" w:id="168"/>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bookmarkEnd w:id="168"/>
    <w:bookmarkStart w:name="z272" w:id="169"/>
    <w:p>
      <w:pPr>
        <w:spacing w:after="0"/>
        <w:ind w:left="0"/>
        <w:jc w:val="both"/>
      </w:pPr>
      <w:r>
        <w:rPr>
          <w:rFonts w:ascii="Times New Roman"/>
          <w:b w:val="false"/>
          <w:i w:val="false"/>
          <w:color w:val="000000"/>
          <w:sz w:val="28"/>
        </w:rPr>
        <w:t xml:space="preserve">
      Егер Қазақстан Республикасы заңдарында өзгеше көзделмесе, Қазақстан Республикасының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жүгінуге сотқа дейінгі тәртіппен шағым жасалғаннан кейін жол беріледі.";</w:t>
      </w:r>
    </w:p>
    <w:bookmarkEnd w:id="1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тізбеге </w:t>
      </w:r>
      <w:r>
        <w:rPr>
          <w:rFonts w:ascii="Times New Roman"/>
          <w:b w:val="false"/>
          <w:i w:val="false"/>
          <w:color w:val="000000"/>
          <w:sz w:val="28"/>
        </w:rPr>
        <w:t>21-қосымшаға</w:t>
      </w:r>
      <w:r>
        <w:rPr>
          <w:rFonts w:ascii="Times New Roman"/>
          <w:b w:val="false"/>
          <w:i w:val="false"/>
          <w:color w:val="000000"/>
          <w:sz w:val="28"/>
        </w:rPr>
        <w:t xml:space="preserve"> сәйкес редакцияда жазылсын;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тізбеге </w:t>
      </w:r>
      <w:r>
        <w:rPr>
          <w:rFonts w:ascii="Times New Roman"/>
          <w:b w:val="false"/>
          <w:i w:val="false"/>
          <w:color w:val="000000"/>
          <w:sz w:val="28"/>
        </w:rPr>
        <w:t>22-қосымшаға</w:t>
      </w:r>
      <w:r>
        <w:rPr>
          <w:rFonts w:ascii="Times New Roman"/>
          <w:b w:val="false"/>
          <w:i w:val="false"/>
          <w:color w:val="000000"/>
          <w:sz w:val="28"/>
        </w:rPr>
        <w:t xml:space="preserve"> сәйкес редакцияда жазылсын;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8-қосымша</w:t>
      </w:r>
      <w:r>
        <w:rPr>
          <w:rFonts w:ascii="Times New Roman"/>
          <w:b w:val="false"/>
          <w:i w:val="false"/>
          <w:color w:val="000000"/>
          <w:sz w:val="28"/>
        </w:rPr>
        <w:t xml:space="preserve"> осы тізбеге </w:t>
      </w:r>
      <w:r>
        <w:rPr>
          <w:rFonts w:ascii="Times New Roman"/>
          <w:b w:val="false"/>
          <w:i w:val="false"/>
          <w:color w:val="000000"/>
          <w:sz w:val="28"/>
        </w:rPr>
        <w:t>23-қосымшаға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10-1-қосымша</w:t>
      </w:r>
      <w:r>
        <w:rPr>
          <w:rFonts w:ascii="Times New Roman"/>
          <w:b w:val="false"/>
          <w:i w:val="false"/>
          <w:color w:val="000000"/>
          <w:sz w:val="28"/>
        </w:rPr>
        <w:t xml:space="preserve"> осы тізбеге </w:t>
      </w:r>
      <w:r>
        <w:rPr>
          <w:rFonts w:ascii="Times New Roman"/>
          <w:b w:val="false"/>
          <w:i w:val="false"/>
          <w:color w:val="000000"/>
          <w:sz w:val="28"/>
        </w:rPr>
        <w:t>24-қосымшаға</w:t>
      </w:r>
      <w:r>
        <w:rPr>
          <w:rFonts w:ascii="Times New Roman"/>
          <w:b w:val="false"/>
          <w:i w:val="false"/>
          <w:color w:val="000000"/>
          <w:sz w:val="28"/>
        </w:rPr>
        <w:t xml:space="preserve"> сәйкес редакцияда жазылсын.</w:t>
      </w:r>
    </w:p>
    <w:bookmarkStart w:name="z277" w:id="170"/>
    <w:p>
      <w:pPr>
        <w:spacing w:after="0"/>
        <w:ind w:left="0"/>
        <w:jc w:val="both"/>
      </w:pPr>
      <w:r>
        <w:rPr>
          <w:rFonts w:ascii="Times New Roman"/>
          <w:b w:val="false"/>
          <w:i w:val="false"/>
          <w:color w:val="000000"/>
          <w:sz w:val="28"/>
        </w:rPr>
        <w:t xml:space="preserve">
      7. "Ішкi су жолдарымен кеме қатынасын жүзеге асыратын кемелер үшін кеме құжаттарын беру және жүргізу қағидаларын бекіту туралы" Қазақстан Республикасы Инвестициялар және даму министрінің 2015 жылғы 27 наурыздағы № 357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11093 болып тіркелген):</w:t>
      </w:r>
    </w:p>
    <w:bookmarkEnd w:id="1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279" w:id="171"/>
    <w:p>
      <w:pPr>
        <w:spacing w:after="0"/>
        <w:ind w:left="0"/>
        <w:jc w:val="both"/>
      </w:pPr>
      <w:r>
        <w:rPr>
          <w:rFonts w:ascii="Times New Roman"/>
          <w:b w:val="false"/>
          <w:i w:val="false"/>
          <w:color w:val="000000"/>
          <w:sz w:val="28"/>
        </w:rPr>
        <w:t xml:space="preserve">
      "Ішкі су көлігі туралы" Қазақстан Республикасы Заңының 23-бабының 1-тармағына және "Мемлекеттік және әлеуметтік жауапкершілігі бар көрсетілетін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БҰЙЫРАМЫН:";</w:t>
      </w:r>
    </w:p>
    <w:bookmarkEnd w:id="171"/>
    <w:bookmarkStart w:name="z280" w:id="172"/>
    <w:p>
      <w:pPr>
        <w:spacing w:after="0"/>
        <w:ind w:left="0"/>
        <w:jc w:val="both"/>
      </w:pPr>
      <w:r>
        <w:rPr>
          <w:rFonts w:ascii="Times New Roman"/>
          <w:b w:val="false"/>
          <w:i w:val="false"/>
          <w:color w:val="000000"/>
          <w:sz w:val="28"/>
        </w:rPr>
        <w:t xml:space="preserve">
      көрсетілген бұйрықпен бекітілген Ішкi су жолдарымен кеме қатынасын жүзеге асыратын кемелер үшін кеме құжаттарын беру және жүргізу </w:t>
      </w:r>
      <w:r>
        <w:rPr>
          <w:rFonts w:ascii="Times New Roman"/>
          <w:b w:val="false"/>
          <w:i w:val="false"/>
          <w:color w:val="000000"/>
          <w:sz w:val="28"/>
        </w:rPr>
        <w:t>қағидаларында</w:t>
      </w:r>
      <w:r>
        <w:rPr>
          <w:rFonts w:ascii="Times New Roman"/>
          <w:b w:val="false"/>
          <w:i w:val="false"/>
          <w:color w:val="000000"/>
          <w:sz w:val="28"/>
        </w:rPr>
        <w:t>:</w:t>
      </w:r>
    </w:p>
    <w:bookmarkEnd w:id="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82" w:id="173"/>
    <w:p>
      <w:pPr>
        <w:spacing w:after="0"/>
        <w:ind w:left="0"/>
        <w:jc w:val="both"/>
      </w:pPr>
      <w:r>
        <w:rPr>
          <w:rFonts w:ascii="Times New Roman"/>
          <w:b w:val="false"/>
          <w:i w:val="false"/>
          <w:color w:val="000000"/>
          <w:sz w:val="28"/>
        </w:rPr>
        <w:t xml:space="preserve">
      "1. Ішкі су жолдарымен кеме қатынасын жүзеге асыратын кемелер үшін кеме құжаттарын беру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"Ішкі су көлігі туралы" Қазақстан Республикасы Заңының 23-бабының 1-тармағына және "Мемлекеттік және әлеуметтік жауапкершілігі бар көрсетілетін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әзірленген, ішкi су жолдарымен кеме қатынасын жүзеге асыратын кемелер үшін кеме құжаттарын беру және жүргізу және "Кеме экипажының ең аз құрамы туралы куәлікті беру" мемлекеттік қызметті көрсету тәртібін айқындайды.";</w:t>
      </w:r>
    </w:p>
    <w:bookmarkEnd w:id="1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83</w:t>
      </w:r>
      <w:r>
        <w:rPr>
          <w:rFonts w:ascii="Times New Roman"/>
          <w:b w:val="false"/>
          <w:i w:val="false"/>
          <w:color w:val="000000"/>
          <w:sz w:val="28"/>
        </w:rPr>
        <w:t xml:space="preserve"> және </w:t>
      </w:r>
      <w:r>
        <w:rPr>
          <w:rFonts w:ascii="Times New Roman"/>
          <w:b w:val="false"/>
          <w:i w:val="false"/>
          <w:color w:val="000000"/>
          <w:sz w:val="28"/>
        </w:rPr>
        <w:t>84-тармақтар</w:t>
      </w:r>
      <w:r>
        <w:rPr>
          <w:rFonts w:ascii="Times New Roman"/>
          <w:b w:val="false"/>
          <w:i w:val="false"/>
          <w:color w:val="000000"/>
          <w:sz w:val="28"/>
        </w:rPr>
        <w:t xml:space="preserve"> мынадай редакцияда жазылсын:</w:t>
      </w:r>
    </w:p>
    <w:bookmarkStart w:name="z284" w:id="174"/>
    <w:p>
      <w:pPr>
        <w:spacing w:after="0"/>
        <w:ind w:left="0"/>
        <w:jc w:val="both"/>
      </w:pPr>
      <w:r>
        <w:rPr>
          <w:rFonts w:ascii="Times New Roman"/>
          <w:b w:val="false"/>
          <w:i w:val="false"/>
          <w:color w:val="000000"/>
          <w:sz w:val="28"/>
        </w:rPr>
        <w:t>
      "83. Санитариялық-эпидемиологиялық қорытынды мемлекеттік санитариялық-эпидемиологиялық бақылау және қадағалау объектілері халқының санитариялық-эпидемиологиялық саламаттылығы саласындағы нормативтік құқықтық актілерге сәйкестігін куәландыратын құжат.</w:t>
      </w:r>
    </w:p>
    <w:bookmarkEnd w:id="174"/>
    <w:bookmarkStart w:name="z285" w:id="175"/>
    <w:p>
      <w:pPr>
        <w:spacing w:after="0"/>
        <w:ind w:left="0"/>
        <w:jc w:val="both"/>
      </w:pPr>
      <w:r>
        <w:rPr>
          <w:rFonts w:ascii="Times New Roman"/>
          <w:b w:val="false"/>
          <w:i w:val="false"/>
          <w:color w:val="000000"/>
          <w:sz w:val="28"/>
        </w:rPr>
        <w:t xml:space="preserve">
       84. Санитариялық-эпидемиологиялық қорытындыны кеме иесіне Қазақстан Республикасы Денсаулық сақтау министрінің 2020 жылғы 30 желтоқсандағы № ҚР ДСМ-336/2020 (Нормативтік құқықтық актілерді мемлекеттік тіркеу тізілімінде № 22004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санитариялық-эпидемиологиялық қорытындылар беру жөніндегі мемлекеттік қызмет көрсету қағидаларында көзделген тәртіппен халықтың санитариялық-эпидемиологиялық саламаттылығы саласындағы мемлекеттік орган береді.";</w:t>
      </w:r>
    </w:p>
    <w:bookmarkEnd w:id="1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86-тармақ</w:t>
      </w:r>
      <w:r>
        <w:rPr>
          <w:rFonts w:ascii="Times New Roman"/>
          <w:b w:val="false"/>
          <w:i w:val="false"/>
          <w:color w:val="000000"/>
          <w:sz w:val="28"/>
        </w:rPr>
        <w:t xml:space="preserve"> мынадай редакцияда жазылсын:</w:t>
      </w:r>
    </w:p>
    <w:bookmarkStart w:name="z287" w:id="176"/>
    <w:p>
      <w:pPr>
        <w:spacing w:after="0"/>
        <w:ind w:left="0"/>
        <w:jc w:val="both"/>
      </w:pPr>
      <w:r>
        <w:rPr>
          <w:rFonts w:ascii="Times New Roman"/>
          <w:b w:val="false"/>
          <w:i w:val="false"/>
          <w:color w:val="000000"/>
          <w:sz w:val="28"/>
        </w:rPr>
        <w:t>
      "86. Мемлекеттік көрсетілетін қызмет Қазақстан Республикасы Көлік министрлігі Автомобиль көлігі және көліктік бақылау комитетінің аумақтық органдарымен (бұдан әрі – көрсетілетін қызметті беруші) көрсетіледі.</w:t>
      </w:r>
    </w:p>
    <w:bookmarkEnd w:id="176"/>
    <w:bookmarkStart w:name="z288" w:id="177"/>
    <w:p>
      <w:pPr>
        <w:spacing w:after="0"/>
        <w:ind w:left="0"/>
        <w:jc w:val="both"/>
      </w:pPr>
      <w:r>
        <w:rPr>
          <w:rFonts w:ascii="Times New Roman"/>
          <w:b w:val="false"/>
          <w:i w:val="false"/>
          <w:color w:val="000000"/>
          <w:sz w:val="28"/>
        </w:rPr>
        <w:t xml:space="preserve">
      Мемлекеттік көрсетілетін қызметті алу үшін жеке немесе заңды тұлғалар (бұдан әрі – көрсетілетін қызметті алушы) көрсетілетін қызметті берушіге "цифрлық үкіметінің" веб-порталы (бұдан әрі – портал) арқылы "Кеме экипажының ең аз құрамы туралы куәлікті беру" мемлекеттік көрсетілетін қызметке қойылатын негізгі талаптардың тізбесінің 9-тармағына (бұдан әрі – "Кеме экипажының ең аз құрамы туралы куәлікті беру" мемлекеттік қызмет көрсетуге қойылатын негізгі талаптардың тізбесі) сәйкес құжаттарды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 жібереді.</w:t>
      </w:r>
    </w:p>
    <w:bookmarkEnd w:id="177"/>
    <w:bookmarkStart w:name="z289" w:id="178"/>
    <w:p>
      <w:pPr>
        <w:spacing w:after="0"/>
        <w:ind w:left="0"/>
        <w:jc w:val="both"/>
      </w:pPr>
      <w:r>
        <w:rPr>
          <w:rFonts w:ascii="Times New Roman"/>
          <w:b w:val="false"/>
          <w:i w:val="false"/>
          <w:color w:val="000000"/>
          <w:sz w:val="28"/>
        </w:rPr>
        <w:t>
      Мемлекеттік қызметті портал арқылы алған кезде электрондық цифрлық қолтаңбамен куәландырылған (қол қойылған) немесе бір реттік парольмен куәландырылған электрондық құжат нысанындағы өтініш құжаттарды қабылдаған күні "цифрлық үкімет" шлюзі арқылы КДҚ АТЖ-ға жіберіледі.</w:t>
      </w:r>
    </w:p>
    <w:bookmarkEnd w:id="178"/>
    <w:bookmarkStart w:name="z290" w:id="179"/>
    <w:p>
      <w:pPr>
        <w:spacing w:after="0"/>
        <w:ind w:left="0"/>
        <w:jc w:val="both"/>
      </w:pPr>
      <w:r>
        <w:rPr>
          <w:rFonts w:ascii="Times New Roman"/>
          <w:b w:val="false"/>
          <w:i w:val="false"/>
          <w:color w:val="000000"/>
          <w:sz w:val="28"/>
        </w:rPr>
        <w:t>
      Өтінішті өңдеуді көрсетілетін қызметті беруші КДҚ АТЖ-ға өтініш келіп түскен кезден бастап жүзеге асырады.</w:t>
      </w:r>
    </w:p>
    <w:bookmarkEnd w:id="179"/>
    <w:bookmarkStart w:name="z291" w:id="180"/>
    <w:p>
      <w:pPr>
        <w:spacing w:after="0"/>
        <w:ind w:left="0"/>
        <w:jc w:val="both"/>
      </w:pPr>
      <w:r>
        <w:rPr>
          <w:rFonts w:ascii="Times New Roman"/>
          <w:b w:val="false"/>
          <w:i w:val="false"/>
          <w:color w:val="000000"/>
          <w:sz w:val="28"/>
        </w:rPr>
        <w:t>
      Құжаттар портал арқылы жіберілген жағдайда, олар көрсетілетін қызмет алушының электрондық цифрлық қолтаңбасымен (бұдан әрі – ЭЦҚ) куәландырылады.</w:t>
      </w:r>
    </w:p>
    <w:bookmarkEnd w:id="180"/>
    <w:bookmarkStart w:name="z292" w:id="181"/>
    <w:p>
      <w:pPr>
        <w:spacing w:after="0"/>
        <w:ind w:left="0"/>
        <w:jc w:val="both"/>
      </w:pPr>
      <w:r>
        <w:rPr>
          <w:rFonts w:ascii="Times New Roman"/>
          <w:b w:val="false"/>
          <w:i w:val="false"/>
          <w:color w:val="000000"/>
          <w:sz w:val="28"/>
        </w:rPr>
        <w:t>
      Мемлекеттік қызмет көрсетуге қойылатын негізгі талаптардың тізбесі "Кеме экипажының ең аз құрамы туралы куәлікті беру" мемлекеттік қызмет көрсетуге қойылатын негізгі талаптардың тізбесінде жазылған.";</w:t>
      </w:r>
    </w:p>
    <w:bookmarkEnd w:id="1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89-тармақ</w:t>
      </w:r>
      <w:r>
        <w:rPr>
          <w:rFonts w:ascii="Times New Roman"/>
          <w:b w:val="false"/>
          <w:i w:val="false"/>
          <w:color w:val="000000"/>
          <w:sz w:val="28"/>
        </w:rPr>
        <w:t xml:space="preserve"> мынадай редакцияда жазылсын:</w:t>
      </w:r>
    </w:p>
    <w:bookmarkStart w:name="z294" w:id="182"/>
    <w:p>
      <w:pPr>
        <w:spacing w:after="0"/>
        <w:ind w:left="0"/>
        <w:jc w:val="both"/>
      </w:pPr>
      <w:r>
        <w:rPr>
          <w:rFonts w:ascii="Times New Roman"/>
          <w:b w:val="false"/>
          <w:i w:val="false"/>
          <w:color w:val="000000"/>
          <w:sz w:val="28"/>
        </w:rPr>
        <w:t>
      "89. Көрсетілетін қызметті беруші мемлекеттік қызметті көрсету сатысы туралы деректерді мемлекеттік қызметтер көрсету мониторингінің цифрлық жүйесіне енгізуді қамтамасыз етеді.</w:t>
      </w:r>
    </w:p>
    <w:bookmarkEnd w:id="182"/>
    <w:bookmarkStart w:name="z295" w:id="183"/>
    <w:p>
      <w:pPr>
        <w:spacing w:after="0"/>
        <w:ind w:left="0"/>
        <w:jc w:val="both"/>
      </w:pPr>
      <w:r>
        <w:rPr>
          <w:rFonts w:ascii="Times New Roman"/>
          <w:b w:val="false"/>
          <w:i w:val="false"/>
          <w:color w:val="000000"/>
          <w:sz w:val="28"/>
        </w:rPr>
        <w:t>
      Рұқсаттар мен хабарламалардың мемлекеттік цифрлық жүйесі арқылы мемлекеттік қызметтерді көрсету кезінде мемлекеттік қызметті көрсету сатысындағы деректер мемлекеттік қызметті көрсету мониторингінің цифрлық жүйесіне автоматты режимде келіп түседі.</w:t>
      </w:r>
    </w:p>
    <w:bookmarkEnd w:id="183"/>
    <w:bookmarkStart w:name="z296" w:id="184"/>
    <w:p>
      <w:pPr>
        <w:spacing w:after="0"/>
        <w:ind w:left="0"/>
        <w:jc w:val="both"/>
      </w:pPr>
      <w:r>
        <w:rPr>
          <w:rFonts w:ascii="Times New Roman"/>
          <w:b w:val="false"/>
          <w:i w:val="false"/>
          <w:color w:val="000000"/>
          <w:sz w:val="28"/>
        </w:rPr>
        <w:t>
      Уәкілетті орган мемлекеттік қызмет көрсету тәртібін айқындайтын заңға тәуелді нормативтік құқықтық акт бекітілген немесе өзгертілген күннен бастап үш жұмыс күні ішінде оны көрсету тәртібі туралы ақпаратты жаңартады және бірыңғай байланыс орталығына жібереді.";</w:t>
      </w:r>
    </w:p>
    <w:bookmarkEnd w:id="1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тізбеге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26-қосымшаларға</w:t>
      </w:r>
      <w:r>
        <w:rPr>
          <w:rFonts w:ascii="Times New Roman"/>
          <w:b w:val="false"/>
          <w:i w:val="false"/>
          <w:color w:val="000000"/>
          <w:sz w:val="28"/>
        </w:rPr>
        <w:t xml:space="preserve"> сәйкес редакцияда жазылсын.</w:t>
      </w:r>
    </w:p>
    <w:bookmarkStart w:name="z298" w:id="185"/>
    <w:p>
      <w:pPr>
        <w:spacing w:after="0"/>
        <w:ind w:left="0"/>
        <w:jc w:val="both"/>
      </w:pPr>
      <w:r>
        <w:rPr>
          <w:rFonts w:ascii="Times New Roman"/>
          <w:b w:val="false"/>
          <w:i w:val="false"/>
          <w:color w:val="000000"/>
          <w:sz w:val="28"/>
        </w:rPr>
        <w:t xml:space="preserve">
      8. "Қазақстан Республикасында автомобиль тасымалдарының рұқсат беру жүйесін халықаралық қатынаста қолдану қағидаларын бекіту туралы" Қазақстан Республикасы Инвестициялар және даму министрінің міндетін атқарушының 2015 жылғы 27 наурыздағы № 353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11704 болып тіркелген) мынадай өзгерістер енгізілсін:</w:t>
      </w:r>
    </w:p>
    <w:bookmarkEnd w:id="1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300" w:id="186"/>
    <w:p>
      <w:pPr>
        <w:spacing w:after="0"/>
        <w:ind w:left="0"/>
        <w:jc w:val="both"/>
      </w:pPr>
      <w:r>
        <w:rPr>
          <w:rFonts w:ascii="Times New Roman"/>
          <w:b w:val="false"/>
          <w:i w:val="false"/>
          <w:color w:val="000000"/>
          <w:sz w:val="28"/>
        </w:rPr>
        <w:t xml:space="preserve">
      "Автомобиль көлігі туралы" Қазақстан Республикасы Заңының 13-бабының </w:t>
      </w:r>
      <w:r>
        <w:rPr>
          <w:rFonts w:ascii="Times New Roman"/>
          <w:b w:val="false"/>
          <w:i w:val="false"/>
          <w:color w:val="000000"/>
          <w:sz w:val="28"/>
        </w:rPr>
        <w:t>23-11) тармақшасына</w:t>
      </w:r>
      <w:r>
        <w:rPr>
          <w:rFonts w:ascii="Times New Roman"/>
          <w:b w:val="false"/>
          <w:i w:val="false"/>
          <w:color w:val="000000"/>
          <w:sz w:val="28"/>
        </w:rPr>
        <w:t xml:space="preserve"> және "Мемлекеттік және әлеуметтік жауапкершілігі бар көрсетілетін қызметтер туралы" Қазақстан Республикасы Заңы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186"/>
    <w:bookmarkStart w:name="z301" w:id="18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Республикасында автомобиль тасымалдарының рұқсат беру жүйесін халықаралық қатынаста қолдану </w:t>
      </w:r>
      <w:r>
        <w:rPr>
          <w:rFonts w:ascii="Times New Roman"/>
          <w:b w:val="false"/>
          <w:i w:val="false"/>
          <w:color w:val="000000"/>
          <w:sz w:val="28"/>
        </w:rPr>
        <w:t>қағидаларында</w:t>
      </w:r>
      <w:r>
        <w:rPr>
          <w:rFonts w:ascii="Times New Roman"/>
          <w:b w:val="false"/>
          <w:i w:val="false"/>
          <w:color w:val="000000"/>
          <w:sz w:val="28"/>
        </w:rPr>
        <w:t>:</w:t>
      </w:r>
    </w:p>
    <w:bookmarkEnd w:id="1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03" w:id="188"/>
    <w:p>
      <w:pPr>
        <w:spacing w:after="0"/>
        <w:ind w:left="0"/>
        <w:jc w:val="both"/>
      </w:pPr>
      <w:r>
        <w:rPr>
          <w:rFonts w:ascii="Times New Roman"/>
          <w:b w:val="false"/>
          <w:i w:val="false"/>
          <w:color w:val="000000"/>
          <w:sz w:val="28"/>
        </w:rPr>
        <w:t xml:space="preserve">
      "1. Осы Қазақстан Республикасының халықаралық қатынастағы автомобильмен тасымалдауларында рұқсат беру жүйесін қолдану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"Автомобиль көлігі туралы" Қазақстан Республикасы Заңының (бұдан әрі – Заң) 13-бабының </w:t>
      </w:r>
      <w:r>
        <w:rPr>
          <w:rFonts w:ascii="Times New Roman"/>
          <w:b w:val="false"/>
          <w:i w:val="false"/>
          <w:color w:val="000000"/>
          <w:sz w:val="28"/>
        </w:rPr>
        <w:t>23-11) тармақшасына</w:t>
      </w:r>
      <w:r>
        <w:rPr>
          <w:rFonts w:ascii="Times New Roman"/>
          <w:b w:val="false"/>
          <w:i w:val="false"/>
          <w:color w:val="000000"/>
          <w:sz w:val="28"/>
        </w:rPr>
        <w:t xml:space="preserve"> және "Мемлекеттік және әлеуметтік жауапкершілігі бар көрсетілетін қызметтер туралы" Қазақстан Республикасы Заңының (бұдан әрі – Мемлекеттік көрсетілетін қызметтер туралы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Қазақстан Республикасының халықаралық қатынастағы автомобильмен тасымалдауларында рұқсат беру жүйесін қолдану тәртібін айқындайды.";</w:t>
      </w:r>
    </w:p>
    <w:bookmarkEnd w:id="188"/>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13) тармақшасы</w:t>
      </w:r>
      <w:r>
        <w:rPr>
          <w:rFonts w:ascii="Times New Roman"/>
          <w:b w:val="false"/>
          <w:i w:val="false"/>
          <w:color w:val="000000"/>
          <w:sz w:val="28"/>
        </w:rPr>
        <w:t xml:space="preserve"> мынадай редакцияда жазылсын: </w:t>
      </w:r>
    </w:p>
    <w:bookmarkStart w:name="z305" w:id="189"/>
    <w:p>
      <w:pPr>
        <w:spacing w:after="0"/>
        <w:ind w:left="0"/>
        <w:jc w:val="both"/>
      </w:pPr>
      <w:r>
        <w:rPr>
          <w:rFonts w:ascii="Times New Roman"/>
          <w:b w:val="false"/>
          <w:i w:val="false"/>
          <w:color w:val="000000"/>
          <w:sz w:val="28"/>
        </w:rPr>
        <w:t xml:space="preserve">
      "13) уәкілетті органның цифрлық жүйесі (бұдан әрі – АЖ) – "Қазақстан Республикасы ратификациялаған халықаралық шарттарға сәйкес Қазақстан Республикасының тасымалдаушыларына шет мемлекет аумағы арқылы жүріп өтуге рұқсат беру" және "Халықаралық қатынаста жолаушылар мен багажды автомобильмен тұрақты тасымалдауды жүзеге асыратын Қазақстан Республикасының тасымалдаушыларына шет мемлекеттің аумағына (аумағынан) кіруге (кетуге) рұқсат беру" мемлекеттік қызмет көрсету нәтижелерін автоматты өңдеуді және қалыптастыруды қамтамасыз ететін цифрлық жүйе;"; </w:t>
      </w:r>
    </w:p>
    <w:bookmarkEnd w:id="189"/>
    <w:bookmarkStart w:name="z306" w:id="190"/>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17) тармақшасы</w:t>
      </w:r>
      <w:r>
        <w:rPr>
          <w:rFonts w:ascii="Times New Roman"/>
          <w:b w:val="false"/>
          <w:i w:val="false"/>
          <w:color w:val="000000"/>
          <w:sz w:val="28"/>
        </w:rPr>
        <w:t xml:space="preserve"> мынадай редакцияда жазылсын: </w:t>
      </w:r>
    </w:p>
    <w:bookmarkEnd w:id="190"/>
    <w:bookmarkStart w:name="z307" w:id="191"/>
    <w:p>
      <w:pPr>
        <w:spacing w:after="0"/>
        <w:ind w:left="0"/>
        <w:jc w:val="both"/>
      </w:pPr>
      <w:r>
        <w:rPr>
          <w:rFonts w:ascii="Times New Roman"/>
          <w:b w:val="false"/>
          <w:i w:val="false"/>
          <w:color w:val="000000"/>
          <w:sz w:val="28"/>
        </w:rPr>
        <w:t xml:space="preserve">
      "17) "цифрлық үкіметтің" веб-порталы (бұдан әрі – 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цифрлық жүйе;"; </w:t>
      </w:r>
    </w:p>
    <w:bookmarkEnd w:id="1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 </w:t>
      </w:r>
    </w:p>
    <w:bookmarkStart w:name="z309" w:id="192"/>
    <w:p>
      <w:pPr>
        <w:spacing w:after="0"/>
        <w:ind w:left="0"/>
        <w:jc w:val="both"/>
      </w:pPr>
      <w:r>
        <w:rPr>
          <w:rFonts w:ascii="Times New Roman"/>
          <w:b w:val="false"/>
          <w:i w:val="false"/>
          <w:color w:val="000000"/>
          <w:sz w:val="28"/>
        </w:rPr>
        <w:t xml:space="preserve">
      "16. Көрсетілетін қызметті алушы "Қазақстан Республикасы ратификациялаған халықаралық шарттарға сәйкес Қазақстан Республикасының тасымалдаушыларына шет мемлекеттің аумағы бойынша жол жүруге рұқсат беру" мемлекеттік көрсетілетін қызметін алу үшін Портал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жолаушылар мен багажды тұрақты емес тасымалдауға, жүктерді тасымалдауға шетелдік рұқсат алуға сұрау салуды (бұдан әрі – сұрау салу) толтырады.</w:t>
      </w:r>
    </w:p>
    <w:bookmarkEnd w:id="192"/>
    <w:bookmarkStart w:name="z310" w:id="193"/>
    <w:p>
      <w:pPr>
        <w:spacing w:after="0"/>
        <w:ind w:left="0"/>
        <w:jc w:val="both"/>
      </w:pPr>
      <w:r>
        <w:rPr>
          <w:rFonts w:ascii="Times New Roman"/>
          <w:b w:val="false"/>
          <w:i w:val="false"/>
          <w:color w:val="000000"/>
          <w:sz w:val="28"/>
        </w:rPr>
        <w:t xml:space="preserve">
      Мемлекеттік қызмет көрсету процесінің сипаттамаларын, мемлекеттік көрсетілетін қызметтің атауын, көрсетілетін қызметті берушінің атауын, мемлекеттік қызмет көрсету тәсілдерін, мемлекеттік қызмет көрсету мерзімін, мемлекеттік қызмет көрсету нысанын, мемлекеттік қызмет көрсету нәтижесін,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тәсілдерін, көрсетілетін қызметті берушінің, Мемлекеттік корпорацияның және ақпарат объектілерінің жұмыс кестесін, мемлекеттік қызмет көрсету үшін көрсетілетін қызметті алушыдан талап етілетін құжаттар мен мәліметтердің тізбесін, мемлекеттік қызметті көрсетуден бас тарту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ратификациялаған халықаралық шарттарға сәйкес Қазақстан Республикасының тасымалдаушыларына шет мемлекеттің аумағы бойынша жол жүруге рұқсат беру" мемлекеттік қызмет көрсетуге қойылатын негізгі талаптардың тізбесінде баяндалған.</w:t>
      </w:r>
    </w:p>
    <w:bookmarkEnd w:id="193"/>
    <w:bookmarkStart w:name="z311" w:id="194"/>
    <w:p>
      <w:pPr>
        <w:spacing w:after="0"/>
        <w:ind w:left="0"/>
        <w:jc w:val="both"/>
      </w:pPr>
      <w:r>
        <w:rPr>
          <w:rFonts w:ascii="Times New Roman"/>
          <w:b w:val="false"/>
          <w:i w:val="false"/>
          <w:color w:val="000000"/>
          <w:sz w:val="28"/>
        </w:rPr>
        <w:t>
      Портал арқылы жүгінген кезде көрсетілетін қызметті алушының ЭЦҚ қол қойылған электрондық құжат нысанындағы сұрау салу толтырылады.</w:t>
      </w:r>
    </w:p>
    <w:bookmarkEnd w:id="194"/>
    <w:bookmarkStart w:name="z312" w:id="195"/>
    <w:p>
      <w:pPr>
        <w:spacing w:after="0"/>
        <w:ind w:left="0"/>
        <w:jc w:val="both"/>
      </w:pPr>
      <w:r>
        <w:rPr>
          <w:rFonts w:ascii="Times New Roman"/>
          <w:b w:val="false"/>
          <w:i w:val="false"/>
          <w:color w:val="000000"/>
          <w:sz w:val="28"/>
        </w:rPr>
        <w:t>
      Мемлекеттік қызметті портал арқылы алған кезде электрондық цифрлық қолтаңбамен куәландырылған (қол қойылған) немесе бір реттік парольмен куәландырылған электрондық құжат нысанындағы өтініш "цифрлық үкімет" шлюзі арқылы "Е-лицензиялау "мемлекеттік деректер қоры" цифрлық жүйесіне (бұдан әрі – ЕЛ МДҚ) жіберіледі, одан кейін құжаттарды қабылдаған күні көліктік деректер қорының ақпараттық талдамалық жүйесінде және тасымалдау қауіпсіздігі динамикасының мониторингінде (бұдан әрі – КДҚ АТЖ) өңдеу процесі өтеді.</w:t>
      </w:r>
    </w:p>
    <w:bookmarkEnd w:id="195"/>
    <w:bookmarkStart w:name="z313" w:id="196"/>
    <w:p>
      <w:pPr>
        <w:spacing w:after="0"/>
        <w:ind w:left="0"/>
        <w:jc w:val="both"/>
      </w:pPr>
      <w:r>
        <w:rPr>
          <w:rFonts w:ascii="Times New Roman"/>
          <w:b w:val="false"/>
          <w:i w:val="false"/>
          <w:color w:val="000000"/>
          <w:sz w:val="28"/>
        </w:rPr>
        <w:t>
      Көрсетілетін қызметті алушының "жеке кабинетінде" мемлекеттік корпорацияда оның нәтижесін алған мекенжайы мен күнін көрсете отырып, Мемлекеттік қызмет көрсету туралы не оны қабылдаудан бас тарту туралы мәртебе көрсетіледі.</w:t>
      </w:r>
    </w:p>
    <w:bookmarkEnd w:id="196"/>
    <w:bookmarkStart w:name="z314" w:id="197"/>
    <w:p>
      <w:pPr>
        <w:spacing w:after="0"/>
        <w:ind w:left="0"/>
        <w:jc w:val="both"/>
      </w:pPr>
      <w:r>
        <w:rPr>
          <w:rFonts w:ascii="Times New Roman"/>
          <w:b w:val="false"/>
          <w:i w:val="false"/>
          <w:color w:val="000000"/>
          <w:sz w:val="28"/>
        </w:rPr>
        <w:t>
      Отандық тасымалдаушы сұрау салуда ұсынылатын мәліметтердің толықтығы мен дұрыстығын қамтамасыз етеді.</w:t>
      </w:r>
    </w:p>
    <w:bookmarkEnd w:id="197"/>
    <w:bookmarkStart w:name="z315" w:id="198"/>
    <w:p>
      <w:pPr>
        <w:spacing w:after="0"/>
        <w:ind w:left="0"/>
        <w:jc w:val="both"/>
      </w:pPr>
      <w:r>
        <w:rPr>
          <w:rFonts w:ascii="Times New Roman"/>
          <w:b w:val="false"/>
          <w:i w:val="false"/>
          <w:color w:val="000000"/>
          <w:sz w:val="28"/>
        </w:rPr>
        <w:t>
      Сұрау салу әрбір автокөлік құралына жеке беріледі.";</w:t>
      </w:r>
    </w:p>
    <w:bookmarkEnd w:id="198"/>
    <w:bookmarkStart w:name="z316" w:id="199"/>
    <w:p>
      <w:pPr>
        <w:spacing w:after="0"/>
        <w:ind w:left="0"/>
        <w:jc w:val="both"/>
      </w:pPr>
      <w:r>
        <w:rPr>
          <w:rFonts w:ascii="Times New Roman"/>
          <w:b w:val="false"/>
          <w:i w:val="false"/>
          <w:color w:val="000000"/>
          <w:sz w:val="28"/>
        </w:rPr>
        <w:t xml:space="preserve">
      17-тармақтың </w:t>
      </w:r>
      <w:r>
        <w:rPr>
          <w:rFonts w:ascii="Times New Roman"/>
          <w:b w:val="false"/>
          <w:i w:val="false"/>
          <w:color w:val="000000"/>
          <w:sz w:val="28"/>
        </w:rPr>
        <w:t>10) тармақшасы</w:t>
      </w:r>
      <w:r>
        <w:rPr>
          <w:rFonts w:ascii="Times New Roman"/>
          <w:b w:val="false"/>
          <w:i w:val="false"/>
          <w:color w:val="000000"/>
          <w:sz w:val="28"/>
        </w:rPr>
        <w:t xml:space="preserve"> мынадай редакцияда жазылсын: </w:t>
      </w:r>
    </w:p>
    <w:bookmarkEnd w:id="199"/>
    <w:bookmarkStart w:name="z317" w:id="200"/>
    <w:p>
      <w:pPr>
        <w:spacing w:after="0"/>
        <w:ind w:left="0"/>
        <w:jc w:val="both"/>
      </w:pPr>
      <w:r>
        <w:rPr>
          <w:rFonts w:ascii="Times New Roman"/>
          <w:b w:val="false"/>
          <w:i w:val="false"/>
          <w:color w:val="000000"/>
          <w:sz w:val="28"/>
        </w:rPr>
        <w:t>
      "10) көрсетілетін қызметті алушының соңғы жиырма төрт айда осы Қағидалардың 27-тармағы бірінші абзацының талаптарын сақтамау фактілері болмаған кезде.</w:t>
      </w:r>
    </w:p>
    <w:bookmarkEnd w:id="200"/>
    <w:bookmarkStart w:name="z318" w:id="201"/>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5) тармақшаларының</w:t>
      </w:r>
      <w:r>
        <w:rPr>
          <w:rFonts w:ascii="Times New Roman"/>
          <w:b w:val="false"/>
          <w:i w:val="false"/>
          <w:color w:val="000000"/>
          <w:sz w:val="28"/>
        </w:rPr>
        <w:t xml:space="preserve"> талаптары жолаушылар мен багажды тұрақты емес тасымалдауға шетелдік рұқсат алуға қолданылмайды.</w:t>
      </w:r>
    </w:p>
    <w:bookmarkEnd w:id="201"/>
    <w:bookmarkStart w:name="z319" w:id="202"/>
    <w:p>
      <w:pPr>
        <w:spacing w:after="0"/>
        <w:ind w:left="0"/>
        <w:jc w:val="both"/>
      </w:pPr>
      <w:r>
        <w:rPr>
          <w:rFonts w:ascii="Times New Roman"/>
          <w:b w:val="false"/>
          <w:i w:val="false"/>
          <w:color w:val="000000"/>
          <w:sz w:val="28"/>
        </w:rPr>
        <w:t>
      Электрондық түрдегі шетелдік рұқсаттар куәлік және рұқсат карточкасы түріне қарамастан беріледі.</w:t>
      </w:r>
    </w:p>
    <w:bookmarkEnd w:id="202"/>
    <w:bookmarkStart w:name="z320" w:id="203"/>
    <w:p>
      <w:pPr>
        <w:spacing w:after="0"/>
        <w:ind w:left="0"/>
        <w:jc w:val="both"/>
      </w:pPr>
      <w:r>
        <w:rPr>
          <w:rFonts w:ascii="Times New Roman"/>
          <w:b w:val="false"/>
          <w:i w:val="false"/>
          <w:color w:val="000000"/>
          <w:sz w:val="28"/>
        </w:rPr>
        <w:t>
      АЖ-да автокөлік құралдарын есепке алу олардың сәйкестендіру нөмірі (VIN) бойынша жүргізіледі.</w:t>
      </w:r>
    </w:p>
    <w:bookmarkEnd w:id="203"/>
    <w:bookmarkStart w:name="z321" w:id="204"/>
    <w:p>
      <w:pPr>
        <w:spacing w:after="0"/>
        <w:ind w:left="0"/>
        <w:jc w:val="both"/>
      </w:pPr>
      <w:r>
        <w:rPr>
          <w:rFonts w:ascii="Times New Roman"/>
          <w:b w:val="false"/>
          <w:i w:val="false"/>
          <w:color w:val="000000"/>
          <w:sz w:val="28"/>
        </w:rPr>
        <w:t>
      Жеке басын куәландыратын құжаттар, заңды тұлғаны мемлекеттік тіркеу (қайта тіркеу) туралы анықтама, жылжымалы мүлікке құқық белгілейтін құжаттар, рұқсат куәлігі, рұқсат карточкалары, жолаушыларды қалааралық облысаралық, ауданаралық (облысішілік қалааралық) және халықаралық қатынастарда автобустармен, шағын автобустармен тұрақты емес тасымалдау жөніндегі қызметпен айналысу құқығына лицензия туралы мәліметтерді сұратуды берген кезде халықаралық жолаушылар мен багажды тұрақты емес тасымалдауды жүзеге асыру кезінде), "цифрлық үкіметтің" төлем шлюзі (бұдан әрі – ЭҮТШ) арқылы кеткені үшін алым сомасының бюджетке төленгенін растайтын құжатта "цифрлық үкімет"шлюзі арқылы тиісті мемлекеттік цифрлық жүйелерден алынады.</w:t>
      </w:r>
    </w:p>
    <w:bookmarkEnd w:id="204"/>
    <w:bookmarkStart w:name="z322" w:id="205"/>
    <w:p>
      <w:pPr>
        <w:spacing w:after="0"/>
        <w:ind w:left="0"/>
        <w:jc w:val="both"/>
      </w:pPr>
      <w:r>
        <w:rPr>
          <w:rFonts w:ascii="Times New Roman"/>
          <w:b w:val="false"/>
          <w:i w:val="false"/>
          <w:color w:val="000000"/>
          <w:sz w:val="28"/>
        </w:rPr>
        <w:t>
      Көрсетілетін қызметті алушылардан цифрлық жүйелерде бар құжаттарды талап етуге жол берілмейді.";</w:t>
      </w:r>
    </w:p>
    <w:bookmarkEnd w:id="2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26-тармақтар</w:t>
      </w:r>
      <w:r>
        <w:rPr>
          <w:rFonts w:ascii="Times New Roman"/>
          <w:b w:val="false"/>
          <w:i w:val="false"/>
          <w:color w:val="000000"/>
          <w:sz w:val="28"/>
        </w:rPr>
        <w:t xml:space="preserve"> мынадай редакцияда жазылсын:</w:t>
      </w:r>
    </w:p>
    <w:bookmarkStart w:name="z324" w:id="206"/>
    <w:p>
      <w:pPr>
        <w:spacing w:after="0"/>
        <w:ind w:left="0"/>
        <w:jc w:val="both"/>
      </w:pPr>
      <w:r>
        <w:rPr>
          <w:rFonts w:ascii="Times New Roman"/>
          <w:b w:val="false"/>
          <w:i w:val="false"/>
          <w:color w:val="000000"/>
          <w:sz w:val="28"/>
        </w:rPr>
        <w:t xml:space="preserve">
      "25. Көрсетілетін қызметті беруші "Мемлекеттік және әлеуметтік жауапкершілігі бар көрсетілетін қызметтер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цифрландыру саласындағы уәкілетті орган белгілеген тәртіппен мемлекеттік қызметтерді ұсыну сатысындағы деректердің мемлекеттік қызмет көрсету мониторингінің цифрлық жүйесіне енгізілуін қамтамасыз етеді.</w:t>
      </w:r>
    </w:p>
    <w:bookmarkEnd w:id="206"/>
    <w:bookmarkStart w:name="z325" w:id="207"/>
    <w:p>
      <w:pPr>
        <w:spacing w:after="0"/>
        <w:ind w:left="0"/>
        <w:jc w:val="both"/>
      </w:pPr>
      <w:r>
        <w:rPr>
          <w:rFonts w:ascii="Times New Roman"/>
          <w:b w:val="false"/>
          <w:i w:val="false"/>
          <w:color w:val="000000"/>
          <w:sz w:val="28"/>
        </w:rPr>
        <w:t>
      Рұқсаттар мен хабарламалардың мемлекеттік цифрлық жүйесі арқылы мемлекеттік қызметті көрсету кезінде мемлекеттік қызметті көрсету сатысы туралы деректер автоматты режимде мемлекеттік қызметтерді көрсету мониторингінің цифрлық жүйесіне түседі.</w:t>
      </w:r>
    </w:p>
    <w:bookmarkEnd w:id="207"/>
    <w:bookmarkStart w:name="z326" w:id="208"/>
    <w:p>
      <w:pPr>
        <w:spacing w:after="0"/>
        <w:ind w:left="0"/>
        <w:jc w:val="both"/>
      </w:pPr>
      <w:r>
        <w:rPr>
          <w:rFonts w:ascii="Times New Roman"/>
          <w:b w:val="false"/>
          <w:i w:val="false"/>
          <w:color w:val="000000"/>
          <w:sz w:val="28"/>
        </w:rPr>
        <w:t xml:space="preserve">
      Уәкiлеттi орган мемлекеттік қызмет көрсету тәртібін айқындайтын заңға тәуелді нормативтік құқықтық актіні мемлекеттік тіркегеннен кейін 3 (үш) жұмыс күн ішінде осы Қағидаларға енгізілген өзгерістер және (немесе) толықтырулар туралы ақпаратты көрсетілетін қызметті берушіге, "цифрлық үкiметтiң" ақпараттық-коммуникациялық инфрақұрылымының операторына, Мемлекеттік корпорация және Бірыңғай байланыс-орталығына жібереді. </w:t>
      </w:r>
    </w:p>
    <w:bookmarkEnd w:id="208"/>
    <w:bookmarkStart w:name="z327" w:id="209"/>
    <w:p>
      <w:pPr>
        <w:spacing w:after="0"/>
        <w:ind w:left="0"/>
        <w:jc w:val="both"/>
      </w:pPr>
      <w:r>
        <w:rPr>
          <w:rFonts w:ascii="Times New Roman"/>
          <w:b w:val="false"/>
          <w:i w:val="false"/>
          <w:color w:val="000000"/>
          <w:sz w:val="28"/>
        </w:rPr>
        <w:t>
      26.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209"/>
    <w:bookmarkStart w:name="z328" w:id="210"/>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bookmarkEnd w:id="210"/>
    <w:bookmarkStart w:name="z329" w:id="211"/>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bookmarkEnd w:id="211"/>
    <w:bookmarkStart w:name="z330" w:id="212"/>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лауазымды адам, егер ол 3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жібермейді.</w:t>
      </w:r>
    </w:p>
    <w:bookmarkEnd w:id="212"/>
    <w:bookmarkStart w:name="z331" w:id="213"/>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Мемлекеттік көрсетілетін қызметтер туралы Заңның 25-бабының 2-тармағына сәйкес ол тіркелген күннен бастап 5 (бес) жұмыс күні ішінде қаралуға тиіс.</w:t>
      </w:r>
    </w:p>
    <w:bookmarkEnd w:id="213"/>
    <w:bookmarkStart w:name="z332" w:id="214"/>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bookmarkEnd w:id="214"/>
    <w:bookmarkStart w:name="z333" w:id="215"/>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сотқа жүгінуге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жол беріледі.";</w:t>
      </w:r>
    </w:p>
    <w:bookmarkEnd w:id="2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335" w:id="216"/>
    <w:p>
      <w:pPr>
        <w:spacing w:after="0"/>
        <w:ind w:left="0"/>
        <w:jc w:val="both"/>
      </w:pPr>
      <w:r>
        <w:rPr>
          <w:rFonts w:ascii="Times New Roman"/>
          <w:b w:val="false"/>
          <w:i w:val="false"/>
          <w:color w:val="000000"/>
          <w:sz w:val="28"/>
        </w:rPr>
        <w:t>
      "29. Көрсетілетін қызметті алушы жолаушылар мен багажды тұрақты емес тасымалдауға және жүктерді тасымалдауға арналған, пайдаланылған шетелдік рұқсаттарды, Қазақстан Республикасының Мемлекеттік шекарасында орналасқан автокөлік құралының автомобиль өткізу пункттері арқылы Қазақстан Республикасының аумағына кірген кезден бастап күнтізбелік 60 (алпыс) күннен кешіктірмей физикалық түрде ресімдеу орны бойынша көрсетілетін қызметті берушіге қайтаруы тиіс.</w:t>
      </w:r>
    </w:p>
    <w:bookmarkEnd w:id="216"/>
    <w:bookmarkStart w:name="z336" w:id="21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28</w:t>
      </w:r>
      <w:r>
        <w:rPr>
          <w:rFonts w:ascii="Times New Roman"/>
          <w:b w:val="false"/>
          <w:i w:val="false"/>
          <w:color w:val="000000"/>
          <w:sz w:val="28"/>
        </w:rPr>
        <w:t xml:space="preserve"> және </w:t>
      </w:r>
      <w:r>
        <w:rPr>
          <w:rFonts w:ascii="Times New Roman"/>
          <w:b w:val="false"/>
          <w:i w:val="false"/>
          <w:color w:val="000000"/>
          <w:sz w:val="28"/>
        </w:rPr>
        <w:t>29-тармақтарда</w:t>
      </w:r>
      <w:r>
        <w:rPr>
          <w:rFonts w:ascii="Times New Roman"/>
          <w:b w:val="false"/>
          <w:i w:val="false"/>
          <w:color w:val="000000"/>
          <w:sz w:val="28"/>
        </w:rPr>
        <w:t xml:space="preserve"> көзделген талаптар электрондық түрде берілген шетелдік рұқсаттарға қолданылмайды.</w:t>
      </w:r>
    </w:p>
    <w:bookmarkEnd w:id="217"/>
    <w:bookmarkStart w:name="z337" w:id="218"/>
    <w:p>
      <w:pPr>
        <w:spacing w:after="0"/>
        <w:ind w:left="0"/>
        <w:jc w:val="both"/>
      </w:pPr>
      <w:r>
        <w:rPr>
          <w:rFonts w:ascii="Times New Roman"/>
          <w:b w:val="false"/>
          <w:i w:val="false"/>
          <w:color w:val="000000"/>
          <w:sz w:val="28"/>
        </w:rPr>
        <w:t xml:space="preserve">
      Автокөлік құралдарының Қазақстан Республикасының Мемлекеттік шекарасында орналасқан автомобиль өткізу пункттері арқылы Қазақстан Республикасының аумағына кіру және шығу фактілерін тіркеу АЖ-да Қазақстан Республикасы Ұлттық қауіпсіздік комитетінің "Бүркіт" бірыңғай цифрлық жүйесінен сұрау салу жолымен жүзеге асырылады."; </w:t>
      </w:r>
    </w:p>
    <w:bookmarkEnd w:id="2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33-тармақтың</w:t>
      </w:r>
      <w:r>
        <w:rPr>
          <w:rFonts w:ascii="Times New Roman"/>
          <w:b w:val="false"/>
          <w:i w:val="false"/>
          <w:color w:val="000000"/>
          <w:sz w:val="28"/>
        </w:rPr>
        <w:t xml:space="preserve"> үшінші абзацы мынадай редакцияда жазылсын:</w:t>
      </w:r>
    </w:p>
    <w:bookmarkStart w:name="z339" w:id="219"/>
    <w:p>
      <w:pPr>
        <w:spacing w:after="0"/>
        <w:ind w:left="0"/>
        <w:jc w:val="both"/>
      </w:pPr>
      <w:r>
        <w:rPr>
          <w:rFonts w:ascii="Times New Roman"/>
          <w:b w:val="false"/>
          <w:i w:val="false"/>
          <w:color w:val="000000"/>
          <w:sz w:val="28"/>
        </w:rPr>
        <w:t xml:space="preserve">
      "Аумақтық орган жалпы кіріс хат-хабарларды тіркеудің цифрлық жүйесінде шетелдік рұқсаттарды қайтару туралы ілеспе хатты тіркеген сәттен бастап бір жұмыс күні ішінде АЖ-ға қайтарылған шетелдік рұқсаттар туралы мәліметтерді енгізеді."; </w:t>
      </w:r>
    </w:p>
    <w:bookmarkEnd w:id="219"/>
    <w:bookmarkStart w:name="z340" w:id="220"/>
    <w:p>
      <w:pPr>
        <w:spacing w:after="0"/>
        <w:ind w:left="0"/>
        <w:jc w:val="both"/>
      </w:pPr>
      <w:r>
        <w:rPr>
          <w:rFonts w:ascii="Times New Roman"/>
          <w:b w:val="false"/>
          <w:i w:val="false"/>
          <w:color w:val="000000"/>
          <w:sz w:val="28"/>
        </w:rPr>
        <w:t xml:space="preserve">
      35-тармақтың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220"/>
    <w:bookmarkStart w:name="z341" w:id="221"/>
    <w:p>
      <w:pPr>
        <w:spacing w:after="0"/>
        <w:ind w:left="0"/>
        <w:jc w:val="both"/>
      </w:pPr>
      <w:r>
        <w:rPr>
          <w:rFonts w:ascii="Times New Roman"/>
          <w:b w:val="false"/>
          <w:i w:val="false"/>
          <w:color w:val="000000"/>
          <w:sz w:val="28"/>
        </w:rPr>
        <w:t>
      2) "Цифрлық үкіметтің" вэб-порталы;</w:t>
      </w:r>
    </w:p>
    <w:bookmarkEnd w:id="2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p>
    <w:bookmarkStart w:name="z343" w:id="222"/>
    <w:p>
      <w:pPr>
        <w:spacing w:after="0"/>
        <w:ind w:left="0"/>
        <w:jc w:val="both"/>
      </w:pPr>
      <w:r>
        <w:rPr>
          <w:rFonts w:ascii="Times New Roman"/>
          <w:b w:val="false"/>
          <w:i w:val="false"/>
          <w:color w:val="000000"/>
          <w:sz w:val="28"/>
        </w:rPr>
        <w:t xml:space="preserve">
      "37. Көрсетілетін қызметті алушы "Халықаралық қатынаста жолаушылар мен багажды автомобильмен тұрақты тасымалдауды жүзеге асыратын Қазақстан Республикасының тасымалдаушыларына шет мемлекеттің аумағына (аумағынан) кіруге (кетуге) рұқсат беру" мемлекеттік көрсетілетін қызметін алу үшін портал арқылы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бір күнтізбелік жылға жарамды мерзімге жолаушылар мен багажды тұрақты тасымалдауға шетелдік рұқсат алуға сұрау салуды (бұдан әрі – шетелдік рұқсат алу туралы өтініш) толтырады.</w:t>
      </w:r>
    </w:p>
    <w:bookmarkEnd w:id="222"/>
    <w:bookmarkStart w:name="z344" w:id="223"/>
    <w:p>
      <w:pPr>
        <w:spacing w:after="0"/>
        <w:ind w:left="0"/>
        <w:jc w:val="both"/>
      </w:pPr>
      <w:r>
        <w:rPr>
          <w:rFonts w:ascii="Times New Roman"/>
          <w:b w:val="false"/>
          <w:i w:val="false"/>
          <w:color w:val="000000"/>
          <w:sz w:val="28"/>
        </w:rPr>
        <w:t xml:space="preserve">
      Мемлекеттік көрсетілетін қызметтің атауын, көрсетілетін қызметті берушінің атауын, мемлекеттік қызметті көрсету тәсілдерін, мемлекеттік қызметті көрсету мерзімін, мемлекеттік қызметті көрсету нысанын, мемлекеттік қызметті көрсету нәтижесін, мемлекеттік қызметті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тәсілдерін қамтитын мемлекеттік қызметті көрсетуге қойылатын негізгі талаптардың тізбесі, кесте көрсетілетін қызметті берушінің, Мемлекеттік корпорацияның және ақпарат объектілерінің жұмыстары, құжаттар мен мәліметтер тізбесі,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"Халықаралық қатынаста жолаушылар мен багажды автомобильмен тұрақты тасымалдауды жүзеге асыратын Қазақстан Республикасының тасымалдаушыларына шет мемлекеттің аумағына (аумағынан) кіруге (кетуге) рұқсат беру" мемлекеттік қызметін көрсетуден бас тарту үшін негіздер.</w:t>
      </w:r>
    </w:p>
    <w:bookmarkEnd w:id="223"/>
    <w:bookmarkStart w:name="z345" w:id="224"/>
    <w:p>
      <w:pPr>
        <w:spacing w:after="0"/>
        <w:ind w:left="0"/>
        <w:jc w:val="both"/>
      </w:pPr>
      <w:r>
        <w:rPr>
          <w:rFonts w:ascii="Times New Roman"/>
          <w:b w:val="false"/>
          <w:i w:val="false"/>
          <w:color w:val="000000"/>
          <w:sz w:val="28"/>
        </w:rPr>
        <w:t>
      Портал арқылы көрсетілетін қызметті алушының ЭЦҚ қойылған электрондық құжат нысанында шетелдік рұқсат алуға сұрау салу толтырылады.</w:t>
      </w:r>
    </w:p>
    <w:bookmarkEnd w:id="224"/>
    <w:bookmarkStart w:name="z346" w:id="225"/>
    <w:p>
      <w:pPr>
        <w:spacing w:after="0"/>
        <w:ind w:left="0"/>
        <w:jc w:val="both"/>
      </w:pPr>
      <w:r>
        <w:rPr>
          <w:rFonts w:ascii="Times New Roman"/>
          <w:b w:val="false"/>
          <w:i w:val="false"/>
          <w:color w:val="000000"/>
          <w:sz w:val="28"/>
        </w:rPr>
        <w:t>
      Мемлекеттік қызметті портал арқылы алған кезде электрондық цифрлық қолтаңбамен куәландырылған (қол қойылған) немесе бір реттік парольмен куәландырылған электрондық құжат нысанындағы өтініш "цифрлық үкімет" шлюзі арқылы "Е-лицензиялау "мемлекеттік деректер қоры" цифрлық жүйесіне (бұдан әрі – ЕЛ МДҚ) жіберіледі, одан кейін құжаттарды қабылдаған күні көліктік деректер қорының ақпараттық талдамалық жүйесінде және тасымалдау қауіпсіздігі динамикасының мониторингінде (бұдан әрі – КДҚ АТЖ) өңдеу процесі өтеді.</w:t>
      </w:r>
    </w:p>
    <w:bookmarkEnd w:id="225"/>
    <w:bookmarkStart w:name="z347" w:id="226"/>
    <w:p>
      <w:pPr>
        <w:spacing w:after="0"/>
        <w:ind w:left="0"/>
        <w:jc w:val="both"/>
      </w:pPr>
      <w:r>
        <w:rPr>
          <w:rFonts w:ascii="Times New Roman"/>
          <w:b w:val="false"/>
          <w:i w:val="false"/>
          <w:color w:val="000000"/>
          <w:sz w:val="28"/>
        </w:rPr>
        <w:t>
      Мемлекеттік қызмет көрсету туралы хабарламаға автоматты түрде қол қойылады және аумақтық орган басшысының не оны алмастыратын адамның ЭЦҚ-мен куәландырылған электрондық құжат нысанында көрсетілетін қызметті алушының жеке кабинетіне жіберіледі.</w:t>
      </w:r>
    </w:p>
    <w:bookmarkEnd w:id="226"/>
    <w:bookmarkStart w:name="z348" w:id="227"/>
    <w:p>
      <w:pPr>
        <w:spacing w:after="0"/>
        <w:ind w:left="0"/>
        <w:jc w:val="both"/>
      </w:pPr>
      <w:r>
        <w:rPr>
          <w:rFonts w:ascii="Times New Roman"/>
          <w:b w:val="false"/>
          <w:i w:val="false"/>
          <w:color w:val="000000"/>
          <w:sz w:val="28"/>
        </w:rPr>
        <w:t>
      Шетелдік рұқсат алуға сұрау салу әрбір автокөлік құралына жеке беріледі.";</w:t>
      </w:r>
    </w:p>
    <w:bookmarkEnd w:id="2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p>
    <w:bookmarkStart w:name="z350" w:id="228"/>
    <w:p>
      <w:pPr>
        <w:spacing w:after="0"/>
        <w:ind w:left="0"/>
        <w:jc w:val="both"/>
      </w:pPr>
      <w:r>
        <w:rPr>
          <w:rFonts w:ascii="Times New Roman"/>
          <w:b w:val="false"/>
          <w:i w:val="false"/>
          <w:color w:val="000000"/>
          <w:sz w:val="28"/>
        </w:rPr>
        <w:t>
      "38. Күнтiзбелiк бiр жылға қолдану мерзiмiмен жолаушылар мен багажды тұрақты тасымалдауға арналған шетелдiк рұқсатты алуға сұрау салуды қарастыруды АЖ және порталда мәліметтер болған кезде жүзеге асырылады:</w:t>
      </w:r>
    </w:p>
    <w:bookmarkEnd w:id="228"/>
    <w:bookmarkStart w:name="z351" w:id="229"/>
    <w:p>
      <w:pPr>
        <w:spacing w:after="0"/>
        <w:ind w:left="0"/>
        <w:jc w:val="both"/>
      </w:pPr>
      <w:r>
        <w:rPr>
          <w:rFonts w:ascii="Times New Roman"/>
          <w:b w:val="false"/>
          <w:i w:val="false"/>
          <w:color w:val="000000"/>
          <w:sz w:val="28"/>
        </w:rPr>
        <w:t>
      1) шетелдік тасымалдаушымен бірлескен қызмет туралы шарты;</w:t>
      </w:r>
    </w:p>
    <w:bookmarkEnd w:id="229"/>
    <w:bookmarkStart w:name="z352" w:id="230"/>
    <w:p>
      <w:pPr>
        <w:spacing w:after="0"/>
        <w:ind w:left="0"/>
        <w:jc w:val="both"/>
      </w:pPr>
      <w:r>
        <w:rPr>
          <w:rFonts w:ascii="Times New Roman"/>
          <w:b w:val="false"/>
          <w:i w:val="false"/>
          <w:color w:val="000000"/>
          <w:sz w:val="28"/>
        </w:rPr>
        <w:t>
      2) сұрау салынатын түрдегі шетелдік рұқсаттар;</w:t>
      </w:r>
    </w:p>
    <w:bookmarkEnd w:id="230"/>
    <w:bookmarkStart w:name="z353" w:id="231"/>
    <w:p>
      <w:pPr>
        <w:spacing w:after="0"/>
        <w:ind w:left="0"/>
        <w:jc w:val="both"/>
      </w:pPr>
      <w:r>
        <w:rPr>
          <w:rFonts w:ascii="Times New Roman"/>
          <w:b w:val="false"/>
          <w:i w:val="false"/>
          <w:color w:val="000000"/>
          <w:sz w:val="28"/>
        </w:rPr>
        <w:t>
      3) жолаушыларды облысаралық қалааралық, ауданаралық (облысішiлiк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қызметпен айналысу құқығына лицензиясы;</w:t>
      </w:r>
    </w:p>
    <w:bookmarkEnd w:id="231"/>
    <w:bookmarkStart w:name="z354" w:id="232"/>
    <w:p>
      <w:pPr>
        <w:spacing w:after="0"/>
        <w:ind w:left="0"/>
        <w:jc w:val="both"/>
      </w:pPr>
      <w:r>
        <w:rPr>
          <w:rFonts w:ascii="Times New Roman"/>
          <w:b w:val="false"/>
          <w:i w:val="false"/>
          <w:color w:val="000000"/>
          <w:sz w:val="28"/>
        </w:rPr>
        <w:t>
      4) алым сомасы төленген.</w:t>
      </w:r>
    </w:p>
    <w:bookmarkEnd w:id="232"/>
    <w:bookmarkStart w:name="z355" w:id="233"/>
    <w:p>
      <w:pPr>
        <w:spacing w:after="0"/>
        <w:ind w:left="0"/>
        <w:jc w:val="both"/>
      </w:pPr>
      <w:r>
        <w:rPr>
          <w:rFonts w:ascii="Times New Roman"/>
          <w:b w:val="false"/>
          <w:i w:val="false"/>
          <w:color w:val="000000"/>
          <w:sz w:val="28"/>
        </w:rPr>
        <w:t>
      Көрсетілетін қызметті беруші жолаушылар мен багажды тұрақты тасымалдауға арналған шетелдік рұқсаттарды қолданылу мерзімі күнтізбелік бір жылға ресімдейді және АЖ-ға мемлекеттік қызмет көрсету туралы хабарлама келіп түскен сәттен бастап бір жұмыс күні ішінде Мемлекеттік корпорацияға жібереді.</w:t>
      </w:r>
    </w:p>
    <w:bookmarkEnd w:id="233"/>
    <w:bookmarkStart w:name="z356" w:id="234"/>
    <w:p>
      <w:pPr>
        <w:spacing w:after="0"/>
        <w:ind w:left="0"/>
        <w:jc w:val="both"/>
      </w:pPr>
      <w:r>
        <w:rPr>
          <w:rFonts w:ascii="Times New Roman"/>
          <w:b w:val="false"/>
          <w:i w:val="false"/>
          <w:color w:val="000000"/>
          <w:sz w:val="28"/>
        </w:rPr>
        <w:t>
      Сұрау салу кезігде жеке басын куәландыратын құжаттар туралы, заңды тұлғаны мемлекеттік тіркеу (қайта тіркеу) туралы, жылжымалы мүлікке құқық белгілейтін құжаттар, сондай-ақ жолаушыларды халықаралық қатынаста автобустармен, шағын автобустармен тұрақты тасымалдау жөніндегі қызметпен айналысу құқығына лицензияны, жолаушылар мен багажды халықаралық қатынаста ЭҮТШ арқылы тұрақты тасымалдауды жүзеге асыратын отандық автокөлік құралдарының Қазақстан Республикасының аумағынан шығуы үшін алым сомасының бюджетке төленгенін растайтын құжат туралы мәліметті тиісті мемлекеттік цифрлық жүйелерден " цифрлық үкіметтің" шлюзі арқылы алады.</w:t>
      </w:r>
    </w:p>
    <w:bookmarkEnd w:id="234"/>
    <w:bookmarkStart w:name="z357" w:id="235"/>
    <w:p>
      <w:pPr>
        <w:spacing w:after="0"/>
        <w:ind w:left="0"/>
        <w:jc w:val="both"/>
      </w:pPr>
      <w:r>
        <w:rPr>
          <w:rFonts w:ascii="Times New Roman"/>
          <w:b w:val="false"/>
          <w:i w:val="false"/>
          <w:color w:val="000000"/>
          <w:sz w:val="28"/>
        </w:rPr>
        <w:t xml:space="preserve">
      Көрсетілетін қызметті алушылардан цифрлық жүйелерде бар құжаттарды талап етуге жол берілмейді."; </w:t>
      </w:r>
    </w:p>
    <w:bookmarkEnd w:id="2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42-тармақтар</w:t>
      </w:r>
      <w:r>
        <w:rPr>
          <w:rFonts w:ascii="Times New Roman"/>
          <w:b w:val="false"/>
          <w:i w:val="false"/>
          <w:color w:val="000000"/>
          <w:sz w:val="28"/>
        </w:rPr>
        <w:t xml:space="preserve"> мынадай редакцияда жазылсын:</w:t>
      </w:r>
    </w:p>
    <w:bookmarkStart w:name="z359" w:id="236"/>
    <w:p>
      <w:pPr>
        <w:spacing w:after="0"/>
        <w:ind w:left="0"/>
        <w:jc w:val="both"/>
      </w:pPr>
      <w:r>
        <w:rPr>
          <w:rFonts w:ascii="Times New Roman"/>
          <w:b w:val="false"/>
          <w:i w:val="false"/>
          <w:color w:val="000000"/>
          <w:sz w:val="28"/>
        </w:rPr>
        <w:t xml:space="preserve">
      "41. Көрсетілетін қызметті беруші "Мемлекеттік және әлеуметтік жауапкершілігі бар көрсетілетін қызметтер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цифрландыру саласындағы уәкілетті орган белгілеген тәртіппен мемлекеттік қызметтерді ұсыну сатысындағы деректердің мемлекеттік қызмет көрсету мониторингінің цифрлық жүйесіне енгізілуін қамтамасыз етеді.</w:t>
      </w:r>
    </w:p>
    <w:bookmarkEnd w:id="236"/>
    <w:bookmarkStart w:name="z360" w:id="237"/>
    <w:p>
      <w:pPr>
        <w:spacing w:after="0"/>
        <w:ind w:left="0"/>
        <w:jc w:val="both"/>
      </w:pPr>
      <w:r>
        <w:rPr>
          <w:rFonts w:ascii="Times New Roman"/>
          <w:b w:val="false"/>
          <w:i w:val="false"/>
          <w:color w:val="000000"/>
          <w:sz w:val="28"/>
        </w:rPr>
        <w:t>
      Рұқсаттар мен хабарламалардың мемлекеттік цифрлық жүйесі арқылы мемлекеттік қызметті көрсету кезінде мемлекеттік қызметті көрсету сатысы туралы деректер автоматты режимде мемлекеттік қызметтерді көрсету мониторингінің цифрлық жүйесіне түседі.</w:t>
      </w:r>
    </w:p>
    <w:bookmarkEnd w:id="237"/>
    <w:bookmarkStart w:name="z361" w:id="238"/>
    <w:p>
      <w:pPr>
        <w:spacing w:after="0"/>
        <w:ind w:left="0"/>
        <w:jc w:val="both"/>
      </w:pPr>
      <w:r>
        <w:rPr>
          <w:rFonts w:ascii="Times New Roman"/>
          <w:b w:val="false"/>
          <w:i w:val="false"/>
          <w:color w:val="000000"/>
          <w:sz w:val="28"/>
        </w:rPr>
        <w:t>
      Уәкiлеттi орган мемлекеттік қызмет көрсету тәртібін айқындайтын заңға тәуелді нормативтік құқықтық актіні мемлекеттік тіркегеннен кейін 3 (үш) жұмыс күн ішінде осы Қағидаларға енгізілген өзгерістер және (немесе) толықтырулар туралы ақпаратты көрсетілетін қызметті берушіге, "цифрлық үкiметтiң" ақпараттық-коммуникациялық инфрақұрылымының операторына, Мемлекеттік корпорация және Бірыңғай байланыс-орталығына жібереді.</w:t>
      </w:r>
    </w:p>
    <w:bookmarkEnd w:id="238"/>
    <w:bookmarkStart w:name="z362" w:id="239"/>
    <w:p>
      <w:pPr>
        <w:spacing w:after="0"/>
        <w:ind w:left="0"/>
        <w:jc w:val="both"/>
      </w:pPr>
      <w:r>
        <w:rPr>
          <w:rFonts w:ascii="Times New Roman"/>
          <w:b w:val="false"/>
          <w:i w:val="false"/>
          <w:color w:val="000000"/>
          <w:sz w:val="28"/>
        </w:rPr>
        <w:t>
      42.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239"/>
    <w:bookmarkStart w:name="z363" w:id="240"/>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bookmarkEnd w:id="240"/>
    <w:bookmarkStart w:name="z364" w:id="241"/>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bookmarkEnd w:id="241"/>
    <w:bookmarkStart w:name="z365" w:id="242"/>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жасалып отырған лауазымды адам, егер ол 3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жібермейді.</w:t>
      </w:r>
    </w:p>
    <w:bookmarkEnd w:id="242"/>
    <w:bookmarkStart w:name="z366" w:id="243"/>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Мемлекеттік көрсетілетін қызметтер туралы Заңның 25-бабының 2-тармағына сәйкес тіркелген күнінен бастап 5 (бес) жұмыс күні ішінде қаралуға жатады.</w:t>
      </w:r>
    </w:p>
    <w:bookmarkEnd w:id="243"/>
    <w:bookmarkStart w:name="z367" w:id="244"/>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bookmarkEnd w:id="244"/>
    <w:bookmarkStart w:name="z368" w:id="245"/>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сотқа жүгінуге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жол беріледі."; 46-тармақтың </w:t>
      </w:r>
      <w:r>
        <w:rPr>
          <w:rFonts w:ascii="Times New Roman"/>
          <w:b w:val="false"/>
          <w:i w:val="false"/>
          <w:color w:val="000000"/>
          <w:sz w:val="28"/>
        </w:rPr>
        <w:t>2-тармақшасы</w:t>
      </w:r>
      <w:r>
        <w:rPr>
          <w:rFonts w:ascii="Times New Roman"/>
          <w:b w:val="false"/>
          <w:i w:val="false"/>
          <w:color w:val="000000"/>
          <w:sz w:val="28"/>
        </w:rPr>
        <w:t xml:space="preserve"> мынадай редакцияда жазылсын:</w:t>
      </w:r>
    </w:p>
    <w:bookmarkEnd w:id="245"/>
    <w:bookmarkStart w:name="z369" w:id="246"/>
    <w:p>
      <w:pPr>
        <w:spacing w:after="0"/>
        <w:ind w:left="0"/>
        <w:jc w:val="both"/>
      </w:pPr>
      <w:r>
        <w:rPr>
          <w:rFonts w:ascii="Times New Roman"/>
          <w:b w:val="false"/>
          <w:i w:val="false"/>
          <w:color w:val="000000"/>
          <w:sz w:val="28"/>
        </w:rPr>
        <w:t xml:space="preserve">
      2) "Цифрлық үкіметтің" вэб-порталы; </w:t>
      </w:r>
      <w:r>
        <w:rPr>
          <w:rFonts w:ascii="Times New Roman"/>
          <w:b w:val="false"/>
          <w:i w:val="false"/>
          <w:color w:val="000000"/>
          <w:sz w:val="28"/>
        </w:rPr>
        <w:t>52-тармақ</w:t>
      </w:r>
      <w:r>
        <w:rPr>
          <w:rFonts w:ascii="Times New Roman"/>
          <w:b w:val="false"/>
          <w:i w:val="false"/>
          <w:color w:val="000000"/>
          <w:sz w:val="28"/>
        </w:rPr>
        <w:t xml:space="preserve"> мынадай редакцияда жазылсын:</w:t>
      </w:r>
    </w:p>
    <w:bookmarkEnd w:id="246"/>
    <w:bookmarkStart w:name="z370" w:id="247"/>
    <w:p>
      <w:pPr>
        <w:spacing w:after="0"/>
        <w:ind w:left="0"/>
        <w:jc w:val="both"/>
      </w:pPr>
      <w:r>
        <w:rPr>
          <w:rFonts w:ascii="Times New Roman"/>
          <w:b w:val="false"/>
          <w:i w:val="false"/>
          <w:color w:val="000000"/>
          <w:sz w:val="28"/>
        </w:rPr>
        <w:t xml:space="preserve">
      "52. Шетелдік автокөлік құралының тіркелу елінің аумағындағы заңнамаға сәйкес құрылған және тіркелген, үшінші елдердің кәсіпорындары мен филиалдарында өндірілетін жүктердің тасымалын жүзеге асыру кезінде, үшінші елдерден/елдерге отандық рұқсаттар осы тасымалдардың мынадай ілеспе құжаттарымен расталған жағдайларда талап етілмейді: халықаралық көліктік жүкқұжаты (CMR); тауардың шығарылуы туралы сертификаты; жүк жөнелтушінің немесе жүк алушының шетелдік тасымалдаушыға жүк тасымалына тапсырысы; шот-фактура (инвойс); ветеринариялық сертификат, фитосанитариялық сертификат, өнімдердің (қажет болған жағдайда) мемлекеттік тіркеу туралы куәлігі. Бұл ретте, осы тасымал Қазақстан Республикасының аумағына кіруге отандық рұқсат негізінде жүзеге асырылады."; </w:t>
      </w:r>
      <w:r>
        <w:rPr>
          <w:rFonts w:ascii="Times New Roman"/>
          <w:b w:val="false"/>
          <w:i w:val="false"/>
          <w:color w:val="000000"/>
          <w:sz w:val="28"/>
        </w:rPr>
        <w:t>1-қосымша</w:t>
      </w:r>
      <w:r>
        <w:rPr>
          <w:rFonts w:ascii="Times New Roman"/>
          <w:b w:val="false"/>
          <w:i w:val="false"/>
          <w:color w:val="000000"/>
          <w:sz w:val="28"/>
        </w:rPr>
        <w:t xml:space="preserve"> осы тізбеге </w:t>
      </w:r>
      <w:r>
        <w:rPr>
          <w:rFonts w:ascii="Times New Roman"/>
          <w:b w:val="false"/>
          <w:i w:val="false"/>
          <w:color w:val="000000"/>
          <w:sz w:val="28"/>
        </w:rPr>
        <w:t>27-қосымшаға</w:t>
      </w:r>
      <w:r>
        <w:rPr>
          <w:rFonts w:ascii="Times New Roman"/>
          <w:b w:val="false"/>
          <w:i w:val="false"/>
          <w:color w:val="000000"/>
          <w:sz w:val="28"/>
        </w:rPr>
        <w:t xml:space="preserve"> сәйкес редакцияда жазылсын; </w:t>
      </w:r>
      <w:r>
        <w:rPr>
          <w:rFonts w:ascii="Times New Roman"/>
          <w:b w:val="false"/>
          <w:i w:val="false"/>
          <w:color w:val="000000"/>
          <w:sz w:val="28"/>
        </w:rPr>
        <w:t>2-қосымша</w:t>
      </w:r>
      <w:r>
        <w:rPr>
          <w:rFonts w:ascii="Times New Roman"/>
          <w:b w:val="false"/>
          <w:i w:val="false"/>
          <w:color w:val="000000"/>
          <w:sz w:val="28"/>
        </w:rPr>
        <w:t xml:space="preserve"> осы тізбеге </w:t>
      </w:r>
      <w:r>
        <w:rPr>
          <w:rFonts w:ascii="Times New Roman"/>
          <w:b w:val="false"/>
          <w:i w:val="false"/>
          <w:color w:val="000000"/>
          <w:sz w:val="28"/>
        </w:rPr>
        <w:t>28-қосымшаға</w:t>
      </w:r>
      <w:r>
        <w:rPr>
          <w:rFonts w:ascii="Times New Roman"/>
          <w:b w:val="false"/>
          <w:i w:val="false"/>
          <w:color w:val="000000"/>
          <w:sz w:val="28"/>
        </w:rPr>
        <w:t xml:space="preserve"> сәйкес редакцияда жазылсын; </w:t>
      </w:r>
      <w:r>
        <w:rPr>
          <w:rFonts w:ascii="Times New Roman"/>
          <w:b w:val="false"/>
          <w:i w:val="false"/>
          <w:color w:val="000000"/>
          <w:sz w:val="28"/>
        </w:rPr>
        <w:t>3-қосымша</w:t>
      </w:r>
      <w:r>
        <w:rPr>
          <w:rFonts w:ascii="Times New Roman"/>
          <w:b w:val="false"/>
          <w:i w:val="false"/>
          <w:color w:val="000000"/>
          <w:sz w:val="28"/>
        </w:rPr>
        <w:t xml:space="preserve"> осы тізбеге 29-қосымшаға сәйкес редакцияда жазылсын; </w:t>
      </w:r>
      <w:r>
        <w:rPr>
          <w:rFonts w:ascii="Times New Roman"/>
          <w:b w:val="false"/>
          <w:i w:val="false"/>
          <w:color w:val="000000"/>
          <w:sz w:val="28"/>
        </w:rPr>
        <w:t>4-қосымша</w:t>
      </w:r>
      <w:r>
        <w:rPr>
          <w:rFonts w:ascii="Times New Roman"/>
          <w:b w:val="false"/>
          <w:i w:val="false"/>
          <w:color w:val="000000"/>
          <w:sz w:val="28"/>
        </w:rPr>
        <w:t xml:space="preserve"> осы тізбеге </w:t>
      </w:r>
      <w:r>
        <w:rPr>
          <w:rFonts w:ascii="Times New Roman"/>
          <w:b w:val="false"/>
          <w:i w:val="false"/>
          <w:color w:val="000000"/>
          <w:sz w:val="28"/>
        </w:rPr>
        <w:t>30-қосымшаға</w:t>
      </w:r>
      <w:r>
        <w:rPr>
          <w:rFonts w:ascii="Times New Roman"/>
          <w:b w:val="false"/>
          <w:i w:val="false"/>
          <w:color w:val="000000"/>
          <w:sz w:val="28"/>
        </w:rPr>
        <w:t xml:space="preserve"> сәйкес редакцияда жазылсын; </w:t>
      </w:r>
      <w:r>
        <w:rPr>
          <w:rFonts w:ascii="Times New Roman"/>
          <w:b w:val="false"/>
          <w:i w:val="false"/>
          <w:color w:val="000000"/>
          <w:sz w:val="28"/>
        </w:rPr>
        <w:t>5-қосымша</w:t>
      </w:r>
      <w:r>
        <w:rPr>
          <w:rFonts w:ascii="Times New Roman"/>
          <w:b w:val="false"/>
          <w:i w:val="false"/>
          <w:color w:val="000000"/>
          <w:sz w:val="28"/>
        </w:rPr>
        <w:t xml:space="preserve"> осы тізбеге </w:t>
      </w:r>
      <w:r>
        <w:rPr>
          <w:rFonts w:ascii="Times New Roman"/>
          <w:b w:val="false"/>
          <w:i w:val="false"/>
          <w:color w:val="000000"/>
          <w:sz w:val="28"/>
        </w:rPr>
        <w:t>31-қосымшаға</w:t>
      </w:r>
      <w:r>
        <w:rPr>
          <w:rFonts w:ascii="Times New Roman"/>
          <w:b w:val="false"/>
          <w:i w:val="false"/>
          <w:color w:val="000000"/>
          <w:sz w:val="28"/>
        </w:rPr>
        <w:t xml:space="preserve"> сәйкес редакцияда жазылсын; </w:t>
      </w:r>
      <w:r>
        <w:rPr>
          <w:rFonts w:ascii="Times New Roman"/>
          <w:b w:val="false"/>
          <w:i w:val="false"/>
          <w:color w:val="000000"/>
          <w:sz w:val="28"/>
        </w:rPr>
        <w:t>6-қосымша</w:t>
      </w:r>
      <w:r>
        <w:rPr>
          <w:rFonts w:ascii="Times New Roman"/>
          <w:b w:val="false"/>
          <w:i w:val="false"/>
          <w:color w:val="000000"/>
          <w:sz w:val="28"/>
        </w:rPr>
        <w:t xml:space="preserve"> осы тізбеге </w:t>
      </w:r>
      <w:r>
        <w:rPr>
          <w:rFonts w:ascii="Times New Roman"/>
          <w:b w:val="false"/>
          <w:i w:val="false"/>
          <w:color w:val="000000"/>
          <w:sz w:val="28"/>
        </w:rPr>
        <w:t>32-қосымшаға</w:t>
      </w:r>
      <w:r>
        <w:rPr>
          <w:rFonts w:ascii="Times New Roman"/>
          <w:b w:val="false"/>
          <w:i w:val="false"/>
          <w:color w:val="000000"/>
          <w:sz w:val="28"/>
        </w:rPr>
        <w:t xml:space="preserve"> сәйкес редакцияда жазылсын. 9. "Қазақстан Республикасының Мемлекеттік кеме тізілімінде мемлекеттік тіркеуге жататын кемелердің командалық құрамының адамдарына диплом беру және оларды аттестаттау қағидаларын бекіту туралы" Қазақстан Республикасы Инвестициялар және даму министрінің міндетін атқарушының 2015 жылғы 27 наурыздағы № 355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11234 болып тіркелген) мынадай өзгерістер мен толықтырулар енгізілсін:</w:t>
      </w:r>
    </w:p>
    <w:bookmarkEnd w:id="2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372" w:id="248"/>
    <w:p>
      <w:pPr>
        <w:spacing w:after="0"/>
        <w:ind w:left="0"/>
        <w:jc w:val="both"/>
      </w:pPr>
      <w:r>
        <w:rPr>
          <w:rFonts w:ascii="Times New Roman"/>
          <w:b w:val="false"/>
          <w:i w:val="false"/>
          <w:color w:val="000000"/>
          <w:sz w:val="28"/>
        </w:rPr>
        <w:t xml:space="preserve">
      "Ішкі су көлігі туралы" Қазақстан Республикасы Заңының 9-бабы 1-тармағының </w:t>
      </w:r>
      <w:r>
        <w:rPr>
          <w:rFonts w:ascii="Times New Roman"/>
          <w:b w:val="false"/>
          <w:i w:val="false"/>
          <w:color w:val="000000"/>
          <w:sz w:val="28"/>
        </w:rPr>
        <w:t>26-11) тармақшасына</w:t>
      </w:r>
      <w:r>
        <w:rPr>
          <w:rFonts w:ascii="Times New Roman"/>
          <w:b w:val="false"/>
          <w:i w:val="false"/>
          <w:color w:val="000000"/>
          <w:sz w:val="28"/>
        </w:rPr>
        <w:t xml:space="preserve"> және "Мемлекеттік және әлеуметтік жауапкершілігі бар көрсетілетін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48"/>
    <w:bookmarkStart w:name="z373" w:id="24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Мемлекеттік кеме тізілімінде мемлекеттік тіркеуге жататын кемелердің командалық құрамының адамдарына диплом беру және оларды аттестаттау </w:t>
      </w:r>
      <w:r>
        <w:rPr>
          <w:rFonts w:ascii="Times New Roman"/>
          <w:b w:val="false"/>
          <w:i w:val="false"/>
          <w:color w:val="000000"/>
          <w:sz w:val="28"/>
        </w:rPr>
        <w:t>қағидаларында</w:t>
      </w:r>
      <w:r>
        <w:rPr>
          <w:rFonts w:ascii="Times New Roman"/>
          <w:b w:val="false"/>
          <w:i w:val="false"/>
          <w:color w:val="000000"/>
          <w:sz w:val="28"/>
        </w:rPr>
        <w:t>:</w:t>
      </w:r>
    </w:p>
    <w:bookmarkEnd w:id="2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375" w:id="250"/>
    <w:p>
      <w:pPr>
        <w:spacing w:after="0"/>
        <w:ind w:left="0"/>
        <w:jc w:val="both"/>
      </w:pPr>
      <w:r>
        <w:rPr>
          <w:rFonts w:ascii="Times New Roman"/>
          <w:b w:val="false"/>
          <w:i w:val="false"/>
          <w:color w:val="000000"/>
          <w:sz w:val="28"/>
        </w:rPr>
        <w:t xml:space="preserve">
      "1. Осы Қазақстан Республикасының Мемлекеттік кеме тізілімінде мемлекеттік тіркеуге жататын кемелердің командалық құрамының адамдарына диплом беру және оларды аттестаттау қағидалары (бұдан әрі – Қағидалар) "Ішкі су көлігі туралы" Қазақстан Республикасы Заңының (бұдан әрі – Заң) 9-бабы 1-тармағының </w:t>
      </w:r>
      <w:r>
        <w:rPr>
          <w:rFonts w:ascii="Times New Roman"/>
          <w:b w:val="false"/>
          <w:i w:val="false"/>
          <w:color w:val="000000"/>
          <w:sz w:val="28"/>
        </w:rPr>
        <w:t>26-11) тармақшасына</w:t>
      </w:r>
      <w:r>
        <w:rPr>
          <w:rFonts w:ascii="Times New Roman"/>
          <w:b w:val="false"/>
          <w:i w:val="false"/>
          <w:color w:val="000000"/>
          <w:sz w:val="28"/>
        </w:rPr>
        <w:t xml:space="preserve"> және "Мемлекеттік және әлеуметтік жауапкершілігі бар көрсетілетін қызметтер туралы" Қазақстан Республикасы Заңы (бұдан әрі – Мемлекеттік көрсетілетін қызметтер туралы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әзірленген және ішкі су жолдарында пайдаланылатын Қазақстан Республикасының Мемлекеттік кеме тізілімінде мемлекеттік тіркеуге жататын кемелердің командалық құрамының адамдарына диплом беру және оларды аттестаттау және "Кемелердiң командалық құрамының адамдарына диплом беру", "Кемелердің командалық құрамының адамдарын аттестаттау" мемлекеттік қызметтерді көрсету тәртібін айқындайды.";</w:t>
      </w:r>
    </w:p>
    <w:bookmarkEnd w:id="250"/>
    <w:bookmarkStart w:name="z376" w:id="251"/>
    <w:p>
      <w:pPr>
        <w:spacing w:after="0"/>
        <w:ind w:left="0"/>
        <w:jc w:val="both"/>
      </w:pPr>
      <w:r>
        <w:rPr>
          <w:rFonts w:ascii="Times New Roman"/>
          <w:b w:val="false"/>
          <w:i w:val="false"/>
          <w:color w:val="000000"/>
          <w:sz w:val="28"/>
        </w:rPr>
        <w:t xml:space="preserve">
      мынадай редакцияда жазылсын: </w:t>
      </w:r>
    </w:p>
    <w:bookmarkEnd w:id="251"/>
    <w:bookmarkStart w:name="z377" w:id="252"/>
    <w:p>
      <w:pPr>
        <w:spacing w:after="0"/>
        <w:ind w:left="0"/>
        <w:jc w:val="both"/>
      </w:pPr>
      <w:r>
        <w:rPr>
          <w:rFonts w:ascii="Times New Roman"/>
          <w:b w:val="false"/>
          <w:i w:val="false"/>
          <w:color w:val="000000"/>
          <w:sz w:val="28"/>
        </w:rPr>
        <w:t>
      8. Кәсіптік дипломды немесе кәсіптік дипломның телнұсқасын алу үшін жеке тұлға (бұдан әрі – көрсетілетін қызметті алушы) көрсетілетін қызметті берушіге "цифрлық үкіметтің" веб-порталы (бұдан әрі – портал) арқылы "Кемелердің командалық құрамының адамдарына диплом беру" мемлекеттік қызметін көрсетуге қойылатын негізгі талаптар тізбесінде көзделген құжаттарды жолдайды.</w:t>
      </w:r>
    </w:p>
    <w:bookmarkEnd w:id="252"/>
    <w:bookmarkStart w:name="z378" w:id="253"/>
    <w:p>
      <w:pPr>
        <w:spacing w:after="0"/>
        <w:ind w:left="0"/>
        <w:jc w:val="both"/>
      </w:pPr>
      <w:r>
        <w:rPr>
          <w:rFonts w:ascii="Times New Roman"/>
          <w:b w:val="false"/>
          <w:i w:val="false"/>
          <w:color w:val="000000"/>
          <w:sz w:val="28"/>
        </w:rPr>
        <w:t>
      "Кемелердің командалық құрамының адамдарына диплом беру" мемлекеттік қызметін көрсетуге қойылатын негізгі талаптардың тізбесінде 1-мемлекеттік қызмет көрсету процесінің сипаттамаларын, нысанын, мазмұны мен нәтижесін, сондай-ақ ерекшеліктерін ескере отырып, өзге де мәліметтерді қамтитын 1-мемлекеттік қызмет көрсетуге қойылатын негізгі талаптар баяндалған.</w:t>
      </w:r>
    </w:p>
    <w:bookmarkEnd w:id="253"/>
    <w:bookmarkStart w:name="z379" w:id="254"/>
    <w:p>
      <w:pPr>
        <w:spacing w:after="0"/>
        <w:ind w:left="0"/>
        <w:jc w:val="both"/>
      </w:pPr>
      <w:r>
        <w:rPr>
          <w:rFonts w:ascii="Times New Roman"/>
          <w:b w:val="false"/>
          <w:i w:val="false"/>
          <w:color w:val="000000"/>
          <w:sz w:val="28"/>
        </w:rPr>
        <w:t>
      Мемлекеттік қызметті портал арқылы алған кезде электрондық цифрлық қолтаңбамен куәландырылған (қол қойылған) немесе бір реттік парольмен куәландырылған электрондық құжат нысанындағы өтініш құжаттарды қабылдау күні "цифрлық үкімет" шлюзі арқылы "Е-лицензиялау "мемлекеттік деректер қоры" цифрлық жүйесіне (бұдан әрі – ЕЛ МДҚ) жіберіледі.</w:t>
      </w:r>
    </w:p>
    <w:bookmarkEnd w:id="254"/>
    <w:bookmarkStart w:name="z380" w:id="255"/>
    <w:p>
      <w:pPr>
        <w:spacing w:after="0"/>
        <w:ind w:left="0"/>
        <w:jc w:val="both"/>
      </w:pPr>
      <w:r>
        <w:rPr>
          <w:rFonts w:ascii="Times New Roman"/>
          <w:b w:val="false"/>
          <w:i w:val="false"/>
          <w:color w:val="000000"/>
          <w:sz w:val="28"/>
        </w:rPr>
        <w:t>
      Өтінішті өңдеуді көрсетілетін қызметті беруші ЕЛ МДҚ-ға өтініш келіп түскен кезден бастап жүзеге асырады.</w:t>
      </w:r>
    </w:p>
    <w:bookmarkEnd w:id="2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382" w:id="256"/>
    <w:p>
      <w:pPr>
        <w:spacing w:after="0"/>
        <w:ind w:left="0"/>
        <w:jc w:val="both"/>
      </w:pPr>
      <w:r>
        <w:rPr>
          <w:rFonts w:ascii="Times New Roman"/>
          <w:b w:val="false"/>
          <w:i w:val="false"/>
          <w:color w:val="000000"/>
          <w:sz w:val="28"/>
        </w:rPr>
        <w:t>
      "13. Көрсетілетін қызметті беруші тиісті мемлекеттік цифрлық жүйелерден "цифрлық үкімет" шлюзі арқылы мына:</w:t>
      </w:r>
    </w:p>
    <w:bookmarkEnd w:id="256"/>
    <w:bookmarkStart w:name="z383" w:id="257"/>
    <w:p>
      <w:pPr>
        <w:spacing w:after="0"/>
        <w:ind w:left="0"/>
        <w:jc w:val="both"/>
      </w:pPr>
      <w:r>
        <w:rPr>
          <w:rFonts w:ascii="Times New Roman"/>
          <w:b w:val="false"/>
          <w:i w:val="false"/>
          <w:color w:val="000000"/>
          <w:sz w:val="28"/>
        </w:rPr>
        <w:t>
      жеке басын куәландыратын;</w:t>
      </w:r>
    </w:p>
    <w:bookmarkEnd w:id="257"/>
    <w:bookmarkStart w:name="z384" w:id="258"/>
    <w:p>
      <w:pPr>
        <w:spacing w:after="0"/>
        <w:ind w:left="0"/>
        <w:jc w:val="both"/>
      </w:pPr>
      <w:r>
        <w:rPr>
          <w:rFonts w:ascii="Times New Roman"/>
          <w:b w:val="false"/>
          <w:i w:val="false"/>
          <w:color w:val="000000"/>
          <w:sz w:val="28"/>
        </w:rPr>
        <w:t xml:space="preserve">
      медициналық комиссияның кемедегі жұмысқа жарамдылығы туралы қорытындысы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21579 болып тіркелген) 073/е нысаны бойынша медициналық анықтама);</w:t>
      </w:r>
    </w:p>
    <w:bookmarkEnd w:id="258"/>
    <w:bookmarkStart w:name="z385" w:id="259"/>
    <w:p>
      <w:pPr>
        <w:spacing w:after="0"/>
        <w:ind w:left="0"/>
        <w:jc w:val="both"/>
      </w:pPr>
      <w:r>
        <w:rPr>
          <w:rFonts w:ascii="Times New Roman"/>
          <w:b w:val="false"/>
          <w:i w:val="false"/>
          <w:color w:val="000000"/>
          <w:sz w:val="28"/>
        </w:rPr>
        <w:t>
      жүзу өтілін растайтын;</w:t>
      </w:r>
    </w:p>
    <w:bookmarkEnd w:id="259"/>
    <w:bookmarkStart w:name="z386" w:id="260"/>
    <w:p>
      <w:pPr>
        <w:spacing w:after="0"/>
        <w:ind w:left="0"/>
        <w:jc w:val="both"/>
      </w:pPr>
      <w:r>
        <w:rPr>
          <w:rFonts w:ascii="Times New Roman"/>
          <w:b w:val="false"/>
          <w:i w:val="false"/>
          <w:color w:val="000000"/>
          <w:sz w:val="28"/>
        </w:rPr>
        <w:t>
      жоғары немесе орта білімнен кейінгі білім туралы (диплом) құжаттар туралы мәліметтерді алады.";</w:t>
      </w:r>
    </w:p>
    <w:bookmarkEnd w:id="2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388" w:id="261"/>
    <w:p>
      <w:pPr>
        <w:spacing w:after="0"/>
        <w:ind w:left="0"/>
        <w:jc w:val="both"/>
      </w:pPr>
      <w:r>
        <w:rPr>
          <w:rFonts w:ascii="Times New Roman"/>
          <w:b w:val="false"/>
          <w:i w:val="false"/>
          <w:color w:val="000000"/>
          <w:sz w:val="28"/>
        </w:rPr>
        <w:t>
      "26. Көрсетілетін қызметті беруші мемлекеттік қызмет 1 көрсету сатысы туралы деректерді цифрландыру саласындағы уәкілетті орган белгілеген тәртіппен мемлекеттік қызметтер көрсету мониторингінің цифрлық жүйесіне енгізуді қамтамасыз етеді.</w:t>
      </w:r>
    </w:p>
    <w:bookmarkEnd w:id="261"/>
    <w:bookmarkStart w:name="z389" w:id="262"/>
    <w:p>
      <w:pPr>
        <w:spacing w:after="0"/>
        <w:ind w:left="0"/>
        <w:jc w:val="both"/>
      </w:pPr>
      <w:r>
        <w:rPr>
          <w:rFonts w:ascii="Times New Roman"/>
          <w:b w:val="false"/>
          <w:i w:val="false"/>
          <w:color w:val="000000"/>
          <w:sz w:val="28"/>
        </w:rPr>
        <w:t>
      Рұқсаттар мен хабарламалардың мемлекеттік цифрлық жүйесі арқылы 1-мемлекеттік қызметті көрсету кезінде мемлекеттік қызметті көрсету сатысы туралы деректер мемлекеттік қызметтерді көрсету мониторингінің цифрлық жүйесіне автоматты режимде түседі.</w:t>
      </w:r>
    </w:p>
    <w:bookmarkEnd w:id="262"/>
    <w:bookmarkStart w:name="z390" w:id="263"/>
    <w:p>
      <w:pPr>
        <w:spacing w:after="0"/>
        <w:ind w:left="0"/>
        <w:jc w:val="both"/>
      </w:pPr>
      <w:r>
        <w:rPr>
          <w:rFonts w:ascii="Times New Roman"/>
          <w:b w:val="false"/>
          <w:i w:val="false"/>
          <w:color w:val="000000"/>
          <w:sz w:val="28"/>
        </w:rPr>
        <w:t>
      Уәкілетті орган мемлекеттік қызмет көрсету тәртібін айқындайтын заңға тәуелді нормативтік құқықтық акт бекітілген немесе өзгертілген күннен бастап үш жұмыс күні ішінде оны көрсету тәртібі туралы ақпаратты жаңартады және бірыңғай байланыс орталығына жібереді.";</w:t>
      </w:r>
    </w:p>
    <w:bookmarkEnd w:id="2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 </w:t>
      </w:r>
    </w:p>
    <w:bookmarkStart w:name="z392" w:id="264"/>
    <w:p>
      <w:pPr>
        <w:spacing w:after="0"/>
        <w:ind w:left="0"/>
        <w:jc w:val="both"/>
      </w:pPr>
      <w:r>
        <w:rPr>
          <w:rFonts w:ascii="Times New Roman"/>
          <w:b w:val="false"/>
          <w:i w:val="false"/>
          <w:color w:val="000000"/>
          <w:sz w:val="28"/>
        </w:rPr>
        <w:t>
      "30. Кемелердің командалық құрамы адамдарының аттестаттаудан өткендігі туралы анықтаманы немесе кемелердің командалық құрамы адамдарының аттестаттаудан өткендігі туралы анықтаманың телнұсқасын алу үшін жеке тұлға (бұдан әрі – көрсетілетін қызметті алушы) көрсетілетін қызметті берушіге "цифрлық үкімет" веб-порталы (бұдан әрі – портал) арқылы "Кемелердің командалық құрамының адамдарын аттестаттау" мемлекеттік қызмет көрсетуге қойылатын негізгі талаптардың тізбесінде көзделген құжаттарды жолдайды.</w:t>
      </w:r>
    </w:p>
    <w:bookmarkEnd w:id="264"/>
    <w:bookmarkStart w:name="z393" w:id="265"/>
    <w:p>
      <w:pPr>
        <w:spacing w:after="0"/>
        <w:ind w:left="0"/>
        <w:jc w:val="both"/>
      </w:pPr>
      <w:r>
        <w:rPr>
          <w:rFonts w:ascii="Times New Roman"/>
          <w:b w:val="false"/>
          <w:i w:val="false"/>
          <w:color w:val="000000"/>
          <w:sz w:val="28"/>
        </w:rPr>
        <w:t>
      "Кемелердің командалық құрамының адамдарын аттестаттау" мемлекеттік қызмет көрсетуге қойылатын негізгі талаптардың тізбесінде 2-мемлекеттік қызмет көрсету процесінің сипаттамаларын, нысанын, мазмұны мен нәтижесін, сондай-ақ ерекшеліктерін ескере отырып, өзге де мәліметтерді қамтитын 2-мемлекеттік қызмет көрсетуге қойылатын негізгі талаптар баяндалған.</w:t>
      </w:r>
    </w:p>
    <w:bookmarkEnd w:id="265"/>
    <w:bookmarkStart w:name="z394" w:id="266"/>
    <w:p>
      <w:pPr>
        <w:spacing w:after="0"/>
        <w:ind w:left="0"/>
        <w:jc w:val="both"/>
      </w:pPr>
      <w:r>
        <w:rPr>
          <w:rFonts w:ascii="Times New Roman"/>
          <w:b w:val="false"/>
          <w:i w:val="false"/>
          <w:color w:val="000000"/>
          <w:sz w:val="28"/>
        </w:rPr>
        <w:t>
      Мемлекеттік қызметті портал арқылы алған кезде электрондық цифрлық қолтаңбамен куәландырылған (қол қойылған) немесе бір реттік парольмен куәландырылған электрондық құжат нысанындағы өтініш құжаттарды қабылдау күні "цифрлық үкімет" шлюзі арқылы ЕЛ МДҚ жіберіледі.</w:t>
      </w:r>
    </w:p>
    <w:bookmarkEnd w:id="266"/>
    <w:bookmarkStart w:name="z395" w:id="267"/>
    <w:p>
      <w:pPr>
        <w:spacing w:after="0"/>
        <w:ind w:left="0"/>
        <w:jc w:val="both"/>
      </w:pPr>
      <w:r>
        <w:rPr>
          <w:rFonts w:ascii="Times New Roman"/>
          <w:b w:val="false"/>
          <w:i w:val="false"/>
          <w:color w:val="000000"/>
          <w:sz w:val="28"/>
        </w:rPr>
        <w:t>
      Өтінішті өңдеуді көрсетілетін қызметті беруші ЕЛ МДҚ-ға өтініш келіп түскен кезден бастап жүзеге асырады.";</w:t>
      </w:r>
    </w:p>
    <w:bookmarkEnd w:id="2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p>
    <w:bookmarkStart w:name="z397" w:id="268"/>
    <w:p>
      <w:pPr>
        <w:spacing w:after="0"/>
        <w:ind w:left="0"/>
        <w:jc w:val="both"/>
      </w:pPr>
      <w:r>
        <w:rPr>
          <w:rFonts w:ascii="Times New Roman"/>
          <w:b w:val="false"/>
          <w:i w:val="false"/>
          <w:color w:val="000000"/>
          <w:sz w:val="28"/>
        </w:rPr>
        <w:t>
      "35. Көрсетілетін қызметті беруші тиісті мемлекеттік цифрлық жүйелерден "цифрлық үкімет" шлюзі арқылы мына:</w:t>
      </w:r>
    </w:p>
    <w:bookmarkEnd w:id="268"/>
    <w:bookmarkStart w:name="z398" w:id="269"/>
    <w:p>
      <w:pPr>
        <w:spacing w:after="0"/>
        <w:ind w:left="0"/>
        <w:jc w:val="both"/>
      </w:pPr>
      <w:r>
        <w:rPr>
          <w:rFonts w:ascii="Times New Roman"/>
          <w:b w:val="false"/>
          <w:i w:val="false"/>
          <w:color w:val="000000"/>
          <w:sz w:val="28"/>
        </w:rPr>
        <w:t>
      жеке басын куәландыратын құжаттар;</w:t>
      </w:r>
    </w:p>
    <w:bookmarkEnd w:id="269"/>
    <w:bookmarkStart w:name="z399" w:id="270"/>
    <w:p>
      <w:pPr>
        <w:spacing w:after="0"/>
        <w:ind w:left="0"/>
        <w:jc w:val="both"/>
      </w:pPr>
      <w:r>
        <w:rPr>
          <w:rFonts w:ascii="Times New Roman"/>
          <w:b w:val="false"/>
          <w:i w:val="false"/>
          <w:color w:val="000000"/>
          <w:sz w:val="28"/>
        </w:rPr>
        <w:t xml:space="preserve">
      медициналық комиссияның кемедегі жұмысқа жарамдылығы туралы қорытындысы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№21579 болып тіркелген) 073/е нысаны бойынша медициналық анықтама).";</w:t>
      </w:r>
    </w:p>
    <w:bookmarkEnd w:id="2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46-тармақ</w:t>
      </w:r>
      <w:r>
        <w:rPr>
          <w:rFonts w:ascii="Times New Roman"/>
          <w:b w:val="false"/>
          <w:i w:val="false"/>
          <w:color w:val="000000"/>
          <w:sz w:val="28"/>
        </w:rPr>
        <w:t xml:space="preserve"> мынадай редакцияда жазылсын:</w:t>
      </w:r>
    </w:p>
    <w:bookmarkStart w:name="z401" w:id="271"/>
    <w:p>
      <w:pPr>
        <w:spacing w:after="0"/>
        <w:ind w:left="0"/>
        <w:jc w:val="both"/>
      </w:pPr>
      <w:r>
        <w:rPr>
          <w:rFonts w:ascii="Times New Roman"/>
          <w:b w:val="false"/>
          <w:i w:val="false"/>
          <w:color w:val="000000"/>
          <w:sz w:val="28"/>
        </w:rPr>
        <w:t>
      "46. Көрсетілетін қызметті беруші 2-мемлекеттік қызметті көрсету сатысы туралы деректерді цифрландыру саласындағы уәкілетті орган белгілеген тәртіппен мемлекеттік қызметтер көрсету мониторингінің цифрлық жүйесіне енгізуді қамтамасыз етеді.</w:t>
      </w:r>
    </w:p>
    <w:bookmarkEnd w:id="271"/>
    <w:bookmarkStart w:name="z402" w:id="272"/>
    <w:p>
      <w:pPr>
        <w:spacing w:after="0"/>
        <w:ind w:left="0"/>
        <w:jc w:val="both"/>
      </w:pPr>
      <w:r>
        <w:rPr>
          <w:rFonts w:ascii="Times New Roman"/>
          <w:b w:val="false"/>
          <w:i w:val="false"/>
          <w:color w:val="000000"/>
          <w:sz w:val="28"/>
        </w:rPr>
        <w:t>
      Рұқсаттар мен хабарламалардың мемлекеттік цифрлық жүйесі арқылы мемлекеттік қызметті көрсету кезінде мемлекеттік қызметті көрсету сатысы туралы деректер 2-мемлекеттік қызметті көрсету мониторингінің цифрлық жүйесіне автоматты режимде түседі.</w:t>
      </w:r>
    </w:p>
    <w:bookmarkEnd w:id="272"/>
    <w:bookmarkStart w:name="z403" w:id="273"/>
    <w:p>
      <w:pPr>
        <w:spacing w:after="0"/>
        <w:ind w:left="0"/>
        <w:jc w:val="both"/>
      </w:pPr>
      <w:r>
        <w:rPr>
          <w:rFonts w:ascii="Times New Roman"/>
          <w:b w:val="false"/>
          <w:i w:val="false"/>
          <w:color w:val="000000"/>
          <w:sz w:val="28"/>
        </w:rPr>
        <w:t>
      Уәкілетті орган мемлекеттік қызметті көрсету тәртібін айқындайтын заңға тәуелді нормативтік құқықтық акт бекітілген немесе өзгертілген күннен бастап үш жұмыс күні ішінде оны көрсету тәртібі туралы ақпаратты жаңартады және бірыңғай байланыс орталығына жібереді.";</w:t>
      </w:r>
    </w:p>
    <w:bookmarkEnd w:id="2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w:t>
      </w:r>
      <w:r>
        <w:rPr>
          <w:rFonts w:ascii="Times New Roman"/>
          <w:b w:val="false"/>
          <w:i w:val="false"/>
          <w:color w:val="000000"/>
          <w:sz w:val="28"/>
        </w:rPr>
        <w:t xml:space="preserve"> осы тізбеге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және </w:t>
      </w:r>
      <w:r>
        <w:rPr>
          <w:rFonts w:ascii="Times New Roman"/>
          <w:b w:val="false"/>
          <w:i w:val="false"/>
          <w:color w:val="000000"/>
          <w:sz w:val="28"/>
        </w:rPr>
        <w:t>38-қосымшаларға</w:t>
      </w:r>
      <w:r>
        <w:rPr>
          <w:rFonts w:ascii="Times New Roman"/>
          <w:b w:val="false"/>
          <w:i w:val="false"/>
          <w:color w:val="000000"/>
          <w:sz w:val="28"/>
        </w:rPr>
        <w:t xml:space="preserve"> сәйкес редакцияда жазылсын.</w:t>
      </w:r>
    </w:p>
    <w:bookmarkStart w:name="z405" w:id="274"/>
    <w:p>
      <w:pPr>
        <w:spacing w:after="0"/>
        <w:ind w:left="0"/>
        <w:jc w:val="both"/>
      </w:pPr>
      <w:r>
        <w:rPr>
          <w:rFonts w:ascii="Times New Roman"/>
          <w:b w:val="false"/>
          <w:i w:val="false"/>
          <w:color w:val="000000"/>
          <w:sz w:val="28"/>
        </w:rPr>
        <w:t xml:space="preserve">
      10. "Автомобиль көлігімен қауіпті жүктерді тасымалдау қағидаларын және Қазақстан Республикасының аумағында автокөлік құралдарымен тасымалдауға жол берілетін қауіпті жүктердің тізбесін бекіту туралы" Қазақстан Республикасы Инвестициялар және даму министрінің міндетін атқарушының 2015 жылғы 17 сәуірдегі № 460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11779 болып тіркелген) мынадай өзгерістер енгізілсін:</w:t>
      </w:r>
    </w:p>
    <w:bookmarkEnd w:id="274"/>
    <w:bookmarkStart w:name="z406" w:id="275"/>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w:t>
      </w:r>
    </w:p>
    <w:bookmarkEnd w:id="275"/>
    <w:bookmarkStart w:name="z407" w:id="276"/>
    <w:p>
      <w:pPr>
        <w:spacing w:after="0"/>
        <w:ind w:left="0"/>
        <w:jc w:val="both"/>
      </w:pPr>
      <w:r>
        <w:rPr>
          <w:rFonts w:ascii="Times New Roman"/>
          <w:b w:val="false"/>
          <w:i w:val="false"/>
          <w:color w:val="000000"/>
          <w:sz w:val="28"/>
        </w:rPr>
        <w:t>
      "Автомобиль көлігімен қауіпті жүктерді тасымалдау қағидаларын бекіту туралы";</w:t>
      </w:r>
    </w:p>
    <w:bookmarkEnd w:id="2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09" w:id="277"/>
    <w:p>
      <w:pPr>
        <w:spacing w:after="0"/>
        <w:ind w:left="0"/>
        <w:jc w:val="both"/>
      </w:pPr>
      <w:r>
        <w:rPr>
          <w:rFonts w:ascii="Times New Roman"/>
          <w:b w:val="false"/>
          <w:i w:val="false"/>
          <w:color w:val="000000"/>
          <w:sz w:val="28"/>
        </w:rPr>
        <w:t xml:space="preserve">
      "Автомобиль көлігі туралы" Қазақстан Республикасы Заңының 13-бабының </w:t>
      </w:r>
      <w:r>
        <w:rPr>
          <w:rFonts w:ascii="Times New Roman"/>
          <w:b w:val="false"/>
          <w:i w:val="false"/>
          <w:color w:val="000000"/>
          <w:sz w:val="28"/>
        </w:rPr>
        <w:t>23-7) тармақшасына</w:t>
      </w: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77"/>
    <w:bookmarkStart w:name="z410" w:id="278"/>
    <w:p>
      <w:pPr>
        <w:spacing w:after="0"/>
        <w:ind w:left="0"/>
        <w:jc w:val="both"/>
      </w:pPr>
      <w:r>
        <w:rPr>
          <w:rFonts w:ascii="Times New Roman"/>
          <w:b w:val="false"/>
          <w:i w:val="false"/>
          <w:color w:val="000000"/>
          <w:sz w:val="28"/>
        </w:rPr>
        <w:t>
      көрсетілген бұйрықтың 1-тармағының 2) тармақшасы алып тасталсын;</w:t>
      </w:r>
    </w:p>
    <w:bookmarkEnd w:id="278"/>
    <w:bookmarkStart w:name="z411" w:id="279"/>
    <w:p>
      <w:pPr>
        <w:spacing w:after="0"/>
        <w:ind w:left="0"/>
        <w:jc w:val="both"/>
      </w:pPr>
      <w:r>
        <w:rPr>
          <w:rFonts w:ascii="Times New Roman"/>
          <w:b w:val="false"/>
          <w:i w:val="false"/>
          <w:color w:val="000000"/>
          <w:sz w:val="28"/>
        </w:rPr>
        <w:t xml:space="preserve">
      көрсетілген бұйрықпен бекітілген Автомобиль көлігімен қауіпті жүктерді тасымалдау қағидаларында: </w:t>
      </w:r>
    </w:p>
    <w:bookmarkEnd w:id="2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13" w:id="280"/>
    <w:p>
      <w:pPr>
        <w:spacing w:after="0"/>
        <w:ind w:left="0"/>
        <w:jc w:val="both"/>
      </w:pPr>
      <w:r>
        <w:rPr>
          <w:rFonts w:ascii="Times New Roman"/>
          <w:b w:val="false"/>
          <w:i w:val="false"/>
          <w:color w:val="000000"/>
          <w:sz w:val="28"/>
        </w:rPr>
        <w:t xml:space="preserve">
      "1. Осы "Автомобиль көлігі туралы" Қазақстан Республикасы Заңының 13-бабының </w:t>
      </w:r>
      <w:r>
        <w:rPr>
          <w:rFonts w:ascii="Times New Roman"/>
          <w:b w:val="false"/>
          <w:i w:val="false"/>
          <w:color w:val="000000"/>
          <w:sz w:val="28"/>
        </w:rPr>
        <w:t>23-7) тармақшасы</w:t>
      </w: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(бұдан әрі – Мемлекеттік көрсетілетін қызметтер туралы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автомобиль көлігімен қауіпті жүктерді тасымалдау, 1, 6 және 7-кластағы қауіпті жүкті тасымалдауға арнайы рұқсат, көлік құралын халықаралық қатынаста қауіпті жүктерді тасымалдауға жіберу туралы куәлікті беру тәртібін анықтайды, сондай-ақ "1, 6 және 7-кластағы қауіпті жүкті тасымалдауға арнайы рұқсат беру" және "Көлік құралына халықаралық қатынаста қауіпті жүктерді тасымалдауға рұқсат беру туралы куәлік беру" мемлекеттік көрсетілетін қызметтер тәртібін анықтайды.";</w:t>
      </w:r>
    </w:p>
    <w:bookmarkEnd w:id="2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415" w:id="281"/>
    <w:p>
      <w:pPr>
        <w:spacing w:after="0"/>
        <w:ind w:left="0"/>
        <w:jc w:val="both"/>
      </w:pPr>
      <w:r>
        <w:rPr>
          <w:rFonts w:ascii="Times New Roman"/>
          <w:b w:val="false"/>
          <w:i w:val="false"/>
          <w:color w:val="000000"/>
          <w:sz w:val="28"/>
        </w:rPr>
        <w:t xml:space="preserve">
      31. "1,6,7 класты қауіпті жүкті тасымалдауға арнайы рұқсат беру" мемлекеттік көрсетілетін қызметті Қазақстан Республикасы Көлік министрлігі Автомобиль көлігі және көліктік бақылау комитетінің аумақтық бөлімшелері (бұдан әрі – көрсетілетін қызметті беруші) жеке немесе заңды тұлғаларға (бұдан әрі – көрсетілетін қызметті алушы)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өтініш жолдау арқылы көрсетеді. көрсетілетін қызметті берушіге "цифрлық үкіметтің" веб-порталы (бұдан әрі – портал) арқылы қауіпті жүктерді тасымалдайтын көлік құралының жүргізушісін даярлау туралы куәлік (жүргізушіні автокөлік құралдарымен қауіпті жүктерді тасымалдауға жіберу туралы куәлік) қоса беріледі.</w:t>
      </w:r>
    </w:p>
    <w:bookmarkEnd w:id="281"/>
    <w:bookmarkStart w:name="z416" w:id="282"/>
    <w:p>
      <w:pPr>
        <w:spacing w:after="0"/>
        <w:ind w:left="0"/>
        <w:jc w:val="both"/>
      </w:pPr>
      <w:r>
        <w:rPr>
          <w:rFonts w:ascii="Times New Roman"/>
          <w:b w:val="false"/>
          <w:i w:val="false"/>
          <w:color w:val="000000"/>
          <w:sz w:val="28"/>
        </w:rPr>
        <w:t>
      Мемлекеттік қызметті портал арқылы алған кезде электрондық цифрлық қолтаңбамен куәландырылған (қол қойылған) немесе бір реттік парольмен куәландырылған электрондық құжат нысанындағы өтініш "цифрлық үкімет" шлюзі арқылы "Е-лицензиялау "мемлекеттік деректер қоры" цифрлық жүйесіне (бұдан әрі – ЕЛ МДҚ) жіберіледі, одан кейін құжаттарды қабылдаған күні көліктік деректер қорының ақпараттық талдамалық жүйесінде және тасымалдау қауіпсіздігі динамикасының мониторингінде (бұдан әрі – КДҚ АТЖ) өңдеу процесі өтеді.";</w:t>
      </w:r>
    </w:p>
    <w:bookmarkEnd w:id="2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bookmarkStart w:name="z418" w:id="283"/>
    <w:p>
      <w:pPr>
        <w:spacing w:after="0"/>
        <w:ind w:left="0"/>
        <w:jc w:val="both"/>
      </w:pPr>
      <w:r>
        <w:rPr>
          <w:rFonts w:ascii="Times New Roman"/>
          <w:b w:val="false"/>
          <w:i w:val="false"/>
          <w:color w:val="000000"/>
          <w:sz w:val="28"/>
        </w:rPr>
        <w:t>
      "33. Егер Қазақстан Республикасының заңдарында өзгеше көзделмесе, көрсетілетін қызметті алушы мемлекеттік қызметтер көрсету кезінде цифрлық жүйелерде қамтылған, заңмен қорғалатын құпияны құрайтын мәліметтерді пайдалануға келісім береді.";</w:t>
      </w:r>
    </w:p>
    <w:bookmarkEnd w:id="2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p>
    <w:bookmarkStart w:name="z420" w:id="284"/>
    <w:p>
      <w:pPr>
        <w:spacing w:after="0"/>
        <w:ind w:left="0"/>
        <w:jc w:val="both"/>
      </w:pPr>
      <w:r>
        <w:rPr>
          <w:rFonts w:ascii="Times New Roman"/>
          <w:b w:val="false"/>
          <w:i w:val="false"/>
          <w:color w:val="000000"/>
          <w:sz w:val="28"/>
        </w:rPr>
        <w:t>
      "35. Жеке басын куәландыратын құжаттардың мәліметтерін, дара кәсіпкерді немесе заңды тұлғаны мемлекеттік тіркеу (қайта тіркеу) туралы анықтамаларды, көлік құралын тіркеу туралы мәліметтерді көрсетілетін қызметті беруші "цифрлық үкімет" шлюзі арқылы тиісті мемлекеттік цифрлық жүйелерден алады.";</w:t>
      </w:r>
    </w:p>
    <w:bookmarkEnd w:id="2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p>
    <w:bookmarkStart w:name="z422" w:id="285"/>
    <w:p>
      <w:pPr>
        <w:spacing w:after="0"/>
        <w:ind w:left="0"/>
        <w:jc w:val="both"/>
      </w:pPr>
      <w:r>
        <w:rPr>
          <w:rFonts w:ascii="Times New Roman"/>
          <w:b w:val="false"/>
          <w:i w:val="false"/>
          <w:color w:val="000000"/>
          <w:sz w:val="28"/>
        </w:rPr>
        <w:t>
      "39. Көрсетілетін қызметті беруші цифрландыру саласындағы уәкілетті орган белгілеген тәртіппен мемлекеттік қызмет көрсету мониторингінің цифрлық жүйесіне мемлекеттік қызмет көрсету сатысы туралы деректерді енгізуді қамтамасыз етеді.</w:t>
      </w:r>
    </w:p>
    <w:bookmarkEnd w:id="285"/>
    <w:bookmarkStart w:name="z423" w:id="286"/>
    <w:p>
      <w:pPr>
        <w:spacing w:after="0"/>
        <w:ind w:left="0"/>
        <w:jc w:val="both"/>
      </w:pPr>
      <w:r>
        <w:rPr>
          <w:rFonts w:ascii="Times New Roman"/>
          <w:b w:val="false"/>
          <w:i w:val="false"/>
          <w:color w:val="000000"/>
          <w:sz w:val="28"/>
        </w:rPr>
        <w:t>
      Рұқсаттар мен хабарламалардың мемлекеттік цифрлық жүйесі арқылы мемлекеттік қызмет көрсету кезінде оны көрсету сатысы туралы деректер мемлекеттік қызметтер көрсету мониторингінің цифрлық жүйесіне автоматты режимде келіп түседі.</w:t>
      </w:r>
    </w:p>
    <w:bookmarkEnd w:id="286"/>
    <w:bookmarkStart w:name="z424" w:id="287"/>
    <w:p>
      <w:pPr>
        <w:spacing w:after="0"/>
        <w:ind w:left="0"/>
        <w:jc w:val="both"/>
      </w:pPr>
      <w:r>
        <w:rPr>
          <w:rFonts w:ascii="Times New Roman"/>
          <w:b w:val="false"/>
          <w:i w:val="false"/>
          <w:color w:val="000000"/>
          <w:sz w:val="28"/>
        </w:rPr>
        <w:t>
      Көлік саласындағы уәкiлеттi орган мемлекеттік қызметті көрсету тәртібін айқындайтын заңға тәуелді нормативтік құқықтық актіні бекіткен және өзгерткен күннен бастап үш жұмыс күні ішінде қызмет көрсету тәртібі туралы ақпаратты өзектендіреді және Бірыңғай байланыс-орталығына жібереді.";</w:t>
      </w:r>
    </w:p>
    <w:bookmarkEnd w:id="2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bookmarkStart w:name="z426" w:id="288"/>
    <w:p>
      <w:pPr>
        <w:spacing w:after="0"/>
        <w:ind w:left="0"/>
        <w:jc w:val="both"/>
      </w:pPr>
      <w:r>
        <w:rPr>
          <w:rFonts w:ascii="Times New Roman"/>
          <w:b w:val="false"/>
          <w:i w:val="false"/>
          <w:color w:val="000000"/>
          <w:sz w:val="28"/>
        </w:rPr>
        <w:t>
      "41.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288"/>
    <w:bookmarkStart w:name="z427" w:id="289"/>
    <w:p>
      <w:pPr>
        <w:spacing w:after="0"/>
        <w:ind w:left="0"/>
        <w:jc w:val="both"/>
      </w:pPr>
      <w:r>
        <w:rPr>
          <w:rFonts w:ascii="Times New Roman"/>
          <w:b w:val="false"/>
          <w:i w:val="false"/>
          <w:color w:val="000000"/>
          <w:sz w:val="28"/>
        </w:rPr>
        <w:t>
       Шағым шешіміне, әрекетіне (әрекетсіздігіне) шағым жасалып отырған көрсетілетін қызметті берушіге және (немесе) лауазымды адамға беріледі.</w:t>
      </w:r>
    </w:p>
    <w:bookmarkEnd w:id="289"/>
    <w:bookmarkStart w:name="z428" w:id="290"/>
    <w:p>
      <w:pPr>
        <w:spacing w:after="0"/>
        <w:ind w:left="0"/>
        <w:jc w:val="both"/>
      </w:pPr>
      <w:r>
        <w:rPr>
          <w:rFonts w:ascii="Times New Roman"/>
          <w:b w:val="false"/>
          <w:i w:val="false"/>
          <w:color w:val="000000"/>
          <w:sz w:val="28"/>
        </w:rPr>
        <w:t>
       Шешіміне, әрекетіне (әрекетсіздігіне) шағым жасалып отырған көрсетілетін қызметті беруші, лауазымды адам шағым келіп түскен күннен бастап 3 (үш) жұмыс күнінен кешіктірмей оны және әкімшілік істі шағымды қарайтын органға жібереді.</w:t>
      </w:r>
    </w:p>
    <w:bookmarkEnd w:id="290"/>
    <w:bookmarkStart w:name="z429" w:id="291"/>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лауазымды адам, егер ол 3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шағымды жібермейді.</w:t>
      </w:r>
    </w:p>
    <w:bookmarkEnd w:id="291"/>
    <w:bookmarkStart w:name="z430" w:id="292"/>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Мемлекеттік көрсетілетін қызметтер туралы Заңның 25-бабының 2-тармағына сәйкес тіркелген күнінен бастап 5 (бес) жұмыс күні ішінде қаралуға жатады.</w:t>
      </w:r>
    </w:p>
    <w:bookmarkEnd w:id="292"/>
    <w:bookmarkStart w:name="z431" w:id="293"/>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bookmarkEnd w:id="293"/>
    <w:bookmarkStart w:name="z432" w:id="294"/>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сотқа жүгінуге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жол беріледі.";</w:t>
      </w:r>
    </w:p>
    <w:bookmarkEnd w:id="2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w:t>
      </w:r>
      <w:r>
        <w:rPr>
          <w:rFonts w:ascii="Times New Roman"/>
          <w:b w:val="false"/>
          <w:i w:val="false"/>
          <w:color w:val="000000"/>
          <w:sz w:val="28"/>
        </w:rPr>
        <w:t xml:space="preserve"> мынадай редакцияда жазылсын:</w:t>
      </w:r>
    </w:p>
    <w:bookmarkStart w:name="z434" w:id="295"/>
    <w:p>
      <w:pPr>
        <w:spacing w:after="0"/>
        <w:ind w:left="0"/>
        <w:jc w:val="both"/>
      </w:pPr>
      <w:r>
        <w:rPr>
          <w:rFonts w:ascii="Times New Roman"/>
          <w:b w:val="false"/>
          <w:i w:val="false"/>
          <w:color w:val="000000"/>
          <w:sz w:val="28"/>
        </w:rPr>
        <w:t>
      "49. Жеке басын куәландыратын, дара кәсіпкерді немесе заңды тұлғаны мемлекеттік тіркеу (қайта тіркеу) туралы құжаттардың мәліметтерін, көлік құралын тіркеу туралы мәліметтерді көрсетілетін қызметті беруші тиісті мемлекеттік ақпараттық жүйелерден "цифрлық үкіметтің" шлюзі арқылы, механикалық көлік құралдарын және олардың тіркемелерін міндетті техникалық қарап-тексерудің бірыңғай цифрлық жүйесінен диагностикалық карта туралы мәліметтерді алады.";</w:t>
      </w:r>
    </w:p>
    <w:bookmarkEnd w:id="2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w:t>
      </w:r>
      <w:r>
        <w:rPr>
          <w:rFonts w:ascii="Times New Roman"/>
          <w:b w:val="false"/>
          <w:i w:val="false"/>
          <w:color w:val="000000"/>
          <w:sz w:val="28"/>
        </w:rPr>
        <w:t xml:space="preserve"> мынадай редакцияда жазылсын:</w:t>
      </w:r>
    </w:p>
    <w:bookmarkStart w:name="z436" w:id="296"/>
    <w:p>
      <w:pPr>
        <w:spacing w:after="0"/>
        <w:ind w:left="0"/>
        <w:jc w:val="both"/>
      </w:pPr>
      <w:r>
        <w:rPr>
          <w:rFonts w:ascii="Times New Roman"/>
          <w:b w:val="false"/>
          <w:i w:val="false"/>
          <w:color w:val="000000"/>
          <w:sz w:val="28"/>
        </w:rPr>
        <w:t>
      "52. Көрсетілетін қызметті алушының "Көлік құралын халықаралық қатынаста қауіпті жүктерді тасымалдауға жіберу туралы куәлік беру" мемлекеттік көрсетілетін қызметті алуға өтініш беруі міндетті техникалық қарап-тексерудің бірыңғай цифрлық жүйесінде диагностикалық карта болған кезде жүзеге асырылады.";</w:t>
      </w:r>
    </w:p>
    <w:bookmarkEnd w:id="2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55-тармақ</w:t>
      </w:r>
      <w:r>
        <w:rPr>
          <w:rFonts w:ascii="Times New Roman"/>
          <w:b w:val="false"/>
          <w:i w:val="false"/>
          <w:color w:val="000000"/>
          <w:sz w:val="28"/>
        </w:rPr>
        <w:t xml:space="preserve"> мынадай редакцияда жазылсын:</w:t>
      </w:r>
    </w:p>
    <w:bookmarkStart w:name="z438" w:id="297"/>
    <w:p>
      <w:pPr>
        <w:spacing w:after="0"/>
        <w:ind w:left="0"/>
        <w:jc w:val="both"/>
      </w:pPr>
      <w:r>
        <w:rPr>
          <w:rFonts w:ascii="Times New Roman"/>
          <w:b w:val="false"/>
          <w:i w:val="false"/>
          <w:color w:val="000000"/>
          <w:sz w:val="28"/>
        </w:rPr>
        <w:t>
      "55. Көрсетілетін қызметті беруші мемлекеттік қызмет көрсету сатысы туралы деректерді цифрландыру саласындағы уәкілетті орган белгілеген тәртіппен мемлекеттік қызметтер көрсету мониторингінің цифрлық жүйесіне енгізуді қамтамасыз етеді.</w:t>
      </w:r>
    </w:p>
    <w:bookmarkEnd w:id="297"/>
    <w:bookmarkStart w:name="z439" w:id="298"/>
    <w:p>
      <w:pPr>
        <w:spacing w:after="0"/>
        <w:ind w:left="0"/>
        <w:jc w:val="both"/>
      </w:pPr>
      <w:r>
        <w:rPr>
          <w:rFonts w:ascii="Times New Roman"/>
          <w:b w:val="false"/>
          <w:i w:val="false"/>
          <w:color w:val="000000"/>
          <w:sz w:val="28"/>
        </w:rPr>
        <w:t>
      Рұқсаттар мен хабарламалардың мемлекеттік цифрлық жүйесі арқылы мемлекеттік қызмет көрсету кезінде оны көрсету сатысы туралы деректер мемлекеттік қызметтер көрсету мониторингінің цифрлық жүйесіне автоматты режимде келіп түседі.</w:t>
      </w:r>
    </w:p>
    <w:bookmarkEnd w:id="298"/>
    <w:bookmarkStart w:name="z440" w:id="299"/>
    <w:p>
      <w:pPr>
        <w:spacing w:after="0"/>
        <w:ind w:left="0"/>
        <w:jc w:val="both"/>
      </w:pPr>
      <w:r>
        <w:rPr>
          <w:rFonts w:ascii="Times New Roman"/>
          <w:b w:val="false"/>
          <w:i w:val="false"/>
          <w:color w:val="000000"/>
          <w:sz w:val="28"/>
        </w:rPr>
        <w:t>
      Көлік саласындағы уәкiлеттi орган мемлекеттік қызметті көрсету тәртібін айқындайтын заңға тәуелді нормативтік құқықтық актіні бекіткен және өзгерткен күннен бастап үш жұмыс күні ішінде қызмет көрсету тәртібі туралы ақпаратты өзектендіреді және Бірыңғай байланыс-орталығына жібереді.";</w:t>
      </w:r>
    </w:p>
    <w:bookmarkEnd w:id="2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57-тармақ</w:t>
      </w:r>
      <w:r>
        <w:rPr>
          <w:rFonts w:ascii="Times New Roman"/>
          <w:b w:val="false"/>
          <w:i w:val="false"/>
          <w:color w:val="000000"/>
          <w:sz w:val="28"/>
        </w:rPr>
        <w:t xml:space="preserve"> мынадай редакцияда жазылсын:</w:t>
      </w:r>
    </w:p>
    <w:bookmarkStart w:name="z442" w:id="300"/>
    <w:p>
      <w:pPr>
        <w:spacing w:after="0"/>
        <w:ind w:left="0"/>
        <w:jc w:val="both"/>
      </w:pPr>
      <w:r>
        <w:rPr>
          <w:rFonts w:ascii="Times New Roman"/>
          <w:b w:val="false"/>
          <w:i w:val="false"/>
          <w:color w:val="000000"/>
          <w:sz w:val="28"/>
        </w:rPr>
        <w:t>
      "57.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300"/>
    <w:bookmarkStart w:name="z443" w:id="301"/>
    <w:p>
      <w:pPr>
        <w:spacing w:after="0"/>
        <w:ind w:left="0"/>
        <w:jc w:val="both"/>
      </w:pPr>
      <w:r>
        <w:rPr>
          <w:rFonts w:ascii="Times New Roman"/>
          <w:b w:val="false"/>
          <w:i w:val="false"/>
          <w:color w:val="000000"/>
          <w:sz w:val="28"/>
        </w:rPr>
        <w:t>
       Шағым шешіміне, әрекетіне (әрекетсіздігіне) шағым жасалып отырған көрсетілетін қызметті берушіге және (немесе) лауазымды адамға беріледі.</w:t>
      </w:r>
    </w:p>
    <w:bookmarkEnd w:id="301"/>
    <w:bookmarkStart w:name="z444" w:id="302"/>
    <w:p>
      <w:pPr>
        <w:spacing w:after="0"/>
        <w:ind w:left="0"/>
        <w:jc w:val="both"/>
      </w:pPr>
      <w:r>
        <w:rPr>
          <w:rFonts w:ascii="Times New Roman"/>
          <w:b w:val="false"/>
          <w:i w:val="false"/>
          <w:color w:val="000000"/>
          <w:sz w:val="28"/>
        </w:rPr>
        <w:t>
       Шешіміне, әрекетіне (әрекетсіздігіне) шағым жасалып отырған көрсетілетін қызметті беруші, лауазымды адам шағым келіп түскен күннен бастап 3 (үш) жұмыс күнінен кешіктірмей оны және әкімшілік істі шағымды қарайтын органға жібереді.</w:t>
      </w:r>
    </w:p>
    <w:bookmarkEnd w:id="302"/>
    <w:bookmarkStart w:name="z445" w:id="303"/>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лауазымды адам, егер ол 3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шағымды жібермейді.</w:t>
      </w:r>
    </w:p>
    <w:bookmarkEnd w:id="303"/>
    <w:bookmarkStart w:name="z446" w:id="304"/>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Мемлекеттік көрсетілетін қызметтер туралы Заңның 25-бабының 2-тармағына сәйкес ол тіркелген күннен бастап 5 (бес) жұмыс күні ішінде қаралуға тиіс.</w:t>
      </w:r>
    </w:p>
    <w:bookmarkEnd w:id="304"/>
    <w:bookmarkStart w:name="z447" w:id="305"/>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bookmarkEnd w:id="305"/>
    <w:bookmarkStart w:name="z448" w:id="306"/>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сотқа жүгінуге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жол беріледі.";</w:t>
      </w:r>
    </w:p>
    <w:bookmarkEnd w:id="306"/>
    <w:bookmarkStart w:name="z449" w:id="307"/>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2-қосымша</w:t>
      </w:r>
      <w:r>
        <w:rPr>
          <w:rFonts w:ascii="Times New Roman"/>
          <w:b w:val="false"/>
          <w:i w:val="false"/>
          <w:color w:val="000000"/>
          <w:sz w:val="28"/>
        </w:rPr>
        <w:t xml:space="preserve"> алып тасталсын;</w:t>
      </w:r>
    </w:p>
    <w:bookmarkEnd w:id="3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осы тізбеге </w:t>
      </w:r>
      <w:r>
        <w:rPr>
          <w:rFonts w:ascii="Times New Roman"/>
          <w:b w:val="false"/>
          <w:i w:val="false"/>
          <w:color w:val="000000"/>
          <w:sz w:val="28"/>
        </w:rPr>
        <w:t>39-қосымшаға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w:t>
      </w:r>
      <w:r>
        <w:rPr>
          <w:rFonts w:ascii="Times New Roman"/>
          <w:b w:val="false"/>
          <w:i w:val="false"/>
          <w:color w:val="000000"/>
          <w:sz w:val="28"/>
        </w:rPr>
        <w:t xml:space="preserve"> осы тізбеге </w:t>
      </w:r>
      <w:r>
        <w:rPr>
          <w:rFonts w:ascii="Times New Roman"/>
          <w:b w:val="false"/>
          <w:i w:val="false"/>
          <w:color w:val="000000"/>
          <w:sz w:val="28"/>
        </w:rPr>
        <w:t>40-қосымшаға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w:t>
      </w:r>
      <w:r>
        <w:rPr>
          <w:rFonts w:ascii="Times New Roman"/>
          <w:b w:val="false"/>
          <w:i w:val="false"/>
          <w:color w:val="000000"/>
          <w:sz w:val="28"/>
        </w:rPr>
        <w:t xml:space="preserve"> осы тізбеге </w:t>
      </w:r>
      <w:r>
        <w:rPr>
          <w:rFonts w:ascii="Times New Roman"/>
          <w:b w:val="false"/>
          <w:i w:val="false"/>
          <w:color w:val="000000"/>
          <w:sz w:val="28"/>
        </w:rPr>
        <w:t>41-қосымшаға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8-қосымша</w:t>
      </w:r>
      <w:r>
        <w:rPr>
          <w:rFonts w:ascii="Times New Roman"/>
          <w:b w:val="false"/>
          <w:i w:val="false"/>
          <w:color w:val="000000"/>
          <w:sz w:val="28"/>
        </w:rPr>
        <w:t xml:space="preserve"> осы тізбеге </w:t>
      </w:r>
      <w:r>
        <w:rPr>
          <w:rFonts w:ascii="Times New Roman"/>
          <w:b w:val="false"/>
          <w:i w:val="false"/>
          <w:color w:val="000000"/>
          <w:sz w:val="28"/>
        </w:rPr>
        <w:t>42-қосымшаға</w:t>
      </w:r>
      <w:r>
        <w:rPr>
          <w:rFonts w:ascii="Times New Roman"/>
          <w:b w:val="false"/>
          <w:i w:val="false"/>
          <w:color w:val="000000"/>
          <w:sz w:val="28"/>
        </w:rPr>
        <w:t xml:space="preserve"> сәйкес редакцияда жазылсын.</w:t>
      </w:r>
    </w:p>
    <w:bookmarkStart w:name="z454" w:id="308"/>
    <w:p>
      <w:pPr>
        <w:spacing w:after="0"/>
        <w:ind w:left="0"/>
        <w:jc w:val="both"/>
      </w:pPr>
      <w:r>
        <w:rPr>
          <w:rFonts w:ascii="Times New Roman"/>
          <w:b w:val="false"/>
          <w:i w:val="false"/>
          <w:color w:val="000000"/>
          <w:sz w:val="28"/>
        </w:rPr>
        <w:t xml:space="preserve">
      11. "Кеме жүргізушілерін шағын көлемді кемені басқару құқығына аттестаттау қағидаларын бекіту туралы" Қазақстан Республикасы Инвестициялар және даму министрінің міндетін атқарушының 2015 жылғы 17 сәуірдегі № 457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11528 болып тіркелген) мынадай өзгерістер енгізілсін:</w:t>
      </w:r>
    </w:p>
    <w:bookmarkEnd w:id="3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56" w:id="309"/>
    <w:p>
      <w:pPr>
        <w:spacing w:after="0"/>
        <w:ind w:left="0"/>
        <w:jc w:val="both"/>
      </w:pPr>
      <w:r>
        <w:rPr>
          <w:rFonts w:ascii="Times New Roman"/>
          <w:b w:val="false"/>
          <w:i w:val="false"/>
          <w:color w:val="000000"/>
          <w:sz w:val="28"/>
        </w:rPr>
        <w:t xml:space="preserve">
      "Сауда мақсатында теңізде жүзу туралы" Қазақстан Республикасы Заңының 4-бабы 3-тармағының </w:t>
      </w:r>
      <w:r>
        <w:rPr>
          <w:rFonts w:ascii="Times New Roman"/>
          <w:b w:val="false"/>
          <w:i w:val="false"/>
          <w:color w:val="000000"/>
          <w:sz w:val="28"/>
        </w:rPr>
        <w:t>55-18) тармақшасына</w:t>
      </w:r>
      <w:r>
        <w:rPr>
          <w:rFonts w:ascii="Times New Roman"/>
          <w:b w:val="false"/>
          <w:i w:val="false"/>
          <w:color w:val="000000"/>
          <w:sz w:val="28"/>
        </w:rPr>
        <w:t xml:space="preserve">, "Ішкі су көлігі туралы" Қазақстан Республикасы Заңының 9-бабы 1-тармағының </w:t>
      </w:r>
      <w:r>
        <w:rPr>
          <w:rFonts w:ascii="Times New Roman"/>
          <w:b w:val="false"/>
          <w:i w:val="false"/>
          <w:color w:val="000000"/>
          <w:sz w:val="28"/>
        </w:rPr>
        <w:t>26-21) тармақшасына</w:t>
      </w:r>
      <w:r>
        <w:rPr>
          <w:rFonts w:ascii="Times New Roman"/>
          <w:b w:val="false"/>
          <w:i w:val="false"/>
          <w:color w:val="000000"/>
          <w:sz w:val="28"/>
        </w:rPr>
        <w:t xml:space="preserve"> және "Мемлекеттік және әлеуметтік жауапкершілігі бар көрсетілетін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309"/>
    <w:bookmarkStart w:name="z457" w:id="310"/>
    <w:p>
      <w:pPr>
        <w:spacing w:after="0"/>
        <w:ind w:left="0"/>
        <w:jc w:val="both"/>
      </w:pPr>
      <w:r>
        <w:rPr>
          <w:rFonts w:ascii="Times New Roman"/>
          <w:b w:val="false"/>
          <w:i w:val="false"/>
          <w:color w:val="000000"/>
          <w:sz w:val="28"/>
        </w:rPr>
        <w:t xml:space="preserve">
      көрсетілген бұйрықпен бекітілген Кеме жүргізушілерін шағын көлемді кемені басқару құқығына аттестаттау </w:t>
      </w:r>
      <w:r>
        <w:rPr>
          <w:rFonts w:ascii="Times New Roman"/>
          <w:b w:val="false"/>
          <w:i w:val="false"/>
          <w:color w:val="000000"/>
          <w:sz w:val="28"/>
        </w:rPr>
        <w:t>қағидаларында</w:t>
      </w:r>
      <w:r>
        <w:rPr>
          <w:rFonts w:ascii="Times New Roman"/>
          <w:b w:val="false"/>
          <w:i w:val="false"/>
          <w:color w:val="000000"/>
          <w:sz w:val="28"/>
        </w:rPr>
        <w:t>:</w:t>
      </w:r>
    </w:p>
    <w:bookmarkEnd w:id="3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459" w:id="311"/>
    <w:p>
      <w:pPr>
        <w:spacing w:after="0"/>
        <w:ind w:left="0"/>
        <w:jc w:val="both"/>
      </w:pPr>
      <w:r>
        <w:rPr>
          <w:rFonts w:ascii="Times New Roman"/>
          <w:b w:val="false"/>
          <w:i w:val="false"/>
          <w:color w:val="000000"/>
          <w:sz w:val="28"/>
        </w:rPr>
        <w:t xml:space="preserve">
      "1. Осы Кеме жүргізушілерін шағын көлемді кемені басқару құқығына аттестаттау қағидалары (бұдан әрі – Қағидалар) "Сауда мақсатында теңізде жүзу туралы" Қазақстан Республикасы Заңының 4-бабы 3-тармағының </w:t>
      </w:r>
      <w:r>
        <w:rPr>
          <w:rFonts w:ascii="Times New Roman"/>
          <w:b w:val="false"/>
          <w:i w:val="false"/>
          <w:color w:val="000000"/>
          <w:sz w:val="28"/>
        </w:rPr>
        <w:t>55-18) тармақшасына</w:t>
      </w:r>
      <w:r>
        <w:rPr>
          <w:rFonts w:ascii="Times New Roman"/>
          <w:b w:val="false"/>
          <w:i w:val="false"/>
          <w:color w:val="000000"/>
          <w:sz w:val="28"/>
        </w:rPr>
        <w:t xml:space="preserve">, "Ішкі су көлігі туралы" Қазақстан Республикасы Заңының 9-бабы 1-тармағының </w:t>
      </w:r>
      <w:r>
        <w:rPr>
          <w:rFonts w:ascii="Times New Roman"/>
          <w:b w:val="false"/>
          <w:i w:val="false"/>
          <w:color w:val="000000"/>
          <w:sz w:val="28"/>
        </w:rPr>
        <w:t>26-21) тармақшасына</w:t>
      </w:r>
      <w:r>
        <w:rPr>
          <w:rFonts w:ascii="Times New Roman"/>
          <w:b w:val="false"/>
          <w:i w:val="false"/>
          <w:color w:val="000000"/>
          <w:sz w:val="28"/>
        </w:rPr>
        <w:t xml:space="preserve"> сәйкес және "Мемлекеттік және әлеуметтік жауапкершілігі бар көрсетілетін қызметтер туралы" (бұдан әрі – Мемлекеттік көрсетілетін қызметтер туралы Заң)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әзірленген және шағын көлемді кемені басқару құқығына аттестаттау және "Өздігінен жүретін шағын көлемді кемені жүргізу құқығына куәлікті беру" мемлекеттік қызмет көрсету тәртібін айқындайды.";</w:t>
      </w:r>
    </w:p>
    <w:bookmarkEnd w:id="3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 </w:t>
      </w:r>
    </w:p>
    <w:bookmarkStart w:name="z461" w:id="312"/>
    <w:p>
      <w:pPr>
        <w:spacing w:after="0"/>
        <w:ind w:left="0"/>
        <w:jc w:val="both"/>
      </w:pPr>
      <w:r>
        <w:rPr>
          <w:rFonts w:ascii="Times New Roman"/>
          <w:b w:val="false"/>
          <w:i w:val="false"/>
          <w:color w:val="000000"/>
          <w:sz w:val="28"/>
        </w:rPr>
        <w:t xml:space="preserve">
      "7. Мемлекеттік қызметті алу үшін өтініш беруші жергілікті атқарушы органға Мемлекеттік корпорация немесе "цифрлық үкімет" веб-порталы (бұдан әрі – портал) арқылы осы Қағидаларға </w:t>
      </w:r>
      <w:r>
        <w:rPr>
          <w:rFonts w:ascii="Times New Roman"/>
          <w:b w:val="false"/>
          <w:i w:val="false"/>
          <w:color w:val="000000"/>
          <w:sz w:val="28"/>
        </w:rPr>
        <w:t>1-1-қосымшаның</w:t>
      </w:r>
      <w:r>
        <w:rPr>
          <w:rFonts w:ascii="Times New Roman"/>
          <w:b w:val="false"/>
          <w:i w:val="false"/>
          <w:color w:val="000000"/>
          <w:sz w:val="28"/>
        </w:rPr>
        <w:t xml:space="preserve"> 9-тармағында көрсетілген құжаттармен бірге осы Қағидаларға </w:t>
      </w:r>
      <w:r>
        <w:rPr>
          <w:rFonts w:ascii="Times New Roman"/>
          <w:b w:val="false"/>
          <w:i w:val="false"/>
          <w:color w:val="000000"/>
          <w:sz w:val="28"/>
        </w:rPr>
        <w:t>1 қосымшаға</w:t>
      </w:r>
      <w:r>
        <w:rPr>
          <w:rFonts w:ascii="Times New Roman"/>
          <w:b w:val="false"/>
          <w:i w:val="false"/>
          <w:color w:val="000000"/>
          <w:sz w:val="28"/>
        </w:rPr>
        <w:t xml:space="preserve"> сәйкес нысан бойынша өтінішті (бұдан әрі – 1-өтініш) жібереді.</w:t>
      </w:r>
    </w:p>
    <w:bookmarkEnd w:id="312"/>
    <w:bookmarkStart w:name="z462" w:id="313"/>
    <w:p>
      <w:pPr>
        <w:spacing w:after="0"/>
        <w:ind w:left="0"/>
        <w:jc w:val="both"/>
      </w:pPr>
      <w:r>
        <w:rPr>
          <w:rFonts w:ascii="Times New Roman"/>
          <w:b w:val="false"/>
          <w:i w:val="false"/>
          <w:color w:val="000000"/>
          <w:sz w:val="28"/>
        </w:rPr>
        <w:t>
      Құжаттарды портал арқылы жіберілген жағдайда, олар көрсетілген қызмет алушының электрондық цифрлық қолтаңбасымен (бұдан әрі – ЭЦҚ) куәландырады.</w:t>
      </w:r>
    </w:p>
    <w:bookmarkEnd w:id="313"/>
    <w:bookmarkStart w:name="z463" w:id="314"/>
    <w:p>
      <w:pPr>
        <w:spacing w:after="0"/>
        <w:ind w:left="0"/>
        <w:jc w:val="both"/>
      </w:pPr>
      <w:r>
        <w:rPr>
          <w:rFonts w:ascii="Times New Roman"/>
          <w:b w:val="false"/>
          <w:i w:val="false"/>
          <w:color w:val="000000"/>
          <w:sz w:val="28"/>
        </w:rPr>
        <w:t>
      Мемлекеттік қызметті портал арқылы алған кезде электрондық цифрлық қолтаңбамен куәландырылған (қол қойылған) немесе бір реттік парольмен куәландырылған электрондық құжат нысанындағы өтініш мемлекеттік органның (бұдан әрі – МО АЖО) құжаттарды қабылдау күніне автоматтандырылған жұмыс орнына жіберіледі.</w:t>
      </w:r>
    </w:p>
    <w:bookmarkEnd w:id="314"/>
    <w:bookmarkStart w:name="z464" w:id="315"/>
    <w:p>
      <w:pPr>
        <w:spacing w:after="0"/>
        <w:ind w:left="0"/>
        <w:jc w:val="both"/>
      </w:pPr>
      <w:r>
        <w:rPr>
          <w:rFonts w:ascii="Times New Roman"/>
          <w:b w:val="false"/>
          <w:i w:val="false"/>
          <w:color w:val="000000"/>
          <w:sz w:val="28"/>
        </w:rPr>
        <w:t>
      Өтінішті өңдеуді көрсетілетін қызметті беруші МО АЖО-ға өтініш келіп түскен сәттен бастап жүзеге асырады.</w:t>
      </w:r>
    </w:p>
    <w:bookmarkEnd w:id="315"/>
    <w:bookmarkStart w:name="z465" w:id="316"/>
    <w:p>
      <w:pPr>
        <w:spacing w:after="0"/>
        <w:ind w:left="0"/>
        <w:jc w:val="both"/>
      </w:pPr>
      <w:r>
        <w:rPr>
          <w:rFonts w:ascii="Times New Roman"/>
          <w:b w:val="false"/>
          <w:i w:val="false"/>
          <w:color w:val="000000"/>
          <w:sz w:val="28"/>
        </w:rPr>
        <w:t>
      Процестің сипаттамаларын, көрсетілетін қызметтің нысанын, мазмұны мен нәтижесін қамтитын мемлекеттік қызмет көрсетуге қойылатын негізгі талаптардың тізбесі, сондай-ақ мемлекеттік қызмет көрсетудің ерекшеліктерін ескере отырып, өзге де мәліметтер "Өздігінен жүретін шағын көлемді кемені басқару құқығына куәлік беру" мемлекеттік қызмет көрсетуге қойылатын негізгі талаптардың тізбесінде (бұдан әрі – "Өздігінен жүретін шағын көлемді кемені басқару құқығына куәлік беру" мемлекеттік қызмет көрсетуге қойылатын негізгі талаптардың тізбесі) баяндалған.</w:t>
      </w:r>
    </w:p>
    <w:bookmarkEnd w:id="316"/>
    <w:bookmarkStart w:name="z466" w:id="317"/>
    <w:p>
      <w:pPr>
        <w:spacing w:after="0"/>
        <w:ind w:left="0"/>
        <w:jc w:val="both"/>
      </w:pPr>
      <w:r>
        <w:rPr>
          <w:rFonts w:ascii="Times New Roman"/>
          <w:b w:val="false"/>
          <w:i w:val="false"/>
          <w:color w:val="000000"/>
          <w:sz w:val="28"/>
        </w:rPr>
        <w:t>
      8. Өтініш беруші Мемлекеттік корпорацияға жүгінген кезде құжаттар түпнұсқада ұсынылады. Құжаттардың түпнұсқалары көшірмелерімен салыстырып тексерілгеннен кейін өтініш берушіге қайтарылады. Құжаттардың түпнұсқалары ұсынылмаған жағдайда нотариалды куәландырған көшірмелері ұсынылады.</w:t>
      </w:r>
    </w:p>
    <w:bookmarkEnd w:id="317"/>
    <w:bookmarkStart w:name="z467" w:id="318"/>
    <w:p>
      <w:pPr>
        <w:spacing w:after="0"/>
        <w:ind w:left="0"/>
        <w:jc w:val="both"/>
      </w:pPr>
      <w:r>
        <w:rPr>
          <w:rFonts w:ascii="Times New Roman"/>
          <w:b w:val="false"/>
          <w:i w:val="false"/>
          <w:color w:val="000000"/>
          <w:sz w:val="28"/>
        </w:rPr>
        <w:t>
      Өтініш берушінің жеке басын куәландыратын құжаттардың мәліметтерін Мемлекеттік корпорация қызметкері тиісті мемлекеттік цифрлық жүйелерден "цифрлық үкімет" шлюзі арқылы алады.</w:t>
      </w:r>
    </w:p>
    <w:bookmarkEnd w:id="318"/>
    <w:bookmarkStart w:name="z468" w:id="319"/>
    <w:p>
      <w:pPr>
        <w:spacing w:after="0"/>
        <w:ind w:left="0"/>
        <w:jc w:val="both"/>
      </w:pPr>
      <w:r>
        <w:rPr>
          <w:rFonts w:ascii="Times New Roman"/>
          <w:b w:val="false"/>
          <w:i w:val="false"/>
          <w:color w:val="000000"/>
          <w:sz w:val="28"/>
        </w:rPr>
        <w:t xml:space="preserve">
      Құжаттарды Мемлекеттік корпорация арқылы ұсынғаннан кейін өтініш берушіге "Өздігінен жүретін шағын көлемді кемені басқару құқығына куәлік беру" мемлекеттік қызмет көрсетуге қойылатын негізгі талаптардың тізбесінің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қабылданғаны туралы қолхат беріледі.</w:t>
      </w:r>
    </w:p>
    <w:bookmarkEnd w:id="319"/>
    <w:bookmarkStart w:name="z469" w:id="320"/>
    <w:p>
      <w:pPr>
        <w:spacing w:after="0"/>
        <w:ind w:left="0"/>
        <w:jc w:val="both"/>
      </w:pPr>
      <w:r>
        <w:rPr>
          <w:rFonts w:ascii="Times New Roman"/>
          <w:b w:val="false"/>
          <w:i w:val="false"/>
          <w:color w:val="000000"/>
          <w:sz w:val="28"/>
        </w:rPr>
        <w:t xml:space="preserve">
      Өтініш беруші "Өздігінен жүретін шағын көлемді кемені басқару құқығына куәлік беру" мемлекеттік қызмет көрсетуге қойылатын негізгі талаптар тізбесінің </w:t>
      </w:r>
      <w:r>
        <w:rPr>
          <w:rFonts w:ascii="Times New Roman"/>
          <w:b w:val="false"/>
          <w:i w:val="false"/>
          <w:color w:val="000000"/>
          <w:sz w:val="28"/>
        </w:rPr>
        <w:t>8-тармағында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 қызметкері өтінішті қабылдаудан бас тартады және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320"/>
    <w:bookmarkStart w:name="z470" w:id="321"/>
    <w:p>
      <w:pPr>
        <w:spacing w:after="0"/>
        <w:ind w:left="0"/>
        <w:jc w:val="both"/>
      </w:pPr>
      <w:r>
        <w:rPr>
          <w:rFonts w:ascii="Times New Roman"/>
          <w:b w:val="false"/>
          <w:i w:val="false"/>
          <w:color w:val="000000"/>
          <w:sz w:val="28"/>
        </w:rPr>
        <w:t>
      Құжаттарды Мемлекеттік корпорация арқылы берген кезде Мемлекеттік корпорация қызметкері өтініш берушінің "Өздігінен жүретін шағын көлемді кемені басқару құқығына куәлік беру" мемлекеттік қызмет көрсетуге қойылатын негізгі талаптардың тізбесінің 8-тармағында көрсетілген тізбеге сәйкес құжаттардың толық топтамасын ұсыну мәніне тексергеннен кейін, оны өтініш беруші үшін жұмыс орнымен жабдықталған Мемлекеттік корпорацияның үй-жайына (емтихан сыныбына) емтихан тапсыруға осы Қағидалардың 3-тарауында белгіленген тәртіппен жібереді. Өтініш берушіні емтиханға жіберу мерзімі Мемлекеттік корпорацияда өтініш қабылданған сәттен бастап 1 (бір) сағатты құрайды.</w:t>
      </w:r>
    </w:p>
    <w:bookmarkEnd w:id="321"/>
    <w:bookmarkStart w:name="z471" w:id="322"/>
    <w:p>
      <w:pPr>
        <w:spacing w:after="0"/>
        <w:ind w:left="0"/>
        <w:jc w:val="both"/>
      </w:pPr>
      <w:r>
        <w:rPr>
          <w:rFonts w:ascii="Times New Roman"/>
          <w:b w:val="false"/>
          <w:i w:val="false"/>
          <w:color w:val="000000"/>
          <w:sz w:val="28"/>
        </w:rPr>
        <w:t>
      Құжаттарды портал арқылы ұсынған кезде өтініш берушінің "жеке кабинетіне" мемлекеттік көрсетілетін қызметке сұрау салудың қабылданғаны туралы мәртебесі, сондай-ақ емтихан өткізілетін орны мен уақыты және мемлекеттік көрсетілетін қызметтің нәтижесін алу туралы хабарлама жіберіледі.</w:t>
      </w:r>
    </w:p>
    <w:bookmarkEnd w:id="322"/>
    <w:bookmarkStart w:name="z472" w:id="323"/>
    <w:p>
      <w:pPr>
        <w:spacing w:after="0"/>
        <w:ind w:left="0"/>
        <w:jc w:val="both"/>
      </w:pPr>
      <w:r>
        <w:rPr>
          <w:rFonts w:ascii="Times New Roman"/>
          <w:b w:val="false"/>
          <w:i w:val="false"/>
          <w:color w:val="000000"/>
          <w:sz w:val="28"/>
        </w:rPr>
        <w:t>
      Портал арқылы құжаттарды толық ұсынбау және (немесе) қолданылу мерзімі өтіп кеткен құжаттарды ұсыну фактісі анықталған жағдайларда, жергілікті атқарушы орган 1 (бір) жұмыс күні ішінде өтінішті одан әрі қарастырудан дәлелді бас тарту береді.</w:t>
      </w:r>
    </w:p>
    <w:bookmarkEnd w:id="323"/>
    <w:bookmarkStart w:name="z473" w:id="324"/>
    <w:p>
      <w:pPr>
        <w:spacing w:after="0"/>
        <w:ind w:left="0"/>
        <w:jc w:val="both"/>
      </w:pPr>
      <w:r>
        <w:rPr>
          <w:rFonts w:ascii="Times New Roman"/>
          <w:b w:val="false"/>
          <w:i w:val="false"/>
          <w:color w:val="000000"/>
          <w:sz w:val="28"/>
        </w:rPr>
        <w:t>
      Жергілікті атқарушы органның басшысының қолы қойылған өтінішті одан әрі қараудан бас тарту туралы дәлелді жауап Мемлекеттік корпорация немесе портал арқылы басшының электрондық цифрлық қолтаңбасымен куәландырылған қағаз немесе цифрлық құжат нысанында жіберіледі.";</w:t>
      </w:r>
    </w:p>
    <w:bookmarkEnd w:id="3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475" w:id="325"/>
    <w:p>
      <w:pPr>
        <w:spacing w:after="0"/>
        <w:ind w:left="0"/>
        <w:jc w:val="both"/>
      </w:pPr>
      <w:r>
        <w:rPr>
          <w:rFonts w:ascii="Times New Roman"/>
          <w:b w:val="false"/>
          <w:i w:val="false"/>
          <w:color w:val="000000"/>
          <w:sz w:val="28"/>
        </w:rPr>
        <w:t>
      "29. Жергілікті атқарушы орган мемлекеттік қызметті көрсету сатысы туралы деректерді мемлекеттік қызметтерді көрсету мониторингі цифрлық жүйесіне енгізілуін қамтамасыз етеді.</w:t>
      </w:r>
    </w:p>
    <w:bookmarkEnd w:id="325"/>
    <w:bookmarkStart w:name="z476" w:id="326"/>
    <w:p>
      <w:pPr>
        <w:spacing w:after="0"/>
        <w:ind w:left="0"/>
        <w:jc w:val="both"/>
      </w:pPr>
      <w:r>
        <w:rPr>
          <w:rFonts w:ascii="Times New Roman"/>
          <w:b w:val="false"/>
          <w:i w:val="false"/>
          <w:color w:val="000000"/>
          <w:sz w:val="28"/>
        </w:rPr>
        <w:t>
      Уәкілетті орган мемлекеттік қызмет көрсету тәртібін айқындайтын заңға тәуелді нормативтік құқықтық акт бекітілген немесе өзгертілген күннен бастап үш жұмыс күні ішінде оны көрсету тәртібі туралы ақпаратты жаңартады және бірыңғай байланыс орталығына жібереді.";</w:t>
      </w:r>
    </w:p>
    <w:bookmarkEnd w:id="3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w:t>
      </w:r>
      <w:r>
        <w:rPr>
          <w:rFonts w:ascii="Times New Roman"/>
          <w:b w:val="false"/>
          <w:i w:val="false"/>
          <w:color w:val="000000"/>
          <w:sz w:val="28"/>
        </w:rPr>
        <w:t xml:space="preserve"> мынадай редакцияда жазылсын:</w:t>
      </w:r>
    </w:p>
    <w:bookmarkStart w:name="z478" w:id="327"/>
    <w:p>
      <w:pPr>
        <w:spacing w:after="0"/>
        <w:ind w:left="0"/>
        <w:jc w:val="both"/>
      </w:pPr>
      <w:r>
        <w:rPr>
          <w:rFonts w:ascii="Times New Roman"/>
          <w:b w:val="false"/>
          <w:i w:val="false"/>
          <w:color w:val="000000"/>
          <w:sz w:val="28"/>
        </w:rPr>
        <w:t>
      "47.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327"/>
    <w:bookmarkStart w:name="z479" w:id="328"/>
    <w:p>
      <w:pPr>
        <w:spacing w:after="0"/>
        <w:ind w:left="0"/>
        <w:jc w:val="both"/>
      </w:pPr>
      <w:r>
        <w:rPr>
          <w:rFonts w:ascii="Times New Roman"/>
          <w:b w:val="false"/>
          <w:i w:val="false"/>
          <w:color w:val="000000"/>
          <w:sz w:val="28"/>
        </w:rPr>
        <w:t>
      Шағым шешіміне, әрекетіне (әрекетсіздігіне) шағым жасалып отырған, көрсетілетін қызметті берушіге және (немесе) лауазымды адамға беріледі.</w:t>
      </w:r>
    </w:p>
    <w:bookmarkEnd w:id="328"/>
    <w:bookmarkStart w:name="z480" w:id="329"/>
    <w:p>
      <w:pPr>
        <w:spacing w:after="0"/>
        <w:ind w:left="0"/>
        <w:jc w:val="both"/>
      </w:pPr>
      <w:r>
        <w:rPr>
          <w:rFonts w:ascii="Times New Roman"/>
          <w:b w:val="false"/>
          <w:i w:val="false"/>
          <w:color w:val="000000"/>
          <w:sz w:val="28"/>
        </w:rPr>
        <w:t>
      Шешіміне, әрекетіне (әрекетсіздігіне) шағым жасалып отырған, көрсетілетін қызметті беруші, лауазымды адам шағым түскен күннен бастап 3 (үш) жұмыс күнінен кешіктірмей оны және әкімшілік істі шағымды қарайтын органға жібереді.</w:t>
      </w:r>
    </w:p>
    <w:bookmarkEnd w:id="329"/>
    <w:bookmarkStart w:name="z481" w:id="330"/>
    <w:p>
      <w:pPr>
        <w:spacing w:after="0"/>
        <w:ind w:left="0"/>
        <w:jc w:val="both"/>
      </w:pPr>
      <w:r>
        <w:rPr>
          <w:rFonts w:ascii="Times New Roman"/>
          <w:b w:val="false"/>
          <w:i w:val="false"/>
          <w:color w:val="000000"/>
          <w:sz w:val="28"/>
        </w:rPr>
        <w:t>
      Бұл ретте, шешіміне, әрекетіне (әрекетсіздігіне) шағым жасалған көрсетілетін қызметті беруші, лауазымды адам, егер ол 3 (үш) жұмыс күні ішінде шағымда көрсетілген талаптарды толық қанағаттандыратын шешім қабылдаса не әрекет жасаса, ол шағымды қарайтын органға шағымды жібермейді.</w:t>
      </w:r>
    </w:p>
    <w:bookmarkEnd w:id="330"/>
    <w:bookmarkStart w:name="z482" w:id="331"/>
    <w:p>
      <w:pPr>
        <w:spacing w:after="0"/>
        <w:ind w:left="0"/>
        <w:jc w:val="both"/>
      </w:pPr>
      <w:r>
        <w:rPr>
          <w:rFonts w:ascii="Times New Roman"/>
          <w:b w:val="false"/>
          <w:i w:val="false"/>
          <w:color w:val="000000"/>
          <w:sz w:val="28"/>
        </w:rPr>
        <w:t>
      Мемлекеттік корпорация арқылы мемлекеттік қызмет көрсету кезінде Мемлекеттік корпорация қызметкерлерінің әрекетіне (әрекетсіздігіне) шағым Мемлекеттік корпорация басшысының атына не цифрландыру саласындағы уәкілетті органға беріледі.</w:t>
      </w:r>
    </w:p>
    <w:bookmarkEnd w:id="331"/>
    <w:bookmarkStart w:name="z483" w:id="332"/>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Мемлекеттік көрсетілетін қызметтер туралы Заңның 25-бабының 2-тармағына сәйкес тіркелген күнінен бастап 5 (бес) жұмыс күні ішінде қаралуға жатады.</w:t>
      </w:r>
    </w:p>
    <w:bookmarkEnd w:id="332"/>
    <w:bookmarkStart w:name="z484" w:id="333"/>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bookmarkEnd w:id="333"/>
    <w:bookmarkStart w:name="z485" w:id="334"/>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сотқа жүгінуге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жол беріледі.";</w:t>
      </w:r>
    </w:p>
    <w:bookmarkEnd w:id="3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1-1 қосымшалар</w:t>
      </w:r>
      <w:r>
        <w:rPr>
          <w:rFonts w:ascii="Times New Roman"/>
          <w:b w:val="false"/>
          <w:i w:val="false"/>
          <w:color w:val="000000"/>
          <w:sz w:val="28"/>
        </w:rPr>
        <w:t xml:space="preserve"> осы тізбеге </w:t>
      </w:r>
      <w:r>
        <w:rPr>
          <w:rFonts w:ascii="Times New Roman"/>
          <w:b w:val="false"/>
          <w:i w:val="false"/>
          <w:color w:val="000000"/>
          <w:sz w:val="28"/>
        </w:rPr>
        <w:t>43</w:t>
      </w:r>
      <w:r>
        <w:rPr>
          <w:rFonts w:ascii="Times New Roman"/>
          <w:b w:val="false"/>
          <w:i w:val="false"/>
          <w:color w:val="000000"/>
          <w:sz w:val="28"/>
        </w:rPr>
        <w:t xml:space="preserve"> және </w:t>
      </w:r>
      <w:r>
        <w:rPr>
          <w:rFonts w:ascii="Times New Roman"/>
          <w:b w:val="false"/>
          <w:i w:val="false"/>
          <w:color w:val="000000"/>
          <w:sz w:val="28"/>
        </w:rPr>
        <w:t>44-қосымшаларға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w:t>
      </w:r>
      <w:r>
        <w:rPr>
          <w:rFonts w:ascii="Times New Roman"/>
          <w:b w:val="false"/>
          <w:i w:val="false"/>
          <w:color w:val="000000"/>
          <w:sz w:val="28"/>
        </w:rPr>
        <w:t xml:space="preserve"> осы тізбеге </w:t>
      </w:r>
      <w:r>
        <w:rPr>
          <w:rFonts w:ascii="Times New Roman"/>
          <w:b w:val="false"/>
          <w:i w:val="false"/>
          <w:color w:val="000000"/>
          <w:sz w:val="28"/>
        </w:rPr>
        <w:t>45-қосымшаға</w:t>
      </w:r>
      <w:r>
        <w:rPr>
          <w:rFonts w:ascii="Times New Roman"/>
          <w:b w:val="false"/>
          <w:i w:val="false"/>
          <w:color w:val="000000"/>
          <w:sz w:val="28"/>
        </w:rPr>
        <w:t xml:space="preserve"> сәйкес редакцияда жазылсын.</w:t>
      </w:r>
    </w:p>
    <w:bookmarkStart w:name="z488" w:id="335"/>
    <w:p>
      <w:pPr>
        <w:spacing w:after="0"/>
        <w:ind w:left="0"/>
        <w:jc w:val="both"/>
      </w:pPr>
      <w:r>
        <w:rPr>
          <w:rFonts w:ascii="Times New Roman"/>
          <w:b w:val="false"/>
          <w:i w:val="false"/>
          <w:color w:val="000000"/>
          <w:sz w:val="28"/>
        </w:rPr>
        <w:t xml:space="preserve">
      12. "Автомобиль көлігімен жүктерді тасымалдау қағидаларын бекіту туралы" Қазақстан Республикасы Инвестициялар және даму министрінің 2015 жылғы 30 сәуірдегі № 546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12463 болып тіркелген) мынадай өзгерістер енгізілсін:</w:t>
      </w:r>
    </w:p>
    <w:bookmarkEnd w:id="3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90" w:id="336"/>
    <w:p>
      <w:pPr>
        <w:spacing w:after="0"/>
        <w:ind w:left="0"/>
        <w:jc w:val="both"/>
      </w:pPr>
      <w:r>
        <w:rPr>
          <w:rFonts w:ascii="Times New Roman"/>
          <w:b w:val="false"/>
          <w:i w:val="false"/>
          <w:color w:val="000000"/>
          <w:sz w:val="28"/>
        </w:rPr>
        <w:t xml:space="preserve">
      "Автомобиль көлiгi туралы" Қазақстан Республикасы Заңының 13-бабының </w:t>
      </w:r>
      <w:r>
        <w:rPr>
          <w:rFonts w:ascii="Times New Roman"/>
          <w:b w:val="false"/>
          <w:i w:val="false"/>
          <w:color w:val="000000"/>
          <w:sz w:val="28"/>
        </w:rPr>
        <w:t>23-9) тармақшасына</w:t>
      </w:r>
      <w:r>
        <w:rPr>
          <w:rFonts w:ascii="Times New Roman"/>
          <w:b w:val="false"/>
          <w:i w:val="false"/>
          <w:color w:val="000000"/>
          <w:sz w:val="28"/>
        </w:rPr>
        <w:t xml:space="preserve"> сәйкес және "Мемлекеттік және әлеуметтік жауапкершілігі бар көрсетілетін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336"/>
    <w:bookmarkStart w:name="z491" w:id="337"/>
    <w:p>
      <w:pPr>
        <w:spacing w:after="0"/>
        <w:ind w:left="0"/>
        <w:jc w:val="both"/>
      </w:pPr>
      <w:r>
        <w:rPr>
          <w:rFonts w:ascii="Times New Roman"/>
          <w:b w:val="false"/>
          <w:i w:val="false"/>
          <w:color w:val="000000"/>
          <w:sz w:val="28"/>
        </w:rPr>
        <w:t xml:space="preserve">
      көрсетілген бұйрықпен бекітілген Автомобиль көлігімен жүктерді тасымалдау </w:t>
      </w:r>
      <w:r>
        <w:rPr>
          <w:rFonts w:ascii="Times New Roman"/>
          <w:b w:val="false"/>
          <w:i w:val="false"/>
          <w:color w:val="000000"/>
          <w:sz w:val="28"/>
        </w:rPr>
        <w:t>қағидаларында</w:t>
      </w:r>
      <w:r>
        <w:rPr>
          <w:rFonts w:ascii="Times New Roman"/>
          <w:b w:val="false"/>
          <w:i w:val="false"/>
          <w:color w:val="000000"/>
          <w:sz w:val="28"/>
        </w:rPr>
        <w:t>:</w:t>
      </w:r>
    </w:p>
    <w:bookmarkEnd w:id="3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мәтінде жазылсын:</w:t>
      </w:r>
    </w:p>
    <w:bookmarkStart w:name="z493" w:id="338"/>
    <w:p>
      <w:pPr>
        <w:spacing w:after="0"/>
        <w:ind w:left="0"/>
        <w:jc w:val="both"/>
      </w:pPr>
      <w:r>
        <w:rPr>
          <w:rFonts w:ascii="Times New Roman"/>
          <w:b w:val="false"/>
          <w:i w:val="false"/>
          <w:color w:val="000000"/>
          <w:sz w:val="28"/>
        </w:rPr>
        <w:t xml:space="preserve">
      "1. Осы Автомобиль көлігімен жүктерді тасымалдау және "Тез бұзылатын тамақ өнімдерін халықаралық тасымалдау және осы тасымалдарға арналған арнайы көлік құралдары туралы келісімге сәйкес берілген куәлік" мемлекеттік қызметті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"Автомобиль көлігі туралы" Қазақстан Республикасы Заңының (бұдан әрі – Заң) 13-бабының </w:t>
      </w:r>
      <w:r>
        <w:rPr>
          <w:rFonts w:ascii="Times New Roman"/>
          <w:b w:val="false"/>
          <w:i w:val="false"/>
          <w:color w:val="000000"/>
          <w:sz w:val="28"/>
        </w:rPr>
        <w:t>23-9) тармақшасына</w:t>
      </w:r>
      <w:r>
        <w:rPr>
          <w:rFonts w:ascii="Times New Roman"/>
          <w:b w:val="false"/>
          <w:i w:val="false"/>
          <w:color w:val="000000"/>
          <w:sz w:val="28"/>
        </w:rPr>
        <w:t xml:space="preserve"> және "Мемлекеттік және әлеуметтік жауапкершілігі бар көрсетілетін қызметтер туралы" Қазақстан Республикасы Заңының (бұдан әрі – Мемлекеттік көрсетілетін қызметтер туралы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әзірленген, автомобиль көлігімен жүктерді тасымалдау тәртібін айқындайды, ол мыналарды:</w:t>
      </w:r>
    </w:p>
    <w:bookmarkEnd w:id="338"/>
    <w:bookmarkStart w:name="z494" w:id="339"/>
    <w:p>
      <w:pPr>
        <w:spacing w:after="0"/>
        <w:ind w:left="0"/>
        <w:jc w:val="both"/>
      </w:pPr>
      <w:r>
        <w:rPr>
          <w:rFonts w:ascii="Times New Roman"/>
          <w:b w:val="false"/>
          <w:i w:val="false"/>
          <w:color w:val="000000"/>
          <w:sz w:val="28"/>
        </w:rPr>
        <w:t>
      1) жүктi жеткiзу мерзiмiн;</w:t>
      </w:r>
    </w:p>
    <w:bookmarkEnd w:id="339"/>
    <w:bookmarkStart w:name="z495" w:id="340"/>
    <w:p>
      <w:pPr>
        <w:spacing w:after="0"/>
        <w:ind w:left="0"/>
        <w:jc w:val="both"/>
      </w:pPr>
      <w:r>
        <w:rPr>
          <w:rFonts w:ascii="Times New Roman"/>
          <w:b w:val="false"/>
          <w:i w:val="false"/>
          <w:color w:val="000000"/>
          <w:sz w:val="28"/>
        </w:rPr>
        <w:t>
      2) жүктi автомобильмен тасымалдауды ұйымдастыру және жүзеге асыру тәртiбiн;</w:t>
      </w:r>
    </w:p>
    <w:bookmarkEnd w:id="340"/>
    <w:bookmarkStart w:name="z496" w:id="341"/>
    <w:p>
      <w:pPr>
        <w:spacing w:after="0"/>
        <w:ind w:left="0"/>
        <w:jc w:val="both"/>
      </w:pPr>
      <w:r>
        <w:rPr>
          <w:rFonts w:ascii="Times New Roman"/>
          <w:b w:val="false"/>
          <w:i w:val="false"/>
          <w:color w:val="000000"/>
          <w:sz w:val="28"/>
        </w:rPr>
        <w:t>
      3) тауар-көлік жүкқұжатын және жолдама парағын қолдану тәртібін;</w:t>
      </w:r>
    </w:p>
    <w:bookmarkEnd w:id="341"/>
    <w:bookmarkStart w:name="z497" w:id="342"/>
    <w:p>
      <w:pPr>
        <w:spacing w:after="0"/>
        <w:ind w:left="0"/>
        <w:jc w:val="both"/>
      </w:pPr>
      <w:r>
        <w:rPr>
          <w:rFonts w:ascii="Times New Roman"/>
          <w:b w:val="false"/>
          <w:i w:val="false"/>
          <w:color w:val="000000"/>
          <w:sz w:val="28"/>
        </w:rPr>
        <w:t>
      4) жүк тиеу және түсiру пункттерiне қойылатын талаптарды;</w:t>
      </w:r>
    </w:p>
    <w:bookmarkEnd w:id="342"/>
    <w:bookmarkStart w:name="z498" w:id="343"/>
    <w:p>
      <w:pPr>
        <w:spacing w:after="0"/>
        <w:ind w:left="0"/>
        <w:jc w:val="both"/>
      </w:pPr>
      <w:r>
        <w:rPr>
          <w:rFonts w:ascii="Times New Roman"/>
          <w:b w:val="false"/>
          <w:i w:val="false"/>
          <w:color w:val="000000"/>
          <w:sz w:val="28"/>
        </w:rPr>
        <w:t>
      5) жүктердi автомобильмен тасымалдауға қабылдау, сондай-ақ жүктi межелi пунктiнде өңдеу, сақтау және беру тәртiбiн;</w:t>
      </w:r>
    </w:p>
    <w:bookmarkEnd w:id="343"/>
    <w:bookmarkStart w:name="z499" w:id="344"/>
    <w:p>
      <w:pPr>
        <w:spacing w:after="0"/>
        <w:ind w:left="0"/>
        <w:jc w:val="both"/>
      </w:pPr>
      <w:r>
        <w:rPr>
          <w:rFonts w:ascii="Times New Roman"/>
          <w:b w:val="false"/>
          <w:i w:val="false"/>
          <w:color w:val="000000"/>
          <w:sz w:val="28"/>
        </w:rPr>
        <w:t>
      6) тез бүлiнетiн жүктi өткiзу тәртiбiн;</w:t>
      </w:r>
    </w:p>
    <w:bookmarkEnd w:id="344"/>
    <w:bookmarkStart w:name="z500" w:id="345"/>
    <w:p>
      <w:pPr>
        <w:spacing w:after="0"/>
        <w:ind w:left="0"/>
        <w:jc w:val="both"/>
      </w:pPr>
      <w:r>
        <w:rPr>
          <w:rFonts w:ascii="Times New Roman"/>
          <w:b w:val="false"/>
          <w:i w:val="false"/>
          <w:color w:val="000000"/>
          <w:sz w:val="28"/>
        </w:rPr>
        <w:t>
      7) құндылығы жарияланған жүктерді тасымалдау тәртiбiн;</w:t>
      </w:r>
    </w:p>
    <w:bookmarkEnd w:id="345"/>
    <w:bookmarkStart w:name="z501" w:id="346"/>
    <w:p>
      <w:pPr>
        <w:spacing w:after="0"/>
        <w:ind w:left="0"/>
        <w:jc w:val="both"/>
      </w:pPr>
      <w:r>
        <w:rPr>
          <w:rFonts w:ascii="Times New Roman"/>
          <w:b w:val="false"/>
          <w:i w:val="false"/>
          <w:color w:val="000000"/>
          <w:sz w:val="28"/>
        </w:rPr>
        <w:t>
      8) жүктi таңбалау тәртiбiн;</w:t>
      </w:r>
    </w:p>
    <w:bookmarkEnd w:id="346"/>
    <w:bookmarkStart w:name="z502" w:id="347"/>
    <w:p>
      <w:pPr>
        <w:spacing w:after="0"/>
        <w:ind w:left="0"/>
        <w:jc w:val="both"/>
      </w:pPr>
      <w:r>
        <w:rPr>
          <w:rFonts w:ascii="Times New Roman"/>
          <w:b w:val="false"/>
          <w:i w:val="false"/>
          <w:color w:val="000000"/>
          <w:sz w:val="28"/>
        </w:rPr>
        <w:t>
      9) жүктi пломбалау тәртiбiн;</w:t>
      </w:r>
    </w:p>
    <w:bookmarkEnd w:id="347"/>
    <w:bookmarkStart w:name="z503" w:id="348"/>
    <w:p>
      <w:pPr>
        <w:spacing w:after="0"/>
        <w:ind w:left="0"/>
        <w:jc w:val="both"/>
      </w:pPr>
      <w:r>
        <w:rPr>
          <w:rFonts w:ascii="Times New Roman"/>
          <w:b w:val="false"/>
          <w:i w:val="false"/>
          <w:color w:val="000000"/>
          <w:sz w:val="28"/>
        </w:rPr>
        <w:t>
      10) актiлер жасау тәртiбiн;</w:t>
      </w:r>
    </w:p>
    <w:bookmarkEnd w:id="348"/>
    <w:bookmarkStart w:name="z504" w:id="349"/>
    <w:p>
      <w:pPr>
        <w:spacing w:after="0"/>
        <w:ind w:left="0"/>
        <w:jc w:val="both"/>
      </w:pPr>
      <w:r>
        <w:rPr>
          <w:rFonts w:ascii="Times New Roman"/>
          <w:b w:val="false"/>
          <w:i w:val="false"/>
          <w:color w:val="000000"/>
          <w:sz w:val="28"/>
        </w:rPr>
        <w:t>
      11) жүктi тасымалдау шарттарын өзгерту және бұзу тәртiбiн;</w:t>
      </w:r>
    </w:p>
    <w:bookmarkEnd w:id="349"/>
    <w:bookmarkStart w:name="z505" w:id="350"/>
    <w:p>
      <w:pPr>
        <w:spacing w:after="0"/>
        <w:ind w:left="0"/>
        <w:jc w:val="both"/>
      </w:pPr>
      <w:r>
        <w:rPr>
          <w:rFonts w:ascii="Times New Roman"/>
          <w:b w:val="false"/>
          <w:i w:val="false"/>
          <w:color w:val="000000"/>
          <w:sz w:val="28"/>
        </w:rPr>
        <w:t>
      12) жүктi ұстап қалу тәртiбiн;</w:t>
      </w:r>
    </w:p>
    <w:bookmarkEnd w:id="350"/>
    <w:bookmarkStart w:name="z506" w:id="351"/>
    <w:p>
      <w:pPr>
        <w:spacing w:after="0"/>
        <w:ind w:left="0"/>
        <w:jc w:val="both"/>
      </w:pPr>
      <w:r>
        <w:rPr>
          <w:rFonts w:ascii="Times New Roman"/>
          <w:b w:val="false"/>
          <w:i w:val="false"/>
          <w:color w:val="000000"/>
          <w:sz w:val="28"/>
        </w:rPr>
        <w:t>
      13) жүктiң жекелеген түрлерiн тасымалдау тәртібін;</w:t>
      </w:r>
    </w:p>
    <w:bookmarkEnd w:id="351"/>
    <w:bookmarkStart w:name="z507" w:id="352"/>
    <w:p>
      <w:pPr>
        <w:spacing w:after="0"/>
        <w:ind w:left="0"/>
        <w:jc w:val="both"/>
      </w:pPr>
      <w:r>
        <w:rPr>
          <w:rFonts w:ascii="Times New Roman"/>
          <w:b w:val="false"/>
          <w:i w:val="false"/>
          <w:color w:val="000000"/>
          <w:sz w:val="28"/>
        </w:rPr>
        <w:t>
      14) халықаралық қатынаста тез бұзылатын жүктерді тасымалдайтын автокөлік құралдарын куәландыру тәртібін;</w:t>
      </w:r>
    </w:p>
    <w:bookmarkEnd w:id="352"/>
    <w:bookmarkStart w:name="z508" w:id="353"/>
    <w:p>
      <w:pPr>
        <w:spacing w:after="0"/>
        <w:ind w:left="0"/>
        <w:jc w:val="both"/>
      </w:pPr>
      <w:r>
        <w:rPr>
          <w:rFonts w:ascii="Times New Roman"/>
          <w:b w:val="false"/>
          <w:i w:val="false"/>
          <w:color w:val="000000"/>
          <w:sz w:val="28"/>
        </w:rPr>
        <w:t>
      15) тез бұзылатын жүктерді тасымалдайтын автокөлік құралдарына қойылатын талаптарды қамтиды.";</w:t>
      </w:r>
    </w:p>
    <w:bookmarkEnd w:id="3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мәтінде жазылсын:</w:t>
      </w:r>
    </w:p>
    <w:bookmarkStart w:name="z510" w:id="354"/>
    <w:p>
      <w:pPr>
        <w:spacing w:after="0"/>
        <w:ind w:left="0"/>
        <w:jc w:val="both"/>
      </w:pPr>
      <w:r>
        <w:rPr>
          <w:rFonts w:ascii="Times New Roman"/>
          <w:b w:val="false"/>
          <w:i w:val="false"/>
          <w:color w:val="000000"/>
          <w:sz w:val="28"/>
        </w:rPr>
        <w:t xml:space="preserve">
      "4. Жүктерді, оның ішінде экспресс-жүктерді автомобильмен тасымалдау Қазақстан Республикасының Азаматтық </w:t>
      </w:r>
      <w:r>
        <w:rPr>
          <w:rFonts w:ascii="Times New Roman"/>
          <w:b w:val="false"/>
          <w:i w:val="false"/>
          <w:color w:val="000000"/>
          <w:sz w:val="28"/>
        </w:rPr>
        <w:t>кодексінің</w:t>
      </w:r>
      <w:r>
        <w:rPr>
          <w:rFonts w:ascii="Times New Roman"/>
          <w:b w:val="false"/>
          <w:i w:val="false"/>
          <w:color w:val="000000"/>
          <w:sz w:val="28"/>
        </w:rPr>
        <w:t xml:space="preserve"> (бұдан әрі – ҚР АК), "Қазақстан Республикасындағы көлік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Заңның, "Тұтынушылардың құқықтарын қорғау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әрі – Тұтынушылардың құқықтарын қорғау туралы заң), осы Қағидалар мен шарттардың талаптарын сақтай отырып жүзеге асырылады. </w:t>
      </w:r>
    </w:p>
    <w:bookmarkEnd w:id="354"/>
    <w:bookmarkStart w:name="z511" w:id="355"/>
    <w:p>
      <w:pPr>
        <w:spacing w:after="0"/>
        <w:ind w:left="0"/>
        <w:jc w:val="both"/>
      </w:pPr>
      <w:r>
        <w:rPr>
          <w:rFonts w:ascii="Times New Roman"/>
          <w:b w:val="false"/>
          <w:i w:val="false"/>
          <w:color w:val="000000"/>
          <w:sz w:val="28"/>
        </w:rPr>
        <w:t xml:space="preserve">
      Жүктерді, оның ішінде экспресс-жүктерді халықаралық тасымалдау халықаралық шарттардың, "Қазақстан Республикасындағы кедендік реттеу туралы" Қазақстан Республикасы </w:t>
      </w:r>
      <w:r>
        <w:rPr>
          <w:rFonts w:ascii="Times New Roman"/>
          <w:b w:val="false"/>
          <w:i w:val="false"/>
          <w:color w:val="000000"/>
          <w:sz w:val="28"/>
        </w:rPr>
        <w:t>Кодексінің</w:t>
      </w:r>
      <w:r>
        <w:rPr>
          <w:rFonts w:ascii="Times New Roman"/>
          <w:b w:val="false"/>
          <w:i w:val="false"/>
          <w:color w:val="000000"/>
          <w:sz w:val="28"/>
        </w:rPr>
        <w:t xml:space="preserve">, Тұтынушылардың құқықтарын қорғау туралы заңның, Қазақстан Республикасы Инвестициялар және даму министрінің міндетін атқарушының 2015 жылғы 17 сәуірдегі № 460 </w:t>
      </w:r>
      <w:r>
        <w:rPr>
          <w:rFonts w:ascii="Times New Roman"/>
          <w:b w:val="false"/>
          <w:i w:val="false"/>
          <w:color w:val="000000"/>
          <w:sz w:val="28"/>
        </w:rPr>
        <w:t>бұйрығымен</w:t>
      </w:r>
      <w:r>
        <w:rPr>
          <w:rFonts w:ascii="Times New Roman"/>
          <w:b w:val="false"/>
          <w:i w:val="false"/>
          <w:color w:val="000000"/>
          <w:sz w:val="28"/>
        </w:rPr>
        <w:t xml:space="preserve"> (Нормативтiк құқықтық актiлердi мемлекеттiк тiркеу тiзiлiмiнде № 11779 болып тіркелген) бекітілген Автомобиль көлігімен қауіпті жүктерді тасымалдау қағидаларының, Қазақстан Республикасы Инвестициялар және даму министрінің міндетін атқарушының 2015 жылғы 27 наурыздағы № 353 </w:t>
      </w:r>
      <w:r>
        <w:rPr>
          <w:rFonts w:ascii="Times New Roman"/>
          <w:b w:val="false"/>
          <w:i w:val="false"/>
          <w:color w:val="000000"/>
          <w:sz w:val="28"/>
        </w:rPr>
        <w:t>бұйрығымен</w:t>
      </w:r>
      <w:r>
        <w:rPr>
          <w:rFonts w:ascii="Times New Roman"/>
          <w:b w:val="false"/>
          <w:i w:val="false"/>
          <w:color w:val="000000"/>
          <w:sz w:val="28"/>
        </w:rPr>
        <w:t xml:space="preserve"> (Нормативтiк құқықтық актiлердi мемлекеттiк тiркеу тiзiлiмiнде № 11704 болып тіркелген) бекітілген Қазақстан Республикасының халықаралық қатынастағы автомобильмен тасымалдарында рұқсат беру жүйесін қолдану қағидаларының талаптарын сақтай отырып жүзеге асырылады.";</w:t>
      </w:r>
    </w:p>
    <w:bookmarkEnd w:id="3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27-тармақтың</w:t>
      </w:r>
      <w:r>
        <w:rPr>
          <w:rFonts w:ascii="Times New Roman"/>
          <w:b w:val="false"/>
          <w:i w:val="false"/>
          <w:color w:val="000000"/>
          <w:sz w:val="28"/>
        </w:rPr>
        <w:t xml:space="preserve"> 5) тармақшасы мынадай редакцияда жазылсын:</w:t>
      </w:r>
    </w:p>
    <w:bookmarkStart w:name="z513" w:id="356"/>
    <w:p>
      <w:pPr>
        <w:spacing w:after="0"/>
        <w:ind w:left="0"/>
        <w:jc w:val="both"/>
      </w:pPr>
      <w:r>
        <w:rPr>
          <w:rFonts w:ascii="Times New Roman"/>
          <w:b w:val="false"/>
          <w:i w:val="false"/>
          <w:color w:val="000000"/>
          <w:sz w:val="28"/>
        </w:rPr>
        <w:t>
      "5) тәуліктің кешкі және түнгі уақытында жарықтандыру Қазақстан Республикасының Құрылыс кодексінің 40-бабына сәйкес бекітілген сәулет, қала құрылысы және құрылыс саласындағы мемлекеттік нормативтерге сәйкес келуі және тиеу-түсіру жұмыстарын орындау кезінде қауіпсіздік талаптарына сай келуі тиіс;";</w:t>
      </w:r>
    </w:p>
    <w:bookmarkEnd w:id="35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385</w:t>
      </w:r>
      <w:r>
        <w:rPr>
          <w:rFonts w:ascii="Times New Roman"/>
          <w:b w:val="false"/>
          <w:i w:val="false"/>
          <w:color w:val="000000"/>
          <w:sz w:val="28"/>
        </w:rPr>
        <w:t xml:space="preserve">, </w:t>
      </w:r>
      <w:r>
        <w:rPr>
          <w:rFonts w:ascii="Times New Roman"/>
          <w:b w:val="false"/>
          <w:i w:val="false"/>
          <w:color w:val="000000"/>
          <w:sz w:val="28"/>
        </w:rPr>
        <w:t>386</w:t>
      </w:r>
      <w:r>
        <w:rPr>
          <w:rFonts w:ascii="Times New Roman"/>
          <w:b w:val="false"/>
          <w:i w:val="false"/>
          <w:color w:val="000000"/>
          <w:sz w:val="28"/>
        </w:rPr>
        <w:t xml:space="preserve">, </w:t>
      </w:r>
      <w:r>
        <w:rPr>
          <w:rFonts w:ascii="Times New Roman"/>
          <w:b w:val="false"/>
          <w:i w:val="false"/>
          <w:color w:val="000000"/>
          <w:sz w:val="28"/>
        </w:rPr>
        <w:t>387</w:t>
      </w:r>
      <w:r>
        <w:rPr>
          <w:rFonts w:ascii="Times New Roman"/>
          <w:b w:val="false"/>
          <w:i w:val="false"/>
          <w:color w:val="000000"/>
          <w:sz w:val="28"/>
        </w:rPr>
        <w:t xml:space="preserve"> және </w:t>
      </w:r>
      <w:r>
        <w:rPr>
          <w:rFonts w:ascii="Times New Roman"/>
          <w:b w:val="false"/>
          <w:i w:val="false"/>
          <w:color w:val="000000"/>
          <w:sz w:val="28"/>
        </w:rPr>
        <w:t>387-1-тармақтар</w:t>
      </w:r>
      <w:r>
        <w:rPr>
          <w:rFonts w:ascii="Times New Roman"/>
          <w:b w:val="false"/>
          <w:i w:val="false"/>
          <w:color w:val="000000"/>
          <w:sz w:val="28"/>
        </w:rPr>
        <w:t xml:space="preserve"> мынадай редакцияда жазылсын: </w:t>
      </w:r>
    </w:p>
    <w:bookmarkStart w:name="z515" w:id="357"/>
    <w:p>
      <w:pPr>
        <w:spacing w:after="0"/>
        <w:ind w:left="0"/>
        <w:jc w:val="both"/>
      </w:pPr>
      <w:r>
        <w:rPr>
          <w:rFonts w:ascii="Times New Roman"/>
          <w:b w:val="false"/>
          <w:i w:val="false"/>
          <w:color w:val="000000"/>
          <w:sz w:val="28"/>
        </w:rPr>
        <w:t>
      "385. Тез бұзылатын тамақ өнімдерін халықаралық тасымалдау туралы және осы тасымалдарға арналған арнайы көлік құралдары туралы келісімге сәйкес берілген куәлікті (бұдан әрі – куәлік) уәкілетті орган (бұдан әрі – көрсетілетін қызметті беруші) ресімдейді және сынақ станциялары немесе сараптама ұйымдары (сарапшылары) беретін сынақ хаттамаларының оң деректері негізінде беріледі.</w:t>
      </w:r>
    </w:p>
    <w:bookmarkEnd w:id="357"/>
    <w:bookmarkStart w:name="z516" w:id="358"/>
    <w:p>
      <w:pPr>
        <w:spacing w:after="0"/>
        <w:ind w:left="0"/>
        <w:jc w:val="both"/>
      </w:pPr>
      <w:r>
        <w:rPr>
          <w:rFonts w:ascii="Times New Roman"/>
          <w:b w:val="false"/>
          <w:i w:val="false"/>
          <w:color w:val="000000"/>
          <w:sz w:val="28"/>
        </w:rPr>
        <w:t>
      Куәлікті алу үшін жеке немесе заңды тұлғалар (бұдан әрі – көрсетілетін қызметті алушы) уәкілетті органның кеңсесіне ұсынады немесе "цифрлық үкімет" веб-порталы (бұдан әрі – портал) арқылы мынадай құжаттарды жібереді:</w:t>
      </w:r>
    </w:p>
    <w:bookmarkEnd w:id="358"/>
    <w:bookmarkStart w:name="z517" w:id="359"/>
    <w:p>
      <w:pPr>
        <w:spacing w:after="0"/>
        <w:ind w:left="0"/>
        <w:jc w:val="both"/>
      </w:pPr>
      <w:r>
        <w:rPr>
          <w:rFonts w:ascii="Times New Roman"/>
          <w:b w:val="false"/>
          <w:i w:val="false"/>
          <w:color w:val="000000"/>
          <w:sz w:val="28"/>
        </w:rPr>
        <w:t>
      1) көрсетілетін қызметті берушінің кеңсесіне:</w:t>
      </w:r>
    </w:p>
    <w:bookmarkEnd w:id="359"/>
    <w:bookmarkStart w:name="z518" w:id="360"/>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өтінім;</w:t>
      </w:r>
    </w:p>
    <w:bookmarkEnd w:id="360"/>
    <w:bookmarkStart w:name="z519" w:id="361"/>
    <w:p>
      <w:pPr>
        <w:spacing w:after="0"/>
        <w:ind w:left="0"/>
        <w:jc w:val="both"/>
      </w:pPr>
      <w:r>
        <w:rPr>
          <w:rFonts w:ascii="Times New Roman"/>
          <w:b w:val="false"/>
          <w:i w:val="false"/>
          <w:color w:val="000000"/>
          <w:sz w:val="28"/>
        </w:rPr>
        <w:t>
      сынақ хаттамасының түпнұсқасы немесе сараптамалық тексеру хаттамасының түпнұсқасы;</w:t>
      </w:r>
    </w:p>
    <w:bookmarkEnd w:id="361"/>
    <w:bookmarkStart w:name="z520" w:id="362"/>
    <w:p>
      <w:pPr>
        <w:spacing w:after="0"/>
        <w:ind w:left="0"/>
        <w:jc w:val="both"/>
      </w:pPr>
      <w:r>
        <w:rPr>
          <w:rFonts w:ascii="Times New Roman"/>
          <w:b w:val="false"/>
          <w:i w:val="false"/>
          <w:color w:val="000000"/>
          <w:sz w:val="28"/>
        </w:rPr>
        <w:t>
      2) "Е-лицензиялау "мемлекеттік деректер қоры" цифрлық жүйесі порталға (бұдан әрі – ЕЛ МДҚ):</w:t>
      </w:r>
    </w:p>
    <w:bookmarkEnd w:id="362"/>
    <w:bookmarkStart w:name="z521" w:id="363"/>
    <w:p>
      <w:pPr>
        <w:spacing w:after="0"/>
        <w:ind w:left="0"/>
        <w:jc w:val="both"/>
      </w:pPr>
      <w:r>
        <w:rPr>
          <w:rFonts w:ascii="Times New Roman"/>
          <w:b w:val="false"/>
          <w:i w:val="false"/>
          <w:color w:val="000000"/>
          <w:sz w:val="28"/>
        </w:rPr>
        <w:t xml:space="preserve">
      көрсетілетін қызметті алушының электрондық цифрлық қолтаңбасымен (бұдан әрі – ЭЦҚ) қол қойылған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электрондық құжат нысанындағы өтінім. Өтінім "цифрлық үкімет" шлюзі арқылы ЕЛ МДК цифрлық жүйесіне жіберіледі;</w:t>
      </w:r>
    </w:p>
    <w:bookmarkEnd w:id="363"/>
    <w:bookmarkStart w:name="z522" w:id="364"/>
    <w:p>
      <w:pPr>
        <w:spacing w:after="0"/>
        <w:ind w:left="0"/>
        <w:jc w:val="both"/>
      </w:pPr>
      <w:r>
        <w:rPr>
          <w:rFonts w:ascii="Times New Roman"/>
          <w:b w:val="false"/>
          <w:i w:val="false"/>
          <w:color w:val="000000"/>
          <w:sz w:val="28"/>
        </w:rPr>
        <w:t>
      сынақ хаттамасының электрондық көшірмесі немесе сараптамалық тексеру хаттамасының электрондық көшірмесін жіберіледі.</w:t>
      </w:r>
    </w:p>
    <w:bookmarkEnd w:id="364"/>
    <w:bookmarkStart w:name="z523" w:id="365"/>
    <w:p>
      <w:pPr>
        <w:spacing w:after="0"/>
        <w:ind w:left="0"/>
        <w:jc w:val="both"/>
      </w:pPr>
      <w:r>
        <w:rPr>
          <w:rFonts w:ascii="Times New Roman"/>
          <w:b w:val="false"/>
          <w:i w:val="false"/>
          <w:color w:val="000000"/>
          <w:sz w:val="28"/>
        </w:rPr>
        <w:t>
      Өтінішті өңдеуді көрсетілетін қызметті беруші ЕЛ МДҚ-ға өтініш келіп түскен кезден бастап жүзеге асырады.</w:t>
      </w:r>
    </w:p>
    <w:bookmarkEnd w:id="365"/>
    <w:bookmarkStart w:name="z524" w:id="366"/>
    <w:p>
      <w:pPr>
        <w:spacing w:after="0"/>
        <w:ind w:left="0"/>
        <w:jc w:val="both"/>
      </w:pPr>
      <w:r>
        <w:rPr>
          <w:rFonts w:ascii="Times New Roman"/>
          <w:b w:val="false"/>
          <w:i w:val="false"/>
          <w:color w:val="000000"/>
          <w:sz w:val="28"/>
        </w:rPr>
        <w:t xml:space="preserve">
      Шет елдердің құзыретті органдары берген куәлікті Қазақстан Республикасының куәлігіне ауыстырған кезде көрсетілетін қызметті алушы көрсетілетін қызметті берушіге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өтінімді және оның негізінде Қазақстан Республикасының куәлігі толтырылатын ауыстырылатын куәлікті ұсынуы қажет.</w:t>
      </w:r>
    </w:p>
    <w:bookmarkEnd w:id="366"/>
    <w:bookmarkStart w:name="z525" w:id="367"/>
    <w:p>
      <w:pPr>
        <w:spacing w:after="0"/>
        <w:ind w:left="0"/>
        <w:jc w:val="both"/>
      </w:pPr>
      <w:r>
        <w:rPr>
          <w:rFonts w:ascii="Times New Roman"/>
          <w:b w:val="false"/>
          <w:i w:val="false"/>
          <w:color w:val="000000"/>
          <w:sz w:val="28"/>
        </w:rPr>
        <w:t xml:space="preserve">
      Мемлекеттік қызмет көрсету процесінің сипаттамалары, нысаны, мазмұны мен нәтижесі, сондай-ақ мемлекеттік қызмет көрсетудің ерекшеліктерін ескере отырып өзге де мәліметтер қамтылған мемлекеттік қызмет көрсетуге қойылатын негізгі талаптар тізбесі осы Қағидалардың </w:t>
      </w:r>
      <w:r>
        <w:rPr>
          <w:rFonts w:ascii="Times New Roman"/>
          <w:b w:val="false"/>
          <w:i w:val="false"/>
          <w:color w:val="000000"/>
          <w:sz w:val="28"/>
        </w:rPr>
        <w:t>1-1-қосымшасында</w:t>
      </w:r>
      <w:r>
        <w:rPr>
          <w:rFonts w:ascii="Times New Roman"/>
          <w:b w:val="false"/>
          <w:i w:val="false"/>
          <w:color w:val="000000"/>
          <w:sz w:val="28"/>
        </w:rPr>
        <w:t xml:space="preserve"> көзделген "Тез бұзылатын азық-түлік өнімдерін халықаралық тасымалдау және осындай тасымалдауға арналған арнайы көлік құралдары туралы келісімге сәйкес берілетін куәлік" мемлекеттік қызметін көрсетуге қойылатын негізгі талаптар тізбесінде (бұдан әрі – мемлекеттік қызмет көрсетуге қойылатын негізгі талаптар тізбесі) баяндалған.</w:t>
      </w:r>
    </w:p>
    <w:bookmarkEnd w:id="367"/>
    <w:bookmarkStart w:name="z526" w:id="368"/>
    <w:p>
      <w:pPr>
        <w:spacing w:after="0"/>
        <w:ind w:left="0"/>
        <w:jc w:val="both"/>
      </w:pPr>
      <w:r>
        <w:rPr>
          <w:rFonts w:ascii="Times New Roman"/>
          <w:b w:val="false"/>
          <w:i w:val="false"/>
          <w:color w:val="000000"/>
          <w:sz w:val="28"/>
        </w:rPr>
        <w:t>
      Көрсетілетін қызметті алушы осы тармақта жоғарыда аталған құжаттардың барлық электрондық көшірмелерін портал арқылы тапсырған кезде көрсетілетін қызметті алушының "жеке кабинетіне" мемлекеттік көрсетілетін қызмет нәтижесін алу күні мен уақытын көрсете отырып, мемлекеттік қызметті көрсету үшін сұрау салудың қабылданғаны туралы мәртебе жіберіледі.</w:t>
      </w:r>
    </w:p>
    <w:bookmarkEnd w:id="368"/>
    <w:bookmarkStart w:name="z527" w:id="369"/>
    <w:p>
      <w:pPr>
        <w:spacing w:after="0"/>
        <w:ind w:left="0"/>
        <w:jc w:val="both"/>
      </w:pPr>
      <w:r>
        <w:rPr>
          <w:rFonts w:ascii="Times New Roman"/>
          <w:b w:val="false"/>
          <w:i w:val="false"/>
          <w:color w:val="000000"/>
          <w:sz w:val="28"/>
        </w:rPr>
        <w:t>
      386. Көрсетілетін қызметті алушыдан Мемлекеттік қызмет көрсетуге қойылатын негізгі талаптардың тізбесінің 9-тармағында көзделген тізбеге сәйкес өтініш пен құжаттар келіп түскен кезде көрсетілетін қызметті берушінің кеңсе орындаушысы осы өтінішті және құжаттар топтамасын қарау үшін көрсетілетін қызметті берушінің басшысына не оның міндетін атқаратын адамға жібереді, ол көрсетілетін қызметті берушінің орындаушысын басшының жетекшілік ететін орынбасары және (немесе) көрсетілетін қызметті берушінің құрылымдық бөлімшесінің басшысы арқылы айқындайды.</w:t>
      </w:r>
    </w:p>
    <w:bookmarkEnd w:id="369"/>
    <w:bookmarkStart w:name="z528" w:id="370"/>
    <w:p>
      <w:pPr>
        <w:spacing w:after="0"/>
        <w:ind w:left="0"/>
        <w:jc w:val="both"/>
      </w:pPr>
      <w:r>
        <w:rPr>
          <w:rFonts w:ascii="Times New Roman"/>
          <w:b w:val="false"/>
          <w:i w:val="false"/>
          <w:color w:val="000000"/>
          <w:sz w:val="28"/>
        </w:rPr>
        <w:t>
      Құжаттарды қарау және мемлекеттік көрсетілетін қызмет нәтижесін берудің жалпы мерзімі 5 (бес) жұмыс күнін құрайды.</w:t>
      </w:r>
    </w:p>
    <w:bookmarkEnd w:id="370"/>
    <w:bookmarkStart w:name="z529" w:id="371"/>
    <w:p>
      <w:pPr>
        <w:spacing w:after="0"/>
        <w:ind w:left="0"/>
        <w:jc w:val="both"/>
      </w:pPr>
      <w:r>
        <w:rPr>
          <w:rFonts w:ascii="Times New Roman"/>
          <w:b w:val="false"/>
          <w:i w:val="false"/>
          <w:color w:val="000000"/>
          <w:sz w:val="28"/>
        </w:rPr>
        <w:t>
       Көрсетілетін қызметті берушінің орындаушысы құжаттарды тіркеген сәттен бастап 2 (екі) жұмыс күні ішінде Мемлекеттік қызмет көрсетуге қойылатын негізгі талаптардың тізбесінің 9-тармағында көзделген тізбеге сәйкес ұсынылған құжаттар топтамасының толықтығын тексереді.</w:t>
      </w:r>
    </w:p>
    <w:bookmarkEnd w:id="371"/>
    <w:bookmarkStart w:name="z530" w:id="372"/>
    <w:p>
      <w:pPr>
        <w:spacing w:after="0"/>
        <w:ind w:left="0"/>
        <w:jc w:val="both"/>
      </w:pPr>
      <w:r>
        <w:rPr>
          <w:rFonts w:ascii="Times New Roman"/>
          <w:b w:val="false"/>
          <w:i w:val="false"/>
          <w:color w:val="000000"/>
          <w:sz w:val="28"/>
        </w:rPr>
        <w:t>
      Көрсетілетін қызметті берушіге жүгінген кезде көрсетілетін қызметті алушы Мемлекеттік қызмет көрсетуге қойылатын негізгі талаптардың тізбесінің 8-тармағында көзделген тізбеге сәйкес құжаттар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w:t>
      </w:r>
    </w:p>
    <w:bookmarkEnd w:id="372"/>
    <w:bookmarkStart w:name="z531" w:id="373"/>
    <w:p>
      <w:pPr>
        <w:spacing w:after="0"/>
        <w:ind w:left="0"/>
        <w:jc w:val="both"/>
      </w:pPr>
      <w:r>
        <w:rPr>
          <w:rFonts w:ascii="Times New Roman"/>
          <w:b w:val="false"/>
          <w:i w:val="false"/>
          <w:color w:val="000000"/>
          <w:sz w:val="28"/>
        </w:rPr>
        <w:t>
      Өтініш беруші Мемлекеттік қызмет көрсетуге қойылатын негізгі талаптардың тізбесінің 9-тармағында көзделген құжаттардың толық топтамасын ұсынбаған және (немесе) көрсетілетін қызметті берушінің қолданылу мерзімі өтіп кеткен құжаттарды ұсынған жағдайда, көрсетілген мерзімдерде көрсетілетін қызметті алушының порталдағы "жеке кабинетіне" көрсетілетін қызметті беруші басшысының не оның міндетін атқарушы тұлғаның ЭЦҚ қойылған электрондық құжат нысанындағы өтінішті одан әрі қараудан дәлелді бас тартуды жібереді.</w:t>
      </w:r>
    </w:p>
    <w:bookmarkEnd w:id="373"/>
    <w:bookmarkStart w:name="z532" w:id="374"/>
    <w:p>
      <w:pPr>
        <w:spacing w:after="0"/>
        <w:ind w:left="0"/>
        <w:jc w:val="both"/>
      </w:pPr>
      <w:r>
        <w:rPr>
          <w:rFonts w:ascii="Times New Roman"/>
          <w:b w:val="false"/>
          <w:i w:val="false"/>
          <w:color w:val="000000"/>
          <w:sz w:val="28"/>
        </w:rPr>
        <w:t>
      Жеке тұлғаның жеке басын куәландыратын құжат туралы, заңды тұлғаны мемлекеттік тіркеу (қайта тіркеу) туралы анықтамаларды, көлік құралын тіркеу туралы куәлік туралы мәліметті көрсетілетін қызметті беруші "цифрлық үкіметтің" шлюзі арқылы тиісті мемлекеттік ақпараттық жүйелерден алады.</w:t>
      </w:r>
    </w:p>
    <w:bookmarkEnd w:id="374"/>
    <w:bookmarkStart w:name="z533" w:id="375"/>
    <w:p>
      <w:pPr>
        <w:spacing w:after="0"/>
        <w:ind w:left="0"/>
        <w:jc w:val="both"/>
      </w:pPr>
      <w:r>
        <w:rPr>
          <w:rFonts w:ascii="Times New Roman"/>
          <w:b w:val="false"/>
          <w:i w:val="false"/>
          <w:color w:val="000000"/>
          <w:sz w:val="28"/>
        </w:rPr>
        <w:t>
      387. Көрсетілетін қызметті алушы Мемлекеттік қызмет көрсетуге қойылатын негізгі талаптардың тізбесінің 9-тармағында көзделген тізбеге сәйкес құжаттардың толық топтамасын ұсынған жағдайда, көрсетілетін қызметті берушінің орындаушысы 3 (үш) жұмыс күні ішінде осы құжаттар топтамасының осы Қағидалардың талаптарына сәйкестігін қарайды.</w:t>
      </w:r>
    </w:p>
    <w:bookmarkEnd w:id="375"/>
    <w:bookmarkStart w:name="z534" w:id="376"/>
    <w:p>
      <w:pPr>
        <w:spacing w:after="0"/>
        <w:ind w:left="0"/>
        <w:jc w:val="both"/>
      </w:pPr>
      <w:r>
        <w:rPr>
          <w:rFonts w:ascii="Times New Roman"/>
          <w:b w:val="false"/>
          <w:i w:val="false"/>
          <w:color w:val="000000"/>
          <w:sz w:val="28"/>
        </w:rPr>
        <w:t>
      Ұсынылған құжаттар топтамасы Мемлекеттік қызмет көрсетуге қойылатын негізгі талаптардың тізбесінің 9-тармағында көзделген тізбеге сәйкес осы Қағидалардың талаптарына сәйкес келген кезде көрсетілетін қызметті берушінің орындаушысы Куәлікті ресімдейді.</w:t>
      </w:r>
    </w:p>
    <w:bookmarkEnd w:id="376"/>
    <w:bookmarkStart w:name="z535" w:id="377"/>
    <w:p>
      <w:pPr>
        <w:spacing w:after="0"/>
        <w:ind w:left="0"/>
        <w:jc w:val="both"/>
      </w:pPr>
      <w:r>
        <w:rPr>
          <w:rFonts w:ascii="Times New Roman"/>
          <w:b w:val="false"/>
          <w:i w:val="false"/>
          <w:color w:val="000000"/>
          <w:sz w:val="28"/>
        </w:rPr>
        <w:t>
      Көрсетілетін қызметті берушінің орындаушысы мемлекеттік қызмет көрсету нәтижесінің жобасын көрсетілетін қызметті берушінің басшысына немесе оның міндетін атқарушыға басшының жетекшілік ететін орынбасарының және (немесе) көрсетілетін қызметті берушінің құрылымдық бөлімшесі басшысының келісімі бойынша жолдайды.</w:t>
      </w:r>
    </w:p>
    <w:bookmarkEnd w:id="377"/>
    <w:bookmarkStart w:name="z536" w:id="378"/>
    <w:p>
      <w:pPr>
        <w:spacing w:after="0"/>
        <w:ind w:left="0"/>
        <w:jc w:val="both"/>
      </w:pPr>
      <w:r>
        <w:rPr>
          <w:rFonts w:ascii="Times New Roman"/>
          <w:b w:val="false"/>
          <w:i w:val="false"/>
          <w:color w:val="000000"/>
          <w:sz w:val="28"/>
        </w:rPr>
        <w:t>
      Мемлекеттік қызметті көрсету нәтижесі көрсетілетін қызметті берушінің кеңсесі арқылы немесе көрсетілетін қызметті алушының "жеке кабинетіне" көрсетілетін қызметті беруші басшысының не оның міндетін атқарушының ЭЦҚ қойылған электрондық құжат нысанында жіберіледі.</w:t>
      </w:r>
    </w:p>
    <w:bookmarkEnd w:id="378"/>
    <w:bookmarkStart w:name="z537" w:id="379"/>
    <w:p>
      <w:pPr>
        <w:spacing w:after="0"/>
        <w:ind w:left="0"/>
        <w:jc w:val="both"/>
      </w:pPr>
      <w:r>
        <w:rPr>
          <w:rFonts w:ascii="Times New Roman"/>
          <w:b w:val="false"/>
          <w:i w:val="false"/>
          <w:color w:val="000000"/>
          <w:sz w:val="28"/>
        </w:rPr>
        <w:t>
      387-1. Мемлекеттік қызмет көрсетуге қойылатын негізгі талаптардың тізбесінің 10-тармағында көзделген мемлекеттік қызметті көрсетуден бас тарту үшін негіздер болған кезде көрсетілетін қызметті берушінің орындаушысы көрсетілетін қызметті алушыға мемлекеттік қызметті көрсетуден бас тарту туралы алдын ала шешім туралы, сондай-ақ көрсетілетін қызметті алушыға алдын ала шешім бойынша позициясын білдіру мүмкіндігі үшін тыңдауды өткізу уақыты мен орны (тәсілі) туралы хабарлайды.</w:t>
      </w:r>
    </w:p>
    <w:bookmarkEnd w:id="379"/>
    <w:bookmarkStart w:name="z538" w:id="380"/>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bookmarkEnd w:id="380"/>
    <w:bookmarkStart w:name="z539" w:id="381"/>
    <w:p>
      <w:pPr>
        <w:spacing w:after="0"/>
        <w:ind w:left="0"/>
        <w:jc w:val="both"/>
      </w:pPr>
      <w:r>
        <w:rPr>
          <w:rFonts w:ascii="Times New Roman"/>
          <w:b w:val="false"/>
          <w:i w:val="false"/>
          <w:color w:val="000000"/>
          <w:sz w:val="28"/>
        </w:rPr>
        <w:t>
      Тыңдау нәтижелері бойынша көрсетілетін қызметті берушінің орындаушысы куәлікті немесе Мемлекеттік қызмет көрсетуге қойылатын негізгі талаптардың тізбесінің 10-тармағында көрсетілген негіздер бойынша мемлекеттік қызметті көрсетуден бас тарту туралы дәлелді жауапты ресімдейді.</w:t>
      </w:r>
    </w:p>
    <w:bookmarkEnd w:id="381"/>
    <w:bookmarkStart w:name="z540" w:id="382"/>
    <w:p>
      <w:pPr>
        <w:spacing w:after="0"/>
        <w:ind w:left="0"/>
        <w:jc w:val="both"/>
      </w:pPr>
      <w:r>
        <w:rPr>
          <w:rFonts w:ascii="Times New Roman"/>
          <w:b w:val="false"/>
          <w:i w:val="false"/>
          <w:color w:val="000000"/>
          <w:sz w:val="28"/>
        </w:rPr>
        <w:t>
      Көрсетілетін қызметті берушінің орындаушысы мемлекеттік қызмет көрсету нәтижесінің жобасын көрсетілетін қызметті берушінің басшысына немесе оның міндетін атқарушыға басшының жетекшілік ететін орынбасарының және (немесе) көрсетілетін қызметті берушінің құрылымдық бөлімшесі басшысының келісімі бойынша жолдайды.</w:t>
      </w:r>
    </w:p>
    <w:bookmarkEnd w:id="382"/>
    <w:bookmarkStart w:name="z541" w:id="383"/>
    <w:p>
      <w:pPr>
        <w:spacing w:after="0"/>
        <w:ind w:left="0"/>
        <w:jc w:val="both"/>
      </w:pPr>
      <w:r>
        <w:rPr>
          <w:rFonts w:ascii="Times New Roman"/>
          <w:b w:val="false"/>
          <w:i w:val="false"/>
          <w:color w:val="000000"/>
          <w:sz w:val="28"/>
        </w:rPr>
        <w:t>
      Мемлекеттік қызметті көрсету нәтижесі көрсетілетін қызметті берушінің кеңсесі арқылы беріледі немесе көрсетілетін қызметті берушінің басшысының немесе оның міндетін атқарушының ЭЦҚ қойылған электрондық құжат нысанында көрсетілетін қызметті алушының "жеке кабинетіне" жіберіледі.";</w:t>
      </w:r>
    </w:p>
    <w:bookmarkEnd w:id="3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388 - тармақ</w:t>
      </w:r>
      <w:r>
        <w:rPr>
          <w:rFonts w:ascii="Times New Roman"/>
          <w:b w:val="false"/>
          <w:i w:val="false"/>
          <w:color w:val="000000"/>
          <w:sz w:val="28"/>
        </w:rPr>
        <w:t xml:space="preserve"> мынадай редакцияда жазылсын:</w:t>
      </w:r>
    </w:p>
    <w:bookmarkStart w:name="z543" w:id="384"/>
    <w:p>
      <w:pPr>
        <w:spacing w:after="0"/>
        <w:ind w:left="0"/>
        <w:jc w:val="both"/>
      </w:pPr>
      <w:r>
        <w:rPr>
          <w:rFonts w:ascii="Times New Roman"/>
          <w:b w:val="false"/>
          <w:i w:val="false"/>
          <w:color w:val="000000"/>
          <w:sz w:val="28"/>
        </w:rPr>
        <w:t>
      Белгіленген мемлекеттік қызметті көрсетуден бас тарту үшін негіздер болып:</w:t>
      </w:r>
    </w:p>
    <w:bookmarkEnd w:id="384"/>
    <w:bookmarkStart w:name="z544" w:id="385"/>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385"/>
    <w:bookmarkStart w:name="z545" w:id="386"/>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bookmarkEnd w:id="386"/>
    <w:bookmarkStart w:name="z546" w:id="387"/>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End w:id="387"/>
    <w:bookmarkStart w:name="z547" w:id="388"/>
    <w:p>
      <w:pPr>
        <w:spacing w:after="0"/>
        <w:ind w:left="0"/>
        <w:jc w:val="both"/>
      </w:pPr>
      <w:r>
        <w:rPr>
          <w:rFonts w:ascii="Times New Roman"/>
          <w:b w:val="false"/>
          <w:i w:val="false"/>
          <w:color w:val="000000"/>
          <w:sz w:val="28"/>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bookmarkEnd w:id="388"/>
    <w:bookmarkStart w:name="z548" w:id="389"/>
    <w:p>
      <w:pPr>
        <w:spacing w:after="0"/>
        <w:ind w:left="0"/>
        <w:jc w:val="both"/>
      </w:pPr>
      <w:r>
        <w:rPr>
          <w:rFonts w:ascii="Times New Roman"/>
          <w:b w:val="false"/>
          <w:i w:val="false"/>
          <w:color w:val="000000"/>
          <w:sz w:val="28"/>
        </w:rPr>
        <w:t xml:space="preserve">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берілетін қолжетімділігі шектеулі дербес деректерге қол жеткізуге келісімі болмауы бойынша мемлекеттік немесе әлеуметтік жауапкершілігі бар қызметтерді көрсетуден бас тартады.</w:t>
      </w:r>
    </w:p>
    <w:bookmarkEnd w:id="389"/>
    <w:bookmarkStart w:name="z549" w:id="390"/>
    <w:p>
      <w:pPr>
        <w:spacing w:after="0"/>
        <w:ind w:left="0"/>
        <w:jc w:val="both"/>
      </w:pPr>
      <w:r>
        <w:rPr>
          <w:rFonts w:ascii="Times New Roman"/>
          <w:b w:val="false"/>
          <w:i w:val="false"/>
          <w:color w:val="000000"/>
          <w:sz w:val="28"/>
        </w:rPr>
        <w:t>
      Куәлік алған өтініш берушілер көлік құралының ТБТҚ талаптарына сәйкестігі туралы тақтайша-куәлікті көлік құралына орната алады. Тақтайша-куәліктің нысаны, жазылуы және орналасқан орны ТБТҚ талаптарына сәйкес болуы тиіс.</w:t>
      </w:r>
    </w:p>
    <w:bookmarkEnd w:id="390"/>
    <w:bookmarkStart w:name="z550" w:id="391"/>
    <w:p>
      <w:pPr>
        <w:spacing w:after="0"/>
        <w:ind w:left="0"/>
        <w:jc w:val="both"/>
      </w:pPr>
      <w:r>
        <w:rPr>
          <w:rFonts w:ascii="Times New Roman"/>
          <w:b w:val="false"/>
          <w:i w:val="false"/>
          <w:color w:val="000000"/>
          <w:sz w:val="28"/>
        </w:rPr>
        <w:t>
      ТБТҚ Уағдаласушы тараптар болып табылатын шет елдердің құзыретті органдары берген куәліктер уақытша болып табылады және Қазақстан Республикасында көлік құралын мемлекеттік тіркегеннен кейін үш айдың ішінде уәкілетті орган берген Куәлікпен ауыстырылуы тиіс.</w:t>
      </w:r>
    </w:p>
    <w:bookmarkEnd w:id="391"/>
    <w:bookmarkStart w:name="z551" w:id="392"/>
    <w:p>
      <w:pPr>
        <w:spacing w:after="0"/>
        <w:ind w:left="0"/>
        <w:jc w:val="both"/>
      </w:pPr>
      <w:r>
        <w:rPr>
          <w:rFonts w:ascii="Times New Roman"/>
          <w:b w:val="false"/>
          <w:i w:val="false"/>
          <w:color w:val="000000"/>
          <w:sz w:val="28"/>
        </w:rPr>
        <w:t xml:space="preserve">
      Куәлікті ауыстыру кезінде қажетті құжаттар тізбесі осы Қағидалардың </w:t>
      </w:r>
      <w:r>
        <w:rPr>
          <w:rFonts w:ascii="Times New Roman"/>
          <w:b w:val="false"/>
          <w:i w:val="false"/>
          <w:color w:val="000000"/>
          <w:sz w:val="28"/>
        </w:rPr>
        <w:t>385-тармағында</w:t>
      </w:r>
      <w:r>
        <w:rPr>
          <w:rFonts w:ascii="Times New Roman"/>
          <w:b w:val="false"/>
          <w:i w:val="false"/>
          <w:color w:val="000000"/>
          <w:sz w:val="28"/>
        </w:rPr>
        <w:t xml:space="preserve"> белгіленген.</w:t>
      </w:r>
    </w:p>
    <w:bookmarkEnd w:id="392"/>
    <w:bookmarkStart w:name="z552" w:id="393"/>
    <w:p>
      <w:pPr>
        <w:spacing w:after="0"/>
        <w:ind w:left="0"/>
        <w:jc w:val="both"/>
      </w:pPr>
      <w:r>
        <w:rPr>
          <w:rFonts w:ascii="Times New Roman"/>
          <w:b w:val="false"/>
          <w:i w:val="false"/>
          <w:color w:val="000000"/>
          <w:sz w:val="28"/>
        </w:rPr>
        <w:t>
      Тез бүлінетін жүктердің халықаралық автомобиль тасымалдарында пайдаланылатын және ТБТҚ талаптарына сәйкес келетін, уәкілетті орган берген Куәлікті алған көлік құралдарына ТБТҚ талаптарына сәйкес танудың әріптік белгілері мен жазулары түсіріледі.</w:t>
      </w:r>
    </w:p>
    <w:bookmarkEnd w:id="3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389</w:t>
      </w:r>
      <w:r>
        <w:rPr>
          <w:rFonts w:ascii="Times New Roman"/>
          <w:b w:val="false"/>
          <w:i w:val="false"/>
          <w:color w:val="000000"/>
          <w:sz w:val="28"/>
        </w:rPr>
        <w:t xml:space="preserve"> және </w:t>
      </w:r>
      <w:r>
        <w:rPr>
          <w:rFonts w:ascii="Times New Roman"/>
          <w:b w:val="false"/>
          <w:i w:val="false"/>
          <w:color w:val="000000"/>
          <w:sz w:val="28"/>
        </w:rPr>
        <w:t>389-1-тармақтар</w:t>
      </w:r>
      <w:r>
        <w:rPr>
          <w:rFonts w:ascii="Times New Roman"/>
          <w:b w:val="false"/>
          <w:i w:val="false"/>
          <w:color w:val="000000"/>
          <w:sz w:val="28"/>
        </w:rPr>
        <w:t xml:space="preserve"> мынадай редакцияда жазылсын:</w:t>
      </w:r>
    </w:p>
    <w:bookmarkStart w:name="z554" w:id="394"/>
    <w:p>
      <w:pPr>
        <w:spacing w:after="0"/>
        <w:ind w:left="0"/>
        <w:jc w:val="both"/>
      </w:pPr>
      <w:r>
        <w:rPr>
          <w:rFonts w:ascii="Times New Roman"/>
          <w:b w:val="false"/>
          <w:i w:val="false"/>
          <w:color w:val="000000"/>
          <w:sz w:val="28"/>
        </w:rPr>
        <w:t>
      389. Көрсетілетін қызметті беруші мемлекеттік қызметті көрсету сатысы туралы деректерді мемлекеттік қызметті көрсету мониторингінің цифрлық жүйесіне енгізуді қамтамасыз етеді.</w:t>
      </w:r>
    </w:p>
    <w:bookmarkEnd w:id="394"/>
    <w:bookmarkStart w:name="z555" w:id="395"/>
    <w:p>
      <w:pPr>
        <w:spacing w:after="0"/>
        <w:ind w:left="0"/>
        <w:jc w:val="both"/>
      </w:pPr>
      <w:r>
        <w:rPr>
          <w:rFonts w:ascii="Times New Roman"/>
          <w:b w:val="false"/>
          <w:i w:val="false"/>
          <w:color w:val="000000"/>
          <w:sz w:val="28"/>
        </w:rPr>
        <w:t>
      Рұқсаттар мен хабарламалардың мемлекеттік цифрлық жүйесі арқылы мемлекеттік қызметті көрсету кезінде мемлекеттік қызметті көрсету сатысы туралы деректер автоматты режимде мемлекеттік қызметтерді көрсету мониторингінің цифрлық жүйесіне түседі.</w:t>
      </w:r>
    </w:p>
    <w:bookmarkEnd w:id="395"/>
    <w:bookmarkStart w:name="z556" w:id="396"/>
    <w:p>
      <w:pPr>
        <w:spacing w:after="0"/>
        <w:ind w:left="0"/>
        <w:jc w:val="both"/>
      </w:pPr>
      <w:r>
        <w:rPr>
          <w:rFonts w:ascii="Times New Roman"/>
          <w:b w:val="false"/>
          <w:i w:val="false"/>
          <w:color w:val="000000"/>
          <w:sz w:val="28"/>
        </w:rPr>
        <w:t>
      Уәкілетті орган бұйрық мемлекеттік тіркеуден өткеннен кейін үш жұмыс күні ішінде "цифрлық үкіметтің" ақпараттық-коммуникациялық инфрақұрылым операторына мемлекеттік қызмет көрсету тәртібін айқындайтын осы Қағидаларға енгізілген өзгерістер және (немесе) толықтырулар туралы ақпаратты жібереді.</w:t>
      </w:r>
    </w:p>
    <w:bookmarkEnd w:id="396"/>
    <w:bookmarkStart w:name="z557" w:id="397"/>
    <w:p>
      <w:pPr>
        <w:spacing w:after="0"/>
        <w:ind w:left="0"/>
        <w:jc w:val="both"/>
      </w:pPr>
      <w:r>
        <w:rPr>
          <w:rFonts w:ascii="Times New Roman"/>
          <w:b w:val="false"/>
          <w:i w:val="false"/>
          <w:color w:val="000000"/>
          <w:sz w:val="28"/>
        </w:rPr>
        <w:t>
      389-1.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397"/>
    <w:bookmarkStart w:name="z558" w:id="398"/>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bookmarkEnd w:id="398"/>
    <w:bookmarkStart w:name="z559" w:id="399"/>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bookmarkEnd w:id="399"/>
    <w:bookmarkStart w:name="z560" w:id="400"/>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лауазымды адам, егер ол 3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bookmarkEnd w:id="400"/>
    <w:bookmarkStart w:name="z561" w:id="401"/>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Мемлекеттік көрсетілетін қызметтер туралы Заңның 25-бабының 2-тармағына сәйкес тіркелген күнінен бастап 5 (бес) жұмыс күні ішінде қаралуға жатады.</w:t>
      </w:r>
    </w:p>
    <w:bookmarkEnd w:id="401"/>
    <w:bookmarkStart w:name="z562" w:id="402"/>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bookmarkEnd w:id="402"/>
    <w:bookmarkStart w:name="z563" w:id="403"/>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сотқа жүгінуге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жол беріледі.";</w:t>
      </w:r>
    </w:p>
    <w:bookmarkEnd w:id="4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1-1-қосымша</w:t>
      </w:r>
      <w:r>
        <w:rPr>
          <w:rFonts w:ascii="Times New Roman"/>
          <w:b w:val="false"/>
          <w:i w:val="false"/>
          <w:color w:val="000000"/>
          <w:sz w:val="28"/>
        </w:rPr>
        <w:t xml:space="preserve"> осы тізбеге </w:t>
      </w:r>
      <w:r>
        <w:rPr>
          <w:rFonts w:ascii="Times New Roman"/>
          <w:b w:val="false"/>
          <w:i w:val="false"/>
          <w:color w:val="000000"/>
          <w:sz w:val="28"/>
        </w:rPr>
        <w:t>46-қосымшаға</w:t>
      </w:r>
      <w:r>
        <w:rPr>
          <w:rFonts w:ascii="Times New Roman"/>
          <w:b w:val="false"/>
          <w:i w:val="false"/>
          <w:color w:val="000000"/>
          <w:sz w:val="28"/>
        </w:rPr>
        <w:t xml:space="preserve"> сәйкес редакцияда жазылсын.</w:t>
      </w:r>
    </w:p>
    <w:bookmarkStart w:name="z565" w:id="404"/>
    <w:p>
      <w:pPr>
        <w:spacing w:after="0"/>
        <w:ind w:left="0"/>
        <w:jc w:val="both"/>
      </w:pPr>
      <w:r>
        <w:rPr>
          <w:rFonts w:ascii="Times New Roman"/>
          <w:b w:val="false"/>
          <w:i w:val="false"/>
          <w:color w:val="000000"/>
          <w:sz w:val="28"/>
        </w:rPr>
        <w:t xml:space="preserve">
      13. "Республикалық маңызы бар қалаларды, Астананы және олардың агломерацияларын қоспағанда, жолаушыларды әлеуметтік маңызы бар тасымалдауды жүзеге асыруға байланысты тасымалдаушылардың шығындарын бюджет қаражаты есебінен субсидиялау қағидаларын бекіту туралы" Қазақстан Республикасы Инвестициялар және даму министрінің міндетін атқарушының 2015 жылғы 25 тамыздағы № 883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тіркелген) № 12353) мынадай өзгерістер енгізілсін:</w:t>
      </w:r>
    </w:p>
    <w:bookmarkEnd w:id="404"/>
    <w:bookmarkStart w:name="z566" w:id="405"/>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18 тармағы</w:t>
      </w:r>
      <w:r>
        <w:rPr>
          <w:rFonts w:ascii="Times New Roman"/>
          <w:b w:val="false"/>
          <w:i w:val="false"/>
          <w:color w:val="000000"/>
          <w:sz w:val="28"/>
        </w:rPr>
        <w:t xml:space="preserve"> мынадай редакцияда жазылсын: </w:t>
      </w:r>
    </w:p>
    <w:bookmarkEnd w:id="405"/>
    <w:bookmarkStart w:name="z567" w:id="406"/>
    <w:p>
      <w:pPr>
        <w:spacing w:after="0"/>
        <w:ind w:left="0"/>
        <w:jc w:val="both"/>
      </w:pPr>
      <w:r>
        <w:rPr>
          <w:rFonts w:ascii="Times New Roman"/>
          <w:b w:val="false"/>
          <w:i w:val="false"/>
          <w:color w:val="000000"/>
          <w:sz w:val="28"/>
        </w:rPr>
        <w:t xml:space="preserve">
      "18. Тасымалдаушы (жеке немесе заңды тұлға) (бұдан әрі – көрсетілетін қызметті алушы) мемлекеттік көрсетілетін қызметті алу үшін көрсетілетін қызметті берушіге "цифрлық үкіметтің" веб-порталы (бұдан әрі – портал) арқылы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көрсетілетін қызметті алушының электрондық цифрлық қолтаңбасы қойылған электрондық құжат нысанындағы ауданаралық (қалааралық облысішілік), ауданішілік, қалалық (ауылдық) және қала маңындағы әлеуметтік маңызы бар қатынастар бойынша автомобильдік жолаушылар тасымалын жүзеге асырумен байланысты тасымалдаушылардың залалдарын субсидиялауға арналған өтінішті (бұдан әрі –өтініш) және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"Ауданаралық (қалааралық облысішілік), ауданішілік, қалалық (ауылдық) және қала маңындағы қатынастарда әлеуметтік маңызы бар қатынастар бойынша автомобильдік жолаушылар тасымалын жүзеге асырумен байланысты тасымалдаушылардың залалдарын субсидиялау" мемлекеттік қызмет көрсетуге қойылатын негізгі талаптар тізбесінің (бұдан әрі – Тізбе) 9-тармағында көзделген тізбеге сәйкес құжаттар пакетін жолдайды.</w:t>
      </w:r>
    </w:p>
    <w:bookmarkEnd w:id="406"/>
    <w:bookmarkStart w:name="z568" w:id="407"/>
    <w:p>
      <w:pPr>
        <w:spacing w:after="0"/>
        <w:ind w:left="0"/>
        <w:jc w:val="both"/>
      </w:pPr>
      <w:r>
        <w:rPr>
          <w:rFonts w:ascii="Times New Roman"/>
          <w:b w:val="false"/>
          <w:i w:val="false"/>
          <w:color w:val="000000"/>
          <w:sz w:val="28"/>
        </w:rPr>
        <w:t>
      Мемлекеттік қызметті көрсету ерекшеліктері ескеріле отырып, қызметті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 Тізбеде жазылған.</w:t>
      </w:r>
    </w:p>
    <w:bookmarkEnd w:id="407"/>
    <w:bookmarkStart w:name="z569" w:id="408"/>
    <w:p>
      <w:pPr>
        <w:spacing w:after="0"/>
        <w:ind w:left="0"/>
        <w:jc w:val="both"/>
      </w:pPr>
      <w:r>
        <w:rPr>
          <w:rFonts w:ascii="Times New Roman"/>
          <w:b w:val="false"/>
          <w:i w:val="false"/>
          <w:color w:val="000000"/>
          <w:sz w:val="28"/>
        </w:rPr>
        <w:t>
      Порталда көрсетілетін қызметті алушының "жеке кабинетінде" мемлекеттік көрсетілетін қызмет нәтижесін алу күнін көрсете отырып, мемлекеттік қызметті көрсету үшін өтініштің қабылданғаны туралы мәртебе көрсетіледі.</w:t>
      </w:r>
    </w:p>
    <w:bookmarkEnd w:id="408"/>
    <w:bookmarkStart w:name="z570" w:id="409"/>
    <w:p>
      <w:pPr>
        <w:spacing w:after="0"/>
        <w:ind w:left="0"/>
        <w:jc w:val="both"/>
      </w:pPr>
      <w:r>
        <w:rPr>
          <w:rFonts w:ascii="Times New Roman"/>
          <w:b w:val="false"/>
          <w:i w:val="false"/>
          <w:color w:val="000000"/>
          <w:sz w:val="28"/>
        </w:rPr>
        <w:t>
      Мемлекеттік қызметті портал арқылы алған кезде электрондық цифрлық қолтаңбамен куәландырылған (қол қойылған) немесе бір реттік парольмен куәландырылған электрондық құжат нысанындағы өтініш "цифрлық үкімет" шлюзі арқылы құжаттарды қабылдаған күні "Е-лицензиялау "мемлекеттік деректер базасы" цифрлық жүйесіне (бұдан әрі – ЕЛ МДБ) жіберіледі.</w:t>
      </w:r>
    </w:p>
    <w:bookmarkEnd w:id="409"/>
    <w:bookmarkStart w:name="z571" w:id="410"/>
    <w:p>
      <w:pPr>
        <w:spacing w:after="0"/>
        <w:ind w:left="0"/>
        <w:jc w:val="both"/>
      </w:pPr>
      <w:r>
        <w:rPr>
          <w:rFonts w:ascii="Times New Roman"/>
          <w:b w:val="false"/>
          <w:i w:val="false"/>
          <w:color w:val="000000"/>
          <w:sz w:val="28"/>
        </w:rPr>
        <w:t>
      Көрсетілетін қызметті берушінің кеңсесі құжаттарды түскен күні ЕЛ МДБ арқылы тіркеуді жүзеге асырады.</w:t>
      </w:r>
    </w:p>
    <w:bookmarkEnd w:id="410"/>
    <w:bookmarkStart w:name="z572" w:id="411"/>
    <w:p>
      <w:pPr>
        <w:spacing w:after="0"/>
        <w:ind w:left="0"/>
        <w:jc w:val="both"/>
      </w:pPr>
      <w:r>
        <w:rPr>
          <w:rFonts w:ascii="Times New Roman"/>
          <w:b w:val="false"/>
          <w:i w:val="false"/>
          <w:color w:val="000000"/>
          <w:sz w:val="28"/>
        </w:rPr>
        <w:t>
      Өтінішті өңдеуді көрсетілетін қызметті беруші өтініш ЕЛ МДБ келіп түскен сәттен бастап жүзеге асырады.</w:t>
      </w:r>
    </w:p>
    <w:bookmarkEnd w:id="411"/>
    <w:bookmarkStart w:name="z573" w:id="412"/>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өтініштерді қабылдау келесі жұмыс күнінде жүзеге асырылады.</w:t>
      </w:r>
    </w:p>
    <w:bookmarkEnd w:id="412"/>
    <w:bookmarkStart w:name="z574" w:id="413"/>
    <w:p>
      <w:pPr>
        <w:spacing w:after="0"/>
        <w:ind w:left="0"/>
        <w:jc w:val="both"/>
      </w:pPr>
      <w:r>
        <w:rPr>
          <w:rFonts w:ascii="Times New Roman"/>
          <w:b w:val="false"/>
          <w:i w:val="false"/>
          <w:color w:val="000000"/>
          <w:sz w:val="28"/>
        </w:rPr>
        <w:t>
      Жеке басын куәландыратын құжат туралы, заңды тұлғаны мемлекеттік тіркеу (қайта тіркеу) туралы анықтамаларды, дара кәсіпкерді мемлекеттік тіркеу туралы мәліметтерді көрсетілетін қызметті беруші тиісті мемлекеттік цифрлық жүйелерден "цифрлық үкіметтің" шлюзі арқылы алады.";</w:t>
      </w:r>
    </w:p>
    <w:bookmarkEnd w:id="413"/>
    <w:bookmarkStart w:name="z575" w:id="414"/>
    <w:p>
      <w:pPr>
        <w:spacing w:after="0"/>
        <w:ind w:left="0"/>
        <w:jc w:val="both"/>
      </w:pPr>
      <w:r>
        <w:rPr>
          <w:rFonts w:ascii="Times New Roman"/>
          <w:b w:val="false"/>
          <w:i w:val="false"/>
          <w:color w:val="000000"/>
          <w:sz w:val="28"/>
        </w:rPr>
        <w:t xml:space="preserve">
      14. "Жүргізушілердің еңбегі мен тынығуын ұйымдастыру, сондай-ақ тахографтарды қолдану қағидаларын бекіту туралы" Қазақстан Республикасы Инвестициялар және даму министрінің міндетін атқарушының 2015 жылғы 31 желтоқсандағы № 1288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14095 болып тіркелген) мынадай өзгерістер енгізілсін:</w:t>
      </w:r>
    </w:p>
    <w:bookmarkEnd w:id="414"/>
    <w:bookmarkStart w:name="z576" w:id="415"/>
    <w:p>
      <w:pPr>
        <w:spacing w:after="0"/>
        <w:ind w:left="0"/>
        <w:jc w:val="both"/>
      </w:pPr>
      <w:r>
        <w:rPr>
          <w:rFonts w:ascii="Times New Roman"/>
          <w:b w:val="false"/>
          <w:i w:val="false"/>
          <w:color w:val="000000"/>
          <w:sz w:val="28"/>
        </w:rPr>
        <w:t xml:space="preserve">
      көрсетілген бұйрықпен бекітілген "Жүргізушілердің еңбегі мен тынығуын ұйымдастыру, сондай-ақ тахографтарды қолдану" </w:t>
      </w:r>
      <w:r>
        <w:rPr>
          <w:rFonts w:ascii="Times New Roman"/>
          <w:b w:val="false"/>
          <w:i w:val="false"/>
          <w:color w:val="000000"/>
          <w:sz w:val="28"/>
        </w:rPr>
        <w:t>қағидаларында</w:t>
      </w:r>
      <w:r>
        <w:rPr>
          <w:rFonts w:ascii="Times New Roman"/>
          <w:b w:val="false"/>
          <w:i w:val="false"/>
          <w:color w:val="000000"/>
          <w:sz w:val="28"/>
        </w:rPr>
        <w:t>:</w:t>
      </w:r>
    </w:p>
    <w:bookmarkEnd w:id="4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132-тармақ</w:t>
      </w:r>
      <w:r>
        <w:rPr>
          <w:rFonts w:ascii="Times New Roman"/>
          <w:b w:val="false"/>
          <w:i w:val="false"/>
          <w:color w:val="000000"/>
          <w:sz w:val="28"/>
        </w:rPr>
        <w:t xml:space="preserve"> мынадай редакцияда жазылсын: </w:t>
      </w:r>
    </w:p>
    <w:bookmarkStart w:name="z578" w:id="416"/>
    <w:p>
      <w:pPr>
        <w:spacing w:after="0"/>
        <w:ind w:left="0"/>
        <w:jc w:val="both"/>
      </w:pPr>
      <w:r>
        <w:rPr>
          <w:rFonts w:ascii="Times New Roman"/>
          <w:b w:val="false"/>
          <w:i w:val="false"/>
          <w:color w:val="000000"/>
          <w:sz w:val="28"/>
        </w:rPr>
        <w:t>
      "132. Карточкалар беруді карточкаларды дайындаушы жүзеге асырады.</w:t>
      </w:r>
    </w:p>
    <w:bookmarkEnd w:id="416"/>
    <w:bookmarkStart w:name="z579" w:id="417"/>
    <w:p>
      <w:pPr>
        <w:spacing w:after="0"/>
        <w:ind w:left="0"/>
        <w:jc w:val="both"/>
      </w:pPr>
      <w:r>
        <w:rPr>
          <w:rFonts w:ascii="Times New Roman"/>
          <w:b w:val="false"/>
          <w:i w:val="false"/>
          <w:color w:val="000000"/>
          <w:sz w:val="28"/>
        </w:rPr>
        <w:t>
      Карточкаларды дайындаушы заңды тұлғаны немесе дара кәсіпкерді мемлекеттік тіркеу (қайта тіркеу) туралы анықтамаларды цифрлық жүйелер арқылы дербес алады.".</w:t>
      </w:r>
    </w:p>
    <w:bookmarkEnd w:id="417"/>
    <w:bookmarkStart w:name="z580" w:id="418"/>
    <w:p>
      <w:pPr>
        <w:spacing w:after="0"/>
        <w:ind w:left="0"/>
        <w:jc w:val="both"/>
      </w:pPr>
      <w:r>
        <w:rPr>
          <w:rFonts w:ascii="Times New Roman"/>
          <w:b w:val="false"/>
          <w:i w:val="false"/>
          <w:color w:val="000000"/>
          <w:sz w:val="28"/>
        </w:rPr>
        <w:t xml:space="preserve">
      15. "Теміржол көлігі саласында жүктерді тасымалдауға лицензия беру" мемлекеттік қызметті көрсету қағидаларын бекіту туралы" Қазақстан Республикасы Индустрия және инфрақұрылымдық даму министрінің міндетін атқарушының 2020 жылғы 12 наурыздағы № 130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20140 болып тіркелген) енгізілсін:</w:t>
      </w:r>
    </w:p>
    <w:bookmarkEnd w:id="4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кіріспе</w:t>
      </w:r>
      <w:r>
        <w:rPr>
          <w:rFonts w:ascii="Times New Roman"/>
          <w:b w:val="false"/>
          <w:i w:val="false"/>
          <w:color w:val="000000"/>
          <w:sz w:val="28"/>
        </w:rPr>
        <w:t xml:space="preserve"> мынадай редакцияда жазылсын:</w:t>
      </w:r>
    </w:p>
    <w:bookmarkStart w:name="z582" w:id="419"/>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10-бабының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419"/>
    <w:bookmarkStart w:name="z583" w:id="420"/>
    <w:p>
      <w:pPr>
        <w:spacing w:after="0"/>
        <w:ind w:left="0"/>
        <w:jc w:val="both"/>
      </w:pPr>
      <w:r>
        <w:rPr>
          <w:rFonts w:ascii="Times New Roman"/>
          <w:b w:val="false"/>
          <w:i w:val="false"/>
          <w:color w:val="000000"/>
          <w:sz w:val="28"/>
        </w:rPr>
        <w:t xml:space="preserve">
      көрсетілген бұйрықпен бекітілген "Теміржол көлігі саласында жүктерді тасымалдауға лицензия беру" мемлекеттік қызметті көрсету </w:t>
      </w:r>
      <w:r>
        <w:rPr>
          <w:rFonts w:ascii="Times New Roman"/>
          <w:b w:val="false"/>
          <w:i w:val="false"/>
          <w:color w:val="000000"/>
          <w:sz w:val="28"/>
        </w:rPr>
        <w:t>қағидаларында</w:t>
      </w:r>
      <w:r>
        <w:rPr>
          <w:rFonts w:ascii="Times New Roman"/>
          <w:b w:val="false"/>
          <w:i w:val="false"/>
          <w:color w:val="000000"/>
          <w:sz w:val="28"/>
        </w:rPr>
        <w:t>:</w:t>
      </w:r>
    </w:p>
    <w:bookmarkEnd w:id="4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585" w:id="421"/>
    <w:p>
      <w:pPr>
        <w:spacing w:after="0"/>
        <w:ind w:left="0"/>
        <w:jc w:val="both"/>
      </w:pPr>
      <w:r>
        <w:rPr>
          <w:rFonts w:ascii="Times New Roman"/>
          <w:b w:val="false"/>
          <w:i w:val="false"/>
          <w:color w:val="000000"/>
          <w:sz w:val="28"/>
        </w:rPr>
        <w:t xml:space="preserve">
      "1. Осы "Теміржол көлігі саласында жүктерді тасымалдауға лицензия беру" мемлекеттік қызметті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және әлеуметтік жауапкершілігі бар көрсетілетін қызметтер туралы" Қазақстан Республикасы Заңының (бұдан әрі - Мемлекеттік көрсетілетін қызметтер туралы Заң) 10-бабы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"Теміржол көлігі саласында жүктерді тасымалдауға лицензия беру" мемлекеттік көрсетілетін қызметті көрсету тәртібін айқындайды.";</w:t>
      </w:r>
    </w:p>
    <w:bookmarkEnd w:id="4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жаңа редакцияда жазылсын: </w:t>
      </w:r>
    </w:p>
    <w:bookmarkStart w:name="z587" w:id="422"/>
    <w:p>
      <w:pPr>
        <w:spacing w:after="0"/>
        <w:ind w:left="0"/>
        <w:jc w:val="both"/>
      </w:pPr>
      <w:r>
        <w:rPr>
          <w:rFonts w:ascii="Times New Roman"/>
          <w:b w:val="false"/>
          <w:i w:val="false"/>
          <w:color w:val="000000"/>
          <w:sz w:val="28"/>
        </w:rPr>
        <w:t>
      "4. Жеке және заңды тұлға (бұдан әрі – көрсетілетін қызметті алушы) лицензия алу және (немесе) қайта ресімдеу үшін "цифрлық үкіметтің" веб-порталы (бұдан әрі – портал) арқылы:</w:t>
      </w:r>
    </w:p>
    <w:bookmarkEnd w:id="422"/>
    <w:bookmarkStart w:name="z588" w:id="423"/>
    <w:p>
      <w:pPr>
        <w:spacing w:after="0"/>
        <w:ind w:left="0"/>
        <w:jc w:val="both"/>
      </w:pPr>
      <w:r>
        <w:rPr>
          <w:rFonts w:ascii="Times New Roman"/>
          <w:b w:val="false"/>
          <w:i w:val="false"/>
          <w:color w:val="000000"/>
          <w:sz w:val="28"/>
        </w:rPr>
        <w:t>
      1) мынадай өтініштердің біреуін жолдайды:</w:t>
      </w:r>
    </w:p>
    <w:bookmarkEnd w:id="423"/>
    <w:bookmarkStart w:name="z589" w:id="424"/>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заңды тұлғаның лицензияны алу үшін өтініші (бұдан әрі – лицензия алу үшін ЗТ өтініші);</w:t>
      </w:r>
    </w:p>
    <w:bookmarkEnd w:id="424"/>
    <w:bookmarkStart w:name="z590" w:id="425"/>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жеке тұлғаның лицензияны алу үшін өтініші (бұдан әрі – лицензия алу үшін ЖТ өтініші);</w:t>
      </w:r>
    </w:p>
    <w:bookmarkEnd w:id="425"/>
    <w:bookmarkStart w:name="z591" w:id="426"/>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лицензияны қайта ресімдеу үшін заңды тұлғаның өтініші (бұдан әрі – лицензияны қайта ресімдеу үшін ЗТ өтініші);</w:t>
      </w:r>
    </w:p>
    <w:bookmarkEnd w:id="426"/>
    <w:bookmarkStart w:name="z592" w:id="427"/>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лицензияны қайта ресімдеу үшін жеке тұлғаның өтініші (бұдан әрі – лицензияны қайта ресімдеу үшін ЖТ өтініші);</w:t>
      </w:r>
    </w:p>
    <w:bookmarkEnd w:id="427"/>
    <w:bookmarkStart w:name="z593" w:id="428"/>
    <w:p>
      <w:pPr>
        <w:spacing w:after="0"/>
        <w:ind w:left="0"/>
        <w:jc w:val="both"/>
      </w:pPr>
      <w:r>
        <w:rPr>
          <w:rFonts w:ascii="Times New Roman"/>
          <w:b w:val="false"/>
          <w:i w:val="false"/>
          <w:color w:val="000000"/>
          <w:sz w:val="28"/>
        </w:rPr>
        <w:t xml:space="preserve">
      2) Қазақстан Республикасы Инвестициялар және даму министрінің міндетін атқарушының 2015 жылғы 23 қаңтардағы № 47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10409 болып тіркелген) теміржол көлігімен жүктерді тасымалдау қызметіне қойылатын бiлiктiлiк талаптары мен оларға сәйкестікті растайтын құжаттар тізбесіне қосымшаға сәйкес теміржол көлігімен жүктерді тасымалдау қызметіне қойылатын бiлiктiлiк талаптары мен оларға сәйкестікті растайтын құжаттар тізбесіне мәліметтер нысаны бойынша мәліметтерді толтырады (бұдан әрі – біліктілік талаптар).</w:t>
      </w:r>
    </w:p>
    <w:bookmarkEnd w:id="428"/>
    <w:bookmarkStart w:name="z594" w:id="429"/>
    <w:p>
      <w:pPr>
        <w:spacing w:after="0"/>
        <w:ind w:left="0"/>
        <w:jc w:val="both"/>
      </w:pPr>
      <w:r>
        <w:rPr>
          <w:rFonts w:ascii="Times New Roman"/>
          <w:b w:val="false"/>
          <w:i w:val="false"/>
          <w:color w:val="000000"/>
          <w:sz w:val="28"/>
        </w:rPr>
        <w:t xml:space="preserve">
      Мемлекеттік қызмет көрсетуге қойылатын негізгі талаптардың тізбесі осы Қағидаларға </w:t>
      </w:r>
      <w:r>
        <w:rPr>
          <w:rFonts w:ascii="Times New Roman"/>
          <w:b w:val="false"/>
          <w:i w:val="false"/>
          <w:color w:val="000000"/>
          <w:sz w:val="28"/>
        </w:rPr>
        <w:t>5-қосымшада</w:t>
      </w:r>
      <w:r>
        <w:rPr>
          <w:rFonts w:ascii="Times New Roman"/>
          <w:b w:val="false"/>
          <w:i w:val="false"/>
          <w:color w:val="000000"/>
          <w:sz w:val="28"/>
        </w:rPr>
        <w:t xml:space="preserve"> жазылған.</w:t>
      </w:r>
    </w:p>
    <w:bookmarkEnd w:id="429"/>
    <w:bookmarkStart w:name="z595" w:id="430"/>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берген кезде – көрсетілетін қызметті алушының "жеке кабинетінде" мемлекеттік көрсетілетін қызмет нәтижесін алу күнін көрсете отырып, мемлекеттік қызметті көрсету үшін сұрау салудың қабылданғаны туралы мәртебе көрсетіледі.</w:t>
      </w:r>
    </w:p>
    <w:bookmarkEnd w:id="430"/>
    <w:bookmarkStart w:name="z596" w:id="431"/>
    <w:p>
      <w:pPr>
        <w:spacing w:after="0"/>
        <w:ind w:left="0"/>
        <w:jc w:val="both"/>
      </w:pPr>
      <w:r>
        <w:rPr>
          <w:rFonts w:ascii="Times New Roman"/>
          <w:b w:val="false"/>
          <w:i w:val="false"/>
          <w:color w:val="000000"/>
          <w:sz w:val="28"/>
        </w:rPr>
        <w:t>
      Лицензияны қайта ресімдеу лицензияны қайта ресімдеу үшін ЗТ өтініші және (немесе) лицензияны қайта ресімдеу үшін ЖТ өтінішінде көрсетілетін жағдайларда жүзеге асырылады.</w:t>
      </w:r>
    </w:p>
    <w:bookmarkEnd w:id="431"/>
    <w:bookmarkStart w:name="z597" w:id="432"/>
    <w:p>
      <w:pPr>
        <w:spacing w:after="0"/>
        <w:ind w:left="0"/>
        <w:jc w:val="both"/>
      </w:pPr>
      <w:r>
        <w:rPr>
          <w:rFonts w:ascii="Times New Roman"/>
          <w:b w:val="false"/>
          <w:i w:val="false"/>
          <w:color w:val="000000"/>
          <w:sz w:val="28"/>
        </w:rPr>
        <w:t>
      5. Мемлекеттік қызметті портал арқылы алу кезінде электрондық цифрлық қолтаңбамен куәландырылған (қол қойылған) немесе бір реттік құпиясөзбен куәландырылған электрондық құжат нысанындағы өтініш құжаттар қабылданған күні "цифрлық үкімет" шлюзі арқылы "Е-лицензиялау" мемлекеттік деректер қоры" цифрлық жүйесіне (бұдан әрі – ЕЛ МДҚ) жіберіледі.</w:t>
      </w:r>
    </w:p>
    <w:bookmarkEnd w:id="432"/>
    <w:bookmarkStart w:name="z598" w:id="433"/>
    <w:p>
      <w:pPr>
        <w:spacing w:after="0"/>
        <w:ind w:left="0"/>
        <w:jc w:val="both"/>
      </w:pPr>
      <w:r>
        <w:rPr>
          <w:rFonts w:ascii="Times New Roman"/>
          <w:b w:val="false"/>
          <w:i w:val="false"/>
          <w:color w:val="000000"/>
          <w:sz w:val="28"/>
        </w:rPr>
        <w:t>
      Көрсетілетін қызметті беруші құжаттар мен мәліметтерді олар келіп түскен күні тіркеуді жүзеге асырады.</w:t>
      </w:r>
    </w:p>
    <w:bookmarkEnd w:id="433"/>
    <w:bookmarkStart w:name="z599" w:id="434"/>
    <w:p>
      <w:pPr>
        <w:spacing w:after="0"/>
        <w:ind w:left="0"/>
        <w:jc w:val="both"/>
      </w:pPr>
      <w:r>
        <w:rPr>
          <w:rFonts w:ascii="Times New Roman"/>
          <w:b w:val="false"/>
          <w:i w:val="false"/>
          <w:color w:val="000000"/>
          <w:sz w:val="28"/>
        </w:rPr>
        <w:t>
      Көрсетілетін қызметті беруші өтінішті өңдеуді өтініш ЕЛ МДҚ-ға келіп түскен сәттен бастап жүзеге асырады.</w:t>
      </w:r>
    </w:p>
    <w:bookmarkEnd w:id="434"/>
    <w:bookmarkStart w:name="z600" w:id="435"/>
    <w:p>
      <w:pPr>
        <w:spacing w:after="0"/>
        <w:ind w:left="0"/>
        <w:jc w:val="both"/>
      </w:pPr>
      <w:r>
        <w:rPr>
          <w:rFonts w:ascii="Times New Roman"/>
          <w:b w:val="false"/>
          <w:i w:val="false"/>
          <w:color w:val="000000"/>
          <w:sz w:val="28"/>
        </w:rPr>
        <w:t>
      Өтініш беруші жұмыс уақыты аяқталғаннан кейін, демалыс және мереке күндері Қазақстан Республикасының еңбек заңнамасына сәйкес жүгінген жағдайда өтінішті қабылдау және мемлекеттік қызмет көрсету нәтижесін беру келесі жұмыс күні жүзеге асырылады.</w:t>
      </w:r>
    </w:p>
    <w:bookmarkEnd w:id="435"/>
    <w:bookmarkStart w:name="z601" w:id="436"/>
    <w:p>
      <w:pPr>
        <w:spacing w:after="0"/>
        <w:ind w:left="0"/>
        <w:jc w:val="both"/>
      </w:pPr>
      <w:r>
        <w:rPr>
          <w:rFonts w:ascii="Times New Roman"/>
          <w:b w:val="false"/>
          <w:i w:val="false"/>
          <w:color w:val="000000"/>
          <w:sz w:val="28"/>
        </w:rPr>
        <w:t>
      6. Жеке басты куәландыратын құжаттар, заңды тұлғаны мемлекеттік тіркеу (қайта тіркеу) туралы, жеке кәсіпкер ретінде мемлекеттік тіркеу туралы, лицензия туралы анықтамаларды, "цифрлық үкіметтің" төлем шлюзі (бұдан әрі – ЭҮТШ) арқылы төленген жағдайда лицензиялық алымның бюджетке төленгені туралы растауды көрсетілетін қызметті беруші "цифрлық үкімет" шлюзі арқылы тиісті мемлекеттік ақпарат жүйелерінен алады.";</w:t>
      </w:r>
    </w:p>
    <w:bookmarkEnd w:id="4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11 -тармақтар</w:t>
      </w:r>
      <w:r>
        <w:rPr>
          <w:rFonts w:ascii="Times New Roman"/>
          <w:b w:val="false"/>
          <w:i w:val="false"/>
          <w:color w:val="000000"/>
          <w:sz w:val="28"/>
        </w:rPr>
        <w:t xml:space="preserve"> жаңа редакцияда жазылсын: </w:t>
      </w:r>
    </w:p>
    <w:bookmarkStart w:name="z603" w:id="437"/>
    <w:p>
      <w:pPr>
        <w:spacing w:after="0"/>
        <w:ind w:left="0"/>
        <w:jc w:val="both"/>
      </w:pPr>
      <w:r>
        <w:rPr>
          <w:rFonts w:ascii="Times New Roman"/>
          <w:b w:val="false"/>
          <w:i w:val="false"/>
          <w:color w:val="000000"/>
          <w:sz w:val="28"/>
        </w:rPr>
        <w:t>
      "9. Көрсетілетін қызметті беруші мемлекеттік қызмет көрсету сатысы туралы деректерді мемлекеттік қызмет көрсету мониторингінің цифрлық жүйесіне енгізуді қамтамасыз етеді.</w:t>
      </w:r>
    </w:p>
    <w:bookmarkEnd w:id="437"/>
    <w:bookmarkStart w:name="z604" w:id="438"/>
    <w:p>
      <w:pPr>
        <w:spacing w:after="0"/>
        <w:ind w:left="0"/>
        <w:jc w:val="both"/>
      </w:pPr>
      <w:r>
        <w:rPr>
          <w:rFonts w:ascii="Times New Roman"/>
          <w:b w:val="false"/>
          <w:i w:val="false"/>
          <w:color w:val="000000"/>
          <w:sz w:val="28"/>
        </w:rPr>
        <w:t>
      Рұқсаттар мен хабарламалардың мемлекеттік цифрлық жүйесі арқылы мемлекеттік қызметті көрсету кезінде мемлекеттік қызметті көрсету сатысы туралы деректер автоматты режимде мемлекеттік қызметтерді көрсету мониторингінің цифрлық жүйесіне түседі.</w:t>
      </w:r>
    </w:p>
    <w:bookmarkEnd w:id="438"/>
    <w:bookmarkStart w:name="z605" w:id="439"/>
    <w:p>
      <w:pPr>
        <w:spacing w:after="0"/>
        <w:ind w:left="0"/>
        <w:jc w:val="both"/>
      </w:pPr>
      <w:r>
        <w:rPr>
          <w:rFonts w:ascii="Times New Roman"/>
          <w:b w:val="false"/>
          <w:i w:val="false"/>
          <w:color w:val="000000"/>
          <w:sz w:val="28"/>
        </w:rPr>
        <w:t>
      Көлік саласындағы уәкiлеттi орган мемлекеттік қызмет көрсету тәртібін айқындайтын заңға тәуелді нормативтік құқықтық актіні мемлекеттік тіркегеннен кейін үш жұмыс күн ішінде осы Қағидаларға енгізілген өзгерістер және (немесе) толықтырулар туралы ақпаратты көрсетілетін қызметті берушіге, "цифрлық үкiметтiң" цифрлық инфрақұрылымының операторына және Бірыңғай байланыс-орталығына жібереді.</w:t>
      </w:r>
    </w:p>
    <w:bookmarkEnd w:id="439"/>
    <w:bookmarkStart w:name="z606" w:id="440"/>
    <w:p>
      <w:pPr>
        <w:spacing w:after="0"/>
        <w:ind w:left="0"/>
        <w:jc w:val="both"/>
      </w:pPr>
      <w:r>
        <w:rPr>
          <w:rFonts w:ascii="Times New Roman"/>
          <w:b w:val="false"/>
          <w:i w:val="false"/>
          <w:color w:val="000000"/>
          <w:sz w:val="28"/>
        </w:rPr>
        <w:t>
      10. Мемлекеттік қызметтерді көрсету үшін қажетті мәліметті қамтитын цифрлық жүйесі істен шыққан жағдайда, көрсетілетін қызметті беруші 1 (бір) жұмыс күні ішінде "цифрлық үкіметтің" цифрлық инфрақұрылымының операторын мемлекеттік көрсетілетін қызметтің атауы, өтінішке берілген әкімшілік құжаттың нөмірі және коды немесе өтініштің бірегей сәйкестендіру нөмірі, әкімшілік құжаттың нөмірі мен коды, немесе рұқсат беру құжатының бірегей сәйкестендіру нөмірі, қателіктің нақты атауын көрсете отырып, қателіктің туындау сәтіне дейін авторландыру сәтінен бастап қадамдық скриншоттарды қоса бере отырып, көрсетілетін қызметті алушының жеке сәйкестендіру нөмірі/бизнес сәйкестендіру нөмірі бойынша ақпаратты міндетті ұсынумен sd@nitec.kz электрондық пошта бойынша бірыңғай қолдау қызметіне сұрау салуды жіберу арқылы хабардар етеді.</w:t>
      </w:r>
    </w:p>
    <w:bookmarkEnd w:id="440"/>
    <w:bookmarkStart w:name="z607" w:id="441"/>
    <w:p>
      <w:pPr>
        <w:spacing w:after="0"/>
        <w:ind w:left="0"/>
        <w:jc w:val="both"/>
      </w:pPr>
      <w:r>
        <w:rPr>
          <w:rFonts w:ascii="Times New Roman"/>
          <w:b w:val="false"/>
          <w:i w:val="false"/>
          <w:color w:val="000000"/>
          <w:sz w:val="28"/>
        </w:rPr>
        <w:t>
      11.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441"/>
    <w:bookmarkStart w:name="z608" w:id="442"/>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bookmarkEnd w:id="442"/>
    <w:bookmarkStart w:name="z609" w:id="443"/>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үш жұмыс күнінен кешіктірмей оны және әкімшілік істі шағымды қарайтын органға жібереді.</w:t>
      </w:r>
    </w:p>
    <w:bookmarkEnd w:id="443"/>
    <w:bookmarkStart w:name="z610" w:id="444"/>
    <w:p>
      <w:pPr>
        <w:spacing w:after="0"/>
        <w:ind w:left="0"/>
        <w:jc w:val="both"/>
      </w:pPr>
      <w:r>
        <w:rPr>
          <w:rFonts w:ascii="Times New Roman"/>
          <w:b w:val="false"/>
          <w:i w:val="false"/>
          <w:color w:val="000000"/>
          <w:sz w:val="28"/>
        </w:rPr>
        <w:t>
      Бұл ретте көрсетілетін қызметті беруші, лауазымды адам, шешімге, әрекетке (әрекетсіздікке) шағым жасайды, егер ол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bookmarkEnd w:id="444"/>
    <w:bookmarkStart w:name="z611" w:id="445"/>
    <w:p>
      <w:pPr>
        <w:spacing w:after="0"/>
        <w:ind w:left="0"/>
        <w:jc w:val="both"/>
      </w:pPr>
      <w:r>
        <w:rPr>
          <w:rFonts w:ascii="Times New Roman"/>
          <w:b w:val="false"/>
          <w:i w:val="false"/>
          <w:color w:val="000000"/>
          <w:sz w:val="28"/>
        </w:rPr>
        <w:t>
      Мемлекеттік көрсетілетін қызметтер туралы Заңның 25-бабы 2) тармағына сәйкес мемлекеттік қызметті тікелей көрсететін көрсетілетін қызметті берушінің атына келіп түскен көрсетілетін қызметті алушының шағымы тіркелген күнінен бастап 5 (бес) жұмыс күні ішінде қаралуға жатады.</w:t>
      </w:r>
    </w:p>
    <w:bookmarkEnd w:id="445"/>
    <w:bookmarkStart w:name="z612" w:id="446"/>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bookmarkEnd w:id="4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тізбеге </w:t>
      </w:r>
      <w:r>
        <w:rPr>
          <w:rFonts w:ascii="Times New Roman"/>
          <w:b w:val="false"/>
          <w:i w:val="false"/>
          <w:color w:val="000000"/>
          <w:sz w:val="28"/>
        </w:rPr>
        <w:t>47-қосымшаға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тізбеге </w:t>
      </w:r>
      <w:r>
        <w:rPr>
          <w:rFonts w:ascii="Times New Roman"/>
          <w:b w:val="false"/>
          <w:i w:val="false"/>
          <w:color w:val="000000"/>
          <w:sz w:val="28"/>
        </w:rPr>
        <w:t>48-қосымшаға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тізбеге </w:t>
      </w:r>
      <w:r>
        <w:rPr>
          <w:rFonts w:ascii="Times New Roman"/>
          <w:b w:val="false"/>
          <w:i w:val="false"/>
          <w:color w:val="000000"/>
          <w:sz w:val="28"/>
        </w:rPr>
        <w:t>49-қосымшаға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тізбеге </w:t>
      </w:r>
      <w:r>
        <w:rPr>
          <w:rFonts w:ascii="Times New Roman"/>
          <w:b w:val="false"/>
          <w:i w:val="false"/>
          <w:color w:val="000000"/>
          <w:sz w:val="28"/>
        </w:rPr>
        <w:t>49-қосымшаға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осы тізбеге </w:t>
      </w:r>
      <w:r>
        <w:rPr>
          <w:rFonts w:ascii="Times New Roman"/>
          <w:b w:val="false"/>
          <w:i w:val="false"/>
          <w:color w:val="000000"/>
          <w:sz w:val="28"/>
        </w:rPr>
        <w:t>51-қосымшаға</w:t>
      </w:r>
      <w:r>
        <w:rPr>
          <w:rFonts w:ascii="Times New Roman"/>
          <w:b w:val="false"/>
          <w:i w:val="false"/>
          <w:color w:val="000000"/>
          <w:sz w:val="28"/>
        </w:rPr>
        <w:t xml:space="preserve"> сәйкес редакцияда жазылсын;</w:t>
      </w:r>
    </w:p>
    <w:bookmarkStart w:name="z618" w:id="447"/>
    <w:p>
      <w:pPr>
        <w:spacing w:after="0"/>
        <w:ind w:left="0"/>
        <w:jc w:val="both"/>
      </w:pPr>
      <w:r>
        <w:rPr>
          <w:rFonts w:ascii="Times New Roman"/>
          <w:b w:val="false"/>
          <w:i w:val="false"/>
          <w:color w:val="000000"/>
          <w:sz w:val="28"/>
        </w:rPr>
        <w:t xml:space="preserve">
      16. "Жолаушылар мен багажды тұрақты автомобильмен қалалық (ауылдық), қала маңындағы және ауданішілік тұрақты тасымалдау маршруттарын және қозғалыс кестелерін бекіту" "Мемлекеттік қызметті көрсету қағидаларын бекіту туралы" Қазақстан Республикасы Индустрия және инфрақұрылымдық даму министрінің міндетін атқарушының 2020 жылғы 29 сәуірдегі № 251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20587 болып тіркелген) келесі өзгерістер енгізілсін:</w:t>
      </w:r>
    </w:p>
    <w:bookmarkEnd w:id="447"/>
    <w:bookmarkStart w:name="z619" w:id="448"/>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5 тармағы</w:t>
      </w:r>
      <w:r>
        <w:rPr>
          <w:rFonts w:ascii="Times New Roman"/>
          <w:b w:val="false"/>
          <w:i w:val="false"/>
          <w:color w:val="000000"/>
          <w:sz w:val="28"/>
        </w:rPr>
        <w:t xml:space="preserve"> мынадай редакцияда жазылсын: </w:t>
      </w:r>
    </w:p>
    <w:bookmarkEnd w:id="448"/>
    <w:bookmarkStart w:name="z620" w:id="449"/>
    <w:p>
      <w:pPr>
        <w:spacing w:after="0"/>
        <w:ind w:left="0"/>
        <w:jc w:val="both"/>
      </w:pPr>
      <w:r>
        <w:rPr>
          <w:rFonts w:ascii="Times New Roman"/>
          <w:b w:val="false"/>
          <w:i w:val="false"/>
          <w:color w:val="000000"/>
          <w:sz w:val="28"/>
        </w:rPr>
        <w:t xml:space="preserve">
      "5. Жеке және заңды тұлғалар (бұдан әрі – көрсетілетін қызметті алушы) мемлекеттік көрсетілетін қызметті алу үшін көрсетілетін қызметті берушіге "цифрлық үкіметтің" веб-порталы (бұдан әрі – портал)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қызметті алушының электрондық цифрлық қолтаңбасы (бұдан әрі – ЭЦҚ) қойылған электрондық құжат нысанындағы жолаушылар мен багажды автомобильмен қалалық (ауылдық), қала маңындағы және ауданішілік тұрақты тасымалдау маршруттарын және қозғалыс кестелерін бекітуге арналған өтінішті (бұдан әрі – өтініш)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"Жолаушылар мен багажды автомобильмен қалалық (ауылдық), қала маңындағы және ауданішілік тұрақты тасымалдау маршруттарын және қозғалыс кестелерiн бекiту" мемлекеттік қызмет көрсетуге қойылатын негізгі талаптар тізбесінің (бұдан әрі – Тізбе) 9-тармағында көзделген тізбе бойынша құжаттар топтамасын жолдайды.</w:t>
      </w:r>
    </w:p>
    <w:bookmarkEnd w:id="449"/>
    <w:bookmarkStart w:name="z621" w:id="450"/>
    <w:p>
      <w:pPr>
        <w:spacing w:after="0"/>
        <w:ind w:left="0"/>
        <w:jc w:val="both"/>
      </w:pPr>
      <w:r>
        <w:rPr>
          <w:rFonts w:ascii="Times New Roman"/>
          <w:b w:val="false"/>
          <w:i w:val="false"/>
          <w:color w:val="000000"/>
          <w:sz w:val="28"/>
        </w:rPr>
        <w:t xml:space="preserve">
      Мемлекеттік қызмет көрсетуге қойылатын негізгі талаптардың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жазылған.</w:t>
      </w:r>
    </w:p>
    <w:bookmarkEnd w:id="450"/>
    <w:bookmarkStart w:name="z622" w:id="451"/>
    <w:p>
      <w:pPr>
        <w:spacing w:after="0"/>
        <w:ind w:left="0"/>
        <w:jc w:val="both"/>
      </w:pPr>
      <w:r>
        <w:rPr>
          <w:rFonts w:ascii="Times New Roman"/>
          <w:b w:val="false"/>
          <w:i w:val="false"/>
          <w:color w:val="000000"/>
          <w:sz w:val="28"/>
        </w:rPr>
        <w:t>
      Мемлекеттік қызметті портал арқылы алған кезде электрондық цифрлық қолтаңбамен куәландырылған (қол қойылған) немесе бір реттік парольмен куәландырылған электрондық құжат нысанындағы өтініш "цифрлық үкімет" шлюзі арқылы "Е-лицензиялау "мемлекеттік деректер базасы" цифрлық жүйесіне жіберіледі www.elicense.kz (бұдан әрі – ЕЛ МДБ) құжаттарды қабылдау күні.</w:t>
      </w:r>
    </w:p>
    <w:bookmarkEnd w:id="451"/>
    <w:bookmarkStart w:name="z623" w:id="452"/>
    <w:p>
      <w:pPr>
        <w:spacing w:after="0"/>
        <w:ind w:left="0"/>
        <w:jc w:val="both"/>
      </w:pPr>
      <w:r>
        <w:rPr>
          <w:rFonts w:ascii="Times New Roman"/>
          <w:b w:val="false"/>
          <w:i w:val="false"/>
          <w:color w:val="000000"/>
          <w:sz w:val="28"/>
        </w:rPr>
        <w:t>
      Порталда көрсетілетін қызметті алушының ЕЛ МДБ "жеке кабинетінде" мемлекеттік көрсетілетін қызмет нәтижесін алу күнін көрсете отырып, мемлекеттік қызметті көрсету үшін өтініштің қабылданғаны туралы мәртебе көрсетіледі.</w:t>
      </w:r>
    </w:p>
    <w:bookmarkEnd w:id="452"/>
    <w:bookmarkStart w:name="z624" w:id="453"/>
    <w:p>
      <w:pPr>
        <w:spacing w:after="0"/>
        <w:ind w:left="0"/>
        <w:jc w:val="both"/>
      </w:pPr>
      <w:r>
        <w:rPr>
          <w:rFonts w:ascii="Times New Roman"/>
          <w:b w:val="false"/>
          <w:i w:val="false"/>
          <w:color w:val="000000"/>
          <w:sz w:val="28"/>
        </w:rPr>
        <w:t>
      Өтінішті өңдеуді көрсетілетін қызметті беруші өтініш ЕЛ МДБ келіп түскен сәттен бастап жүзеге асырады.</w:t>
      </w:r>
    </w:p>
    <w:bookmarkEnd w:id="453"/>
    <w:bookmarkStart w:name="z625" w:id="454"/>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өтініштерді қабылдау және мемлекеттік қызметті көрсету нәтижелерін беру келесі жұмыс күнінде жүзеге асырылады.</w:t>
      </w:r>
    </w:p>
    <w:bookmarkEnd w:id="454"/>
    <w:bookmarkStart w:name="z626" w:id="455"/>
    <w:p>
      <w:pPr>
        <w:spacing w:after="0"/>
        <w:ind w:left="0"/>
        <w:jc w:val="both"/>
      </w:pPr>
      <w:r>
        <w:rPr>
          <w:rFonts w:ascii="Times New Roman"/>
          <w:b w:val="false"/>
          <w:i w:val="false"/>
          <w:color w:val="000000"/>
          <w:sz w:val="28"/>
        </w:rPr>
        <w:t>
      Жеке басты куәландыратын құжаттардың мәліметтерін, заңды тұлғаны мемлекеттік тіркеу (қайта тіркеу) туралы, дара кәсіпкерді мемлекеттік тіркеу туралы анықтамаларды көрсетілетін қызметті беруші "цифрлық үкімет" шлюзі арқылы тиісті мемлекеттік цифрлық жүйелерден алады.";</w:t>
      </w:r>
    </w:p>
    <w:bookmarkEnd w:id="455"/>
    <w:bookmarkStart w:name="z627" w:id="456"/>
    <w:p>
      <w:pPr>
        <w:spacing w:after="0"/>
        <w:ind w:left="0"/>
        <w:jc w:val="both"/>
      </w:pPr>
      <w:r>
        <w:rPr>
          <w:rFonts w:ascii="Times New Roman"/>
          <w:b w:val="false"/>
          <w:i w:val="false"/>
          <w:color w:val="000000"/>
          <w:sz w:val="28"/>
        </w:rPr>
        <w:t xml:space="preserve">
      17. Жолаушыларды облысаралық, ауданаралық (облысішілік қалааралық) және халықаралық қатынастарда автобустармен, шағын автобустармен тұрақты емес тасымалдау, сондай-ақ жолаушыларды автобустармен, шағын автобустармен тұрақты тасымалдау жөніндегі қызметпен айналысу құқығына лицензия беру "Мемлекеттік қызмет көрсету қағидаларын бекіту туралы" Қазақстан Республикасы Индустрия және инфрақұрылымдық даму министрінің 2020 жылғы 28 мамырдағы № 318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20791 болып тіркелген) мынадай өзгерістер енгізілсін:</w:t>
      </w:r>
    </w:p>
    <w:bookmarkEnd w:id="4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629" w:id="457"/>
    <w:p>
      <w:pPr>
        <w:spacing w:after="0"/>
        <w:ind w:left="0"/>
        <w:jc w:val="both"/>
      </w:pPr>
      <w:r>
        <w:rPr>
          <w:rFonts w:ascii="Times New Roman"/>
          <w:b w:val="false"/>
          <w:i w:val="false"/>
          <w:color w:val="000000"/>
          <w:sz w:val="28"/>
        </w:rPr>
        <w:t>
      "9. Мемлекеттік қызметті портал арқылы алған кезде электрондық цифрлық қолтаңбамен куәландырылған (қол қойылған) немесе бір реттік парольмен куәландырылған электрондық құжат нысанындағы өтініш "цифрлық үкімет" шлюзі арқылы "Е-лицензиялау "мемлекеттік деректер базасы" цифрлық жүйесіне жіберіледі www.elicense.kz (бұдан әрі – ЕЛ МДБ) құжаттарды қабылдау күні.</w:t>
      </w:r>
    </w:p>
    <w:bookmarkEnd w:id="457"/>
    <w:bookmarkStart w:name="z630" w:id="458"/>
    <w:p>
      <w:pPr>
        <w:spacing w:after="0"/>
        <w:ind w:left="0"/>
        <w:jc w:val="both"/>
      </w:pPr>
      <w:r>
        <w:rPr>
          <w:rFonts w:ascii="Times New Roman"/>
          <w:b w:val="false"/>
          <w:i w:val="false"/>
          <w:color w:val="000000"/>
          <w:sz w:val="28"/>
        </w:rPr>
        <w:t>
      Көрсетілетін қызметті берушінің кеңсесі құжаттарды олар келіп түскен күні ЕЛ МДБ тіркеуді жүзеге асырады.</w:t>
      </w:r>
    </w:p>
    <w:bookmarkEnd w:id="458"/>
    <w:bookmarkStart w:name="z631" w:id="459"/>
    <w:p>
      <w:pPr>
        <w:spacing w:after="0"/>
        <w:ind w:left="0"/>
        <w:jc w:val="both"/>
      </w:pPr>
      <w:r>
        <w:rPr>
          <w:rFonts w:ascii="Times New Roman"/>
          <w:b w:val="false"/>
          <w:i w:val="false"/>
          <w:color w:val="000000"/>
          <w:sz w:val="28"/>
        </w:rPr>
        <w:t>
      Өтінішті өңдеуді көрсетілетін қызметті беруші өтініш ЕЛ МДБ келіп түскен сәттен бастап жүзеге асырады.".</w:t>
      </w:r>
    </w:p>
    <w:bookmarkEnd w:id="4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Көлік </w:t>
            </w:r>
            <w:r>
              <w:br/>
            </w:r>
            <w:r>
              <w:rPr>
                <w:rFonts w:ascii="Times New Roman"/>
                <w:b w:val="false"/>
                <w:i w:val="false"/>
                <w:color w:val="000000"/>
                <w:sz w:val="20"/>
              </w:rPr>
              <w:t xml:space="preserve">және коммуникациялар </w:t>
            </w:r>
            <w:r>
              <w:br/>
            </w:r>
            <w:r>
              <w:rPr>
                <w:rFonts w:ascii="Times New Roman"/>
                <w:b w:val="false"/>
                <w:i w:val="false"/>
                <w:color w:val="000000"/>
                <w:sz w:val="20"/>
              </w:rPr>
              <w:t xml:space="preserve">министрінің, Қазақстан </w:t>
            </w:r>
            <w:r>
              <w:br/>
            </w:r>
            <w:r>
              <w:rPr>
                <w:rFonts w:ascii="Times New Roman"/>
                <w:b w:val="false"/>
                <w:i w:val="false"/>
                <w:color w:val="000000"/>
                <w:sz w:val="20"/>
              </w:rPr>
              <w:t xml:space="preserve">Республикасы Инвестициялар </w:t>
            </w:r>
            <w:r>
              <w:br/>
            </w:r>
            <w:r>
              <w:rPr>
                <w:rFonts w:ascii="Times New Roman"/>
                <w:b w:val="false"/>
                <w:i w:val="false"/>
                <w:color w:val="000000"/>
                <w:sz w:val="20"/>
              </w:rPr>
              <w:t xml:space="preserve">және даму министрінің,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 xml:space="preserve">атқарушының, Қазақстан </w:t>
            </w:r>
            <w:r>
              <w:br/>
            </w:r>
            <w:r>
              <w:rPr>
                <w:rFonts w:ascii="Times New Roman"/>
                <w:b w:val="false"/>
                <w:i w:val="false"/>
                <w:color w:val="000000"/>
                <w:sz w:val="20"/>
              </w:rPr>
              <w:t xml:space="preserve">Республикасы Индустрия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 xml:space="preserve">атқарушының өзгерістер мен </w:t>
            </w:r>
            <w:r>
              <w:br/>
            </w:r>
            <w:r>
              <w:rPr>
                <w:rFonts w:ascii="Times New Roman"/>
                <w:b w:val="false"/>
                <w:i w:val="false"/>
                <w:color w:val="000000"/>
                <w:sz w:val="20"/>
              </w:rPr>
              <w:t xml:space="preserve">толықтырулар 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аумағында жүк көлігі </w:t>
            </w:r>
            <w:r>
              <w:br/>
            </w:r>
            <w:r>
              <w:rPr>
                <w:rFonts w:ascii="Times New Roman"/>
                <w:b w:val="false"/>
                <w:i w:val="false"/>
                <w:color w:val="000000"/>
                <w:sz w:val="20"/>
              </w:rPr>
              <w:t xml:space="preserve">құралдарын өлшеудің </w:t>
            </w:r>
            <w:r>
              <w:br/>
            </w:r>
            <w:r>
              <w:rPr>
                <w:rFonts w:ascii="Times New Roman"/>
                <w:b w:val="false"/>
                <w:i w:val="false"/>
                <w:color w:val="000000"/>
                <w:sz w:val="20"/>
              </w:rPr>
              <w:t xml:space="preserve">халықаралық сертификатын </w:t>
            </w:r>
            <w:r>
              <w:br/>
            </w:r>
            <w:r>
              <w:rPr>
                <w:rFonts w:ascii="Times New Roman"/>
                <w:b w:val="false"/>
                <w:i w:val="false"/>
                <w:color w:val="000000"/>
                <w:sz w:val="20"/>
              </w:rPr>
              <w:t xml:space="preserve">қолдану және "Жүк көлік </w:t>
            </w:r>
            <w:r>
              <w:br/>
            </w:r>
            <w:r>
              <w:rPr>
                <w:rFonts w:ascii="Times New Roman"/>
                <w:b w:val="false"/>
                <w:i w:val="false"/>
                <w:color w:val="000000"/>
                <w:sz w:val="20"/>
              </w:rPr>
              <w:t xml:space="preserve">құралдарын өлшеудің </w:t>
            </w:r>
            <w:r>
              <w:br/>
            </w:r>
            <w:r>
              <w:rPr>
                <w:rFonts w:ascii="Times New Roman"/>
                <w:b w:val="false"/>
                <w:i w:val="false"/>
                <w:color w:val="000000"/>
                <w:sz w:val="20"/>
              </w:rPr>
              <w:t xml:space="preserve">халықаралық сертификатын </w:t>
            </w:r>
            <w:r>
              <w:br/>
            </w:r>
            <w:r>
              <w:rPr>
                <w:rFonts w:ascii="Times New Roman"/>
                <w:b w:val="false"/>
                <w:i w:val="false"/>
                <w:color w:val="000000"/>
                <w:sz w:val="20"/>
              </w:rPr>
              <w:t xml:space="preserve">беру" мемлекеттік қызметті </w:t>
            </w:r>
            <w:r>
              <w:br/>
            </w:r>
            <w:r>
              <w:rPr>
                <w:rFonts w:ascii="Times New Roman"/>
                <w:b w:val="false"/>
                <w:i w:val="false"/>
                <w:color w:val="000000"/>
                <w:sz w:val="20"/>
              </w:rPr>
              <w:t>көрсету қағидаларына 2-</w:t>
            </w:r>
            <w:r>
              <w:br/>
            </w:r>
            <w:r>
              <w:rPr>
                <w:rFonts w:ascii="Times New Roman"/>
                <w:b w:val="false"/>
                <w:i w:val="false"/>
                <w:color w:val="000000"/>
                <w:sz w:val="20"/>
              </w:rPr>
              <w:t>қосымша</w:t>
            </w:r>
            <w:r>
              <w:br/>
            </w:r>
            <w:r>
              <w:rPr>
                <w:rFonts w:ascii="Times New Roman"/>
                <w:b w:val="false"/>
                <w:i w:val="false"/>
                <w:color w:val="000000"/>
                <w:sz w:val="20"/>
              </w:rPr>
              <w:t>Нысан</w:t>
            </w:r>
          </w:p>
        </w:tc>
      </w:tr>
    </w:tbl>
    <w:bookmarkStart w:name="z636" w:id="460"/>
    <w:p>
      <w:pPr>
        <w:spacing w:after="0"/>
        <w:ind w:left="0"/>
        <w:jc w:val="both"/>
      </w:pPr>
      <w:r>
        <w:rPr>
          <w:rFonts w:ascii="Times New Roman"/>
          <w:b w:val="false"/>
          <w:i w:val="false"/>
          <w:color w:val="000000"/>
          <w:sz w:val="28"/>
        </w:rPr>
        <w:t>
      Жүк көлік құралдарын өлшеудің халықаралық сертификатын алу үшін өтініш</w:t>
      </w:r>
    </w:p>
    <w:bookmarkEnd w:id="4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Көлiк операторының атауы (ұйымның атауы мен мекенжайы, елiн қоса алғанда)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Тасымалдау шартының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CARNET TIR № (егер қолданылса)2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Жүк автокөлік құралы туралы ақпарат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Тіркеу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Сүйрегіш/жүк автокөлігінің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тіркеменің/тіркеменің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Аспа жүйесі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461"/>
          <w:p>
            <w:pPr>
              <w:spacing w:after="20"/>
              <w:ind w:left="20"/>
              <w:jc w:val="both"/>
            </w:pPr>
            <w:r>
              <w:rPr>
                <w:rFonts w:ascii="Times New Roman"/>
                <w:b w:val="false"/>
                <w:i w:val="false"/>
                <w:color w:val="000000"/>
                <w:sz w:val="20"/>
              </w:rPr>
              <w:t>
Сүйрегіш/жүк автокөлігінің</w:t>
            </w:r>
          </w:p>
          <w:bookmarkEnd w:id="461"/>
          <w:p>
            <w:pPr>
              <w:spacing w:after="20"/>
              <w:ind w:left="20"/>
              <w:jc w:val="both"/>
            </w:pPr>
            <w:r>
              <w:rPr>
                <w:rFonts w:ascii="Times New Roman"/>
                <w:b w:val="false"/>
                <w:i w:val="false"/>
                <w:color w:val="000000"/>
                <w:sz w:val="20"/>
              </w:rPr>
              <w:t>
</w:t>
            </w:r>
            <w:r>
              <w:rPr>
                <w:rFonts w:ascii="Times New Roman"/>
                <w:b w:val="false"/>
                <w:i w:val="false"/>
                <w:color w:val="000000"/>
                <w:sz w:val="20"/>
              </w:rPr>
              <w:t>☐ әуедегі</w:t>
            </w:r>
          </w:p>
          <w:p>
            <w:pPr>
              <w:spacing w:after="20"/>
              <w:ind w:left="20"/>
              <w:jc w:val="both"/>
            </w:pPr>
            <w:r>
              <w:rPr>
                <w:rFonts w:ascii="Times New Roman"/>
                <w:b w:val="false"/>
                <w:i w:val="false"/>
                <w:color w:val="000000"/>
                <w:sz w:val="20"/>
              </w:rPr>
              <w:t>
</w:t>
            </w:r>
            <w:r>
              <w:rPr>
                <w:rFonts w:ascii="Times New Roman"/>
                <w:b w:val="false"/>
                <w:i w:val="false"/>
                <w:color w:val="000000"/>
                <w:sz w:val="20"/>
              </w:rPr>
              <w:t>☐ механикалық</w:t>
            </w:r>
          </w:p>
          <w:p>
            <w:pPr>
              <w:spacing w:after="20"/>
              <w:ind w:left="20"/>
              <w:jc w:val="both"/>
            </w:pPr>
            <w:r>
              <w:rPr>
                <w:rFonts w:ascii="Times New Roman"/>
                <w:b w:val="false"/>
                <w:i w:val="false"/>
                <w:color w:val="000000"/>
                <w:sz w:val="20"/>
              </w:rPr>
              <w:t>
☐ басқаша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462"/>
          <w:p>
            <w:pPr>
              <w:spacing w:after="20"/>
              <w:ind w:left="20"/>
              <w:jc w:val="both"/>
            </w:pPr>
            <w:r>
              <w:rPr>
                <w:rFonts w:ascii="Times New Roman"/>
                <w:b w:val="false"/>
                <w:i w:val="false"/>
                <w:color w:val="000000"/>
                <w:sz w:val="20"/>
              </w:rPr>
              <w:t>
Жартылай тіркеменің/тіркеменің</w:t>
            </w:r>
          </w:p>
          <w:bookmarkEnd w:id="462"/>
          <w:p>
            <w:pPr>
              <w:spacing w:after="20"/>
              <w:ind w:left="20"/>
              <w:jc w:val="both"/>
            </w:pPr>
            <w:r>
              <w:rPr>
                <w:rFonts w:ascii="Times New Roman"/>
                <w:b w:val="false"/>
                <w:i w:val="false"/>
                <w:color w:val="000000"/>
                <w:sz w:val="20"/>
              </w:rPr>
              <w:t>
</w:t>
            </w:r>
            <w:r>
              <w:rPr>
                <w:rFonts w:ascii="Times New Roman"/>
                <w:b w:val="false"/>
                <w:i w:val="false"/>
                <w:color w:val="000000"/>
                <w:sz w:val="20"/>
              </w:rPr>
              <w:t>☐ әуедегі</w:t>
            </w:r>
          </w:p>
          <w:p>
            <w:pPr>
              <w:spacing w:after="20"/>
              <w:ind w:left="20"/>
              <w:jc w:val="both"/>
            </w:pPr>
            <w:r>
              <w:rPr>
                <w:rFonts w:ascii="Times New Roman"/>
                <w:b w:val="false"/>
                <w:i w:val="false"/>
                <w:color w:val="000000"/>
                <w:sz w:val="20"/>
              </w:rPr>
              <w:t>
</w:t>
            </w:r>
            <w:r>
              <w:rPr>
                <w:rFonts w:ascii="Times New Roman"/>
                <w:b w:val="false"/>
                <w:i w:val="false"/>
                <w:color w:val="000000"/>
                <w:sz w:val="20"/>
              </w:rPr>
              <w:t>☐ механикалық</w:t>
            </w:r>
          </w:p>
          <w:p>
            <w:pPr>
              <w:spacing w:after="20"/>
              <w:ind w:left="20"/>
              <w:jc w:val="both"/>
            </w:pPr>
            <w:r>
              <w:rPr>
                <w:rFonts w:ascii="Times New Roman"/>
                <w:b w:val="false"/>
                <w:i w:val="false"/>
                <w:color w:val="000000"/>
                <w:sz w:val="20"/>
              </w:rPr>
              <w:t>
☐ басқаша</w:t>
            </w:r>
          </w:p>
        </w:tc>
      </w:tr>
    </w:tbl>
    <w:bookmarkStart w:name="z643" w:id="463"/>
    <w:p>
      <w:pPr>
        <w:spacing w:after="0"/>
        <w:ind w:left="0"/>
        <w:jc w:val="both"/>
      </w:pPr>
      <w:r>
        <w:rPr>
          <w:rFonts w:ascii="Times New Roman"/>
          <w:b w:val="false"/>
          <w:i w:val="false"/>
          <w:color w:val="000000"/>
          <w:sz w:val="28"/>
        </w:rPr>
        <w:t>
      1мысалы: жүкқұжат CMR №</w:t>
      </w:r>
    </w:p>
    <w:bookmarkEnd w:id="463"/>
    <w:bookmarkStart w:name="z644" w:id="464"/>
    <w:p>
      <w:pPr>
        <w:spacing w:after="0"/>
        <w:ind w:left="0"/>
        <w:jc w:val="both"/>
      </w:pPr>
      <w:r>
        <w:rPr>
          <w:rFonts w:ascii="Times New Roman"/>
          <w:b w:val="false"/>
          <w:i w:val="false"/>
          <w:color w:val="000000"/>
          <w:sz w:val="28"/>
        </w:rPr>
        <w:t>
      21975 жылғы TIR Конвенциясына сәйкес</w:t>
      </w:r>
    </w:p>
    <w:bookmarkEnd w:id="464"/>
    <w:bookmarkStart w:name="z645" w:id="465"/>
    <w:p>
      <w:pPr>
        <w:spacing w:after="0"/>
        <w:ind w:left="0"/>
        <w:jc w:val="both"/>
      </w:pPr>
      <w:r>
        <w:rPr>
          <w:rFonts w:ascii="Times New Roman"/>
          <w:b w:val="false"/>
          <w:i w:val="false"/>
          <w:color w:val="000000"/>
          <w:sz w:val="28"/>
        </w:rPr>
        <w:t>
      Өтініш берушінің тегі, аты, әкесінің аты (болса)</w:t>
      </w:r>
    </w:p>
    <w:bookmarkEnd w:id="465"/>
    <w:bookmarkStart w:name="z646" w:id="466"/>
    <w:p>
      <w:pPr>
        <w:spacing w:after="0"/>
        <w:ind w:left="0"/>
        <w:jc w:val="both"/>
      </w:pPr>
      <w:r>
        <w:rPr>
          <w:rFonts w:ascii="Times New Roman"/>
          <w:b w:val="false"/>
          <w:i w:val="false"/>
          <w:color w:val="000000"/>
          <w:sz w:val="28"/>
        </w:rPr>
        <w:t>
      ______________________________________________________</w:t>
      </w:r>
    </w:p>
    <w:bookmarkEnd w:id="466"/>
    <w:bookmarkStart w:name="z647" w:id="467"/>
    <w:p>
      <w:pPr>
        <w:spacing w:after="0"/>
        <w:ind w:left="0"/>
        <w:jc w:val="both"/>
      </w:pPr>
      <w:r>
        <w:rPr>
          <w:rFonts w:ascii="Times New Roman"/>
          <w:b w:val="false"/>
          <w:i w:val="false"/>
          <w:color w:val="000000"/>
          <w:sz w:val="28"/>
        </w:rPr>
        <w:t>
      (қысқартусыз көрсету)</w:t>
      </w:r>
    </w:p>
    <w:bookmarkEnd w:id="467"/>
    <w:bookmarkStart w:name="z648" w:id="468"/>
    <w:p>
      <w:pPr>
        <w:spacing w:after="0"/>
        <w:ind w:left="0"/>
        <w:jc w:val="both"/>
      </w:pPr>
      <w:r>
        <w:rPr>
          <w:rFonts w:ascii="Times New Roman"/>
          <w:b w:val="false"/>
          <w:i w:val="false"/>
          <w:color w:val="000000"/>
          <w:sz w:val="28"/>
        </w:rPr>
        <w:t>
      Менің дербес деректерімді Қазақстан Республикасының Көлік министрлігі Автомобиль көлігі және көліктік бақылау комитетінің аумақтық органына ______________________________________</w:t>
      </w:r>
    </w:p>
    <w:bookmarkEnd w:id="468"/>
    <w:bookmarkStart w:name="z649" w:id="469"/>
    <w:p>
      <w:pPr>
        <w:spacing w:after="0"/>
        <w:ind w:left="0"/>
        <w:jc w:val="both"/>
      </w:pPr>
      <w:r>
        <w:rPr>
          <w:rFonts w:ascii="Times New Roman"/>
          <w:b w:val="false"/>
          <w:i w:val="false"/>
          <w:color w:val="000000"/>
          <w:sz w:val="28"/>
        </w:rPr>
        <w:t>
      (Бизнес сәйкестендіру нөмірі _______________) жинауға және өңдеуге, оның ішінде үшінші тұлғаларға беруге цифрлық жүйелерде қамтылған мемлекеттік қызмет көрсету үшін қажетті заңмен қорғалатын құпияны құрайтын мәліметтерді беруге келісім беремін.</w:t>
      </w:r>
    </w:p>
    <w:bookmarkEnd w:id="469"/>
    <w:bookmarkStart w:name="z650" w:id="470"/>
    <w:p>
      <w:pPr>
        <w:spacing w:after="0"/>
        <w:ind w:left="0"/>
        <w:jc w:val="both"/>
      </w:pPr>
      <w:r>
        <w:rPr>
          <w:rFonts w:ascii="Times New Roman"/>
          <w:b w:val="false"/>
          <w:i w:val="false"/>
          <w:color w:val="000000"/>
          <w:sz w:val="28"/>
        </w:rPr>
        <w:t>
      Цифрлық жүйеде бар, заңмен қорғалған құпияны құрайтын мәліметтерді пайдалануға келісемін.</w:t>
      </w:r>
    </w:p>
    <w:bookmarkEnd w:id="470"/>
    <w:bookmarkStart w:name="z651" w:id="471"/>
    <w:p>
      <w:pPr>
        <w:spacing w:after="0"/>
        <w:ind w:left="0"/>
        <w:jc w:val="both"/>
      </w:pPr>
      <w:r>
        <w:rPr>
          <w:rFonts w:ascii="Times New Roman"/>
          <w:b w:val="false"/>
          <w:i w:val="false"/>
          <w:color w:val="000000"/>
          <w:sz w:val="28"/>
        </w:rPr>
        <w:t xml:space="preserve">
      Қолы____________________ 20 ____ жылғы "____" _____________ </w:t>
      </w:r>
    </w:p>
    <w:bookmarkEnd w:id="4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Көлік </w:t>
            </w:r>
            <w:r>
              <w:br/>
            </w:r>
            <w:r>
              <w:rPr>
                <w:rFonts w:ascii="Times New Roman"/>
                <w:b w:val="false"/>
                <w:i w:val="false"/>
                <w:color w:val="000000"/>
                <w:sz w:val="20"/>
              </w:rPr>
              <w:t xml:space="preserve">және коммуникациялар </w:t>
            </w:r>
            <w:r>
              <w:br/>
            </w:r>
            <w:r>
              <w:rPr>
                <w:rFonts w:ascii="Times New Roman"/>
                <w:b w:val="false"/>
                <w:i w:val="false"/>
                <w:color w:val="000000"/>
                <w:sz w:val="20"/>
              </w:rPr>
              <w:t xml:space="preserve">министрінің, Қазақстан </w:t>
            </w:r>
            <w:r>
              <w:br/>
            </w:r>
            <w:r>
              <w:rPr>
                <w:rFonts w:ascii="Times New Roman"/>
                <w:b w:val="false"/>
                <w:i w:val="false"/>
                <w:color w:val="000000"/>
                <w:sz w:val="20"/>
              </w:rPr>
              <w:t xml:space="preserve">Республикасы Инвестициялар </w:t>
            </w:r>
            <w:r>
              <w:br/>
            </w:r>
            <w:r>
              <w:rPr>
                <w:rFonts w:ascii="Times New Roman"/>
                <w:b w:val="false"/>
                <w:i w:val="false"/>
                <w:color w:val="000000"/>
                <w:sz w:val="20"/>
              </w:rPr>
              <w:t xml:space="preserve">және даму министрінің,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 xml:space="preserve">атқарушының, Қазақстан </w:t>
            </w:r>
            <w:r>
              <w:br/>
            </w:r>
            <w:r>
              <w:rPr>
                <w:rFonts w:ascii="Times New Roman"/>
                <w:b w:val="false"/>
                <w:i w:val="false"/>
                <w:color w:val="000000"/>
                <w:sz w:val="20"/>
              </w:rPr>
              <w:t xml:space="preserve">Республикасы Индустрия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 xml:space="preserve">атқарушының өзгерістер мен </w:t>
            </w:r>
            <w:r>
              <w:br/>
            </w:r>
            <w:r>
              <w:rPr>
                <w:rFonts w:ascii="Times New Roman"/>
                <w:b w:val="false"/>
                <w:i w:val="false"/>
                <w:color w:val="000000"/>
                <w:sz w:val="20"/>
              </w:rPr>
              <w:t xml:space="preserve">толықтырулар 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жүк көлігі</w:t>
            </w:r>
            <w:r>
              <w:br/>
            </w:r>
            <w:r>
              <w:rPr>
                <w:rFonts w:ascii="Times New Roman"/>
                <w:b w:val="false"/>
                <w:i w:val="false"/>
                <w:color w:val="000000"/>
                <w:sz w:val="20"/>
              </w:rPr>
              <w:t>құралдарын өлшеудің</w:t>
            </w:r>
            <w:r>
              <w:br/>
            </w:r>
            <w:r>
              <w:rPr>
                <w:rFonts w:ascii="Times New Roman"/>
                <w:b w:val="false"/>
                <w:i w:val="false"/>
                <w:color w:val="000000"/>
                <w:sz w:val="20"/>
              </w:rPr>
              <w:t>халықаралық сертификатын</w:t>
            </w:r>
            <w:r>
              <w:br/>
            </w:r>
            <w:r>
              <w:rPr>
                <w:rFonts w:ascii="Times New Roman"/>
                <w:b w:val="false"/>
                <w:i w:val="false"/>
                <w:color w:val="000000"/>
                <w:sz w:val="20"/>
              </w:rPr>
              <w:t>қолдану және</w:t>
            </w:r>
            <w:r>
              <w:br/>
            </w:r>
            <w:r>
              <w:rPr>
                <w:rFonts w:ascii="Times New Roman"/>
                <w:b w:val="false"/>
                <w:i w:val="false"/>
                <w:color w:val="000000"/>
                <w:sz w:val="20"/>
              </w:rPr>
              <w:t>"Жүк көлік құралдарын</w:t>
            </w:r>
            <w:r>
              <w:br/>
            </w:r>
            <w:r>
              <w:rPr>
                <w:rFonts w:ascii="Times New Roman"/>
                <w:b w:val="false"/>
                <w:i w:val="false"/>
                <w:color w:val="000000"/>
                <w:sz w:val="20"/>
              </w:rPr>
              <w:t>өлшеудің халықаралық</w:t>
            </w:r>
            <w:r>
              <w:br/>
            </w:r>
            <w:r>
              <w:rPr>
                <w:rFonts w:ascii="Times New Roman"/>
                <w:b w:val="false"/>
                <w:i w:val="false"/>
                <w:color w:val="000000"/>
                <w:sz w:val="20"/>
              </w:rPr>
              <w:t>сертификатын беру"</w:t>
            </w:r>
            <w:r>
              <w:br/>
            </w:r>
            <w:r>
              <w:rPr>
                <w:rFonts w:ascii="Times New Roman"/>
                <w:b w:val="false"/>
                <w:i w:val="false"/>
                <w:color w:val="000000"/>
                <w:sz w:val="20"/>
              </w:rPr>
              <w:t>мемлекеттік қызметті</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көлік құралдарын өлшеудің халықаралық сертификатын беру" мемлекеттік қызметін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көлік құралдарын өлшеудің халықаралық сертификатын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472"/>
          <w:p>
            <w:pPr>
              <w:spacing w:after="20"/>
              <w:ind w:left="20"/>
              <w:jc w:val="both"/>
            </w:pPr>
            <w:r>
              <w:rPr>
                <w:rFonts w:ascii="Times New Roman"/>
                <w:b w:val="false"/>
                <w:i w:val="false"/>
                <w:color w:val="000000"/>
                <w:sz w:val="20"/>
              </w:rPr>
              <w:t>
 </w:t>
            </w:r>
          </w:p>
          <w:bookmarkEnd w:id="472"/>
          <w:p>
            <w:pPr>
              <w:spacing w:after="20"/>
              <w:ind w:left="20"/>
              <w:jc w:val="both"/>
            </w:pPr>
            <w:r>
              <w:rPr>
                <w:rFonts w:ascii="Times New Roman"/>
                <w:b w:val="false"/>
                <w:i w:val="false"/>
                <w:color w:val="000000"/>
                <w:sz w:val="20"/>
              </w:rPr>
              <w:t>
Көрсетілетін қызметті беруші;</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үкімет" веб-порталы (бұдан әрі – портал) арқылы жүзеге асырылады.</w:t>
            </w:r>
          </w:p>
          <w:p>
            <w:pPr>
              <w:spacing w:after="20"/>
              <w:ind w:left="20"/>
              <w:jc w:val="both"/>
            </w:pPr>
            <w:r>
              <w:rPr>
                <w:rFonts w:ascii="Times New Roman"/>
                <w:b w:val="false"/>
                <w:i w:val="false"/>
                <w:color w:val="000000"/>
                <w:sz w:val="20"/>
              </w:rPr>
              <w:t>
Мемлекеттік қызметті көрсету нәтижесі және оның кіші түрлерін (бар болса) беру көрсетілетін қызметті берушімен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 /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473"/>
          <w:p>
            <w:pPr>
              <w:spacing w:after="20"/>
              <w:ind w:left="20"/>
              <w:jc w:val="both"/>
            </w:pPr>
            <w:r>
              <w:rPr>
                <w:rFonts w:ascii="Times New Roman"/>
                <w:b w:val="false"/>
                <w:i w:val="false"/>
                <w:color w:val="000000"/>
                <w:sz w:val="20"/>
              </w:rPr>
              <w:t>
 </w:t>
            </w:r>
          </w:p>
          <w:bookmarkEnd w:id="473"/>
          <w:p>
            <w:pPr>
              <w:spacing w:after="20"/>
              <w:ind w:left="20"/>
              <w:jc w:val="both"/>
            </w:pPr>
            <w:r>
              <w:rPr>
                <w:rFonts w:ascii="Times New Roman"/>
                <w:b w:val="false"/>
                <w:i w:val="false"/>
                <w:color w:val="000000"/>
                <w:sz w:val="20"/>
              </w:rPr>
              <w:t>
Мемлекеттік қызметті және оның кіші түрлерін (бар болса)</w:t>
            </w:r>
          </w:p>
          <w:p>
            <w:pPr>
              <w:spacing w:after="20"/>
              <w:ind w:left="20"/>
              <w:jc w:val="both"/>
            </w:pPr>
            <w:r>
              <w:rPr>
                <w:rFonts w:ascii="Times New Roman"/>
                <w:b w:val="false"/>
                <w:i w:val="false"/>
                <w:color w:val="000000"/>
                <w:sz w:val="20"/>
              </w:rPr>
              <w:t>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474"/>
          <w:p>
            <w:pPr>
              <w:spacing w:after="20"/>
              <w:ind w:left="20"/>
              <w:jc w:val="both"/>
            </w:pPr>
            <w:r>
              <w:rPr>
                <w:rFonts w:ascii="Times New Roman"/>
                <w:b w:val="false"/>
                <w:i w:val="false"/>
                <w:color w:val="000000"/>
                <w:sz w:val="20"/>
              </w:rPr>
              <w:t>
Жүк көлік құралдарын өлшеудің халықаралық сертификаты немесе осы мемлекеттік қызметін көрсетуге қойылатын негізгі талаптары тізбесінің 10-тармағында көзделген жағдайларда және негіздер бойынша мемлекеттік қызметті көрсетуден бас тарту туралы дәлелді жауап.</w:t>
            </w:r>
          </w:p>
          <w:bookmarkEnd w:id="474"/>
          <w:p>
            <w:pPr>
              <w:spacing w:after="20"/>
              <w:ind w:left="20"/>
              <w:jc w:val="both"/>
            </w:pPr>
            <w:r>
              <w:rPr>
                <w:rFonts w:ascii="Times New Roman"/>
                <w:b w:val="false"/>
                <w:i w:val="false"/>
                <w:color w:val="000000"/>
                <w:sz w:val="20"/>
              </w:rPr>
              <w:t>
Мемлекеттік қызметті көрсету нысаны және оның кіші түрлерін (бар болса):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475"/>
          <w:p>
            <w:pPr>
              <w:spacing w:after="20"/>
              <w:ind w:left="20"/>
              <w:jc w:val="both"/>
            </w:pPr>
            <w:r>
              <w:rPr>
                <w:rFonts w:ascii="Times New Roman"/>
                <w:b w:val="false"/>
                <w:i w:val="false"/>
                <w:color w:val="000000"/>
                <w:sz w:val="20"/>
              </w:rPr>
              <w:t>
1) көрсетілетін қызметті берушінің – еңбек заңнамасына сәйкес демалыссыз және мереке күндерінсіз, тәулік бойы;</w:t>
            </w:r>
          </w:p>
          <w:bookmarkEnd w:id="475"/>
          <w:p>
            <w:pPr>
              <w:spacing w:after="20"/>
              <w:ind w:left="20"/>
              <w:jc w:val="both"/>
            </w:pPr>
            <w:r>
              <w:rPr>
                <w:rFonts w:ascii="Times New Roman"/>
                <w:b w:val="false"/>
                <w:i w:val="false"/>
                <w:color w:val="000000"/>
                <w:sz w:val="20"/>
              </w:rPr>
              <w:t>
2) порталда – тәулік бойы, жөндеу жұмыстарының жүргізілуіне байланысты техникалық үзілістерді қоспағанда тәулік бойы жүзеге асырылады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мемлекеттік қызмет көрсетуге өтінішті мен Мемлекеттік қызмет көрсету нәтижесі және оның кіші түрлерін (бар болса) көрсетун беру келесі жұмыс күнінде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Мемлекеттік қызметті және оның кіші түрлерін (бар болса) көрсету үшін көрсетілетін қызметті алушыдан талап етілетін құжаттар мен мәліметтердің тізбесі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476"/>
          <w:p>
            <w:pPr>
              <w:spacing w:after="20"/>
              <w:ind w:left="20"/>
              <w:jc w:val="both"/>
            </w:pPr>
            <w:r>
              <w:rPr>
                <w:rFonts w:ascii="Times New Roman"/>
                <w:b w:val="false"/>
                <w:i w:val="false"/>
                <w:color w:val="000000"/>
                <w:sz w:val="20"/>
              </w:rPr>
              <w:t>
1) көрсетілетін қызметті берушіге – өтініш;</w:t>
            </w:r>
          </w:p>
          <w:bookmarkEnd w:id="476"/>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порталда:</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порталда көрсетілетін қызметті алушының электрондық цифрлық қолтаңбасы (бұдан әрі – ЭЦҚ) қойылған электрондық құжат нысанындағы өтініш.</w:t>
            </w:r>
          </w:p>
          <w:p>
            <w:pPr>
              <w:spacing w:after="20"/>
              <w:ind w:left="20"/>
              <w:jc w:val="both"/>
            </w:pPr>
            <w:r>
              <w:rPr>
                <w:rFonts w:ascii="Times New Roman"/>
                <w:b w:val="false"/>
                <w:i w:val="false"/>
                <w:color w:val="000000"/>
                <w:sz w:val="20"/>
              </w:rPr>
              <w:t>
Жеке басты куәландыратын құжат мәліметтерін көрсетілетін қызметті беруші "цифрлық үкімет" шлюзі арқылы тиісті мемлекеттік цифрлық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және оның кіші түрлерін (бар болса)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477"/>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477"/>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xml:space="preserve">
5)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 көрсету үшін талап етілетін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478"/>
          <w:p>
            <w:pPr>
              <w:spacing w:after="20"/>
              <w:ind w:left="20"/>
              <w:jc w:val="both"/>
            </w:pPr>
            <w:r>
              <w:rPr>
                <w:rFonts w:ascii="Times New Roman"/>
                <w:b w:val="false"/>
                <w:i w:val="false"/>
                <w:color w:val="000000"/>
                <w:sz w:val="20"/>
              </w:rPr>
              <w:t>
 </w:t>
            </w:r>
          </w:p>
          <w:bookmarkEnd w:id="478"/>
          <w:p>
            <w:pPr>
              <w:spacing w:after="20"/>
              <w:ind w:left="20"/>
              <w:jc w:val="both"/>
            </w:pPr>
            <w:r>
              <w:rPr>
                <w:rFonts w:ascii="Times New Roman"/>
                <w:b w:val="false"/>
                <w:i w:val="false"/>
                <w:color w:val="000000"/>
                <w:sz w:val="20"/>
              </w:rPr>
              <w:t>
Мемлекеттік қызмет көрсету орындарының мекенжайы Министрліктің интернет-ресурсында www. gov. kz, Автомобиль көлігі және көліктік бақылау комитетінің бөлімі, "Мемлекеттік көрсетілетін қызметтер" деген кіші бөлімінде Министрліктің мекенжайы: 010000, Астана қаласы, Қабанбай батыр даңғылы 32/1, электрондық пошта мекенжайы: kense.kattk@ transport.gov. kz, (8-7172) 98-37-53 телефоны немесе Қазақстан Республикасы Көлік министрінің блогына "Қазақстан Республикасы Көлік министрінің блогы" парағы) орналасқан.</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мемлекеттік қызмет көрсету тәртібі мен мәртебесі туралы ақпаратты порталдағы "жеке кабинеті", сондай-ақ мемлекеттік қызметтер көрсету мәселелері жөніндегі бірыңғай байланыс орталығы арқылы қашықтықтан қол жеткізу режимінде алуға мүмкіндігі бар.</w:t>
            </w:r>
          </w:p>
          <w:p>
            <w:pPr>
              <w:spacing w:after="20"/>
              <w:ind w:left="20"/>
              <w:jc w:val="both"/>
            </w:pPr>
            <w:r>
              <w:rPr>
                <w:rFonts w:ascii="Times New Roman"/>
                <w:b w:val="false"/>
                <w:i w:val="false"/>
                <w:color w:val="000000"/>
                <w:sz w:val="20"/>
              </w:rPr>
              <w:t>
Мемлекеттік қызметтер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Көлік </w:t>
            </w:r>
            <w:r>
              <w:br/>
            </w:r>
            <w:r>
              <w:rPr>
                <w:rFonts w:ascii="Times New Roman"/>
                <w:b w:val="false"/>
                <w:i w:val="false"/>
                <w:color w:val="000000"/>
                <w:sz w:val="20"/>
              </w:rPr>
              <w:t xml:space="preserve">және коммуникациялар </w:t>
            </w:r>
            <w:r>
              <w:br/>
            </w:r>
            <w:r>
              <w:rPr>
                <w:rFonts w:ascii="Times New Roman"/>
                <w:b w:val="false"/>
                <w:i w:val="false"/>
                <w:color w:val="000000"/>
                <w:sz w:val="20"/>
              </w:rPr>
              <w:t xml:space="preserve">министрінің, Қазақстан </w:t>
            </w:r>
            <w:r>
              <w:br/>
            </w:r>
            <w:r>
              <w:rPr>
                <w:rFonts w:ascii="Times New Roman"/>
                <w:b w:val="false"/>
                <w:i w:val="false"/>
                <w:color w:val="000000"/>
                <w:sz w:val="20"/>
              </w:rPr>
              <w:t xml:space="preserve">Республикасы Инвестициялар </w:t>
            </w:r>
            <w:r>
              <w:br/>
            </w:r>
            <w:r>
              <w:rPr>
                <w:rFonts w:ascii="Times New Roman"/>
                <w:b w:val="false"/>
                <w:i w:val="false"/>
                <w:color w:val="000000"/>
                <w:sz w:val="20"/>
              </w:rPr>
              <w:t xml:space="preserve">және даму министрінің,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 xml:space="preserve">атқарушының, Қазақстан </w:t>
            </w:r>
            <w:r>
              <w:br/>
            </w:r>
            <w:r>
              <w:rPr>
                <w:rFonts w:ascii="Times New Roman"/>
                <w:b w:val="false"/>
                <w:i w:val="false"/>
                <w:color w:val="000000"/>
                <w:sz w:val="20"/>
              </w:rPr>
              <w:t xml:space="preserve">Республикасы Индустрия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 xml:space="preserve">атқарушының өзгерістер мен </w:t>
            </w:r>
            <w:r>
              <w:br/>
            </w:r>
            <w:r>
              <w:rPr>
                <w:rFonts w:ascii="Times New Roman"/>
                <w:b w:val="false"/>
                <w:i w:val="false"/>
                <w:color w:val="000000"/>
                <w:sz w:val="20"/>
              </w:rPr>
              <w:t xml:space="preserve">толықтырулар 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Автомобиль</w:t>
            </w:r>
            <w:r>
              <w:br/>
            </w:r>
            <w:r>
              <w:rPr>
                <w:rFonts w:ascii="Times New Roman"/>
                <w:b w:val="false"/>
                <w:i w:val="false"/>
                <w:color w:val="000000"/>
                <w:sz w:val="20"/>
              </w:rPr>
              <w:t xml:space="preserve">тасымалдаушыларын жүктерді </w:t>
            </w:r>
            <w:r>
              <w:br/>
            </w:r>
            <w:r>
              <w:rPr>
                <w:rFonts w:ascii="Times New Roman"/>
                <w:b w:val="false"/>
                <w:i w:val="false"/>
                <w:color w:val="000000"/>
                <w:sz w:val="20"/>
              </w:rPr>
              <w:t xml:space="preserve">халықаралық автомобиль </w:t>
            </w:r>
            <w:r>
              <w:br/>
            </w:r>
            <w:r>
              <w:rPr>
                <w:rFonts w:ascii="Times New Roman"/>
                <w:b w:val="false"/>
                <w:i w:val="false"/>
                <w:color w:val="000000"/>
                <w:sz w:val="20"/>
              </w:rPr>
              <w:t xml:space="preserve">тасымалдарын жүзеге асыруға </w:t>
            </w:r>
            <w:r>
              <w:br/>
            </w:r>
            <w:r>
              <w:rPr>
                <w:rFonts w:ascii="Times New Roman"/>
                <w:b w:val="false"/>
                <w:i w:val="false"/>
                <w:color w:val="000000"/>
                <w:sz w:val="20"/>
              </w:rPr>
              <w:t xml:space="preserve">жіберу қағидаларына </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автомобильмен тасымалдауды жүзеге асыруға рұқсат беру туралы куәлік және автокөлік құралына рұқсат беру карточкасын беру" мемлекеттік қызметті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министрлігі Автомобиль көлігі және көліктік бақылау комитетінің аумақтық бөлімшелері.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479"/>
          <w:p>
            <w:pPr>
              <w:spacing w:after="20"/>
              <w:ind w:left="20"/>
              <w:jc w:val="both"/>
            </w:pPr>
            <w:r>
              <w:rPr>
                <w:rFonts w:ascii="Times New Roman"/>
                <w:b w:val="false"/>
                <w:i w:val="false"/>
                <w:color w:val="000000"/>
                <w:sz w:val="20"/>
              </w:rPr>
              <w:t>
1) Шетелдік рұқсатты қолдана отырып, халықаралық автомобиль тасымалдарын жүзеге асыруға рұқсат беру куәлігі;</w:t>
            </w:r>
          </w:p>
          <w:bookmarkEnd w:id="479"/>
          <w:p>
            <w:pPr>
              <w:spacing w:after="20"/>
              <w:ind w:left="20"/>
              <w:jc w:val="both"/>
            </w:pPr>
            <w:r>
              <w:rPr>
                <w:rFonts w:ascii="Times New Roman"/>
                <w:b w:val="false"/>
                <w:i w:val="false"/>
                <w:color w:val="000000"/>
                <w:sz w:val="20"/>
              </w:rPr>
              <w:t>
</w:t>
            </w:r>
            <w:r>
              <w:rPr>
                <w:rFonts w:ascii="Times New Roman"/>
                <w:b w:val="false"/>
                <w:i w:val="false"/>
                <w:color w:val="000000"/>
                <w:sz w:val="20"/>
              </w:rPr>
              <w:t>2) Шетелдік рұқсатты қолданбай халықаралық автомобиль тасымалдарын жүзеге асыруға рұқсат беру куәлігін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Шетелдік рұқсатты қолдана отырып, автокөлік құралына рұқсат беру карточкасын беру;</w:t>
            </w:r>
          </w:p>
          <w:p>
            <w:pPr>
              <w:spacing w:after="20"/>
              <w:ind w:left="20"/>
              <w:jc w:val="both"/>
            </w:pPr>
            <w:r>
              <w:rPr>
                <w:rFonts w:ascii="Times New Roman"/>
                <w:b w:val="false"/>
                <w:i w:val="false"/>
                <w:color w:val="000000"/>
                <w:sz w:val="20"/>
              </w:rPr>
              <w:t>
4) Шетелдік рұқсатты қолданбай автокөлік құралына рұқсат беру карточкасын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түрлері "цифрлық үкіметтің" веб-порталы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түрлері 2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түрлері электрондық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480"/>
          <w:p>
            <w:pPr>
              <w:spacing w:after="20"/>
              <w:ind w:left="20"/>
              <w:jc w:val="both"/>
            </w:pPr>
            <w:r>
              <w:rPr>
                <w:rFonts w:ascii="Times New Roman"/>
                <w:b w:val="false"/>
                <w:i w:val="false"/>
                <w:color w:val="000000"/>
                <w:sz w:val="20"/>
              </w:rPr>
              <w:t>
1) шетелдік рұқсатты қолдана отырып, халықаралық автомобильмен жүк тасымалдауға рұқсат беру куәлігі;</w:t>
            </w:r>
          </w:p>
          <w:bookmarkEnd w:id="480"/>
          <w:p>
            <w:pPr>
              <w:spacing w:after="20"/>
              <w:ind w:left="20"/>
              <w:jc w:val="both"/>
            </w:pPr>
            <w:r>
              <w:rPr>
                <w:rFonts w:ascii="Times New Roman"/>
                <w:b w:val="false"/>
                <w:i w:val="false"/>
                <w:color w:val="000000"/>
                <w:sz w:val="20"/>
              </w:rPr>
              <w:t>
</w:t>
            </w:r>
            <w:r>
              <w:rPr>
                <w:rFonts w:ascii="Times New Roman"/>
                <w:b w:val="false"/>
                <w:i w:val="false"/>
                <w:color w:val="000000"/>
                <w:sz w:val="20"/>
              </w:rPr>
              <w:t>2) шетелдік рұқсатты қолданбай халықаралық автомобильмен жүк тасымалдауға рұқсат беру куәлігі;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3) шетелдік рұқсатты қолдана отырып автокөлік құралына рұқсат беру карточкасы;</w:t>
            </w:r>
          </w:p>
          <w:p>
            <w:pPr>
              <w:spacing w:after="20"/>
              <w:ind w:left="20"/>
              <w:jc w:val="both"/>
            </w:pPr>
            <w:r>
              <w:rPr>
                <w:rFonts w:ascii="Times New Roman"/>
                <w:b w:val="false"/>
                <w:i w:val="false"/>
                <w:color w:val="000000"/>
                <w:sz w:val="20"/>
              </w:rPr>
              <w:t>
4) шетелдік рұқсатты қолданбай автокөлік құралына рұқсат беру карточкасы.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481"/>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заңнамасына</w:t>
            </w:r>
            <w:r>
              <w:rPr>
                <w:rFonts w:ascii="Times New Roman"/>
                <w:b w:val="false"/>
                <w:i w:val="false"/>
                <w:color w:val="000000"/>
                <w:sz w:val="20"/>
              </w:rPr>
              <w:t xml:space="preserve"> сәйкес демалыс және мереке күндерін қоспағанда, дүйсенбіден бастап жұманы қоса алғанда сағат 12.00-ден 13.30-ға дейінгі түскі үзіліспен сағат 8.00-ден 17.30-ға дейін.</w:t>
            </w:r>
          </w:p>
          <w:bookmarkEnd w:id="481"/>
          <w:p>
            <w:pPr>
              <w:spacing w:after="20"/>
              <w:ind w:left="20"/>
              <w:jc w:val="both"/>
            </w:pPr>
            <w:r>
              <w:rPr>
                <w:rFonts w:ascii="Times New Roman"/>
                <w:b w:val="false"/>
                <w:i w:val="false"/>
                <w:color w:val="000000"/>
                <w:sz w:val="20"/>
              </w:rPr>
              <w:t>
</w:t>
            </w:r>
            <w:r>
              <w:rPr>
                <w:rFonts w:ascii="Times New Roman"/>
                <w:b w:val="false"/>
                <w:i w:val="false"/>
                <w:color w:val="000000"/>
                <w:sz w:val="20"/>
              </w:rPr>
              <w:t>Құжаттарды қабылдау және Мемлекеттік қызмет көрсету нәтижесі және оның кіші түрлерін (бар болса) көрсетун беру сағат 12.00-ден 13.30-ға дейінгі түскі үзіліспен сағат 8.00-ден 16.30-ға дейін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Ақмола, Батыс Қазақстан, Жамбыл, Солтүстік Қазақстан облыстары және Шымкент қаласы бойынша көліктік бақылау инспекциялары үшін жұмыс режимі Қазақстан Республикасының еңбек заңнамасына сәйкес демалыс және мереке күндерін қоспағанда, сағат 9.00-ден 18.30-ға дейін, түскі үзіліс сағат 13.00-ден 14.30-ға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Құжаттарды қабылдау және Мемлекеттік қызметті көрсету нәтижесі және оның кіші түрлерін (бар болса) беру сағат 13.00-ден 14.30-ға дейінгі түскі үзіліспен сағат 9.00-ден 17.30-ға дейін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порталда - жөндеу жұмыстарын жүргізуге байланысты техникалық үзілістерді қоспағанда, тәулік бойы.</w:t>
            </w:r>
          </w:p>
          <w:p>
            <w:pPr>
              <w:spacing w:after="20"/>
              <w:ind w:left="20"/>
              <w:jc w:val="both"/>
            </w:pPr>
            <w:r>
              <w:rPr>
                <w:rFonts w:ascii="Times New Roman"/>
                <w:b w:val="false"/>
                <w:i w:val="false"/>
                <w:color w:val="000000"/>
                <w:sz w:val="20"/>
              </w:rPr>
              <w:t>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Мемлекеттік қызметті және оның кіші түрлерін (бар болса) көрсету үшін көрсетілетін қызметті алушыдан талап етілетін құжаттар мен мәліметтердің тізбесі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482"/>
          <w:p>
            <w:pPr>
              <w:spacing w:after="20"/>
              <w:ind w:left="20"/>
              <w:jc w:val="both"/>
            </w:pPr>
            <w:r>
              <w:rPr>
                <w:rFonts w:ascii="Times New Roman"/>
                <w:b w:val="false"/>
                <w:i w:val="false"/>
                <w:color w:val="000000"/>
                <w:sz w:val="20"/>
              </w:rPr>
              <w:t>
Шетелдік рұқсатты қолданбай Рұқсатты алу үшін және шетелдік рұқсатты қолданбай рұқсат карточкасын алу үшін көрсетілетін қызметті берушіге мыналарды:</w:t>
            </w:r>
          </w:p>
          <w:bookmarkEnd w:id="482"/>
          <w:p>
            <w:pPr>
              <w:spacing w:after="20"/>
              <w:ind w:left="20"/>
              <w:jc w:val="both"/>
            </w:pPr>
            <w:r>
              <w:rPr>
                <w:rFonts w:ascii="Times New Roman"/>
                <w:b w:val="false"/>
                <w:i w:val="false"/>
                <w:color w:val="000000"/>
                <w:sz w:val="20"/>
              </w:rPr>
              <w:t>
</w:t>
            </w:r>
            <w:r>
              <w:rPr>
                <w:rFonts w:ascii="Times New Roman"/>
                <w:b w:val="false"/>
                <w:i w:val="false"/>
                <w:color w:val="000000"/>
                <w:sz w:val="20"/>
              </w:rPr>
              <w:t>1) алынатын мемлекеттік көрсетілетін қызметке байланысты осы Қағидаларға 2-қосымшаға сәйкес нысан бойынша көрсетілетін қызметті алушының электрондық цифрлық қолтаңбасымен (бұдан әрі – ЭЦҚ) қол қойылған электрондық құжат нысанындағы өтінішті;</w:t>
            </w:r>
          </w:p>
          <w:p>
            <w:pPr>
              <w:spacing w:after="20"/>
              <w:ind w:left="20"/>
              <w:jc w:val="both"/>
            </w:pPr>
            <w:r>
              <w:rPr>
                <w:rFonts w:ascii="Times New Roman"/>
                <w:b w:val="false"/>
                <w:i w:val="false"/>
                <w:color w:val="000000"/>
                <w:sz w:val="20"/>
              </w:rPr>
              <w:t>
</w:t>
            </w:r>
            <w:r>
              <w:rPr>
                <w:rFonts w:ascii="Times New Roman"/>
                <w:b w:val="false"/>
                <w:i w:val="false"/>
                <w:color w:val="000000"/>
                <w:sz w:val="20"/>
              </w:rPr>
              <w:t>2) автокөлік құралын жалдау шартының түрлі-түсті электрондық көшірмесін (автокөлік құралын жалға алған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3) жартылай тіркемені (тіркемені) қоспағанда, тахографты мерзімді тексеру (инспекциялау) туралы куәліктің түрлі-түсті электрондық көшірмесін;</w:t>
            </w:r>
          </w:p>
          <w:p>
            <w:pPr>
              <w:spacing w:after="20"/>
              <w:ind w:left="20"/>
              <w:jc w:val="both"/>
            </w:pPr>
            <w:r>
              <w:rPr>
                <w:rFonts w:ascii="Times New Roman"/>
                <w:b w:val="false"/>
                <w:i w:val="false"/>
                <w:color w:val="000000"/>
                <w:sz w:val="20"/>
              </w:rPr>
              <w:t>
</w:t>
            </w:r>
            <w:r>
              <w:rPr>
                <w:rFonts w:ascii="Times New Roman"/>
                <w:b w:val="false"/>
                <w:i w:val="false"/>
                <w:color w:val="000000"/>
                <w:sz w:val="20"/>
              </w:rPr>
              <w:t>4) жартылай тіркемені (тіркемені) қоспағанда, тахографты тексеру туралы сертификаттың түрлі-түсті электрондық көшірмесі. Көрсетілетін қызметті алушы өтініштегі және ұсынылатын құжаттардағы мәліметтердің (мемлекеттік тіркеу белгісі, көлік құралының типі, маркасы, моделі, 8 мемлекеттік қызмет көрсету үшін көрсетілетін қызметті алушыдан талап етілетін құжаттар мен мәліметтердің тізбесі және оның кіші түрлері (бар болса) шығарылған күні, автокөлік құралдарын жалдау шарты туралы мәліметтер (бар болса) және көшірмелері тахографты мерзімді тексеру (инспекция) туралы куәлік). Шетелдік рұқсатты қолдана отырып рұқсат алу үшін және шетелдік рұқсатты қолдана отырып рұқсат карточкасын көрсетілетін қызметті алушыға портал арқылы жібереді: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көрсетілетін қызметті алушының электрондық цифрлық қолтаңбасымен (бұдан әрі – ЭЦҚ) қол қойылған электрондық құжат нысанындағы өтінішті осы Қағидаларға 3-қосымшаға сәйкес нысан бойынша көрсетілетін мемлекеттік қызметке байланысты;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Осы Қағидалардың 8-тармағында көзделген құжаттар;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3)автокөлік құралын жалдау шартының түрлі-түсті электрондық көшірмесі (автокөлік құралын жалға алған жағдайда);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4)жартылай тіркемені (тіркемені) қоспағанда, тахографты мерзімді тексеру (инспекциялау) туралы куәліктің түрлі-түсті электрондық көшірмесі; </w:t>
            </w:r>
          </w:p>
          <w:p>
            <w:pPr>
              <w:spacing w:after="20"/>
              <w:ind w:left="20"/>
              <w:jc w:val="both"/>
            </w:pPr>
            <w:r>
              <w:rPr>
                <w:rFonts w:ascii="Times New Roman"/>
                <w:b w:val="false"/>
                <w:i w:val="false"/>
                <w:color w:val="000000"/>
                <w:sz w:val="20"/>
              </w:rPr>
              <w:t>
5) жартылай тіркемені (тіркемені) қоспағанда, тахографты тексеру туралы сертификаттың түрлі-түсті электрондық көшірмесі. Көрсетілетін қызметті алушы өтініште және ұсынылатын құжаттарда (мемлекеттік тіркеу белгісі, көлік құралының типі, маркасы, моделі, шығарылған күні, автокөлік құралдарын жалдау шарты туралы мәліметтер (бар болса) және тахографты мерзімді тексеру (инспекция) туралы куәліктің көшірмелері)мәліметтердің толықтығы мен дұрыстығын қамтамасыз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және оның кіші түрлерін (бар болса)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483"/>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483"/>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xml:space="preserve">
5)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 көрсету үшін талап етілетін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484"/>
          <w:p>
            <w:pPr>
              <w:spacing w:after="20"/>
              <w:ind w:left="20"/>
              <w:jc w:val="both"/>
            </w:pPr>
            <w:r>
              <w:rPr>
                <w:rFonts w:ascii="Times New Roman"/>
                <w:b w:val="false"/>
                <w:i w:val="false"/>
                <w:color w:val="000000"/>
                <w:sz w:val="20"/>
              </w:rPr>
              <w:t>
Мемлекеттік қызметті көрсету орындарының мекенжайлары интернет-ресурстарда орналастырылған:</w:t>
            </w:r>
          </w:p>
          <w:bookmarkEnd w:id="484"/>
          <w:p>
            <w:pPr>
              <w:spacing w:after="20"/>
              <w:ind w:left="20"/>
              <w:jc w:val="both"/>
            </w:pPr>
            <w:r>
              <w:rPr>
                <w:rFonts w:ascii="Times New Roman"/>
                <w:b w:val="false"/>
                <w:i w:val="false"/>
                <w:color w:val="000000"/>
                <w:sz w:val="20"/>
              </w:rPr>
              <w:t>
</w:t>
            </w:r>
            <w:r>
              <w:rPr>
                <w:rFonts w:ascii="Times New Roman"/>
                <w:b w:val="false"/>
                <w:i w:val="false"/>
                <w:color w:val="000000"/>
                <w:sz w:val="20"/>
              </w:rPr>
              <w:t>1) Министрліктің – www.transport.gov.kz "Автомобиль көлігі және көліктік бақылау комитеті" бөлімінің "Мемлекеттік көрсетілетін қызметтер" бөлімі; www.еgov.kz порталы.</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Мемлекеттік қызметтер көрсету мәселелері жөніндегі Бірыңғай байланыс орталығы арқылы қашықтықтан қол жеткізу режимінде мемлекеттік қызметтер көрсету тәртібі және мәртебесі туралы ақпаратты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Мемлекеттік қызметтер көрсету мәселелері жөніндегі Бірыңғай байланыс орталығының телефоны: 1414, 8 800 080 7777.</w:t>
            </w:r>
          </w:p>
          <w:p>
            <w:pPr>
              <w:spacing w:after="20"/>
              <w:ind w:left="20"/>
              <w:jc w:val="both"/>
            </w:pPr>
            <w:r>
              <w:rPr>
                <w:rFonts w:ascii="Times New Roman"/>
                <w:b w:val="false"/>
                <w:i w:val="false"/>
                <w:color w:val="000000"/>
                <w:sz w:val="20"/>
              </w:rPr>
              <w:t>
4) Көрсетілетін қызметті алушы ЭЦҚ болған жағдайда Мемлекеттік көрсетілетін қызметті портал арқылы электрондық нысанда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Көлік </w:t>
            </w:r>
            <w:r>
              <w:br/>
            </w:r>
            <w:r>
              <w:rPr>
                <w:rFonts w:ascii="Times New Roman"/>
                <w:b w:val="false"/>
                <w:i w:val="false"/>
                <w:color w:val="000000"/>
                <w:sz w:val="20"/>
              </w:rPr>
              <w:t xml:space="preserve">және коммуникациялар </w:t>
            </w:r>
            <w:r>
              <w:br/>
            </w:r>
            <w:r>
              <w:rPr>
                <w:rFonts w:ascii="Times New Roman"/>
                <w:b w:val="false"/>
                <w:i w:val="false"/>
                <w:color w:val="000000"/>
                <w:sz w:val="20"/>
              </w:rPr>
              <w:t xml:space="preserve">министрінің, Қазақстан </w:t>
            </w:r>
            <w:r>
              <w:br/>
            </w:r>
            <w:r>
              <w:rPr>
                <w:rFonts w:ascii="Times New Roman"/>
                <w:b w:val="false"/>
                <w:i w:val="false"/>
                <w:color w:val="000000"/>
                <w:sz w:val="20"/>
              </w:rPr>
              <w:t xml:space="preserve">Республикасы Инвестициялар </w:t>
            </w:r>
            <w:r>
              <w:br/>
            </w:r>
            <w:r>
              <w:rPr>
                <w:rFonts w:ascii="Times New Roman"/>
                <w:b w:val="false"/>
                <w:i w:val="false"/>
                <w:color w:val="000000"/>
                <w:sz w:val="20"/>
              </w:rPr>
              <w:t xml:space="preserve">және даму министрінің,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 xml:space="preserve">атқарушының, Қазақстан </w:t>
            </w:r>
            <w:r>
              <w:br/>
            </w:r>
            <w:r>
              <w:rPr>
                <w:rFonts w:ascii="Times New Roman"/>
                <w:b w:val="false"/>
                <w:i w:val="false"/>
                <w:color w:val="000000"/>
                <w:sz w:val="20"/>
              </w:rPr>
              <w:t xml:space="preserve">Республикасы Индустрия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 xml:space="preserve">атқарушының өзгерістер мен </w:t>
            </w:r>
            <w:r>
              <w:br/>
            </w:r>
            <w:r>
              <w:rPr>
                <w:rFonts w:ascii="Times New Roman"/>
                <w:b w:val="false"/>
                <w:i w:val="false"/>
                <w:color w:val="000000"/>
                <w:sz w:val="20"/>
              </w:rPr>
              <w:t xml:space="preserve">толықтырулар 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автомобильмен</w:t>
            </w:r>
            <w:r>
              <w:br/>
            </w:r>
            <w:r>
              <w:rPr>
                <w:rFonts w:ascii="Times New Roman"/>
                <w:b w:val="false"/>
                <w:i w:val="false"/>
                <w:color w:val="000000"/>
                <w:sz w:val="20"/>
              </w:rPr>
              <w:t>жүк тасымалдауды жүзеге</w:t>
            </w:r>
            <w:r>
              <w:br/>
            </w:r>
            <w:r>
              <w:rPr>
                <w:rFonts w:ascii="Times New Roman"/>
                <w:b w:val="false"/>
                <w:i w:val="false"/>
                <w:color w:val="000000"/>
                <w:sz w:val="20"/>
              </w:rPr>
              <w:t>асыруға автомобильмен</w:t>
            </w:r>
            <w:r>
              <w:br/>
            </w:r>
            <w:r>
              <w:rPr>
                <w:rFonts w:ascii="Times New Roman"/>
                <w:b w:val="false"/>
                <w:i w:val="false"/>
                <w:color w:val="000000"/>
                <w:sz w:val="20"/>
              </w:rPr>
              <w:t>тасымалдаушыға рұқсат беру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721" w:id="485"/>
    <w:p>
      <w:pPr>
        <w:spacing w:after="0"/>
        <w:ind w:left="0"/>
        <w:jc w:val="both"/>
      </w:pPr>
      <w:r>
        <w:rPr>
          <w:rFonts w:ascii="Times New Roman"/>
          <w:b w:val="false"/>
          <w:i w:val="false"/>
          <w:color w:val="000000"/>
          <w:sz w:val="28"/>
        </w:rPr>
        <w:t>
      ________________________________________________________________________________________</w:t>
      </w:r>
      <w:r>
        <w:rPr>
          <w:rFonts w:ascii="Times New Roman"/>
          <w:b w:val="false"/>
          <w:i w:val="false"/>
          <w:color w:val="000000"/>
          <w:sz w:val="28"/>
        </w:rPr>
        <w:t>(көліктік бақылау органының атауы)</w:t>
      </w:r>
    </w:p>
    <w:bookmarkEnd w:id="485"/>
    <w:bookmarkStart w:name="z724" w:id="486"/>
    <w:p>
      <w:pPr>
        <w:spacing w:after="0"/>
        <w:ind w:left="0"/>
        <w:jc w:val="both"/>
      </w:pPr>
      <w:r>
        <w:rPr>
          <w:rFonts w:ascii="Times New Roman"/>
          <w:b w:val="false"/>
          <w:i w:val="false"/>
          <w:color w:val="000000"/>
          <w:sz w:val="28"/>
        </w:rPr>
        <w:t xml:space="preserve">
      Өтініш </w:t>
      </w:r>
    </w:p>
    <w:bookmarkEnd w:id="486"/>
    <w:bookmarkStart w:name="z725" w:id="487"/>
    <w:p>
      <w:pPr>
        <w:spacing w:after="0"/>
        <w:ind w:left="0"/>
        <w:jc w:val="both"/>
      </w:pPr>
      <w:r>
        <w:rPr>
          <w:rFonts w:ascii="Times New Roman"/>
          <w:b w:val="false"/>
          <w:i w:val="false"/>
          <w:color w:val="000000"/>
          <w:sz w:val="28"/>
        </w:rPr>
        <w:t>
      Шетелдік рұқсатты қолданбай, халықаралық автомобильмен жүк тасымалдауды жүзеге асыруға рұқсат беру куәлігін және (немесе) Шетелдік рұқсатты қолданбай автокөлік құралына рұқсат беру карточкасын алуға арналған</w:t>
      </w:r>
    </w:p>
    <w:bookmarkEnd w:id="487"/>
    <w:bookmarkStart w:name="z726" w:id="488"/>
    <w:p>
      <w:pPr>
        <w:spacing w:after="0"/>
        <w:ind w:left="0"/>
        <w:jc w:val="both"/>
      </w:pPr>
      <w:r>
        <w:rPr>
          <w:rFonts w:ascii="Times New Roman"/>
          <w:b w:val="false"/>
          <w:i w:val="false"/>
          <w:color w:val="000000"/>
          <w:sz w:val="28"/>
        </w:rPr>
        <w:t>
      ________________________________________________________________________</w:t>
      </w:r>
    </w:p>
    <w:bookmarkEnd w:id="488"/>
    <w:bookmarkStart w:name="z727" w:id="489"/>
    <w:p>
      <w:pPr>
        <w:spacing w:after="0"/>
        <w:ind w:left="0"/>
        <w:jc w:val="both"/>
      </w:pPr>
      <w:r>
        <w:rPr>
          <w:rFonts w:ascii="Times New Roman"/>
          <w:b w:val="false"/>
          <w:i w:val="false"/>
          <w:color w:val="000000"/>
          <w:sz w:val="28"/>
        </w:rPr>
        <w:t>
      (жеке кәсіпкердің ТАӘ (бар болған жағдайда) немесе заңды тұлғаның атауы)</w:t>
      </w:r>
    </w:p>
    <w:bookmarkEnd w:id="489"/>
    <w:bookmarkStart w:name="z728" w:id="490"/>
    <w:p>
      <w:pPr>
        <w:spacing w:after="0"/>
        <w:ind w:left="0"/>
        <w:jc w:val="both"/>
      </w:pPr>
      <w:r>
        <w:rPr>
          <w:rFonts w:ascii="Times New Roman"/>
          <w:b w:val="false"/>
          <w:i w:val="false"/>
          <w:color w:val="000000"/>
          <w:sz w:val="28"/>
        </w:rPr>
        <w:t>
      Мына автокөлік құралдарына шетелдік рұқсатты қолданбай, халықаралық автомобильмен жүк тасымалдауды жүзеге асыруға рұқсат беру куәлігін және (немесе) шетелдік рұқсатты қолданбай автокөлік құралына рұқсат беру карточкасын беруді сұраймын:</w:t>
      </w:r>
    </w:p>
    <w:bookmarkEnd w:id="4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құралының маркасы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нөмірлік белгісі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АКҚ сәйкестендіру нөмірі (VIN)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Теңгерімдегі АКҚ/ жалға алу құқығындағы АКҚ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АКҚ жалға алған жағдайда, АКҚ жалға алу шартының қолданылу мерзімі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Жүргізушінің ТАӘ (бар болған жағдайда), ЖСН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9" w:id="491"/>
    <w:p>
      <w:pPr>
        <w:spacing w:after="0"/>
        <w:ind w:left="0"/>
        <w:jc w:val="both"/>
      </w:pPr>
      <w:r>
        <w:rPr>
          <w:rFonts w:ascii="Times New Roman"/>
          <w:b w:val="false"/>
          <w:i w:val="false"/>
          <w:color w:val="000000"/>
          <w:sz w:val="28"/>
        </w:rPr>
        <w:t>
      ЖСН/БСН ____________________________________________</w:t>
      </w:r>
    </w:p>
    <w:bookmarkEnd w:id="491"/>
    <w:bookmarkStart w:name="z730" w:id="492"/>
    <w:p>
      <w:pPr>
        <w:spacing w:after="0"/>
        <w:ind w:left="0"/>
        <w:jc w:val="both"/>
      </w:pPr>
      <w:r>
        <w:rPr>
          <w:rFonts w:ascii="Times New Roman"/>
          <w:b w:val="false"/>
          <w:i w:val="false"/>
          <w:color w:val="000000"/>
          <w:sz w:val="28"/>
        </w:rPr>
        <w:t>
      Мекенжайы _________________________________________</w:t>
      </w:r>
    </w:p>
    <w:bookmarkEnd w:id="492"/>
    <w:bookmarkStart w:name="z731" w:id="493"/>
    <w:p>
      <w:pPr>
        <w:spacing w:after="0"/>
        <w:ind w:left="0"/>
        <w:jc w:val="both"/>
      </w:pPr>
      <w:r>
        <w:rPr>
          <w:rFonts w:ascii="Times New Roman"/>
          <w:b w:val="false"/>
          <w:i w:val="false"/>
          <w:color w:val="000000"/>
          <w:sz w:val="28"/>
        </w:rPr>
        <w:t>
      (индекс, қала, аудан, облыс, көше, үйдің№, телефон, факс)</w:t>
      </w:r>
    </w:p>
    <w:bookmarkEnd w:id="493"/>
    <w:bookmarkStart w:name="z732" w:id="494"/>
    <w:p>
      <w:pPr>
        <w:spacing w:after="0"/>
        <w:ind w:left="0"/>
        <w:jc w:val="both"/>
      </w:pPr>
      <w:r>
        <w:rPr>
          <w:rFonts w:ascii="Times New Roman"/>
          <w:b w:val="false"/>
          <w:i w:val="false"/>
          <w:color w:val="000000"/>
          <w:sz w:val="28"/>
        </w:rPr>
        <w:t>
      Қоса берілетін құжаттар:</w:t>
      </w:r>
    </w:p>
    <w:bookmarkEnd w:id="494"/>
    <w:bookmarkStart w:name="z733" w:id="495"/>
    <w:p>
      <w:pPr>
        <w:spacing w:after="0"/>
        <w:ind w:left="0"/>
        <w:jc w:val="both"/>
      </w:pPr>
      <w:r>
        <w:rPr>
          <w:rFonts w:ascii="Times New Roman"/>
          <w:b w:val="false"/>
          <w:i w:val="false"/>
          <w:color w:val="000000"/>
          <w:sz w:val="28"/>
        </w:rPr>
        <w:t>
      _______________________________________________________________</w:t>
      </w:r>
    </w:p>
    <w:bookmarkEnd w:id="495"/>
    <w:bookmarkStart w:name="z734" w:id="496"/>
    <w:p>
      <w:pPr>
        <w:spacing w:after="0"/>
        <w:ind w:left="0"/>
        <w:jc w:val="both"/>
      </w:pPr>
      <w:r>
        <w:rPr>
          <w:rFonts w:ascii="Times New Roman"/>
          <w:b w:val="false"/>
          <w:i w:val="false"/>
          <w:color w:val="000000"/>
          <w:sz w:val="28"/>
        </w:rPr>
        <w:t>
      Цифрлық жүйелерде қамтылған заңмен қорғалатын құпияны құрайтын мәліметтерді пайдалануға келісемін</w:t>
      </w:r>
    </w:p>
    <w:bookmarkEnd w:id="496"/>
    <w:bookmarkStart w:name="z735" w:id="497"/>
    <w:p>
      <w:pPr>
        <w:spacing w:after="0"/>
        <w:ind w:left="0"/>
        <w:jc w:val="both"/>
      </w:pPr>
      <w:r>
        <w:rPr>
          <w:rFonts w:ascii="Times New Roman"/>
          <w:b w:val="false"/>
          <w:i w:val="false"/>
          <w:color w:val="000000"/>
          <w:sz w:val="28"/>
        </w:rPr>
        <w:t>
      _________________________________________________________________________</w:t>
      </w:r>
    </w:p>
    <w:bookmarkEnd w:id="497"/>
    <w:bookmarkStart w:name="z736" w:id="498"/>
    <w:p>
      <w:pPr>
        <w:spacing w:after="0"/>
        <w:ind w:left="0"/>
        <w:jc w:val="both"/>
      </w:pPr>
      <w:r>
        <w:rPr>
          <w:rFonts w:ascii="Times New Roman"/>
          <w:b w:val="false"/>
          <w:i w:val="false"/>
          <w:color w:val="000000"/>
          <w:sz w:val="28"/>
        </w:rPr>
        <w:t>
      ТАӘ (бар болған жағдайда) (қолы)</w:t>
      </w:r>
    </w:p>
    <w:bookmarkEnd w:id="498"/>
    <w:bookmarkStart w:name="z737" w:id="499"/>
    <w:p>
      <w:pPr>
        <w:spacing w:after="0"/>
        <w:ind w:left="0"/>
        <w:jc w:val="both"/>
      </w:pPr>
      <w:r>
        <w:rPr>
          <w:rFonts w:ascii="Times New Roman"/>
          <w:b w:val="false"/>
          <w:i w:val="false"/>
          <w:color w:val="000000"/>
          <w:sz w:val="28"/>
        </w:rPr>
        <w:t>
      Мөр орны (болған жағдайда)</w:t>
      </w:r>
    </w:p>
    <w:bookmarkEnd w:id="499"/>
    <w:bookmarkStart w:name="z738" w:id="500"/>
    <w:p>
      <w:pPr>
        <w:spacing w:after="0"/>
        <w:ind w:left="0"/>
        <w:jc w:val="both"/>
      </w:pPr>
      <w:r>
        <w:rPr>
          <w:rFonts w:ascii="Times New Roman"/>
          <w:b w:val="false"/>
          <w:i w:val="false"/>
          <w:color w:val="000000"/>
          <w:sz w:val="28"/>
        </w:rPr>
        <w:t>
      Аббревиатуралардың толық жазылуы:</w:t>
      </w:r>
    </w:p>
    <w:bookmarkEnd w:id="500"/>
    <w:bookmarkStart w:name="z739" w:id="501"/>
    <w:p>
      <w:pPr>
        <w:spacing w:after="0"/>
        <w:ind w:left="0"/>
        <w:jc w:val="both"/>
      </w:pPr>
      <w:r>
        <w:rPr>
          <w:rFonts w:ascii="Times New Roman"/>
          <w:b w:val="false"/>
          <w:i w:val="false"/>
          <w:color w:val="000000"/>
          <w:sz w:val="28"/>
        </w:rPr>
        <w:t>
      АКҚ – Автокөлік құралы;</w:t>
      </w:r>
    </w:p>
    <w:bookmarkEnd w:id="501"/>
    <w:bookmarkStart w:name="z740" w:id="502"/>
    <w:p>
      <w:pPr>
        <w:spacing w:after="0"/>
        <w:ind w:left="0"/>
        <w:jc w:val="both"/>
      </w:pPr>
      <w:r>
        <w:rPr>
          <w:rFonts w:ascii="Times New Roman"/>
          <w:b w:val="false"/>
          <w:i w:val="false"/>
          <w:color w:val="000000"/>
          <w:sz w:val="28"/>
        </w:rPr>
        <w:t>
      ЖСН – Жеке сәйкестендіру нөмірі;</w:t>
      </w:r>
    </w:p>
    <w:bookmarkEnd w:id="502"/>
    <w:bookmarkStart w:name="z741" w:id="503"/>
    <w:p>
      <w:pPr>
        <w:spacing w:after="0"/>
        <w:ind w:left="0"/>
        <w:jc w:val="both"/>
      </w:pPr>
      <w:r>
        <w:rPr>
          <w:rFonts w:ascii="Times New Roman"/>
          <w:b w:val="false"/>
          <w:i w:val="false"/>
          <w:color w:val="000000"/>
          <w:sz w:val="28"/>
        </w:rPr>
        <w:t>
      БСН – Бизнес сәйкестендіру нөмірі;</w:t>
      </w:r>
    </w:p>
    <w:bookmarkEnd w:id="503"/>
    <w:bookmarkStart w:name="z742" w:id="504"/>
    <w:p>
      <w:pPr>
        <w:spacing w:after="0"/>
        <w:ind w:left="0"/>
        <w:jc w:val="both"/>
      </w:pPr>
      <w:r>
        <w:rPr>
          <w:rFonts w:ascii="Times New Roman"/>
          <w:b w:val="false"/>
          <w:i w:val="false"/>
          <w:color w:val="000000"/>
          <w:sz w:val="28"/>
        </w:rPr>
        <w:t>
      ТАӘ – тегі, аты, әкесінің аты.</w:t>
      </w:r>
    </w:p>
    <w:bookmarkEnd w:id="5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Көлік </w:t>
            </w:r>
            <w:r>
              <w:br/>
            </w:r>
            <w:r>
              <w:rPr>
                <w:rFonts w:ascii="Times New Roman"/>
                <w:b w:val="false"/>
                <w:i w:val="false"/>
                <w:color w:val="000000"/>
                <w:sz w:val="20"/>
              </w:rPr>
              <w:t xml:space="preserve">және коммуникациялар </w:t>
            </w:r>
            <w:r>
              <w:br/>
            </w:r>
            <w:r>
              <w:rPr>
                <w:rFonts w:ascii="Times New Roman"/>
                <w:b w:val="false"/>
                <w:i w:val="false"/>
                <w:color w:val="000000"/>
                <w:sz w:val="20"/>
              </w:rPr>
              <w:t xml:space="preserve">министрінің, Қазақстан </w:t>
            </w:r>
            <w:r>
              <w:br/>
            </w:r>
            <w:r>
              <w:rPr>
                <w:rFonts w:ascii="Times New Roman"/>
                <w:b w:val="false"/>
                <w:i w:val="false"/>
                <w:color w:val="000000"/>
                <w:sz w:val="20"/>
              </w:rPr>
              <w:t xml:space="preserve">Республикасы Инвестициялар </w:t>
            </w:r>
            <w:r>
              <w:br/>
            </w:r>
            <w:r>
              <w:rPr>
                <w:rFonts w:ascii="Times New Roman"/>
                <w:b w:val="false"/>
                <w:i w:val="false"/>
                <w:color w:val="000000"/>
                <w:sz w:val="20"/>
              </w:rPr>
              <w:t xml:space="preserve">және даму министрінің,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 xml:space="preserve">атқарушының, Қазақстан </w:t>
            </w:r>
            <w:r>
              <w:br/>
            </w:r>
            <w:r>
              <w:rPr>
                <w:rFonts w:ascii="Times New Roman"/>
                <w:b w:val="false"/>
                <w:i w:val="false"/>
                <w:color w:val="000000"/>
                <w:sz w:val="20"/>
              </w:rPr>
              <w:t xml:space="preserve">Республикасы Индустрия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 xml:space="preserve">атқарушының өзгерістер мен </w:t>
            </w:r>
            <w:r>
              <w:br/>
            </w:r>
            <w:r>
              <w:rPr>
                <w:rFonts w:ascii="Times New Roman"/>
                <w:b w:val="false"/>
                <w:i w:val="false"/>
                <w:color w:val="000000"/>
                <w:sz w:val="20"/>
              </w:rPr>
              <w:t xml:space="preserve">толықтырулар 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 xml:space="preserve">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автомобильмен</w:t>
            </w:r>
            <w:r>
              <w:br/>
            </w:r>
            <w:r>
              <w:rPr>
                <w:rFonts w:ascii="Times New Roman"/>
                <w:b w:val="false"/>
                <w:i w:val="false"/>
                <w:color w:val="000000"/>
                <w:sz w:val="20"/>
              </w:rPr>
              <w:t>жүк тасымалдауды жүзеге</w:t>
            </w:r>
            <w:r>
              <w:br/>
            </w:r>
            <w:r>
              <w:rPr>
                <w:rFonts w:ascii="Times New Roman"/>
                <w:b w:val="false"/>
                <w:i w:val="false"/>
                <w:color w:val="000000"/>
                <w:sz w:val="20"/>
              </w:rPr>
              <w:t>асыруға автомобильмен</w:t>
            </w:r>
            <w:r>
              <w:br/>
            </w:r>
            <w:r>
              <w:rPr>
                <w:rFonts w:ascii="Times New Roman"/>
                <w:b w:val="false"/>
                <w:i w:val="false"/>
                <w:color w:val="000000"/>
                <w:sz w:val="20"/>
              </w:rPr>
              <w:t>тасымалдаушыға рұқсат беру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r>
              <w:br/>
            </w: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53" w:id="505"/>
    <w:p>
      <w:pPr>
        <w:spacing w:after="0"/>
        <w:ind w:left="0"/>
        <w:jc w:val="both"/>
      </w:pPr>
      <w:r>
        <w:rPr>
          <w:rFonts w:ascii="Times New Roman"/>
          <w:b w:val="false"/>
          <w:i w:val="false"/>
          <w:color w:val="000000"/>
          <w:sz w:val="28"/>
        </w:rPr>
        <w:t xml:space="preserve">
      ______________________________________________________ </w:t>
      </w:r>
    </w:p>
    <w:bookmarkEnd w:id="505"/>
    <w:bookmarkStart w:name="z754" w:id="506"/>
    <w:p>
      <w:pPr>
        <w:spacing w:after="0"/>
        <w:ind w:left="0"/>
        <w:jc w:val="both"/>
      </w:pPr>
      <w:r>
        <w:rPr>
          <w:rFonts w:ascii="Times New Roman"/>
          <w:b w:val="false"/>
          <w:i w:val="false"/>
          <w:color w:val="000000"/>
          <w:sz w:val="28"/>
        </w:rPr>
        <w:t>
      (көліктік бақылау органының атауы)</w:t>
      </w:r>
    </w:p>
    <w:bookmarkEnd w:id="506"/>
    <w:bookmarkStart w:name="z755" w:id="507"/>
    <w:p>
      <w:pPr>
        <w:spacing w:after="0"/>
        <w:ind w:left="0"/>
        <w:jc w:val="both"/>
      </w:pPr>
      <w:r>
        <w:rPr>
          <w:rFonts w:ascii="Times New Roman"/>
          <w:b w:val="false"/>
          <w:i w:val="false"/>
          <w:color w:val="000000"/>
          <w:sz w:val="28"/>
        </w:rPr>
        <w:t>
      Өтініш</w:t>
      </w:r>
    </w:p>
    <w:bookmarkEnd w:id="507"/>
    <w:bookmarkStart w:name="z756" w:id="508"/>
    <w:p>
      <w:pPr>
        <w:spacing w:after="0"/>
        <w:ind w:left="0"/>
        <w:jc w:val="both"/>
      </w:pPr>
      <w:r>
        <w:rPr>
          <w:rFonts w:ascii="Times New Roman"/>
          <w:b w:val="false"/>
          <w:i w:val="false"/>
          <w:color w:val="000000"/>
          <w:sz w:val="28"/>
        </w:rPr>
        <w:t>
      Шетелдік рұқсатты қолданбай, халықаралық автомобильмен жүк тасымалдауды жүзеге асыруға рұқсат беру куәлігін және (немесе) Шетелдік рұқсатты қолданбай автокөлік құралына рұқсат беру карточкасын алуға арналған</w:t>
      </w:r>
    </w:p>
    <w:bookmarkEnd w:id="508"/>
    <w:bookmarkStart w:name="z757" w:id="509"/>
    <w:p>
      <w:pPr>
        <w:spacing w:after="0"/>
        <w:ind w:left="0"/>
        <w:jc w:val="both"/>
      </w:pPr>
      <w:r>
        <w:rPr>
          <w:rFonts w:ascii="Times New Roman"/>
          <w:b w:val="false"/>
          <w:i w:val="false"/>
          <w:color w:val="000000"/>
          <w:sz w:val="28"/>
        </w:rPr>
        <w:t>
      ________________________________________________________________________</w:t>
      </w:r>
    </w:p>
    <w:bookmarkEnd w:id="509"/>
    <w:bookmarkStart w:name="z758" w:id="510"/>
    <w:p>
      <w:pPr>
        <w:spacing w:after="0"/>
        <w:ind w:left="0"/>
        <w:jc w:val="both"/>
      </w:pPr>
      <w:r>
        <w:rPr>
          <w:rFonts w:ascii="Times New Roman"/>
          <w:b w:val="false"/>
          <w:i w:val="false"/>
          <w:color w:val="000000"/>
          <w:sz w:val="28"/>
        </w:rPr>
        <w:t>
      (жеке кәсіпкердің ТАӘ (бар болған жағдайда) немесе заңды тұлғаның атауы)</w:t>
      </w:r>
    </w:p>
    <w:bookmarkEnd w:id="510"/>
    <w:bookmarkStart w:name="z759" w:id="511"/>
    <w:p>
      <w:pPr>
        <w:spacing w:after="0"/>
        <w:ind w:left="0"/>
        <w:jc w:val="both"/>
      </w:pPr>
      <w:r>
        <w:rPr>
          <w:rFonts w:ascii="Times New Roman"/>
          <w:b w:val="false"/>
          <w:i w:val="false"/>
          <w:color w:val="000000"/>
          <w:sz w:val="28"/>
        </w:rPr>
        <w:t>
      Мына автокөлік құралдарына шетелдік рұқсатты қолдана отырып, халықаралық автомобильмен жүк тасымалдауды жүзеге асыруға рұқсат беру куәлігін және (немесе) шетелдік рұқсатты қолдана отырып автокөлік құралына рұқсат беру карточкасын беруді сұраймын:</w:t>
      </w:r>
    </w:p>
    <w:bookmarkEnd w:id="5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құралының маркасы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нөмірлік белгісі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АКҚ сәйкестендіру нөмірі (VIN)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Теңгерімдегі АКҚ/ Жжалға алу құқығындағы АКҚ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АКҚ жалға алған жағдайда, АКҚ жалға алу шартының қолданылу мерзімі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Жүргізушінің ТАӘ (бар болған жағдайда) ЖСН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0" w:id="512"/>
    <w:p>
      <w:pPr>
        <w:spacing w:after="0"/>
        <w:ind w:left="0"/>
        <w:jc w:val="both"/>
      </w:pPr>
      <w:r>
        <w:rPr>
          <w:rFonts w:ascii="Times New Roman"/>
          <w:b w:val="false"/>
          <w:i w:val="false"/>
          <w:color w:val="000000"/>
          <w:sz w:val="28"/>
        </w:rPr>
        <w:t>
      (ЖСН)/(БСН) ___________________________________________</w:t>
      </w:r>
      <w:r>
        <w:rPr>
          <w:rFonts w:ascii="Times New Roman"/>
          <w:b w:val="false"/>
          <w:i w:val="false"/>
          <w:color w:val="000000"/>
          <w:sz w:val="28"/>
        </w:rPr>
        <w:t xml:space="preserve"> </w:t>
      </w:r>
    </w:p>
    <w:bookmarkEnd w:id="512"/>
    <w:p>
      <w:pPr>
        <w:spacing w:after="0"/>
        <w:ind w:left="0"/>
        <w:jc w:val="both"/>
      </w:pPr>
      <w:r>
        <w:rPr>
          <w:rFonts w:ascii="Times New Roman"/>
          <w:b w:val="false"/>
          <w:i w:val="false"/>
          <w:color w:val="000000"/>
          <w:sz w:val="28"/>
        </w:rPr>
        <w:t>
      Мекенжайы _________________________________________</w:t>
      </w:r>
    </w:p>
    <w:bookmarkStart w:name="z762" w:id="513"/>
    <w:p>
      <w:pPr>
        <w:spacing w:after="0"/>
        <w:ind w:left="0"/>
        <w:jc w:val="both"/>
      </w:pPr>
      <w:r>
        <w:rPr>
          <w:rFonts w:ascii="Times New Roman"/>
          <w:b w:val="false"/>
          <w:i w:val="false"/>
          <w:color w:val="000000"/>
          <w:sz w:val="28"/>
        </w:rPr>
        <w:t>
      (индекс, қала, аудан, облыс, көше, үйдің №, телефон, факс)</w:t>
      </w:r>
    </w:p>
    <w:bookmarkEnd w:id="513"/>
    <w:bookmarkStart w:name="z763" w:id="514"/>
    <w:p>
      <w:pPr>
        <w:spacing w:after="0"/>
        <w:ind w:left="0"/>
        <w:jc w:val="both"/>
      </w:pPr>
      <w:r>
        <w:rPr>
          <w:rFonts w:ascii="Times New Roman"/>
          <w:b w:val="false"/>
          <w:i w:val="false"/>
          <w:color w:val="000000"/>
          <w:sz w:val="28"/>
        </w:rPr>
        <w:t>
      Қоса берілетін құжаттар:________________________________________</w:t>
      </w:r>
    </w:p>
    <w:bookmarkEnd w:id="514"/>
    <w:bookmarkStart w:name="z764" w:id="515"/>
    <w:p>
      <w:pPr>
        <w:spacing w:after="0"/>
        <w:ind w:left="0"/>
        <w:jc w:val="both"/>
      </w:pPr>
      <w:r>
        <w:rPr>
          <w:rFonts w:ascii="Times New Roman"/>
          <w:b w:val="false"/>
          <w:i w:val="false"/>
          <w:color w:val="000000"/>
          <w:sz w:val="28"/>
        </w:rPr>
        <w:t>
      Цифрлық жүйелерде қамтылған заңмен қорғалатын құпияны құрайтын мәліметтерді пайдалануға келісемін</w:t>
      </w:r>
    </w:p>
    <w:bookmarkEnd w:id="515"/>
    <w:bookmarkStart w:name="z765" w:id="516"/>
    <w:p>
      <w:pPr>
        <w:spacing w:after="0"/>
        <w:ind w:left="0"/>
        <w:jc w:val="both"/>
      </w:pPr>
      <w:r>
        <w:rPr>
          <w:rFonts w:ascii="Times New Roman"/>
          <w:b w:val="false"/>
          <w:i w:val="false"/>
          <w:color w:val="000000"/>
          <w:sz w:val="28"/>
        </w:rPr>
        <w:t>
      _________________________________________________________________________</w:t>
      </w:r>
      <w:r>
        <w:rPr>
          <w:rFonts w:ascii="Times New Roman"/>
          <w:b w:val="false"/>
          <w:i w:val="false"/>
          <w:color w:val="000000"/>
          <w:sz w:val="28"/>
        </w:rPr>
        <w:t>ТАӘ (бар болған жағдайда) (қолы)</w:t>
      </w:r>
    </w:p>
    <w:bookmarkEnd w:id="516"/>
    <w:bookmarkStart w:name="z767" w:id="517"/>
    <w:p>
      <w:pPr>
        <w:spacing w:after="0"/>
        <w:ind w:left="0"/>
        <w:jc w:val="both"/>
      </w:pPr>
      <w:r>
        <w:rPr>
          <w:rFonts w:ascii="Times New Roman"/>
          <w:b w:val="false"/>
          <w:i w:val="false"/>
          <w:color w:val="000000"/>
          <w:sz w:val="28"/>
        </w:rPr>
        <w:t>
      Мөр орны (болған жағдайда)</w:t>
      </w:r>
    </w:p>
    <w:bookmarkEnd w:id="517"/>
    <w:bookmarkStart w:name="z768" w:id="518"/>
    <w:p>
      <w:pPr>
        <w:spacing w:after="0"/>
        <w:ind w:left="0"/>
        <w:jc w:val="both"/>
      </w:pPr>
      <w:r>
        <w:rPr>
          <w:rFonts w:ascii="Times New Roman"/>
          <w:b w:val="false"/>
          <w:i w:val="false"/>
          <w:color w:val="000000"/>
          <w:sz w:val="28"/>
        </w:rPr>
        <w:t>
      Аббревиатуралардың толық жазылуы:</w:t>
      </w:r>
    </w:p>
    <w:bookmarkEnd w:id="518"/>
    <w:bookmarkStart w:name="z769" w:id="519"/>
    <w:p>
      <w:pPr>
        <w:spacing w:after="0"/>
        <w:ind w:left="0"/>
        <w:jc w:val="both"/>
      </w:pPr>
      <w:r>
        <w:rPr>
          <w:rFonts w:ascii="Times New Roman"/>
          <w:b w:val="false"/>
          <w:i w:val="false"/>
          <w:color w:val="000000"/>
          <w:sz w:val="28"/>
        </w:rPr>
        <w:t>
      АКҚ – Автокөлік құралы;</w:t>
      </w:r>
    </w:p>
    <w:bookmarkEnd w:id="519"/>
    <w:bookmarkStart w:name="z770" w:id="520"/>
    <w:p>
      <w:pPr>
        <w:spacing w:after="0"/>
        <w:ind w:left="0"/>
        <w:jc w:val="both"/>
      </w:pPr>
      <w:r>
        <w:rPr>
          <w:rFonts w:ascii="Times New Roman"/>
          <w:b w:val="false"/>
          <w:i w:val="false"/>
          <w:color w:val="000000"/>
          <w:sz w:val="28"/>
        </w:rPr>
        <w:t>
      ЖСН – Жеке сәйкестендіру нөмірі;</w:t>
      </w:r>
    </w:p>
    <w:bookmarkEnd w:id="520"/>
    <w:bookmarkStart w:name="z771" w:id="521"/>
    <w:p>
      <w:pPr>
        <w:spacing w:after="0"/>
        <w:ind w:left="0"/>
        <w:jc w:val="both"/>
      </w:pPr>
      <w:r>
        <w:rPr>
          <w:rFonts w:ascii="Times New Roman"/>
          <w:b w:val="false"/>
          <w:i w:val="false"/>
          <w:color w:val="000000"/>
          <w:sz w:val="28"/>
        </w:rPr>
        <w:t>
      БСН – Бизнес сәйкестендіру нөмірі;</w:t>
      </w:r>
    </w:p>
    <w:bookmarkEnd w:id="521"/>
    <w:bookmarkStart w:name="z772" w:id="522"/>
    <w:p>
      <w:pPr>
        <w:spacing w:after="0"/>
        <w:ind w:left="0"/>
        <w:jc w:val="both"/>
      </w:pPr>
      <w:r>
        <w:rPr>
          <w:rFonts w:ascii="Times New Roman"/>
          <w:b w:val="false"/>
          <w:i w:val="false"/>
          <w:color w:val="000000"/>
          <w:sz w:val="28"/>
        </w:rPr>
        <w:t>
      ТАӘ – тегі, аты, әкесінің аты.</w:t>
      </w:r>
    </w:p>
    <w:bookmarkEnd w:id="5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Көлік </w:t>
            </w:r>
            <w:r>
              <w:br/>
            </w:r>
            <w:r>
              <w:rPr>
                <w:rFonts w:ascii="Times New Roman"/>
                <w:b w:val="false"/>
                <w:i w:val="false"/>
                <w:color w:val="000000"/>
                <w:sz w:val="20"/>
              </w:rPr>
              <w:t xml:space="preserve">және коммуникациялар </w:t>
            </w:r>
            <w:r>
              <w:br/>
            </w:r>
            <w:r>
              <w:rPr>
                <w:rFonts w:ascii="Times New Roman"/>
                <w:b w:val="false"/>
                <w:i w:val="false"/>
                <w:color w:val="000000"/>
                <w:sz w:val="20"/>
              </w:rPr>
              <w:t xml:space="preserve">министрінің, Қазақстан </w:t>
            </w:r>
            <w:r>
              <w:br/>
            </w:r>
            <w:r>
              <w:rPr>
                <w:rFonts w:ascii="Times New Roman"/>
                <w:b w:val="false"/>
                <w:i w:val="false"/>
                <w:color w:val="000000"/>
                <w:sz w:val="20"/>
              </w:rPr>
              <w:t xml:space="preserve">Республикасы Инвестициялар </w:t>
            </w:r>
            <w:r>
              <w:br/>
            </w:r>
            <w:r>
              <w:rPr>
                <w:rFonts w:ascii="Times New Roman"/>
                <w:b w:val="false"/>
                <w:i w:val="false"/>
                <w:color w:val="000000"/>
                <w:sz w:val="20"/>
              </w:rPr>
              <w:t xml:space="preserve">және даму министрінің,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 xml:space="preserve">атқарушының, Қазақстан </w:t>
            </w:r>
            <w:r>
              <w:br/>
            </w:r>
            <w:r>
              <w:rPr>
                <w:rFonts w:ascii="Times New Roman"/>
                <w:b w:val="false"/>
                <w:i w:val="false"/>
                <w:color w:val="000000"/>
                <w:sz w:val="20"/>
              </w:rPr>
              <w:t xml:space="preserve">Республикасы Индустрия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 xml:space="preserve">атқарушының өзгерістер мен </w:t>
            </w:r>
            <w:r>
              <w:br/>
            </w:r>
            <w:r>
              <w:rPr>
                <w:rFonts w:ascii="Times New Roman"/>
                <w:b w:val="false"/>
                <w:i w:val="false"/>
                <w:color w:val="000000"/>
                <w:sz w:val="20"/>
              </w:rPr>
              <w:t xml:space="preserve">толықтырулар 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 xml:space="preserve">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автомобильмен</w:t>
            </w:r>
            <w:r>
              <w:br/>
            </w:r>
            <w:r>
              <w:rPr>
                <w:rFonts w:ascii="Times New Roman"/>
                <w:b w:val="false"/>
                <w:i w:val="false"/>
                <w:color w:val="000000"/>
                <w:sz w:val="20"/>
              </w:rPr>
              <w:t>жүк тасымалдауды жүзеге</w:t>
            </w:r>
            <w:r>
              <w:br/>
            </w:r>
            <w:r>
              <w:rPr>
                <w:rFonts w:ascii="Times New Roman"/>
                <w:b w:val="false"/>
                <w:i w:val="false"/>
                <w:color w:val="000000"/>
                <w:sz w:val="20"/>
              </w:rPr>
              <w:t>асыруға автомобильмен</w:t>
            </w:r>
            <w:r>
              <w:br/>
            </w:r>
            <w:r>
              <w:rPr>
                <w:rFonts w:ascii="Times New Roman"/>
                <w:b w:val="false"/>
                <w:i w:val="false"/>
                <w:color w:val="000000"/>
                <w:sz w:val="20"/>
              </w:rPr>
              <w:t>тасымалдаушыға рұқсат беру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r>
              <w:br/>
            </w:r>
            <w:r>
              <w:rPr>
                <w:rFonts w:ascii="Times New Roman"/>
                <w:b w:val="false"/>
                <w:i w:val="false"/>
                <w:color w:val="000000"/>
                <w:sz w:val="20"/>
              </w:rPr>
              <w:t>Форма</w:t>
            </w:r>
            <w:r>
              <w:br/>
            </w:r>
            <w:r>
              <w:rPr>
                <w:rFonts w:ascii="Times New Roman"/>
                <w:b w:val="false"/>
                <w:i w:val="false"/>
                <w:color w:val="000000"/>
                <w:sz w:val="20"/>
              </w:rPr>
              <w:t>Нысан</w:t>
            </w:r>
          </w:p>
        </w:tc>
      </w:tr>
    </w:tbl>
    <w:bookmarkStart w:name="z783" w:id="523"/>
    <w:p>
      <w:pPr>
        <w:spacing w:after="0"/>
        <w:ind w:left="0"/>
        <w:jc w:val="both"/>
      </w:pPr>
      <w:r>
        <w:rPr>
          <w:rFonts w:ascii="Times New Roman"/>
          <w:b w:val="false"/>
          <w:i w:val="false"/>
          <w:color w:val="000000"/>
          <w:sz w:val="28"/>
        </w:rPr>
        <w:t>
      __________________________________________________________________________</w:t>
      </w:r>
      <w:r>
        <w:rPr>
          <w:rFonts w:ascii="Times New Roman"/>
          <w:b w:val="false"/>
          <w:i w:val="false"/>
          <w:color w:val="000000"/>
          <w:sz w:val="28"/>
        </w:rPr>
        <w:t>(көліктік бақылау органының атауы)</w:t>
      </w:r>
    </w:p>
    <w:bookmarkEnd w:id="523"/>
    <w:bookmarkStart w:name="z785" w:id="524"/>
    <w:p>
      <w:pPr>
        <w:spacing w:after="0"/>
        <w:ind w:left="0"/>
        <w:jc w:val="both"/>
      </w:pPr>
      <w:r>
        <w:rPr>
          <w:rFonts w:ascii="Times New Roman"/>
          <w:b w:val="false"/>
          <w:i w:val="false"/>
          <w:color w:val="000000"/>
          <w:sz w:val="28"/>
        </w:rPr>
        <w:t>
      Өтініш</w:t>
      </w:r>
    </w:p>
    <w:bookmarkEnd w:id="524"/>
    <w:bookmarkStart w:name="z786" w:id="525"/>
    <w:p>
      <w:pPr>
        <w:spacing w:after="0"/>
        <w:ind w:left="0"/>
        <w:jc w:val="both"/>
      </w:pPr>
      <w:r>
        <w:rPr>
          <w:rFonts w:ascii="Times New Roman"/>
          <w:b w:val="false"/>
          <w:i w:val="false"/>
          <w:color w:val="000000"/>
          <w:sz w:val="28"/>
        </w:rPr>
        <w:t>
      Жаңа шетелдік рұқсатты қолданбай, халықаралық автомобильмен жүк тасымалдауды жүзеге асыруға рұқсат беру куәлігін және (немесе) шетелдік рұқсатты қолданбай автокөлік құралына рұқсат беру карточкасын алуға</w:t>
      </w:r>
    </w:p>
    <w:bookmarkEnd w:id="525"/>
    <w:bookmarkStart w:name="z787" w:id="526"/>
    <w:p>
      <w:pPr>
        <w:spacing w:after="0"/>
        <w:ind w:left="0"/>
        <w:jc w:val="both"/>
      </w:pPr>
      <w:r>
        <w:rPr>
          <w:rFonts w:ascii="Times New Roman"/>
          <w:b w:val="false"/>
          <w:i w:val="false"/>
          <w:color w:val="000000"/>
          <w:sz w:val="28"/>
        </w:rPr>
        <w:t>
      __________________________________________________________________________</w:t>
      </w:r>
    </w:p>
    <w:bookmarkEnd w:id="526"/>
    <w:bookmarkStart w:name="z788" w:id="527"/>
    <w:p>
      <w:pPr>
        <w:spacing w:after="0"/>
        <w:ind w:left="0"/>
        <w:jc w:val="both"/>
      </w:pPr>
      <w:r>
        <w:rPr>
          <w:rFonts w:ascii="Times New Roman"/>
          <w:b w:val="false"/>
          <w:i w:val="false"/>
          <w:color w:val="000000"/>
          <w:sz w:val="28"/>
        </w:rPr>
        <w:t>
      (жеке кәсіпкердің ТАӘ (бар болған жағдайда) заңды тұлғаның атауы)</w:t>
      </w:r>
    </w:p>
    <w:bookmarkEnd w:id="527"/>
    <w:bookmarkStart w:name="z789" w:id="528"/>
    <w:p>
      <w:pPr>
        <w:spacing w:after="0"/>
        <w:ind w:left="0"/>
        <w:jc w:val="both"/>
      </w:pPr>
      <w:r>
        <w:rPr>
          <w:rFonts w:ascii="Times New Roman"/>
          <w:b w:val="false"/>
          <w:i w:val="false"/>
          <w:color w:val="000000"/>
          <w:sz w:val="28"/>
        </w:rPr>
        <w:t>
      Мынадай автокөлік құралдарына:</w:t>
      </w:r>
    </w:p>
    <w:bookmarkEnd w:id="528"/>
    <w:bookmarkStart w:name="z790" w:id="529"/>
    <w:p>
      <w:pPr>
        <w:spacing w:after="0"/>
        <w:ind w:left="0"/>
        <w:jc w:val="both"/>
      </w:pPr>
      <w:r>
        <w:rPr>
          <w:rFonts w:ascii="Times New Roman"/>
          <w:b w:val="false"/>
          <w:i w:val="false"/>
          <w:color w:val="000000"/>
          <w:sz w:val="28"/>
        </w:rPr>
        <w:t>
      1) жеке кәсіпкердің ТАӘ (бар болған жағдайда), атауымен, орналасқан жерінің өзгеруіне;</w:t>
      </w:r>
    </w:p>
    <w:bookmarkEnd w:id="529"/>
    <w:bookmarkStart w:name="z791" w:id="530"/>
    <w:p>
      <w:pPr>
        <w:spacing w:after="0"/>
        <w:ind w:left="0"/>
        <w:jc w:val="both"/>
      </w:pPr>
      <w:r>
        <w:rPr>
          <w:rFonts w:ascii="Times New Roman"/>
          <w:b w:val="false"/>
          <w:i w:val="false"/>
          <w:color w:val="000000"/>
          <w:sz w:val="28"/>
        </w:rPr>
        <w:t>
      2) заңды тұлғаның атауының, орналасқан жерінің өзгеруіне және қайта ұйымдастырылуына;</w:t>
      </w:r>
    </w:p>
    <w:bookmarkEnd w:id="530"/>
    <w:bookmarkStart w:name="z792" w:id="531"/>
    <w:p>
      <w:pPr>
        <w:spacing w:after="0"/>
        <w:ind w:left="0"/>
        <w:jc w:val="both"/>
      </w:pPr>
      <w:r>
        <w:rPr>
          <w:rFonts w:ascii="Times New Roman"/>
          <w:b w:val="false"/>
          <w:i w:val="false"/>
          <w:color w:val="000000"/>
          <w:sz w:val="28"/>
        </w:rPr>
        <w:t>
      3) автокөлік құралының мемлекеттік тіркеу нөмірлік белгісінің ауысуына байланысты Халықаралық автомобильмен жүк тасымалдауды жүзеге асыруға жаңа рұқсат беру куәлігін және (немесе) рұқсат беру карточкасын беруіңізді сұраймын.</w:t>
      </w:r>
    </w:p>
    <w:bookmarkEnd w:id="531"/>
    <w:bookmarkStart w:name="z793" w:id="532"/>
    <w:p>
      <w:pPr>
        <w:spacing w:after="0"/>
        <w:ind w:left="0"/>
        <w:jc w:val="both"/>
      </w:pPr>
      <w:r>
        <w:rPr>
          <w:rFonts w:ascii="Times New Roman"/>
          <w:b w:val="false"/>
          <w:i w:val="false"/>
          <w:color w:val="000000"/>
          <w:sz w:val="28"/>
        </w:rPr>
        <w:t>
      (керегінің астын сызу)</w:t>
      </w:r>
    </w:p>
    <w:bookmarkEnd w:id="5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құралының маркасы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нөмірлік белгісі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АКҚ сәйкестендіру нөмірі (VIN)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Теңгерімдегі АКҚ/ Жалға алу құқығындағы АКҚ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АКҚ жалға алған жағдайда, АКҚ жалға алу шартының қолданылу мерзімі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Жүргізушінің ТАӘ (бар болған жағдайда) ЖСН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94" w:id="533"/>
    <w:p>
      <w:pPr>
        <w:spacing w:after="0"/>
        <w:ind w:left="0"/>
        <w:jc w:val="both"/>
      </w:pPr>
      <w:r>
        <w:rPr>
          <w:rFonts w:ascii="Times New Roman"/>
          <w:b w:val="false"/>
          <w:i w:val="false"/>
          <w:color w:val="000000"/>
          <w:sz w:val="28"/>
        </w:rPr>
        <w:t>
      ЖСН/БСН_______________________________________________</w:t>
      </w:r>
    </w:p>
    <w:bookmarkEnd w:id="533"/>
    <w:p>
      <w:pPr>
        <w:spacing w:after="0"/>
        <w:ind w:left="0"/>
        <w:jc w:val="both"/>
      </w:pPr>
      <w:r>
        <w:rPr>
          <w:rFonts w:ascii="Times New Roman"/>
          <w:b w:val="false"/>
          <w:i w:val="false"/>
          <w:color w:val="000000"/>
          <w:sz w:val="28"/>
        </w:rPr>
        <w:t>
      Мекенжайы______________________________________________________________</w:t>
      </w:r>
    </w:p>
    <w:bookmarkStart w:name="z796" w:id="534"/>
    <w:p>
      <w:pPr>
        <w:spacing w:after="0"/>
        <w:ind w:left="0"/>
        <w:jc w:val="both"/>
      </w:pPr>
      <w:r>
        <w:rPr>
          <w:rFonts w:ascii="Times New Roman"/>
          <w:b w:val="false"/>
          <w:i w:val="false"/>
          <w:color w:val="000000"/>
          <w:sz w:val="28"/>
        </w:rPr>
        <w:t>
      (индекс, қала, аудан, облыс, көше, үйдің №, телефон, факс)</w:t>
      </w:r>
    </w:p>
    <w:bookmarkEnd w:id="534"/>
    <w:bookmarkStart w:name="z797" w:id="535"/>
    <w:p>
      <w:pPr>
        <w:spacing w:after="0"/>
        <w:ind w:left="0"/>
        <w:jc w:val="both"/>
      </w:pPr>
      <w:r>
        <w:rPr>
          <w:rFonts w:ascii="Times New Roman"/>
          <w:b w:val="false"/>
          <w:i w:val="false"/>
          <w:color w:val="000000"/>
          <w:sz w:val="28"/>
        </w:rPr>
        <w:t>
      Қоса берілетін құжаттар:</w:t>
      </w:r>
    </w:p>
    <w:bookmarkEnd w:id="535"/>
    <w:bookmarkStart w:name="z798" w:id="536"/>
    <w:p>
      <w:pPr>
        <w:spacing w:after="0"/>
        <w:ind w:left="0"/>
        <w:jc w:val="both"/>
      </w:pPr>
      <w:r>
        <w:rPr>
          <w:rFonts w:ascii="Times New Roman"/>
          <w:b w:val="false"/>
          <w:i w:val="false"/>
          <w:color w:val="000000"/>
          <w:sz w:val="28"/>
        </w:rPr>
        <w:t>
      _______________________________________________________________</w:t>
      </w:r>
    </w:p>
    <w:bookmarkEnd w:id="536"/>
    <w:bookmarkStart w:name="z799" w:id="537"/>
    <w:p>
      <w:pPr>
        <w:spacing w:after="0"/>
        <w:ind w:left="0"/>
        <w:jc w:val="both"/>
      </w:pPr>
      <w:r>
        <w:rPr>
          <w:rFonts w:ascii="Times New Roman"/>
          <w:b w:val="false"/>
          <w:i w:val="false"/>
          <w:color w:val="000000"/>
          <w:sz w:val="28"/>
        </w:rPr>
        <w:t>
      Цифрлық жүйелерде қамтылған заңмен қорғалатын құпияны құрайтын мәліметтерді</w:t>
      </w:r>
    </w:p>
    <w:bookmarkEnd w:id="537"/>
    <w:bookmarkStart w:name="z800" w:id="538"/>
    <w:p>
      <w:pPr>
        <w:spacing w:after="0"/>
        <w:ind w:left="0"/>
        <w:jc w:val="both"/>
      </w:pPr>
      <w:r>
        <w:rPr>
          <w:rFonts w:ascii="Times New Roman"/>
          <w:b w:val="false"/>
          <w:i w:val="false"/>
          <w:color w:val="000000"/>
          <w:sz w:val="28"/>
        </w:rPr>
        <w:t>
      пайдалануға келісемін_____________________________</w:t>
      </w:r>
    </w:p>
    <w:bookmarkEnd w:id="538"/>
    <w:bookmarkStart w:name="z801" w:id="539"/>
    <w:p>
      <w:pPr>
        <w:spacing w:after="0"/>
        <w:ind w:left="0"/>
        <w:jc w:val="both"/>
      </w:pPr>
      <w:r>
        <w:rPr>
          <w:rFonts w:ascii="Times New Roman"/>
          <w:b w:val="false"/>
          <w:i w:val="false"/>
          <w:color w:val="000000"/>
          <w:sz w:val="28"/>
        </w:rPr>
        <w:t>
      ТАӘ (бар болған жағдайда) (қолы)</w:t>
      </w:r>
    </w:p>
    <w:bookmarkEnd w:id="539"/>
    <w:bookmarkStart w:name="z802" w:id="540"/>
    <w:p>
      <w:pPr>
        <w:spacing w:after="0"/>
        <w:ind w:left="0"/>
        <w:jc w:val="both"/>
      </w:pPr>
      <w:r>
        <w:rPr>
          <w:rFonts w:ascii="Times New Roman"/>
          <w:b w:val="false"/>
          <w:i w:val="false"/>
          <w:color w:val="000000"/>
          <w:sz w:val="28"/>
        </w:rPr>
        <w:t>
      Мөр орны (болған жағдайда)</w:t>
      </w:r>
    </w:p>
    <w:bookmarkEnd w:id="540"/>
    <w:bookmarkStart w:name="z803" w:id="541"/>
    <w:p>
      <w:pPr>
        <w:spacing w:after="0"/>
        <w:ind w:left="0"/>
        <w:jc w:val="both"/>
      </w:pPr>
      <w:r>
        <w:rPr>
          <w:rFonts w:ascii="Times New Roman"/>
          <w:b w:val="false"/>
          <w:i w:val="false"/>
          <w:color w:val="000000"/>
          <w:sz w:val="28"/>
        </w:rPr>
        <w:t>
      Аббревиатуралардың толық жазылуы:</w:t>
      </w:r>
    </w:p>
    <w:bookmarkEnd w:id="541"/>
    <w:bookmarkStart w:name="z804" w:id="542"/>
    <w:p>
      <w:pPr>
        <w:spacing w:after="0"/>
        <w:ind w:left="0"/>
        <w:jc w:val="both"/>
      </w:pPr>
      <w:r>
        <w:rPr>
          <w:rFonts w:ascii="Times New Roman"/>
          <w:b w:val="false"/>
          <w:i w:val="false"/>
          <w:color w:val="000000"/>
          <w:sz w:val="28"/>
        </w:rPr>
        <w:t>
      АКҚ – Автокөлік құралы;</w:t>
      </w:r>
    </w:p>
    <w:bookmarkEnd w:id="542"/>
    <w:bookmarkStart w:name="z805" w:id="543"/>
    <w:p>
      <w:pPr>
        <w:spacing w:after="0"/>
        <w:ind w:left="0"/>
        <w:jc w:val="both"/>
      </w:pPr>
      <w:r>
        <w:rPr>
          <w:rFonts w:ascii="Times New Roman"/>
          <w:b w:val="false"/>
          <w:i w:val="false"/>
          <w:color w:val="000000"/>
          <w:sz w:val="28"/>
        </w:rPr>
        <w:t>
      ЖСН – Жеке сәйкестендіру нөмірі;</w:t>
      </w:r>
    </w:p>
    <w:bookmarkEnd w:id="543"/>
    <w:bookmarkStart w:name="z806" w:id="544"/>
    <w:p>
      <w:pPr>
        <w:spacing w:after="0"/>
        <w:ind w:left="0"/>
        <w:jc w:val="both"/>
      </w:pPr>
      <w:r>
        <w:rPr>
          <w:rFonts w:ascii="Times New Roman"/>
          <w:b w:val="false"/>
          <w:i w:val="false"/>
          <w:color w:val="000000"/>
          <w:sz w:val="28"/>
        </w:rPr>
        <w:t>
      БСН – Бизнес сәйкестендіру нөмірі;</w:t>
      </w:r>
    </w:p>
    <w:bookmarkEnd w:id="544"/>
    <w:bookmarkStart w:name="z807" w:id="545"/>
    <w:p>
      <w:pPr>
        <w:spacing w:after="0"/>
        <w:ind w:left="0"/>
        <w:jc w:val="both"/>
      </w:pPr>
      <w:r>
        <w:rPr>
          <w:rFonts w:ascii="Times New Roman"/>
          <w:b w:val="false"/>
          <w:i w:val="false"/>
          <w:color w:val="000000"/>
          <w:sz w:val="28"/>
        </w:rPr>
        <w:t>
      ТАӘ – тегі, аты, әкесінің аты.</w:t>
      </w:r>
    </w:p>
    <w:bookmarkEnd w:id="5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Көлік </w:t>
            </w:r>
            <w:r>
              <w:br/>
            </w:r>
            <w:r>
              <w:rPr>
                <w:rFonts w:ascii="Times New Roman"/>
                <w:b w:val="false"/>
                <w:i w:val="false"/>
                <w:color w:val="000000"/>
                <w:sz w:val="20"/>
              </w:rPr>
              <w:t xml:space="preserve">және коммуникациялар </w:t>
            </w:r>
            <w:r>
              <w:br/>
            </w:r>
            <w:r>
              <w:rPr>
                <w:rFonts w:ascii="Times New Roman"/>
                <w:b w:val="false"/>
                <w:i w:val="false"/>
                <w:color w:val="000000"/>
                <w:sz w:val="20"/>
              </w:rPr>
              <w:t xml:space="preserve">министрінің, Қазақстан </w:t>
            </w:r>
            <w:r>
              <w:br/>
            </w:r>
            <w:r>
              <w:rPr>
                <w:rFonts w:ascii="Times New Roman"/>
                <w:b w:val="false"/>
                <w:i w:val="false"/>
                <w:color w:val="000000"/>
                <w:sz w:val="20"/>
              </w:rPr>
              <w:t xml:space="preserve">Республикасы Инвестициялар </w:t>
            </w:r>
            <w:r>
              <w:br/>
            </w:r>
            <w:r>
              <w:rPr>
                <w:rFonts w:ascii="Times New Roman"/>
                <w:b w:val="false"/>
                <w:i w:val="false"/>
                <w:color w:val="000000"/>
                <w:sz w:val="20"/>
              </w:rPr>
              <w:t xml:space="preserve">және даму министрінің,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 xml:space="preserve">атқарушының, Қазақстан </w:t>
            </w:r>
            <w:r>
              <w:br/>
            </w:r>
            <w:r>
              <w:rPr>
                <w:rFonts w:ascii="Times New Roman"/>
                <w:b w:val="false"/>
                <w:i w:val="false"/>
                <w:color w:val="000000"/>
                <w:sz w:val="20"/>
              </w:rPr>
              <w:t xml:space="preserve">Республикасы Индустрия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 xml:space="preserve">атқарушының өзгерістер мен </w:t>
            </w:r>
            <w:r>
              <w:br/>
            </w:r>
            <w:r>
              <w:rPr>
                <w:rFonts w:ascii="Times New Roman"/>
                <w:b w:val="false"/>
                <w:i w:val="false"/>
                <w:color w:val="000000"/>
                <w:sz w:val="20"/>
              </w:rPr>
              <w:t xml:space="preserve">толықтырулар 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 xml:space="preserve">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автомобильмен</w:t>
            </w:r>
            <w:r>
              <w:br/>
            </w:r>
            <w:r>
              <w:rPr>
                <w:rFonts w:ascii="Times New Roman"/>
                <w:b w:val="false"/>
                <w:i w:val="false"/>
                <w:color w:val="000000"/>
                <w:sz w:val="20"/>
              </w:rPr>
              <w:t>жүк тасымалдауды жүзеге</w:t>
            </w:r>
            <w:r>
              <w:br/>
            </w:r>
            <w:r>
              <w:rPr>
                <w:rFonts w:ascii="Times New Roman"/>
                <w:b w:val="false"/>
                <w:i w:val="false"/>
                <w:color w:val="000000"/>
                <w:sz w:val="20"/>
              </w:rPr>
              <w:t>асыруға автомобильмен</w:t>
            </w:r>
            <w:r>
              <w:br/>
            </w:r>
            <w:r>
              <w:rPr>
                <w:rFonts w:ascii="Times New Roman"/>
                <w:b w:val="false"/>
                <w:i w:val="false"/>
                <w:color w:val="000000"/>
                <w:sz w:val="20"/>
              </w:rPr>
              <w:t>тасымалдаушыға рұқсат беру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r>
              <w:br/>
            </w:r>
            <w:r>
              <w:rPr>
                <w:rFonts w:ascii="Times New Roman"/>
                <w:b w:val="false"/>
                <w:i w:val="false"/>
                <w:color w:val="000000"/>
                <w:sz w:val="20"/>
              </w:rPr>
              <w:t>Нысан</w:t>
            </w:r>
          </w:p>
        </w:tc>
      </w:tr>
    </w:tbl>
    <w:bookmarkStart w:name="z817" w:id="546"/>
    <w:p>
      <w:pPr>
        <w:spacing w:after="0"/>
        <w:ind w:left="0"/>
        <w:jc w:val="both"/>
      </w:pPr>
      <w:r>
        <w:rPr>
          <w:rFonts w:ascii="Times New Roman"/>
          <w:b w:val="false"/>
          <w:i w:val="false"/>
          <w:color w:val="000000"/>
          <w:sz w:val="28"/>
        </w:rPr>
        <w:t>
      __________________________________________________________________________</w:t>
      </w:r>
    </w:p>
    <w:bookmarkEnd w:id="546"/>
    <w:bookmarkStart w:name="z818" w:id="547"/>
    <w:p>
      <w:pPr>
        <w:spacing w:after="0"/>
        <w:ind w:left="0"/>
        <w:jc w:val="both"/>
      </w:pPr>
      <w:r>
        <w:rPr>
          <w:rFonts w:ascii="Times New Roman"/>
          <w:b w:val="false"/>
          <w:i w:val="false"/>
          <w:color w:val="000000"/>
          <w:sz w:val="28"/>
        </w:rPr>
        <w:t>
      (көліктік бақылау органының атауы)</w:t>
      </w:r>
    </w:p>
    <w:bookmarkEnd w:id="547"/>
    <w:bookmarkStart w:name="z819" w:id="548"/>
    <w:p>
      <w:pPr>
        <w:spacing w:after="0"/>
        <w:ind w:left="0"/>
        <w:jc w:val="both"/>
      </w:pPr>
      <w:r>
        <w:rPr>
          <w:rFonts w:ascii="Times New Roman"/>
          <w:b w:val="false"/>
          <w:i w:val="false"/>
          <w:color w:val="000000"/>
          <w:sz w:val="28"/>
        </w:rPr>
        <w:t>
      Өтініш</w:t>
      </w:r>
    </w:p>
    <w:bookmarkEnd w:id="548"/>
    <w:bookmarkStart w:name="z820" w:id="549"/>
    <w:p>
      <w:pPr>
        <w:spacing w:after="0"/>
        <w:ind w:left="0"/>
        <w:jc w:val="both"/>
      </w:pPr>
      <w:r>
        <w:rPr>
          <w:rFonts w:ascii="Times New Roman"/>
          <w:b w:val="false"/>
          <w:i w:val="false"/>
          <w:color w:val="000000"/>
          <w:sz w:val="28"/>
        </w:rPr>
        <w:t>
      Жаңа шетелдік рұқсатты қолданбай, халықаралық автомобильмен жүк тасымалдауды жүзеге асыруға рұқсат беру куәлігін және (немесе) шетелдік рұқсатты қолдана отырып, автокөлік құралына рұқсат беру карточкасын алуға</w:t>
      </w:r>
    </w:p>
    <w:bookmarkEnd w:id="549"/>
    <w:bookmarkStart w:name="z821" w:id="550"/>
    <w:p>
      <w:pPr>
        <w:spacing w:after="0"/>
        <w:ind w:left="0"/>
        <w:jc w:val="both"/>
      </w:pPr>
      <w:r>
        <w:rPr>
          <w:rFonts w:ascii="Times New Roman"/>
          <w:b w:val="false"/>
          <w:i w:val="false"/>
          <w:color w:val="000000"/>
          <w:sz w:val="28"/>
        </w:rPr>
        <w:t>
      _______________________________________________</w:t>
      </w:r>
    </w:p>
    <w:bookmarkEnd w:id="550"/>
    <w:bookmarkStart w:name="z822" w:id="551"/>
    <w:p>
      <w:pPr>
        <w:spacing w:after="0"/>
        <w:ind w:left="0"/>
        <w:jc w:val="both"/>
      </w:pPr>
      <w:r>
        <w:rPr>
          <w:rFonts w:ascii="Times New Roman"/>
          <w:b w:val="false"/>
          <w:i w:val="false"/>
          <w:color w:val="000000"/>
          <w:sz w:val="28"/>
        </w:rPr>
        <w:t>
      (жеке кәсіпкердің ТАӘ (бар болған жағдайда) заңды тұлғаның атауы)</w:t>
      </w:r>
    </w:p>
    <w:bookmarkEnd w:id="551"/>
    <w:bookmarkStart w:name="z823" w:id="552"/>
    <w:p>
      <w:pPr>
        <w:spacing w:after="0"/>
        <w:ind w:left="0"/>
        <w:jc w:val="both"/>
      </w:pPr>
      <w:r>
        <w:rPr>
          <w:rFonts w:ascii="Times New Roman"/>
          <w:b w:val="false"/>
          <w:i w:val="false"/>
          <w:color w:val="000000"/>
          <w:sz w:val="28"/>
        </w:rPr>
        <w:t>
      Мынадай автокөлік құралдарына:</w:t>
      </w:r>
    </w:p>
    <w:bookmarkEnd w:id="552"/>
    <w:bookmarkStart w:name="z824" w:id="553"/>
    <w:p>
      <w:pPr>
        <w:spacing w:after="0"/>
        <w:ind w:left="0"/>
        <w:jc w:val="both"/>
      </w:pPr>
      <w:r>
        <w:rPr>
          <w:rFonts w:ascii="Times New Roman"/>
          <w:b w:val="false"/>
          <w:i w:val="false"/>
          <w:color w:val="000000"/>
          <w:sz w:val="28"/>
        </w:rPr>
        <w:t>
      1) жеке кәсіпкердің ТАӘ (бар болған жағдайда), атауымен, орналасқан жерінің өзгеруіне;</w:t>
      </w:r>
    </w:p>
    <w:bookmarkEnd w:id="553"/>
    <w:bookmarkStart w:name="z825" w:id="554"/>
    <w:p>
      <w:pPr>
        <w:spacing w:after="0"/>
        <w:ind w:left="0"/>
        <w:jc w:val="both"/>
      </w:pPr>
      <w:r>
        <w:rPr>
          <w:rFonts w:ascii="Times New Roman"/>
          <w:b w:val="false"/>
          <w:i w:val="false"/>
          <w:color w:val="000000"/>
          <w:sz w:val="28"/>
        </w:rPr>
        <w:t>
      2) заңды тұлға атауының, орналасқан жерінің өзгеруіне және қайта ұйымдастырылуына;</w:t>
      </w:r>
    </w:p>
    <w:bookmarkEnd w:id="554"/>
    <w:bookmarkStart w:name="z826" w:id="555"/>
    <w:p>
      <w:pPr>
        <w:spacing w:after="0"/>
        <w:ind w:left="0"/>
        <w:jc w:val="both"/>
      </w:pPr>
      <w:r>
        <w:rPr>
          <w:rFonts w:ascii="Times New Roman"/>
          <w:b w:val="false"/>
          <w:i w:val="false"/>
          <w:color w:val="000000"/>
          <w:sz w:val="28"/>
        </w:rPr>
        <w:t>
      3) автокөлік құралының мемлекеттік тіркеу нөмірлік белгісінің ауысуына байланысты Халықаралық автомобильмен жүк тасымалдауды жүзеге асыруға жаңа рұқсат беру куәлігін және (немесе) рұқсат беру карточкасын беруіңізді сұраймын.</w:t>
      </w:r>
    </w:p>
    <w:bookmarkEnd w:id="555"/>
    <w:p>
      <w:pPr>
        <w:spacing w:after="0"/>
        <w:ind w:left="0"/>
        <w:jc w:val="both"/>
      </w:pPr>
      <w:r>
        <w:rPr>
          <w:rFonts w:ascii="Times New Roman"/>
          <w:b w:val="false"/>
          <w:i w:val="false"/>
          <w:color w:val="000000"/>
          <w:sz w:val="28"/>
        </w:rPr>
        <w:t>
      (керегінің астын сызу)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құралының маркасы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нөмірлік белгісі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АКҚ сәйкестендіру нөмірі (VIN)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Теңгерімдегі АКҚ/ Жалға алу құқығындағы АКҚ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АКҚ жалға алған жағдайда, АКҚ жалға алу шартының қолданылу мерзімі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Жүргізушінің ТАӘ (бар болған жағдайда) ЖСН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28" w:id="556"/>
    <w:p>
      <w:pPr>
        <w:spacing w:after="0"/>
        <w:ind w:left="0"/>
        <w:jc w:val="both"/>
      </w:pPr>
      <w:r>
        <w:rPr>
          <w:rFonts w:ascii="Times New Roman"/>
          <w:b w:val="false"/>
          <w:i w:val="false"/>
          <w:color w:val="000000"/>
          <w:sz w:val="28"/>
        </w:rPr>
        <w:t>
      ЖСН/БСН_______________________________________________</w:t>
      </w:r>
    </w:p>
    <w:bookmarkEnd w:id="556"/>
    <w:bookmarkStart w:name="z829" w:id="557"/>
    <w:p>
      <w:pPr>
        <w:spacing w:after="0"/>
        <w:ind w:left="0"/>
        <w:jc w:val="both"/>
      </w:pPr>
      <w:r>
        <w:rPr>
          <w:rFonts w:ascii="Times New Roman"/>
          <w:b w:val="false"/>
          <w:i w:val="false"/>
          <w:color w:val="000000"/>
          <w:sz w:val="28"/>
        </w:rPr>
        <w:t>
      Мекенжайы___________________________________________________________</w:t>
      </w:r>
      <w:r>
        <w:rPr>
          <w:rFonts w:ascii="Times New Roman"/>
          <w:b w:val="false"/>
          <w:i w:val="false"/>
          <w:color w:val="000000"/>
          <w:sz w:val="28"/>
        </w:rPr>
        <w:t>(индекс, қала, аудан, облыс, көше, үйдің №, телефон, факс)</w:t>
      </w:r>
    </w:p>
    <w:bookmarkEnd w:id="557"/>
    <w:bookmarkStart w:name="z831" w:id="558"/>
    <w:p>
      <w:pPr>
        <w:spacing w:after="0"/>
        <w:ind w:left="0"/>
        <w:jc w:val="both"/>
      </w:pPr>
      <w:r>
        <w:rPr>
          <w:rFonts w:ascii="Times New Roman"/>
          <w:b w:val="false"/>
          <w:i w:val="false"/>
          <w:color w:val="000000"/>
          <w:sz w:val="28"/>
        </w:rPr>
        <w:t>
      Қоса берілетін құжаттар:</w:t>
      </w:r>
    </w:p>
    <w:bookmarkEnd w:id="558"/>
    <w:bookmarkStart w:name="z832" w:id="559"/>
    <w:p>
      <w:pPr>
        <w:spacing w:after="0"/>
        <w:ind w:left="0"/>
        <w:jc w:val="both"/>
      </w:pPr>
      <w:r>
        <w:rPr>
          <w:rFonts w:ascii="Times New Roman"/>
          <w:b w:val="false"/>
          <w:i w:val="false"/>
          <w:color w:val="000000"/>
          <w:sz w:val="28"/>
        </w:rPr>
        <w:t>
      __________________________________________________________________________</w:t>
      </w:r>
    </w:p>
    <w:bookmarkEnd w:id="559"/>
    <w:bookmarkStart w:name="z833" w:id="560"/>
    <w:p>
      <w:pPr>
        <w:spacing w:after="0"/>
        <w:ind w:left="0"/>
        <w:jc w:val="both"/>
      </w:pPr>
      <w:r>
        <w:rPr>
          <w:rFonts w:ascii="Times New Roman"/>
          <w:b w:val="false"/>
          <w:i w:val="false"/>
          <w:color w:val="000000"/>
          <w:sz w:val="28"/>
        </w:rPr>
        <w:t>
      Цифрлық жүйелерде қамтылған заңмен қорғалатын құпияны құрайтын мәліметтерді</w:t>
      </w:r>
      <w:r>
        <w:rPr>
          <w:rFonts w:ascii="Times New Roman"/>
          <w:b w:val="false"/>
          <w:i w:val="false"/>
          <w:color w:val="000000"/>
          <w:sz w:val="28"/>
        </w:rPr>
        <w:t xml:space="preserve"> пайдалануға келісемін _______</w:t>
      </w:r>
    </w:p>
    <w:bookmarkEnd w:id="560"/>
    <w:p>
      <w:pPr>
        <w:spacing w:after="0"/>
        <w:ind w:left="0"/>
        <w:jc w:val="both"/>
      </w:pPr>
      <w:bookmarkStart w:name="z836" w:id="561"/>
      <w:r>
        <w:rPr>
          <w:rFonts w:ascii="Times New Roman"/>
          <w:b w:val="false"/>
          <w:i w:val="false"/>
          <w:color w:val="000000"/>
          <w:sz w:val="28"/>
        </w:rPr>
        <w:t>
      ТАӘ (бар болған жағдайда) (қолы)________________________________________</w:t>
      </w:r>
    </w:p>
    <w:bookmarkEnd w:id="561"/>
    <w:p>
      <w:pPr>
        <w:spacing w:after="0"/>
        <w:ind w:left="0"/>
        <w:jc w:val="both"/>
      </w:pPr>
      <w:r>
        <w:rPr>
          <w:rFonts w:ascii="Times New Roman"/>
          <w:b w:val="false"/>
          <w:i w:val="false"/>
          <w:color w:val="000000"/>
          <w:sz w:val="28"/>
        </w:rPr>
        <w:t>Мөр орны (болған жағдайда)_____________________________________________</w:t>
      </w:r>
    </w:p>
    <w:p>
      <w:pPr>
        <w:spacing w:after="0"/>
        <w:ind w:left="0"/>
        <w:jc w:val="both"/>
      </w:pPr>
      <w:r>
        <w:rPr>
          <w:rFonts w:ascii="Times New Roman"/>
          <w:b w:val="false"/>
          <w:i w:val="false"/>
          <w:color w:val="000000"/>
          <w:sz w:val="28"/>
        </w:rPr>
        <w:t>Аббревиатуралардың толық жазылуы:_____________________________________</w:t>
      </w:r>
    </w:p>
    <w:p>
      <w:pPr>
        <w:spacing w:after="0"/>
        <w:ind w:left="0"/>
        <w:jc w:val="both"/>
      </w:pPr>
      <w:r>
        <w:rPr>
          <w:rFonts w:ascii="Times New Roman"/>
          <w:b w:val="false"/>
          <w:i w:val="false"/>
          <w:color w:val="000000"/>
          <w:sz w:val="28"/>
        </w:rPr>
        <w:t>АКҚ – Автокөлік құралы;________________________________________________</w:t>
      </w:r>
    </w:p>
    <w:p>
      <w:pPr>
        <w:spacing w:after="0"/>
        <w:ind w:left="0"/>
        <w:jc w:val="both"/>
      </w:pPr>
      <w:r>
        <w:rPr>
          <w:rFonts w:ascii="Times New Roman"/>
          <w:b w:val="false"/>
          <w:i w:val="false"/>
          <w:color w:val="000000"/>
          <w:sz w:val="28"/>
        </w:rPr>
        <w:t>ЖСН – Жеке сәйкестендіру нөмірі;________________________________________</w:t>
      </w:r>
    </w:p>
    <w:p>
      <w:pPr>
        <w:spacing w:after="0"/>
        <w:ind w:left="0"/>
        <w:jc w:val="both"/>
      </w:pPr>
      <w:r>
        <w:rPr>
          <w:rFonts w:ascii="Times New Roman"/>
          <w:b w:val="false"/>
          <w:i w:val="false"/>
          <w:color w:val="000000"/>
          <w:sz w:val="28"/>
        </w:rPr>
        <w:t>БСН – Бизнес сәйкестендіру нөмірі;_______________________________________</w:t>
      </w:r>
    </w:p>
    <w:p>
      <w:pPr>
        <w:spacing w:after="0"/>
        <w:ind w:left="0"/>
        <w:jc w:val="both"/>
      </w:pPr>
      <w:r>
        <w:rPr>
          <w:rFonts w:ascii="Times New Roman"/>
          <w:b w:val="false"/>
          <w:i w:val="false"/>
          <w:color w:val="000000"/>
          <w:sz w:val="28"/>
        </w:rPr>
        <w:t>ТАӘ – тегі, аты, әкесінің аты._____________________________________________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Көлік </w:t>
            </w:r>
            <w:r>
              <w:br/>
            </w:r>
            <w:r>
              <w:rPr>
                <w:rFonts w:ascii="Times New Roman"/>
                <w:b w:val="false"/>
                <w:i w:val="false"/>
                <w:color w:val="000000"/>
                <w:sz w:val="20"/>
              </w:rPr>
              <w:t xml:space="preserve">және коммуникациялар </w:t>
            </w:r>
            <w:r>
              <w:br/>
            </w:r>
            <w:r>
              <w:rPr>
                <w:rFonts w:ascii="Times New Roman"/>
                <w:b w:val="false"/>
                <w:i w:val="false"/>
                <w:color w:val="000000"/>
                <w:sz w:val="20"/>
              </w:rPr>
              <w:t xml:space="preserve">министрінің, Қазақстан </w:t>
            </w:r>
            <w:r>
              <w:br/>
            </w:r>
            <w:r>
              <w:rPr>
                <w:rFonts w:ascii="Times New Roman"/>
                <w:b w:val="false"/>
                <w:i w:val="false"/>
                <w:color w:val="000000"/>
                <w:sz w:val="20"/>
              </w:rPr>
              <w:t xml:space="preserve">Республикасы Инвестициялар </w:t>
            </w:r>
            <w:r>
              <w:br/>
            </w:r>
            <w:r>
              <w:rPr>
                <w:rFonts w:ascii="Times New Roman"/>
                <w:b w:val="false"/>
                <w:i w:val="false"/>
                <w:color w:val="000000"/>
                <w:sz w:val="20"/>
              </w:rPr>
              <w:t xml:space="preserve">және даму министрінің,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 xml:space="preserve">атқарушының, Қазақстан </w:t>
            </w:r>
            <w:r>
              <w:br/>
            </w:r>
            <w:r>
              <w:rPr>
                <w:rFonts w:ascii="Times New Roman"/>
                <w:b w:val="false"/>
                <w:i w:val="false"/>
                <w:color w:val="000000"/>
                <w:sz w:val="20"/>
              </w:rPr>
              <w:t xml:space="preserve">Республикасы Индустрия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 xml:space="preserve">атқарушының өзгерістер мен </w:t>
            </w:r>
            <w:r>
              <w:br/>
            </w:r>
            <w:r>
              <w:rPr>
                <w:rFonts w:ascii="Times New Roman"/>
                <w:b w:val="false"/>
                <w:i w:val="false"/>
                <w:color w:val="000000"/>
                <w:sz w:val="20"/>
              </w:rPr>
              <w:t xml:space="preserve">толықтырулар 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 xml:space="preserve">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рельстік көліктің</w:t>
            </w:r>
            <w:r>
              <w:br/>
            </w:r>
            <w:r>
              <w:rPr>
                <w:rFonts w:ascii="Times New Roman"/>
                <w:b w:val="false"/>
                <w:i w:val="false"/>
                <w:color w:val="000000"/>
                <w:sz w:val="20"/>
              </w:rPr>
              <w:t>көлік құралдарын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1-қосымша</w:t>
            </w:r>
          </w:p>
        </w:tc>
      </w:tr>
    </w:tbl>
    <w:bookmarkStart w:name="z848" w:id="562"/>
    <w:p>
      <w:pPr>
        <w:spacing w:after="0"/>
        <w:ind w:left="0"/>
        <w:jc w:val="both"/>
      </w:pPr>
      <w:r>
        <w:rPr>
          <w:rFonts w:ascii="Times New Roman"/>
          <w:b w:val="false"/>
          <w:i w:val="false"/>
          <w:color w:val="000000"/>
          <w:sz w:val="28"/>
        </w:rPr>
        <w:t>
      _____________________________________________________________________  (көрсетілетін қызметті беруші атауы) _____________________________________________________________________ (ұйым атауы, заңды тұлғаның атауы не жеке тұлғаның тегі, аты, әкесінің аты (ол болған  жағдайда) туған күні, үй мекенжайы, телефоны) (қызмет алушы туралы ақпарат  "Жеке тұлға" мемлекеттік деректер қоры немесе "Заңды тұлға" мемлекеттік деректер  қоры арқылы автоматты түрде тартылады)</w:t>
      </w:r>
    </w:p>
    <w:bookmarkEnd w:id="562"/>
    <w:bookmarkStart w:name="z849" w:id="563"/>
    <w:p>
      <w:pPr>
        <w:spacing w:after="0"/>
        <w:ind w:left="0"/>
        <w:jc w:val="left"/>
      </w:pPr>
      <w:r>
        <w:rPr>
          <w:rFonts w:ascii="Times New Roman"/>
          <w:b/>
          <w:i w:val="false"/>
          <w:color w:val="000000"/>
        </w:rPr>
        <w:t xml:space="preserve"> Өтініш</w:t>
      </w:r>
    </w:p>
    <w:bookmarkEnd w:id="563"/>
    <w:bookmarkStart w:name="z850" w:id="564"/>
    <w:p>
      <w:pPr>
        <w:spacing w:after="0"/>
        <w:ind w:left="0"/>
        <w:jc w:val="both"/>
      </w:pPr>
      <w:r>
        <w:rPr>
          <w:rFonts w:ascii="Times New Roman"/>
          <w:b w:val="false"/>
          <w:i w:val="false"/>
          <w:color w:val="000000"/>
          <w:sz w:val="28"/>
        </w:rPr>
        <w:t>
      ______________________________________________________________(меншік, мүліктік жалдау, жалға алу немесе лизинг)</w:t>
      </w:r>
    </w:p>
    <w:bookmarkEnd w:id="564"/>
    <w:p>
      <w:pPr>
        <w:spacing w:after="0"/>
        <w:ind w:left="0"/>
        <w:jc w:val="both"/>
      </w:pPr>
      <w:bookmarkStart w:name="z851" w:id="565"/>
      <w:r>
        <w:rPr>
          <w:rFonts w:ascii="Times New Roman"/>
          <w:b w:val="false"/>
          <w:i w:val="false"/>
          <w:color w:val="000000"/>
          <w:sz w:val="28"/>
        </w:rPr>
        <w:t>
      құқығында тиесілі қалалық рельстік көліктің көлік құралдарын тіркеуді сұраймын.</w:t>
      </w:r>
    </w:p>
    <w:bookmarkEnd w:id="565"/>
    <w:p>
      <w:pPr>
        <w:spacing w:after="0"/>
        <w:ind w:left="0"/>
        <w:jc w:val="both"/>
      </w:pPr>
    </w:p>
    <w:p>
      <w:pPr>
        <w:spacing w:after="0"/>
        <w:ind w:left="0"/>
        <w:jc w:val="both"/>
      </w:pPr>
      <w:r>
        <w:rPr>
          <w:rFonts w:ascii="Times New Roman"/>
          <w:b w:val="false"/>
          <w:i w:val="false"/>
          <w:color w:val="000000"/>
          <w:sz w:val="28"/>
        </w:rPr>
        <w:t>
      Мекенжайы:__________________қаласы, ____________________________көшесі</w:t>
      </w:r>
    </w:p>
    <w:bookmarkStart w:name="z853" w:id="566"/>
    <w:p>
      <w:pPr>
        <w:spacing w:after="0"/>
        <w:ind w:left="0"/>
        <w:jc w:val="both"/>
      </w:pPr>
      <w:r>
        <w:rPr>
          <w:rFonts w:ascii="Times New Roman"/>
          <w:b w:val="false"/>
          <w:i w:val="false"/>
          <w:color w:val="000000"/>
          <w:sz w:val="28"/>
        </w:rPr>
        <w:t>
      жеке сәйкестендіру нөмірі/ бизнес сәйкестендіру нөмірі:</w:t>
      </w:r>
    </w:p>
    <w:bookmarkEnd w:id="566"/>
    <w:bookmarkStart w:name="z854" w:id="567"/>
    <w:p>
      <w:pPr>
        <w:spacing w:after="0"/>
        <w:ind w:left="0"/>
        <w:jc w:val="both"/>
      </w:pPr>
      <w:r>
        <w:rPr>
          <w:rFonts w:ascii="Times New Roman"/>
          <w:b w:val="false"/>
          <w:i w:val="false"/>
          <w:color w:val="000000"/>
          <w:sz w:val="28"/>
        </w:rPr>
        <w:t>
      _____________________________________________________________________</w:t>
      </w:r>
    </w:p>
    <w:bookmarkEnd w:id="567"/>
    <w:bookmarkStart w:name="z855" w:id="568"/>
    <w:p>
      <w:pPr>
        <w:spacing w:after="0"/>
        <w:ind w:left="0"/>
        <w:jc w:val="both"/>
      </w:pPr>
      <w:r>
        <w:rPr>
          <w:rFonts w:ascii="Times New Roman"/>
          <w:b w:val="false"/>
          <w:i w:val="false"/>
          <w:color w:val="000000"/>
          <w:sz w:val="28"/>
        </w:rPr>
        <w:t>
      байланыс телефондары (факс)___________________________________________</w:t>
      </w:r>
    </w:p>
    <w:bookmarkEnd w:id="568"/>
    <w:bookmarkStart w:name="z856" w:id="569"/>
    <w:p>
      <w:pPr>
        <w:spacing w:after="0"/>
        <w:ind w:left="0"/>
        <w:jc w:val="both"/>
      </w:pPr>
      <w:r>
        <w:rPr>
          <w:rFonts w:ascii="Times New Roman"/>
          <w:b w:val="false"/>
          <w:i w:val="false"/>
          <w:color w:val="000000"/>
          <w:sz w:val="28"/>
        </w:rPr>
        <w:t>
      Тізбе ________________________________________ парақта қоса беріледі.</w:t>
      </w:r>
    </w:p>
    <w:bookmarkEnd w:id="569"/>
    <w:bookmarkStart w:name="z857" w:id="570"/>
    <w:p>
      <w:pPr>
        <w:spacing w:after="0"/>
        <w:ind w:left="0"/>
        <w:jc w:val="both"/>
      </w:pPr>
      <w:r>
        <w:rPr>
          <w:rFonts w:ascii="Times New Roman"/>
          <w:b w:val="false"/>
          <w:i w:val="false"/>
          <w:color w:val="000000"/>
          <w:sz w:val="28"/>
        </w:rPr>
        <w:t>
      Цифрлық жүйелерде қамтылатын Заңмен қорғалатын құпияны құрайтын</w:t>
      </w:r>
    </w:p>
    <w:bookmarkEnd w:id="570"/>
    <w:bookmarkStart w:name="z858" w:id="571"/>
    <w:p>
      <w:pPr>
        <w:spacing w:after="0"/>
        <w:ind w:left="0"/>
        <w:jc w:val="both"/>
      </w:pPr>
      <w:r>
        <w:rPr>
          <w:rFonts w:ascii="Times New Roman"/>
          <w:b w:val="false"/>
          <w:i w:val="false"/>
          <w:color w:val="000000"/>
          <w:sz w:val="28"/>
        </w:rPr>
        <w:t>
      мәліметтерді пайдалануға келісемін.</w:t>
      </w:r>
    </w:p>
    <w:bookmarkEnd w:id="5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Көлік</w:t>
            </w:r>
            <w:r>
              <w:br/>
            </w:r>
            <w:r>
              <w:rPr>
                <w:rFonts w:ascii="Times New Roman"/>
                <w:b w:val="false"/>
                <w:i w:val="false"/>
                <w:color w:val="000000"/>
                <w:sz w:val="20"/>
              </w:rPr>
              <w:t xml:space="preserve"> және коммуникациялар </w:t>
            </w:r>
            <w:r>
              <w:br/>
            </w:r>
            <w:r>
              <w:rPr>
                <w:rFonts w:ascii="Times New Roman"/>
                <w:b w:val="false"/>
                <w:i w:val="false"/>
                <w:color w:val="000000"/>
                <w:sz w:val="20"/>
              </w:rPr>
              <w:t xml:space="preserve">министрінің, Қазақстан </w:t>
            </w:r>
            <w:r>
              <w:br/>
            </w:r>
            <w:r>
              <w:rPr>
                <w:rFonts w:ascii="Times New Roman"/>
                <w:b w:val="false"/>
                <w:i w:val="false"/>
                <w:color w:val="000000"/>
                <w:sz w:val="20"/>
              </w:rPr>
              <w:t xml:space="preserve">Республикасы Инвестициялар </w:t>
            </w:r>
            <w:r>
              <w:br/>
            </w:r>
            <w:r>
              <w:rPr>
                <w:rFonts w:ascii="Times New Roman"/>
                <w:b w:val="false"/>
                <w:i w:val="false"/>
                <w:color w:val="000000"/>
                <w:sz w:val="20"/>
              </w:rPr>
              <w:t xml:space="preserve">және даму министрінің,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 xml:space="preserve">атқарушының, Қазақстан </w:t>
            </w:r>
            <w:r>
              <w:br/>
            </w:r>
            <w:r>
              <w:rPr>
                <w:rFonts w:ascii="Times New Roman"/>
                <w:b w:val="false"/>
                <w:i w:val="false"/>
                <w:color w:val="000000"/>
                <w:sz w:val="20"/>
              </w:rPr>
              <w:t xml:space="preserve">Республикасы Индустрия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 xml:space="preserve">атқарушының өзгерістер мен </w:t>
            </w:r>
            <w:r>
              <w:br/>
            </w:r>
            <w:r>
              <w:rPr>
                <w:rFonts w:ascii="Times New Roman"/>
                <w:b w:val="false"/>
                <w:i w:val="false"/>
                <w:color w:val="000000"/>
                <w:sz w:val="20"/>
              </w:rPr>
              <w:t xml:space="preserve">толықтырулар 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рельсті көліктің</w:t>
            </w:r>
            <w:r>
              <w:br/>
            </w:r>
            <w:r>
              <w:rPr>
                <w:rFonts w:ascii="Times New Roman"/>
                <w:b w:val="false"/>
                <w:i w:val="false"/>
                <w:color w:val="000000"/>
                <w:sz w:val="20"/>
              </w:rPr>
              <w:t>көлік құралдарын</w:t>
            </w:r>
            <w:r>
              <w:br/>
            </w:r>
            <w:r>
              <w:rPr>
                <w:rFonts w:ascii="Times New Roman"/>
                <w:b w:val="false"/>
                <w:i w:val="false"/>
                <w:color w:val="000000"/>
                <w:sz w:val="20"/>
              </w:rPr>
              <w:t xml:space="preserve">мемлекеттік тіркеу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рельстік көліктің көлік құралдарын мемлекеттік тіркеу"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Павлодар, Өскемен және Теміртау қалаларының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Қалалық рельсті көліктің көлік құралдарын мемлекеттік тіркеу; 2) қалалық рельсті көліктің көлік құралдарын қалалық рельсті көліктің көлік құралдарының тізілімінен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үкіметтің"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572"/>
          <w:p>
            <w:pPr>
              <w:spacing w:after="20"/>
              <w:ind w:left="20"/>
              <w:jc w:val="both"/>
            </w:pPr>
            <w:r>
              <w:rPr>
                <w:rFonts w:ascii="Times New Roman"/>
                <w:b w:val="false"/>
                <w:i w:val="false"/>
                <w:color w:val="000000"/>
                <w:sz w:val="20"/>
              </w:rPr>
              <w:t>
Қалалық рельсті көліктің көлік құралдарын мемлекеттік тіркеу кезінде осы Қағидаларға 3-қосымшаға сәйкес нысан бойынша қалалық рельсті көліктің көлік құралдарын мемлекеттік тіркеу туралы куәлік ресімделеді; қалалық рельсті көліктің көлік құралдарын қалалық рельсті көліктің көлік құралдарының тізілімінен алып тастаған кезде қалалық рельсті көліктің көлік құралдарының тізілімінен қалалық рельсті көліктің көлік құралдарын алып тастау туралы хабарлама ресімделеді; немесе Мемлекеттік қызмет көрсетуден бас тарту туралы дәлелді жауап.</w:t>
            </w:r>
          </w:p>
          <w:bookmarkEnd w:id="572"/>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көрсету нәтижесі және оның кіші түрлерін (бар болса) көрсетукөрсетілетін қызметті берушінің уәкілетті тұлғасының электрондық цифрлық қолтаңбасымен қол қойылған электрондық құжат нысанында көрсетілетін қызметті алушының "жеке кабинетіне" жіберіледі.</w:t>
            </w:r>
          </w:p>
          <w:p>
            <w:pPr>
              <w:spacing w:after="20"/>
              <w:ind w:left="20"/>
              <w:jc w:val="both"/>
            </w:pPr>
            <w:r>
              <w:rPr>
                <w:rFonts w:ascii="Times New Roman"/>
                <w:b w:val="false"/>
                <w:i w:val="false"/>
                <w:color w:val="000000"/>
                <w:sz w:val="20"/>
              </w:rPr>
              <w:t>
Мемлекеттік қызметті көрсету нысаны және оның кіші түрлерін (бар болса):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573"/>
          <w:p>
            <w:pPr>
              <w:spacing w:after="20"/>
              <w:ind w:left="20"/>
              <w:jc w:val="both"/>
            </w:pPr>
            <w:r>
              <w:rPr>
                <w:rFonts w:ascii="Times New Roman"/>
                <w:b w:val="false"/>
                <w:i w:val="false"/>
                <w:color w:val="000000"/>
                <w:sz w:val="20"/>
              </w:rPr>
              <w:t>
1. Қалалық рельстік көліктің көлік құралдарын мемлекеттік тіркеу жеке және заңды тұлғаларға ақылы негізде көрсетіледі.</w:t>
            </w:r>
          </w:p>
          <w:bookmarkEnd w:id="573"/>
          <w:p>
            <w:pPr>
              <w:spacing w:after="20"/>
              <w:ind w:left="20"/>
              <w:jc w:val="both"/>
            </w:pPr>
            <w:r>
              <w:rPr>
                <w:rFonts w:ascii="Times New Roman"/>
                <w:b w:val="false"/>
                <w:i w:val="false"/>
                <w:color w:val="000000"/>
                <w:sz w:val="20"/>
              </w:rPr>
              <w:t>
</w:t>
            </w:r>
            <w:r>
              <w:rPr>
                <w:rFonts w:ascii="Times New Roman"/>
                <w:b w:val="false"/>
                <w:i w:val="false"/>
                <w:color w:val="000000"/>
                <w:sz w:val="20"/>
              </w:rPr>
              <w:t>Қалалық рельстік көліктің көлік құралдарының куәлігін мемлекеттік тіркеу үшін алым Қазақстан Республикасының салық кодексінде белгіленген тәртіппен және мөлшерде алынады және алым төленген күні қолданыстағы 0,25 айлық есептік көрсеткішті құрайды.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Бюджетке тіркеу алымының сомасын төлеу қолма-қол және қолма-қол емес нысанда екінші деңгейдегі банктер және банк операцияларының жекелеген түрлерін жүзеге асыратын ұйымдар арқылы немесе "цифрлық үкіметтің" төлем шлюзі арқылы жүзеге асырылады.</w:t>
            </w:r>
          </w:p>
          <w:p>
            <w:pPr>
              <w:spacing w:after="20"/>
              <w:ind w:left="20"/>
              <w:jc w:val="both"/>
            </w:pPr>
            <w:r>
              <w:rPr>
                <w:rFonts w:ascii="Times New Roman"/>
                <w:b w:val="false"/>
                <w:i w:val="false"/>
                <w:color w:val="000000"/>
                <w:sz w:val="20"/>
              </w:rPr>
              <w:t>
2. Қалалық рельстік көліктің көлік құралдарын қалалық рельстік көліктің көлік құралдарының тізілімінен шығару тегін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574"/>
          <w:p>
            <w:pPr>
              <w:spacing w:after="20"/>
              <w:ind w:left="20"/>
              <w:jc w:val="both"/>
            </w:pPr>
            <w:r>
              <w:rPr>
                <w:rFonts w:ascii="Times New Roman"/>
                <w:b w:val="false"/>
                <w:i w:val="false"/>
                <w:color w:val="000000"/>
                <w:sz w:val="20"/>
              </w:rPr>
              <w:t xml:space="preserve">
1) Портал арқылы – тәулігіне 24 сағат, жөндеу жұмыстарымен байланысты техникалық үзілістерді қоспағанда (қызмет алушы жұмыс уақытынан кейін, демалыс және мереке күндері жүгінген жағдайда, өтінішті қабылдау және Мемлекеттік қызмет көрсету нәтижесі және оның кіші түрлерін (бар болса) көрсетун беру Қазақстан Республикасының еңбек </w:t>
            </w:r>
            <w:r>
              <w:rPr>
                <w:rFonts w:ascii="Times New Roman"/>
                <w:b w:val="false"/>
                <w:i w:val="false"/>
                <w:color w:val="000000"/>
                <w:sz w:val="20"/>
              </w:rPr>
              <w:t>заңнамасына</w:t>
            </w:r>
            <w:r>
              <w:rPr>
                <w:rFonts w:ascii="Times New Roman"/>
                <w:b w:val="false"/>
                <w:i w:val="false"/>
                <w:color w:val="000000"/>
                <w:sz w:val="20"/>
              </w:rPr>
              <w:t xml:space="preserve"> сәйкес келесі жұмыс күнінде жүзеге асырылады).</w:t>
            </w:r>
          </w:p>
          <w:bookmarkEnd w:id="57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Қызмет көрсетуші арқылы – дүйсенбіден жұмаға дейін, сағат 09:00-ден 18:30-ға дейін, түскі үзіліс 13:00-ден 14:30-ға дейін, демалыс және мереке күндерін қоспағанда, Қазақстан Республикасының еңбек </w:t>
            </w:r>
            <w:r>
              <w:rPr>
                <w:rFonts w:ascii="Times New Roman"/>
                <w:b w:val="false"/>
                <w:i w:val="false"/>
                <w:color w:val="000000"/>
                <w:sz w:val="20"/>
              </w:rPr>
              <w:t>заңнамасына</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
</w:t>
            </w:r>
            <w:r>
              <w:rPr>
                <w:rFonts w:ascii="Times New Roman"/>
                <w:b w:val="false"/>
                <w:i w:val="false"/>
                <w:color w:val="000000"/>
                <w:sz w:val="20"/>
              </w:rPr>
              <w:t>Жергілікті атқарушы органдардың жұмыс кестесі: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Астана қаласы – Қазақстан Республикасының еңбек заңнамасына сәйкес демалыс және мереке күндерін қоспағанда дүйсенбіден жұмаға дейін, сағат 07:30-ден 17:00-ге дейін, түскі үзіліс 12:00-ден 13:30-ға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Алматы қаласы – Қазақстан Республикасының еңбек заңнамасына сәйкес демалыс және мереке күндерін қоспағанда дүйсенбіден жұмаға дейін, сағат 08:30-ден 18:00-ге дейін, түскі үзіліс 12:30-ден 14:00-ге дейін;</w:t>
            </w:r>
          </w:p>
          <w:p>
            <w:pPr>
              <w:spacing w:after="20"/>
              <w:ind w:left="20"/>
              <w:jc w:val="both"/>
            </w:pPr>
            <w:r>
              <w:rPr>
                <w:rFonts w:ascii="Times New Roman"/>
                <w:b w:val="false"/>
                <w:i w:val="false"/>
                <w:color w:val="000000"/>
                <w:sz w:val="20"/>
              </w:rPr>
              <w:t>
Шығыс Қазақстан облысы – Қазақстан Республикасының еңбек заңнамасына сәйкес демалыс және мереке күндерін қоспағанда дүйсенбіден жұмаға дейін, сағат 08:00-ден 17:30-ға дейін, түскі үзіліс 12:00-ден 13:30-ға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Мемлекеттік қызметті және оның кіші түрлерін (бар болса) көрсету үшін көрсетілетін қызметті алушыдан талап етілетін құжаттар мен мәліметтердің тізбесі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575"/>
          <w:p>
            <w:pPr>
              <w:spacing w:after="20"/>
              <w:ind w:left="20"/>
              <w:jc w:val="both"/>
            </w:pPr>
            <w:r>
              <w:rPr>
                <w:rFonts w:ascii="Times New Roman"/>
                <w:b w:val="false"/>
                <w:i w:val="false"/>
                <w:color w:val="000000"/>
                <w:sz w:val="20"/>
              </w:rPr>
              <w:t>
Қалалық рельстік көліктің көлік құралдарын мемлекеттік тіркеу үшін:</w:t>
            </w:r>
          </w:p>
          <w:bookmarkEnd w:id="575"/>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ЭЦҚ қойылған немесе бір реттік парольмен куәландырылған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меншік құқығын растайтын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дайындаушы зауыттың қалалық рельстік көліктің көлік құралының әрбір бірлігіне арналған техникалық паспорттың электрондық көшірмесі (формуляр). Қалалық рельстік көліктің көлік құралдарын алып тастау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ЭЦҚ қойылған немесе бір реттік парольмен куәландырылған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кейіннен Қазақстан Республикасынан тысқары жерлерде пайдалану үшін әкете отырып, Қалалық рельстік көліктің көлік құралдарын есептен шығару туралы акті не зақымдау, иеліктен шығару туралы құжат.</w:t>
            </w:r>
          </w:p>
          <w:p>
            <w:pPr>
              <w:spacing w:after="20"/>
              <w:ind w:left="20"/>
              <w:jc w:val="both"/>
            </w:pPr>
            <w:r>
              <w:rPr>
                <w:rFonts w:ascii="Times New Roman"/>
                <w:b w:val="false"/>
                <w:i w:val="false"/>
                <w:color w:val="000000"/>
                <w:sz w:val="20"/>
              </w:rPr>
              <w:t>
Жеке басты куәландыратын құжат туралы мәліметтерді, заңды тұлғаны мемлекеттік тіркеу (қайта тіркеу) туралы, дара кәсіпкерді мемлекеттік тіркеу туралы, тіркеу алымының төленгенін растайтын қалалық рельсті көліктің көлік құралдарын тіркеу (қайта тіркеу) туралы анықтамаларды "цифрлық үкіметтің" төлем шлюзі арқылы төлеген жағдайда көрсетілетін қызметті беруші тиісті цифрлық жүйелерден "цифрлық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және оның кіші түрлерін (бар болса)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576"/>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576"/>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xml:space="preserve">
5)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 көрсету үшін талап етілетін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электрондық цифрлық қолтаңбасы болған жағдайда мемлекеттік қызметті портал арқылы электрондық нысанда алу мүмкіндігі бар. Көрсетілетін қызметті алушының мемлекеттік қызмет көрсету тәртібі мен мәртебесі туралы ақпаратты порталдың "жеке кабинеті", сондай-ақ мемлекеттік қызметтер көрсету мәселелері жөніндегі бірыңғай байланыс орталығы арқылы қашықтан қол жеткізу режимінде алуға мүмкіндігі бар. Көрсетілетін қызметті алушының мемлекеттік қызмет көрсету тәртібі туралы ақпаратты Мемлекеттік қызмет көрсету мәселелері жөніндегі бірыңғай байланыс орталығының анықтама қызметінен: 1414 не көрсетілетін қызметті берушінің www. gov. kz. интернет-ресурсында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Көлік</w:t>
            </w:r>
            <w:r>
              <w:br/>
            </w:r>
            <w:r>
              <w:rPr>
                <w:rFonts w:ascii="Times New Roman"/>
                <w:b w:val="false"/>
                <w:i w:val="false"/>
                <w:color w:val="000000"/>
                <w:sz w:val="20"/>
              </w:rPr>
              <w:t xml:space="preserve">және коммуникациялар </w:t>
            </w:r>
            <w:r>
              <w:br/>
            </w:r>
            <w:r>
              <w:rPr>
                <w:rFonts w:ascii="Times New Roman"/>
                <w:b w:val="false"/>
                <w:i w:val="false"/>
                <w:color w:val="000000"/>
                <w:sz w:val="20"/>
              </w:rPr>
              <w:t xml:space="preserve">министрінің, Қазақстан </w:t>
            </w:r>
            <w:r>
              <w:br/>
            </w:r>
            <w:r>
              <w:rPr>
                <w:rFonts w:ascii="Times New Roman"/>
                <w:b w:val="false"/>
                <w:i w:val="false"/>
                <w:color w:val="000000"/>
                <w:sz w:val="20"/>
              </w:rPr>
              <w:t xml:space="preserve">Республикасы Инвестициялар </w:t>
            </w:r>
            <w:r>
              <w:br/>
            </w:r>
            <w:r>
              <w:rPr>
                <w:rFonts w:ascii="Times New Roman"/>
                <w:b w:val="false"/>
                <w:i w:val="false"/>
                <w:color w:val="000000"/>
                <w:sz w:val="20"/>
              </w:rPr>
              <w:t xml:space="preserve">және даму министрінің,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 xml:space="preserve">атқарушының, Қазақстан </w:t>
            </w:r>
            <w:r>
              <w:br/>
            </w:r>
            <w:r>
              <w:rPr>
                <w:rFonts w:ascii="Times New Roman"/>
                <w:b w:val="false"/>
                <w:i w:val="false"/>
                <w:color w:val="000000"/>
                <w:sz w:val="20"/>
              </w:rPr>
              <w:t xml:space="preserve">Республикасы Индустрия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 xml:space="preserve">атқарушының өзгерістер мен </w:t>
            </w:r>
            <w:r>
              <w:br/>
            </w:r>
            <w:r>
              <w:rPr>
                <w:rFonts w:ascii="Times New Roman"/>
                <w:b w:val="false"/>
                <w:i w:val="false"/>
                <w:color w:val="000000"/>
                <w:sz w:val="20"/>
              </w:rPr>
              <w:t xml:space="preserve">толықтырулар енгізілетін кейбір </w:t>
            </w:r>
            <w:r>
              <w:br/>
            </w:r>
            <w:r>
              <w:rPr>
                <w:rFonts w:ascii="Times New Roman"/>
                <w:b w:val="false"/>
                <w:i w:val="false"/>
                <w:color w:val="000000"/>
                <w:sz w:val="20"/>
              </w:rPr>
              <w:t xml:space="preserve">бұйрықтарының тізбесіне </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Кемені, оның ішінде шағын</w:t>
            </w:r>
            <w:r>
              <w:br/>
            </w:r>
            <w:r>
              <w:rPr>
                <w:rFonts w:ascii="Times New Roman"/>
                <w:b w:val="false"/>
                <w:i w:val="false"/>
                <w:color w:val="000000"/>
                <w:sz w:val="20"/>
              </w:rPr>
              <w:t>көлемді кемені және оған</w:t>
            </w:r>
            <w:r>
              <w:br/>
            </w:r>
            <w:r>
              <w:rPr>
                <w:rFonts w:ascii="Times New Roman"/>
                <w:b w:val="false"/>
                <w:i w:val="false"/>
                <w:color w:val="000000"/>
                <w:sz w:val="20"/>
              </w:rPr>
              <w:t>құқықтарды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893" w:id="577"/>
    <w:p>
      <w:pPr>
        <w:spacing w:after="0"/>
        <w:ind w:left="0"/>
        <w:jc w:val="both"/>
      </w:pPr>
      <w:r>
        <w:rPr>
          <w:rFonts w:ascii="Times New Roman"/>
          <w:b w:val="false"/>
          <w:i w:val="false"/>
          <w:color w:val="000000"/>
          <w:sz w:val="28"/>
        </w:rPr>
        <w:t>
      Қазақстан Республикасы Көлік министрлігі Автомобиль көлігі және көліктік бақылау комитетінің аумақтық органына ___________________________________________________</w:t>
      </w:r>
    </w:p>
    <w:bookmarkEnd w:id="577"/>
    <w:bookmarkStart w:name="z894" w:id="578"/>
    <w:p>
      <w:pPr>
        <w:spacing w:after="0"/>
        <w:ind w:left="0"/>
        <w:jc w:val="both"/>
      </w:pPr>
      <w:r>
        <w:rPr>
          <w:rFonts w:ascii="Times New Roman"/>
          <w:b w:val="false"/>
          <w:i w:val="false"/>
          <w:color w:val="000000"/>
          <w:sz w:val="28"/>
        </w:rPr>
        <w:t>
      Территориальному органу Комитета автомобильного транспорта и транспортного контроля Министерства транспорта Республики Казахстан ______________________________</w:t>
      </w:r>
    </w:p>
    <w:bookmarkEnd w:id="578"/>
    <w:bookmarkStart w:name="z895" w:id="579"/>
    <w:p>
      <w:pPr>
        <w:spacing w:after="0"/>
        <w:ind w:left="0"/>
        <w:jc w:val="both"/>
      </w:pPr>
      <w:r>
        <w:rPr>
          <w:rFonts w:ascii="Times New Roman"/>
          <w:b w:val="false"/>
          <w:i w:val="false"/>
          <w:color w:val="000000"/>
          <w:sz w:val="28"/>
        </w:rPr>
        <w:t>
      _______________________________________________________________________________</w:t>
      </w:r>
    </w:p>
    <w:bookmarkEnd w:id="579"/>
    <w:bookmarkStart w:name="z896" w:id="580"/>
    <w:p>
      <w:pPr>
        <w:spacing w:after="0"/>
        <w:ind w:left="0"/>
        <w:jc w:val="both"/>
      </w:pPr>
      <w:r>
        <w:rPr>
          <w:rFonts w:ascii="Times New Roman"/>
          <w:b w:val="false"/>
          <w:i w:val="false"/>
          <w:color w:val="000000"/>
          <w:sz w:val="28"/>
        </w:rPr>
        <w:t>
      Кеме иесінің толық және қысқартылған атауы, оның заңды мекенжайы, телефоны, факсы, тіркелген жері ___________________________________________________________</w:t>
      </w:r>
    </w:p>
    <w:bookmarkEnd w:id="580"/>
    <w:bookmarkStart w:name="z897" w:id="581"/>
    <w:p>
      <w:pPr>
        <w:spacing w:after="0"/>
        <w:ind w:left="0"/>
        <w:jc w:val="both"/>
      </w:pPr>
      <w:r>
        <w:rPr>
          <w:rFonts w:ascii="Times New Roman"/>
          <w:b w:val="false"/>
          <w:i w:val="false"/>
          <w:color w:val="000000"/>
          <w:sz w:val="28"/>
        </w:rPr>
        <w:t>
      Полное и сокращенное наименование судовладельца, его юридический адрес, телефон, факс, место регистрации ___________________________________________________________</w:t>
      </w:r>
    </w:p>
    <w:bookmarkEnd w:id="581"/>
    <w:bookmarkStart w:name="z898" w:id="582"/>
    <w:p>
      <w:pPr>
        <w:spacing w:after="0"/>
        <w:ind w:left="0"/>
        <w:jc w:val="left"/>
      </w:pPr>
      <w:r>
        <w:rPr>
          <w:rFonts w:ascii="Times New Roman"/>
          <w:b/>
          <w:i w:val="false"/>
          <w:color w:val="000000"/>
        </w:rPr>
        <w:t xml:space="preserve"> Кемені мемлекеттік тіркеуге (қайта тіркеуге) және кеме куәлiгiнің телнұсқасын беруге өтінім Заявление на государственную регистрацию (перерегистрацию) судна и выдачу дубликата судового свидетельства</w:t>
      </w:r>
    </w:p>
    <w:bookmarkEnd w:id="582"/>
    <w:bookmarkStart w:name="z899" w:id="583"/>
    <w:p>
      <w:pPr>
        <w:spacing w:after="0"/>
        <w:ind w:left="0"/>
        <w:jc w:val="both"/>
      </w:pPr>
      <w:r>
        <w:rPr>
          <w:rFonts w:ascii="Times New Roman"/>
          <w:b w:val="false"/>
          <w:i w:val="false"/>
          <w:color w:val="000000"/>
          <w:sz w:val="28"/>
        </w:rPr>
        <w:t>
      ____________________________ тиесілі, мынадай айырма белгілері бар кемені тіркеуге, қайта тіркеуге алуыңызды, кеме куәлiгiнің телнұсқасын беруіңізді сұраймын (керегін сызу)</w:t>
      </w:r>
    </w:p>
    <w:bookmarkEnd w:id="583"/>
    <w:bookmarkStart w:name="z900" w:id="584"/>
    <w:p>
      <w:pPr>
        <w:spacing w:after="0"/>
        <w:ind w:left="0"/>
        <w:jc w:val="both"/>
      </w:pPr>
      <w:r>
        <w:rPr>
          <w:rFonts w:ascii="Times New Roman"/>
          <w:b w:val="false"/>
          <w:i w:val="false"/>
          <w:color w:val="000000"/>
          <w:sz w:val="28"/>
        </w:rPr>
        <w:t>
      / Прошу выдать дубликат судового свидетельства, принять к регистрации, перерегистрации (необходимое подчеркнуть) судно, принадлежащее __________________________________, имеющее следующие отличительные признаки:</w:t>
      </w:r>
    </w:p>
    <w:bookmarkEnd w:id="584"/>
    <w:bookmarkStart w:name="z901" w:id="585"/>
    <w:p>
      <w:pPr>
        <w:spacing w:after="0"/>
        <w:ind w:left="0"/>
        <w:jc w:val="both"/>
      </w:pPr>
      <w:r>
        <w:rPr>
          <w:rFonts w:ascii="Times New Roman"/>
          <w:b w:val="false"/>
          <w:i w:val="false"/>
          <w:color w:val="000000"/>
          <w:sz w:val="28"/>
        </w:rPr>
        <w:t>
      1. Кеменің атауы немесе оның нөмірі/Название судна или его номер ______________________</w:t>
      </w:r>
    </w:p>
    <w:bookmarkEnd w:id="585"/>
    <w:bookmarkStart w:name="z902" w:id="586"/>
    <w:p>
      <w:pPr>
        <w:spacing w:after="0"/>
        <w:ind w:left="0"/>
        <w:jc w:val="both"/>
      </w:pPr>
      <w:r>
        <w:rPr>
          <w:rFonts w:ascii="Times New Roman"/>
          <w:b w:val="false"/>
          <w:i w:val="false"/>
          <w:color w:val="000000"/>
          <w:sz w:val="28"/>
        </w:rPr>
        <w:t>
      _______________________________________________________________________________</w:t>
      </w:r>
    </w:p>
    <w:bookmarkEnd w:id="586"/>
    <w:bookmarkStart w:name="z903" w:id="587"/>
    <w:p>
      <w:pPr>
        <w:spacing w:after="0"/>
        <w:ind w:left="0"/>
        <w:jc w:val="both"/>
      </w:pPr>
      <w:r>
        <w:rPr>
          <w:rFonts w:ascii="Times New Roman"/>
          <w:b w:val="false"/>
          <w:i w:val="false"/>
          <w:color w:val="000000"/>
          <w:sz w:val="28"/>
        </w:rPr>
        <w:t>
      2. Түрі және мақсаты/Тип и назначение _____________________________________________</w:t>
      </w:r>
    </w:p>
    <w:bookmarkEnd w:id="587"/>
    <w:bookmarkStart w:name="z904" w:id="588"/>
    <w:p>
      <w:pPr>
        <w:spacing w:after="0"/>
        <w:ind w:left="0"/>
        <w:jc w:val="both"/>
      </w:pPr>
      <w:r>
        <w:rPr>
          <w:rFonts w:ascii="Times New Roman"/>
          <w:b w:val="false"/>
          <w:i w:val="false"/>
          <w:color w:val="000000"/>
          <w:sz w:val="28"/>
        </w:rPr>
        <w:t>
      3. Жобаның № жасалған жылы және жері /Проект № _______ год и место постройки _______________________________________________________________________________</w:t>
      </w:r>
    </w:p>
    <w:bookmarkEnd w:id="588"/>
    <w:bookmarkStart w:name="z905" w:id="589"/>
    <w:p>
      <w:pPr>
        <w:spacing w:after="0"/>
        <w:ind w:left="0"/>
        <w:jc w:val="both"/>
      </w:pPr>
      <w:r>
        <w:rPr>
          <w:rFonts w:ascii="Times New Roman"/>
          <w:b w:val="false"/>
          <w:i w:val="false"/>
          <w:color w:val="000000"/>
          <w:sz w:val="28"/>
        </w:rPr>
        <w:t>
      4. Корпусының материалы/Материал корпуса _______________________________________</w:t>
      </w:r>
    </w:p>
    <w:bookmarkEnd w:id="589"/>
    <w:bookmarkStart w:name="z906" w:id="590"/>
    <w:p>
      <w:pPr>
        <w:spacing w:after="0"/>
        <w:ind w:left="0"/>
        <w:jc w:val="both"/>
      </w:pPr>
      <w:r>
        <w:rPr>
          <w:rFonts w:ascii="Times New Roman"/>
          <w:b w:val="false"/>
          <w:i w:val="false"/>
          <w:color w:val="000000"/>
          <w:sz w:val="28"/>
        </w:rPr>
        <w:t>
      5. Негізгі машиналары (үлгісі, саны және жалпы қуаты)/Главные машины (тип, число и общая мощность) _____________________________________________________________________</w:t>
      </w:r>
    </w:p>
    <w:bookmarkEnd w:id="590"/>
    <w:bookmarkStart w:name="z907" w:id="591"/>
    <w:p>
      <w:pPr>
        <w:spacing w:after="0"/>
        <w:ind w:left="0"/>
        <w:jc w:val="both"/>
      </w:pPr>
      <w:r>
        <w:rPr>
          <w:rFonts w:ascii="Times New Roman"/>
          <w:b w:val="false"/>
          <w:i w:val="false"/>
          <w:color w:val="000000"/>
          <w:sz w:val="28"/>
        </w:rPr>
        <w:t>
      6. Кеменің габариттік өлшемдері: ұзындығы______ метр, ені______ метр,/Габариты размера судна:</w:t>
      </w:r>
    </w:p>
    <w:bookmarkEnd w:id="591"/>
    <w:bookmarkStart w:name="z908" w:id="592"/>
    <w:p>
      <w:pPr>
        <w:spacing w:after="0"/>
        <w:ind w:left="0"/>
        <w:jc w:val="both"/>
      </w:pPr>
      <w:r>
        <w:rPr>
          <w:rFonts w:ascii="Times New Roman"/>
          <w:b w:val="false"/>
          <w:i w:val="false"/>
          <w:color w:val="000000"/>
          <w:sz w:val="28"/>
        </w:rPr>
        <w:t>
      длина ______ метр, ширина ______ метр, толық жүкпен шөгу _______ метр, жүксіз шөгу _________метр, /осадка в полном грузу _______ метр, осадка порожним _______ метр, қондырғысымен бірге ең жоғарғы биіктігі (жүксіз, бос шөккен кезде)_______метр./наибольшая высота с надстройками от осадки порожнем) _____метр.</w:t>
      </w:r>
    </w:p>
    <w:bookmarkEnd w:id="592"/>
    <w:bookmarkStart w:name="z909" w:id="593"/>
    <w:p>
      <w:pPr>
        <w:spacing w:after="0"/>
        <w:ind w:left="0"/>
        <w:jc w:val="both"/>
      </w:pPr>
      <w:r>
        <w:rPr>
          <w:rFonts w:ascii="Times New Roman"/>
          <w:b w:val="false"/>
          <w:i w:val="false"/>
          <w:color w:val="000000"/>
          <w:sz w:val="28"/>
        </w:rPr>
        <w:t>
      7. Белгіленген жүккөтергіштігі ______ тонна. жолаушы сыйымдылығы (адам)________________/ Установленная грузоподъемность ____тонна. пассажировместимость (человек) ___________________</w:t>
      </w:r>
    </w:p>
    <w:bookmarkEnd w:id="593"/>
    <w:bookmarkStart w:name="z910" w:id="594"/>
    <w:p>
      <w:pPr>
        <w:spacing w:after="0"/>
        <w:ind w:left="0"/>
        <w:jc w:val="both"/>
      </w:pPr>
      <w:r>
        <w:rPr>
          <w:rFonts w:ascii="Times New Roman"/>
          <w:b w:val="false"/>
          <w:i w:val="false"/>
          <w:color w:val="000000"/>
          <w:sz w:val="28"/>
        </w:rPr>
        <w:t>
      8. Жүзу разряды_________________/Разряд плавания __________________________________</w:t>
      </w:r>
    </w:p>
    <w:bookmarkEnd w:id="594"/>
    <w:bookmarkStart w:name="z911" w:id="595"/>
    <w:p>
      <w:pPr>
        <w:spacing w:after="0"/>
        <w:ind w:left="0"/>
        <w:jc w:val="both"/>
      </w:pPr>
      <w:r>
        <w:rPr>
          <w:rFonts w:ascii="Times New Roman"/>
          <w:b w:val="false"/>
          <w:i w:val="false"/>
          <w:color w:val="000000"/>
          <w:sz w:val="28"/>
        </w:rPr>
        <w:t>
      9. Қозғаушыларының түрі_________/Род движителей _____________________________</w:t>
      </w:r>
    </w:p>
    <w:bookmarkEnd w:id="595"/>
    <w:bookmarkStart w:name="z912" w:id="596"/>
    <w:p>
      <w:pPr>
        <w:spacing w:after="0"/>
        <w:ind w:left="0"/>
        <w:jc w:val="both"/>
      </w:pPr>
      <w:r>
        <w:rPr>
          <w:rFonts w:ascii="Times New Roman"/>
          <w:b w:val="false"/>
          <w:i w:val="false"/>
          <w:color w:val="000000"/>
          <w:sz w:val="28"/>
        </w:rPr>
        <w:t>
      10. Руль құрылғысы (қол, механикалық, электрлік және тағы сол сияқты__________________________/Рулевое устройство (ручное, механическое, электрическое и тому подобное.) __________________________</w:t>
      </w:r>
    </w:p>
    <w:bookmarkEnd w:id="596"/>
    <w:bookmarkStart w:name="z913" w:id="597"/>
    <w:p>
      <w:pPr>
        <w:spacing w:after="0"/>
        <w:ind w:left="0"/>
        <w:jc w:val="both"/>
      </w:pPr>
      <w:r>
        <w:rPr>
          <w:rFonts w:ascii="Times New Roman"/>
          <w:b w:val="false"/>
          <w:i w:val="false"/>
          <w:color w:val="000000"/>
          <w:sz w:val="28"/>
        </w:rPr>
        <w:t>
      11. Су өткізбейтін аралықтардың саны_____________________________________________/</w:t>
      </w:r>
    </w:p>
    <w:bookmarkEnd w:id="597"/>
    <w:bookmarkStart w:name="z914" w:id="598"/>
    <w:p>
      <w:pPr>
        <w:spacing w:after="0"/>
        <w:ind w:left="0"/>
        <w:jc w:val="both"/>
      </w:pPr>
      <w:r>
        <w:rPr>
          <w:rFonts w:ascii="Times New Roman"/>
          <w:b w:val="false"/>
          <w:i w:val="false"/>
          <w:color w:val="000000"/>
          <w:sz w:val="28"/>
        </w:rPr>
        <w:t>
      Число водонепроницаемых переборок ______________________________________________</w:t>
      </w:r>
    </w:p>
    <w:bookmarkEnd w:id="598"/>
    <w:bookmarkStart w:name="z915" w:id="599"/>
    <w:p>
      <w:pPr>
        <w:spacing w:after="0"/>
        <w:ind w:left="0"/>
        <w:jc w:val="both"/>
      </w:pPr>
      <w:r>
        <w:rPr>
          <w:rFonts w:ascii="Times New Roman"/>
          <w:b w:val="false"/>
          <w:i w:val="false"/>
          <w:color w:val="000000"/>
          <w:sz w:val="28"/>
        </w:rPr>
        <w:t>
      12. Құтқару қайықтары (саны, жалпы сыйымдылығы) __________________________________/</w:t>
      </w:r>
    </w:p>
    <w:bookmarkEnd w:id="599"/>
    <w:bookmarkStart w:name="z916" w:id="600"/>
    <w:p>
      <w:pPr>
        <w:spacing w:after="0"/>
        <w:ind w:left="0"/>
        <w:jc w:val="both"/>
      </w:pPr>
      <w:r>
        <w:rPr>
          <w:rFonts w:ascii="Times New Roman"/>
          <w:b w:val="false"/>
          <w:i w:val="false"/>
          <w:color w:val="000000"/>
          <w:sz w:val="28"/>
        </w:rPr>
        <w:t>
      Спасательные шлюпки (кол-во, общая вместимость) __________________________________</w:t>
      </w:r>
    </w:p>
    <w:bookmarkEnd w:id="600"/>
    <w:bookmarkStart w:name="z917" w:id="601"/>
    <w:p>
      <w:pPr>
        <w:spacing w:after="0"/>
        <w:ind w:left="0"/>
        <w:jc w:val="both"/>
      </w:pPr>
      <w:r>
        <w:rPr>
          <w:rFonts w:ascii="Times New Roman"/>
          <w:b w:val="false"/>
          <w:i w:val="false"/>
          <w:color w:val="000000"/>
          <w:sz w:val="28"/>
        </w:rPr>
        <w:t>
      13. Жүру жылдамдығы (ең жоғарғы) (километр/сағат)______________________________________/</w:t>
      </w:r>
    </w:p>
    <w:bookmarkEnd w:id="601"/>
    <w:bookmarkStart w:name="z918" w:id="602"/>
    <w:p>
      <w:pPr>
        <w:spacing w:after="0"/>
        <w:ind w:left="0"/>
        <w:jc w:val="both"/>
      </w:pPr>
      <w:r>
        <w:rPr>
          <w:rFonts w:ascii="Times New Roman"/>
          <w:b w:val="false"/>
          <w:i w:val="false"/>
          <w:color w:val="000000"/>
          <w:sz w:val="28"/>
        </w:rPr>
        <w:t>
      Скорость хода (максимальная) (километр/час) _____________________________________________</w:t>
      </w:r>
    </w:p>
    <w:bookmarkEnd w:id="602"/>
    <w:bookmarkStart w:name="z919" w:id="603"/>
    <w:p>
      <w:pPr>
        <w:spacing w:after="0"/>
        <w:ind w:left="0"/>
        <w:jc w:val="both"/>
      </w:pPr>
      <w:r>
        <w:rPr>
          <w:rFonts w:ascii="Times New Roman"/>
          <w:b w:val="false"/>
          <w:i w:val="false"/>
          <w:color w:val="000000"/>
          <w:sz w:val="28"/>
        </w:rPr>
        <w:t>
      14. Зәкірлер саны және олардың салмағы ___________________________________________/</w:t>
      </w:r>
    </w:p>
    <w:bookmarkEnd w:id="603"/>
    <w:bookmarkStart w:name="z920" w:id="604"/>
    <w:p>
      <w:pPr>
        <w:spacing w:after="0"/>
        <w:ind w:left="0"/>
        <w:jc w:val="both"/>
      </w:pPr>
      <w:r>
        <w:rPr>
          <w:rFonts w:ascii="Times New Roman"/>
          <w:b w:val="false"/>
          <w:i w:val="false"/>
          <w:color w:val="000000"/>
          <w:sz w:val="28"/>
        </w:rPr>
        <w:t>
      Количество якорей и их вес _______________________________________________________</w:t>
      </w:r>
    </w:p>
    <w:bookmarkEnd w:id="604"/>
    <w:bookmarkStart w:name="z921" w:id="605"/>
    <w:p>
      <w:pPr>
        <w:spacing w:after="0"/>
        <w:ind w:left="0"/>
        <w:jc w:val="both"/>
      </w:pPr>
      <w:r>
        <w:rPr>
          <w:rFonts w:ascii="Times New Roman"/>
          <w:b w:val="false"/>
          <w:i w:val="false"/>
          <w:color w:val="000000"/>
          <w:sz w:val="28"/>
        </w:rPr>
        <w:t>
      15. Радионавигациялық жабдық (атауы, үлгісі, саны)___________________________________/</w:t>
      </w:r>
    </w:p>
    <w:bookmarkEnd w:id="605"/>
    <w:bookmarkStart w:name="z922" w:id="606"/>
    <w:p>
      <w:pPr>
        <w:spacing w:after="0"/>
        <w:ind w:left="0"/>
        <w:jc w:val="both"/>
      </w:pPr>
      <w:r>
        <w:rPr>
          <w:rFonts w:ascii="Times New Roman"/>
          <w:b w:val="false"/>
          <w:i w:val="false"/>
          <w:color w:val="000000"/>
          <w:sz w:val="28"/>
        </w:rPr>
        <w:t>
      Радионавигационное оборудование (наименование, тип, число) ________________________</w:t>
      </w:r>
    </w:p>
    <w:bookmarkEnd w:id="606"/>
    <w:bookmarkStart w:name="z923" w:id="607"/>
    <w:p>
      <w:pPr>
        <w:spacing w:after="0"/>
        <w:ind w:left="0"/>
        <w:jc w:val="both"/>
      </w:pPr>
      <w:r>
        <w:rPr>
          <w:rFonts w:ascii="Times New Roman"/>
          <w:b w:val="false"/>
          <w:i w:val="false"/>
          <w:color w:val="000000"/>
          <w:sz w:val="28"/>
        </w:rPr>
        <w:t>
      16. Су төкпе құралдары (жүйесі, өнімділігі) __________________________________________/</w:t>
      </w:r>
    </w:p>
    <w:bookmarkEnd w:id="607"/>
    <w:bookmarkStart w:name="z924" w:id="608"/>
    <w:p>
      <w:pPr>
        <w:spacing w:after="0"/>
        <w:ind w:left="0"/>
        <w:jc w:val="both"/>
      </w:pPr>
      <w:r>
        <w:rPr>
          <w:rFonts w:ascii="Times New Roman"/>
          <w:b w:val="false"/>
          <w:i w:val="false"/>
          <w:color w:val="000000"/>
          <w:sz w:val="28"/>
        </w:rPr>
        <w:t>
      Водоотливные средства (система, производительность) _______________________________</w:t>
      </w:r>
    </w:p>
    <w:bookmarkEnd w:id="608"/>
    <w:bookmarkStart w:name="z925" w:id="609"/>
    <w:p>
      <w:pPr>
        <w:spacing w:after="0"/>
        <w:ind w:left="0"/>
        <w:jc w:val="both"/>
      </w:pPr>
      <w:r>
        <w:rPr>
          <w:rFonts w:ascii="Times New Roman"/>
          <w:b w:val="false"/>
          <w:i w:val="false"/>
          <w:color w:val="000000"/>
          <w:sz w:val="28"/>
        </w:rPr>
        <w:t>
      17. Өрт сөндіргіш жүйесі (үлгісі, өнімділігі) __________________________________________/</w:t>
      </w:r>
    </w:p>
    <w:bookmarkEnd w:id="609"/>
    <w:bookmarkStart w:name="z926" w:id="610"/>
    <w:p>
      <w:pPr>
        <w:spacing w:after="0"/>
        <w:ind w:left="0"/>
        <w:jc w:val="both"/>
      </w:pPr>
      <w:r>
        <w:rPr>
          <w:rFonts w:ascii="Times New Roman"/>
          <w:b w:val="false"/>
          <w:i w:val="false"/>
          <w:color w:val="000000"/>
          <w:sz w:val="28"/>
        </w:rPr>
        <w:t>
      Пожарная система (тип, производительность) _______________________________________</w:t>
      </w:r>
    </w:p>
    <w:bookmarkEnd w:id="610"/>
    <w:bookmarkStart w:name="z927" w:id="611"/>
    <w:p>
      <w:pPr>
        <w:spacing w:after="0"/>
        <w:ind w:left="0"/>
        <w:jc w:val="both"/>
      </w:pPr>
      <w:r>
        <w:rPr>
          <w:rFonts w:ascii="Times New Roman"/>
          <w:b w:val="false"/>
          <w:i w:val="false"/>
          <w:color w:val="000000"/>
          <w:sz w:val="28"/>
        </w:rPr>
        <w:t>
      18. Тіркеу үшін қоса берілген құжаттар _____________________________________________/</w:t>
      </w:r>
    </w:p>
    <w:bookmarkEnd w:id="611"/>
    <w:bookmarkStart w:name="z928" w:id="612"/>
    <w:p>
      <w:pPr>
        <w:spacing w:after="0"/>
        <w:ind w:left="0"/>
        <w:jc w:val="both"/>
      </w:pPr>
      <w:r>
        <w:rPr>
          <w:rFonts w:ascii="Times New Roman"/>
          <w:b w:val="false"/>
          <w:i w:val="false"/>
          <w:color w:val="000000"/>
          <w:sz w:val="28"/>
        </w:rPr>
        <w:t>
      Прилагаемые для регистрации документы: __________________________________________</w:t>
      </w:r>
    </w:p>
    <w:bookmarkEnd w:id="612"/>
    <w:bookmarkStart w:name="z929" w:id="613"/>
    <w:p>
      <w:pPr>
        <w:spacing w:after="0"/>
        <w:ind w:left="0"/>
        <w:jc w:val="both"/>
      </w:pPr>
      <w:r>
        <w:rPr>
          <w:rFonts w:ascii="Times New Roman"/>
          <w:b w:val="false"/>
          <w:i w:val="false"/>
          <w:color w:val="000000"/>
          <w:sz w:val="28"/>
        </w:rPr>
        <w:t>
      19. Кеменің меншік иесінің немесе уәкілетті тұлғаның қолы /Подпись собственника судна</w:t>
      </w:r>
    </w:p>
    <w:bookmarkEnd w:id="613"/>
    <w:bookmarkStart w:name="z930" w:id="614"/>
    <w:p>
      <w:pPr>
        <w:spacing w:after="0"/>
        <w:ind w:left="0"/>
        <w:jc w:val="both"/>
      </w:pPr>
      <w:r>
        <w:rPr>
          <w:rFonts w:ascii="Times New Roman"/>
          <w:b w:val="false"/>
          <w:i w:val="false"/>
          <w:color w:val="000000"/>
          <w:sz w:val="28"/>
        </w:rPr>
        <w:t>
      или уполномоченного лица ______________________________________________________ (өтінімге</w:t>
      </w:r>
    </w:p>
    <w:bookmarkEnd w:id="614"/>
    <w:bookmarkStart w:name="z931" w:id="615"/>
    <w:p>
      <w:pPr>
        <w:spacing w:after="0"/>
        <w:ind w:left="0"/>
        <w:jc w:val="both"/>
      </w:pPr>
      <w:r>
        <w:rPr>
          <w:rFonts w:ascii="Times New Roman"/>
          <w:b w:val="false"/>
          <w:i w:val="false"/>
          <w:color w:val="000000"/>
          <w:sz w:val="28"/>
        </w:rPr>
        <w:t>
      кім және қандай лауазымында қол қояды, __________________________________</w:t>
      </w:r>
    </w:p>
    <w:bookmarkEnd w:id="615"/>
    <w:bookmarkStart w:name="z932" w:id="616"/>
    <w:p>
      <w:pPr>
        <w:spacing w:after="0"/>
        <w:ind w:left="0"/>
        <w:jc w:val="both"/>
      </w:pPr>
      <w:r>
        <w:rPr>
          <w:rFonts w:ascii="Times New Roman"/>
          <w:b w:val="false"/>
          <w:i w:val="false"/>
          <w:color w:val="000000"/>
          <w:sz w:val="28"/>
        </w:rPr>
        <w:t>
      ____________________________________________ өтінімге қол қоюшы тұлғаның өкілеттік</w:t>
      </w:r>
    </w:p>
    <w:bookmarkEnd w:id="616"/>
    <w:bookmarkStart w:name="z933" w:id="617"/>
    <w:p>
      <w:pPr>
        <w:spacing w:after="0"/>
        <w:ind w:left="0"/>
        <w:jc w:val="both"/>
      </w:pPr>
      <w:r>
        <w:rPr>
          <w:rFonts w:ascii="Times New Roman"/>
          <w:b w:val="false"/>
          <w:i w:val="false"/>
          <w:color w:val="000000"/>
          <w:sz w:val="28"/>
        </w:rPr>
        <w:t>
      негіздемесі, Т.А.Ә., паспорттық деректері / кто и в каком качестве подписывает заявление, основание полномочий лица, подписывающего заявление, Ф.И.О., (паспортные данные)</w:t>
      </w:r>
    </w:p>
    <w:bookmarkEnd w:id="617"/>
    <w:bookmarkStart w:name="z934" w:id="618"/>
    <w:p>
      <w:pPr>
        <w:spacing w:after="0"/>
        <w:ind w:left="0"/>
        <w:jc w:val="both"/>
      </w:pPr>
      <w:r>
        <w:rPr>
          <w:rFonts w:ascii="Times New Roman"/>
          <w:b w:val="false"/>
          <w:i w:val="false"/>
          <w:color w:val="000000"/>
          <w:sz w:val="28"/>
        </w:rPr>
        <w:t>
      Согласен на использования сведений, составляющих охряняемую законом тайну, содержащихся в цифровых системах _______________________________________</w:t>
      </w:r>
    </w:p>
    <w:bookmarkEnd w:id="618"/>
    <w:bookmarkStart w:name="z935" w:id="619"/>
    <w:p>
      <w:pPr>
        <w:spacing w:after="0"/>
        <w:ind w:left="0"/>
        <w:jc w:val="both"/>
      </w:pPr>
      <w:r>
        <w:rPr>
          <w:rFonts w:ascii="Times New Roman"/>
          <w:b w:val="false"/>
          <w:i w:val="false"/>
          <w:color w:val="000000"/>
          <w:sz w:val="28"/>
        </w:rPr>
        <w:t>
      "___" ____ 20 ___ года ___________ (подпись)</w:t>
      </w:r>
    </w:p>
    <w:bookmarkEnd w:id="619"/>
    <w:bookmarkStart w:name="z936" w:id="620"/>
    <w:p>
      <w:pPr>
        <w:spacing w:after="0"/>
        <w:ind w:left="0"/>
        <w:jc w:val="both"/>
      </w:pPr>
      <w:r>
        <w:rPr>
          <w:rFonts w:ascii="Times New Roman"/>
          <w:b w:val="false"/>
          <w:i w:val="false"/>
          <w:color w:val="000000"/>
          <w:sz w:val="28"/>
        </w:rPr>
        <w:t>
      Күні (заңды тұлға үшін)/</w:t>
      </w:r>
    </w:p>
    <w:bookmarkEnd w:id="620"/>
    <w:bookmarkStart w:name="z937" w:id="621"/>
    <w:p>
      <w:pPr>
        <w:spacing w:after="0"/>
        <w:ind w:left="0"/>
        <w:jc w:val="both"/>
      </w:pPr>
      <w:r>
        <w:rPr>
          <w:rFonts w:ascii="Times New Roman"/>
          <w:b w:val="false"/>
          <w:i w:val="false"/>
          <w:color w:val="000000"/>
          <w:sz w:val="28"/>
        </w:rPr>
        <w:t>
      Дата _________________</w:t>
      </w:r>
    </w:p>
    <w:bookmarkEnd w:id="621"/>
    <w:bookmarkStart w:name="z938" w:id="622"/>
    <w:p>
      <w:pPr>
        <w:spacing w:after="0"/>
        <w:ind w:left="0"/>
        <w:jc w:val="both"/>
      </w:pPr>
      <w:r>
        <w:rPr>
          <w:rFonts w:ascii="Times New Roman"/>
          <w:b w:val="false"/>
          <w:i w:val="false"/>
          <w:color w:val="000000"/>
          <w:sz w:val="28"/>
        </w:rPr>
        <w:t>
      (для юридического лица)</w:t>
      </w:r>
    </w:p>
    <w:bookmarkEnd w:id="6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Көлік </w:t>
            </w:r>
            <w:r>
              <w:br/>
            </w:r>
            <w:r>
              <w:rPr>
                <w:rFonts w:ascii="Times New Roman"/>
                <w:b w:val="false"/>
                <w:i w:val="false"/>
                <w:color w:val="000000"/>
                <w:sz w:val="20"/>
              </w:rPr>
              <w:t xml:space="preserve">және коммуникациялар </w:t>
            </w:r>
            <w:r>
              <w:br/>
            </w:r>
            <w:r>
              <w:rPr>
                <w:rFonts w:ascii="Times New Roman"/>
                <w:b w:val="false"/>
                <w:i w:val="false"/>
                <w:color w:val="000000"/>
                <w:sz w:val="20"/>
              </w:rPr>
              <w:t xml:space="preserve">министрінің, Қазақстан </w:t>
            </w:r>
            <w:r>
              <w:br/>
            </w:r>
            <w:r>
              <w:rPr>
                <w:rFonts w:ascii="Times New Roman"/>
                <w:b w:val="false"/>
                <w:i w:val="false"/>
                <w:color w:val="000000"/>
                <w:sz w:val="20"/>
              </w:rPr>
              <w:t xml:space="preserve">Республикасы Инвестициялар </w:t>
            </w:r>
            <w:r>
              <w:br/>
            </w:r>
            <w:r>
              <w:rPr>
                <w:rFonts w:ascii="Times New Roman"/>
                <w:b w:val="false"/>
                <w:i w:val="false"/>
                <w:color w:val="000000"/>
                <w:sz w:val="20"/>
              </w:rPr>
              <w:t xml:space="preserve">және даму министрінің,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 xml:space="preserve">атқарушының, Қазақстан </w:t>
            </w:r>
            <w:r>
              <w:br/>
            </w:r>
            <w:r>
              <w:rPr>
                <w:rFonts w:ascii="Times New Roman"/>
                <w:b w:val="false"/>
                <w:i w:val="false"/>
                <w:color w:val="000000"/>
                <w:sz w:val="20"/>
              </w:rPr>
              <w:t xml:space="preserve">Республикасы Индустрия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 xml:space="preserve">атқарушының өзгерістер мен </w:t>
            </w:r>
            <w:r>
              <w:br/>
            </w:r>
            <w:r>
              <w:rPr>
                <w:rFonts w:ascii="Times New Roman"/>
                <w:b w:val="false"/>
                <w:i w:val="false"/>
                <w:color w:val="000000"/>
                <w:sz w:val="20"/>
              </w:rPr>
              <w:t xml:space="preserve">толықтырулар енгізілетін кейбір </w:t>
            </w:r>
            <w:r>
              <w:br/>
            </w:r>
            <w:r>
              <w:rPr>
                <w:rFonts w:ascii="Times New Roman"/>
                <w:b w:val="false"/>
                <w:i w:val="false"/>
                <w:color w:val="000000"/>
                <w:sz w:val="20"/>
              </w:rPr>
              <w:t xml:space="preserve">бұйрықтарының тізбесіне </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Кемені, оның ішінде шағын </w:t>
            </w:r>
            <w:r>
              <w:br/>
            </w:r>
            <w:r>
              <w:rPr>
                <w:rFonts w:ascii="Times New Roman"/>
                <w:b w:val="false"/>
                <w:i w:val="false"/>
                <w:color w:val="000000"/>
                <w:sz w:val="20"/>
              </w:rPr>
              <w:t xml:space="preserve">көлемді кемені және оған </w:t>
            </w:r>
            <w:r>
              <w:br/>
            </w:r>
            <w:r>
              <w:rPr>
                <w:rFonts w:ascii="Times New Roman"/>
                <w:b w:val="false"/>
                <w:i w:val="false"/>
                <w:color w:val="000000"/>
                <w:sz w:val="20"/>
              </w:rPr>
              <w:t xml:space="preserve">құқықтарды мемлекеттік тіркеу </w:t>
            </w:r>
            <w:r>
              <w:br/>
            </w:r>
            <w:r>
              <w:rPr>
                <w:rFonts w:ascii="Times New Roman"/>
                <w:b w:val="false"/>
                <w:i w:val="false"/>
                <w:color w:val="000000"/>
                <w:sz w:val="20"/>
              </w:rPr>
              <w:t xml:space="preserve">қағидаларына </w:t>
            </w:r>
            <w:r>
              <w:br/>
            </w:r>
            <w:r>
              <w:rPr>
                <w:rFonts w:ascii="Times New Roman"/>
                <w:b w:val="false"/>
                <w:i w:val="false"/>
                <w:color w:val="000000"/>
                <w:sz w:val="20"/>
              </w:rPr>
              <w:t>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суда жүзу кемелерін "өзен-теңіз" жүзу кемелерін және оларға құқықтарды мемлекеттік кеме тізілімінде мемлекеттік тіркеу" мемлекеттік қызметін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Қазақстан Республикасы Көлік министрлігі Автомобиль көлігі және көліктік бақылау комитетінің аумақтық органдары (бұдан әрі – көрсетілетін қызметті беруші) көрсетеді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623"/>
          <w:p>
            <w:pPr>
              <w:spacing w:after="20"/>
              <w:ind w:left="20"/>
              <w:jc w:val="both"/>
            </w:pPr>
            <w:r>
              <w:rPr>
                <w:rFonts w:ascii="Times New Roman"/>
                <w:b w:val="false"/>
                <w:i w:val="false"/>
                <w:color w:val="000000"/>
                <w:sz w:val="20"/>
              </w:rPr>
              <w:t>
1) тіркеу</w:t>
            </w:r>
          </w:p>
          <w:bookmarkEnd w:id="623"/>
          <w:p>
            <w:pPr>
              <w:spacing w:after="20"/>
              <w:ind w:left="20"/>
              <w:jc w:val="both"/>
            </w:pPr>
            <w:r>
              <w:rPr>
                <w:rFonts w:ascii="Times New Roman"/>
                <w:b w:val="false"/>
                <w:i w:val="false"/>
                <w:color w:val="000000"/>
                <w:sz w:val="20"/>
              </w:rPr>
              <w:t>
</w:t>
            </w:r>
            <w:r>
              <w:rPr>
                <w:rFonts w:ascii="Times New Roman"/>
                <w:b w:val="false"/>
                <w:i w:val="false"/>
                <w:color w:val="000000"/>
                <w:sz w:val="20"/>
              </w:rPr>
              <w:t>2) қайта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кеме куәлігінің телнұсқасы</w:t>
            </w:r>
          </w:p>
          <w:p>
            <w:pPr>
              <w:spacing w:after="20"/>
              <w:ind w:left="20"/>
              <w:jc w:val="both"/>
            </w:pPr>
            <w:r>
              <w:rPr>
                <w:rFonts w:ascii="Times New Roman"/>
                <w:b w:val="false"/>
                <w:i w:val="false"/>
                <w:color w:val="000000"/>
                <w:sz w:val="20"/>
              </w:rPr>
              <w:t>
4) кемені Мемлекеттік кеме тізілімінен шығару туралы анықтама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үкіметтің" веб-порталы арқылы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түрлері бойынша: электрондық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624"/>
          <w:p>
            <w:pPr>
              <w:spacing w:after="20"/>
              <w:ind w:left="20"/>
              <w:jc w:val="both"/>
            </w:pPr>
            <w:r>
              <w:rPr>
                <w:rFonts w:ascii="Times New Roman"/>
                <w:b w:val="false"/>
                <w:i w:val="false"/>
                <w:color w:val="000000"/>
                <w:sz w:val="20"/>
              </w:rPr>
              <w:t>
1.Кеме куәлігі немесе бас тарту туралы дәлелді жауап;</w:t>
            </w:r>
          </w:p>
          <w:bookmarkEnd w:id="624"/>
          <w:p>
            <w:pPr>
              <w:spacing w:after="20"/>
              <w:ind w:left="20"/>
              <w:jc w:val="both"/>
            </w:pPr>
            <w:r>
              <w:rPr>
                <w:rFonts w:ascii="Times New Roman"/>
                <w:b w:val="false"/>
                <w:i w:val="false"/>
                <w:color w:val="000000"/>
                <w:sz w:val="20"/>
              </w:rPr>
              <w:t>
</w:t>
            </w:r>
            <w:r>
              <w:rPr>
                <w:rFonts w:ascii="Times New Roman"/>
                <w:b w:val="false"/>
                <w:i w:val="false"/>
                <w:color w:val="000000"/>
                <w:sz w:val="20"/>
              </w:rPr>
              <w:t>2.Кеме куәлігінің телнұсқасы немесе бас тарту туралы дәлелді жауап;</w:t>
            </w:r>
          </w:p>
          <w:p>
            <w:pPr>
              <w:spacing w:after="20"/>
              <w:ind w:left="20"/>
              <w:jc w:val="both"/>
            </w:pPr>
            <w:r>
              <w:rPr>
                <w:rFonts w:ascii="Times New Roman"/>
                <w:b w:val="false"/>
                <w:i w:val="false"/>
                <w:color w:val="000000"/>
                <w:sz w:val="20"/>
              </w:rPr>
              <w:t>
3.Осы Қағидаларға 5-қосымшаға сәйкес нысан бойынша кемені Мемлекеттік кеме тізілімінен шығару туралы анықтама немесе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625"/>
          <w:p>
            <w:pPr>
              <w:spacing w:after="20"/>
              <w:ind w:left="20"/>
              <w:jc w:val="both"/>
            </w:pPr>
            <w:r>
              <w:rPr>
                <w:rFonts w:ascii="Times New Roman"/>
                <w:b w:val="false"/>
                <w:i w:val="false"/>
                <w:color w:val="000000"/>
                <w:sz w:val="20"/>
              </w:rPr>
              <w:t>
Ақылы:</w:t>
            </w:r>
          </w:p>
          <w:bookmarkEnd w:id="62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Өзен кемелерін мемлекеттік тіркегені, қайта тіркегені және мемлекеттік тіркеуді куәландыратын құжаттың телнұсқасын бергені үшін алым тіркеуді жүзеге асыратын жер бойынша жергілікті бюджетке төленеді. Алым мөлшерлемелері Қазақстан Республикасының салық </w:t>
            </w:r>
            <w:r>
              <w:rPr>
                <w:rFonts w:ascii="Times New Roman"/>
                <w:b w:val="false"/>
                <w:i w:val="false"/>
                <w:color w:val="000000"/>
                <w:sz w:val="20"/>
              </w:rPr>
              <w:t>кодексінде</w:t>
            </w:r>
            <w:r>
              <w:rPr>
                <w:rFonts w:ascii="Times New Roman"/>
                <w:b w:val="false"/>
                <w:i w:val="false"/>
                <w:color w:val="000000"/>
                <w:sz w:val="20"/>
              </w:rPr>
              <w:t xml:space="preserve"> белгіленген:</w:t>
            </w:r>
          </w:p>
          <w:p>
            <w:pPr>
              <w:spacing w:after="20"/>
              <w:ind w:left="20"/>
              <w:jc w:val="both"/>
            </w:pPr>
            <w:r>
              <w:rPr>
                <w:rFonts w:ascii="Times New Roman"/>
                <w:b w:val="false"/>
                <w:i w:val="false"/>
                <w:color w:val="000000"/>
                <w:sz w:val="20"/>
              </w:rPr>
              <w:t>
</w:t>
            </w:r>
            <w:r>
              <w:rPr>
                <w:rFonts w:ascii="Times New Roman"/>
                <w:b w:val="false"/>
                <w:i w:val="false"/>
                <w:color w:val="000000"/>
                <w:sz w:val="20"/>
              </w:rPr>
              <w:t>1) мемлекеттік тіркегені үшін – алым төленген күнге 15 айлық есептік көрсеткіш (бұдан әрі – АЕК);</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қайта тіркегені үшін – алым төленген күнге 7,5 АЕК;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мемлекеттік тіркеуді куәландыратын құжаттың телнұсқасын бергені үшін – алым төленген күнге 3,75 АЕК- құрайды. </w:t>
            </w:r>
          </w:p>
          <w:p>
            <w:pPr>
              <w:spacing w:after="20"/>
              <w:ind w:left="20"/>
              <w:jc w:val="both"/>
            </w:pPr>
            <w:r>
              <w:rPr>
                <w:rFonts w:ascii="Times New Roman"/>
                <w:b w:val="false"/>
                <w:i w:val="false"/>
                <w:color w:val="000000"/>
                <w:sz w:val="20"/>
              </w:rPr>
              <w:t>
</w:t>
            </w:r>
            <w:r>
              <w:rPr>
                <w:rFonts w:ascii="Times New Roman"/>
                <w:b w:val="false"/>
                <w:i w:val="false"/>
                <w:color w:val="000000"/>
                <w:sz w:val="20"/>
              </w:rPr>
              <w:t>Алым сомасын төлеу екінші деңгейдегі банктер және банк операцияларының жекелеген түрлерін жүзеге асыратын ұйымдар арқылы немесе "цифрлық үкіметтің" төлем шлюзі (бұдан әрі – ЭҮТШ) арқылы қолма-қол және қолма-қол ақшасыз нысанда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Заңнамаға сәйкес төлемнен босату шарты (бар болса). </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Тегін:</w:t>
            </w:r>
          </w:p>
          <w:p>
            <w:pPr>
              <w:spacing w:after="20"/>
              <w:ind w:left="20"/>
              <w:jc w:val="both"/>
            </w:pPr>
            <w:r>
              <w:rPr>
                <w:rFonts w:ascii="Times New Roman"/>
                <w:b w:val="false"/>
                <w:i w:val="false"/>
                <w:color w:val="000000"/>
                <w:sz w:val="20"/>
              </w:rPr>
              <w:t>
Кемені Мемлекеттік кеме тізілімінен шығару туралы анықтама тегін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626"/>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белгіленген жұмыс кестесіне сәйкес дүйсенбіден жұмаға дейін сағат 12.00-ден 13.30-ға дейін түскі үзіліспен сағат 8.00-ден 17.30-ға дейін.</w:t>
            </w:r>
          </w:p>
          <w:bookmarkEnd w:id="62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Шымкент қаласы, Жамбыл, Солтүстік Қазақстан, Батыс Қазақстан, Ақмола облыстары бойынша көліктік бақылау инспекциялары үшін жұмыс режимі Қазақстан Республикасының еңбек </w:t>
            </w:r>
            <w:r>
              <w:rPr>
                <w:rFonts w:ascii="Times New Roman"/>
                <w:b w:val="false"/>
                <w:i w:val="false"/>
                <w:color w:val="000000"/>
                <w:sz w:val="20"/>
              </w:rPr>
              <w:t>заңнамасына</w:t>
            </w:r>
            <w:r>
              <w:rPr>
                <w:rFonts w:ascii="Times New Roman"/>
                <w:b w:val="false"/>
                <w:i w:val="false"/>
                <w:color w:val="000000"/>
                <w:sz w:val="20"/>
              </w:rPr>
              <w:t xml:space="preserve"> сәйкес демалыс және мереке күндерін қоспағанда, сағат 9.00-ден 18.30-ға дейін, түскі үзіліс сағат 13.00-ден 14.30-ға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2) "Цифрлық үкімет" веб-порталы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кодекске сәйкес мемлекеттік қызмет көрсету жөніндегі өтінішті тіркеу келесі жұмыс күні жүзеге асырылады).</w:t>
            </w:r>
          </w:p>
          <w:p>
            <w:pPr>
              <w:spacing w:after="20"/>
              <w:ind w:left="20"/>
              <w:jc w:val="both"/>
            </w:pPr>
            <w:r>
              <w:rPr>
                <w:rFonts w:ascii="Times New Roman"/>
                <w:b w:val="false"/>
                <w:i w:val="false"/>
                <w:color w:val="000000"/>
                <w:sz w:val="20"/>
              </w:rPr>
              <w:t>
Мемлекеттік қызметті көрсету мекенжайы көрсетілетін қызметті берушінің www.gov.kz интернет-ресурсында, Көлік министрлігі Автомобиль көлігі және көліктік бақылау комитетінің бөлімі, "Мемлекеттік көрсетілетін қызметтер" кіші бөлімінде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627"/>
          <w:p>
            <w:pPr>
              <w:spacing w:after="20"/>
              <w:ind w:left="20"/>
              <w:jc w:val="both"/>
            </w:pPr>
            <w:r>
              <w:rPr>
                <w:rFonts w:ascii="Times New Roman"/>
                <w:b w:val="false"/>
                <w:i w:val="false"/>
                <w:color w:val="000000"/>
                <w:sz w:val="20"/>
              </w:rPr>
              <w:t>
Өтінім берілген кезде меншік иесінің жеке басын куәландыратын құжаттары туралы мәліметтер (жеке тұлғаларға қатысты) не меншік иесі заңды тұлғаның мемлекеттік тіркеуі туралы анықтама (заңды тұлғаларға қатысты) "электрондық үкімет" шлюзі арқылы тиісті мемлекеттік цифрлық жүйелерден алынады.</w:t>
            </w:r>
          </w:p>
          <w:bookmarkEnd w:id="627"/>
          <w:p>
            <w:pPr>
              <w:spacing w:after="20"/>
              <w:ind w:left="20"/>
              <w:jc w:val="both"/>
            </w:pPr>
            <w:r>
              <w:rPr>
                <w:rFonts w:ascii="Times New Roman"/>
                <w:b w:val="false"/>
                <w:i w:val="false"/>
                <w:color w:val="000000"/>
                <w:sz w:val="20"/>
              </w:rPr>
              <w:t>
</w:t>
            </w:r>
            <w:r>
              <w:rPr>
                <w:rFonts w:ascii="Times New Roman"/>
                <w:b w:val="false"/>
                <w:i w:val="false"/>
                <w:color w:val="000000"/>
                <w:sz w:val="20"/>
              </w:rPr>
              <w:t>1) тіркеу және қайта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ішкі суда жүзетін кемелерді және "өзен-теңіз" жүзетін кемелерді тіркеу және қайта тіркеу кезінде Кеме куәлігін алу үшін осы Қағидаларға 2-қосымшаға сәйкес нысан бойынша электрондық цифрлық қолтаңбамен (бұдан әрі – ЭЦҚ) куәландырылған электрондық құжат нысанындағы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кемені мемлекеттік тіркеуге негіз болып табылатын мынадай құқық белгілейтін құжаттардың бірінің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органдар өз құзыреті шегінде шығарған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заңнамасына сәйкес жасалған кемеге қатысты шарттар және басқа да мәмілелер;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күшіне енген мұрагерлік құқығы туралы куәлік сот шешімі;</w:t>
            </w:r>
          </w:p>
          <w:p>
            <w:pPr>
              <w:spacing w:after="20"/>
              <w:ind w:left="20"/>
              <w:jc w:val="both"/>
            </w:pPr>
            <w:r>
              <w:rPr>
                <w:rFonts w:ascii="Times New Roman"/>
                <w:b w:val="false"/>
                <w:i w:val="false"/>
                <w:color w:val="000000"/>
                <w:sz w:val="20"/>
              </w:rPr>
              <w:t>
</w:t>
            </w:r>
            <w:r>
              <w:rPr>
                <w:rFonts w:ascii="Times New Roman"/>
                <w:b w:val="false"/>
                <w:i w:val="false"/>
                <w:color w:val="000000"/>
                <w:sz w:val="20"/>
              </w:rPr>
              <w:t>кемеге меншік құқығын растайтын өзге де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жіктеу куәлігінің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ЭҮТШ арқылы төлеу жағдайларын қоспағанда, көлік құралдарын мемлекеттік тіркегені үшін алым сомасының бюджетке төленгенін растайтын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 Республикасындағы банктер және банк қызметі туралы" Қазақстан Республикасы Заңының 5-1-бабы 2-тармағының </w:t>
            </w:r>
            <w:r>
              <w:rPr>
                <w:rFonts w:ascii="Times New Roman"/>
                <w:b w:val="false"/>
                <w:i w:val="false"/>
                <w:color w:val="000000"/>
                <w:sz w:val="20"/>
              </w:rPr>
              <w:t>1) тармақшасында</w:t>
            </w:r>
            <w:r>
              <w:rPr>
                <w:rFonts w:ascii="Times New Roman"/>
                <w:b w:val="false"/>
                <w:i w:val="false"/>
                <w:color w:val="000000"/>
                <w:sz w:val="20"/>
              </w:rPr>
              <w:t xml:space="preserve">, </w:t>
            </w:r>
            <w:r>
              <w:rPr>
                <w:rFonts w:ascii="Times New Roman"/>
                <w:b w:val="false"/>
                <w:i w:val="false"/>
                <w:color w:val="000000"/>
                <w:sz w:val="20"/>
              </w:rPr>
              <w:t>61-4-бабында</w:t>
            </w:r>
            <w:r>
              <w:rPr>
                <w:rFonts w:ascii="Times New Roman"/>
                <w:b w:val="false"/>
                <w:i w:val="false"/>
                <w:color w:val="000000"/>
                <w:sz w:val="20"/>
              </w:rPr>
              <w:t xml:space="preserve"> көзделген операцияны жүргізу кезінде кемені және оған құқықтарды мемлекеттік тіркеу туралы өтінішке мамандандырылған ұйымның активтер мен міндеттемелерді бір мезгілде беру туралы шарттың, сатып алуды көздейтін шарттың нотариат куәландырған көшірмелерінің электрондық көшірмесі, екінші деңгейдегі банктердің кредиттік портфельдерінің, активтерінің және талап ету құқықтарының сапасын жақсартуда (беру актісін немесе одан үзінді көшірмені қоса бере отырып), құқықты (талаптарды)басқаға беру туралы талапты қамтитын шарт қоса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жеке тұлға кемені қайта тіркеген кезде 1) тармақшада көрсетілген құжаттарға Қазақстан Республикасының салық заңнамасында белгіленген тәртіппен ағымдағы күнтізбелік жыл үшін көлік құралына салық төленгенін растайтын құжаттың немесе оны төлеуден босату құқығын растайтын құжаттың электрондық көшірмесі қосымша қоса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кеме куәлігінің телнұсқасы кеме куәлігінің телнұсқасын алу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2-қосымшаға сәйкес нысан бойынша электрондық – цифрлық қолтаңбамен (бұдан әрі – ЭЦҚ) куәландырылған электрондық құжат нысанындағы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кемені Мемлекеттік кеме тізілімінен алып тастау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кемені Мемлекеттік кеме тізілімінен алып тастау, қайта құру немесе басқа да өзгерістер нәтижесінде қаза тапқан немесе хабар-ошарсыз кеткен, конструктивті қаза тапқан, кеме сапасын жоғалтқан, Қазақстан Республикасының заңнамасында белгіленген тәртіппен тіркелген Қазақстан Республикасы мемлекетінің, азаматтарының және мемлекеттік емес заңды тұлғаларының меншігінде болғандығы туралы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осы Қағидаларға 6-қосымшаға сәйкес нысан бойынша электрондық – цифрлық қолтаңбамен (бұдан әрі-ЭЦҚ) куәландырылған электрондық құжат нысанындағы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осы Қағидаларға 6-қосымшаға сәйкес нысан бойынша өтініште баяндалған фактілерді растайтын құжаттардың электрондық көшірмелері.</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құжаттар туралы, заңды тұлғаны мемлекеттік тіркеу (қайта тіркеу) туралы, жеке кәсіпкер ретінде тіркеу туралы мәліметтерді көрсетілетін қызметті беруші төлемді растайтын анықтамаларды тиісті мемлекеттік цифрлық жүйелерден "цифрлық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және оның кіші түрлерін (бар болса)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628"/>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628"/>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xml:space="preserve">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629"/>
          <w:p>
            <w:pPr>
              <w:spacing w:after="20"/>
              <w:ind w:left="20"/>
              <w:jc w:val="both"/>
            </w:pPr>
            <w:r>
              <w:rPr>
                <w:rFonts w:ascii="Times New Roman"/>
                <w:b w:val="false"/>
                <w:i w:val="false"/>
                <w:color w:val="000000"/>
                <w:sz w:val="20"/>
              </w:rPr>
              <w:t>
Көрсетілетін қызметті алушының ЭЦҚ болған жағдайда портал арқылы электрондық нысанда мемлекеттік қызметті алу мүмкіндігі бар.</w:t>
            </w:r>
          </w:p>
          <w:bookmarkEnd w:id="629"/>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порталдың "жеке кабинеті", көрсетілетін қызметті берушінің анықтамалық қызметтері, сондай-ақ "1414", 8-800-080-7777 бірыңғай байланыс орталығы арқылы қашықтан қол жеткізу режимінде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Көлік </w:t>
            </w:r>
            <w:r>
              <w:br/>
            </w:r>
            <w:r>
              <w:rPr>
                <w:rFonts w:ascii="Times New Roman"/>
                <w:b w:val="false"/>
                <w:i w:val="false"/>
                <w:color w:val="000000"/>
                <w:sz w:val="20"/>
              </w:rPr>
              <w:t xml:space="preserve">және коммуникациялар </w:t>
            </w:r>
            <w:r>
              <w:br/>
            </w:r>
            <w:r>
              <w:rPr>
                <w:rFonts w:ascii="Times New Roman"/>
                <w:b w:val="false"/>
                <w:i w:val="false"/>
                <w:color w:val="000000"/>
                <w:sz w:val="20"/>
              </w:rPr>
              <w:t xml:space="preserve">министрінің, Қазақстан </w:t>
            </w:r>
            <w:r>
              <w:br/>
            </w:r>
            <w:r>
              <w:rPr>
                <w:rFonts w:ascii="Times New Roman"/>
                <w:b w:val="false"/>
                <w:i w:val="false"/>
                <w:color w:val="000000"/>
                <w:sz w:val="20"/>
              </w:rPr>
              <w:t xml:space="preserve">Республикасы Инвестициялар </w:t>
            </w:r>
            <w:r>
              <w:br/>
            </w:r>
            <w:r>
              <w:rPr>
                <w:rFonts w:ascii="Times New Roman"/>
                <w:b w:val="false"/>
                <w:i w:val="false"/>
                <w:color w:val="000000"/>
                <w:sz w:val="20"/>
              </w:rPr>
              <w:t xml:space="preserve">және даму министрінің,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 xml:space="preserve">атқарушының, Қазақстан </w:t>
            </w:r>
            <w:r>
              <w:br/>
            </w:r>
            <w:r>
              <w:rPr>
                <w:rFonts w:ascii="Times New Roman"/>
                <w:b w:val="false"/>
                <w:i w:val="false"/>
                <w:color w:val="000000"/>
                <w:sz w:val="20"/>
              </w:rPr>
              <w:t xml:space="preserve">Республикасы Индустрия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 xml:space="preserve">атқарушының өзгерістер мен </w:t>
            </w:r>
            <w:r>
              <w:br/>
            </w:r>
            <w:r>
              <w:rPr>
                <w:rFonts w:ascii="Times New Roman"/>
                <w:b w:val="false"/>
                <w:i w:val="false"/>
                <w:color w:val="000000"/>
                <w:sz w:val="20"/>
              </w:rPr>
              <w:t xml:space="preserve">толықтырулар 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Кемені, оның ішінде шағын</w:t>
            </w:r>
            <w:r>
              <w:br/>
            </w:r>
            <w:r>
              <w:rPr>
                <w:rFonts w:ascii="Times New Roman"/>
                <w:b w:val="false"/>
                <w:i w:val="false"/>
                <w:color w:val="000000"/>
                <w:sz w:val="20"/>
              </w:rPr>
              <w:t>көлемді кемені және оған</w:t>
            </w:r>
            <w:r>
              <w:br/>
            </w:r>
            <w:r>
              <w:rPr>
                <w:rFonts w:ascii="Times New Roman"/>
                <w:b w:val="false"/>
                <w:i w:val="false"/>
                <w:color w:val="000000"/>
                <w:sz w:val="20"/>
              </w:rPr>
              <w:t>құқықтарды мемлекеттік тіркеу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ішкі суда жүзетін кемелерді және "өзен-теңіз" суларында жүзетін кемелерді жалға алынған шетел кемелерінің тізілімінде кемелерді мемлекеттік тіркеу"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Қазақстан Республикасы Көлік министрлігінің аумақтық көліктік бақылауы (бұдан әрі – көрсетілетін қызметті беруші) көрсетеді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Мемлекеттік қызметті және оның кіші түрлерін (бар болса)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 веб-порталы (бұдан әрі – портал)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630"/>
          <w:p>
            <w:pPr>
              <w:spacing w:after="20"/>
              <w:ind w:left="20"/>
              <w:jc w:val="both"/>
            </w:pPr>
            <w:r>
              <w:rPr>
                <w:rFonts w:ascii="Times New Roman"/>
                <w:b w:val="false"/>
                <w:i w:val="false"/>
                <w:color w:val="000000"/>
                <w:sz w:val="20"/>
              </w:rPr>
              <w:t>
 Мемлекеттік қызметті және оның кіші түрлерін (бар болса)</w:t>
            </w:r>
          </w:p>
          <w:bookmarkEnd w:id="630"/>
          <w:p>
            <w:pPr>
              <w:spacing w:after="20"/>
              <w:ind w:left="20"/>
              <w:jc w:val="both"/>
            </w:pPr>
            <w:r>
              <w:rPr>
                <w:rFonts w:ascii="Times New Roman"/>
                <w:b w:val="false"/>
                <w:i w:val="false"/>
                <w:color w:val="000000"/>
                <w:sz w:val="20"/>
              </w:rPr>
              <w:t xml:space="preserve">
көрсету нәтижесі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кемеге Қазақстан Республикасының туын көтеріп жүзу құқығын уақытша беру туралы куәлік немесе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631"/>
          <w:p>
            <w:pPr>
              <w:spacing w:after="20"/>
              <w:ind w:left="20"/>
              <w:jc w:val="both"/>
            </w:pPr>
            <w:r>
              <w:rPr>
                <w:rFonts w:ascii="Times New Roman"/>
                <w:b w:val="false"/>
                <w:i w:val="false"/>
                <w:color w:val="000000"/>
                <w:sz w:val="20"/>
              </w:rPr>
              <w:t>
Ақылы:</w:t>
            </w:r>
          </w:p>
          <w:bookmarkEnd w:id="631"/>
          <w:p>
            <w:pPr>
              <w:spacing w:after="20"/>
              <w:ind w:left="20"/>
              <w:jc w:val="both"/>
            </w:pPr>
            <w:r>
              <w:rPr>
                <w:rFonts w:ascii="Times New Roman"/>
                <w:b w:val="false"/>
                <w:i w:val="false"/>
                <w:color w:val="000000"/>
                <w:sz w:val="20"/>
              </w:rPr>
              <w:t>
</w:t>
            </w:r>
            <w:r>
              <w:rPr>
                <w:rFonts w:ascii="Times New Roman"/>
                <w:b w:val="false"/>
                <w:i w:val="false"/>
                <w:color w:val="000000"/>
                <w:sz w:val="20"/>
              </w:rPr>
              <w:t>"Өзен-теңіз" жалға алынған ішкі суда жүзетін кемелер мен жүзетін кемелерді мемлекеттік тіркегені үшін алым тіркеу жүзеге асырылатын жер бойынша жергілікті бюджетке төленеді, алым мөлшерлемесі Қазақстан Республикасының салық кодексінде белгіленген және алым төленген күні қолданылып жүрген он бес еселенген айлық есептік көрсеткішті құрайды.</w:t>
            </w:r>
          </w:p>
          <w:p>
            <w:pPr>
              <w:spacing w:after="20"/>
              <w:ind w:left="20"/>
              <w:jc w:val="both"/>
            </w:pPr>
            <w:r>
              <w:rPr>
                <w:rFonts w:ascii="Times New Roman"/>
                <w:b w:val="false"/>
                <w:i w:val="false"/>
                <w:color w:val="000000"/>
                <w:sz w:val="20"/>
              </w:rPr>
              <w:t>
Алым сомасын төлеу екінші деңгейдегі банктер және банк операцияларының жекелеген түрлерін жүзеге асыратын ұйымдар арқылы немесе "цифрлық үкіметтің" төлем шлюзі (бұдан әрі – ЭҮТШ) арқылы қолма-қол және қолма-қол ақшасыз нысанда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632"/>
          <w:p>
            <w:pPr>
              <w:spacing w:after="20"/>
              <w:ind w:left="20"/>
              <w:jc w:val="both"/>
            </w:pPr>
            <w:r>
              <w:rPr>
                <w:rFonts w:ascii="Times New Roman"/>
                <w:b w:val="false"/>
                <w:i w:val="false"/>
                <w:color w:val="000000"/>
                <w:sz w:val="20"/>
              </w:rPr>
              <w:t xml:space="preserve">
1) Көрсетілетін қызметті берушінің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белгіленген жұмыс кестесіне сәйкес дүйсенбіден жұмаға дейін сағат 12.00-ден 13.30-ға дейінгі түскі үзіліспен сағат 8.00-ден 17.30-ға дейін.</w:t>
            </w:r>
          </w:p>
          <w:bookmarkEnd w:id="632"/>
          <w:p>
            <w:pPr>
              <w:spacing w:after="20"/>
              <w:ind w:left="20"/>
              <w:jc w:val="both"/>
            </w:pPr>
            <w:r>
              <w:rPr>
                <w:rFonts w:ascii="Times New Roman"/>
                <w:b w:val="false"/>
                <w:i w:val="false"/>
                <w:color w:val="000000"/>
                <w:sz w:val="20"/>
              </w:rPr>
              <w:t>
</w:t>
            </w:r>
            <w:r>
              <w:rPr>
                <w:rFonts w:ascii="Times New Roman"/>
                <w:b w:val="false"/>
                <w:i w:val="false"/>
                <w:color w:val="000000"/>
                <w:sz w:val="20"/>
              </w:rPr>
              <w:t>Шымкент қаласы, Жамбыл, Солтүстік Қазақстан, Батыс Қазақстан, Ақмола облыстары бойынша көліктік бақылау инспекциялары үшін жұмыс режимі Қазақстан Республикасының еңбек заңнамасына сәйкес демалыс және мереке күндерін қоспағанда, сағат 9.00-ден 18.30-ға дейін, түскі үзіліс сағат 13.00-ден 14.30-ға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2) "Цифрлық үкімет" веб-порталы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кодекске сәйкес мемлекеттік қызмет көрсету жөніндегі өтінішті тіркеу келесі жұмыс күні жүзеге асырылады).</w:t>
            </w:r>
          </w:p>
          <w:p>
            <w:pPr>
              <w:spacing w:after="20"/>
              <w:ind w:left="20"/>
              <w:jc w:val="both"/>
            </w:pPr>
            <w:r>
              <w:rPr>
                <w:rFonts w:ascii="Times New Roman"/>
                <w:b w:val="false"/>
                <w:i w:val="false"/>
                <w:color w:val="000000"/>
                <w:sz w:val="20"/>
              </w:rPr>
              <w:t>
Мемлекеттік қызметті көрсету мекенжайы көрсетілетін қызметті берушінің www.gov.kz интернет-ресурсында, Көлік министрлігі Автомобиль көлігі және көліктік бақылау комитетінің бөлімі, "Мемлекеттік көрсетілетін қызметтер" кіші бөлімінде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633"/>
          <w:p>
            <w:pPr>
              <w:spacing w:after="20"/>
              <w:ind w:left="20"/>
              <w:jc w:val="both"/>
            </w:pPr>
            <w:r>
              <w:rPr>
                <w:rFonts w:ascii="Times New Roman"/>
                <w:b w:val="false"/>
                <w:i w:val="false"/>
                <w:color w:val="000000"/>
                <w:sz w:val="20"/>
              </w:rPr>
              <w:t>
Өтінім берген кезде меншік иесінің жеке басын куәландыратын (жеке тұлғаларға қатысты) не меншік иесі заңды тұлғаны мемлекеттік тіркеу туралы (заңды тұлғаларға қатысты) құжаттар туралы мәліметтерді "цифрлық үкімет" шлюзі арқылы тиісті мемлекеттік цифрлық жүйелерден алады.</w:t>
            </w:r>
          </w:p>
          <w:bookmarkEnd w:id="633"/>
          <w:p>
            <w:pPr>
              <w:spacing w:after="20"/>
              <w:ind w:left="20"/>
              <w:jc w:val="both"/>
            </w:pPr>
            <w:r>
              <w:rPr>
                <w:rFonts w:ascii="Times New Roman"/>
                <w:b w:val="false"/>
                <w:i w:val="false"/>
                <w:color w:val="000000"/>
                <w:sz w:val="20"/>
              </w:rPr>
              <w:t>
</w:t>
            </w:r>
            <w:r>
              <w:rPr>
                <w:rFonts w:ascii="Times New Roman"/>
                <w:b w:val="false"/>
                <w:i w:val="false"/>
                <w:color w:val="000000"/>
                <w:sz w:val="20"/>
              </w:rPr>
              <w:t>Кемені жалға алынған шетелдік кемелер тізілімінде мемлекеттік тіркеу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ЭЦҚ-мен куәландырылған электрондық құжат нысанындағы 1-өтініш;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кемені мемлекеттік тіркеуге негіз болып табылатын мынадай құқық белгілейтін құжаттардың бірінің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органдар өз құзыреті шегінде шығарған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заңнамасына сәйкес жасалған кемеге қатысты шарттар және басқа да мәмілелер;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мұраға құқық туралы куәлік;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соттың заңды күшіне енген шешімі;</w:t>
            </w:r>
          </w:p>
          <w:p>
            <w:pPr>
              <w:spacing w:after="20"/>
              <w:ind w:left="20"/>
              <w:jc w:val="both"/>
            </w:pPr>
            <w:r>
              <w:rPr>
                <w:rFonts w:ascii="Times New Roman"/>
                <w:b w:val="false"/>
                <w:i w:val="false"/>
                <w:color w:val="000000"/>
                <w:sz w:val="20"/>
              </w:rPr>
              <w:t>
</w:t>
            </w:r>
            <w:r>
              <w:rPr>
                <w:rFonts w:ascii="Times New Roman"/>
                <w:b w:val="false"/>
                <w:i w:val="false"/>
                <w:color w:val="000000"/>
                <w:sz w:val="20"/>
              </w:rPr>
              <w:t>кемеге меншік құқығын растайтын өзге де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сыныптау куәлігінің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кемені жалға алу шартының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кеменің меншік иесі мен кеменің тіркелген ипотекасын кепіл ұстаушының жазбаша рұқсатының немесе кемені Қазақстан Республикасының Мемлекеттік туын көтеріп жүзуге ауыстыруға оған ауыртпалықтың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кеме жалауды ауыстырғанға дейін тікелей тіркелген және осындай мемлекеттің туын көтеріп жүзу құқығы кемеге Қазақстан Республикасының Мемлекеттік туын көтеріп жүзу құқығын беру мерзіміне тоқтатыла тұрғанын растайтын шет мемлекеттің құзыретті билік орындары берген құжаттың электрондық көшірмесі қоса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7) ЭҮТШ арқылы төлем жасалған жағдайды қоспағанда, көлік құралдарын мемлекеттік тіркеу үшін алым сомасын бюджетке төлемін растайтын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 Республикасындағы банктер және банк қызметі туралы" Қазақстан Республикасы Заңының(бұдан әрі – Банктер және банк қызметі туралы заң) </w:t>
            </w:r>
            <w:r>
              <w:rPr>
                <w:rFonts w:ascii="Times New Roman"/>
                <w:b w:val="false"/>
                <w:i w:val="false"/>
                <w:color w:val="000000"/>
                <w:sz w:val="20"/>
              </w:rPr>
              <w:t>61-4-бабында</w:t>
            </w:r>
            <w:r>
              <w:rPr>
                <w:rFonts w:ascii="Times New Roman"/>
                <w:b w:val="false"/>
                <w:i w:val="false"/>
                <w:color w:val="000000"/>
                <w:sz w:val="20"/>
              </w:rPr>
              <w:t xml:space="preserve"> көзделген операцияны жүргізу кезінде кемені және оған құқықтарды мемлекеттік тіркеу туралы өтінішке активтер мен міндеттемелерді бір мезгілде беру туралы шарттың нотариат куәландырған көшірмесі (өткізу актісін немесе одан үзінді көшірмені қоса бере отырып) қоса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Банктер және банк қызметі туралы заңның 5-1-бабы 2-тармағының </w:t>
            </w:r>
            <w:r>
              <w:rPr>
                <w:rFonts w:ascii="Times New Roman"/>
                <w:b w:val="false"/>
                <w:i w:val="false"/>
                <w:color w:val="000000"/>
                <w:sz w:val="20"/>
              </w:rPr>
              <w:t>11) тармақшасында</w:t>
            </w:r>
            <w:r>
              <w:rPr>
                <w:rFonts w:ascii="Times New Roman"/>
                <w:b w:val="false"/>
                <w:i w:val="false"/>
                <w:color w:val="000000"/>
                <w:sz w:val="20"/>
              </w:rPr>
              <w:t xml:space="preserve">, </w:t>
            </w:r>
            <w:r>
              <w:rPr>
                <w:rFonts w:ascii="Times New Roman"/>
                <w:b w:val="false"/>
                <w:i w:val="false"/>
                <w:color w:val="000000"/>
                <w:sz w:val="20"/>
              </w:rPr>
              <w:t>61-4-бабында</w:t>
            </w:r>
            <w:r>
              <w:rPr>
                <w:rFonts w:ascii="Times New Roman"/>
                <w:b w:val="false"/>
                <w:i w:val="false"/>
                <w:color w:val="000000"/>
                <w:sz w:val="20"/>
              </w:rPr>
              <w:t xml:space="preserve"> көзделген операцияны жүргізу кезінде кемені және оған құқықтарды мемлекеттік тіркеу туралы өтінішке активтер мен міндеттемелерді бір мезгілде беру туралы шарт, екінші деңгейдегі банктердің кредиттік портфельдерінің сапасын жақсартуға маманданатын ұйымның активтерді және талап ету құқықтарын (өткізу актісін немесе одан үзінді көшірмені қоса бере отырып) сатып алуын көздейтін шарт, құқықты (талап етуді) басқаға беру.</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құжаттар туралы, заңды тұлғаны мемлекеттік тіркеу (қайта тіркеу) туралы анықтамаларды, жеке кәсіпкер ретінде тіркеу туралы мәліметтерді, төлемді растайтын құжатты көрсетілетін қызметті беруші тиісті мемлекеттік ақпараттық жүйелерден "цифрлық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және оның кіші түрлерін (бар болса)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634"/>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bookmarkEnd w:id="634"/>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xml:space="preserve">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портал арқылы электрондық нысанда мемлекеттік қызметті алу мүмкіндігі бар. Көрсетілетін қызметті алушының мемлекеттік қызметті көрсету тәртібі мен мәртебесі туралы ақпаратты порталдың "жеке кабинеті", көрсетілетін қызметті берушінің анықтамалық қызметтері, сондай-ақ "1414", 8-800-080-7777 бірыңғай байланыс орталығы арқылы қашықтан қол жеткізу режимінде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Көлік </w:t>
            </w:r>
            <w:r>
              <w:br/>
            </w:r>
            <w:r>
              <w:rPr>
                <w:rFonts w:ascii="Times New Roman"/>
                <w:b w:val="false"/>
                <w:i w:val="false"/>
                <w:color w:val="000000"/>
                <w:sz w:val="20"/>
              </w:rPr>
              <w:t xml:space="preserve">және коммуникациялар </w:t>
            </w:r>
            <w:r>
              <w:br/>
            </w:r>
            <w:r>
              <w:rPr>
                <w:rFonts w:ascii="Times New Roman"/>
                <w:b w:val="false"/>
                <w:i w:val="false"/>
                <w:color w:val="000000"/>
                <w:sz w:val="20"/>
              </w:rPr>
              <w:t xml:space="preserve">министрінің, Қазақстан </w:t>
            </w:r>
            <w:r>
              <w:br/>
            </w:r>
            <w:r>
              <w:rPr>
                <w:rFonts w:ascii="Times New Roman"/>
                <w:b w:val="false"/>
                <w:i w:val="false"/>
                <w:color w:val="000000"/>
                <w:sz w:val="20"/>
              </w:rPr>
              <w:t xml:space="preserve">Республикасы Инвестициялар </w:t>
            </w:r>
            <w:r>
              <w:br/>
            </w:r>
            <w:r>
              <w:rPr>
                <w:rFonts w:ascii="Times New Roman"/>
                <w:b w:val="false"/>
                <w:i w:val="false"/>
                <w:color w:val="000000"/>
                <w:sz w:val="20"/>
              </w:rPr>
              <w:t xml:space="preserve">және даму министрінің,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 xml:space="preserve">атқарушының, Қазақстан </w:t>
            </w:r>
            <w:r>
              <w:br/>
            </w:r>
            <w:r>
              <w:rPr>
                <w:rFonts w:ascii="Times New Roman"/>
                <w:b w:val="false"/>
                <w:i w:val="false"/>
                <w:color w:val="000000"/>
                <w:sz w:val="20"/>
              </w:rPr>
              <w:t xml:space="preserve">Республикасы Индустрия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 xml:space="preserve">атқарушының өзгерістер мен </w:t>
            </w:r>
            <w:r>
              <w:br/>
            </w:r>
            <w:r>
              <w:rPr>
                <w:rFonts w:ascii="Times New Roman"/>
                <w:b w:val="false"/>
                <w:i w:val="false"/>
                <w:color w:val="000000"/>
                <w:sz w:val="20"/>
              </w:rPr>
              <w:t xml:space="preserve">толықтырулар енгізілетін кейбір </w:t>
            </w:r>
            <w:r>
              <w:br/>
            </w:r>
            <w:r>
              <w:rPr>
                <w:rFonts w:ascii="Times New Roman"/>
                <w:b w:val="false"/>
                <w:i w:val="false"/>
                <w:color w:val="000000"/>
                <w:sz w:val="20"/>
              </w:rPr>
              <w:t xml:space="preserve">бұйрықтарының тізбесіне </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Кемені, оның ішінде шағын</w:t>
            </w:r>
            <w:r>
              <w:br/>
            </w:r>
            <w:r>
              <w:rPr>
                <w:rFonts w:ascii="Times New Roman"/>
                <w:b w:val="false"/>
                <w:i w:val="false"/>
                <w:color w:val="000000"/>
                <w:sz w:val="20"/>
              </w:rPr>
              <w:t>көлемді кемені және оған</w:t>
            </w:r>
            <w:r>
              <w:br/>
            </w:r>
            <w:r>
              <w:rPr>
                <w:rFonts w:ascii="Times New Roman"/>
                <w:b w:val="false"/>
                <w:i w:val="false"/>
                <w:color w:val="000000"/>
                <w:sz w:val="20"/>
              </w:rPr>
              <w:t>құқықтарды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11-қосымша</w:t>
            </w:r>
            <w:r>
              <w:br/>
            </w:r>
            <w:r>
              <w:rPr>
                <w:rFonts w:ascii="Times New Roman"/>
                <w:b w:val="false"/>
                <w:i w:val="false"/>
                <w:color w:val="000000"/>
                <w:sz w:val="20"/>
              </w:rPr>
              <w:t xml:space="preserve">Нысан </w:t>
            </w:r>
          </w:p>
        </w:tc>
      </w:tr>
    </w:tbl>
    <w:bookmarkStart w:name="z1022" w:id="635"/>
    <w:p>
      <w:pPr>
        <w:spacing w:after="0"/>
        <w:ind w:left="0"/>
        <w:jc w:val="both"/>
      </w:pPr>
      <w:r>
        <w:rPr>
          <w:rFonts w:ascii="Times New Roman"/>
          <w:b w:val="false"/>
          <w:i w:val="false"/>
          <w:color w:val="000000"/>
          <w:sz w:val="28"/>
        </w:rPr>
        <w:t>
      Руководителю________________________________________________________________________________(уәкілетті органның атауы)/(наименование уполномоченного органа) басшысы __________________________________________________________(тегі, аты, әкесінің аты (болған  жағдайда)/ фамилия, имя, отчество (при его наличии) кімнен/от______________________________________________________________________________________________</w:t>
      </w:r>
      <w:r>
        <w:rPr>
          <w:rFonts w:ascii="Times New Roman"/>
          <w:b w:val="false"/>
          <w:i w:val="false"/>
          <w:color w:val="000000"/>
          <w:sz w:val="28"/>
        </w:rPr>
        <w:t>______________________________(заңды тұлғаның атауы, орналасқан жері, телефоны немесе жеке тұлғаның  тегі,аты, әкесінің аты (болған жағдайда), туған жылы,тіркелген орны, телефоны / наименование юридического лица, место нахождения, телефон или фамилия, имя, отчество (при его наличии) физического лица, дата рождения, место регистрации, телефон)</w:t>
      </w:r>
    </w:p>
    <w:bookmarkEnd w:id="635"/>
    <w:bookmarkStart w:name="z1024" w:id="636"/>
    <w:p>
      <w:pPr>
        <w:spacing w:after="0"/>
        <w:ind w:left="0"/>
        <w:jc w:val="left"/>
      </w:pPr>
      <w:r>
        <w:rPr>
          <w:rFonts w:ascii="Times New Roman"/>
          <w:b/>
          <w:i w:val="false"/>
          <w:color w:val="000000"/>
        </w:rPr>
        <w:t xml:space="preserve"> Шағын өлшемді кемені мемлекеттік тіркеуге (қайта тіркеуге) өтініш</w:t>
      </w:r>
    </w:p>
    <w:bookmarkEnd w:id="636"/>
    <w:bookmarkStart w:name="z1025" w:id="637"/>
    <w:p>
      <w:pPr>
        <w:spacing w:after="0"/>
        <w:ind w:left="0"/>
        <w:jc w:val="both"/>
      </w:pPr>
      <w:r>
        <w:rPr>
          <w:rFonts w:ascii="Times New Roman"/>
          <w:b w:val="false"/>
          <w:i w:val="false"/>
          <w:color w:val="000000"/>
          <w:sz w:val="28"/>
        </w:rPr>
        <w:t>
      Заявление на государственную регистрацию (перерегистрацию) маломерного судна и прав на него____________________________________________________________________________________</w:t>
      </w:r>
      <w:r>
        <w:rPr>
          <w:rFonts w:ascii="Times New Roman"/>
          <w:b w:val="false"/>
          <w:i w:val="false"/>
          <w:color w:val="000000"/>
          <w:sz w:val="28"/>
        </w:rPr>
        <w:t>___________________________________________________________________________</w:t>
      </w:r>
      <w:r>
        <w:rPr>
          <w:rFonts w:ascii="Times New Roman"/>
          <w:b w:val="false"/>
          <w:i w:val="false"/>
          <w:color w:val="000000"/>
          <w:sz w:val="28"/>
        </w:rPr>
        <w:t>___________________________________________________________________________</w:t>
      </w:r>
    </w:p>
    <w:bookmarkEnd w:id="637"/>
    <w:bookmarkStart w:name="z1028" w:id="638"/>
    <w:p>
      <w:pPr>
        <w:spacing w:after="0"/>
        <w:ind w:left="0"/>
        <w:jc w:val="both"/>
      </w:pPr>
      <w:r>
        <w:rPr>
          <w:rFonts w:ascii="Times New Roman"/>
          <w:b w:val="false"/>
          <w:i w:val="false"/>
          <w:color w:val="000000"/>
          <w:sz w:val="28"/>
        </w:rPr>
        <w:t>
      Тиесілі шағын өлшемді кемені тіркеуге (қайта тіркеу) қабылдауды сұраймын/ Прошу принять к регистрации (перерегистрации) маломерное судно и прав на него, принадлежащее</w:t>
      </w:r>
      <w:r>
        <w:rPr>
          <w:rFonts w:ascii="Times New Roman"/>
          <w:b w:val="false"/>
          <w:i w:val="false"/>
          <w:color w:val="000000"/>
          <w:sz w:val="28"/>
        </w:rPr>
        <w:t>________________________________________________________________________________</w:t>
      </w:r>
      <w:r>
        <w:rPr>
          <w:rFonts w:ascii="Times New Roman"/>
          <w:b w:val="false"/>
          <w:i w:val="false"/>
          <w:color w:val="000000"/>
          <w:sz w:val="28"/>
        </w:rPr>
        <w:t>_____________________________________________________________________________</w:t>
      </w:r>
      <w:r>
        <w:rPr>
          <w:rFonts w:ascii="Times New Roman"/>
          <w:b w:val="false"/>
          <w:i w:val="false"/>
          <w:color w:val="000000"/>
          <w:sz w:val="28"/>
        </w:rPr>
        <w:t>Алғашқы мемлекеттік тіркеу кезінде жеке жасалған кемелер туралы мәліметтер/ Сведения для судов</w:t>
      </w:r>
      <w:r>
        <w:rPr>
          <w:rFonts w:ascii="Times New Roman"/>
          <w:b w:val="false"/>
          <w:i w:val="false"/>
          <w:color w:val="000000"/>
          <w:sz w:val="28"/>
        </w:rPr>
        <w:t xml:space="preserve"> индивидуальной постройки при первичной государственной</w:t>
      </w:r>
      <w:r>
        <w:rPr>
          <w:rFonts w:ascii="Times New Roman"/>
          <w:b w:val="false"/>
          <w:i w:val="false"/>
          <w:color w:val="000000"/>
          <w:sz w:val="28"/>
        </w:rPr>
        <w:t xml:space="preserve"> регистрации_____________________________________________________________________</w:t>
      </w:r>
    </w:p>
    <w:bookmarkEnd w:id="638"/>
    <w:bookmarkStart w:name="z1035" w:id="639"/>
    <w:p>
      <w:pPr>
        <w:spacing w:after="0"/>
        <w:ind w:left="0"/>
        <w:jc w:val="both"/>
      </w:pPr>
      <w:r>
        <w:rPr>
          <w:rFonts w:ascii="Times New Roman"/>
          <w:b w:val="false"/>
          <w:i w:val="false"/>
          <w:color w:val="000000"/>
          <w:sz w:val="28"/>
        </w:rPr>
        <w:t>
      ___________________________________________________________________________Заңды тұлғаның атауы, орналасқан жері, телефоны немесе жеке Т.А.Ә. (болған жағдайда), туған жылы,</w:t>
      </w:r>
      <w:r>
        <w:rPr>
          <w:rFonts w:ascii="Times New Roman"/>
          <w:b w:val="false"/>
          <w:i w:val="false"/>
          <w:color w:val="000000"/>
          <w:sz w:val="28"/>
        </w:rPr>
        <w:t xml:space="preserve"> тіркелген орны, телефоны/Наименование юридического лица, место нахождения, телефон или Ф.И.О.</w:t>
      </w:r>
      <w:r>
        <w:rPr>
          <w:rFonts w:ascii="Times New Roman"/>
          <w:b w:val="false"/>
          <w:i w:val="false"/>
          <w:color w:val="000000"/>
          <w:sz w:val="28"/>
        </w:rPr>
        <w:t xml:space="preserve"> (при его наличии) физического лица, год рождения, место регистрации,телефон</w:t>
      </w:r>
      <w:r>
        <w:rPr>
          <w:rFonts w:ascii="Times New Roman"/>
          <w:b w:val="false"/>
          <w:i w:val="false"/>
          <w:color w:val="000000"/>
          <w:sz w:val="28"/>
        </w:rPr>
        <w:t>____________________________________________________________________________________</w:t>
      </w:r>
      <w:r>
        <w:rPr>
          <w:rFonts w:ascii="Times New Roman"/>
          <w:b w:val="false"/>
          <w:i w:val="false"/>
          <w:color w:val="000000"/>
          <w:sz w:val="28"/>
        </w:rPr>
        <w:t>________________________________________________________________________________________________</w:t>
      </w:r>
      <w:r>
        <w:rPr>
          <w:rFonts w:ascii="Times New Roman"/>
          <w:b w:val="false"/>
          <w:i w:val="false"/>
          <w:color w:val="000000"/>
          <w:sz w:val="28"/>
        </w:rPr>
        <w:t>_________________________________________Жеке сәйкестендіру нөмірі немесе бизнес-сәйкестендіру өмірі/Индивидуальный идентификационный</w:t>
      </w:r>
      <w:r>
        <w:rPr>
          <w:rFonts w:ascii="Times New Roman"/>
          <w:b w:val="false"/>
          <w:i w:val="false"/>
          <w:color w:val="000000"/>
          <w:sz w:val="28"/>
        </w:rPr>
        <w:t xml:space="preserve"> номер или бизнес-идентификационный номер</w:t>
      </w:r>
    </w:p>
    <w:bookmarkEnd w:id="639"/>
    <w:bookmarkStart w:name="z1043" w:id="640"/>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________________________________________________________________________________________________________________________________________________________</w:t>
      </w:r>
    </w:p>
    <w:bookmarkEnd w:id="640"/>
    <w:p>
      <w:pPr>
        <w:spacing w:after="0"/>
        <w:ind w:left="0"/>
        <w:jc w:val="both"/>
      </w:pPr>
      <w:r>
        <w:rPr>
          <w:rFonts w:ascii="Times New Roman"/>
          <w:b w:val="false"/>
          <w:i w:val="false"/>
          <w:color w:val="000000"/>
          <w:sz w:val="28"/>
        </w:rPr>
        <w:t>
      Кеменің типі/Тип судна ________________________________________________________</w:t>
      </w:r>
    </w:p>
    <w:p>
      <w:pPr>
        <w:spacing w:after="0"/>
        <w:ind w:left="0"/>
        <w:jc w:val="both"/>
      </w:pPr>
      <w:r>
        <w:rPr>
          <w:rFonts w:ascii="Times New Roman"/>
          <w:b w:val="false"/>
          <w:i w:val="false"/>
          <w:color w:val="000000"/>
          <w:sz w:val="28"/>
        </w:rPr>
        <w:t>
      Кеменің № Судна ______________________________________________________________</w:t>
      </w:r>
    </w:p>
    <w:bookmarkStart w:name="z1046" w:id="641"/>
    <w:p>
      <w:pPr>
        <w:spacing w:after="0"/>
        <w:ind w:left="0"/>
        <w:jc w:val="both"/>
      </w:pPr>
      <w:r>
        <w:rPr>
          <w:rFonts w:ascii="Times New Roman"/>
          <w:b w:val="false"/>
          <w:i w:val="false"/>
          <w:color w:val="000000"/>
          <w:sz w:val="28"/>
        </w:rPr>
        <w:t>
      Корпус материалы/Материал корпуса _____________________________________________</w:t>
      </w:r>
    </w:p>
    <w:bookmarkEnd w:id="641"/>
    <w:bookmarkStart w:name="z1047" w:id="642"/>
    <w:p>
      <w:pPr>
        <w:spacing w:after="0"/>
        <w:ind w:left="0"/>
        <w:jc w:val="both"/>
      </w:pPr>
      <w:r>
        <w:rPr>
          <w:rFonts w:ascii="Times New Roman"/>
          <w:b w:val="false"/>
          <w:i w:val="false"/>
          <w:color w:val="000000"/>
          <w:sz w:val="28"/>
        </w:rPr>
        <w:t>
      Ұзындығы/Длина, метр ________________ Ені/Ширина, метр ________________________________</w:t>
      </w:r>
    </w:p>
    <w:bookmarkEnd w:id="642"/>
    <w:bookmarkStart w:name="z1048" w:id="643"/>
    <w:p>
      <w:pPr>
        <w:spacing w:after="0"/>
        <w:ind w:left="0"/>
        <w:jc w:val="both"/>
      </w:pPr>
      <w:r>
        <w:rPr>
          <w:rFonts w:ascii="Times New Roman"/>
          <w:b w:val="false"/>
          <w:i w:val="false"/>
          <w:color w:val="000000"/>
          <w:sz w:val="28"/>
        </w:rPr>
        <w:t>
      Борт биіктігі/Высота борта, метр ______________________________________________________</w:t>
      </w:r>
    </w:p>
    <w:bookmarkEnd w:id="643"/>
    <w:bookmarkStart w:name="z1049" w:id="644"/>
    <w:p>
      <w:pPr>
        <w:spacing w:after="0"/>
        <w:ind w:left="0"/>
        <w:jc w:val="both"/>
      </w:pPr>
      <w:r>
        <w:rPr>
          <w:rFonts w:ascii="Times New Roman"/>
          <w:b w:val="false"/>
          <w:i w:val="false"/>
          <w:color w:val="000000"/>
          <w:sz w:val="28"/>
        </w:rPr>
        <w:t>
      Шөгуі/Осадка: бос/порожнем _________________________________ толық жүкте/в полном грузу</w:t>
      </w:r>
    </w:p>
    <w:bookmarkEnd w:id="644"/>
    <w:bookmarkStart w:name="z1050" w:id="645"/>
    <w:p>
      <w:pPr>
        <w:spacing w:after="0"/>
        <w:ind w:left="0"/>
        <w:jc w:val="both"/>
      </w:pPr>
      <w:r>
        <w:rPr>
          <w:rFonts w:ascii="Times New Roman"/>
          <w:b w:val="false"/>
          <w:i w:val="false"/>
          <w:color w:val="000000"/>
          <w:sz w:val="28"/>
        </w:rPr>
        <w:t>
      ________________________________________________________________________</w:t>
      </w:r>
    </w:p>
    <w:bookmarkEnd w:id="645"/>
    <w:bookmarkStart w:name="z1051" w:id="646"/>
    <w:p>
      <w:pPr>
        <w:spacing w:after="0"/>
        <w:ind w:left="0"/>
        <w:jc w:val="both"/>
      </w:pPr>
      <w:r>
        <w:rPr>
          <w:rFonts w:ascii="Times New Roman"/>
          <w:b w:val="false"/>
          <w:i w:val="false"/>
          <w:color w:val="000000"/>
          <w:sz w:val="28"/>
        </w:rPr>
        <w:t>
      Жасалған жылы мен орны/Год и место постройки _____________________________________</w:t>
      </w:r>
    </w:p>
    <w:bookmarkEnd w:id="646"/>
    <w:bookmarkStart w:name="z1052" w:id="647"/>
    <w:p>
      <w:pPr>
        <w:spacing w:after="0"/>
        <w:ind w:left="0"/>
        <w:jc w:val="both"/>
      </w:pPr>
      <w:r>
        <w:rPr>
          <w:rFonts w:ascii="Times New Roman"/>
          <w:b w:val="false"/>
          <w:i w:val="false"/>
          <w:color w:val="000000"/>
          <w:sz w:val="28"/>
        </w:rPr>
        <w:t>
      Кеме массасы/Масса судна (килограмм) ___________________________________________________</w:t>
      </w:r>
    </w:p>
    <w:bookmarkEnd w:id="647"/>
    <w:bookmarkStart w:name="z1053" w:id="648"/>
    <w:p>
      <w:pPr>
        <w:spacing w:after="0"/>
        <w:ind w:left="0"/>
        <w:jc w:val="both"/>
      </w:pPr>
      <w:r>
        <w:rPr>
          <w:rFonts w:ascii="Times New Roman"/>
          <w:b w:val="false"/>
          <w:i w:val="false"/>
          <w:color w:val="000000"/>
          <w:sz w:val="28"/>
        </w:rPr>
        <w:t>
      Жолаушылар сыйымдылығы (адам)/Пассажировместимость (человек) ______________________</w:t>
      </w:r>
    </w:p>
    <w:bookmarkEnd w:id="648"/>
    <w:bookmarkStart w:name="z1054" w:id="649"/>
    <w:p>
      <w:pPr>
        <w:spacing w:after="0"/>
        <w:ind w:left="0"/>
        <w:jc w:val="both"/>
      </w:pPr>
      <w:r>
        <w:rPr>
          <w:rFonts w:ascii="Times New Roman"/>
          <w:b w:val="false"/>
          <w:i w:val="false"/>
          <w:color w:val="000000"/>
          <w:sz w:val="28"/>
        </w:rPr>
        <w:t>
      Жүк көтерімділігі/Грузоподъемность ______________________________ (жүксіз)/(без груза)</w:t>
      </w:r>
    </w:p>
    <w:bookmarkEnd w:id="649"/>
    <w:bookmarkStart w:name="z1055" w:id="650"/>
    <w:p>
      <w:pPr>
        <w:spacing w:after="0"/>
        <w:ind w:left="0"/>
        <w:jc w:val="both"/>
      </w:pPr>
      <w:r>
        <w:rPr>
          <w:rFonts w:ascii="Times New Roman"/>
          <w:b w:val="false"/>
          <w:i w:val="false"/>
          <w:color w:val="000000"/>
          <w:sz w:val="28"/>
        </w:rPr>
        <w:t>
      Құтқару құралдары/Спасательные средства _________________________________________</w:t>
      </w:r>
    </w:p>
    <w:bookmarkEnd w:id="650"/>
    <w:bookmarkStart w:name="z1056" w:id="651"/>
    <w:p>
      <w:pPr>
        <w:spacing w:after="0"/>
        <w:ind w:left="0"/>
        <w:jc w:val="both"/>
      </w:pPr>
      <w:r>
        <w:rPr>
          <w:rFonts w:ascii="Times New Roman"/>
          <w:b w:val="false"/>
          <w:i w:val="false"/>
          <w:color w:val="000000"/>
          <w:sz w:val="28"/>
        </w:rPr>
        <w:t>
      Су итергіш құралдары/Водоотливные средства _____________________________________</w:t>
      </w:r>
    </w:p>
    <w:bookmarkEnd w:id="651"/>
    <w:bookmarkStart w:name="z1057" w:id="652"/>
    <w:p>
      <w:pPr>
        <w:spacing w:after="0"/>
        <w:ind w:left="0"/>
        <w:jc w:val="both"/>
      </w:pPr>
      <w:r>
        <w:rPr>
          <w:rFonts w:ascii="Times New Roman"/>
          <w:b w:val="false"/>
          <w:i w:val="false"/>
          <w:color w:val="000000"/>
          <w:sz w:val="28"/>
        </w:rPr>
        <w:t>
      Сигналды құралдары/Сигнальные средства _________________________________________</w:t>
      </w:r>
    </w:p>
    <w:bookmarkEnd w:id="652"/>
    <w:bookmarkStart w:name="z1058" w:id="653"/>
    <w:p>
      <w:pPr>
        <w:spacing w:after="0"/>
        <w:ind w:left="0"/>
        <w:jc w:val="both"/>
      </w:pPr>
      <w:r>
        <w:rPr>
          <w:rFonts w:ascii="Times New Roman"/>
          <w:b w:val="false"/>
          <w:i w:val="false"/>
          <w:color w:val="000000"/>
          <w:sz w:val="28"/>
        </w:rPr>
        <w:t>
      Зәкірлік құрылғы/Якорное устройство _____________________________________________</w:t>
      </w:r>
    </w:p>
    <w:bookmarkEnd w:id="653"/>
    <w:bookmarkStart w:name="z1059" w:id="654"/>
    <w:p>
      <w:pPr>
        <w:spacing w:after="0"/>
        <w:ind w:left="0"/>
        <w:jc w:val="both"/>
      </w:pPr>
      <w:r>
        <w:rPr>
          <w:rFonts w:ascii="Times New Roman"/>
          <w:b w:val="false"/>
          <w:i w:val="false"/>
          <w:color w:val="000000"/>
          <w:sz w:val="28"/>
        </w:rPr>
        <w:t>
      Өртке қарсы инвентарь/Противопожарный инвентарь ________________________________</w:t>
      </w:r>
    </w:p>
    <w:bookmarkEnd w:id="654"/>
    <w:bookmarkStart w:name="z1060" w:id="655"/>
    <w:p>
      <w:pPr>
        <w:spacing w:after="0"/>
        <w:ind w:left="0"/>
        <w:jc w:val="both"/>
      </w:pPr>
      <w:r>
        <w:rPr>
          <w:rFonts w:ascii="Times New Roman"/>
          <w:b w:val="false"/>
          <w:i w:val="false"/>
          <w:color w:val="000000"/>
          <w:sz w:val="28"/>
        </w:rPr>
        <w:t>
      Қозғалтқыш маркасы/Марка двигателя ____________________________________________</w:t>
      </w:r>
    </w:p>
    <w:bookmarkEnd w:id="655"/>
    <w:bookmarkStart w:name="z1061" w:id="656"/>
    <w:p>
      <w:pPr>
        <w:spacing w:after="0"/>
        <w:ind w:left="0"/>
        <w:jc w:val="both"/>
      </w:pPr>
      <w:r>
        <w:rPr>
          <w:rFonts w:ascii="Times New Roman"/>
          <w:b w:val="false"/>
          <w:i w:val="false"/>
          <w:color w:val="000000"/>
          <w:sz w:val="28"/>
        </w:rPr>
        <w:t>
      Қуаты/Мощность ____________________№ _________________________________________</w:t>
      </w:r>
    </w:p>
    <w:bookmarkEnd w:id="656"/>
    <w:bookmarkStart w:name="z1062" w:id="657"/>
    <w:p>
      <w:pPr>
        <w:spacing w:after="0"/>
        <w:ind w:left="0"/>
        <w:jc w:val="both"/>
      </w:pPr>
      <w:r>
        <w:rPr>
          <w:rFonts w:ascii="Times New Roman"/>
          <w:b w:val="false"/>
          <w:i w:val="false"/>
          <w:color w:val="000000"/>
          <w:sz w:val="28"/>
        </w:rPr>
        <w:t>
      Жасалған жылы және орны/Год и место постройки ___________________________________</w:t>
      </w:r>
    </w:p>
    <w:bookmarkEnd w:id="657"/>
    <w:bookmarkStart w:name="z1063" w:id="658"/>
    <w:p>
      <w:pPr>
        <w:spacing w:after="0"/>
        <w:ind w:left="0"/>
        <w:jc w:val="both"/>
      </w:pPr>
      <w:r>
        <w:rPr>
          <w:rFonts w:ascii="Times New Roman"/>
          <w:b w:val="false"/>
          <w:i w:val="false"/>
          <w:color w:val="000000"/>
          <w:sz w:val="28"/>
        </w:rPr>
        <w:t>
      Қозғаушы/Движитель: род _________________________________ Саны ________________</w:t>
      </w:r>
    </w:p>
    <w:bookmarkEnd w:id="658"/>
    <w:bookmarkStart w:name="z1064" w:id="659"/>
    <w:p>
      <w:pPr>
        <w:spacing w:after="0"/>
        <w:ind w:left="0"/>
        <w:jc w:val="both"/>
      </w:pPr>
      <w:r>
        <w:rPr>
          <w:rFonts w:ascii="Times New Roman"/>
          <w:b w:val="false"/>
          <w:i w:val="false"/>
          <w:color w:val="000000"/>
          <w:sz w:val="28"/>
        </w:rPr>
        <w:t>
      Жүзу ауданы/Район плавания ____________________________________________________</w:t>
      </w:r>
    </w:p>
    <w:bookmarkEnd w:id="659"/>
    <w:bookmarkStart w:name="z1065" w:id="660"/>
    <w:p>
      <w:pPr>
        <w:spacing w:after="0"/>
        <w:ind w:left="0"/>
        <w:jc w:val="both"/>
      </w:pPr>
      <w:r>
        <w:rPr>
          <w:rFonts w:ascii="Times New Roman"/>
          <w:b w:val="false"/>
          <w:i w:val="false"/>
          <w:color w:val="000000"/>
          <w:sz w:val="28"/>
        </w:rPr>
        <w:t>
      Кеменің тұрақ орны/Место стоянки судна __________________________________________</w:t>
      </w:r>
    </w:p>
    <w:bookmarkEnd w:id="660"/>
    <w:bookmarkStart w:name="z1066" w:id="661"/>
    <w:p>
      <w:pPr>
        <w:spacing w:after="0"/>
        <w:ind w:left="0"/>
        <w:jc w:val="both"/>
      </w:pPr>
      <w:r>
        <w:rPr>
          <w:rFonts w:ascii="Times New Roman"/>
          <w:b w:val="false"/>
          <w:i w:val="false"/>
          <w:color w:val="000000"/>
          <w:sz w:val="28"/>
        </w:rPr>
        <w:t>
      Цифрлық жүйелердегі заңмен қорғалатын құпияны құрайтын мәліметтерді пайдалануға келісім беремін /Согласен на использование сведений, составляющих охраняемую законом тайну, содержащихся в цифровых системах.</w:t>
      </w:r>
    </w:p>
    <w:bookmarkEnd w:id="661"/>
    <w:bookmarkStart w:name="z1067" w:id="662"/>
    <w:p>
      <w:pPr>
        <w:spacing w:after="0"/>
        <w:ind w:left="0"/>
        <w:jc w:val="both"/>
      </w:pPr>
      <w:r>
        <w:rPr>
          <w:rFonts w:ascii="Times New Roman"/>
          <w:b w:val="false"/>
          <w:i w:val="false"/>
          <w:color w:val="000000"/>
          <w:sz w:val="28"/>
        </w:rPr>
        <w:t>
      "____"_________20____ жыл/год.</w:t>
      </w:r>
    </w:p>
    <w:bookmarkEnd w:id="6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Көлік </w:t>
            </w:r>
            <w:r>
              <w:br/>
            </w:r>
            <w:r>
              <w:rPr>
                <w:rFonts w:ascii="Times New Roman"/>
                <w:b w:val="false"/>
                <w:i w:val="false"/>
                <w:color w:val="000000"/>
                <w:sz w:val="20"/>
              </w:rPr>
              <w:t xml:space="preserve">және коммуникациялар </w:t>
            </w:r>
            <w:r>
              <w:br/>
            </w:r>
            <w:r>
              <w:rPr>
                <w:rFonts w:ascii="Times New Roman"/>
                <w:b w:val="false"/>
                <w:i w:val="false"/>
                <w:color w:val="000000"/>
                <w:sz w:val="20"/>
              </w:rPr>
              <w:t xml:space="preserve">министрінің, Қазақстан </w:t>
            </w:r>
            <w:r>
              <w:br/>
            </w:r>
            <w:r>
              <w:rPr>
                <w:rFonts w:ascii="Times New Roman"/>
                <w:b w:val="false"/>
                <w:i w:val="false"/>
                <w:color w:val="000000"/>
                <w:sz w:val="20"/>
              </w:rPr>
              <w:t xml:space="preserve">Республикасы Инвестициялар </w:t>
            </w:r>
            <w:r>
              <w:br/>
            </w:r>
            <w:r>
              <w:rPr>
                <w:rFonts w:ascii="Times New Roman"/>
                <w:b w:val="false"/>
                <w:i w:val="false"/>
                <w:color w:val="000000"/>
                <w:sz w:val="20"/>
              </w:rPr>
              <w:t xml:space="preserve">және даму министрінің,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 xml:space="preserve">атқарушының, Қазақстан </w:t>
            </w:r>
            <w:r>
              <w:br/>
            </w:r>
            <w:r>
              <w:rPr>
                <w:rFonts w:ascii="Times New Roman"/>
                <w:b w:val="false"/>
                <w:i w:val="false"/>
                <w:color w:val="000000"/>
                <w:sz w:val="20"/>
              </w:rPr>
              <w:t xml:space="preserve">Республикасы Индустрия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 xml:space="preserve">атқарушының өзгерістер мен </w:t>
            </w:r>
            <w:r>
              <w:br/>
            </w:r>
            <w:r>
              <w:rPr>
                <w:rFonts w:ascii="Times New Roman"/>
                <w:b w:val="false"/>
                <w:i w:val="false"/>
                <w:color w:val="000000"/>
                <w:sz w:val="20"/>
              </w:rPr>
              <w:t xml:space="preserve">толықтырулар енгізілетін кейбір </w:t>
            </w:r>
            <w:r>
              <w:br/>
            </w:r>
            <w:r>
              <w:rPr>
                <w:rFonts w:ascii="Times New Roman"/>
                <w:b w:val="false"/>
                <w:i w:val="false"/>
                <w:color w:val="000000"/>
                <w:sz w:val="20"/>
              </w:rPr>
              <w:t xml:space="preserve">бұйрықтарының тізбесіне </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Кемені, оның ішінде шағын</w:t>
            </w:r>
            <w:r>
              <w:br/>
            </w:r>
            <w:r>
              <w:rPr>
                <w:rFonts w:ascii="Times New Roman"/>
                <w:b w:val="false"/>
                <w:i w:val="false"/>
                <w:color w:val="000000"/>
                <w:sz w:val="20"/>
              </w:rPr>
              <w:t>көлемді кемені және оған</w:t>
            </w:r>
            <w:r>
              <w:br/>
            </w:r>
            <w:r>
              <w:rPr>
                <w:rFonts w:ascii="Times New Roman"/>
                <w:b w:val="false"/>
                <w:i w:val="false"/>
                <w:color w:val="000000"/>
                <w:sz w:val="20"/>
              </w:rPr>
              <w:t>құқықтарды мемлекеттік тіркеу</w:t>
            </w:r>
            <w:r>
              <w:br/>
            </w:r>
            <w:r>
              <w:rPr>
                <w:rFonts w:ascii="Times New Roman"/>
                <w:b w:val="false"/>
                <w:i w:val="false"/>
                <w:color w:val="000000"/>
                <w:sz w:val="20"/>
              </w:rPr>
              <w:t>қағидаларына 13-қосымша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кемелерді және оларға құқықтарды мемлекеттік тіркеу"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Қазақстан Республикасы Көлік министрлігі Автомобиль көлігі және көліктік бақылау комитетінің аумақтық органдары (бұдан әрі – көрсетілетін қызметті беруші) көрсетеді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 w:id="663"/>
                <w:p>
                  <w:pPr>
                    <w:spacing w:after="20"/>
                    <w:ind w:left="20"/>
                    <w:jc w:val="both"/>
                  </w:pPr>
                  <w:r>
                    <w:rPr>
                      <w:rFonts w:ascii="Times New Roman"/>
                      <w:b w:val="false"/>
                      <w:i w:val="false"/>
                      <w:color w:val="000000"/>
                      <w:sz w:val="20"/>
                    </w:rPr>
                    <w:t xml:space="preserve">
1) тіркеу </w:t>
                  </w:r>
                </w:p>
                <w:bookmarkEnd w:id="66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қайта тіркеу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кеме билетінің телнұсқасы </w:t>
                  </w:r>
                </w:p>
                <w:p>
                  <w:pPr>
                    <w:spacing w:after="20"/>
                    <w:ind w:left="20"/>
                    <w:jc w:val="both"/>
                  </w:pPr>
                  <w:r>
                    <w:rPr>
                      <w:rFonts w:ascii="Times New Roman"/>
                      <w:b w:val="false"/>
                      <w:i w:val="false"/>
                      <w:color w:val="000000"/>
                      <w:sz w:val="20"/>
                    </w:rPr>
                    <w:t>
4) Кемені кеме кітабынан шығару туралы анықтама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үкіметтің" веб-порталы (бұдан әрі-портал)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түрлері бойынша: электрондық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Мемлекеттік қызметті және оның кіші түрлерін (бар болса) көрсету нәтижесі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14-қосымшаға сәйкес нысан бойынша кеме билеті, кеме билетінің телнұсқасы, осы Қағидаларға 15-қосымшаға сәйкес нысан бойынша Кемені кеме кітабынан шығару туралы анықтама не бас тарту туралы дәлелді жауап. Мемлекеттік қызмет көрсету нәтижесі және оның кіші түрлерін (бар болса) көрсетун ұсыну нысаны: электрондық. Мемлекеттік қызметті көрсету нәтижесі және оның кіші түрлерін (бар болса) көрсетукөрсетілетін қызметті берушінің электрондық цифрлық қолтаңбасымен куәландырылған көрсетілетін қызметті алушының "жеке кабинетінде" порталда жіберіледі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664"/>
                <w:p>
                  <w:pPr>
                    <w:spacing w:after="20"/>
                    <w:ind w:left="20"/>
                    <w:jc w:val="both"/>
                  </w:pPr>
                  <w:r>
                    <w:rPr>
                      <w:rFonts w:ascii="Times New Roman"/>
                      <w:b w:val="false"/>
                      <w:i w:val="false"/>
                      <w:color w:val="000000"/>
                      <w:sz w:val="20"/>
                    </w:rPr>
                    <w:t xml:space="preserve">
Ақылы: шағын көлемді кемелерді мемлекеттік тіркегені, қайта тіркегені және мемлекеттік тіркеуді куәландыратын құжаттың телнұсқасын бергені үшін алым тіркеуді жүзеге асыратын жер бойынша жергілікті бюджетке төленеді. Алым ставкалары Қазақстан Республикасының салық </w:t>
                  </w:r>
                  <w:r>
                    <w:rPr>
                      <w:rFonts w:ascii="Times New Roman"/>
                      <w:b w:val="false"/>
                      <w:i w:val="false"/>
                      <w:color w:val="000000"/>
                      <w:sz w:val="20"/>
                    </w:rPr>
                    <w:t>кодексінде</w:t>
                  </w:r>
                  <w:r>
                    <w:rPr>
                      <w:rFonts w:ascii="Times New Roman"/>
                      <w:b w:val="false"/>
                      <w:i w:val="false"/>
                      <w:color w:val="000000"/>
                      <w:sz w:val="20"/>
                    </w:rPr>
                    <w:t xml:space="preserve"> белгіленген және мыналарды құрайды: </w:t>
                  </w:r>
                </w:p>
                <w:bookmarkEnd w:id="66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1)мемлекеттік тіркеу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қуаты 50 ат күшінен (37 кВт) жоғары өздігінен жүретін шағын көлемді кемелер - 3 айлық есептік көрсеткіш (бұдан әрі – АЕК); қуаты 50 ат күшіне (37 кВт) дейінгі өздігінен жүретін шағын көлемді кемелер - 2 АЕК; өздігінен жүрмейтін шағын көлемді кемелер – 1,5 АЕК;</w:t>
                  </w:r>
                </w:p>
                <w:p>
                  <w:pPr>
                    <w:spacing w:after="20"/>
                    <w:ind w:left="20"/>
                    <w:jc w:val="both"/>
                  </w:pPr>
                  <w:r>
                    <w:rPr>
                      <w:rFonts w:ascii="Times New Roman"/>
                      <w:b w:val="false"/>
                      <w:i w:val="false"/>
                      <w:color w:val="000000"/>
                      <w:sz w:val="20"/>
                    </w:rPr>
                    <w:t>
</w:t>
                  </w:r>
                  <w:r>
                    <w:rPr>
                      <w:rFonts w:ascii="Times New Roman"/>
                      <w:b w:val="false"/>
                      <w:i w:val="false"/>
                      <w:color w:val="000000"/>
                      <w:sz w:val="20"/>
                    </w:rPr>
                    <w:t>2)қайта тіркеу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қуаты 50 ат күшінен (37 кВт) жоғары өздігінен жүретін шағын көлемді кемелер-1,5 АЕК; қуаты 50 ат күшіне (37 кВт) дейінгі өздігінен жүретін шағын көлемді кемелер -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АЕК; өздігінен жүрмейтін шағын көлемді кемелер – 0,75 АЕК; </w:t>
                  </w:r>
                </w:p>
                <w:p>
                  <w:pPr>
                    <w:spacing w:after="20"/>
                    <w:ind w:left="20"/>
                    <w:jc w:val="both"/>
                  </w:pPr>
                  <w:r>
                    <w:rPr>
                      <w:rFonts w:ascii="Times New Roman"/>
                      <w:b w:val="false"/>
                      <w:i w:val="false"/>
                      <w:color w:val="000000"/>
                      <w:sz w:val="20"/>
                    </w:rPr>
                    <w:t>
3) мемлекеттік тіркеуді куәландыратын құжаттың телнұсқасын бергені үшін: қуаты 50 ат күшінен (37 кВт) жоғары өздігінен жүретін шағын көлемді кемелер – 0,75 АЕК; қуаты 50 ат күшіне (37 кВт) дейінгі өздігінен жүретін шағын көлемді кемелер – 0,5 АЕК; өздігінен жүрмейтін шағын көлемді кемелер – 0,38 АЕК. Алым сомасын төлеу екінші деңгейдегі банктер және банк операцияларының жекелеген түрлерін жүзеге асыратын ұйымдар арқылы немесе "цифрлық үкіметтің" төлем шлюзі (бұдан әрі – ЭҮТШ) арқылы қолма-қол және қолма-қол ақшасыз нысанда жүзеге асырылады. Тегін: Кемені кеме кітабынан шығару туралы анықтама тегін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 w:id="665"/>
                <w:p>
                  <w:pPr>
                    <w:spacing w:after="20"/>
                    <w:ind w:left="20"/>
                    <w:jc w:val="both"/>
                  </w:pPr>
                  <w:r>
                    <w:rPr>
                      <w:rFonts w:ascii="Times New Roman"/>
                      <w:b w:val="false"/>
                      <w:i w:val="false"/>
                      <w:color w:val="000000"/>
                      <w:sz w:val="20"/>
                    </w:rPr>
                    <w:t xml:space="preserve">
1) Көрсетілетін қызметті берушінің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әрі-Кодекс) сәйкес демалыс және мереке күндерін қоспағанда, белгіленген жұмыс кестесіне сәйкес дүйсенбіден жұмаға дейін сағат 12.00-ден 13.30-ға дейінгі түскі үзіліспен сағат 8.00-ден 17.30-ға дейін.</w:t>
                  </w:r>
                </w:p>
                <w:bookmarkEnd w:id="665"/>
                <w:p>
                  <w:pPr>
                    <w:spacing w:after="20"/>
                    <w:ind w:left="20"/>
                    <w:jc w:val="both"/>
                  </w:pPr>
                  <w:r>
                    <w:rPr>
                      <w:rFonts w:ascii="Times New Roman"/>
                      <w:b w:val="false"/>
                      <w:i w:val="false"/>
                      <w:color w:val="000000"/>
                      <w:sz w:val="20"/>
                    </w:rPr>
                    <w:t>
</w:t>
                  </w:r>
                  <w:r>
                    <w:rPr>
                      <w:rFonts w:ascii="Times New Roman"/>
                      <w:b w:val="false"/>
                      <w:i w:val="false"/>
                      <w:color w:val="000000"/>
                      <w:sz w:val="20"/>
                    </w:rPr>
                    <w:t>Шымкент қаласы, Жамбыл, Солтүстік Қазақстан, Батыс Қазақстан, Ақмола облыстары бойынша көліктік бақылау инспекциялары үшін жұмыс режимі Қазақстан Республикасының еңбек заңнамасына сәйкес демалыс және мереке күндерін қоспағанда, сағат 9.00-ден 18.30-ға дейін, түскі үзіліс сағат 13.00-ден 14.30-ға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2) Цифрлық үкімет" веб-порталы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кодекске сәйкес мемлекеттік қызмет көрсету жөніндегі өтінішті тіркеу келесі жұмыс күні жүзеге асырылады).</w:t>
                  </w:r>
                </w:p>
                <w:p>
                  <w:pPr>
                    <w:spacing w:after="20"/>
                    <w:ind w:left="20"/>
                    <w:jc w:val="both"/>
                  </w:pPr>
                  <w:r>
                    <w:rPr>
                      <w:rFonts w:ascii="Times New Roman"/>
                      <w:b w:val="false"/>
                      <w:i w:val="false"/>
                      <w:color w:val="000000"/>
                      <w:sz w:val="20"/>
                    </w:rPr>
                    <w:t>
Мемлекеттік қызметті көрсету мекенжайы көрсетілетін қызметті берушінің www.gov.kz интернет-ресурсында, Көлік министрлігі Автомобиль көлігі және көліктік бақылау комитеті бөлімі, "Мемлекеттік көрсетілетін қызметтер" кіші бөлімінде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666"/>
                <w:p>
                  <w:pPr>
                    <w:spacing w:after="20"/>
                    <w:ind w:left="20"/>
                    <w:jc w:val="both"/>
                  </w:pPr>
                  <w:r>
                    <w:rPr>
                      <w:rFonts w:ascii="Times New Roman"/>
                      <w:b w:val="false"/>
                      <w:i w:val="false"/>
                      <w:color w:val="000000"/>
                      <w:sz w:val="20"/>
                    </w:rPr>
                    <w:t>
Өтінім берілген кезде меншік иесінің жеке басын куәландыратын құжаттары туралы мәліметтер (жеке тұлғаларға қатысты) не меншік иесі заңды тұлғаның мемлекеттік тіркеуі туралы анықтама (заңды тұлғаларға қатысты) "электрондық үкімет" шлюзі арқылы тиісті мемлекеттік цифрлық жүйелерден алынады.</w:t>
                  </w:r>
                </w:p>
                <w:bookmarkEnd w:id="666"/>
                <w:p>
                  <w:pPr>
                    <w:spacing w:after="20"/>
                    <w:ind w:left="20"/>
                    <w:jc w:val="both"/>
                  </w:pPr>
                  <w:r>
                    <w:rPr>
                      <w:rFonts w:ascii="Times New Roman"/>
                      <w:b w:val="false"/>
                      <w:i w:val="false"/>
                      <w:color w:val="000000"/>
                      <w:sz w:val="20"/>
                    </w:rPr>
                    <w:t>
</w:t>
                  </w:r>
                  <w:r>
                    <w:rPr>
                      <w:rFonts w:ascii="Times New Roman"/>
                      <w:b w:val="false"/>
                      <w:i w:val="false"/>
                      <w:color w:val="000000"/>
                      <w:sz w:val="20"/>
                    </w:rPr>
                    <w:t>Порталда:</w:t>
                  </w:r>
                </w:p>
                <w:p>
                  <w:pPr>
                    <w:spacing w:after="20"/>
                    <w:ind w:left="20"/>
                    <w:jc w:val="both"/>
                  </w:pPr>
                  <w:r>
                    <w:rPr>
                      <w:rFonts w:ascii="Times New Roman"/>
                      <w:b w:val="false"/>
                      <w:i w:val="false"/>
                      <w:color w:val="000000"/>
                      <w:sz w:val="20"/>
                    </w:rPr>
                    <w:t>
</w:t>
                  </w:r>
                  <w:r>
                    <w:rPr>
                      <w:rFonts w:ascii="Times New Roman"/>
                      <w:b w:val="false"/>
                      <w:i w:val="false"/>
                      <w:color w:val="000000"/>
                      <w:sz w:val="20"/>
                    </w:rPr>
                    <w:t>1)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11-қосымшаға сәйкес нысан бойынша электрондық – цифрлық қолтаңбамен (бұдан әрі-ЭЦҚ) куәландырылған электрондық құжат нысанындағы өтінішті;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шағын көлемді кемені және оған құқықтарды мемлекеттік тіркеуге негіз болып табылатын құқық белгілейтін құжаттың электрондық көшірмесі;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егер ол бұрын мемлекеттік тіркеу органдарында тіркелген болса, кеме билетінің немесе кемені есептен шығару туралы белгісі бар басқа құжаттың электрондық көшірмесі; егер кеме бұрын шет мемлекеттің кеме тізілімінде тіркелген болса, шет мемлекеттердің кеме тізілімдерінен (кітаптарынан) шығару туралы куәландыратын құжаттың электрондық көшірмесі;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ЭҮТШ арқылы төлеу жағдайларын қоспағанда, көлік құралдарын мемлекеттік тіркегені үшін алым сомасының бюджетке төленгенін растайтын құжаттың электрондық көшірмесі;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 Республикасындағы банктер және банк қызметі туралы" Қазақстан Республикасы Заңының 5-1-бабы 2-тармағының </w:t>
                  </w:r>
                  <w:r>
                    <w:rPr>
                      <w:rFonts w:ascii="Times New Roman"/>
                      <w:b w:val="false"/>
                      <w:i w:val="false"/>
                      <w:color w:val="000000"/>
                      <w:sz w:val="20"/>
                    </w:rPr>
                    <w:t>11) тармақшасында</w:t>
                  </w:r>
                  <w:r>
                    <w:rPr>
                      <w:rFonts w:ascii="Times New Roman"/>
                      <w:b w:val="false"/>
                      <w:i w:val="false"/>
                      <w:color w:val="000000"/>
                      <w:sz w:val="20"/>
                    </w:rPr>
                    <w:t xml:space="preserve">, </w:t>
                  </w:r>
                  <w:r>
                    <w:rPr>
                      <w:rFonts w:ascii="Times New Roman"/>
                      <w:b w:val="false"/>
                      <w:i w:val="false"/>
                      <w:color w:val="000000"/>
                      <w:sz w:val="20"/>
                    </w:rPr>
                    <w:t>61-4-бабында</w:t>
                  </w:r>
                  <w:r>
                    <w:rPr>
                      <w:rFonts w:ascii="Times New Roman"/>
                      <w:b w:val="false"/>
                      <w:i w:val="false"/>
                      <w:color w:val="000000"/>
                      <w:sz w:val="20"/>
                    </w:rPr>
                    <w:t xml:space="preserve"> көзделген операцияны жүргізу кезінде шағын көлемді кемені және оған құқықтарды мемлекеттік тіркеу туралы өтінішке мынадай құжаттар қоса берілуге тиіс: Екінші деңгейдегі банктердің кредиттік портфельдерінің, активтер мен талап ету құқықтарының сапасын жақсартуға мамандандырылған ұйымның (беру актісін немесе одан үзінді көшірмені қоса бере отырып), құқықты (талапты) басқаға беру туралы талапты қамтитын Шарттың активтер мен міндеттемелерді бір мезгілде беру туралы шарттың, сатып алуды көздейтін шарттың нотариат куәландырған көшірмелерінің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Қайта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осы Қағидаларға 11-қосымшаға сәйкес нысан бойынша электрондық – цифрлық қолтаңбамен (бұдан әрі-ЭЦҚ) куәландырылған электрондық құжат нысанындағы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билетінің электрондық көшірмесі;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егер оқиға нәтижесінде немесе басқа себеппен шағын көлемді кеме бұрын кеме кітабына енгізілген мәліметтерге сәйкес келуін тоқтатқан жағдайда шағын көлемді кемені қайта тіркеу үшін негіздемені растайтын құжаттың электрондық көшірмесі;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ЭҮТШ арқылы алымды төлеу жағдайларын қоспағанда, шағын көлемді кемені қайта тіркегені үшін алым сомасының бюджетке төленгенін растайтын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кеме билетінің телнұсқасы: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осы Қағидаларға 16-қосымшаға сәйкес нысан бойынша электрондық – цифрлық қолтаңбамен (бұдан әрі-ЭЦҚ) куәландырылған электрондық құжат нысанындағы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 Кемені кеме кітабынан шығару туралы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16-қосымшаға сәйкес нысан бойынша электрондық – цифрлық қолтаңбамен (бұдан әрі – ЭЦҚ) куәландырылған электрондық құжат нысанындағы өтініш; 2018 жылға дейін қағаз нысанда берілген кеме билетінің электрондық көшірмесі*;</w:t>
                  </w:r>
                </w:p>
                <w:p>
                  <w:pPr>
                    <w:spacing w:after="20"/>
                    <w:ind w:left="20"/>
                    <w:jc w:val="both"/>
                  </w:pPr>
                  <w:r>
                    <w:rPr>
                      <w:rFonts w:ascii="Times New Roman"/>
                      <w:b w:val="false"/>
                      <w:i w:val="false"/>
                      <w:color w:val="000000"/>
                      <w:sz w:val="20"/>
                    </w:rPr>
                    <w:t>
* кеме билетін жоғалтқан кезде осы Қағидаларға 16-қосымшаға сәйкес нысан бойынша өтініште кеме билетін жоғалту мән-жайлары көрсетіледі. Көрсетілетін қызметті алушының жеке басын куәландыратын құжаттар туралы, заңды тұлғаны мемлекеттік тіркеу (қайта тіркеу) туралы, жеке кәсіпкер ретінде тіркеу туралы мәліметтерді көрсетілетін қызметті беруші төлемді растайтын құжатты тиісті мемлекеттік цифрлық жүйелерден "цифрлық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және оның кіші түрлерін (бар болса)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 w:id="667"/>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667"/>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xml:space="preserve">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 w:id="668"/>
                <w:p>
                  <w:pPr>
                    <w:spacing w:after="20"/>
                    <w:ind w:left="20"/>
                    <w:jc w:val="both"/>
                  </w:pPr>
                  <w:r>
                    <w:rPr>
                      <w:rFonts w:ascii="Times New Roman"/>
                      <w:b w:val="false"/>
                      <w:i w:val="false"/>
                      <w:color w:val="000000"/>
                      <w:sz w:val="20"/>
                    </w:rPr>
                    <w:t xml:space="preserve">
Көрсетілетін қызметті алушының ЭЦҚ болған жағдайда портал арқылы электрондық нысанда мемлекеттік қызметті алу мүмкіндігі бар. </w:t>
                  </w:r>
                </w:p>
                <w:bookmarkEnd w:id="668"/>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порталдың "жеке кабинеті", көрсетілетін қызметті берушінің анықтамалық қызметтері, сондай-ақ "1414", 8-800-080-7777 бірыңғай байланыс орталығы арқылы қашықтан қол жеткізу режимінде алуға мүмкіндігі бар.</w:t>
                  </w:r>
                </w:p>
              </w:tc>
            </w:tr>
          </w:tbl>
          <w:p/>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Көлік </w:t>
            </w:r>
            <w:r>
              <w:br/>
            </w:r>
            <w:r>
              <w:rPr>
                <w:rFonts w:ascii="Times New Roman"/>
                <w:b w:val="false"/>
                <w:i w:val="false"/>
                <w:color w:val="000000"/>
                <w:sz w:val="20"/>
              </w:rPr>
              <w:t xml:space="preserve">және коммуникациялар </w:t>
            </w:r>
            <w:r>
              <w:br/>
            </w:r>
            <w:r>
              <w:rPr>
                <w:rFonts w:ascii="Times New Roman"/>
                <w:b w:val="false"/>
                <w:i w:val="false"/>
                <w:color w:val="000000"/>
                <w:sz w:val="20"/>
              </w:rPr>
              <w:t xml:space="preserve">министрінің, Қазақстан </w:t>
            </w:r>
            <w:r>
              <w:br/>
            </w:r>
            <w:r>
              <w:rPr>
                <w:rFonts w:ascii="Times New Roman"/>
                <w:b w:val="false"/>
                <w:i w:val="false"/>
                <w:color w:val="000000"/>
                <w:sz w:val="20"/>
              </w:rPr>
              <w:t xml:space="preserve">Республикасы Инвестициялар </w:t>
            </w:r>
            <w:r>
              <w:br/>
            </w:r>
            <w:r>
              <w:rPr>
                <w:rFonts w:ascii="Times New Roman"/>
                <w:b w:val="false"/>
                <w:i w:val="false"/>
                <w:color w:val="000000"/>
                <w:sz w:val="20"/>
              </w:rPr>
              <w:t xml:space="preserve">және даму министрінің,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 xml:space="preserve">атқарушының, Қазақстан </w:t>
            </w:r>
            <w:r>
              <w:br/>
            </w:r>
            <w:r>
              <w:rPr>
                <w:rFonts w:ascii="Times New Roman"/>
                <w:b w:val="false"/>
                <w:i w:val="false"/>
                <w:color w:val="000000"/>
                <w:sz w:val="20"/>
              </w:rPr>
              <w:t xml:space="preserve">Республикасы Индустрия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 xml:space="preserve">атқарушының өзгерістер мен </w:t>
            </w:r>
            <w:r>
              <w:br/>
            </w:r>
            <w:r>
              <w:rPr>
                <w:rFonts w:ascii="Times New Roman"/>
                <w:b w:val="false"/>
                <w:i w:val="false"/>
                <w:color w:val="000000"/>
                <w:sz w:val="20"/>
              </w:rPr>
              <w:t xml:space="preserve">толықтырулар 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Кемені, оның ішінде шағын</w:t>
            </w:r>
            <w:r>
              <w:br/>
            </w:r>
            <w:r>
              <w:rPr>
                <w:rFonts w:ascii="Times New Roman"/>
                <w:b w:val="false"/>
                <w:i w:val="false"/>
                <w:color w:val="000000"/>
                <w:sz w:val="20"/>
              </w:rPr>
              <w:t>көлемді кемені және оған</w:t>
            </w:r>
            <w:r>
              <w:br/>
            </w:r>
            <w:r>
              <w:rPr>
                <w:rFonts w:ascii="Times New Roman"/>
                <w:b w:val="false"/>
                <w:i w:val="false"/>
                <w:color w:val="000000"/>
                <w:sz w:val="20"/>
              </w:rPr>
              <w:t>құқықтарды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16-қосымша</w:t>
            </w:r>
            <w:r>
              <w:br/>
            </w:r>
            <w:r>
              <w:rPr>
                <w:rFonts w:ascii="Times New Roman"/>
                <w:b w:val="false"/>
                <w:i w:val="false"/>
                <w:color w:val="000000"/>
                <w:sz w:val="20"/>
              </w:rPr>
              <w:t>Қазақстан Республикасы Көлік</w:t>
            </w:r>
            <w:r>
              <w:br/>
            </w:r>
            <w:r>
              <w:rPr>
                <w:rFonts w:ascii="Times New Roman"/>
                <w:b w:val="false"/>
                <w:i w:val="false"/>
                <w:color w:val="000000"/>
                <w:sz w:val="20"/>
              </w:rPr>
              <w:t>министрлігі Автомобиль көлігі</w:t>
            </w:r>
            <w:r>
              <w:br/>
            </w:r>
            <w:r>
              <w:rPr>
                <w:rFonts w:ascii="Times New Roman"/>
                <w:b w:val="false"/>
                <w:i w:val="false"/>
                <w:color w:val="000000"/>
                <w:sz w:val="20"/>
              </w:rPr>
              <w:t xml:space="preserve">және көліктік бақылау </w:t>
            </w:r>
            <w:r>
              <w:br/>
            </w:r>
            <w:r>
              <w:rPr>
                <w:rFonts w:ascii="Times New Roman"/>
                <w:b w:val="false"/>
                <w:i w:val="false"/>
                <w:color w:val="000000"/>
                <w:sz w:val="20"/>
              </w:rPr>
              <w:t>комитетінің</w:t>
            </w:r>
            <w:r>
              <w:br/>
            </w:r>
            <w:r>
              <w:rPr>
                <w:rFonts w:ascii="Times New Roman"/>
                <w:b w:val="false"/>
                <w:i w:val="false"/>
                <w:color w:val="000000"/>
                <w:sz w:val="20"/>
              </w:rPr>
              <w:t>_________________ облысы</w:t>
            </w:r>
            <w:r>
              <w:br/>
            </w:r>
            <w:r>
              <w:rPr>
                <w:rFonts w:ascii="Times New Roman"/>
                <w:b w:val="false"/>
                <w:i w:val="false"/>
                <w:color w:val="000000"/>
                <w:sz w:val="20"/>
              </w:rPr>
              <w:t>(қаласы) бойынша аумақтық</w:t>
            </w:r>
            <w:r>
              <w:br/>
            </w:r>
            <w:r>
              <w:rPr>
                <w:rFonts w:ascii="Times New Roman"/>
                <w:b w:val="false"/>
                <w:i w:val="false"/>
                <w:color w:val="000000"/>
                <w:sz w:val="20"/>
              </w:rPr>
              <w:t xml:space="preserve">органының басшысына </w:t>
            </w:r>
            <w:r>
              <w:br/>
            </w:r>
            <w:r>
              <w:rPr>
                <w:rFonts w:ascii="Times New Roman"/>
                <w:b w:val="false"/>
                <w:i w:val="false"/>
                <w:color w:val="000000"/>
                <w:sz w:val="20"/>
              </w:rPr>
              <w:t>_________</w:t>
            </w:r>
            <w:r>
              <w:br/>
            </w:r>
            <w:r>
              <w:rPr>
                <w:rFonts w:ascii="Times New Roman"/>
                <w:b w:val="false"/>
                <w:i w:val="false"/>
                <w:color w:val="000000"/>
                <w:sz w:val="20"/>
              </w:rPr>
              <w:t>(Т.А.Ә.) атынан</w:t>
            </w:r>
            <w:r>
              <w:br/>
            </w:r>
            <w:r>
              <w:rPr>
                <w:rFonts w:ascii="Times New Roman"/>
                <w:b w:val="false"/>
                <w:i w:val="false"/>
                <w:color w:val="000000"/>
                <w:sz w:val="20"/>
              </w:rPr>
              <w:t>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(ұйымның атауы, заңды </w:t>
            </w:r>
            <w:r>
              <w:br/>
            </w:r>
            <w:r>
              <w:rPr>
                <w:rFonts w:ascii="Times New Roman"/>
                <w:b w:val="false"/>
                <w:i w:val="false"/>
                <w:color w:val="000000"/>
                <w:sz w:val="20"/>
              </w:rPr>
              <w:t>мекенжайы</w:t>
            </w:r>
            <w:r>
              <w:br/>
            </w:r>
            <w:r>
              <w:rPr>
                <w:rFonts w:ascii="Times New Roman"/>
                <w:b w:val="false"/>
                <w:i w:val="false"/>
                <w:color w:val="000000"/>
                <w:sz w:val="20"/>
              </w:rPr>
              <w:t>немесе жеке тұлғаның</w:t>
            </w:r>
            <w:r>
              <w:br/>
            </w:r>
            <w:r>
              <w:rPr>
                <w:rFonts w:ascii="Times New Roman"/>
                <w:b w:val="false"/>
                <w:i w:val="false"/>
                <w:color w:val="000000"/>
                <w:sz w:val="20"/>
              </w:rPr>
              <w:t xml:space="preserve">Т.А.Ә., туған күні, үй </w:t>
            </w:r>
            <w:r>
              <w:br/>
            </w:r>
            <w:r>
              <w:rPr>
                <w:rFonts w:ascii="Times New Roman"/>
                <w:b w:val="false"/>
                <w:i w:val="false"/>
                <w:color w:val="000000"/>
                <w:sz w:val="20"/>
              </w:rPr>
              <w:t>мекенжайы,</w:t>
            </w:r>
            <w:r>
              <w:br/>
            </w:r>
            <w:r>
              <w:rPr>
                <w:rFonts w:ascii="Times New Roman"/>
                <w:b w:val="false"/>
                <w:i w:val="false"/>
                <w:color w:val="000000"/>
                <w:sz w:val="20"/>
              </w:rPr>
              <w:t>тел.)</w:t>
            </w:r>
          </w:p>
        </w:tc>
      </w:tr>
    </w:tbl>
    <w:bookmarkStart w:name="z1127" w:id="669"/>
    <w:p>
      <w:pPr>
        <w:spacing w:after="0"/>
        <w:ind w:left="0"/>
        <w:jc w:val="left"/>
      </w:pPr>
      <w:r>
        <w:rPr>
          <w:rFonts w:ascii="Times New Roman"/>
          <w:b/>
          <w:i w:val="false"/>
          <w:color w:val="000000"/>
        </w:rPr>
        <w:t xml:space="preserve"> Өтініш</w:t>
      </w:r>
    </w:p>
    <w:bookmarkEnd w:id="669"/>
    <w:bookmarkStart w:name="z1128" w:id="670"/>
    <w:p>
      <w:pPr>
        <w:spacing w:after="0"/>
        <w:ind w:left="0"/>
        <w:jc w:val="both"/>
      </w:pPr>
      <w:r>
        <w:rPr>
          <w:rFonts w:ascii="Times New Roman"/>
          <w:b w:val="false"/>
          <w:i w:val="false"/>
          <w:color w:val="000000"/>
          <w:sz w:val="28"/>
        </w:rPr>
        <w:t>
      Тиесілі шағын көлемді кемені мемлекеттік тіркеуден шығаруды/шағын көлемді кемеге кеме</w:t>
      </w:r>
    </w:p>
    <w:bookmarkEnd w:id="670"/>
    <w:bookmarkStart w:name="z1129" w:id="671"/>
    <w:p>
      <w:pPr>
        <w:spacing w:after="0"/>
        <w:ind w:left="0"/>
        <w:jc w:val="both"/>
      </w:pPr>
      <w:r>
        <w:rPr>
          <w:rFonts w:ascii="Times New Roman"/>
          <w:b w:val="false"/>
          <w:i w:val="false"/>
          <w:color w:val="000000"/>
          <w:sz w:val="28"/>
        </w:rPr>
        <w:t>
      билетінің телнұсқасын беруді сұраймын _____________________________________________</w:t>
      </w:r>
    </w:p>
    <w:bookmarkEnd w:id="671"/>
    <w:bookmarkStart w:name="z1130" w:id="672"/>
    <w:p>
      <w:pPr>
        <w:spacing w:after="0"/>
        <w:ind w:left="0"/>
        <w:jc w:val="both"/>
      </w:pPr>
      <w:r>
        <w:rPr>
          <w:rFonts w:ascii="Times New Roman"/>
          <w:b w:val="false"/>
          <w:i w:val="false"/>
          <w:color w:val="000000"/>
          <w:sz w:val="28"/>
        </w:rPr>
        <w:t>
      ________________________________________________________________________________</w:t>
      </w:r>
    </w:p>
    <w:bookmarkEnd w:id="672"/>
    <w:bookmarkStart w:name="z1131" w:id="673"/>
    <w:p>
      <w:pPr>
        <w:spacing w:after="0"/>
        <w:ind w:left="0"/>
        <w:jc w:val="both"/>
      </w:pPr>
      <w:r>
        <w:rPr>
          <w:rFonts w:ascii="Times New Roman"/>
          <w:b w:val="false"/>
          <w:i w:val="false"/>
          <w:color w:val="000000"/>
          <w:sz w:val="28"/>
        </w:rPr>
        <w:t>
      мынадай себептер бойынша ________________________________________________________</w:t>
      </w:r>
    </w:p>
    <w:bookmarkEnd w:id="673"/>
    <w:bookmarkStart w:name="z1132" w:id="674"/>
    <w:p>
      <w:pPr>
        <w:spacing w:after="0"/>
        <w:ind w:left="0"/>
        <w:jc w:val="both"/>
      </w:pPr>
      <w:r>
        <w:rPr>
          <w:rFonts w:ascii="Times New Roman"/>
          <w:b w:val="false"/>
          <w:i w:val="false"/>
          <w:color w:val="000000"/>
          <w:sz w:val="28"/>
        </w:rPr>
        <w:t>
      _________________________________________________________________________________</w:t>
      </w:r>
    </w:p>
    <w:bookmarkEnd w:id="674"/>
    <w:bookmarkStart w:name="z1133" w:id="675"/>
    <w:p>
      <w:pPr>
        <w:spacing w:after="0"/>
        <w:ind w:left="0"/>
        <w:jc w:val="both"/>
      </w:pPr>
      <w:r>
        <w:rPr>
          <w:rFonts w:ascii="Times New Roman"/>
          <w:b w:val="false"/>
          <w:i w:val="false"/>
          <w:color w:val="000000"/>
          <w:sz w:val="28"/>
        </w:rPr>
        <w:t>
      (шағын көлемді кемені мемлекеттік тіркеуден шығаруға немесе кеме билетінің телнұсқасын беруге</w:t>
      </w:r>
    </w:p>
    <w:bookmarkEnd w:id="675"/>
    <w:bookmarkStart w:name="z1134" w:id="676"/>
    <w:p>
      <w:pPr>
        <w:spacing w:after="0"/>
        <w:ind w:left="0"/>
        <w:jc w:val="both"/>
      </w:pPr>
      <w:r>
        <w:rPr>
          <w:rFonts w:ascii="Times New Roman"/>
          <w:b w:val="false"/>
          <w:i w:val="false"/>
          <w:color w:val="000000"/>
          <w:sz w:val="28"/>
        </w:rPr>
        <w:t>
      жүгінуге себеп болған негізді жазу қажет).</w:t>
      </w:r>
    </w:p>
    <w:bookmarkEnd w:id="676"/>
    <w:bookmarkStart w:name="z1135" w:id="677"/>
    <w:p>
      <w:pPr>
        <w:spacing w:after="0"/>
        <w:ind w:left="0"/>
        <w:jc w:val="both"/>
      </w:pPr>
      <w:r>
        <w:rPr>
          <w:rFonts w:ascii="Times New Roman"/>
          <w:b w:val="false"/>
          <w:i w:val="false"/>
          <w:color w:val="000000"/>
          <w:sz w:val="28"/>
        </w:rPr>
        <w:t>
      Цифрлық жүйелердегі заңмен қорғалатын құпияны құрайтын мәліметтерді пайдалануға келісім</w:t>
      </w:r>
    </w:p>
    <w:bookmarkEnd w:id="677"/>
    <w:bookmarkStart w:name="z1136" w:id="678"/>
    <w:p>
      <w:pPr>
        <w:spacing w:after="0"/>
        <w:ind w:left="0"/>
        <w:jc w:val="both"/>
      </w:pPr>
      <w:r>
        <w:rPr>
          <w:rFonts w:ascii="Times New Roman"/>
          <w:b w:val="false"/>
          <w:i w:val="false"/>
          <w:color w:val="000000"/>
          <w:sz w:val="28"/>
        </w:rPr>
        <w:t>
      беремін. ЖСН/БСН _________________________</w:t>
      </w:r>
    </w:p>
    <w:bookmarkEnd w:id="678"/>
    <w:bookmarkStart w:name="z1137" w:id="679"/>
    <w:p>
      <w:pPr>
        <w:spacing w:after="0"/>
        <w:ind w:left="0"/>
        <w:jc w:val="both"/>
      </w:pPr>
      <w:r>
        <w:rPr>
          <w:rFonts w:ascii="Times New Roman"/>
          <w:b w:val="false"/>
          <w:i w:val="false"/>
          <w:color w:val="000000"/>
          <w:sz w:val="28"/>
        </w:rPr>
        <w:t>
      "____"__________20_____ года ______________</w:t>
      </w:r>
    </w:p>
    <w:bookmarkEnd w:id="6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Көлік</w:t>
            </w:r>
            <w:r>
              <w:br/>
            </w:r>
            <w:r>
              <w:rPr>
                <w:rFonts w:ascii="Times New Roman"/>
                <w:b w:val="false"/>
                <w:i w:val="false"/>
                <w:color w:val="000000"/>
                <w:sz w:val="20"/>
              </w:rPr>
              <w:t xml:space="preserve"> және коммуникациялар </w:t>
            </w:r>
            <w:r>
              <w:br/>
            </w:r>
            <w:r>
              <w:rPr>
                <w:rFonts w:ascii="Times New Roman"/>
                <w:b w:val="false"/>
                <w:i w:val="false"/>
                <w:color w:val="000000"/>
                <w:sz w:val="20"/>
              </w:rPr>
              <w:t xml:space="preserve">министрінің, Қазақстан </w:t>
            </w:r>
            <w:r>
              <w:br/>
            </w:r>
            <w:r>
              <w:rPr>
                <w:rFonts w:ascii="Times New Roman"/>
                <w:b w:val="false"/>
                <w:i w:val="false"/>
                <w:color w:val="000000"/>
                <w:sz w:val="20"/>
              </w:rPr>
              <w:t xml:space="preserve">Республикасы Инвестициялар </w:t>
            </w:r>
            <w:r>
              <w:br/>
            </w:r>
            <w:r>
              <w:rPr>
                <w:rFonts w:ascii="Times New Roman"/>
                <w:b w:val="false"/>
                <w:i w:val="false"/>
                <w:color w:val="000000"/>
                <w:sz w:val="20"/>
              </w:rPr>
              <w:t xml:space="preserve">және даму министрінің,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 xml:space="preserve">атқарушының, Қазақстан </w:t>
            </w:r>
            <w:r>
              <w:br/>
            </w:r>
            <w:r>
              <w:rPr>
                <w:rFonts w:ascii="Times New Roman"/>
                <w:b w:val="false"/>
                <w:i w:val="false"/>
                <w:color w:val="000000"/>
                <w:sz w:val="20"/>
              </w:rPr>
              <w:t xml:space="preserve">Республикасы Индустрия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 xml:space="preserve">атқарушының өзгерістер мен </w:t>
            </w:r>
            <w:r>
              <w:br/>
            </w:r>
            <w:r>
              <w:rPr>
                <w:rFonts w:ascii="Times New Roman"/>
                <w:b w:val="false"/>
                <w:i w:val="false"/>
                <w:color w:val="000000"/>
                <w:sz w:val="20"/>
              </w:rPr>
              <w:t xml:space="preserve">толықтырулар 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Кемені, оның ішінде шағын көлемді кемені және оған құқықтарды мемлекеттік тіркеу қағидаларына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Көлік</w:t>
            </w:r>
            <w:r>
              <w:br/>
            </w:r>
            <w:r>
              <w:rPr>
                <w:rFonts w:ascii="Times New Roman"/>
                <w:b w:val="false"/>
                <w:i w:val="false"/>
                <w:color w:val="000000"/>
                <w:sz w:val="20"/>
              </w:rPr>
              <w:t xml:space="preserve">министрлігі Автомобиль көлігі </w:t>
            </w:r>
            <w:r>
              <w:br/>
            </w:r>
            <w:r>
              <w:rPr>
                <w:rFonts w:ascii="Times New Roman"/>
                <w:b w:val="false"/>
                <w:i w:val="false"/>
                <w:color w:val="000000"/>
                <w:sz w:val="20"/>
              </w:rPr>
              <w:t>және</w:t>
            </w:r>
            <w:r>
              <w:br/>
            </w:r>
            <w:r>
              <w:rPr>
                <w:rFonts w:ascii="Times New Roman"/>
                <w:b w:val="false"/>
                <w:i w:val="false"/>
                <w:color w:val="000000"/>
                <w:sz w:val="20"/>
              </w:rPr>
              <w:t>көліктік бақылау комитетінің</w:t>
            </w:r>
            <w:r>
              <w:br/>
            </w:r>
            <w:r>
              <w:rPr>
                <w:rFonts w:ascii="Times New Roman"/>
                <w:b w:val="false"/>
                <w:i w:val="false"/>
                <w:color w:val="000000"/>
                <w:sz w:val="20"/>
              </w:rPr>
              <w:t>__________ облысы (қаласы)</w:t>
            </w:r>
            <w:r>
              <w:br/>
            </w:r>
            <w:r>
              <w:rPr>
                <w:rFonts w:ascii="Times New Roman"/>
                <w:b w:val="false"/>
                <w:i w:val="false"/>
                <w:color w:val="000000"/>
                <w:sz w:val="20"/>
              </w:rPr>
              <w:t>бойынша аумақтық органының</w:t>
            </w:r>
            <w:r>
              <w:br/>
            </w:r>
            <w:r>
              <w:rPr>
                <w:rFonts w:ascii="Times New Roman"/>
                <w:b w:val="false"/>
                <w:i w:val="false"/>
                <w:color w:val="000000"/>
                <w:sz w:val="20"/>
              </w:rPr>
              <w:t>басшысына</w:t>
            </w:r>
            <w:r>
              <w:br/>
            </w:r>
            <w:r>
              <w:rPr>
                <w:rFonts w:ascii="Times New Roman"/>
                <w:b w:val="false"/>
                <w:i w:val="false"/>
                <w:color w:val="000000"/>
                <w:sz w:val="20"/>
              </w:rPr>
              <w:t>_________________________</w:t>
            </w:r>
            <w:r>
              <w:br/>
            </w:r>
            <w:r>
              <w:rPr>
                <w:rFonts w:ascii="Times New Roman"/>
                <w:b w:val="false"/>
                <w:i w:val="false"/>
                <w:color w:val="000000"/>
                <w:sz w:val="20"/>
              </w:rPr>
              <w:t>(тегі, аты, әкесінің аты (бар</w:t>
            </w:r>
            <w:r>
              <w:br/>
            </w:r>
            <w:r>
              <w:rPr>
                <w:rFonts w:ascii="Times New Roman"/>
                <w:b w:val="false"/>
                <w:i w:val="false"/>
                <w:color w:val="000000"/>
                <w:sz w:val="20"/>
              </w:rPr>
              <w:t>болған кезде) (бұдан әрі -</w:t>
            </w:r>
            <w:r>
              <w:br/>
            </w:r>
            <w:r>
              <w:rPr>
                <w:rFonts w:ascii="Times New Roman"/>
                <w:b w:val="false"/>
                <w:i w:val="false"/>
                <w:color w:val="000000"/>
                <w:sz w:val="20"/>
              </w:rPr>
              <w:t>Т.А.Ә.))</w:t>
            </w:r>
            <w:r>
              <w:br/>
            </w:r>
            <w:r>
              <w:rPr>
                <w:rFonts w:ascii="Times New Roman"/>
                <w:b w:val="false"/>
                <w:i w:val="false"/>
                <w:color w:val="000000"/>
                <w:sz w:val="20"/>
              </w:rPr>
              <w:t>атынан</w:t>
            </w:r>
            <w:r>
              <w:br/>
            </w:r>
            <w:r>
              <w:rPr>
                <w:rFonts w:ascii="Times New Roman"/>
                <w:b w:val="false"/>
                <w:i w:val="false"/>
                <w:color w:val="000000"/>
                <w:sz w:val="20"/>
              </w:rPr>
              <w:t>__________________________</w:t>
            </w:r>
            <w:r>
              <w:br/>
            </w:r>
            <w:r>
              <w:rPr>
                <w:rFonts w:ascii="Times New Roman"/>
                <w:b w:val="false"/>
                <w:i w:val="false"/>
                <w:color w:val="000000"/>
                <w:sz w:val="20"/>
              </w:rPr>
              <w:t>(көрсетілетін қызметті алушы</w:t>
            </w:r>
            <w:r>
              <w:br/>
            </w:r>
            <w:r>
              <w:rPr>
                <w:rFonts w:ascii="Times New Roman"/>
                <w:b w:val="false"/>
                <w:i w:val="false"/>
                <w:color w:val="000000"/>
                <w:sz w:val="20"/>
              </w:rPr>
              <w:t xml:space="preserve">туралы мәліметтер жеке </w:t>
            </w:r>
            <w:r>
              <w:br/>
            </w:r>
            <w:r>
              <w:rPr>
                <w:rFonts w:ascii="Times New Roman"/>
                <w:b w:val="false"/>
                <w:i w:val="false"/>
                <w:color w:val="000000"/>
                <w:sz w:val="20"/>
              </w:rPr>
              <w:t>тұлғалардың</w:t>
            </w:r>
            <w:r>
              <w:br/>
            </w:r>
            <w:r>
              <w:rPr>
                <w:rFonts w:ascii="Times New Roman"/>
                <w:b w:val="false"/>
                <w:i w:val="false"/>
                <w:color w:val="000000"/>
                <w:sz w:val="20"/>
              </w:rPr>
              <w:t>мемлекеттік дерек қорынан</w:t>
            </w:r>
            <w:r>
              <w:br/>
            </w:r>
            <w:r>
              <w:rPr>
                <w:rFonts w:ascii="Times New Roman"/>
                <w:b w:val="false"/>
                <w:i w:val="false"/>
                <w:color w:val="000000"/>
                <w:sz w:val="20"/>
              </w:rPr>
              <w:t>(бұдан әрі – ЖТ МДҚ)/Заңды</w:t>
            </w:r>
            <w:r>
              <w:br/>
            </w:r>
            <w:r>
              <w:rPr>
                <w:rFonts w:ascii="Times New Roman"/>
                <w:b w:val="false"/>
                <w:i w:val="false"/>
                <w:color w:val="000000"/>
                <w:sz w:val="20"/>
              </w:rPr>
              <w:t>тұлғалардың мемлекеттік дерек</w:t>
            </w:r>
            <w:r>
              <w:br/>
            </w:r>
            <w:r>
              <w:rPr>
                <w:rFonts w:ascii="Times New Roman"/>
                <w:b w:val="false"/>
                <w:i w:val="false"/>
                <w:color w:val="000000"/>
                <w:sz w:val="20"/>
              </w:rPr>
              <w:t>қорынан (бұдан әрі - ЗТ МДҚ)</w:t>
            </w:r>
            <w:r>
              <w:br/>
            </w:r>
            <w:r>
              <w:rPr>
                <w:rFonts w:ascii="Times New Roman"/>
                <w:b w:val="false"/>
                <w:i w:val="false"/>
                <w:color w:val="000000"/>
                <w:sz w:val="20"/>
              </w:rPr>
              <w:t>автоматты түрде таратылады))</w:t>
            </w:r>
          </w:p>
        </w:tc>
      </w:tr>
    </w:tbl>
    <w:bookmarkStart w:name="z1161" w:id="680"/>
    <w:p>
      <w:pPr>
        <w:spacing w:after="0"/>
        <w:ind w:left="0"/>
        <w:jc w:val="left"/>
      </w:pPr>
      <w:r>
        <w:rPr>
          <w:rFonts w:ascii="Times New Roman"/>
          <w:b/>
          <w:i w:val="false"/>
          <w:color w:val="000000"/>
        </w:rPr>
        <w:t xml:space="preserve">                                      Өтініш</w:t>
      </w:r>
    </w:p>
    <w:bookmarkEnd w:id="680"/>
    <w:bookmarkStart w:name="z1162" w:id="681"/>
    <w:p>
      <w:pPr>
        <w:spacing w:after="0"/>
        <w:ind w:left="0"/>
        <w:jc w:val="both"/>
      </w:pPr>
      <w:r>
        <w:rPr>
          <w:rFonts w:ascii="Times New Roman"/>
          <w:b w:val="false"/>
          <w:i w:val="false"/>
          <w:color w:val="000000"/>
          <w:sz w:val="28"/>
        </w:rPr>
        <w:t>
      Сізден __________________________________________________ тиесілі кеменің ипотекасын</w:t>
      </w:r>
    </w:p>
    <w:bookmarkEnd w:id="681"/>
    <w:bookmarkStart w:name="z1163" w:id="682"/>
    <w:p>
      <w:pPr>
        <w:spacing w:after="0"/>
        <w:ind w:left="0"/>
        <w:jc w:val="both"/>
      </w:pPr>
      <w:r>
        <w:rPr>
          <w:rFonts w:ascii="Times New Roman"/>
          <w:b w:val="false"/>
          <w:i w:val="false"/>
          <w:color w:val="000000"/>
          <w:sz w:val="28"/>
        </w:rPr>
        <w:t>
      мемлекеттік тіркеу туралы куәлікті/кеменiң ипотекасын мемлекеттік тіркеу туралы куәліктің</w:t>
      </w:r>
    </w:p>
    <w:bookmarkEnd w:id="682"/>
    <w:bookmarkStart w:name="z1164" w:id="683"/>
    <w:p>
      <w:pPr>
        <w:spacing w:after="0"/>
        <w:ind w:left="0"/>
        <w:jc w:val="both"/>
      </w:pPr>
      <w:r>
        <w:rPr>
          <w:rFonts w:ascii="Times New Roman"/>
          <w:b w:val="false"/>
          <w:i w:val="false"/>
          <w:color w:val="000000"/>
          <w:sz w:val="28"/>
        </w:rPr>
        <w:t>
      телнұсқасын/кеменің ипотекасын мемлекеттік тіркеу туралы куәлікке қосымша парақ/кеме</w:t>
      </w:r>
    </w:p>
    <w:bookmarkEnd w:id="683"/>
    <w:bookmarkStart w:name="z1165" w:id="684"/>
    <w:p>
      <w:pPr>
        <w:spacing w:after="0"/>
        <w:ind w:left="0"/>
        <w:jc w:val="both"/>
      </w:pPr>
      <w:r>
        <w:rPr>
          <w:rFonts w:ascii="Times New Roman"/>
          <w:b w:val="false"/>
          <w:i w:val="false"/>
          <w:color w:val="000000"/>
          <w:sz w:val="28"/>
        </w:rPr>
        <w:t>
      ипотекасы тоқтатылған кезде туралы ақпарат беруді (қажетін белгілеу) сұраймын.</w:t>
      </w:r>
    </w:p>
    <w:bookmarkEnd w:id="684"/>
    <w:bookmarkStart w:name="z1166" w:id="685"/>
    <w:p>
      <w:pPr>
        <w:spacing w:after="0"/>
        <w:ind w:left="0"/>
        <w:jc w:val="both"/>
      </w:pPr>
      <w:r>
        <w:rPr>
          <w:rFonts w:ascii="Times New Roman"/>
          <w:b w:val="false"/>
          <w:i w:val="false"/>
          <w:color w:val="000000"/>
          <w:sz w:val="28"/>
        </w:rPr>
        <w:t>
      Кемені сәйкестендіретін деректер (кеменің атауы, тіркеу нөмірі, тіркеу орны, тіркелу нөмірі,</w:t>
      </w:r>
    </w:p>
    <w:bookmarkEnd w:id="685"/>
    <w:bookmarkStart w:name="z1167" w:id="686"/>
    <w:p>
      <w:pPr>
        <w:spacing w:after="0"/>
        <w:ind w:left="0"/>
        <w:jc w:val="both"/>
      </w:pPr>
      <w:r>
        <w:rPr>
          <w:rFonts w:ascii="Times New Roman"/>
          <w:b w:val="false"/>
          <w:i w:val="false"/>
          <w:color w:val="000000"/>
          <w:sz w:val="28"/>
        </w:rPr>
        <w:t>
      кеменің үлгісі мен класы, тоннажы) ____________________________________</w:t>
      </w:r>
    </w:p>
    <w:bookmarkEnd w:id="686"/>
    <w:bookmarkStart w:name="z1168" w:id="687"/>
    <w:p>
      <w:pPr>
        <w:spacing w:after="0"/>
        <w:ind w:left="0"/>
        <w:jc w:val="both"/>
      </w:pPr>
      <w:r>
        <w:rPr>
          <w:rFonts w:ascii="Times New Roman"/>
          <w:b w:val="false"/>
          <w:i w:val="false"/>
          <w:color w:val="000000"/>
          <w:sz w:val="28"/>
        </w:rPr>
        <w:t>
      Ипотеканың кепіл берушісінің аты мен мекенжайы________________________</w:t>
      </w:r>
    </w:p>
    <w:bookmarkEnd w:id="687"/>
    <w:bookmarkStart w:name="z1169" w:id="688"/>
    <w:p>
      <w:pPr>
        <w:spacing w:after="0"/>
        <w:ind w:left="0"/>
        <w:jc w:val="both"/>
      </w:pPr>
      <w:r>
        <w:rPr>
          <w:rFonts w:ascii="Times New Roman"/>
          <w:b w:val="false"/>
          <w:i w:val="false"/>
          <w:color w:val="000000"/>
          <w:sz w:val="28"/>
        </w:rPr>
        <w:t>
      Ипотеканың кепіл ұстаушысының аты мен мекенжайын немесе оның ұсынушыға белгiленгенi</w:t>
      </w:r>
    </w:p>
    <w:bookmarkEnd w:id="688"/>
    <w:bookmarkStart w:name="z1170" w:id="689"/>
    <w:p>
      <w:pPr>
        <w:spacing w:after="0"/>
        <w:ind w:left="0"/>
        <w:jc w:val="both"/>
      </w:pPr>
      <w:r>
        <w:rPr>
          <w:rFonts w:ascii="Times New Roman"/>
          <w:b w:val="false"/>
          <w:i w:val="false"/>
          <w:color w:val="000000"/>
          <w:sz w:val="28"/>
        </w:rPr>
        <w:t>
      туралы мәліметтер _______________________________________________</w:t>
      </w:r>
    </w:p>
    <w:bookmarkEnd w:id="689"/>
    <w:bookmarkStart w:name="z1171" w:id="690"/>
    <w:p>
      <w:pPr>
        <w:spacing w:after="0"/>
        <w:ind w:left="0"/>
        <w:jc w:val="both"/>
      </w:pPr>
      <w:r>
        <w:rPr>
          <w:rFonts w:ascii="Times New Roman"/>
          <w:b w:val="false"/>
          <w:i w:val="false"/>
          <w:color w:val="000000"/>
          <w:sz w:val="28"/>
        </w:rPr>
        <w:t>
      Екі немесе одан да көп кемеге ипотека белгілеген кезде ипотекамен қамтамасыз етілген мiндеттемелердiң ең жоғары мөлшері; тараптардың бұл туралы келiсiмi болған кезде, міндеттемемен жеке-жеке әрбір кеме қамтамасыз етілетін мөлшер</w:t>
      </w:r>
    </w:p>
    <w:bookmarkEnd w:id="690"/>
    <w:bookmarkStart w:name="z1172" w:id="691"/>
    <w:p>
      <w:pPr>
        <w:spacing w:after="0"/>
        <w:ind w:left="0"/>
        <w:jc w:val="both"/>
      </w:pPr>
      <w:r>
        <w:rPr>
          <w:rFonts w:ascii="Times New Roman"/>
          <w:b w:val="false"/>
          <w:i w:val="false"/>
          <w:color w:val="000000"/>
          <w:sz w:val="28"/>
        </w:rPr>
        <w:t>
      _____________________________________________________________________</w:t>
      </w:r>
    </w:p>
    <w:bookmarkEnd w:id="691"/>
    <w:bookmarkStart w:name="z1173" w:id="692"/>
    <w:p>
      <w:pPr>
        <w:spacing w:after="0"/>
        <w:ind w:left="0"/>
        <w:jc w:val="both"/>
      </w:pPr>
      <w:r>
        <w:rPr>
          <w:rFonts w:ascii="Times New Roman"/>
          <w:b w:val="false"/>
          <w:i w:val="false"/>
          <w:color w:val="000000"/>
          <w:sz w:val="28"/>
        </w:rPr>
        <w:t>
      Кеме ипотекасының аяқталу күні ________________________________________</w:t>
      </w:r>
    </w:p>
    <w:bookmarkEnd w:id="692"/>
    <w:bookmarkStart w:name="z1174" w:id="693"/>
    <w:p>
      <w:pPr>
        <w:spacing w:after="0"/>
        <w:ind w:left="0"/>
        <w:jc w:val="both"/>
      </w:pPr>
      <w:r>
        <w:rPr>
          <w:rFonts w:ascii="Times New Roman"/>
          <w:b w:val="false"/>
          <w:i w:val="false"/>
          <w:color w:val="000000"/>
          <w:sz w:val="28"/>
        </w:rPr>
        <w:t>
      Цифрлық жүйелердегі заңмен қорғалатын құпияны құрайтын мәліметтерді пайдалануға келісемін.</w:t>
      </w:r>
    </w:p>
    <w:bookmarkEnd w:id="693"/>
    <w:bookmarkStart w:name="z1175" w:id="694"/>
    <w:p>
      <w:pPr>
        <w:spacing w:after="0"/>
        <w:ind w:left="0"/>
        <w:jc w:val="both"/>
      </w:pPr>
      <w:r>
        <w:rPr>
          <w:rFonts w:ascii="Times New Roman"/>
          <w:b w:val="false"/>
          <w:i w:val="false"/>
          <w:color w:val="000000"/>
          <w:sz w:val="28"/>
        </w:rPr>
        <w:t>
      20__ жылғы "__" _____________</w:t>
      </w:r>
    </w:p>
    <w:bookmarkEnd w:id="6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r>
              <w:br/>
            </w:r>
            <w:r>
              <w:rPr>
                <w:rFonts w:ascii="Times New Roman"/>
                <w:b w:val="false"/>
                <w:i w:val="false"/>
                <w:color w:val="000000"/>
                <w:sz w:val="20"/>
              </w:rPr>
              <w:t>Қазақстан Республикасы</w:t>
            </w:r>
            <w:r>
              <w:br/>
            </w:r>
            <w:r>
              <w:rPr>
                <w:rFonts w:ascii="Times New Roman"/>
                <w:b w:val="false"/>
                <w:i w:val="false"/>
                <w:color w:val="000000"/>
                <w:sz w:val="20"/>
              </w:rPr>
              <w:t>Көлік министрлігі Автомобиль</w:t>
            </w:r>
            <w:r>
              <w:br/>
            </w:r>
            <w:r>
              <w:rPr>
                <w:rFonts w:ascii="Times New Roman"/>
                <w:b w:val="false"/>
                <w:i w:val="false"/>
                <w:color w:val="000000"/>
                <w:sz w:val="20"/>
              </w:rPr>
              <w:t>көлігі және көліктік</w:t>
            </w:r>
            <w:r>
              <w:br/>
            </w:r>
            <w:r>
              <w:rPr>
                <w:rFonts w:ascii="Times New Roman"/>
                <w:b w:val="false"/>
                <w:i w:val="false"/>
                <w:color w:val="000000"/>
                <w:sz w:val="20"/>
              </w:rPr>
              <w:t>бақылау комитетінің</w:t>
            </w:r>
            <w:r>
              <w:br/>
            </w:r>
            <w:r>
              <w:rPr>
                <w:rFonts w:ascii="Times New Roman"/>
                <w:b w:val="false"/>
                <w:i w:val="false"/>
                <w:color w:val="000000"/>
                <w:sz w:val="20"/>
              </w:rPr>
              <w:t>__________________________</w:t>
            </w:r>
            <w:r>
              <w:br/>
            </w:r>
            <w:r>
              <w:rPr>
                <w:rFonts w:ascii="Times New Roman"/>
                <w:b w:val="false"/>
                <w:i w:val="false"/>
                <w:color w:val="000000"/>
                <w:sz w:val="20"/>
              </w:rPr>
              <w:t>облысы (қаласы) бойынша</w:t>
            </w:r>
            <w:r>
              <w:br/>
            </w:r>
            <w:r>
              <w:rPr>
                <w:rFonts w:ascii="Times New Roman"/>
                <w:b w:val="false"/>
                <w:i w:val="false"/>
                <w:color w:val="000000"/>
                <w:sz w:val="20"/>
              </w:rPr>
              <w:t>аумақтық органының басшысы</w:t>
            </w:r>
            <w:r>
              <w:br/>
            </w:r>
            <w:r>
              <w:rPr>
                <w:rFonts w:ascii="Times New Roman"/>
                <w:b w:val="false"/>
                <w:i w:val="false"/>
                <w:color w:val="000000"/>
                <w:sz w:val="20"/>
              </w:rPr>
              <w:t>__________________________</w:t>
            </w:r>
            <w:r>
              <w:br/>
            </w:r>
            <w:r>
              <w:rPr>
                <w:rFonts w:ascii="Times New Roman"/>
                <w:b w:val="false"/>
                <w:i w:val="false"/>
                <w:color w:val="000000"/>
                <w:sz w:val="20"/>
              </w:rPr>
              <w:t>(Т.А.Ә.)</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rPr>
                <w:rFonts w:ascii="Times New Roman"/>
                <w:b w:val="false"/>
                <w:i w:val="false"/>
                <w:color w:val="000000"/>
                <w:sz w:val="20"/>
              </w:rPr>
              <w:t>___(көрсетілетін қызметті алушы</w:t>
            </w:r>
            <w:r>
              <w:br/>
            </w:r>
            <w:r>
              <w:rPr>
                <w:rFonts w:ascii="Times New Roman"/>
                <w:b w:val="false"/>
                <w:i w:val="false"/>
                <w:color w:val="000000"/>
                <w:sz w:val="20"/>
              </w:rPr>
              <w:t>туралы</w:t>
            </w:r>
            <w:r>
              <w:br/>
            </w:r>
            <w:r>
              <w:rPr>
                <w:rFonts w:ascii="Times New Roman"/>
                <w:b w:val="false"/>
                <w:i w:val="false"/>
                <w:color w:val="000000"/>
                <w:sz w:val="20"/>
              </w:rPr>
              <w:t>мәліметтер ЖТ МДҚ/ЗТ МДҚ-</w:t>
            </w:r>
            <w:r>
              <w:br/>
            </w:r>
            <w:r>
              <w:rPr>
                <w:rFonts w:ascii="Times New Roman"/>
                <w:b w:val="false"/>
                <w:i w:val="false"/>
                <w:color w:val="000000"/>
                <w:sz w:val="20"/>
              </w:rPr>
              <w:t>дан</w:t>
            </w:r>
            <w:r>
              <w:br/>
            </w:r>
            <w:r>
              <w:rPr>
                <w:rFonts w:ascii="Times New Roman"/>
                <w:b w:val="false"/>
                <w:i w:val="false"/>
                <w:color w:val="000000"/>
                <w:sz w:val="20"/>
              </w:rPr>
              <w:t>автоматты түрде тартылады)</w:t>
            </w:r>
          </w:p>
        </w:tc>
      </w:tr>
    </w:tbl>
    <w:bookmarkStart w:name="z1192" w:id="695"/>
    <w:p>
      <w:pPr>
        <w:spacing w:after="0"/>
        <w:ind w:left="0"/>
        <w:jc w:val="left"/>
      </w:pPr>
      <w:r>
        <w:rPr>
          <w:rFonts w:ascii="Times New Roman"/>
          <w:b/>
          <w:i w:val="false"/>
          <w:color w:val="000000"/>
        </w:rPr>
        <w:t xml:space="preserve"> Өтініш</w:t>
      </w:r>
    </w:p>
    <w:bookmarkEnd w:id="695"/>
    <w:bookmarkStart w:name="z1193" w:id="696"/>
    <w:p>
      <w:pPr>
        <w:spacing w:after="0"/>
        <w:ind w:left="0"/>
        <w:jc w:val="both"/>
      </w:pPr>
      <w:r>
        <w:rPr>
          <w:rFonts w:ascii="Times New Roman"/>
          <w:b w:val="false"/>
          <w:i w:val="false"/>
          <w:color w:val="000000"/>
          <w:sz w:val="28"/>
        </w:rPr>
        <w:t>
      Сізден ______________________________________________________________</w:t>
      </w:r>
    </w:p>
    <w:bookmarkEnd w:id="696"/>
    <w:bookmarkStart w:name="z1194" w:id="697"/>
    <w:p>
      <w:pPr>
        <w:spacing w:after="0"/>
        <w:ind w:left="0"/>
        <w:jc w:val="both"/>
      </w:pPr>
      <w:r>
        <w:rPr>
          <w:rFonts w:ascii="Times New Roman"/>
          <w:b w:val="false"/>
          <w:i w:val="false"/>
          <w:color w:val="000000"/>
          <w:sz w:val="28"/>
        </w:rPr>
        <w:t>
      тиесілі шағын көлемді кеменің ипотекасын мемлекеттік тіркеу туралы куәлікті/шағын көлемді</w:t>
      </w:r>
    </w:p>
    <w:bookmarkEnd w:id="697"/>
    <w:bookmarkStart w:name="z1195" w:id="698"/>
    <w:p>
      <w:pPr>
        <w:spacing w:after="0"/>
        <w:ind w:left="0"/>
        <w:jc w:val="both"/>
      </w:pPr>
      <w:r>
        <w:rPr>
          <w:rFonts w:ascii="Times New Roman"/>
          <w:b w:val="false"/>
          <w:i w:val="false"/>
          <w:color w:val="000000"/>
          <w:sz w:val="28"/>
        </w:rPr>
        <w:t>
      кеменiң ипотекасын мемлекеттік тіркеу туралы куәліктің телнұсқасын/шағын көлемді кеменің</w:t>
      </w:r>
    </w:p>
    <w:bookmarkEnd w:id="698"/>
    <w:bookmarkStart w:name="z1196" w:id="699"/>
    <w:p>
      <w:pPr>
        <w:spacing w:after="0"/>
        <w:ind w:left="0"/>
        <w:jc w:val="both"/>
      </w:pPr>
      <w:r>
        <w:rPr>
          <w:rFonts w:ascii="Times New Roman"/>
          <w:b w:val="false"/>
          <w:i w:val="false"/>
          <w:color w:val="000000"/>
          <w:sz w:val="28"/>
        </w:rPr>
        <w:t>
      ипотекасын мемлекеттік тіркеу туралы куәлікке қосымша парақ/ шағын көлемді кеме ипотекасы</w:t>
      </w:r>
    </w:p>
    <w:bookmarkEnd w:id="699"/>
    <w:bookmarkStart w:name="z1197" w:id="700"/>
    <w:p>
      <w:pPr>
        <w:spacing w:after="0"/>
        <w:ind w:left="0"/>
        <w:jc w:val="both"/>
      </w:pPr>
      <w:r>
        <w:rPr>
          <w:rFonts w:ascii="Times New Roman"/>
          <w:b w:val="false"/>
          <w:i w:val="false"/>
          <w:color w:val="000000"/>
          <w:sz w:val="28"/>
        </w:rPr>
        <w:t>
      тоқтатылған кезде туралы ақпарат беруді (қажетін белгілеу) сұраймын.</w:t>
      </w:r>
    </w:p>
    <w:bookmarkEnd w:id="700"/>
    <w:bookmarkStart w:name="z1198" w:id="701"/>
    <w:p>
      <w:pPr>
        <w:spacing w:after="0"/>
        <w:ind w:left="0"/>
        <w:jc w:val="both"/>
      </w:pPr>
      <w:r>
        <w:rPr>
          <w:rFonts w:ascii="Times New Roman"/>
          <w:b w:val="false"/>
          <w:i w:val="false"/>
          <w:color w:val="000000"/>
          <w:sz w:val="28"/>
        </w:rPr>
        <w:t>
      Шағын көлемді кемені сәйкестендіретін деректер (тіркеу нөмірі, кеменің үлгісі)</w:t>
      </w:r>
    </w:p>
    <w:bookmarkEnd w:id="701"/>
    <w:bookmarkStart w:name="z1199" w:id="702"/>
    <w:p>
      <w:pPr>
        <w:spacing w:after="0"/>
        <w:ind w:left="0"/>
        <w:jc w:val="both"/>
      </w:pPr>
      <w:r>
        <w:rPr>
          <w:rFonts w:ascii="Times New Roman"/>
          <w:b w:val="false"/>
          <w:i w:val="false"/>
          <w:color w:val="000000"/>
          <w:sz w:val="28"/>
        </w:rPr>
        <w:t>
      _____________________________________________________________________</w:t>
      </w:r>
    </w:p>
    <w:bookmarkEnd w:id="702"/>
    <w:bookmarkStart w:name="z1200" w:id="703"/>
    <w:p>
      <w:pPr>
        <w:spacing w:after="0"/>
        <w:ind w:left="0"/>
        <w:jc w:val="both"/>
      </w:pPr>
      <w:r>
        <w:rPr>
          <w:rFonts w:ascii="Times New Roman"/>
          <w:b w:val="false"/>
          <w:i w:val="false"/>
          <w:color w:val="000000"/>
          <w:sz w:val="28"/>
        </w:rPr>
        <w:t>
      _____________________________________________________________________</w:t>
      </w:r>
    </w:p>
    <w:bookmarkEnd w:id="703"/>
    <w:bookmarkStart w:name="z1201" w:id="704"/>
    <w:p>
      <w:pPr>
        <w:spacing w:after="0"/>
        <w:ind w:left="0"/>
        <w:jc w:val="both"/>
      </w:pPr>
      <w:r>
        <w:rPr>
          <w:rFonts w:ascii="Times New Roman"/>
          <w:b w:val="false"/>
          <w:i w:val="false"/>
          <w:color w:val="000000"/>
          <w:sz w:val="28"/>
        </w:rPr>
        <w:t>
      Ипотеканың кепіл берушісінің аты мен мекенжайы_________________________</w:t>
      </w:r>
    </w:p>
    <w:bookmarkEnd w:id="704"/>
    <w:bookmarkStart w:name="z1202" w:id="705"/>
    <w:p>
      <w:pPr>
        <w:spacing w:after="0"/>
        <w:ind w:left="0"/>
        <w:jc w:val="both"/>
      </w:pPr>
      <w:r>
        <w:rPr>
          <w:rFonts w:ascii="Times New Roman"/>
          <w:b w:val="false"/>
          <w:i w:val="false"/>
          <w:color w:val="000000"/>
          <w:sz w:val="28"/>
        </w:rPr>
        <w:t>
      _____________________________________________________________________</w:t>
      </w:r>
    </w:p>
    <w:bookmarkEnd w:id="705"/>
    <w:bookmarkStart w:name="z1203" w:id="706"/>
    <w:p>
      <w:pPr>
        <w:spacing w:after="0"/>
        <w:ind w:left="0"/>
        <w:jc w:val="both"/>
      </w:pPr>
      <w:r>
        <w:rPr>
          <w:rFonts w:ascii="Times New Roman"/>
          <w:b w:val="false"/>
          <w:i w:val="false"/>
          <w:color w:val="000000"/>
          <w:sz w:val="28"/>
        </w:rPr>
        <w:t>
      Ипотеканың кепіл ұстаушысының аты мен мекенжайын немесе оның ұсынушыға белгiленгенi</w:t>
      </w:r>
    </w:p>
    <w:bookmarkEnd w:id="706"/>
    <w:bookmarkStart w:name="z1204" w:id="707"/>
    <w:p>
      <w:pPr>
        <w:spacing w:after="0"/>
        <w:ind w:left="0"/>
        <w:jc w:val="both"/>
      </w:pPr>
      <w:r>
        <w:rPr>
          <w:rFonts w:ascii="Times New Roman"/>
          <w:b w:val="false"/>
          <w:i w:val="false"/>
          <w:color w:val="000000"/>
          <w:sz w:val="28"/>
        </w:rPr>
        <w:t>
      туралы мәліметтер</w:t>
      </w:r>
    </w:p>
    <w:bookmarkEnd w:id="707"/>
    <w:bookmarkStart w:name="z1205" w:id="708"/>
    <w:p>
      <w:pPr>
        <w:spacing w:after="0"/>
        <w:ind w:left="0"/>
        <w:jc w:val="both"/>
      </w:pPr>
      <w:r>
        <w:rPr>
          <w:rFonts w:ascii="Times New Roman"/>
          <w:b w:val="false"/>
          <w:i w:val="false"/>
          <w:color w:val="000000"/>
          <w:sz w:val="28"/>
        </w:rPr>
        <w:t>
      _____________________________________________________________________</w:t>
      </w:r>
    </w:p>
    <w:bookmarkEnd w:id="708"/>
    <w:bookmarkStart w:name="z1206" w:id="709"/>
    <w:p>
      <w:pPr>
        <w:spacing w:after="0"/>
        <w:ind w:left="0"/>
        <w:jc w:val="both"/>
      </w:pPr>
      <w:r>
        <w:rPr>
          <w:rFonts w:ascii="Times New Roman"/>
          <w:b w:val="false"/>
          <w:i w:val="false"/>
          <w:color w:val="000000"/>
          <w:sz w:val="28"/>
        </w:rPr>
        <w:t>
      _____________________________________________________________________</w:t>
      </w:r>
    </w:p>
    <w:bookmarkEnd w:id="709"/>
    <w:bookmarkStart w:name="z1207" w:id="710"/>
    <w:p>
      <w:pPr>
        <w:spacing w:after="0"/>
        <w:ind w:left="0"/>
        <w:jc w:val="both"/>
      </w:pPr>
      <w:r>
        <w:rPr>
          <w:rFonts w:ascii="Times New Roman"/>
          <w:b w:val="false"/>
          <w:i w:val="false"/>
          <w:color w:val="000000"/>
          <w:sz w:val="28"/>
        </w:rPr>
        <w:t>
      Екі немесе одан да көп шағын көлемді кемеге ипотека белгілеген кезде ипотекамен қамтамасыз</w:t>
      </w:r>
    </w:p>
    <w:bookmarkEnd w:id="710"/>
    <w:bookmarkStart w:name="z1208" w:id="711"/>
    <w:p>
      <w:pPr>
        <w:spacing w:after="0"/>
        <w:ind w:left="0"/>
        <w:jc w:val="both"/>
      </w:pPr>
      <w:r>
        <w:rPr>
          <w:rFonts w:ascii="Times New Roman"/>
          <w:b w:val="false"/>
          <w:i w:val="false"/>
          <w:color w:val="000000"/>
          <w:sz w:val="28"/>
        </w:rPr>
        <w:t>
      етілген мiндеттемелердiң ең жоғары өлшері; тараптардың бұл туралы келiсiмi болған кезде,</w:t>
      </w:r>
    </w:p>
    <w:bookmarkEnd w:id="711"/>
    <w:bookmarkStart w:name="z1209" w:id="712"/>
    <w:p>
      <w:pPr>
        <w:spacing w:after="0"/>
        <w:ind w:left="0"/>
        <w:jc w:val="both"/>
      </w:pPr>
      <w:r>
        <w:rPr>
          <w:rFonts w:ascii="Times New Roman"/>
          <w:b w:val="false"/>
          <w:i w:val="false"/>
          <w:color w:val="000000"/>
          <w:sz w:val="28"/>
        </w:rPr>
        <w:t>
      міндеттемемен жеке-жеке әрбір кеме қамтамасыз етілетін мөлшер</w:t>
      </w:r>
    </w:p>
    <w:bookmarkEnd w:id="712"/>
    <w:bookmarkStart w:name="z1210" w:id="713"/>
    <w:p>
      <w:pPr>
        <w:spacing w:after="0"/>
        <w:ind w:left="0"/>
        <w:jc w:val="both"/>
      </w:pPr>
      <w:r>
        <w:rPr>
          <w:rFonts w:ascii="Times New Roman"/>
          <w:b w:val="false"/>
          <w:i w:val="false"/>
          <w:color w:val="000000"/>
          <w:sz w:val="28"/>
        </w:rPr>
        <w:t>
      ______________________________________________________________________</w:t>
      </w:r>
    </w:p>
    <w:bookmarkEnd w:id="713"/>
    <w:bookmarkStart w:name="z1211" w:id="714"/>
    <w:p>
      <w:pPr>
        <w:spacing w:after="0"/>
        <w:ind w:left="0"/>
        <w:jc w:val="both"/>
      </w:pPr>
      <w:r>
        <w:rPr>
          <w:rFonts w:ascii="Times New Roman"/>
          <w:b w:val="false"/>
          <w:i w:val="false"/>
          <w:color w:val="000000"/>
          <w:sz w:val="28"/>
        </w:rPr>
        <w:t>
      ______________________________________________________________________</w:t>
      </w:r>
    </w:p>
    <w:bookmarkEnd w:id="714"/>
    <w:bookmarkStart w:name="z1212" w:id="715"/>
    <w:p>
      <w:pPr>
        <w:spacing w:after="0"/>
        <w:ind w:left="0"/>
        <w:jc w:val="both"/>
      </w:pPr>
      <w:r>
        <w:rPr>
          <w:rFonts w:ascii="Times New Roman"/>
          <w:b w:val="false"/>
          <w:i w:val="false"/>
          <w:color w:val="000000"/>
          <w:sz w:val="28"/>
        </w:rPr>
        <w:t>
      Шағын көлемді кеме ипотекасының аяқталу күні ____________________________</w:t>
      </w:r>
    </w:p>
    <w:bookmarkEnd w:id="715"/>
    <w:bookmarkStart w:name="z1213" w:id="716"/>
    <w:p>
      <w:pPr>
        <w:spacing w:after="0"/>
        <w:ind w:left="0"/>
        <w:jc w:val="both"/>
      </w:pPr>
      <w:r>
        <w:rPr>
          <w:rFonts w:ascii="Times New Roman"/>
          <w:b w:val="false"/>
          <w:i w:val="false"/>
          <w:color w:val="000000"/>
          <w:sz w:val="28"/>
        </w:rPr>
        <w:t>
      Цифрлық жүйелердегі заңмен қорғалатын құпияны құрайтын мәліметтерді пайдалануға келісемін. 20__ жылғы "__" _____________</w:t>
      </w:r>
    </w:p>
    <w:bookmarkEnd w:id="7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Көлік және коммуникациялар министрінің, Қазақстан Республикасы Инвестициялар және даму министрінің, Қазақстан Республикасы Инвестициялар және даму министрінің міндетін атқарушының, Қазақстан Республикасы Индустрия және инфрақұрылымдық даму министрінің міндетін атқарушының өзгерістер мен толықтырулар енгізілетін кейбір бұйрықтарының тізбесіне </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Кемені, оның ішінде шағын</w:t>
            </w:r>
            <w:r>
              <w:br/>
            </w:r>
            <w:r>
              <w:rPr>
                <w:rFonts w:ascii="Times New Roman"/>
                <w:b w:val="false"/>
                <w:i w:val="false"/>
                <w:color w:val="000000"/>
                <w:sz w:val="20"/>
              </w:rPr>
              <w:t>көлемді кемені және оған</w:t>
            </w:r>
            <w:r>
              <w:br/>
            </w:r>
            <w:r>
              <w:rPr>
                <w:rFonts w:ascii="Times New Roman"/>
                <w:b w:val="false"/>
                <w:i w:val="false"/>
                <w:color w:val="000000"/>
                <w:sz w:val="20"/>
              </w:rPr>
              <w:t>құқықтарды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18-қосымша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шағын көлемді кеменің ипотекасын мемлекеттік тіркеу"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Қазақстан Республикасы Көлік министрлігі Автомобиль көлігі және көліктік бақылау комитетінің аумақтық органдары (бұдан әрі – көрсетілетін қызметті беруші) көрсетеді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 w:id="717"/>
          <w:p>
            <w:pPr>
              <w:spacing w:after="20"/>
              <w:ind w:left="20"/>
              <w:jc w:val="both"/>
            </w:pPr>
            <w:r>
              <w:rPr>
                <w:rFonts w:ascii="Times New Roman"/>
                <w:b w:val="false"/>
                <w:i w:val="false"/>
                <w:color w:val="000000"/>
                <w:sz w:val="20"/>
              </w:rPr>
              <w:t>
1) мемлекеттік тіркеу туралы куәлік беру</w:t>
            </w:r>
          </w:p>
          <w:bookmarkEnd w:id="717"/>
          <w:p>
            <w:pPr>
              <w:spacing w:after="20"/>
              <w:ind w:left="20"/>
              <w:jc w:val="both"/>
            </w:pPr>
            <w:r>
              <w:rPr>
                <w:rFonts w:ascii="Times New Roman"/>
                <w:b w:val="false"/>
                <w:i w:val="false"/>
                <w:color w:val="000000"/>
                <w:sz w:val="20"/>
              </w:rPr>
              <w:t>
</w:t>
            </w:r>
            <w:r>
              <w:rPr>
                <w:rFonts w:ascii="Times New Roman"/>
                <w:b w:val="false"/>
                <w:i w:val="false"/>
                <w:color w:val="000000"/>
                <w:sz w:val="20"/>
              </w:rPr>
              <w:t>2) куәліктің телнұсқасын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қосымша парақ беру</w:t>
            </w:r>
          </w:p>
          <w:p>
            <w:pPr>
              <w:spacing w:after="20"/>
              <w:ind w:left="20"/>
              <w:jc w:val="both"/>
            </w:pPr>
            <w:r>
              <w:rPr>
                <w:rFonts w:ascii="Times New Roman"/>
                <w:b w:val="false"/>
                <w:i w:val="false"/>
                <w:color w:val="000000"/>
                <w:sz w:val="20"/>
              </w:rPr>
              <w:t>
4) кеменің ипотекасын тоқтату туралы ақпарат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үкіметтің" веб-порталы (бұдан әрі – портал)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 w:id="718"/>
          <w:p>
            <w:pPr>
              <w:spacing w:after="20"/>
              <w:ind w:left="20"/>
              <w:jc w:val="both"/>
            </w:pPr>
            <w:r>
              <w:rPr>
                <w:rFonts w:ascii="Times New Roman"/>
                <w:b w:val="false"/>
                <w:i w:val="false"/>
                <w:color w:val="000000"/>
                <w:sz w:val="20"/>
              </w:rPr>
              <w:t>
Барлық кіші түрлері бойынша:</w:t>
            </w:r>
          </w:p>
          <w:bookmarkEnd w:id="718"/>
          <w:p>
            <w:pPr>
              <w:spacing w:after="20"/>
              <w:ind w:left="20"/>
              <w:jc w:val="both"/>
            </w:pPr>
            <w:r>
              <w:rPr>
                <w:rFonts w:ascii="Times New Roman"/>
                <w:b w:val="false"/>
                <w:i w:val="false"/>
                <w:color w:val="000000"/>
                <w:sz w:val="20"/>
              </w:rPr>
              <w:t>
электрондық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Мемлекеттік қызметті және оның кіші түрлерін (бар болса) көрсету нәтижесі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 w:id="719"/>
          <w:p>
            <w:pPr>
              <w:spacing w:after="20"/>
              <w:ind w:left="20"/>
              <w:jc w:val="both"/>
            </w:pPr>
            <w:r>
              <w:rPr>
                <w:rFonts w:ascii="Times New Roman"/>
                <w:b w:val="false"/>
                <w:i w:val="false"/>
                <w:color w:val="000000"/>
                <w:sz w:val="20"/>
              </w:rPr>
              <w:t>
1. Кеме ипотекасын мемлекеттік тіркеу туралы куәлік немесе бас тарту туралы дәлелді жауап;</w:t>
            </w:r>
          </w:p>
          <w:bookmarkEnd w:id="719"/>
          <w:p>
            <w:pPr>
              <w:spacing w:after="20"/>
              <w:ind w:left="20"/>
              <w:jc w:val="both"/>
            </w:pPr>
            <w:r>
              <w:rPr>
                <w:rFonts w:ascii="Times New Roman"/>
                <w:b w:val="false"/>
                <w:i w:val="false"/>
                <w:color w:val="000000"/>
                <w:sz w:val="20"/>
              </w:rPr>
              <w:t>
</w:t>
            </w:r>
            <w:r>
              <w:rPr>
                <w:rFonts w:ascii="Times New Roman"/>
                <w:b w:val="false"/>
                <w:i w:val="false"/>
                <w:color w:val="000000"/>
                <w:sz w:val="20"/>
              </w:rPr>
              <w:t>2. Кеме ипотекасын мемлекеттік тіркеу туралы куәліктің телнұсқасы немесе бас тарту туралы дәлелді жауап;</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Кеме ипотекасын мемлекеттік тіркеу туралы куәлікке қосымша парақ немесе бас тарту туралы дәлелді жауап;</w:t>
            </w:r>
          </w:p>
          <w:p>
            <w:pPr>
              <w:spacing w:after="20"/>
              <w:ind w:left="20"/>
              <w:jc w:val="both"/>
            </w:pPr>
            <w:r>
              <w:rPr>
                <w:rFonts w:ascii="Times New Roman"/>
                <w:b w:val="false"/>
                <w:i w:val="false"/>
                <w:color w:val="000000"/>
                <w:sz w:val="20"/>
              </w:rPr>
              <w:t>
</w:t>
            </w:r>
            <w:r>
              <w:rPr>
                <w:rFonts w:ascii="Times New Roman"/>
                <w:b w:val="false"/>
                <w:i w:val="false"/>
                <w:color w:val="000000"/>
                <w:sz w:val="20"/>
              </w:rPr>
              <w:t>4. Кеменің ипотекасын тоқтату туралы ақпарат беру немесе бас тарту туралы дәлелді жауап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Шағын көлемді кеменің ипотекасын мемлекеттік тіркеу туралы куәлік немесе бас тарту туралы дәлелді жауап;</w:t>
            </w:r>
          </w:p>
          <w:p>
            <w:pPr>
              <w:spacing w:after="20"/>
              <w:ind w:left="20"/>
              <w:jc w:val="both"/>
            </w:pPr>
            <w:r>
              <w:rPr>
                <w:rFonts w:ascii="Times New Roman"/>
                <w:b w:val="false"/>
                <w:i w:val="false"/>
                <w:color w:val="000000"/>
                <w:sz w:val="20"/>
              </w:rPr>
              <w:t>
</w:t>
            </w:r>
            <w:r>
              <w:rPr>
                <w:rFonts w:ascii="Times New Roman"/>
                <w:b w:val="false"/>
                <w:i w:val="false"/>
                <w:color w:val="000000"/>
                <w:sz w:val="20"/>
              </w:rPr>
              <w:t>6. Шағын көлемді кеменің ипотекасын мемлекеттік тіркеу туралы куәліктің телнұсқасы немесе бас тарту туралы дәлелді жауап;</w:t>
            </w:r>
          </w:p>
          <w:p>
            <w:pPr>
              <w:spacing w:after="20"/>
              <w:ind w:left="20"/>
              <w:jc w:val="both"/>
            </w:pPr>
            <w:r>
              <w:rPr>
                <w:rFonts w:ascii="Times New Roman"/>
                <w:b w:val="false"/>
                <w:i w:val="false"/>
                <w:color w:val="000000"/>
                <w:sz w:val="20"/>
              </w:rPr>
              <w:t>
</w:t>
            </w:r>
            <w:r>
              <w:rPr>
                <w:rFonts w:ascii="Times New Roman"/>
                <w:b w:val="false"/>
                <w:i w:val="false"/>
                <w:color w:val="000000"/>
                <w:sz w:val="20"/>
              </w:rPr>
              <w:t>7. Шағын көлемді кеменің ипотекасын мемлекеттік тіркеу туралы куәлікке қосымша парақ немесе бас тарту туралы дәлелді жауап;</w:t>
            </w:r>
          </w:p>
          <w:p>
            <w:pPr>
              <w:spacing w:after="20"/>
              <w:ind w:left="20"/>
              <w:jc w:val="both"/>
            </w:pPr>
            <w:r>
              <w:rPr>
                <w:rFonts w:ascii="Times New Roman"/>
                <w:b w:val="false"/>
                <w:i w:val="false"/>
                <w:color w:val="000000"/>
                <w:sz w:val="20"/>
              </w:rPr>
              <w:t>
</w:t>
            </w:r>
            <w:r>
              <w:rPr>
                <w:rFonts w:ascii="Times New Roman"/>
                <w:b w:val="false"/>
                <w:i w:val="false"/>
                <w:color w:val="000000"/>
                <w:sz w:val="20"/>
              </w:rPr>
              <w:t>8. Шағын көлемді кеменің ипотекасын тоқтату туралы ақпарат беру немесе бас тарту туралы дәлелді жауап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Мемлекеттік қызмет көрсету нәтижесі және оның кіші түрлерін (бар болса) көрсетун ұсыну нысаны: электрондық.</w:t>
            </w:r>
          </w:p>
          <w:p>
            <w:pPr>
              <w:spacing w:after="20"/>
              <w:ind w:left="20"/>
              <w:jc w:val="both"/>
            </w:pPr>
            <w:r>
              <w:rPr>
                <w:rFonts w:ascii="Times New Roman"/>
                <w:b w:val="false"/>
                <w:i w:val="false"/>
                <w:color w:val="000000"/>
                <w:sz w:val="20"/>
              </w:rPr>
              <w:t>
Порталда Мемлекеттік қызметті көрсету нәтижесі және оның кіші түрлерін (бар болса) көрсетукөрсетілетін қызметті берушінің уәкілетті тұлғасының электрондық цифрлық қолтаңбасымен қол қойылған электрондық құжат нысанында көрсетілетін қызметті алушының "жеке кабинетінде" жіберіледі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4" w:id="720"/>
          <w:p>
            <w:pPr>
              <w:spacing w:after="20"/>
              <w:ind w:left="20"/>
              <w:jc w:val="both"/>
            </w:pPr>
            <w:r>
              <w:rPr>
                <w:rFonts w:ascii="Times New Roman"/>
                <w:b w:val="false"/>
                <w:i w:val="false"/>
                <w:color w:val="000000"/>
                <w:sz w:val="20"/>
              </w:rPr>
              <w:t xml:space="preserve">
1) Көрсетілетін қызметті берушінің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белгіленген жұмыс кестесіне сәйкес дүйсенбіден жұмаға дейін сағат 12.00-ден 13.30-ға дейін түскі үзіліспен сағат 8.00-ден 17.30-ға дейін.</w:t>
            </w:r>
          </w:p>
          <w:bookmarkEnd w:id="720"/>
          <w:p>
            <w:pPr>
              <w:spacing w:after="20"/>
              <w:ind w:left="20"/>
              <w:jc w:val="both"/>
            </w:pPr>
            <w:r>
              <w:rPr>
                <w:rFonts w:ascii="Times New Roman"/>
                <w:b w:val="false"/>
                <w:i w:val="false"/>
                <w:color w:val="000000"/>
                <w:sz w:val="20"/>
              </w:rPr>
              <w:t>
</w:t>
            </w:r>
            <w:r>
              <w:rPr>
                <w:rFonts w:ascii="Times New Roman"/>
                <w:b w:val="false"/>
                <w:i w:val="false"/>
                <w:color w:val="000000"/>
                <w:sz w:val="20"/>
              </w:rPr>
              <w:t>Шымкент қаласы, Жамбыл, Солтүстік Қазақстан, Батыс Қазақстан, Ақмола облыстары бойынша көліктік бақылау инспекциялары үшін жұмыс режимі Қазақстан Республикасының еңбек заңнамасына сәйкес демалыс және мереке күндерін қоспағанда, сағат 9.00-ден 18.30-ға дейін, түскі үзіліс сағат 13.00-ден 14.30-ға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2)"Цифрлық үкімет" веб-порталы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кодекске сәйкес мемлекеттік қызмет көрсету жөніндегі өтінішті тіркеу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 www.gov.kz Көлік министрлігінің интернет-ресурсында, Автомобиль көлігі және көліктік бақылау комитеті бөлімі, "Мемлекеттік көрсетілетін қызметтер" кіші бөлімі; "цифрлық үкіметтің"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Мемлекеттік қызметті және оның кіші түрлерін (бар болса) көрсету үшін көрсетілетін қызметті алушыдан талап етілетін құжаттар мен мәліметтердің тізбесі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7" w:id="721"/>
          <w:p>
            <w:pPr>
              <w:spacing w:after="20"/>
              <w:ind w:left="20"/>
              <w:jc w:val="both"/>
            </w:pPr>
            <w:r>
              <w:rPr>
                <w:rFonts w:ascii="Times New Roman"/>
                <w:b w:val="false"/>
                <w:i w:val="false"/>
                <w:color w:val="000000"/>
                <w:sz w:val="20"/>
              </w:rPr>
              <w:t>
Өтінім берген кезде меншік иесінің жеке басын куәландыратын құжаттар (жеке тұлғаларға қатысты) не меншік иесі заңды тұлғаны мемлекеттік тіркеу туралы мәліметтер (заңды тұлғаларға қатысты) "цифрлық үкімет" шлюзі арқылы тиісті мемлекеттік цифрлық жүйелерден алынады):</w:t>
            </w:r>
          </w:p>
          <w:bookmarkEnd w:id="721"/>
          <w:p>
            <w:pPr>
              <w:spacing w:after="20"/>
              <w:ind w:left="20"/>
              <w:jc w:val="both"/>
            </w:pPr>
            <w:r>
              <w:rPr>
                <w:rFonts w:ascii="Times New Roman"/>
                <w:b w:val="false"/>
                <w:i w:val="false"/>
                <w:color w:val="000000"/>
                <w:sz w:val="20"/>
              </w:rPr>
              <w:t>
</w:t>
            </w:r>
            <w:r>
              <w:rPr>
                <w:rFonts w:ascii="Times New Roman"/>
                <w:b w:val="false"/>
                <w:i w:val="false"/>
                <w:color w:val="000000"/>
                <w:sz w:val="20"/>
              </w:rPr>
              <w:t>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1) мемлекеттік тіркеу туралы куәлікті беру және куәліктің телнұсқасын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кеменің ипотекасын мемлекеттік тіркеу туралы куәлікті не кеменің ипотекасын мемлекеттік тіркеу туралы куәліктің телнұсқасын не шағын көлемді кеменің ипотекасын мемлекеттік тіркеу туралы куәлікті не шағын көлемді кеменің ипотекасын мемлекеттік тіркеу туралы куәліктің телнұсқасын не кеме ипотекасын (жасалып жатқан кеменің) мемлекеттік тіркеу туралы куәлікті не кеме ипотекасын (жасалып жатқан кеменің) мемлекеттік тіркеу туралы куәліктің телнұсқасын алу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цифрлық қолтаңбамен (бұдан әрі – ЭЦҚ) куәландырылған осы Қағидаларға 17-қосымшаға сәйкес электрондық құжат нысанындағы өтініш (көрсетілетін қызметті алушы үшін қажетті мемлекеттік қызмет көрсету нәтижесіне қарай);</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шартта көрсетілген құжаттардың көшірмелері бар кеменің, шағын көлемді кеменің, жасалып жатқан кеменің ипотекасы туралы шарттың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ЭҮТШ арқылы төлем жасалған жағдайды қоспағанда, көлік құралдарын мемлекеттік тіркеу үшін алым сомасын бюджетке төлемін растайтын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қосымша парақты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кеменің ипотекасын мемлекеттік тіркеу туралы куәлікке қосымша парақты немесе шағын көлемді кеменің ипотекасын мемлекеттік тіркеу туралы куәлікке қосымша парақты немесе кеменің ипотекасын (жасалып жатқан кеменің) мемлекеттік тіркеу туралы куәлікке қосымша парақты алу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цифрлық қолтаңбамен (бұдан әрі – ЭЦҚ) куәландырылған осы Қағидаларға 17-қосымшаға сәйкес нысандағы өтініш (көрсетілетін қызметті алушы үшін қажетті мемлекеттік қызмет көрсету нәтижесіне қарай);</w:t>
            </w:r>
          </w:p>
          <w:p>
            <w:pPr>
              <w:spacing w:after="20"/>
              <w:ind w:left="20"/>
              <w:jc w:val="both"/>
            </w:pPr>
            <w:r>
              <w:rPr>
                <w:rFonts w:ascii="Times New Roman"/>
                <w:b w:val="false"/>
                <w:i w:val="false"/>
                <w:color w:val="000000"/>
                <w:sz w:val="20"/>
              </w:rPr>
              <w:t>
</w:t>
            </w:r>
            <w:r>
              <w:rPr>
                <w:rFonts w:ascii="Times New Roman"/>
                <w:b w:val="false"/>
                <w:i w:val="false"/>
                <w:color w:val="000000"/>
                <w:sz w:val="20"/>
              </w:rPr>
              <w:t>кеменің, шағын көлемді кеменің, жасалып жатқан кеменің ипотекасы туралы шартқа осындай қосымша келісімде көрсетілген құжаттармен қосымша келісімнің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ЭҮТШ арқылы төлем жасалған жағдайды қоспағанда, көлік құралдарын мемлекеттік тіркеу үшін алым сомасын бюджетке төлемін растайтын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кеменің ипотекасын аяқтау туралы ақпаратты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кеменің ипотекасын тоқтату туралы ақпаратты не шағын көлемді кеменің ипотекасын тоқтату туралы ақпаратты алу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цифрлық қолтаңбамен (бұдан әрі – ЭЦҚ) куәландырылған осы Қағидаларға 17-қосымшаға сәйкес электрондық құжат нысанындағы өтініш (көрсетілетін қызметті алушы үшін қажетті мемлекеттік қызмет көрсету нәтижесіне қарай);</w:t>
            </w:r>
          </w:p>
          <w:p>
            <w:pPr>
              <w:spacing w:after="20"/>
              <w:ind w:left="20"/>
              <w:jc w:val="both"/>
            </w:pPr>
            <w:r>
              <w:rPr>
                <w:rFonts w:ascii="Times New Roman"/>
                <w:b w:val="false"/>
                <w:i w:val="false"/>
                <w:color w:val="000000"/>
                <w:sz w:val="20"/>
              </w:rPr>
              <w:t>
</w:t>
            </w:r>
            <w:r>
              <w:rPr>
                <w:rFonts w:ascii="Times New Roman"/>
                <w:b w:val="false"/>
                <w:i w:val="false"/>
                <w:color w:val="000000"/>
                <w:sz w:val="20"/>
              </w:rPr>
              <w:t>кеменің, шағын көлемді кеменің, жасалып жатқан кеменің ипотекасын өтеу туралы анықтаманың электрондық көшірмесі.</w:t>
            </w:r>
          </w:p>
          <w:p>
            <w:pPr>
              <w:spacing w:after="20"/>
              <w:ind w:left="20"/>
              <w:jc w:val="both"/>
            </w:pPr>
            <w:r>
              <w:rPr>
                <w:rFonts w:ascii="Times New Roman"/>
                <w:b w:val="false"/>
                <w:i w:val="false"/>
                <w:color w:val="000000"/>
                <w:sz w:val="20"/>
              </w:rPr>
              <w:t xml:space="preserve">
"Қазақстан Республикасының Банктер және банк қызметі туралы" Қазақстан Республикасы Заңының </w:t>
            </w:r>
            <w:r>
              <w:rPr>
                <w:rFonts w:ascii="Times New Roman"/>
                <w:b w:val="false"/>
                <w:i w:val="false"/>
                <w:color w:val="000000"/>
                <w:sz w:val="20"/>
              </w:rPr>
              <w:t>61-4-бабында</w:t>
            </w:r>
            <w:r>
              <w:rPr>
                <w:rFonts w:ascii="Times New Roman"/>
                <w:b w:val="false"/>
                <w:i w:val="false"/>
                <w:color w:val="000000"/>
                <w:sz w:val="20"/>
              </w:rPr>
              <w:t xml:space="preserve"> көзделген тәртіппен операция жүргізген жағдайда, өтінішке активтер мен міндеттемелерді бір мезгілде беру туралы шарттың, екінші деңгейдегі банктердің кредиттік портфельдерінің сапасын жақсартуға маманданатын ұйымның активтер мен талап ету құқықтарын иеленуін көздейтін шарттың, (тапсыру актісін немесе одан үзінді-көшірме қоса беріле отырып), талап ету құқығын басқаға беру туралы талапты қамтитын шарттың нотариат куәландырған көшірмесі қоса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және оның кіші түрлерін (бар болса)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 w:id="722"/>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bookmarkEnd w:id="722"/>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xml:space="preserve">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6" w:id="723"/>
          <w:p>
            <w:pPr>
              <w:spacing w:after="20"/>
              <w:ind w:left="20"/>
              <w:jc w:val="both"/>
            </w:pPr>
            <w:r>
              <w:rPr>
                <w:rFonts w:ascii="Times New Roman"/>
                <w:b w:val="false"/>
                <w:i w:val="false"/>
                <w:color w:val="000000"/>
                <w:sz w:val="20"/>
              </w:rPr>
              <w:t>
Көрсетілетін қызметті алушының ЭЦҚ болған жағдайда портал арқылы электрондық нысанда мемлекеттік қызметті алу мүмкіндігі бар.</w:t>
            </w:r>
          </w:p>
          <w:bookmarkEnd w:id="723"/>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порталдың "жеке кабинеті", көрсетілетін қызметті берушінің анықтамалық қызметтері, сондай-ақ "1414", 8-800-080-7777 бірыңғай байланыс орталығы арқылы қашықтан қол жеткізу режимінде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Көлік </w:t>
            </w:r>
            <w:r>
              <w:br/>
            </w:r>
            <w:r>
              <w:rPr>
                <w:rFonts w:ascii="Times New Roman"/>
                <w:b w:val="false"/>
                <w:i w:val="false"/>
                <w:color w:val="000000"/>
                <w:sz w:val="20"/>
              </w:rPr>
              <w:t xml:space="preserve">және коммуникациялар </w:t>
            </w:r>
            <w:r>
              <w:br/>
            </w:r>
            <w:r>
              <w:rPr>
                <w:rFonts w:ascii="Times New Roman"/>
                <w:b w:val="false"/>
                <w:i w:val="false"/>
                <w:color w:val="000000"/>
                <w:sz w:val="20"/>
              </w:rPr>
              <w:t xml:space="preserve">министрінің, Қазақстан </w:t>
            </w:r>
            <w:r>
              <w:br/>
            </w:r>
            <w:r>
              <w:rPr>
                <w:rFonts w:ascii="Times New Roman"/>
                <w:b w:val="false"/>
                <w:i w:val="false"/>
                <w:color w:val="000000"/>
                <w:sz w:val="20"/>
              </w:rPr>
              <w:t xml:space="preserve">Республикасы Инвестициялар </w:t>
            </w:r>
            <w:r>
              <w:br/>
            </w:r>
            <w:r>
              <w:rPr>
                <w:rFonts w:ascii="Times New Roman"/>
                <w:b w:val="false"/>
                <w:i w:val="false"/>
                <w:color w:val="000000"/>
                <w:sz w:val="20"/>
              </w:rPr>
              <w:t xml:space="preserve">және даму министрінің,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 xml:space="preserve">атқарушының, Қазақстан </w:t>
            </w:r>
            <w:r>
              <w:br/>
            </w:r>
            <w:r>
              <w:rPr>
                <w:rFonts w:ascii="Times New Roman"/>
                <w:b w:val="false"/>
                <w:i w:val="false"/>
                <w:color w:val="000000"/>
                <w:sz w:val="20"/>
              </w:rPr>
              <w:t xml:space="preserve">Республикасы Индустрия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 xml:space="preserve">атқарушының өзгерістер мен </w:t>
            </w:r>
            <w:r>
              <w:br/>
            </w:r>
            <w:r>
              <w:rPr>
                <w:rFonts w:ascii="Times New Roman"/>
                <w:b w:val="false"/>
                <w:i w:val="false"/>
                <w:color w:val="000000"/>
                <w:sz w:val="20"/>
              </w:rPr>
              <w:t xml:space="preserve">толықтырулар 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Кемені, оның ішінде шағын</w:t>
            </w:r>
            <w:r>
              <w:br/>
            </w:r>
            <w:r>
              <w:rPr>
                <w:rFonts w:ascii="Times New Roman"/>
                <w:b w:val="false"/>
                <w:i w:val="false"/>
                <w:color w:val="000000"/>
                <w:sz w:val="20"/>
              </w:rPr>
              <w:t>көлемді кемені және оған</w:t>
            </w:r>
            <w:r>
              <w:br/>
            </w:r>
            <w:r>
              <w:rPr>
                <w:rFonts w:ascii="Times New Roman"/>
                <w:b w:val="false"/>
                <w:i w:val="false"/>
                <w:color w:val="000000"/>
                <w:sz w:val="20"/>
              </w:rPr>
              <w:t>құқықтарды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25-қосымша</w:t>
            </w:r>
            <w:r>
              <w:br/>
            </w:r>
            <w:r>
              <w:rPr>
                <w:rFonts w:ascii="Times New Roman"/>
                <w:b w:val="false"/>
                <w:i w:val="false"/>
                <w:color w:val="000000"/>
                <w:sz w:val="20"/>
              </w:rPr>
              <w:t>1-нысан</w:t>
            </w:r>
          </w:p>
        </w:tc>
      </w:tr>
    </w:tbl>
    <w:bookmarkStart w:name="z1265" w:id="724"/>
    <w:p>
      <w:pPr>
        <w:spacing w:after="0"/>
        <w:ind w:left="0"/>
        <w:jc w:val="both"/>
      </w:pPr>
      <w:r>
        <w:rPr>
          <w:rFonts w:ascii="Times New Roman"/>
          <w:b w:val="false"/>
          <w:i w:val="false"/>
          <w:color w:val="000000"/>
          <w:sz w:val="28"/>
        </w:rPr>
        <w:t>
      Қазақстан Республикасы Көлік министрлігі Автомобиль көлігі және көліктік бақылау</w:t>
      </w:r>
    </w:p>
    <w:bookmarkEnd w:id="724"/>
    <w:bookmarkStart w:name="z1266" w:id="725"/>
    <w:p>
      <w:pPr>
        <w:spacing w:after="0"/>
        <w:ind w:left="0"/>
        <w:jc w:val="both"/>
      </w:pPr>
      <w:r>
        <w:rPr>
          <w:rFonts w:ascii="Times New Roman"/>
          <w:b w:val="false"/>
          <w:i w:val="false"/>
          <w:color w:val="000000"/>
          <w:sz w:val="28"/>
        </w:rPr>
        <w:t>
      комитетінің аумақтық органы _____________________________________________________</w:t>
      </w:r>
    </w:p>
    <w:bookmarkEnd w:id="725"/>
    <w:bookmarkStart w:name="z1267" w:id="726"/>
    <w:p>
      <w:pPr>
        <w:spacing w:after="0"/>
        <w:ind w:left="0"/>
        <w:jc w:val="both"/>
      </w:pPr>
      <w:r>
        <w:rPr>
          <w:rFonts w:ascii="Times New Roman"/>
          <w:b w:val="false"/>
          <w:i w:val="false"/>
          <w:color w:val="000000"/>
          <w:sz w:val="28"/>
        </w:rPr>
        <w:t>
      Территориальный орган Комитета автомобильного транспорта и транспортного контроля</w:t>
      </w:r>
    </w:p>
    <w:bookmarkEnd w:id="726"/>
    <w:bookmarkStart w:name="z1268" w:id="727"/>
    <w:p>
      <w:pPr>
        <w:spacing w:after="0"/>
        <w:ind w:left="0"/>
        <w:jc w:val="both"/>
      </w:pPr>
      <w:r>
        <w:rPr>
          <w:rFonts w:ascii="Times New Roman"/>
          <w:b w:val="false"/>
          <w:i w:val="false"/>
          <w:color w:val="000000"/>
          <w:sz w:val="28"/>
        </w:rPr>
        <w:t>
      Министерства транспорта Республики Казахстан _____________________________________</w:t>
      </w:r>
    </w:p>
    <w:bookmarkEnd w:id="727"/>
    <w:bookmarkStart w:name="z1269" w:id="728"/>
    <w:p>
      <w:pPr>
        <w:spacing w:after="0"/>
        <w:ind w:left="0"/>
        <w:jc w:val="left"/>
      </w:pPr>
      <w:r>
        <w:rPr>
          <w:rFonts w:ascii="Times New Roman"/>
          <w:b/>
          <w:i w:val="false"/>
          <w:color w:val="000000"/>
        </w:rPr>
        <w:t xml:space="preserve"> Кеме ипотекасын тоқтату туралы ақпарат</w:t>
      </w:r>
    </w:p>
    <w:bookmarkEnd w:id="728"/>
    <w:bookmarkStart w:name="z1270" w:id="729"/>
    <w:p>
      <w:pPr>
        <w:spacing w:after="0"/>
        <w:ind w:left="0"/>
        <w:jc w:val="both"/>
      </w:pPr>
      <w:r>
        <w:rPr>
          <w:rFonts w:ascii="Times New Roman"/>
          <w:b w:val="false"/>
          <w:i w:val="false"/>
          <w:color w:val="000000"/>
          <w:sz w:val="28"/>
        </w:rPr>
        <w:t>
      Кеме ипотекасы:</w:t>
      </w:r>
    </w:p>
    <w:bookmarkEnd w:id="729"/>
    <w:bookmarkStart w:name="z1271" w:id="730"/>
    <w:p>
      <w:pPr>
        <w:spacing w:after="0"/>
        <w:ind w:left="0"/>
        <w:jc w:val="both"/>
      </w:pPr>
      <w:r>
        <w:rPr>
          <w:rFonts w:ascii="Times New Roman"/>
          <w:b w:val="false"/>
          <w:i w:val="false"/>
          <w:color w:val="000000"/>
          <w:sz w:val="28"/>
        </w:rPr>
        <w:t>
      1. Кеменің атауы ______________________________________________________________</w:t>
      </w:r>
    </w:p>
    <w:bookmarkEnd w:id="730"/>
    <w:bookmarkStart w:name="z1272" w:id="731"/>
    <w:p>
      <w:pPr>
        <w:spacing w:after="0"/>
        <w:ind w:left="0"/>
        <w:jc w:val="both"/>
      </w:pPr>
      <w:r>
        <w:rPr>
          <w:rFonts w:ascii="Times New Roman"/>
          <w:b w:val="false"/>
          <w:i w:val="false"/>
          <w:color w:val="000000"/>
          <w:sz w:val="28"/>
        </w:rPr>
        <w:t>
      2. Кеменің тіркеу нөмірі ________________________________________________________</w:t>
      </w:r>
    </w:p>
    <w:bookmarkEnd w:id="731"/>
    <w:bookmarkStart w:name="z1273" w:id="732"/>
    <w:p>
      <w:pPr>
        <w:spacing w:after="0"/>
        <w:ind w:left="0"/>
        <w:jc w:val="both"/>
      </w:pPr>
      <w:r>
        <w:rPr>
          <w:rFonts w:ascii="Times New Roman"/>
          <w:b w:val="false"/>
          <w:i w:val="false"/>
          <w:color w:val="000000"/>
          <w:sz w:val="28"/>
        </w:rPr>
        <w:t>
      3. Кеме ипотекасының тіркеу нөмірі______________________________________________</w:t>
      </w:r>
    </w:p>
    <w:bookmarkEnd w:id="732"/>
    <w:bookmarkStart w:name="z1274" w:id="733"/>
    <w:p>
      <w:pPr>
        <w:spacing w:after="0"/>
        <w:ind w:left="0"/>
        <w:jc w:val="both"/>
      </w:pPr>
      <w:r>
        <w:rPr>
          <w:rFonts w:ascii="Times New Roman"/>
          <w:b w:val="false"/>
          <w:i w:val="false"/>
          <w:color w:val="000000"/>
          <w:sz w:val="28"/>
        </w:rPr>
        <w:t>
      4. Кемені тіркеу орны__________________________________________________________</w:t>
      </w:r>
    </w:p>
    <w:bookmarkEnd w:id="733"/>
    <w:bookmarkStart w:name="z1275" w:id="734"/>
    <w:p>
      <w:pPr>
        <w:spacing w:after="0"/>
        <w:ind w:left="0"/>
        <w:jc w:val="both"/>
      </w:pPr>
      <w:r>
        <w:rPr>
          <w:rFonts w:ascii="Times New Roman"/>
          <w:b w:val="false"/>
          <w:i w:val="false"/>
          <w:color w:val="000000"/>
          <w:sz w:val="28"/>
        </w:rPr>
        <w:t>
      5. Тіркеу нөмірі ______________________________________________________________</w:t>
      </w:r>
    </w:p>
    <w:bookmarkEnd w:id="734"/>
    <w:bookmarkStart w:name="z1276" w:id="735"/>
    <w:p>
      <w:pPr>
        <w:spacing w:after="0"/>
        <w:ind w:left="0"/>
        <w:jc w:val="both"/>
      </w:pPr>
      <w:r>
        <w:rPr>
          <w:rFonts w:ascii="Times New Roman"/>
          <w:b w:val="false"/>
          <w:i w:val="false"/>
          <w:color w:val="000000"/>
          <w:sz w:val="28"/>
        </w:rPr>
        <w:t>
      6. Кеме түрі _________________________________________________________________</w:t>
      </w:r>
    </w:p>
    <w:bookmarkEnd w:id="735"/>
    <w:bookmarkStart w:name="z1277" w:id="736"/>
    <w:p>
      <w:pPr>
        <w:spacing w:after="0"/>
        <w:ind w:left="0"/>
        <w:jc w:val="both"/>
      </w:pPr>
      <w:r>
        <w:rPr>
          <w:rFonts w:ascii="Times New Roman"/>
          <w:b w:val="false"/>
          <w:i w:val="false"/>
          <w:color w:val="000000"/>
          <w:sz w:val="28"/>
        </w:rPr>
        <w:t>
      7. Кеме сыныбы______________________________________________________________</w:t>
      </w:r>
    </w:p>
    <w:bookmarkEnd w:id="736"/>
    <w:bookmarkStart w:name="z1278" w:id="737"/>
    <w:p>
      <w:pPr>
        <w:spacing w:after="0"/>
        <w:ind w:left="0"/>
        <w:jc w:val="both"/>
      </w:pPr>
      <w:r>
        <w:rPr>
          <w:rFonts w:ascii="Times New Roman"/>
          <w:b w:val="false"/>
          <w:i w:val="false"/>
          <w:color w:val="000000"/>
          <w:sz w:val="28"/>
        </w:rPr>
        <w:t>
      8. Кеме тоннажы_____________________________________________________________</w:t>
      </w:r>
    </w:p>
    <w:bookmarkEnd w:id="737"/>
    <w:bookmarkStart w:name="z1279" w:id="738"/>
    <w:p>
      <w:pPr>
        <w:spacing w:after="0"/>
        <w:ind w:left="0"/>
        <w:jc w:val="both"/>
      </w:pPr>
      <w:r>
        <w:rPr>
          <w:rFonts w:ascii="Times New Roman"/>
          <w:b w:val="false"/>
          <w:i w:val="false"/>
          <w:color w:val="000000"/>
          <w:sz w:val="28"/>
        </w:rPr>
        <w:t>
      тоқтатылған.</w:t>
      </w:r>
    </w:p>
    <w:bookmarkEnd w:id="738"/>
    <w:bookmarkStart w:name="z1280" w:id="739"/>
    <w:p>
      <w:pPr>
        <w:spacing w:after="0"/>
        <w:ind w:left="0"/>
        <w:jc w:val="both"/>
      </w:pPr>
      <w:r>
        <w:rPr>
          <w:rFonts w:ascii="Times New Roman"/>
          <w:b w:val="false"/>
          <w:i w:val="false"/>
          <w:color w:val="000000"/>
          <w:sz w:val="28"/>
        </w:rPr>
        <w:t>
      Уәкілетті тұлғаның Т. А. Ә. _____________</w:t>
      </w:r>
    </w:p>
    <w:bookmarkEnd w:id="7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bl>
    <w:bookmarkStart w:name="z1282" w:id="740"/>
    <w:p>
      <w:pPr>
        <w:spacing w:after="0"/>
        <w:ind w:left="0"/>
        <w:jc w:val="both"/>
      </w:pPr>
      <w:r>
        <w:rPr>
          <w:rFonts w:ascii="Times New Roman"/>
          <w:b w:val="false"/>
          <w:i w:val="false"/>
          <w:color w:val="000000"/>
          <w:sz w:val="28"/>
        </w:rPr>
        <w:t>
      Қазақстан Республикасы Көлік министрлігі Автомобиль көлігі және көліктік бақылау</w:t>
      </w:r>
    </w:p>
    <w:bookmarkEnd w:id="740"/>
    <w:bookmarkStart w:name="z1283" w:id="741"/>
    <w:p>
      <w:pPr>
        <w:spacing w:after="0"/>
        <w:ind w:left="0"/>
        <w:jc w:val="both"/>
      </w:pPr>
      <w:r>
        <w:rPr>
          <w:rFonts w:ascii="Times New Roman"/>
          <w:b w:val="false"/>
          <w:i w:val="false"/>
          <w:color w:val="000000"/>
          <w:sz w:val="28"/>
        </w:rPr>
        <w:t>
      комитетінің аумақтық органы _____________________________________________________</w:t>
      </w:r>
    </w:p>
    <w:bookmarkEnd w:id="741"/>
    <w:bookmarkStart w:name="z1284" w:id="742"/>
    <w:p>
      <w:pPr>
        <w:spacing w:after="0"/>
        <w:ind w:left="0"/>
        <w:jc w:val="both"/>
      </w:pPr>
      <w:r>
        <w:rPr>
          <w:rFonts w:ascii="Times New Roman"/>
          <w:b w:val="false"/>
          <w:i w:val="false"/>
          <w:color w:val="000000"/>
          <w:sz w:val="28"/>
        </w:rPr>
        <w:t>
      Территориальный орган Комитета автомобильного транспорта и транспортного контроля</w:t>
      </w:r>
    </w:p>
    <w:bookmarkEnd w:id="742"/>
    <w:bookmarkStart w:name="z1285" w:id="743"/>
    <w:p>
      <w:pPr>
        <w:spacing w:after="0"/>
        <w:ind w:left="0"/>
        <w:jc w:val="both"/>
      </w:pPr>
      <w:r>
        <w:rPr>
          <w:rFonts w:ascii="Times New Roman"/>
          <w:b w:val="false"/>
          <w:i w:val="false"/>
          <w:color w:val="000000"/>
          <w:sz w:val="28"/>
        </w:rPr>
        <w:t>
      Министерства транспорта Республики Казахстан _____________________________________</w:t>
      </w:r>
    </w:p>
    <w:bookmarkEnd w:id="743"/>
    <w:bookmarkStart w:name="z1286" w:id="744"/>
    <w:p>
      <w:pPr>
        <w:spacing w:after="0"/>
        <w:ind w:left="0"/>
        <w:jc w:val="both"/>
      </w:pPr>
      <w:r>
        <w:rPr>
          <w:rFonts w:ascii="Times New Roman"/>
          <w:b w:val="false"/>
          <w:i w:val="false"/>
          <w:color w:val="000000"/>
          <w:sz w:val="28"/>
        </w:rPr>
        <w:t>
      Информация о прекращении ипотеки маломерного судна</w:t>
      </w:r>
    </w:p>
    <w:bookmarkEnd w:id="744"/>
    <w:bookmarkStart w:name="z1287" w:id="745"/>
    <w:p>
      <w:pPr>
        <w:spacing w:after="0"/>
        <w:ind w:left="0"/>
        <w:jc w:val="left"/>
      </w:pPr>
      <w:r>
        <w:rPr>
          <w:rFonts w:ascii="Times New Roman"/>
          <w:b/>
          <w:i w:val="false"/>
          <w:color w:val="000000"/>
        </w:rPr>
        <w:t xml:space="preserve"> Шағын көлемді кеменің ипотекасын тоқтату туралы ақпарат</w:t>
      </w:r>
    </w:p>
    <w:bookmarkEnd w:id="745"/>
    <w:bookmarkStart w:name="z1288" w:id="746"/>
    <w:p>
      <w:pPr>
        <w:spacing w:after="0"/>
        <w:ind w:left="0"/>
        <w:jc w:val="both"/>
      </w:pPr>
      <w:r>
        <w:rPr>
          <w:rFonts w:ascii="Times New Roman"/>
          <w:b w:val="false"/>
          <w:i w:val="false"/>
          <w:color w:val="000000"/>
          <w:sz w:val="28"/>
        </w:rPr>
        <w:t>
      Шағын көлемді кеменің ипотекасы:</w:t>
      </w:r>
    </w:p>
    <w:bookmarkEnd w:id="746"/>
    <w:bookmarkStart w:name="z1289" w:id="747"/>
    <w:p>
      <w:pPr>
        <w:spacing w:after="0"/>
        <w:ind w:left="0"/>
        <w:jc w:val="both"/>
      </w:pPr>
      <w:r>
        <w:rPr>
          <w:rFonts w:ascii="Times New Roman"/>
          <w:b w:val="false"/>
          <w:i w:val="false"/>
          <w:color w:val="000000"/>
          <w:sz w:val="28"/>
        </w:rPr>
        <w:t>
      1. Кеменің тіркеу нөмірі __________________________________________________________</w:t>
      </w:r>
    </w:p>
    <w:bookmarkEnd w:id="747"/>
    <w:bookmarkStart w:name="z1290" w:id="748"/>
    <w:p>
      <w:pPr>
        <w:spacing w:after="0"/>
        <w:ind w:left="0"/>
        <w:jc w:val="both"/>
      </w:pPr>
      <w:r>
        <w:rPr>
          <w:rFonts w:ascii="Times New Roman"/>
          <w:b w:val="false"/>
          <w:i w:val="false"/>
          <w:color w:val="000000"/>
          <w:sz w:val="28"/>
        </w:rPr>
        <w:t>
      2. Шағын көлемді кеме ипотекасының тіркеу нөмірі __________________________________</w:t>
      </w:r>
    </w:p>
    <w:bookmarkEnd w:id="748"/>
    <w:bookmarkStart w:name="z1291" w:id="749"/>
    <w:p>
      <w:pPr>
        <w:spacing w:after="0"/>
        <w:ind w:left="0"/>
        <w:jc w:val="both"/>
      </w:pPr>
      <w:r>
        <w:rPr>
          <w:rFonts w:ascii="Times New Roman"/>
          <w:b w:val="false"/>
          <w:i w:val="false"/>
          <w:color w:val="000000"/>
          <w:sz w:val="28"/>
        </w:rPr>
        <w:t>
      3. Тіркеу орны __________________________________________________________________</w:t>
      </w:r>
    </w:p>
    <w:bookmarkEnd w:id="749"/>
    <w:bookmarkStart w:name="z1292" w:id="750"/>
    <w:p>
      <w:pPr>
        <w:spacing w:after="0"/>
        <w:ind w:left="0"/>
        <w:jc w:val="both"/>
      </w:pPr>
      <w:r>
        <w:rPr>
          <w:rFonts w:ascii="Times New Roman"/>
          <w:b w:val="false"/>
          <w:i w:val="false"/>
          <w:color w:val="000000"/>
          <w:sz w:val="28"/>
        </w:rPr>
        <w:t>
      4. Кеме түрі ____________________________________________________________________</w:t>
      </w:r>
    </w:p>
    <w:bookmarkEnd w:id="750"/>
    <w:bookmarkStart w:name="z1293" w:id="751"/>
    <w:p>
      <w:pPr>
        <w:spacing w:after="0"/>
        <w:ind w:left="0"/>
        <w:jc w:val="both"/>
      </w:pPr>
      <w:r>
        <w:rPr>
          <w:rFonts w:ascii="Times New Roman"/>
          <w:b w:val="false"/>
          <w:i w:val="false"/>
          <w:color w:val="000000"/>
          <w:sz w:val="28"/>
        </w:rPr>
        <w:t>
      тоқтатылған.</w:t>
      </w:r>
    </w:p>
    <w:bookmarkEnd w:id="751"/>
    <w:bookmarkStart w:name="z1294" w:id="752"/>
    <w:p>
      <w:pPr>
        <w:spacing w:after="0"/>
        <w:ind w:left="0"/>
        <w:jc w:val="both"/>
      </w:pPr>
      <w:r>
        <w:rPr>
          <w:rFonts w:ascii="Times New Roman"/>
          <w:b w:val="false"/>
          <w:i w:val="false"/>
          <w:color w:val="000000"/>
          <w:sz w:val="28"/>
        </w:rPr>
        <w:t>
      Уәкілетті тұлғаның Т. А. Ә. __________________</w:t>
      </w:r>
    </w:p>
    <w:bookmarkEnd w:id="7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Көлік </w:t>
            </w:r>
            <w:r>
              <w:br/>
            </w:r>
            <w:r>
              <w:rPr>
                <w:rFonts w:ascii="Times New Roman"/>
                <w:b w:val="false"/>
                <w:i w:val="false"/>
                <w:color w:val="000000"/>
                <w:sz w:val="20"/>
              </w:rPr>
              <w:t xml:space="preserve">және коммуникациялар </w:t>
            </w:r>
            <w:r>
              <w:br/>
            </w:r>
            <w:r>
              <w:rPr>
                <w:rFonts w:ascii="Times New Roman"/>
                <w:b w:val="false"/>
                <w:i w:val="false"/>
                <w:color w:val="000000"/>
                <w:sz w:val="20"/>
              </w:rPr>
              <w:t xml:space="preserve">министрінің, Қазақстан </w:t>
            </w:r>
            <w:r>
              <w:br/>
            </w:r>
            <w:r>
              <w:rPr>
                <w:rFonts w:ascii="Times New Roman"/>
                <w:b w:val="false"/>
                <w:i w:val="false"/>
                <w:color w:val="000000"/>
                <w:sz w:val="20"/>
              </w:rPr>
              <w:t xml:space="preserve">Республикасы Инвестициялар </w:t>
            </w:r>
            <w:r>
              <w:br/>
            </w:r>
            <w:r>
              <w:rPr>
                <w:rFonts w:ascii="Times New Roman"/>
                <w:b w:val="false"/>
                <w:i w:val="false"/>
                <w:color w:val="000000"/>
                <w:sz w:val="20"/>
              </w:rPr>
              <w:t xml:space="preserve">және даму министрінің,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 xml:space="preserve">атқарушының, Қазақстан </w:t>
            </w:r>
            <w:r>
              <w:br/>
            </w:r>
            <w:r>
              <w:rPr>
                <w:rFonts w:ascii="Times New Roman"/>
                <w:b w:val="false"/>
                <w:i w:val="false"/>
                <w:color w:val="000000"/>
                <w:sz w:val="20"/>
              </w:rPr>
              <w:t xml:space="preserve">Республикасы Индустрия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 xml:space="preserve">атқарушының өзгерістер мен </w:t>
            </w:r>
            <w:r>
              <w:br/>
            </w:r>
            <w:r>
              <w:rPr>
                <w:rFonts w:ascii="Times New Roman"/>
                <w:b w:val="false"/>
                <w:i w:val="false"/>
                <w:color w:val="000000"/>
                <w:sz w:val="20"/>
              </w:rPr>
              <w:t xml:space="preserve">толықтырулар енгізілетін кейбір </w:t>
            </w:r>
            <w:r>
              <w:br/>
            </w:r>
            <w:r>
              <w:rPr>
                <w:rFonts w:ascii="Times New Roman"/>
                <w:b w:val="false"/>
                <w:i w:val="false"/>
                <w:color w:val="000000"/>
                <w:sz w:val="20"/>
              </w:rPr>
              <w:t xml:space="preserve">бұйрықтарының тізбесіне </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ірі габаритті және</w:t>
            </w:r>
            <w:r>
              <w:br/>
            </w:r>
            <w:r>
              <w:rPr>
                <w:rFonts w:ascii="Times New Roman"/>
                <w:b w:val="false"/>
                <w:i w:val="false"/>
                <w:color w:val="000000"/>
                <w:sz w:val="20"/>
              </w:rPr>
              <w:t>ауыр салмақты жүктерді</w:t>
            </w:r>
            <w:r>
              <w:br/>
            </w:r>
            <w:r>
              <w:rPr>
                <w:rFonts w:ascii="Times New Roman"/>
                <w:b w:val="false"/>
                <w:i w:val="false"/>
                <w:color w:val="000000"/>
                <w:sz w:val="20"/>
              </w:rPr>
              <w:t>тасымалдауды ұйымдастыру</w:t>
            </w:r>
            <w:r>
              <w:br/>
            </w:r>
            <w:r>
              <w:rPr>
                <w:rFonts w:ascii="Times New Roman"/>
                <w:b w:val="false"/>
                <w:i w:val="false"/>
                <w:color w:val="000000"/>
                <w:sz w:val="20"/>
              </w:rPr>
              <w:t>және оны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1304" w:id="753"/>
    <w:p>
      <w:pPr>
        <w:spacing w:after="0"/>
        <w:ind w:left="0"/>
        <w:jc w:val="both"/>
      </w:pPr>
      <w:r>
        <w:rPr>
          <w:rFonts w:ascii="Times New Roman"/>
          <w:b w:val="false"/>
          <w:i w:val="false"/>
          <w:color w:val="000000"/>
          <w:sz w:val="28"/>
        </w:rPr>
        <w:t>
      Ауыр салмақты және (немесе) ірі габаритті автокөлік құралының жүріп өтуіне арнайы рұқсатты алу (ұзарту) үшін өтініш</w:t>
      </w:r>
    </w:p>
    <w:bookmarkEnd w:id="7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сәйкестендiру нөмiрi (ЖСН) / бизнес-сәйкестендiру нөмiрi (БСН)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телефоны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салмағы (тоннамен)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маркасы: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нөмірi: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Тіркеменің (жартылай тіркеменің) маркасы: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нөмірi: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(тоннамен)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Изотермиялық шанақтың болуы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немесе оған балама аспаның болуы: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Жүру бағыты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Бағыттың жалпы ұзақтығы (километрмен):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қалалардың аумағы бойынша (километрмен):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Рейстердің (жол жүру) 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Жүргізушінің тегі, аты, әкесінің аты (болған кезде):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Ілесіп жүру түрi: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нөмірi: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Жүру күні мен уақыты: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рұқсатты ұзарту немесе көлік құралын ауыстыру жағдайларында толтырылады (қажеті сызылсын)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берілген арнайы рұқсаттың нөмірі мен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Ауыстырылатын автокөлік маркасы: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нөмірi: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Ауыстырылатын тіркеме (жартылай тіркеме) маркасы: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нөмірi:</w:t>
            </w:r>
          </w:p>
        </w:tc>
      </w:tr>
    </w:tbl>
    <w:bookmarkStart w:name="z1305" w:id="754"/>
    <w:p>
      <w:pPr>
        <w:spacing w:after="0"/>
        <w:ind w:left="0"/>
        <w:jc w:val="both"/>
      </w:pPr>
      <w:r>
        <w:rPr>
          <w:rFonts w:ascii="Times New Roman"/>
          <w:b w:val="false"/>
          <w:i w:val="false"/>
          <w:color w:val="000000"/>
          <w:sz w:val="28"/>
        </w:rPr>
        <w:t>
      Автокөлік құралының жүгін қоса есептегендегі нақты салмақтық және габариттік параметрлері</w:t>
      </w:r>
    </w:p>
    <w:bookmarkEnd w:id="7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бетінен биіктігі, метрмен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метрмен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метрмен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артқы сыртқы нүктесінен жүктің тысқары шығуы, метрмен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салмағы, тоннамен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Тіркеменің толық салмағы, тоннамен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Доңғалақ формуласы (еңістігі)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1-осьі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2-осьі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3-осьі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4-осьі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5-осьі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6-осьі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7-осьі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8-осьі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9-осьі</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Осьтерінің арақашықтығы (метрмен)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Оське нақты жүктеме (тоннамен)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06" w:id="755"/>
      <w:r>
        <w:rPr>
          <w:rFonts w:ascii="Times New Roman"/>
          <w:b w:val="false"/>
          <w:i w:val="false"/>
          <w:color w:val="000000"/>
          <w:sz w:val="28"/>
        </w:rPr>
        <w:t>
      Автокөлiк құралы табиғи немесе техногендiк сипаттағы төтенше жағдайларды жою үшiн</w:t>
      </w:r>
    </w:p>
    <w:bookmarkEnd w:id="755"/>
    <w:p>
      <w:pPr>
        <w:spacing w:after="0"/>
        <w:ind w:left="0"/>
        <w:jc w:val="both"/>
      </w:pPr>
      <w:r>
        <w:rPr>
          <w:rFonts w:ascii="Times New Roman"/>
          <w:b w:val="false"/>
          <w:i w:val="false"/>
          <w:color w:val="000000"/>
          <w:sz w:val="28"/>
        </w:rPr>
        <w:t>тартылған (Х)____________________________________________________________________</w:t>
      </w:r>
    </w:p>
    <w:p>
      <w:pPr>
        <w:spacing w:after="0"/>
        <w:ind w:left="0"/>
        <w:jc w:val="both"/>
      </w:pPr>
      <w:r>
        <w:rPr>
          <w:rFonts w:ascii="Times New Roman"/>
          <w:b w:val="false"/>
          <w:i w:val="false"/>
          <w:color w:val="000000"/>
          <w:sz w:val="28"/>
        </w:rPr>
        <w:t>Қосымша деректер _______________________________________________________________</w:t>
      </w:r>
    </w:p>
    <w:p>
      <w:pPr>
        <w:spacing w:after="0"/>
        <w:ind w:left="0"/>
        <w:jc w:val="both"/>
      </w:pPr>
      <w:r>
        <w:rPr>
          <w:rFonts w:ascii="Times New Roman"/>
          <w:b w:val="false"/>
          <w:i w:val="false"/>
          <w:color w:val="000000"/>
          <w:sz w:val="28"/>
        </w:rPr>
        <w:t>Қоса берілетін құжаттар: __________________________________________________________</w:t>
      </w:r>
    </w:p>
    <w:p>
      <w:pPr>
        <w:spacing w:after="0"/>
        <w:ind w:left="0"/>
        <w:jc w:val="both"/>
      </w:pPr>
      <w:r>
        <w:rPr>
          <w:rFonts w:ascii="Times New Roman"/>
          <w:b w:val="false"/>
          <w:i w:val="false"/>
          <w:color w:val="000000"/>
          <w:sz w:val="28"/>
        </w:rPr>
        <w:t>Цифрлық жүйелерде қамтылған, заңмен қорғалатын құпияны құрайтын мәліметтерді</w:t>
      </w:r>
    </w:p>
    <w:p>
      <w:pPr>
        <w:spacing w:after="0"/>
        <w:ind w:left="0"/>
        <w:jc w:val="both"/>
      </w:pPr>
      <w:r>
        <w:rPr>
          <w:rFonts w:ascii="Times New Roman"/>
          <w:b w:val="false"/>
          <w:i w:val="false"/>
          <w:color w:val="000000"/>
          <w:sz w:val="28"/>
        </w:rPr>
        <w:t>пайдалануға келісемін</w:t>
      </w:r>
    </w:p>
    <w:p>
      <w:pPr>
        <w:spacing w:after="0"/>
        <w:ind w:left="0"/>
        <w:jc w:val="both"/>
      </w:pPr>
      <w:r>
        <w:rPr>
          <w:rFonts w:ascii="Times New Roman"/>
          <w:b w:val="false"/>
          <w:i w:val="false"/>
          <w:color w:val="000000"/>
          <w:sz w:val="28"/>
        </w:rPr>
        <w:t>______________________________________________</w:t>
      </w:r>
    </w:p>
    <w:p>
      <w:pPr>
        <w:spacing w:after="0"/>
        <w:ind w:left="0"/>
        <w:jc w:val="both"/>
      </w:pPr>
      <w:r>
        <w:rPr>
          <w:rFonts w:ascii="Times New Roman"/>
          <w:b w:val="false"/>
          <w:i w:val="false"/>
          <w:color w:val="000000"/>
          <w:sz w:val="28"/>
        </w:rPr>
        <w:t>тегі, аты, әкесінің аты (бар болған кезде) (қолы)</w:t>
      </w:r>
    </w:p>
    <w:p>
      <w:pPr>
        <w:spacing w:after="0"/>
        <w:ind w:left="0"/>
        <w:jc w:val="both"/>
      </w:pPr>
      <w:r>
        <w:rPr>
          <w:rFonts w:ascii="Times New Roman"/>
          <w:b w:val="false"/>
          <w:i w:val="false"/>
          <w:color w:val="000000"/>
          <w:sz w:val="28"/>
        </w:rPr>
        <w:t>* Ескертпе: толық емес және (немесе) анық емес ақпарат өтінішті қабылдаудан бас тартуға негіз болып табылады.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Көлік </w:t>
            </w:r>
            <w:r>
              <w:br/>
            </w:r>
            <w:r>
              <w:rPr>
                <w:rFonts w:ascii="Times New Roman"/>
                <w:b w:val="false"/>
                <w:i w:val="false"/>
                <w:color w:val="000000"/>
                <w:sz w:val="20"/>
              </w:rPr>
              <w:t xml:space="preserve">және коммуникациялар </w:t>
            </w:r>
            <w:r>
              <w:br/>
            </w:r>
            <w:r>
              <w:rPr>
                <w:rFonts w:ascii="Times New Roman"/>
                <w:b w:val="false"/>
                <w:i w:val="false"/>
                <w:color w:val="000000"/>
                <w:sz w:val="20"/>
              </w:rPr>
              <w:t xml:space="preserve">министрінің, Қазақстан </w:t>
            </w:r>
            <w:r>
              <w:br/>
            </w:r>
            <w:r>
              <w:rPr>
                <w:rFonts w:ascii="Times New Roman"/>
                <w:b w:val="false"/>
                <w:i w:val="false"/>
                <w:color w:val="000000"/>
                <w:sz w:val="20"/>
              </w:rPr>
              <w:t xml:space="preserve">Республикасы Инвестициялар </w:t>
            </w:r>
            <w:r>
              <w:br/>
            </w:r>
            <w:r>
              <w:rPr>
                <w:rFonts w:ascii="Times New Roman"/>
                <w:b w:val="false"/>
                <w:i w:val="false"/>
                <w:color w:val="000000"/>
                <w:sz w:val="20"/>
              </w:rPr>
              <w:t xml:space="preserve">және даму министрінің,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 xml:space="preserve">атқарушының, Қазақстан </w:t>
            </w:r>
            <w:r>
              <w:br/>
            </w:r>
            <w:r>
              <w:rPr>
                <w:rFonts w:ascii="Times New Roman"/>
                <w:b w:val="false"/>
                <w:i w:val="false"/>
                <w:color w:val="000000"/>
                <w:sz w:val="20"/>
              </w:rPr>
              <w:t xml:space="preserve">Республикасы Индустрия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 xml:space="preserve">атқарушының өзгерістер мен </w:t>
            </w:r>
            <w:r>
              <w:br/>
            </w:r>
            <w:r>
              <w:rPr>
                <w:rFonts w:ascii="Times New Roman"/>
                <w:b w:val="false"/>
                <w:i w:val="false"/>
                <w:color w:val="000000"/>
                <w:sz w:val="20"/>
              </w:rPr>
              <w:t xml:space="preserve">толықтырулар енгізілетін кейбір </w:t>
            </w:r>
            <w:r>
              <w:br/>
            </w:r>
            <w:r>
              <w:rPr>
                <w:rFonts w:ascii="Times New Roman"/>
                <w:b w:val="false"/>
                <w:i w:val="false"/>
                <w:color w:val="000000"/>
                <w:sz w:val="20"/>
              </w:rPr>
              <w:t xml:space="preserve">бұйрықтарының тізбесіне </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аумағында ірі габаритті және </w:t>
            </w:r>
            <w:r>
              <w:br/>
            </w:r>
            <w:r>
              <w:rPr>
                <w:rFonts w:ascii="Times New Roman"/>
                <w:b w:val="false"/>
                <w:i w:val="false"/>
                <w:color w:val="000000"/>
                <w:sz w:val="20"/>
              </w:rPr>
              <w:t xml:space="preserve">ауыр салмақты жүктерді </w:t>
            </w:r>
            <w:r>
              <w:br/>
            </w:r>
            <w:r>
              <w:rPr>
                <w:rFonts w:ascii="Times New Roman"/>
                <w:b w:val="false"/>
                <w:i w:val="false"/>
                <w:color w:val="000000"/>
                <w:sz w:val="20"/>
              </w:rPr>
              <w:t xml:space="preserve">тасымалдауды жүзеге асыруды </w:t>
            </w:r>
            <w:r>
              <w:br/>
            </w:r>
            <w:r>
              <w:rPr>
                <w:rFonts w:ascii="Times New Roman"/>
                <w:b w:val="false"/>
                <w:i w:val="false"/>
                <w:color w:val="000000"/>
                <w:sz w:val="20"/>
              </w:rPr>
              <w:t>ұйымдастыру қағидаларына</w:t>
            </w:r>
            <w:r>
              <w:br/>
            </w:r>
            <w:r>
              <w:rPr>
                <w:rFonts w:ascii="Times New Roman"/>
                <w:b w:val="false"/>
                <w:i w:val="false"/>
                <w:color w:val="000000"/>
                <w:sz w:val="20"/>
              </w:rPr>
              <w:t>4-қосымша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салмақты және (немесе) ірі габаритті автокөлік құралдарының жүріп өтуіне арнайы рұқсат беру" мемлекеттік қызмет көрсетуге қойылатын негізгі талаптардың тізбесі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министрлігі Автомобиль көлігі және көліктік бақылау комитетiнiң аумақтық органдары және Еуразиялық экономикалық одақтың кедендік шекарасымен тұспа-тұс келетін Қазақстан Республикасының Мемлекеттік шекарасы арқылы автокөлік құралдарын өткізу пункттерінде, сондай-ақ тауарларды Еуразиялық экономикалық одақтың кедендік шекарасы арқылы өткізудің өзге де орындарындағы Қазақстан Республикасының мемлекеттік кіріс органдары (бұдан әрі – көрсетілетін қызметті беруші)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9" w:id="756"/>
          <w:p>
            <w:pPr>
              <w:spacing w:after="20"/>
              <w:ind w:left="20"/>
              <w:jc w:val="both"/>
            </w:pPr>
            <w:r>
              <w:rPr>
                <w:rFonts w:ascii="Times New Roman"/>
                <w:b w:val="false"/>
                <w:i w:val="false"/>
                <w:color w:val="000000"/>
                <w:sz w:val="20"/>
              </w:rPr>
              <w:t>
1) Арнайы рұқсат беру;</w:t>
            </w:r>
          </w:p>
          <w:bookmarkEnd w:id="756"/>
          <w:p>
            <w:pPr>
              <w:spacing w:after="20"/>
              <w:ind w:left="20"/>
              <w:jc w:val="both"/>
            </w:pPr>
            <w:r>
              <w:rPr>
                <w:rFonts w:ascii="Times New Roman"/>
                <w:b w:val="false"/>
                <w:i w:val="false"/>
                <w:color w:val="000000"/>
                <w:sz w:val="20"/>
              </w:rPr>
              <w:t>
</w:t>
            </w:r>
            <w:r>
              <w:rPr>
                <w:rFonts w:ascii="Times New Roman"/>
                <w:b w:val="false"/>
                <w:i w:val="false"/>
                <w:color w:val="000000"/>
                <w:sz w:val="20"/>
              </w:rPr>
              <w:t>2) Бұрын берілген арнайы рұқсат бойынша көлік құралын ауыстыру;</w:t>
            </w:r>
          </w:p>
          <w:p>
            <w:pPr>
              <w:spacing w:after="20"/>
              <w:ind w:left="20"/>
              <w:jc w:val="both"/>
            </w:pPr>
            <w:r>
              <w:rPr>
                <w:rFonts w:ascii="Times New Roman"/>
                <w:b w:val="false"/>
                <w:i w:val="false"/>
                <w:color w:val="000000"/>
                <w:sz w:val="20"/>
              </w:rPr>
              <w:t>
3) Арнайы рұқсаттың қолданылу мерзімін ұзарту.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ұсыну тәсілдері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түрлері "цифрлық үкімет" веб-порталы (бұдан әрі – портал) арқылы жүзеге асырылады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1" w:id="757"/>
          <w:p>
            <w:pPr>
              <w:spacing w:after="20"/>
              <w:ind w:left="20"/>
              <w:jc w:val="both"/>
            </w:pPr>
            <w:r>
              <w:rPr>
                <w:rFonts w:ascii="Times New Roman"/>
                <w:b w:val="false"/>
                <w:i w:val="false"/>
                <w:color w:val="000000"/>
                <w:sz w:val="20"/>
              </w:rPr>
              <w:t>
1) Арнайы рұқсат беру – құжаттарды қарастыру нәтижелері туралы хабарламаны беру: тасымалдау маршрутын келісу қажет болған жағдайда – 2 (екі) жұмыс күні тасымалдау маршрутын келісу қажет болмаған жағдайда – 1 (бір) жұмыс күні; автокөлiк құралы табиғи немесе техногендiк сипаттағы төтенше жағдайларды жою үшiн жұмысқа тартылған жағдайда – 1 (бір) жұмыс күні; Қазақстан Республикасының аумағы арқылы ауыр салмақты және (немесе) iрi көлемді көлiк құралдарының жүрiп өтуіне арнайы рұқсат (бұдан әрі – арнайы рұқсат) (бес жұмыс күні ішінде алымды төлегенін растайтын құжатты көрсетілетін қызметті берушіге келіп түскен сәттен бастап) не бас тарту туралы дәлелдi жауап – 1 (бір) жұмыс күні;</w:t>
            </w:r>
          </w:p>
          <w:bookmarkEnd w:id="757"/>
          <w:p>
            <w:pPr>
              <w:spacing w:after="20"/>
              <w:ind w:left="20"/>
              <w:jc w:val="both"/>
            </w:pPr>
            <w:r>
              <w:rPr>
                <w:rFonts w:ascii="Times New Roman"/>
                <w:b w:val="false"/>
                <w:i w:val="false"/>
                <w:color w:val="000000"/>
                <w:sz w:val="20"/>
              </w:rPr>
              <w:t>
</w:t>
            </w:r>
            <w:r>
              <w:rPr>
                <w:rFonts w:ascii="Times New Roman"/>
                <w:b w:val="false"/>
                <w:i w:val="false"/>
                <w:color w:val="000000"/>
                <w:sz w:val="20"/>
              </w:rPr>
              <w:t>2) Бұрын берілген арнайы рұқсат бойынша көлік құралын ауыстыру – 1 (бір) жұмыс күні;</w:t>
            </w:r>
          </w:p>
          <w:p>
            <w:pPr>
              <w:spacing w:after="20"/>
              <w:ind w:left="20"/>
              <w:jc w:val="both"/>
            </w:pPr>
            <w:r>
              <w:rPr>
                <w:rFonts w:ascii="Times New Roman"/>
                <w:b w:val="false"/>
                <w:i w:val="false"/>
                <w:color w:val="000000"/>
                <w:sz w:val="20"/>
              </w:rPr>
              <w:t>
3) Арнайы рұқсаттың қолданылу мерзімін ұзарту – 1 (бір) жұмыс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түрлері электрондық (ішінара цифрландырылған).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Мемлекеттік қызметті және оның кіші түрлерін (бар болса) көрсету нәтижесі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3" w:id="758"/>
          <w:p>
            <w:pPr>
              <w:spacing w:after="20"/>
              <w:ind w:left="20"/>
              <w:jc w:val="both"/>
            </w:pPr>
            <w:r>
              <w:rPr>
                <w:rFonts w:ascii="Times New Roman"/>
                <w:b w:val="false"/>
                <w:i w:val="false"/>
                <w:color w:val="000000"/>
                <w:sz w:val="20"/>
              </w:rPr>
              <w:t>
Барлық кіші түрлері бойынша:</w:t>
            </w:r>
          </w:p>
          <w:bookmarkEnd w:id="758"/>
          <w:p>
            <w:pPr>
              <w:spacing w:after="20"/>
              <w:ind w:left="20"/>
              <w:jc w:val="both"/>
            </w:pPr>
            <w:r>
              <w:rPr>
                <w:rFonts w:ascii="Times New Roman"/>
                <w:b w:val="false"/>
                <w:i w:val="false"/>
                <w:color w:val="000000"/>
                <w:sz w:val="20"/>
              </w:rPr>
              <w:t>
</w:t>
            </w:r>
            <w:r>
              <w:rPr>
                <w:rFonts w:ascii="Times New Roman"/>
                <w:b w:val="false"/>
                <w:i w:val="false"/>
                <w:color w:val="000000"/>
                <w:sz w:val="20"/>
              </w:rPr>
              <w:t>1) осы Қағидалардың 1-қосымшаға сәйкес нысан бойынша арнайы рұқсат;</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 одан әрі қараудан дәлелді бас тарту;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мемлекеттік қызметті көрсетуден бас тарту туралы дәлелді жауап;</w:t>
            </w:r>
          </w:p>
          <w:p>
            <w:pPr>
              <w:spacing w:after="20"/>
              <w:ind w:left="20"/>
              <w:jc w:val="both"/>
            </w:pPr>
            <w:r>
              <w:rPr>
                <w:rFonts w:ascii="Times New Roman"/>
                <w:b w:val="false"/>
                <w:i w:val="false"/>
                <w:color w:val="000000"/>
                <w:sz w:val="20"/>
              </w:rPr>
              <w:t>
</w:t>
            </w:r>
            <w:r>
              <w:rPr>
                <w:rFonts w:ascii="Times New Roman"/>
                <w:b w:val="false"/>
                <w:i w:val="false"/>
                <w:color w:val="000000"/>
                <w:sz w:val="20"/>
              </w:rPr>
              <w:t>4) бұдан бұрын берілген арнайы рұқсат бойынша көлік құралын ауыстыру;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арнайы рұқсаттың қолдану мерзімін ұзарту. Мемлекеттік қызметті көрсету нәтижесі және оның кіші түрлерінің (бар болса) түпнұсқалығын порталда тексеруге болады.</w:t>
            </w:r>
          </w:p>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 пайдаланушы кабинетіне көрсетілетін қызметті берушінің уәкілетті адамымен куәландырылған электрондық құжат нысанында жіберіледі.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9" w:id="759"/>
          <w:p>
            <w:pPr>
              <w:spacing w:after="20"/>
              <w:ind w:left="20"/>
              <w:jc w:val="both"/>
            </w:pPr>
            <w:r>
              <w:rPr>
                <w:rFonts w:ascii="Times New Roman"/>
                <w:b w:val="false"/>
                <w:i w:val="false"/>
                <w:color w:val="000000"/>
                <w:sz w:val="20"/>
              </w:rPr>
              <w:t>
1) Арнайы рұқсат беру: Мемлекеттік көрсетілетін қызмет ақылы негізде көрсетіледі.</w:t>
            </w:r>
          </w:p>
          <w:bookmarkEnd w:id="75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Ірi көлемді және (немесе) ауыр салмақты отандық және шетелдiк автокөлiк құралдарының Қазақстан Республикасының аумағы арқылы жүрiп өтуі үшін алым (бұдан әрі – алым) Қазақстан Республикасының салық </w:t>
            </w:r>
            <w:r>
              <w:rPr>
                <w:rFonts w:ascii="Times New Roman"/>
                <w:b w:val="false"/>
                <w:i w:val="false"/>
                <w:color w:val="000000"/>
                <w:sz w:val="20"/>
              </w:rPr>
              <w:t>кодексінде</w:t>
            </w:r>
            <w:r>
              <w:rPr>
                <w:rFonts w:ascii="Times New Roman"/>
                <w:b w:val="false"/>
                <w:i w:val="false"/>
                <w:color w:val="000000"/>
                <w:sz w:val="20"/>
              </w:rPr>
              <w:t xml:space="preserve"> белгіленген алым мөлшерлемелері бойынша республикалық бюджетке төленеді.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Бұрын берілген арнайы рұқсат бойынша көлік құралын ауыстыру – тегін түрде.</w:t>
            </w:r>
          </w:p>
          <w:p>
            <w:pPr>
              <w:spacing w:after="20"/>
              <w:ind w:left="20"/>
              <w:jc w:val="both"/>
            </w:pPr>
            <w:r>
              <w:rPr>
                <w:rFonts w:ascii="Times New Roman"/>
                <w:b w:val="false"/>
                <w:i w:val="false"/>
                <w:color w:val="000000"/>
                <w:sz w:val="20"/>
              </w:rPr>
              <w:t>
3) Арнайы рұқсаттың қолданылу мерзімін ұзарту – тегін түрде.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қызметті берушінің, Мемлекеттік корпорацияның және ақпарат объектілерінің жұмыс кестесі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2" w:id="760"/>
          <w:p>
            <w:pPr>
              <w:spacing w:after="20"/>
              <w:ind w:left="20"/>
              <w:jc w:val="both"/>
            </w:pPr>
            <w:r>
              <w:rPr>
                <w:rFonts w:ascii="Times New Roman"/>
                <w:b w:val="false"/>
                <w:i w:val="false"/>
                <w:color w:val="000000"/>
                <w:sz w:val="20"/>
              </w:rPr>
              <w:t xml:space="preserve">
1) көрсетілетін қызметті беруші Қазақстан Республикасының еңбек </w:t>
            </w:r>
            <w:r>
              <w:rPr>
                <w:rFonts w:ascii="Times New Roman"/>
                <w:b w:val="false"/>
                <w:i w:val="false"/>
                <w:color w:val="000000"/>
                <w:sz w:val="20"/>
              </w:rPr>
              <w:t>заңнамасына</w:t>
            </w:r>
            <w:r>
              <w:rPr>
                <w:rFonts w:ascii="Times New Roman"/>
                <w:b w:val="false"/>
                <w:i w:val="false"/>
                <w:color w:val="000000"/>
                <w:sz w:val="20"/>
              </w:rPr>
              <w:t xml:space="preserve"> сәйкес демалыс және мереке күндерін қоспағанда, дүйсенбіден бастап жұманы қоса алғанда, сағат 12.00-ден 13.30-ға дейінгі түскі үзіліспен сағат 8.00-ден 17.30-ға дейін.</w:t>
            </w:r>
          </w:p>
          <w:bookmarkEnd w:id="760"/>
          <w:p>
            <w:pPr>
              <w:spacing w:after="20"/>
              <w:ind w:left="20"/>
              <w:jc w:val="both"/>
            </w:pPr>
            <w:r>
              <w:rPr>
                <w:rFonts w:ascii="Times New Roman"/>
                <w:b w:val="false"/>
                <w:i w:val="false"/>
                <w:color w:val="000000"/>
                <w:sz w:val="20"/>
              </w:rPr>
              <w:t>
</w:t>
            </w:r>
            <w:r>
              <w:rPr>
                <w:rFonts w:ascii="Times New Roman"/>
                <w:b w:val="false"/>
                <w:i w:val="false"/>
                <w:color w:val="000000"/>
                <w:sz w:val="20"/>
              </w:rPr>
              <w:t>Өтінішті қабылдау және Мемлекеттік қызметті көрсету нәтижесі және оның кіші түрлерін (бар болса) беру сағат 12.00-ден 13.30-ға дейінгі түскі үзіліспен сағат 8.00-ден 16.30-ға дейін жүзеге асырылады. Өтініш демалыс (сенбі және жексенбі) және мереке күндерінен басқа сағат 15.00-ден кейін келіп түскен жағдайда мемлекеттік көрсетілетін қызмет келесі жұмыс күнінде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Батыс Қазақстан, Жамбыл, Солтүстік Қазақстан, Ақмола облыстары және Шымкент қаласы бойынша көліктік бақылау инспекцияларыүшін жұмыс режимі Қазақстан Республикасының еңбек заңнамасына сәйкес демалыс және мереке күндерін қоспағанда,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Құжаттарды қабылдау және Мемлекеттік қызметті көрсету нәтижесі және оның кіші түрлерін (бар болса) беру сағат 13.00-ден 14.30-ға дейінгі түскі үзіліспен сағат 9.00-ден 17.30-ға дейін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 демалыс (сенбі және жексенбі) және мереке күндерінен басқа сағат 16.00-ден кейін келіп түскен жағдайда мемлекеттік қызмет келесі жұмыс күні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жеделдетілген қызмет көрсетусіз кезек тәртібімен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көрсетілетін қызмет жеделдетілген қызмет көрсетусіз кезек тәртібімен көрсетіледі;</w:t>
            </w:r>
          </w:p>
          <w:p>
            <w:pPr>
              <w:spacing w:after="20"/>
              <w:ind w:left="20"/>
              <w:jc w:val="both"/>
            </w:pPr>
            <w:r>
              <w:rPr>
                <w:rFonts w:ascii="Times New Roman"/>
                <w:b w:val="false"/>
                <w:i w:val="false"/>
                <w:color w:val="000000"/>
                <w:sz w:val="20"/>
              </w:rPr>
              <w:t>
2) портал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өтініштерді қабылдау және мемлекеттік қызметті көрсету нәтижелерін беру келесі жұмыс күнінде жүзеге асырылады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9" w:id="761"/>
          <w:p>
            <w:pPr>
              <w:spacing w:after="20"/>
              <w:ind w:left="20"/>
              <w:jc w:val="both"/>
            </w:pPr>
            <w:r>
              <w:rPr>
                <w:rFonts w:ascii="Times New Roman"/>
                <w:b w:val="false"/>
                <w:i w:val="false"/>
                <w:color w:val="000000"/>
                <w:sz w:val="20"/>
              </w:rPr>
              <w:t>
Порталда көрсетілетін қызметті алушының ЭЦҚ-мен қол қойылған электрондық құжат нысанындағы сұрау салуы.</w:t>
            </w:r>
          </w:p>
          <w:bookmarkEnd w:id="761"/>
          <w:p>
            <w:pPr>
              <w:spacing w:after="20"/>
              <w:ind w:left="20"/>
              <w:jc w:val="both"/>
            </w:pPr>
            <w:r>
              <w:rPr>
                <w:rFonts w:ascii="Times New Roman"/>
                <w:b w:val="false"/>
                <w:i w:val="false"/>
                <w:color w:val="000000"/>
                <w:sz w:val="20"/>
              </w:rPr>
              <w:t>
Жеке басты куәландыратын құжаттар туралы мәліметтер, дара кәсіпкерді немесе заңды тұлғаны мемлекеттік тіркеу (қайта тіркеу) туралы анықтамалар, жылжымалы мүлікке құқық белгілейтін құжаттар, Қазақстан Республикасының аумағы бойынша отандық және шетелдік ірі көлемді және (немесе) ауыр салмақты автокөлік құралдарының өтуі үшін алым сомасының бюджетке төленгенін растайтын құжаттар (ЭҮТШ арқылы төленген жағдайда), көрсетілетін қызметті беруші "цифрлық үкімет"шлюзі арқылы тиісті мемлекеттік цифрлық жүйелерден алады.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және оның кіші түрлерін (бар болса) көрсетуден бас тарту үшін негіздер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0" w:id="762"/>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762"/>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xml:space="preserve">
6)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 көрсету үшін талап етілетін қолжетімділігі шектеулі дербес деректерге қол жеткізуге келісімінің болмауы.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қойылатын өзге де талаптар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5" w:id="763"/>
          <w:p>
            <w:pPr>
              <w:spacing w:after="20"/>
              <w:ind w:left="20"/>
              <w:jc w:val="both"/>
            </w:pPr>
            <w:r>
              <w:rPr>
                <w:rFonts w:ascii="Times New Roman"/>
                <w:b w:val="false"/>
                <w:i w:val="false"/>
                <w:color w:val="000000"/>
                <w:sz w:val="20"/>
              </w:rPr>
              <w:t>
1) Мемлекеттік қызметті көрсету орындарының мекенжайлары интернет-ресурстарда орналастырылған: Министрліктің – www. gov. kz "Автомобиль көлігі және көліктік бақылау комитеті" бөлімінің "Мемлекеттік көрсетілетін қызметтер" бөлімде;</w:t>
            </w:r>
          </w:p>
          <w:bookmarkEnd w:id="763"/>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Мемлекеттік қызметтерді көрсету мәселелері жөніндегі бірыңғай байланыс орталығы арқылы қашықтықтан қол жеткізу режимінде мемлекеттік қызметтерді көрсету тәртібі және мәртебесі туралы ақпаратты алу мүмкіндігі бар. Мемлекеттік қызметтерді көрсету мәселелері жөніндегі бірыңғай байланыс орталығының телефоны: 1414, 8 800 080 7777.</w:t>
            </w:r>
          </w:p>
          <w:p>
            <w:pPr>
              <w:spacing w:after="20"/>
              <w:ind w:left="20"/>
              <w:jc w:val="both"/>
            </w:pPr>
            <w:r>
              <w:rPr>
                <w:rFonts w:ascii="Times New Roman"/>
                <w:b w:val="false"/>
                <w:i w:val="false"/>
                <w:color w:val="000000"/>
                <w:sz w:val="20"/>
              </w:rPr>
              <w:t>
3) Көрсетілетін қызметті алушы мемлекеттік көрсетілетін қызметті ЭЦҚ-сы болған шарттарды портал арқылы электрондық нысанда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Көлік </w:t>
            </w:r>
            <w:r>
              <w:br/>
            </w:r>
            <w:r>
              <w:rPr>
                <w:rFonts w:ascii="Times New Roman"/>
                <w:b w:val="false"/>
                <w:i w:val="false"/>
                <w:color w:val="000000"/>
                <w:sz w:val="20"/>
              </w:rPr>
              <w:t xml:space="preserve">және коммуникациялар </w:t>
            </w:r>
            <w:r>
              <w:br/>
            </w:r>
            <w:r>
              <w:rPr>
                <w:rFonts w:ascii="Times New Roman"/>
                <w:b w:val="false"/>
                <w:i w:val="false"/>
                <w:color w:val="000000"/>
                <w:sz w:val="20"/>
              </w:rPr>
              <w:t xml:space="preserve">министрінің, Қазақстан </w:t>
            </w:r>
            <w:r>
              <w:br/>
            </w:r>
            <w:r>
              <w:rPr>
                <w:rFonts w:ascii="Times New Roman"/>
                <w:b w:val="false"/>
                <w:i w:val="false"/>
                <w:color w:val="000000"/>
                <w:sz w:val="20"/>
              </w:rPr>
              <w:t xml:space="preserve">Республикасы Инвестициялар </w:t>
            </w:r>
            <w:r>
              <w:br/>
            </w:r>
            <w:r>
              <w:rPr>
                <w:rFonts w:ascii="Times New Roman"/>
                <w:b w:val="false"/>
                <w:i w:val="false"/>
                <w:color w:val="000000"/>
                <w:sz w:val="20"/>
              </w:rPr>
              <w:t xml:space="preserve">және даму министрінің,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 xml:space="preserve">атқарушының, Қазақстан </w:t>
            </w:r>
            <w:r>
              <w:br/>
            </w:r>
            <w:r>
              <w:rPr>
                <w:rFonts w:ascii="Times New Roman"/>
                <w:b w:val="false"/>
                <w:i w:val="false"/>
                <w:color w:val="000000"/>
                <w:sz w:val="20"/>
              </w:rPr>
              <w:t xml:space="preserve">Республикасы Индустрия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 xml:space="preserve">атқарушының өзгерістер мен </w:t>
            </w:r>
            <w:r>
              <w:br/>
            </w:r>
            <w:r>
              <w:rPr>
                <w:rFonts w:ascii="Times New Roman"/>
                <w:b w:val="false"/>
                <w:i w:val="false"/>
                <w:color w:val="000000"/>
                <w:sz w:val="20"/>
              </w:rPr>
              <w:t xml:space="preserve">толықтырулар енгізілетін кейбір </w:t>
            </w:r>
            <w:r>
              <w:br/>
            </w:r>
            <w:r>
              <w:rPr>
                <w:rFonts w:ascii="Times New Roman"/>
                <w:b w:val="false"/>
                <w:i w:val="false"/>
                <w:color w:val="000000"/>
                <w:sz w:val="20"/>
              </w:rPr>
              <w:t xml:space="preserve">бұйрықтарының тізбесіне </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Жылжымалы құрамды және</w:t>
            </w:r>
            <w:r>
              <w:br/>
            </w:r>
            <w:r>
              <w:rPr>
                <w:rFonts w:ascii="Times New Roman"/>
                <w:b w:val="false"/>
                <w:i w:val="false"/>
                <w:color w:val="000000"/>
                <w:sz w:val="20"/>
              </w:rPr>
              <w:t>оның кепілін мемлекеттік тіркеу</w:t>
            </w:r>
            <w:r>
              <w:br/>
            </w:r>
            <w:r>
              <w:rPr>
                <w:rFonts w:ascii="Times New Roman"/>
                <w:b w:val="false"/>
                <w:i w:val="false"/>
                <w:color w:val="000000"/>
                <w:sz w:val="20"/>
              </w:rPr>
              <w:t>(қайта тіркеу), сондай-ақ</w:t>
            </w:r>
            <w:r>
              <w:br/>
            </w:r>
            <w:r>
              <w:rPr>
                <w:rFonts w:ascii="Times New Roman"/>
                <w:b w:val="false"/>
                <w:i w:val="false"/>
                <w:color w:val="000000"/>
                <w:sz w:val="20"/>
              </w:rPr>
              <w:t>Мемлекеттік жылжымалы құрам</w:t>
            </w:r>
            <w:r>
              <w:br/>
            </w:r>
            <w:r>
              <w:rPr>
                <w:rFonts w:ascii="Times New Roman"/>
                <w:b w:val="false"/>
                <w:i w:val="false"/>
                <w:color w:val="000000"/>
                <w:sz w:val="20"/>
              </w:rPr>
              <w:t xml:space="preserve">тізілімінен алып тастау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both"/>
      </w:pPr>
      <w:bookmarkStart w:name="z1356" w:id="764"/>
      <w:r>
        <w:rPr>
          <w:rFonts w:ascii="Times New Roman"/>
          <w:b w:val="false"/>
          <w:i w:val="false"/>
          <w:color w:val="000000"/>
          <w:sz w:val="28"/>
        </w:rPr>
        <w:t>
      облысы (қаласы) бойынша</w:t>
      </w:r>
    </w:p>
    <w:bookmarkEnd w:id="764"/>
    <w:p>
      <w:pPr>
        <w:spacing w:after="0"/>
        <w:ind w:left="0"/>
        <w:jc w:val="both"/>
      </w:pPr>
      <w:r>
        <w:rPr>
          <w:rFonts w:ascii="Times New Roman"/>
          <w:b w:val="false"/>
          <w:i w:val="false"/>
          <w:color w:val="000000"/>
          <w:sz w:val="28"/>
        </w:rPr>
        <w:t>________________________________________________________________________________ (тегі, аты, әкесінің аты (болған жағдайда) (көрсетілетін қызметті алушы туралы мәліметтер  автоматты түрде "Жеке тұлғалар" мемлекеттік дерек қоры немесе "Заңды тұлғалар" мемлекеттік   дерек қоры арқылы автоматты түрде көрсетіледі)</w:t>
      </w:r>
    </w:p>
    <w:bookmarkStart w:name="z1358" w:id="765"/>
    <w:p>
      <w:pPr>
        <w:spacing w:after="0"/>
        <w:ind w:left="0"/>
        <w:jc w:val="left"/>
      </w:pPr>
      <w:r>
        <w:rPr>
          <w:rFonts w:ascii="Times New Roman"/>
          <w:b/>
          <w:i w:val="false"/>
          <w:color w:val="000000"/>
        </w:rPr>
        <w:t xml:space="preserve"> Өтініш</w:t>
      </w:r>
    </w:p>
    <w:bookmarkEnd w:id="765"/>
    <w:bookmarkStart w:name="z1359" w:id="766"/>
    <w:p>
      <w:pPr>
        <w:spacing w:after="0"/>
        <w:ind w:left="0"/>
        <w:jc w:val="left"/>
      </w:pPr>
      <w:r>
        <w:rPr>
          <w:rFonts w:ascii="Times New Roman"/>
          <w:b/>
          <w:i w:val="false"/>
          <w:color w:val="000000"/>
        </w:rPr>
        <w:t xml:space="preserve"> Тіркеуді (қайта тіркеуді), Мемлекеттік тізілімнен құқыққа тиесілі жылжымалы құрамды алып тастауды (керек емесін сызып тастауды) сұраймын ____________________________________________________________________ ____________________________________________________________________  (меншік, мүліктік жалға беру, жалға алу немесе лизинг) шарттың мерзімі __________ (шарт мерзімі өткеннен кейін жылжымалы құрам тізілімнен шығарылады) Бірлік ___ санында Мекенжайы:______________ қаласы, ____________________ көшесі, жеке сәйкестендіру нөмірі, бизнес сәйкестендіру нөмірі: _________________________ Байланыс телефондары (факс), _______________ Тізбе _____ парақта қоса беріледі. Цифрлық жүйелерде қамтылатын Заңмен қорғалатын құпияны құрайтын мәліметтерді пайдалануға келісемін. Өтініш беруші ______________________/_____________________ (басшының қолы) (тегі, аты, әкесінің аты (бар болса)</w:t>
      </w:r>
    </w:p>
    <w:bookmarkEnd w:id="7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Көлік және коммуникациялар министрінің, Қазақстан Республикасы Инвестициялар және даму министрінің, Қазақстан Республикасы </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 xml:space="preserve">атқарушының, Қазақстан </w:t>
            </w:r>
            <w:r>
              <w:br/>
            </w:r>
            <w:r>
              <w:rPr>
                <w:rFonts w:ascii="Times New Roman"/>
                <w:b w:val="false"/>
                <w:i w:val="false"/>
                <w:color w:val="000000"/>
                <w:sz w:val="20"/>
              </w:rPr>
              <w:t xml:space="preserve">Республикасы Индустрия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 xml:space="preserve">атқарушының өзгерістер мен </w:t>
            </w:r>
            <w:r>
              <w:br/>
            </w:r>
            <w:r>
              <w:rPr>
                <w:rFonts w:ascii="Times New Roman"/>
                <w:b w:val="false"/>
                <w:i w:val="false"/>
                <w:color w:val="000000"/>
                <w:sz w:val="20"/>
              </w:rPr>
              <w:t xml:space="preserve">толықтырулар енгізілетін кейбір </w:t>
            </w:r>
            <w:r>
              <w:br/>
            </w:r>
            <w:r>
              <w:rPr>
                <w:rFonts w:ascii="Times New Roman"/>
                <w:b w:val="false"/>
                <w:i w:val="false"/>
                <w:color w:val="000000"/>
                <w:sz w:val="20"/>
              </w:rPr>
              <w:t xml:space="preserve">бұйрықтарының тізбесіне </w:t>
            </w:r>
            <w:r>
              <w:br/>
            </w: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Жылжымалы құрамды</w:t>
            </w:r>
            <w:r>
              <w:br/>
            </w:r>
            <w:r>
              <w:rPr>
                <w:rFonts w:ascii="Times New Roman"/>
                <w:b w:val="false"/>
                <w:i w:val="false"/>
                <w:color w:val="000000"/>
                <w:sz w:val="20"/>
              </w:rPr>
              <w:t>және оның кепілін</w:t>
            </w:r>
            <w:r>
              <w:br/>
            </w:r>
            <w:r>
              <w:rPr>
                <w:rFonts w:ascii="Times New Roman"/>
                <w:b w:val="false"/>
                <w:i w:val="false"/>
                <w:color w:val="000000"/>
                <w:sz w:val="20"/>
              </w:rPr>
              <w:t xml:space="preserve">мемлекеттік тіркеу(қайта </w:t>
            </w:r>
            <w:r>
              <w:br/>
            </w:r>
            <w:r>
              <w:rPr>
                <w:rFonts w:ascii="Times New Roman"/>
                <w:b w:val="false"/>
                <w:i w:val="false"/>
                <w:color w:val="000000"/>
                <w:sz w:val="20"/>
              </w:rPr>
              <w:t>тіркеу),</w:t>
            </w:r>
            <w:r>
              <w:br/>
            </w:r>
            <w:r>
              <w:rPr>
                <w:rFonts w:ascii="Times New Roman"/>
                <w:b w:val="false"/>
                <w:i w:val="false"/>
                <w:color w:val="000000"/>
                <w:sz w:val="20"/>
              </w:rPr>
              <w:t xml:space="preserve">сондай-ақ жылжымалы </w:t>
            </w:r>
            <w:r>
              <w:br/>
            </w:r>
            <w:r>
              <w:rPr>
                <w:rFonts w:ascii="Times New Roman"/>
                <w:b w:val="false"/>
                <w:i w:val="false"/>
                <w:color w:val="000000"/>
                <w:sz w:val="20"/>
              </w:rPr>
              <w:t>құрамның</w:t>
            </w:r>
            <w:r>
              <w:br/>
            </w:r>
            <w:r>
              <w:rPr>
                <w:rFonts w:ascii="Times New Roman"/>
                <w:b w:val="false"/>
                <w:i w:val="false"/>
                <w:color w:val="000000"/>
                <w:sz w:val="20"/>
              </w:rPr>
              <w:t>мемлекеттік тізілімінен шығару</w:t>
            </w:r>
            <w:r>
              <w:br/>
            </w:r>
            <w:r>
              <w:rPr>
                <w:rFonts w:ascii="Times New Roman"/>
                <w:b w:val="false"/>
                <w:i w:val="false"/>
                <w:color w:val="000000"/>
                <w:sz w:val="20"/>
              </w:rPr>
              <w:t>қағидаларына 4-қосымша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құрамды мемлекеттік тіркеу (қайта тіркеу)" мемлекеттік қызметін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министрлігі Автомобиль көлігі және көліктік бақылау комитетінің аумақтық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атаулары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Жылжымалы құрамды мемлекеттік тіркеу; 2) Жылжымалы құрамды мемлекеттік қайта тіркеу; 3) Жылжымалы құрамды Мемлекеттік тізілімнен шығару.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және оның кіші түрлерін (бар болса) ұсыну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үкіметтің"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құрамды мемлекеттік тіркеу және қайта тіркеу кезінде жылжымалы құрамды мемлекеттік тіркеу (қайта тіркеу) туралы куәлік беріледі; жылжымалы құрамды Мемлекеттік тізілімнен шығару кезінде жылжымалы құрамды Мемлекеттік тізілімнен шығару туралы хабарлама беріледі; не мемлекеттік қызмет көрсетуден бас тарту туралы дәлелді жауап беріледі. Мемлекеттік көрсетілетін қызмет көрсету нәтижесінің нысаны -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8" w:id="767"/>
          <w:p>
            <w:pPr>
              <w:spacing w:after="20"/>
              <w:ind w:left="20"/>
              <w:jc w:val="both"/>
            </w:pPr>
            <w:r>
              <w:rPr>
                <w:rFonts w:ascii="Times New Roman"/>
                <w:b w:val="false"/>
                <w:i w:val="false"/>
                <w:color w:val="000000"/>
                <w:sz w:val="20"/>
              </w:rPr>
              <w:t>
Мемлекеттік қызмет жеке және заңды тұлғаларға ақылы және тегін негізде көрсетіледі. Жүк, жолаушылар, арнайы жылжымалы құрамды мемлекеттік тіркеу ақылы негізде көрсетілетін тартқыш, сондай-ақ моторвагонды жылжымалы құрамды мемлекеттік тіркеуді қоспағанда, тегін негізде жүзеге асырылады. Тіркеу алымы Қазақстан Республикасының салық кодексінде белгіленген мөлшерлемелер бойынша және тәртіппен жергілікті бюджетке төленеді:</w:t>
            </w:r>
          </w:p>
          <w:bookmarkEnd w:id="767"/>
          <w:p>
            <w:pPr>
              <w:spacing w:after="20"/>
              <w:ind w:left="20"/>
              <w:jc w:val="both"/>
            </w:pPr>
            <w:r>
              <w:rPr>
                <w:rFonts w:ascii="Times New Roman"/>
                <w:b w:val="false"/>
                <w:i w:val="false"/>
                <w:color w:val="000000"/>
                <w:sz w:val="20"/>
              </w:rPr>
              <w:t>
</w:t>
            </w:r>
            <w:r>
              <w:rPr>
                <w:rFonts w:ascii="Times New Roman"/>
                <w:b w:val="false"/>
                <w:i w:val="false"/>
                <w:color w:val="000000"/>
                <w:sz w:val="20"/>
              </w:rPr>
              <w:t>1) тіркеу үшін – алым төленетін күні қолданыстағы 0,25 айлық есептік көрсеткіш (бұдан әрі – АЕК);</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қайта тіркеу үшін – алымды төлеу күні қолданыста болған 0,25 АЕК.</w:t>
            </w:r>
          </w:p>
          <w:p>
            <w:pPr>
              <w:spacing w:after="20"/>
              <w:ind w:left="20"/>
              <w:jc w:val="both"/>
            </w:pPr>
            <w:r>
              <w:rPr>
                <w:rFonts w:ascii="Times New Roman"/>
                <w:b w:val="false"/>
                <w:i w:val="false"/>
                <w:color w:val="000000"/>
                <w:sz w:val="20"/>
              </w:rPr>
              <w:t>
</w:t>
            </w:r>
            <w:r>
              <w:rPr>
                <w:rFonts w:ascii="Times New Roman"/>
                <w:b w:val="false"/>
                <w:i w:val="false"/>
                <w:color w:val="000000"/>
                <w:sz w:val="20"/>
              </w:rPr>
              <w:t>Алым сомасын төлеу қолма-қол және қолма-қол емес нысанда екінші деңгейдегі банктер және банк операцияларының жекелеген түрлерін жүзеге асыратын ұйымдар арқылы немесе "цифрлық үкіметтің" төлем шлюзі арқылы жүзеге асырылады.</w:t>
            </w:r>
          </w:p>
          <w:p>
            <w:pPr>
              <w:spacing w:after="20"/>
              <w:ind w:left="20"/>
              <w:jc w:val="both"/>
            </w:pPr>
            <w:r>
              <w:rPr>
                <w:rFonts w:ascii="Times New Roman"/>
                <w:b w:val="false"/>
                <w:i w:val="false"/>
                <w:color w:val="000000"/>
                <w:sz w:val="20"/>
              </w:rPr>
              <w:t>
Мемлекеттік қызмет көрсетудің мекенжайы көрсетілетін қызметті берушінің – www. gov. kz интернет-ресурсында Көлік министрлігі Автомобиль көлігі және көліктік бақылау комитетінің бөлімінің "Мемлекеттік көрсетілетін қызметтер" бөлігінде орналастырылған. Жылжымалы құрамды Мемлекеттік тізілімнен шығару тегін негізде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2" w:id="768"/>
          <w:p>
            <w:pPr>
              <w:spacing w:after="20"/>
              <w:ind w:left="20"/>
              <w:jc w:val="both"/>
            </w:pPr>
            <w:r>
              <w:rPr>
                <w:rFonts w:ascii="Times New Roman"/>
                <w:b w:val="false"/>
                <w:i w:val="false"/>
                <w:color w:val="000000"/>
                <w:sz w:val="20"/>
              </w:rPr>
              <w:t>
1)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 көрсету нәтижесі және оның кіші түрлерін (бар болса) көрсетун беру келесі жұмыс күні жүзеге асырылады);</w:t>
            </w:r>
          </w:p>
          <w:bookmarkEnd w:id="76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көрсетілетін қызметті берушіде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 қоспағанда, дүйсенбіден бастап жұманы қоса алғанда, белгіленген жұмыс кестесіне сәйкес сағат 12:00-ден 13:30-ға дейінгі түскі үзіліспен сағат 8:00-ден 17:30-ға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Өтінішті қабылдау және Мемлекеттік қызметті көрсету нәтижесі және оның кіші түрлерін (бар болса) беру сағат 12.00-ден 13.30-ға дейінгі түскі үзіліспен сағат 8.00-ден 16.30-ға дейін жүзеге асырылады.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 демалыс (сенбі және жексенбі) және мереке күндерінен басқа сағат 15.00-ден кейін келіп түскен жағдайда, мемлекеттік қызмет келесі жұмыс күні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Батыс Қазақстан, Жамбыл, Солтүстік Қазақстан, Ақмола облыстары және Шымкент қаласы бойынша көліктік бақылау инспекциялары үшін жұмыс режимі Қазақстан Республикасының еңбек </w:t>
            </w:r>
            <w:r>
              <w:rPr>
                <w:rFonts w:ascii="Times New Roman"/>
                <w:b w:val="false"/>
                <w:i w:val="false"/>
                <w:color w:val="000000"/>
                <w:sz w:val="20"/>
              </w:rPr>
              <w:t>заңнамасына</w:t>
            </w:r>
            <w:r>
              <w:rPr>
                <w:rFonts w:ascii="Times New Roman"/>
                <w:b w:val="false"/>
                <w:i w:val="false"/>
                <w:color w:val="000000"/>
                <w:sz w:val="20"/>
              </w:rPr>
              <w:t xml:space="preserve"> сәйкес демалыс және мереке күндерін қоспағанда,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Құжаттарды қабылдау және Мемлекеттік қызметті көрсету нәтижесі және оның кіші түрлерін (бар болса) беру сағат 13.00-ден 14.30-ға дейінгі түскі үзіліспен сағат 9.00-ден 17.30-ға дейін жүзеге асырылады.</w:t>
            </w:r>
          </w:p>
          <w:p>
            <w:pPr>
              <w:spacing w:after="20"/>
              <w:ind w:left="20"/>
              <w:jc w:val="both"/>
            </w:pPr>
            <w:r>
              <w:rPr>
                <w:rFonts w:ascii="Times New Roman"/>
                <w:b w:val="false"/>
                <w:i w:val="false"/>
                <w:color w:val="000000"/>
                <w:sz w:val="20"/>
              </w:rPr>
              <w:t>
Өтініш демалыс (сенбі және жексенбі) және мереке күндерінен басқа сағат 16.00-ден кейін келіп түскен жағдайда мемлекеттік қызмет келесі жұмыс күні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және оның кіші түрлерін (бар болса) көрсету үшін көрсетілетін қызметті алушыдан талап етілетін құжаттар мен мәліметтердің тізбесі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8" w:id="769"/>
          <w:p>
            <w:pPr>
              <w:spacing w:after="20"/>
              <w:ind w:left="20"/>
              <w:jc w:val="both"/>
            </w:pPr>
            <w:r>
              <w:rPr>
                <w:rFonts w:ascii="Times New Roman"/>
                <w:b w:val="false"/>
                <w:i w:val="false"/>
                <w:color w:val="000000"/>
                <w:sz w:val="20"/>
              </w:rPr>
              <w:t>
Жылжымалы құрамды мемлекеттік тіркеу үшін:</w:t>
            </w:r>
          </w:p>
          <w:bookmarkEnd w:id="769"/>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ЭЦҚ куәландырылған электрондық құжат нысанындағы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порталда электрондық толтырылып және ЭЦҚ-мен куәландырылған мемлекеттік тіркеуге жататын жылжымалы құрам паркінің тізбесі;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меншік құқығын растайтын құжаттың электрондық көшірмесі (оның ішінде егер ол бұрын мемлекеттік тіркеу органдарында тіркелген болса, жылжымалы құрамның мемлекеттік тізілімінен шығару туралы хабарламаның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жылжымалы құрамның әрбір бірлігіне дайындаушы зауыттың техникалық паспортының (формулярының) электрондық көшірмесі. Жылжымалы құрамды мемлекеттік қайта тіркеу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ЭЦҚ куәландырылған электрондық құжат нысанындағы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порталда электрондық толтырылып және ЭЦҚ-мен куәландырылған мемлекеттік тіркеуге жататын жылжымалы құрам паркінің тізбесі;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жылжымалы құрамды қайта тіркеу үшін негіздемені растайтын құжаттың электрондық көшірмесі. Жылжымалы құрамды Мемлекеттік тізілімнен шығару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ЭЦҚ куәландырылған электрондық құжат нысанындағы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еркін нысандағы жылжымалы құрамды есептен шығару туралы акт не жылжымалы құрамның зақымданғаны және/немесе жоғалғаны туралы құжат не мүліктік жалдау (жалға алу), лизинг шарты не меншік құқығының тоқтатылғанын растайтын құжат (сатып алу-сату, сыйға тарту, мұрагерлік шарты).</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құжаттар туралы мәліметтерді, заңды тұлғаны мемлекеттік тіркеу (қайта тіркеу) туралы, дара кәсіпкер ретінде тіркеу туралы анықтамаларды, төлемді растайтын құжатты көрсетілетін қызметті беруші "цифрлық үкімет"шлюзі арқылы тиісті мемлекеттік цифрлық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және оның кіші түрлерін (бар болса)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8" w:id="770"/>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770"/>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xml:space="preserve">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көрсетілетін қызметті алушыда электрондық цифрлық қолтаңбасы болған жағдайда портал арқылы көрсетіледі. Көрсетілетін қызметті алушының мемлекеттік қызмет көрсету мәртебесі туралы ақпаратты қашықтықтан қол жеткізу режимінде порталдың "жеке кабинеті", сондай-ақ мемлекеттік қызметтер көрсету мәселелері жөніндегі бірыңғай байланыс орталығы арқылы алуға мүмкіндігі бар. Мемлекеттік қызмет көрсету тәртібі туралы ақпаратты мемлекеттік қызметтер көрсету мәселелері жөніндегі бірыңғай байланыс орталығының 1414 телефоны арқылы да алуға болады.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Көлік </w:t>
            </w:r>
            <w:r>
              <w:br/>
            </w:r>
            <w:r>
              <w:rPr>
                <w:rFonts w:ascii="Times New Roman"/>
                <w:b w:val="false"/>
                <w:i w:val="false"/>
                <w:color w:val="000000"/>
                <w:sz w:val="20"/>
              </w:rPr>
              <w:t xml:space="preserve">және коммуникациялар </w:t>
            </w:r>
            <w:r>
              <w:br/>
            </w:r>
            <w:r>
              <w:rPr>
                <w:rFonts w:ascii="Times New Roman"/>
                <w:b w:val="false"/>
                <w:i w:val="false"/>
                <w:color w:val="000000"/>
                <w:sz w:val="20"/>
              </w:rPr>
              <w:t xml:space="preserve">министрінің, Қазақстан </w:t>
            </w:r>
            <w:r>
              <w:br/>
            </w:r>
            <w:r>
              <w:rPr>
                <w:rFonts w:ascii="Times New Roman"/>
                <w:b w:val="false"/>
                <w:i w:val="false"/>
                <w:color w:val="000000"/>
                <w:sz w:val="20"/>
              </w:rPr>
              <w:t xml:space="preserve">Республикасы Инвестициялар </w:t>
            </w:r>
            <w:r>
              <w:br/>
            </w:r>
            <w:r>
              <w:rPr>
                <w:rFonts w:ascii="Times New Roman"/>
                <w:b w:val="false"/>
                <w:i w:val="false"/>
                <w:color w:val="000000"/>
                <w:sz w:val="20"/>
              </w:rPr>
              <w:t xml:space="preserve">және даму министрінің,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 xml:space="preserve">атқарушының, Қазақстан </w:t>
            </w:r>
            <w:r>
              <w:br/>
            </w:r>
            <w:r>
              <w:rPr>
                <w:rFonts w:ascii="Times New Roman"/>
                <w:b w:val="false"/>
                <w:i w:val="false"/>
                <w:color w:val="000000"/>
                <w:sz w:val="20"/>
              </w:rPr>
              <w:t xml:space="preserve">Республикасы Индустрия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 xml:space="preserve">атқарушының өзгерістер мен </w:t>
            </w:r>
            <w:r>
              <w:br/>
            </w:r>
            <w:r>
              <w:rPr>
                <w:rFonts w:ascii="Times New Roman"/>
                <w:b w:val="false"/>
                <w:i w:val="false"/>
                <w:color w:val="000000"/>
                <w:sz w:val="20"/>
              </w:rPr>
              <w:t xml:space="preserve">толықтырулар 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Жылжымалы құрамды және </w:t>
            </w:r>
            <w:r>
              <w:br/>
            </w:r>
            <w:r>
              <w:rPr>
                <w:rFonts w:ascii="Times New Roman"/>
                <w:b w:val="false"/>
                <w:i w:val="false"/>
                <w:color w:val="000000"/>
                <w:sz w:val="20"/>
              </w:rPr>
              <w:t xml:space="preserve">оның кепілін мемлекеттік тіркеу </w:t>
            </w:r>
            <w:r>
              <w:br/>
            </w:r>
            <w:r>
              <w:rPr>
                <w:rFonts w:ascii="Times New Roman"/>
                <w:b w:val="false"/>
                <w:i w:val="false"/>
                <w:color w:val="000000"/>
                <w:sz w:val="20"/>
              </w:rPr>
              <w:t xml:space="preserve">(қайта тіркеу), сондай-ақ </w:t>
            </w:r>
            <w:r>
              <w:br/>
            </w:r>
            <w:r>
              <w:rPr>
                <w:rFonts w:ascii="Times New Roman"/>
                <w:b w:val="false"/>
                <w:i w:val="false"/>
                <w:color w:val="000000"/>
                <w:sz w:val="20"/>
              </w:rPr>
              <w:t xml:space="preserve">жылжымалы құрамның </w:t>
            </w:r>
            <w:r>
              <w:br/>
            </w:r>
            <w:r>
              <w:rPr>
                <w:rFonts w:ascii="Times New Roman"/>
                <w:b w:val="false"/>
                <w:i w:val="false"/>
                <w:color w:val="000000"/>
                <w:sz w:val="20"/>
              </w:rPr>
              <w:t xml:space="preserve">мемлекеттік тізілімінен шығару </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кепілін мемлекеттік тіркеу"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министрлігі Автомобиль көлігі және көліктік бақылау комитетінің аумақтық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атаулары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6" w:id="771"/>
          <w:p>
            <w:pPr>
              <w:spacing w:after="20"/>
              <w:ind w:left="20"/>
              <w:jc w:val="both"/>
            </w:pPr>
            <w:r>
              <w:rPr>
                <w:rFonts w:ascii="Times New Roman"/>
                <w:b w:val="false"/>
                <w:i w:val="false"/>
                <w:color w:val="000000"/>
                <w:sz w:val="20"/>
              </w:rPr>
              <w:t>
1) Жылжымалы құрам кепілін мемлекеттік тіркеу;</w:t>
            </w:r>
          </w:p>
          <w:bookmarkEnd w:id="771"/>
          <w:p>
            <w:pPr>
              <w:spacing w:after="20"/>
              <w:ind w:left="20"/>
              <w:jc w:val="both"/>
            </w:pPr>
            <w:r>
              <w:rPr>
                <w:rFonts w:ascii="Times New Roman"/>
                <w:b w:val="false"/>
                <w:i w:val="false"/>
                <w:color w:val="000000"/>
                <w:sz w:val="20"/>
              </w:rPr>
              <w:t>
</w:t>
            </w:r>
            <w:r>
              <w:rPr>
                <w:rFonts w:ascii="Times New Roman"/>
                <w:b w:val="false"/>
                <w:i w:val="false"/>
                <w:color w:val="000000"/>
                <w:sz w:val="20"/>
              </w:rPr>
              <w:t>2) Жылжымалы құрам кепілін өзгерту, толықтыруды мемлекеттік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Жылжымалы құрамның тіркелген кепілін тоқтату;</w:t>
            </w:r>
          </w:p>
          <w:p>
            <w:pPr>
              <w:spacing w:after="20"/>
              <w:ind w:left="20"/>
              <w:jc w:val="both"/>
            </w:pPr>
            <w:r>
              <w:rPr>
                <w:rFonts w:ascii="Times New Roman"/>
                <w:b w:val="false"/>
                <w:i w:val="false"/>
                <w:color w:val="000000"/>
                <w:sz w:val="20"/>
              </w:rPr>
              <w:t>
4) Жылжымалы құрам кепілін мемлекеттік тіркеу туралы куәліктің телнұсқасын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Мемлекеттік қызметті және оның кіші түрлерін (бар болса)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үкіметтің" веб-порталы/Көрсетілетін қызметті берушінің кеңсесі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9" w:id="772"/>
          <w:p>
            <w:pPr>
              <w:spacing w:after="20"/>
              <w:ind w:left="20"/>
              <w:jc w:val="both"/>
            </w:pPr>
            <w:r>
              <w:rPr>
                <w:rFonts w:ascii="Times New Roman"/>
                <w:b w:val="false"/>
                <w:i w:val="false"/>
                <w:color w:val="000000"/>
                <w:sz w:val="20"/>
              </w:rPr>
              <w:t>
1. Цифрлық үкіметтің" веб-порталы арқылы - 1 (бір) жұмыс күні</w:t>
            </w:r>
          </w:p>
          <w:bookmarkEnd w:id="772"/>
          <w:p>
            <w:pPr>
              <w:spacing w:after="20"/>
              <w:ind w:left="20"/>
              <w:jc w:val="both"/>
            </w:pPr>
            <w:r>
              <w:rPr>
                <w:rFonts w:ascii="Times New Roman"/>
                <w:b w:val="false"/>
                <w:i w:val="false"/>
                <w:color w:val="000000"/>
                <w:sz w:val="20"/>
              </w:rPr>
              <w:t>
2. Көрсетілетін қызметті берушінің кеңсесі арқылы 2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 қағаз нысанда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және оның кіші түрлерін (бар болса) көрсету нәтижесі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өзгерістер, толықтырулар кезінде-жылжымалы құрам кепілін мемлекеттік тіркеу туралы куәлік немесе дәлелді бас тарту; тіркелген кепіл тоқтатылған кезде – кепілді тіркеуден шығару туралы хабарлама немесе дәлелді бас тарту; жылжымалы құрам кепілін мемлекеттік тіркеу туралы телнұсқа беру кезінде-жылжымалы құрам кепілін мемлекеттік тіркеу туралы куәліктің телнұсқасы немесе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0" w:id="773"/>
          <w:p>
            <w:pPr>
              <w:spacing w:after="20"/>
              <w:ind w:left="20"/>
              <w:jc w:val="both"/>
            </w:pPr>
            <w:r>
              <w:rPr>
                <w:rFonts w:ascii="Times New Roman"/>
                <w:b w:val="false"/>
                <w:i w:val="false"/>
                <w:color w:val="000000"/>
                <w:sz w:val="20"/>
              </w:rPr>
              <w:t>
1) порталда – жөндеу жұмыстарын жүргізуге байланысты техникалық үзілістерді қоспағанда, құжаттарды қабылдау тәулік бойы жүзеге асырылады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мемлекеттік қызмет көрсету нәтижелерін беру келесі жұмыс күні жүзеге асырылады);</w:t>
            </w:r>
          </w:p>
          <w:bookmarkEnd w:id="77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көрсетілетін қызметті берушіде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 қоспағанда, дүйсенбіден бастап жұманы қоса алғанда, белгіленген жұмыс кестесіне сәйкес сағат 12:00-ден 13:30-ға дейінгі түскі үзіліс пен сағат 8:00-ден 17:30-ға дейін. Ақмола, Батыс Қазақстан, Жамбыл, Солтүстік Қазақстан облыстары және Шымкент қаласы бойынша көліктік бақылау инспекциялары үшін жұмыс режимі Қазақстан Республикасының еңбек заңнамасына сәйкес демалыс және мереке күндерін қоспағанда,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Өтініш демалыс (сенбі және жексенбі) және мереке күндерінен басқа сағат 16:00-ден кейін келіп түскен кезде "Жылжымалы құрам кепілін мемлекеттік тіркеу" мемлекеттік қызметі келесі жұмыс күнінде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Мемлекеттік қызметті және оның кіші түрлерін (бар болса) көрсету үшін көрсетілетін қызметті алушыдан талап етілетін құжаттар мен мәліметтердің тізбесі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2" w:id="774"/>
          <w:p>
            <w:pPr>
              <w:spacing w:after="20"/>
              <w:ind w:left="20"/>
              <w:jc w:val="both"/>
            </w:pPr>
            <w:r>
              <w:rPr>
                <w:rFonts w:ascii="Times New Roman"/>
                <w:b w:val="false"/>
                <w:i w:val="false"/>
                <w:color w:val="000000"/>
                <w:sz w:val="20"/>
              </w:rPr>
              <w:t>
1. Жылжымалы құрам кепілін мемлекеттік тіркеу үшін:</w:t>
            </w:r>
          </w:p>
          <w:bookmarkEnd w:id="774"/>
          <w:p>
            <w:pPr>
              <w:spacing w:after="20"/>
              <w:ind w:left="20"/>
              <w:jc w:val="both"/>
            </w:pPr>
            <w:r>
              <w:rPr>
                <w:rFonts w:ascii="Times New Roman"/>
                <w:b w:val="false"/>
                <w:i w:val="false"/>
                <w:color w:val="000000"/>
                <w:sz w:val="20"/>
              </w:rPr>
              <w:t>
</w:t>
            </w:r>
            <w:r>
              <w:rPr>
                <w:rFonts w:ascii="Times New Roman"/>
                <w:b w:val="false"/>
                <w:i w:val="false"/>
                <w:color w:val="000000"/>
                <w:sz w:val="20"/>
              </w:rPr>
              <w:t>- осы Қағидаларға 7-қосымшаға сәйкес ЭЦҚ-мен куәландырылған кепілді тіркеу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Өзгерістерді, толықтыруларды мемлекеттік тіркеу және тіркелген кепілдің тоқтатылуы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ЭЦҚ-мен куәландырылған осы Қағидаларға 11-қосымшаға сәйкес нысан бойынша өзгерістер мен толықтырулар енгізу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3. Жылжымалы құрам кепілін мемлекеттік тіркеу туралы куәліктің телнұсқасын беру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ЭЦҚ-мен куәландырылған осы Қағидаларға 10-1-қосымшаға сәйкес телнұсқа беру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 портал арқылы жіберілген кезде жылжымалы құрам кепілін мемлекеттік тіркегені үшін алымды бюджетке төлеу, жылжымалы құрам кепілін мемлекеттік тіркеу туралы куәліктің телнұсқасын беру және жылжымалы мүлікті тоқтату "цифрлық үкіметтің" төлем шлюзі арқылы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басты куәландыратын құжат туралы мәліметтерді, заңды тұлғаны мемлекеттік тіркеу (қайта тіркеу) туралы, дара кәсіпкерді мемлекеттік тіркеу туралы Мемлекеттік цифрлық жүйелердегі анықтамаларды тіркеуші органның қызметкері "цифрлық үкімет"шлюзі арқылы тиісті мемлекеттік цифрлық жүйелерден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Жылжымалы құрам кепілін мемлекеттік тіркеу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осы Қағидаларға 7-қосымшаға сәйкес ЭЦҚ-мен куәландырылған кепілді тіркеу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Өзгерістерді, толықтыруларды мемлекеттік тіркеу және тіркелген кепілдің тоқтатылуы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ЭЦҚ-мен куәландырылған осы Қағидаларға 11-қосымшаға сәйкес нысан бойынша өзгерістер мен толықтырулар енгізу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3. Жылжымалы құрам кепілін мемлекеттік тіркеу туралы куәліктің телнұсқасын беру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ЭЦҚ-мен куәландырылған осы Қағидаларға 10-1-қосымшаға сәйкес телнұсқа беру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 портал арқылы жіберілген кезде жылжымалы құрам кепілін мемлекеттік тіркегені үшін алымды бюджетке төлеу, жылжымалы құрам кепілін мемлекеттік тіркеу туралы куәліктің телнұсқасын беру және жылжымалы мүлікті тоқтату "цифрлық үкіметтің" төлем шлюзі арқылы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басты куәландыратын құжат туралы мәліметтерді, заңды тұлғаны мемлекеттік тіркеу (қайта тіркеу) туралы, дара кәсіпкерді мемлекеттік тіркеу туралы Мемлекеттік цифрлық жүйелердегі анықтамаларды тіркеуші органның қызметкері "цифрлық үкімет"шлюзі арқылы тиісті мемлекеттік цифрлық жүйелерден алады.</w:t>
            </w:r>
          </w:p>
          <w:p>
            <w:pPr>
              <w:spacing w:after="20"/>
              <w:ind w:left="20"/>
              <w:jc w:val="both"/>
            </w:pPr>
            <w:r>
              <w:rPr>
                <w:rFonts w:ascii="Times New Roman"/>
                <w:b w:val="false"/>
                <w:i w:val="false"/>
                <w:color w:val="000000"/>
                <w:sz w:val="20"/>
              </w:rPr>
              <w:t>
Көрсетілетін қызметті берушінің кеңсесі арқылы өтініш берген кезде осы Қағидаларға 7-қосымшаға сәйкес кепілді тіркеу туралы өтініш, осы Қағидаларға 11-қосымшаға сәйкес нысан бойынша өзгерістер мен толықтырулар енгізу туралы өтініш, кепіл шарты туралы мәліметтерді көрсете отырып, мәміле тараптары қол қойған осы Қағидаларға 10-1-қосымшаға сәйкес телнұсқа беру туралы өтініш, сондай-ақ кепіл шарты туралы мәліметтерді жеке басын куәландыратын, заңды тұлғаны мемлекеттік тіркеу (қайта тіркеу) туралы, дара кәсіпкерді мемлекеттік тіркеу туралы, сондай-ақ тұлғаның өкілі - оның өкілеттігін растайтын құжат, сондай-ақ тұлға өкілінің жеке басын куәландыратын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және оның кіші түрлерін (бар болса)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8" w:id="775"/>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775"/>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xml:space="preserve">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Мемлекеттік қызметті, оның ішінде электрондық нысанда және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көрсетілетін қызметті алушыда электрондық цифрлық қолтаңбасы болған жағдайда портал арқылы көрсетіледі. Көрсетілетін қызметті алушының мемлекеттік қызмет көрсету мәртебесі туралы ақпаратты қашықтықтан қол жеткізу режимінде порталдың "жеке кабинеті", сондай-ақ мемлекеттік қызметтер көрсету мәселелері жөніндегі бірыңғай байланыс орталығы арқылы алу мүмкіндігі бар. Мемлекеттік қызмет көрсету тәртібі туралы ақпаратты мемлекеттік қызметтер көрсету мәселелері жөніндегі бірыңғай байланыс орталығының 1414 телефоны арқылы да алуға болады.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Көлік </w:t>
            </w:r>
            <w:r>
              <w:br/>
            </w:r>
            <w:r>
              <w:rPr>
                <w:rFonts w:ascii="Times New Roman"/>
                <w:b w:val="false"/>
                <w:i w:val="false"/>
                <w:color w:val="000000"/>
                <w:sz w:val="20"/>
              </w:rPr>
              <w:t xml:space="preserve">және коммуникациялар </w:t>
            </w:r>
            <w:r>
              <w:br/>
            </w:r>
            <w:r>
              <w:rPr>
                <w:rFonts w:ascii="Times New Roman"/>
                <w:b w:val="false"/>
                <w:i w:val="false"/>
                <w:color w:val="000000"/>
                <w:sz w:val="20"/>
              </w:rPr>
              <w:t xml:space="preserve">министрінің, Қазақстан </w:t>
            </w:r>
            <w:r>
              <w:br/>
            </w:r>
            <w:r>
              <w:rPr>
                <w:rFonts w:ascii="Times New Roman"/>
                <w:b w:val="false"/>
                <w:i w:val="false"/>
                <w:color w:val="000000"/>
                <w:sz w:val="20"/>
              </w:rPr>
              <w:t xml:space="preserve">Республикасы Инвестициялар </w:t>
            </w:r>
            <w:r>
              <w:br/>
            </w:r>
            <w:r>
              <w:rPr>
                <w:rFonts w:ascii="Times New Roman"/>
                <w:b w:val="false"/>
                <w:i w:val="false"/>
                <w:color w:val="000000"/>
                <w:sz w:val="20"/>
              </w:rPr>
              <w:t xml:space="preserve">және даму министрінің,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 xml:space="preserve">атқарушының, Қазақстан </w:t>
            </w:r>
            <w:r>
              <w:br/>
            </w:r>
            <w:r>
              <w:rPr>
                <w:rFonts w:ascii="Times New Roman"/>
                <w:b w:val="false"/>
                <w:i w:val="false"/>
                <w:color w:val="000000"/>
                <w:sz w:val="20"/>
              </w:rPr>
              <w:t xml:space="preserve">Республикасы Индустрия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 xml:space="preserve">атқарушының өзгерістер мен </w:t>
            </w:r>
            <w:r>
              <w:br/>
            </w:r>
            <w:r>
              <w:rPr>
                <w:rFonts w:ascii="Times New Roman"/>
                <w:b w:val="false"/>
                <w:i w:val="false"/>
                <w:color w:val="000000"/>
                <w:sz w:val="20"/>
              </w:rPr>
              <w:t xml:space="preserve">толықтырулар 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Жылжымалы құрамды және</w:t>
            </w:r>
            <w:r>
              <w:br/>
            </w:r>
            <w:r>
              <w:rPr>
                <w:rFonts w:ascii="Times New Roman"/>
                <w:b w:val="false"/>
                <w:i w:val="false"/>
                <w:color w:val="000000"/>
                <w:sz w:val="20"/>
              </w:rPr>
              <w:t>оның кепілін мемлекеттік тіркеу</w:t>
            </w:r>
            <w:r>
              <w:br/>
            </w:r>
            <w:r>
              <w:rPr>
                <w:rFonts w:ascii="Times New Roman"/>
                <w:b w:val="false"/>
                <w:i w:val="false"/>
                <w:color w:val="000000"/>
                <w:sz w:val="20"/>
              </w:rPr>
              <w:t>(қайта тіркеу), сондай-ақ</w:t>
            </w:r>
            <w:r>
              <w:br/>
            </w:r>
            <w:r>
              <w:rPr>
                <w:rFonts w:ascii="Times New Roman"/>
                <w:b w:val="false"/>
                <w:i w:val="false"/>
                <w:color w:val="000000"/>
                <w:sz w:val="20"/>
              </w:rPr>
              <w:t>Мемлекеттік жылжымалы құрам</w:t>
            </w:r>
            <w:r>
              <w:br/>
            </w:r>
            <w:r>
              <w:rPr>
                <w:rFonts w:ascii="Times New Roman"/>
                <w:b w:val="false"/>
                <w:i w:val="false"/>
                <w:color w:val="000000"/>
                <w:sz w:val="20"/>
              </w:rPr>
              <w:t>тізілімінен алып тастау</w:t>
            </w:r>
            <w:r>
              <w:br/>
            </w:r>
            <w:r>
              <w:rPr>
                <w:rFonts w:ascii="Times New Roman"/>
                <w:b w:val="false"/>
                <w:i w:val="false"/>
                <w:color w:val="000000"/>
                <w:sz w:val="20"/>
              </w:rPr>
              <w:t>қағидаларына</w:t>
            </w:r>
            <w:r>
              <w:br/>
            </w:r>
            <w:r>
              <w:rPr>
                <w:rFonts w:ascii="Times New Roman"/>
                <w:b w:val="false"/>
                <w:i w:val="false"/>
                <w:color w:val="000000"/>
                <w:sz w:val="20"/>
              </w:rPr>
              <w:t>10-1-қосымша</w:t>
            </w:r>
            <w:r>
              <w:br/>
            </w:r>
            <w:r>
              <w:rPr>
                <w:rFonts w:ascii="Times New Roman"/>
                <w:b w:val="false"/>
                <w:i w:val="false"/>
                <w:color w:val="000000"/>
                <w:sz w:val="20"/>
              </w:rPr>
              <w:t>Нысан</w:t>
            </w:r>
          </w:p>
        </w:tc>
      </w:tr>
    </w:tbl>
    <w:p>
      <w:pPr>
        <w:spacing w:after="0"/>
        <w:ind w:left="0"/>
        <w:jc w:val="both"/>
      </w:pPr>
      <w:bookmarkStart w:name="z1432" w:id="776"/>
      <w:r>
        <w:rPr>
          <w:rFonts w:ascii="Times New Roman"/>
          <w:b w:val="false"/>
          <w:i w:val="false"/>
          <w:color w:val="000000"/>
          <w:sz w:val="28"/>
        </w:rPr>
        <w:t>
      Тегі аты әкесінің аты</w:t>
      </w:r>
    </w:p>
    <w:bookmarkEnd w:id="776"/>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bookmarkStart w:name="z1435" w:id="777"/>
      <w:r>
        <w:rPr>
          <w:rFonts w:ascii="Times New Roman"/>
          <w:b w:val="false"/>
          <w:i w:val="false"/>
          <w:color w:val="000000"/>
          <w:sz w:val="28"/>
        </w:rPr>
        <w:t>
       (бар болса) (бұдан әрі – Т. А. Ә.) немесе көрсетілетін қызметті алушының ұйымның атауы</w:t>
      </w:r>
    </w:p>
    <w:bookmarkEnd w:id="777"/>
    <w:p>
      <w:pPr>
        <w:spacing w:after="0"/>
        <w:ind w:left="0"/>
        <w:jc w:val="both"/>
      </w:pPr>
      <w:r>
        <w:rPr>
          <w:rFonts w:ascii="Times New Roman"/>
          <w:b w:val="false"/>
          <w:i w:val="false"/>
          <w:color w:val="000000"/>
          <w:sz w:val="28"/>
        </w:rPr>
        <w:t>______________________________________________________________________________</w:t>
      </w:r>
    </w:p>
    <w:bookmarkStart w:name="z1436" w:id="778"/>
    <w:p>
      <w:pPr>
        <w:spacing w:after="0"/>
        <w:ind w:left="0"/>
        <w:jc w:val="both"/>
      </w:pPr>
      <w:r>
        <w:rPr>
          <w:rFonts w:ascii="Times New Roman"/>
          <w:b w:val="false"/>
          <w:i w:val="false"/>
          <w:color w:val="000000"/>
          <w:sz w:val="28"/>
        </w:rPr>
        <w:t>
      (көрсетілетін қызметті алушының мекенжайы)</w:t>
      </w:r>
    </w:p>
    <w:bookmarkEnd w:id="778"/>
    <w:bookmarkStart w:name="z1437" w:id="779"/>
    <w:p>
      <w:pPr>
        <w:spacing w:after="0"/>
        <w:ind w:left="0"/>
        <w:jc w:val="left"/>
      </w:pPr>
      <w:r>
        <w:rPr>
          <w:rFonts w:ascii="Times New Roman"/>
          <w:b/>
          <w:i w:val="false"/>
          <w:color w:val="000000"/>
        </w:rPr>
        <w:t xml:space="preserve"> Жылжымалы мүлік кепілін тіркеу туралы куәліктің телнұсқасын алу туралы өтініш</w:t>
      </w:r>
    </w:p>
    <w:bookmarkEnd w:id="779"/>
    <w:p>
      <w:pPr>
        <w:spacing w:after="0"/>
        <w:ind w:left="0"/>
        <w:jc w:val="both"/>
      </w:pPr>
      <w:bookmarkStart w:name="z1438" w:id="780"/>
      <w:r>
        <w:rPr>
          <w:rFonts w:ascii="Times New Roman"/>
          <w:b w:val="false"/>
          <w:i w:val="false"/>
          <w:color w:val="000000"/>
          <w:sz w:val="28"/>
        </w:rPr>
        <w:t>
      Мен,________________________________________________________________</w:t>
      </w:r>
    </w:p>
    <w:bookmarkEnd w:id="780"/>
    <w:p>
      <w:pPr>
        <w:spacing w:after="0"/>
        <w:ind w:left="0"/>
        <w:jc w:val="both"/>
      </w:pPr>
      <w:r>
        <w:rPr>
          <w:rFonts w:ascii="Times New Roman"/>
          <w:b w:val="false"/>
          <w:i w:val="false"/>
          <w:color w:val="000000"/>
          <w:sz w:val="28"/>
        </w:rPr>
        <w:t xml:space="preserve">                                                          (Т.А.Ә. (ол болған кезде)</w:t>
      </w:r>
    </w:p>
    <w:p>
      <w:pPr>
        <w:spacing w:after="0"/>
        <w:ind w:left="0"/>
        <w:jc w:val="both"/>
      </w:pPr>
      <w:bookmarkStart w:name="z1439" w:id="781"/>
      <w:r>
        <w:rPr>
          <w:rFonts w:ascii="Times New Roman"/>
          <w:b w:val="false"/>
          <w:i w:val="false"/>
          <w:color w:val="000000"/>
          <w:sz w:val="28"/>
        </w:rPr>
        <w:t>
      __________________________________________________________________________(жеке тұлғаның паспорт деректері (жеке куәлігінің деректері) және тұратын</w:t>
      </w:r>
    </w:p>
    <w:bookmarkEnd w:id="781"/>
    <w:p>
      <w:pPr>
        <w:spacing w:after="0"/>
        <w:ind w:left="0"/>
        <w:jc w:val="both"/>
      </w:pPr>
      <w:r>
        <w:rPr>
          <w:rFonts w:ascii="Times New Roman"/>
          <w:b w:val="false"/>
          <w:i w:val="false"/>
          <w:color w:val="000000"/>
          <w:sz w:val="28"/>
        </w:rPr>
        <w:t>жері)______________________________________ тұратын мекенжайы бойынша</w:t>
      </w:r>
    </w:p>
    <w:p>
      <w:pPr>
        <w:spacing w:after="0"/>
        <w:ind w:left="0"/>
        <w:jc w:val="both"/>
      </w:pPr>
      <w:r>
        <w:rPr>
          <w:rFonts w:ascii="Times New Roman"/>
          <w:b w:val="false"/>
          <w:i w:val="false"/>
          <w:color w:val="000000"/>
          <w:sz w:val="28"/>
        </w:rPr>
        <w:t>____________________________________________________________ негізінде  (өкілеттіктерді</w:t>
      </w:r>
      <w:r>
        <w:rPr>
          <w:rFonts w:ascii="Times New Roman"/>
          <w:b w:val="false"/>
          <w:i w:val="false"/>
          <w:color w:val="000000"/>
          <w:sz w:val="28"/>
        </w:rPr>
        <w:t xml:space="preserve"> куәландыратын құжаттың деректемелері)</w:t>
      </w:r>
      <w:r>
        <w:rPr>
          <w:rFonts w:ascii="Times New Roman"/>
          <w:b w:val="false"/>
          <w:i w:val="false"/>
          <w:color w:val="000000"/>
          <w:sz w:val="28"/>
        </w:rPr>
        <w:t>__________________________________________________ атынан әрекет ететін (заңды тұлғаның</w:t>
      </w:r>
      <w:r>
        <w:rPr>
          <w:rFonts w:ascii="Times New Roman"/>
          <w:b w:val="false"/>
          <w:i w:val="false"/>
          <w:color w:val="000000"/>
          <w:sz w:val="28"/>
        </w:rPr>
        <w:t xml:space="preserve"> атауы мен деректемелері)____________________________________________________________________________________________________________________________________________________                        (уәкілетті өкіл толтырады)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Жылжымалы мүлік кепілін тіркеу туралы куәліктің телнұсқасын беруді сұраймын.</w:t>
      </w:r>
    </w:p>
    <w:p>
      <w:pPr>
        <w:spacing w:after="0"/>
        <w:ind w:left="0"/>
        <w:jc w:val="both"/>
      </w:pPr>
      <w:r>
        <w:rPr>
          <w:rFonts w:ascii="Times New Roman"/>
          <w:b w:val="false"/>
          <w:i w:val="false"/>
          <w:color w:val="000000"/>
          <w:sz w:val="28"/>
        </w:rPr>
        <w:t>№ ____________куәлік, "___" ___________ 20___жыл.</w:t>
      </w:r>
    </w:p>
    <w:p>
      <w:pPr>
        <w:spacing w:after="0"/>
        <w:ind w:left="0"/>
        <w:jc w:val="both"/>
      </w:pPr>
      <w:bookmarkStart w:name="z1450" w:id="782"/>
      <w:r>
        <w:rPr>
          <w:rFonts w:ascii="Times New Roman"/>
          <w:b w:val="false"/>
          <w:i w:val="false"/>
          <w:color w:val="000000"/>
          <w:sz w:val="28"/>
        </w:rPr>
        <w:t>
      Телнұсқаның берілу себебі:</w:t>
      </w:r>
    </w:p>
    <w:bookmarkEnd w:id="782"/>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Өтінішке қоса беремін:</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Цифрлық жүйелердегі заңмен қорғалатын құпияны құрайтын мәліметтерді пайдалануға келісім беремін.</w:t>
      </w:r>
    </w:p>
    <w:bookmarkStart w:name="z1457" w:id="783"/>
    <w:p>
      <w:pPr>
        <w:spacing w:after="0"/>
        <w:ind w:left="0"/>
        <w:jc w:val="both"/>
      </w:pPr>
      <w:r>
        <w:rPr>
          <w:rFonts w:ascii="Times New Roman"/>
          <w:b w:val="false"/>
          <w:i w:val="false"/>
          <w:color w:val="000000"/>
          <w:sz w:val="28"/>
        </w:rPr>
        <w:t>
      20____жылғы "___" ___________ _______ (ЭЦҚ)</w:t>
      </w:r>
    </w:p>
    <w:bookmarkEnd w:id="7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Көлік </w:t>
            </w:r>
            <w:r>
              <w:br/>
            </w:r>
            <w:r>
              <w:rPr>
                <w:rFonts w:ascii="Times New Roman"/>
                <w:b w:val="false"/>
                <w:i w:val="false"/>
                <w:color w:val="000000"/>
                <w:sz w:val="20"/>
              </w:rPr>
              <w:t xml:space="preserve">және коммуникациялар </w:t>
            </w:r>
            <w:r>
              <w:br/>
            </w:r>
            <w:r>
              <w:rPr>
                <w:rFonts w:ascii="Times New Roman"/>
                <w:b w:val="false"/>
                <w:i w:val="false"/>
                <w:color w:val="000000"/>
                <w:sz w:val="20"/>
              </w:rPr>
              <w:t xml:space="preserve">министрінің, Қазақстан </w:t>
            </w:r>
            <w:r>
              <w:br/>
            </w:r>
            <w:r>
              <w:rPr>
                <w:rFonts w:ascii="Times New Roman"/>
                <w:b w:val="false"/>
                <w:i w:val="false"/>
                <w:color w:val="000000"/>
                <w:sz w:val="20"/>
              </w:rPr>
              <w:t xml:space="preserve">Республикасы Инвестициялар </w:t>
            </w:r>
            <w:r>
              <w:br/>
            </w:r>
            <w:r>
              <w:rPr>
                <w:rFonts w:ascii="Times New Roman"/>
                <w:b w:val="false"/>
                <w:i w:val="false"/>
                <w:color w:val="000000"/>
                <w:sz w:val="20"/>
              </w:rPr>
              <w:t xml:space="preserve">және даму министрінің,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 xml:space="preserve">атқарушының, Қазақстан </w:t>
            </w:r>
            <w:r>
              <w:br/>
            </w:r>
            <w:r>
              <w:rPr>
                <w:rFonts w:ascii="Times New Roman"/>
                <w:b w:val="false"/>
                <w:i w:val="false"/>
                <w:color w:val="000000"/>
                <w:sz w:val="20"/>
              </w:rPr>
              <w:t xml:space="preserve">Республикасы Индустрия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 xml:space="preserve">атқарушының өзгерістер мен </w:t>
            </w:r>
            <w:r>
              <w:br/>
            </w:r>
            <w:r>
              <w:rPr>
                <w:rFonts w:ascii="Times New Roman"/>
                <w:b w:val="false"/>
                <w:i w:val="false"/>
                <w:color w:val="000000"/>
                <w:sz w:val="20"/>
              </w:rPr>
              <w:t xml:space="preserve">толықтырулар енгізілетін кейбір </w:t>
            </w:r>
            <w:r>
              <w:br/>
            </w:r>
            <w:r>
              <w:rPr>
                <w:rFonts w:ascii="Times New Roman"/>
                <w:b w:val="false"/>
                <w:i w:val="false"/>
                <w:color w:val="000000"/>
                <w:sz w:val="20"/>
              </w:rPr>
              <w:t xml:space="preserve">бұйрықтарының тізбесіне </w:t>
            </w:r>
            <w:r>
              <w:br/>
            </w:r>
            <w:r>
              <w:rPr>
                <w:rFonts w:ascii="Times New Roman"/>
                <w:b w:val="false"/>
                <w:i w:val="false"/>
                <w:color w:val="000000"/>
                <w:sz w:val="20"/>
              </w:rPr>
              <w:t>25 -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Ішкі су жолдары бойынша кеме </w:t>
            </w:r>
            <w:r>
              <w:br/>
            </w:r>
            <w:r>
              <w:rPr>
                <w:rFonts w:ascii="Times New Roman"/>
                <w:b w:val="false"/>
                <w:i w:val="false"/>
                <w:color w:val="000000"/>
                <w:sz w:val="20"/>
              </w:rPr>
              <w:t xml:space="preserve">қатынасын жүзеге асыратын </w:t>
            </w:r>
            <w:r>
              <w:br/>
            </w:r>
            <w:r>
              <w:rPr>
                <w:rFonts w:ascii="Times New Roman"/>
                <w:b w:val="false"/>
                <w:i w:val="false"/>
                <w:color w:val="000000"/>
                <w:sz w:val="20"/>
              </w:rPr>
              <w:t xml:space="preserve">кемелер үшін кеме құжаттарын </w:t>
            </w:r>
            <w:r>
              <w:br/>
            </w:r>
            <w:r>
              <w:rPr>
                <w:rFonts w:ascii="Times New Roman"/>
                <w:b w:val="false"/>
                <w:i w:val="false"/>
                <w:color w:val="000000"/>
                <w:sz w:val="20"/>
              </w:rPr>
              <w:t xml:space="preserve">беру және жүргізу қағидаларына </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1463" w:id="784"/>
    <w:p>
      <w:pPr>
        <w:spacing w:after="0"/>
        <w:ind w:left="0"/>
        <w:jc w:val="both"/>
      </w:pPr>
      <w:r>
        <w:rPr>
          <w:rFonts w:ascii="Times New Roman"/>
          <w:b w:val="false"/>
          <w:i w:val="false"/>
          <w:color w:val="000000"/>
          <w:sz w:val="28"/>
        </w:rPr>
        <w:t>
      ___________________________</w:t>
      </w:r>
    </w:p>
    <w:bookmarkEnd w:id="784"/>
    <w:bookmarkStart w:name="z1464" w:id="785"/>
    <w:p>
      <w:pPr>
        <w:spacing w:after="0"/>
        <w:ind w:left="0"/>
        <w:jc w:val="both"/>
      </w:pPr>
      <w:r>
        <w:rPr>
          <w:rFonts w:ascii="Times New Roman"/>
          <w:b w:val="false"/>
          <w:i w:val="false"/>
          <w:color w:val="000000"/>
          <w:sz w:val="28"/>
        </w:rPr>
        <w:t>
      ___________________________</w:t>
      </w:r>
    </w:p>
    <w:bookmarkEnd w:id="785"/>
    <w:bookmarkStart w:name="z1465" w:id="786"/>
    <w:p>
      <w:pPr>
        <w:spacing w:after="0"/>
        <w:ind w:left="0"/>
        <w:jc w:val="both"/>
      </w:pPr>
      <w:r>
        <w:rPr>
          <w:rFonts w:ascii="Times New Roman"/>
          <w:b w:val="false"/>
          <w:i w:val="false"/>
          <w:color w:val="000000"/>
          <w:sz w:val="28"/>
        </w:rPr>
        <w:t>
      (УО қазақша атауы) басшысына</w:t>
      </w:r>
    </w:p>
    <w:bookmarkEnd w:id="786"/>
    <w:bookmarkStart w:name="z1466" w:id="787"/>
    <w:p>
      <w:pPr>
        <w:spacing w:after="0"/>
        <w:ind w:left="0"/>
        <w:jc w:val="left"/>
      </w:pPr>
      <w:r>
        <w:rPr>
          <w:rFonts w:ascii="Times New Roman"/>
          <w:b/>
          <w:i w:val="false"/>
          <w:color w:val="000000"/>
        </w:rPr>
        <w:t xml:space="preserve"> Өтініш</w:t>
      </w:r>
    </w:p>
    <w:bookmarkEnd w:id="787"/>
    <w:bookmarkStart w:name="z1467" w:id="788"/>
    <w:p>
      <w:pPr>
        <w:spacing w:after="0"/>
        <w:ind w:left="0"/>
        <w:jc w:val="both"/>
      </w:pPr>
      <w:r>
        <w:rPr>
          <w:rFonts w:ascii="Times New Roman"/>
          <w:b w:val="false"/>
          <w:i w:val="false"/>
          <w:color w:val="000000"/>
          <w:sz w:val="28"/>
        </w:rPr>
        <w:t>
      Нөмір:_______________(Өтініш нөмірі)</w:t>
      </w:r>
    </w:p>
    <w:bookmarkEnd w:id="788"/>
    <w:p>
      <w:pPr>
        <w:spacing w:after="0"/>
        <w:ind w:left="0"/>
        <w:jc w:val="both"/>
      </w:pPr>
      <w:bookmarkStart w:name="z1468" w:id="789"/>
      <w:r>
        <w:rPr>
          <w:rFonts w:ascii="Times New Roman"/>
          <w:b w:val="false"/>
          <w:i w:val="false"/>
          <w:color w:val="000000"/>
          <w:sz w:val="28"/>
        </w:rPr>
        <w:t>
      Сізден ___________________________________(Кеме атауы) кеме экипажының ең аз</w:t>
      </w:r>
    </w:p>
    <w:bookmarkEnd w:id="789"/>
    <w:p>
      <w:pPr>
        <w:spacing w:after="0"/>
        <w:ind w:left="0"/>
        <w:jc w:val="both"/>
      </w:pPr>
      <w:r>
        <w:rPr>
          <w:rFonts w:ascii="Times New Roman"/>
          <w:b w:val="false"/>
          <w:i w:val="false"/>
          <w:color w:val="000000"/>
          <w:sz w:val="28"/>
        </w:rPr>
        <w:t xml:space="preserve">құрамы туралы куәлікті беру бойынша мемлекеттік қызметті көрсетуді сұраймын, кеме </w:t>
      </w:r>
    </w:p>
    <w:p>
      <w:pPr>
        <w:spacing w:after="0"/>
        <w:ind w:left="0"/>
        <w:jc w:val="both"/>
      </w:pPr>
      <w:r>
        <w:rPr>
          <w:rFonts w:ascii="Times New Roman"/>
          <w:b w:val="false"/>
          <w:i w:val="false"/>
          <w:color w:val="000000"/>
          <w:sz w:val="28"/>
        </w:rPr>
        <w:t>тіркелген орын: _______________________ (Порттың атауы) __________________</w:t>
      </w:r>
    </w:p>
    <w:p>
      <w:pPr>
        <w:spacing w:after="0"/>
        <w:ind w:left="0"/>
        <w:jc w:val="both"/>
      </w:pPr>
      <w:r>
        <w:rPr>
          <w:rFonts w:ascii="Times New Roman"/>
          <w:b w:val="false"/>
          <w:i w:val="false"/>
          <w:color w:val="000000"/>
          <w:sz w:val="28"/>
        </w:rPr>
        <w:t>(Порттың мекен жайы) ______________________________________________________</w:t>
      </w:r>
    </w:p>
    <w:p>
      <w:pPr>
        <w:spacing w:after="0"/>
        <w:ind w:left="0"/>
        <w:jc w:val="both"/>
      </w:pPr>
      <w:r>
        <w:rPr>
          <w:rFonts w:ascii="Times New Roman"/>
          <w:b w:val="false"/>
          <w:i w:val="false"/>
          <w:color w:val="000000"/>
          <w:sz w:val="28"/>
        </w:rPr>
        <w:t>20__ жылғы "__" _________</w:t>
      </w:r>
    </w:p>
    <w:p>
      <w:pPr>
        <w:spacing w:after="0"/>
        <w:ind w:left="0"/>
        <w:jc w:val="both"/>
      </w:pPr>
      <w:r>
        <w:rPr>
          <w:rFonts w:ascii="Times New Roman"/>
          <w:b w:val="false"/>
          <w:i w:val="false"/>
          <w:color w:val="000000"/>
          <w:sz w:val="28"/>
        </w:rPr>
        <w:t xml:space="preserve">Цифрлық жүйелердегі заңмен қорғалатын құпияны құрайтын мәліметтерді қолдануға </w:t>
      </w:r>
    </w:p>
    <w:p>
      <w:pPr>
        <w:spacing w:after="0"/>
        <w:ind w:left="0"/>
        <w:jc w:val="both"/>
      </w:pPr>
      <w:r>
        <w:rPr>
          <w:rFonts w:ascii="Times New Roman"/>
          <w:b w:val="false"/>
          <w:i w:val="false"/>
          <w:color w:val="000000"/>
          <w:sz w:val="28"/>
        </w:rPr>
        <w:t>келісемін</w:t>
      </w:r>
    </w:p>
    <w:p>
      <w:pPr>
        <w:spacing w:after="0"/>
        <w:ind w:left="0"/>
        <w:jc w:val="both"/>
      </w:pPr>
      <w:r>
        <w:rPr>
          <w:rFonts w:ascii="Times New Roman"/>
          <w:b w:val="false"/>
          <w:i w:val="false"/>
          <w:color w:val="000000"/>
          <w:sz w:val="28"/>
        </w:rPr>
        <w:t>20__ жылғы "__" 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Көлік </w:t>
            </w:r>
            <w:r>
              <w:br/>
            </w:r>
            <w:r>
              <w:rPr>
                <w:rFonts w:ascii="Times New Roman"/>
                <w:b w:val="false"/>
                <w:i w:val="false"/>
                <w:color w:val="000000"/>
                <w:sz w:val="20"/>
              </w:rPr>
              <w:t xml:space="preserve">және коммуникациялар </w:t>
            </w:r>
            <w:r>
              <w:br/>
            </w:r>
            <w:r>
              <w:rPr>
                <w:rFonts w:ascii="Times New Roman"/>
                <w:b w:val="false"/>
                <w:i w:val="false"/>
                <w:color w:val="000000"/>
                <w:sz w:val="20"/>
              </w:rPr>
              <w:t xml:space="preserve">министрінің, Қазақстан </w:t>
            </w:r>
            <w:r>
              <w:br/>
            </w:r>
            <w:r>
              <w:rPr>
                <w:rFonts w:ascii="Times New Roman"/>
                <w:b w:val="false"/>
                <w:i w:val="false"/>
                <w:color w:val="000000"/>
                <w:sz w:val="20"/>
              </w:rPr>
              <w:t xml:space="preserve">Республикасы Инвестициялар </w:t>
            </w:r>
            <w:r>
              <w:br/>
            </w:r>
            <w:r>
              <w:rPr>
                <w:rFonts w:ascii="Times New Roman"/>
                <w:b w:val="false"/>
                <w:i w:val="false"/>
                <w:color w:val="000000"/>
                <w:sz w:val="20"/>
              </w:rPr>
              <w:t xml:space="preserve">және даму министрінің,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 xml:space="preserve">атқарушының, Қазақстан </w:t>
            </w:r>
            <w:r>
              <w:br/>
            </w:r>
            <w:r>
              <w:rPr>
                <w:rFonts w:ascii="Times New Roman"/>
                <w:b w:val="false"/>
                <w:i w:val="false"/>
                <w:color w:val="000000"/>
                <w:sz w:val="20"/>
              </w:rPr>
              <w:t xml:space="preserve">Республикасы Индустрия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 xml:space="preserve">атқарушының өзгерістер мен </w:t>
            </w:r>
            <w:r>
              <w:br/>
            </w:r>
            <w:r>
              <w:rPr>
                <w:rFonts w:ascii="Times New Roman"/>
                <w:b w:val="false"/>
                <w:i w:val="false"/>
                <w:color w:val="000000"/>
                <w:sz w:val="20"/>
              </w:rPr>
              <w:t xml:space="preserve">толықтырулар енгізілетін кейбір </w:t>
            </w:r>
            <w:r>
              <w:br/>
            </w:r>
            <w:r>
              <w:rPr>
                <w:rFonts w:ascii="Times New Roman"/>
                <w:b w:val="false"/>
                <w:i w:val="false"/>
                <w:color w:val="000000"/>
                <w:sz w:val="20"/>
              </w:rPr>
              <w:t xml:space="preserve">бұйрықтарының тізбесіне </w:t>
            </w:r>
            <w:r>
              <w:br/>
            </w:r>
            <w:r>
              <w:rPr>
                <w:rFonts w:ascii="Times New Roman"/>
                <w:b w:val="false"/>
                <w:i w:val="false"/>
                <w:color w:val="000000"/>
                <w:sz w:val="20"/>
              </w:rPr>
              <w:t>26-қосымша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су жолдары бойынша</w:t>
            </w:r>
            <w:r>
              <w:br/>
            </w:r>
            <w:r>
              <w:rPr>
                <w:rFonts w:ascii="Times New Roman"/>
                <w:b w:val="false"/>
                <w:i w:val="false"/>
                <w:color w:val="000000"/>
                <w:sz w:val="20"/>
              </w:rPr>
              <w:t xml:space="preserve">кеме қатынасын жүзеге </w:t>
            </w:r>
            <w:r>
              <w:br/>
            </w:r>
            <w:r>
              <w:rPr>
                <w:rFonts w:ascii="Times New Roman"/>
                <w:b w:val="false"/>
                <w:i w:val="false"/>
                <w:color w:val="000000"/>
                <w:sz w:val="20"/>
              </w:rPr>
              <w:t>асыратын</w:t>
            </w:r>
            <w:r>
              <w:br/>
            </w:r>
            <w:r>
              <w:rPr>
                <w:rFonts w:ascii="Times New Roman"/>
                <w:b w:val="false"/>
                <w:i w:val="false"/>
                <w:color w:val="000000"/>
                <w:sz w:val="20"/>
              </w:rPr>
              <w:t>кемелер үшін кеме құжаттарын</w:t>
            </w:r>
            <w:r>
              <w:br/>
            </w:r>
            <w:r>
              <w:rPr>
                <w:rFonts w:ascii="Times New Roman"/>
                <w:b w:val="false"/>
                <w:i w:val="false"/>
                <w:color w:val="000000"/>
                <w:sz w:val="20"/>
              </w:rPr>
              <w:t>беру және жүргізу 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экипажының ең аз құрамы туралы куәлік беру"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Қазақстан Республикасы Көлік министрлігі Автомобиль көлігі және көліктік бақылау комитетінің аумақтық органдары көрсетеді.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Мемлекеттік қызметті және оның кіші түрлерін (бар болса)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үкіметтің" веб-порталы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0" w:id="790"/>
          <w:p>
            <w:pPr>
              <w:spacing w:after="20"/>
              <w:ind w:left="20"/>
              <w:jc w:val="both"/>
            </w:pPr>
            <w:r>
              <w:rPr>
                <w:rFonts w:ascii="Times New Roman"/>
                <w:b w:val="false"/>
                <w:i w:val="false"/>
                <w:color w:val="000000"/>
                <w:sz w:val="20"/>
              </w:rPr>
              <w:t>
 </w:t>
            </w:r>
          </w:p>
          <w:bookmarkEnd w:id="790"/>
          <w:p>
            <w:pPr>
              <w:spacing w:after="20"/>
              <w:ind w:left="20"/>
              <w:jc w:val="both"/>
            </w:pPr>
            <w:r>
              <w:rPr>
                <w:rFonts w:ascii="Times New Roman"/>
                <w:b w:val="false"/>
                <w:i w:val="false"/>
                <w:color w:val="000000"/>
                <w:sz w:val="20"/>
              </w:rPr>
              <w:t>
Мемлекеттік қызметті және оның кіші түрлерін (бар болса)</w:t>
            </w:r>
          </w:p>
          <w:p>
            <w:pPr>
              <w:spacing w:after="20"/>
              <w:ind w:left="20"/>
              <w:jc w:val="both"/>
            </w:pPr>
            <w:r>
              <w:rPr>
                <w:rFonts w:ascii="Times New Roman"/>
                <w:b w:val="false"/>
                <w:i w:val="false"/>
                <w:color w:val="000000"/>
                <w:sz w:val="20"/>
              </w:rPr>
              <w:t>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экипажының ең аз құрамы туралы куәлік;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заңды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1" w:id="791"/>
          <w:p>
            <w:pPr>
              <w:spacing w:after="20"/>
              <w:ind w:left="20"/>
              <w:jc w:val="both"/>
            </w:pPr>
            <w:r>
              <w:rPr>
                <w:rFonts w:ascii="Times New Roman"/>
                <w:b w:val="false"/>
                <w:i w:val="false"/>
                <w:color w:val="000000"/>
                <w:sz w:val="20"/>
              </w:rPr>
              <w:t xml:space="preserve">
1) Көрсетілетін қызметті берушінің-Қазақстан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 қоспағанда, белгіленген жұмыс кестесіне сәйкес дүйсенбіден жұмаға дейін сағат 12:00-ден 13:30-ға дейін түскі үзіліспен сағат 8:00-ден 17:30-ға дейін; </w:t>
            </w:r>
          </w:p>
          <w:bookmarkEnd w:id="791"/>
          <w:p>
            <w:pPr>
              <w:spacing w:after="20"/>
              <w:ind w:left="20"/>
              <w:jc w:val="both"/>
            </w:pPr>
            <w:r>
              <w:rPr>
                <w:rFonts w:ascii="Times New Roman"/>
                <w:b w:val="false"/>
                <w:i w:val="false"/>
                <w:color w:val="000000"/>
                <w:sz w:val="20"/>
              </w:rPr>
              <w:t>
</w:t>
            </w:r>
            <w:r>
              <w:rPr>
                <w:rFonts w:ascii="Times New Roman"/>
                <w:b w:val="false"/>
                <w:i w:val="false"/>
                <w:color w:val="000000"/>
                <w:sz w:val="20"/>
              </w:rPr>
              <w:t>Шымкент қаласы, Жамбыл, Солтүстік Қазақстан, Батыс Қазақстан, Ақмола облыстары бойынша көліктік бақылау инспекциялары үшін жұмыс режимі Қазақстан Республикасының еңбек заңнамасына сәйкес демалыс және мереке күндерін қоспағанда, сағат 9.00-ден 18.30-ға дейін, түскі үзіліс сағат 13.00-ден 14.30-ға дейін.</w:t>
            </w:r>
          </w:p>
          <w:p>
            <w:pPr>
              <w:spacing w:after="20"/>
              <w:ind w:left="20"/>
              <w:jc w:val="both"/>
            </w:pPr>
            <w:r>
              <w:rPr>
                <w:rFonts w:ascii="Times New Roman"/>
                <w:b w:val="false"/>
                <w:i w:val="false"/>
                <w:color w:val="000000"/>
                <w:sz w:val="20"/>
              </w:rPr>
              <w:t>
2) "Цифрлық үкімет" веб-порталы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кодекске сәйкес мемлекеттік қызмет көрсету жөніндегі өтінішті тіркеу келесі жұмыс күні жүзеге асырылады). Мемлекеттік қызмет көрсету орындарының мекенжайлары: www.gov.kz Көлік министрлігінің интернет-ресурсында орналастырылған, Автомобиль көлігі және көліктік бақылау комитеті бөлімі, "Мемлекеттік көрсетілетін қызметтер" кіші бөлімі; "цифрлық үкіметтің"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Мемлекеттік қызметті және оның кіші түрлерін (бар болса) көрсету үшін көрсетілетін қызметті алушыдан талап етілетін құжаттар мен мәліметтердің тізбесі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3" w:id="792"/>
          <w:p>
            <w:pPr>
              <w:spacing w:after="20"/>
              <w:ind w:left="20"/>
              <w:jc w:val="both"/>
            </w:pPr>
            <w:r>
              <w:rPr>
                <w:rFonts w:ascii="Times New Roman"/>
                <w:b w:val="false"/>
                <w:i w:val="false"/>
                <w:color w:val="000000"/>
                <w:sz w:val="20"/>
              </w:rPr>
              <w:t>
Өтінім берілген кезде меншік иесінің жеке басын куәландыратын құжаттары туралы мәліметтер (жеке тұлғаларға қатысты) не меншік иесі заңды тұлғаның мемлекеттік тіркеуі туралы анықтама (заңды тұлғаларға қатысты) "электрондық үкімет" шлюзі арқылы тиісті мемлекеттік цифрлық жүйелерден алынады.</w:t>
            </w:r>
          </w:p>
          <w:bookmarkEnd w:id="79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Порталға: </w:t>
            </w:r>
          </w:p>
          <w:p>
            <w:pPr>
              <w:spacing w:after="20"/>
              <w:ind w:left="20"/>
              <w:jc w:val="both"/>
            </w:pPr>
            <w:r>
              <w:rPr>
                <w:rFonts w:ascii="Times New Roman"/>
                <w:b w:val="false"/>
                <w:i w:val="false"/>
                <w:color w:val="000000"/>
                <w:sz w:val="20"/>
              </w:rPr>
              <w:t xml:space="preserve">
осы Қағидаларға 1-қосымшаға сәйкес нысан бойынша өтініш; Қазақстан Республикасы Инвестициялар және даму министрінің міндетін атқарушының 2015 жылғы 18 ақпандағы № 134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10788 болып тіркелген) бекітілген кеме экипаждарының ең төменгі құрамына қойылатын белгіленген талаптарға сәйкес келетін экипаждың бекітілген штат кестесінің электрондық көшірмесі. Құжаттарды портал арқылы жіберген кезде олар көрсетілетін қызметті алушының электрондық цифрлық қолтаңбасымен (бұдан әрі – ЭЦҚ) куәландырылады.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және оның кіші түрлерін (бар болса)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5" w:id="793"/>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793"/>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xml:space="preserve">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 xml:space="preserve">8-бабына </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Мемлекеттік қызметті, оның ішінде электрондық нысанда және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ЭЦҚ болған жағдайда мемлекеттік қызметті портал арқылы электрондық нысанда алады. Көрсетілетін қызметті алушы мемлекеттік қызмет көрсету тәртібі мен мәртебесі туралы ақпаратты порталдың "жеке кабинеті" сондай-ақ мемлекеттік қызметтер көрсету мәселелері жөніндегі бірыңғай байланыс орталығы арқылы қашықтықтан қол жеткізу режимінде алады. Мемлекеттік қызмет көрсету мәселелері жөніндегі бірыңғай байланыс орталығы: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Көлік </w:t>
            </w:r>
            <w:r>
              <w:br/>
            </w:r>
            <w:r>
              <w:rPr>
                <w:rFonts w:ascii="Times New Roman"/>
                <w:b w:val="false"/>
                <w:i w:val="false"/>
                <w:color w:val="000000"/>
                <w:sz w:val="20"/>
              </w:rPr>
              <w:t xml:space="preserve">және коммуникациялар </w:t>
            </w:r>
            <w:r>
              <w:br/>
            </w:r>
            <w:r>
              <w:rPr>
                <w:rFonts w:ascii="Times New Roman"/>
                <w:b w:val="false"/>
                <w:i w:val="false"/>
                <w:color w:val="000000"/>
                <w:sz w:val="20"/>
              </w:rPr>
              <w:t xml:space="preserve">министрінің, Қазақстан </w:t>
            </w:r>
            <w:r>
              <w:br/>
            </w:r>
            <w:r>
              <w:rPr>
                <w:rFonts w:ascii="Times New Roman"/>
                <w:b w:val="false"/>
                <w:i w:val="false"/>
                <w:color w:val="000000"/>
                <w:sz w:val="20"/>
              </w:rPr>
              <w:t xml:space="preserve">Республикасы Инвестициялар </w:t>
            </w:r>
            <w:r>
              <w:br/>
            </w:r>
            <w:r>
              <w:rPr>
                <w:rFonts w:ascii="Times New Roman"/>
                <w:b w:val="false"/>
                <w:i w:val="false"/>
                <w:color w:val="000000"/>
                <w:sz w:val="20"/>
              </w:rPr>
              <w:t xml:space="preserve">және даму министрінің,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 xml:space="preserve">атқарушының, Қазақстан </w:t>
            </w:r>
            <w:r>
              <w:br/>
            </w:r>
            <w:r>
              <w:rPr>
                <w:rFonts w:ascii="Times New Roman"/>
                <w:b w:val="false"/>
                <w:i w:val="false"/>
                <w:color w:val="000000"/>
                <w:sz w:val="20"/>
              </w:rPr>
              <w:t xml:space="preserve">Республикасы Индустрия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 xml:space="preserve">атқарушының өзгерістер мен </w:t>
            </w:r>
            <w:r>
              <w:br/>
            </w:r>
            <w:r>
              <w:rPr>
                <w:rFonts w:ascii="Times New Roman"/>
                <w:b w:val="false"/>
                <w:i w:val="false"/>
                <w:color w:val="000000"/>
                <w:sz w:val="20"/>
              </w:rPr>
              <w:t xml:space="preserve">толықтырулар енгізілетін кейбір </w:t>
            </w:r>
            <w:r>
              <w:br/>
            </w:r>
            <w:r>
              <w:rPr>
                <w:rFonts w:ascii="Times New Roman"/>
                <w:b w:val="false"/>
                <w:i w:val="false"/>
                <w:color w:val="000000"/>
                <w:sz w:val="20"/>
              </w:rPr>
              <w:t xml:space="preserve">бұйрықтарының тізбесіне </w:t>
            </w:r>
            <w:r>
              <w:br/>
            </w:r>
            <w:r>
              <w:rPr>
                <w:rFonts w:ascii="Times New Roman"/>
                <w:b w:val="false"/>
                <w:i w:val="false"/>
                <w:color w:val="000000"/>
                <w:sz w:val="20"/>
              </w:rPr>
              <w:t>27-қосымша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халықаралық қатынастағы</w:t>
            </w:r>
            <w:r>
              <w:br/>
            </w:r>
            <w:r>
              <w:rPr>
                <w:rFonts w:ascii="Times New Roman"/>
                <w:b w:val="false"/>
                <w:i w:val="false"/>
                <w:color w:val="000000"/>
                <w:sz w:val="20"/>
              </w:rPr>
              <w:t>автомобильмен</w:t>
            </w:r>
            <w:r>
              <w:br/>
            </w:r>
            <w:r>
              <w:rPr>
                <w:rFonts w:ascii="Times New Roman"/>
                <w:b w:val="false"/>
                <w:i w:val="false"/>
                <w:color w:val="000000"/>
                <w:sz w:val="20"/>
              </w:rPr>
              <w:t>тасымалдауларында</w:t>
            </w:r>
            <w:r>
              <w:br/>
            </w:r>
            <w:r>
              <w:rPr>
                <w:rFonts w:ascii="Times New Roman"/>
                <w:b w:val="false"/>
                <w:i w:val="false"/>
                <w:color w:val="000000"/>
                <w:sz w:val="20"/>
              </w:rPr>
              <w:t>рұқсат беру жүйесін</w:t>
            </w:r>
            <w:r>
              <w:br/>
            </w:r>
            <w:r>
              <w:rPr>
                <w:rFonts w:ascii="Times New Roman"/>
                <w:b w:val="false"/>
                <w:i w:val="false"/>
                <w:color w:val="000000"/>
                <w:sz w:val="20"/>
              </w:rPr>
              <w:t>қолдану қағидаларына</w:t>
            </w:r>
            <w:r>
              <w:br/>
            </w:r>
            <w:r>
              <w:rPr>
                <w:rFonts w:ascii="Times New Roman"/>
                <w:b w:val="false"/>
                <w:i w:val="false"/>
                <w:color w:val="000000"/>
                <w:sz w:val="20"/>
              </w:rPr>
              <w:t>1-қосымша</w:t>
            </w:r>
          </w:p>
        </w:tc>
      </w:tr>
    </w:tbl>
    <w:bookmarkStart w:name="z1498" w:id="794"/>
    <w:p>
      <w:pPr>
        <w:spacing w:after="0"/>
        <w:ind w:left="0"/>
        <w:jc w:val="both"/>
      </w:pPr>
      <w:r>
        <w:rPr>
          <w:rFonts w:ascii="Times New Roman"/>
          <w:b w:val="false"/>
          <w:i w:val="false"/>
          <w:color w:val="000000"/>
          <w:sz w:val="28"/>
        </w:rPr>
        <w:t>
      Нысаны_____________________________________________________________</w:t>
      </w:r>
    </w:p>
    <w:bookmarkEnd w:id="794"/>
    <w:p>
      <w:pPr>
        <w:spacing w:after="0"/>
        <w:ind w:left="0"/>
        <w:jc w:val="both"/>
      </w:pPr>
      <w:r>
        <w:rPr>
          <w:rFonts w:ascii="Times New Roman"/>
          <w:b w:val="false"/>
          <w:i w:val="false"/>
          <w:color w:val="000000"/>
          <w:sz w:val="28"/>
        </w:rPr>
        <w:t>
      (көліктік бақылау органының атауы)</w:t>
      </w:r>
    </w:p>
    <w:p>
      <w:pPr>
        <w:spacing w:after="0"/>
        <w:ind w:left="0"/>
        <w:jc w:val="both"/>
      </w:pPr>
      <w:bookmarkStart w:name="z1499" w:id="795"/>
      <w:r>
        <w:rPr>
          <w:rFonts w:ascii="Times New Roman"/>
          <w:b w:val="false"/>
          <w:i w:val="false"/>
          <w:color w:val="000000"/>
          <w:sz w:val="28"/>
        </w:rPr>
        <w:t>
      Жолаушылар мен багажды тұрақты емес тасымалдауға, жүктерді тасымалдауға</w:t>
      </w:r>
    </w:p>
    <w:bookmarkEnd w:id="795"/>
    <w:p>
      <w:pPr>
        <w:spacing w:after="0"/>
        <w:ind w:left="0"/>
        <w:jc w:val="both"/>
      </w:pPr>
      <w:r>
        <w:rPr>
          <w:rFonts w:ascii="Times New Roman"/>
          <w:b w:val="false"/>
          <w:i w:val="false"/>
          <w:color w:val="000000"/>
          <w:sz w:val="28"/>
        </w:rPr>
        <w:t>шетелдік рұқсатты алуға сұрау салу</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(дара кәсіпкердің Т.А.Ә. немесе заңды тұлғаның атауы)</w:t>
      </w:r>
    </w:p>
    <w:p>
      <w:pPr>
        <w:spacing w:after="0"/>
        <w:ind w:left="0"/>
        <w:jc w:val="both"/>
      </w:pPr>
      <w:r>
        <w:rPr>
          <w:rFonts w:ascii="Times New Roman"/>
          <w:b w:val="false"/>
          <w:i w:val="false"/>
          <w:color w:val="000000"/>
          <w:sz w:val="28"/>
        </w:rPr>
        <w:t>ЖСН/БСН________________________________________________________</w:t>
      </w:r>
    </w:p>
    <w:p>
      <w:pPr>
        <w:spacing w:after="0"/>
        <w:ind w:left="0"/>
        <w:jc w:val="both"/>
      </w:pPr>
      <w:bookmarkStart w:name="z1505" w:id="796"/>
      <w:r>
        <w:rPr>
          <w:rFonts w:ascii="Times New Roman"/>
          <w:b w:val="false"/>
          <w:i w:val="false"/>
          <w:color w:val="000000"/>
          <w:sz w:val="28"/>
        </w:rPr>
        <w:t xml:space="preserve">
      Жолаушыларды облысаралық, ауданаралық (облысішілік, қалааралық) және </w:t>
      </w:r>
    </w:p>
    <w:bookmarkEnd w:id="796"/>
    <w:p>
      <w:pPr>
        <w:spacing w:after="0"/>
        <w:ind w:left="0"/>
        <w:jc w:val="both"/>
      </w:pPr>
      <w:r>
        <w:rPr>
          <w:rFonts w:ascii="Times New Roman"/>
          <w:b w:val="false"/>
          <w:i w:val="false"/>
          <w:color w:val="000000"/>
          <w:sz w:val="28"/>
        </w:rPr>
        <w:t xml:space="preserve">халықаралық қатынастарда автобустармен, шағын автобустармен тұрақты емес </w:t>
      </w:r>
    </w:p>
    <w:p>
      <w:pPr>
        <w:spacing w:after="0"/>
        <w:ind w:left="0"/>
        <w:jc w:val="both"/>
      </w:pPr>
      <w:r>
        <w:rPr>
          <w:rFonts w:ascii="Times New Roman"/>
          <w:b w:val="false"/>
          <w:i w:val="false"/>
          <w:color w:val="000000"/>
          <w:sz w:val="28"/>
        </w:rPr>
        <w:t xml:space="preserve">тасымалдау, сондай-ақ жолаушыларды халықаралық қатынаста автобустармен, шағын </w:t>
      </w:r>
    </w:p>
    <w:p>
      <w:pPr>
        <w:spacing w:after="0"/>
        <w:ind w:left="0"/>
        <w:jc w:val="both"/>
      </w:pPr>
      <w:r>
        <w:rPr>
          <w:rFonts w:ascii="Times New Roman"/>
          <w:b w:val="false"/>
          <w:i w:val="false"/>
          <w:color w:val="000000"/>
          <w:sz w:val="28"/>
        </w:rPr>
        <w:t xml:space="preserve">автобустармен тұрақты тасымалдау жөніндегі қызметпен айналысу құқығына </w:t>
      </w:r>
    </w:p>
    <w:p>
      <w:pPr>
        <w:spacing w:after="0"/>
        <w:ind w:left="0"/>
        <w:jc w:val="both"/>
      </w:pPr>
      <w:r>
        <w:rPr>
          <w:rFonts w:ascii="Times New Roman"/>
          <w:b w:val="false"/>
          <w:i w:val="false"/>
          <w:color w:val="000000"/>
          <w:sz w:val="28"/>
        </w:rPr>
        <w:t>лицензияның болуы: лицензия №________, берілген күні ___________</w:t>
      </w:r>
    </w:p>
    <w:p>
      <w:pPr>
        <w:spacing w:after="0"/>
        <w:ind w:left="0"/>
        <w:jc w:val="both"/>
      </w:pPr>
      <w:r>
        <w:rPr>
          <w:rFonts w:ascii="Times New Roman"/>
          <w:b w:val="false"/>
          <w:i w:val="false"/>
          <w:color w:val="000000"/>
          <w:sz w:val="28"/>
        </w:rPr>
        <w:t>РКу №__________ қолданылу мерзімі __________</w:t>
      </w:r>
    </w:p>
    <w:p>
      <w:pPr>
        <w:spacing w:after="0"/>
        <w:ind w:left="0"/>
        <w:jc w:val="both"/>
      </w:pPr>
      <w:r>
        <w:rPr>
          <w:rFonts w:ascii="Times New Roman"/>
          <w:b w:val="false"/>
          <w:i w:val="false"/>
          <w:color w:val="000000"/>
          <w:sz w:val="28"/>
        </w:rPr>
        <w:t>РК №__________ қолданылу мерзімі __________</w:t>
      </w:r>
    </w:p>
    <w:p>
      <w:pPr>
        <w:spacing w:after="0"/>
        <w:ind w:left="0"/>
        <w:jc w:val="both"/>
      </w:pPr>
      <w:r>
        <w:rPr>
          <w:rFonts w:ascii="Times New Roman"/>
          <w:b w:val="false"/>
          <w:i w:val="false"/>
          <w:color w:val="000000"/>
          <w:sz w:val="28"/>
        </w:rPr>
        <w:t>Жолаушылар мен багажды тұрақты емес тасымалдауға және жүктерді тасымалдауға мынадай шетелдік рұқсаттар беруіңізді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Р/c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нөмірлік белгісі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(VIN) КҚ сәйкестендіру нөмірі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08" w:id="797"/>
    <w:p>
      <w:pPr>
        <w:spacing w:after="0"/>
        <w:ind w:left="0"/>
        <w:jc w:val="both"/>
      </w:pPr>
      <w:r>
        <w:rPr>
          <w:rFonts w:ascii="Times New Roman"/>
          <w:b w:val="false"/>
          <w:i w:val="false"/>
          <w:color w:val="000000"/>
          <w:sz w:val="28"/>
        </w:rPr>
        <w:t>
      ______________________________________________________________</w:t>
      </w:r>
    </w:p>
    <w:bookmarkEnd w:id="797"/>
    <w:p>
      <w:pPr>
        <w:spacing w:after="0"/>
        <w:ind w:left="0"/>
        <w:jc w:val="both"/>
      </w:pPr>
      <w:bookmarkStart w:name="z1509" w:id="798"/>
      <w:r>
        <w:rPr>
          <w:rFonts w:ascii="Times New Roman"/>
          <w:b w:val="false"/>
          <w:i w:val="false"/>
          <w:color w:val="000000"/>
          <w:sz w:val="28"/>
        </w:rPr>
        <w:t>
      (индекс, қала, аудан, облыс, көше, үйдің №, телефон, факс)</w:t>
      </w:r>
    </w:p>
    <w:bookmarkEnd w:id="798"/>
    <w:p>
      <w:pPr>
        <w:spacing w:after="0"/>
        <w:ind w:left="0"/>
        <w:jc w:val="both"/>
      </w:pPr>
      <w:r>
        <w:rPr>
          <w:rFonts w:ascii="Times New Roman"/>
          <w:b w:val="false"/>
          <w:i w:val="false"/>
          <w:color w:val="000000"/>
          <w:sz w:val="28"/>
        </w:rPr>
        <w:t xml:space="preserve">Менің дербес деректерімді жинауға және өңдеуге, оның ішінде Көлік министрлігі </w:t>
      </w:r>
    </w:p>
    <w:p>
      <w:pPr>
        <w:spacing w:after="0"/>
        <w:ind w:left="0"/>
        <w:jc w:val="both"/>
      </w:pPr>
      <w:r>
        <w:rPr>
          <w:rFonts w:ascii="Times New Roman"/>
          <w:b w:val="false"/>
          <w:i w:val="false"/>
          <w:color w:val="000000"/>
          <w:sz w:val="28"/>
        </w:rPr>
        <w:t xml:space="preserve">Автомобиль көлігі және көліктік бақылау комитетінің _______________ аумақтық органға </w:t>
      </w:r>
    </w:p>
    <w:p>
      <w:pPr>
        <w:spacing w:after="0"/>
        <w:ind w:left="0"/>
        <w:jc w:val="both"/>
      </w:pPr>
      <w:r>
        <w:rPr>
          <w:rFonts w:ascii="Times New Roman"/>
          <w:b w:val="false"/>
          <w:i w:val="false"/>
          <w:color w:val="000000"/>
          <w:sz w:val="28"/>
        </w:rPr>
        <w:t xml:space="preserve">(БСН____________) беруге үшінші тұлғаларға келісім беремін, және жолаушылар мен </w:t>
      </w:r>
    </w:p>
    <w:p>
      <w:pPr>
        <w:spacing w:after="0"/>
        <w:ind w:left="0"/>
        <w:jc w:val="both"/>
      </w:pPr>
      <w:r>
        <w:rPr>
          <w:rFonts w:ascii="Times New Roman"/>
          <w:b w:val="false"/>
          <w:i w:val="false"/>
          <w:color w:val="000000"/>
          <w:sz w:val="28"/>
        </w:rPr>
        <w:t xml:space="preserve">багажды тұрақты емес тасымалдауға, цифрлық жүйелердегі жүктерді тасымалдауға шетелдік </w:t>
      </w:r>
    </w:p>
    <w:p>
      <w:pPr>
        <w:spacing w:after="0"/>
        <w:ind w:left="0"/>
        <w:jc w:val="both"/>
      </w:pPr>
      <w:r>
        <w:rPr>
          <w:rFonts w:ascii="Times New Roman"/>
          <w:b w:val="false"/>
          <w:i w:val="false"/>
          <w:color w:val="000000"/>
          <w:sz w:val="28"/>
        </w:rPr>
        <w:t>рұқсаттарды алу үшін қажетті заңмен қорғалатын құпияны құрайтын мәліметтер.</w:t>
      </w:r>
    </w:p>
    <w:p>
      <w:pPr>
        <w:spacing w:after="0"/>
        <w:ind w:left="0"/>
        <w:jc w:val="both"/>
      </w:pPr>
      <w:r>
        <w:rPr>
          <w:rFonts w:ascii="Times New Roman"/>
          <w:b w:val="false"/>
          <w:i w:val="false"/>
          <w:color w:val="000000"/>
          <w:sz w:val="28"/>
        </w:rPr>
        <w:t xml:space="preserve">Дербес деректердің трансшекаралық берілуінің жоқтығы, сондай-ақ жалпыға қолжетімді </w:t>
      </w:r>
    </w:p>
    <w:p>
      <w:pPr>
        <w:spacing w:after="0"/>
        <w:ind w:left="0"/>
        <w:jc w:val="both"/>
      </w:pPr>
      <w:r>
        <w:rPr>
          <w:rFonts w:ascii="Times New Roman"/>
          <w:b w:val="false"/>
          <w:i w:val="false"/>
          <w:color w:val="000000"/>
          <w:sz w:val="28"/>
        </w:rPr>
        <w:t>өздерде дербес деректердің таралуының жоқтығы туралы хабарлаймыз.</w:t>
      </w:r>
    </w:p>
    <w:bookmarkStart w:name="z1512" w:id="799"/>
    <w:p>
      <w:pPr>
        <w:spacing w:after="0"/>
        <w:ind w:left="0"/>
        <w:jc w:val="both"/>
      </w:pPr>
      <w:r>
        <w:rPr>
          <w:rFonts w:ascii="Times New Roman"/>
          <w:b w:val="false"/>
          <w:i w:val="false"/>
          <w:color w:val="000000"/>
          <w:sz w:val="28"/>
        </w:rPr>
        <w:t>
      Жиналатын деректердің тізбесі: Т.А.Ә., ЖСН/БСН, телефон нөмірі, тіркеу мекенжайы</w:t>
      </w:r>
    </w:p>
    <w:bookmarkEnd w:id="799"/>
    <w:bookmarkStart w:name="z1513" w:id="800"/>
    <w:p>
      <w:pPr>
        <w:spacing w:after="0"/>
        <w:ind w:left="0"/>
        <w:jc w:val="both"/>
      </w:pPr>
      <w:r>
        <w:rPr>
          <w:rFonts w:ascii="Times New Roman"/>
          <w:b w:val="false"/>
          <w:i w:val="false"/>
          <w:color w:val="000000"/>
          <w:sz w:val="28"/>
        </w:rPr>
        <w:t>
      __________________________________________________________________________  Т.А.Ә. (қолы)</w:t>
      </w:r>
    </w:p>
    <w:bookmarkEnd w:id="800"/>
    <w:bookmarkStart w:name="z1514" w:id="801"/>
    <w:p>
      <w:pPr>
        <w:spacing w:after="0"/>
        <w:ind w:left="0"/>
        <w:jc w:val="both"/>
      </w:pPr>
      <w:r>
        <w:rPr>
          <w:rFonts w:ascii="Times New Roman"/>
          <w:b w:val="false"/>
          <w:i w:val="false"/>
          <w:color w:val="000000"/>
          <w:sz w:val="28"/>
        </w:rPr>
        <w:t>
      Аббревиатуралардың толық жазылуы:</w:t>
      </w:r>
    </w:p>
    <w:bookmarkEnd w:id="801"/>
    <w:bookmarkStart w:name="z1515" w:id="802"/>
    <w:p>
      <w:pPr>
        <w:spacing w:after="0"/>
        <w:ind w:left="0"/>
        <w:jc w:val="both"/>
      </w:pPr>
      <w:r>
        <w:rPr>
          <w:rFonts w:ascii="Times New Roman"/>
          <w:b w:val="false"/>
          <w:i w:val="false"/>
          <w:color w:val="000000"/>
          <w:sz w:val="28"/>
        </w:rPr>
        <w:t>
      Т.А.Ә. (ол болған кезде) – тегі, аты, әкесінің аты (ол болған кезде);</w:t>
      </w:r>
    </w:p>
    <w:bookmarkEnd w:id="802"/>
    <w:bookmarkStart w:name="z1516" w:id="803"/>
    <w:p>
      <w:pPr>
        <w:spacing w:after="0"/>
        <w:ind w:left="0"/>
        <w:jc w:val="both"/>
      </w:pPr>
      <w:r>
        <w:rPr>
          <w:rFonts w:ascii="Times New Roman"/>
          <w:b w:val="false"/>
          <w:i w:val="false"/>
          <w:color w:val="000000"/>
          <w:sz w:val="28"/>
        </w:rPr>
        <w:t>
      БСН – бизнес-сәйкестендіру нөмірі;</w:t>
      </w:r>
    </w:p>
    <w:bookmarkEnd w:id="803"/>
    <w:bookmarkStart w:name="z1517" w:id="804"/>
    <w:p>
      <w:pPr>
        <w:spacing w:after="0"/>
        <w:ind w:left="0"/>
        <w:jc w:val="both"/>
      </w:pPr>
      <w:r>
        <w:rPr>
          <w:rFonts w:ascii="Times New Roman"/>
          <w:b w:val="false"/>
          <w:i w:val="false"/>
          <w:color w:val="000000"/>
          <w:sz w:val="28"/>
        </w:rPr>
        <w:t>
      ЖСН – жеке сәйкестендіру нөмірі;</w:t>
      </w:r>
    </w:p>
    <w:bookmarkEnd w:id="804"/>
    <w:bookmarkStart w:name="z1518" w:id="805"/>
    <w:p>
      <w:pPr>
        <w:spacing w:after="0"/>
        <w:ind w:left="0"/>
        <w:jc w:val="both"/>
      </w:pPr>
      <w:r>
        <w:rPr>
          <w:rFonts w:ascii="Times New Roman"/>
          <w:b w:val="false"/>
          <w:i w:val="false"/>
          <w:color w:val="000000"/>
          <w:sz w:val="28"/>
        </w:rPr>
        <w:t>
      РКу– жүктерді халықаралық автомобильмен тасымалдауды жүзеге асыруға рұқсатты куәландыру (жүктерді тасымалдау үшін);</w:t>
      </w:r>
    </w:p>
    <w:bookmarkEnd w:id="805"/>
    <w:bookmarkStart w:name="z1519" w:id="806"/>
    <w:p>
      <w:pPr>
        <w:spacing w:after="0"/>
        <w:ind w:left="0"/>
        <w:jc w:val="both"/>
      </w:pPr>
      <w:r>
        <w:rPr>
          <w:rFonts w:ascii="Times New Roman"/>
          <w:b w:val="false"/>
          <w:i w:val="false"/>
          <w:color w:val="000000"/>
          <w:sz w:val="28"/>
        </w:rPr>
        <w:t>
      РК – ұсынылған автокөлік құралына рұқсат карточкасы (жүктерді тасымалдау үшін);</w:t>
      </w:r>
    </w:p>
    <w:bookmarkEnd w:id="806"/>
    <w:bookmarkStart w:name="z1520" w:id="807"/>
    <w:p>
      <w:pPr>
        <w:spacing w:after="0"/>
        <w:ind w:left="0"/>
        <w:jc w:val="both"/>
      </w:pPr>
      <w:r>
        <w:rPr>
          <w:rFonts w:ascii="Times New Roman"/>
          <w:b w:val="false"/>
          <w:i w:val="false"/>
          <w:color w:val="000000"/>
          <w:sz w:val="28"/>
        </w:rPr>
        <w:t>
      VIN – Ккөлік құралының сәйкестендіру нөмірі.</w:t>
      </w:r>
    </w:p>
    <w:bookmarkEnd w:id="8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Көлік </w:t>
            </w:r>
            <w:r>
              <w:br/>
            </w:r>
            <w:r>
              <w:rPr>
                <w:rFonts w:ascii="Times New Roman"/>
                <w:b w:val="false"/>
                <w:i w:val="false"/>
                <w:color w:val="000000"/>
                <w:sz w:val="20"/>
              </w:rPr>
              <w:t xml:space="preserve">және коммуникациялар </w:t>
            </w:r>
            <w:r>
              <w:br/>
            </w:r>
            <w:r>
              <w:rPr>
                <w:rFonts w:ascii="Times New Roman"/>
                <w:b w:val="false"/>
                <w:i w:val="false"/>
                <w:color w:val="000000"/>
                <w:sz w:val="20"/>
              </w:rPr>
              <w:t xml:space="preserve">министрінің, Қазақстан </w:t>
            </w:r>
            <w:r>
              <w:br/>
            </w:r>
            <w:r>
              <w:rPr>
                <w:rFonts w:ascii="Times New Roman"/>
                <w:b w:val="false"/>
                <w:i w:val="false"/>
                <w:color w:val="000000"/>
                <w:sz w:val="20"/>
              </w:rPr>
              <w:t xml:space="preserve">Республикасы Инвестициялар </w:t>
            </w:r>
            <w:r>
              <w:br/>
            </w:r>
            <w:r>
              <w:rPr>
                <w:rFonts w:ascii="Times New Roman"/>
                <w:b w:val="false"/>
                <w:i w:val="false"/>
                <w:color w:val="000000"/>
                <w:sz w:val="20"/>
              </w:rPr>
              <w:t xml:space="preserve">және даму министрінің,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 xml:space="preserve">атқарушының, Қазақстан </w:t>
            </w:r>
            <w:r>
              <w:br/>
            </w:r>
            <w:r>
              <w:rPr>
                <w:rFonts w:ascii="Times New Roman"/>
                <w:b w:val="false"/>
                <w:i w:val="false"/>
                <w:color w:val="000000"/>
                <w:sz w:val="20"/>
              </w:rPr>
              <w:t xml:space="preserve">Республикасы Индустрия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 xml:space="preserve">атқарушының өзгерістер мен </w:t>
            </w:r>
            <w:r>
              <w:br/>
            </w:r>
            <w:r>
              <w:rPr>
                <w:rFonts w:ascii="Times New Roman"/>
                <w:b w:val="false"/>
                <w:i w:val="false"/>
                <w:color w:val="000000"/>
                <w:sz w:val="20"/>
              </w:rPr>
              <w:t xml:space="preserve">толықтырулар енгізілетін кейбір </w:t>
            </w:r>
            <w:r>
              <w:br/>
            </w:r>
            <w:r>
              <w:rPr>
                <w:rFonts w:ascii="Times New Roman"/>
                <w:b w:val="false"/>
                <w:i w:val="false"/>
                <w:color w:val="000000"/>
                <w:sz w:val="20"/>
              </w:rPr>
              <w:t xml:space="preserve">бұйрықтарының тізбесіне </w:t>
            </w:r>
            <w:r>
              <w:br/>
            </w:r>
            <w:r>
              <w:rPr>
                <w:rFonts w:ascii="Times New Roman"/>
                <w:b w:val="false"/>
                <w:i w:val="false"/>
                <w:color w:val="000000"/>
                <w:sz w:val="20"/>
              </w:rPr>
              <w:t>28-қосымша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 xml:space="preserve">автомобиль тасымалдарының </w:t>
            </w:r>
            <w:r>
              <w:br/>
            </w:r>
            <w:r>
              <w:rPr>
                <w:rFonts w:ascii="Times New Roman"/>
                <w:b w:val="false"/>
                <w:i w:val="false"/>
                <w:color w:val="000000"/>
                <w:sz w:val="20"/>
              </w:rPr>
              <w:t>рұқсат</w:t>
            </w:r>
            <w:r>
              <w:br/>
            </w:r>
            <w:r>
              <w:rPr>
                <w:rFonts w:ascii="Times New Roman"/>
                <w:b w:val="false"/>
                <w:i w:val="false"/>
                <w:color w:val="000000"/>
                <w:sz w:val="20"/>
              </w:rPr>
              <w:t xml:space="preserve">беру жүйесін халықаралық </w:t>
            </w:r>
            <w:r>
              <w:br/>
            </w:r>
            <w:r>
              <w:rPr>
                <w:rFonts w:ascii="Times New Roman"/>
                <w:b w:val="false"/>
                <w:i w:val="false"/>
                <w:color w:val="000000"/>
                <w:sz w:val="20"/>
              </w:rPr>
              <w:t>қатынаста</w:t>
            </w:r>
            <w:r>
              <w:rPr>
                <w:rFonts w:ascii="Times New Roman"/>
                <w:b w:val="false"/>
                <w:i w:val="false"/>
                <w:color w:val="000000"/>
                <w:sz w:val="20"/>
              </w:rPr>
              <w:t xml:space="preserve"> қолдану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ратификациялаған халықаралық шарттарға сәйкес Қазақстан Республикасының тасымалдаушыларына шет мемлекеттің аумағы бойынша жүріп өтуіне рұқсат беру"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министрлігі Автомобиль көлігі және көліктік бақылау комитетінің аумақтық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8" w:id="808"/>
          <w:p>
            <w:pPr>
              <w:spacing w:after="20"/>
              <w:ind w:left="20"/>
              <w:jc w:val="both"/>
            </w:pPr>
            <w:r>
              <w:rPr>
                <w:rFonts w:ascii="Times New Roman"/>
                <w:b w:val="false"/>
                <w:i w:val="false"/>
                <w:color w:val="000000"/>
                <w:sz w:val="20"/>
              </w:rPr>
              <w:t>
1) "Жолаушылар мен багажды тұрақты емес тасымалдауға" бланкілер беру;</w:t>
            </w:r>
          </w:p>
          <w:bookmarkEnd w:id="808"/>
          <w:p>
            <w:pPr>
              <w:spacing w:after="20"/>
              <w:ind w:left="20"/>
              <w:jc w:val="both"/>
            </w:pPr>
            <w:r>
              <w:rPr>
                <w:rFonts w:ascii="Times New Roman"/>
                <w:b w:val="false"/>
                <w:i w:val="false"/>
                <w:color w:val="000000"/>
                <w:sz w:val="20"/>
              </w:rPr>
              <w:t>
 2) "Жүк тасымалдарына" бланкілер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9" w:id="809"/>
          <w:p>
            <w:pPr>
              <w:spacing w:after="20"/>
              <w:ind w:left="20"/>
              <w:jc w:val="both"/>
            </w:pPr>
            <w:r>
              <w:rPr>
                <w:rFonts w:ascii="Times New Roman"/>
                <w:b w:val="false"/>
                <w:i w:val="false"/>
                <w:color w:val="000000"/>
                <w:sz w:val="20"/>
              </w:rPr>
              <w:t>
Барлық кіші түрлері бойынша "цифрлық үкімет" порталы арқылы (бұдан әрі-портал)</w:t>
            </w:r>
          </w:p>
          <w:bookmarkEnd w:id="809"/>
          <w:p>
            <w:pPr>
              <w:spacing w:after="20"/>
              <w:ind w:left="20"/>
              <w:jc w:val="both"/>
            </w:pPr>
            <w:r>
              <w:rPr>
                <w:rFonts w:ascii="Times New Roman"/>
                <w:b w:val="false"/>
                <w:i w:val="false"/>
                <w:color w:val="000000"/>
                <w:sz w:val="20"/>
              </w:rPr>
              <w:t>
Барлық кіші түрлері бойынша "Азаматтарға арналған үкімет" комерциалық емес акционерлік қоғам (бұдан әрі – Мемлекеттік корпорация) арқылы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 Мемлекеттік қызмет көрсету нәтижесі және оның кіші түрлерін (бар болса) көрсетун алу орны туралы хабарлама – 20–40 минут ішінде; шетелдік рұқсатты ресімдеу және Мемлекеттік корпорацияға беру – 1 (бір)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түрлері бойынша: электрондық (ішінара цифрландырылған) / қағаз нысанда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және оның кіші түрлерін (бар болса) көрсету нәтижесі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мен багажды тұрақты емес тасымалдауға немесе жүктерді қағаз нысанда тасымалдауға шетелдік рұқсат не мемлекеттік қызмет көрсетуден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ақылы негізде көрсетіледі. Жолаушылар мен жүктерді халықаралық қатынаста тасымалдауды жүзеге асыратын отандық автокөлік құралдарының Қазақстан Республикасының аумағынан шығуы үшін алым Қазақстан Республикасының салық кодексінде белгіленген алым мөлшерлемесі бойынша бюджетке төленеді және – 1 еселенген Алым сомасын төлеу "цифрлық үкіметтің" төлем шлюзі (бұдан әрі – ЭҮТШ)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0" w:id="810"/>
          <w:p>
            <w:pPr>
              <w:spacing w:after="20"/>
              <w:ind w:left="20"/>
              <w:jc w:val="both"/>
            </w:pPr>
            <w:r>
              <w:rPr>
                <w:rFonts w:ascii="Times New Roman"/>
                <w:b w:val="false"/>
                <w:i w:val="false"/>
                <w:color w:val="000000"/>
                <w:sz w:val="20"/>
              </w:rPr>
              <w:t xml:space="preserve">
11) Көрсетілетін қызметті берушінің – Қазақстан Республикасының еңбек </w:t>
            </w:r>
            <w:r>
              <w:rPr>
                <w:rFonts w:ascii="Times New Roman"/>
                <w:b w:val="false"/>
                <w:i w:val="false"/>
                <w:color w:val="000000"/>
                <w:sz w:val="20"/>
              </w:rPr>
              <w:t>заңнамасына</w:t>
            </w:r>
            <w:r>
              <w:rPr>
                <w:rFonts w:ascii="Times New Roman"/>
                <w:b w:val="false"/>
                <w:i w:val="false"/>
                <w:color w:val="000000"/>
                <w:sz w:val="20"/>
              </w:rPr>
              <w:t xml:space="preserve"> сәйкес демалыс және мереке күндерінен басқа, дүйсенбіден бастап жұманы қоса алғанда, сағат 12.00-ден 13.30-ға дейінгі түскі үзіліспен сағат 8.00-ден 17.30-ға дейін.</w:t>
            </w:r>
          </w:p>
          <w:bookmarkEnd w:id="810"/>
          <w:p>
            <w:pPr>
              <w:spacing w:after="20"/>
              <w:ind w:left="20"/>
              <w:jc w:val="both"/>
            </w:pPr>
            <w:r>
              <w:rPr>
                <w:rFonts w:ascii="Times New Roman"/>
                <w:b w:val="false"/>
                <w:i w:val="false"/>
                <w:color w:val="000000"/>
                <w:sz w:val="20"/>
              </w:rPr>
              <w:t>
</w:t>
            </w:r>
            <w:r>
              <w:rPr>
                <w:rFonts w:ascii="Times New Roman"/>
                <w:b w:val="false"/>
                <w:i w:val="false"/>
                <w:color w:val="000000"/>
                <w:sz w:val="20"/>
              </w:rPr>
              <w:t>Батыс Қазақстан, Жамбыл, Солтүстік Қазақстан, Ақмола облыстары және Шымкент қаласы бойынша көліктік бақылау инспекцияларыүшін жұмыс режимі Қазақстан Республикасының еңбек заңнамасына сәйкес демалыс және мереке күндерін қоспағанда,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Мемлекеттік корпорация-дүйсенбіден жұманы қоса алғанда сағат 9.00-ден 18.00-ге дейін үзіліссіз, Мемлекеттік корпорацияның халыққа қызмет көрсету бөлімдерінің кезекшілері дүйсенбіден жұманы қоса алғанда сағат 9.00-ден 20.00-ге дейін және сенбі күні сағат 9.00-ден 13.00-ге дейін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мереке және демалыс күндерінен басқа.</w:t>
            </w:r>
          </w:p>
          <w:p>
            <w:pPr>
              <w:spacing w:after="20"/>
              <w:ind w:left="20"/>
              <w:jc w:val="both"/>
            </w:pPr>
            <w:r>
              <w:rPr>
                <w:rFonts w:ascii="Times New Roman"/>
                <w:b w:val="false"/>
                <w:i w:val="false"/>
                <w:color w:val="000000"/>
                <w:sz w:val="20"/>
              </w:rPr>
              <w:t>
3)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3" w:id="811"/>
          <w:p>
            <w:pPr>
              <w:spacing w:after="20"/>
              <w:ind w:left="20"/>
              <w:jc w:val="both"/>
            </w:pPr>
            <w:r>
              <w:rPr>
                <w:rFonts w:ascii="Times New Roman"/>
                <w:b w:val="false"/>
                <w:i w:val="false"/>
                <w:color w:val="000000"/>
                <w:sz w:val="20"/>
              </w:rPr>
              <w:t>
Жеке басын куәландыратын құжаттар, заңды тұлғаны мемлекеттік тіркеу (қайта тіркеу) туралы анықтамалар, жылжымалы мүлікке құқық белгілейтін құжаттар, жүктерді халықаралық автомобильмен тасымалдауды жүзеге асыруға рұқсат туралы куәлік, автокөлік құралдарына рұқсат карточкалары, жолаушыларды облысаралық, ауданаралық (облысішілік қалааралық) қалааралық автобустармен, шағын автобустармен тұрақты емес тасымалдау жөніндегі қызметпен айналысу құқығына лицензиялар туралы мәліметтер және халықаралық қатынастарда, сондай-ақ жолаушыларды автобустармен тұрақты тасымалдауда, халықаралық қатынастағы шағын автобустармен (жолаушылар мен багажды тұрақты емес тасымалдауды жүзеге асыру кезінде), жолаушылар мен багажды тұрақты емес тасымалдауды жүзеге асыратын отандық автокөлік құралдарының Қазақстан Республикасының аумағынан кеткені үшін алым сомасының бюджетке төленгенін растайтын құжатта (ЭҮТШ арқылы төленген жағдайда) көрсетілетін қызметті беруші немесе Мемлекеттік корпорация қызметкері тиісті мемлекеттік "цифрлық үкімет"шлюзі арқылы цифрлық жүйелер.</w:t>
            </w:r>
          </w:p>
          <w:bookmarkEnd w:id="811"/>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1-қосымшаға сәйкес сұрау салу.</w:t>
            </w:r>
          </w:p>
          <w:p>
            <w:pPr>
              <w:spacing w:after="20"/>
              <w:ind w:left="20"/>
              <w:jc w:val="both"/>
            </w:pPr>
            <w:r>
              <w:rPr>
                <w:rFonts w:ascii="Times New Roman"/>
                <w:b w:val="false"/>
                <w:i w:val="false"/>
                <w:color w:val="000000"/>
                <w:sz w:val="20"/>
              </w:rPr>
              <w:t>
</w:t>
            </w:r>
            <w:r>
              <w:rPr>
                <w:rFonts w:ascii="Times New Roman"/>
                <w:b w:val="false"/>
                <w:i w:val="false"/>
                <w:color w:val="000000"/>
                <w:sz w:val="20"/>
              </w:rPr>
              <w:t>Автокөлік құралы ауыстырылған жағдайда бұрын берілген шетелдік рұқсатқа осы Қағидаларға 3-қосымшаға сәйкес мәліметтер талап 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Жүктерді тасымалдауға қосымша шетелдік рұқсат қажет болған жағдайда бұрын берілген шетелдік рұқсатқа осы Қағидаларға 4-қосымшаға сәйкес мәліметтер талап 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басын куәландыратын құжаттар, заңды тұлғаны мемлекеттік тіркеу (қайта тіркеу) туралы, жылжымалы мүлікке құқық белгілейтін құжаттар, жүктерді халықаралық автомобильмен тасымалдауды жүзеге асыруға рұқсат беру туралы куәлік, автокөлік құралдарына рұқсат беру карточкалары, халықаралық қатынаста автобустармен, шағын автобустармен жолаушыларды тұрақты емес тасымалдау жөніндегі қызметпен айналысу құқығына лицензия туралы мәліметтерді сұрау салу берілген кезде, ЭҮТШ арқылы және "цифрлық үкімет" шлюзі арқылы тиісті мемлекеттік цифрлық жүйелерден кеткені үшін алым сомасының бюджетке төленгенін растайтын құжат .</w:t>
            </w:r>
          </w:p>
          <w:p>
            <w:pPr>
              <w:spacing w:after="20"/>
              <w:ind w:left="20"/>
              <w:jc w:val="both"/>
            </w:pPr>
            <w:r>
              <w:rPr>
                <w:rFonts w:ascii="Times New Roman"/>
                <w:b w:val="false"/>
                <w:i w:val="false"/>
                <w:color w:val="000000"/>
                <w:sz w:val="20"/>
              </w:rPr>
              <w:t>
Мемлекеттік қызмет көрсету ерекшеліктерін ескере отырып, оның ішінде электрондық нысанда және Мемлекеттік корпорация арқылы көрсетілетін өзге де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және оның кіші түрлерін (бар болса)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8" w:id="812"/>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812"/>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5) "Дербес деректер және оларды қорғау туралы" Қазақстан Республикасы Заңының 8-бабына сәйкес көрсетілетін қызметті алушының мемлекеттік қызмет көрсету үшін талап етілетін қолжетімділігі шектеулі дербес деректерге қол жеткізуге келісімінің болмауы.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Көлік </w:t>
            </w:r>
            <w:r>
              <w:br/>
            </w:r>
            <w:r>
              <w:rPr>
                <w:rFonts w:ascii="Times New Roman"/>
                <w:b w:val="false"/>
                <w:i w:val="false"/>
                <w:color w:val="000000"/>
                <w:sz w:val="20"/>
              </w:rPr>
              <w:t xml:space="preserve">және коммуникациялар </w:t>
            </w:r>
            <w:r>
              <w:br/>
            </w:r>
            <w:r>
              <w:rPr>
                <w:rFonts w:ascii="Times New Roman"/>
                <w:b w:val="false"/>
                <w:i w:val="false"/>
                <w:color w:val="000000"/>
                <w:sz w:val="20"/>
              </w:rPr>
              <w:t xml:space="preserve">министрінің, Қазақстан </w:t>
            </w:r>
            <w:r>
              <w:br/>
            </w:r>
            <w:r>
              <w:rPr>
                <w:rFonts w:ascii="Times New Roman"/>
                <w:b w:val="false"/>
                <w:i w:val="false"/>
                <w:color w:val="000000"/>
                <w:sz w:val="20"/>
              </w:rPr>
              <w:t xml:space="preserve">Республикасы Инвестициялар </w:t>
            </w:r>
            <w:r>
              <w:br/>
            </w:r>
            <w:r>
              <w:rPr>
                <w:rFonts w:ascii="Times New Roman"/>
                <w:b w:val="false"/>
                <w:i w:val="false"/>
                <w:color w:val="000000"/>
                <w:sz w:val="20"/>
              </w:rPr>
              <w:t xml:space="preserve">және даму министрінің,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 xml:space="preserve">атқарушының, Қазақстан </w:t>
            </w:r>
            <w:r>
              <w:br/>
            </w:r>
            <w:r>
              <w:rPr>
                <w:rFonts w:ascii="Times New Roman"/>
                <w:b w:val="false"/>
                <w:i w:val="false"/>
                <w:color w:val="000000"/>
                <w:sz w:val="20"/>
              </w:rPr>
              <w:t xml:space="preserve">Республикасы Индустрия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 xml:space="preserve">атқарушының өзгерістер мен </w:t>
            </w:r>
            <w:r>
              <w:br/>
            </w:r>
            <w:r>
              <w:rPr>
                <w:rFonts w:ascii="Times New Roman"/>
                <w:b w:val="false"/>
                <w:i w:val="false"/>
                <w:color w:val="000000"/>
                <w:sz w:val="20"/>
              </w:rPr>
              <w:t xml:space="preserve">толықтырулар енгізілетін кейбір </w:t>
            </w:r>
            <w:r>
              <w:br/>
            </w:r>
            <w:r>
              <w:rPr>
                <w:rFonts w:ascii="Times New Roman"/>
                <w:b w:val="false"/>
                <w:i w:val="false"/>
                <w:color w:val="000000"/>
                <w:sz w:val="20"/>
              </w:rPr>
              <w:t xml:space="preserve">бұйрықтарының тізбесіне </w:t>
            </w:r>
            <w:r>
              <w:br/>
            </w:r>
            <w:r>
              <w:rPr>
                <w:rFonts w:ascii="Times New Roman"/>
                <w:b w:val="false"/>
                <w:i w:val="false"/>
                <w:color w:val="000000"/>
                <w:sz w:val="20"/>
              </w:rPr>
              <w:t>29-қосымша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халықаралық қатынастағы</w:t>
            </w:r>
            <w:r>
              <w:br/>
            </w:r>
            <w:r>
              <w:rPr>
                <w:rFonts w:ascii="Times New Roman"/>
                <w:b w:val="false"/>
                <w:i w:val="false"/>
                <w:color w:val="000000"/>
                <w:sz w:val="20"/>
              </w:rPr>
              <w:t>автомобильмен</w:t>
            </w:r>
            <w:r>
              <w:br/>
            </w:r>
            <w:r>
              <w:rPr>
                <w:rFonts w:ascii="Times New Roman"/>
                <w:b w:val="false"/>
                <w:i w:val="false"/>
                <w:color w:val="000000"/>
                <w:sz w:val="20"/>
              </w:rPr>
              <w:t>тасымалдауларында</w:t>
            </w:r>
            <w:r>
              <w:br/>
            </w:r>
            <w:r>
              <w:rPr>
                <w:rFonts w:ascii="Times New Roman"/>
                <w:b w:val="false"/>
                <w:i w:val="false"/>
                <w:color w:val="000000"/>
                <w:sz w:val="20"/>
              </w:rPr>
              <w:t>рұқсат беру жүйесін</w:t>
            </w:r>
            <w:r>
              <w:br/>
            </w:r>
            <w:r>
              <w:rPr>
                <w:rFonts w:ascii="Times New Roman"/>
                <w:b w:val="false"/>
                <w:i w:val="false"/>
                <w:color w:val="000000"/>
                <w:sz w:val="20"/>
              </w:rPr>
              <w:t>қолдану қағидаларына</w:t>
            </w:r>
            <w:r>
              <w:br/>
            </w:r>
            <w:r>
              <w:rPr>
                <w:rFonts w:ascii="Times New Roman"/>
                <w:b w:val="false"/>
                <w:i w:val="false"/>
                <w:color w:val="000000"/>
                <w:sz w:val="20"/>
              </w:rPr>
              <w:t>3-қосымша</w:t>
            </w:r>
          </w:p>
        </w:tc>
      </w:tr>
    </w:tbl>
    <w:p>
      <w:pPr>
        <w:spacing w:after="0"/>
        <w:ind w:left="0"/>
        <w:jc w:val="both"/>
      </w:pPr>
      <w:bookmarkStart w:name="z1551" w:id="813"/>
      <w:r>
        <w:rPr>
          <w:rFonts w:ascii="Times New Roman"/>
          <w:b w:val="false"/>
          <w:i w:val="false"/>
          <w:color w:val="000000"/>
          <w:sz w:val="28"/>
        </w:rPr>
        <w:t>
      Нысаны___________________________________________________________________</w:t>
      </w:r>
    </w:p>
    <w:bookmarkEnd w:id="813"/>
    <w:p>
      <w:pPr>
        <w:spacing w:after="0"/>
        <w:ind w:left="0"/>
        <w:jc w:val="both"/>
      </w:pPr>
      <w:r>
        <w:rPr>
          <w:rFonts w:ascii="Times New Roman"/>
          <w:b w:val="false"/>
          <w:i w:val="false"/>
          <w:color w:val="000000"/>
          <w:sz w:val="28"/>
        </w:rPr>
        <w:t>(көліктік бақылау органының атауы)</w:t>
      </w:r>
    </w:p>
    <w:p>
      <w:pPr>
        <w:spacing w:after="0"/>
        <w:ind w:left="0"/>
        <w:jc w:val="both"/>
      </w:pPr>
      <w:r>
        <w:rPr>
          <w:rFonts w:ascii="Times New Roman"/>
          <w:b w:val="false"/>
          <w:i w:val="false"/>
          <w:color w:val="000000"/>
          <w:sz w:val="28"/>
        </w:rPr>
        <w:t>Бұрын берілген шетелдік рұқсатқа автокөлік құралын ауыстыруға сұрау салу</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(дара кәсіпкердің Т.А.Ә.немесе заңды тұлғаның атауы)</w:t>
      </w:r>
    </w:p>
    <w:p>
      <w:pPr>
        <w:spacing w:after="0"/>
        <w:ind w:left="0"/>
        <w:jc w:val="both"/>
      </w:pPr>
      <w:r>
        <w:rPr>
          <w:rFonts w:ascii="Times New Roman"/>
          <w:b w:val="false"/>
          <w:i w:val="false"/>
          <w:color w:val="000000"/>
          <w:sz w:val="28"/>
        </w:rPr>
        <w:t>ЖСН/БСН________________________________________________________</w:t>
      </w:r>
    </w:p>
    <w:p>
      <w:pPr>
        <w:spacing w:after="0"/>
        <w:ind w:left="0"/>
        <w:jc w:val="both"/>
      </w:pPr>
      <w:bookmarkStart w:name="z1557" w:id="814"/>
      <w:r>
        <w:rPr>
          <w:rFonts w:ascii="Times New Roman"/>
          <w:b w:val="false"/>
          <w:i w:val="false"/>
          <w:color w:val="000000"/>
          <w:sz w:val="28"/>
        </w:rPr>
        <w:t>
      Бұрын алынған шетелдік рұқсатты сұрау салудың №_____________________</w:t>
      </w:r>
    </w:p>
    <w:bookmarkEnd w:id="814"/>
    <w:p>
      <w:pPr>
        <w:spacing w:after="0"/>
        <w:ind w:left="0"/>
        <w:jc w:val="both"/>
      </w:pPr>
      <w:r>
        <w:rPr>
          <w:rFonts w:ascii="Times New Roman"/>
          <w:b w:val="false"/>
          <w:i w:val="false"/>
          <w:color w:val="000000"/>
          <w:sz w:val="28"/>
        </w:rPr>
        <w:t>Ұсынылған автокөлік құралына РК№______ қолданылу мерзімі _______</w:t>
      </w:r>
    </w:p>
    <w:p>
      <w:pPr>
        <w:spacing w:after="0"/>
        <w:ind w:left="0"/>
        <w:jc w:val="both"/>
      </w:pPr>
      <w:r>
        <w:rPr>
          <w:rFonts w:ascii="Times New Roman"/>
          <w:b w:val="false"/>
          <w:i w:val="false"/>
          <w:color w:val="000000"/>
          <w:sz w:val="28"/>
        </w:rPr>
        <w:t>Автокөлік құралын ауыстыруды сұраймын МТНБ -*_________ арналған</w:t>
      </w:r>
    </w:p>
    <w:p>
      <w:pPr>
        <w:spacing w:after="0"/>
        <w:ind w:left="0"/>
        <w:jc w:val="both"/>
      </w:pPr>
      <w:r>
        <w:rPr>
          <w:rFonts w:ascii="Times New Roman"/>
          <w:b w:val="false"/>
          <w:i w:val="false"/>
          <w:color w:val="000000"/>
          <w:sz w:val="28"/>
        </w:rPr>
        <w:t>МТНБ________ с VIN _______:</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нөмірлік белгісі*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(VIN)* КҚ сәйкестендіру нөмірі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61" w:id="815"/>
      <w:r>
        <w:rPr>
          <w:rFonts w:ascii="Times New Roman"/>
          <w:b w:val="false"/>
          <w:i w:val="false"/>
          <w:color w:val="000000"/>
          <w:sz w:val="28"/>
        </w:rPr>
        <w:t>
      * Мәліметтер бұрын мақұлданған сұраудан алынады</w:t>
      </w:r>
    </w:p>
    <w:bookmarkEnd w:id="815"/>
    <w:p>
      <w:pPr>
        <w:spacing w:after="0"/>
        <w:ind w:left="0"/>
        <w:jc w:val="both"/>
      </w:pPr>
      <w:r>
        <w:rPr>
          <w:rFonts w:ascii="Times New Roman"/>
          <w:b w:val="false"/>
          <w:i w:val="false"/>
          <w:color w:val="000000"/>
          <w:sz w:val="28"/>
        </w:rPr>
        <w:t>Мекенжайы _______________________________________________________________</w:t>
      </w:r>
    </w:p>
    <w:p>
      <w:pPr>
        <w:spacing w:after="0"/>
        <w:ind w:left="0"/>
        <w:jc w:val="both"/>
      </w:pPr>
      <w:r>
        <w:rPr>
          <w:rFonts w:ascii="Times New Roman"/>
          <w:b w:val="false"/>
          <w:i w:val="false"/>
          <w:color w:val="000000"/>
          <w:sz w:val="28"/>
        </w:rPr>
        <w:t>
      (индекс, қала, аудан, облыс, көше, үйдің №, телефон, факс)</w:t>
      </w:r>
    </w:p>
    <w:bookmarkStart w:name="z1563" w:id="816"/>
    <w:p>
      <w:pPr>
        <w:spacing w:after="0"/>
        <w:ind w:left="0"/>
        <w:jc w:val="both"/>
      </w:pPr>
      <w:r>
        <w:rPr>
          <w:rFonts w:ascii="Times New Roman"/>
          <w:b w:val="false"/>
          <w:i w:val="false"/>
          <w:color w:val="000000"/>
          <w:sz w:val="28"/>
        </w:rPr>
        <w:t>
      Менің дербес деректерімді жинауға және өңдеуге, оның ішінде Көлік министрлігі Автомобиль көлігі және көліктік бақылау комитетінің _______________ аумақтық органға (БСН____________) беруге үшінші тұлғаларға келісім беремін, және жолаушылар мен багажды тұрақты емес тасымалдауға, цифрлық жүйелердегі жүктерді тасымалдауға шетелдік рұқсаттарды алу үшін қажетті заңмен қорғалатын құпияны құрайтын мәліметтер.</w:t>
      </w:r>
    </w:p>
    <w:bookmarkEnd w:id="816"/>
    <w:bookmarkStart w:name="z1564" w:id="817"/>
    <w:p>
      <w:pPr>
        <w:spacing w:after="0"/>
        <w:ind w:left="0"/>
        <w:jc w:val="both"/>
      </w:pPr>
      <w:r>
        <w:rPr>
          <w:rFonts w:ascii="Times New Roman"/>
          <w:b w:val="false"/>
          <w:i w:val="false"/>
          <w:color w:val="000000"/>
          <w:sz w:val="28"/>
        </w:rPr>
        <w:t>
      Дербес деректердің трансшекаралық берілуінің жоқтығы, сондай-ақ жалпыға қолжетімді көздерде дербес деректердің таралуының жоқтығы туралы хабарлаймыз.</w:t>
      </w:r>
    </w:p>
    <w:bookmarkEnd w:id="817"/>
    <w:bookmarkStart w:name="z1565" w:id="818"/>
    <w:p>
      <w:pPr>
        <w:spacing w:after="0"/>
        <w:ind w:left="0"/>
        <w:jc w:val="both"/>
      </w:pPr>
      <w:r>
        <w:rPr>
          <w:rFonts w:ascii="Times New Roman"/>
          <w:b w:val="false"/>
          <w:i w:val="false"/>
          <w:color w:val="000000"/>
          <w:sz w:val="28"/>
        </w:rPr>
        <w:t>
      Жиналатын деректердің тізбесі: Т.А.Ә., ЖСН/БСН, телефон нөмірі, тіркеу мекенжайы</w:t>
      </w:r>
    </w:p>
    <w:bookmarkEnd w:id="818"/>
    <w:p>
      <w:pPr>
        <w:spacing w:after="0"/>
        <w:ind w:left="0"/>
        <w:jc w:val="both"/>
      </w:pPr>
      <w:r>
        <w:rPr>
          <w:rFonts w:ascii="Times New Roman"/>
          <w:b w:val="false"/>
          <w:i w:val="false"/>
          <w:color w:val="000000"/>
          <w:sz w:val="28"/>
        </w:rPr>
        <w:t>
      ____________________________________________________________________________________Т.А.Ә. (қолы)</w:t>
      </w:r>
    </w:p>
    <w:p>
      <w:pPr>
        <w:spacing w:after="0"/>
        <w:ind w:left="0"/>
        <w:jc w:val="both"/>
      </w:pPr>
      <w:bookmarkStart w:name="z1567" w:id="819"/>
      <w:r>
        <w:rPr>
          <w:rFonts w:ascii="Times New Roman"/>
          <w:b w:val="false"/>
          <w:i w:val="false"/>
          <w:color w:val="000000"/>
          <w:sz w:val="28"/>
        </w:rPr>
        <w:t>
      Аббревиатуралардың толық жазылуы:</w:t>
      </w:r>
    </w:p>
    <w:bookmarkEnd w:id="819"/>
    <w:p>
      <w:pPr>
        <w:spacing w:after="0"/>
        <w:ind w:left="0"/>
        <w:jc w:val="both"/>
      </w:pPr>
      <w:r>
        <w:rPr>
          <w:rFonts w:ascii="Times New Roman"/>
          <w:b w:val="false"/>
          <w:i w:val="false"/>
          <w:color w:val="000000"/>
          <w:sz w:val="28"/>
        </w:rPr>
        <w:t>Т.А.Ә. (ол болған кезде) – тегі, аты, әкесінің аты (ол болған кезде);</w:t>
      </w:r>
    </w:p>
    <w:p>
      <w:pPr>
        <w:spacing w:after="0"/>
        <w:ind w:left="0"/>
        <w:jc w:val="both"/>
      </w:pPr>
      <w:r>
        <w:rPr>
          <w:rFonts w:ascii="Times New Roman"/>
          <w:b w:val="false"/>
          <w:i w:val="false"/>
          <w:color w:val="000000"/>
          <w:sz w:val="28"/>
        </w:rPr>
        <w:t>БСН – бизнес-сәйкестендіру нөмірі;</w:t>
      </w:r>
    </w:p>
    <w:p>
      <w:pPr>
        <w:spacing w:after="0"/>
        <w:ind w:left="0"/>
        <w:jc w:val="both"/>
      </w:pPr>
      <w:r>
        <w:rPr>
          <w:rFonts w:ascii="Times New Roman"/>
          <w:b w:val="false"/>
          <w:i w:val="false"/>
          <w:color w:val="000000"/>
          <w:sz w:val="28"/>
        </w:rPr>
        <w:t>ЖСН – жеке сәйкестендіру нөмірі;</w:t>
      </w:r>
    </w:p>
    <w:p>
      <w:pPr>
        <w:spacing w:after="0"/>
        <w:ind w:left="0"/>
        <w:jc w:val="both"/>
      </w:pPr>
      <w:r>
        <w:rPr>
          <w:rFonts w:ascii="Times New Roman"/>
          <w:b w:val="false"/>
          <w:i w:val="false"/>
          <w:color w:val="000000"/>
          <w:sz w:val="28"/>
        </w:rPr>
        <w:t xml:space="preserve">РКу – жүктерді халықаралық автомобильмен тасымалдауды жүзеге асыруға рұқсатты </w:t>
      </w:r>
    </w:p>
    <w:p>
      <w:pPr>
        <w:spacing w:after="0"/>
        <w:ind w:left="0"/>
        <w:jc w:val="both"/>
      </w:pPr>
      <w:r>
        <w:rPr>
          <w:rFonts w:ascii="Times New Roman"/>
          <w:b w:val="false"/>
          <w:i w:val="false"/>
          <w:color w:val="000000"/>
          <w:sz w:val="28"/>
        </w:rPr>
        <w:t>куәландыру (жүктерді тасымалдау үшін);</w:t>
      </w:r>
    </w:p>
    <w:p>
      <w:pPr>
        <w:spacing w:after="0"/>
        <w:ind w:left="0"/>
        <w:jc w:val="both"/>
      </w:pPr>
      <w:r>
        <w:rPr>
          <w:rFonts w:ascii="Times New Roman"/>
          <w:b w:val="false"/>
          <w:i w:val="false"/>
          <w:color w:val="000000"/>
          <w:sz w:val="28"/>
        </w:rPr>
        <w:t>РК – ұсынылған автокөлік құралына рұқсат карточкасы (жүктерді тасымалдау үшін);</w:t>
      </w:r>
    </w:p>
    <w:p>
      <w:pPr>
        <w:spacing w:after="0"/>
        <w:ind w:left="0"/>
        <w:jc w:val="both"/>
      </w:pPr>
      <w:r>
        <w:rPr>
          <w:rFonts w:ascii="Times New Roman"/>
          <w:b w:val="false"/>
          <w:i w:val="false"/>
          <w:color w:val="000000"/>
          <w:sz w:val="28"/>
        </w:rPr>
        <w:t>МТНБ – мемлекеттік тіркеу нөмерлік белгісі;</w:t>
      </w:r>
    </w:p>
    <w:p>
      <w:pPr>
        <w:spacing w:after="0"/>
        <w:ind w:left="0"/>
        <w:jc w:val="both"/>
      </w:pPr>
      <w:r>
        <w:rPr>
          <w:rFonts w:ascii="Times New Roman"/>
          <w:b w:val="false"/>
          <w:i w:val="false"/>
          <w:color w:val="000000"/>
          <w:sz w:val="28"/>
        </w:rPr>
        <w:t>VIN –көлік құралының сәйкестендіру нөмірі.</w:t>
      </w:r>
    </w:p>
    <w:p>
      <w:pPr>
        <w:spacing w:after="0"/>
        <w:ind w:left="0"/>
        <w:jc w:val="both"/>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Көлік және коммуникациялар министрінің, Қазақстан Республикасы Инвестициялар </w:t>
            </w:r>
            <w:r>
              <w:br/>
            </w:r>
            <w:r>
              <w:rPr>
                <w:rFonts w:ascii="Times New Roman"/>
                <w:b w:val="false"/>
                <w:i w:val="false"/>
                <w:color w:val="000000"/>
                <w:sz w:val="20"/>
              </w:rPr>
              <w:t xml:space="preserve">және даму министрінің,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 xml:space="preserve">атқарушының, Қазақстан </w:t>
            </w:r>
            <w:r>
              <w:br/>
            </w:r>
            <w:r>
              <w:rPr>
                <w:rFonts w:ascii="Times New Roman"/>
                <w:b w:val="false"/>
                <w:i w:val="false"/>
                <w:color w:val="000000"/>
                <w:sz w:val="20"/>
              </w:rPr>
              <w:t xml:space="preserve">Республикасы Индустрия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 xml:space="preserve">атқарушының өзгерістер мен </w:t>
            </w:r>
            <w:r>
              <w:br/>
            </w:r>
            <w:r>
              <w:rPr>
                <w:rFonts w:ascii="Times New Roman"/>
                <w:b w:val="false"/>
                <w:i w:val="false"/>
                <w:color w:val="000000"/>
                <w:sz w:val="20"/>
              </w:rPr>
              <w:t xml:space="preserve">толықтырулар енгізілетін кейбір </w:t>
            </w:r>
            <w:r>
              <w:br/>
            </w:r>
            <w:r>
              <w:rPr>
                <w:rFonts w:ascii="Times New Roman"/>
                <w:b w:val="false"/>
                <w:i w:val="false"/>
                <w:color w:val="000000"/>
                <w:sz w:val="20"/>
              </w:rPr>
              <w:t xml:space="preserve">бұйрықтарының тізбесіне </w:t>
            </w:r>
            <w:r>
              <w:br/>
            </w:r>
            <w:r>
              <w:rPr>
                <w:rFonts w:ascii="Times New Roman"/>
                <w:b w:val="false"/>
                <w:i w:val="false"/>
                <w:color w:val="000000"/>
                <w:sz w:val="20"/>
              </w:rPr>
              <w:t>30-қосымша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халықаралық қатынастағы</w:t>
            </w:r>
            <w:r>
              <w:br/>
            </w:r>
            <w:r>
              <w:rPr>
                <w:rFonts w:ascii="Times New Roman"/>
                <w:b w:val="false"/>
                <w:i w:val="false"/>
                <w:color w:val="000000"/>
                <w:sz w:val="20"/>
              </w:rPr>
              <w:t>автомобильмен</w:t>
            </w:r>
            <w:r>
              <w:br/>
            </w:r>
            <w:r>
              <w:rPr>
                <w:rFonts w:ascii="Times New Roman"/>
                <w:b w:val="false"/>
                <w:i w:val="false"/>
                <w:color w:val="000000"/>
                <w:sz w:val="20"/>
              </w:rPr>
              <w:t>тасымалдауларында рұқсат беру</w:t>
            </w:r>
            <w:r>
              <w:br/>
            </w:r>
            <w:r>
              <w:rPr>
                <w:rFonts w:ascii="Times New Roman"/>
                <w:b w:val="false"/>
                <w:i w:val="false"/>
                <w:color w:val="000000"/>
                <w:sz w:val="20"/>
              </w:rPr>
              <w:t>жүйесін қолдану қағидаларына</w:t>
            </w:r>
            <w:r>
              <w:br/>
            </w:r>
            <w:r>
              <w:rPr>
                <w:rFonts w:ascii="Times New Roman"/>
                <w:b w:val="false"/>
                <w:i w:val="false"/>
                <w:color w:val="000000"/>
                <w:sz w:val="20"/>
              </w:rPr>
              <w:t>4-қосымша</w:t>
            </w:r>
          </w:p>
        </w:tc>
      </w:tr>
    </w:tbl>
    <w:bookmarkStart w:name="z1583" w:id="820"/>
    <w:p>
      <w:pPr>
        <w:spacing w:after="0"/>
        <w:ind w:left="0"/>
        <w:jc w:val="both"/>
      </w:pPr>
      <w:r>
        <w:rPr>
          <w:rFonts w:ascii="Times New Roman"/>
          <w:b w:val="false"/>
          <w:i w:val="false"/>
          <w:color w:val="000000"/>
          <w:sz w:val="28"/>
        </w:rPr>
        <w:t>
      Нысаны ______________________________________________________________</w:t>
      </w:r>
    </w:p>
    <w:bookmarkEnd w:id="820"/>
    <w:bookmarkStart w:name="z1584" w:id="821"/>
    <w:p>
      <w:pPr>
        <w:spacing w:after="0"/>
        <w:ind w:left="0"/>
        <w:jc w:val="both"/>
      </w:pPr>
      <w:r>
        <w:rPr>
          <w:rFonts w:ascii="Times New Roman"/>
          <w:b w:val="false"/>
          <w:i w:val="false"/>
          <w:color w:val="000000"/>
          <w:sz w:val="28"/>
        </w:rPr>
        <w:t>
      (көліктік бақылау органының атауы)</w:t>
      </w:r>
    </w:p>
    <w:bookmarkEnd w:id="821"/>
    <w:bookmarkStart w:name="z1585" w:id="822"/>
    <w:p>
      <w:pPr>
        <w:spacing w:after="0"/>
        <w:ind w:left="0"/>
        <w:jc w:val="both"/>
      </w:pPr>
      <w:r>
        <w:rPr>
          <w:rFonts w:ascii="Times New Roman"/>
          <w:b w:val="false"/>
          <w:i w:val="false"/>
          <w:color w:val="000000"/>
          <w:sz w:val="28"/>
        </w:rPr>
        <w:t>
      Жүктерді тасымалдауға қосымша шетелдік рұқсат алу туралы сұрау салу</w:t>
      </w:r>
    </w:p>
    <w:bookmarkEnd w:id="822"/>
    <w:bookmarkStart w:name="z1586" w:id="823"/>
    <w:p>
      <w:pPr>
        <w:spacing w:after="0"/>
        <w:ind w:left="0"/>
        <w:jc w:val="both"/>
      </w:pPr>
      <w:r>
        <w:rPr>
          <w:rFonts w:ascii="Times New Roman"/>
          <w:b w:val="false"/>
          <w:i w:val="false"/>
          <w:color w:val="000000"/>
          <w:sz w:val="28"/>
        </w:rPr>
        <w:t>
      ________________________________________________</w:t>
      </w:r>
    </w:p>
    <w:bookmarkEnd w:id="823"/>
    <w:bookmarkStart w:name="z1587" w:id="824"/>
    <w:p>
      <w:pPr>
        <w:spacing w:after="0"/>
        <w:ind w:left="0"/>
        <w:jc w:val="both"/>
      </w:pPr>
      <w:r>
        <w:rPr>
          <w:rFonts w:ascii="Times New Roman"/>
          <w:b w:val="false"/>
          <w:i w:val="false"/>
          <w:color w:val="000000"/>
          <w:sz w:val="28"/>
        </w:rPr>
        <w:t>
      (дара кәсіпкердің Т.А.Ә. немесе заңды тұлғаның атауы)</w:t>
      </w:r>
    </w:p>
    <w:bookmarkEnd w:id="824"/>
    <w:bookmarkStart w:name="z1588" w:id="825"/>
    <w:p>
      <w:pPr>
        <w:spacing w:after="0"/>
        <w:ind w:left="0"/>
        <w:jc w:val="both"/>
      </w:pPr>
      <w:r>
        <w:rPr>
          <w:rFonts w:ascii="Times New Roman"/>
          <w:b w:val="false"/>
          <w:i w:val="false"/>
          <w:color w:val="000000"/>
          <w:sz w:val="28"/>
        </w:rPr>
        <w:t>
      ЖСН/БСН_______________________________________</w:t>
      </w:r>
    </w:p>
    <w:bookmarkEnd w:id="825"/>
    <w:bookmarkStart w:name="z1589" w:id="826"/>
    <w:p>
      <w:pPr>
        <w:spacing w:after="0"/>
        <w:ind w:left="0"/>
        <w:jc w:val="both"/>
      </w:pPr>
      <w:r>
        <w:rPr>
          <w:rFonts w:ascii="Times New Roman"/>
          <w:b w:val="false"/>
          <w:i w:val="false"/>
          <w:color w:val="000000"/>
          <w:sz w:val="28"/>
        </w:rPr>
        <w:t>
      Бұрын алынған шетелдік рұқсатты сұрау салудың №_____________________</w:t>
      </w:r>
    </w:p>
    <w:bookmarkEnd w:id="826"/>
    <w:bookmarkStart w:name="z1590" w:id="827"/>
    <w:p>
      <w:pPr>
        <w:spacing w:after="0"/>
        <w:ind w:left="0"/>
        <w:jc w:val="both"/>
      </w:pPr>
      <w:r>
        <w:rPr>
          <w:rFonts w:ascii="Times New Roman"/>
          <w:b w:val="false"/>
          <w:i w:val="false"/>
          <w:color w:val="000000"/>
          <w:sz w:val="28"/>
        </w:rPr>
        <w:t>
      Жүк автокөлік құралына жүктерді тасымалдауға келесі шетелдік рұқсаттарды қосымша</w:t>
      </w:r>
    </w:p>
    <w:bookmarkEnd w:id="827"/>
    <w:bookmarkStart w:name="z1591" w:id="828"/>
    <w:p>
      <w:pPr>
        <w:spacing w:after="0"/>
        <w:ind w:left="0"/>
        <w:jc w:val="both"/>
      </w:pPr>
      <w:r>
        <w:rPr>
          <w:rFonts w:ascii="Times New Roman"/>
          <w:b w:val="false"/>
          <w:i w:val="false"/>
          <w:color w:val="000000"/>
          <w:sz w:val="28"/>
        </w:rPr>
        <w:t>
      беруіңізді сұраймын МТНБ ___________ VIN* _________:</w:t>
      </w:r>
    </w:p>
    <w:bookmarkEnd w:id="8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Рұқсат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Рұқсат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(Рұқсаттар саны (төрттен көп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bl>
    <w:bookmarkStart w:name="z1592" w:id="829"/>
    <w:p>
      <w:pPr>
        <w:spacing w:after="0"/>
        <w:ind w:left="0"/>
        <w:jc w:val="both"/>
      </w:pPr>
      <w:r>
        <w:rPr>
          <w:rFonts w:ascii="Times New Roman"/>
          <w:b w:val="false"/>
          <w:i w:val="false"/>
          <w:color w:val="000000"/>
          <w:sz w:val="28"/>
        </w:rPr>
        <w:t>
      * Мәліметтер бұрын мақұлданған сұраудан алынады</w:t>
      </w:r>
    </w:p>
    <w:bookmarkEnd w:id="829"/>
    <w:bookmarkStart w:name="z1593" w:id="830"/>
    <w:p>
      <w:pPr>
        <w:spacing w:after="0"/>
        <w:ind w:left="0"/>
        <w:jc w:val="both"/>
      </w:pPr>
      <w:r>
        <w:rPr>
          <w:rFonts w:ascii="Times New Roman"/>
          <w:b w:val="false"/>
          <w:i w:val="false"/>
          <w:color w:val="000000"/>
          <w:sz w:val="28"/>
        </w:rPr>
        <w:t>
      Мекенжайы _____________________________________________________</w:t>
      </w:r>
    </w:p>
    <w:bookmarkEnd w:id="830"/>
    <w:bookmarkStart w:name="z1594" w:id="831"/>
    <w:p>
      <w:pPr>
        <w:spacing w:after="0"/>
        <w:ind w:left="0"/>
        <w:jc w:val="both"/>
      </w:pPr>
      <w:r>
        <w:rPr>
          <w:rFonts w:ascii="Times New Roman"/>
          <w:b w:val="false"/>
          <w:i w:val="false"/>
          <w:color w:val="000000"/>
          <w:sz w:val="28"/>
        </w:rPr>
        <w:t>
      (индекс, қала, аудан, облыс, көше, үйдің №, телефон, факс)</w:t>
      </w:r>
    </w:p>
    <w:bookmarkEnd w:id="831"/>
    <w:bookmarkStart w:name="z1595" w:id="832"/>
    <w:p>
      <w:pPr>
        <w:spacing w:after="0"/>
        <w:ind w:left="0"/>
        <w:jc w:val="both"/>
      </w:pPr>
      <w:r>
        <w:rPr>
          <w:rFonts w:ascii="Times New Roman"/>
          <w:b w:val="false"/>
          <w:i w:val="false"/>
          <w:color w:val="000000"/>
          <w:sz w:val="28"/>
        </w:rPr>
        <w:t>
      Менің дербес деректерімді жинауға және өңдеуге, оның ішінде Көлік министрлігі</w:t>
      </w:r>
    </w:p>
    <w:bookmarkEnd w:id="832"/>
    <w:bookmarkStart w:name="z1596" w:id="833"/>
    <w:p>
      <w:pPr>
        <w:spacing w:after="0"/>
        <w:ind w:left="0"/>
        <w:jc w:val="both"/>
      </w:pPr>
      <w:r>
        <w:rPr>
          <w:rFonts w:ascii="Times New Roman"/>
          <w:b w:val="false"/>
          <w:i w:val="false"/>
          <w:color w:val="000000"/>
          <w:sz w:val="28"/>
        </w:rPr>
        <w:t>
      Автомобиль көлігі және көліктік бақылау комитетінің _______________ аумақтық</w:t>
      </w:r>
    </w:p>
    <w:bookmarkEnd w:id="833"/>
    <w:bookmarkStart w:name="z1597" w:id="834"/>
    <w:p>
      <w:pPr>
        <w:spacing w:after="0"/>
        <w:ind w:left="0"/>
        <w:jc w:val="both"/>
      </w:pPr>
      <w:r>
        <w:rPr>
          <w:rFonts w:ascii="Times New Roman"/>
          <w:b w:val="false"/>
          <w:i w:val="false"/>
          <w:color w:val="000000"/>
          <w:sz w:val="28"/>
        </w:rPr>
        <w:t>
      органға (БСН____________) беруге үшінші тұлғаларға келісім беремін, және жолаушылар мен багажды тұрақты емес тасымалдауға, цифрлық жүйелердегі жүктерді тасымалдауға шетелдік рұқсаттарды алу үшін қажетті заңмен қорғалатын құпияны құрайтын мәліметтер. Дербес деректердің трансшекаралық берілуінің жоқтығы, сондай-ақ жалпыға қолжетімді көздерде дербес деректердің таралуының жоқтығы туралы хабарлаймыз.</w:t>
      </w:r>
    </w:p>
    <w:bookmarkEnd w:id="834"/>
    <w:bookmarkStart w:name="z1598" w:id="835"/>
    <w:p>
      <w:pPr>
        <w:spacing w:after="0"/>
        <w:ind w:left="0"/>
        <w:jc w:val="both"/>
      </w:pPr>
      <w:r>
        <w:rPr>
          <w:rFonts w:ascii="Times New Roman"/>
          <w:b w:val="false"/>
          <w:i w:val="false"/>
          <w:color w:val="000000"/>
          <w:sz w:val="28"/>
        </w:rPr>
        <w:t>
      Жиналатын деректердің тізбесі: Т.А.Ә., ЖСН/БСН, телефон нөмірі, тіркеу мекенжайы</w:t>
      </w:r>
    </w:p>
    <w:bookmarkEnd w:id="835"/>
    <w:bookmarkStart w:name="z1599" w:id="836"/>
    <w:p>
      <w:pPr>
        <w:spacing w:after="0"/>
        <w:ind w:left="0"/>
        <w:jc w:val="both"/>
      </w:pPr>
      <w:r>
        <w:rPr>
          <w:rFonts w:ascii="Times New Roman"/>
          <w:b w:val="false"/>
          <w:i w:val="false"/>
          <w:color w:val="000000"/>
          <w:sz w:val="28"/>
        </w:rPr>
        <w:t>
      _______________________________________________________________</w:t>
      </w:r>
    </w:p>
    <w:bookmarkEnd w:id="836"/>
    <w:bookmarkStart w:name="z1600" w:id="837"/>
    <w:p>
      <w:pPr>
        <w:spacing w:after="0"/>
        <w:ind w:left="0"/>
        <w:jc w:val="both"/>
      </w:pPr>
      <w:r>
        <w:rPr>
          <w:rFonts w:ascii="Times New Roman"/>
          <w:b w:val="false"/>
          <w:i w:val="false"/>
          <w:color w:val="000000"/>
          <w:sz w:val="28"/>
        </w:rPr>
        <w:t>
      Т.А.Ә. (қолы)</w:t>
      </w:r>
    </w:p>
    <w:bookmarkEnd w:id="837"/>
    <w:bookmarkStart w:name="z1601" w:id="838"/>
    <w:p>
      <w:pPr>
        <w:spacing w:after="0"/>
        <w:ind w:left="0"/>
        <w:jc w:val="both"/>
      </w:pPr>
      <w:r>
        <w:rPr>
          <w:rFonts w:ascii="Times New Roman"/>
          <w:b w:val="false"/>
          <w:i w:val="false"/>
          <w:color w:val="000000"/>
          <w:sz w:val="28"/>
        </w:rPr>
        <w:t>
      Аббревиатуралардың толық жазылуы:</w:t>
      </w:r>
    </w:p>
    <w:bookmarkEnd w:id="838"/>
    <w:bookmarkStart w:name="z1602" w:id="839"/>
    <w:p>
      <w:pPr>
        <w:spacing w:after="0"/>
        <w:ind w:left="0"/>
        <w:jc w:val="both"/>
      </w:pPr>
      <w:r>
        <w:rPr>
          <w:rFonts w:ascii="Times New Roman"/>
          <w:b w:val="false"/>
          <w:i w:val="false"/>
          <w:color w:val="000000"/>
          <w:sz w:val="28"/>
        </w:rPr>
        <w:t>
      Т.А.Ә. (ол болған кезде) – тегі, аты, әкесінің аты (ол болған кезде);</w:t>
      </w:r>
    </w:p>
    <w:bookmarkEnd w:id="839"/>
    <w:bookmarkStart w:name="z1603" w:id="840"/>
    <w:p>
      <w:pPr>
        <w:spacing w:after="0"/>
        <w:ind w:left="0"/>
        <w:jc w:val="both"/>
      </w:pPr>
      <w:r>
        <w:rPr>
          <w:rFonts w:ascii="Times New Roman"/>
          <w:b w:val="false"/>
          <w:i w:val="false"/>
          <w:color w:val="000000"/>
          <w:sz w:val="28"/>
        </w:rPr>
        <w:t>
      БСН – бизнес-сәйкестендіру нөмірі;</w:t>
      </w:r>
    </w:p>
    <w:bookmarkEnd w:id="840"/>
    <w:bookmarkStart w:name="z1604" w:id="841"/>
    <w:p>
      <w:pPr>
        <w:spacing w:after="0"/>
        <w:ind w:left="0"/>
        <w:jc w:val="both"/>
      </w:pPr>
      <w:r>
        <w:rPr>
          <w:rFonts w:ascii="Times New Roman"/>
          <w:b w:val="false"/>
          <w:i w:val="false"/>
          <w:color w:val="000000"/>
          <w:sz w:val="28"/>
        </w:rPr>
        <w:t>
      ЖСН – жеке сәйкестендіру нөмірі;</w:t>
      </w:r>
    </w:p>
    <w:bookmarkEnd w:id="841"/>
    <w:bookmarkStart w:name="z1605" w:id="842"/>
    <w:p>
      <w:pPr>
        <w:spacing w:after="0"/>
        <w:ind w:left="0"/>
        <w:jc w:val="both"/>
      </w:pPr>
      <w:r>
        <w:rPr>
          <w:rFonts w:ascii="Times New Roman"/>
          <w:b w:val="false"/>
          <w:i w:val="false"/>
          <w:color w:val="000000"/>
          <w:sz w:val="28"/>
        </w:rPr>
        <w:t>
      РК – рұқсат куәліктері;</w:t>
      </w:r>
    </w:p>
    <w:bookmarkEnd w:id="842"/>
    <w:bookmarkStart w:name="z1606" w:id="843"/>
    <w:p>
      <w:pPr>
        <w:spacing w:after="0"/>
        <w:ind w:left="0"/>
        <w:jc w:val="both"/>
      </w:pPr>
      <w:r>
        <w:rPr>
          <w:rFonts w:ascii="Times New Roman"/>
          <w:b w:val="false"/>
          <w:i w:val="false"/>
          <w:color w:val="000000"/>
          <w:sz w:val="28"/>
        </w:rPr>
        <w:t>
      РК – рұқсат карточкасы</w:t>
      </w:r>
    </w:p>
    <w:bookmarkEnd w:id="843"/>
    <w:bookmarkStart w:name="z1607" w:id="844"/>
    <w:p>
      <w:pPr>
        <w:spacing w:after="0"/>
        <w:ind w:left="0"/>
        <w:jc w:val="both"/>
      </w:pPr>
      <w:r>
        <w:rPr>
          <w:rFonts w:ascii="Times New Roman"/>
          <w:b w:val="false"/>
          <w:i w:val="false"/>
          <w:color w:val="000000"/>
          <w:sz w:val="28"/>
        </w:rPr>
        <w:t>
      МТНБ – мемлекеттік тіркеу нөмерлік белгісі;</w:t>
      </w:r>
    </w:p>
    <w:bookmarkEnd w:id="844"/>
    <w:bookmarkStart w:name="z1608" w:id="845"/>
    <w:p>
      <w:pPr>
        <w:spacing w:after="0"/>
        <w:ind w:left="0"/>
        <w:jc w:val="both"/>
      </w:pPr>
      <w:r>
        <w:rPr>
          <w:rFonts w:ascii="Times New Roman"/>
          <w:b w:val="false"/>
          <w:i w:val="false"/>
          <w:color w:val="000000"/>
          <w:sz w:val="28"/>
        </w:rPr>
        <w:t>
      VIN – көлік құралының сәйкестендіру нөмірі.</w:t>
      </w:r>
    </w:p>
    <w:bookmarkEnd w:id="8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Көлік </w:t>
            </w:r>
            <w:r>
              <w:br/>
            </w:r>
            <w:r>
              <w:rPr>
                <w:rFonts w:ascii="Times New Roman"/>
                <w:b w:val="false"/>
                <w:i w:val="false"/>
                <w:color w:val="000000"/>
                <w:sz w:val="20"/>
              </w:rPr>
              <w:t xml:space="preserve">және коммуникациялар </w:t>
            </w:r>
            <w:r>
              <w:br/>
            </w:r>
            <w:r>
              <w:rPr>
                <w:rFonts w:ascii="Times New Roman"/>
                <w:b w:val="false"/>
                <w:i w:val="false"/>
                <w:color w:val="000000"/>
                <w:sz w:val="20"/>
              </w:rPr>
              <w:t xml:space="preserve">министрінің, Қазақстан </w:t>
            </w:r>
            <w:r>
              <w:br/>
            </w:r>
            <w:r>
              <w:rPr>
                <w:rFonts w:ascii="Times New Roman"/>
                <w:b w:val="false"/>
                <w:i w:val="false"/>
                <w:color w:val="000000"/>
                <w:sz w:val="20"/>
              </w:rPr>
              <w:t xml:space="preserve">Республикасы Инвестициялар </w:t>
            </w:r>
            <w:r>
              <w:br/>
            </w:r>
            <w:r>
              <w:rPr>
                <w:rFonts w:ascii="Times New Roman"/>
                <w:b w:val="false"/>
                <w:i w:val="false"/>
                <w:color w:val="000000"/>
                <w:sz w:val="20"/>
              </w:rPr>
              <w:t xml:space="preserve">және даму министрінің,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 xml:space="preserve">атқарушының, Қазақстан </w:t>
            </w:r>
            <w:r>
              <w:br/>
            </w:r>
            <w:r>
              <w:rPr>
                <w:rFonts w:ascii="Times New Roman"/>
                <w:b w:val="false"/>
                <w:i w:val="false"/>
                <w:color w:val="000000"/>
                <w:sz w:val="20"/>
              </w:rPr>
              <w:t xml:space="preserve">Республикасы Индустрия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 xml:space="preserve">атқарушының өзгерістер мен </w:t>
            </w:r>
            <w:r>
              <w:br/>
            </w:r>
            <w:r>
              <w:rPr>
                <w:rFonts w:ascii="Times New Roman"/>
                <w:b w:val="false"/>
                <w:i w:val="false"/>
                <w:color w:val="000000"/>
                <w:sz w:val="20"/>
              </w:rPr>
              <w:t xml:space="preserve">толықтырулар енгізілетін кейбір </w:t>
            </w:r>
            <w:r>
              <w:br/>
            </w:r>
            <w:r>
              <w:rPr>
                <w:rFonts w:ascii="Times New Roman"/>
                <w:b w:val="false"/>
                <w:i w:val="false"/>
                <w:color w:val="000000"/>
                <w:sz w:val="20"/>
              </w:rPr>
              <w:t xml:space="preserve">бұйрықтарының тізбесіне </w:t>
            </w:r>
            <w:r>
              <w:br/>
            </w:r>
            <w:r>
              <w:rPr>
                <w:rFonts w:ascii="Times New Roman"/>
                <w:b w:val="false"/>
                <w:i w:val="false"/>
                <w:color w:val="000000"/>
                <w:sz w:val="20"/>
              </w:rPr>
              <w:t>31-қосымша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халықаралық қатынастағы</w:t>
            </w:r>
            <w:r>
              <w:br/>
            </w:r>
            <w:r>
              <w:rPr>
                <w:rFonts w:ascii="Times New Roman"/>
                <w:b w:val="false"/>
                <w:i w:val="false"/>
                <w:color w:val="000000"/>
                <w:sz w:val="20"/>
              </w:rPr>
              <w:t>автомобильмен</w:t>
            </w:r>
            <w:r>
              <w:br/>
            </w:r>
            <w:r>
              <w:rPr>
                <w:rFonts w:ascii="Times New Roman"/>
                <w:b w:val="false"/>
                <w:i w:val="false"/>
                <w:color w:val="000000"/>
                <w:sz w:val="20"/>
              </w:rPr>
              <w:t>тасымалдауларында</w:t>
            </w:r>
            <w:r>
              <w:br/>
            </w:r>
            <w:r>
              <w:rPr>
                <w:rFonts w:ascii="Times New Roman"/>
                <w:b w:val="false"/>
                <w:i w:val="false"/>
                <w:color w:val="000000"/>
                <w:sz w:val="20"/>
              </w:rPr>
              <w:t>рұқсат беру жүйесін</w:t>
            </w:r>
            <w:r>
              <w:br/>
            </w:r>
            <w:r>
              <w:rPr>
                <w:rFonts w:ascii="Times New Roman"/>
                <w:b w:val="false"/>
                <w:i w:val="false"/>
                <w:color w:val="000000"/>
                <w:sz w:val="20"/>
              </w:rPr>
              <w:t>қолдану қағидаларына</w:t>
            </w:r>
            <w:r>
              <w:br/>
            </w:r>
            <w:r>
              <w:rPr>
                <w:rFonts w:ascii="Times New Roman"/>
                <w:b w:val="false"/>
                <w:i w:val="false"/>
                <w:color w:val="000000"/>
                <w:sz w:val="20"/>
              </w:rPr>
              <w:t>5-қосымша</w:t>
            </w:r>
          </w:p>
        </w:tc>
      </w:tr>
    </w:tbl>
    <w:bookmarkStart w:name="z1618" w:id="846"/>
    <w:p>
      <w:pPr>
        <w:spacing w:after="0"/>
        <w:ind w:left="0"/>
        <w:jc w:val="both"/>
      </w:pPr>
      <w:r>
        <w:rPr>
          <w:rFonts w:ascii="Times New Roman"/>
          <w:b w:val="false"/>
          <w:i w:val="false"/>
          <w:color w:val="000000"/>
          <w:sz w:val="28"/>
        </w:rPr>
        <w:t>
       Нысаны _____________________________________________________________  (көліктік бақылау органының атауы)</w:t>
      </w:r>
    </w:p>
    <w:bookmarkEnd w:id="846"/>
    <w:bookmarkStart w:name="z1619" w:id="847"/>
    <w:p>
      <w:pPr>
        <w:spacing w:after="0"/>
        <w:ind w:left="0"/>
        <w:jc w:val="both"/>
      </w:pPr>
      <w:r>
        <w:rPr>
          <w:rFonts w:ascii="Times New Roman"/>
          <w:b w:val="false"/>
          <w:i w:val="false"/>
          <w:color w:val="000000"/>
          <w:sz w:val="28"/>
        </w:rPr>
        <w:t>
      Күнтiзбелiк бiр жылға қолдану мерзiмiмен жолаушылар мен багажды тұрақты</w:t>
      </w:r>
    </w:p>
    <w:bookmarkEnd w:id="847"/>
    <w:bookmarkStart w:name="z1620" w:id="848"/>
    <w:p>
      <w:pPr>
        <w:spacing w:after="0"/>
        <w:ind w:left="0"/>
        <w:jc w:val="both"/>
      </w:pPr>
      <w:r>
        <w:rPr>
          <w:rFonts w:ascii="Times New Roman"/>
          <w:b w:val="false"/>
          <w:i w:val="false"/>
          <w:color w:val="000000"/>
          <w:sz w:val="28"/>
        </w:rPr>
        <w:t>
      тасымалдауға арналған шетелдік рұқсатты алуға сұрау салу</w:t>
      </w:r>
    </w:p>
    <w:bookmarkEnd w:id="848"/>
    <w:bookmarkStart w:name="z1621" w:id="849"/>
    <w:p>
      <w:pPr>
        <w:spacing w:after="0"/>
        <w:ind w:left="0"/>
        <w:jc w:val="both"/>
      </w:pPr>
      <w:r>
        <w:rPr>
          <w:rFonts w:ascii="Times New Roman"/>
          <w:b w:val="false"/>
          <w:i w:val="false"/>
          <w:color w:val="000000"/>
          <w:sz w:val="28"/>
        </w:rPr>
        <w:t>
      __________________________________________________________________________</w:t>
      </w:r>
    </w:p>
    <w:bookmarkEnd w:id="849"/>
    <w:bookmarkStart w:name="z1622" w:id="850"/>
    <w:p>
      <w:pPr>
        <w:spacing w:after="0"/>
        <w:ind w:left="0"/>
        <w:jc w:val="both"/>
      </w:pPr>
      <w:r>
        <w:rPr>
          <w:rFonts w:ascii="Times New Roman"/>
          <w:b w:val="false"/>
          <w:i w:val="false"/>
          <w:color w:val="000000"/>
          <w:sz w:val="28"/>
        </w:rPr>
        <w:t>
      (дара кәсіпкердің тегі, аты, әкесінің аты (бар болса) немесе заңды тұлғаның атауы)</w:t>
      </w:r>
    </w:p>
    <w:bookmarkEnd w:id="850"/>
    <w:bookmarkStart w:name="z1623" w:id="851"/>
    <w:p>
      <w:pPr>
        <w:spacing w:after="0"/>
        <w:ind w:left="0"/>
        <w:jc w:val="both"/>
      </w:pPr>
      <w:r>
        <w:rPr>
          <w:rFonts w:ascii="Times New Roman"/>
          <w:b w:val="false"/>
          <w:i w:val="false"/>
          <w:color w:val="000000"/>
          <w:sz w:val="28"/>
        </w:rPr>
        <w:t>
      ЖСН/БСН__________________________________________________________</w:t>
      </w:r>
    </w:p>
    <w:bookmarkEnd w:id="851"/>
    <w:bookmarkStart w:name="z1624" w:id="852"/>
    <w:p>
      <w:pPr>
        <w:spacing w:after="0"/>
        <w:ind w:left="0"/>
        <w:jc w:val="both"/>
      </w:pPr>
      <w:r>
        <w:rPr>
          <w:rFonts w:ascii="Times New Roman"/>
          <w:b w:val="false"/>
          <w:i w:val="false"/>
          <w:color w:val="000000"/>
          <w:sz w:val="28"/>
        </w:rPr>
        <w:t>
      Шетелдік тасымалдаушымен бірлескен қызмет туралы шарт: шарттың</w:t>
      </w:r>
    </w:p>
    <w:bookmarkEnd w:id="852"/>
    <w:bookmarkStart w:name="z1625" w:id="853"/>
    <w:p>
      <w:pPr>
        <w:spacing w:after="0"/>
        <w:ind w:left="0"/>
        <w:jc w:val="both"/>
      </w:pPr>
      <w:r>
        <w:rPr>
          <w:rFonts w:ascii="Times New Roman"/>
          <w:b w:val="false"/>
          <w:i w:val="false"/>
          <w:color w:val="000000"/>
          <w:sz w:val="28"/>
        </w:rPr>
        <w:t>
      №________ және жасалған күні ____________</w:t>
      </w:r>
    </w:p>
    <w:bookmarkEnd w:id="853"/>
    <w:bookmarkStart w:name="z1626" w:id="854"/>
    <w:p>
      <w:pPr>
        <w:spacing w:after="0"/>
        <w:ind w:left="0"/>
        <w:jc w:val="both"/>
      </w:pPr>
      <w:r>
        <w:rPr>
          <w:rFonts w:ascii="Times New Roman"/>
          <w:b w:val="false"/>
          <w:i w:val="false"/>
          <w:color w:val="000000"/>
          <w:sz w:val="28"/>
        </w:rPr>
        <w:t>
      Жолаушыларды облысаралық, ауданаралық (облысішілік,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қызметпен айналысу құқығына лицензияның болуы: лицензия №________, берілген күні ___________</w:t>
      </w:r>
    </w:p>
    <w:bookmarkEnd w:id="854"/>
    <w:bookmarkStart w:name="z1627" w:id="855"/>
    <w:p>
      <w:pPr>
        <w:spacing w:after="0"/>
        <w:ind w:left="0"/>
        <w:jc w:val="both"/>
      </w:pPr>
      <w:r>
        <w:rPr>
          <w:rFonts w:ascii="Times New Roman"/>
          <w:b w:val="false"/>
          <w:i w:val="false"/>
          <w:color w:val="000000"/>
          <w:sz w:val="28"/>
        </w:rPr>
        <w:t>
      Жолаушылар мен багажды тұрақты емес тасымалдауға және жүктерді тасымалдауға мынадай шетелдік рұқсаттар беруіңізді сұраймын:</w:t>
      </w:r>
    </w:p>
    <w:bookmarkEnd w:id="8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түрі/(класс)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мемлекеттік тіркеу нөмірлік белгісі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28" w:id="856"/>
    <w:p>
      <w:pPr>
        <w:spacing w:after="0"/>
        <w:ind w:left="0"/>
        <w:jc w:val="both"/>
      </w:pPr>
      <w:r>
        <w:rPr>
          <w:rFonts w:ascii="Times New Roman"/>
          <w:b w:val="false"/>
          <w:i w:val="false"/>
          <w:color w:val="000000"/>
          <w:sz w:val="28"/>
        </w:rPr>
        <w:t>
      Мекенжайы__________________________________________________________</w:t>
      </w:r>
    </w:p>
    <w:bookmarkEnd w:id="856"/>
    <w:p>
      <w:pPr>
        <w:spacing w:after="0"/>
        <w:ind w:left="0"/>
        <w:jc w:val="both"/>
      </w:pPr>
      <w:r>
        <w:rPr>
          <w:rFonts w:ascii="Times New Roman"/>
          <w:b w:val="false"/>
          <w:i w:val="false"/>
          <w:color w:val="000000"/>
          <w:sz w:val="28"/>
        </w:rPr>
        <w:t>
      (индекс, қала, аудан, облыс, көше, үйдің №, телефон, факс)</w:t>
      </w:r>
    </w:p>
    <w:bookmarkStart w:name="z1629" w:id="857"/>
    <w:p>
      <w:pPr>
        <w:spacing w:after="0"/>
        <w:ind w:left="0"/>
        <w:jc w:val="both"/>
      </w:pPr>
      <w:r>
        <w:rPr>
          <w:rFonts w:ascii="Times New Roman"/>
          <w:b w:val="false"/>
          <w:i w:val="false"/>
          <w:color w:val="000000"/>
          <w:sz w:val="28"/>
        </w:rPr>
        <w:t>
      Менің дербес деректерімді жинауға және өңдеуге, оның ішінде Көлік министрлігі Автомобиль көлігі және көліктік бақылау комитетінің _______________ аумақтық органға (БСН____________)  беруге үшінші тұлғаларға келісім беремін және күнтiзбелiк бiр жылға қолдану мерзiмiмен жолаушылар  мен багажды тұрақты тасымалдауға арналған шетелдік рұқсат алу үшін қажетті заңмен қорғалатын  құпияны құрайтын мәліметтер.</w:t>
      </w:r>
    </w:p>
    <w:bookmarkEnd w:id="857"/>
    <w:bookmarkStart w:name="z1630" w:id="858"/>
    <w:p>
      <w:pPr>
        <w:spacing w:after="0"/>
        <w:ind w:left="0"/>
        <w:jc w:val="both"/>
      </w:pPr>
      <w:r>
        <w:rPr>
          <w:rFonts w:ascii="Times New Roman"/>
          <w:b w:val="false"/>
          <w:i w:val="false"/>
          <w:color w:val="000000"/>
          <w:sz w:val="28"/>
        </w:rPr>
        <w:t>
      Дербес деректердің трансшекаралық берілуінің жоқтығы, сондай-ақ жалпыға қолжетімді көздерде дербес деректердің таралуының жоқтығы туралы хабарлаймыз.</w:t>
      </w:r>
    </w:p>
    <w:bookmarkEnd w:id="858"/>
    <w:bookmarkStart w:name="z1631" w:id="859"/>
    <w:p>
      <w:pPr>
        <w:spacing w:after="0"/>
        <w:ind w:left="0"/>
        <w:jc w:val="both"/>
      </w:pPr>
      <w:r>
        <w:rPr>
          <w:rFonts w:ascii="Times New Roman"/>
          <w:b w:val="false"/>
          <w:i w:val="false"/>
          <w:color w:val="000000"/>
          <w:sz w:val="28"/>
        </w:rPr>
        <w:t>
      Жиналатын деректердің тізбесі: Т.А.Ә., ЖСН/БСН, телефон нөмірі, тіркеу мекенжайы</w:t>
      </w:r>
    </w:p>
    <w:bookmarkEnd w:id="859"/>
    <w:p>
      <w:pPr>
        <w:spacing w:after="0"/>
        <w:ind w:left="0"/>
        <w:jc w:val="both"/>
      </w:pPr>
      <w:r>
        <w:rPr>
          <w:rFonts w:ascii="Times New Roman"/>
          <w:b w:val="false"/>
          <w:i w:val="false"/>
          <w:color w:val="000000"/>
          <w:sz w:val="28"/>
        </w:rPr>
        <w:t>
      _________________________________________________________________________Т.А.Ә. (қолы)</w:t>
      </w:r>
    </w:p>
    <w:bookmarkStart w:name="z1633" w:id="860"/>
    <w:p>
      <w:pPr>
        <w:spacing w:after="0"/>
        <w:ind w:left="0"/>
        <w:jc w:val="both"/>
      </w:pPr>
      <w:r>
        <w:rPr>
          <w:rFonts w:ascii="Times New Roman"/>
          <w:b w:val="false"/>
          <w:i w:val="false"/>
          <w:color w:val="000000"/>
          <w:sz w:val="28"/>
        </w:rPr>
        <w:t>
      Аббревиатуралардың толық жазылуы:</w:t>
      </w:r>
    </w:p>
    <w:bookmarkEnd w:id="860"/>
    <w:bookmarkStart w:name="z1634" w:id="861"/>
    <w:p>
      <w:pPr>
        <w:spacing w:after="0"/>
        <w:ind w:left="0"/>
        <w:jc w:val="both"/>
      </w:pPr>
      <w:r>
        <w:rPr>
          <w:rFonts w:ascii="Times New Roman"/>
          <w:b w:val="false"/>
          <w:i w:val="false"/>
          <w:color w:val="000000"/>
          <w:sz w:val="28"/>
        </w:rPr>
        <w:t>
      Т.А.Ә. (ол болған кезде) – тегі, аты, әкесінің аты (ол болған кезде);</w:t>
      </w:r>
    </w:p>
    <w:bookmarkEnd w:id="861"/>
    <w:bookmarkStart w:name="z1635" w:id="862"/>
    <w:p>
      <w:pPr>
        <w:spacing w:after="0"/>
        <w:ind w:left="0"/>
        <w:jc w:val="both"/>
      </w:pPr>
      <w:r>
        <w:rPr>
          <w:rFonts w:ascii="Times New Roman"/>
          <w:b w:val="false"/>
          <w:i w:val="false"/>
          <w:color w:val="000000"/>
          <w:sz w:val="28"/>
        </w:rPr>
        <w:t>
      БСН – бизнес-сәйкестендіру нөмірі;</w:t>
      </w:r>
    </w:p>
    <w:bookmarkEnd w:id="862"/>
    <w:bookmarkStart w:name="z1636" w:id="863"/>
    <w:p>
      <w:pPr>
        <w:spacing w:after="0"/>
        <w:ind w:left="0"/>
        <w:jc w:val="both"/>
      </w:pPr>
      <w:r>
        <w:rPr>
          <w:rFonts w:ascii="Times New Roman"/>
          <w:b w:val="false"/>
          <w:i w:val="false"/>
          <w:color w:val="000000"/>
          <w:sz w:val="28"/>
        </w:rPr>
        <w:t>
      ЖСН - жеке сәйкестендіру нөмірі.</w:t>
      </w:r>
    </w:p>
    <w:bookmarkEnd w:id="8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Көлік </w:t>
            </w:r>
            <w:r>
              <w:br/>
            </w:r>
            <w:r>
              <w:rPr>
                <w:rFonts w:ascii="Times New Roman"/>
                <w:b w:val="false"/>
                <w:i w:val="false"/>
                <w:color w:val="000000"/>
                <w:sz w:val="20"/>
              </w:rPr>
              <w:t xml:space="preserve">және коммуникациялар </w:t>
            </w:r>
            <w:r>
              <w:br/>
            </w:r>
            <w:r>
              <w:rPr>
                <w:rFonts w:ascii="Times New Roman"/>
                <w:b w:val="false"/>
                <w:i w:val="false"/>
                <w:color w:val="000000"/>
                <w:sz w:val="20"/>
              </w:rPr>
              <w:t xml:space="preserve">министрінің, Қазақстан </w:t>
            </w:r>
            <w:r>
              <w:br/>
            </w:r>
            <w:r>
              <w:rPr>
                <w:rFonts w:ascii="Times New Roman"/>
                <w:b w:val="false"/>
                <w:i w:val="false"/>
                <w:color w:val="000000"/>
                <w:sz w:val="20"/>
              </w:rPr>
              <w:t xml:space="preserve">Республикасы Инвестициялар </w:t>
            </w:r>
            <w:r>
              <w:br/>
            </w:r>
            <w:r>
              <w:rPr>
                <w:rFonts w:ascii="Times New Roman"/>
                <w:b w:val="false"/>
                <w:i w:val="false"/>
                <w:color w:val="000000"/>
                <w:sz w:val="20"/>
              </w:rPr>
              <w:t xml:space="preserve">және даму министрінің,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 xml:space="preserve">атқарушының, Қазақстан </w:t>
            </w:r>
            <w:r>
              <w:br/>
            </w:r>
            <w:r>
              <w:rPr>
                <w:rFonts w:ascii="Times New Roman"/>
                <w:b w:val="false"/>
                <w:i w:val="false"/>
                <w:color w:val="000000"/>
                <w:sz w:val="20"/>
              </w:rPr>
              <w:t xml:space="preserve">Республикасы Индустрия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 xml:space="preserve">атқарушының өзгерістер мен </w:t>
            </w:r>
            <w:r>
              <w:br/>
            </w:r>
            <w:r>
              <w:rPr>
                <w:rFonts w:ascii="Times New Roman"/>
                <w:b w:val="false"/>
                <w:i w:val="false"/>
                <w:color w:val="000000"/>
                <w:sz w:val="20"/>
              </w:rPr>
              <w:t xml:space="preserve">толықтырулар 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32-қосымша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 xml:space="preserve">автомобиль тасымалдарының </w:t>
            </w:r>
            <w:r>
              <w:br/>
            </w:r>
            <w:r>
              <w:rPr>
                <w:rFonts w:ascii="Times New Roman"/>
                <w:b w:val="false"/>
                <w:i w:val="false"/>
                <w:color w:val="000000"/>
                <w:sz w:val="20"/>
              </w:rPr>
              <w:t xml:space="preserve">рұқсат беру жүйесін </w:t>
            </w:r>
            <w:r>
              <w:br/>
            </w:r>
            <w:r>
              <w:rPr>
                <w:rFonts w:ascii="Times New Roman"/>
                <w:b w:val="false"/>
                <w:i w:val="false"/>
                <w:color w:val="000000"/>
                <w:sz w:val="20"/>
              </w:rPr>
              <w:t xml:space="preserve">халықаралық қатынаста қолдану </w:t>
            </w:r>
            <w:r>
              <w:br/>
            </w:r>
            <w:r>
              <w:rPr>
                <w:rFonts w:ascii="Times New Roman"/>
                <w:b w:val="false"/>
                <w:i w:val="false"/>
                <w:color w:val="000000"/>
                <w:sz w:val="20"/>
              </w:rPr>
              <w:t xml:space="preserve">қағидаларына </w:t>
            </w:r>
            <w:r>
              <w:br/>
            </w:r>
            <w:r>
              <w:rPr>
                <w:rFonts w:ascii="Times New Roman"/>
                <w:b w:val="false"/>
                <w:i w:val="false"/>
                <w:color w:val="000000"/>
                <w:sz w:val="20"/>
              </w:rPr>
              <w:t>6-қосымша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1" w:id="864"/>
          <w:p>
            <w:pPr>
              <w:spacing w:after="20"/>
              <w:ind w:left="20"/>
              <w:jc w:val="both"/>
            </w:pPr>
            <w:r>
              <w:rPr>
                <w:rFonts w:ascii="Times New Roman"/>
                <w:b w:val="false"/>
                <w:i w:val="false"/>
                <w:color w:val="000000"/>
                <w:sz w:val="20"/>
              </w:rPr>
              <w:t>
"Халықаралық қатынаста жолаушыларды және багажды автомобильмен тасымалдауды тұрақты жүзеге асыратын Қазақстан Республикасының тасымалдаушыларына шет мемлекеттің аумағына (аумағынан) кіруге (кетуге) рұқсат беру" мемлекеттік қызмет көрсетуге қойылатын негізгі талаптардың тізбесі</w:t>
            </w:r>
          </w:p>
          <w:bookmarkEnd w:id="864"/>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министрлігі Автомобиль көлігі және көліктік бақылау комитетінің аумақтық органдары (бұдан әрі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 порталы (бұдан әрі – портал) арқылы қабылдау. "Азаматтарға арналған үкімет" коммерциялық емес акционерлік қоғамы (бұдан әрі – Мемлекеттік корпорация) арқылы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 Мемлекеттік қызмет көрсету нәтижесі және оның кіші түрлерін (бар болса) көрсетун алу орны туралы ақпарат – 20–40 минут ішінде; шетелдік рұқсатты ресімдеу және Мемлекеттік корпорацияға беру – 1 (бір)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(ішінара цифрландырылған) / қағаз нысанда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2" w:id="865"/>
          <w:p>
            <w:pPr>
              <w:spacing w:after="20"/>
              <w:ind w:left="20"/>
              <w:jc w:val="both"/>
            </w:pPr>
            <w:r>
              <w:rPr>
                <w:rFonts w:ascii="Times New Roman"/>
                <w:b w:val="false"/>
                <w:i w:val="false"/>
                <w:color w:val="000000"/>
                <w:sz w:val="20"/>
              </w:rPr>
              <w:t>
 Мемлекеттік қызметті және оның кіші түрлерін (бар болса)</w:t>
            </w:r>
          </w:p>
          <w:bookmarkEnd w:id="865"/>
          <w:p>
            <w:pPr>
              <w:spacing w:after="20"/>
              <w:ind w:left="20"/>
              <w:jc w:val="both"/>
            </w:pPr>
            <w:r>
              <w:rPr>
                <w:rFonts w:ascii="Times New Roman"/>
                <w:b w:val="false"/>
                <w:i w:val="false"/>
                <w:color w:val="000000"/>
                <w:sz w:val="20"/>
              </w:rPr>
              <w:t xml:space="preserve">
көрсету нәтижесі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күнтізбелік жылға қолданылу мерзімінде жолаушылар мен багажды тұрақты тасымалдауға қағаз нысанда шетелдік рұқсат не мемлекеттік қызмет көрсетуден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ақылы негізде көрсетіледі. Қазақстан Республикасының халықаралық шарттарына сәйкес бір күнтізбелік жылға шетелдік рұқсат ала отырып, жолаушылар мен багажды халықаралық қатынаста тұрақты негізде тасымалдауды жүзеге асыратын отандық автокөлік құралдарының Қазақстан Республикасының аумағынан шығуы үшін алым Қазақстан Республикасының салық кодексінде белгіленген алым мөлшерлемесі бойынша бюджетке төленеді және – айлық есептік көрсеткіштің 10 еселенген мөлшерін (бұдан әрі – АЕК)құрайды; Алым сомасын төлеу "цифрлық үкіметтің" төлем шлюзі (бұдан әрі – ЭҮТШ)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3" w:id="866"/>
          <w:p>
            <w:pPr>
              <w:spacing w:after="20"/>
              <w:ind w:left="20"/>
              <w:jc w:val="both"/>
            </w:pPr>
            <w:r>
              <w:rPr>
                <w:rFonts w:ascii="Times New Roman"/>
                <w:b w:val="false"/>
                <w:i w:val="false"/>
                <w:color w:val="000000"/>
                <w:sz w:val="20"/>
              </w:rPr>
              <w:t xml:space="preserve">
11) көрсетілетін қызметті берушінің – Қазақстан Республикасының еңбек </w:t>
            </w:r>
            <w:r>
              <w:rPr>
                <w:rFonts w:ascii="Times New Roman"/>
                <w:b w:val="false"/>
                <w:i w:val="false"/>
                <w:color w:val="000000"/>
                <w:sz w:val="20"/>
              </w:rPr>
              <w:t>заңнамасына</w:t>
            </w:r>
            <w:r>
              <w:rPr>
                <w:rFonts w:ascii="Times New Roman"/>
                <w:b w:val="false"/>
                <w:i w:val="false"/>
                <w:color w:val="000000"/>
                <w:sz w:val="20"/>
              </w:rPr>
              <w:t xml:space="preserve"> сәйкес демалыс және мереке күндерінен басқа, дүйсенбіден бастап жұманы қоса алғанда, сағат 12.00-ден 13.30-ға дейінгі түскі үзіліспен сағат 8.00-ден 17.30-ға дейін.</w:t>
            </w:r>
          </w:p>
          <w:bookmarkEnd w:id="86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Батыс Қазақстан, Жамбыл, Солтүстік Қазақстан, Ақмола облыстары және Шымкент қаласы бойынша көліктік бақылау инспекцияларыүшін жұмыс режимі Қазақстан Республикасының еңбек </w:t>
            </w:r>
            <w:r>
              <w:rPr>
                <w:rFonts w:ascii="Times New Roman"/>
                <w:b w:val="false"/>
                <w:i w:val="false"/>
                <w:color w:val="000000"/>
                <w:sz w:val="20"/>
              </w:rPr>
              <w:t>заңнамасына</w:t>
            </w:r>
            <w:r>
              <w:rPr>
                <w:rFonts w:ascii="Times New Roman"/>
                <w:b w:val="false"/>
                <w:i w:val="false"/>
                <w:color w:val="000000"/>
                <w:sz w:val="20"/>
              </w:rPr>
              <w:t xml:space="preserve"> сәйкес демалыс және мереке күндерін қоспағанда,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Мемлекеттік корпорация – дүйсенбіден жұманы қоса алғанда сағат 9.00-ден 18.00-ге дейін үзіліссіз, Мемлекеттік корпорацияның халыққа қызмет көрсету бөлімдерінің кезекшілері дүйсенбіден жұманы қоса алғанда сағат 9.00-ден 20.00-ге дейін және сенбі күні сағат 9.00-ден 13.00-ге дейін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мереке және демалыс күндерінен басқа.</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порталда – жөндеу жұмыстарын жүргізуге байланысты техникалық үзілістерді қоспағанда, тәулік бойы.</w:t>
            </w:r>
          </w:p>
          <w:p>
            <w:pPr>
              <w:spacing w:after="20"/>
              <w:ind w:left="20"/>
              <w:jc w:val="both"/>
            </w:pPr>
            <w:r>
              <w:rPr>
                <w:rFonts w:ascii="Times New Roman"/>
                <w:b w:val="false"/>
                <w:i w:val="false"/>
                <w:color w:val="000000"/>
                <w:sz w:val="20"/>
              </w:rPr>
              <w:t>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5-қосымшаға сәйкес сұрау салу. Жеке басын куәландыратын құжаттар, заңды тұлғаны мемлекеттік тіркеу (қайта тіркеу) туралы анықтама, жылжымалы мүлікке құқық белгілейтін құжаттар, жолаушыларды халықаралық қатынаста автобустармен, шағын автобустармен тұрақты тасымалдау жөніндегі қызметпен айналысу құқығына лицензия, ЭҮТШ арқылы және тиісті мемлекеттік цифрлық жүйелерден кеткені үшін алым сомасының бюджетке төленгенін растайтын құжат туралы мәліметтерді сұратуды берген кезде "цифрлық үкімет" шлюзі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және оның кіші түрлерін (бар болса)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7" w:id="867"/>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867"/>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xml:space="preserve">
5)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 көрсету үшін талап етілетін қолжетімділігі шектеулі дербес деректерге қол жеткізуге келісімінің болмауы.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Көлік </w:t>
            </w:r>
            <w:r>
              <w:br/>
            </w:r>
            <w:r>
              <w:rPr>
                <w:rFonts w:ascii="Times New Roman"/>
                <w:b w:val="false"/>
                <w:i w:val="false"/>
                <w:color w:val="000000"/>
                <w:sz w:val="20"/>
              </w:rPr>
              <w:t xml:space="preserve">және коммуникациялар </w:t>
            </w:r>
            <w:r>
              <w:br/>
            </w:r>
            <w:r>
              <w:rPr>
                <w:rFonts w:ascii="Times New Roman"/>
                <w:b w:val="false"/>
                <w:i w:val="false"/>
                <w:color w:val="000000"/>
                <w:sz w:val="20"/>
              </w:rPr>
              <w:t xml:space="preserve">министрінің, Қазақстан </w:t>
            </w:r>
            <w:r>
              <w:br/>
            </w:r>
            <w:r>
              <w:rPr>
                <w:rFonts w:ascii="Times New Roman"/>
                <w:b w:val="false"/>
                <w:i w:val="false"/>
                <w:color w:val="000000"/>
                <w:sz w:val="20"/>
              </w:rPr>
              <w:t xml:space="preserve">Республикасы Инвестициялар </w:t>
            </w:r>
            <w:r>
              <w:br/>
            </w:r>
            <w:r>
              <w:rPr>
                <w:rFonts w:ascii="Times New Roman"/>
                <w:b w:val="false"/>
                <w:i w:val="false"/>
                <w:color w:val="000000"/>
                <w:sz w:val="20"/>
              </w:rPr>
              <w:t xml:space="preserve">және даму министрінің,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 xml:space="preserve">атқарушының, Қазақстан </w:t>
            </w:r>
            <w:r>
              <w:br/>
            </w:r>
            <w:r>
              <w:rPr>
                <w:rFonts w:ascii="Times New Roman"/>
                <w:b w:val="false"/>
                <w:i w:val="false"/>
                <w:color w:val="000000"/>
                <w:sz w:val="20"/>
              </w:rPr>
              <w:t xml:space="preserve">Республикасы Индустрия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 xml:space="preserve">атқарушының өзгерістер мен </w:t>
            </w:r>
            <w:r>
              <w:br/>
            </w:r>
            <w:r>
              <w:rPr>
                <w:rFonts w:ascii="Times New Roman"/>
                <w:b w:val="false"/>
                <w:i w:val="false"/>
                <w:color w:val="000000"/>
                <w:sz w:val="20"/>
              </w:rPr>
              <w:t xml:space="preserve">толықтырулар енгізілетін кейбір </w:t>
            </w:r>
            <w:r>
              <w:br/>
            </w:r>
            <w:r>
              <w:rPr>
                <w:rFonts w:ascii="Times New Roman"/>
                <w:b w:val="false"/>
                <w:i w:val="false"/>
                <w:color w:val="000000"/>
                <w:sz w:val="20"/>
              </w:rPr>
              <w:t xml:space="preserve">бұйрықтарының тізбесіне </w:t>
            </w:r>
            <w:r>
              <w:br/>
            </w:r>
            <w:r>
              <w:rPr>
                <w:rFonts w:ascii="Times New Roman"/>
                <w:b w:val="false"/>
                <w:i w:val="false"/>
                <w:color w:val="000000"/>
                <w:sz w:val="20"/>
              </w:rPr>
              <w:t>33-қосымша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Мемлекеттік кеме тізілімінде </w:t>
            </w:r>
            <w:r>
              <w:br/>
            </w:r>
            <w:r>
              <w:rPr>
                <w:rFonts w:ascii="Times New Roman"/>
                <w:b w:val="false"/>
                <w:i w:val="false"/>
                <w:color w:val="000000"/>
                <w:sz w:val="20"/>
              </w:rPr>
              <w:t xml:space="preserve">мемлекеттік тіркеуге жататын </w:t>
            </w:r>
            <w:r>
              <w:br/>
            </w:r>
            <w:r>
              <w:rPr>
                <w:rFonts w:ascii="Times New Roman"/>
                <w:b w:val="false"/>
                <w:i w:val="false"/>
                <w:color w:val="000000"/>
                <w:sz w:val="20"/>
              </w:rPr>
              <w:t xml:space="preserve">кемелердің командалық </w:t>
            </w:r>
            <w:r>
              <w:br/>
            </w:r>
            <w:r>
              <w:rPr>
                <w:rFonts w:ascii="Times New Roman"/>
                <w:b w:val="false"/>
                <w:i w:val="false"/>
                <w:color w:val="000000"/>
                <w:sz w:val="20"/>
              </w:rPr>
              <w:t xml:space="preserve">құрамының адамдарын диплом </w:t>
            </w:r>
            <w:r>
              <w:br/>
            </w:r>
            <w:r>
              <w:rPr>
                <w:rFonts w:ascii="Times New Roman"/>
                <w:b w:val="false"/>
                <w:i w:val="false"/>
                <w:color w:val="000000"/>
                <w:sz w:val="20"/>
              </w:rPr>
              <w:t xml:space="preserve">беру және аттестаттау </w:t>
            </w:r>
            <w:r>
              <w:br/>
            </w:r>
            <w:r>
              <w:rPr>
                <w:rFonts w:ascii="Times New Roman"/>
                <w:b w:val="false"/>
                <w:i w:val="false"/>
                <w:color w:val="000000"/>
                <w:sz w:val="20"/>
              </w:rPr>
              <w:t>қағидаларына 1-қосымша</w:t>
            </w:r>
            <w:r>
              <w:br/>
            </w:r>
            <w:r>
              <w:rPr>
                <w:rFonts w:ascii="Times New Roman"/>
                <w:b w:val="false"/>
                <w:i w:val="false"/>
                <w:color w:val="000000"/>
                <w:sz w:val="20"/>
              </w:rPr>
              <w:t xml:space="preserve">Нысан </w:t>
            </w:r>
          </w:p>
        </w:tc>
      </w:tr>
    </w:tbl>
    <w:bookmarkStart w:name="z1655" w:id="868"/>
    <w:p>
      <w:pPr>
        <w:spacing w:after="0"/>
        <w:ind w:left="0"/>
        <w:jc w:val="left"/>
      </w:pPr>
      <w:r>
        <w:rPr>
          <w:rFonts w:ascii="Times New Roman"/>
          <w:b/>
          <w:i w:val="false"/>
          <w:color w:val="000000"/>
        </w:rPr>
        <w:t xml:space="preserve"> Өтініш</w:t>
      </w:r>
    </w:p>
    <w:bookmarkEnd w:id="868"/>
    <w:bookmarkStart w:name="z1656" w:id="869"/>
    <w:p>
      <w:pPr>
        <w:spacing w:after="0"/>
        <w:ind w:left="0"/>
        <w:jc w:val="both"/>
      </w:pPr>
      <w:r>
        <w:rPr>
          <w:rFonts w:ascii="Times New Roman"/>
          <w:b w:val="false"/>
          <w:i w:val="false"/>
          <w:color w:val="000000"/>
          <w:sz w:val="28"/>
        </w:rPr>
        <w:t>
      1. Өтініш берушінің ЖСН:_____________________________________________;</w:t>
      </w:r>
    </w:p>
    <w:bookmarkEnd w:id="869"/>
    <w:bookmarkStart w:name="z1657" w:id="870"/>
    <w:p>
      <w:pPr>
        <w:spacing w:after="0"/>
        <w:ind w:left="0"/>
        <w:jc w:val="both"/>
      </w:pPr>
      <w:r>
        <w:rPr>
          <w:rFonts w:ascii="Times New Roman"/>
          <w:b w:val="false"/>
          <w:i w:val="false"/>
          <w:color w:val="000000"/>
          <w:sz w:val="28"/>
        </w:rPr>
        <w:t>
      2. Тегі:______________________________________________________________;</w:t>
      </w:r>
    </w:p>
    <w:bookmarkEnd w:id="870"/>
    <w:bookmarkStart w:name="z1658" w:id="871"/>
    <w:p>
      <w:pPr>
        <w:spacing w:after="0"/>
        <w:ind w:left="0"/>
        <w:jc w:val="both"/>
      </w:pPr>
      <w:r>
        <w:rPr>
          <w:rFonts w:ascii="Times New Roman"/>
          <w:b w:val="false"/>
          <w:i w:val="false"/>
          <w:color w:val="000000"/>
          <w:sz w:val="28"/>
        </w:rPr>
        <w:t>
      3. Аты: _____________________________________________________________;</w:t>
      </w:r>
    </w:p>
    <w:bookmarkEnd w:id="871"/>
    <w:bookmarkStart w:name="z1659" w:id="872"/>
    <w:p>
      <w:pPr>
        <w:spacing w:after="0"/>
        <w:ind w:left="0"/>
        <w:jc w:val="both"/>
      </w:pPr>
      <w:r>
        <w:rPr>
          <w:rFonts w:ascii="Times New Roman"/>
          <w:b w:val="false"/>
          <w:i w:val="false"/>
          <w:color w:val="000000"/>
          <w:sz w:val="28"/>
        </w:rPr>
        <w:t>
      4. Әкесінің аты: ______________________________________________________;</w:t>
      </w:r>
    </w:p>
    <w:bookmarkEnd w:id="872"/>
    <w:bookmarkStart w:name="z1660" w:id="873"/>
    <w:p>
      <w:pPr>
        <w:spacing w:after="0"/>
        <w:ind w:left="0"/>
        <w:jc w:val="both"/>
      </w:pPr>
      <w:r>
        <w:rPr>
          <w:rFonts w:ascii="Times New Roman"/>
          <w:b w:val="false"/>
          <w:i w:val="false"/>
          <w:color w:val="000000"/>
          <w:sz w:val="28"/>
        </w:rPr>
        <w:t>
      5. Жеке басын куәландыратын құжат түрі: _______________________________;</w:t>
      </w:r>
    </w:p>
    <w:bookmarkEnd w:id="873"/>
    <w:bookmarkStart w:name="z1661" w:id="874"/>
    <w:p>
      <w:pPr>
        <w:spacing w:after="0"/>
        <w:ind w:left="0"/>
        <w:jc w:val="both"/>
      </w:pPr>
      <w:r>
        <w:rPr>
          <w:rFonts w:ascii="Times New Roman"/>
          <w:b w:val="false"/>
          <w:i w:val="false"/>
          <w:color w:val="000000"/>
          <w:sz w:val="28"/>
        </w:rPr>
        <w:t>
      6. Нөмірі: ____________________________________________________________;</w:t>
      </w:r>
    </w:p>
    <w:bookmarkEnd w:id="874"/>
    <w:bookmarkStart w:name="z1662" w:id="875"/>
    <w:p>
      <w:pPr>
        <w:spacing w:after="0"/>
        <w:ind w:left="0"/>
        <w:jc w:val="both"/>
      </w:pPr>
      <w:r>
        <w:rPr>
          <w:rFonts w:ascii="Times New Roman"/>
          <w:b w:val="false"/>
          <w:i w:val="false"/>
          <w:color w:val="000000"/>
          <w:sz w:val="28"/>
        </w:rPr>
        <w:t>
      7. Серия (бар болса): _________________________________________________;</w:t>
      </w:r>
    </w:p>
    <w:bookmarkEnd w:id="875"/>
    <w:bookmarkStart w:name="z1663" w:id="876"/>
    <w:p>
      <w:pPr>
        <w:spacing w:after="0"/>
        <w:ind w:left="0"/>
        <w:jc w:val="both"/>
      </w:pPr>
      <w:r>
        <w:rPr>
          <w:rFonts w:ascii="Times New Roman"/>
          <w:b w:val="false"/>
          <w:i w:val="false"/>
          <w:color w:val="000000"/>
          <w:sz w:val="28"/>
        </w:rPr>
        <w:t>
      8. Берілген күні: _____________________________________________________;</w:t>
      </w:r>
    </w:p>
    <w:bookmarkEnd w:id="876"/>
    <w:bookmarkStart w:name="z1664" w:id="877"/>
    <w:p>
      <w:pPr>
        <w:spacing w:after="0"/>
        <w:ind w:left="0"/>
        <w:jc w:val="both"/>
      </w:pPr>
      <w:r>
        <w:rPr>
          <w:rFonts w:ascii="Times New Roman"/>
          <w:b w:val="false"/>
          <w:i w:val="false"/>
          <w:color w:val="000000"/>
          <w:sz w:val="28"/>
        </w:rPr>
        <w:t>
      9. Аяқталу күні: _____________________________________________________;</w:t>
      </w:r>
    </w:p>
    <w:bookmarkEnd w:id="877"/>
    <w:bookmarkStart w:name="z1665" w:id="878"/>
    <w:p>
      <w:pPr>
        <w:spacing w:after="0"/>
        <w:ind w:left="0"/>
        <w:jc w:val="both"/>
      </w:pPr>
      <w:r>
        <w:rPr>
          <w:rFonts w:ascii="Times New Roman"/>
          <w:b w:val="false"/>
          <w:i w:val="false"/>
          <w:color w:val="000000"/>
          <w:sz w:val="28"/>
        </w:rPr>
        <w:t>
      10. Беру органы: _____________________________________________________;</w:t>
      </w:r>
    </w:p>
    <w:bookmarkEnd w:id="878"/>
    <w:bookmarkStart w:name="z1666" w:id="879"/>
    <w:p>
      <w:pPr>
        <w:spacing w:after="0"/>
        <w:ind w:left="0"/>
        <w:jc w:val="both"/>
      </w:pPr>
      <w:r>
        <w:rPr>
          <w:rFonts w:ascii="Times New Roman"/>
          <w:b w:val="false"/>
          <w:i w:val="false"/>
          <w:color w:val="000000"/>
          <w:sz w:val="28"/>
        </w:rPr>
        <w:t>
      11. Пошта индексі: ___________________________________________________;</w:t>
      </w:r>
    </w:p>
    <w:bookmarkEnd w:id="879"/>
    <w:bookmarkStart w:name="z1667" w:id="880"/>
    <w:p>
      <w:pPr>
        <w:spacing w:after="0"/>
        <w:ind w:left="0"/>
        <w:jc w:val="both"/>
      </w:pPr>
      <w:r>
        <w:rPr>
          <w:rFonts w:ascii="Times New Roman"/>
          <w:b w:val="false"/>
          <w:i w:val="false"/>
          <w:color w:val="000000"/>
          <w:sz w:val="28"/>
        </w:rPr>
        <w:t>
      12. Ел / облыс / аудан / елді-мекен: _____________________________________;</w:t>
      </w:r>
    </w:p>
    <w:bookmarkEnd w:id="880"/>
    <w:bookmarkStart w:name="z1668" w:id="881"/>
    <w:p>
      <w:pPr>
        <w:spacing w:after="0"/>
        <w:ind w:left="0"/>
        <w:jc w:val="both"/>
      </w:pPr>
      <w:r>
        <w:rPr>
          <w:rFonts w:ascii="Times New Roman"/>
          <w:b w:val="false"/>
          <w:i w:val="false"/>
          <w:color w:val="000000"/>
          <w:sz w:val="28"/>
        </w:rPr>
        <w:t>
      13. Көше атауы: _____________________________________________________;</w:t>
      </w:r>
    </w:p>
    <w:bookmarkEnd w:id="881"/>
    <w:bookmarkStart w:name="z1669" w:id="882"/>
    <w:p>
      <w:pPr>
        <w:spacing w:after="0"/>
        <w:ind w:left="0"/>
        <w:jc w:val="both"/>
      </w:pPr>
      <w:r>
        <w:rPr>
          <w:rFonts w:ascii="Times New Roman"/>
          <w:b w:val="false"/>
          <w:i w:val="false"/>
          <w:color w:val="000000"/>
          <w:sz w:val="28"/>
        </w:rPr>
        <w:t>
      14. Үй/ғимарат нөмірі: _______________________________________________;</w:t>
      </w:r>
    </w:p>
    <w:bookmarkEnd w:id="882"/>
    <w:bookmarkStart w:name="z1670" w:id="883"/>
    <w:p>
      <w:pPr>
        <w:spacing w:after="0"/>
        <w:ind w:left="0"/>
        <w:jc w:val="both"/>
      </w:pPr>
      <w:r>
        <w:rPr>
          <w:rFonts w:ascii="Times New Roman"/>
          <w:b w:val="false"/>
          <w:i w:val="false"/>
          <w:color w:val="000000"/>
          <w:sz w:val="28"/>
        </w:rPr>
        <w:t>
      15. Үй индексі (бар болса): ___________________________________________;</w:t>
      </w:r>
    </w:p>
    <w:bookmarkEnd w:id="883"/>
    <w:bookmarkStart w:name="z1671" w:id="884"/>
    <w:p>
      <w:pPr>
        <w:spacing w:after="0"/>
        <w:ind w:left="0"/>
        <w:jc w:val="both"/>
      </w:pPr>
      <w:r>
        <w:rPr>
          <w:rFonts w:ascii="Times New Roman"/>
          <w:b w:val="false"/>
          <w:i w:val="false"/>
          <w:color w:val="000000"/>
          <w:sz w:val="28"/>
        </w:rPr>
        <w:t>
      16. Пәтер/кеңсе нөмірі: ______________________________________________;</w:t>
      </w:r>
    </w:p>
    <w:bookmarkEnd w:id="884"/>
    <w:bookmarkStart w:name="z1672" w:id="885"/>
    <w:p>
      <w:pPr>
        <w:spacing w:after="0"/>
        <w:ind w:left="0"/>
        <w:jc w:val="both"/>
      </w:pPr>
      <w:r>
        <w:rPr>
          <w:rFonts w:ascii="Times New Roman"/>
          <w:b w:val="false"/>
          <w:i w:val="false"/>
          <w:color w:val="000000"/>
          <w:sz w:val="28"/>
        </w:rPr>
        <w:t>
      17. Білімі: [Жоғары/ Орта], оқу орны:___________________________________,</w:t>
      </w:r>
    </w:p>
    <w:bookmarkEnd w:id="885"/>
    <w:bookmarkStart w:name="z1673" w:id="886"/>
    <w:p>
      <w:pPr>
        <w:spacing w:after="0"/>
        <w:ind w:left="0"/>
        <w:jc w:val="both"/>
      </w:pPr>
      <w:r>
        <w:rPr>
          <w:rFonts w:ascii="Times New Roman"/>
          <w:b w:val="false"/>
          <w:i w:val="false"/>
          <w:color w:val="000000"/>
          <w:sz w:val="28"/>
        </w:rPr>
        <w:t>
      диплом нөмірі: _________________, берілген күні: _______________________;</w:t>
      </w:r>
    </w:p>
    <w:bookmarkEnd w:id="886"/>
    <w:bookmarkStart w:name="z1674" w:id="887"/>
    <w:p>
      <w:pPr>
        <w:spacing w:after="0"/>
        <w:ind w:left="0"/>
        <w:jc w:val="both"/>
      </w:pPr>
      <w:r>
        <w:rPr>
          <w:rFonts w:ascii="Times New Roman"/>
          <w:b w:val="false"/>
          <w:i w:val="false"/>
          <w:color w:val="000000"/>
          <w:sz w:val="28"/>
        </w:rPr>
        <w:t>
      18. Емтихан тапсырылатын лауазым: [лауазым];</w:t>
      </w:r>
    </w:p>
    <w:bookmarkEnd w:id="887"/>
    <w:bookmarkStart w:name="z1675" w:id="888"/>
    <w:p>
      <w:pPr>
        <w:spacing w:after="0"/>
        <w:ind w:left="0"/>
        <w:jc w:val="both"/>
      </w:pPr>
      <w:r>
        <w:rPr>
          <w:rFonts w:ascii="Times New Roman"/>
          <w:b w:val="false"/>
          <w:i w:val="false"/>
          <w:color w:val="000000"/>
          <w:sz w:val="28"/>
        </w:rPr>
        <w:t>
      19. Кемелер тобы: [топ];</w:t>
      </w:r>
    </w:p>
    <w:bookmarkEnd w:id="888"/>
    <w:bookmarkStart w:name="z1676" w:id="889"/>
    <w:p>
      <w:pPr>
        <w:spacing w:after="0"/>
        <w:ind w:left="0"/>
        <w:jc w:val="both"/>
      </w:pPr>
      <w:r>
        <w:rPr>
          <w:rFonts w:ascii="Times New Roman"/>
          <w:b w:val="false"/>
          <w:i w:val="false"/>
          <w:color w:val="000000"/>
          <w:sz w:val="28"/>
        </w:rPr>
        <w:t>
      20. 073/у нысанындағы медициналық анықтаманы беру күні:______________;</w:t>
      </w:r>
    </w:p>
    <w:bookmarkEnd w:id="889"/>
    <w:bookmarkStart w:name="z1677" w:id="890"/>
    <w:p>
      <w:pPr>
        <w:spacing w:after="0"/>
        <w:ind w:left="0"/>
        <w:jc w:val="both"/>
      </w:pPr>
      <w:r>
        <w:rPr>
          <w:rFonts w:ascii="Times New Roman"/>
          <w:b w:val="false"/>
          <w:i w:val="false"/>
          <w:color w:val="000000"/>
          <w:sz w:val="28"/>
        </w:rPr>
        <w:t>
      21. Ескерту: _______________________________________________________;</w:t>
      </w:r>
    </w:p>
    <w:bookmarkEnd w:id="890"/>
    <w:bookmarkStart w:name="z1678" w:id="891"/>
    <w:p>
      <w:pPr>
        <w:spacing w:after="0"/>
        <w:ind w:left="0"/>
        <w:jc w:val="both"/>
      </w:pPr>
      <w:r>
        <w:rPr>
          <w:rFonts w:ascii="Times New Roman"/>
          <w:b w:val="false"/>
          <w:i w:val="false"/>
          <w:color w:val="000000"/>
          <w:sz w:val="28"/>
        </w:rPr>
        <w:t>
      22. Телефон нөмірі: ________________________________________________.</w:t>
      </w:r>
    </w:p>
    <w:bookmarkEnd w:id="891"/>
    <w:bookmarkStart w:name="z1679" w:id="892"/>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қызметтер көрсету кезінде цифрлық жүйелерде қамтылған заңмен қорғалатын құпияны құрайтын мәліметтерді пайдалануға келісемін.</w:t>
      </w:r>
    </w:p>
    <w:bookmarkEnd w:id="892"/>
    <w:bookmarkStart w:name="z1680" w:id="893"/>
    <w:p>
      <w:pPr>
        <w:spacing w:after="0"/>
        <w:ind w:left="0"/>
        <w:jc w:val="both"/>
      </w:pPr>
      <w:r>
        <w:rPr>
          <w:rFonts w:ascii="Times New Roman"/>
          <w:b w:val="false"/>
          <w:i w:val="false"/>
          <w:color w:val="000000"/>
          <w:sz w:val="28"/>
        </w:rPr>
        <w:t xml:space="preserve">
      20___жылғы "____" _____________. </w:t>
      </w:r>
    </w:p>
    <w:bookmarkEnd w:id="893"/>
    <w:bookmarkStart w:name="z1681" w:id="894"/>
    <w:p>
      <w:pPr>
        <w:spacing w:after="0"/>
        <w:ind w:left="0"/>
        <w:jc w:val="both"/>
      </w:pPr>
      <w:r>
        <w:rPr>
          <w:rFonts w:ascii="Times New Roman"/>
          <w:b w:val="false"/>
          <w:i w:val="false"/>
          <w:color w:val="000000"/>
          <w:sz w:val="28"/>
        </w:rPr>
        <w:t>
      _______________________________(ЭЦҚ).</w:t>
      </w:r>
    </w:p>
    <w:bookmarkEnd w:id="8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Көлік </w:t>
            </w:r>
            <w:r>
              <w:br/>
            </w:r>
            <w:r>
              <w:rPr>
                <w:rFonts w:ascii="Times New Roman"/>
                <w:b w:val="false"/>
                <w:i w:val="false"/>
                <w:color w:val="000000"/>
                <w:sz w:val="20"/>
              </w:rPr>
              <w:t xml:space="preserve">және коммуникациялар </w:t>
            </w:r>
            <w:r>
              <w:br/>
            </w:r>
            <w:r>
              <w:rPr>
                <w:rFonts w:ascii="Times New Roman"/>
                <w:b w:val="false"/>
                <w:i w:val="false"/>
                <w:color w:val="000000"/>
                <w:sz w:val="20"/>
              </w:rPr>
              <w:t xml:space="preserve">министрінің, Қазақстан </w:t>
            </w:r>
            <w:r>
              <w:br/>
            </w:r>
            <w:r>
              <w:rPr>
                <w:rFonts w:ascii="Times New Roman"/>
                <w:b w:val="false"/>
                <w:i w:val="false"/>
                <w:color w:val="000000"/>
                <w:sz w:val="20"/>
              </w:rPr>
              <w:t xml:space="preserve">Республикасы Инвестициялар </w:t>
            </w:r>
            <w:r>
              <w:br/>
            </w:r>
            <w:r>
              <w:rPr>
                <w:rFonts w:ascii="Times New Roman"/>
                <w:b w:val="false"/>
                <w:i w:val="false"/>
                <w:color w:val="000000"/>
                <w:sz w:val="20"/>
              </w:rPr>
              <w:t xml:space="preserve">және даму министрінің,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 xml:space="preserve">атқарушының, Қазақстан </w:t>
            </w:r>
            <w:r>
              <w:br/>
            </w:r>
            <w:r>
              <w:rPr>
                <w:rFonts w:ascii="Times New Roman"/>
                <w:b w:val="false"/>
                <w:i w:val="false"/>
                <w:color w:val="000000"/>
                <w:sz w:val="20"/>
              </w:rPr>
              <w:t xml:space="preserve">Республикасы Индустрия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 xml:space="preserve">атқарушының өзгерістер мен </w:t>
            </w:r>
            <w:r>
              <w:br/>
            </w:r>
            <w:r>
              <w:rPr>
                <w:rFonts w:ascii="Times New Roman"/>
                <w:b w:val="false"/>
                <w:i w:val="false"/>
                <w:color w:val="000000"/>
                <w:sz w:val="20"/>
              </w:rPr>
              <w:t xml:space="preserve">толықтырулар енгізілетін кейбір </w:t>
            </w:r>
            <w:r>
              <w:br/>
            </w:r>
            <w:r>
              <w:rPr>
                <w:rFonts w:ascii="Times New Roman"/>
                <w:b w:val="false"/>
                <w:i w:val="false"/>
                <w:color w:val="000000"/>
                <w:sz w:val="20"/>
              </w:rPr>
              <w:t xml:space="preserve">бұйрықтарының тізбесіне </w:t>
            </w:r>
            <w:r>
              <w:br/>
            </w:r>
            <w:r>
              <w:rPr>
                <w:rFonts w:ascii="Times New Roman"/>
                <w:b w:val="false"/>
                <w:i w:val="false"/>
                <w:color w:val="000000"/>
                <w:sz w:val="20"/>
              </w:rPr>
              <w:t>34-қосымша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Мемлекеттік кеме тізілімінде </w:t>
            </w:r>
            <w:r>
              <w:br/>
            </w:r>
            <w:r>
              <w:rPr>
                <w:rFonts w:ascii="Times New Roman"/>
                <w:b w:val="false"/>
                <w:i w:val="false"/>
                <w:color w:val="000000"/>
                <w:sz w:val="20"/>
              </w:rPr>
              <w:t xml:space="preserve">мемлекеттік тіркеуге жататын </w:t>
            </w:r>
            <w:r>
              <w:br/>
            </w:r>
            <w:r>
              <w:rPr>
                <w:rFonts w:ascii="Times New Roman"/>
                <w:b w:val="false"/>
                <w:i w:val="false"/>
                <w:color w:val="000000"/>
                <w:sz w:val="20"/>
              </w:rPr>
              <w:t xml:space="preserve">кемелердің командалық </w:t>
            </w:r>
            <w:r>
              <w:br/>
            </w:r>
            <w:r>
              <w:rPr>
                <w:rFonts w:ascii="Times New Roman"/>
                <w:b w:val="false"/>
                <w:i w:val="false"/>
                <w:color w:val="000000"/>
                <w:sz w:val="20"/>
              </w:rPr>
              <w:t xml:space="preserve">құрамының адамдарын диплом </w:t>
            </w:r>
            <w:r>
              <w:br/>
            </w:r>
            <w:r>
              <w:rPr>
                <w:rFonts w:ascii="Times New Roman"/>
                <w:b w:val="false"/>
                <w:i w:val="false"/>
                <w:color w:val="000000"/>
                <w:sz w:val="20"/>
              </w:rPr>
              <w:t xml:space="preserve">беру және аттестаттау </w:t>
            </w:r>
            <w:r>
              <w:br/>
            </w:r>
            <w:r>
              <w:rPr>
                <w:rFonts w:ascii="Times New Roman"/>
                <w:b w:val="false"/>
                <w:i w:val="false"/>
                <w:color w:val="000000"/>
                <w:sz w:val="20"/>
              </w:rPr>
              <w:t>қағидаларына 2-қосымша</w:t>
            </w:r>
            <w:r>
              <w:br/>
            </w:r>
            <w:r>
              <w:rPr>
                <w:rFonts w:ascii="Times New Roman"/>
                <w:b w:val="false"/>
                <w:i w:val="false"/>
                <w:color w:val="000000"/>
                <w:sz w:val="20"/>
              </w:rPr>
              <w:t>Нысан</w:t>
            </w:r>
          </w:p>
        </w:tc>
      </w:tr>
    </w:tbl>
    <w:bookmarkStart w:name="z1686" w:id="895"/>
    <w:p>
      <w:pPr>
        <w:spacing w:after="0"/>
        <w:ind w:left="0"/>
        <w:jc w:val="left"/>
      </w:pPr>
      <w:r>
        <w:rPr>
          <w:rFonts w:ascii="Times New Roman"/>
          <w:b/>
          <w:i w:val="false"/>
          <w:color w:val="000000"/>
        </w:rPr>
        <w:t xml:space="preserve"> Өтініш</w:t>
      </w:r>
    </w:p>
    <w:bookmarkEnd w:id="895"/>
    <w:bookmarkStart w:name="z1687" w:id="896"/>
    <w:p>
      <w:pPr>
        <w:spacing w:after="0"/>
        <w:ind w:left="0"/>
        <w:jc w:val="both"/>
      </w:pPr>
      <w:r>
        <w:rPr>
          <w:rFonts w:ascii="Times New Roman"/>
          <w:b w:val="false"/>
          <w:i w:val="false"/>
          <w:color w:val="000000"/>
          <w:sz w:val="28"/>
        </w:rPr>
        <w:t>
      1. Өтініш берушінің ЖСН:__________________________________________________;</w:t>
      </w:r>
    </w:p>
    <w:bookmarkEnd w:id="896"/>
    <w:bookmarkStart w:name="z1688" w:id="897"/>
    <w:p>
      <w:pPr>
        <w:spacing w:after="0"/>
        <w:ind w:left="0"/>
        <w:jc w:val="both"/>
      </w:pPr>
      <w:r>
        <w:rPr>
          <w:rFonts w:ascii="Times New Roman"/>
          <w:b w:val="false"/>
          <w:i w:val="false"/>
          <w:color w:val="000000"/>
          <w:sz w:val="28"/>
        </w:rPr>
        <w:t>
      2. Тегі:___________________________________________________________________;</w:t>
      </w:r>
    </w:p>
    <w:bookmarkEnd w:id="897"/>
    <w:bookmarkStart w:name="z1689" w:id="898"/>
    <w:p>
      <w:pPr>
        <w:spacing w:after="0"/>
        <w:ind w:left="0"/>
        <w:jc w:val="both"/>
      </w:pPr>
      <w:r>
        <w:rPr>
          <w:rFonts w:ascii="Times New Roman"/>
          <w:b w:val="false"/>
          <w:i w:val="false"/>
          <w:color w:val="000000"/>
          <w:sz w:val="28"/>
        </w:rPr>
        <w:t>
      3. Аты: __________________________________________________________________;</w:t>
      </w:r>
    </w:p>
    <w:bookmarkEnd w:id="898"/>
    <w:bookmarkStart w:name="z1690" w:id="899"/>
    <w:p>
      <w:pPr>
        <w:spacing w:after="0"/>
        <w:ind w:left="0"/>
        <w:jc w:val="both"/>
      </w:pPr>
      <w:r>
        <w:rPr>
          <w:rFonts w:ascii="Times New Roman"/>
          <w:b w:val="false"/>
          <w:i w:val="false"/>
          <w:color w:val="000000"/>
          <w:sz w:val="28"/>
        </w:rPr>
        <w:t>
      4. Әкесінің аты: ___________________________________________________________;</w:t>
      </w:r>
    </w:p>
    <w:bookmarkEnd w:id="899"/>
    <w:bookmarkStart w:name="z1691" w:id="900"/>
    <w:p>
      <w:pPr>
        <w:spacing w:after="0"/>
        <w:ind w:left="0"/>
        <w:jc w:val="both"/>
      </w:pPr>
      <w:r>
        <w:rPr>
          <w:rFonts w:ascii="Times New Roman"/>
          <w:b w:val="false"/>
          <w:i w:val="false"/>
          <w:color w:val="000000"/>
          <w:sz w:val="28"/>
        </w:rPr>
        <w:t>
      5. Жеке басын куәландыратын құжат түрі: ____________________________________;</w:t>
      </w:r>
    </w:p>
    <w:bookmarkEnd w:id="900"/>
    <w:bookmarkStart w:name="z1692" w:id="901"/>
    <w:p>
      <w:pPr>
        <w:spacing w:after="0"/>
        <w:ind w:left="0"/>
        <w:jc w:val="both"/>
      </w:pPr>
      <w:r>
        <w:rPr>
          <w:rFonts w:ascii="Times New Roman"/>
          <w:b w:val="false"/>
          <w:i w:val="false"/>
          <w:color w:val="000000"/>
          <w:sz w:val="28"/>
        </w:rPr>
        <w:t>
      6. Нөмірі: ________________________________________________________________;</w:t>
      </w:r>
    </w:p>
    <w:bookmarkEnd w:id="901"/>
    <w:bookmarkStart w:name="z1693" w:id="902"/>
    <w:p>
      <w:pPr>
        <w:spacing w:after="0"/>
        <w:ind w:left="0"/>
        <w:jc w:val="both"/>
      </w:pPr>
      <w:r>
        <w:rPr>
          <w:rFonts w:ascii="Times New Roman"/>
          <w:b w:val="false"/>
          <w:i w:val="false"/>
          <w:color w:val="000000"/>
          <w:sz w:val="28"/>
        </w:rPr>
        <w:t>
      7. Серия (бар болса): _______________________________________________________;</w:t>
      </w:r>
    </w:p>
    <w:bookmarkEnd w:id="902"/>
    <w:bookmarkStart w:name="z1694" w:id="903"/>
    <w:p>
      <w:pPr>
        <w:spacing w:after="0"/>
        <w:ind w:left="0"/>
        <w:jc w:val="both"/>
      </w:pPr>
      <w:r>
        <w:rPr>
          <w:rFonts w:ascii="Times New Roman"/>
          <w:b w:val="false"/>
          <w:i w:val="false"/>
          <w:color w:val="000000"/>
          <w:sz w:val="28"/>
        </w:rPr>
        <w:t>
      8. Берілген күні: ___________________________________________________________;</w:t>
      </w:r>
    </w:p>
    <w:bookmarkEnd w:id="903"/>
    <w:bookmarkStart w:name="z1695" w:id="904"/>
    <w:p>
      <w:pPr>
        <w:spacing w:after="0"/>
        <w:ind w:left="0"/>
        <w:jc w:val="both"/>
      </w:pPr>
      <w:r>
        <w:rPr>
          <w:rFonts w:ascii="Times New Roman"/>
          <w:b w:val="false"/>
          <w:i w:val="false"/>
          <w:color w:val="000000"/>
          <w:sz w:val="28"/>
        </w:rPr>
        <w:t>
      9. Аяқталу күні: ___________________________________________________________;</w:t>
      </w:r>
    </w:p>
    <w:bookmarkEnd w:id="904"/>
    <w:bookmarkStart w:name="z1696" w:id="905"/>
    <w:p>
      <w:pPr>
        <w:spacing w:after="0"/>
        <w:ind w:left="0"/>
        <w:jc w:val="both"/>
      </w:pPr>
      <w:r>
        <w:rPr>
          <w:rFonts w:ascii="Times New Roman"/>
          <w:b w:val="false"/>
          <w:i w:val="false"/>
          <w:color w:val="000000"/>
          <w:sz w:val="28"/>
        </w:rPr>
        <w:t>
      10. Беру органы: ___________________________________________________________;</w:t>
      </w:r>
    </w:p>
    <w:bookmarkEnd w:id="905"/>
    <w:bookmarkStart w:name="z1697" w:id="906"/>
    <w:p>
      <w:pPr>
        <w:spacing w:after="0"/>
        <w:ind w:left="0"/>
        <w:jc w:val="both"/>
      </w:pPr>
      <w:r>
        <w:rPr>
          <w:rFonts w:ascii="Times New Roman"/>
          <w:b w:val="false"/>
          <w:i w:val="false"/>
          <w:color w:val="000000"/>
          <w:sz w:val="28"/>
        </w:rPr>
        <w:t>
      11. Пошта индексі: _________________________________________________________;</w:t>
      </w:r>
    </w:p>
    <w:bookmarkEnd w:id="906"/>
    <w:bookmarkStart w:name="z1698" w:id="907"/>
    <w:p>
      <w:pPr>
        <w:spacing w:after="0"/>
        <w:ind w:left="0"/>
        <w:jc w:val="both"/>
      </w:pPr>
      <w:r>
        <w:rPr>
          <w:rFonts w:ascii="Times New Roman"/>
          <w:b w:val="false"/>
          <w:i w:val="false"/>
          <w:color w:val="000000"/>
          <w:sz w:val="28"/>
        </w:rPr>
        <w:t>
      12. Ел / Облыс / Аудан / Елді-мекен: __________________________________________;</w:t>
      </w:r>
    </w:p>
    <w:bookmarkEnd w:id="907"/>
    <w:bookmarkStart w:name="z1699" w:id="908"/>
    <w:p>
      <w:pPr>
        <w:spacing w:after="0"/>
        <w:ind w:left="0"/>
        <w:jc w:val="both"/>
      </w:pPr>
      <w:r>
        <w:rPr>
          <w:rFonts w:ascii="Times New Roman"/>
          <w:b w:val="false"/>
          <w:i w:val="false"/>
          <w:color w:val="000000"/>
          <w:sz w:val="28"/>
        </w:rPr>
        <w:t>
      13. Көше атауы: ___________________________________________________________;</w:t>
      </w:r>
    </w:p>
    <w:bookmarkEnd w:id="908"/>
    <w:bookmarkStart w:name="z1700" w:id="909"/>
    <w:p>
      <w:pPr>
        <w:spacing w:after="0"/>
        <w:ind w:left="0"/>
        <w:jc w:val="both"/>
      </w:pPr>
      <w:r>
        <w:rPr>
          <w:rFonts w:ascii="Times New Roman"/>
          <w:b w:val="false"/>
          <w:i w:val="false"/>
          <w:color w:val="000000"/>
          <w:sz w:val="28"/>
        </w:rPr>
        <w:t>
      14. Үй/ғимарат нөмірі: _____________________________________________________;</w:t>
      </w:r>
    </w:p>
    <w:bookmarkEnd w:id="909"/>
    <w:bookmarkStart w:name="z1701" w:id="910"/>
    <w:p>
      <w:pPr>
        <w:spacing w:after="0"/>
        <w:ind w:left="0"/>
        <w:jc w:val="both"/>
      </w:pPr>
      <w:r>
        <w:rPr>
          <w:rFonts w:ascii="Times New Roman"/>
          <w:b w:val="false"/>
          <w:i w:val="false"/>
          <w:color w:val="000000"/>
          <w:sz w:val="28"/>
        </w:rPr>
        <w:t>
      15. Үй индексі (бар болса): _________________________________________________;</w:t>
      </w:r>
    </w:p>
    <w:bookmarkEnd w:id="910"/>
    <w:bookmarkStart w:name="z1702" w:id="911"/>
    <w:p>
      <w:pPr>
        <w:spacing w:after="0"/>
        <w:ind w:left="0"/>
        <w:jc w:val="both"/>
      </w:pPr>
      <w:r>
        <w:rPr>
          <w:rFonts w:ascii="Times New Roman"/>
          <w:b w:val="false"/>
          <w:i w:val="false"/>
          <w:color w:val="000000"/>
          <w:sz w:val="28"/>
        </w:rPr>
        <w:t>
      16. Пәтер / кеңсе нөмірі: ____________________________________________________;</w:t>
      </w:r>
    </w:p>
    <w:bookmarkEnd w:id="911"/>
    <w:bookmarkStart w:name="z1703" w:id="912"/>
    <w:p>
      <w:pPr>
        <w:spacing w:after="0"/>
        <w:ind w:left="0"/>
        <w:jc w:val="both"/>
      </w:pPr>
      <w:r>
        <w:rPr>
          <w:rFonts w:ascii="Times New Roman"/>
          <w:b w:val="false"/>
          <w:i w:val="false"/>
          <w:color w:val="000000"/>
          <w:sz w:val="28"/>
        </w:rPr>
        <w:t>
      17. Лауазымы:____________________________________________________________;</w:t>
      </w:r>
    </w:p>
    <w:bookmarkEnd w:id="912"/>
    <w:bookmarkStart w:name="z1704" w:id="913"/>
    <w:p>
      <w:pPr>
        <w:spacing w:after="0"/>
        <w:ind w:left="0"/>
        <w:jc w:val="both"/>
      </w:pPr>
      <w:r>
        <w:rPr>
          <w:rFonts w:ascii="Times New Roman"/>
          <w:b w:val="false"/>
          <w:i w:val="false"/>
          <w:color w:val="000000"/>
          <w:sz w:val="28"/>
        </w:rPr>
        <w:t>
      18. Кемелер тобы: ________________________________________________________;</w:t>
      </w:r>
    </w:p>
    <w:bookmarkEnd w:id="913"/>
    <w:bookmarkStart w:name="z1705" w:id="914"/>
    <w:p>
      <w:pPr>
        <w:spacing w:after="0"/>
        <w:ind w:left="0"/>
        <w:jc w:val="both"/>
      </w:pPr>
      <w:r>
        <w:rPr>
          <w:rFonts w:ascii="Times New Roman"/>
          <w:b w:val="false"/>
          <w:i w:val="false"/>
          <w:color w:val="000000"/>
          <w:sz w:val="28"/>
        </w:rPr>
        <w:t>
      19. Кәсіби диплом нөмірі: __________________________________________________;</w:t>
      </w:r>
    </w:p>
    <w:bookmarkEnd w:id="914"/>
    <w:bookmarkStart w:name="z1706" w:id="915"/>
    <w:p>
      <w:pPr>
        <w:spacing w:after="0"/>
        <w:ind w:left="0"/>
        <w:jc w:val="both"/>
      </w:pPr>
      <w:r>
        <w:rPr>
          <w:rFonts w:ascii="Times New Roman"/>
          <w:b w:val="false"/>
          <w:i w:val="false"/>
          <w:color w:val="000000"/>
          <w:sz w:val="28"/>
        </w:rPr>
        <w:t>
      20. Кәсіби дипломды кім берді:______________________________________________;</w:t>
      </w:r>
    </w:p>
    <w:bookmarkEnd w:id="915"/>
    <w:bookmarkStart w:name="z1707" w:id="916"/>
    <w:p>
      <w:pPr>
        <w:spacing w:after="0"/>
        <w:ind w:left="0"/>
        <w:jc w:val="both"/>
      </w:pPr>
      <w:r>
        <w:rPr>
          <w:rFonts w:ascii="Times New Roman"/>
          <w:b w:val="false"/>
          <w:i w:val="false"/>
          <w:color w:val="000000"/>
          <w:sz w:val="28"/>
        </w:rPr>
        <w:t>
      21. Кәсіби диплом берілген күні: ____________________________________________;</w:t>
      </w:r>
    </w:p>
    <w:bookmarkEnd w:id="916"/>
    <w:bookmarkStart w:name="z1708" w:id="917"/>
    <w:p>
      <w:pPr>
        <w:spacing w:after="0"/>
        <w:ind w:left="0"/>
        <w:jc w:val="both"/>
      </w:pPr>
      <w:r>
        <w:rPr>
          <w:rFonts w:ascii="Times New Roman"/>
          <w:b w:val="false"/>
          <w:i w:val="false"/>
          <w:color w:val="000000"/>
          <w:sz w:val="28"/>
        </w:rPr>
        <w:t>
      22. Телнұсқаны сұраудың себебі: ____________________________________________;</w:t>
      </w:r>
    </w:p>
    <w:bookmarkEnd w:id="917"/>
    <w:bookmarkStart w:name="z1709" w:id="918"/>
    <w:p>
      <w:pPr>
        <w:spacing w:after="0"/>
        <w:ind w:left="0"/>
        <w:jc w:val="both"/>
      </w:pPr>
      <w:r>
        <w:rPr>
          <w:rFonts w:ascii="Times New Roman"/>
          <w:b w:val="false"/>
          <w:i w:val="false"/>
          <w:color w:val="000000"/>
          <w:sz w:val="28"/>
        </w:rPr>
        <w:t>
      23. Ескерту: ______________________________________________________________;</w:t>
      </w:r>
    </w:p>
    <w:bookmarkEnd w:id="918"/>
    <w:bookmarkStart w:name="z1710" w:id="919"/>
    <w:p>
      <w:pPr>
        <w:spacing w:after="0"/>
        <w:ind w:left="0"/>
        <w:jc w:val="both"/>
      </w:pPr>
      <w:r>
        <w:rPr>
          <w:rFonts w:ascii="Times New Roman"/>
          <w:b w:val="false"/>
          <w:i w:val="false"/>
          <w:color w:val="000000"/>
          <w:sz w:val="28"/>
        </w:rPr>
        <w:t>
      24. Телефон нөмірі: ________________________________________________________.</w:t>
      </w:r>
    </w:p>
    <w:bookmarkEnd w:id="919"/>
    <w:bookmarkStart w:name="z1711" w:id="920"/>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қызметтер көрсету кезінде цифрлық жүйелерде қамтылған заңмен қорғалатын құпияны құрайтын мәліметтерді пайдалануға келісемін.</w:t>
      </w:r>
    </w:p>
    <w:bookmarkEnd w:id="920"/>
    <w:bookmarkStart w:name="z1712" w:id="921"/>
    <w:p>
      <w:pPr>
        <w:spacing w:after="0"/>
        <w:ind w:left="0"/>
        <w:jc w:val="both"/>
      </w:pPr>
      <w:r>
        <w:rPr>
          <w:rFonts w:ascii="Times New Roman"/>
          <w:b w:val="false"/>
          <w:i w:val="false"/>
          <w:color w:val="000000"/>
          <w:sz w:val="28"/>
        </w:rPr>
        <w:t>
      20___жылғы "____" _____________</w:t>
      </w:r>
    </w:p>
    <w:bookmarkEnd w:id="921"/>
    <w:bookmarkStart w:name="z1713" w:id="922"/>
    <w:p>
      <w:pPr>
        <w:spacing w:after="0"/>
        <w:ind w:left="0"/>
        <w:jc w:val="both"/>
      </w:pPr>
      <w:r>
        <w:rPr>
          <w:rFonts w:ascii="Times New Roman"/>
          <w:b w:val="false"/>
          <w:i w:val="false"/>
          <w:color w:val="000000"/>
          <w:sz w:val="28"/>
        </w:rPr>
        <w:t>
      _______________________________(ЭЦҚ).</w:t>
      </w:r>
    </w:p>
    <w:bookmarkEnd w:id="9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Көлік </w:t>
            </w:r>
            <w:r>
              <w:br/>
            </w:r>
            <w:r>
              <w:rPr>
                <w:rFonts w:ascii="Times New Roman"/>
                <w:b w:val="false"/>
                <w:i w:val="false"/>
                <w:color w:val="000000"/>
                <w:sz w:val="20"/>
              </w:rPr>
              <w:t xml:space="preserve">және коммуникациялар </w:t>
            </w:r>
            <w:r>
              <w:br/>
            </w:r>
            <w:r>
              <w:rPr>
                <w:rFonts w:ascii="Times New Roman"/>
                <w:b w:val="false"/>
                <w:i w:val="false"/>
                <w:color w:val="000000"/>
                <w:sz w:val="20"/>
              </w:rPr>
              <w:t xml:space="preserve">министрінің, Қазақстан </w:t>
            </w:r>
            <w:r>
              <w:br/>
            </w:r>
            <w:r>
              <w:rPr>
                <w:rFonts w:ascii="Times New Roman"/>
                <w:b w:val="false"/>
                <w:i w:val="false"/>
                <w:color w:val="000000"/>
                <w:sz w:val="20"/>
              </w:rPr>
              <w:t xml:space="preserve">Республикасы Инвестициялар </w:t>
            </w:r>
            <w:r>
              <w:br/>
            </w:r>
            <w:r>
              <w:rPr>
                <w:rFonts w:ascii="Times New Roman"/>
                <w:b w:val="false"/>
                <w:i w:val="false"/>
                <w:color w:val="000000"/>
                <w:sz w:val="20"/>
              </w:rPr>
              <w:t xml:space="preserve">және даму министрінің,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 xml:space="preserve">атқарушының, Қазақстан </w:t>
            </w:r>
            <w:r>
              <w:br/>
            </w:r>
            <w:r>
              <w:rPr>
                <w:rFonts w:ascii="Times New Roman"/>
                <w:b w:val="false"/>
                <w:i w:val="false"/>
                <w:color w:val="000000"/>
                <w:sz w:val="20"/>
              </w:rPr>
              <w:t xml:space="preserve">Республикасы Индустрия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 xml:space="preserve">атқарушының өзгерістер мен </w:t>
            </w:r>
            <w:r>
              <w:br/>
            </w:r>
            <w:r>
              <w:rPr>
                <w:rFonts w:ascii="Times New Roman"/>
                <w:b w:val="false"/>
                <w:i w:val="false"/>
                <w:color w:val="000000"/>
                <w:sz w:val="20"/>
              </w:rPr>
              <w:t xml:space="preserve">толықтырулар 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35-қосымша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Мемлекеттік кеме тізілімінде </w:t>
            </w:r>
            <w:r>
              <w:br/>
            </w:r>
            <w:r>
              <w:rPr>
                <w:rFonts w:ascii="Times New Roman"/>
                <w:b w:val="false"/>
                <w:i w:val="false"/>
                <w:color w:val="000000"/>
                <w:sz w:val="20"/>
              </w:rPr>
              <w:t xml:space="preserve">мемлекеттік тіркеуге жататын </w:t>
            </w:r>
            <w:r>
              <w:br/>
            </w:r>
            <w:r>
              <w:rPr>
                <w:rFonts w:ascii="Times New Roman"/>
                <w:b w:val="false"/>
                <w:i w:val="false"/>
                <w:color w:val="000000"/>
                <w:sz w:val="20"/>
              </w:rPr>
              <w:t xml:space="preserve">кемелердің командалық </w:t>
            </w:r>
            <w:r>
              <w:br/>
            </w:r>
            <w:r>
              <w:rPr>
                <w:rFonts w:ascii="Times New Roman"/>
                <w:b w:val="false"/>
                <w:i w:val="false"/>
                <w:color w:val="000000"/>
                <w:sz w:val="20"/>
              </w:rPr>
              <w:t xml:space="preserve">құрамының адамдарын диплом </w:t>
            </w:r>
            <w:r>
              <w:br/>
            </w:r>
            <w:r>
              <w:rPr>
                <w:rFonts w:ascii="Times New Roman"/>
                <w:b w:val="false"/>
                <w:i w:val="false"/>
                <w:color w:val="000000"/>
                <w:sz w:val="20"/>
              </w:rPr>
              <w:t xml:space="preserve">беру және аттестаттау </w:t>
            </w:r>
            <w:r>
              <w:br/>
            </w:r>
            <w:r>
              <w:rPr>
                <w:rFonts w:ascii="Times New Roman"/>
                <w:b w:val="false"/>
                <w:i w:val="false"/>
                <w:color w:val="000000"/>
                <w:sz w:val="20"/>
              </w:rPr>
              <w:t>қағидаларына 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"Кемелердің командалық құрамының тұлғаларын диплом беру"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Қазақстан Республикасы Көлік министрлігі Автомобиль көлігі және көліктік бақылау комитетінің аумақтық органдары көрсетеді.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7" w:id="923"/>
          <w:p>
            <w:pPr>
              <w:spacing w:after="20"/>
              <w:ind w:left="20"/>
              <w:jc w:val="both"/>
            </w:pPr>
            <w:r>
              <w:rPr>
                <w:rFonts w:ascii="Times New Roman"/>
                <w:b w:val="false"/>
                <w:i w:val="false"/>
                <w:color w:val="000000"/>
                <w:sz w:val="20"/>
              </w:rPr>
              <w:t>
1) кәсіби диплом;</w:t>
            </w:r>
          </w:p>
          <w:bookmarkEnd w:id="923"/>
          <w:p>
            <w:pPr>
              <w:spacing w:after="20"/>
              <w:ind w:left="20"/>
              <w:jc w:val="both"/>
            </w:pPr>
            <w:r>
              <w:rPr>
                <w:rFonts w:ascii="Times New Roman"/>
                <w:b w:val="false"/>
                <w:i w:val="false"/>
                <w:color w:val="000000"/>
                <w:sz w:val="20"/>
              </w:rPr>
              <w:t>
2) кәсіби дипломның телнұсқасы.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үкіметтің" веб-порталы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8" w:id="924"/>
          <w:p>
            <w:pPr>
              <w:spacing w:after="20"/>
              <w:ind w:left="20"/>
              <w:jc w:val="both"/>
            </w:pPr>
            <w:r>
              <w:rPr>
                <w:rFonts w:ascii="Times New Roman"/>
                <w:b w:val="false"/>
                <w:i w:val="false"/>
                <w:color w:val="000000"/>
                <w:sz w:val="20"/>
              </w:rPr>
              <w:t>
1) Кәсіби дипломды беру мерзімі – 5 (бес) жұмыс күнінен кешіктірмей.</w:t>
            </w:r>
          </w:p>
          <w:bookmarkEnd w:id="924"/>
          <w:p>
            <w:pPr>
              <w:spacing w:after="20"/>
              <w:ind w:left="20"/>
              <w:jc w:val="both"/>
            </w:pPr>
            <w:r>
              <w:rPr>
                <w:rFonts w:ascii="Times New Roman"/>
                <w:b w:val="false"/>
                <w:i w:val="false"/>
                <w:color w:val="000000"/>
                <w:sz w:val="20"/>
              </w:rPr>
              <w:t>
2) Кәсіби дипломның телнұсқасын беру мерзімі - 2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9" w:id="925"/>
          <w:p>
            <w:pPr>
              <w:spacing w:after="20"/>
              <w:ind w:left="20"/>
              <w:jc w:val="both"/>
            </w:pPr>
            <w:r>
              <w:rPr>
                <w:rFonts w:ascii="Times New Roman"/>
                <w:b w:val="false"/>
                <w:i w:val="false"/>
                <w:color w:val="000000"/>
                <w:sz w:val="20"/>
              </w:rPr>
              <w:t>
Барлық кіші түрлері бойынша:</w:t>
            </w:r>
          </w:p>
          <w:bookmarkEnd w:id="925"/>
          <w:p>
            <w:pPr>
              <w:spacing w:after="20"/>
              <w:ind w:left="20"/>
              <w:jc w:val="both"/>
            </w:pPr>
            <w:r>
              <w:rPr>
                <w:rFonts w:ascii="Times New Roman"/>
                <w:b w:val="false"/>
                <w:i w:val="false"/>
                <w:color w:val="000000"/>
                <w:sz w:val="20"/>
              </w:rPr>
              <w:t>
Электрондық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0" w:id="926"/>
          <w:p>
            <w:pPr>
              <w:spacing w:after="20"/>
              <w:ind w:left="20"/>
              <w:jc w:val="both"/>
            </w:pPr>
            <w:r>
              <w:rPr>
                <w:rFonts w:ascii="Times New Roman"/>
                <w:b w:val="false"/>
                <w:i w:val="false"/>
                <w:color w:val="000000"/>
                <w:sz w:val="20"/>
              </w:rPr>
              <w:t>
Мемлекеттік қызметті және оның кіші түрлерін (бар болса)</w:t>
            </w:r>
          </w:p>
          <w:bookmarkEnd w:id="926"/>
          <w:p>
            <w:pPr>
              <w:spacing w:after="20"/>
              <w:ind w:left="20"/>
              <w:jc w:val="both"/>
            </w:pPr>
            <w:r>
              <w:rPr>
                <w:rFonts w:ascii="Times New Roman"/>
                <w:b w:val="false"/>
                <w:i w:val="false"/>
                <w:color w:val="000000"/>
                <w:sz w:val="20"/>
              </w:rPr>
              <w:t xml:space="preserve">
көрсету нәтижесі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1" w:id="927"/>
          <w:p>
            <w:pPr>
              <w:spacing w:after="20"/>
              <w:ind w:left="20"/>
              <w:jc w:val="both"/>
            </w:pPr>
            <w:r>
              <w:rPr>
                <w:rFonts w:ascii="Times New Roman"/>
                <w:b w:val="false"/>
                <w:i w:val="false"/>
                <w:color w:val="000000"/>
                <w:sz w:val="20"/>
              </w:rPr>
              <w:t>
1. Кәсіби диплом немесе дәлелді бас тарту туралы жауап;</w:t>
            </w:r>
          </w:p>
          <w:bookmarkEnd w:id="927"/>
          <w:p>
            <w:pPr>
              <w:spacing w:after="20"/>
              <w:ind w:left="20"/>
              <w:jc w:val="both"/>
            </w:pPr>
            <w:r>
              <w:rPr>
                <w:rFonts w:ascii="Times New Roman"/>
                <w:b w:val="false"/>
                <w:i w:val="false"/>
                <w:color w:val="000000"/>
                <w:sz w:val="20"/>
              </w:rPr>
              <w:t>
</w:t>
            </w:r>
            <w:r>
              <w:rPr>
                <w:rFonts w:ascii="Times New Roman"/>
                <w:b w:val="false"/>
                <w:i w:val="false"/>
                <w:color w:val="000000"/>
                <w:sz w:val="20"/>
              </w:rPr>
              <w:t>2. Кәсіби дипломның телнұсқасы немесе бас тарту туралы дәлелді жауап.</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Мемлекеттік қызмет көрсету нәтижесі және оның кіші түрлерін (бар болса) көрсетун ұсыну нысаны: электрондық.</w:t>
            </w:r>
          </w:p>
          <w:p>
            <w:pPr>
              <w:spacing w:after="20"/>
              <w:ind w:left="20"/>
              <w:jc w:val="both"/>
            </w:pPr>
            <w:r>
              <w:rPr>
                <w:rFonts w:ascii="Times New Roman"/>
                <w:b w:val="false"/>
                <w:i w:val="false"/>
                <w:color w:val="000000"/>
                <w:sz w:val="20"/>
              </w:rPr>
              <w:t>
"Цифрлық үкіметтің" веб-порталында Мемлекеттік қызмет көрсету нәтижесі және оның кіші түрлерін (бар болса) көрсету көрсетілетін қызметті берушінің уәкілетті тұлғасының электрондық цифрлық қолтаңбасымен қол қойылған электрондық құжат нысанында көрсетілетін қызметті алушының "жеке кабинетінде" жіберіледі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4" w:id="928"/>
          <w:p>
            <w:pPr>
              <w:spacing w:after="20"/>
              <w:ind w:left="20"/>
              <w:jc w:val="both"/>
            </w:pPr>
            <w:r>
              <w:rPr>
                <w:rFonts w:ascii="Times New Roman"/>
                <w:b w:val="false"/>
                <w:i w:val="false"/>
                <w:color w:val="000000"/>
                <w:sz w:val="20"/>
              </w:rPr>
              <w:t xml:space="preserve">
 1) Көрсетілетін қызметті берушінің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белгіленген жұмыс кестесіне сәйкес дүйсенбіден жұмаға дейін сағат 12.00-ден 13.30-ға дейін түскі үзіліспен сағат 8.00-ден 17.30-ға дейін. </w:t>
            </w:r>
          </w:p>
          <w:bookmarkEnd w:id="928"/>
          <w:p>
            <w:pPr>
              <w:spacing w:after="20"/>
              <w:ind w:left="20"/>
              <w:jc w:val="both"/>
            </w:pPr>
            <w:r>
              <w:rPr>
                <w:rFonts w:ascii="Times New Roman"/>
                <w:b w:val="false"/>
                <w:i w:val="false"/>
                <w:color w:val="000000"/>
                <w:sz w:val="20"/>
              </w:rPr>
              <w:t>
</w:t>
            </w:r>
            <w:r>
              <w:rPr>
                <w:rFonts w:ascii="Times New Roman"/>
                <w:b w:val="false"/>
                <w:i w:val="false"/>
                <w:color w:val="000000"/>
                <w:sz w:val="20"/>
              </w:rPr>
              <w:t>Өтініш сағат 15.00-ден кейін келіп түскен жағдайда демалыс (сенбі және жексенбі) және мереке күндерінен басқа, мемлекеттік қызмет келесі жұмыс күні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көрсетілетін қызметті алушының орналасқан жері бойынша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Шымкент қаласы, Жамбыл, Солтүстік Қазақстан, Батыс Қазақстан, Ақмола облыстары бойынша көліктік бақылау инспекциялары үшін жұмыс режимі Қазақстан Республикасының еңбек </w:t>
            </w:r>
            <w:r>
              <w:rPr>
                <w:rFonts w:ascii="Times New Roman"/>
                <w:b w:val="false"/>
                <w:i w:val="false"/>
                <w:color w:val="000000"/>
                <w:sz w:val="20"/>
              </w:rPr>
              <w:t>заңнамасына</w:t>
            </w:r>
            <w:r>
              <w:rPr>
                <w:rFonts w:ascii="Times New Roman"/>
                <w:b w:val="false"/>
                <w:i w:val="false"/>
                <w:color w:val="000000"/>
                <w:sz w:val="20"/>
              </w:rPr>
              <w:t xml:space="preserve"> сәйкес демалыс және мереке күндерін қоспағанда, сағат 9.00-ден 18.30-ға дейін, түскі үзіліс сағат 13.00-ден 14.30-ға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Құжаттарды қабылдау және Мемлекеттік қызметті көрсету нәтижесі және оның кіші түрлерін (бар болса) беру сағат 13.00-ден 14.30-ға дейінгі түскі үзіліспен сағат 9.00-ден 17.30-ға дейін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 сағат 16.00-ден кейін келіп түскен жағдайда демалыс (сенбі және жексенбі) және мереке күндерінен басқа, мемлекеттік қызмет келесі жұмыс күні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көрсетілетін қызметті алушының орналасқан жері бойынша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"Цифрлық үкімет" веб-порталы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кодекске сәйкес мемлекеттік қызмет көрсету жөніндегі өтінішті тіркеу келесі жұмыс күні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w:t>
            </w:r>
          </w:p>
          <w:p>
            <w:pPr>
              <w:spacing w:after="20"/>
              <w:ind w:left="20"/>
              <w:jc w:val="both"/>
            </w:pPr>
            <w:r>
              <w:rPr>
                <w:rFonts w:ascii="Times New Roman"/>
                <w:b w:val="false"/>
                <w:i w:val="false"/>
                <w:color w:val="000000"/>
                <w:sz w:val="20"/>
              </w:rPr>
              <w:t>
Көлік министрлігінің www.gov.kz интернет-ресурсында, Автомобиль көлігі және көліктік бақылау комитеті бөлімі, "Мемлекеттік көрсетілетін қызметтер" кіші бөлімі; "цифрлық үкіметтің"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3" w:id="929"/>
          <w:p>
            <w:pPr>
              <w:spacing w:after="20"/>
              <w:ind w:left="20"/>
              <w:jc w:val="both"/>
            </w:pPr>
            <w:r>
              <w:rPr>
                <w:rFonts w:ascii="Times New Roman"/>
                <w:b w:val="false"/>
                <w:i w:val="false"/>
                <w:color w:val="000000"/>
                <w:sz w:val="20"/>
              </w:rPr>
              <w:t>
Өтінім берген кезде: жеке басын куәландыратын; медициналық комиссияның кемедегі жұмысқа жарамдылығы туралы; жүзу өтілін растайтын; көрсетілетін қызметті алушының жоғары немесе орта білімнен кейінгі білімі (дипломы) туралы құжаттары туралы мәліметтерді "цифрлық үкімет" шлюзі арқылы тиісті мемлекеттік цифрлық жүйелерден алады.</w:t>
            </w:r>
          </w:p>
          <w:bookmarkEnd w:id="929"/>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үкімет" веб-порталына: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кәсіби диплом:</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1-қосымшаға сәйкес нысан бойынша электрондық – цифрлық қолтаңбамен (бұдан әрі-ЭЦҚ) куәландырылған электрондық құжат нысанындағы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жоғары немесе орта білімнен кейінгі білімі туралы құжаттың (дипломның) электрондық көшірмесі (егер құжат 2019 жылға дейін берілген болса);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жүзу өтілін растайтын құжаттың электрондық көшірмесі (Қазақстан Республикасында тіркелмеген ұйымдарда жұмыс істеген жағдайда және бірыңғай есепке алу жүйесінде еңбек шарттары болмаған жағдайда ұсынылады);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 комиссияның кемедегі жұмысқа жарамдылығы туралы қорытындысының электрондық көшірмесі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бұйрығымен бекітілген 073/у нысаны бойынша Медициналық анықтама) (мемлекеттік № 21579 нормативтік құқықтық актілерді тіркеу) (цифрлық жүйеде амбулаториялық-емханалық көмек болмаған жағдайда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кәсіби дипломның телнұсқасы:</w:t>
            </w:r>
          </w:p>
          <w:p>
            <w:pPr>
              <w:spacing w:after="20"/>
              <w:ind w:left="20"/>
              <w:jc w:val="both"/>
            </w:pPr>
            <w:r>
              <w:rPr>
                <w:rFonts w:ascii="Times New Roman"/>
                <w:b w:val="false"/>
                <w:i w:val="false"/>
                <w:color w:val="000000"/>
                <w:sz w:val="20"/>
              </w:rPr>
              <w:t>
 осы Қағидаларға 2-қосымшаға сәйкес ЭЦҚ-мен куәландырылған электрондық құжат нысанындағы өтініш.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және оның кіші түрлерін (бар болса)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1" w:id="930"/>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bookmarkEnd w:id="930"/>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5) өтініш берушінің теориялық білімін тексерудің теріс нәтижесі;</w:t>
            </w:r>
          </w:p>
          <w:p>
            <w:pPr>
              <w:spacing w:after="20"/>
              <w:ind w:left="20"/>
              <w:jc w:val="both"/>
            </w:pPr>
            <w:r>
              <w:rPr>
                <w:rFonts w:ascii="Times New Roman"/>
                <w:b w:val="false"/>
                <w:i w:val="false"/>
                <w:color w:val="000000"/>
                <w:sz w:val="20"/>
              </w:rPr>
              <w:t xml:space="preserve">
6)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5" w:id="931"/>
          <w:p>
            <w:pPr>
              <w:spacing w:after="20"/>
              <w:ind w:left="20"/>
              <w:jc w:val="both"/>
            </w:pPr>
            <w:r>
              <w:rPr>
                <w:rFonts w:ascii="Times New Roman"/>
                <w:b w:val="false"/>
                <w:i w:val="false"/>
                <w:color w:val="000000"/>
                <w:sz w:val="20"/>
              </w:rPr>
              <w:t>
Көрсетілетін қызметті алушының ЭЦҚ болған жағдайда "цифрлық үкімет" веб-порталы арқылы электрондық нысанда мемлекеттік қызметті алу мүмкіндігі бар.</w:t>
            </w:r>
          </w:p>
          <w:bookmarkEnd w:id="931"/>
          <w:p>
            <w:pPr>
              <w:spacing w:after="20"/>
              <w:ind w:left="20"/>
              <w:jc w:val="both"/>
            </w:pPr>
            <w:r>
              <w:rPr>
                <w:rFonts w:ascii="Times New Roman"/>
                <w:b w:val="false"/>
                <w:i w:val="false"/>
                <w:color w:val="000000"/>
                <w:sz w:val="20"/>
              </w:rPr>
              <w:t>
Көрсетілетін қызметті алушының "цифрлық үкімет" веб-порталының "жеке кабинеті", көрсетілетін қызметті берушінің анықтамалық қызметтері, сондай-ақ бірыңғай байланыс орталығы: 1414, 8-800-080-7777 арқылы қашықтықтан қол жеткізу режимінде мемлекеттік қызмет көрсету тәртібі мен мәртебесі туралы ақпарат алу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Көлік </w:t>
            </w:r>
            <w:r>
              <w:br/>
            </w:r>
            <w:r>
              <w:rPr>
                <w:rFonts w:ascii="Times New Roman"/>
                <w:b w:val="false"/>
                <w:i w:val="false"/>
                <w:color w:val="000000"/>
                <w:sz w:val="20"/>
              </w:rPr>
              <w:t xml:space="preserve">және коммуникациялар </w:t>
            </w:r>
            <w:r>
              <w:br/>
            </w:r>
            <w:r>
              <w:rPr>
                <w:rFonts w:ascii="Times New Roman"/>
                <w:b w:val="false"/>
                <w:i w:val="false"/>
                <w:color w:val="000000"/>
                <w:sz w:val="20"/>
              </w:rPr>
              <w:t xml:space="preserve">министрінің, Қазақстан </w:t>
            </w:r>
            <w:r>
              <w:br/>
            </w:r>
            <w:r>
              <w:rPr>
                <w:rFonts w:ascii="Times New Roman"/>
                <w:b w:val="false"/>
                <w:i w:val="false"/>
                <w:color w:val="000000"/>
                <w:sz w:val="20"/>
              </w:rPr>
              <w:t xml:space="preserve">Республикасы Инвестициялар </w:t>
            </w:r>
            <w:r>
              <w:br/>
            </w:r>
            <w:r>
              <w:rPr>
                <w:rFonts w:ascii="Times New Roman"/>
                <w:b w:val="false"/>
                <w:i w:val="false"/>
                <w:color w:val="000000"/>
                <w:sz w:val="20"/>
              </w:rPr>
              <w:t xml:space="preserve">және даму министрінің,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 xml:space="preserve">атқарушының, Қазақстан </w:t>
            </w:r>
            <w:r>
              <w:br/>
            </w:r>
            <w:r>
              <w:rPr>
                <w:rFonts w:ascii="Times New Roman"/>
                <w:b w:val="false"/>
                <w:i w:val="false"/>
                <w:color w:val="000000"/>
                <w:sz w:val="20"/>
              </w:rPr>
              <w:t xml:space="preserve">Республикасы Индустрия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 xml:space="preserve">атқарушының өзгерістер мен </w:t>
            </w:r>
            <w:r>
              <w:br/>
            </w:r>
            <w:r>
              <w:rPr>
                <w:rFonts w:ascii="Times New Roman"/>
                <w:b w:val="false"/>
                <w:i w:val="false"/>
                <w:color w:val="000000"/>
                <w:sz w:val="20"/>
              </w:rPr>
              <w:t xml:space="preserve">толықтырулар 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36-қосымша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Мемлекеттік кеме тізілімінде </w:t>
            </w:r>
            <w:r>
              <w:br/>
            </w:r>
            <w:r>
              <w:rPr>
                <w:rFonts w:ascii="Times New Roman"/>
                <w:b w:val="false"/>
                <w:i w:val="false"/>
                <w:color w:val="000000"/>
                <w:sz w:val="20"/>
              </w:rPr>
              <w:t xml:space="preserve">мемлекеттік тіркеуге жататын </w:t>
            </w:r>
            <w:r>
              <w:br/>
            </w:r>
            <w:r>
              <w:rPr>
                <w:rFonts w:ascii="Times New Roman"/>
                <w:b w:val="false"/>
                <w:i w:val="false"/>
                <w:color w:val="000000"/>
                <w:sz w:val="20"/>
              </w:rPr>
              <w:t xml:space="preserve">кемелердің командалық </w:t>
            </w:r>
            <w:r>
              <w:br/>
            </w:r>
            <w:r>
              <w:rPr>
                <w:rFonts w:ascii="Times New Roman"/>
                <w:b w:val="false"/>
                <w:i w:val="false"/>
                <w:color w:val="000000"/>
                <w:sz w:val="20"/>
              </w:rPr>
              <w:t xml:space="preserve">құрамының адамдарын диплом </w:t>
            </w:r>
            <w:r>
              <w:br/>
            </w:r>
            <w:r>
              <w:rPr>
                <w:rFonts w:ascii="Times New Roman"/>
                <w:b w:val="false"/>
                <w:i w:val="false"/>
                <w:color w:val="000000"/>
                <w:sz w:val="20"/>
              </w:rPr>
              <w:t xml:space="preserve">беру және аттестаттау </w:t>
            </w:r>
            <w:r>
              <w:br/>
            </w:r>
            <w:r>
              <w:rPr>
                <w:rFonts w:ascii="Times New Roman"/>
                <w:b w:val="false"/>
                <w:i w:val="false"/>
                <w:color w:val="000000"/>
                <w:sz w:val="20"/>
              </w:rPr>
              <w:t>қағидаларына 4-қосымша</w:t>
            </w:r>
            <w:r>
              <w:br/>
            </w:r>
            <w:r>
              <w:rPr>
                <w:rFonts w:ascii="Times New Roman"/>
                <w:b w:val="false"/>
                <w:i w:val="false"/>
                <w:color w:val="000000"/>
                <w:sz w:val="20"/>
              </w:rPr>
              <w:t>Нысан</w:t>
            </w:r>
          </w:p>
        </w:tc>
      </w:tr>
    </w:tbl>
    <w:bookmarkStart w:name="z1750" w:id="932"/>
    <w:p>
      <w:pPr>
        <w:spacing w:after="0"/>
        <w:ind w:left="0"/>
        <w:jc w:val="left"/>
      </w:pPr>
      <w:r>
        <w:rPr>
          <w:rFonts w:ascii="Times New Roman"/>
          <w:b/>
          <w:i w:val="false"/>
          <w:color w:val="000000"/>
        </w:rPr>
        <w:t xml:space="preserve"> Өтініш</w:t>
      </w:r>
    </w:p>
    <w:bookmarkEnd w:id="932"/>
    <w:bookmarkStart w:name="z1751" w:id="933"/>
    <w:p>
      <w:pPr>
        <w:spacing w:after="0"/>
        <w:ind w:left="0"/>
        <w:jc w:val="both"/>
      </w:pPr>
      <w:r>
        <w:rPr>
          <w:rFonts w:ascii="Times New Roman"/>
          <w:b w:val="false"/>
          <w:i w:val="false"/>
          <w:color w:val="000000"/>
          <w:sz w:val="28"/>
        </w:rPr>
        <w:t>
      1. Өтініш берушінің ЖСН:_________________________________________________;</w:t>
      </w:r>
    </w:p>
    <w:bookmarkEnd w:id="933"/>
    <w:bookmarkStart w:name="z1752" w:id="934"/>
    <w:p>
      <w:pPr>
        <w:spacing w:after="0"/>
        <w:ind w:left="0"/>
        <w:jc w:val="both"/>
      </w:pPr>
      <w:r>
        <w:rPr>
          <w:rFonts w:ascii="Times New Roman"/>
          <w:b w:val="false"/>
          <w:i w:val="false"/>
          <w:color w:val="000000"/>
          <w:sz w:val="28"/>
        </w:rPr>
        <w:t>
      2. Тегі:__________________________________________________________________;</w:t>
      </w:r>
    </w:p>
    <w:bookmarkEnd w:id="934"/>
    <w:bookmarkStart w:name="z1753" w:id="935"/>
    <w:p>
      <w:pPr>
        <w:spacing w:after="0"/>
        <w:ind w:left="0"/>
        <w:jc w:val="both"/>
      </w:pPr>
      <w:r>
        <w:rPr>
          <w:rFonts w:ascii="Times New Roman"/>
          <w:b w:val="false"/>
          <w:i w:val="false"/>
          <w:color w:val="000000"/>
          <w:sz w:val="28"/>
        </w:rPr>
        <w:t>
      3. Аты: __________________________________________________________________;</w:t>
      </w:r>
    </w:p>
    <w:bookmarkEnd w:id="935"/>
    <w:bookmarkStart w:name="z1754" w:id="936"/>
    <w:p>
      <w:pPr>
        <w:spacing w:after="0"/>
        <w:ind w:left="0"/>
        <w:jc w:val="both"/>
      </w:pPr>
      <w:r>
        <w:rPr>
          <w:rFonts w:ascii="Times New Roman"/>
          <w:b w:val="false"/>
          <w:i w:val="false"/>
          <w:color w:val="000000"/>
          <w:sz w:val="28"/>
        </w:rPr>
        <w:t>
      4. Әкесінің аты: ___________________________________________________________;</w:t>
      </w:r>
    </w:p>
    <w:bookmarkEnd w:id="936"/>
    <w:bookmarkStart w:name="z1755" w:id="937"/>
    <w:p>
      <w:pPr>
        <w:spacing w:after="0"/>
        <w:ind w:left="0"/>
        <w:jc w:val="both"/>
      </w:pPr>
      <w:r>
        <w:rPr>
          <w:rFonts w:ascii="Times New Roman"/>
          <w:b w:val="false"/>
          <w:i w:val="false"/>
          <w:color w:val="000000"/>
          <w:sz w:val="28"/>
        </w:rPr>
        <w:t>
      5. Жеке басын куәландыратын құжат түрі: ____________________________________;</w:t>
      </w:r>
    </w:p>
    <w:bookmarkEnd w:id="937"/>
    <w:bookmarkStart w:name="z1756" w:id="938"/>
    <w:p>
      <w:pPr>
        <w:spacing w:after="0"/>
        <w:ind w:left="0"/>
        <w:jc w:val="both"/>
      </w:pPr>
      <w:r>
        <w:rPr>
          <w:rFonts w:ascii="Times New Roman"/>
          <w:b w:val="false"/>
          <w:i w:val="false"/>
          <w:color w:val="000000"/>
          <w:sz w:val="28"/>
        </w:rPr>
        <w:t>
      6. Нөмірі: ________________________________________________________________;</w:t>
      </w:r>
    </w:p>
    <w:bookmarkEnd w:id="938"/>
    <w:bookmarkStart w:name="z1757" w:id="939"/>
    <w:p>
      <w:pPr>
        <w:spacing w:after="0"/>
        <w:ind w:left="0"/>
        <w:jc w:val="both"/>
      </w:pPr>
      <w:r>
        <w:rPr>
          <w:rFonts w:ascii="Times New Roman"/>
          <w:b w:val="false"/>
          <w:i w:val="false"/>
          <w:color w:val="000000"/>
          <w:sz w:val="28"/>
        </w:rPr>
        <w:t>
      7. Серия (бар болса): ______________________________________________________;</w:t>
      </w:r>
    </w:p>
    <w:bookmarkEnd w:id="939"/>
    <w:bookmarkStart w:name="z1758" w:id="940"/>
    <w:p>
      <w:pPr>
        <w:spacing w:after="0"/>
        <w:ind w:left="0"/>
        <w:jc w:val="both"/>
      </w:pPr>
      <w:r>
        <w:rPr>
          <w:rFonts w:ascii="Times New Roman"/>
          <w:b w:val="false"/>
          <w:i w:val="false"/>
          <w:color w:val="000000"/>
          <w:sz w:val="28"/>
        </w:rPr>
        <w:t>
      8. Берілген күні: __________________________________________________________;</w:t>
      </w:r>
    </w:p>
    <w:bookmarkEnd w:id="940"/>
    <w:bookmarkStart w:name="z1759" w:id="941"/>
    <w:p>
      <w:pPr>
        <w:spacing w:after="0"/>
        <w:ind w:left="0"/>
        <w:jc w:val="both"/>
      </w:pPr>
      <w:r>
        <w:rPr>
          <w:rFonts w:ascii="Times New Roman"/>
          <w:b w:val="false"/>
          <w:i w:val="false"/>
          <w:color w:val="000000"/>
          <w:sz w:val="28"/>
        </w:rPr>
        <w:t>
      9. Аяқталу күні: __________________________________________________________;</w:t>
      </w:r>
    </w:p>
    <w:bookmarkEnd w:id="941"/>
    <w:bookmarkStart w:name="z1760" w:id="942"/>
    <w:p>
      <w:pPr>
        <w:spacing w:after="0"/>
        <w:ind w:left="0"/>
        <w:jc w:val="both"/>
      </w:pPr>
      <w:r>
        <w:rPr>
          <w:rFonts w:ascii="Times New Roman"/>
          <w:b w:val="false"/>
          <w:i w:val="false"/>
          <w:color w:val="000000"/>
          <w:sz w:val="28"/>
        </w:rPr>
        <w:t>
      10. Беру органы: __________________________________________________________;</w:t>
      </w:r>
    </w:p>
    <w:bookmarkEnd w:id="942"/>
    <w:bookmarkStart w:name="z1761" w:id="943"/>
    <w:p>
      <w:pPr>
        <w:spacing w:after="0"/>
        <w:ind w:left="0"/>
        <w:jc w:val="both"/>
      </w:pPr>
      <w:r>
        <w:rPr>
          <w:rFonts w:ascii="Times New Roman"/>
          <w:b w:val="false"/>
          <w:i w:val="false"/>
          <w:color w:val="000000"/>
          <w:sz w:val="28"/>
        </w:rPr>
        <w:t>
      11. Пошта индексі: ________________________________________________________;</w:t>
      </w:r>
    </w:p>
    <w:bookmarkEnd w:id="943"/>
    <w:bookmarkStart w:name="z1762" w:id="944"/>
    <w:p>
      <w:pPr>
        <w:spacing w:after="0"/>
        <w:ind w:left="0"/>
        <w:jc w:val="both"/>
      </w:pPr>
      <w:r>
        <w:rPr>
          <w:rFonts w:ascii="Times New Roman"/>
          <w:b w:val="false"/>
          <w:i w:val="false"/>
          <w:color w:val="000000"/>
          <w:sz w:val="28"/>
        </w:rPr>
        <w:t>
      12. Ел / облыс / аудан / елді мекен: ___________________________________________;</w:t>
      </w:r>
    </w:p>
    <w:bookmarkEnd w:id="944"/>
    <w:bookmarkStart w:name="z1763" w:id="945"/>
    <w:p>
      <w:pPr>
        <w:spacing w:after="0"/>
        <w:ind w:left="0"/>
        <w:jc w:val="both"/>
      </w:pPr>
      <w:r>
        <w:rPr>
          <w:rFonts w:ascii="Times New Roman"/>
          <w:b w:val="false"/>
          <w:i w:val="false"/>
          <w:color w:val="000000"/>
          <w:sz w:val="28"/>
        </w:rPr>
        <w:t>
      13. Көше атауы: ___________________________________________________________;</w:t>
      </w:r>
    </w:p>
    <w:bookmarkEnd w:id="945"/>
    <w:bookmarkStart w:name="z1764" w:id="946"/>
    <w:p>
      <w:pPr>
        <w:spacing w:after="0"/>
        <w:ind w:left="0"/>
        <w:jc w:val="both"/>
      </w:pPr>
      <w:r>
        <w:rPr>
          <w:rFonts w:ascii="Times New Roman"/>
          <w:b w:val="false"/>
          <w:i w:val="false"/>
          <w:color w:val="000000"/>
          <w:sz w:val="28"/>
        </w:rPr>
        <w:t>
      14. Үй / ғимарат нөмірі: ____________________________________________________;</w:t>
      </w:r>
    </w:p>
    <w:bookmarkEnd w:id="946"/>
    <w:bookmarkStart w:name="z1765" w:id="947"/>
    <w:p>
      <w:pPr>
        <w:spacing w:after="0"/>
        <w:ind w:left="0"/>
        <w:jc w:val="both"/>
      </w:pPr>
      <w:r>
        <w:rPr>
          <w:rFonts w:ascii="Times New Roman"/>
          <w:b w:val="false"/>
          <w:i w:val="false"/>
          <w:color w:val="000000"/>
          <w:sz w:val="28"/>
        </w:rPr>
        <w:t>
      15. Үй индексі (бар болса): __________________________________________________;</w:t>
      </w:r>
    </w:p>
    <w:bookmarkEnd w:id="947"/>
    <w:bookmarkStart w:name="z1766" w:id="948"/>
    <w:p>
      <w:pPr>
        <w:spacing w:after="0"/>
        <w:ind w:left="0"/>
        <w:jc w:val="both"/>
      </w:pPr>
      <w:r>
        <w:rPr>
          <w:rFonts w:ascii="Times New Roman"/>
          <w:b w:val="false"/>
          <w:i w:val="false"/>
          <w:color w:val="000000"/>
          <w:sz w:val="28"/>
        </w:rPr>
        <w:t>
      16. Пәтер / кеңсе нөмірі: ____________________________________________________;</w:t>
      </w:r>
    </w:p>
    <w:bookmarkEnd w:id="948"/>
    <w:bookmarkStart w:name="z1767" w:id="949"/>
    <w:p>
      <w:pPr>
        <w:spacing w:after="0"/>
        <w:ind w:left="0"/>
        <w:jc w:val="both"/>
      </w:pPr>
      <w:r>
        <w:rPr>
          <w:rFonts w:ascii="Times New Roman"/>
          <w:b w:val="false"/>
          <w:i w:val="false"/>
          <w:color w:val="000000"/>
          <w:sz w:val="28"/>
        </w:rPr>
        <w:t>
      17. Кәсіби диплом нөмірі____________________________________________________;</w:t>
      </w:r>
    </w:p>
    <w:bookmarkEnd w:id="949"/>
    <w:bookmarkStart w:name="z1768" w:id="950"/>
    <w:p>
      <w:pPr>
        <w:spacing w:after="0"/>
        <w:ind w:left="0"/>
        <w:jc w:val="both"/>
      </w:pPr>
      <w:r>
        <w:rPr>
          <w:rFonts w:ascii="Times New Roman"/>
          <w:b w:val="false"/>
          <w:i w:val="false"/>
          <w:color w:val="000000"/>
          <w:sz w:val="28"/>
        </w:rPr>
        <w:t>
      18. Кәсіби диплом берілген күні: _____________________________________________;</w:t>
      </w:r>
    </w:p>
    <w:bookmarkEnd w:id="950"/>
    <w:bookmarkStart w:name="z1769" w:id="951"/>
    <w:p>
      <w:pPr>
        <w:spacing w:after="0"/>
        <w:ind w:left="0"/>
        <w:jc w:val="both"/>
      </w:pPr>
      <w:r>
        <w:rPr>
          <w:rFonts w:ascii="Times New Roman"/>
          <w:b w:val="false"/>
          <w:i w:val="false"/>
          <w:color w:val="000000"/>
          <w:sz w:val="28"/>
        </w:rPr>
        <w:t>
      19. Кәсіби дипломды кім берді:______________________________________________;</w:t>
      </w:r>
    </w:p>
    <w:bookmarkEnd w:id="951"/>
    <w:bookmarkStart w:name="z1770" w:id="952"/>
    <w:p>
      <w:pPr>
        <w:spacing w:after="0"/>
        <w:ind w:left="0"/>
        <w:jc w:val="both"/>
      </w:pPr>
      <w:r>
        <w:rPr>
          <w:rFonts w:ascii="Times New Roman"/>
          <w:b w:val="false"/>
          <w:i w:val="false"/>
          <w:color w:val="000000"/>
          <w:sz w:val="28"/>
        </w:rPr>
        <w:t>
      20.Лауазымы:_____________________________________________________________;</w:t>
      </w:r>
      <w:r>
        <w:rPr>
          <w:rFonts w:ascii="Times New Roman"/>
          <w:b w:val="false"/>
          <w:i w:val="false"/>
          <w:color w:val="000000"/>
          <w:sz w:val="28"/>
        </w:rPr>
        <w:t>21. Кемелер тобы:__________________________________________________________;</w:t>
      </w:r>
    </w:p>
    <w:bookmarkEnd w:id="952"/>
    <w:bookmarkStart w:name="z1772" w:id="953"/>
    <w:p>
      <w:pPr>
        <w:spacing w:after="0"/>
        <w:ind w:left="0"/>
        <w:jc w:val="both"/>
      </w:pPr>
      <w:r>
        <w:rPr>
          <w:rFonts w:ascii="Times New Roman"/>
          <w:b w:val="false"/>
          <w:i w:val="false"/>
          <w:color w:val="000000"/>
          <w:sz w:val="28"/>
        </w:rPr>
        <w:t>
      22. 073/у нысанындағы медициналық анықтаманы беру күні:_________________;</w:t>
      </w:r>
    </w:p>
    <w:bookmarkEnd w:id="953"/>
    <w:bookmarkStart w:name="z1773" w:id="954"/>
    <w:p>
      <w:pPr>
        <w:spacing w:after="0"/>
        <w:ind w:left="0"/>
        <w:jc w:val="both"/>
      </w:pPr>
      <w:r>
        <w:rPr>
          <w:rFonts w:ascii="Times New Roman"/>
          <w:b w:val="false"/>
          <w:i w:val="false"/>
          <w:color w:val="000000"/>
          <w:sz w:val="28"/>
        </w:rPr>
        <w:t>
      3. Ескерту: ____________________________________________________________;</w:t>
      </w:r>
    </w:p>
    <w:bookmarkEnd w:id="954"/>
    <w:bookmarkStart w:name="z1774" w:id="955"/>
    <w:p>
      <w:pPr>
        <w:spacing w:after="0"/>
        <w:ind w:left="0"/>
        <w:jc w:val="both"/>
      </w:pPr>
      <w:r>
        <w:rPr>
          <w:rFonts w:ascii="Times New Roman"/>
          <w:b w:val="false"/>
          <w:i w:val="false"/>
          <w:color w:val="000000"/>
          <w:sz w:val="28"/>
        </w:rPr>
        <w:t>
      24. Телефон нөмірі: ______________________________________________________.</w:t>
      </w:r>
    </w:p>
    <w:bookmarkEnd w:id="955"/>
    <w:bookmarkStart w:name="z1775" w:id="956"/>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қызметтер көрсету кезінде цифрлық жүйелерде қамтылған заңмен қорғалатын құпияны құрайтын мәліметтерді пайдалануға келісемін.</w:t>
      </w:r>
    </w:p>
    <w:bookmarkEnd w:id="956"/>
    <w:bookmarkStart w:name="z1776" w:id="957"/>
    <w:p>
      <w:pPr>
        <w:spacing w:after="0"/>
        <w:ind w:left="0"/>
        <w:jc w:val="both"/>
      </w:pPr>
      <w:r>
        <w:rPr>
          <w:rFonts w:ascii="Times New Roman"/>
          <w:b w:val="false"/>
          <w:i w:val="false"/>
          <w:color w:val="000000"/>
          <w:sz w:val="28"/>
        </w:rPr>
        <w:t>
      20___жылғы "____" ____________</w:t>
      </w:r>
    </w:p>
    <w:bookmarkEnd w:id="957"/>
    <w:bookmarkStart w:name="z1777" w:id="958"/>
    <w:p>
      <w:pPr>
        <w:spacing w:after="0"/>
        <w:ind w:left="0"/>
        <w:jc w:val="both"/>
      </w:pPr>
      <w:r>
        <w:rPr>
          <w:rFonts w:ascii="Times New Roman"/>
          <w:b w:val="false"/>
          <w:i w:val="false"/>
          <w:color w:val="000000"/>
          <w:sz w:val="28"/>
        </w:rPr>
        <w:t>
       _______________________________(ЭЦҚ).</w:t>
      </w:r>
    </w:p>
    <w:bookmarkEnd w:id="9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Көлік </w:t>
            </w:r>
            <w:r>
              <w:br/>
            </w:r>
            <w:r>
              <w:rPr>
                <w:rFonts w:ascii="Times New Roman"/>
                <w:b w:val="false"/>
                <w:i w:val="false"/>
                <w:color w:val="000000"/>
                <w:sz w:val="20"/>
              </w:rPr>
              <w:t xml:space="preserve">және коммуникациялар </w:t>
            </w:r>
            <w:r>
              <w:br/>
            </w:r>
            <w:r>
              <w:rPr>
                <w:rFonts w:ascii="Times New Roman"/>
                <w:b w:val="false"/>
                <w:i w:val="false"/>
                <w:color w:val="000000"/>
                <w:sz w:val="20"/>
              </w:rPr>
              <w:t xml:space="preserve">министрінің, Қазақстан </w:t>
            </w:r>
            <w:r>
              <w:br/>
            </w:r>
            <w:r>
              <w:rPr>
                <w:rFonts w:ascii="Times New Roman"/>
                <w:b w:val="false"/>
                <w:i w:val="false"/>
                <w:color w:val="000000"/>
                <w:sz w:val="20"/>
              </w:rPr>
              <w:t xml:space="preserve">Республикасы Инвестициялар </w:t>
            </w:r>
            <w:r>
              <w:br/>
            </w:r>
            <w:r>
              <w:rPr>
                <w:rFonts w:ascii="Times New Roman"/>
                <w:b w:val="false"/>
                <w:i w:val="false"/>
                <w:color w:val="000000"/>
                <w:sz w:val="20"/>
              </w:rPr>
              <w:t xml:space="preserve">және даму министрінің,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 xml:space="preserve">атқарушының, Қазақстан </w:t>
            </w:r>
            <w:r>
              <w:br/>
            </w:r>
            <w:r>
              <w:rPr>
                <w:rFonts w:ascii="Times New Roman"/>
                <w:b w:val="false"/>
                <w:i w:val="false"/>
                <w:color w:val="000000"/>
                <w:sz w:val="20"/>
              </w:rPr>
              <w:t xml:space="preserve">Республикасы Индустрия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 xml:space="preserve">атқарушының өзгерістер мен </w:t>
            </w:r>
            <w:r>
              <w:br/>
            </w:r>
            <w:r>
              <w:rPr>
                <w:rFonts w:ascii="Times New Roman"/>
                <w:b w:val="false"/>
                <w:i w:val="false"/>
                <w:color w:val="000000"/>
                <w:sz w:val="20"/>
              </w:rPr>
              <w:t xml:space="preserve">толықтырулар енгізілетін кейбір </w:t>
            </w:r>
            <w:r>
              <w:br/>
            </w:r>
            <w:r>
              <w:rPr>
                <w:rFonts w:ascii="Times New Roman"/>
                <w:b w:val="false"/>
                <w:i w:val="false"/>
                <w:color w:val="000000"/>
                <w:sz w:val="20"/>
              </w:rPr>
              <w:t>бұйрықтарының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37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Мемлекеттік кеме тізілімінде </w:t>
            </w:r>
            <w:r>
              <w:br/>
            </w:r>
            <w:r>
              <w:rPr>
                <w:rFonts w:ascii="Times New Roman"/>
                <w:b w:val="false"/>
                <w:i w:val="false"/>
                <w:color w:val="000000"/>
                <w:sz w:val="20"/>
              </w:rPr>
              <w:t xml:space="preserve">мемлекеттік тіркеуге жататын </w:t>
            </w:r>
            <w:r>
              <w:br/>
            </w:r>
            <w:r>
              <w:rPr>
                <w:rFonts w:ascii="Times New Roman"/>
                <w:b w:val="false"/>
                <w:i w:val="false"/>
                <w:color w:val="000000"/>
                <w:sz w:val="20"/>
              </w:rPr>
              <w:t xml:space="preserve">кемелердің командалық </w:t>
            </w:r>
            <w:r>
              <w:br/>
            </w:r>
            <w:r>
              <w:rPr>
                <w:rFonts w:ascii="Times New Roman"/>
                <w:b w:val="false"/>
                <w:i w:val="false"/>
                <w:color w:val="000000"/>
                <w:sz w:val="20"/>
              </w:rPr>
              <w:t xml:space="preserve">құрамының адамдарын диплом </w:t>
            </w:r>
            <w:r>
              <w:br/>
            </w:r>
            <w:r>
              <w:rPr>
                <w:rFonts w:ascii="Times New Roman"/>
                <w:b w:val="false"/>
                <w:i w:val="false"/>
                <w:color w:val="000000"/>
                <w:sz w:val="20"/>
              </w:rPr>
              <w:t xml:space="preserve">беру және аттестаттау </w:t>
            </w:r>
            <w:r>
              <w:br/>
            </w:r>
            <w:r>
              <w:rPr>
                <w:rFonts w:ascii="Times New Roman"/>
                <w:b w:val="false"/>
                <w:i w:val="false"/>
                <w:color w:val="000000"/>
                <w:sz w:val="20"/>
              </w:rPr>
              <w:t>қағидаларына 5-қосымша</w:t>
            </w:r>
            <w:r>
              <w:br/>
            </w:r>
            <w:r>
              <w:rPr>
                <w:rFonts w:ascii="Times New Roman"/>
                <w:b w:val="false"/>
                <w:i w:val="false"/>
                <w:color w:val="000000"/>
                <w:sz w:val="20"/>
              </w:rPr>
              <w:t>Нысан</w:t>
            </w:r>
          </w:p>
        </w:tc>
      </w:tr>
    </w:tbl>
    <w:bookmarkStart w:name="z1781" w:id="959"/>
    <w:p>
      <w:pPr>
        <w:spacing w:after="0"/>
        <w:ind w:left="0"/>
        <w:jc w:val="left"/>
      </w:pPr>
      <w:r>
        <w:rPr>
          <w:rFonts w:ascii="Times New Roman"/>
          <w:b/>
          <w:i w:val="false"/>
          <w:color w:val="000000"/>
        </w:rPr>
        <w:t xml:space="preserve"> Өтініш</w:t>
      </w:r>
    </w:p>
    <w:bookmarkEnd w:id="959"/>
    <w:bookmarkStart w:name="z1782" w:id="960"/>
    <w:p>
      <w:pPr>
        <w:spacing w:after="0"/>
        <w:ind w:left="0"/>
        <w:jc w:val="both"/>
      </w:pPr>
      <w:r>
        <w:rPr>
          <w:rFonts w:ascii="Times New Roman"/>
          <w:b w:val="false"/>
          <w:i w:val="false"/>
          <w:color w:val="000000"/>
          <w:sz w:val="28"/>
        </w:rPr>
        <w:t>
      1. Өтініш берушінің ЖСН:__________________________________________________;</w:t>
      </w:r>
    </w:p>
    <w:bookmarkEnd w:id="960"/>
    <w:bookmarkStart w:name="z1783" w:id="961"/>
    <w:p>
      <w:pPr>
        <w:spacing w:after="0"/>
        <w:ind w:left="0"/>
        <w:jc w:val="both"/>
      </w:pPr>
      <w:r>
        <w:rPr>
          <w:rFonts w:ascii="Times New Roman"/>
          <w:b w:val="false"/>
          <w:i w:val="false"/>
          <w:color w:val="000000"/>
          <w:sz w:val="28"/>
        </w:rPr>
        <w:t>
      2. Тегі:___________________________________________________________________;</w:t>
      </w:r>
    </w:p>
    <w:bookmarkEnd w:id="961"/>
    <w:bookmarkStart w:name="z1784" w:id="962"/>
    <w:p>
      <w:pPr>
        <w:spacing w:after="0"/>
        <w:ind w:left="0"/>
        <w:jc w:val="both"/>
      </w:pPr>
      <w:r>
        <w:rPr>
          <w:rFonts w:ascii="Times New Roman"/>
          <w:b w:val="false"/>
          <w:i w:val="false"/>
          <w:color w:val="000000"/>
          <w:sz w:val="28"/>
        </w:rPr>
        <w:t>
      3. Аты: ___________________________________________________________________;</w:t>
      </w:r>
    </w:p>
    <w:bookmarkEnd w:id="962"/>
    <w:bookmarkStart w:name="z1785" w:id="963"/>
    <w:p>
      <w:pPr>
        <w:spacing w:after="0"/>
        <w:ind w:left="0"/>
        <w:jc w:val="both"/>
      </w:pPr>
      <w:r>
        <w:rPr>
          <w:rFonts w:ascii="Times New Roman"/>
          <w:b w:val="false"/>
          <w:i w:val="false"/>
          <w:color w:val="000000"/>
          <w:sz w:val="28"/>
        </w:rPr>
        <w:t>
      4. Әкесінің аты: ___________________________________________________________;</w:t>
      </w:r>
    </w:p>
    <w:bookmarkEnd w:id="963"/>
    <w:bookmarkStart w:name="z1786" w:id="964"/>
    <w:p>
      <w:pPr>
        <w:spacing w:after="0"/>
        <w:ind w:left="0"/>
        <w:jc w:val="both"/>
      </w:pPr>
      <w:r>
        <w:rPr>
          <w:rFonts w:ascii="Times New Roman"/>
          <w:b w:val="false"/>
          <w:i w:val="false"/>
          <w:color w:val="000000"/>
          <w:sz w:val="28"/>
        </w:rPr>
        <w:t>
      5. Жеке басын куәландыратын құжат түрі: _____________________________________;</w:t>
      </w:r>
    </w:p>
    <w:bookmarkEnd w:id="964"/>
    <w:p>
      <w:pPr>
        <w:spacing w:after="0"/>
        <w:ind w:left="0"/>
        <w:jc w:val="both"/>
      </w:pPr>
      <w:bookmarkStart w:name="z1787" w:id="965"/>
      <w:r>
        <w:rPr>
          <w:rFonts w:ascii="Times New Roman"/>
          <w:b w:val="false"/>
          <w:i w:val="false"/>
          <w:color w:val="000000"/>
          <w:sz w:val="28"/>
        </w:rPr>
        <w:t>
      6. Нөмірі: _________________________________________________________________</w:t>
      </w:r>
    </w:p>
    <w:bookmarkEnd w:id="965"/>
    <w:p>
      <w:pPr>
        <w:spacing w:after="0"/>
        <w:ind w:left="0"/>
        <w:jc w:val="both"/>
      </w:pPr>
      <w:r>
        <w:rPr>
          <w:rFonts w:ascii="Times New Roman"/>
          <w:b w:val="false"/>
          <w:i w:val="false"/>
          <w:color w:val="000000"/>
          <w:sz w:val="28"/>
        </w:rPr>
        <w:t>7. Серия (бар болса): _______________________________________________________;</w:t>
      </w:r>
    </w:p>
    <w:bookmarkStart w:name="z1789" w:id="966"/>
    <w:p>
      <w:pPr>
        <w:spacing w:after="0"/>
        <w:ind w:left="0"/>
        <w:jc w:val="both"/>
      </w:pPr>
      <w:r>
        <w:rPr>
          <w:rFonts w:ascii="Times New Roman"/>
          <w:b w:val="false"/>
          <w:i w:val="false"/>
          <w:color w:val="000000"/>
          <w:sz w:val="28"/>
        </w:rPr>
        <w:t>
      8. Берілген күні: ___________________________________________________________;</w:t>
      </w:r>
    </w:p>
    <w:bookmarkEnd w:id="966"/>
    <w:bookmarkStart w:name="z1790" w:id="967"/>
    <w:p>
      <w:pPr>
        <w:spacing w:after="0"/>
        <w:ind w:left="0"/>
        <w:jc w:val="both"/>
      </w:pPr>
      <w:r>
        <w:rPr>
          <w:rFonts w:ascii="Times New Roman"/>
          <w:b w:val="false"/>
          <w:i w:val="false"/>
          <w:color w:val="000000"/>
          <w:sz w:val="28"/>
        </w:rPr>
        <w:t>
      9. Аяқталу күні: ___________________________________________________________;</w:t>
      </w:r>
    </w:p>
    <w:bookmarkEnd w:id="967"/>
    <w:bookmarkStart w:name="z1791" w:id="968"/>
    <w:p>
      <w:pPr>
        <w:spacing w:after="0"/>
        <w:ind w:left="0"/>
        <w:jc w:val="both"/>
      </w:pPr>
      <w:r>
        <w:rPr>
          <w:rFonts w:ascii="Times New Roman"/>
          <w:b w:val="false"/>
          <w:i w:val="false"/>
          <w:color w:val="000000"/>
          <w:sz w:val="28"/>
        </w:rPr>
        <w:t>
      10. Беру органы: ___________________________________________________________;</w:t>
      </w:r>
    </w:p>
    <w:bookmarkEnd w:id="968"/>
    <w:p>
      <w:pPr>
        <w:spacing w:after="0"/>
        <w:ind w:left="0"/>
        <w:jc w:val="both"/>
      </w:pPr>
      <w:r>
        <w:rPr>
          <w:rFonts w:ascii="Times New Roman"/>
          <w:b w:val="false"/>
          <w:i w:val="false"/>
          <w:color w:val="000000"/>
          <w:sz w:val="28"/>
        </w:rPr>
        <w:t>
      11. Пошта индексі: _________________________________________________________;</w:t>
      </w:r>
    </w:p>
    <w:p>
      <w:pPr>
        <w:spacing w:after="0"/>
        <w:ind w:left="0"/>
        <w:jc w:val="both"/>
      </w:pPr>
      <w:bookmarkStart w:name="z1793" w:id="969"/>
      <w:r>
        <w:rPr>
          <w:rFonts w:ascii="Times New Roman"/>
          <w:b w:val="false"/>
          <w:i w:val="false"/>
          <w:color w:val="000000"/>
          <w:sz w:val="28"/>
        </w:rPr>
        <w:t>
      12. Ел / облыс / аудан / елді мекен:____________________________________________;</w:t>
      </w:r>
    </w:p>
    <w:bookmarkEnd w:id="969"/>
    <w:p>
      <w:pPr>
        <w:spacing w:after="0"/>
        <w:ind w:left="0"/>
        <w:jc w:val="both"/>
      </w:pPr>
      <w:r>
        <w:rPr>
          <w:rFonts w:ascii="Times New Roman"/>
          <w:b w:val="false"/>
          <w:i w:val="false"/>
          <w:color w:val="000000"/>
          <w:sz w:val="28"/>
        </w:rPr>
        <w:t>13. Көше атауы:______________________________________________________;</w:t>
      </w:r>
    </w:p>
    <w:p>
      <w:pPr>
        <w:spacing w:after="0"/>
        <w:ind w:left="0"/>
        <w:jc w:val="both"/>
      </w:pPr>
      <w:r>
        <w:rPr>
          <w:rFonts w:ascii="Times New Roman"/>
          <w:b w:val="false"/>
          <w:i w:val="false"/>
          <w:color w:val="000000"/>
          <w:sz w:val="28"/>
        </w:rPr>
        <w:t>14. Үй / ғимарат нөмірі: _____________________________________________________;</w:t>
      </w:r>
    </w:p>
    <w:p>
      <w:pPr>
        <w:spacing w:after="0"/>
        <w:ind w:left="0"/>
        <w:jc w:val="both"/>
      </w:pPr>
      <w:r>
        <w:rPr>
          <w:rFonts w:ascii="Times New Roman"/>
          <w:b w:val="false"/>
          <w:i w:val="false"/>
          <w:color w:val="000000"/>
          <w:sz w:val="28"/>
        </w:rPr>
        <w:t>15. Үй индексі (бар болса): ___________________________________________________;</w:t>
      </w:r>
    </w:p>
    <w:p>
      <w:pPr>
        <w:spacing w:after="0"/>
        <w:ind w:left="0"/>
        <w:jc w:val="both"/>
      </w:pPr>
      <w:r>
        <w:rPr>
          <w:rFonts w:ascii="Times New Roman"/>
          <w:b w:val="false"/>
          <w:i w:val="false"/>
          <w:color w:val="000000"/>
          <w:sz w:val="28"/>
        </w:rPr>
        <w:t>16. Пәтер / кеңсе нөмірі:</w:t>
      </w:r>
    </w:p>
    <w:p>
      <w:pPr>
        <w:spacing w:after="0"/>
        <w:ind w:left="0"/>
        <w:jc w:val="both"/>
      </w:pPr>
      <w:bookmarkStart w:name="z1798" w:id="970"/>
      <w:r>
        <w:rPr>
          <w:rFonts w:ascii="Times New Roman"/>
          <w:b w:val="false"/>
          <w:i w:val="false"/>
          <w:color w:val="000000"/>
          <w:sz w:val="28"/>
        </w:rPr>
        <w:t>
      _________________________________________________________________________;</w:t>
      </w:r>
    </w:p>
    <w:bookmarkEnd w:id="970"/>
    <w:p>
      <w:pPr>
        <w:spacing w:after="0"/>
        <w:ind w:left="0"/>
        <w:jc w:val="both"/>
      </w:pPr>
      <w:r>
        <w:rPr>
          <w:rFonts w:ascii="Times New Roman"/>
          <w:b w:val="false"/>
          <w:i w:val="false"/>
          <w:color w:val="000000"/>
          <w:sz w:val="28"/>
        </w:rPr>
        <w:t>17.Лауазымы:_______________________________________________________________________________________________________________________________________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18. Кемелер      тобы:___________________________________________________________;</w:t>
      </w:r>
    </w:p>
    <w:bookmarkStart w:name="z1801" w:id="971"/>
    <w:p>
      <w:pPr>
        <w:spacing w:after="0"/>
        <w:ind w:left="0"/>
        <w:jc w:val="both"/>
      </w:pPr>
      <w:r>
        <w:rPr>
          <w:rFonts w:ascii="Times New Roman"/>
          <w:b w:val="false"/>
          <w:i w:val="false"/>
          <w:color w:val="000000"/>
          <w:sz w:val="28"/>
        </w:rPr>
        <w:t>
      19. Аттестаттаудан өткені туралы анықтама нөмері:_______________________________;</w:t>
      </w:r>
    </w:p>
    <w:bookmarkEnd w:id="971"/>
    <w:p>
      <w:pPr>
        <w:spacing w:after="0"/>
        <w:ind w:left="0"/>
        <w:jc w:val="both"/>
      </w:pPr>
      <w:r>
        <w:rPr>
          <w:rFonts w:ascii="Times New Roman"/>
          <w:b w:val="false"/>
          <w:i w:val="false"/>
          <w:color w:val="000000"/>
          <w:sz w:val="28"/>
        </w:rPr>
        <w:t>
      20. Аттестаттаудан өткені туралы анықтама берілген күн:__________________________;</w:t>
      </w:r>
    </w:p>
    <w:bookmarkStart w:name="z1802" w:id="972"/>
    <w:p>
      <w:pPr>
        <w:spacing w:after="0"/>
        <w:ind w:left="0"/>
        <w:jc w:val="both"/>
      </w:pPr>
      <w:r>
        <w:rPr>
          <w:rFonts w:ascii="Times New Roman"/>
          <w:b w:val="false"/>
          <w:i w:val="false"/>
          <w:color w:val="000000"/>
          <w:sz w:val="28"/>
        </w:rPr>
        <w:t>
      21. Аттестаттаудан өткені туралы анықтаманы кім берді:___________________________;</w:t>
      </w:r>
    </w:p>
    <w:bookmarkEnd w:id="972"/>
    <w:bookmarkStart w:name="z1803" w:id="973"/>
    <w:p>
      <w:pPr>
        <w:spacing w:after="0"/>
        <w:ind w:left="0"/>
        <w:jc w:val="both"/>
      </w:pPr>
      <w:r>
        <w:rPr>
          <w:rFonts w:ascii="Times New Roman"/>
          <w:b w:val="false"/>
          <w:i w:val="false"/>
          <w:color w:val="000000"/>
          <w:sz w:val="28"/>
        </w:rPr>
        <w:t>
      22. Телнұсқаны сұраудың себебі: _____________________________________________</w:t>
      </w:r>
      <w:r>
        <w:rPr>
          <w:rFonts w:ascii="Times New Roman"/>
          <w:b w:val="false"/>
          <w:i w:val="false"/>
          <w:color w:val="000000"/>
          <w:sz w:val="28"/>
        </w:rPr>
        <w:t>;</w:t>
      </w:r>
    </w:p>
    <w:bookmarkEnd w:id="973"/>
    <w:p>
      <w:pPr>
        <w:spacing w:after="0"/>
        <w:ind w:left="0"/>
        <w:jc w:val="both"/>
      </w:pPr>
      <w:r>
        <w:rPr>
          <w:rFonts w:ascii="Times New Roman"/>
          <w:b w:val="false"/>
          <w:i w:val="false"/>
          <w:color w:val="000000"/>
          <w:sz w:val="28"/>
        </w:rPr>
        <w:t>
      23. Ескерту: _______________________________________________________________;</w:t>
      </w:r>
    </w:p>
    <w:bookmarkStart w:name="z1805" w:id="974"/>
    <w:p>
      <w:pPr>
        <w:spacing w:after="0"/>
        <w:ind w:left="0"/>
        <w:jc w:val="both"/>
      </w:pPr>
      <w:r>
        <w:rPr>
          <w:rFonts w:ascii="Times New Roman"/>
          <w:b w:val="false"/>
          <w:i w:val="false"/>
          <w:color w:val="000000"/>
          <w:sz w:val="28"/>
        </w:rPr>
        <w:t>
      24. Телефон нөмірі: _________________________________________________________</w:t>
      </w:r>
    </w:p>
    <w:bookmarkEnd w:id="974"/>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қызметтер көрсету кезінде цифрлық жүйелерде қамтылған заңмен қорғалатын құпияны құрайтын мәліметтерді пайдалануға келісемін.</w:t>
      </w:r>
    </w:p>
    <w:bookmarkStart w:name="z1807" w:id="975"/>
    <w:p>
      <w:pPr>
        <w:spacing w:after="0"/>
        <w:ind w:left="0"/>
        <w:jc w:val="both"/>
      </w:pPr>
      <w:r>
        <w:rPr>
          <w:rFonts w:ascii="Times New Roman"/>
          <w:b w:val="false"/>
          <w:i w:val="false"/>
          <w:color w:val="000000"/>
          <w:sz w:val="28"/>
        </w:rPr>
        <w:t xml:space="preserve">
      20___жылғы "____" _____________ </w:t>
      </w:r>
    </w:p>
    <w:bookmarkEnd w:id="975"/>
    <w:bookmarkStart w:name="z1808" w:id="976"/>
    <w:p>
      <w:pPr>
        <w:spacing w:after="0"/>
        <w:ind w:left="0"/>
        <w:jc w:val="both"/>
      </w:pPr>
      <w:r>
        <w:rPr>
          <w:rFonts w:ascii="Times New Roman"/>
          <w:b w:val="false"/>
          <w:i w:val="false"/>
          <w:color w:val="000000"/>
          <w:sz w:val="28"/>
        </w:rPr>
        <w:t>
      _______________________________(ЭЦҚ).</w:t>
      </w:r>
    </w:p>
    <w:bookmarkEnd w:id="9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Көлік </w:t>
            </w:r>
            <w:r>
              <w:br/>
            </w:r>
            <w:r>
              <w:rPr>
                <w:rFonts w:ascii="Times New Roman"/>
                <w:b w:val="false"/>
                <w:i w:val="false"/>
                <w:color w:val="000000"/>
                <w:sz w:val="20"/>
              </w:rPr>
              <w:t xml:space="preserve">және коммуникациялар </w:t>
            </w:r>
            <w:r>
              <w:br/>
            </w:r>
            <w:r>
              <w:rPr>
                <w:rFonts w:ascii="Times New Roman"/>
                <w:b w:val="false"/>
                <w:i w:val="false"/>
                <w:color w:val="000000"/>
                <w:sz w:val="20"/>
              </w:rPr>
              <w:t xml:space="preserve">министрінің, Қазақстан </w:t>
            </w:r>
            <w:r>
              <w:br/>
            </w:r>
            <w:r>
              <w:rPr>
                <w:rFonts w:ascii="Times New Roman"/>
                <w:b w:val="false"/>
                <w:i w:val="false"/>
                <w:color w:val="000000"/>
                <w:sz w:val="20"/>
              </w:rPr>
              <w:t xml:space="preserve">Республикасы Инвестициялар </w:t>
            </w:r>
            <w:r>
              <w:br/>
            </w:r>
            <w:r>
              <w:rPr>
                <w:rFonts w:ascii="Times New Roman"/>
                <w:b w:val="false"/>
                <w:i w:val="false"/>
                <w:color w:val="000000"/>
                <w:sz w:val="20"/>
              </w:rPr>
              <w:t xml:space="preserve">және даму министрінің,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 xml:space="preserve">атқарушының, Қазақстан </w:t>
            </w:r>
            <w:r>
              <w:br/>
            </w:r>
            <w:r>
              <w:rPr>
                <w:rFonts w:ascii="Times New Roman"/>
                <w:b w:val="false"/>
                <w:i w:val="false"/>
                <w:color w:val="000000"/>
                <w:sz w:val="20"/>
              </w:rPr>
              <w:t xml:space="preserve">Республикасы Индустрия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 xml:space="preserve">атқарушының өзгерістер мен </w:t>
            </w:r>
            <w:r>
              <w:br/>
            </w:r>
            <w:r>
              <w:rPr>
                <w:rFonts w:ascii="Times New Roman"/>
                <w:b w:val="false"/>
                <w:i w:val="false"/>
                <w:color w:val="000000"/>
                <w:sz w:val="20"/>
              </w:rPr>
              <w:t xml:space="preserve">толықтырулар енгізілетін кейбір </w:t>
            </w:r>
            <w:r>
              <w:br/>
            </w:r>
            <w:r>
              <w:rPr>
                <w:rFonts w:ascii="Times New Roman"/>
                <w:b w:val="false"/>
                <w:i w:val="false"/>
                <w:color w:val="000000"/>
                <w:sz w:val="20"/>
              </w:rPr>
              <w:t xml:space="preserve">бұйрықтарының тізбесіне </w:t>
            </w:r>
            <w:r>
              <w:br/>
            </w:r>
            <w:r>
              <w:rPr>
                <w:rFonts w:ascii="Times New Roman"/>
                <w:b w:val="false"/>
                <w:i w:val="false"/>
                <w:color w:val="000000"/>
                <w:sz w:val="20"/>
              </w:rPr>
              <w:t>38-қосымша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Мемлекеттік кеме тізілімінде </w:t>
            </w:r>
            <w:r>
              <w:br/>
            </w:r>
            <w:r>
              <w:rPr>
                <w:rFonts w:ascii="Times New Roman"/>
                <w:b w:val="false"/>
                <w:i w:val="false"/>
                <w:color w:val="000000"/>
                <w:sz w:val="20"/>
              </w:rPr>
              <w:t xml:space="preserve">мемлекеттік тіркеуге жататын </w:t>
            </w:r>
            <w:r>
              <w:br/>
            </w:r>
            <w:r>
              <w:rPr>
                <w:rFonts w:ascii="Times New Roman"/>
                <w:b w:val="false"/>
                <w:i w:val="false"/>
                <w:color w:val="000000"/>
                <w:sz w:val="20"/>
              </w:rPr>
              <w:t xml:space="preserve">кемелердің командалық </w:t>
            </w:r>
            <w:r>
              <w:br/>
            </w:r>
            <w:r>
              <w:rPr>
                <w:rFonts w:ascii="Times New Roman"/>
                <w:b w:val="false"/>
                <w:i w:val="false"/>
                <w:color w:val="000000"/>
                <w:sz w:val="20"/>
              </w:rPr>
              <w:t xml:space="preserve">құрамының адамдарын диплом </w:t>
            </w:r>
            <w:r>
              <w:br/>
            </w:r>
            <w:r>
              <w:rPr>
                <w:rFonts w:ascii="Times New Roman"/>
                <w:b w:val="false"/>
                <w:i w:val="false"/>
                <w:color w:val="000000"/>
                <w:sz w:val="20"/>
              </w:rPr>
              <w:t xml:space="preserve">беру және аттестаттау </w:t>
            </w:r>
            <w:r>
              <w:br/>
            </w:r>
            <w:r>
              <w:rPr>
                <w:rFonts w:ascii="Times New Roman"/>
                <w:b w:val="false"/>
                <w:i w:val="false"/>
                <w:color w:val="000000"/>
                <w:sz w:val="20"/>
              </w:rPr>
              <w:t xml:space="preserve">қағидаларына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"Кемелердің командалық құрамының адамдарын аттестаттау"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Қазақстан Республикасы Көлік министрлігі Автомобиль көлігі және көліктік бақылау комитетінің аумақтық органдары көрсетеді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3" w:id="977"/>
          <w:p>
            <w:pPr>
              <w:spacing w:after="20"/>
              <w:ind w:left="20"/>
              <w:jc w:val="both"/>
            </w:pPr>
            <w:r>
              <w:rPr>
                <w:rFonts w:ascii="Times New Roman"/>
                <w:b w:val="false"/>
                <w:i w:val="false"/>
                <w:color w:val="000000"/>
                <w:sz w:val="20"/>
              </w:rPr>
              <w:t>
1) Аттестаттаудан өткені туралы анықтама;</w:t>
            </w:r>
          </w:p>
          <w:bookmarkEnd w:id="977"/>
          <w:p>
            <w:pPr>
              <w:spacing w:after="20"/>
              <w:ind w:left="20"/>
              <w:jc w:val="both"/>
            </w:pPr>
            <w:r>
              <w:rPr>
                <w:rFonts w:ascii="Times New Roman"/>
                <w:b w:val="false"/>
                <w:i w:val="false"/>
                <w:color w:val="000000"/>
                <w:sz w:val="20"/>
              </w:rPr>
              <w:t>
2) Аттестаттаудан өткені туралы анықтаманың телнұсқасы.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үкіметтің" веб-порталы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4" w:id="978"/>
          <w:p>
            <w:pPr>
              <w:spacing w:after="20"/>
              <w:ind w:left="20"/>
              <w:jc w:val="both"/>
            </w:pPr>
            <w:r>
              <w:rPr>
                <w:rFonts w:ascii="Times New Roman"/>
                <w:b w:val="false"/>
                <w:i w:val="false"/>
                <w:color w:val="000000"/>
                <w:sz w:val="20"/>
              </w:rPr>
              <w:t>
1) Көрсету кемелерінің командалық құрамының адамдарын аттестаттаудан өткені туралы анықтаманы беру мерзімі 5 (бес) жұмыс күнінен кешіктірілмейді.</w:t>
            </w:r>
          </w:p>
          <w:bookmarkEnd w:id="978"/>
          <w:p>
            <w:pPr>
              <w:spacing w:after="20"/>
              <w:ind w:left="20"/>
              <w:jc w:val="both"/>
            </w:pPr>
            <w:r>
              <w:rPr>
                <w:rFonts w:ascii="Times New Roman"/>
                <w:b w:val="false"/>
                <w:i w:val="false"/>
                <w:color w:val="000000"/>
                <w:sz w:val="20"/>
              </w:rPr>
              <w:t>
2) Көрсету кемелерінің командалық құрамының адамдарын аттестаттаудан өткені туралы анықтаманың телнұсқасын беру мерзімі – 2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түрлері бойынша: электрондық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5" w:id="979"/>
          <w:p>
            <w:pPr>
              <w:spacing w:after="20"/>
              <w:ind w:left="20"/>
              <w:jc w:val="both"/>
            </w:pPr>
            <w:r>
              <w:rPr>
                <w:rFonts w:ascii="Times New Roman"/>
                <w:b w:val="false"/>
                <w:i w:val="false"/>
                <w:color w:val="000000"/>
                <w:sz w:val="20"/>
              </w:rPr>
              <w:t>
 </w:t>
            </w:r>
          </w:p>
          <w:bookmarkEnd w:id="979"/>
          <w:p>
            <w:pPr>
              <w:spacing w:after="20"/>
              <w:ind w:left="20"/>
              <w:jc w:val="both"/>
            </w:pPr>
            <w:r>
              <w:rPr>
                <w:rFonts w:ascii="Times New Roman"/>
                <w:b w:val="false"/>
                <w:i w:val="false"/>
                <w:color w:val="000000"/>
                <w:sz w:val="20"/>
              </w:rPr>
              <w:t>
Мемлекеттік қызметті және оның кіші түрлерін (бар болса)</w:t>
            </w:r>
          </w:p>
          <w:p>
            <w:pPr>
              <w:spacing w:after="20"/>
              <w:ind w:left="20"/>
              <w:jc w:val="both"/>
            </w:pPr>
            <w:r>
              <w:rPr>
                <w:rFonts w:ascii="Times New Roman"/>
                <w:b w:val="false"/>
                <w:i w:val="false"/>
                <w:color w:val="000000"/>
                <w:sz w:val="20"/>
              </w:rPr>
              <w:t>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6" w:id="980"/>
          <w:p>
            <w:pPr>
              <w:spacing w:after="20"/>
              <w:ind w:left="20"/>
              <w:jc w:val="both"/>
            </w:pPr>
            <w:r>
              <w:rPr>
                <w:rFonts w:ascii="Times New Roman"/>
                <w:b w:val="false"/>
                <w:i w:val="false"/>
                <w:color w:val="000000"/>
                <w:sz w:val="20"/>
              </w:rPr>
              <w:t>
1. Кемелердің командалық құрамының адамдары үшін аттестаттаудан өткені туралы анықтама немесе бас тарту туралы дәлелді жауап;</w:t>
            </w:r>
          </w:p>
          <w:bookmarkEnd w:id="980"/>
          <w:p>
            <w:pPr>
              <w:spacing w:after="20"/>
              <w:ind w:left="20"/>
              <w:jc w:val="both"/>
            </w:pPr>
            <w:r>
              <w:rPr>
                <w:rFonts w:ascii="Times New Roman"/>
                <w:b w:val="false"/>
                <w:i w:val="false"/>
                <w:color w:val="000000"/>
                <w:sz w:val="20"/>
              </w:rPr>
              <w:t>
</w:t>
            </w:r>
            <w:r>
              <w:rPr>
                <w:rFonts w:ascii="Times New Roman"/>
                <w:b w:val="false"/>
                <w:i w:val="false"/>
                <w:color w:val="000000"/>
                <w:sz w:val="20"/>
              </w:rPr>
              <w:t>2. Кемелердің командалық құрамының адамдары үшін аттестаттаудан өткені туралы анықтаманың телнұсқасы немесе бас тарту туралы дәлелді жауап.</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Мемлекеттік қызмет көрсету нәтижесі және оның кіші түрлерін (бар болса) көрсетун ұсыну нысаны: электрондық.</w:t>
            </w:r>
          </w:p>
          <w:p>
            <w:pPr>
              <w:spacing w:after="20"/>
              <w:ind w:left="20"/>
              <w:jc w:val="both"/>
            </w:pPr>
            <w:r>
              <w:rPr>
                <w:rFonts w:ascii="Times New Roman"/>
                <w:b w:val="false"/>
                <w:i w:val="false"/>
                <w:color w:val="000000"/>
                <w:sz w:val="20"/>
              </w:rPr>
              <w:t>
"Цифрлық үкіметтің" веб-порталында Мемлекеттік қызмет көрсету нәтижесі және оның кіші түрлерін (бар болса) көрсету көрсетілетін қызметті берушінің уәкілетті тұлғасының электрондық цифрлық қолтаңбасымен (бұдан әрі – ЭЦҚ) қол қойылған электрондық құжат нысанында көрсетілетін қызметті алушының "жеке кабинетінде" жіберіледі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9" w:id="981"/>
          <w:p>
            <w:pPr>
              <w:spacing w:after="20"/>
              <w:ind w:left="20"/>
              <w:jc w:val="both"/>
            </w:pPr>
            <w:r>
              <w:rPr>
                <w:rFonts w:ascii="Times New Roman"/>
                <w:b w:val="false"/>
                <w:i w:val="false"/>
                <w:color w:val="000000"/>
                <w:sz w:val="20"/>
              </w:rPr>
              <w:t xml:space="preserve">
1) Көрсетілетін қызметті берушінің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әрі-Кодекс) сәйкес демалыс және мереке күндерін қоспағанда, белгіленген жұмыс кестесіне сәйкес дүйсенбіден жұмаға дейін сағат 12.00-ден 13.30-ға дейін түскі үзіліспен сағат 8.00-ден 17.30-ға дейін.</w:t>
            </w:r>
          </w:p>
          <w:bookmarkEnd w:id="981"/>
          <w:p>
            <w:pPr>
              <w:spacing w:after="20"/>
              <w:ind w:left="20"/>
              <w:jc w:val="both"/>
            </w:pPr>
            <w:r>
              <w:rPr>
                <w:rFonts w:ascii="Times New Roman"/>
                <w:b w:val="false"/>
                <w:i w:val="false"/>
                <w:color w:val="000000"/>
                <w:sz w:val="20"/>
              </w:rPr>
              <w:t>
</w:t>
            </w:r>
            <w:r>
              <w:rPr>
                <w:rFonts w:ascii="Times New Roman"/>
                <w:b w:val="false"/>
                <w:i w:val="false"/>
                <w:color w:val="000000"/>
                <w:sz w:val="20"/>
              </w:rPr>
              <w:t>Өтініш сағат 15.00-ден кейін келіп түскен жағдайда демалыс (сенбі және жексенбі) және мереке күндерінен басқа, мемлекеттік қызмет келесі жұмыс күні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көрсетілетін қызметті алушының орналасқан жері бойынша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Шымкент қаласы, Жамбыл, Солтүстік Қазақстан, Батыс Қазақстан, Ақмола облыстары бойынша көліктік бақылау инспекциялары үшін жұмыс режимі Қазақстан Республикасының еңбек заңнамасына сәйкес демалыс және мереке күндерін қоспағанда, сағат 9.00-ден 18.30-ға дейін, түскі үзіліс сағат 13.00-ден 14.30-ға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Құжаттарды қабылдау және Мемлекеттік қызметті көрсету нәтижесі және оның кіші түрлерін (бар болса) беру сағат 13.00-ден 14.30-ға дейінгі түскі үзіліспен сағат 9.00-ден 17.30-ға дейін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 сағат 16.00-ден кейін келіп түскен жағдайда демалыс (сенбі және жексенбі) және мереке күндерінен басқа, мемлекеттік қызмет келесі жұмыс күні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көрсетілетін қызметті алушының орналасқан жері бойынша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"Цифрлық үкімет" веб-порталы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кодекске сәйкес мемлекеттік қызмет көрсету жөніндегі өтінішті тіркеу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 www.gov.kz Көлік министрлігінің интернет-ресурсында орналастырылған, Автомобиль көлігі және көліктік бақылау комитеті бөлімі, "Мемлекеттік көрсетілетін қызметтер" кіші бөлімі; "цифрлық үкіметтің"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Мемлекеттік қызметті және оның кіші түрлерін (бар болса) көрсету үшін көрсетілетін қызметті алушыдан талап етілетін құжаттар мен мәліметтердің тізбесі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7" w:id="982"/>
          <w:p>
            <w:pPr>
              <w:spacing w:after="20"/>
              <w:ind w:left="20"/>
              <w:jc w:val="both"/>
            </w:pPr>
            <w:r>
              <w:rPr>
                <w:rFonts w:ascii="Times New Roman"/>
                <w:b w:val="false"/>
                <w:i w:val="false"/>
                <w:color w:val="000000"/>
                <w:sz w:val="20"/>
              </w:rPr>
              <w:t>
Өтінім берген кезде жеке басын куәландыратын құжаттар туралы мәліметтер және көрсетілетін қызметті алушының кемедегі жұмысқа жарамдылығы туралы медициналық комиссияның қорытындысы "цифрлық үкімет" шлюзі арқылы тиісті мемлекеттік цифрлық жүйелерден алынады.</w:t>
            </w:r>
          </w:p>
          <w:bookmarkEnd w:id="982"/>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үкімет" веб-порталы: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аттестаттаудан өткендігі туралы анықтама: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кеме командалық құрамындағы тұлғаларға аттестаттаудан өткендігі туралы анықтама алу үшін: осы Қағидаларға 4-қосымшаға сәйкес нысан бойынша электрондық цифрлық қолтаңбамен (бұдан әрі – ЭЦҚ) куәландырылған электрондық құжат түріндегі өтініш; кәсіби дипломның электрондық көшірмесі;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кемеде жұмыс істеуге жарамдылығы туралы медициналық комиссияның қорытындысының электрондық көшірмесі (Қазақстан Республикасы Денсаулық сақтау вице-министрінің 2020 жылғы 30 қазандағы № ҚР ДСМ-175/2020 "Денсаулық сақтау саласындағы есепке алу құжаттамасының нысандарын, сондай-ақ оларды толтыру жөніндегі нұсқаулықтарды бекіту туралы" </w:t>
            </w:r>
            <w:r>
              <w:rPr>
                <w:rFonts w:ascii="Times New Roman"/>
                <w:b w:val="false"/>
                <w:i w:val="false"/>
                <w:color w:val="000000"/>
                <w:sz w:val="20"/>
              </w:rPr>
              <w:t>бұйрығымен</w:t>
            </w:r>
            <w:r>
              <w:rPr>
                <w:rFonts w:ascii="Times New Roman"/>
                <w:b w:val="false"/>
                <w:i w:val="false"/>
                <w:color w:val="000000"/>
                <w:sz w:val="20"/>
              </w:rPr>
              <w:t xml:space="preserve"> бекітілген 073/у нысаны бойынша медициналық анықтама) (Амбулаториялық-емханалық көмек цифрлық жүйесінде болмаған жағдайда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аттестаттаудан өткені туралы анықтаманың телнұсқасы:</w:t>
            </w:r>
          </w:p>
          <w:p>
            <w:pPr>
              <w:spacing w:after="20"/>
              <w:ind w:left="20"/>
              <w:jc w:val="both"/>
            </w:pPr>
            <w:r>
              <w:rPr>
                <w:rFonts w:ascii="Times New Roman"/>
                <w:b w:val="false"/>
                <w:i w:val="false"/>
                <w:color w:val="000000"/>
                <w:sz w:val="20"/>
              </w:rPr>
              <w:t>
кемелердің командалық құрамының адамдары үшін аттестаттаудан өткені туралы анықтаманың телнұсқасын алу үшін: осы Қағидаларға 5-қосымшаға сәйкес нысан бойынша ЭЦҚ-мен куәландырылған электрондық құжат нысанындағы, жоғалту немесе бүліну жағдайлары мен себептері баяндалған өтініш.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және оның кіші түрлерін (бар болса)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3" w:id="983"/>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bookmarkEnd w:id="983"/>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5) өтініш берушінің теориялық білімін тексерудің теріс нәтижесі;</w:t>
            </w:r>
          </w:p>
          <w:p>
            <w:pPr>
              <w:spacing w:after="20"/>
              <w:ind w:left="20"/>
              <w:jc w:val="both"/>
            </w:pPr>
            <w:r>
              <w:rPr>
                <w:rFonts w:ascii="Times New Roman"/>
                <w:b w:val="false"/>
                <w:i w:val="false"/>
                <w:color w:val="000000"/>
                <w:sz w:val="20"/>
              </w:rPr>
              <w:t xml:space="preserve">
6)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"цифрлық үкімет" веб-порталы арқылы электрондық нысанда мемлекеттік қызметті алу мүмкіндігі бар. Көрсетілетін қызметті алушының "цифрлық үкімет" веб-порталының "жеке кабинеті", көрсетілетін қызметті берушінің цифрлық қызметтері, сондай-ақ Бірыңғай байланыс орталығы: 1414, 8-800-080-7777 арқылы қашықтықтан қол жеткізу режимінде Мемлекеттік қызмет көрсету тәртібі мен мәртебесі туралы ақпарат алу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Көлік </w:t>
            </w:r>
            <w:r>
              <w:br/>
            </w:r>
            <w:r>
              <w:rPr>
                <w:rFonts w:ascii="Times New Roman"/>
                <w:b w:val="false"/>
                <w:i w:val="false"/>
                <w:color w:val="000000"/>
                <w:sz w:val="20"/>
              </w:rPr>
              <w:t xml:space="preserve">және коммуникациялар </w:t>
            </w:r>
            <w:r>
              <w:br/>
            </w:r>
            <w:r>
              <w:rPr>
                <w:rFonts w:ascii="Times New Roman"/>
                <w:b w:val="false"/>
                <w:i w:val="false"/>
                <w:color w:val="000000"/>
                <w:sz w:val="20"/>
              </w:rPr>
              <w:t xml:space="preserve">министрінің, Қазақстан </w:t>
            </w:r>
            <w:r>
              <w:br/>
            </w:r>
            <w:r>
              <w:rPr>
                <w:rFonts w:ascii="Times New Roman"/>
                <w:b w:val="false"/>
                <w:i w:val="false"/>
                <w:color w:val="000000"/>
                <w:sz w:val="20"/>
              </w:rPr>
              <w:t xml:space="preserve">Республикасы Инвестициялар </w:t>
            </w:r>
            <w:r>
              <w:br/>
            </w:r>
            <w:r>
              <w:rPr>
                <w:rFonts w:ascii="Times New Roman"/>
                <w:b w:val="false"/>
                <w:i w:val="false"/>
                <w:color w:val="000000"/>
                <w:sz w:val="20"/>
              </w:rPr>
              <w:t xml:space="preserve">және даму министрінің,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 xml:space="preserve">атқарушының, Қазақстан </w:t>
            </w:r>
            <w:r>
              <w:br/>
            </w:r>
            <w:r>
              <w:rPr>
                <w:rFonts w:ascii="Times New Roman"/>
                <w:b w:val="false"/>
                <w:i w:val="false"/>
                <w:color w:val="000000"/>
                <w:sz w:val="20"/>
              </w:rPr>
              <w:t xml:space="preserve">Республикасы Индустрия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 xml:space="preserve">атқарушының өзгерістер мен </w:t>
            </w:r>
            <w:r>
              <w:br/>
            </w:r>
            <w:r>
              <w:rPr>
                <w:rFonts w:ascii="Times New Roman"/>
                <w:b w:val="false"/>
                <w:i w:val="false"/>
                <w:color w:val="000000"/>
                <w:sz w:val="20"/>
              </w:rPr>
              <w:t xml:space="preserve">толықтырулар енгізілетін кейбір </w:t>
            </w:r>
            <w:r>
              <w:br/>
            </w:r>
            <w:r>
              <w:rPr>
                <w:rFonts w:ascii="Times New Roman"/>
                <w:b w:val="false"/>
                <w:i w:val="false"/>
                <w:color w:val="000000"/>
                <w:sz w:val="20"/>
              </w:rPr>
              <w:t xml:space="preserve">бұйрықтарының тізбесіне </w:t>
            </w:r>
            <w:r>
              <w:br/>
            </w:r>
            <w:r>
              <w:rPr>
                <w:rFonts w:ascii="Times New Roman"/>
                <w:b w:val="false"/>
                <w:i w:val="false"/>
                <w:color w:val="000000"/>
                <w:sz w:val="20"/>
              </w:rPr>
              <w:t>39-қосымша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Автомобиль көлігімен қауіпті </w:t>
            </w:r>
            <w:r>
              <w:br/>
            </w:r>
            <w:r>
              <w:rPr>
                <w:rFonts w:ascii="Times New Roman"/>
                <w:b w:val="false"/>
                <w:i w:val="false"/>
                <w:color w:val="000000"/>
                <w:sz w:val="20"/>
              </w:rPr>
              <w:t xml:space="preserve">жүктерді тасымалдау </w:t>
            </w:r>
            <w:r>
              <w:br/>
            </w:r>
            <w:r>
              <w:rPr>
                <w:rFonts w:ascii="Times New Roman"/>
                <w:b w:val="false"/>
                <w:i w:val="false"/>
                <w:color w:val="000000"/>
                <w:sz w:val="20"/>
              </w:rPr>
              <w:t>қағидаларына 5-қосымша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40" w:id="984"/>
    <w:p>
      <w:pPr>
        <w:spacing w:after="0"/>
        <w:ind w:left="0"/>
        <w:jc w:val="both"/>
      </w:pPr>
      <w:r>
        <w:rPr>
          <w:rFonts w:ascii="Times New Roman"/>
          <w:b w:val="false"/>
          <w:i w:val="false"/>
          <w:color w:val="000000"/>
          <w:sz w:val="28"/>
        </w:rPr>
        <w:t>
      Тіркеу нөмірі және күні___________________________________________</w:t>
      </w:r>
    </w:p>
    <w:bookmarkEnd w:id="984"/>
    <w:bookmarkStart w:name="z1842" w:id="985"/>
    <w:p>
      <w:pPr>
        <w:spacing w:after="0"/>
        <w:ind w:left="0"/>
        <w:jc w:val="both"/>
      </w:pPr>
      <w:r>
        <w:rPr>
          <w:rFonts w:ascii="Times New Roman"/>
          <w:b w:val="false"/>
          <w:i w:val="false"/>
          <w:color w:val="000000"/>
          <w:sz w:val="28"/>
        </w:rPr>
        <w:t>
      Аумақтық бөлімше ресімдейді)</w:t>
      </w:r>
    </w:p>
    <w:bookmarkEnd w:id="985"/>
    <w:bookmarkStart w:name="z1843" w:id="986"/>
    <w:p>
      <w:pPr>
        <w:spacing w:after="0"/>
        <w:ind w:left="0"/>
        <w:jc w:val="both"/>
      </w:pPr>
      <w:r>
        <w:rPr>
          <w:rFonts w:ascii="Times New Roman"/>
          <w:b w:val="false"/>
          <w:i w:val="false"/>
          <w:color w:val="000000"/>
          <w:sz w:val="28"/>
        </w:rPr>
        <w:t>
      ________________________________________________________________________________                  (аумақтық бөлімшенің атауы)</w:t>
      </w:r>
    </w:p>
    <w:bookmarkEnd w:id="986"/>
    <w:bookmarkStart w:name="z1844" w:id="987"/>
    <w:p>
      <w:pPr>
        <w:spacing w:after="0"/>
        <w:ind w:left="0"/>
        <w:jc w:val="left"/>
      </w:pPr>
      <w:r>
        <w:rPr>
          <w:rFonts w:ascii="Times New Roman"/>
          <w:b/>
          <w:i w:val="false"/>
          <w:color w:val="000000"/>
        </w:rPr>
        <w:t xml:space="preserve"> Өтініш</w:t>
      </w:r>
    </w:p>
    <w:bookmarkEnd w:id="987"/>
    <w:bookmarkStart w:name="z1845" w:id="988"/>
    <w:p>
      <w:pPr>
        <w:spacing w:after="0"/>
        <w:ind w:left="0"/>
        <w:jc w:val="both"/>
      </w:pPr>
      <w:r>
        <w:rPr>
          <w:rFonts w:ascii="Times New Roman"/>
          <w:b w:val="false"/>
          <w:i w:val="false"/>
          <w:color w:val="000000"/>
          <w:sz w:val="28"/>
        </w:rPr>
        <w:t>
      __________________________________________________________________________</w:t>
      </w:r>
    </w:p>
    <w:bookmarkEnd w:id="988"/>
    <w:bookmarkStart w:name="z1846" w:id="989"/>
    <w:p>
      <w:pPr>
        <w:spacing w:after="0"/>
        <w:ind w:left="0"/>
        <w:jc w:val="both"/>
      </w:pPr>
      <w:r>
        <w:rPr>
          <w:rFonts w:ascii="Times New Roman"/>
          <w:b w:val="false"/>
          <w:i w:val="false"/>
          <w:color w:val="000000"/>
          <w:sz w:val="28"/>
        </w:rPr>
        <w:t>
      (заңды тұлғаның атауы немесе жеке кәсіпкердің және жеке адамның тегі, аты,</w:t>
      </w:r>
    </w:p>
    <w:bookmarkEnd w:id="989"/>
    <w:bookmarkStart w:name="z1847" w:id="990"/>
    <w:p>
      <w:pPr>
        <w:spacing w:after="0"/>
        <w:ind w:left="0"/>
        <w:jc w:val="both"/>
      </w:pPr>
      <w:r>
        <w:rPr>
          <w:rFonts w:ascii="Times New Roman"/>
          <w:b w:val="false"/>
          <w:i w:val="false"/>
          <w:color w:val="000000"/>
          <w:sz w:val="28"/>
        </w:rPr>
        <w:t>
      әкесінің аты (ол болған жағдайда), төлқұжат деректері) қауіпті жүкті</w:t>
      </w:r>
    </w:p>
    <w:bookmarkEnd w:id="990"/>
    <w:bookmarkStart w:name="z1848" w:id="991"/>
    <w:p>
      <w:pPr>
        <w:spacing w:after="0"/>
        <w:ind w:left="0"/>
        <w:jc w:val="both"/>
      </w:pPr>
      <w:r>
        <w:rPr>
          <w:rFonts w:ascii="Times New Roman"/>
          <w:b w:val="false"/>
          <w:i w:val="false"/>
          <w:color w:val="000000"/>
          <w:sz w:val="28"/>
        </w:rPr>
        <w:t>
      тасымалдауға арнайы рұқсатты ресімдеуді (қайта ресімдеуді) сұрайды</w:t>
      </w:r>
    </w:p>
    <w:bookmarkEnd w:id="991"/>
    <w:bookmarkStart w:name="z1849" w:id="992"/>
    <w:p>
      <w:pPr>
        <w:spacing w:after="0"/>
        <w:ind w:left="0"/>
        <w:jc w:val="both"/>
      </w:pPr>
      <w:r>
        <w:rPr>
          <w:rFonts w:ascii="Times New Roman"/>
          <w:b w:val="false"/>
          <w:i w:val="false"/>
          <w:color w:val="000000"/>
          <w:sz w:val="28"/>
        </w:rPr>
        <w:t>
      ________________________________________________________________________________</w:t>
      </w:r>
    </w:p>
    <w:bookmarkEnd w:id="992"/>
    <w:bookmarkStart w:name="z1850" w:id="993"/>
    <w:p>
      <w:pPr>
        <w:spacing w:after="0"/>
        <w:ind w:left="0"/>
        <w:jc w:val="both"/>
      </w:pPr>
      <w:r>
        <w:rPr>
          <w:rFonts w:ascii="Times New Roman"/>
          <w:b w:val="false"/>
          <w:i w:val="false"/>
          <w:color w:val="000000"/>
          <w:sz w:val="28"/>
        </w:rPr>
        <w:t>
      (тасымалдаушы тасымалдауды жүзеге асыратын қауіпті жүктің классы, БҰҰ</w:t>
      </w:r>
    </w:p>
    <w:bookmarkEnd w:id="993"/>
    <w:bookmarkStart w:name="z1851" w:id="994"/>
    <w:p>
      <w:pPr>
        <w:spacing w:after="0"/>
        <w:ind w:left="0"/>
        <w:jc w:val="both"/>
      </w:pPr>
      <w:r>
        <w:rPr>
          <w:rFonts w:ascii="Times New Roman"/>
          <w:b w:val="false"/>
          <w:i w:val="false"/>
          <w:color w:val="000000"/>
          <w:sz w:val="28"/>
        </w:rPr>
        <w:t>
      нөмірі, атауы және сипаттамасын көрсету)</w:t>
      </w:r>
    </w:p>
    <w:bookmarkEnd w:id="994"/>
    <w:bookmarkStart w:name="z1852" w:id="995"/>
    <w:p>
      <w:pPr>
        <w:spacing w:after="0"/>
        <w:ind w:left="0"/>
        <w:jc w:val="both"/>
      </w:pPr>
      <w:r>
        <w:rPr>
          <w:rFonts w:ascii="Times New Roman"/>
          <w:b w:val="false"/>
          <w:i w:val="false"/>
          <w:color w:val="000000"/>
          <w:sz w:val="28"/>
        </w:rPr>
        <w:t>
      Тасымалдау ______________ көлік құралымен жүзеге асырылады________________________</w:t>
      </w:r>
    </w:p>
    <w:bookmarkEnd w:id="995"/>
    <w:bookmarkStart w:name="z1853" w:id="996"/>
    <w:p>
      <w:pPr>
        <w:spacing w:after="0"/>
        <w:ind w:left="0"/>
        <w:jc w:val="both"/>
      </w:pPr>
      <w:r>
        <w:rPr>
          <w:rFonts w:ascii="Times New Roman"/>
          <w:b w:val="false"/>
          <w:i w:val="false"/>
          <w:color w:val="000000"/>
          <w:sz w:val="28"/>
        </w:rPr>
        <w:t>
      (көлік құралының түрін, маркасын, автомобильдің, тіркеменің және ашық</w:t>
      </w:r>
    </w:p>
    <w:bookmarkEnd w:id="996"/>
    <w:bookmarkStart w:name="z1854" w:id="997"/>
    <w:p>
      <w:pPr>
        <w:spacing w:after="0"/>
        <w:ind w:left="0"/>
        <w:jc w:val="both"/>
      </w:pPr>
      <w:r>
        <w:rPr>
          <w:rFonts w:ascii="Times New Roman"/>
          <w:b w:val="false"/>
          <w:i w:val="false"/>
          <w:color w:val="000000"/>
          <w:sz w:val="28"/>
        </w:rPr>
        <w:t>
      тіркеменің мемлекеттік тіркеу нөмірлерін көрсету)</w:t>
      </w:r>
    </w:p>
    <w:bookmarkEnd w:id="997"/>
    <w:bookmarkStart w:name="z1855" w:id="998"/>
    <w:p>
      <w:pPr>
        <w:spacing w:after="0"/>
        <w:ind w:left="0"/>
        <w:jc w:val="both"/>
      </w:pPr>
      <w:r>
        <w:rPr>
          <w:rFonts w:ascii="Times New Roman"/>
          <w:b w:val="false"/>
          <w:i w:val="false"/>
          <w:color w:val="000000"/>
          <w:sz w:val="28"/>
        </w:rPr>
        <w:t>
      ________________________________________________________________________________</w:t>
      </w:r>
    </w:p>
    <w:bookmarkEnd w:id="998"/>
    <w:bookmarkStart w:name="z1856" w:id="999"/>
    <w:p>
      <w:pPr>
        <w:spacing w:after="0"/>
        <w:ind w:left="0"/>
        <w:jc w:val="both"/>
      </w:pPr>
      <w:r>
        <w:rPr>
          <w:rFonts w:ascii="Times New Roman"/>
          <w:b w:val="false"/>
          <w:i w:val="false"/>
          <w:color w:val="000000"/>
          <w:sz w:val="28"/>
        </w:rPr>
        <w:t>
      (тасымалдау маршрутын, қауіпті жүкті тасымалдау күнін және мерзімін,</w:t>
      </w:r>
    </w:p>
    <w:bookmarkEnd w:id="999"/>
    <w:bookmarkStart w:name="z1857" w:id="1000"/>
    <w:p>
      <w:pPr>
        <w:spacing w:after="0"/>
        <w:ind w:left="0"/>
        <w:jc w:val="both"/>
      </w:pPr>
      <w:r>
        <w:rPr>
          <w:rFonts w:ascii="Times New Roman"/>
          <w:b w:val="false"/>
          <w:i w:val="false"/>
          <w:color w:val="000000"/>
          <w:sz w:val="28"/>
        </w:rPr>
        <w:t>
      тиеу және түсіру орнын көрсету)</w:t>
      </w:r>
    </w:p>
    <w:bookmarkEnd w:id="1000"/>
    <w:bookmarkStart w:name="z1858" w:id="1001"/>
    <w:p>
      <w:pPr>
        <w:spacing w:after="0"/>
        <w:ind w:left="0"/>
        <w:jc w:val="both"/>
      </w:pPr>
      <w:r>
        <w:rPr>
          <w:rFonts w:ascii="Times New Roman"/>
          <w:b w:val="false"/>
          <w:i w:val="false"/>
          <w:color w:val="000000"/>
          <w:sz w:val="28"/>
        </w:rPr>
        <w:t>
      Қосымша хабарлаймын:___________________________________________________________</w:t>
      </w:r>
    </w:p>
    <w:bookmarkEnd w:id="1001"/>
    <w:bookmarkStart w:name="z1859" w:id="1002"/>
    <w:p>
      <w:pPr>
        <w:spacing w:after="0"/>
        <w:ind w:left="0"/>
        <w:jc w:val="both"/>
      </w:pPr>
      <w:r>
        <w:rPr>
          <w:rFonts w:ascii="Times New Roman"/>
          <w:b w:val="false"/>
          <w:i w:val="false"/>
          <w:color w:val="000000"/>
          <w:sz w:val="28"/>
        </w:rPr>
        <w:t>
      (қауіпті жүкті жөнелтушінің және жүк алушының атауы, нақты пошталық мекенжайы, телефон нөмірі, факс немесе электрондық поштаның мекенжайы)</w:t>
      </w:r>
    </w:p>
    <w:bookmarkEnd w:id="1002"/>
    <w:bookmarkStart w:name="z1860" w:id="1003"/>
    <w:p>
      <w:pPr>
        <w:spacing w:after="0"/>
        <w:ind w:left="0"/>
        <w:jc w:val="both"/>
      </w:pPr>
      <w:r>
        <w:rPr>
          <w:rFonts w:ascii="Times New Roman"/>
          <w:b w:val="false"/>
          <w:i w:val="false"/>
          <w:color w:val="000000"/>
          <w:sz w:val="28"/>
        </w:rPr>
        <w:t>
      Қажетті құжаттар өтінішке қоса беріледі. Ұсынылған құжаттардың тұпнұсқалылығын және дұрыстығын растаймын.</w:t>
      </w:r>
    </w:p>
    <w:bookmarkEnd w:id="1003"/>
    <w:bookmarkStart w:name="z1861" w:id="1004"/>
    <w:p>
      <w:pPr>
        <w:spacing w:after="0"/>
        <w:ind w:left="0"/>
        <w:jc w:val="both"/>
      </w:pPr>
      <w:r>
        <w:rPr>
          <w:rFonts w:ascii="Times New Roman"/>
          <w:b w:val="false"/>
          <w:i w:val="false"/>
          <w:color w:val="000000"/>
          <w:sz w:val="28"/>
        </w:rPr>
        <w:t>
      Арнайы рұқсаттың қолдану мерзімін _____ бастап______дейін ____________ жол жүруге белгілеуді сұраймын.</w:t>
      </w:r>
    </w:p>
    <w:bookmarkEnd w:id="1004"/>
    <w:bookmarkStart w:name="z1862" w:id="1005"/>
    <w:p>
      <w:pPr>
        <w:spacing w:after="0"/>
        <w:ind w:left="0"/>
        <w:jc w:val="both"/>
      </w:pPr>
      <w:r>
        <w:rPr>
          <w:rFonts w:ascii="Times New Roman"/>
          <w:b w:val="false"/>
          <w:i w:val="false"/>
          <w:color w:val="000000"/>
          <w:sz w:val="28"/>
        </w:rPr>
        <w:t>
      Республикасының заңдарында өзгеше көзделмесе мемлекеттік қызметтер көрсету кезінде, цифрлық жүйелерде қамтылған, заңмен қорғалатын құпияны құрайтын мәліметтерді</w:t>
      </w:r>
    </w:p>
    <w:bookmarkEnd w:id="1005"/>
    <w:bookmarkStart w:name="z1863" w:id="1006"/>
    <w:p>
      <w:pPr>
        <w:spacing w:after="0"/>
        <w:ind w:left="0"/>
        <w:jc w:val="both"/>
      </w:pPr>
      <w:r>
        <w:rPr>
          <w:rFonts w:ascii="Times New Roman"/>
          <w:b w:val="false"/>
          <w:i w:val="false"/>
          <w:color w:val="000000"/>
          <w:sz w:val="28"/>
        </w:rPr>
        <w:t>
      пайдалануға келісім беремін.</w:t>
      </w:r>
    </w:p>
    <w:bookmarkEnd w:id="1006"/>
    <w:bookmarkStart w:name="z1864" w:id="1007"/>
    <w:p>
      <w:pPr>
        <w:spacing w:after="0"/>
        <w:ind w:left="0"/>
        <w:jc w:val="both"/>
      </w:pPr>
      <w:r>
        <w:rPr>
          <w:rFonts w:ascii="Times New Roman"/>
          <w:b w:val="false"/>
          <w:i w:val="false"/>
          <w:color w:val="000000"/>
          <w:sz w:val="28"/>
        </w:rPr>
        <w:t>
      20___жылғы "_____" __________</w:t>
      </w:r>
    </w:p>
    <w:bookmarkEnd w:id="10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Көлік </w:t>
            </w:r>
            <w:r>
              <w:br/>
            </w:r>
            <w:r>
              <w:rPr>
                <w:rFonts w:ascii="Times New Roman"/>
                <w:b w:val="false"/>
                <w:i w:val="false"/>
                <w:color w:val="000000"/>
                <w:sz w:val="20"/>
              </w:rPr>
              <w:t xml:space="preserve">және коммуникациялар </w:t>
            </w:r>
            <w:r>
              <w:br/>
            </w:r>
            <w:r>
              <w:rPr>
                <w:rFonts w:ascii="Times New Roman"/>
                <w:b w:val="false"/>
                <w:i w:val="false"/>
                <w:color w:val="000000"/>
                <w:sz w:val="20"/>
              </w:rPr>
              <w:t xml:space="preserve">министрінің, Қазақстан </w:t>
            </w:r>
            <w:r>
              <w:br/>
            </w:r>
            <w:r>
              <w:rPr>
                <w:rFonts w:ascii="Times New Roman"/>
                <w:b w:val="false"/>
                <w:i w:val="false"/>
                <w:color w:val="000000"/>
                <w:sz w:val="20"/>
              </w:rPr>
              <w:t xml:space="preserve">Республикасы Инвестициялар </w:t>
            </w:r>
            <w:r>
              <w:br/>
            </w:r>
            <w:r>
              <w:rPr>
                <w:rFonts w:ascii="Times New Roman"/>
                <w:b w:val="false"/>
                <w:i w:val="false"/>
                <w:color w:val="000000"/>
                <w:sz w:val="20"/>
              </w:rPr>
              <w:t xml:space="preserve">және даму министрінің,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 xml:space="preserve">атқарушының, Қазақстан </w:t>
            </w:r>
            <w:r>
              <w:br/>
            </w:r>
            <w:r>
              <w:rPr>
                <w:rFonts w:ascii="Times New Roman"/>
                <w:b w:val="false"/>
                <w:i w:val="false"/>
                <w:color w:val="000000"/>
                <w:sz w:val="20"/>
              </w:rPr>
              <w:t xml:space="preserve">Республикасы Индустрия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 xml:space="preserve">атқарушының өзгерістер мен </w:t>
            </w:r>
            <w:r>
              <w:br/>
            </w:r>
            <w:r>
              <w:rPr>
                <w:rFonts w:ascii="Times New Roman"/>
                <w:b w:val="false"/>
                <w:i w:val="false"/>
                <w:color w:val="000000"/>
                <w:sz w:val="20"/>
              </w:rPr>
              <w:t xml:space="preserve">толықтырулар 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40-қосымша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Автомобиль көлігімен</w:t>
            </w:r>
            <w:r>
              <w:br/>
            </w:r>
            <w:r>
              <w:rPr>
                <w:rFonts w:ascii="Times New Roman"/>
                <w:b w:val="false"/>
                <w:i w:val="false"/>
                <w:color w:val="000000"/>
                <w:sz w:val="20"/>
              </w:rPr>
              <w:t>қауіпті жүктерді тасымалдау</w:t>
            </w:r>
            <w:r>
              <w:br/>
            </w:r>
            <w:r>
              <w:rPr>
                <w:rFonts w:ascii="Times New Roman"/>
                <w:b w:val="false"/>
                <w:i w:val="false"/>
                <w:color w:val="000000"/>
                <w:sz w:val="20"/>
              </w:rPr>
              <w:t xml:space="preserve">қағидаларына </w:t>
            </w:r>
            <w:r>
              <w:br/>
            </w:r>
            <w:r>
              <w:rPr>
                <w:rFonts w:ascii="Times New Roman"/>
                <w:b w:val="false"/>
                <w:i w:val="false"/>
                <w:color w:val="000000"/>
                <w:sz w:val="20"/>
              </w:rPr>
              <w:t>6-қосымша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 және 7-сыныптағы қауіпті жүктерді тасымалдауға арнайы рұқсат беру"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министрлігі Автомобиль көлігі және көліктік бақылау комитетінің аумақтық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үкіметтің" веб-порталы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жұмыс 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және оның кіші түрлерін (бар болса) көрсету нысаны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0" w:id="1008"/>
          <w:p>
            <w:pPr>
              <w:spacing w:after="20"/>
              <w:ind w:left="20"/>
              <w:jc w:val="both"/>
            </w:pPr>
            <w:r>
              <w:rPr>
                <w:rFonts w:ascii="Times New Roman"/>
                <w:b w:val="false"/>
                <w:i w:val="false"/>
                <w:color w:val="000000"/>
                <w:sz w:val="20"/>
              </w:rPr>
              <w:t>
 </w:t>
            </w:r>
          </w:p>
          <w:bookmarkEnd w:id="1008"/>
          <w:p>
            <w:pPr>
              <w:spacing w:after="20"/>
              <w:ind w:left="20"/>
              <w:jc w:val="both"/>
            </w:pPr>
            <w:r>
              <w:rPr>
                <w:rFonts w:ascii="Times New Roman"/>
                <w:b w:val="false"/>
                <w:i w:val="false"/>
                <w:color w:val="000000"/>
                <w:sz w:val="20"/>
              </w:rPr>
              <w:t>
Мемлекеттік қызметті және оның кіші түрлерін (бар болса)</w:t>
            </w:r>
          </w:p>
          <w:p>
            <w:pPr>
              <w:spacing w:after="20"/>
              <w:ind w:left="20"/>
              <w:jc w:val="both"/>
            </w:pPr>
            <w:r>
              <w:rPr>
                <w:rFonts w:ascii="Times New Roman"/>
                <w:b w:val="false"/>
                <w:i w:val="false"/>
                <w:color w:val="000000"/>
                <w:sz w:val="20"/>
              </w:rPr>
              <w:t>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 және 7-кластағы қауіпті жүктерді тасымалдауға арнайы рұқсат немесе осы мемлекеттік қызметті көрсетуден бас тарту туралы дәлелді жауап. Мемлекеттік қызметті көрсету нәтижесі және оның кіші түрлерін (бар болса) көрсетукөрсетілетін қызметті алушының "жеке кабинетінде" көрсетілетін берушінің уәкілетті тұлғасының электрондық цифрлық қолтаңбасы (бұдан әрі – ЭЦҚ) қойылған электрондық құжат нысанында жолданады және сақталады Мемлекеттік қызметті көрсету нысаны және оның кіші түрлерін (бар болса):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1" w:id="1009"/>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заңнамасына</w:t>
            </w:r>
            <w:r>
              <w:rPr>
                <w:rFonts w:ascii="Times New Roman"/>
                <w:b w:val="false"/>
                <w:i w:val="false"/>
                <w:color w:val="000000"/>
                <w:sz w:val="20"/>
              </w:rPr>
              <w:t xml:space="preserve"> сәйкес демалыс және мереке күндерінен басқа, дүйсенбіден бастап жұманы қоса алғанда, сағат 12.00-ден 13.30-ға дейінгі түскі үзіліспен сағат 08.00-ден 17.30-ға дейін.</w:t>
            </w:r>
          </w:p>
          <w:bookmarkEnd w:id="1009"/>
          <w:p>
            <w:pPr>
              <w:spacing w:after="20"/>
              <w:ind w:left="20"/>
              <w:jc w:val="both"/>
            </w:pPr>
            <w:r>
              <w:rPr>
                <w:rFonts w:ascii="Times New Roman"/>
                <w:b w:val="false"/>
                <w:i w:val="false"/>
                <w:color w:val="000000"/>
                <w:sz w:val="20"/>
              </w:rPr>
              <w:t>
</w:t>
            </w:r>
            <w:r>
              <w:rPr>
                <w:rFonts w:ascii="Times New Roman"/>
                <w:b w:val="false"/>
                <w:i w:val="false"/>
                <w:color w:val="000000"/>
                <w:sz w:val="20"/>
              </w:rPr>
              <w:t>Батыс Қазақстан, Жамбыл, Солтүстік Қазақстан, Ақмола облыстары және Шымкент қаласы бойынша көліктік бақылау инспекцияларыүшін жұмыс режимі Қазақстан Республикасының еңбек заңнамасына сәйкес демалыс және мереке күндерін қоспағанда,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Портал – жөндеу жұмыстарын жүргізуге байланысты техникалық үзілістерді қоспағанда, тәулік бойы (Қазақстан Республикасының еңбек заңнамасына сәйкес демалыс және мереке күндері, жұмыс уақыты аяқталғаннан кейін көрсетілетін қызметті алушының өтініші кезінде, өтінішті қабылдау және мемлекеттік көрсетілетін қызмет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қызметті көрсету орындарының мекенжайлары Министрліктің көрсетілетін қызметті берушінің интернет-ресурсында – www.transport.gov.kz, Автомобиль көлігі және көліктік бақылау комитеті бөлімі, "Мемлекеттік көрсетілетін қызметтер" деген кіші бөлімінде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құжаттардың мәліметтерін, дара кәсіпкерді немесе заңды тұлғаны мемлекеттік тіркеу (қайта тіркеу) туралы анықтамаларды, көлік құралын тіркеу туралы мәліметтерді көрсетілетін қызметті беруші "цифрлық үкімет"шлюзі арқылы тиісті мемлекеттік ақпараттық жүйелерден алады. осы Қағидаларға 5-қосымшаға сәйкес нысан бойынша электрондық - цифрлық қолтаңбамен (бұдан әрі-ЭЦҚ) куәландырылған электрондық құжат нысанындағы өтініш; қауіпті жүктерді тасымалдайтын көлік құралының жүргізушісін даярлау туралы куәлік (жүргізушіні автокөлік құралдарымен қауіпті жүктерді тасымалдауға жіберу туралы куәлік).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және оның кіші түрлерін (бар болса)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4" w:id="1010"/>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1010"/>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xml:space="preserve">
5)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 көрсету үшін талап етілетін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порталдың "жеке кабинеті", көрсетілетін қызметті берушінің анықтамалық қызметтері, сондай-ақ бірыңғай байланыс орталығы: 1414, 8-800-080-7777 арқылы қашықтықтан қол жеткізу режимінде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Көлік және коммуникациялар</w:t>
            </w:r>
            <w:r>
              <w:br/>
            </w:r>
            <w:r>
              <w:rPr>
                <w:rFonts w:ascii="Times New Roman"/>
                <w:b w:val="false"/>
                <w:i w:val="false"/>
                <w:color w:val="000000"/>
                <w:sz w:val="20"/>
              </w:rPr>
              <w:t xml:space="preserve">министрінің,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Инвестициялар және даму</w:t>
            </w:r>
            <w:r>
              <w:br/>
            </w:r>
            <w:r>
              <w:rPr>
                <w:rFonts w:ascii="Times New Roman"/>
                <w:b w:val="false"/>
                <w:i w:val="false"/>
                <w:color w:val="000000"/>
                <w:sz w:val="20"/>
              </w:rPr>
              <w:t xml:space="preserve">министрінің, Қазақстан </w:t>
            </w:r>
            <w:r>
              <w:br/>
            </w:r>
            <w:r>
              <w:rPr>
                <w:rFonts w:ascii="Times New Roman"/>
                <w:b w:val="false"/>
                <w:i w:val="false"/>
                <w:color w:val="000000"/>
                <w:sz w:val="20"/>
              </w:rPr>
              <w:t xml:space="preserve">Республикасы </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 xml:space="preserve">атқарушының, Қазақстан </w:t>
            </w:r>
            <w:r>
              <w:br/>
            </w:r>
            <w:r>
              <w:rPr>
                <w:rFonts w:ascii="Times New Roman"/>
                <w:b w:val="false"/>
                <w:i w:val="false"/>
                <w:color w:val="000000"/>
                <w:sz w:val="20"/>
              </w:rPr>
              <w:t xml:space="preserve">Республикасы Индустрия </w:t>
            </w:r>
            <w:r>
              <w:br/>
            </w:r>
            <w:r>
              <w:rPr>
                <w:rFonts w:ascii="Times New Roman"/>
                <w:b w:val="false"/>
                <w:i w:val="false"/>
                <w:color w:val="000000"/>
                <w:sz w:val="20"/>
              </w:rPr>
              <w:t xml:space="preserve">және инфрақұрылымдық даму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 xml:space="preserve">атқарушының өзгерістер мен </w:t>
            </w:r>
            <w:r>
              <w:br/>
            </w:r>
            <w:r>
              <w:rPr>
                <w:rFonts w:ascii="Times New Roman"/>
                <w:b w:val="false"/>
                <w:i w:val="false"/>
                <w:color w:val="000000"/>
                <w:sz w:val="20"/>
              </w:rPr>
              <w:t xml:space="preserve">толықтырулар </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 xml:space="preserve">бұйрықтарының тізбесіне </w:t>
            </w:r>
            <w:r>
              <w:br/>
            </w:r>
            <w:r>
              <w:rPr>
                <w:rFonts w:ascii="Times New Roman"/>
                <w:b w:val="false"/>
                <w:i w:val="false"/>
                <w:color w:val="000000"/>
                <w:sz w:val="20"/>
              </w:rPr>
              <w:t>41-қосымша</w:t>
            </w:r>
            <w:r>
              <w:br/>
            </w:r>
            <w:r>
              <w:rPr>
                <w:rFonts w:ascii="Times New Roman"/>
                <w:b w:val="false"/>
                <w:i w:val="false"/>
                <w:color w:val="000000"/>
                <w:sz w:val="20"/>
              </w:rPr>
              <w:t>Автомобиль көлігімен</w:t>
            </w:r>
            <w:r>
              <w:br/>
            </w:r>
            <w:r>
              <w:rPr>
                <w:rFonts w:ascii="Times New Roman"/>
                <w:b w:val="false"/>
                <w:i w:val="false"/>
                <w:color w:val="000000"/>
                <w:sz w:val="20"/>
              </w:rPr>
              <w:t>қауіпті жүктерді</w:t>
            </w:r>
            <w:r>
              <w:br/>
            </w:r>
            <w:r>
              <w:rPr>
                <w:rFonts w:ascii="Times New Roman"/>
                <w:b w:val="false"/>
                <w:i w:val="false"/>
                <w:color w:val="000000"/>
                <w:sz w:val="20"/>
              </w:rPr>
              <w:t>тасымалдау қағидаларына</w:t>
            </w:r>
            <w:r>
              <w:br/>
            </w:r>
            <w:r>
              <w:rPr>
                <w:rFonts w:ascii="Times New Roman"/>
                <w:b w:val="false"/>
                <w:i w:val="false"/>
                <w:color w:val="000000"/>
                <w:sz w:val="20"/>
              </w:rPr>
              <w:t>7-қосымша</w:t>
            </w:r>
          </w:p>
        </w:tc>
      </w:tr>
    </w:tbl>
    <w:bookmarkStart w:name="z1896" w:id="1011"/>
    <w:p>
      <w:pPr>
        <w:spacing w:after="0"/>
        <w:ind w:left="0"/>
        <w:jc w:val="both"/>
      </w:pPr>
      <w:r>
        <w:rPr>
          <w:rFonts w:ascii="Times New Roman"/>
          <w:b w:val="false"/>
          <w:i w:val="false"/>
          <w:color w:val="000000"/>
          <w:sz w:val="28"/>
        </w:rPr>
        <w:t>
      ________________________________________________________________________________                              (аумақтық бөлімшенің атауы)</w:t>
      </w:r>
    </w:p>
    <w:bookmarkEnd w:id="1011"/>
    <w:bookmarkStart w:name="z1897" w:id="1012"/>
    <w:p>
      <w:pPr>
        <w:spacing w:after="0"/>
        <w:ind w:left="0"/>
        <w:jc w:val="both"/>
      </w:pPr>
      <w:r>
        <w:rPr>
          <w:rFonts w:ascii="Times New Roman"/>
          <w:b w:val="false"/>
          <w:i w:val="false"/>
          <w:color w:val="000000"/>
          <w:sz w:val="28"/>
        </w:rPr>
        <w:t>
      Өтініш ________________________________________________________________________________</w:t>
      </w:r>
    </w:p>
    <w:bookmarkEnd w:id="1012"/>
    <w:bookmarkStart w:name="z1898" w:id="1013"/>
    <w:p>
      <w:pPr>
        <w:spacing w:after="0"/>
        <w:ind w:left="0"/>
        <w:jc w:val="both"/>
      </w:pPr>
      <w:r>
        <w:rPr>
          <w:rFonts w:ascii="Times New Roman"/>
          <w:b w:val="false"/>
          <w:i w:val="false"/>
          <w:color w:val="000000"/>
          <w:sz w:val="28"/>
        </w:rPr>
        <w:t>
      (тасымалдаушының атауы, халықаралық автомобильмен жүк тасымалдауды жүзеге асыруға рұқсат беру куәлігінің нөмірі) ________________________________________________________________________________</w:t>
      </w:r>
    </w:p>
    <w:bookmarkEnd w:id="1013"/>
    <w:bookmarkStart w:name="z1899" w:id="1014"/>
    <w:p>
      <w:pPr>
        <w:spacing w:after="0"/>
        <w:ind w:left="0"/>
        <w:jc w:val="both"/>
      </w:pPr>
      <w:r>
        <w:rPr>
          <w:rFonts w:ascii="Times New Roman"/>
          <w:b w:val="false"/>
          <w:i w:val="false"/>
          <w:color w:val="000000"/>
          <w:sz w:val="28"/>
        </w:rPr>
        <w:t>
      тасымалдаушы тасымалдауды жүзеге асыратын қауіпті жүктің сыныбы, Біріккен Ұлттар Ұйымының нөмірі, атауы және сипаттамасын көрсету) көлік құралына кейбір қауіпті жүктерді тасымалдауға рұқсат беру туралы куәлікті ресімдеуді сұрайды.</w:t>
      </w:r>
    </w:p>
    <w:bookmarkEnd w:id="1014"/>
    <w:bookmarkStart w:name="z1900" w:id="1015"/>
    <w:p>
      <w:pPr>
        <w:spacing w:after="0"/>
        <w:ind w:left="0"/>
        <w:jc w:val="both"/>
      </w:pPr>
      <w:r>
        <w:rPr>
          <w:rFonts w:ascii="Times New Roman"/>
          <w:b w:val="false"/>
          <w:i w:val="false"/>
          <w:color w:val="000000"/>
          <w:sz w:val="28"/>
        </w:rPr>
        <w:t>
      Тасымалдау_____________________________________________________________________</w:t>
      </w:r>
    </w:p>
    <w:bookmarkEnd w:id="1015"/>
    <w:bookmarkStart w:name="z1901" w:id="1016"/>
    <w:p>
      <w:pPr>
        <w:spacing w:after="0"/>
        <w:ind w:left="0"/>
        <w:jc w:val="both"/>
      </w:pPr>
      <w:r>
        <w:rPr>
          <w:rFonts w:ascii="Times New Roman"/>
          <w:b w:val="false"/>
          <w:i w:val="false"/>
          <w:color w:val="000000"/>
          <w:sz w:val="28"/>
        </w:rPr>
        <w:t>
      көлік құралымен жүзеге асырылады. (көлік құралының түрін, маркасын, автомобильдің, тіркеменің және жартылай тіркеменің мемлекеттік тіркеу нөмірлері, міндетті техникалық қарап тексеруден өту күні, автокөлік құралына рұқсат беру карточкасының нөмірі)</w:t>
      </w:r>
    </w:p>
    <w:bookmarkEnd w:id="1016"/>
    <w:bookmarkStart w:name="z1902" w:id="1017"/>
    <w:p>
      <w:pPr>
        <w:spacing w:after="0"/>
        <w:ind w:left="0"/>
        <w:jc w:val="both"/>
      </w:pPr>
      <w:r>
        <w:rPr>
          <w:rFonts w:ascii="Times New Roman"/>
          <w:b w:val="false"/>
          <w:i w:val="false"/>
          <w:color w:val="000000"/>
          <w:sz w:val="28"/>
        </w:rPr>
        <w:t>
      Қосымша хабарлаймын:___________________________________________________________ (қауіпті жүкті жөнелтушінің және жүк алушының атауы, нақты пошталық мекенжайы, телефон нөмірі, факс немесе электрондық поштасының мекенжайы) Егер Қазақстан Республикасының заңдарында өзгеше көзделмесе мемлекеттік қызметтер көрсету кезінде, цифрлық жүйелерде қамтылған, заңмен қорғалатын құпияны құрайтын мәліметтерді пайдалануға келісім беремін.</w:t>
      </w:r>
    </w:p>
    <w:bookmarkEnd w:id="1017"/>
    <w:bookmarkStart w:name="z1903" w:id="1018"/>
    <w:p>
      <w:pPr>
        <w:spacing w:after="0"/>
        <w:ind w:left="0"/>
        <w:jc w:val="both"/>
      </w:pPr>
      <w:r>
        <w:rPr>
          <w:rFonts w:ascii="Times New Roman"/>
          <w:b w:val="false"/>
          <w:i w:val="false"/>
          <w:color w:val="000000"/>
          <w:sz w:val="28"/>
        </w:rPr>
        <w:t>
      20___жылғы "_____" ___________</w:t>
      </w:r>
    </w:p>
    <w:bookmarkEnd w:id="10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Көлік және коммуникациялар</w:t>
            </w:r>
            <w:r>
              <w:br/>
            </w:r>
            <w:r>
              <w:rPr>
                <w:rFonts w:ascii="Times New Roman"/>
                <w:b w:val="false"/>
                <w:i w:val="false"/>
                <w:color w:val="000000"/>
                <w:sz w:val="20"/>
              </w:rPr>
              <w:t xml:space="preserve">министрінің,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Инвестициялар және даму</w:t>
            </w:r>
            <w:r>
              <w:br/>
            </w:r>
            <w:r>
              <w:rPr>
                <w:rFonts w:ascii="Times New Roman"/>
                <w:b w:val="false"/>
                <w:i w:val="false"/>
                <w:color w:val="000000"/>
                <w:sz w:val="20"/>
              </w:rPr>
              <w:t xml:space="preserve">министрінің, Қазақстан </w:t>
            </w:r>
            <w:r>
              <w:br/>
            </w:r>
            <w:r>
              <w:rPr>
                <w:rFonts w:ascii="Times New Roman"/>
                <w:b w:val="false"/>
                <w:i w:val="false"/>
                <w:color w:val="000000"/>
                <w:sz w:val="20"/>
              </w:rPr>
              <w:t>Республикасы</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 xml:space="preserve">атқарушының, Қазақстан </w:t>
            </w:r>
            <w:r>
              <w:br/>
            </w:r>
            <w:r>
              <w:rPr>
                <w:rFonts w:ascii="Times New Roman"/>
                <w:b w:val="false"/>
                <w:i w:val="false"/>
                <w:color w:val="000000"/>
                <w:sz w:val="20"/>
              </w:rPr>
              <w:t xml:space="preserve">Республикасы Индустрия </w:t>
            </w:r>
            <w:r>
              <w:br/>
            </w:r>
            <w:r>
              <w:rPr>
                <w:rFonts w:ascii="Times New Roman"/>
                <w:b w:val="false"/>
                <w:i w:val="false"/>
                <w:color w:val="000000"/>
                <w:sz w:val="20"/>
              </w:rPr>
              <w:t xml:space="preserve">және инфрақұрылымдық даму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 xml:space="preserve">атқарушының өзгерістер мен </w:t>
            </w:r>
            <w:r>
              <w:br/>
            </w:r>
            <w:r>
              <w:rPr>
                <w:rFonts w:ascii="Times New Roman"/>
                <w:b w:val="false"/>
                <w:i w:val="false"/>
                <w:color w:val="000000"/>
                <w:sz w:val="20"/>
              </w:rPr>
              <w:t xml:space="preserve">толықтырулар </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 xml:space="preserve">бұйрықтарының тізбесіне </w:t>
            </w:r>
            <w:r>
              <w:br/>
            </w:r>
            <w:r>
              <w:rPr>
                <w:rFonts w:ascii="Times New Roman"/>
                <w:b w:val="false"/>
                <w:i w:val="false"/>
                <w:color w:val="000000"/>
                <w:sz w:val="20"/>
              </w:rPr>
              <w:t>42-қосымша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Автомобиль көлігімен қауіпті</w:t>
            </w:r>
            <w:r>
              <w:br/>
            </w:r>
            <w:r>
              <w:rPr>
                <w:rFonts w:ascii="Times New Roman"/>
                <w:b w:val="false"/>
                <w:i w:val="false"/>
                <w:color w:val="000000"/>
                <w:sz w:val="20"/>
              </w:rPr>
              <w:t xml:space="preserve">жүктерді тасымалдау </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құралын халықаралық қатынаста қауіпті жүктерді тасымалдауға жіберу туралы куәлік беру" мемлекеттік қызмет көрсетуге қойылатын негізгі талаптардың тізбесі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министрлігі Автомобиль көлігі және көліктік бақылау комитетінің аумақтық органдары (бұдан әрі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1" w:id="1019"/>
          <w:p>
            <w:pPr>
              <w:spacing w:after="20"/>
              <w:ind w:left="20"/>
              <w:jc w:val="both"/>
            </w:pPr>
            <w:r>
              <w:rPr>
                <w:rFonts w:ascii="Times New Roman"/>
                <w:b w:val="false"/>
                <w:i w:val="false"/>
                <w:color w:val="000000"/>
                <w:sz w:val="20"/>
              </w:rPr>
              <w:t>
Мемлекеттік қызмет көрсетуге өтініштерді қабылдау Е-лицензиялау "Мемлекеттік деректер қоры" цифрлық жүйесі порталы арқылы жүзеге асырылады.</w:t>
            </w:r>
          </w:p>
          <w:bookmarkEnd w:id="1019"/>
          <w:p>
            <w:pPr>
              <w:spacing w:after="20"/>
              <w:ind w:left="20"/>
              <w:jc w:val="both"/>
            </w:pPr>
            <w:r>
              <w:rPr>
                <w:rFonts w:ascii="Times New Roman"/>
                <w:b w:val="false"/>
                <w:i w:val="false"/>
                <w:color w:val="000000"/>
                <w:sz w:val="20"/>
              </w:rPr>
              <w:t>
Мемлекеттік қызметті көрсету нәтижесі және оның кіші түрлерін (бар болса) беру Мемлекеттік корпорациясы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цифрландырылған)/қағаз нысанда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2" w:id="1020"/>
          <w:p>
            <w:pPr>
              <w:spacing w:after="20"/>
              <w:ind w:left="20"/>
              <w:jc w:val="both"/>
            </w:pPr>
            <w:r>
              <w:rPr>
                <w:rFonts w:ascii="Times New Roman"/>
                <w:b w:val="false"/>
                <w:i w:val="false"/>
                <w:color w:val="000000"/>
                <w:sz w:val="20"/>
              </w:rPr>
              <w:t>
Көлік құралын халықаралық қатынаста қауіпті жүктерді тасымалдауға жіберу туралы куәлік не бас тарту туралы дәлелді жауап.</w:t>
            </w:r>
          </w:p>
          <w:bookmarkEnd w:id="1020"/>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нәтижесі және оның кіші түрлерін (бар болса) көрсетун ұсыну нысаны: қағаз нысанда.</w:t>
            </w:r>
          </w:p>
          <w:p>
            <w:pPr>
              <w:spacing w:after="20"/>
              <w:ind w:left="20"/>
              <w:jc w:val="both"/>
            </w:pPr>
            <w:r>
              <w:rPr>
                <w:rFonts w:ascii="Times New Roman"/>
                <w:b w:val="false"/>
                <w:i w:val="false"/>
                <w:color w:val="000000"/>
                <w:sz w:val="20"/>
              </w:rPr>
              <w:t>
Дайын құжаттарды беру жеке басын куәландыратын құжатты (не нотариалды куәландырылған сенімхат бойынша оның өкілін) не цифрлық құжаттар сервисінен электрондық құжатты ұсынған кезде жүзеге асырылады. Мемлекеттік корпорация құжаттардың сақталуын бір ай бойы қамтамасыз етеді, содан кейін оларды көрсетілетін қызметті берушіге одан әрі сақтау үшін береді. Көрсетілетін қызметті алушы бір ай өткеннен кейін жүгінген кезде, Мемлекеттік корпорацияның сұрау салуы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4" w:id="1021"/>
          <w:p>
            <w:pPr>
              <w:spacing w:after="20"/>
              <w:ind w:left="20"/>
              <w:jc w:val="both"/>
            </w:pPr>
            <w:r>
              <w:rPr>
                <w:rFonts w:ascii="Times New Roman"/>
                <w:b w:val="false"/>
                <w:i w:val="false"/>
                <w:color w:val="000000"/>
                <w:sz w:val="20"/>
              </w:rPr>
              <w:t xml:space="preserve">
 Көрсетілетін қызметті беруші – Қазақстан Республикасының еңбек </w:t>
            </w:r>
            <w:r>
              <w:rPr>
                <w:rFonts w:ascii="Times New Roman"/>
                <w:b w:val="false"/>
                <w:i w:val="false"/>
                <w:color w:val="000000"/>
                <w:sz w:val="20"/>
              </w:rPr>
              <w:t>заңнамасына</w:t>
            </w:r>
            <w:r>
              <w:rPr>
                <w:rFonts w:ascii="Times New Roman"/>
                <w:b w:val="false"/>
                <w:i w:val="false"/>
                <w:color w:val="000000"/>
                <w:sz w:val="20"/>
              </w:rPr>
              <w:t xml:space="preserve"> сәйкес демалыс және мереке күндерінен басқа, дүйсенбіден бастап жұманы қоса алғанда, сағат 12.00-ден 13.30-ға дейінгі түскі үзіліспен сағат 08.00-ден 17.30-ға дейін.</w:t>
            </w:r>
          </w:p>
          <w:bookmarkEnd w:id="1021"/>
          <w:p>
            <w:pPr>
              <w:spacing w:after="20"/>
              <w:ind w:left="20"/>
              <w:jc w:val="both"/>
            </w:pPr>
            <w:r>
              <w:rPr>
                <w:rFonts w:ascii="Times New Roman"/>
                <w:b w:val="false"/>
                <w:i w:val="false"/>
                <w:color w:val="000000"/>
                <w:sz w:val="20"/>
              </w:rPr>
              <w:t>
</w:t>
            </w:r>
            <w:r>
              <w:rPr>
                <w:rFonts w:ascii="Times New Roman"/>
                <w:b w:val="false"/>
                <w:i w:val="false"/>
                <w:color w:val="000000"/>
                <w:sz w:val="20"/>
              </w:rPr>
              <w:t>Батыс Қазақстан, Жамбыл, Солтүстік Қазақстан, Ақмола облыстары және Шымкент қаласы бойынша көліктік бақылау инспекцияларыүшін жұмыс режимі Қазақстан Республикасының еңбек заңнамасына сәйкес демалыс және мереке күндерін қоспағанда,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корпорация – өтініштерді қабылдау және мемлекеттік көрсетілетін қызметтердің дайын нәтижелерін беру Мемлекеттік корпорация арқылы Қазақстан Республикасының Еңбек кодексіне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Министрліктің көрсетілетін қызметті берушінің www.transport.gov.kz - интернет-ресурсында, Автомобиль көлігі және көліктік бақылау комитеті бөлімі, "Мемлекеттік көрсетілетін қызметтер" деген кіші бөлімінде;</w:t>
            </w:r>
          </w:p>
          <w:p>
            <w:pPr>
              <w:spacing w:after="20"/>
              <w:ind w:left="20"/>
              <w:jc w:val="both"/>
            </w:pPr>
            <w:r>
              <w:rPr>
                <w:rFonts w:ascii="Times New Roman"/>
                <w:b w:val="false"/>
                <w:i w:val="false"/>
                <w:color w:val="000000"/>
                <w:sz w:val="20"/>
              </w:rPr>
              <w:t>
Мемлекеттік корпорацияның www. gov4c. kz интернет-ресурсында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9" w:id="1022"/>
          <w:p>
            <w:pPr>
              <w:spacing w:after="20"/>
              <w:ind w:left="20"/>
              <w:jc w:val="both"/>
            </w:pPr>
            <w:r>
              <w:rPr>
                <w:rFonts w:ascii="Times New Roman"/>
                <w:b w:val="false"/>
                <w:i w:val="false"/>
                <w:color w:val="000000"/>
                <w:sz w:val="20"/>
              </w:rPr>
              <w:t>
Осы Қағидаларға 7-қосымшаға сәйкес көрсетілетін қызметті алушының ЭЦҚ қойылған электрондық құжат нысанындағы өтініш.</w:t>
            </w:r>
          </w:p>
          <w:bookmarkEnd w:id="1022"/>
          <w:p>
            <w:pPr>
              <w:spacing w:after="20"/>
              <w:ind w:left="20"/>
              <w:jc w:val="both"/>
            </w:pPr>
            <w:r>
              <w:rPr>
                <w:rFonts w:ascii="Times New Roman"/>
                <w:b w:val="false"/>
                <w:i w:val="false"/>
                <w:color w:val="000000"/>
                <w:sz w:val="20"/>
              </w:rPr>
              <w:t>
Жеке басын куәландыратын құжаттардың мәліметтерін, дара кәсіпкерді немесе заңды тұлғаны мемлекеттік тіркеу (қайта тіркеу) туралы анықтамаларды, көлік құралын тіркеу туралы мәліметтерді көрсетілетін қызметті беруші "цифрлық үкімет" шлюзі арқылы тиісті мемлекеттік цифрлық жүйелерден, механикалық көлік құралдары мен олардың тіркемелерін міндетті техникалық байқаудың бірыңғай цифрлық жүйесінен диагностикалық карта туралы мәліметтерді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және оның кіші түрлерін (бар болса)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0" w:id="1023"/>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1023"/>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xml:space="preserve">
5)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 көрсету үшін талап етілетін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4" w:id="1024"/>
          <w:p>
            <w:pPr>
              <w:spacing w:after="20"/>
              <w:ind w:left="20"/>
              <w:jc w:val="both"/>
            </w:pPr>
            <w:r>
              <w:rPr>
                <w:rFonts w:ascii="Times New Roman"/>
                <w:b w:val="false"/>
                <w:i w:val="false"/>
                <w:color w:val="000000"/>
                <w:sz w:val="20"/>
              </w:rPr>
              <w:t>
Цифрлық құжаттар сервисі мобильдік қосымшада және пайдаланушылардың цифрлық жүйелерінде авторизацияланған субъектілер үшін қолжетімді.</w:t>
            </w:r>
          </w:p>
          <w:bookmarkEnd w:id="1024"/>
          <w:p>
            <w:pPr>
              <w:spacing w:after="20"/>
              <w:ind w:left="20"/>
              <w:jc w:val="both"/>
            </w:pPr>
            <w:r>
              <w:rPr>
                <w:rFonts w:ascii="Times New Roman"/>
                <w:b w:val="false"/>
                <w:i w:val="false"/>
                <w:color w:val="000000"/>
                <w:sz w:val="20"/>
              </w:rPr>
              <w:t>
</w:t>
            </w:r>
            <w:r>
              <w:rPr>
                <w:rFonts w:ascii="Times New Roman"/>
                <w:b w:val="false"/>
                <w:i w:val="false"/>
                <w:color w:val="000000"/>
                <w:sz w:val="20"/>
              </w:rPr>
              <w:t>Субъект мобильдік қосымшада және пайдаланушылардың цифрлық жүйелерінде қолжетімді әдістермен авторландырудан өтеді, бұдан әрі "Цифрлық құжаттар" бөлімінде одан әрі пайдалану үшін қажетті құжатты қарайды.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ЭЦҚ болған жағдайда портал арқылы электрондық нысанда мемлекеттік көрсетілетін қызметті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порталдағы "жеке кабинеті", көрсетілетін қызметті берушінің анықтамалық қызметтері сондай-ақ Бірыңғай байланыс орталығы 1414, 8-800-080-7777 арқылы қашықтықтан қол жеткізу режимінде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коммуникациялар</w:t>
            </w:r>
            <w:r>
              <w:br/>
            </w:r>
            <w:r>
              <w:rPr>
                <w:rFonts w:ascii="Times New Roman"/>
                <w:b w:val="false"/>
                <w:i w:val="false"/>
                <w:color w:val="000000"/>
                <w:sz w:val="20"/>
              </w:rPr>
              <w:t>министрінің, Қазақстан</w:t>
            </w:r>
            <w:r>
              <w:br/>
            </w:r>
            <w:r>
              <w:rPr>
                <w:rFonts w:ascii="Times New Roman"/>
                <w:b w:val="false"/>
                <w:i w:val="false"/>
                <w:color w:val="000000"/>
                <w:sz w:val="20"/>
              </w:rPr>
              <w:t>Республикасы Инвестициялар</w:t>
            </w:r>
            <w:r>
              <w:br/>
            </w:r>
            <w:r>
              <w:rPr>
                <w:rFonts w:ascii="Times New Roman"/>
                <w:b w:val="false"/>
                <w:i w:val="false"/>
                <w:color w:val="000000"/>
                <w:sz w:val="20"/>
              </w:rPr>
              <w:t>және даму министрінің,</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43-қосымша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 жүргізушілерді</w:t>
            </w:r>
            <w:r>
              <w:br/>
            </w:r>
            <w:r>
              <w:rPr>
                <w:rFonts w:ascii="Times New Roman"/>
                <w:b w:val="false"/>
                <w:i w:val="false"/>
                <w:color w:val="000000"/>
                <w:sz w:val="20"/>
              </w:rPr>
              <w:t>шағын көлемді кемені</w:t>
            </w:r>
            <w:r>
              <w:br/>
            </w:r>
            <w:r>
              <w:rPr>
                <w:rFonts w:ascii="Times New Roman"/>
                <w:b w:val="false"/>
                <w:i w:val="false"/>
                <w:color w:val="000000"/>
                <w:sz w:val="20"/>
              </w:rPr>
              <w:t>басқару құқығына</w:t>
            </w:r>
            <w:r>
              <w:br/>
            </w:r>
            <w:r>
              <w:rPr>
                <w:rFonts w:ascii="Times New Roman"/>
                <w:b w:val="false"/>
                <w:i w:val="false"/>
                <w:color w:val="000000"/>
                <w:sz w:val="20"/>
              </w:rPr>
              <w:t>аттестаттау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 xml:space="preserve">Нысан </w:t>
            </w:r>
          </w:p>
        </w:tc>
      </w:tr>
    </w:tbl>
    <w:bookmarkStart w:name="z1960" w:id="1025"/>
    <w:p>
      <w:pPr>
        <w:spacing w:after="0"/>
        <w:ind w:left="0"/>
        <w:jc w:val="both"/>
      </w:pPr>
      <w:r>
        <w:rPr>
          <w:rFonts w:ascii="Times New Roman"/>
          <w:b w:val="false"/>
          <w:i w:val="false"/>
          <w:color w:val="000000"/>
          <w:sz w:val="28"/>
        </w:rPr>
        <w:t>
      Фотосуретке арналған орын</w:t>
      </w:r>
    </w:p>
    <w:bookmarkEnd w:id="10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 органның</w:t>
            </w:r>
            <w:r>
              <w:br/>
            </w:r>
            <w:r>
              <w:rPr>
                <w:rFonts w:ascii="Times New Roman"/>
                <w:b w:val="false"/>
                <w:i w:val="false"/>
                <w:color w:val="000000"/>
                <w:sz w:val="20"/>
              </w:rPr>
              <w:t>басшысына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(Т.А.Ә.)</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Т.А.Ә., туған күні, ЖСН)</w:t>
            </w:r>
          </w:p>
        </w:tc>
      </w:tr>
    </w:tbl>
    <w:bookmarkStart w:name="z1968" w:id="1026"/>
    <w:p>
      <w:pPr>
        <w:spacing w:after="0"/>
        <w:ind w:left="0"/>
        <w:jc w:val="left"/>
      </w:pPr>
      <w:r>
        <w:rPr>
          <w:rFonts w:ascii="Times New Roman"/>
          <w:b/>
          <w:i w:val="false"/>
          <w:color w:val="000000"/>
        </w:rPr>
        <w:t xml:space="preserve"> Шағын көлемді кемелерді басқару құқығына куәлікті беруге арналған өтініш</w:t>
      </w:r>
    </w:p>
    <w:bookmarkEnd w:id="1026"/>
    <w:bookmarkStart w:name="z1969" w:id="1027"/>
    <w:p>
      <w:pPr>
        <w:spacing w:after="0"/>
        <w:ind w:left="0"/>
        <w:jc w:val="both"/>
      </w:pPr>
      <w:r>
        <w:rPr>
          <w:rFonts w:ascii="Times New Roman"/>
          <w:b w:val="false"/>
          <w:i w:val="false"/>
          <w:color w:val="000000"/>
          <w:sz w:val="28"/>
        </w:rPr>
        <w:t>
      Маған _________________________________________________ауданында</w:t>
      </w:r>
    </w:p>
    <w:bookmarkEnd w:id="1027"/>
    <w:bookmarkStart w:name="z1970" w:id="1028"/>
    <w:p>
      <w:pPr>
        <w:spacing w:after="0"/>
        <w:ind w:left="0"/>
        <w:jc w:val="both"/>
      </w:pPr>
      <w:r>
        <w:rPr>
          <w:rFonts w:ascii="Times New Roman"/>
          <w:b w:val="false"/>
          <w:i w:val="false"/>
          <w:color w:val="000000"/>
          <w:sz w:val="28"/>
        </w:rPr>
        <w:t>
      (жүзу ауданын (аудандарын): ТЖ, ІСЖ, ІСЖӨ және ІСЖК, ТЖ және ІСЖ көрсету керек)</w:t>
      </w:r>
    </w:p>
    <w:bookmarkEnd w:id="1028"/>
    <w:bookmarkStart w:name="z1971" w:id="1029"/>
    <w:p>
      <w:pPr>
        <w:spacing w:after="0"/>
        <w:ind w:left="0"/>
        <w:jc w:val="both"/>
      </w:pPr>
      <w:r>
        <w:rPr>
          <w:rFonts w:ascii="Times New Roman"/>
          <w:b w:val="false"/>
          <w:i w:val="false"/>
          <w:color w:val="000000"/>
          <w:sz w:val="28"/>
        </w:rPr>
        <w:t>
      _____________________________________________________________________</w:t>
      </w:r>
    </w:p>
    <w:bookmarkEnd w:id="1029"/>
    <w:bookmarkStart w:name="z1972" w:id="1030"/>
    <w:p>
      <w:pPr>
        <w:spacing w:after="0"/>
        <w:ind w:left="0"/>
        <w:jc w:val="both"/>
      </w:pPr>
      <w:r>
        <w:rPr>
          <w:rFonts w:ascii="Times New Roman"/>
          <w:b w:val="false"/>
          <w:i w:val="false"/>
          <w:color w:val="000000"/>
          <w:sz w:val="28"/>
        </w:rPr>
        <w:t>
      (шағын көлемді кеменің үлгісін көрсету керек: гидроцикл, желкенді қайық, механикалық қондырғысы бар шағын көлемді кеме)</w:t>
      </w:r>
    </w:p>
    <w:bookmarkEnd w:id="1030"/>
    <w:bookmarkStart w:name="z1973" w:id="1031"/>
    <w:p>
      <w:pPr>
        <w:spacing w:after="0"/>
        <w:ind w:left="0"/>
        <w:jc w:val="both"/>
      </w:pPr>
      <w:r>
        <w:rPr>
          <w:rFonts w:ascii="Times New Roman"/>
          <w:b w:val="false"/>
          <w:i w:val="false"/>
          <w:color w:val="000000"/>
          <w:sz w:val="28"/>
        </w:rPr>
        <w:t>
      басқару құқығына куәлік беруді сұраймын.</w:t>
      </w:r>
    </w:p>
    <w:bookmarkEnd w:id="1031"/>
    <w:bookmarkStart w:name="z1974" w:id="1032"/>
    <w:p>
      <w:pPr>
        <w:spacing w:after="0"/>
        <w:ind w:left="0"/>
        <w:jc w:val="both"/>
      </w:pPr>
      <w:r>
        <w:rPr>
          <w:rFonts w:ascii="Times New Roman"/>
          <w:b w:val="false"/>
          <w:i w:val="false"/>
          <w:color w:val="000000"/>
          <w:sz w:val="28"/>
        </w:rPr>
        <w:t>
      Мынадай құжаттарды ұсынамын:</w:t>
      </w:r>
    </w:p>
    <w:bookmarkEnd w:id="1032"/>
    <w:bookmarkStart w:name="z1975" w:id="1033"/>
    <w:p>
      <w:pPr>
        <w:spacing w:after="0"/>
        <w:ind w:left="0"/>
        <w:jc w:val="both"/>
      </w:pPr>
      <w:r>
        <w:rPr>
          <w:rFonts w:ascii="Times New Roman"/>
          <w:b w:val="false"/>
          <w:i w:val="false"/>
          <w:color w:val="000000"/>
          <w:sz w:val="28"/>
        </w:rPr>
        <w:t>
      1.____________________________________</w:t>
      </w:r>
    </w:p>
    <w:bookmarkEnd w:id="1033"/>
    <w:bookmarkStart w:name="z1976" w:id="1034"/>
    <w:p>
      <w:pPr>
        <w:spacing w:after="0"/>
        <w:ind w:left="0"/>
        <w:jc w:val="both"/>
      </w:pPr>
      <w:r>
        <w:rPr>
          <w:rFonts w:ascii="Times New Roman"/>
          <w:b w:val="false"/>
          <w:i w:val="false"/>
          <w:color w:val="000000"/>
          <w:sz w:val="28"/>
        </w:rPr>
        <w:t>
      2___________________________________</w:t>
      </w:r>
    </w:p>
    <w:bookmarkEnd w:id="1034"/>
    <w:p>
      <w:pPr>
        <w:spacing w:after="0"/>
        <w:ind w:left="0"/>
        <w:jc w:val="both"/>
      </w:pPr>
      <w:r>
        <w:rPr>
          <w:rFonts w:ascii="Times New Roman"/>
          <w:b w:val="false"/>
          <w:i w:val="false"/>
          <w:color w:val="000000"/>
          <w:sz w:val="28"/>
        </w:rPr>
        <w:t>
      3.____________________________________</w:t>
      </w:r>
    </w:p>
    <w:bookmarkStart w:name="z1978" w:id="1035"/>
    <w:p>
      <w:pPr>
        <w:spacing w:after="0"/>
        <w:ind w:left="0"/>
        <w:jc w:val="both"/>
      </w:pPr>
      <w:r>
        <w:rPr>
          <w:rFonts w:ascii="Times New Roman"/>
          <w:b w:val="false"/>
          <w:i w:val="false"/>
          <w:color w:val="000000"/>
          <w:sz w:val="28"/>
        </w:rPr>
        <w:t>
      4.____________________________________</w:t>
      </w:r>
    </w:p>
    <w:bookmarkEnd w:id="1035"/>
    <w:bookmarkStart w:name="z1979" w:id="1036"/>
    <w:p>
      <w:pPr>
        <w:spacing w:after="0"/>
        <w:ind w:left="0"/>
        <w:jc w:val="both"/>
      </w:pPr>
      <w:r>
        <w:rPr>
          <w:rFonts w:ascii="Times New Roman"/>
          <w:b w:val="false"/>
          <w:i w:val="false"/>
          <w:color w:val="000000"/>
          <w:sz w:val="28"/>
        </w:rPr>
        <w:t>
      Мекенжайы, байланыс телефондары (факс) ________________________</w:t>
      </w:r>
    </w:p>
    <w:bookmarkEnd w:id="1036"/>
    <w:bookmarkStart w:name="z1980" w:id="1037"/>
    <w:p>
      <w:pPr>
        <w:spacing w:after="0"/>
        <w:ind w:left="0"/>
        <w:jc w:val="both"/>
      </w:pPr>
      <w:r>
        <w:rPr>
          <w:rFonts w:ascii="Times New Roman"/>
          <w:b w:val="false"/>
          <w:i w:val="false"/>
          <w:color w:val="000000"/>
          <w:sz w:val="28"/>
        </w:rPr>
        <w:t>
      _____________________________________________________________________</w:t>
      </w:r>
    </w:p>
    <w:bookmarkEnd w:id="1037"/>
    <w:bookmarkStart w:name="z1981" w:id="1038"/>
    <w:p>
      <w:pPr>
        <w:spacing w:after="0"/>
        <w:ind w:left="0"/>
        <w:jc w:val="both"/>
      </w:pPr>
      <w:r>
        <w:rPr>
          <w:rFonts w:ascii="Times New Roman"/>
          <w:b w:val="false"/>
          <w:i w:val="false"/>
          <w:color w:val="000000"/>
          <w:sz w:val="28"/>
        </w:rPr>
        <w:t>
      Цифрлық жүйелердегі заңмен қорғалатын құпияны құрайтын мәліметтерді пайдалануға келісім беремін.</w:t>
      </w:r>
    </w:p>
    <w:bookmarkEnd w:id="1038"/>
    <w:bookmarkStart w:name="z1982" w:id="1039"/>
    <w:p>
      <w:pPr>
        <w:spacing w:after="0"/>
        <w:ind w:left="0"/>
        <w:jc w:val="both"/>
      </w:pPr>
      <w:r>
        <w:rPr>
          <w:rFonts w:ascii="Times New Roman"/>
          <w:b w:val="false"/>
          <w:i w:val="false"/>
          <w:color w:val="000000"/>
          <w:sz w:val="28"/>
        </w:rPr>
        <w:t>
      20 ____ жылғы "__" ___________ _____________________________</w:t>
      </w:r>
    </w:p>
    <w:bookmarkEnd w:id="1039"/>
    <w:p>
      <w:pPr>
        <w:spacing w:after="0"/>
        <w:ind w:left="0"/>
        <w:jc w:val="both"/>
      </w:pPr>
      <w:r>
        <w:rPr>
          <w:rFonts w:ascii="Times New Roman"/>
          <w:b w:val="false"/>
          <w:i w:val="false"/>
          <w:color w:val="000000"/>
          <w:sz w:val="28"/>
        </w:rPr>
        <w:t>
      (өтініш берушінің жеке қолы)</w:t>
      </w:r>
    </w:p>
    <w:bookmarkStart w:name="z1983" w:id="1040"/>
    <w:p>
      <w:pPr>
        <w:spacing w:after="0"/>
        <w:ind w:left="0"/>
        <w:jc w:val="both"/>
      </w:pPr>
      <w:r>
        <w:rPr>
          <w:rFonts w:ascii="Times New Roman"/>
          <w:b w:val="false"/>
          <w:i w:val="false"/>
          <w:color w:val="000000"/>
          <w:sz w:val="28"/>
        </w:rPr>
        <w:t>
      Емтихандар нәтижелері</w:t>
      </w:r>
    </w:p>
    <w:bookmarkEnd w:id="10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Пәндердің</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жүзу</w:t>
            </w:r>
            <w:r>
              <w:rPr>
                <w:rFonts w:ascii="Times New Roman"/>
                <w:b w:val="false"/>
                <w:i w:val="false"/>
                <w:color w:val="000000"/>
                <w:sz w:val="20"/>
              </w:rPr>
              <w:t xml:space="preserve"> </w:t>
            </w:r>
            <w:r>
              <w:rPr>
                <w:rFonts w:ascii="Times New Roman"/>
                <w:b/>
                <w:i w:val="false"/>
                <w:color w:val="000000"/>
                <w:sz w:val="20"/>
              </w:rPr>
              <w:t>аудандарының</w:t>
            </w:r>
            <w:r>
              <w:rPr>
                <w:rFonts w:ascii="Times New Roman"/>
                <w:b w:val="false"/>
                <w:i w:val="false"/>
                <w:color w:val="000000"/>
                <w:sz w:val="20"/>
              </w:rPr>
              <w:t xml:space="preserve"> </w:t>
            </w:r>
            <w:r>
              <w:rPr>
                <w:rFonts w:ascii="Times New Roman"/>
                <w:b/>
                <w:i w:val="false"/>
                <w:color w:val="000000"/>
                <w:sz w:val="20"/>
              </w:rPr>
              <w:t>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Білімді</w:t>
            </w:r>
            <w:r>
              <w:rPr>
                <w:rFonts w:ascii="Times New Roman"/>
                <w:b w:val="false"/>
                <w:i w:val="false"/>
                <w:color w:val="000000"/>
                <w:sz w:val="20"/>
              </w:rPr>
              <w:t xml:space="preserve"> </w:t>
            </w:r>
            <w:r>
              <w:rPr>
                <w:rFonts w:ascii="Times New Roman"/>
                <w:b/>
                <w:i w:val="false"/>
                <w:color w:val="000000"/>
                <w:sz w:val="20"/>
              </w:rPr>
              <w:t>бағалау</w:t>
            </w:r>
            <w:r>
              <w:rPr>
                <w:rFonts w:ascii="Times New Roman"/>
                <w:b/>
                <w:i w:val="false"/>
                <w:color w:val="000000"/>
                <w:sz w:val="20"/>
              </w:rPr>
              <w:t xml:space="preserve"> (</w:t>
            </w:r>
            <w:r>
              <w:rPr>
                <w:rFonts w:ascii="Times New Roman"/>
                <w:b/>
                <w:i w:val="false"/>
                <w:color w:val="000000"/>
                <w:sz w:val="20"/>
              </w:rPr>
              <w:t>сынақтан</w:t>
            </w:r>
            <w:r>
              <w:rPr>
                <w:rFonts w:ascii="Times New Roman"/>
                <w:b w:val="false"/>
                <w:i w:val="false"/>
                <w:color w:val="000000"/>
                <w:sz w:val="20"/>
              </w:rPr>
              <w:t xml:space="preserve"> </w:t>
            </w:r>
            <w:r>
              <w:rPr>
                <w:rFonts w:ascii="Times New Roman"/>
                <w:b/>
                <w:i w:val="false"/>
                <w:color w:val="000000"/>
                <w:sz w:val="20"/>
              </w:rPr>
              <w:t>өтті</w:t>
            </w:r>
            <w:r>
              <w:rPr>
                <w:rFonts w:ascii="Times New Roman"/>
                <w:b/>
                <w:i w:val="false"/>
                <w:color w:val="000000"/>
                <w:sz w:val="20"/>
              </w:rPr>
              <w:t xml:space="preserve">, </w:t>
            </w:r>
            <w:r>
              <w:rPr>
                <w:rFonts w:ascii="Times New Roman"/>
                <w:b/>
                <w:i w:val="false"/>
                <w:color w:val="000000"/>
                <w:sz w:val="20"/>
              </w:rPr>
              <w:t>сынақтан</w:t>
            </w:r>
            <w:r>
              <w:rPr>
                <w:rFonts w:ascii="Times New Roman"/>
                <w:b w:val="false"/>
                <w:i w:val="false"/>
                <w:color w:val="000000"/>
                <w:sz w:val="20"/>
              </w:rPr>
              <w:t xml:space="preserve"> </w:t>
            </w:r>
            <w:r>
              <w:rPr>
                <w:rFonts w:ascii="Times New Roman"/>
                <w:b/>
                <w:i w:val="false"/>
                <w:color w:val="000000"/>
                <w:sz w:val="20"/>
              </w:rPr>
              <w:t>өткен</w:t>
            </w:r>
            <w:r>
              <w:rPr>
                <w:rFonts w:ascii="Times New Roman"/>
                <w:b w:val="false"/>
                <w:i w:val="false"/>
                <w:color w:val="000000"/>
                <w:sz w:val="20"/>
              </w:rPr>
              <w:t xml:space="preserve"> </w:t>
            </w:r>
            <w:r>
              <w:rPr>
                <w:rFonts w:ascii="Times New Roman"/>
                <w:b/>
                <w:i w:val="false"/>
                <w:color w:val="000000"/>
                <w:sz w:val="20"/>
              </w:rPr>
              <w:t>жоқ</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Емтихан</w:t>
            </w:r>
            <w:r>
              <w:rPr>
                <w:rFonts w:ascii="Times New Roman"/>
                <w:b w:val="false"/>
                <w:i w:val="false"/>
                <w:color w:val="000000"/>
                <w:sz w:val="20"/>
              </w:rPr>
              <w:t xml:space="preserve"> </w:t>
            </w:r>
            <w:r>
              <w:rPr>
                <w:rFonts w:ascii="Times New Roman"/>
                <w:b/>
                <w:i w:val="false"/>
                <w:color w:val="000000"/>
                <w:sz w:val="20"/>
              </w:rPr>
              <w:t>қабылдау</w:t>
            </w:r>
            <w:r>
              <w:rPr>
                <w:rFonts w:ascii="Times New Roman"/>
                <w:b w:val="false"/>
                <w:i w:val="false"/>
                <w:color w:val="000000"/>
                <w:sz w:val="20"/>
              </w:rPr>
              <w:t xml:space="preserve"> </w:t>
            </w:r>
            <w:r>
              <w:rPr>
                <w:rFonts w:ascii="Times New Roman"/>
                <w:b/>
                <w:i w:val="false"/>
                <w:color w:val="000000"/>
                <w:sz w:val="20"/>
              </w:rPr>
              <w:t>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 теңіздердің аумақтық және ішкі сулары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ІСЖ – кеме жүретін ішкі су жолдары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ІСЖӨ және ІСЖК – Қазақстан Республикасының кеме қатынасы үшін ашылған ішкі су жолдарының тізбесіне енгізілмеген ішкі су айдындары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және ІСЖ – теңіздердің аумақтық ішкі сулары және кеме жүретін ішкі су жолдары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84" w:id="1041"/>
    <w:p>
      <w:pPr>
        <w:spacing w:after="0"/>
        <w:ind w:left="0"/>
        <w:jc w:val="both"/>
      </w:pPr>
      <w:r>
        <w:rPr>
          <w:rFonts w:ascii="Times New Roman"/>
          <w:b w:val="false"/>
          <w:i w:val="false"/>
          <w:color w:val="000000"/>
          <w:sz w:val="28"/>
        </w:rPr>
        <w:t>
      _____________________________________________________________________</w:t>
      </w:r>
    </w:p>
    <w:bookmarkEnd w:id="1041"/>
    <w:p>
      <w:pPr>
        <w:spacing w:after="0"/>
        <w:ind w:left="0"/>
        <w:jc w:val="both"/>
      </w:pPr>
      <w:r>
        <w:rPr>
          <w:rFonts w:ascii="Times New Roman"/>
          <w:b w:val="false"/>
          <w:i w:val="false"/>
          <w:color w:val="000000"/>
          <w:sz w:val="28"/>
        </w:rPr>
        <w:t>
      (кеме жүргізушінің тегі, аты, әкесінің аты, туған күні)</w:t>
      </w:r>
    </w:p>
    <w:bookmarkStart w:name="z1985" w:id="1042"/>
    <w:p>
      <w:pPr>
        <w:spacing w:after="0"/>
        <w:ind w:left="0"/>
        <w:jc w:val="both"/>
      </w:pPr>
      <w:r>
        <w:rPr>
          <w:rFonts w:ascii="Times New Roman"/>
          <w:b w:val="false"/>
          <w:i w:val="false"/>
          <w:color w:val="000000"/>
          <w:sz w:val="28"/>
        </w:rPr>
        <w:t>
      Басқару құқығына емтихан нәтижесі (сынақтан өтті/сынақтан өткен жоқ)</w:t>
      </w:r>
    </w:p>
    <w:bookmarkEnd w:id="1042"/>
    <w:bookmarkStart w:name="z1986" w:id="1043"/>
    <w:p>
      <w:pPr>
        <w:spacing w:after="0"/>
        <w:ind w:left="0"/>
        <w:jc w:val="both"/>
      </w:pPr>
      <w:r>
        <w:rPr>
          <w:rFonts w:ascii="Times New Roman"/>
          <w:b w:val="false"/>
          <w:i w:val="false"/>
          <w:color w:val="000000"/>
          <w:sz w:val="28"/>
        </w:rPr>
        <w:t>
      _____________________________________________________________________</w:t>
      </w:r>
    </w:p>
    <w:bookmarkEnd w:id="1043"/>
    <w:bookmarkStart w:name="z1987" w:id="1044"/>
    <w:p>
      <w:pPr>
        <w:spacing w:after="0"/>
        <w:ind w:left="0"/>
        <w:jc w:val="both"/>
      </w:pPr>
      <w:r>
        <w:rPr>
          <w:rFonts w:ascii="Times New Roman"/>
          <w:b w:val="false"/>
          <w:i w:val="false"/>
          <w:color w:val="000000"/>
          <w:sz w:val="28"/>
        </w:rPr>
        <w:t>
      (кеме-(лер) санаты (үлгісі))</w:t>
      </w:r>
    </w:p>
    <w:bookmarkEnd w:id="1044"/>
    <w:bookmarkStart w:name="z1988" w:id="1045"/>
    <w:p>
      <w:pPr>
        <w:spacing w:after="0"/>
        <w:ind w:left="0"/>
        <w:jc w:val="both"/>
      </w:pPr>
      <w:r>
        <w:rPr>
          <w:rFonts w:ascii="Times New Roman"/>
          <w:b w:val="false"/>
          <w:i w:val="false"/>
          <w:color w:val="000000"/>
          <w:sz w:val="28"/>
        </w:rPr>
        <w:t>
      Жүзу ауданында (аудандарында) _______________________________</w:t>
      </w:r>
    </w:p>
    <w:bookmarkEnd w:id="1045"/>
    <w:bookmarkStart w:name="z1989" w:id="1046"/>
    <w:p>
      <w:pPr>
        <w:spacing w:after="0"/>
        <w:ind w:left="0"/>
        <w:jc w:val="both"/>
      </w:pPr>
      <w:r>
        <w:rPr>
          <w:rFonts w:ascii="Times New Roman"/>
          <w:b w:val="false"/>
          <w:i w:val="false"/>
          <w:color w:val="000000"/>
          <w:sz w:val="28"/>
        </w:rPr>
        <w:t>
      20__жылғы "__" _____________</w:t>
      </w:r>
    </w:p>
    <w:bookmarkEnd w:id="1046"/>
    <w:bookmarkStart w:name="z1990" w:id="1047"/>
    <w:p>
      <w:pPr>
        <w:spacing w:after="0"/>
        <w:ind w:left="0"/>
        <w:jc w:val="both"/>
      </w:pPr>
      <w:r>
        <w:rPr>
          <w:rFonts w:ascii="Times New Roman"/>
          <w:b w:val="false"/>
          <w:i w:val="false"/>
          <w:color w:val="000000"/>
          <w:sz w:val="28"/>
        </w:rPr>
        <w:t>
      М.О.</w:t>
      </w:r>
    </w:p>
    <w:bookmarkEnd w:id="10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коммуникациялар</w:t>
            </w:r>
            <w:r>
              <w:br/>
            </w:r>
            <w:r>
              <w:rPr>
                <w:rFonts w:ascii="Times New Roman"/>
                <w:b w:val="false"/>
                <w:i w:val="false"/>
                <w:color w:val="000000"/>
                <w:sz w:val="20"/>
              </w:rPr>
              <w:t xml:space="preserve">министрінің, Қазақстан </w:t>
            </w:r>
            <w:r>
              <w:br/>
            </w:r>
            <w:r>
              <w:rPr>
                <w:rFonts w:ascii="Times New Roman"/>
                <w:b w:val="false"/>
                <w:i w:val="false"/>
                <w:color w:val="000000"/>
                <w:sz w:val="20"/>
              </w:rPr>
              <w:t>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 xml:space="preserve">министрінің, Қазақстан </w:t>
            </w:r>
            <w:r>
              <w:br/>
            </w:r>
            <w:r>
              <w:rPr>
                <w:rFonts w:ascii="Times New Roman"/>
                <w:b w:val="false"/>
                <w:i w:val="false"/>
                <w:color w:val="000000"/>
                <w:sz w:val="20"/>
              </w:rPr>
              <w:t>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ө</w:t>
            </w:r>
            <w:r>
              <w:rPr>
                <w:rFonts w:ascii="Times New Roman"/>
                <w:b w:val="false"/>
                <w:i w:val="false"/>
                <w:color w:val="000000"/>
                <w:sz w:val="20"/>
              </w:rPr>
              <w:t>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44-қосымша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 жүргізушілерді</w:t>
            </w:r>
            <w:r>
              <w:br/>
            </w:r>
            <w:r>
              <w:rPr>
                <w:rFonts w:ascii="Times New Roman"/>
                <w:b w:val="false"/>
                <w:i w:val="false"/>
                <w:color w:val="000000"/>
                <w:sz w:val="20"/>
              </w:rPr>
              <w:t>шағын көлемді кемені</w:t>
            </w:r>
            <w:r>
              <w:br/>
            </w:r>
            <w:r>
              <w:rPr>
                <w:rFonts w:ascii="Times New Roman"/>
                <w:b w:val="false"/>
                <w:i w:val="false"/>
                <w:color w:val="000000"/>
                <w:sz w:val="20"/>
              </w:rPr>
              <w:t>басқару құқығына</w:t>
            </w:r>
            <w:r>
              <w:br/>
            </w:r>
            <w:r>
              <w:rPr>
                <w:rFonts w:ascii="Times New Roman"/>
                <w:b w:val="false"/>
                <w:i w:val="false"/>
                <w:color w:val="000000"/>
                <w:sz w:val="20"/>
              </w:rPr>
              <w:t>аттестаттау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шағын көлемді кемені басқару құқығына куәлік беру"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2" w:id="1048"/>
          <w:p>
            <w:pPr>
              <w:spacing w:after="20"/>
              <w:ind w:left="20"/>
              <w:jc w:val="both"/>
            </w:pPr>
            <w:r>
              <w:rPr>
                <w:rFonts w:ascii="Times New Roman"/>
                <w:b w:val="false"/>
                <w:i w:val="false"/>
                <w:color w:val="000000"/>
                <w:sz w:val="20"/>
              </w:rPr>
              <w:t>
1) Өздігінен жүретін шағын көлемді кемені басқару құқығына куәлік беру;</w:t>
            </w:r>
          </w:p>
          <w:bookmarkEnd w:id="1048"/>
          <w:p>
            <w:pPr>
              <w:spacing w:after="20"/>
              <w:ind w:left="20"/>
              <w:jc w:val="both"/>
            </w:pPr>
            <w:r>
              <w:rPr>
                <w:rFonts w:ascii="Times New Roman"/>
                <w:b w:val="false"/>
                <w:i w:val="false"/>
                <w:color w:val="000000"/>
                <w:sz w:val="20"/>
              </w:rPr>
              <w:t>
</w:t>
            </w:r>
            <w:r>
              <w:rPr>
                <w:rFonts w:ascii="Times New Roman"/>
                <w:b w:val="false"/>
                <w:i w:val="false"/>
                <w:color w:val="000000"/>
                <w:sz w:val="20"/>
              </w:rPr>
              <w:t>2) Өздігінен жүретін шағын көлемді кемені басқару құқығына куәліктің телнұсқасын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Бұрын берілген куәліктің қолданылу мерзімі өткен жағдайда өздігінен жүретін шағын көлемді кемені басқару құқығына куәлік беру;</w:t>
            </w:r>
          </w:p>
          <w:p>
            <w:pPr>
              <w:spacing w:after="20"/>
              <w:ind w:left="20"/>
              <w:jc w:val="both"/>
            </w:pPr>
            <w:r>
              <w:rPr>
                <w:rFonts w:ascii="Times New Roman"/>
                <w:b w:val="false"/>
                <w:i w:val="false"/>
                <w:color w:val="000000"/>
                <w:sz w:val="20"/>
              </w:rPr>
              <w:t>
4) Жүзу ауданының және (немесе) кеме үлгісінің өзгеруіне байланысты өздігінен жүретін шағын көлемді кемені басқару құқығына куәлік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Мемлекеттік қызметті және оның кіші түрлерін (бар болса)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5" w:id="1049"/>
          <w:p>
            <w:pPr>
              <w:spacing w:after="20"/>
              <w:ind w:left="20"/>
              <w:jc w:val="both"/>
            </w:pPr>
            <w:r>
              <w:rPr>
                <w:rFonts w:ascii="Times New Roman"/>
                <w:b w:val="false"/>
                <w:i w:val="false"/>
                <w:color w:val="000000"/>
                <w:sz w:val="20"/>
              </w:rPr>
              <w:t>
Барлық кіші түрлері бойынша:</w:t>
            </w:r>
          </w:p>
          <w:bookmarkEnd w:id="1049"/>
          <w:p>
            <w:pPr>
              <w:spacing w:after="20"/>
              <w:ind w:left="20"/>
              <w:jc w:val="both"/>
            </w:pPr>
            <w:r>
              <w:rPr>
                <w:rFonts w:ascii="Times New Roman"/>
                <w:b w:val="false"/>
                <w:i w:val="false"/>
                <w:color w:val="000000"/>
                <w:sz w:val="20"/>
              </w:rPr>
              <w:t>
</w:t>
            </w:r>
            <w:r>
              <w:rPr>
                <w:rFonts w:ascii="Times New Roman"/>
                <w:b w:val="false"/>
                <w:i w:val="false"/>
                <w:color w:val="000000"/>
                <w:sz w:val="20"/>
              </w:rPr>
              <w:t>1. "Азаматтарға арналған үкімет" мемлекеттік корпорациясы (бұдан әрі – Мемлекеттік корпорация);</w:t>
            </w:r>
          </w:p>
          <w:p>
            <w:pPr>
              <w:spacing w:after="20"/>
              <w:ind w:left="20"/>
              <w:jc w:val="both"/>
            </w:pPr>
            <w:r>
              <w:rPr>
                <w:rFonts w:ascii="Times New Roman"/>
                <w:b w:val="false"/>
                <w:i w:val="false"/>
                <w:color w:val="000000"/>
                <w:sz w:val="20"/>
              </w:rPr>
              <w:t>
2. "Цифрлық үкіметтің"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7" w:id="1050"/>
          <w:p>
            <w:pPr>
              <w:spacing w:after="20"/>
              <w:ind w:left="20"/>
              <w:jc w:val="both"/>
            </w:pPr>
            <w:r>
              <w:rPr>
                <w:rFonts w:ascii="Times New Roman"/>
                <w:b w:val="false"/>
                <w:i w:val="false"/>
                <w:color w:val="000000"/>
                <w:sz w:val="20"/>
              </w:rPr>
              <w:t>
Барлық кіші түрлері бойынша – 2 (екі) жұмыс күні.</w:t>
            </w:r>
          </w:p>
          <w:bookmarkEnd w:id="1050"/>
          <w:p>
            <w:pPr>
              <w:spacing w:after="20"/>
              <w:ind w:left="20"/>
              <w:jc w:val="both"/>
            </w:pPr>
            <w:r>
              <w:rPr>
                <w:rFonts w:ascii="Times New Roman"/>
                <w:b w:val="false"/>
                <w:i w:val="false"/>
                <w:color w:val="000000"/>
                <w:sz w:val="20"/>
              </w:rPr>
              <w:t>
</w:t>
            </w:r>
            <w:r>
              <w:rPr>
                <w:rFonts w:ascii="Times New Roman"/>
                <w:b w:val="false"/>
                <w:i w:val="false"/>
                <w:color w:val="000000"/>
                <w:sz w:val="20"/>
              </w:rPr>
              <w:t>Құжаттар топтамасын Мемлекеттік корпорацияға тапсыру үшін күтудің рұқсат етілген ең ұзақ уақыты –15 минут.</w:t>
            </w:r>
          </w:p>
          <w:p>
            <w:pPr>
              <w:spacing w:after="20"/>
              <w:ind w:left="20"/>
              <w:jc w:val="both"/>
            </w:pPr>
            <w:r>
              <w:rPr>
                <w:rFonts w:ascii="Times New Roman"/>
                <w:b w:val="false"/>
                <w:i w:val="false"/>
                <w:color w:val="000000"/>
                <w:sz w:val="20"/>
              </w:rPr>
              <w:t>
Көрсетілетін қызметті алушыға Мемлекеттік корпорацияға қызмет көрсетудің рұқсат етілген ең ұзақ уақыты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9" w:id="1051"/>
          <w:p>
            <w:pPr>
              <w:spacing w:after="20"/>
              <w:ind w:left="20"/>
              <w:jc w:val="both"/>
            </w:pPr>
            <w:r>
              <w:rPr>
                <w:rFonts w:ascii="Times New Roman"/>
                <w:b w:val="false"/>
                <w:i w:val="false"/>
                <w:color w:val="000000"/>
                <w:sz w:val="20"/>
              </w:rPr>
              <w:t>
Барлық кіші түрлері бойынша:</w:t>
            </w:r>
          </w:p>
          <w:bookmarkEnd w:id="1051"/>
          <w:p>
            <w:pPr>
              <w:spacing w:after="20"/>
              <w:ind w:left="20"/>
              <w:jc w:val="both"/>
            </w:pPr>
            <w:r>
              <w:rPr>
                <w:rFonts w:ascii="Times New Roman"/>
                <w:b w:val="false"/>
                <w:i w:val="false"/>
                <w:color w:val="000000"/>
                <w:sz w:val="20"/>
              </w:rPr>
              <w:t>
электрондық (ішінара цифрландырылған) және (немесе) қағаз нысанда.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және оның кіші түрлерін (бар болса) көрсету нәтижесі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0" w:id="1052"/>
          <w:p>
            <w:pPr>
              <w:spacing w:after="20"/>
              <w:ind w:left="20"/>
              <w:jc w:val="both"/>
            </w:pPr>
            <w:r>
              <w:rPr>
                <w:rFonts w:ascii="Times New Roman"/>
                <w:b w:val="false"/>
                <w:i w:val="false"/>
                <w:color w:val="000000"/>
                <w:sz w:val="20"/>
              </w:rPr>
              <w:t>
1. Өздігінен жүретін шағын көлемді кемені басқару құқығына куәлік немесе бас тарту туралы дәлелді жауап;</w:t>
            </w:r>
          </w:p>
          <w:bookmarkEnd w:id="105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Осы Қағидаларға 3-қосымшаға сәйкес өздігінен жүретін шағын көлемді кемені басқару құқығына куәліктің телнұсқасы немесе бас тарту туралы дәлелді жауап.</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Мемлекеттік қызмет көрсету нәтижесі және оның кіші түрлерін (бар болса) көрсетун ұсыну нысаны: қағаз нысанда.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Ескертпе:Мемлекеттік қызмет нәтижесін қағаз нысанда беру мемлекеттік корпорацияның таңдалған бөлімі арқылы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Құжаттарды "цифрлық үкіметтің" веб-порталы арқылы берген кезде дәлелді бас тарту түріндегі мемлекеттік қызмет нәтижесі өтініш берушінің жеке кабинетіне жіберіледі.</w:t>
            </w:r>
          </w:p>
          <w:p>
            <w:pPr>
              <w:spacing w:after="20"/>
              <w:ind w:left="20"/>
              <w:jc w:val="both"/>
            </w:pPr>
            <w:r>
              <w:rPr>
                <w:rFonts w:ascii="Times New Roman"/>
                <w:b w:val="false"/>
                <w:i w:val="false"/>
                <w:color w:val="000000"/>
                <w:sz w:val="20"/>
              </w:rPr>
              <w:t>
Мемлекеттік корпорация нәтижені бір ай бойы сақтауды қамтамасыз етеді, содан кейін оларды одан әрі сақтау үшін көрсетілетін қызметті берушіге береді. Көрсетілетін қызметті алушы бір ай өткеннен кейін жүгінген кезде, Мемлекеттік корпорацияның сұрау салуы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5" w:id="1053"/>
          <w:p>
            <w:pPr>
              <w:spacing w:after="20"/>
              <w:ind w:left="20"/>
              <w:jc w:val="both"/>
            </w:pPr>
            <w:r>
              <w:rPr>
                <w:rFonts w:ascii="Times New Roman"/>
                <w:b w:val="false"/>
                <w:i w:val="false"/>
                <w:color w:val="000000"/>
                <w:sz w:val="20"/>
              </w:rPr>
              <w:t xml:space="preserve">
1) Көрсетілетін қызметті берушінің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белгіленген жұмыс кестесіне сәйкес дүйсенбіден жұмаға дейін сағат 12.00-ден 13.30-ға дейін түскі үзіліспен сағат 8.00-ден 17.30-ға дейін.</w:t>
            </w:r>
          </w:p>
          <w:bookmarkEnd w:id="105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Мемлекеттік корпорация-өтініштерді қабылдау және мемлекеттік қызметтердің дайын нәтижелерін беру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мереке және демалыс күндерінен басқа, дүйсенбі-жұма аралығында сағат 9.00-ден 18.00-ге дейін, дүйсенбі-жұма аралығында сағат 9.00-ден 20.00-ге дейін және сенбі күні сағат 9.00-ден 13.00-ге дейін Мемлекеттік корпорация арқылы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жеделдетілген қызмет көрсетусіз "электрондық" кезек тәртібімен көрсетіледі, электрондық кезекті "цифрлық үкімет" веб-порталы арқылы брондауға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"Цифрлық үкімет" веб-порталы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кодекске сәйкес мемлекеттік қызмет көрсету жөніндегі өтінішті тіркеу келесі жұмыс күні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www.gov.kz Көлік министрлігінің интернет-ресурсында, Автомобиль көлігі және көліктік бақылау комитеті бөлімі, "мемлекеттік көрсетілетін қызметтер" кіші бөлімі;</w:t>
            </w:r>
          </w:p>
          <w:p>
            <w:pPr>
              <w:spacing w:after="20"/>
              <w:ind w:left="20"/>
              <w:jc w:val="both"/>
            </w:pPr>
            <w:r>
              <w:rPr>
                <w:rFonts w:ascii="Times New Roman"/>
                <w:b w:val="false"/>
                <w:i w:val="false"/>
                <w:color w:val="000000"/>
                <w:sz w:val="20"/>
              </w:rPr>
              <w:t>
</w:t>
            </w:r>
            <w:r>
              <w:rPr>
                <w:rFonts w:ascii="Times New Roman"/>
                <w:b w:val="false"/>
                <w:i w:val="false"/>
                <w:color w:val="000000"/>
                <w:sz w:val="20"/>
              </w:rPr>
              <w:t>www.gov4c.kz Мемлекеттік корпорацияның интернет-ресурсында;</w:t>
            </w:r>
          </w:p>
          <w:p>
            <w:pPr>
              <w:spacing w:after="20"/>
              <w:ind w:left="20"/>
              <w:jc w:val="both"/>
            </w:pPr>
            <w:r>
              <w:rPr>
                <w:rFonts w:ascii="Times New Roman"/>
                <w:b w:val="false"/>
                <w:i w:val="false"/>
                <w:color w:val="000000"/>
                <w:sz w:val="20"/>
              </w:rPr>
              <w:t>
"цифрлық үкіметтің"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Мемлекеттік қызметті және оның кіші түрлерін (бар болса) көрсету үшін көрсетілетін қызметті алушыдан талап етілетін құжаттар мен мәліметтердің тізбесі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2" w:id="1054"/>
          <w:p>
            <w:pPr>
              <w:spacing w:after="20"/>
              <w:ind w:left="20"/>
              <w:jc w:val="both"/>
            </w:pPr>
            <w:r>
              <w:rPr>
                <w:rFonts w:ascii="Times New Roman"/>
                <w:b w:val="false"/>
                <w:i w:val="false"/>
                <w:color w:val="000000"/>
                <w:sz w:val="20"/>
              </w:rPr>
              <w:t>
Өтінім берген кезде көрсетілетін қызметті алушының жеке басын куәландыратын құжаттар туралы мәліметтер тиісті мемлекеттік цифрлық жүйелерден "цифрлық үкімет" шлюзі арқылы алынады.</w:t>
            </w:r>
          </w:p>
          <w:bookmarkEnd w:id="1054"/>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корпорацияға:</w:t>
            </w:r>
          </w:p>
          <w:p>
            <w:pPr>
              <w:spacing w:after="20"/>
              <w:ind w:left="20"/>
              <w:jc w:val="both"/>
            </w:pPr>
            <w:r>
              <w:rPr>
                <w:rFonts w:ascii="Times New Roman"/>
                <w:b w:val="false"/>
                <w:i w:val="false"/>
                <w:color w:val="000000"/>
                <w:sz w:val="20"/>
              </w:rPr>
              <w:t>
</w:t>
            </w:r>
            <w:r>
              <w:rPr>
                <w:rFonts w:ascii="Times New Roman"/>
                <w:b w:val="false"/>
                <w:i w:val="false"/>
                <w:color w:val="000000"/>
                <w:sz w:val="20"/>
              </w:rPr>
              <w:t>1) өздігінен жүретін шағын көлемді кемені басқару құқығына куәлік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осы Қағидаларға 1-қосымшаға сәйкес нысан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кеме жүргізушісі мамандығы бойынша оқу орнын бітіргені туралы диплом не жергілікті атқарушы органдарда есепте тұрған шағын көлемді кемелердің кеме жүргізушілерін даярлау курстарын бітіргені туралы куәлік (анықтама) немесе "Қазақстан Республикасының мемлекеттік басқару деңгейлері арасындағы өкілеттіктердің аражігін ажырату мәселелері бойынша Қазақстан Республикасының кейбір заңнамалық актілеріне өзгерістер мен толықтырулар енгізу туралы" Қазақстан Республикасы Заңы қолданысқа енгізілгенге дейін уәкілетті органның аумақтық бөлімшелерінде есепте тұрған кемелерге қатысты, осы Қағидаларға 2-қосымшаға сәйкес нысан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 Республикасы Денсаулық сақтау министрінің міндетін атқарушының 2020 жылғы 30 қазандағы № ҚР ДСМ-175/2020 "Денсаулық сақтау саласындағы есепке алу құжаттамасының нысандарын, сондай-ақ оларды толтыру жөніндегі нұсқаулықтарды бекіту туралы" </w:t>
            </w:r>
            <w:r>
              <w:rPr>
                <w:rFonts w:ascii="Times New Roman"/>
                <w:b w:val="false"/>
                <w:i w:val="false"/>
                <w:color w:val="000000"/>
                <w:sz w:val="20"/>
              </w:rPr>
              <w:t>бұйрығымен</w:t>
            </w:r>
            <w:r>
              <w:rPr>
                <w:rFonts w:ascii="Times New Roman"/>
                <w:b w:val="false"/>
                <w:i w:val="false"/>
                <w:color w:val="000000"/>
                <w:sz w:val="20"/>
              </w:rPr>
              <w:t xml:space="preserve"> бекітілген 073/у нысанындағы медициналық анықтама (Қазақстан Республикасының нормативтік құқықтық актілерді мемлекеттік тіркеу тізілімінде № 21579 болып тіркелген) (бұдан әрі – 073/у нысанындағы медициналық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2,5x3,5 сантиметрлік екі фотосурет;</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басты куәландыратын құжат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2) өздігінен жүретін шағын көлемді кемені басқару құқығына куәліктің телнұсқасын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осы Қағидаларға 6-қосымшаға сәйкес нысан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2,5x3, 5 сантиметрлік бір фотосурет;</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басты куәландыратын құжат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бұрын берілген куәліктің қолданылу мерзімі өткен жағдайда өздігінен жүретін шағын көлемді кемені басқару құқығына куәлік беру және жүзу ауданының және (немесе) кеме үлгісінің өзгеруіне байланысты өздігінен жүретін шағын көлемді кемені басқару құқығына куәлік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1-қосымшаға сәйкес нысан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бұрын өздігінен жүретін шағын көлемді кемелерді басқару құқығына берілген куәлік;</w:t>
            </w:r>
          </w:p>
          <w:p>
            <w:pPr>
              <w:spacing w:after="20"/>
              <w:ind w:left="20"/>
              <w:jc w:val="both"/>
            </w:pPr>
            <w:r>
              <w:rPr>
                <w:rFonts w:ascii="Times New Roman"/>
                <w:b w:val="false"/>
                <w:i w:val="false"/>
                <w:color w:val="000000"/>
                <w:sz w:val="20"/>
              </w:rPr>
              <w:t>
</w:t>
            </w:r>
            <w:r>
              <w:rPr>
                <w:rFonts w:ascii="Times New Roman"/>
                <w:b w:val="false"/>
                <w:i w:val="false"/>
                <w:color w:val="000000"/>
                <w:sz w:val="20"/>
              </w:rPr>
              <w:t>№ 073/е нысан бойынша медициналық анықтаманың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2,5x3,5 сантиметрлік екі фотосурет;</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басты куәландыратын құжат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4) "жүзу ауданының және (немесе) кеме түрінің өзгеруіне байланысты өздігінен жүретін шағын көлемді кемені басқару құқығына куәлік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1-қосымшаға сәйкес нысан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бұрын өздігінен жүретін шағын көлемді кемелерді басқару құқығына берілген куәлік;</w:t>
            </w:r>
          </w:p>
          <w:p>
            <w:pPr>
              <w:spacing w:after="20"/>
              <w:ind w:left="20"/>
              <w:jc w:val="both"/>
            </w:pPr>
            <w:r>
              <w:rPr>
                <w:rFonts w:ascii="Times New Roman"/>
                <w:b w:val="false"/>
                <w:i w:val="false"/>
                <w:color w:val="000000"/>
                <w:sz w:val="20"/>
              </w:rPr>
              <w:t>
</w:t>
            </w:r>
            <w:r>
              <w:rPr>
                <w:rFonts w:ascii="Times New Roman"/>
                <w:b w:val="false"/>
                <w:i w:val="false"/>
                <w:color w:val="000000"/>
                <w:sz w:val="20"/>
              </w:rPr>
              <w:t>№ 073/е нысан бойынша медициналық анықтаманың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2,5x3,5 сантиметрлік екі фотосурет;</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басын куәландыратын құжат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үкімет" веб-порталы арқылы:</w:t>
            </w:r>
          </w:p>
          <w:p>
            <w:pPr>
              <w:spacing w:after="20"/>
              <w:ind w:left="20"/>
              <w:jc w:val="both"/>
            </w:pPr>
            <w:r>
              <w:rPr>
                <w:rFonts w:ascii="Times New Roman"/>
                <w:b w:val="false"/>
                <w:i w:val="false"/>
                <w:color w:val="000000"/>
                <w:sz w:val="20"/>
              </w:rPr>
              <w:t>
</w:t>
            </w:r>
            <w:r>
              <w:rPr>
                <w:rFonts w:ascii="Times New Roman"/>
                <w:b w:val="false"/>
                <w:i w:val="false"/>
                <w:color w:val="000000"/>
                <w:sz w:val="20"/>
              </w:rPr>
              <w:t>1) өздігінен жүретін шағын көлемді кемені басқару құқығына куәлік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осы Қағидаларға 1-қосымшаға немесе бір реттік парольге сәйкес нысан бойынша көрсетілетін қызметті алушының электрондық – цифрлық қолтаңбасымен (бұдан әрі – ЭЦҚ) куәландырылған электрондық құжат нысанындағы өтініш ұялы байланыс операторы ұсынған көрсетілетін қызметті алушының абоненттік нөмірін тіркеген және "цифрлық үкімет" веб-порталының есептік жазбасына қосқан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кеме жүргізуші мамандығы бойынша оқу орнын бітіргені туралы дипломның не шағын көлемді кемелердің кеме жүргізушілерін даярлау жөніндегі курстарды аяқтағаны туралы куәліктің (анықтаманың)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073/е нысан бойынша медициналық анықтаманың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көлемі 2,5x3,5 сантиметр болатын екі фотосурет (емтиханды сәтті тапсырған кезде Мемлекеттік корпорацияға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өздігінен жүретін шағын көлемді кемені басқару құқығына куәліктің телнұсқасын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осы Қағидаларға 6-қосымшаға немесе бір реттік парольге сәйкес нысан бойынша көрсетілетін қызметті алушының электрондық – цифрлық қолтаңбасымен (бұдан әрі – ЭЦҚ) куәландырылған электрондық құжат нысанындағы өтініш, ұялы байланыс операторы ұсынған көрсетілетін қызметті алушының абоненттік нөмірін тіркеген және "цифрлық үкімет" веб-порталының есептік жазбасына қосқан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көлемі 2,5x3,5 сантиметр болатын бір фотосурет (Мемлекеттік корпорацияға "цифрлық үкімет" веб-порталына құжаттар тапсырылған күні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бұрын берілген куәліктің қолданылу мерзімі өткен жағдайда өздігінен жүретін шағын көлемді кемені басқару құқығына куәлік беру және жүзу ауданының және (немесе) кеме үлгісінің өзгеруіне байланысты өздігінен жүретін шағын көлемді кемені басқару құқығына куәлік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осы Қағидаларға 1-қосымшаға немесе бір реттік парольге сәйкес нысан бойынша көрсетілетін қызметті алушының электрондық – цифрлық қолтаңбасымен (бұдан әрі – ЭЦҚ) куәландырылған электрондық құжат нысанындағы өтініш ұялы байланыс операторы ұсынған көрсетілетін қызметті алушының абоненттік нөмірін тіркеген және "цифрлық үкімет" веб-порталының есептік жазбасына қосқан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өздігінен жүретін шағын көлемді кемелерді басқару құқығына бұрын берілген куәліктің электрондық көшірмесі (түпнұсқасы мемлекеттік көрсетілетін қызмет нәтижесін беру кезінде Мемлекеттік корпорацияға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073/е нысан бойынша медициналық анықтаманың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көлемі 2,5x3,5 сантиметр болатын екі түсті фотосурет (Мемлекеттік корпорацияға "цифрлық үкіметтің" веб-порталына құжаттар тапсырылған күні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"жүзу ауданының және (немесе) кеме түрінің өзгеруіне байланысты өздігінен жүретін шағын көлемді кемені басқару құқығына куәлік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1-қосымшаға немесе бір реттік парольге сәйкес нысан бойынша көрсетілетін қызметті алушының электрондық – цифрлық қолтаңбасымен (бұдан әрі – ЭЦҚ) куәландырылған электрондық құжат нысанындағы өтініш ұялы байланыс операторы ұсынған көрсетілетін қызметті алушының абоненттік нөмірін тіркеген және "цифрлық үкімет" веб-порталының есептік жазбасына қосқан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өздігінен жүретін шағын көлемді кемелерді басқару құқығына бұрын берілген куәліктің электрондық көшірмесі (түпнұсқасы мемлекеттік көрсетілетін қызмет нәтижесін беру кезінде Мемлекеттік корпорацияға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073/е нысан бойынша медициналық анықтаманың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көлемі 2, 5x3, 5 сантиметр болатын екі түсті фотосурет (Мемлекеттік корпорацияға "цифрлық үкіметтің" веб-порталына құжаттар тапсырылған күні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берушілер цифрлық құжаттарды "цифрлық үкімет" веб-порталында тіркелген пайдаланушының ұялы байланысының абоненттік нөмірі арқылы бір реттік парольді беру арқылы немесе "цифрлық үкімет" веб-порталының хабарламасына жауап ретінде қысқа мәтіндік хабарлама жіберу арқылы ұсынылған құжат иесінің келісімі болған жағдайда іске асырылған интеграция арқылы цифрлық құжаттар сервисінен алады.</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құжаттар туралы, заңды тұлғаны мемлекеттік тіркеу (қайта тіркеу) туралы, дара кәсіпкер ретінде тіркеу туралы мәліметтерді көрсетілетін қызметті беруші төлемді растайтын құжатты тиісті мемлекеттік цифрлық жүйелерден "цифрлық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және оның кіші түрлерін (бар болса)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6" w:id="1055"/>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bookmarkEnd w:id="1055"/>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xml:space="preserve">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9" w:id="1056"/>
          <w:p>
            <w:pPr>
              <w:spacing w:after="20"/>
              <w:ind w:left="20"/>
              <w:jc w:val="both"/>
            </w:pPr>
            <w:r>
              <w:rPr>
                <w:rFonts w:ascii="Times New Roman"/>
                <w:b w:val="false"/>
                <w:i w:val="false"/>
                <w:color w:val="000000"/>
                <w:sz w:val="20"/>
              </w:rPr>
              <w:t>
Көрсетілетін қызметті алушының ЭЦҚ болған жағдайда "цифрлық үкімет" веб-порталы арқылы электрондық нысанда мемлекеттік қызметті алу мүмкіндігі бар.</w:t>
            </w:r>
          </w:p>
          <w:bookmarkEnd w:id="1056"/>
          <w:p>
            <w:pPr>
              <w:spacing w:after="20"/>
              <w:ind w:left="20"/>
              <w:jc w:val="both"/>
            </w:pPr>
            <w:r>
              <w:rPr>
                <w:rFonts w:ascii="Times New Roman"/>
                <w:b w:val="false"/>
                <w:i w:val="false"/>
                <w:color w:val="000000"/>
                <w:sz w:val="20"/>
              </w:rPr>
              <w:t>
Көрсетілетін қызметті алушының " цифрлық үкімет" веб-порталының "жеке кабинеті", көрсетілетін қызметті берушінің анықтамалық қызметтері, сондай-ақ Бірыңғай байланыс орталығы: 1414, 8-800-080-7777 арқылы қашықтықтан қол жеткізу режимінде Мемлекеттік қызмет көрсету тәртібі мен мәртебесі туралы ақпарат алу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коммуникациялар</w:t>
            </w:r>
            <w:r>
              <w:br/>
            </w:r>
            <w:r>
              <w:rPr>
                <w:rFonts w:ascii="Times New Roman"/>
                <w:b w:val="false"/>
                <w:i w:val="false"/>
                <w:color w:val="000000"/>
                <w:sz w:val="20"/>
              </w:rPr>
              <w:t xml:space="preserve">министрінің, Қазақстан </w:t>
            </w:r>
            <w:r>
              <w:br/>
            </w:r>
            <w:r>
              <w:rPr>
                <w:rFonts w:ascii="Times New Roman"/>
                <w:b w:val="false"/>
                <w:i w:val="false"/>
                <w:color w:val="000000"/>
                <w:sz w:val="20"/>
              </w:rPr>
              <w:t>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 xml:space="preserve">министрінің, Қазақстан </w:t>
            </w:r>
            <w:r>
              <w:br/>
            </w:r>
            <w:r>
              <w:rPr>
                <w:rFonts w:ascii="Times New Roman"/>
                <w:b w:val="false"/>
                <w:i w:val="false"/>
                <w:color w:val="000000"/>
                <w:sz w:val="20"/>
              </w:rPr>
              <w:t>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 xml:space="preserve">даму 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45-қосымша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 жүргізушілерді</w:t>
            </w:r>
            <w:r>
              <w:br/>
            </w:r>
            <w:r>
              <w:rPr>
                <w:rFonts w:ascii="Times New Roman"/>
                <w:b w:val="false"/>
                <w:i w:val="false"/>
                <w:color w:val="000000"/>
                <w:sz w:val="20"/>
              </w:rPr>
              <w:t>шағын көлемді кемені</w:t>
            </w:r>
            <w:r>
              <w:br/>
            </w:r>
            <w:r>
              <w:rPr>
                <w:rFonts w:ascii="Times New Roman"/>
                <w:b w:val="false"/>
                <w:i w:val="false"/>
                <w:color w:val="000000"/>
                <w:sz w:val="20"/>
              </w:rPr>
              <w:t>басқару құқығына</w:t>
            </w:r>
            <w:r>
              <w:br/>
            </w:r>
            <w:r>
              <w:rPr>
                <w:rFonts w:ascii="Times New Roman"/>
                <w:b w:val="false"/>
                <w:i w:val="false"/>
                <w:color w:val="000000"/>
                <w:sz w:val="20"/>
              </w:rPr>
              <w:t>аттестаттау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 органның</w:t>
            </w:r>
            <w:r>
              <w:br/>
            </w:r>
            <w:r>
              <w:rPr>
                <w:rFonts w:ascii="Times New Roman"/>
                <w:b w:val="false"/>
                <w:i w:val="false"/>
                <w:color w:val="000000"/>
                <w:sz w:val="20"/>
              </w:rPr>
              <w:t xml:space="preserve">басшысына </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 (бар болса)</w:t>
            </w:r>
            <w:r>
              <w:br/>
            </w:r>
            <w:r>
              <w:rPr>
                <w:rFonts w:ascii="Times New Roman"/>
                <w:b w:val="false"/>
                <w:i w:val="false"/>
                <w:color w:val="000000"/>
                <w:sz w:val="20"/>
              </w:rPr>
              <w:t>(бұдан әрі – Т.А.Ә.)</w:t>
            </w:r>
            <w:r>
              <w:br/>
            </w:r>
            <w:r>
              <w:rPr>
                <w:rFonts w:ascii="Times New Roman"/>
                <w:b w:val="false"/>
                <w:i w:val="false"/>
                <w:color w:val="000000"/>
                <w:sz w:val="20"/>
              </w:rPr>
              <w:t>___________________________</w:t>
            </w:r>
            <w:r>
              <w:br/>
            </w:r>
            <w:r>
              <w:rPr>
                <w:rFonts w:ascii="Times New Roman"/>
                <w:b w:val="false"/>
                <w:i w:val="false"/>
                <w:color w:val="000000"/>
                <w:sz w:val="20"/>
              </w:rPr>
              <w:t xml:space="preserve">(Т.А.Ә. туған күні, үйінің </w:t>
            </w:r>
            <w:r>
              <w:br/>
            </w:r>
            <w:r>
              <w:rPr>
                <w:rFonts w:ascii="Times New Roman"/>
                <w:b w:val="false"/>
                <w:i w:val="false"/>
                <w:color w:val="000000"/>
                <w:sz w:val="20"/>
              </w:rPr>
              <w:t>мекенжайы,</w:t>
            </w:r>
            <w:r>
              <w:br/>
            </w:r>
            <w:r>
              <w:rPr>
                <w:rFonts w:ascii="Times New Roman"/>
                <w:b w:val="false"/>
                <w:i w:val="false"/>
                <w:color w:val="000000"/>
                <w:sz w:val="20"/>
              </w:rPr>
              <w:t>байланыс телефоны, Жеке</w:t>
            </w:r>
            <w:r>
              <w:br/>
            </w:r>
            <w:r>
              <w:rPr>
                <w:rFonts w:ascii="Times New Roman"/>
                <w:b w:val="false"/>
                <w:i w:val="false"/>
                <w:color w:val="000000"/>
                <w:sz w:val="20"/>
              </w:rPr>
              <w:t>сәйкестендіру номері)</w:t>
            </w:r>
          </w:p>
        </w:tc>
      </w:tr>
    </w:tbl>
    <w:bookmarkStart w:name="z2109" w:id="1057"/>
    <w:p>
      <w:pPr>
        <w:spacing w:after="0"/>
        <w:ind w:left="0"/>
        <w:jc w:val="left"/>
      </w:pPr>
      <w:r>
        <w:rPr>
          <w:rFonts w:ascii="Times New Roman"/>
          <w:b/>
          <w:i w:val="false"/>
          <w:color w:val="000000"/>
        </w:rPr>
        <w:t xml:space="preserve"> Өздігінен жүретін шағын көлемді кемені басқару құқығына куәліктің телнұсқасын беруге арналған өтініш</w:t>
      </w:r>
    </w:p>
    <w:bookmarkEnd w:id="1057"/>
    <w:bookmarkStart w:name="z2110" w:id="1058"/>
    <w:p>
      <w:pPr>
        <w:spacing w:after="0"/>
        <w:ind w:left="0"/>
        <w:jc w:val="both"/>
      </w:pPr>
      <w:r>
        <w:rPr>
          <w:rFonts w:ascii="Times New Roman"/>
          <w:b w:val="false"/>
          <w:i w:val="false"/>
          <w:color w:val="000000"/>
          <w:sz w:val="28"/>
        </w:rPr>
        <w:t>
      Өздігінен жүретін шағын көлемді кемені басқару құқығына куәліктің телнұсқасын беруді сұраймын.</w:t>
      </w:r>
    </w:p>
    <w:bookmarkEnd w:id="1058"/>
    <w:bookmarkStart w:name="z2111" w:id="1059"/>
    <w:p>
      <w:pPr>
        <w:spacing w:after="0"/>
        <w:ind w:left="0"/>
        <w:jc w:val="both"/>
      </w:pPr>
      <w:r>
        <w:rPr>
          <w:rFonts w:ascii="Times New Roman"/>
          <w:b w:val="false"/>
          <w:i w:val="false"/>
          <w:color w:val="000000"/>
          <w:sz w:val="28"/>
        </w:rPr>
        <w:t>
      20__жылғы "__" ________ өздігінен жүретін шағын көлемді кемені басқару құқығына куәлік мынадай жағдайларда жоғалған:</w:t>
      </w:r>
    </w:p>
    <w:bookmarkEnd w:id="1059"/>
    <w:bookmarkStart w:name="z2112" w:id="1060"/>
    <w:p>
      <w:pPr>
        <w:spacing w:after="0"/>
        <w:ind w:left="0"/>
        <w:jc w:val="both"/>
      </w:pPr>
      <w:r>
        <w:rPr>
          <w:rFonts w:ascii="Times New Roman"/>
          <w:b w:val="false"/>
          <w:i w:val="false"/>
          <w:color w:val="000000"/>
          <w:sz w:val="28"/>
        </w:rPr>
        <w:t>
      __________________________________________________________________________</w:t>
      </w:r>
    </w:p>
    <w:bookmarkEnd w:id="1060"/>
    <w:bookmarkStart w:name="z2114" w:id="1061"/>
    <w:p>
      <w:pPr>
        <w:spacing w:after="0"/>
        <w:ind w:left="0"/>
        <w:jc w:val="both"/>
      </w:pPr>
      <w:r>
        <w:rPr>
          <w:rFonts w:ascii="Times New Roman"/>
          <w:b w:val="false"/>
          <w:i w:val="false"/>
          <w:color w:val="000000"/>
          <w:sz w:val="28"/>
        </w:rPr>
        <w:t>
      ________________________________________________________________________________</w:t>
      </w:r>
      <w:r>
        <w:rPr>
          <w:rFonts w:ascii="Times New Roman"/>
          <w:b w:val="false"/>
          <w:i w:val="false"/>
          <w:color w:val="000000"/>
          <w:sz w:val="28"/>
        </w:rPr>
        <w:t>Мынадай құжаттарды ұсынамын:</w:t>
      </w:r>
    </w:p>
    <w:bookmarkEnd w:id="1061"/>
    <w:bookmarkStart w:name="z2116" w:id="1062"/>
    <w:p>
      <w:pPr>
        <w:spacing w:after="0"/>
        <w:ind w:left="0"/>
        <w:jc w:val="both"/>
      </w:pPr>
      <w:r>
        <w:rPr>
          <w:rFonts w:ascii="Times New Roman"/>
          <w:b w:val="false"/>
          <w:i w:val="false"/>
          <w:color w:val="000000"/>
          <w:sz w:val="28"/>
        </w:rPr>
        <w:t>
      1.____________________________;</w:t>
      </w:r>
    </w:p>
    <w:bookmarkEnd w:id="1062"/>
    <w:bookmarkStart w:name="z2117" w:id="1063"/>
    <w:p>
      <w:pPr>
        <w:spacing w:after="0"/>
        <w:ind w:left="0"/>
        <w:jc w:val="both"/>
      </w:pPr>
      <w:r>
        <w:rPr>
          <w:rFonts w:ascii="Times New Roman"/>
          <w:b w:val="false"/>
          <w:i w:val="false"/>
          <w:color w:val="000000"/>
          <w:sz w:val="28"/>
        </w:rPr>
        <w:t>
      2.____________________________.</w:t>
      </w:r>
    </w:p>
    <w:bookmarkEnd w:id="1063"/>
    <w:bookmarkStart w:name="z2118" w:id="1064"/>
    <w:p>
      <w:pPr>
        <w:spacing w:after="0"/>
        <w:ind w:left="0"/>
        <w:jc w:val="both"/>
      </w:pPr>
      <w:r>
        <w:rPr>
          <w:rFonts w:ascii="Times New Roman"/>
          <w:b w:val="false"/>
          <w:i w:val="false"/>
          <w:color w:val="000000"/>
          <w:sz w:val="28"/>
        </w:rPr>
        <w:t>
      3.____________________________;</w:t>
      </w:r>
    </w:p>
    <w:bookmarkEnd w:id="1064"/>
    <w:bookmarkStart w:name="z2119" w:id="1065"/>
    <w:p>
      <w:pPr>
        <w:spacing w:after="0"/>
        <w:ind w:left="0"/>
        <w:jc w:val="both"/>
      </w:pPr>
      <w:r>
        <w:rPr>
          <w:rFonts w:ascii="Times New Roman"/>
          <w:b w:val="false"/>
          <w:i w:val="false"/>
          <w:color w:val="000000"/>
          <w:sz w:val="28"/>
        </w:rPr>
        <w:t>
      Цифрлық жүйелердегі заңмен қорғалатын құпияны құрайтын мәліметтерді пайдалануға келісім беремін.</w:t>
      </w:r>
    </w:p>
    <w:bookmarkEnd w:id="1065"/>
    <w:p>
      <w:pPr>
        <w:spacing w:after="0"/>
        <w:ind w:left="0"/>
        <w:jc w:val="both"/>
      </w:pPr>
      <w:bookmarkStart w:name="z2120" w:id="1066"/>
      <w:r>
        <w:rPr>
          <w:rFonts w:ascii="Times New Roman"/>
          <w:b w:val="false"/>
          <w:i w:val="false"/>
          <w:color w:val="000000"/>
          <w:sz w:val="28"/>
        </w:rPr>
        <w:t>
      20 ____ жылғы "___" ____________________________________________</w:t>
      </w:r>
    </w:p>
    <w:bookmarkEnd w:id="1066"/>
    <w:p>
      <w:pPr>
        <w:spacing w:after="0"/>
        <w:ind w:left="0"/>
        <w:jc w:val="both"/>
      </w:pPr>
      <w:r>
        <w:rPr>
          <w:rFonts w:ascii="Times New Roman"/>
          <w:b w:val="false"/>
          <w:i w:val="false"/>
          <w:color w:val="000000"/>
          <w:sz w:val="28"/>
        </w:rPr>
        <w:t>(өтініш берушінің жеке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Көлік </w:t>
            </w:r>
            <w:r>
              <w:br/>
            </w:r>
            <w:r>
              <w:rPr>
                <w:rFonts w:ascii="Times New Roman"/>
                <w:b w:val="false"/>
                <w:i w:val="false"/>
                <w:color w:val="000000"/>
                <w:sz w:val="20"/>
              </w:rPr>
              <w:t xml:space="preserve">және коммуникациялар </w:t>
            </w:r>
            <w:r>
              <w:br/>
            </w:r>
            <w:r>
              <w:rPr>
                <w:rFonts w:ascii="Times New Roman"/>
                <w:b w:val="false"/>
                <w:i w:val="false"/>
                <w:color w:val="000000"/>
                <w:sz w:val="20"/>
              </w:rPr>
              <w:t xml:space="preserve">министрінің, Қазақстан </w:t>
            </w:r>
            <w:r>
              <w:br/>
            </w:r>
            <w:r>
              <w:rPr>
                <w:rFonts w:ascii="Times New Roman"/>
                <w:b w:val="false"/>
                <w:i w:val="false"/>
                <w:color w:val="000000"/>
                <w:sz w:val="20"/>
              </w:rPr>
              <w:t xml:space="preserve">Республикасы Инвестициялар </w:t>
            </w:r>
            <w:r>
              <w:br/>
            </w:r>
            <w:r>
              <w:rPr>
                <w:rFonts w:ascii="Times New Roman"/>
                <w:b w:val="false"/>
                <w:i w:val="false"/>
                <w:color w:val="000000"/>
                <w:sz w:val="20"/>
              </w:rPr>
              <w:t xml:space="preserve">және даму министрінің,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 xml:space="preserve">атқарушының, Қазақстан </w:t>
            </w:r>
            <w:r>
              <w:br/>
            </w:r>
            <w:r>
              <w:rPr>
                <w:rFonts w:ascii="Times New Roman"/>
                <w:b w:val="false"/>
                <w:i w:val="false"/>
                <w:color w:val="000000"/>
                <w:sz w:val="20"/>
              </w:rPr>
              <w:t xml:space="preserve">Республикасы Индустрия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 xml:space="preserve">атқарушының өзгерістер мен </w:t>
            </w:r>
            <w:r>
              <w:br/>
            </w:r>
            <w:r>
              <w:rPr>
                <w:rFonts w:ascii="Times New Roman"/>
                <w:b w:val="false"/>
                <w:i w:val="false"/>
                <w:color w:val="000000"/>
                <w:sz w:val="20"/>
              </w:rPr>
              <w:t xml:space="preserve">толықтырулар енгізілетін кейбір </w:t>
            </w:r>
            <w:r>
              <w:br/>
            </w:r>
            <w:r>
              <w:rPr>
                <w:rFonts w:ascii="Times New Roman"/>
                <w:b w:val="false"/>
                <w:i w:val="false"/>
                <w:color w:val="000000"/>
                <w:sz w:val="20"/>
              </w:rPr>
              <w:t xml:space="preserve">бұйрықтарының тізбесіне </w:t>
            </w:r>
            <w:r>
              <w:br/>
            </w:r>
            <w:r>
              <w:rPr>
                <w:rFonts w:ascii="Times New Roman"/>
                <w:b w:val="false"/>
                <w:i w:val="false"/>
                <w:color w:val="000000"/>
                <w:sz w:val="20"/>
              </w:rPr>
              <w:t>46-қосымша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Жүктерді автомобиль көлігімен</w:t>
            </w:r>
            <w:r>
              <w:br/>
            </w:r>
            <w:r>
              <w:rPr>
                <w:rFonts w:ascii="Times New Roman"/>
                <w:b w:val="false"/>
                <w:i w:val="false"/>
                <w:color w:val="000000"/>
                <w:sz w:val="20"/>
              </w:rPr>
              <w:t>тасымалдау қағидаларына</w:t>
            </w:r>
            <w:r>
              <w:br/>
            </w:r>
            <w:r>
              <w:rPr>
                <w:rFonts w:ascii="Times New Roman"/>
                <w:b w:val="false"/>
                <w:i w:val="false"/>
                <w:color w:val="000000"/>
                <w:sz w:val="20"/>
              </w:rPr>
              <w:t>1-1-қосымша</w:t>
            </w:r>
          </w:p>
        </w:tc>
      </w:tr>
    </w:tbl>
    <w:bookmarkStart w:name="z2126" w:id="1067"/>
    <w:p>
      <w:pPr>
        <w:spacing w:after="0"/>
        <w:ind w:left="0"/>
        <w:jc w:val="left"/>
      </w:pPr>
      <w:r>
        <w:rPr>
          <w:rFonts w:ascii="Times New Roman"/>
          <w:b/>
          <w:i w:val="false"/>
          <w:color w:val="000000"/>
        </w:rPr>
        <w:t xml:space="preserve"> "Тез бұзылатын тамақ өнімдерін халықаралық тасымалдау және осы тасымалдарға арналған арнайы көлік құралдары туралы келісімге сәйкес берілген куәлік" мемлекеттік қызмет көрсетуге қойылатын негізгі талаптардың тізбесі</w:t>
      </w:r>
    </w:p>
    <w:bookmarkEnd w:id="10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министрлігінің Автомобиль көлігі және көліктік бақылау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көрсетілетің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7" w:id="1068"/>
          <w:p>
            <w:pPr>
              <w:spacing w:after="20"/>
              <w:ind w:left="20"/>
              <w:jc w:val="both"/>
            </w:pPr>
            <w:r>
              <w:rPr>
                <w:rFonts w:ascii="Times New Roman"/>
                <w:b w:val="false"/>
                <w:i w:val="false"/>
                <w:color w:val="000000"/>
                <w:sz w:val="20"/>
              </w:rPr>
              <w:t>
1) көрсетілетін қызметті берушінің кеңсесі,</w:t>
            </w:r>
          </w:p>
          <w:bookmarkEnd w:id="1068"/>
          <w:p>
            <w:pPr>
              <w:spacing w:after="20"/>
              <w:ind w:left="20"/>
              <w:jc w:val="both"/>
            </w:pPr>
            <w:r>
              <w:rPr>
                <w:rFonts w:ascii="Times New Roman"/>
                <w:b w:val="false"/>
                <w:i w:val="false"/>
                <w:color w:val="000000"/>
                <w:sz w:val="20"/>
              </w:rPr>
              <w:t>
2) "Е-лицензиялау "Мемлекеттік деректер қоры" цифрлық жүйесі порталы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 / қағаз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8" w:id="1069"/>
          <w:p>
            <w:pPr>
              <w:spacing w:after="20"/>
              <w:ind w:left="20"/>
              <w:jc w:val="both"/>
            </w:pPr>
            <w:r>
              <w:rPr>
                <w:rFonts w:ascii="Times New Roman"/>
                <w:b w:val="false"/>
                <w:i w:val="false"/>
                <w:color w:val="000000"/>
                <w:sz w:val="20"/>
              </w:rPr>
              <w:t>
 </w:t>
            </w:r>
          </w:p>
          <w:bookmarkEnd w:id="1069"/>
          <w:p>
            <w:pPr>
              <w:spacing w:after="20"/>
              <w:ind w:left="20"/>
              <w:jc w:val="both"/>
            </w:pPr>
            <w:r>
              <w:rPr>
                <w:rFonts w:ascii="Times New Roman"/>
                <w:b w:val="false"/>
                <w:i w:val="false"/>
                <w:color w:val="000000"/>
                <w:sz w:val="20"/>
              </w:rPr>
              <w:t>
Мемлекеттік қызметті және оның кіші түрлерін (бар болса)</w:t>
            </w:r>
          </w:p>
          <w:p>
            <w:pPr>
              <w:spacing w:after="20"/>
              <w:ind w:left="20"/>
              <w:jc w:val="both"/>
            </w:pPr>
            <w:r>
              <w:rPr>
                <w:rFonts w:ascii="Times New Roman"/>
                <w:b w:val="false"/>
                <w:i w:val="false"/>
                <w:color w:val="000000"/>
                <w:sz w:val="20"/>
              </w:rPr>
              <w:t>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9" w:id="1070"/>
          <w:p>
            <w:pPr>
              <w:spacing w:after="20"/>
              <w:ind w:left="20"/>
              <w:jc w:val="both"/>
            </w:pPr>
            <w:r>
              <w:rPr>
                <w:rFonts w:ascii="Times New Roman"/>
                <w:b w:val="false"/>
                <w:i w:val="false"/>
                <w:color w:val="000000"/>
                <w:sz w:val="20"/>
              </w:rPr>
              <w:t>
Тез бұзылатын тамақ өнімдерін халықаралық тасымалдау туралы және осы тасымалдарға арналған арнайы көлік құралдары туралы келісімге сәйкес берілген куәлік не мемлекеттік қызмет көрсетуден бас тарту туралы дәлелді жауап.</w:t>
            </w:r>
          </w:p>
          <w:bookmarkEnd w:id="1070"/>
          <w:p>
            <w:pPr>
              <w:spacing w:after="20"/>
              <w:ind w:left="20"/>
              <w:jc w:val="both"/>
            </w:pPr>
            <w:r>
              <w:rPr>
                <w:rFonts w:ascii="Times New Roman"/>
                <w:b w:val="false"/>
                <w:i w:val="false"/>
                <w:color w:val="000000"/>
                <w:sz w:val="20"/>
              </w:rPr>
              <w:t>
Мемлекеттік қызметті алу үшін портал арқылы жүгінген кезде көрсетілетін қызметті берушінің уәкілетті тұлғасының электрондық цифрлық қолтаңбасымен (бұдан әрі – ЭЦҚ) куәландырылған электрондық құжат нысанында нәтижені алу орны мен күні көрсетілген хабарлама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0" w:id="1071"/>
          <w:p>
            <w:pPr>
              <w:spacing w:after="20"/>
              <w:ind w:left="20"/>
              <w:jc w:val="both"/>
            </w:pPr>
            <w:r>
              <w:rPr>
                <w:rFonts w:ascii="Times New Roman"/>
                <w:b w:val="false"/>
                <w:i w:val="false"/>
                <w:color w:val="000000"/>
                <w:sz w:val="20"/>
              </w:rPr>
              <w:t xml:space="preserve">
1) көрсетілетін қызметті берушінің -Қазақстан Республикасының еңбек </w:t>
            </w:r>
            <w:r>
              <w:rPr>
                <w:rFonts w:ascii="Times New Roman"/>
                <w:b w:val="false"/>
                <w:i w:val="false"/>
                <w:color w:val="000000"/>
                <w:sz w:val="20"/>
              </w:rPr>
              <w:t>заңнамасына</w:t>
            </w:r>
            <w:r>
              <w:rPr>
                <w:rFonts w:ascii="Times New Roman"/>
                <w:b w:val="false"/>
                <w:i w:val="false"/>
                <w:color w:val="000000"/>
                <w:sz w:val="20"/>
              </w:rPr>
              <w:t xml:space="preserve"> сәйкес демалыс және мереке күндерін қоспағанда, дүйсенбіден жұманы қоса алғанда, сағат 12.00-ден 13.30-ға дейінгі түскі үзіліспен сағат 8.00-ден 17.30-ға дейін.</w:t>
            </w:r>
          </w:p>
          <w:bookmarkEnd w:id="1071"/>
          <w:p>
            <w:pPr>
              <w:spacing w:after="20"/>
              <w:ind w:left="20"/>
              <w:jc w:val="both"/>
            </w:pPr>
            <w:r>
              <w:rPr>
                <w:rFonts w:ascii="Times New Roman"/>
                <w:b w:val="false"/>
                <w:i w:val="false"/>
                <w:color w:val="000000"/>
                <w:sz w:val="20"/>
              </w:rPr>
              <w:t>
</w:t>
            </w:r>
            <w:r>
              <w:rPr>
                <w:rFonts w:ascii="Times New Roman"/>
                <w:b w:val="false"/>
                <w:i w:val="false"/>
                <w:color w:val="000000"/>
                <w:sz w:val="20"/>
              </w:rPr>
              <w:t>Өтінішті қабылдау және Мемлекеттік қызметті көрсету нәтижесі және оның кіші түрлерін (бар болса) беру сағат 12.00-ден 13.30-ға дейінгі түскі үзіліспен сағат 8.00-ден 17.00-ге дейін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алдын ала жазылусыз және жеделдетілген қызмет көрсетусіз кезек тәртібімен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порталдың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 transport@transport.gov.kz Министрліктің интернет-ресурсында орналастырылған "Мемлекеттік қызметтер" бөлімі.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Мемлекеттік қызметті және оның кіші түрлерін (бар болса) көрсету үшін көрсетілетін қызметті алушыдан талап етілетін құжаттар мен мәліметтердің тізбесі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4" w:id="1072"/>
          <w:p>
            <w:pPr>
              <w:spacing w:after="20"/>
              <w:ind w:left="20"/>
              <w:jc w:val="both"/>
            </w:pPr>
            <w:r>
              <w:rPr>
                <w:rFonts w:ascii="Times New Roman"/>
                <w:b w:val="false"/>
                <w:i w:val="false"/>
                <w:color w:val="000000"/>
                <w:sz w:val="20"/>
              </w:rPr>
              <w:t>
1) көрсетілетін қызметті берушіге:</w:t>
            </w:r>
          </w:p>
          <w:bookmarkEnd w:id="1072"/>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16-қосымшаға сәйкес нысан бойынша өтінім;</w:t>
            </w:r>
          </w:p>
          <w:p>
            <w:pPr>
              <w:spacing w:after="20"/>
              <w:ind w:left="20"/>
              <w:jc w:val="both"/>
            </w:pPr>
            <w:r>
              <w:rPr>
                <w:rFonts w:ascii="Times New Roman"/>
                <w:b w:val="false"/>
                <w:i w:val="false"/>
                <w:color w:val="000000"/>
                <w:sz w:val="20"/>
              </w:rPr>
              <w:t>
</w:t>
            </w:r>
            <w:r>
              <w:rPr>
                <w:rFonts w:ascii="Times New Roman"/>
                <w:b w:val="false"/>
                <w:i w:val="false"/>
                <w:color w:val="000000"/>
                <w:sz w:val="20"/>
              </w:rPr>
              <w:t>Сынақ хаттамасының түпнұсқасы немесе сараптамалық тексеру хаттамасының түпнұсқасы;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"Е-лицензиялау "Мемлекеттік деректер қоры" порталға (бұдан әрі-ЕЛ МДҚ):</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ЭЦҚ қойылған осы Қағидаларға 16-қосымшаға сәйкес электрондық құжат нысанындағы өтінім. Өтінім "цифрлық үкімет" шлюзі арқылы ЕЛ МДҚ-ға жіберіледі;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Сынақ хаттамасының электрондық көшірмесі немесе сараптамалық тексеру хаттамасының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Өтінішті өңдеуді көрсетілетін қызметті беруші ЕЛ МДҚ-ға өтініш келіп түскен кезден бастап жүзеге асырады</w:t>
            </w:r>
          </w:p>
          <w:p>
            <w:pPr>
              <w:spacing w:after="20"/>
              <w:ind w:left="20"/>
              <w:jc w:val="both"/>
            </w:pPr>
            <w:r>
              <w:rPr>
                <w:rFonts w:ascii="Times New Roman"/>
                <w:b w:val="false"/>
                <w:i w:val="false"/>
                <w:color w:val="000000"/>
                <w:sz w:val="20"/>
              </w:rPr>
              <w:t>
Жеке тұлғаның жеке басын куәландыратын құжат туралы мәліметтерді, заңды тұлғаны мемлекеттік тіркеу (қайта тіркеу) туралы анықтаманы, көлік құралын тіркеу туралы куәлікті көрсетілетін қызметті беруші "цифрлық үкімет"шлюзі арқылы тиісті мемлекеттік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және оның кіші түрлерін (бар болса)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1" w:id="1073"/>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1073"/>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xml:space="preserve">
5)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 көрсету үшін талап етілетін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5" w:id="1074"/>
          <w:p>
            <w:pPr>
              <w:spacing w:after="20"/>
              <w:ind w:left="20"/>
              <w:jc w:val="both"/>
            </w:pPr>
            <w:r>
              <w:rPr>
                <w:rFonts w:ascii="Times New Roman"/>
                <w:b w:val="false"/>
                <w:i w:val="false"/>
                <w:color w:val="000000"/>
                <w:sz w:val="20"/>
              </w:rPr>
              <w:t>
Көрсетілетін қызметті алушының ЭЦҚ болған жағдайда портал арқылы электрондық нысанда мемлекеттік қызметті алу мүмкіндігі бар.</w:t>
            </w:r>
          </w:p>
          <w:bookmarkEnd w:id="1074"/>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порталдың "жеке кабинеті", сондай-ақ Бірыңғай байланыс орталығы арқылы қашықтықтан қол жеткізу режимінде Мемлекеттік қызмет көрсету мәртебесі туралы ақпарат алу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www.egov.kz. Порталда Мемлекеттік қызмет көрсету нәтижесі және оның кіші түрлерін (бар болса) көрсетунің түпнұсқалығын тексеруге болады</w:t>
            </w:r>
          </w:p>
          <w:p>
            <w:pPr>
              <w:spacing w:after="20"/>
              <w:ind w:left="20"/>
              <w:jc w:val="both"/>
            </w:pPr>
            <w:r>
              <w:rPr>
                <w:rFonts w:ascii="Times New Roman"/>
                <w:b w:val="false"/>
                <w:i w:val="false"/>
                <w:color w:val="000000"/>
                <w:sz w:val="20"/>
              </w:rPr>
              <w:t>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Көлік </w:t>
            </w:r>
            <w:r>
              <w:br/>
            </w:r>
            <w:r>
              <w:rPr>
                <w:rFonts w:ascii="Times New Roman"/>
                <w:b w:val="false"/>
                <w:i w:val="false"/>
                <w:color w:val="000000"/>
                <w:sz w:val="20"/>
              </w:rPr>
              <w:t xml:space="preserve">және коммуникациялар </w:t>
            </w:r>
            <w:r>
              <w:br/>
            </w:r>
            <w:r>
              <w:rPr>
                <w:rFonts w:ascii="Times New Roman"/>
                <w:b w:val="false"/>
                <w:i w:val="false"/>
                <w:color w:val="000000"/>
                <w:sz w:val="20"/>
              </w:rPr>
              <w:t xml:space="preserve">министрінің, Қазақстан </w:t>
            </w:r>
            <w:r>
              <w:br/>
            </w:r>
            <w:r>
              <w:rPr>
                <w:rFonts w:ascii="Times New Roman"/>
                <w:b w:val="false"/>
                <w:i w:val="false"/>
                <w:color w:val="000000"/>
                <w:sz w:val="20"/>
              </w:rPr>
              <w:t xml:space="preserve">Республикасы Инвестициялар </w:t>
            </w:r>
            <w:r>
              <w:br/>
            </w:r>
            <w:r>
              <w:rPr>
                <w:rFonts w:ascii="Times New Roman"/>
                <w:b w:val="false"/>
                <w:i w:val="false"/>
                <w:color w:val="000000"/>
                <w:sz w:val="20"/>
              </w:rPr>
              <w:t xml:space="preserve">және даму министрінің,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 xml:space="preserve">атқарушының, Қазақстан </w:t>
            </w:r>
            <w:r>
              <w:br/>
            </w:r>
            <w:r>
              <w:rPr>
                <w:rFonts w:ascii="Times New Roman"/>
                <w:b w:val="false"/>
                <w:i w:val="false"/>
                <w:color w:val="000000"/>
                <w:sz w:val="20"/>
              </w:rPr>
              <w:t xml:space="preserve">Республикасы Индустрия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 xml:space="preserve">атқарушының өзгерістер мен </w:t>
            </w:r>
            <w:r>
              <w:br/>
            </w:r>
            <w:r>
              <w:rPr>
                <w:rFonts w:ascii="Times New Roman"/>
                <w:b w:val="false"/>
                <w:i w:val="false"/>
                <w:color w:val="000000"/>
                <w:sz w:val="20"/>
              </w:rPr>
              <w:t xml:space="preserve">толықтырулар 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47-қосымша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"Теміржол көлігі саласында</w:t>
            </w:r>
            <w:r>
              <w:br/>
            </w:r>
            <w:r>
              <w:rPr>
                <w:rFonts w:ascii="Times New Roman"/>
                <w:b w:val="false"/>
                <w:i w:val="false"/>
                <w:color w:val="000000"/>
                <w:sz w:val="20"/>
              </w:rPr>
              <w:t>жүктерді тасымалдауға лицензия</w:t>
            </w:r>
            <w:r>
              <w:br/>
            </w:r>
            <w:r>
              <w:rPr>
                <w:rFonts w:ascii="Times New Roman"/>
                <w:b w:val="false"/>
                <w:i w:val="false"/>
                <w:color w:val="000000"/>
                <w:sz w:val="20"/>
              </w:rPr>
              <w:t>беру" мемлекеттік қызметті</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bl>
    <w:bookmarkStart w:name="z2155" w:id="1075"/>
    <w:p>
      <w:pPr>
        <w:spacing w:after="0"/>
        <w:ind w:left="0"/>
        <w:jc w:val="left"/>
      </w:pPr>
      <w:r>
        <w:rPr>
          <w:rFonts w:ascii="Times New Roman"/>
          <w:b/>
          <w:i w:val="false"/>
          <w:color w:val="000000"/>
        </w:rPr>
        <w:t xml:space="preserve"> Заңды тұлғаның лицензияны алу үшін өтініші </w:t>
      </w:r>
    </w:p>
    <w:bookmarkEnd w:id="1075"/>
    <w:p>
      <w:pPr>
        <w:spacing w:after="0"/>
        <w:ind w:left="0"/>
        <w:jc w:val="both"/>
      </w:pPr>
      <w:r>
        <w:rPr>
          <w:rFonts w:ascii="Times New Roman"/>
          <w:b w:val="false"/>
          <w:i w:val="false"/>
          <w:color w:val="000000"/>
          <w:sz w:val="28"/>
        </w:rPr>
        <w:t>
      ____________________________________________________________________ (лицензиардың толық атауы)</w:t>
      </w:r>
    </w:p>
    <w:bookmarkStart w:name="z2156" w:id="1076"/>
    <w:p>
      <w:pPr>
        <w:spacing w:after="0"/>
        <w:ind w:left="0"/>
        <w:jc w:val="both"/>
      </w:pPr>
      <w:r>
        <w:rPr>
          <w:rFonts w:ascii="Times New Roman"/>
          <w:b w:val="false"/>
          <w:i w:val="false"/>
          <w:color w:val="000000"/>
          <w:sz w:val="28"/>
        </w:rPr>
        <w:t>
      ____________________________________________________________________ (заңды тұлғаның (соның ішінде шетелдік заңды тұлғаның) толық атауы, мекенжайы, бизнес-сәйкестендіру нөмірі, заңды тұлғаның бизнес-сәйкестендіру нөмірі болмаған жағдайда – шетелдік заңды тұлға филиалының немесе өкілдігінің бизнес-сәйкестендіру нөмірі) ____________________________________________________________________ (Қызмет түрінің және (немесе) қызметтің кіші түрінің толық атауын көрсету) мыналарды жүзеге асыруға лицензия беруді сұраймын. Заңды тұлғаның мекенжайы ____________________________________________________________________ (пошталық индексі, елі (шетелдік заңды тұлға үшін), облыс, қала, аудан, елді мекен, көше атауы, үйлер / ғимараттар нөмірі (стационарлық үй-жайлар) Электрондық пошта ________________________________________________ Телефондары _____________________________________________________ Қызметті немесе іс-қимылдарды (операцияларды) жүзеге асыру объектісінің мекенжайы)__________________________________________________________ (пошталық индексі, облысы, қаласы, ауданы, елді мекені), өше атауы, үйдің/ғимараттың (стационарлық үй-жайдың) нөмірі) Осымен: барлық көрсетілген деректер ресми байланыстар болып табылатындығы және оларға лицензия беру немесе беруден бас тарту мәселелері бойынша кез келген ақпаратты жіберуге болатындығы; өтініш берушіге қызметтің лицензияланатын түрімен және (немесе) кіші түрімен айналысуға сот тыйым салмайтыны; барлық қоса берілген құжаттар шындыққа сәйкес келетіні және жарамды болып табылатындығы; өтініш беруші лицензияны беру кезінде цифрлық жүйелерде қамтылған, заңмен қорғалатын құпияны құрайтын қолжетімділігі шектеулі дербес деректерді пайдалануға келісетіндігі расталады; ____________________________________________________________________ (қолы) (тегi, аты, әкесiнiң аты (ол болған жағдайда) Толтыру күні: 20__ жылғы "__" _________________ Цифрлық жүйелерде қамтылатын Заңмен қорғалатын құпияны құрайтын мәліметтерді пайдалануға келісемін.</w:t>
      </w:r>
    </w:p>
    <w:bookmarkEnd w:id="10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Көлік және коммуникациялар </w:t>
            </w:r>
            <w:r>
              <w:br/>
            </w:r>
            <w:r>
              <w:rPr>
                <w:rFonts w:ascii="Times New Roman"/>
                <w:b w:val="false"/>
                <w:i w:val="false"/>
                <w:color w:val="000000"/>
                <w:sz w:val="20"/>
              </w:rPr>
              <w:t>министрінің,</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Инвестициялар</w:t>
            </w:r>
            <w:r>
              <w:br/>
            </w:r>
            <w:r>
              <w:rPr>
                <w:rFonts w:ascii="Times New Roman"/>
                <w:b w:val="false"/>
                <w:i w:val="false"/>
                <w:color w:val="000000"/>
                <w:sz w:val="20"/>
              </w:rPr>
              <w:t>және даму министрінің,</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Инвестициялар</w:t>
            </w:r>
            <w:r>
              <w:br/>
            </w:r>
            <w:r>
              <w:rPr>
                <w:rFonts w:ascii="Times New Roman"/>
                <w:b w:val="false"/>
                <w:i w:val="false"/>
                <w:color w:val="000000"/>
                <w:sz w:val="20"/>
              </w:rPr>
              <w:t>және 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Индустрия</w:t>
            </w:r>
            <w:r>
              <w:br/>
            </w:r>
            <w:r>
              <w:rPr>
                <w:rFonts w:ascii="Times New Roman"/>
                <w:b w:val="false"/>
                <w:i w:val="false"/>
                <w:color w:val="000000"/>
                <w:sz w:val="20"/>
              </w:rPr>
              <w:t>және инфрақұрылымдық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кейбір бұйрықтарының тізбесіне</w:t>
            </w:r>
            <w:r>
              <w:br/>
            </w:r>
            <w:r>
              <w:rPr>
                <w:rFonts w:ascii="Times New Roman"/>
                <w:b w:val="false"/>
                <w:i w:val="false"/>
                <w:color w:val="000000"/>
                <w:sz w:val="20"/>
              </w:rPr>
              <w:t>48-қосымша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Теміржол көлігі саласында</w:t>
            </w:r>
            <w:r>
              <w:br/>
            </w:r>
            <w:r>
              <w:rPr>
                <w:rFonts w:ascii="Times New Roman"/>
                <w:b w:val="false"/>
                <w:i w:val="false"/>
                <w:color w:val="000000"/>
                <w:sz w:val="20"/>
              </w:rPr>
              <w:t>жүктерді тасымалдауға лицензия</w:t>
            </w:r>
            <w:r>
              <w:br/>
            </w:r>
            <w:r>
              <w:rPr>
                <w:rFonts w:ascii="Times New Roman"/>
                <w:b w:val="false"/>
                <w:i w:val="false"/>
                <w:color w:val="000000"/>
                <w:sz w:val="20"/>
              </w:rPr>
              <w:t>беру" мемлекеттік қызметті</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bl>
    <w:bookmarkStart w:name="z2176" w:id="1077"/>
    <w:p>
      <w:pPr>
        <w:spacing w:after="0"/>
        <w:ind w:left="0"/>
        <w:jc w:val="left"/>
      </w:pPr>
      <w:r>
        <w:rPr>
          <w:rFonts w:ascii="Times New Roman"/>
          <w:b/>
          <w:i w:val="false"/>
          <w:color w:val="000000"/>
        </w:rPr>
        <w:t xml:space="preserve"> Жеке тұлғаның лицензияны алу үшін өтініші</w:t>
      </w:r>
    </w:p>
    <w:bookmarkEnd w:id="1077"/>
    <w:bookmarkStart w:name="z2177" w:id="1078"/>
    <w:p>
      <w:pPr>
        <w:spacing w:after="0"/>
        <w:ind w:left="0"/>
        <w:jc w:val="both"/>
      </w:pPr>
      <w:r>
        <w:rPr>
          <w:rFonts w:ascii="Times New Roman"/>
          <w:b w:val="false"/>
          <w:i w:val="false"/>
          <w:color w:val="000000"/>
          <w:sz w:val="28"/>
        </w:rPr>
        <w:t>
      ____________________________________________________________________      (лицензиардың толық атауы) ____________________________________________________________________ (жеке тұлғаның тегі, аты, әкесінің аты (ол болған жағдайда), жеке сәйкестендіру нөмірі) ____________________________________________________________________ (Қызмет түрінің және(немесе) қызметтің кіші түрінің толық атауын көрсету) мыналарды жүзеге асыруға лицензия беруді сұраймын Жеке тұлғаның тұрғылықты жерінің мекенжайы ____________________________________________________________________ (пошталық индексі, елі, облысы, қаласы, ауданы, елді мекені, көше атауы, үй/ғимарат нөмірі) Электрондық пошта ________________________________________________ Телефондары _____________________________________________________ Қызметті немесе әрекеттерді (операцияларды) жүзеге асыру объектісінің мекенжайы___________________________________________________________ (пошталық индексі, елі, облысы, қаласы, ауданы, елді мекені, көше атауы, үй/ғимарат (стационарлық үй-жайлар) нөмірі) Осымен: барлық көрсетілген деректер ресми байланыстар болып табылатындығы және оларға лицензияны беру немесе беруден бас тарту мәселелері бойынша кез келген ақпаратты жіберуге болатындығы; өтініш берушіге қызметтің лицензияланатын түрімен және (немесе) кіші түрімен айналысуға сот тыйым салмайтыны; барлық қоса берілген құжаттар шындыққа сәйкес келетіні және жарамды болып табылатындығы; өтініш беруші лицензияны беру кезінде цифрлық жүйелерде қамтылған, заңмен қорғалатын құпияны құрайтын қолжетімділігі шектеулі дербес деректерді пайдалануға келісетіндігі расталады; Жеке тұлға_______________________________________________________ (қолы) (тегi, аты, әкесiнiң аты (ол болған жағдайда) Толтыру күні: 20___ жылғы "___" ___________ Цифрлық жүйелерде қамтылатын Заңмен қорғалатын құпияны құрайтын мәліметтерді пайдалануға келісемін.</w:t>
      </w:r>
    </w:p>
    <w:bookmarkEnd w:id="10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Көлік және коммуникациялар </w:t>
            </w:r>
            <w:r>
              <w:br/>
            </w:r>
            <w:r>
              <w:rPr>
                <w:rFonts w:ascii="Times New Roman"/>
                <w:b w:val="false"/>
                <w:i w:val="false"/>
                <w:color w:val="000000"/>
                <w:sz w:val="20"/>
              </w:rPr>
              <w:t>министрінің,</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Инвестициялар</w:t>
            </w:r>
            <w:r>
              <w:br/>
            </w:r>
            <w:r>
              <w:rPr>
                <w:rFonts w:ascii="Times New Roman"/>
                <w:b w:val="false"/>
                <w:i w:val="false"/>
                <w:color w:val="000000"/>
                <w:sz w:val="20"/>
              </w:rPr>
              <w:t>және даму министрінің,</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Инвестициялар</w:t>
            </w:r>
            <w:r>
              <w:br/>
            </w:r>
            <w:r>
              <w:rPr>
                <w:rFonts w:ascii="Times New Roman"/>
                <w:b w:val="false"/>
                <w:i w:val="false"/>
                <w:color w:val="000000"/>
                <w:sz w:val="20"/>
              </w:rPr>
              <w:t>және 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Индустрия</w:t>
            </w:r>
            <w:r>
              <w:br/>
            </w:r>
            <w:r>
              <w:rPr>
                <w:rFonts w:ascii="Times New Roman"/>
                <w:b w:val="false"/>
                <w:i w:val="false"/>
                <w:color w:val="000000"/>
                <w:sz w:val="20"/>
              </w:rPr>
              <w:t>және инфрақұрылымдық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кейбір бұйрықтарының тізбесіне</w:t>
            </w:r>
            <w:r>
              <w:br/>
            </w:r>
            <w:r>
              <w:rPr>
                <w:rFonts w:ascii="Times New Roman"/>
                <w:b w:val="false"/>
                <w:i w:val="false"/>
                <w:color w:val="000000"/>
                <w:sz w:val="20"/>
              </w:rPr>
              <w:t>49-қосымша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Теміржол көлігі саласында</w:t>
            </w:r>
            <w:r>
              <w:br/>
            </w:r>
            <w:r>
              <w:rPr>
                <w:rFonts w:ascii="Times New Roman"/>
                <w:b w:val="false"/>
                <w:i w:val="false"/>
                <w:color w:val="000000"/>
                <w:sz w:val="20"/>
              </w:rPr>
              <w:t>жүктерді тасымалдауға лицензия</w:t>
            </w:r>
            <w:r>
              <w:br/>
            </w:r>
            <w:r>
              <w:rPr>
                <w:rFonts w:ascii="Times New Roman"/>
                <w:b w:val="false"/>
                <w:i w:val="false"/>
                <w:color w:val="000000"/>
                <w:sz w:val="20"/>
              </w:rPr>
              <w:t>беру" мемлекеттік қызметті</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p>
        </w:tc>
      </w:tr>
    </w:tbl>
    <w:bookmarkStart w:name="z2197" w:id="1079"/>
    <w:p>
      <w:pPr>
        <w:spacing w:after="0"/>
        <w:ind w:left="0"/>
        <w:jc w:val="left"/>
      </w:pPr>
      <w:r>
        <w:rPr>
          <w:rFonts w:ascii="Times New Roman"/>
          <w:b/>
          <w:i w:val="false"/>
          <w:color w:val="000000"/>
        </w:rPr>
        <w:t xml:space="preserve"> Лицензияны қайта ресімдеу үшін заңды тұлғаның өтініші </w:t>
      </w:r>
    </w:p>
    <w:bookmarkEnd w:id="1079"/>
    <w:p>
      <w:pPr>
        <w:spacing w:after="0"/>
        <w:ind w:left="0"/>
        <w:jc w:val="both"/>
      </w:pPr>
      <w:r>
        <w:rPr>
          <w:rFonts w:ascii="Times New Roman"/>
          <w:b w:val="false"/>
          <w:i w:val="false"/>
          <w:color w:val="000000"/>
          <w:sz w:val="28"/>
        </w:rPr>
        <w:t>
      ______________________________________________________________ (лицензиардың толық атауы) ____________________________________________________________________ (заңды тұлғаның (оның ішінде шетелдік заңды тұлғаның) толық атауы, мекенжайы, бизнес-сәйкестендіру нөмірі, заңды тұлғаның бизнес- сәйкестендіру нөмірі болмаған жағдайда – шетелдік заңды тұлға филиалының немесе өкілдігінің бизнес-сәйкестендіру нөмірі) Лицензияны қайта ресімдеуді сұраймын (қажеттісінің астын сызу) 20___ жылғы "___" ___________ № ____________, __________________________________________________________________ берілген, (лицензияның нөмірі, берілген күні, лицензияны берген лицензиардың атауы) Жүзеге асыруға__________________________________________ (қызмет түрінің және(немесе) қызметтің кіші түрінің (түрлерінің) толық атауы) (тиісті торкөзде көрсетіңіз Х): 1) заңды тұлға-лицензиатты "Рұқсаттар және хабарламалар туралы" Қазақстан Республикасы Заңының 34-бабында айқындалған тәртіпке сәйкес (тиісті торкөзде х көрсетіңіз) жолымен қайта ұйымдастыру): бірігу ____ қайта құру ____ қосылу ____ бөліп шығару ____ бөліну ____ 2) заңды тұлға-лицензиат атауының өзгеруі және (немесе) орналасқан жерінің өзгеруі (лицензияда мекенжайын көрсеткен кезде) 3) "объектілерге берілетін рұқсаттар" класы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өзгеруі 4) Қазақстан Республикасының заңдарында қайта ресімдеу туралы талап болған жағдайларда 5) қызмет түрінің және (немесе) қызметтің кіші түрінің атауы өзгеруі Заңды тұлғаның мекенжайы ____________________________________________________________________ (заңды тұлғаның (соның ішінде шетелдік заңды тұлғаның) толық атауы, бизнес-сәйкестендіру нөмірі, заңды тұлғаның бизнес-сәйкестендіру нөмірі болмаған жағдайда – шетелдік заңды тұлға филиалының немесе өкілдігінің бизнес-сәйкестендіру нөмірі) Электрондық пошта ________________________________________________ Телефондары _____________________________________________________ Қызметті немесе іс-қимылды (операцияларды) жүзеге асыру объектісінің мекенжайы ____________________________________________________________________ (шетелдік заңды тұлға үшін-елі, пошталық индексі, елі, облысы, қаласы, ауданы, елді мекені, көше атауы, үй/ғимарат (стационарлық үй-жайлар) нөмірі) Осымен: барлық көрсетілген деректер ресми байланыстар болып табылатындығы және оларға лицензияны беру немесе беруден бас тарту мәселелері бойынша кез келген ақпаратты жіберуге болатындығы; өтініш берушіге қызметтің лицензияланатын түрімен және (немесе) кіші түрімен айналысуға сот тыйым салмайтыны; қоса берілген құжаттардың барлығы шындыққа сәйкес келетіні және жарамды болып табылатындығы; өтініш беруші лицензияны беру кезінде цифрлық жүйелерде қамтылған, заңмен қорғалатын құпияны құрайтын қолжетімділігі шектеулі дербес деректерді пайдалануға келісетіндігі расталады; _____________ ________________________________________________ (қолы) (тегi, аты, әкесiнiң аты (ол болған жағдайда) Толтыру күні: 20__ жылғы "__" _________________ Цифрлық жүйелерде қамтылатын Заңмен қорғалатын құпияны құрайтын мәліметтерді пайдалануға келісемін.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Көлік және коммуникациялар </w:t>
            </w:r>
            <w:r>
              <w:br/>
            </w:r>
            <w:r>
              <w:rPr>
                <w:rFonts w:ascii="Times New Roman"/>
                <w:b w:val="false"/>
                <w:i w:val="false"/>
                <w:color w:val="000000"/>
                <w:sz w:val="20"/>
              </w:rPr>
              <w:t>министрінің,</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Инвестициялар</w:t>
            </w:r>
            <w:r>
              <w:br/>
            </w:r>
            <w:r>
              <w:rPr>
                <w:rFonts w:ascii="Times New Roman"/>
                <w:b w:val="false"/>
                <w:i w:val="false"/>
                <w:color w:val="000000"/>
                <w:sz w:val="20"/>
              </w:rPr>
              <w:t>және даму министрінің,</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Инвестициялар</w:t>
            </w:r>
            <w:r>
              <w:br/>
            </w:r>
            <w:r>
              <w:rPr>
                <w:rFonts w:ascii="Times New Roman"/>
                <w:b w:val="false"/>
                <w:i w:val="false"/>
                <w:color w:val="000000"/>
                <w:sz w:val="20"/>
              </w:rPr>
              <w:t>және 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Индустрия</w:t>
            </w:r>
            <w:r>
              <w:br/>
            </w:r>
            <w:r>
              <w:rPr>
                <w:rFonts w:ascii="Times New Roman"/>
                <w:b w:val="false"/>
                <w:i w:val="false"/>
                <w:color w:val="000000"/>
                <w:sz w:val="20"/>
              </w:rPr>
              <w:t>және инфрақұрылымдық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кейбір бұйрықтарының тізбесіне</w:t>
            </w:r>
            <w:r>
              <w:br/>
            </w:r>
            <w:r>
              <w:rPr>
                <w:rFonts w:ascii="Times New Roman"/>
                <w:b w:val="false"/>
                <w:i w:val="false"/>
                <w:color w:val="000000"/>
                <w:sz w:val="20"/>
              </w:rPr>
              <w:t>50-қосымша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Теміржол көлігі саласында</w:t>
            </w:r>
            <w:r>
              <w:br/>
            </w:r>
            <w:r>
              <w:rPr>
                <w:rFonts w:ascii="Times New Roman"/>
                <w:b w:val="false"/>
                <w:i w:val="false"/>
                <w:color w:val="000000"/>
                <w:sz w:val="20"/>
              </w:rPr>
              <w:t>жүктерді тасымалдауға лицензия</w:t>
            </w:r>
            <w:r>
              <w:br/>
            </w:r>
            <w:r>
              <w:rPr>
                <w:rFonts w:ascii="Times New Roman"/>
                <w:b w:val="false"/>
                <w:i w:val="false"/>
                <w:color w:val="000000"/>
                <w:sz w:val="20"/>
              </w:rPr>
              <w:t>беру" мемлекеттік қызметті</w:t>
            </w:r>
            <w:r>
              <w:br/>
            </w:r>
            <w:r>
              <w:rPr>
                <w:rFonts w:ascii="Times New Roman"/>
                <w:b w:val="false"/>
                <w:i w:val="false"/>
                <w:color w:val="000000"/>
                <w:sz w:val="20"/>
              </w:rPr>
              <w:t>көрсету қағидаларына</w:t>
            </w:r>
            <w:r>
              <w:br/>
            </w:r>
            <w:r>
              <w:rPr>
                <w:rFonts w:ascii="Times New Roman"/>
                <w:b w:val="false"/>
                <w:i w:val="false"/>
                <w:color w:val="000000"/>
                <w:sz w:val="20"/>
              </w:rPr>
              <w:t>4-қосымша</w:t>
            </w:r>
          </w:p>
        </w:tc>
      </w:tr>
    </w:tbl>
    <w:bookmarkStart w:name="z2217" w:id="1080"/>
    <w:p>
      <w:pPr>
        <w:spacing w:after="0"/>
        <w:ind w:left="0"/>
        <w:jc w:val="left"/>
      </w:pPr>
      <w:r>
        <w:rPr>
          <w:rFonts w:ascii="Times New Roman"/>
          <w:b/>
          <w:i w:val="false"/>
          <w:color w:val="000000"/>
        </w:rPr>
        <w:t xml:space="preserve"> Лицензияны қайта ресімдеу үшін жеке тұлғаның өтініші </w:t>
      </w:r>
    </w:p>
    <w:bookmarkEnd w:id="1080"/>
    <w:p>
      <w:pPr>
        <w:spacing w:after="0"/>
        <w:ind w:left="0"/>
        <w:jc w:val="both"/>
      </w:pPr>
      <w:r>
        <w:rPr>
          <w:rFonts w:ascii="Times New Roman"/>
          <w:b w:val="false"/>
          <w:i w:val="false"/>
          <w:color w:val="000000"/>
          <w:sz w:val="28"/>
        </w:rPr>
        <w:t>
      ____________________________________________________________________ (лицензиардың толық атауы) ____________________________________________________________________ (жеке тұлғаның тегi, аты, әкесiнiң аты (ол болған жағдайда), жеке сәйкестендіру нөмірі) ____________________________________________________________________ (қызметтiң түрi және (немесе) кіші түрінің(-лері) толық атауы) ____________________________________________________________________ жүзеге асыруға 20___ жылғы "___" ______________ № ___________, ____________________ берілген, (лицензияны және (немесе) лицензияға қосымшаның(лардың) нөмірі(лері), берілген күні, лицензияны берген лицензиардың атауы) мынадай негіз(дер) бойынша (тиісті жолға Х қою қажет): 1) жеке тұлға-лицензиаттың тегі, аты, әкесінің аты (ол болған жағдайда) өзгеруі _____ 2) жеке кәсіпкер-лицензиат қайта тіркелген, оның атауы өзгеруі ______ 3) "объектілерге берілетін рұқсаттар" класы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өзгеруі _______ 4) Қазақстан Республикасының заңдарында қайта ресімдеу туралы талап болған жағдайларда _______ 5) қызмет түрінің және (немесе) қызметтің кіші түрінің атауы өзгеруі ____ қайта ресімдеуіңізді сұраймын. Жеке тұлғаның тұрғылықты жерінің мекенжайы _____________________ (пошталық индексі, облысы, қаласы, ауданы, елді мекені, көше атауы, үй/ғимарат нөмірі) Электрондық пошта _______________________________________________ Телефондары _____________________________________________________ Қызметті немесе іс-қимылды (операцияларды) жүзеге асыру объектісінің мекенжайы___________________________________________________________ (пошталық индексі, елі, облысы, қаласы, ауданы, елді мекені, көше атауы, үй/ғимарат (стационарлық үй-жайлар нөмірі) ______. Осымен: көрсетілген барлық деректердің ресми байланыстар болып табылатындығы және оларға лицензияны беру немесе беруден бас тарту мәселелері бойынша кез келген ақпаратты жіберуге болатындығы; өтініш берушіге қызметтің лицензияланатын түрімен және (немесе) кіші түрімен айналысуға сот тыйым салмайтыны; қоса берілген құжаттардың барлығы шындыққа сәйкес келетіні және жарамды болып табылатындығы расталады; өтініш беруші лицензияны беру кезінде цифрлық жүйелерде қамтылған, заңмен қорғалатын құпияны құрайтын қолжетімділігі шектеулі дербес деректерді пайдалануға келісетіндігі расталады. Жеке тұлға ____________ _______________________________________ (қолы) (тегi, аты, әкесiнiң аты (ол болған жағдайда) Толтыру күні: 20__ жылғы "__" _________________ Цифрлық жүйелерде қамтылатын Заңмен қорғалатын құпияны құрайтын мәліметтерді пайдалануға келісемін.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Көлік және коммуникациялар </w:t>
            </w:r>
            <w:r>
              <w:br/>
            </w:r>
            <w:r>
              <w:rPr>
                <w:rFonts w:ascii="Times New Roman"/>
                <w:b w:val="false"/>
                <w:i w:val="false"/>
                <w:color w:val="000000"/>
                <w:sz w:val="20"/>
              </w:rPr>
              <w:t>министрінің,</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Инвестициялар</w:t>
            </w:r>
            <w:r>
              <w:br/>
            </w:r>
            <w:r>
              <w:rPr>
                <w:rFonts w:ascii="Times New Roman"/>
                <w:b w:val="false"/>
                <w:i w:val="false"/>
                <w:color w:val="000000"/>
                <w:sz w:val="20"/>
              </w:rPr>
              <w:t>және даму министрінің,</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Инвестициялар</w:t>
            </w:r>
            <w:r>
              <w:br/>
            </w:r>
            <w:r>
              <w:rPr>
                <w:rFonts w:ascii="Times New Roman"/>
                <w:b w:val="false"/>
                <w:i w:val="false"/>
                <w:color w:val="000000"/>
                <w:sz w:val="20"/>
              </w:rPr>
              <w:t>және 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Индустрия</w:t>
            </w:r>
            <w:r>
              <w:br/>
            </w:r>
            <w:r>
              <w:rPr>
                <w:rFonts w:ascii="Times New Roman"/>
                <w:b w:val="false"/>
                <w:i w:val="false"/>
                <w:color w:val="000000"/>
                <w:sz w:val="20"/>
              </w:rPr>
              <w:t>және инфрақұрылымдық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кейбір бұйрықтарының тізбесіне</w:t>
            </w:r>
            <w:r>
              <w:br/>
            </w:r>
            <w:r>
              <w:rPr>
                <w:rFonts w:ascii="Times New Roman"/>
                <w:b w:val="false"/>
                <w:i w:val="false"/>
                <w:color w:val="000000"/>
                <w:sz w:val="20"/>
              </w:rPr>
              <w:t>51-қосымша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Теміржол көлігі саласында</w:t>
            </w:r>
            <w:r>
              <w:br/>
            </w:r>
            <w:r>
              <w:rPr>
                <w:rFonts w:ascii="Times New Roman"/>
                <w:b w:val="false"/>
                <w:i w:val="false"/>
                <w:color w:val="000000"/>
                <w:sz w:val="20"/>
              </w:rPr>
              <w:t>жүктерді тасымалдауға лицензия</w:t>
            </w:r>
            <w:r>
              <w:br/>
            </w:r>
            <w:r>
              <w:rPr>
                <w:rFonts w:ascii="Times New Roman"/>
                <w:b w:val="false"/>
                <w:i w:val="false"/>
                <w:color w:val="000000"/>
                <w:sz w:val="20"/>
              </w:rPr>
              <w:t>беру" мемлекеттік қызметті</w:t>
            </w:r>
            <w:r>
              <w:br/>
            </w:r>
            <w:r>
              <w:rPr>
                <w:rFonts w:ascii="Times New Roman"/>
                <w:b w:val="false"/>
                <w:i w:val="false"/>
                <w:color w:val="000000"/>
                <w:sz w:val="20"/>
              </w:rPr>
              <w:t>көрсету қағидаларына</w:t>
            </w:r>
            <w:r>
              <w:br/>
            </w:r>
            <w:r>
              <w:rPr>
                <w:rFonts w:ascii="Times New Roman"/>
                <w:b w:val="false"/>
                <w:i w:val="false"/>
                <w:color w:val="000000"/>
                <w:sz w:val="20"/>
              </w:rPr>
              <w:t>5-қосымша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саласында жүктерді тасымалдауға лицензия беру" мемлекеттік қызмет көрсетуге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министрлігінің Автомобиль көлігі және көліктік бақылау комитетінің аумақтық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7" w:id="1081"/>
          <w:p>
            <w:pPr>
              <w:spacing w:after="20"/>
              <w:ind w:left="20"/>
              <w:jc w:val="both"/>
            </w:pPr>
            <w:r>
              <w:rPr>
                <w:rFonts w:ascii="Times New Roman"/>
                <w:b w:val="false"/>
                <w:i w:val="false"/>
                <w:color w:val="000000"/>
                <w:sz w:val="20"/>
              </w:rPr>
              <w:t>
1) Теміржол көлігі саласында жүктерді тасымалдауға лицензия беру;</w:t>
            </w:r>
          </w:p>
          <w:bookmarkEnd w:id="1081"/>
          <w:p>
            <w:pPr>
              <w:spacing w:after="20"/>
              <w:ind w:left="20"/>
              <w:jc w:val="both"/>
            </w:pPr>
            <w:r>
              <w:rPr>
                <w:rFonts w:ascii="Times New Roman"/>
                <w:b w:val="false"/>
                <w:i w:val="false"/>
                <w:color w:val="000000"/>
                <w:sz w:val="20"/>
              </w:rPr>
              <w:t>
2) Теміржол көлігі саласында жүктерді тасымалдауға лицензияны қайта ресімдеу.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Мемлекеттік қызметті және оның кіші түрлерін (бар болса)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үкіметтің" веб 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Мемлекеттік қызметті және оның кіші түрлерін (бар болса) көрсету нәтижесі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ЭЦҚ қол қойылған электрондық құжат нысанындағы теміржол көлігі саласындағы жүктерді тасымалдауға лицензия, лицензияны қайта ресімдеу не осы мемлекеттік қызмет көрсетуге қойылатын негізгі талаптар тізбесіндегі 9-тармағында көзделген жағдайда және негіздер бойынша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8" w:id="1082"/>
          <w:p>
            <w:pPr>
              <w:spacing w:after="20"/>
              <w:ind w:left="20"/>
              <w:jc w:val="both"/>
            </w:pPr>
            <w:r>
              <w:rPr>
                <w:rFonts w:ascii="Times New Roman"/>
                <w:b w:val="false"/>
                <w:i w:val="false"/>
                <w:color w:val="000000"/>
                <w:sz w:val="20"/>
              </w:rPr>
              <w:t>
Мемлекеттік қызмет жеке және заңды тұлғаларға ақылы негізде көрсетіледі. Лицензиялық алым Қазақстан Республикасының салық кодексінде белгіленген алым мөлшерлемесі бойынша жергілікті бюджетке төленеді:</w:t>
            </w:r>
          </w:p>
          <w:bookmarkEnd w:id="1082"/>
          <w:p>
            <w:pPr>
              <w:spacing w:after="20"/>
              <w:ind w:left="20"/>
              <w:jc w:val="both"/>
            </w:pPr>
            <w:r>
              <w:rPr>
                <w:rFonts w:ascii="Times New Roman"/>
                <w:b w:val="false"/>
                <w:i w:val="false"/>
                <w:color w:val="000000"/>
                <w:sz w:val="20"/>
              </w:rPr>
              <w:t>
</w:t>
            </w:r>
            <w:r>
              <w:rPr>
                <w:rFonts w:ascii="Times New Roman"/>
                <w:b w:val="false"/>
                <w:i w:val="false"/>
                <w:color w:val="000000"/>
                <w:sz w:val="20"/>
              </w:rPr>
              <w:t>1) лицензия беру үшін – алым төленген күні қолданыстағы алты еселенген айлық есептік көрсеткіш;</w:t>
            </w:r>
          </w:p>
          <w:p>
            <w:pPr>
              <w:spacing w:after="20"/>
              <w:ind w:left="20"/>
              <w:jc w:val="both"/>
            </w:pPr>
            <w:r>
              <w:rPr>
                <w:rFonts w:ascii="Times New Roman"/>
                <w:b w:val="false"/>
                <w:i w:val="false"/>
                <w:color w:val="000000"/>
                <w:sz w:val="20"/>
              </w:rPr>
              <w:t>
2) лицензияны қайта ресімдеу үшін – лицензия беру кезінде алым мөлшерлемесінің 10%-ы. Бюджетке тіркеу алымының сомасын төлеу қолма – қолма-қол емес нысанда ЭҮТШ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0" w:id="1083"/>
          <w:p>
            <w:pPr>
              <w:spacing w:after="20"/>
              <w:ind w:left="20"/>
              <w:jc w:val="both"/>
            </w:pPr>
            <w:r>
              <w:rPr>
                <w:rFonts w:ascii="Times New Roman"/>
                <w:b w:val="false"/>
                <w:i w:val="false"/>
                <w:color w:val="000000"/>
                <w:sz w:val="20"/>
              </w:rPr>
              <w:t>
1) көрсетілетін қызметті берушіде – Қазақстан Республикасының еңбек заңнамасына сәйкес демалыс және мереке күндерінен басқа, дүйсенбі-жұма аралығында, сағат 12.00-ден 13.30-ға дейінгі түскі үзіліспен сағат 8.00-ден 17.30-ға дейін;</w:t>
            </w:r>
          </w:p>
          <w:bookmarkEnd w:id="1083"/>
          <w:p>
            <w:pPr>
              <w:spacing w:after="20"/>
              <w:ind w:left="20"/>
              <w:jc w:val="both"/>
            </w:pPr>
            <w:r>
              <w:rPr>
                <w:rFonts w:ascii="Times New Roman"/>
                <w:b w:val="false"/>
                <w:i w:val="false"/>
                <w:color w:val="000000"/>
                <w:sz w:val="20"/>
              </w:rPr>
              <w:t>
</w:t>
            </w:r>
            <w:r>
              <w:rPr>
                <w:rFonts w:ascii="Times New Roman"/>
                <w:b w:val="false"/>
                <w:i w:val="false"/>
                <w:color w:val="000000"/>
                <w:sz w:val="20"/>
              </w:rPr>
              <w:t>Батыс Қазақстан, Жамбыл, Солтүстік Қазақстан, Ақмола облыстары және Шымкент қаласы бойынша көліктік бақылау инспекцияларыүшін жұмыс режимі Қазақстан Республикасының еңбек заңнамасына сәйкес демалыс және мереке күндерін қоспағанда,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Кодекске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Мемлекеттік қызметті және оның кіші түрлерін (бар болса) көрсету үшін көрсетілетін қызметті алушыдан талап етілетін құжаттар мен мәліметтердің тізбесі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2" w:id="1084"/>
          <w:p>
            <w:pPr>
              <w:spacing w:after="20"/>
              <w:ind w:left="20"/>
              <w:jc w:val="both"/>
            </w:pPr>
            <w:r>
              <w:rPr>
                <w:rFonts w:ascii="Times New Roman"/>
                <w:b w:val="false"/>
                <w:i w:val="false"/>
                <w:color w:val="000000"/>
                <w:sz w:val="20"/>
              </w:rPr>
              <w:t>
Лицензия алу үшін:</w:t>
            </w:r>
          </w:p>
          <w:bookmarkEnd w:id="1084"/>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ЭЦҚ қойылған немесе бір реттік парольмен куәландырылған лицензия алу үшін ЗТ өтініші немесе лицензия алу үшін ЖТ өтініші;</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біліктілік талаптарына сәйкес мәліметтер. Лицензияны қайта ресімдеу үшін: көрсетілетін қызметті алушының ЭЦҚ қойылған немесе бір реттік парольмен куәландырылған лицензияны қайта ресімдеу үшін ЗТ өтініші немесе лицензияны қайта ресімдеу үшін ЖТ өтініші.</w:t>
            </w:r>
          </w:p>
          <w:p>
            <w:pPr>
              <w:spacing w:after="20"/>
              <w:ind w:left="20"/>
              <w:jc w:val="both"/>
            </w:pPr>
            <w:r>
              <w:rPr>
                <w:rFonts w:ascii="Times New Roman"/>
                <w:b w:val="false"/>
                <w:i w:val="false"/>
                <w:color w:val="000000"/>
                <w:sz w:val="20"/>
              </w:rPr>
              <w:t>
Көрсетілетін қызметті беруші заңды тұлғаны мемлекеттік тіркеу (қайта тіркеу) туралы, дара кәсіпкер ретінде мемлекеттік тіркеу туралы, лицензия туралы анықтамаларды, "цифрлық үкіметтің" төлем шлюзі (бұдан әрі – ЭҮТШ) арқылы төленген жағдайда лицензиялық алымның бюджетке төленгенін Растауды "цифрлық үкімет"шлюзі арқылы тиісті мемлекеттік цифрлық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және оның кіші түрлерін (бар болса)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5" w:id="1085"/>
          <w:p>
            <w:pPr>
              <w:spacing w:after="20"/>
              <w:ind w:left="20"/>
              <w:jc w:val="both"/>
            </w:pPr>
            <w:r>
              <w:rPr>
                <w:rFonts w:ascii="Times New Roman"/>
                <w:b w:val="false"/>
                <w:i w:val="false"/>
                <w:color w:val="000000"/>
                <w:sz w:val="20"/>
              </w:rPr>
              <w:t>
1) Қазақстан Республикасының заңдарында субъектілердің (жеке немесе заңды тұлғалардың) осы санаты үшін қызмет түрімен айналысуға тыйым салынуы;</w:t>
            </w:r>
          </w:p>
          <w:bookmarkEnd w:id="1085"/>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лицензиялық алым енгізілмеген;</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 біліктілік талаптарына сәйкес келмесе;</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теміржол көлігі саласында жүк тасымалдау жөніндегі қызметпен айналысуға тыйым салатын заңды күшіне енген сот шешімі (үкімі) болғанда;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 орындаушысының ұсынымы негізінде сот көрсетілетін қызметті алушыға лицензия алуға уақытша тыйым салған жағдайларда, лицензия беруден бас тартады;</w:t>
            </w:r>
          </w:p>
          <w:p>
            <w:pPr>
              <w:spacing w:after="20"/>
              <w:ind w:left="20"/>
              <w:jc w:val="both"/>
            </w:pPr>
            <w:r>
              <w:rPr>
                <w:rFonts w:ascii="Times New Roman"/>
                <w:b w:val="false"/>
                <w:i w:val="false"/>
                <w:color w:val="000000"/>
                <w:sz w:val="20"/>
              </w:rPr>
              <w:t xml:space="preserve">
6) көрсетілетін қызметті алушының мемлекеттік қызмет көрсету үшін талап етілетін, "Дербес деректер және оларды қорғау туралы" Қазақстан Республикасының Заңы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0" w:id="1086"/>
          <w:p>
            <w:pPr>
              <w:spacing w:after="20"/>
              <w:ind w:left="20"/>
              <w:jc w:val="both"/>
            </w:pPr>
            <w:r>
              <w:rPr>
                <w:rFonts w:ascii="Times New Roman"/>
                <w:b w:val="false"/>
                <w:i w:val="false"/>
                <w:color w:val="000000"/>
                <w:sz w:val="20"/>
              </w:rPr>
              <w:t>
Мемлекеттік қызметті көрсету мекенжайы көрсетілетін қызметті берушінің www.gov. kz алу мүмкіндігі бар интернет-ресурсында "Мемлекеттік қызметтер" деген кіші бөлімде Автомобиль көлігі және көліктік бақылау комитеті деген бөлімінде орналастырылған. Көрсетілетін қызметті алушының ЭЦҚ-сы болған жағдайда мемлекеттік көрсетілетін қызметті портал арқылы электрондық нысанда алу мүмкіндігі бар. Көрсетілетін қызметті алушының мемлекеттік қызмет көрсету тәртібі мен мәртебесі туралы ақпаратты қашықтықтан қол жеткізу режимінде порталдың "жеке кабинеті", сондай-ақ мемлекеттік қызметтер көрсету мәселелері жөніндегі бірыңғай байланыс орталығы арқылы алу мүмкіндігі бар.</w:t>
            </w:r>
          </w:p>
          <w:bookmarkEnd w:id="1086"/>
          <w:p>
            <w:pPr>
              <w:spacing w:after="20"/>
              <w:ind w:left="20"/>
              <w:jc w:val="both"/>
            </w:pPr>
            <w:r>
              <w:rPr>
                <w:rFonts w:ascii="Times New Roman"/>
                <w:b w:val="false"/>
                <w:i w:val="false"/>
                <w:color w:val="000000"/>
                <w:sz w:val="20"/>
              </w:rPr>
              <w:t>
Мемлекеттік қызмет көрсету тәртібі туралы ақпаратты көрсетілетін қызметті алушының мемлекеттік қызметтер көрсету мәселелері жөніндегі Бірыңғай байланыс орталығының анықтама қызметінен 1414 немесе көрсетілетін қызметті берушінің www. gov. kz алу мүмкіндігі бар интернет-ресурсынан "Мемлекеттік қызметтер" деген кіші бөлімде Автомобиль көлігі және көліктік бақылау комитеті деген бөлімде.</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