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371eb" w14:textId="fb371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Көлік және коммуникациялар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атқарушының, Қазақстан Республикасы Индустрия және инфрақұрылымдық даму министрінің және Қазақстан Республикасы Индустрия және инфрақұрылымдық даму министрінің міндетін атқарушының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17 шілдедегі № 184 бұйрығы. Қазақстан Республикасының Әділет министрлігінде 2026 жылғы 17 шілдеде № 39338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БҰЙЫРАМЫН:</w:t>
      </w:r>
    </w:p>
    <w:bookmarkStart w:name="z5" w:id="0"/>
    <w:p>
      <w:pPr>
        <w:spacing w:after="0"/>
        <w:ind w:left="0"/>
        <w:jc w:val="both"/>
      </w:pPr>
      <w:r>
        <w:rPr>
          <w:rFonts w:ascii="Times New Roman"/>
          <w:b w:val="false"/>
          <w:i w:val="false"/>
          <w:color w:val="000000"/>
          <w:sz w:val="28"/>
        </w:rPr>
        <w:t xml:space="preserve">
      1. Қоса беріліп отырған Қазақстан Республикасы Көлік және коммуникациялар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атқарушының, Қазақстан Республикасы Индустрия және инфрақұрылымдық даму министрінің және Қазақстан Республикасы Индустрия және инфрақұрылымдық даму министрінің міндетін атқарушының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0"/>
    <w:bookmarkStart w:name="z6" w:id="1"/>
    <w:p>
      <w:pPr>
        <w:spacing w:after="0"/>
        <w:ind w:left="0"/>
        <w:jc w:val="both"/>
      </w:pPr>
      <w:r>
        <w:rPr>
          <w:rFonts w:ascii="Times New Roman"/>
          <w:b w:val="false"/>
          <w:i w:val="false"/>
          <w:color w:val="000000"/>
          <w:sz w:val="28"/>
        </w:rPr>
        <w:t>
      2. Қазақстан Республикасы Көлік министрлігінің Автомобиль көлігі және көліктік бақылау комитеті заңнамада белгіленген тәртіппен:</w:t>
      </w:r>
    </w:p>
    <w:bookmarkEnd w:id="1"/>
    <w:bookmarkStart w:name="z7"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
    <w:bookmarkStart w:name="z8" w:id="3"/>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Көлік министрлігінің интернет-ресурсында орналастыруды қамтамасыз етсін.</w:t>
      </w:r>
    </w:p>
    <w:bookmarkEnd w:id="3"/>
    <w:bookmarkStart w:name="z9"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4"/>
    <w:bookmarkStart w:name="z10"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2" w:id="6"/>
      <w:r>
        <w:rPr>
          <w:rFonts w:ascii="Times New Roman"/>
          <w:b w:val="false"/>
          <w:i w:val="false"/>
          <w:color w:val="000000"/>
          <w:sz w:val="28"/>
        </w:rPr>
        <w:t>
      "КЕЛІСІЛДІ"</w:t>
      </w:r>
    </w:p>
    <w:bookmarkEnd w:id="6"/>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bookmarkStart w:name="z15"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bookmarkStart w:name="z19"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Ғылым және жоғары</w:t>
      </w:r>
    </w:p>
    <w:p>
      <w:pPr>
        <w:spacing w:after="0"/>
        <w:ind w:left="0"/>
        <w:jc w:val="both"/>
      </w:pPr>
      <w:r>
        <w:rPr>
          <w:rFonts w:ascii="Times New Roman"/>
          <w:b w:val="false"/>
          <w:i w:val="false"/>
          <w:color w:val="000000"/>
          <w:sz w:val="28"/>
        </w:rPr>
        <w:t>білім министрлігі</w:t>
      </w:r>
    </w:p>
    <w:p>
      <w:pPr>
        <w:spacing w:after="0"/>
        <w:ind w:left="0"/>
        <w:jc w:val="both"/>
      </w:pPr>
      <w:bookmarkStart w:name="z23"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bookmarkStart w:name="z26"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bookmarkStart w:name="z30"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34" w:id="12"/>
      <w:r>
        <w:rPr>
          <w:rFonts w:ascii="Times New Roman"/>
          <w:b w:val="false"/>
          <w:i w:val="false"/>
          <w:color w:val="000000"/>
          <w:sz w:val="28"/>
        </w:rPr>
        <w:t>
      "КЕЛІСІЛДІ"</w:t>
      </w:r>
    </w:p>
    <w:bookmarkEnd w:id="12"/>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Оқу-ағарту министрлігі</w:t>
      </w:r>
    </w:p>
    <w:p>
      <w:pPr>
        <w:spacing w:after="0"/>
        <w:ind w:left="0"/>
        <w:jc w:val="both"/>
      </w:pPr>
      <w:bookmarkStart w:name="z37"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40" w:id="14"/>
      <w:r>
        <w:rPr>
          <w:rFonts w:ascii="Times New Roman"/>
          <w:b w:val="false"/>
          <w:i w:val="false"/>
          <w:color w:val="000000"/>
          <w:sz w:val="28"/>
        </w:rPr>
        <w:t>
      "КЕЛІСІЛДІ"</w:t>
      </w:r>
    </w:p>
    <w:bookmarkEnd w:id="14"/>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Сыртқы істер министрлігі</w:t>
      </w:r>
    </w:p>
    <w:p>
      <w:pPr>
        <w:spacing w:after="0"/>
        <w:ind w:left="0"/>
        <w:jc w:val="both"/>
      </w:pPr>
      <w:bookmarkStart w:name="z46" w:id="15"/>
      <w:r>
        <w:rPr>
          <w:rFonts w:ascii="Times New Roman"/>
          <w:b w:val="false"/>
          <w:i w:val="false"/>
          <w:color w:val="000000"/>
          <w:sz w:val="28"/>
        </w:rPr>
        <w:t>
      "КЕЛІСІЛДІ"</w:t>
      </w:r>
    </w:p>
    <w:bookmarkEnd w:id="15"/>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bookmarkStart w:name="z49" w:id="16"/>
      <w:r>
        <w:rPr>
          <w:rFonts w:ascii="Times New Roman"/>
          <w:b w:val="false"/>
          <w:i w:val="false"/>
          <w:color w:val="000000"/>
          <w:sz w:val="28"/>
        </w:rPr>
        <w:t>
      "КЕЛІСІЛДІ"</w:t>
      </w:r>
    </w:p>
    <w:bookmarkEnd w:id="16"/>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52" w:id="17"/>
      <w:r>
        <w:rPr>
          <w:rFonts w:ascii="Times New Roman"/>
          <w:b w:val="false"/>
          <w:i w:val="false"/>
          <w:color w:val="000000"/>
          <w:sz w:val="28"/>
        </w:rPr>
        <w:t>
      "КЕЛІСІЛДІ"</w:t>
      </w:r>
    </w:p>
    <w:bookmarkEnd w:id="1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p>
      <w:pPr>
        <w:spacing w:after="0"/>
        <w:ind w:left="0"/>
        <w:jc w:val="both"/>
      </w:pPr>
      <w:bookmarkStart w:name="z55" w:id="18"/>
      <w:r>
        <w:rPr>
          <w:rFonts w:ascii="Times New Roman"/>
          <w:b w:val="false"/>
          <w:i w:val="false"/>
          <w:color w:val="000000"/>
          <w:sz w:val="28"/>
        </w:rPr>
        <w:t>
      "КЕЛІСІЛДІ"</w:t>
      </w:r>
    </w:p>
    <w:bookmarkEnd w:id="1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министрі</w:t>
            </w:r>
            <w:r>
              <w:br/>
            </w:r>
            <w:r>
              <w:rPr>
                <w:rFonts w:ascii="Times New Roman"/>
                <w:b w:val="false"/>
                <w:i w:val="false"/>
                <w:color w:val="000000"/>
                <w:sz w:val="20"/>
              </w:rPr>
              <w:t>2026 жылғы 17 шілдедегі</w:t>
            </w:r>
            <w:r>
              <w:br/>
            </w:r>
            <w:r>
              <w:rPr>
                <w:rFonts w:ascii="Times New Roman"/>
                <w:b w:val="false"/>
                <w:i w:val="false"/>
                <w:color w:val="000000"/>
                <w:sz w:val="20"/>
              </w:rPr>
              <w:t>№ 184</w:t>
            </w:r>
            <w:r>
              <w:br/>
            </w:r>
            <w:r>
              <w:rPr>
                <w:rFonts w:ascii="Times New Roman"/>
                <w:b w:val="false"/>
                <w:i w:val="false"/>
                <w:color w:val="000000"/>
                <w:sz w:val="20"/>
              </w:rPr>
              <w:t>бұйрығымен бекітілген</w:t>
            </w:r>
          </w:p>
        </w:tc>
      </w:tr>
    </w:tbl>
    <w:bookmarkStart w:name="z63" w:id="19"/>
    <w:p>
      <w:pPr>
        <w:spacing w:after="0"/>
        <w:ind w:left="0"/>
        <w:jc w:val="left"/>
      </w:pPr>
      <w:r>
        <w:rPr>
          <w:rFonts w:ascii="Times New Roman"/>
          <w:b/>
          <w:i w:val="false"/>
          <w:color w:val="000000"/>
        </w:rPr>
        <w:t xml:space="preserve"> Қазақстан Республикасы Көлік және коммуникациялар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атқарушының, Қазақстан Республикасы Индустрия және инфрақұрылымдық даму министрінің міндетін атқарушының кейбір бұйрықтарына өзгерістер мен толықтырулар енгізу туралы тізбесі</w:t>
      </w:r>
    </w:p>
    <w:bookmarkEnd w:id="19"/>
    <w:bookmarkStart w:name="z64" w:id="20"/>
    <w:p>
      <w:pPr>
        <w:spacing w:after="0"/>
        <w:ind w:left="0"/>
        <w:jc w:val="both"/>
      </w:pPr>
      <w:r>
        <w:rPr>
          <w:rFonts w:ascii="Times New Roman"/>
          <w:b w:val="false"/>
          <w:i w:val="false"/>
          <w:color w:val="000000"/>
          <w:sz w:val="28"/>
        </w:rPr>
        <w:t xml:space="preserve">
      1. "Қазақстан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коммуникация министрінің 2011 жылғы 23 ақпандағы № 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6817 болып тіркелген) мынадай өзгерістер енгізілсін:</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6" w:id="21"/>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1"/>
    <w:bookmarkStart w:name="z67" w:id="2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аумағында жүк көлігі құралдарын өлшеудің және "Жүк көлік құралдарын өлшеудің халықаралық сертификатын беру" мемлекеттік қызметтер көрсетудің халықаралық сертификатын қолдану </w:t>
      </w:r>
      <w:r>
        <w:rPr>
          <w:rFonts w:ascii="Times New Roman"/>
          <w:b w:val="false"/>
          <w:i w:val="false"/>
          <w:color w:val="000000"/>
          <w:sz w:val="28"/>
        </w:rPr>
        <w:t>қағидаларында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9" w:id="23"/>
    <w:p>
      <w:pPr>
        <w:spacing w:after="0"/>
        <w:ind w:left="0"/>
        <w:jc w:val="both"/>
      </w:pPr>
      <w:r>
        <w:rPr>
          <w:rFonts w:ascii="Times New Roman"/>
          <w:b w:val="false"/>
          <w:i w:val="false"/>
          <w:color w:val="000000"/>
          <w:sz w:val="28"/>
        </w:rPr>
        <w:t xml:space="preserve">
      "1. Осы Қазақстан Республикасының аумағында жүк көлігі құралдарын өлшеудің халықаралық сертификатын қолдану және "Жүк көлік құралдарын өлшеудің халықаралық сертификатын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"Автомобиль көлігі туралы" Қазақстан Республикасы Заңының 13-бабының </w:t>
      </w:r>
      <w:r>
        <w:rPr>
          <w:rFonts w:ascii="Times New Roman"/>
          <w:b w:val="false"/>
          <w:i w:val="false"/>
          <w:color w:val="000000"/>
          <w:sz w:val="28"/>
        </w:rPr>
        <w:t>11) тармақшасына</w:t>
      </w:r>
      <w:r>
        <w:rPr>
          <w:rFonts w:ascii="Times New Roman"/>
          <w:b w:val="false"/>
          <w:i w:val="false"/>
          <w:color w:val="000000"/>
          <w:sz w:val="28"/>
        </w:rPr>
        <w:t xml:space="preserve"> (бұдан әрі – Заң), "Тәуелсіз Мемлекеттер Достастығына қатысушы мемлекеттердің аумақтарында жүк көлік құралдарын өлшеудің халықаралық сертификатын енгізу туралы келісімді бекіту туралы" Қазақстан Республикасы Үкіметінің № 436 қаулысына (бұдан әрі – Келісім) және "Мемлекеттік және әлеуметтік жауапкершілігі бар көрсетілетін қызметтер туралы" (бұдан әрі –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аумағында жүк көлігі құралдарын өлшеудің халықаралық сертификатын қолдану тәртібін айқындайды.";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71" w:id="24"/>
    <w:p>
      <w:pPr>
        <w:spacing w:after="0"/>
        <w:ind w:left="0"/>
        <w:jc w:val="both"/>
      </w:pPr>
      <w:r>
        <w:rPr>
          <w:rFonts w:ascii="Times New Roman"/>
          <w:b w:val="false"/>
          <w:i w:val="false"/>
          <w:color w:val="000000"/>
          <w:sz w:val="28"/>
        </w:rPr>
        <w:t xml:space="preserve">
      "11. Көрсетілетін қызметті алушы сертификат алу үшін көрсетілетін қызметті берушіге немесе "цифрлық үкіметтің" веб-порталы (бұдан әрі – портал) арқылы немесе "Е-лицензиялау "мемлекеттік деректер қоры" цифрлық жүйесі арқылы (бұдан әрі – ЕЛ МДҚ)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 жібереді.</w:t>
      </w:r>
    </w:p>
    <w:bookmarkEnd w:id="24"/>
    <w:bookmarkStart w:name="z72" w:id="25"/>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қабылдаған күні "цифрлық үкімет" шлюзі арқылы ЕЛ МДҚ-ға жіберіледі.</w:t>
      </w:r>
    </w:p>
    <w:bookmarkEnd w:id="25"/>
    <w:bookmarkStart w:name="z73" w:id="26"/>
    <w:p>
      <w:pPr>
        <w:spacing w:after="0"/>
        <w:ind w:left="0"/>
        <w:jc w:val="both"/>
      </w:pPr>
      <w:r>
        <w:rPr>
          <w:rFonts w:ascii="Times New Roman"/>
          <w:b w:val="false"/>
          <w:i w:val="false"/>
          <w:color w:val="000000"/>
          <w:sz w:val="28"/>
        </w:rPr>
        <w:t xml:space="preserve">
      Өтінішті өңдеуді көрсетілетін қызметті беруші ЕЛ МДҚ-ға өтініш келіп түскен кезден бастап жүзеге асырады. </w:t>
      </w:r>
    </w:p>
    <w:bookmarkEnd w:id="26"/>
    <w:bookmarkStart w:name="z74" w:id="27"/>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3-қосымшада көрсетілген. </w:t>
      </w:r>
    </w:p>
    <w:bookmarkEnd w:id="27"/>
    <w:bookmarkStart w:name="z75" w:id="28"/>
    <w:p>
      <w:pPr>
        <w:spacing w:after="0"/>
        <w:ind w:left="0"/>
        <w:jc w:val="both"/>
      </w:pPr>
      <w:r>
        <w:rPr>
          <w:rFonts w:ascii="Times New Roman"/>
          <w:b w:val="false"/>
          <w:i w:val="false"/>
          <w:color w:val="000000"/>
          <w:sz w:val="28"/>
        </w:rPr>
        <w:t>
      Мемлекеттік қызмет көрсету мерзімі көлік құралын өлшеуге ұсынған сәттен бастап –1 сағат.";</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77" w:id="29"/>
    <w:p>
      <w:pPr>
        <w:spacing w:after="0"/>
        <w:ind w:left="0"/>
        <w:jc w:val="both"/>
      </w:pPr>
      <w:r>
        <w:rPr>
          <w:rFonts w:ascii="Times New Roman"/>
          <w:b w:val="false"/>
          <w:i w:val="false"/>
          <w:color w:val="000000"/>
          <w:sz w:val="28"/>
        </w:rPr>
        <w:t>
      "15. Жеке басты куәландыратын құжат туралы мәліметтерді көрсетілетін қызметті беруші "цифрлық үкімет" шлюзі арқылы тиісті мемлекеттік цифрлық жүйелерден алады.</w:t>
      </w:r>
    </w:p>
    <w:bookmarkEnd w:id="29"/>
    <w:bookmarkStart w:name="z78" w:id="30"/>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құжаттарды талап етуге жол берілмейді.</w:t>
      </w:r>
    </w:p>
    <w:bookmarkEnd w:id="30"/>
    <w:bookmarkStart w:name="z79" w:id="31"/>
    <w:p>
      <w:pPr>
        <w:spacing w:after="0"/>
        <w:ind w:left="0"/>
        <w:jc w:val="both"/>
      </w:pPr>
      <w:r>
        <w:rPr>
          <w:rFonts w:ascii="Times New Roman"/>
          <w:b w:val="false"/>
          <w:i w:val="false"/>
          <w:color w:val="000000"/>
          <w:sz w:val="28"/>
        </w:rPr>
        <w:t>
      Көрсетілетін қызметті беруші мемлекеттік қызметті көрсету сатысы туралы деректерді мемлекеттік қызметтерді көрсету мониторингінің цифрлық жүйесіне енгізуді қамтамасыз етеді.</w:t>
      </w:r>
    </w:p>
    <w:bookmarkEnd w:id="31"/>
    <w:bookmarkStart w:name="z80" w:id="3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түседі.</w:t>
      </w:r>
    </w:p>
    <w:bookmarkEnd w:id="32"/>
    <w:bookmarkStart w:name="z81" w:id="33"/>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бекіткен және өзгерткен күннен бастап үш жұмыс күні ішінде қызмет көрсету тәртібі туралы ақпаратты өзектендіреді және Бірыңғай байланыс-орталығына жібереді.</w:t>
      </w:r>
    </w:p>
    <w:bookmarkEnd w:id="33"/>
    <w:bookmarkStart w:name="z82" w:id="34"/>
    <w:p>
      <w:pPr>
        <w:spacing w:after="0"/>
        <w:ind w:left="0"/>
        <w:jc w:val="both"/>
      </w:pPr>
      <w:r>
        <w:rPr>
          <w:rFonts w:ascii="Times New Roman"/>
          <w:b w:val="false"/>
          <w:i w:val="false"/>
          <w:color w:val="000000"/>
          <w:sz w:val="28"/>
        </w:rPr>
        <w:t>
      16.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4"/>
    <w:bookmarkStart w:name="z83" w:id="3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35"/>
    <w:bookmarkStart w:name="z84" w:id="36"/>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6"/>
    <w:bookmarkStart w:name="z85" w:id="37"/>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37"/>
    <w:bookmarkStart w:name="z86" w:id="38"/>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38"/>
    <w:bookmarkStart w:name="z87" w:id="3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39"/>
    <w:bookmarkStart w:name="z88" w:id="40"/>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91" w:id="41"/>
    <w:p>
      <w:pPr>
        <w:spacing w:after="0"/>
        <w:ind w:left="0"/>
        <w:jc w:val="both"/>
      </w:pPr>
      <w:r>
        <w:rPr>
          <w:rFonts w:ascii="Times New Roman"/>
          <w:b w:val="false"/>
          <w:i w:val="false"/>
          <w:color w:val="000000"/>
          <w:sz w:val="28"/>
        </w:rPr>
        <w:t xml:space="preserve">
      2. "Халықаралық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коммуникациялар министрінің 2011 жылғы 24 тамыздағы № 523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7204 болып тіркелген) мынадай өзгерістер енгізілсін:</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3" w:id="42"/>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10)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2"/>
    <w:bookmarkStart w:name="z94" w:id="43"/>
    <w:p>
      <w:pPr>
        <w:spacing w:after="0"/>
        <w:ind w:left="0"/>
        <w:jc w:val="both"/>
      </w:pPr>
      <w:r>
        <w:rPr>
          <w:rFonts w:ascii="Times New Roman"/>
          <w:b w:val="false"/>
          <w:i w:val="false"/>
          <w:color w:val="000000"/>
          <w:sz w:val="28"/>
        </w:rPr>
        <w:t xml:space="preserve">
      көрсетілген бұйрықпен бекітілген Халықаралық автомобильмен жүк тасымалдауды жүзеге асыруға автомобильмен тасымалдаушыларға рұқсат беру </w:t>
      </w:r>
      <w:r>
        <w:rPr>
          <w:rFonts w:ascii="Times New Roman"/>
          <w:b w:val="false"/>
          <w:i w:val="false"/>
          <w:color w:val="000000"/>
          <w:sz w:val="28"/>
        </w:rPr>
        <w:t>қағидаларында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6" w:id="44"/>
    <w:p>
      <w:pPr>
        <w:spacing w:after="0"/>
        <w:ind w:left="0"/>
        <w:jc w:val="both"/>
      </w:pPr>
      <w:r>
        <w:rPr>
          <w:rFonts w:ascii="Times New Roman"/>
          <w:b w:val="false"/>
          <w:i w:val="false"/>
          <w:color w:val="000000"/>
          <w:sz w:val="28"/>
        </w:rPr>
        <w:t xml:space="preserve">
      "1. Осы Халықаралық автомобильмен жүк тасымалдауды жүзеге асыруға автомобильмен тасымалдаушыларға рұқсат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"Автомобиль көлігі туралы" Қазақстан Республикасы Заңының 13-бабының </w:t>
      </w:r>
      <w:r>
        <w:rPr>
          <w:rFonts w:ascii="Times New Roman"/>
          <w:b w:val="false"/>
          <w:i w:val="false"/>
          <w:color w:val="000000"/>
          <w:sz w:val="28"/>
        </w:rPr>
        <w:t>10) тармақшасына</w:t>
      </w:r>
      <w:r>
        <w:rPr>
          <w:rFonts w:ascii="Times New Roman"/>
          <w:b w:val="false"/>
          <w:i w:val="false"/>
          <w:color w:val="000000"/>
          <w:sz w:val="28"/>
        </w:rPr>
        <w:t xml:space="preserve"> (бұдан әрі – Заң)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автомобиль тасымалдаушыларына мынадай автокөлік құралдарының иелері үшін міндетті халықаралық автомобиль тасымалдарын жүзеге асыруға рұқсат беру куәлігін және рұқсат беру карточкасын беру тәртібін айқындайды.";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98" w:id="45"/>
    <w:p>
      <w:pPr>
        <w:spacing w:after="0"/>
        <w:ind w:left="0"/>
        <w:jc w:val="both"/>
      </w:pPr>
      <w:r>
        <w:rPr>
          <w:rFonts w:ascii="Times New Roman"/>
          <w:b w:val="false"/>
          <w:i w:val="false"/>
          <w:color w:val="000000"/>
          <w:sz w:val="28"/>
        </w:rPr>
        <w:t xml:space="preserve">
      "7. Мемлекеттік қызметті көрсету ерекшеліктерін ескере отырып, қызметті көрсету процесінің сипаттамаларын, нысанын, мазмұны мен нәтижесін, сондай-ақ өзге де мәліметтерді қамтитын мемлекеттік қызметті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"Халықаралық автомобиль тасымалдарын жүзеге асыруға рұқсат беру туралы куәлік және автокөлік құралдарына рұқсат беру карточкасын беру" мемлекеттік қызмет көрсетуге қойылатын негізгі талаптардың тізбесінде (бұдан әрі – негізгі талаптар тізбесі) жазылған.</w:t>
      </w:r>
    </w:p>
    <w:bookmarkEnd w:id="45"/>
    <w:bookmarkStart w:name="z99" w:id="46"/>
    <w:p>
      <w:pPr>
        <w:spacing w:after="0"/>
        <w:ind w:left="0"/>
        <w:jc w:val="both"/>
      </w:pPr>
      <w:r>
        <w:rPr>
          <w:rFonts w:ascii="Times New Roman"/>
          <w:b w:val="false"/>
          <w:i w:val="false"/>
          <w:color w:val="000000"/>
          <w:sz w:val="28"/>
        </w:rPr>
        <w:t>
      Жеке және заңды тұлғалар (бұдан әрі – көрсетілетін қызметті алушылар) шетелдік рұқсатты қолданбай Рұқсат және шетелдік рұқсатты қолданбай рұқсат карточкасын алу үшін көрсетілетін қызметті берушіге "цифрлық үкімет" веб-порталы (бұдан әрі – портал) арқылы:</w:t>
      </w:r>
    </w:p>
    <w:bookmarkEnd w:id="46"/>
    <w:bookmarkStart w:name="z100" w:id="47"/>
    <w:p>
      <w:pPr>
        <w:spacing w:after="0"/>
        <w:ind w:left="0"/>
        <w:jc w:val="both"/>
      </w:pPr>
      <w:r>
        <w:rPr>
          <w:rFonts w:ascii="Times New Roman"/>
          <w:b w:val="false"/>
          <w:i w:val="false"/>
          <w:color w:val="000000"/>
          <w:sz w:val="28"/>
        </w:rPr>
        <w:t xml:space="preserve">
      1) алынатын мемлекеттік көрсетілетін қызметке байланысты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 – ЭЦҚ) қол қойылған электрондық құжат нысанындағы өтінішті;</w:t>
      </w:r>
    </w:p>
    <w:bookmarkEnd w:id="47"/>
    <w:bookmarkStart w:name="z101" w:id="48"/>
    <w:p>
      <w:pPr>
        <w:spacing w:after="0"/>
        <w:ind w:left="0"/>
        <w:jc w:val="both"/>
      </w:pPr>
      <w:r>
        <w:rPr>
          <w:rFonts w:ascii="Times New Roman"/>
          <w:b w:val="false"/>
          <w:i w:val="false"/>
          <w:color w:val="000000"/>
          <w:sz w:val="28"/>
        </w:rPr>
        <w:t>
      2) автокөлік құралын жалдау шартының түрлі-түсті электрондық көшірмесін (автокөлік құралын жалға алған жағдайда);</w:t>
      </w:r>
    </w:p>
    <w:bookmarkEnd w:id="48"/>
    <w:bookmarkStart w:name="z102" w:id="49"/>
    <w:p>
      <w:pPr>
        <w:spacing w:after="0"/>
        <w:ind w:left="0"/>
        <w:jc w:val="both"/>
      </w:pPr>
      <w:r>
        <w:rPr>
          <w:rFonts w:ascii="Times New Roman"/>
          <w:b w:val="false"/>
          <w:i w:val="false"/>
          <w:color w:val="000000"/>
          <w:sz w:val="28"/>
        </w:rPr>
        <w:t>
      3) жартылай тіркемені (тіркемені) қоспағанда, тахографты мерзімді тексеру (инспекциялау) туралы куәліктің түрлі-түсті электрондық көшірмесін;</w:t>
      </w:r>
    </w:p>
    <w:bookmarkEnd w:id="49"/>
    <w:bookmarkStart w:name="z103" w:id="50"/>
    <w:p>
      <w:pPr>
        <w:spacing w:after="0"/>
        <w:ind w:left="0"/>
        <w:jc w:val="both"/>
      </w:pPr>
      <w:r>
        <w:rPr>
          <w:rFonts w:ascii="Times New Roman"/>
          <w:b w:val="false"/>
          <w:i w:val="false"/>
          <w:color w:val="000000"/>
          <w:sz w:val="28"/>
        </w:rPr>
        <w:t>
      4) жартылай тіркемені (тіркемені) қоспағанда, тахографты тексеру туралы сертификаттың түрлі-түсті электрондық көшірмесін жібереді.</w:t>
      </w:r>
    </w:p>
    <w:bookmarkEnd w:id="50"/>
    <w:bookmarkStart w:name="z104" w:id="51"/>
    <w:p>
      <w:pPr>
        <w:spacing w:after="0"/>
        <w:ind w:left="0"/>
        <w:jc w:val="both"/>
      </w:pPr>
      <w:r>
        <w:rPr>
          <w:rFonts w:ascii="Times New Roman"/>
          <w:b w:val="false"/>
          <w:i w:val="false"/>
          <w:color w:val="000000"/>
          <w:sz w:val="28"/>
        </w:rPr>
        <w:t xml:space="preserve">
      Көрсетілетін қызметті алушы өтініште және ұсынылатын құжаттарда (мемлекеттік тіркеу белгісі, көлік құралының типі, маркасы, моделі, шығарылған күні, автокөлік құралдарын жалдау шарты туралы мәліметтер (бар болса) және тахографты мерзімді тексеру (инспекция) туралы куәліктің көшірмелері) мәліметтердің толықтығы мен дұрыстығын қамтамасыз етеді. </w:t>
      </w:r>
    </w:p>
    <w:bookmarkEnd w:id="51"/>
    <w:bookmarkStart w:name="z105" w:id="52"/>
    <w:p>
      <w:pPr>
        <w:spacing w:after="0"/>
        <w:ind w:left="0"/>
        <w:jc w:val="both"/>
      </w:pPr>
      <w:r>
        <w:rPr>
          <w:rFonts w:ascii="Times New Roman"/>
          <w:b w:val="false"/>
          <w:i w:val="false"/>
          <w:color w:val="000000"/>
          <w:sz w:val="28"/>
        </w:rPr>
        <w:t>
      Мемлекеттік қызметті портал арқылы алу кезінде электрондық цифрлық қолтаңбамен немесе бір реттік құпиясөзбен куәландырылған электрондық құжат нысанындағы өтініш құжаттар қабылданған күні "цифрлық үкімет" шлюзі арқылы КДҚ АТЖ-ға жіберіледі.</w:t>
      </w:r>
    </w:p>
    <w:bookmarkEnd w:id="52"/>
    <w:bookmarkStart w:name="z106" w:id="53"/>
    <w:p>
      <w:pPr>
        <w:spacing w:after="0"/>
        <w:ind w:left="0"/>
        <w:jc w:val="both"/>
      </w:pPr>
      <w:r>
        <w:rPr>
          <w:rFonts w:ascii="Times New Roman"/>
          <w:b w:val="false"/>
          <w:i w:val="false"/>
          <w:color w:val="000000"/>
          <w:sz w:val="28"/>
        </w:rPr>
        <w:t>
      Көрсетілетін қызметті беруші өтінішті өңдеуді өтініш КДҚ АТЖ-ға келіп түскен сәттен бастап жүзеге асырады.";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08" w:id="54"/>
    <w:p>
      <w:pPr>
        <w:spacing w:after="0"/>
        <w:ind w:left="0"/>
        <w:jc w:val="both"/>
      </w:pPr>
      <w:r>
        <w:rPr>
          <w:rFonts w:ascii="Times New Roman"/>
          <w:b w:val="false"/>
          <w:i w:val="false"/>
          <w:color w:val="000000"/>
          <w:sz w:val="28"/>
        </w:rPr>
        <w:t>
      "11. Көрсетілетін қызметті алушы портал арқылы жүгінген кезде көрсетілетін қызметті алушының "жеке кабинетінде" мемлекеттік көрсетілетін қызмет нәтижесін алатын күні мен мекенжайын көрсете отырып, мемлекеттік қызметті көрсету үшін сұрау салудың қабылданғаны туралы мәртебе көрсетіледі.</w:t>
      </w:r>
    </w:p>
    <w:bookmarkEnd w:id="54"/>
    <w:bookmarkStart w:name="z109" w:id="55"/>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bookmarkEnd w:id="55"/>
    <w:bookmarkStart w:name="z110" w:id="56"/>
    <w:p>
      <w:pPr>
        <w:spacing w:after="0"/>
        <w:ind w:left="0"/>
        <w:jc w:val="both"/>
      </w:pPr>
      <w:r>
        <w:rPr>
          <w:rFonts w:ascii="Times New Roman"/>
          <w:b w:val="false"/>
          <w:i w:val="false"/>
          <w:color w:val="000000"/>
          <w:sz w:val="28"/>
        </w:rPr>
        <w:t xml:space="preserve">
      Баж сомасының бюджетке төленгенін растайтын құжат (ЭҮТШ арқылы төленген жағдайда), автокөлік құралының мемлекеттік немесе міндетті техникалық байқаудан өткені туралы мәліметтерді көрсетілетін қызметті беруші тиісті мемлекеттік цифрлық жүйелерден "цифрлық үкіметтің" шлюзі арқылы алады."; </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12" w:id="57"/>
    <w:p>
      <w:pPr>
        <w:spacing w:after="0"/>
        <w:ind w:left="0"/>
        <w:jc w:val="both"/>
      </w:pPr>
      <w:r>
        <w:rPr>
          <w:rFonts w:ascii="Times New Roman"/>
          <w:b w:val="false"/>
          <w:i w:val="false"/>
          <w:color w:val="000000"/>
          <w:sz w:val="28"/>
        </w:rPr>
        <w:t>
      "15. Көрсетілетін қызметті беруші мемлекеттік қызметті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57"/>
    <w:bookmarkStart w:name="z113" w:id="5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58"/>
    <w:bookmarkStart w:name="z114" w:id="59"/>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мемлекеттік тіркегеннен кейін 3 (үш) жұмыс күн ішінде осы Қағидаларға енгізілген өзгерістер және (немесе) толықтырулар туралы ақпаратты көрсетілетін қызметті берушіге, "цифрлық үкiметтiң" ақпараттық-коммуникациялық инфрақұрылымының операторына жібереді.";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16" w:id="60"/>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60"/>
    <w:bookmarkStart w:name="z117" w:id="61"/>
    <w:p>
      <w:pPr>
        <w:spacing w:after="0"/>
        <w:ind w:left="0"/>
        <w:jc w:val="both"/>
      </w:pPr>
      <w:r>
        <w:rPr>
          <w:rFonts w:ascii="Times New Roman"/>
          <w:b w:val="false"/>
          <w:i w:val="false"/>
          <w:color w:val="000000"/>
          <w:sz w:val="28"/>
        </w:rPr>
        <w:t>
      Шағым көрсетілетін шешіміне, әрекетіне (әрекетсіздігіне) шағым жасалып отырған қызметті берушіге және (немесе) лауазымды адамға беріледі.</w:t>
      </w:r>
    </w:p>
    <w:bookmarkEnd w:id="61"/>
    <w:bookmarkStart w:name="z118" w:id="62"/>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62"/>
    <w:bookmarkStart w:name="z119" w:id="6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63"/>
    <w:bookmarkStart w:name="z120" w:id="64"/>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64"/>
    <w:bookmarkStart w:name="z121" w:id="6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65"/>
    <w:bookmarkStart w:name="z122" w:id="6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 </w:t>
      </w:r>
    </w:p>
    <w:bookmarkStart w:name="z128" w:id="67"/>
    <w:p>
      <w:pPr>
        <w:spacing w:after="0"/>
        <w:ind w:left="0"/>
        <w:jc w:val="both"/>
      </w:pPr>
      <w:r>
        <w:rPr>
          <w:rFonts w:ascii="Times New Roman"/>
          <w:b w:val="false"/>
          <w:i w:val="false"/>
          <w:color w:val="000000"/>
          <w:sz w:val="28"/>
        </w:rPr>
        <w:t xml:space="preserve">
      3. "Қалалық рельстік көліктің көлік құралдарын мемлекеттік тіркеу қағидаларын бекіту туралы" Қазақстан Республикасы Инвестициялар және даму министрінің міндетін атқарушының 2015 жылғы 23 қаңтардағы № 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10407 болып тіркелген) мынадай өзгеріс енгізілсін:</w:t>
      </w:r>
    </w:p>
    <w:bookmarkEnd w:id="67"/>
    <w:bookmarkStart w:name="z129" w:id="68"/>
    <w:p>
      <w:pPr>
        <w:spacing w:after="0"/>
        <w:ind w:left="0"/>
        <w:jc w:val="both"/>
      </w:pPr>
      <w:r>
        <w:rPr>
          <w:rFonts w:ascii="Times New Roman"/>
          <w:b w:val="false"/>
          <w:i w:val="false"/>
          <w:color w:val="000000"/>
          <w:sz w:val="28"/>
        </w:rPr>
        <w:t xml:space="preserve">
      көрсетілген бұйрықпен бекітілген Қалалық рельсті көліктің көлік құралдарын мемлекеттік тіркеу </w:t>
      </w:r>
      <w:r>
        <w:rPr>
          <w:rFonts w:ascii="Times New Roman"/>
          <w:b w:val="false"/>
          <w:i w:val="false"/>
          <w:color w:val="000000"/>
          <w:sz w:val="28"/>
        </w:rPr>
        <w:t>қағидаларында</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31" w:id="69"/>
    <w:p>
      <w:pPr>
        <w:spacing w:after="0"/>
        <w:ind w:left="0"/>
        <w:jc w:val="both"/>
      </w:pPr>
      <w:r>
        <w:rPr>
          <w:rFonts w:ascii="Times New Roman"/>
          <w:b w:val="false"/>
          <w:i w:val="false"/>
          <w:color w:val="000000"/>
          <w:sz w:val="28"/>
        </w:rPr>
        <w:t xml:space="preserve">
      "1. Осы Қалалық рельстік көліктің көлік құралдарын мемлекеттік тіркеу (бұдан әрі – Қағидалар) "Қазақстан Республикасындағы көлік туралы" Қазақстан Республикасы Заңының </w:t>
      </w:r>
      <w:r>
        <w:rPr>
          <w:rFonts w:ascii="Times New Roman"/>
          <w:b w:val="false"/>
          <w:i w:val="false"/>
          <w:color w:val="000000"/>
          <w:sz w:val="28"/>
        </w:rPr>
        <w:t>15-1-бабына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(бұдан әрі - Заң) әзірленген және қалалық рельстік көліктің көлік құралдарын мемлекеттік тіркеу және қалалық рельстік көліктің көлік құралдарын мемлекеттік тіркеу мемлекеттік қызмет көрсету тәртібін айқындайды.";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133" w:id="70"/>
    <w:p>
      <w:pPr>
        <w:spacing w:after="0"/>
        <w:ind w:left="0"/>
        <w:jc w:val="both"/>
      </w:pPr>
      <w:r>
        <w:rPr>
          <w:rFonts w:ascii="Times New Roman"/>
          <w:b w:val="false"/>
          <w:i w:val="false"/>
          <w:color w:val="000000"/>
          <w:sz w:val="28"/>
        </w:rPr>
        <w:t xml:space="preserve">
      "6. Қалалық рельстік көліктің көлік құралдарын мемлекеттік тіркеу мемлекеттік көрсетілетін қызмет (бұдан әрі – мемлекеттік көрсетілетін қызмет) болып табылады, оны алу үшін жеке және заңды тұлғалар (бұдан әрі – көрсетілетін қызметті алушы)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"цифрлық үкіметтің" веб-порталы (бұдан әрі – портал) арқылы өтініш береді.</w:t>
      </w:r>
    </w:p>
    <w:bookmarkEnd w:id="70"/>
    <w:bookmarkStart w:name="z134" w:id="71"/>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71"/>
    <w:bookmarkStart w:name="z135" w:id="72"/>
    <w:p>
      <w:pPr>
        <w:spacing w:after="0"/>
        <w:ind w:left="0"/>
        <w:jc w:val="both"/>
      </w:pPr>
      <w:r>
        <w:rPr>
          <w:rFonts w:ascii="Times New Roman"/>
          <w:b w:val="false"/>
          <w:i w:val="false"/>
          <w:color w:val="000000"/>
          <w:sz w:val="28"/>
        </w:rPr>
        <w:t>
      Мемлекеттік қызметті портал арқылы алу кезінде электрондық цифрлық қолтаңбамен немесе бір реттік құпиясөзбен куәландырылған электрондық құжат нысанындағы өтініш құжаттар қабылданған күні "цифрлық үкімет" шлюзі арқылы www.elicense.kz "Е-лицензиялау" мемлекеттік деректер қорының цифрлық жүйесіне (бұдан әрі – ЕЛ МДҚ) жіберіледі.</w:t>
      </w:r>
    </w:p>
    <w:bookmarkEnd w:id="72"/>
    <w:bookmarkStart w:name="z136" w:id="73"/>
    <w:p>
      <w:pPr>
        <w:spacing w:after="0"/>
        <w:ind w:left="0"/>
        <w:jc w:val="both"/>
      </w:pPr>
      <w:r>
        <w:rPr>
          <w:rFonts w:ascii="Times New Roman"/>
          <w:b w:val="false"/>
          <w:i w:val="false"/>
          <w:color w:val="000000"/>
          <w:sz w:val="28"/>
        </w:rPr>
        <w:t>
      Көрсетілетін қызметті беруші өтінішті өңдеуді өтініш ЕЛ МДҚ-ға келіп түскен сәттен бастап жүзеге асырады.</w:t>
      </w:r>
    </w:p>
    <w:bookmarkEnd w:id="73"/>
    <w:bookmarkStart w:name="z137" w:id="74"/>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74"/>
    <w:bookmarkStart w:name="z138" w:id="75"/>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75"/>
    <w:bookmarkStart w:name="z139" w:id="76"/>
    <w:p>
      <w:pPr>
        <w:spacing w:after="0"/>
        <w:ind w:left="0"/>
        <w:jc w:val="both"/>
      </w:pPr>
      <w:r>
        <w:rPr>
          <w:rFonts w:ascii="Times New Roman"/>
          <w:b w:val="false"/>
          <w:i w:val="false"/>
          <w:color w:val="000000"/>
          <w:sz w:val="28"/>
        </w:rPr>
        <w:t>
      Құжаттарды қараудың жалпы мерзімі және мемлекеттік қызмет көрсету нәтижесін беру 2 (екі) жұмыс күні.</w:t>
      </w:r>
    </w:p>
    <w:bookmarkEnd w:id="76"/>
    <w:bookmarkStart w:name="z140" w:id="77"/>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құжаттарды тіркеген сәттен бастап 2 (екі) жұмыс күні ішінде ұсынылған құжаттардың толықтығын тексереді.</w:t>
      </w:r>
    </w:p>
    <w:bookmarkEnd w:id="77"/>
    <w:bookmarkStart w:name="z141" w:id="78"/>
    <w:p>
      <w:pPr>
        <w:spacing w:after="0"/>
        <w:ind w:left="0"/>
        <w:jc w:val="both"/>
      </w:pPr>
      <w:r>
        <w:rPr>
          <w:rFonts w:ascii="Times New Roman"/>
          <w:b w:val="false"/>
          <w:i w:val="false"/>
          <w:color w:val="000000"/>
          <w:sz w:val="28"/>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тіркеу алымының төленгенін растайтын қалалық рельсті көліктің көлік құралдарын тіркеу (қайта тіркеу) туралы анықтамаларды "цифрлық үкіметтің" төлем шлюзі арқылы төлеген жағдайда көрсетілетін қызметті беруші тиісті цифрлық жүйелерден "цифрлық үкімет" шлюзі арқылы алады.";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 </w:t>
      </w:r>
    </w:p>
    <w:bookmarkStart w:name="z143" w:id="79"/>
    <w:p>
      <w:pPr>
        <w:spacing w:after="0"/>
        <w:ind w:left="0"/>
        <w:jc w:val="both"/>
      </w:pPr>
      <w:r>
        <w:rPr>
          <w:rFonts w:ascii="Times New Roman"/>
          <w:b w:val="false"/>
          <w:i w:val="false"/>
          <w:color w:val="000000"/>
          <w:sz w:val="28"/>
        </w:rPr>
        <w:t>
      "14. Көрсетілетін қызмет беруші Мемлекеттік қызмет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79"/>
    <w:bookmarkStart w:name="z144" w:id="80"/>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bookmarkEnd w:id="80"/>
    <w:bookmarkStart w:name="z145" w:id="81"/>
    <w:p>
      <w:pPr>
        <w:spacing w:after="0"/>
        <w:ind w:left="0"/>
        <w:jc w:val="both"/>
      </w:pPr>
      <w:r>
        <w:rPr>
          <w:rFonts w:ascii="Times New Roman"/>
          <w:b w:val="false"/>
          <w:i w:val="false"/>
          <w:color w:val="000000"/>
          <w:sz w:val="28"/>
        </w:rPr>
        <w:t>
      15.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81"/>
    <w:bookmarkStart w:name="z146" w:id="8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82"/>
    <w:bookmarkStart w:name="z147" w:id="8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83"/>
    <w:bookmarkStart w:name="z148" w:id="84"/>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84"/>
    <w:bookmarkStart w:name="z149" w:id="85"/>
    <w:p>
      <w:pPr>
        <w:spacing w:after="0"/>
        <w:ind w:left="0"/>
        <w:jc w:val="both"/>
      </w:pPr>
      <w:r>
        <w:rPr>
          <w:rFonts w:ascii="Times New Roman"/>
          <w:b w:val="false"/>
          <w:i w:val="false"/>
          <w:color w:val="000000"/>
          <w:sz w:val="28"/>
        </w:rPr>
        <w:t>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85"/>
    <w:bookmarkStart w:name="z150" w:id="8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86"/>
    <w:bookmarkStart w:name="z151" w:id="87"/>
    <w:p>
      <w:pPr>
        <w:spacing w:after="0"/>
        <w:ind w:left="0"/>
        <w:jc w:val="both"/>
      </w:pPr>
      <w:r>
        <w:rPr>
          <w:rFonts w:ascii="Times New Roman"/>
          <w:b w:val="false"/>
          <w:i w:val="false"/>
          <w:color w:val="000000"/>
          <w:sz w:val="28"/>
        </w:rPr>
        <w:t xml:space="preserve">
      Егер Қазақстан Республикасы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жүгінуге сотқа дейінгі тәртіппен шағым жасалғаннан кейін жол беріледі.";</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Start w:name="z154" w:id="88"/>
    <w:p>
      <w:pPr>
        <w:spacing w:after="0"/>
        <w:ind w:left="0"/>
        <w:jc w:val="both"/>
      </w:pPr>
      <w:r>
        <w:rPr>
          <w:rFonts w:ascii="Times New Roman"/>
          <w:b w:val="false"/>
          <w:i w:val="false"/>
          <w:color w:val="000000"/>
          <w:sz w:val="28"/>
        </w:rPr>
        <w:t xml:space="preserve">
      4. 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министрінің міндетін атқарушының 2015 жылғы 23 қаңтардағы № 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10400 болып тіркелген) мынадай өзгерістер енгізілсін:</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56" w:id="89"/>
    <w:p>
      <w:pPr>
        <w:spacing w:after="0"/>
        <w:ind w:left="0"/>
        <w:jc w:val="both"/>
      </w:pP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26-7) тармақшасына</w:t>
      </w: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89"/>
    <w:bookmarkStart w:name="z157" w:id="90"/>
    <w:p>
      <w:pPr>
        <w:spacing w:after="0"/>
        <w:ind w:left="0"/>
        <w:jc w:val="both"/>
      </w:pPr>
      <w:r>
        <w:rPr>
          <w:rFonts w:ascii="Times New Roman"/>
          <w:b w:val="false"/>
          <w:i w:val="false"/>
          <w:color w:val="000000"/>
          <w:sz w:val="28"/>
        </w:rPr>
        <w:t xml:space="preserve">
      көрсетілген бұйрықпен бекітілген Кемені, оның ішінде шағын көлемді кемені және оған құқықтарды мемлекеттік тіркеу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9" w:id="91"/>
    <w:p>
      <w:pPr>
        <w:spacing w:after="0"/>
        <w:ind w:left="0"/>
        <w:jc w:val="both"/>
      </w:pPr>
      <w:r>
        <w:rPr>
          <w:rFonts w:ascii="Times New Roman"/>
          <w:b w:val="false"/>
          <w:i w:val="false"/>
          <w:color w:val="000000"/>
          <w:sz w:val="28"/>
        </w:rPr>
        <w:t xml:space="preserve">
      "1. Осы Кемені, оның ішінде шағын көлемді кемені және оған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"Iшкі су көлігі туралы" Қазақстан Республикасы Заңының (бұдан әрі – Ішкі су көлігі туралы Заң) 9-бабы 1-тармағының </w:t>
      </w:r>
      <w:r>
        <w:rPr>
          <w:rFonts w:ascii="Times New Roman"/>
          <w:b w:val="false"/>
          <w:i w:val="false"/>
          <w:color w:val="000000"/>
          <w:sz w:val="28"/>
        </w:rPr>
        <w:t>26-7) тармақшасына</w:t>
      </w: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ішкі суда жүзетін кемені және "өзен – теңіз" суларында жүзетін кемені және оларға құқықтарды мемлекеттік тіркеу, "Мемлекеттік кеме тізілімінде ішкі суда жүзетін кемелерді, "өзен-теңіз" суларында жүзетін кемелерді және оларға құқықтарды мемлекеттік тіркеу", "Жалға алынған ішкі суда жүзетін кемелерді және "өзен-теңіз" суларында жүзетін кемелерді жалға алынған шетелдік кемелер тізілімінде мемлекеттік тіркеу", "Шағын көлемді кемелерді және оларға құқықтарды мемлекеттік тіркеу", "Кеменің, шағын көлемді кеменің ипотекасын мемлекеттік тіркеу", мемлекеттік қызметтерді көрсету тәртібін айқындайды".</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61" w:id="92"/>
    <w:p>
      <w:pPr>
        <w:spacing w:after="0"/>
        <w:ind w:left="0"/>
        <w:jc w:val="both"/>
      </w:pPr>
      <w:r>
        <w:rPr>
          <w:rFonts w:ascii="Times New Roman"/>
          <w:b w:val="false"/>
          <w:i w:val="false"/>
          <w:color w:val="000000"/>
          <w:sz w:val="28"/>
        </w:rPr>
        <w:t>
      "5.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92"/>
    <w:bookmarkStart w:name="z162" w:id="9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 көрсету мониторингінің цифрлық жүйесіне автоматты режимде келіп түседі.</w:t>
      </w:r>
    </w:p>
    <w:bookmarkEnd w:id="93"/>
    <w:bookmarkStart w:name="z163" w:id="94"/>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65" w:id="95"/>
    <w:p>
      <w:pPr>
        <w:spacing w:after="0"/>
        <w:ind w:left="0"/>
        <w:jc w:val="both"/>
      </w:pPr>
      <w:r>
        <w:rPr>
          <w:rFonts w:ascii="Times New Roman"/>
          <w:b w:val="false"/>
          <w:i w:val="false"/>
          <w:color w:val="000000"/>
          <w:sz w:val="28"/>
        </w:rPr>
        <w:t>
      "8. Меншік иесінің жеке басын куәландыратын құжаттар туралы (жеке тұлғаларға қатысты) не меншік иесі заңды тұлғаны мемлекеттік тіркеу туралы (заңды тұлғаларға қатысты) мәліметтер "цифрлық үкімет" шлюзі арқылы тиісті мемлекеттік цифрлық жүйелерден алынады.";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67" w:id="96"/>
    <w:p>
      <w:pPr>
        <w:spacing w:after="0"/>
        <w:ind w:left="0"/>
        <w:jc w:val="both"/>
      </w:pPr>
      <w:r>
        <w:rPr>
          <w:rFonts w:ascii="Times New Roman"/>
          <w:b w:val="false"/>
          <w:i w:val="false"/>
          <w:color w:val="000000"/>
          <w:sz w:val="28"/>
        </w:rPr>
        <w:t xml:space="preserve">
      "18. Кемені Мемлекеттік кеме тізілімінде тіркеу үшін өтініш беруші көрсетілетін қызметті берушіге "цифрлық үкімет" 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(бұдан әрі – 1-өтініш) "Ішкі суда жүзетін кемелерді және "өзен-теңіз" суларында жүзетін кемелерді мемлекеттік кеме тізілімінде мемлекеттік тіркеу" мемлекеттік көрсетілетін қызметке қойылатын негізгі талаптардың тізбесінің 9-тармағына сәйкес құжаттарды қоса бере отырып жібереді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(бұдан әрі – "Ішкі суда жүзетін кемелерді және "өзен-теңіз" суларында жүзетін кемелерді мемлекеттік кеме тізілімінде мемлекеттік тіркеу" мемлекеттік қызмет көрсетуге қойылатын негізгі талаптардың тізбесі).</w:t>
      </w:r>
    </w:p>
    <w:bookmarkEnd w:id="96"/>
    <w:bookmarkStart w:name="z168" w:id="97"/>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 </w:t>
      </w:r>
    </w:p>
    <w:bookmarkStart w:name="z170" w:id="98"/>
    <w:p>
      <w:pPr>
        <w:spacing w:after="0"/>
        <w:ind w:left="0"/>
        <w:jc w:val="both"/>
      </w:pPr>
      <w:r>
        <w:rPr>
          <w:rFonts w:ascii="Times New Roman"/>
          <w:b w:val="false"/>
          <w:i w:val="false"/>
          <w:color w:val="000000"/>
          <w:sz w:val="28"/>
        </w:rPr>
        <w:t xml:space="preserve">
      47. Кемені жалға алынған шетел кемелерінің тізілімінде тіркеу үшін өтініш беруші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"Жалға алынған ішкі суда жүзетін кемелерді және "өзен-теңіз" суларында жүзетін кемелерді жалға алынған шетел кемелерінің тізілімінде кемелерді мемлекеттік тіркеу" мемлекеттік көрсетілетін қызметке қойылатын негізгі талаптардың тізбесінің 9-тармағына сәйкес құжаттарды қоса бере отырып, портал арқылы 1-өтінішке сәйкес нысан бойынша өтініш жібереді (бұдан әрі – "Жалға алынған ішкі суда жүзетін кемелерді және "өзен-теңіз" суларында жүзетін кемелерді жалға алынған шетел кемелерінің тізілімінде мемлекеттік тіркеу" мемлекеттік қызмет көрсетуге қойылатын негізгі талаптардың тізбесі).</w:t>
      </w:r>
    </w:p>
    <w:bookmarkEnd w:id="98"/>
    <w:bookmarkStart w:name="z171" w:id="99"/>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 МДҚ жіберіледі, одан кейін құжаттарды қабылдаған күні КДҚ АТЖ өңдеу процесі өтеді.";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 </w:t>
      </w:r>
    </w:p>
    <w:bookmarkStart w:name="z173" w:id="100"/>
    <w:p>
      <w:pPr>
        <w:spacing w:after="0"/>
        <w:ind w:left="0"/>
        <w:jc w:val="both"/>
      </w:pPr>
      <w:r>
        <w:rPr>
          <w:rFonts w:ascii="Times New Roman"/>
          <w:b w:val="false"/>
          <w:i w:val="false"/>
          <w:color w:val="000000"/>
          <w:sz w:val="28"/>
        </w:rPr>
        <w:t xml:space="preserve">
      "69. Шағын көлемді кемелерді және оларға құқықтарды тіркеу үшін өтініш беруші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"Шағын көлемді кемелерді және оларға құқықтарды мемлекеттік тіркеу" мемлекеттік қызмет көрсетуге қойылатын негізгі талаптардың тізбесінің 9-тармағына сәйкес құжаттарды қоса бере отырып, 3-өтінішке сәйкес нысан бойынша портал арқылы өтініш жібереді (бұдан әрі – Мемлекеттік қызмет көрсетуге қойылатын негізгі талаптардың тізбесі "Шағын көлемді кемелерді және оларға құқықтарды мемлекеттік тіркеу").</w:t>
      </w:r>
    </w:p>
    <w:bookmarkEnd w:id="100"/>
    <w:bookmarkStart w:name="z174" w:id="101"/>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КДҚ АТЖ жіберіледі.</w:t>
      </w:r>
    </w:p>
    <w:bookmarkEnd w:id="101"/>
    <w:bookmarkStart w:name="z175" w:id="102"/>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w:t>
      </w:r>
      <w:r>
        <w:rPr>
          <w:rFonts w:ascii="Times New Roman"/>
          <w:b w:val="false"/>
          <w:i w:val="false"/>
          <w:color w:val="000000"/>
          <w:sz w:val="28"/>
        </w:rPr>
        <w:t xml:space="preserve"> мынадай редакцияда жазылсын: </w:t>
      </w:r>
    </w:p>
    <w:bookmarkStart w:name="z177" w:id="103"/>
    <w:p>
      <w:pPr>
        <w:spacing w:after="0"/>
        <w:ind w:left="0"/>
        <w:jc w:val="both"/>
      </w:pPr>
      <w:r>
        <w:rPr>
          <w:rFonts w:ascii="Times New Roman"/>
          <w:b w:val="false"/>
          <w:i w:val="false"/>
          <w:color w:val="000000"/>
          <w:sz w:val="28"/>
        </w:rPr>
        <w:t xml:space="preserve">
      "79. Кеме билеті жоғалған, бүлінген, иесінің мекенжайы өзгерген немесе көшелердің, елді мекендердің атауы өзгертілген кезде және атауы өзгертілуіне байланысты басқа жағдайларда,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иесінің өтініші (бұдан әрі - 4-өтініш) негізінде және Қазақстан Республикасының салық кодексіне сәйкес бюджетке белгіленген алым төленгеннен кейін өтініш берушіге кеме билетінің телнұсқасы беріледі.";</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6-тараудың</w:t>
      </w:r>
      <w:r>
        <w:rPr>
          <w:rFonts w:ascii="Times New Roman"/>
          <w:b w:val="false"/>
          <w:i w:val="false"/>
          <w:color w:val="000000"/>
          <w:sz w:val="28"/>
        </w:rPr>
        <w:t xml:space="preserve"> атауы мынадай редакцияда жазылсын:</w:t>
      </w:r>
    </w:p>
    <w:bookmarkStart w:name="z179" w:id="104"/>
    <w:p>
      <w:pPr>
        <w:spacing w:after="0"/>
        <w:ind w:left="0"/>
        <w:jc w:val="both"/>
      </w:pPr>
      <w:r>
        <w:rPr>
          <w:rFonts w:ascii="Times New Roman"/>
          <w:b w:val="false"/>
          <w:i w:val="false"/>
          <w:color w:val="000000"/>
          <w:sz w:val="28"/>
        </w:rPr>
        <w:t>
      "Кеменің, шағын кеменің ипотекасын мемлекеттік тіркеу және "Кеменiң, шағын көлемді кеменің ипотекасын мемлекеттік тіркеу" мемлекеттік қызмет мемлекеттік қызметін көрсету тәртібі";</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83-тармақ</w:t>
      </w:r>
      <w:r>
        <w:rPr>
          <w:rFonts w:ascii="Times New Roman"/>
          <w:b w:val="false"/>
          <w:i w:val="false"/>
          <w:color w:val="000000"/>
          <w:sz w:val="28"/>
        </w:rPr>
        <w:t xml:space="preserve"> мынадай редакцияда жазылсын: </w:t>
      </w:r>
    </w:p>
    <w:bookmarkStart w:name="z181" w:id="105"/>
    <w:p>
      <w:pPr>
        <w:spacing w:after="0"/>
        <w:ind w:left="0"/>
        <w:jc w:val="both"/>
      </w:pPr>
      <w:r>
        <w:rPr>
          <w:rFonts w:ascii="Times New Roman"/>
          <w:b w:val="false"/>
          <w:i w:val="false"/>
          <w:color w:val="000000"/>
          <w:sz w:val="28"/>
        </w:rPr>
        <w:t>
      "83. Кеменің, шағын көлемді кеменің ипотекасын аумақтық бөлімше кеме тіркелген тізілімде тіркейді.";</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w:t>
      </w:r>
      <w:r>
        <w:rPr>
          <w:rFonts w:ascii="Times New Roman"/>
          <w:b w:val="false"/>
          <w:i w:val="false"/>
          <w:color w:val="000000"/>
          <w:sz w:val="28"/>
        </w:rPr>
        <w:t xml:space="preserve"> мынадай редакцияда жазылсын: </w:t>
      </w:r>
    </w:p>
    <w:bookmarkStart w:name="z183" w:id="106"/>
    <w:p>
      <w:pPr>
        <w:spacing w:after="0"/>
        <w:ind w:left="0"/>
        <w:jc w:val="both"/>
      </w:pPr>
      <w:r>
        <w:rPr>
          <w:rFonts w:ascii="Times New Roman"/>
          <w:b w:val="false"/>
          <w:i w:val="false"/>
          <w:color w:val="000000"/>
          <w:sz w:val="28"/>
        </w:rPr>
        <w:t xml:space="preserve">
      "86. Кеменің, шағын көлемді кеменің ипотекасын мемлекеттік тіркеу үшін өтініш беруші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өтінішті (бұдан әрі – 5-өтініш)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"Кеменің, шағын көлемді кеменің ипотекасын мемлекеттік тіркеу" мемлекеттік қызметін көрсетуге қойылатын негізгі талаптардың тізбесінің 9-тармағына сәйкес құжаттарды қоса бере отырып, портал арқылы жібереді (бұдан әрі – "Кеменің, шағын көлемді кеменің ипотекасын мемлекеттік тіркеу" мемлекеттік қызмет көрсетуге қойылатын негізгі талаптардың тізбесі).</w:t>
      </w:r>
    </w:p>
    <w:bookmarkEnd w:id="106"/>
    <w:bookmarkStart w:name="z184" w:id="107"/>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КДҚ АТЖ жіберіледі.</w:t>
      </w:r>
    </w:p>
    <w:bookmarkEnd w:id="107"/>
    <w:bookmarkStart w:name="z185" w:id="108"/>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w:t>
      </w:r>
      <w:r>
        <w:rPr>
          <w:rFonts w:ascii="Times New Roman"/>
          <w:b w:val="false"/>
          <w:i w:val="false"/>
          <w:color w:val="000000"/>
          <w:sz w:val="28"/>
        </w:rPr>
        <w:t xml:space="preserve"> мынадай редакцияда жазылсын:</w:t>
      </w:r>
    </w:p>
    <w:bookmarkStart w:name="z187" w:id="109"/>
    <w:p>
      <w:pPr>
        <w:spacing w:after="0"/>
        <w:ind w:left="0"/>
        <w:jc w:val="both"/>
      </w:pPr>
      <w:r>
        <w:rPr>
          <w:rFonts w:ascii="Times New Roman"/>
          <w:b w:val="false"/>
          <w:i w:val="false"/>
          <w:color w:val="000000"/>
          <w:sz w:val="28"/>
        </w:rPr>
        <w:t>
      "88. Көрсетілетін қызметті беруші көрсетілетін қызметті алушының құжаттары тіркелген сәттен бастап 1 (бір) жұмыс күні ішінде олардың толықтығын және Қағидалардың талаптарына сәйкестігін тексереді және нәтижелері бойынша мемлекеттік көрсетілетін қызметтің мынадай нәтижелерін береді:</w:t>
      </w:r>
    </w:p>
    <w:bookmarkEnd w:id="109"/>
    <w:bookmarkStart w:name="z188" w:id="110"/>
    <w:p>
      <w:pPr>
        <w:spacing w:after="0"/>
        <w:ind w:left="0"/>
        <w:jc w:val="both"/>
      </w:pPr>
      <w:r>
        <w:rPr>
          <w:rFonts w:ascii="Times New Roman"/>
          <w:b w:val="false"/>
          <w:i w:val="false"/>
          <w:color w:val="000000"/>
          <w:sz w:val="28"/>
        </w:rPr>
        <w:t xml:space="preserve">
      1) көрсетілетін қызметті алушы құжаттардың толық топтамасын ұсынған жағдайда кеменің ипотекасын мемлекеттік тіркеу туралы куәлік, немесе шағын көлемді кеменің ипотекасын мемлекеттік тіркеу туралы куәлік (бұдан әрі – Ипотека туралы куәлік), немесе кеменің ипотекасын мемлекеттік тіркеу туралы куәліктің телнұсқасы не осы Қағидаларға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20-қосымшаларға</w:t>
      </w:r>
      <w:r>
        <w:rPr>
          <w:rFonts w:ascii="Times New Roman"/>
          <w:b w:val="false"/>
          <w:i w:val="false"/>
          <w:color w:val="000000"/>
          <w:sz w:val="28"/>
        </w:rPr>
        <w:t xml:space="preserve"> сәйкес нысан бойынша шағын көлемді кеменің ипотекасын мемлекеттік тіркеу туралы куәліктің телнұсқасы;</w:t>
      </w:r>
    </w:p>
    <w:bookmarkEnd w:id="110"/>
    <w:bookmarkStart w:name="z189" w:id="111"/>
    <w:p>
      <w:pPr>
        <w:spacing w:after="0"/>
        <w:ind w:left="0"/>
        <w:jc w:val="both"/>
      </w:pPr>
      <w:r>
        <w:rPr>
          <w:rFonts w:ascii="Times New Roman"/>
          <w:b w:val="false"/>
          <w:i w:val="false"/>
          <w:color w:val="000000"/>
          <w:sz w:val="28"/>
        </w:rPr>
        <w:t xml:space="preserve">
      кеме ипотекасын мемлекеттік тіркеу туралы куәлікке қосымша парақ не осы Қағидаларға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23-қосымшаларға</w:t>
      </w:r>
      <w:r>
        <w:rPr>
          <w:rFonts w:ascii="Times New Roman"/>
          <w:b w:val="false"/>
          <w:i w:val="false"/>
          <w:color w:val="000000"/>
          <w:sz w:val="28"/>
        </w:rPr>
        <w:t xml:space="preserve"> сәйкес нысан бойынша шағын көлемді кеме ипотекасын мемлекеттік тіркеу туралы куәлікке қосымша парақ (бұдан әрі – Қосымша парақтар);</w:t>
      </w:r>
    </w:p>
    <w:bookmarkEnd w:id="111"/>
    <w:bookmarkStart w:name="z190" w:id="112"/>
    <w:p>
      <w:pPr>
        <w:spacing w:after="0"/>
        <w:ind w:left="0"/>
        <w:jc w:val="both"/>
      </w:pPr>
      <w:r>
        <w:rPr>
          <w:rFonts w:ascii="Times New Roman"/>
          <w:b w:val="false"/>
          <w:i w:val="false"/>
          <w:color w:val="000000"/>
          <w:sz w:val="28"/>
        </w:rPr>
        <w:t xml:space="preserve">
      кеменің ипотекасын тоқтату туралы ақпарат не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нысандар бойынша шағын көлемді кеменің ипотекасын тоқтату туралы ақпарат (бұдан әрі – Ипотеканы тоқтату туралы ақпарат);</w:t>
      </w:r>
    </w:p>
    <w:bookmarkEnd w:id="112"/>
    <w:bookmarkStart w:name="z191" w:id="113"/>
    <w:p>
      <w:pPr>
        <w:spacing w:after="0"/>
        <w:ind w:left="0"/>
        <w:jc w:val="both"/>
      </w:pPr>
      <w:r>
        <w:rPr>
          <w:rFonts w:ascii="Times New Roman"/>
          <w:b w:val="false"/>
          <w:i w:val="false"/>
          <w:color w:val="000000"/>
          <w:sz w:val="28"/>
        </w:rPr>
        <w:t xml:space="preserve">
      2) "Кеменің, шағын көлемді кеменің ипотекасын мемлекеттік тіркеу" мемлекеттік қызмет көрсетуге қойылатын негізгі талаптардың тізбесінің 10-тармағында көзделген бас тарту үшін негіздер анықталған жағдайда,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дәлелді бас тартуды береді және оны портал арқылы көрсетілетін қызметті алушының жеке кабинетіне электрондық құжат нысанында жолдайды.";</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және </w:t>
      </w:r>
      <w:r>
        <w:rPr>
          <w:rFonts w:ascii="Times New Roman"/>
          <w:b w:val="false"/>
          <w:i w:val="false"/>
          <w:color w:val="000000"/>
          <w:sz w:val="28"/>
        </w:rPr>
        <w:t>92-тармақтар</w:t>
      </w:r>
      <w:r>
        <w:rPr>
          <w:rFonts w:ascii="Times New Roman"/>
          <w:b w:val="false"/>
          <w:i w:val="false"/>
          <w:color w:val="000000"/>
          <w:sz w:val="28"/>
        </w:rPr>
        <w:t xml:space="preserve"> мынадай редакцияда жазылсын:</w:t>
      </w:r>
    </w:p>
    <w:bookmarkStart w:name="z193" w:id="114"/>
    <w:p>
      <w:pPr>
        <w:spacing w:after="0"/>
        <w:ind w:left="0"/>
        <w:jc w:val="both"/>
      </w:pPr>
      <w:r>
        <w:rPr>
          <w:rFonts w:ascii="Times New Roman"/>
          <w:b w:val="false"/>
          <w:i w:val="false"/>
          <w:color w:val="000000"/>
          <w:sz w:val="28"/>
        </w:rPr>
        <w:t>
      "90. Кеменің, шағын көлемді кеменің ипотекасын мемлекеттік тіркеу туралы куәлікке өзгерістер және (немесе) толықтырулар енгізу осы куәлікке қосымша парақтарды қосымша парақтар нысаны бойынша, кеменің ипотекасы туралы шартқа өзгеріс және (немесе) толықтырулар енгізілгеннен кейін жүзеге асырылады.</w:t>
      </w:r>
    </w:p>
    <w:bookmarkEnd w:id="114"/>
    <w:bookmarkStart w:name="z194" w:id="115"/>
    <w:p>
      <w:pPr>
        <w:spacing w:after="0"/>
        <w:ind w:left="0"/>
        <w:jc w:val="both"/>
      </w:pPr>
      <w:r>
        <w:rPr>
          <w:rFonts w:ascii="Times New Roman"/>
          <w:b w:val="false"/>
          <w:i w:val="false"/>
          <w:color w:val="000000"/>
          <w:sz w:val="28"/>
        </w:rPr>
        <w:t>
      91. Кеменің кепіл берушісі Кеменiң, шағын көлемді кеменің мемлекеттік тіркеу туралы куәлікті жоғалтқан жағдайда көрсетілетін қызметті беруші 5-өтініштің нысаны бойынша кепіл берушінің өтініші негізінде портал арқылы тиісті кеменің Ипотекасы туралы куәліктің телнұсқасын береді.</w:t>
      </w:r>
    </w:p>
    <w:bookmarkEnd w:id="115"/>
    <w:bookmarkStart w:name="z195" w:id="116"/>
    <w:p>
      <w:pPr>
        <w:spacing w:after="0"/>
        <w:ind w:left="0"/>
        <w:jc w:val="both"/>
      </w:pPr>
      <w:r>
        <w:rPr>
          <w:rFonts w:ascii="Times New Roman"/>
          <w:b w:val="false"/>
          <w:i w:val="false"/>
          <w:color w:val="000000"/>
          <w:sz w:val="28"/>
        </w:rPr>
        <w:t>
      92. Қазақстан Республикасының азаматтық заңнамасында көзделген негіздер бойынша Кеменiң, шағын көлемді кеменің ипотекасы тоқтатылған кезде көрсетілетін қызметті беруші 5-өтініштің нысаны бойынша кепіл берушінің өтініші негізінде портал арқылы кеме ипотекасының тоқтатылуы туралы ақпарат береді. Ақпаратта кеменiң, шағын көлемді кеменің тоқтатылуы туралы мәліметтер көрсетіледі. Көрсетілетін қызметті беруші тиісті тізілімге кеменiң, шағын көлемді кеменің ипотекасының тоқтатылуы туралы жазба енгізеді.";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w:t>
      </w:r>
      <w:r>
        <w:rPr>
          <w:rFonts w:ascii="Times New Roman"/>
          <w:b w:val="false"/>
          <w:i w:val="false"/>
          <w:color w:val="000000"/>
          <w:sz w:val="28"/>
        </w:rPr>
        <w:t xml:space="preserve"> осы тізбеге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21-қосымша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24-қосымша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25-қосымша</w:t>
      </w:r>
      <w:r>
        <w:rPr>
          <w:rFonts w:ascii="Times New Roman"/>
          <w:b w:val="false"/>
          <w:i w:val="false"/>
          <w:color w:val="000000"/>
          <w:sz w:val="28"/>
        </w:rPr>
        <w:t xml:space="preserve"> осы тізбеге </w:t>
      </w:r>
      <w:r>
        <w:rPr>
          <w:rFonts w:ascii="Times New Roman"/>
          <w:b w:val="false"/>
          <w:i w:val="false"/>
          <w:color w:val="000000"/>
          <w:sz w:val="28"/>
        </w:rPr>
        <w:t>18-қосымшаға</w:t>
      </w:r>
      <w:r>
        <w:rPr>
          <w:rFonts w:ascii="Times New Roman"/>
          <w:b w:val="false"/>
          <w:i w:val="false"/>
          <w:color w:val="000000"/>
          <w:sz w:val="28"/>
        </w:rPr>
        <w:t xml:space="preserve"> сәйкес редакцияда жазылсын.</w:t>
      </w:r>
    </w:p>
    <w:bookmarkStart w:name="z204" w:id="117"/>
    <w:p>
      <w:pPr>
        <w:spacing w:after="0"/>
        <w:ind w:left="0"/>
        <w:jc w:val="both"/>
      </w:pPr>
      <w:r>
        <w:rPr>
          <w:rFonts w:ascii="Times New Roman"/>
          <w:b w:val="false"/>
          <w:i w:val="false"/>
          <w:color w:val="000000"/>
          <w:sz w:val="28"/>
        </w:rPr>
        <w:t xml:space="preserve">
      5. "Қазақстан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27 ақпандағы № 206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11395 болып тіркелген) мынадай өзгерістер енгізілсін:</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06" w:id="118"/>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18"/>
    <w:bookmarkStart w:name="z207" w:id="11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аумағында ірі габаритті және ауыр салмақты жүктерді тасымалдауды ұйымдастыру және оны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09" w:id="120"/>
    <w:p>
      <w:pPr>
        <w:spacing w:after="0"/>
        <w:ind w:left="0"/>
        <w:jc w:val="both"/>
      </w:pPr>
      <w:r>
        <w:rPr>
          <w:rFonts w:ascii="Times New Roman"/>
          <w:b w:val="false"/>
          <w:i w:val="false"/>
          <w:color w:val="000000"/>
          <w:sz w:val="28"/>
        </w:rPr>
        <w:t xml:space="preserve">
      "1. Осы Қазақстан Республикасының аумағында ірі габаритті және ауыр салмақты жүктердi тасымалдауды ұйымдастыру және оны жүзеге асыру қағидалары (бұдан әрi – Қағидалар) "Автомобиль көлігі туралы" Қазақстан Республикасы Заңының (бұдан әрі – Заң) 13-бабының </w:t>
      </w:r>
      <w:r>
        <w:rPr>
          <w:rFonts w:ascii="Times New Roman"/>
          <w:b w:val="false"/>
          <w:i w:val="false"/>
          <w:color w:val="000000"/>
          <w:sz w:val="28"/>
        </w:rPr>
        <w:t>23-14)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көлік құралының габаритін, салмағын және (немесе) біліктік жүктемелерін ескере отырып, жалпы пайдаланымдағы автомобиль жолдары арқылы және елді мекендердің көшелері арқылы жүріп өту үшін Қазақстан Республикасының аумағында белгіленген автокөлік құралдарының жол берілетін габариттік және салмақтық параметрлерінен асатын, автокөлік құралдарымен тасымалданатын бөлінбейтін жүктерді немесе мамандандырылған автомобиль-цистерналарда тасымалданатын сұйық жүктерді тасымалдауды жүзеге асыру тәртібін, сондай-ақ ауыр салмақты және (немесе) ірі габаритті автокөлік құралдарының жүріп өтуіне арнайы рұқсат беру тәртібін анықтайды.";</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211" w:id="121"/>
    <w:p>
      <w:pPr>
        <w:spacing w:after="0"/>
        <w:ind w:left="0"/>
        <w:jc w:val="both"/>
      </w:pPr>
      <w:r>
        <w:rPr>
          <w:rFonts w:ascii="Times New Roman"/>
          <w:b w:val="false"/>
          <w:i w:val="false"/>
          <w:color w:val="000000"/>
          <w:sz w:val="28"/>
        </w:rPr>
        <w:t>
      "28. "Ауыр салмақты және (немесе) ірі габаритті автокөлік құралдарының жүріп өтуіне арнайы рұқсатты беру" мемлекеттік көрсетілетін қызметті (бұдан әрі - мемлекеттік көрсетілетін қызметті) осы Қағидаларға 3-қосымшаға сәйкес нысан бойынша өтініштерді (бұдан әрі – өтініш) тасымалдаушылардың (бұдан әрі – көрсетілетін қызмет алушы) беруі арқылы Қазақстан Республикасы Индустрия және инфрақұрылымдық даму министрлігі Көлiк комитетiнiң аумақтық органдары және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орындарындағы мемлекеттік кіріс органдары (бұдан әрі – көрсетілетін қызметті беруші) "цифрлық үкімет" веб-порталы (бұдан әрі – портал) арқылы көрсетеді.</w:t>
      </w:r>
    </w:p>
    <w:bookmarkEnd w:id="121"/>
    <w:bookmarkStart w:name="z212" w:id="122"/>
    <w:p>
      <w:pPr>
        <w:spacing w:after="0"/>
        <w:ind w:left="0"/>
        <w:jc w:val="both"/>
      </w:pPr>
      <w:r>
        <w:rPr>
          <w:rFonts w:ascii="Times New Roman"/>
          <w:b w:val="false"/>
          <w:i w:val="false"/>
          <w:color w:val="000000"/>
          <w:sz w:val="28"/>
        </w:rPr>
        <w:t>
      Мемлекеттік қызметті портал арқылы алу кезінде электрондық цифрлық қолтаңбамен куәландырылған (қол қойылған) немесе бір реттік құпиясөзбен куәландырылған электрондық құжат нысанындағы өтініш "цифрлық үкімет" шлюзі арқылы "Е-лицензиялау" мемлекеттік деректер базасы" цифрлық жүйесіне (бұдан әрі – ЕЛ МДҚ) жіберіледі, содан кейін құжаттарды қабылдаған күні көлiктiк деректер қоры және тасымалдау қауiпсiздiгi серпiнiнiң мониторингi ақпараттық талдау жүйесінде (бұдан әрi – КДҚ АТЖ) өңдеу процесінен өтеді.";</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w:t>
      </w:r>
      <w:r>
        <w:rPr>
          <w:rFonts w:ascii="Times New Roman"/>
          <w:b w:val="false"/>
          <w:i w:val="false"/>
          <w:color w:val="000000"/>
          <w:sz w:val="28"/>
        </w:rPr>
        <w:t xml:space="preserve"> мынадай редакцияда жазылсын:</w:t>
      </w:r>
    </w:p>
    <w:bookmarkStart w:name="z214" w:id="123"/>
    <w:p>
      <w:pPr>
        <w:spacing w:after="0"/>
        <w:ind w:left="0"/>
        <w:jc w:val="both"/>
      </w:pPr>
      <w:r>
        <w:rPr>
          <w:rFonts w:ascii="Times New Roman"/>
          <w:b w:val="false"/>
          <w:i w:val="false"/>
          <w:color w:val="000000"/>
          <w:sz w:val="28"/>
        </w:rPr>
        <w:t>
      "31. Жеке басты куәландыратын құжат мәліметтерін көрсетілетін қызметті беруші "цифрлық үкімет" шлюзі арқылы тиісті мемлекеттік цифрлық жүйелерден алады.</w:t>
      </w:r>
    </w:p>
    <w:bookmarkEnd w:id="123"/>
    <w:bookmarkStart w:name="z215" w:id="124"/>
    <w:p>
      <w:pPr>
        <w:spacing w:after="0"/>
        <w:ind w:left="0"/>
        <w:jc w:val="both"/>
      </w:pPr>
      <w:r>
        <w:rPr>
          <w:rFonts w:ascii="Times New Roman"/>
          <w:b w:val="false"/>
          <w:i w:val="false"/>
          <w:color w:val="000000"/>
          <w:sz w:val="28"/>
        </w:rPr>
        <w:t>
      32-тармақ мынадай редакцияда жазылсын:</w:t>
      </w:r>
    </w:p>
    <w:bookmarkEnd w:id="124"/>
    <w:bookmarkStart w:name="z216" w:id="125"/>
    <w:p>
      <w:pPr>
        <w:spacing w:after="0"/>
        <w:ind w:left="0"/>
        <w:jc w:val="both"/>
      </w:pPr>
      <w:r>
        <w:rPr>
          <w:rFonts w:ascii="Times New Roman"/>
          <w:b w:val="false"/>
          <w:i w:val="false"/>
          <w:color w:val="000000"/>
          <w:sz w:val="28"/>
        </w:rPr>
        <w:t>
      32. Көрсетілетін қызметті алушы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келісімін береді.";</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218" w:id="126"/>
    <w:p>
      <w:pPr>
        <w:spacing w:after="0"/>
        <w:ind w:left="0"/>
        <w:jc w:val="both"/>
      </w:pPr>
      <w:r>
        <w:rPr>
          <w:rFonts w:ascii="Times New Roman"/>
          <w:b w:val="false"/>
          <w:i w:val="false"/>
          <w:color w:val="000000"/>
          <w:sz w:val="28"/>
        </w:rPr>
        <w:t>
      "45. Егер тасымалдаушы ұсынған бағыт бойынша iрi габаритті және (немесе) ауыр салмақты автокөлік құралын өткізудің теріс көрсеткіштері болмаса, онда келісуші ұйым отандық тасымалдаушының өтiнiшінде портал арқылы, ал шетелдік тасымалдаушының өтiнiшінде мөрмен куәландыра отырып, жазбаша түрде өз шешiмiн растайды.";</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220" w:id="127"/>
    <w:p>
      <w:pPr>
        <w:spacing w:after="0"/>
        <w:ind w:left="0"/>
        <w:jc w:val="both"/>
      </w:pPr>
      <w:r>
        <w:rPr>
          <w:rFonts w:ascii="Times New Roman"/>
          <w:b w:val="false"/>
          <w:i w:val="false"/>
          <w:color w:val="000000"/>
          <w:sz w:val="28"/>
        </w:rPr>
        <w:t>
      "52. Көрсетілетін қызметті беруші мемлекеттік қызметті көрсету сатысы туралы деректерді мемлекеттік қызметтерді көрсету мониторингінің цифрлық жүйесіне енгізуді қамтамасыз етеді.</w:t>
      </w:r>
    </w:p>
    <w:bookmarkEnd w:id="127"/>
    <w:bookmarkStart w:name="z221" w:id="12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128"/>
    <w:bookmarkStart w:name="z222" w:id="129"/>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бекіткен және өзгерткен күннен бастап үш жұмыс күні ішінде қызмет көрсету тәртібі туралы ақпаратты өзектендіреді және Бірыңғай байланыс-орталығына жібереді.";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224" w:id="130"/>
    <w:p>
      <w:pPr>
        <w:spacing w:after="0"/>
        <w:ind w:left="0"/>
        <w:jc w:val="both"/>
      </w:pPr>
      <w:r>
        <w:rPr>
          <w:rFonts w:ascii="Times New Roman"/>
          <w:b w:val="false"/>
          <w:i w:val="false"/>
          <w:color w:val="000000"/>
          <w:sz w:val="28"/>
        </w:rPr>
        <w:t>
      54.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30"/>
    <w:bookmarkStart w:name="z225" w:id="131"/>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131"/>
    <w:bookmarkStart w:name="z226" w:id="132"/>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132"/>
    <w:bookmarkStart w:name="z227" w:id="13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133"/>
    <w:bookmarkStart w:name="z228" w:id="134"/>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134"/>
    <w:bookmarkStart w:name="z229" w:id="13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135"/>
    <w:bookmarkStart w:name="z230" w:id="13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редакцияда жазылсын.</w:t>
      </w:r>
    </w:p>
    <w:bookmarkStart w:name="z233" w:id="137"/>
    <w:p>
      <w:pPr>
        <w:spacing w:after="0"/>
        <w:ind w:left="0"/>
        <w:jc w:val="both"/>
      </w:pPr>
      <w:r>
        <w:rPr>
          <w:rFonts w:ascii="Times New Roman"/>
          <w:b w:val="false"/>
          <w:i w:val="false"/>
          <w:color w:val="000000"/>
          <w:sz w:val="28"/>
        </w:rPr>
        <w:t xml:space="preserve">
      6. "Жылжымалы құрамды және оның кепілін мемлекеттік тіркеу (қайта тіркеу), сондай-ақ Мемлекеттік жылжымалы құрам тізілімінен алып тастау қағидаларын бекіту туралы" Қазақстан Республикасы Индустрия және инфрақұрылымдық даму министрінің міндетін атқарушының 2015 жылғы 26 наурыздағы № 333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11119 болып тіркелген) мынадай өзгерістер мен толықтырулар енгізілсін:</w:t>
      </w:r>
    </w:p>
    <w:bookmarkEnd w:id="137"/>
    <w:bookmarkStart w:name="z234" w:id="138"/>
    <w:p>
      <w:pPr>
        <w:spacing w:after="0"/>
        <w:ind w:left="0"/>
        <w:jc w:val="both"/>
      </w:pPr>
      <w:r>
        <w:rPr>
          <w:rFonts w:ascii="Times New Roman"/>
          <w:b w:val="false"/>
          <w:i w:val="false"/>
          <w:color w:val="000000"/>
          <w:sz w:val="28"/>
        </w:rPr>
        <w:t xml:space="preserve">
      көрсетілген бұйрықпен бекітілген Жылжымалы құрамды және оның кепілін мемлекеттік тіркеу (қайта тіркеу), сондай-ақ Мемлекеттік жылжымалы құрам тізілімінен алып тастау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36" w:id="139"/>
    <w:p>
      <w:pPr>
        <w:spacing w:after="0"/>
        <w:ind w:left="0"/>
        <w:jc w:val="both"/>
      </w:pPr>
      <w:r>
        <w:rPr>
          <w:rFonts w:ascii="Times New Roman"/>
          <w:b w:val="false"/>
          <w:i w:val="false"/>
          <w:color w:val="000000"/>
          <w:sz w:val="28"/>
        </w:rPr>
        <w:t xml:space="preserve">
      "1. "Жылжымалы құрамды және оның кепілін мемлекеттік тіркеу (қайта тіркеу), сондай-ақ Мемлекеттік жылжымалы құрам тізілімінен алып тастау және "Жылжымалы құрамды және оның кепілін мемлекеттік тіркеу (қайта тіркеу), сондай-ақ Мемлекеттік жылжымалы құрам тізілімінен алып тастау"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"Темір жол көлігі туралы" Қазақстан Республикасы Заңының (бұдан әрі – Заң) </w:t>
      </w:r>
      <w:r>
        <w:rPr>
          <w:rFonts w:ascii="Times New Roman"/>
          <w:b w:val="false"/>
          <w:i w:val="false"/>
          <w:color w:val="000000"/>
          <w:sz w:val="28"/>
        </w:rPr>
        <w:t>9-бабына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Жылжымалы құрамды және оның кепілін мемлекеттік тіркеу, қайта тіркеу, сондай-ақ Мемлекеттік жылжымалы құрам тізілімінен алып тастау тәртібін және жылжымалы құрамды және оның кепілін мемлекеттік тіркеу, қайта тіркеу, сондай-ақ Мемлекеттік жылжымалы құрам тізілімінен алып тастау мемлекеттік қызмет көрсетуді айқындайды.";</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38" w:id="140"/>
    <w:p>
      <w:pPr>
        <w:spacing w:after="0"/>
        <w:ind w:left="0"/>
        <w:jc w:val="both"/>
      </w:pPr>
      <w:r>
        <w:rPr>
          <w:rFonts w:ascii="Times New Roman"/>
          <w:b w:val="false"/>
          <w:i w:val="false"/>
          <w:color w:val="000000"/>
          <w:sz w:val="28"/>
        </w:rPr>
        <w:t xml:space="preserve">
      "10. Жылжымалы құрамды мемлекеттік тіркеу (қайта тіркеу) мемлекеттік көрсетілетін қызмет (бұдан әрі – мемлекеттік көрсетілетін қызмет) болып табылады, оны алу үшін көрсетілетін қызметті алушы "цифрлық үкіметтің" веб-порталы (бұдан әрі – портал) арқылы береді тіркеуші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(бұдан әрі – өтініш)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тіркеуге, қайта тіркеуге жататын жылжымалы құрам паркінің тізбесін толтырады.</w:t>
      </w:r>
    </w:p>
    <w:bookmarkEnd w:id="140"/>
    <w:bookmarkStart w:name="z239" w:id="141"/>
    <w:p>
      <w:pPr>
        <w:spacing w:after="0"/>
        <w:ind w:left="0"/>
        <w:jc w:val="both"/>
      </w:pPr>
      <w:r>
        <w:rPr>
          <w:rFonts w:ascii="Times New Roman"/>
          <w:b w:val="false"/>
          <w:i w:val="false"/>
          <w:color w:val="000000"/>
          <w:sz w:val="28"/>
        </w:rPr>
        <w:t xml:space="preserve">
      Мемлекеттік қызметті көрсету ерекшеліктер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көрсетуге қойылатын негізгі талаптар тізбесінде жазылған.</w:t>
      </w:r>
    </w:p>
    <w:bookmarkEnd w:id="141"/>
    <w:bookmarkStart w:name="z240" w:id="142"/>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142"/>
    <w:bookmarkStart w:name="z241" w:id="143"/>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көліктік деректер қорының ақпараттық талдамалық және тасымалдау қауіпсіздігі динамикасының мониторингілеу жүйесіне (бұдан әрі – КДҚ АТЖ) жіберіледі.</w:t>
      </w:r>
    </w:p>
    <w:bookmarkEnd w:id="143"/>
    <w:bookmarkStart w:name="z242" w:id="144"/>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bookmarkEnd w:id="144"/>
    <w:bookmarkStart w:name="z243" w:id="145"/>
    <w:p>
      <w:pPr>
        <w:spacing w:after="0"/>
        <w:ind w:left="0"/>
        <w:jc w:val="both"/>
      </w:pPr>
      <w:r>
        <w:rPr>
          <w:rFonts w:ascii="Times New Roman"/>
          <w:b w:val="false"/>
          <w:i w:val="false"/>
          <w:color w:val="000000"/>
          <w:sz w:val="28"/>
        </w:rPr>
        <w:t>
      Көрсетілетін қызметті алушы еңбек заңнамасына сәйкес демалыс және мереке күндері жұмыс уақыты аяқталғаннан кейін жүгінген кезде өтініштерді қабылдау және мемлекеттік қызмет көрсету нәтижелерін беру келесі жұмыс күні жүзеге асырылады.</w:t>
      </w:r>
    </w:p>
    <w:bookmarkEnd w:id="145"/>
    <w:bookmarkStart w:name="z244" w:id="146"/>
    <w:p>
      <w:pPr>
        <w:spacing w:after="0"/>
        <w:ind w:left="0"/>
        <w:jc w:val="both"/>
      </w:pPr>
      <w:r>
        <w:rPr>
          <w:rFonts w:ascii="Times New Roman"/>
          <w:b w:val="false"/>
          <w:i w:val="false"/>
          <w:color w:val="000000"/>
          <w:sz w:val="28"/>
        </w:rPr>
        <w:t>
      Тіркеуші орган құжаттарды алған сәттен бастап 2 (екі) жұмыс күні ішінде ұсынылған құжаттардың толықтығын тексереді.</w:t>
      </w:r>
    </w:p>
    <w:bookmarkEnd w:id="146"/>
    <w:bookmarkStart w:name="z245" w:id="147"/>
    <w:p>
      <w:pPr>
        <w:spacing w:after="0"/>
        <w:ind w:left="0"/>
        <w:jc w:val="both"/>
      </w:pPr>
      <w:r>
        <w:rPr>
          <w:rFonts w:ascii="Times New Roman"/>
          <w:b w:val="false"/>
          <w:i w:val="false"/>
          <w:color w:val="000000"/>
          <w:sz w:val="28"/>
        </w:rPr>
        <w:t>
      Жеке басын куәландыратын құжаттардың мәліметтерін, заңды тұлғаны мемлекеттік тіркеу (қайта тіркеу) туралы, дара кәсіпкер ретінде мемлекеттік тіркеу туралы, жылжымалы құрамды мемлекеттік тіркеу (қайта тіркеу) туралы анықтамаларды, "цифрлық үкіметтің" төлем шлюзі арқылы төленген жағдайда лицензиялық алымның бюджетін төлегенін Растауды көрсетілетін қызметті беруші "цифрлық үкіметтің" шлюзі арқылы тиісті мемлекеттік цифрлық жүйелерден алады".";</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 </w:t>
      </w:r>
    </w:p>
    <w:bookmarkStart w:name="z247" w:id="148"/>
    <w:p>
      <w:pPr>
        <w:spacing w:after="0"/>
        <w:ind w:left="0"/>
        <w:jc w:val="both"/>
      </w:pPr>
      <w:r>
        <w:rPr>
          <w:rFonts w:ascii="Times New Roman"/>
          <w:b w:val="false"/>
          <w:i w:val="false"/>
          <w:color w:val="000000"/>
          <w:sz w:val="28"/>
        </w:rPr>
        <w:t>
      "18. Рұқсаттар мен хабарламалардың мемлекеттік цифрлық жүйесі арқылы мемлекеттік қызмет көрсету кезінде оны көрсету сатысы туралы деректер автоматты режимде мемлекеттік қызметтерді көрсету мониторингінің цифрлық жүйесіне түседі.</w:t>
      </w:r>
    </w:p>
    <w:bookmarkEnd w:id="148"/>
    <w:bookmarkStart w:name="z248" w:id="149"/>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250" w:id="150"/>
    <w:p>
      <w:pPr>
        <w:spacing w:after="0"/>
        <w:ind w:left="0"/>
        <w:jc w:val="both"/>
      </w:pPr>
      <w:r>
        <w:rPr>
          <w:rFonts w:ascii="Times New Roman"/>
          <w:b w:val="false"/>
          <w:i w:val="false"/>
          <w:color w:val="000000"/>
          <w:sz w:val="28"/>
        </w:rPr>
        <w:t xml:space="preserve">
      "21. Жылжымалы құрам кепілін мемлекеттік тіркеу мемлекеттік көрсетілетін қызмет (бұдан әрі – мемлекеттік кепіл қызметі) болып табылады, оны алу үшін көрсетілетін қызметті алушы көрсетілетін қызметті берушіге "цифрлық үкімет" порталы (бұдан әрі – портал) арқылы не көрсетілетін қызметті берушінің кеңсесі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 береді.</w:t>
      </w:r>
    </w:p>
    <w:bookmarkEnd w:id="150"/>
    <w:bookmarkStart w:name="z251" w:id="151"/>
    <w:p>
      <w:pPr>
        <w:spacing w:after="0"/>
        <w:ind w:left="0"/>
        <w:jc w:val="both"/>
      </w:pPr>
      <w:r>
        <w:rPr>
          <w:rFonts w:ascii="Times New Roman"/>
          <w:b w:val="false"/>
          <w:i w:val="false"/>
          <w:color w:val="000000"/>
          <w:sz w:val="28"/>
        </w:rPr>
        <w:t xml:space="preserve">
      Кепілдің мемлекеттік қызмет көрсету ерекшеліктері ескеріле отырып, қызмет көрсету процесінің нәтижесін, сондай-ақ кепілдің өзге де мәліметтерді қамтитын кепілдің мемлекеттік қызметін көрсетуге қойылатын негізгі талаптардың тізбесі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кепілдің мемлекеттік қызмет көрсетуге қойылатын негізгі талаптардың тізбесінде жазылған.</w:t>
      </w:r>
    </w:p>
    <w:bookmarkEnd w:id="151"/>
    <w:bookmarkStart w:name="z252" w:id="152"/>
    <w:p>
      <w:pPr>
        <w:spacing w:after="0"/>
        <w:ind w:left="0"/>
        <w:jc w:val="both"/>
      </w:pPr>
      <w:r>
        <w:rPr>
          <w:rFonts w:ascii="Times New Roman"/>
          <w:b w:val="false"/>
          <w:i w:val="false"/>
          <w:color w:val="000000"/>
          <w:sz w:val="28"/>
        </w:rPr>
        <w:t xml:space="preserve">
      Көрсетілетін қызметті алушы барлық қажетті құжаттарды портал арқылы берген кезде көрсетілетін қызмет алушының "жеке кабинетінде" мемлекеттік көрсетілетін қызмет нәтижесін алу күнін көрсете отырып, кепілдің мемлекеттік қызметін көрсету үшін сұрау салудың қабылданғаны туралы мәртебе көрсетіледі. </w:t>
      </w:r>
    </w:p>
    <w:bookmarkEnd w:id="152"/>
    <w:bookmarkStart w:name="z253" w:id="153"/>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көліктік деректер қорының ақпараттық талдамалық және тасымалдау қауіпсіздігі динамикасының мониторингілеу жүйесіне (бұдан әрі – КДҚ АТЖ) жіберіледі.</w:t>
      </w:r>
    </w:p>
    <w:bookmarkEnd w:id="153"/>
    <w:bookmarkStart w:name="z254" w:id="154"/>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bookmarkEnd w:id="154"/>
    <w:bookmarkStart w:name="z255" w:id="155"/>
    <w:p>
      <w:pPr>
        <w:spacing w:after="0"/>
        <w:ind w:left="0"/>
        <w:jc w:val="both"/>
      </w:pPr>
      <w:r>
        <w:rPr>
          <w:rFonts w:ascii="Times New Roman"/>
          <w:b w:val="false"/>
          <w:i w:val="false"/>
          <w:color w:val="000000"/>
          <w:sz w:val="28"/>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bookmarkEnd w:id="155"/>
    <w:bookmarkStart w:name="z256" w:id="156"/>
    <w:p>
      <w:pPr>
        <w:spacing w:after="0"/>
        <w:ind w:left="0"/>
        <w:jc w:val="both"/>
      </w:pPr>
      <w:r>
        <w:rPr>
          <w:rFonts w:ascii="Times New Roman"/>
          <w:b w:val="false"/>
          <w:i w:val="false"/>
          <w:color w:val="000000"/>
          <w:sz w:val="28"/>
        </w:rPr>
        <w:t>
      Көрсетілетін қызметті алушы еңбек заңнамасына сәйкес демалыс және мереке күндері жұмыс уақыты аяқталғаннан кейін жүгінген кезде өтініштерді қабылдау және кепілдің мемлекеттік қызметті көрсету нәтижелерін беру келесі жұмыс күні жүзеге асырылады.</w:t>
      </w:r>
    </w:p>
    <w:bookmarkEnd w:id="156"/>
    <w:bookmarkStart w:name="z257" w:id="157"/>
    <w:p>
      <w:pPr>
        <w:spacing w:after="0"/>
        <w:ind w:left="0"/>
        <w:jc w:val="both"/>
      </w:pPr>
      <w:r>
        <w:rPr>
          <w:rFonts w:ascii="Times New Roman"/>
          <w:b w:val="false"/>
          <w:i w:val="false"/>
          <w:color w:val="000000"/>
          <w:sz w:val="28"/>
        </w:rPr>
        <w:t>
      Өтініш демалыс (сенбі және жексенбі) және мереке күндерінен басқа сағат 16:00-ден кейін келіп түскен жағдайда "Жылжымалы құрам кепілін мемлекеттік тіркеу" мемлекеттік көрсетілетін қызмет келесі жұмыс күнінде көрсетіледі.</w:t>
      </w:r>
    </w:p>
    <w:bookmarkEnd w:id="157"/>
    <w:bookmarkStart w:name="z258" w:id="158"/>
    <w:p>
      <w:pPr>
        <w:spacing w:after="0"/>
        <w:ind w:left="0"/>
        <w:jc w:val="both"/>
      </w:pPr>
      <w:r>
        <w:rPr>
          <w:rFonts w:ascii="Times New Roman"/>
          <w:b w:val="false"/>
          <w:i w:val="false"/>
          <w:color w:val="000000"/>
          <w:sz w:val="28"/>
        </w:rPr>
        <w:t>
      Тіркеуші органның жауапты құрылымдық бөлімшесі құжаттарды алған сәттен бастап 1 (бір) жұмыс күні ішінде ұсынылған құжаттардың толықтығын тексереді.";</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 </w:t>
      </w:r>
    </w:p>
    <w:bookmarkStart w:name="z260" w:id="159"/>
    <w:p>
      <w:pPr>
        <w:spacing w:after="0"/>
        <w:ind w:left="0"/>
        <w:jc w:val="both"/>
      </w:pPr>
      <w:r>
        <w:rPr>
          <w:rFonts w:ascii="Times New Roman"/>
          <w:b w:val="false"/>
          <w:i w:val="false"/>
          <w:color w:val="000000"/>
          <w:sz w:val="28"/>
        </w:rPr>
        <w:t xml:space="preserve">
      "23. Көрсетілетін қызметті алушы құжаттардың толық топтамасын ұсынған жағдайда, тіркеуші орган ұсынылған құжаттардың дұрыстығын және көрсетілетін қызметті алушының және (немесе) ұсынылған құжаттар мен мәліметтердің осы Қағидаларда белгіленген талаптарға сәйкестігін тексереді, портал арқылы мемлекеттік қызмет көрсету 1 (бір) жұмыс күнін құрайды, көрсетілетін қызметті беруші құжаттар топтамасын қабылдаған және тіркеген күннен бастап көрсетілетін қызметті берушінің кеңсесі арқылы берген кезде құжаттарды қараудың және мемлекеттік көрсетілетін қызмет нәтижесін берудің жалпы мерзімі 2 (екі) жұмыс күнін құрайды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Жылжымалы құрам кепілін мемлекеттік тіркеу туралы куәлік (бұдан әрі – куәлік) не кепілдің мемлекеттік қызмет көрсетуден бас тарту туралы дәлелді жауап не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жылжымалы құрам кепілін мемлекеттік тіркеу туралы куәліктің телнұсқасы ресімделеді.</w:t>
      </w:r>
    </w:p>
    <w:bookmarkEnd w:id="159"/>
    <w:bookmarkStart w:name="z261" w:id="160"/>
    <w:p>
      <w:pPr>
        <w:spacing w:after="0"/>
        <w:ind w:left="0"/>
        <w:jc w:val="both"/>
      </w:pPr>
      <w:r>
        <w:rPr>
          <w:rFonts w:ascii="Times New Roman"/>
          <w:b w:val="false"/>
          <w:i w:val="false"/>
          <w:color w:val="000000"/>
          <w:sz w:val="28"/>
        </w:rPr>
        <w:t>
      Өтініш пен құжаттарды кеңседе қабылдау күні мемлекеттік қызметті және оның кіші түрлерін бар болса көрсету мерзіміне кірмейді.";</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 </w:t>
      </w:r>
    </w:p>
    <w:bookmarkStart w:name="z263" w:id="161"/>
    <w:p>
      <w:pPr>
        <w:spacing w:after="0"/>
        <w:ind w:left="0"/>
        <w:jc w:val="both"/>
      </w:pPr>
      <w:r>
        <w:rPr>
          <w:rFonts w:ascii="Times New Roman"/>
          <w:b w:val="false"/>
          <w:i w:val="false"/>
          <w:color w:val="000000"/>
          <w:sz w:val="28"/>
        </w:rPr>
        <w:t>
      "26. Рұқсаттар мен хабарламалардың мемлекеттік цифрлық жүйесі арқылы мемлекеттік қызмет көрсету кезінде оны көрсету сатысы туралы деректер автоматты режимде мемлекеттік қызметтерді көрсету мониторингінің цифрлық жүйесіне түседі.</w:t>
      </w:r>
    </w:p>
    <w:bookmarkEnd w:id="161"/>
    <w:bookmarkStart w:name="z264" w:id="162"/>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 </w:t>
      </w:r>
    </w:p>
    <w:bookmarkStart w:name="z266" w:id="163"/>
    <w:p>
      <w:pPr>
        <w:spacing w:after="0"/>
        <w:ind w:left="0"/>
        <w:jc w:val="both"/>
      </w:pPr>
      <w:r>
        <w:rPr>
          <w:rFonts w:ascii="Times New Roman"/>
          <w:b w:val="false"/>
          <w:i w:val="false"/>
          <w:color w:val="000000"/>
          <w:sz w:val="28"/>
        </w:rPr>
        <w:t>
      "30.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63"/>
    <w:bookmarkStart w:name="z267" w:id="16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64"/>
    <w:bookmarkStart w:name="z268" w:id="16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165"/>
    <w:bookmarkStart w:name="z269" w:id="166"/>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166"/>
    <w:bookmarkStart w:name="z270" w:id="167"/>
    <w:p>
      <w:pPr>
        <w:spacing w:after="0"/>
        <w:ind w:left="0"/>
        <w:jc w:val="both"/>
      </w:pPr>
      <w:r>
        <w:rPr>
          <w:rFonts w:ascii="Times New Roman"/>
          <w:b w:val="false"/>
          <w:i w:val="false"/>
          <w:color w:val="000000"/>
          <w:sz w:val="28"/>
        </w:rPr>
        <w:t>
      Мемлекеттік көрсетілетін қызметтер туралы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167"/>
    <w:bookmarkStart w:name="z271" w:id="16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168"/>
    <w:bookmarkStart w:name="z272" w:id="169"/>
    <w:p>
      <w:pPr>
        <w:spacing w:after="0"/>
        <w:ind w:left="0"/>
        <w:jc w:val="both"/>
      </w:pPr>
      <w:r>
        <w:rPr>
          <w:rFonts w:ascii="Times New Roman"/>
          <w:b w:val="false"/>
          <w:i w:val="false"/>
          <w:color w:val="000000"/>
          <w:sz w:val="28"/>
        </w:rPr>
        <w:t xml:space="preserve">
      Егер Қазақстан Республикасы заңдарында өзгеше көзделмесе,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жүгінуге сотқа дейінгі тәртіппен шағым жасалғаннан кейін жол беріледі.";</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21-қосымшаға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22-қосымшаға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23-қосымшаға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10-1-қосымша</w:t>
      </w:r>
      <w:r>
        <w:rPr>
          <w:rFonts w:ascii="Times New Roman"/>
          <w:b w:val="false"/>
          <w:i w:val="false"/>
          <w:color w:val="000000"/>
          <w:sz w:val="28"/>
        </w:rPr>
        <w:t xml:space="preserve"> осы тізбеге </w:t>
      </w:r>
      <w:r>
        <w:rPr>
          <w:rFonts w:ascii="Times New Roman"/>
          <w:b w:val="false"/>
          <w:i w:val="false"/>
          <w:color w:val="000000"/>
          <w:sz w:val="28"/>
        </w:rPr>
        <w:t>24-қосымшаға</w:t>
      </w:r>
      <w:r>
        <w:rPr>
          <w:rFonts w:ascii="Times New Roman"/>
          <w:b w:val="false"/>
          <w:i w:val="false"/>
          <w:color w:val="000000"/>
          <w:sz w:val="28"/>
        </w:rPr>
        <w:t xml:space="preserve"> сәйкес редакцияда жазылсын.</w:t>
      </w:r>
    </w:p>
    <w:bookmarkStart w:name="z277" w:id="170"/>
    <w:p>
      <w:pPr>
        <w:spacing w:after="0"/>
        <w:ind w:left="0"/>
        <w:jc w:val="both"/>
      </w:pPr>
      <w:r>
        <w:rPr>
          <w:rFonts w:ascii="Times New Roman"/>
          <w:b w:val="false"/>
          <w:i w:val="false"/>
          <w:color w:val="000000"/>
          <w:sz w:val="28"/>
        </w:rPr>
        <w:t xml:space="preserve">
      7. "Ішкi су жолдарымен кеме қатынасын жүзеге асыратын кемелер үшін кеме құжаттарын беру және жүргізу қағидаларын бекіту туралы" Қазақстан Республикасы Инвестициялар және даму министрінің 2015 жылғы 27 наурыздағы № 357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11093 болып тіркелген):</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79" w:id="171"/>
    <w:p>
      <w:pPr>
        <w:spacing w:after="0"/>
        <w:ind w:left="0"/>
        <w:jc w:val="both"/>
      </w:pPr>
      <w:r>
        <w:rPr>
          <w:rFonts w:ascii="Times New Roman"/>
          <w:b w:val="false"/>
          <w:i w:val="false"/>
          <w:color w:val="000000"/>
          <w:sz w:val="28"/>
        </w:rPr>
        <w:t xml:space="preserve">
      "Ішкі су көлігі туралы" Қазақстан Республикасы Заңының 23-бабының 1-тармағына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171"/>
    <w:bookmarkStart w:name="z280" w:id="172"/>
    <w:p>
      <w:pPr>
        <w:spacing w:after="0"/>
        <w:ind w:left="0"/>
        <w:jc w:val="both"/>
      </w:pPr>
      <w:r>
        <w:rPr>
          <w:rFonts w:ascii="Times New Roman"/>
          <w:b w:val="false"/>
          <w:i w:val="false"/>
          <w:color w:val="000000"/>
          <w:sz w:val="28"/>
        </w:rPr>
        <w:t xml:space="preserve">
      көрсетілген бұйрықпен бекітілген Ішкi су жолдарымен кеме қатынасын жүзеге асыратын кемелер үшін кеме құжаттарын беру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82" w:id="173"/>
    <w:p>
      <w:pPr>
        <w:spacing w:after="0"/>
        <w:ind w:left="0"/>
        <w:jc w:val="both"/>
      </w:pPr>
      <w:r>
        <w:rPr>
          <w:rFonts w:ascii="Times New Roman"/>
          <w:b w:val="false"/>
          <w:i w:val="false"/>
          <w:color w:val="000000"/>
          <w:sz w:val="28"/>
        </w:rPr>
        <w:t xml:space="preserve">
      "1. Ішкі су жолдарымен кеме қатынасын жүзеге асыратын кемелер үшін кеме құжаттарын беру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"Ішкі су көлігі туралы" Қазақстан Республикасы Заңының 23-бабының 1-тармағына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ішкi су жолдарымен кеме қатынасын жүзеге асыратын кемелер үшін кеме құжаттарын беру және жүргізу және "Кеме экипажының ең аз құрамы туралы куәлікті беру" мемлекеттік қызметті көрсету тәртібін айқындайды.";</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және </w:t>
      </w:r>
      <w:r>
        <w:rPr>
          <w:rFonts w:ascii="Times New Roman"/>
          <w:b w:val="false"/>
          <w:i w:val="false"/>
          <w:color w:val="000000"/>
          <w:sz w:val="28"/>
        </w:rPr>
        <w:t>84-тармақтар</w:t>
      </w:r>
      <w:r>
        <w:rPr>
          <w:rFonts w:ascii="Times New Roman"/>
          <w:b w:val="false"/>
          <w:i w:val="false"/>
          <w:color w:val="000000"/>
          <w:sz w:val="28"/>
        </w:rPr>
        <w:t xml:space="preserve"> мынадай редакцияда жазылсын:</w:t>
      </w:r>
    </w:p>
    <w:bookmarkStart w:name="z284" w:id="174"/>
    <w:p>
      <w:pPr>
        <w:spacing w:after="0"/>
        <w:ind w:left="0"/>
        <w:jc w:val="both"/>
      </w:pPr>
      <w:r>
        <w:rPr>
          <w:rFonts w:ascii="Times New Roman"/>
          <w:b w:val="false"/>
          <w:i w:val="false"/>
          <w:color w:val="000000"/>
          <w:sz w:val="28"/>
        </w:rPr>
        <w:t>
      "83. Санитариялық-эпидемиологиялық қорытынды мемлекеттік санитариялық-эпидемиологиялық бақылау және қадағалау объектілері халқының санитариялық-эпидемиологиялық саламаттылығы саласындағы нормативтік құқықтық актілерге сәйкестігін куәландыратын құжат.</w:t>
      </w:r>
    </w:p>
    <w:bookmarkEnd w:id="174"/>
    <w:bookmarkStart w:name="z285" w:id="175"/>
    <w:p>
      <w:pPr>
        <w:spacing w:after="0"/>
        <w:ind w:left="0"/>
        <w:jc w:val="both"/>
      </w:pPr>
      <w:r>
        <w:rPr>
          <w:rFonts w:ascii="Times New Roman"/>
          <w:b w:val="false"/>
          <w:i w:val="false"/>
          <w:color w:val="000000"/>
          <w:sz w:val="28"/>
        </w:rPr>
        <w:t xml:space="preserve">
       84. Санитариялық-эпидемиологиялық қорытындыны кеме иесіне Қазақстан Республикасы Денсаулық сақтау министрінің 2020 жылғы 30 желтоқсандағы № ҚР ДСМ-336/2020 (Нормативтік құқықтық актілерді мемлекеттік тіркеу тізілімінде № 22004 болып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санитариялық-эпидемиологиялық қорытындылар беру жөніндегі мемлекеттік қызмет көрсету қағидаларында көзделген тәртіппен халықтың санитариялық-эпидемиологиялық саламаттылығы саласындағы мемлекеттік орган береді.";</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w:t>
      </w:r>
      <w:r>
        <w:rPr>
          <w:rFonts w:ascii="Times New Roman"/>
          <w:b w:val="false"/>
          <w:i w:val="false"/>
          <w:color w:val="000000"/>
          <w:sz w:val="28"/>
        </w:rPr>
        <w:t xml:space="preserve"> мынадай редакцияда жазылсын:</w:t>
      </w:r>
    </w:p>
    <w:bookmarkStart w:name="z287" w:id="176"/>
    <w:p>
      <w:pPr>
        <w:spacing w:after="0"/>
        <w:ind w:left="0"/>
        <w:jc w:val="both"/>
      </w:pPr>
      <w:r>
        <w:rPr>
          <w:rFonts w:ascii="Times New Roman"/>
          <w:b w:val="false"/>
          <w:i w:val="false"/>
          <w:color w:val="000000"/>
          <w:sz w:val="28"/>
        </w:rPr>
        <w:t>
      "86. Мемлекеттік көрсетілетін қызмет Қазақстан Республикасы Көлік министрлігі Автомобиль көлігі және көліктік бақылау комитетінің аумақтық органдарымен (бұдан әрі – көрсетілетін қызметті беруші) көрсетіледі.</w:t>
      </w:r>
    </w:p>
    <w:bookmarkEnd w:id="176"/>
    <w:bookmarkStart w:name="z288" w:id="177"/>
    <w:p>
      <w:pPr>
        <w:spacing w:after="0"/>
        <w:ind w:left="0"/>
        <w:jc w:val="both"/>
      </w:pPr>
      <w:r>
        <w:rPr>
          <w:rFonts w:ascii="Times New Roman"/>
          <w:b w:val="false"/>
          <w:i w:val="false"/>
          <w:color w:val="000000"/>
          <w:sz w:val="28"/>
        </w:rPr>
        <w:t xml:space="preserve">
      Мемлекеттік көрсетілетін қызметті алу үшін жеке немесе заңды тұлғалар (бұдан әрі – көрсетілетін қызметті алушы) көрсетілетін қызметті берушіге "цифрлық үкіметінің" веб-порталы (бұдан әрі – портал) арқылы "Кеме экипажының ең аз құрамы туралы куәлікті беру" мемлекеттік көрсетілетін қызметке қойылатын негізгі талаптардың тізбесінің 9-тармағына (бұдан әрі – "Кеме экипажының ең аз құрамы туралы куәлікті беру" мемлекеттік қызмет көрсетуге қойылатын негізгі талаптардың тізбесі) сәйкес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жібереді.</w:t>
      </w:r>
    </w:p>
    <w:bookmarkEnd w:id="177"/>
    <w:bookmarkStart w:name="z289" w:id="178"/>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қабылдаған күні "цифрлық үкімет" шлюзі арқылы КДҚ АТЖ-ға жіберіледі.</w:t>
      </w:r>
    </w:p>
    <w:bookmarkEnd w:id="178"/>
    <w:bookmarkStart w:name="z290" w:id="179"/>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кезден бастап жүзеге асырады.</w:t>
      </w:r>
    </w:p>
    <w:bookmarkEnd w:id="179"/>
    <w:bookmarkStart w:name="z291" w:id="180"/>
    <w:p>
      <w:pPr>
        <w:spacing w:after="0"/>
        <w:ind w:left="0"/>
        <w:jc w:val="both"/>
      </w:pPr>
      <w:r>
        <w:rPr>
          <w:rFonts w:ascii="Times New Roman"/>
          <w:b w:val="false"/>
          <w:i w:val="false"/>
          <w:color w:val="000000"/>
          <w:sz w:val="28"/>
        </w:rPr>
        <w:t>
      Құжаттар портал арқылы жіберілген жағдайда, олар көрсетілетін қызмет алушының электрондық цифрлық қолтаңбасымен (бұдан әрі – ЭЦҚ) куәландырылады.</w:t>
      </w:r>
    </w:p>
    <w:bookmarkEnd w:id="180"/>
    <w:bookmarkStart w:name="z292" w:id="181"/>
    <w:p>
      <w:pPr>
        <w:spacing w:after="0"/>
        <w:ind w:left="0"/>
        <w:jc w:val="both"/>
      </w:pPr>
      <w:r>
        <w:rPr>
          <w:rFonts w:ascii="Times New Roman"/>
          <w:b w:val="false"/>
          <w:i w:val="false"/>
          <w:color w:val="000000"/>
          <w:sz w:val="28"/>
        </w:rPr>
        <w:t>
      Мемлекеттік қызмет көрсетуге қойылатын негізгі талаптардың тізбесі "Кеме экипажының ең аз құрамы туралы куәлікті беру" мемлекеттік қызмет көрсетуге қойылатын негізгі талаптардың тізбесінде жазылған.";</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89-тармақ</w:t>
      </w:r>
      <w:r>
        <w:rPr>
          <w:rFonts w:ascii="Times New Roman"/>
          <w:b w:val="false"/>
          <w:i w:val="false"/>
          <w:color w:val="000000"/>
          <w:sz w:val="28"/>
        </w:rPr>
        <w:t xml:space="preserve"> мынадай редакцияда жазылсын:</w:t>
      </w:r>
    </w:p>
    <w:bookmarkStart w:name="z294" w:id="182"/>
    <w:p>
      <w:pPr>
        <w:spacing w:after="0"/>
        <w:ind w:left="0"/>
        <w:jc w:val="both"/>
      </w:pPr>
      <w:r>
        <w:rPr>
          <w:rFonts w:ascii="Times New Roman"/>
          <w:b w:val="false"/>
          <w:i w:val="false"/>
          <w:color w:val="000000"/>
          <w:sz w:val="28"/>
        </w:rPr>
        <w:t>
      "89. Көрсетілетін қызметті беруші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182"/>
    <w:bookmarkStart w:name="z295" w:id="18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қызметтерді көрсету кезінде мемлекеттік қызметті көрсету сатысындағы деректер мемлекеттік қызметті көрсету мониторингінің цифрлық жүйесіне автоматты режимде келіп түседі.</w:t>
      </w:r>
    </w:p>
    <w:bookmarkEnd w:id="183"/>
    <w:bookmarkStart w:name="z296" w:id="184"/>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тізбеге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26-қосымшаларға</w:t>
      </w:r>
      <w:r>
        <w:rPr>
          <w:rFonts w:ascii="Times New Roman"/>
          <w:b w:val="false"/>
          <w:i w:val="false"/>
          <w:color w:val="000000"/>
          <w:sz w:val="28"/>
        </w:rPr>
        <w:t xml:space="preserve"> сәйкес редакцияда жазылсын.</w:t>
      </w:r>
    </w:p>
    <w:bookmarkStart w:name="z298" w:id="185"/>
    <w:p>
      <w:pPr>
        <w:spacing w:after="0"/>
        <w:ind w:left="0"/>
        <w:jc w:val="both"/>
      </w:pPr>
      <w:r>
        <w:rPr>
          <w:rFonts w:ascii="Times New Roman"/>
          <w:b w:val="false"/>
          <w:i w:val="false"/>
          <w:color w:val="000000"/>
          <w:sz w:val="28"/>
        </w:rPr>
        <w:t xml:space="preserve">
      8. "Қазақстан Республикасында автомобиль тасымалдарының рұқсат беру жүйесін халықаралық қатынаста қолдану қағидаларын бекіту туралы" Қазақстан Республикасы Инвестициялар және даму министрінің міндетін атқарушының 2015 жылғы 27 наурыздағы № 353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11704 болып тіркелген) мынадай өзгерістер енгізілсін:</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00" w:id="186"/>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23-11)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86"/>
    <w:bookmarkStart w:name="z301" w:id="18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автомобиль тасымалдарының рұқсат беру жүйесін халықаралық қатынаста қолдану </w:t>
      </w:r>
      <w:r>
        <w:rPr>
          <w:rFonts w:ascii="Times New Roman"/>
          <w:b w:val="false"/>
          <w:i w:val="false"/>
          <w:color w:val="000000"/>
          <w:sz w:val="28"/>
        </w:rPr>
        <w:t>қағидаларында</w:t>
      </w:r>
      <w:r>
        <w:rPr>
          <w:rFonts w:ascii="Times New Roman"/>
          <w:b w:val="false"/>
          <w:i w:val="false"/>
          <w:color w:val="000000"/>
          <w:sz w:val="28"/>
        </w:rPr>
        <w:t>:</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03" w:id="188"/>
    <w:p>
      <w:pPr>
        <w:spacing w:after="0"/>
        <w:ind w:left="0"/>
        <w:jc w:val="both"/>
      </w:pPr>
      <w:r>
        <w:rPr>
          <w:rFonts w:ascii="Times New Roman"/>
          <w:b w:val="false"/>
          <w:i w:val="false"/>
          <w:color w:val="000000"/>
          <w:sz w:val="28"/>
        </w:rPr>
        <w:t xml:space="preserve">
      "1. Осы Қазақстан Республикасының халықаралық қатынастағы автомобильмен тасымалдауларында рұқсат беру жүйесін қолдану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"Автомобиль көлігі туралы" Қазақстан Республикасы Заңының (бұдан әрі – Заң) 13-бабының </w:t>
      </w:r>
      <w:r>
        <w:rPr>
          <w:rFonts w:ascii="Times New Roman"/>
          <w:b w:val="false"/>
          <w:i w:val="false"/>
          <w:color w:val="000000"/>
          <w:sz w:val="28"/>
        </w:rPr>
        <w:t>23-11)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халықаралық қатынастағы автомобильмен тасымалдауларында рұқсат беру жүйесін қолдану тәртібін айқындайды.";</w:t>
      </w:r>
    </w:p>
    <w:bookmarkEnd w:id="188"/>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13) тармақшасы</w:t>
      </w:r>
      <w:r>
        <w:rPr>
          <w:rFonts w:ascii="Times New Roman"/>
          <w:b w:val="false"/>
          <w:i w:val="false"/>
          <w:color w:val="000000"/>
          <w:sz w:val="28"/>
        </w:rPr>
        <w:t xml:space="preserve"> мынадай редакцияда жазылсын: </w:t>
      </w:r>
    </w:p>
    <w:bookmarkStart w:name="z305" w:id="189"/>
    <w:p>
      <w:pPr>
        <w:spacing w:after="0"/>
        <w:ind w:left="0"/>
        <w:jc w:val="both"/>
      </w:pPr>
      <w:r>
        <w:rPr>
          <w:rFonts w:ascii="Times New Roman"/>
          <w:b w:val="false"/>
          <w:i w:val="false"/>
          <w:color w:val="000000"/>
          <w:sz w:val="28"/>
        </w:rPr>
        <w:t xml:space="preserve">
      "13) уәкілетті органның цифрлық жүйесі (бұдан әрі – АЖ) – "Қазақстан Республикасы ратификациялаған халықаралық шарттарға сәйкес Қазақстан Республикасының тасымалдаушыларына шет мемлекет аумағы арқылы жүріп өтуге рұқсат беру" және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қызмет көрсету нәтижелерін автоматты өңдеуді және қалыптастыруды қамтамасыз ететін цифрлық жүйе;"; </w:t>
      </w:r>
    </w:p>
    <w:bookmarkEnd w:id="189"/>
    <w:bookmarkStart w:name="z306" w:id="190"/>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17) тармақшасы</w:t>
      </w:r>
      <w:r>
        <w:rPr>
          <w:rFonts w:ascii="Times New Roman"/>
          <w:b w:val="false"/>
          <w:i w:val="false"/>
          <w:color w:val="000000"/>
          <w:sz w:val="28"/>
        </w:rPr>
        <w:t xml:space="preserve"> мынадай редакцияда жазылсын: </w:t>
      </w:r>
    </w:p>
    <w:bookmarkEnd w:id="190"/>
    <w:bookmarkStart w:name="z307" w:id="191"/>
    <w:p>
      <w:pPr>
        <w:spacing w:after="0"/>
        <w:ind w:left="0"/>
        <w:jc w:val="both"/>
      </w:pPr>
      <w:r>
        <w:rPr>
          <w:rFonts w:ascii="Times New Roman"/>
          <w:b w:val="false"/>
          <w:i w:val="false"/>
          <w:color w:val="000000"/>
          <w:sz w:val="28"/>
        </w:rPr>
        <w:t xml:space="preserve">
      "17) "цифрлық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цифрлық жүйе;"; </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 </w:t>
      </w:r>
    </w:p>
    <w:bookmarkStart w:name="z309" w:id="192"/>
    <w:p>
      <w:pPr>
        <w:spacing w:after="0"/>
        <w:ind w:left="0"/>
        <w:jc w:val="both"/>
      </w:pPr>
      <w:r>
        <w:rPr>
          <w:rFonts w:ascii="Times New Roman"/>
          <w:b w:val="false"/>
          <w:i w:val="false"/>
          <w:color w:val="000000"/>
          <w:sz w:val="28"/>
        </w:rPr>
        <w:t xml:space="preserve">
      "16. Көрсетілетін қызметті алушы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жол жүруге рұқсат беру" мемлекеттік көрсетілетін қызметін алу үшін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жолаушылар мен багажды тұрақты емес тасымалдауға, жүктерді тасымалдауға шетелдік рұқсат алуға сұрау салуды (бұдан әрі – сұрау салу) толтырады.</w:t>
      </w:r>
    </w:p>
    <w:bookmarkEnd w:id="192"/>
    <w:bookmarkStart w:name="z310" w:id="193"/>
    <w:p>
      <w:pPr>
        <w:spacing w:after="0"/>
        <w:ind w:left="0"/>
        <w:jc w:val="both"/>
      </w:pPr>
      <w:r>
        <w:rPr>
          <w:rFonts w:ascii="Times New Roman"/>
          <w:b w:val="false"/>
          <w:i w:val="false"/>
          <w:color w:val="000000"/>
          <w:sz w:val="28"/>
        </w:rPr>
        <w:t xml:space="preserve">
      Мемлекеттік қызмет көрсету процесінің сипаттамаларын,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қызметті көрсетуден бас тарту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жол жүруге рұқсат беру" мемлекеттік қызмет көрсетуге қойылатын негізгі талаптардың тізбесінде баяндалған.</w:t>
      </w:r>
    </w:p>
    <w:bookmarkEnd w:id="193"/>
    <w:bookmarkStart w:name="z311" w:id="194"/>
    <w:p>
      <w:pPr>
        <w:spacing w:after="0"/>
        <w:ind w:left="0"/>
        <w:jc w:val="both"/>
      </w:pPr>
      <w:r>
        <w:rPr>
          <w:rFonts w:ascii="Times New Roman"/>
          <w:b w:val="false"/>
          <w:i w:val="false"/>
          <w:color w:val="000000"/>
          <w:sz w:val="28"/>
        </w:rPr>
        <w:t>
      Портал арқылы жүгінген кезде көрсетілетін қызметті алушының ЭЦҚ қол қойылған электрондық құжат нысанындағы сұрау салу толтырылады.</w:t>
      </w:r>
    </w:p>
    <w:bookmarkEnd w:id="194"/>
    <w:bookmarkStart w:name="z312" w:id="195"/>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bookmarkEnd w:id="195"/>
    <w:bookmarkStart w:name="z313" w:id="196"/>
    <w:p>
      <w:pPr>
        <w:spacing w:after="0"/>
        <w:ind w:left="0"/>
        <w:jc w:val="both"/>
      </w:pPr>
      <w:r>
        <w:rPr>
          <w:rFonts w:ascii="Times New Roman"/>
          <w:b w:val="false"/>
          <w:i w:val="false"/>
          <w:color w:val="000000"/>
          <w:sz w:val="28"/>
        </w:rPr>
        <w:t>
      Көрсетілетін қызметті алушының "жеке кабинетінде" мемлекеттік корпорацияда оның нәтижесін алған мекенжайы мен күнін көрсете отырып, Мемлекеттік қызмет көрсету туралы не оны қабылдаудан бас тарту туралы мәртебе көрсетіледі.</w:t>
      </w:r>
    </w:p>
    <w:bookmarkEnd w:id="196"/>
    <w:bookmarkStart w:name="z314" w:id="197"/>
    <w:p>
      <w:pPr>
        <w:spacing w:after="0"/>
        <w:ind w:left="0"/>
        <w:jc w:val="both"/>
      </w:pPr>
      <w:r>
        <w:rPr>
          <w:rFonts w:ascii="Times New Roman"/>
          <w:b w:val="false"/>
          <w:i w:val="false"/>
          <w:color w:val="000000"/>
          <w:sz w:val="28"/>
        </w:rPr>
        <w:t>
      Отандық тасымалдаушы сұрау салуда ұсынылатын мәліметтердің толықтығы мен дұрыстығын қамтамасыз етеді.</w:t>
      </w:r>
    </w:p>
    <w:bookmarkEnd w:id="197"/>
    <w:bookmarkStart w:name="z315" w:id="198"/>
    <w:p>
      <w:pPr>
        <w:spacing w:after="0"/>
        <w:ind w:left="0"/>
        <w:jc w:val="both"/>
      </w:pPr>
      <w:r>
        <w:rPr>
          <w:rFonts w:ascii="Times New Roman"/>
          <w:b w:val="false"/>
          <w:i w:val="false"/>
          <w:color w:val="000000"/>
          <w:sz w:val="28"/>
        </w:rPr>
        <w:t>
      Сұрау салу әрбір автокөлік құралына жеке беріледі.";</w:t>
      </w:r>
    </w:p>
    <w:bookmarkEnd w:id="198"/>
    <w:bookmarkStart w:name="z316" w:id="199"/>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 </w:t>
      </w:r>
    </w:p>
    <w:bookmarkEnd w:id="199"/>
    <w:bookmarkStart w:name="z317" w:id="200"/>
    <w:p>
      <w:pPr>
        <w:spacing w:after="0"/>
        <w:ind w:left="0"/>
        <w:jc w:val="both"/>
      </w:pPr>
      <w:r>
        <w:rPr>
          <w:rFonts w:ascii="Times New Roman"/>
          <w:b w:val="false"/>
          <w:i w:val="false"/>
          <w:color w:val="000000"/>
          <w:sz w:val="28"/>
        </w:rPr>
        <w:t>
      "10) көрсетілетін қызметті алушының соңғы жиырма төрт айда осы Қағидалардың 27-тармағы бірінші абзацының талаптарын сақтамау фактілері болмаған кезде.</w:t>
      </w:r>
    </w:p>
    <w:bookmarkEnd w:id="200"/>
    <w:bookmarkStart w:name="z318" w:id="201"/>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 тармақшаларының</w:t>
      </w:r>
      <w:r>
        <w:rPr>
          <w:rFonts w:ascii="Times New Roman"/>
          <w:b w:val="false"/>
          <w:i w:val="false"/>
          <w:color w:val="000000"/>
          <w:sz w:val="28"/>
        </w:rPr>
        <w:t xml:space="preserve"> талаптары жолаушылар мен багажды тұрақты емес тасымалдауға шетелдік рұқсат алуға қолданылмайды.</w:t>
      </w:r>
    </w:p>
    <w:bookmarkEnd w:id="201"/>
    <w:bookmarkStart w:name="z319" w:id="202"/>
    <w:p>
      <w:pPr>
        <w:spacing w:after="0"/>
        <w:ind w:left="0"/>
        <w:jc w:val="both"/>
      </w:pPr>
      <w:r>
        <w:rPr>
          <w:rFonts w:ascii="Times New Roman"/>
          <w:b w:val="false"/>
          <w:i w:val="false"/>
          <w:color w:val="000000"/>
          <w:sz w:val="28"/>
        </w:rPr>
        <w:t>
      Электрондық түрдегі шетелдік рұқсаттар куәлік және рұқсат карточкасы түріне қарамастан беріледі.</w:t>
      </w:r>
    </w:p>
    <w:bookmarkEnd w:id="202"/>
    <w:bookmarkStart w:name="z320" w:id="203"/>
    <w:p>
      <w:pPr>
        <w:spacing w:after="0"/>
        <w:ind w:left="0"/>
        <w:jc w:val="both"/>
      </w:pPr>
      <w:r>
        <w:rPr>
          <w:rFonts w:ascii="Times New Roman"/>
          <w:b w:val="false"/>
          <w:i w:val="false"/>
          <w:color w:val="000000"/>
          <w:sz w:val="28"/>
        </w:rPr>
        <w:t>
      АЖ-да автокөлік құралдарын есепке алу олардың сәйкестендіру нөмірі (VIN) бойынша жүргізіледі.</w:t>
      </w:r>
    </w:p>
    <w:bookmarkEnd w:id="203"/>
    <w:bookmarkStart w:name="z321" w:id="204"/>
    <w:p>
      <w:pPr>
        <w:spacing w:after="0"/>
        <w:ind w:left="0"/>
        <w:jc w:val="both"/>
      </w:pPr>
      <w:r>
        <w:rPr>
          <w:rFonts w:ascii="Times New Roman"/>
          <w:b w:val="false"/>
          <w:i w:val="false"/>
          <w:color w:val="000000"/>
          <w:sz w:val="28"/>
        </w:rPr>
        <w:t>
      Жеке басын куәландыратын құжаттар, заңды тұлғаны мемлекеттік тіркеу (қайта тіркеу) туралы анықтама, жылжымалы мүлікке құқық белгілейтін құжаттар, рұқсат куәлігі, рұқсат карточкалары, жолаушыларды қалааралық облысаралық, ауданаралық (облысішілік қалааралық) және халықаралық қатынастарда автобустармен, шағын автобустармен тұрақты емес тасымалдау жөніндегі қызметпен айналысу құқығына лицензия туралы мәліметтерді сұратуды берген кезде халықаралық жолаушылар мен багажды тұрақты емес тасымалдауды жүзеге асыру кезінде), "цифрлық үкіметтің" төлем шлюзі (бұдан әрі – ЭҮТШ) арқылы кеткені үшін алым сомасының бюджетке төленгенін растайтын құжатта "цифрлық үкімет"шлюзі арқылы тиісті мемлекеттік цифрлық жүйелерден алынады.</w:t>
      </w:r>
    </w:p>
    <w:bookmarkEnd w:id="204"/>
    <w:bookmarkStart w:name="z322" w:id="205"/>
    <w:p>
      <w:pPr>
        <w:spacing w:after="0"/>
        <w:ind w:left="0"/>
        <w:jc w:val="both"/>
      </w:pPr>
      <w:r>
        <w:rPr>
          <w:rFonts w:ascii="Times New Roman"/>
          <w:b w:val="false"/>
          <w:i w:val="false"/>
          <w:color w:val="000000"/>
          <w:sz w:val="28"/>
        </w:rPr>
        <w:t>
      Көрсетілетін қызметті алушылардан цифрлық жүйелерде бар құжаттарды талап етуге жол берілмейді.";</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w:t>
      </w:r>
      <w:r>
        <w:rPr>
          <w:rFonts w:ascii="Times New Roman"/>
          <w:b w:val="false"/>
          <w:i w:val="false"/>
          <w:color w:val="000000"/>
          <w:sz w:val="28"/>
        </w:rPr>
        <w:t xml:space="preserve"> мынадай редакцияда жазылсын:</w:t>
      </w:r>
    </w:p>
    <w:bookmarkStart w:name="z324" w:id="206"/>
    <w:p>
      <w:pPr>
        <w:spacing w:after="0"/>
        <w:ind w:left="0"/>
        <w:jc w:val="both"/>
      </w:pPr>
      <w:r>
        <w:rPr>
          <w:rFonts w:ascii="Times New Roman"/>
          <w:b w:val="false"/>
          <w:i w:val="false"/>
          <w:color w:val="000000"/>
          <w:sz w:val="28"/>
        </w:rPr>
        <w:t xml:space="preserve">
      "25. Көрсетілетін қызметті беруші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қызметтерді ұсыну сатысындағы деректердің мемлекеттік қызмет көрсету мониторингінің цифрлық жүйесіне енгізілуін қамтамасыз етеді.</w:t>
      </w:r>
    </w:p>
    <w:bookmarkEnd w:id="206"/>
    <w:bookmarkStart w:name="z325" w:id="207"/>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207"/>
    <w:bookmarkStart w:name="z326" w:id="208"/>
    <w:p>
      <w:pPr>
        <w:spacing w:after="0"/>
        <w:ind w:left="0"/>
        <w:jc w:val="both"/>
      </w:pPr>
      <w:r>
        <w:rPr>
          <w:rFonts w:ascii="Times New Roman"/>
          <w:b w:val="false"/>
          <w:i w:val="false"/>
          <w:color w:val="000000"/>
          <w:sz w:val="28"/>
        </w:rPr>
        <w:t xml:space="preserve">
      Уәкiлеттi орган мемлекеттік қызмет көрсету тәртібін айқындайтын заңға тәуелді нормативтік құқықтық актіні мемлекеттік тіркегеннен кейін 3 (үш) жұмыс күн ішінде осы Қағидаларға енгізілген өзгерістер және (немесе) толықтырулар туралы ақпаратты көрсетілетін қызметті берушіге, "цифрлық үкiметтiң" ақпараттық-коммуникациялық инфрақұрылымының операторына, Мемлекеттік корпорация және Бірыңғай байланыс-орталығына жібереді. </w:t>
      </w:r>
    </w:p>
    <w:bookmarkEnd w:id="208"/>
    <w:bookmarkStart w:name="z327" w:id="209"/>
    <w:p>
      <w:pPr>
        <w:spacing w:after="0"/>
        <w:ind w:left="0"/>
        <w:jc w:val="both"/>
      </w:pPr>
      <w:r>
        <w:rPr>
          <w:rFonts w:ascii="Times New Roman"/>
          <w:b w:val="false"/>
          <w:i w:val="false"/>
          <w:color w:val="000000"/>
          <w:sz w:val="28"/>
        </w:rPr>
        <w:t>
      26.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09"/>
    <w:bookmarkStart w:name="z328" w:id="21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210"/>
    <w:bookmarkStart w:name="z329" w:id="21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11"/>
    <w:bookmarkStart w:name="z330" w:id="212"/>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212"/>
    <w:bookmarkStart w:name="z331" w:id="213"/>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ол тіркелген күннен бастап 5 (бес) жұмыс күні ішінде қаралуға тиіс.</w:t>
      </w:r>
    </w:p>
    <w:bookmarkEnd w:id="213"/>
    <w:bookmarkStart w:name="z332" w:id="21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14"/>
    <w:bookmarkStart w:name="z333" w:id="215"/>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2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335" w:id="216"/>
    <w:p>
      <w:pPr>
        <w:spacing w:after="0"/>
        <w:ind w:left="0"/>
        <w:jc w:val="both"/>
      </w:pPr>
      <w:r>
        <w:rPr>
          <w:rFonts w:ascii="Times New Roman"/>
          <w:b w:val="false"/>
          <w:i w:val="false"/>
          <w:color w:val="000000"/>
          <w:sz w:val="28"/>
        </w:rPr>
        <w:t>
      "29. Көрсетілетін қызметті алушы жолаушылар мен багажды тұрақты емес тасымалдауға және жүктерді тасымалдауға арналған, пайдаланылған шетелдік рұқсаттарды, Қазақстан Республикасының Мемлекеттік шекарасында орналасқан автокөлік құралының автомобиль өткізу пункттері арқылы Қазақстан Республикасының аумағына кірген кезден бастап күнтізбелік 60 (алпыс) күннен кешіктірмей физикалық түрде ресімдеу орны бойынша көрсетілетін қызметті берушіге қайтаруы тиіс.</w:t>
      </w:r>
    </w:p>
    <w:bookmarkEnd w:id="216"/>
    <w:bookmarkStart w:name="z336" w:id="2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29-тармақтарда</w:t>
      </w:r>
      <w:r>
        <w:rPr>
          <w:rFonts w:ascii="Times New Roman"/>
          <w:b w:val="false"/>
          <w:i w:val="false"/>
          <w:color w:val="000000"/>
          <w:sz w:val="28"/>
        </w:rPr>
        <w:t xml:space="preserve"> көзделген талаптар электрондық түрде берілген шетелдік рұқсаттарға қолданылмайды.</w:t>
      </w:r>
    </w:p>
    <w:bookmarkEnd w:id="217"/>
    <w:bookmarkStart w:name="z337" w:id="218"/>
    <w:p>
      <w:pPr>
        <w:spacing w:after="0"/>
        <w:ind w:left="0"/>
        <w:jc w:val="both"/>
      </w:pPr>
      <w:r>
        <w:rPr>
          <w:rFonts w:ascii="Times New Roman"/>
          <w:b w:val="false"/>
          <w:i w:val="false"/>
          <w:color w:val="000000"/>
          <w:sz w:val="28"/>
        </w:rPr>
        <w:t xml:space="preserve">
      Автокөлік құралдарының Қазақстан Республикасының Мемлекеттік шекарасында орналасқан автомобиль өткізу пункттері арқылы Қазақстан Республикасының аумағына кіру және шығу фактілерін тіркеу АЖ-да Қазақстан Республикасы Ұлттық қауіпсіздік комитетінің "Бүркіт" бірыңғай цифрлық жүйесінен сұрау салу жолымен жүзеге асырылады."; </w:t>
      </w:r>
    </w:p>
    <w:bookmarkEnd w:id="2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үшінші абзацы мынадай редакцияда жазылсын:</w:t>
      </w:r>
    </w:p>
    <w:bookmarkStart w:name="z339" w:id="219"/>
    <w:p>
      <w:pPr>
        <w:spacing w:after="0"/>
        <w:ind w:left="0"/>
        <w:jc w:val="both"/>
      </w:pPr>
      <w:r>
        <w:rPr>
          <w:rFonts w:ascii="Times New Roman"/>
          <w:b w:val="false"/>
          <w:i w:val="false"/>
          <w:color w:val="000000"/>
          <w:sz w:val="28"/>
        </w:rPr>
        <w:t xml:space="preserve">
      "Аумақтық орган жалпы кіріс хат-хабарларды тіркеудің цифрлық жүйесінде шетелдік рұқсаттарды қайтару туралы ілеспе хатты тіркеген сәттен бастап бір жұмыс күні ішінде АЖ-ға қайтарылған шетелдік рұқсаттар туралы мәліметтерді енгізеді."; </w:t>
      </w:r>
    </w:p>
    <w:bookmarkEnd w:id="219"/>
    <w:bookmarkStart w:name="z340" w:id="220"/>
    <w:p>
      <w:pPr>
        <w:spacing w:after="0"/>
        <w:ind w:left="0"/>
        <w:jc w:val="both"/>
      </w:pPr>
      <w:r>
        <w:rPr>
          <w:rFonts w:ascii="Times New Roman"/>
          <w:b w:val="false"/>
          <w:i w:val="false"/>
          <w:color w:val="000000"/>
          <w:sz w:val="28"/>
        </w:rPr>
        <w:t xml:space="preserve">
      35-тармақтың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20"/>
    <w:bookmarkStart w:name="z341" w:id="221"/>
    <w:p>
      <w:pPr>
        <w:spacing w:after="0"/>
        <w:ind w:left="0"/>
        <w:jc w:val="both"/>
      </w:pPr>
      <w:r>
        <w:rPr>
          <w:rFonts w:ascii="Times New Roman"/>
          <w:b w:val="false"/>
          <w:i w:val="false"/>
          <w:color w:val="000000"/>
          <w:sz w:val="28"/>
        </w:rPr>
        <w:t>
      2) "Цифрлық үкіметтің" вэб-порталы;</w:t>
      </w:r>
    </w:p>
    <w:bookmarkEnd w:id="2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343" w:id="222"/>
    <w:p>
      <w:pPr>
        <w:spacing w:after="0"/>
        <w:ind w:left="0"/>
        <w:jc w:val="both"/>
      </w:pPr>
      <w:r>
        <w:rPr>
          <w:rFonts w:ascii="Times New Roman"/>
          <w:b w:val="false"/>
          <w:i w:val="false"/>
          <w:color w:val="000000"/>
          <w:sz w:val="28"/>
        </w:rPr>
        <w:t xml:space="preserve">
      "37. Көрсетілетін қызметті алушы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көрсетілетін қызметін алу үшін портал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бір күнтізбелік жылға жарамды мерзімге жолаушылар мен багажды тұрақты тасымалдауға шетелдік рұқсат алуға сұрау салуды (бұдан әрі – шетелдік рұқсат алу туралы өтініш) толтырады.</w:t>
      </w:r>
    </w:p>
    <w:bookmarkEnd w:id="222"/>
    <w:bookmarkStart w:name="z344" w:id="223"/>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қызметті көрсету тәсілдерін, мемлекеттік қызметті көрсету мерзімін, мемлекеттік қызметті көрсету нысанын, мемлекеттік қызметті көрсету нәтижесін,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қамтитын мемлекеттік қызметті көрсетуге қойылатын негізгі талаптардың тізбесі, кесте көрсетілетін қызметті берушінің, Мемлекеттік корпорацияның және ақпарат объектілерінің жұмыстары, құжаттар мен мәліметтер тізбесі,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"Халықаралық қатынаста жолаушылар мен багажды автомобильмен тұрақты тасымалдауды жүзеге асыратын Қазақстан Республикасының тасымалдаушыларына шет мемлекеттің аумағына (аумағынан) кіруге (кетуге) рұқсат беру" мемлекеттік қызметін көрсетуден бас тарту үшін негіздер.</w:t>
      </w:r>
    </w:p>
    <w:bookmarkEnd w:id="223"/>
    <w:bookmarkStart w:name="z345" w:id="224"/>
    <w:p>
      <w:pPr>
        <w:spacing w:after="0"/>
        <w:ind w:left="0"/>
        <w:jc w:val="both"/>
      </w:pPr>
      <w:r>
        <w:rPr>
          <w:rFonts w:ascii="Times New Roman"/>
          <w:b w:val="false"/>
          <w:i w:val="false"/>
          <w:color w:val="000000"/>
          <w:sz w:val="28"/>
        </w:rPr>
        <w:t>
      Портал арқылы көрсетілетін қызметті алушының ЭЦҚ қойылған электрондық құжат нысанында шетелдік рұқсат алуға сұрау салу толтырылады.</w:t>
      </w:r>
    </w:p>
    <w:bookmarkEnd w:id="224"/>
    <w:bookmarkStart w:name="z346" w:id="225"/>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bookmarkEnd w:id="225"/>
    <w:bookmarkStart w:name="z347" w:id="226"/>
    <w:p>
      <w:pPr>
        <w:spacing w:after="0"/>
        <w:ind w:left="0"/>
        <w:jc w:val="both"/>
      </w:pPr>
      <w:r>
        <w:rPr>
          <w:rFonts w:ascii="Times New Roman"/>
          <w:b w:val="false"/>
          <w:i w:val="false"/>
          <w:color w:val="000000"/>
          <w:sz w:val="28"/>
        </w:rPr>
        <w:t>
      Мемлекеттік қызмет көрсету туралы хабарламаға автоматты түрде қол қойылады және аумақтық орган басшысының не оны алмастыратын адамның ЭЦҚ-мен куәландырылған электрондық құжат нысанында көрсетілетін қызметті алушының жеке кабинетіне жіберіледі.</w:t>
      </w:r>
    </w:p>
    <w:bookmarkEnd w:id="226"/>
    <w:bookmarkStart w:name="z348" w:id="227"/>
    <w:p>
      <w:pPr>
        <w:spacing w:after="0"/>
        <w:ind w:left="0"/>
        <w:jc w:val="both"/>
      </w:pPr>
      <w:r>
        <w:rPr>
          <w:rFonts w:ascii="Times New Roman"/>
          <w:b w:val="false"/>
          <w:i w:val="false"/>
          <w:color w:val="000000"/>
          <w:sz w:val="28"/>
        </w:rPr>
        <w:t>
      Шетелдік рұқсат алуға сұрау салу әрбір автокөлік құралына жеке беріледі.";</w:t>
      </w:r>
    </w:p>
    <w:bookmarkEnd w:id="2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350" w:id="228"/>
    <w:p>
      <w:pPr>
        <w:spacing w:after="0"/>
        <w:ind w:left="0"/>
        <w:jc w:val="both"/>
      </w:pPr>
      <w:r>
        <w:rPr>
          <w:rFonts w:ascii="Times New Roman"/>
          <w:b w:val="false"/>
          <w:i w:val="false"/>
          <w:color w:val="000000"/>
          <w:sz w:val="28"/>
        </w:rPr>
        <w:t>
      "38. Күнтiзбелiк бiр жылға қолдану мерзiмiмен жолаушылар мен багажды тұрақты тасымалдауға арналған шетелдiк рұқсатты алуға сұрау салуды қарастыруды АЖ және порталда мәліметтер болған кезде жүзеге асырылады:</w:t>
      </w:r>
    </w:p>
    <w:bookmarkEnd w:id="228"/>
    <w:bookmarkStart w:name="z351" w:id="229"/>
    <w:p>
      <w:pPr>
        <w:spacing w:after="0"/>
        <w:ind w:left="0"/>
        <w:jc w:val="both"/>
      </w:pPr>
      <w:r>
        <w:rPr>
          <w:rFonts w:ascii="Times New Roman"/>
          <w:b w:val="false"/>
          <w:i w:val="false"/>
          <w:color w:val="000000"/>
          <w:sz w:val="28"/>
        </w:rPr>
        <w:t>
      1) шетелдік тасымалдаушымен бірлескен қызмет туралы шарты;</w:t>
      </w:r>
    </w:p>
    <w:bookmarkEnd w:id="229"/>
    <w:bookmarkStart w:name="z352" w:id="230"/>
    <w:p>
      <w:pPr>
        <w:spacing w:after="0"/>
        <w:ind w:left="0"/>
        <w:jc w:val="both"/>
      </w:pPr>
      <w:r>
        <w:rPr>
          <w:rFonts w:ascii="Times New Roman"/>
          <w:b w:val="false"/>
          <w:i w:val="false"/>
          <w:color w:val="000000"/>
          <w:sz w:val="28"/>
        </w:rPr>
        <w:t>
      2) сұрау салынатын түрдегі шетелдік рұқсаттар;</w:t>
      </w:r>
    </w:p>
    <w:bookmarkEnd w:id="230"/>
    <w:bookmarkStart w:name="z353" w:id="231"/>
    <w:p>
      <w:pPr>
        <w:spacing w:after="0"/>
        <w:ind w:left="0"/>
        <w:jc w:val="both"/>
      </w:pPr>
      <w:r>
        <w:rPr>
          <w:rFonts w:ascii="Times New Roman"/>
          <w:b w:val="false"/>
          <w:i w:val="false"/>
          <w:color w:val="000000"/>
          <w:sz w:val="28"/>
        </w:rPr>
        <w:t>
      3) жолаушыларды облысаралық қалааралық, ауданаралық (облысішiлiк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лицензиясы;</w:t>
      </w:r>
    </w:p>
    <w:bookmarkEnd w:id="231"/>
    <w:bookmarkStart w:name="z354" w:id="232"/>
    <w:p>
      <w:pPr>
        <w:spacing w:after="0"/>
        <w:ind w:left="0"/>
        <w:jc w:val="both"/>
      </w:pPr>
      <w:r>
        <w:rPr>
          <w:rFonts w:ascii="Times New Roman"/>
          <w:b w:val="false"/>
          <w:i w:val="false"/>
          <w:color w:val="000000"/>
          <w:sz w:val="28"/>
        </w:rPr>
        <w:t>
      4) алым сомасы төленген.</w:t>
      </w:r>
    </w:p>
    <w:bookmarkEnd w:id="232"/>
    <w:bookmarkStart w:name="z355" w:id="233"/>
    <w:p>
      <w:pPr>
        <w:spacing w:after="0"/>
        <w:ind w:left="0"/>
        <w:jc w:val="both"/>
      </w:pPr>
      <w:r>
        <w:rPr>
          <w:rFonts w:ascii="Times New Roman"/>
          <w:b w:val="false"/>
          <w:i w:val="false"/>
          <w:color w:val="000000"/>
          <w:sz w:val="28"/>
        </w:rPr>
        <w:t>
      Көрсетілетін қызметті беруші жолаушылар мен багажды тұрақты тасымалдауға арналған шетелдік рұқсаттарды қолданылу мерзімі күнтізбелік бір жылға ресімдейді және АЖ-ға мемлекеттік қызмет көрсету туралы хабарлама келіп түскен сәттен бастап бір жұмыс күні ішінде Мемлекеттік корпорацияға жібереді.</w:t>
      </w:r>
    </w:p>
    <w:bookmarkEnd w:id="233"/>
    <w:bookmarkStart w:name="z356" w:id="234"/>
    <w:p>
      <w:pPr>
        <w:spacing w:after="0"/>
        <w:ind w:left="0"/>
        <w:jc w:val="both"/>
      </w:pPr>
      <w:r>
        <w:rPr>
          <w:rFonts w:ascii="Times New Roman"/>
          <w:b w:val="false"/>
          <w:i w:val="false"/>
          <w:color w:val="000000"/>
          <w:sz w:val="28"/>
        </w:rPr>
        <w:t>
      Сұрау салу кезігде жеке басын куәландыратын құжаттар туралы, заңды тұлғаны мемлекеттік тіркеу (қайта тіркеу) туралы, жылжымалы мүлікке құқық белгілейтін құжаттар, сондай-ақ жолаушыларды халықаралық қатынаста автобустармен, шағын автобустармен тұрақты тасымалдау жөніндегі қызметпен айналысу құқығына лицензияны, жолаушылар мен багажды халықаралық қатынаста ЭҮТШ арқылы тұрақты тасымалдауды жүзеге асыратын отандық автокөлік құралдарының Қазақстан Республикасының аумағынан шығуы үшін алым сомасының бюджетке төленгенін растайтын құжат туралы мәліметті тиісті мемлекеттік цифрлық жүйелерден " цифрлық үкіметтің" шлюзі арқылы алады.</w:t>
      </w:r>
    </w:p>
    <w:bookmarkEnd w:id="234"/>
    <w:bookmarkStart w:name="z357" w:id="235"/>
    <w:p>
      <w:pPr>
        <w:spacing w:after="0"/>
        <w:ind w:left="0"/>
        <w:jc w:val="both"/>
      </w:pPr>
      <w:r>
        <w:rPr>
          <w:rFonts w:ascii="Times New Roman"/>
          <w:b w:val="false"/>
          <w:i w:val="false"/>
          <w:color w:val="000000"/>
          <w:sz w:val="28"/>
        </w:rPr>
        <w:t xml:space="preserve">
      Көрсетілетін қызметті алушылардан цифрлық жүйелерде бар құжаттарды талап етуге жол берілмейді."; </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42-тармақтар</w:t>
      </w:r>
      <w:r>
        <w:rPr>
          <w:rFonts w:ascii="Times New Roman"/>
          <w:b w:val="false"/>
          <w:i w:val="false"/>
          <w:color w:val="000000"/>
          <w:sz w:val="28"/>
        </w:rPr>
        <w:t xml:space="preserve"> мынадай редакцияда жазылсын:</w:t>
      </w:r>
    </w:p>
    <w:bookmarkStart w:name="z359" w:id="236"/>
    <w:p>
      <w:pPr>
        <w:spacing w:after="0"/>
        <w:ind w:left="0"/>
        <w:jc w:val="both"/>
      </w:pPr>
      <w:r>
        <w:rPr>
          <w:rFonts w:ascii="Times New Roman"/>
          <w:b w:val="false"/>
          <w:i w:val="false"/>
          <w:color w:val="000000"/>
          <w:sz w:val="28"/>
        </w:rPr>
        <w:t xml:space="preserve">
      "41. Көрсетілетін қызметті беруші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қызметтерді ұсыну сатысындағы деректердің мемлекеттік қызмет көрсету мониторингінің цифрлық жүйесіне енгізілуін қамтамасыз етеді.</w:t>
      </w:r>
    </w:p>
    <w:bookmarkEnd w:id="236"/>
    <w:bookmarkStart w:name="z360" w:id="237"/>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237"/>
    <w:bookmarkStart w:name="z361" w:id="238"/>
    <w:p>
      <w:pPr>
        <w:spacing w:after="0"/>
        <w:ind w:left="0"/>
        <w:jc w:val="both"/>
      </w:pPr>
      <w:r>
        <w:rPr>
          <w:rFonts w:ascii="Times New Roman"/>
          <w:b w:val="false"/>
          <w:i w:val="false"/>
          <w:color w:val="000000"/>
          <w:sz w:val="28"/>
        </w:rPr>
        <w:t>
      Уәкiлеттi орган мемлекеттік қызмет көрсету тәртібін айқындайтын заңға тәуелді нормативтік құқықтық актіні мемлекеттік тіркегеннен кейін 3 (үш) жұмыс күн ішінде осы Қағидаларға енгізілген өзгерістер және (немесе) толықтырулар туралы ақпаратты көрсетілетін қызметті берушіге, "цифрлық үкiметтiң" ақпараттық-коммуникациялық инфрақұрылымының операторына, Мемлекеттік корпорация және Бірыңғай байланыс-орталығына жібереді.</w:t>
      </w:r>
    </w:p>
    <w:bookmarkEnd w:id="238"/>
    <w:bookmarkStart w:name="z362" w:id="239"/>
    <w:p>
      <w:pPr>
        <w:spacing w:after="0"/>
        <w:ind w:left="0"/>
        <w:jc w:val="both"/>
      </w:pPr>
      <w:r>
        <w:rPr>
          <w:rFonts w:ascii="Times New Roman"/>
          <w:b w:val="false"/>
          <w:i w:val="false"/>
          <w:color w:val="000000"/>
          <w:sz w:val="28"/>
        </w:rPr>
        <w:t>
      42.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39"/>
    <w:bookmarkStart w:name="z363" w:id="24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240"/>
    <w:bookmarkStart w:name="z364" w:id="24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41"/>
    <w:bookmarkStart w:name="z365" w:id="242"/>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242"/>
    <w:bookmarkStart w:name="z366" w:id="243"/>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243"/>
    <w:bookmarkStart w:name="z367" w:id="24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44"/>
    <w:bookmarkStart w:name="z368" w:id="245"/>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 46-тармақтың </w:t>
      </w:r>
      <w:r>
        <w:rPr>
          <w:rFonts w:ascii="Times New Roman"/>
          <w:b w:val="false"/>
          <w:i w:val="false"/>
          <w:color w:val="000000"/>
          <w:sz w:val="28"/>
        </w:rPr>
        <w:t>2-тармақшасы</w:t>
      </w:r>
      <w:r>
        <w:rPr>
          <w:rFonts w:ascii="Times New Roman"/>
          <w:b w:val="false"/>
          <w:i w:val="false"/>
          <w:color w:val="000000"/>
          <w:sz w:val="28"/>
        </w:rPr>
        <w:t xml:space="preserve"> мынадай редакцияда жазылсын:</w:t>
      </w:r>
    </w:p>
    <w:bookmarkEnd w:id="245"/>
    <w:bookmarkStart w:name="z369" w:id="246"/>
    <w:p>
      <w:pPr>
        <w:spacing w:after="0"/>
        <w:ind w:left="0"/>
        <w:jc w:val="both"/>
      </w:pPr>
      <w:r>
        <w:rPr>
          <w:rFonts w:ascii="Times New Roman"/>
          <w:b w:val="false"/>
          <w:i w:val="false"/>
          <w:color w:val="000000"/>
          <w:sz w:val="28"/>
        </w:rPr>
        <w:t xml:space="preserve">
      2) "Цифрлық үкіметтің" вэб-порталы;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End w:id="246"/>
    <w:bookmarkStart w:name="z370" w:id="247"/>
    <w:p>
      <w:pPr>
        <w:spacing w:after="0"/>
        <w:ind w:left="0"/>
        <w:jc w:val="both"/>
      </w:pPr>
      <w:r>
        <w:rPr>
          <w:rFonts w:ascii="Times New Roman"/>
          <w:b w:val="false"/>
          <w:i w:val="false"/>
          <w:color w:val="000000"/>
          <w:sz w:val="28"/>
        </w:rPr>
        <w:t>
      "52. Шетелдік автокөлік құралының тіркелу елінің аумағындағы заңнамаға сәйкес құрылған және тіркелген, үшінші елдердің кәсіпорындары мен филиалдарында өндірілетін жүктердің тасымалын жүзеге асыру кезінде, үшінші елдерден/елдерге отандық рұқсаттар осы тасымалдардың мынадай ілеспе құжаттарымен расталған жағдайларда талап етілмейді: халықаралық көліктік жүкқұжаты (CMR); тауардың шығарылуы туралы сертификаты; жүк жөнелтушінің немесе жүк алушының шетелдік тасымалдаушыға жүк тасымалына тапсырысы; шот-фактура (инвойс); ветеринариялық сертификат, фитосанитариялық сертификат, өнімдердің (қажет болған жағдайда) мемлекеттік тіркеу туралы куәлігі. Бұл ретте, осы тасымал Қазақстан Республикасының аумағына кіруге отандық рұқсат негізінде жүзеге асырылады.";</w:t>
      </w:r>
    </w:p>
    <w:bookmarkEnd w:id="2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29-қосымшаға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31-қосымшаға</w:t>
      </w:r>
      <w:r>
        <w:rPr>
          <w:rFonts w:ascii="Times New Roman"/>
          <w:b w:val="false"/>
          <w:i w:val="false"/>
          <w:color w:val="000000"/>
          <w:sz w:val="28"/>
        </w:rPr>
        <w:t xml:space="preserve"> сәйкес редакцияда жазылсын;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32-қосымшаға</w:t>
      </w:r>
      <w:r>
        <w:rPr>
          <w:rFonts w:ascii="Times New Roman"/>
          <w:b w:val="false"/>
          <w:i w:val="false"/>
          <w:color w:val="000000"/>
          <w:sz w:val="28"/>
        </w:rPr>
        <w:t xml:space="preserve"> сәйкес редакцияда жазылсын. </w:t>
      </w:r>
    </w:p>
    <w:p>
      <w:pPr>
        <w:spacing w:after="0"/>
        <w:ind w:left="0"/>
        <w:jc w:val="both"/>
      </w:pPr>
      <w:r>
        <w:rPr>
          <w:rFonts w:ascii="Times New Roman"/>
          <w:b w:val="false"/>
          <w:i w:val="false"/>
          <w:color w:val="000000"/>
          <w:sz w:val="28"/>
        </w:rPr>
        <w:t xml:space="preserve">
      9.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қағидаларын бекіту туралы" Қазақстан Республикасы Инвестициялар және даму министрінің міндетін атқарушының 2015 жылғы 27 наурыздағы № 355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11234 болып тіркелген) мынадай өзгерістер мен толықтырулар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72" w:id="248"/>
    <w:p>
      <w:pPr>
        <w:spacing w:after="0"/>
        <w:ind w:left="0"/>
        <w:jc w:val="both"/>
      </w:pP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48"/>
    <w:bookmarkStart w:name="z373" w:id="24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2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375" w:id="250"/>
    <w:p>
      <w:pPr>
        <w:spacing w:after="0"/>
        <w:ind w:left="0"/>
        <w:jc w:val="both"/>
      </w:pPr>
      <w:r>
        <w:rPr>
          <w:rFonts w:ascii="Times New Roman"/>
          <w:b w:val="false"/>
          <w:i w:val="false"/>
          <w:color w:val="000000"/>
          <w:sz w:val="28"/>
        </w:rPr>
        <w:t xml:space="preserve">
      "1. Осы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 (бұдан әрі – Қағидалар) "Ішкі су көлігі туралы" Қазақстан Республикасы Заңының (бұдан әрі – Заң) 9-бабы 1-тармағының </w:t>
      </w:r>
      <w:r>
        <w:rPr>
          <w:rFonts w:ascii="Times New Roman"/>
          <w:b w:val="false"/>
          <w:i w:val="false"/>
          <w:color w:val="000000"/>
          <w:sz w:val="28"/>
        </w:rPr>
        <w:t>26-11)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ішкі су жолдарында пайдаланылатын 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және "Кемелердiң командалық құрамының адамдарына диплом беру", "Кемелердің командалық құрамының адамдарын аттестаттау" мемлекеттік қызметтерді көрсету тәртібін айқындайды.";</w:t>
      </w:r>
    </w:p>
    <w:bookmarkEnd w:id="250"/>
    <w:bookmarkStart w:name="z376" w:id="251"/>
    <w:p>
      <w:pPr>
        <w:spacing w:after="0"/>
        <w:ind w:left="0"/>
        <w:jc w:val="both"/>
      </w:pPr>
      <w:r>
        <w:rPr>
          <w:rFonts w:ascii="Times New Roman"/>
          <w:b w:val="false"/>
          <w:i w:val="false"/>
          <w:color w:val="000000"/>
          <w:sz w:val="28"/>
        </w:rPr>
        <w:t xml:space="preserve">
      мынадай редакцияда жазылсын: </w:t>
      </w:r>
    </w:p>
    <w:bookmarkEnd w:id="251"/>
    <w:bookmarkStart w:name="z377" w:id="252"/>
    <w:p>
      <w:pPr>
        <w:spacing w:after="0"/>
        <w:ind w:left="0"/>
        <w:jc w:val="both"/>
      </w:pPr>
      <w:r>
        <w:rPr>
          <w:rFonts w:ascii="Times New Roman"/>
          <w:b w:val="false"/>
          <w:i w:val="false"/>
          <w:color w:val="000000"/>
          <w:sz w:val="28"/>
        </w:rPr>
        <w:t>
      8. Кәсіптік дипломды немесе кәсіптік дипломның телнұсқасын алу үшін жеке тұлға (бұдан әрі – көрсетілетін қызметті алушы) көрсетілетін қызметті берушіге "цифрлық үкіметтің" веб-порталы (бұдан әрі – портал) арқылы "Кемелердің командалық құрамының адамдарына диплом беру" мемлекеттік қызметін көрсетуге қойылатын негізгі талаптар тізбесінде көзделген құжаттарды жолдайды.</w:t>
      </w:r>
    </w:p>
    <w:bookmarkEnd w:id="252"/>
    <w:bookmarkStart w:name="z378" w:id="253"/>
    <w:p>
      <w:pPr>
        <w:spacing w:after="0"/>
        <w:ind w:left="0"/>
        <w:jc w:val="both"/>
      </w:pPr>
      <w:r>
        <w:rPr>
          <w:rFonts w:ascii="Times New Roman"/>
          <w:b w:val="false"/>
          <w:i w:val="false"/>
          <w:color w:val="000000"/>
          <w:sz w:val="28"/>
        </w:rPr>
        <w:t>
      "Кемелердің командалық құрамының адамдарына диплом беру" мемлекеттік қызметін көрсетуге қойылатын негізгі талаптардың тізбесінде 1-мемлекеттік қызмет көрсету процесінің сипаттамаларын, нысанын, мазмұны мен нәтижесін, сондай-ақ ерекшеліктерін ескере отырып, өзге де мәліметтерді қамтитын 1-мемлекеттік қызмет көрсетуге қойылатын негізгі талаптар баяндалған.</w:t>
      </w:r>
    </w:p>
    <w:bookmarkEnd w:id="253"/>
    <w:bookmarkStart w:name="z379" w:id="254"/>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"Е-лицензиялау "мемлекеттік деректер қоры" цифрлық жүйесіне (бұдан әрі – ЕЛ МДҚ) жіберіледі.</w:t>
      </w:r>
    </w:p>
    <w:bookmarkEnd w:id="254"/>
    <w:bookmarkStart w:name="z380" w:id="255"/>
    <w:p>
      <w:pPr>
        <w:spacing w:after="0"/>
        <w:ind w:left="0"/>
        <w:jc w:val="both"/>
      </w:pPr>
      <w:r>
        <w:rPr>
          <w:rFonts w:ascii="Times New Roman"/>
          <w:b w:val="false"/>
          <w:i w:val="false"/>
          <w:color w:val="000000"/>
          <w:sz w:val="28"/>
        </w:rPr>
        <w:t>
      Өтінішті өңдеуді көрсетілетін қызметті беруші ЕЛ МДҚ-ға өтініш келіп түскен кезден бастап жүзеге асырады.</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82" w:id="256"/>
    <w:p>
      <w:pPr>
        <w:spacing w:after="0"/>
        <w:ind w:left="0"/>
        <w:jc w:val="both"/>
      </w:pPr>
      <w:r>
        <w:rPr>
          <w:rFonts w:ascii="Times New Roman"/>
          <w:b w:val="false"/>
          <w:i w:val="false"/>
          <w:color w:val="000000"/>
          <w:sz w:val="28"/>
        </w:rPr>
        <w:t>
      "13. Көрсетілетін қызметті беруші тиісті мемлекеттік цифрлық жүйелерден "цифрлық үкімет" шлюзі арқылы мына:</w:t>
      </w:r>
    </w:p>
    <w:bookmarkEnd w:id="256"/>
    <w:bookmarkStart w:name="z383" w:id="257"/>
    <w:p>
      <w:pPr>
        <w:spacing w:after="0"/>
        <w:ind w:left="0"/>
        <w:jc w:val="both"/>
      </w:pPr>
      <w:r>
        <w:rPr>
          <w:rFonts w:ascii="Times New Roman"/>
          <w:b w:val="false"/>
          <w:i w:val="false"/>
          <w:color w:val="000000"/>
          <w:sz w:val="28"/>
        </w:rPr>
        <w:t>
      жеке басын куәландыратын;</w:t>
      </w:r>
    </w:p>
    <w:bookmarkEnd w:id="257"/>
    <w:bookmarkStart w:name="z384" w:id="258"/>
    <w:p>
      <w:pPr>
        <w:spacing w:after="0"/>
        <w:ind w:left="0"/>
        <w:jc w:val="both"/>
      </w:pPr>
      <w:r>
        <w:rPr>
          <w:rFonts w:ascii="Times New Roman"/>
          <w:b w:val="false"/>
          <w:i w:val="false"/>
          <w:color w:val="000000"/>
          <w:sz w:val="28"/>
        </w:rPr>
        <w:t xml:space="preserve">
      медициналық комиссияның кемедегі жұмысқа жарамдылығы туралы қорытындысы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073/е нысаны бойынша медициналық анықтама);</w:t>
      </w:r>
    </w:p>
    <w:bookmarkEnd w:id="258"/>
    <w:bookmarkStart w:name="z385" w:id="259"/>
    <w:p>
      <w:pPr>
        <w:spacing w:after="0"/>
        <w:ind w:left="0"/>
        <w:jc w:val="both"/>
      </w:pPr>
      <w:r>
        <w:rPr>
          <w:rFonts w:ascii="Times New Roman"/>
          <w:b w:val="false"/>
          <w:i w:val="false"/>
          <w:color w:val="000000"/>
          <w:sz w:val="28"/>
        </w:rPr>
        <w:t>
      жүзу өтілін растайтын;</w:t>
      </w:r>
    </w:p>
    <w:bookmarkEnd w:id="259"/>
    <w:bookmarkStart w:name="z386" w:id="260"/>
    <w:p>
      <w:pPr>
        <w:spacing w:after="0"/>
        <w:ind w:left="0"/>
        <w:jc w:val="both"/>
      </w:pPr>
      <w:r>
        <w:rPr>
          <w:rFonts w:ascii="Times New Roman"/>
          <w:b w:val="false"/>
          <w:i w:val="false"/>
          <w:color w:val="000000"/>
          <w:sz w:val="28"/>
        </w:rPr>
        <w:t>
      жоғары немесе орта білімнен кейінгі білім туралы (диплом) құжаттар туралы мәліметтерді алады.";</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388" w:id="261"/>
    <w:p>
      <w:pPr>
        <w:spacing w:after="0"/>
        <w:ind w:left="0"/>
        <w:jc w:val="both"/>
      </w:pPr>
      <w:r>
        <w:rPr>
          <w:rFonts w:ascii="Times New Roman"/>
          <w:b w:val="false"/>
          <w:i w:val="false"/>
          <w:color w:val="000000"/>
          <w:sz w:val="28"/>
        </w:rPr>
        <w:t>
      "26. Көрсетілетін қызметті беруші мемлекеттік қызмет 1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261"/>
    <w:bookmarkStart w:name="z389" w:id="262"/>
    <w:p>
      <w:pPr>
        <w:spacing w:after="0"/>
        <w:ind w:left="0"/>
        <w:jc w:val="both"/>
      </w:pPr>
      <w:r>
        <w:rPr>
          <w:rFonts w:ascii="Times New Roman"/>
          <w:b w:val="false"/>
          <w:i w:val="false"/>
          <w:color w:val="000000"/>
          <w:sz w:val="28"/>
        </w:rPr>
        <w:t>
      Рұқсаттар мен хабарламалардың мемлекеттік цифрлық жүйесі арқылы 1-мемлекеттік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262"/>
    <w:bookmarkStart w:name="z390" w:id="263"/>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 </w:t>
      </w:r>
    </w:p>
    <w:bookmarkStart w:name="z392" w:id="264"/>
    <w:p>
      <w:pPr>
        <w:spacing w:after="0"/>
        <w:ind w:left="0"/>
        <w:jc w:val="both"/>
      </w:pPr>
      <w:r>
        <w:rPr>
          <w:rFonts w:ascii="Times New Roman"/>
          <w:b w:val="false"/>
          <w:i w:val="false"/>
          <w:color w:val="000000"/>
          <w:sz w:val="28"/>
        </w:rPr>
        <w:t>
      "30. Кемелердің командалық құрамы адамдарының аттестаттаудан өткендігі туралы анықтаманы немесе кемелердің командалық құрамы адамдарының аттестаттаудан өткендігі туралы анықтаманың телнұсқасын алу үшін жеке тұлға (бұдан әрі – көрсетілетін қызметті алушы) көрсетілетін қызметті берушіге "цифрлық үкімет" веб-порталы (бұдан әрі – портал) арқылы "Кемелердің командалық құрамының адамдарын аттестаттау" мемлекеттік қызмет көрсетуге қойылатын негізгі талаптардың тізбесінде көзделген құжаттарды жолдайды.</w:t>
      </w:r>
    </w:p>
    <w:bookmarkEnd w:id="264"/>
    <w:bookmarkStart w:name="z393" w:id="265"/>
    <w:p>
      <w:pPr>
        <w:spacing w:after="0"/>
        <w:ind w:left="0"/>
        <w:jc w:val="both"/>
      </w:pPr>
      <w:r>
        <w:rPr>
          <w:rFonts w:ascii="Times New Roman"/>
          <w:b w:val="false"/>
          <w:i w:val="false"/>
          <w:color w:val="000000"/>
          <w:sz w:val="28"/>
        </w:rPr>
        <w:t>
      "Кемелердің командалық құрамының адамдарын аттестаттау" мемлекеттік қызмет көрсетуге қойылатын негізгі талаптардың тізбесінде 2-мемлекеттік қызмет көрсету процесінің сипаттамаларын, нысанын, мазмұны мен нәтижесін, сондай-ақ ерекшеліктерін ескере отырып, өзге де мәліметтерді қамтитын 2-мемлекеттік қызмет көрсетуге қойылатын негізгі талаптар баяндалған.</w:t>
      </w:r>
    </w:p>
    <w:bookmarkEnd w:id="265"/>
    <w:bookmarkStart w:name="z394" w:id="266"/>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ЕЛ МДҚ жіберіледі.</w:t>
      </w:r>
    </w:p>
    <w:bookmarkEnd w:id="266"/>
    <w:bookmarkStart w:name="z395" w:id="267"/>
    <w:p>
      <w:pPr>
        <w:spacing w:after="0"/>
        <w:ind w:left="0"/>
        <w:jc w:val="both"/>
      </w:pPr>
      <w:r>
        <w:rPr>
          <w:rFonts w:ascii="Times New Roman"/>
          <w:b w:val="false"/>
          <w:i w:val="false"/>
          <w:color w:val="000000"/>
          <w:sz w:val="28"/>
        </w:rPr>
        <w:t>
      Өтінішті өңдеуді көрсетілетін қызметті беруші ЕЛ МДҚ-ға өтініш келіп түскен кезден бастап жүзеге асырады.";</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397" w:id="268"/>
    <w:p>
      <w:pPr>
        <w:spacing w:after="0"/>
        <w:ind w:left="0"/>
        <w:jc w:val="both"/>
      </w:pPr>
      <w:r>
        <w:rPr>
          <w:rFonts w:ascii="Times New Roman"/>
          <w:b w:val="false"/>
          <w:i w:val="false"/>
          <w:color w:val="000000"/>
          <w:sz w:val="28"/>
        </w:rPr>
        <w:t>
      "35. Көрсетілетін қызметті беруші тиісті мемлекеттік цифрлық жүйелерден "цифрлық үкімет" шлюзі арқылы мына:</w:t>
      </w:r>
    </w:p>
    <w:bookmarkEnd w:id="268"/>
    <w:bookmarkStart w:name="z398" w:id="269"/>
    <w:p>
      <w:pPr>
        <w:spacing w:after="0"/>
        <w:ind w:left="0"/>
        <w:jc w:val="both"/>
      </w:pPr>
      <w:r>
        <w:rPr>
          <w:rFonts w:ascii="Times New Roman"/>
          <w:b w:val="false"/>
          <w:i w:val="false"/>
          <w:color w:val="000000"/>
          <w:sz w:val="28"/>
        </w:rPr>
        <w:t>
      жеке басын куәландыратын құжаттар;</w:t>
      </w:r>
    </w:p>
    <w:bookmarkEnd w:id="269"/>
    <w:bookmarkStart w:name="z399" w:id="270"/>
    <w:p>
      <w:pPr>
        <w:spacing w:after="0"/>
        <w:ind w:left="0"/>
        <w:jc w:val="both"/>
      </w:pPr>
      <w:r>
        <w:rPr>
          <w:rFonts w:ascii="Times New Roman"/>
          <w:b w:val="false"/>
          <w:i w:val="false"/>
          <w:color w:val="000000"/>
          <w:sz w:val="28"/>
        </w:rPr>
        <w:t xml:space="preserve">
      медициналық комиссияның кемедегі жұмысқа жарамдылығы туралы қорытындысы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№21579 болып тіркелген) 073/е нысаны бойынша медициналық анықтама).";</w:t>
      </w:r>
    </w:p>
    <w:bookmarkEnd w:id="2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401" w:id="271"/>
    <w:p>
      <w:pPr>
        <w:spacing w:after="0"/>
        <w:ind w:left="0"/>
        <w:jc w:val="both"/>
      </w:pPr>
      <w:r>
        <w:rPr>
          <w:rFonts w:ascii="Times New Roman"/>
          <w:b w:val="false"/>
          <w:i w:val="false"/>
          <w:color w:val="000000"/>
          <w:sz w:val="28"/>
        </w:rPr>
        <w:t>
      "46. Көрсетілетін қызметті беруші 2-мемлекеттік қызметті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271"/>
    <w:bookmarkStart w:name="z402" w:id="27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2-мемлекеттік қызметті көрсету мониторингінің цифрлық жүйесіне автоматты режимде түседі.</w:t>
      </w:r>
    </w:p>
    <w:bookmarkEnd w:id="272"/>
    <w:bookmarkStart w:name="z403" w:id="273"/>
    <w:p>
      <w:pPr>
        <w:spacing w:after="0"/>
        <w:ind w:left="0"/>
        <w:jc w:val="both"/>
      </w:pPr>
      <w:r>
        <w:rPr>
          <w:rFonts w:ascii="Times New Roman"/>
          <w:b w:val="false"/>
          <w:i w:val="false"/>
          <w:color w:val="000000"/>
          <w:sz w:val="28"/>
        </w:rPr>
        <w:t>
      Уәкілетті орган мемлекеттік қызметті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w:t>
      </w:r>
      <w:r>
        <w:rPr>
          <w:rFonts w:ascii="Times New Roman"/>
          <w:b w:val="false"/>
          <w:i w:val="false"/>
          <w:color w:val="000000"/>
          <w:sz w:val="28"/>
        </w:rPr>
        <w:t xml:space="preserve"> осы тізбеге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38-қосымшаларға</w:t>
      </w:r>
      <w:r>
        <w:rPr>
          <w:rFonts w:ascii="Times New Roman"/>
          <w:b w:val="false"/>
          <w:i w:val="false"/>
          <w:color w:val="000000"/>
          <w:sz w:val="28"/>
        </w:rPr>
        <w:t xml:space="preserve"> сәйкес редакцияда жазылсын.</w:t>
      </w:r>
    </w:p>
    <w:bookmarkStart w:name="z405" w:id="274"/>
    <w:p>
      <w:pPr>
        <w:spacing w:after="0"/>
        <w:ind w:left="0"/>
        <w:jc w:val="both"/>
      </w:pPr>
      <w:r>
        <w:rPr>
          <w:rFonts w:ascii="Times New Roman"/>
          <w:b w:val="false"/>
          <w:i w:val="false"/>
          <w:color w:val="000000"/>
          <w:sz w:val="28"/>
        </w:rPr>
        <w:t xml:space="preserve">
      10. "Автомобиль көлігімен қауіпті жүктерді тасымалдау қағидаларын және Қазақстан Республикасының аумағында автокөлік 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11779 болып тіркелген) мынадай өзгерістер енгізілсін:</w:t>
      </w:r>
    </w:p>
    <w:bookmarkEnd w:id="274"/>
    <w:bookmarkStart w:name="z406" w:id="275"/>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 </w:t>
      </w:r>
    </w:p>
    <w:bookmarkEnd w:id="275"/>
    <w:bookmarkStart w:name="z407" w:id="276"/>
    <w:p>
      <w:pPr>
        <w:spacing w:after="0"/>
        <w:ind w:left="0"/>
        <w:jc w:val="both"/>
      </w:pPr>
      <w:r>
        <w:rPr>
          <w:rFonts w:ascii="Times New Roman"/>
          <w:b w:val="false"/>
          <w:i w:val="false"/>
          <w:color w:val="000000"/>
          <w:sz w:val="28"/>
        </w:rPr>
        <w:t>
      "Автомобиль көлігімен қауіпті жүктерді тасымалдау қағидаларын бекіту туралы";</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09" w:id="277"/>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23-7)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77"/>
    <w:bookmarkStart w:name="z410" w:id="278"/>
    <w:p>
      <w:pPr>
        <w:spacing w:after="0"/>
        <w:ind w:left="0"/>
        <w:jc w:val="both"/>
      </w:pPr>
      <w:r>
        <w:rPr>
          <w:rFonts w:ascii="Times New Roman"/>
          <w:b w:val="false"/>
          <w:i w:val="false"/>
          <w:color w:val="000000"/>
          <w:sz w:val="28"/>
        </w:rPr>
        <w:t>
      көрсетілген бұйрықтың 1-тармағының 2) тармақшасы алып тасталсын;</w:t>
      </w:r>
    </w:p>
    <w:bookmarkEnd w:id="278"/>
    <w:bookmarkStart w:name="z411" w:id="279"/>
    <w:p>
      <w:pPr>
        <w:spacing w:after="0"/>
        <w:ind w:left="0"/>
        <w:jc w:val="both"/>
      </w:pPr>
      <w:r>
        <w:rPr>
          <w:rFonts w:ascii="Times New Roman"/>
          <w:b w:val="false"/>
          <w:i w:val="false"/>
          <w:color w:val="000000"/>
          <w:sz w:val="28"/>
        </w:rPr>
        <w:t xml:space="preserve">
      көрсетілген бұйрықпен бекітілген Автомобиль көлігімен қауіпті жүктерді тасымалдау қағидаларында: </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13" w:id="280"/>
    <w:p>
      <w:pPr>
        <w:spacing w:after="0"/>
        <w:ind w:left="0"/>
        <w:jc w:val="both"/>
      </w:pPr>
      <w:r>
        <w:rPr>
          <w:rFonts w:ascii="Times New Roman"/>
          <w:b w:val="false"/>
          <w:i w:val="false"/>
          <w:color w:val="000000"/>
          <w:sz w:val="28"/>
        </w:rPr>
        <w:t xml:space="preserve">
      "1. Осы "Автомобиль көлігі туралы" Қазақстан Республикасы Заңының 13-бабының </w:t>
      </w:r>
      <w:r>
        <w:rPr>
          <w:rFonts w:ascii="Times New Roman"/>
          <w:b w:val="false"/>
          <w:i w:val="false"/>
          <w:color w:val="000000"/>
          <w:sz w:val="28"/>
        </w:rPr>
        <w:t>23-7) тармақшасы</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автомобиль көлігімен қауіпті жүктерді тасымалдау, 1, 6 және 7-кластағы қауіпті жүкті тасымалдауға арнайы рұқсат, көлік құралын халықаралық қатынаста қауіпті жүктерді тасымалдауға жіберу туралы куәлікті беру тәртібін анықтайды, сондай-ақ "1, 6 және 7-кластағы қауіпті жүкті тасымалдауға арнайы рұқсат беру" және "Көлік құралына халықаралық қатынаста қауіпті жүктерді тасымалдауға рұқсат беру туралы куәлік беру" мемлекеттік көрсетілетін қызметтер тәртібін анықтайды.";</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415" w:id="281"/>
    <w:p>
      <w:pPr>
        <w:spacing w:after="0"/>
        <w:ind w:left="0"/>
        <w:jc w:val="both"/>
      </w:pPr>
      <w:r>
        <w:rPr>
          <w:rFonts w:ascii="Times New Roman"/>
          <w:b w:val="false"/>
          <w:i w:val="false"/>
          <w:color w:val="000000"/>
          <w:sz w:val="28"/>
        </w:rPr>
        <w:t xml:space="preserve">
      31. "1,6,7 класты қауіпті жүкті тасымалдауға арнайы рұқсат беру" мемлекеттік көрсетілетін қызметті Қазақстан Республикасы Көлік министрлігі Автомобиль көлігі және көліктік бақылау комитетінің аумақтық бөлімшелері (бұдан әрі – көрсетілетін қызметті беруші) жеке немесе заңды тұлғаларға (бұдан әрі – көрсетілетін қызметті алушы)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 жолдау арқылы көрсетеді. көрсетілетін қызметті берушіге "цифрлық үкіметтің" веб-порталы (бұдан әрі – портал) арқылы қауіпті жүктерді тасымалдайтын көлік құралының жүргізушісін даярлау туралы куәлік (жүргізушіні автокөлік құралдарымен қауіпті жүктерді тасымалдауға жіберу туралы куәлік) қоса беріледі.</w:t>
      </w:r>
    </w:p>
    <w:bookmarkEnd w:id="281"/>
    <w:bookmarkStart w:name="z416" w:id="282"/>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418" w:id="283"/>
    <w:p>
      <w:pPr>
        <w:spacing w:after="0"/>
        <w:ind w:left="0"/>
        <w:jc w:val="both"/>
      </w:pPr>
      <w:r>
        <w:rPr>
          <w:rFonts w:ascii="Times New Roman"/>
          <w:b w:val="false"/>
          <w:i w:val="false"/>
          <w:color w:val="000000"/>
          <w:sz w:val="28"/>
        </w:rPr>
        <w:t>
      "33. Егер Қазақстан Республикасының заңдарында өзгеше көзделмесе, көрсетілетін қызметті алушы мемлекеттік қызметтер көрсету кезінде цифрлық жүйелерде қамтылған, заңмен қорғалатын құпияны құрайтын мәліметтерді пайдалануға келісім береді.";</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420" w:id="284"/>
    <w:p>
      <w:pPr>
        <w:spacing w:after="0"/>
        <w:ind w:left="0"/>
        <w:jc w:val="both"/>
      </w:pPr>
      <w:r>
        <w:rPr>
          <w:rFonts w:ascii="Times New Roman"/>
          <w:b w:val="false"/>
          <w:i w:val="false"/>
          <w:color w:val="000000"/>
          <w:sz w:val="28"/>
        </w:rPr>
        <w:t>
      "35. Жеке басын куәландыратын құжаттардың мәліметтерін, дара кәсіпкерді немесе заңды тұлғаны мемлекеттік тіркеу (қайта тіркеу) туралы анықтамаларды, көлік құралын тіркеу туралы мәліметтерді көрсетілетін қызметті беруші "цифрлық үкімет" шлюзі арқылы тиісті мемлекеттік цифрлық жүйелерден алады.";</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422" w:id="285"/>
    <w:p>
      <w:pPr>
        <w:spacing w:after="0"/>
        <w:ind w:left="0"/>
        <w:jc w:val="both"/>
      </w:pPr>
      <w:r>
        <w:rPr>
          <w:rFonts w:ascii="Times New Roman"/>
          <w:b w:val="false"/>
          <w:i w:val="false"/>
          <w:color w:val="000000"/>
          <w:sz w:val="28"/>
        </w:rPr>
        <w:t>
      "39. Көрсетілетін қызметті беруші цифрландыру саласындағы уәкілетті орган белгілеген тәртіппен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285"/>
    <w:bookmarkStart w:name="z423" w:id="28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оны көрсету сатысы туралы деректер мемлекеттік қызметтер көрсету мониторингінің цифрлық жүйесіне автоматты режимде келіп түседі.</w:t>
      </w:r>
    </w:p>
    <w:bookmarkEnd w:id="286"/>
    <w:bookmarkStart w:name="z424" w:id="287"/>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бекіткен және өзгерткен күннен бастап үш жұмыс күні ішінде қызмет көрсету тәртібі туралы ақпаратты өзектендіреді және Бірыңғай байланыс-орталығына жібереді.";</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426" w:id="288"/>
    <w:p>
      <w:pPr>
        <w:spacing w:after="0"/>
        <w:ind w:left="0"/>
        <w:jc w:val="both"/>
      </w:pPr>
      <w:r>
        <w:rPr>
          <w:rFonts w:ascii="Times New Roman"/>
          <w:b w:val="false"/>
          <w:i w:val="false"/>
          <w:color w:val="000000"/>
          <w:sz w:val="28"/>
        </w:rPr>
        <w:t>
      "41.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88"/>
    <w:bookmarkStart w:name="z427" w:id="28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289"/>
    <w:bookmarkStart w:name="z428" w:id="290"/>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290"/>
    <w:bookmarkStart w:name="z429" w:id="29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291"/>
    <w:bookmarkStart w:name="z430" w:id="292"/>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292"/>
    <w:bookmarkStart w:name="z431" w:id="29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93"/>
    <w:bookmarkStart w:name="z432" w:id="294"/>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434" w:id="295"/>
    <w:p>
      <w:pPr>
        <w:spacing w:after="0"/>
        <w:ind w:left="0"/>
        <w:jc w:val="both"/>
      </w:pPr>
      <w:r>
        <w:rPr>
          <w:rFonts w:ascii="Times New Roman"/>
          <w:b w:val="false"/>
          <w:i w:val="false"/>
          <w:color w:val="000000"/>
          <w:sz w:val="28"/>
        </w:rPr>
        <w:t>
      "49. Жеке басын куәландыратын, дара кәсіпкерді немесе заңды тұлғаны мемлекеттік тіркеу (қайта тіркеу) туралы құжаттардың мәліметтерін, көлік құралын тіркеу туралы мәліметтерді көрсетілетін қызметті беруші тиісті мемлекеттік ақпараттық жүйелерден "цифрлық үкіметтің" шлюзі арқылы, механикалық көлік құралдарын және олардың тіркемелерін міндетті техникалық қарап-тексерудің бірыңғай цифрлық жүйесінен диагностикалық карта туралы мәліметтерді алады.";</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436" w:id="296"/>
    <w:p>
      <w:pPr>
        <w:spacing w:after="0"/>
        <w:ind w:left="0"/>
        <w:jc w:val="both"/>
      </w:pPr>
      <w:r>
        <w:rPr>
          <w:rFonts w:ascii="Times New Roman"/>
          <w:b w:val="false"/>
          <w:i w:val="false"/>
          <w:color w:val="000000"/>
          <w:sz w:val="28"/>
        </w:rPr>
        <w:t>
      "52. Көрсетілетін қызметті алушының "Көлік құралын халықаралық қатынаста қауіпті жүктерді тасымалдауға жіберу туралы куәлік беру" мемлекеттік көрсетілетін қызметті алуға өтініш беруі міндетті техникалық қарап-тексерудің бірыңғай цифрлық жүйесінде диагностикалық карта болған кезде жүзеге асырылады.";</w:t>
      </w:r>
    </w:p>
    <w:bookmarkEnd w:id="2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w:t>
      </w:r>
      <w:r>
        <w:rPr>
          <w:rFonts w:ascii="Times New Roman"/>
          <w:b w:val="false"/>
          <w:i w:val="false"/>
          <w:color w:val="000000"/>
          <w:sz w:val="28"/>
        </w:rPr>
        <w:t xml:space="preserve"> мынадай редакцияда жазылсын:</w:t>
      </w:r>
    </w:p>
    <w:bookmarkStart w:name="z438" w:id="297"/>
    <w:p>
      <w:pPr>
        <w:spacing w:after="0"/>
        <w:ind w:left="0"/>
        <w:jc w:val="both"/>
      </w:pPr>
      <w:r>
        <w:rPr>
          <w:rFonts w:ascii="Times New Roman"/>
          <w:b w:val="false"/>
          <w:i w:val="false"/>
          <w:color w:val="000000"/>
          <w:sz w:val="28"/>
        </w:rPr>
        <w:t>
      "55. Көрсетілетін қызметті беруші мемлекеттік қызмет көрсету сатысы туралы деректерді цифрландыру саласындағы уәкілетті орган белгілеген тәртіппен мемлекеттік қызметтер көрсету мониторингінің цифрлық жүйесіне енгізуді қамтамасыз етеді.</w:t>
      </w:r>
    </w:p>
    <w:bookmarkEnd w:id="297"/>
    <w:bookmarkStart w:name="z439" w:id="29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оны көрсету сатысы туралы деректер мемлекеттік қызметтер көрсету мониторингінің цифрлық жүйесіне автоматты режимде келіп түседі.</w:t>
      </w:r>
    </w:p>
    <w:bookmarkEnd w:id="298"/>
    <w:bookmarkStart w:name="z440" w:id="299"/>
    <w:p>
      <w:pPr>
        <w:spacing w:after="0"/>
        <w:ind w:left="0"/>
        <w:jc w:val="both"/>
      </w:pPr>
      <w:r>
        <w:rPr>
          <w:rFonts w:ascii="Times New Roman"/>
          <w:b w:val="false"/>
          <w:i w:val="false"/>
          <w:color w:val="000000"/>
          <w:sz w:val="28"/>
        </w:rPr>
        <w:t>
      Көлік саласындағы уәкiлеттi орган мемлекеттік қызметті көрсету тәртібін айқындайтын заңға тәуелді нормативтік құқықтық актіні бекіткен және өзгерткен күннен бастап үш жұмыс күні ішінде қызмет көрсету тәртібі туралы ақпаратты өзектендіреді және Бірыңғай байланыс-орталығына жібереді.";</w:t>
      </w:r>
    </w:p>
    <w:bookmarkEnd w:id="2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442" w:id="300"/>
    <w:p>
      <w:pPr>
        <w:spacing w:after="0"/>
        <w:ind w:left="0"/>
        <w:jc w:val="both"/>
      </w:pPr>
      <w:r>
        <w:rPr>
          <w:rFonts w:ascii="Times New Roman"/>
          <w:b w:val="false"/>
          <w:i w:val="false"/>
          <w:color w:val="000000"/>
          <w:sz w:val="28"/>
        </w:rPr>
        <w:t>
      "57.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00"/>
    <w:bookmarkStart w:name="z443" w:id="301"/>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301"/>
    <w:bookmarkStart w:name="z444" w:id="302"/>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02"/>
    <w:bookmarkStart w:name="z445" w:id="30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жібермейді.</w:t>
      </w:r>
    </w:p>
    <w:bookmarkEnd w:id="303"/>
    <w:bookmarkStart w:name="z446" w:id="304"/>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ол тіркелген күннен бастап 5 (бес) жұмыс күні ішінде қаралуға тиіс.</w:t>
      </w:r>
    </w:p>
    <w:bookmarkEnd w:id="304"/>
    <w:bookmarkStart w:name="z447" w:id="30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305"/>
    <w:bookmarkStart w:name="z448" w:id="306"/>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306"/>
    <w:bookmarkStart w:name="z449" w:id="307"/>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2-қосымша</w:t>
      </w:r>
      <w:r>
        <w:rPr>
          <w:rFonts w:ascii="Times New Roman"/>
          <w:b w:val="false"/>
          <w:i w:val="false"/>
          <w:color w:val="000000"/>
          <w:sz w:val="28"/>
        </w:rPr>
        <w:t xml:space="preserve"> алып тасталсын;</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39-қосымшаға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40-қосымшаға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41-қосымшаға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42-қосымшаға</w:t>
      </w:r>
      <w:r>
        <w:rPr>
          <w:rFonts w:ascii="Times New Roman"/>
          <w:b w:val="false"/>
          <w:i w:val="false"/>
          <w:color w:val="000000"/>
          <w:sz w:val="28"/>
        </w:rPr>
        <w:t xml:space="preserve"> сәйкес редакцияда жазылсын.</w:t>
      </w:r>
    </w:p>
    <w:bookmarkStart w:name="z454" w:id="308"/>
    <w:p>
      <w:pPr>
        <w:spacing w:after="0"/>
        <w:ind w:left="0"/>
        <w:jc w:val="both"/>
      </w:pPr>
      <w:r>
        <w:rPr>
          <w:rFonts w:ascii="Times New Roman"/>
          <w:b w:val="false"/>
          <w:i w:val="false"/>
          <w:color w:val="000000"/>
          <w:sz w:val="28"/>
        </w:rPr>
        <w:t xml:space="preserve">
      11. "Кеме жүргізушілерін шағын көлемді кемені басқару құқығына аттестаттау қағидаларын бекіту туралы" Қазақстан Республикасы Инвестициялар және даму министрінің міндетін атқарушының 2015 жылғы 17 сәуірдегі № 457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11528 болып тіркелген) мынадай өзгерістер енгізілсін:</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56" w:id="309"/>
    <w:p>
      <w:pPr>
        <w:spacing w:after="0"/>
        <w:ind w:left="0"/>
        <w:jc w:val="both"/>
      </w:pP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55-18) тармақшасына</w:t>
      </w: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26-21)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09"/>
    <w:bookmarkStart w:name="z457" w:id="310"/>
    <w:p>
      <w:pPr>
        <w:spacing w:after="0"/>
        <w:ind w:left="0"/>
        <w:jc w:val="both"/>
      </w:pPr>
      <w:r>
        <w:rPr>
          <w:rFonts w:ascii="Times New Roman"/>
          <w:b w:val="false"/>
          <w:i w:val="false"/>
          <w:color w:val="000000"/>
          <w:sz w:val="28"/>
        </w:rPr>
        <w:t xml:space="preserve">
      көрсетілген бұйрықпен бекітілген Кеме жүргізушілерін шағын көлемді кемені басқару құқығына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3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459" w:id="311"/>
    <w:p>
      <w:pPr>
        <w:spacing w:after="0"/>
        <w:ind w:left="0"/>
        <w:jc w:val="both"/>
      </w:pPr>
      <w:r>
        <w:rPr>
          <w:rFonts w:ascii="Times New Roman"/>
          <w:b w:val="false"/>
          <w:i w:val="false"/>
          <w:color w:val="000000"/>
          <w:sz w:val="28"/>
        </w:rPr>
        <w:t xml:space="preserve">
      "1. Осы Кеме жүргізушілерін шағын көлемді кемені басқару құқығына аттестаттау қағидалары (бұдан әрі – Қағидалар) "Сауда мақсатында теңізде жүзу туралы" Қазақстан Республикасы Заңының 4-бабы 3-тармағының </w:t>
      </w:r>
      <w:r>
        <w:rPr>
          <w:rFonts w:ascii="Times New Roman"/>
          <w:b w:val="false"/>
          <w:i w:val="false"/>
          <w:color w:val="000000"/>
          <w:sz w:val="28"/>
        </w:rPr>
        <w:t>55-18) тармақшасына</w:t>
      </w:r>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26-21) тармақшасына</w:t>
      </w:r>
      <w:r>
        <w:rPr>
          <w:rFonts w:ascii="Times New Roman"/>
          <w:b w:val="false"/>
          <w:i w:val="false"/>
          <w:color w:val="000000"/>
          <w:sz w:val="28"/>
        </w:rPr>
        <w:t xml:space="preserve"> сәйкес және "Мемлекеттік және әлеуметтік жауапкершілігі бар көрсетілетін қызметтер туралы" (бұдан әрі – Мемлекеттік көрсетілетін қызметтер туралы Заң)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шағын көлемді кемені басқару құқығына аттестаттау және "Өздігінен жүретін шағын көлемді кемені жүргізу құқығына куәлікті беру" мемлекеттік қызмет көрсету тәртібін айқындайды.";</w:t>
      </w:r>
    </w:p>
    <w:bookmarkEnd w:id="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 </w:t>
      </w:r>
    </w:p>
    <w:bookmarkStart w:name="z461" w:id="312"/>
    <w:p>
      <w:pPr>
        <w:spacing w:after="0"/>
        <w:ind w:left="0"/>
        <w:jc w:val="both"/>
      </w:pPr>
      <w:r>
        <w:rPr>
          <w:rFonts w:ascii="Times New Roman"/>
          <w:b w:val="false"/>
          <w:i w:val="false"/>
          <w:color w:val="000000"/>
          <w:sz w:val="28"/>
        </w:rPr>
        <w:t xml:space="preserve">
      "7. Мемлекеттік қызметті алу үшін өтініш беруші жергілікті атқарушы органға Мемлекеттік корпорация немесе "цифрлық үкімет" веб-порталы (бұдан әрі – портал) арқылы осы Қағидаларға </w:t>
      </w:r>
      <w:r>
        <w:rPr>
          <w:rFonts w:ascii="Times New Roman"/>
          <w:b w:val="false"/>
          <w:i w:val="false"/>
          <w:color w:val="000000"/>
          <w:sz w:val="28"/>
        </w:rPr>
        <w:t>1-1-қосымшаның</w:t>
      </w:r>
      <w:r>
        <w:rPr>
          <w:rFonts w:ascii="Times New Roman"/>
          <w:b w:val="false"/>
          <w:i w:val="false"/>
          <w:color w:val="000000"/>
          <w:sz w:val="28"/>
        </w:rPr>
        <w:t xml:space="preserve"> 9-тармағында көрсетілген құжаттармен бірге осы Қағидаларға </w:t>
      </w:r>
      <w:r>
        <w:rPr>
          <w:rFonts w:ascii="Times New Roman"/>
          <w:b w:val="false"/>
          <w:i w:val="false"/>
          <w:color w:val="000000"/>
          <w:sz w:val="28"/>
        </w:rPr>
        <w:t>1 қосымшаға</w:t>
      </w:r>
      <w:r>
        <w:rPr>
          <w:rFonts w:ascii="Times New Roman"/>
          <w:b w:val="false"/>
          <w:i w:val="false"/>
          <w:color w:val="000000"/>
          <w:sz w:val="28"/>
        </w:rPr>
        <w:t xml:space="preserve"> сәйкес нысан бойынша өтінішті (бұдан әрі – 1-өтініш) жібереді.</w:t>
      </w:r>
    </w:p>
    <w:bookmarkEnd w:id="312"/>
    <w:bookmarkStart w:name="z462" w:id="313"/>
    <w:p>
      <w:pPr>
        <w:spacing w:after="0"/>
        <w:ind w:left="0"/>
        <w:jc w:val="both"/>
      </w:pPr>
      <w:r>
        <w:rPr>
          <w:rFonts w:ascii="Times New Roman"/>
          <w:b w:val="false"/>
          <w:i w:val="false"/>
          <w:color w:val="000000"/>
          <w:sz w:val="28"/>
        </w:rPr>
        <w:t>
      Құжаттарды портал арқылы жіберілген жағдайда, олар көрсетілген қызмет алушының электрондық цифрлық қолтаңбасымен (бұдан әрі – ЭЦҚ) куәландырады.</w:t>
      </w:r>
    </w:p>
    <w:bookmarkEnd w:id="313"/>
    <w:bookmarkStart w:name="z463" w:id="314"/>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мемлекеттік органның (бұдан әрі – МО АЖО) құжаттарды қабылдау күніне автоматтандырылған жұмыс орнына жіберіледі.</w:t>
      </w:r>
    </w:p>
    <w:bookmarkEnd w:id="314"/>
    <w:bookmarkStart w:name="z464" w:id="315"/>
    <w:p>
      <w:pPr>
        <w:spacing w:after="0"/>
        <w:ind w:left="0"/>
        <w:jc w:val="both"/>
      </w:pPr>
      <w:r>
        <w:rPr>
          <w:rFonts w:ascii="Times New Roman"/>
          <w:b w:val="false"/>
          <w:i w:val="false"/>
          <w:color w:val="000000"/>
          <w:sz w:val="28"/>
        </w:rPr>
        <w:t>
      Өтінішті өңдеуді көрсетілетін қызметті беруші МО АЖО-ға өтініш келіп түскен сәттен бастап жүзеге асырады.</w:t>
      </w:r>
    </w:p>
    <w:bookmarkEnd w:id="315"/>
    <w:bookmarkStart w:name="z465" w:id="316"/>
    <w:p>
      <w:pPr>
        <w:spacing w:after="0"/>
        <w:ind w:left="0"/>
        <w:jc w:val="both"/>
      </w:pPr>
      <w:r>
        <w:rPr>
          <w:rFonts w:ascii="Times New Roman"/>
          <w:b w:val="false"/>
          <w:i w:val="false"/>
          <w:color w:val="000000"/>
          <w:sz w:val="28"/>
        </w:rPr>
        <w:t>
      Процестің сипаттамаларын, көрсетілетін қызметтің нысанын, мазмұны мен нәтижесін қамтитын мемлекеттік қызмет көрсетуге қойылатын негізгі талаптардың тізбесі, сондай-ақ мемлекеттік қызмет көрсетудің ерекшеліктерін ескере отырып, өзге де мәліметтер "Өздігінен жүретін шағын көлемді кемені басқару құқығына куәлік беру" мемлекеттік қызмет көрсетуге қойылатын негізгі талаптардың тізбесінде (бұдан әрі – "Өздігінен жүретін шағын көлемді кемені басқару құқығына куәлік беру" мемлекеттік қызмет көрсетуге қойылатын негізгі талаптардың тізбесі) баяндалған.</w:t>
      </w:r>
    </w:p>
    <w:bookmarkEnd w:id="316"/>
    <w:bookmarkStart w:name="z466" w:id="317"/>
    <w:p>
      <w:pPr>
        <w:spacing w:after="0"/>
        <w:ind w:left="0"/>
        <w:jc w:val="both"/>
      </w:pPr>
      <w:r>
        <w:rPr>
          <w:rFonts w:ascii="Times New Roman"/>
          <w:b w:val="false"/>
          <w:i w:val="false"/>
          <w:color w:val="000000"/>
          <w:sz w:val="28"/>
        </w:rPr>
        <w:t>
      8. Өтініш беруші Мемлекеттік корпорацияға жүгінген кезде құжаттар түпнұсқада ұсынылады. Құжаттардың түпнұсқалары көшірмелерімен салыстырып тексерілгеннен кейін өтініш берушіге қайтарылады. Құжаттардың түпнұсқалары ұсынылмаған жағдайда нотариалды куәландырған көшірмелері ұсынылады.</w:t>
      </w:r>
    </w:p>
    <w:bookmarkEnd w:id="317"/>
    <w:bookmarkStart w:name="z467" w:id="318"/>
    <w:p>
      <w:pPr>
        <w:spacing w:after="0"/>
        <w:ind w:left="0"/>
        <w:jc w:val="both"/>
      </w:pPr>
      <w:r>
        <w:rPr>
          <w:rFonts w:ascii="Times New Roman"/>
          <w:b w:val="false"/>
          <w:i w:val="false"/>
          <w:color w:val="000000"/>
          <w:sz w:val="28"/>
        </w:rPr>
        <w:t>
      Өтініш берушінің жеке басын куәландыратын құжаттардың мәліметтерін Мемлекеттік корпорация қызметкері тиісті мемлекеттік цифрлық жүйелерден "цифрлық үкімет" шлюзі арқылы алады.</w:t>
      </w:r>
    </w:p>
    <w:bookmarkEnd w:id="318"/>
    <w:bookmarkStart w:name="z468" w:id="319"/>
    <w:p>
      <w:pPr>
        <w:spacing w:after="0"/>
        <w:ind w:left="0"/>
        <w:jc w:val="both"/>
      </w:pPr>
      <w:r>
        <w:rPr>
          <w:rFonts w:ascii="Times New Roman"/>
          <w:b w:val="false"/>
          <w:i w:val="false"/>
          <w:color w:val="000000"/>
          <w:sz w:val="28"/>
        </w:rPr>
        <w:t xml:space="preserve">
      Құжаттарды Мемлекеттік корпорация арқылы ұсынғаннан кейін өтініш берушіге "Өздігінен жүретін шағын көлемді кемені басқару құқығына куәлік беру" мемлекеттік қызмет көрсетуге қойылатын негізгі талаптардың тізбесінің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қабылданғаны туралы қолхат беріледі.</w:t>
      </w:r>
    </w:p>
    <w:bookmarkEnd w:id="319"/>
    <w:bookmarkStart w:name="z469" w:id="320"/>
    <w:p>
      <w:pPr>
        <w:spacing w:after="0"/>
        <w:ind w:left="0"/>
        <w:jc w:val="both"/>
      </w:pPr>
      <w:r>
        <w:rPr>
          <w:rFonts w:ascii="Times New Roman"/>
          <w:b w:val="false"/>
          <w:i w:val="false"/>
          <w:color w:val="000000"/>
          <w:sz w:val="28"/>
        </w:rPr>
        <w:t xml:space="preserve">
      Өтініш беруші "Өздігінен жүретін шағын көлемді кемені басқару құқығына куәлік беру" мемлекеттік қызмет көрсетуге қойылатын негізгі талаптар тізбесінің </w:t>
      </w:r>
      <w:r>
        <w:rPr>
          <w:rFonts w:ascii="Times New Roman"/>
          <w:b w:val="false"/>
          <w:i w:val="false"/>
          <w:color w:val="000000"/>
          <w:sz w:val="28"/>
        </w:rPr>
        <w:t>8-тармағында</w:t>
      </w:r>
      <w:r>
        <w:rPr>
          <w:rFonts w:ascii="Times New Roman"/>
          <w:b w:val="false"/>
          <w:i w:val="false"/>
          <w:color w:val="000000"/>
          <w:sz w:val="28"/>
        </w:rPr>
        <w:t xml:space="preserve"> көзделген тізбеге сәйкес құжаттардың толық топтамасын ұсынбаған жағдайда, Мемлекеттік корпорация қызметкері өтінішті қабылдаудан бас тартады және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320"/>
    <w:bookmarkStart w:name="z470" w:id="321"/>
    <w:p>
      <w:pPr>
        <w:spacing w:after="0"/>
        <w:ind w:left="0"/>
        <w:jc w:val="both"/>
      </w:pPr>
      <w:r>
        <w:rPr>
          <w:rFonts w:ascii="Times New Roman"/>
          <w:b w:val="false"/>
          <w:i w:val="false"/>
          <w:color w:val="000000"/>
          <w:sz w:val="28"/>
        </w:rPr>
        <w:t>
      Құжаттарды Мемлекеттік корпорация арқылы берген кезде Мемлекеттік корпорация қызметкері өтініш берушінің "Өздігінен жүретін шағын көлемді кемені басқару құқығына куәлік беру" мемлекеттік қызмет көрсетуге қойылатын негізгі талаптардың тізбесінің 8-тармағында көрсетілген тізбеге сәйкес құжаттардың толық топтамасын ұсыну мәніне тексергеннен кейін, оны өтініш беруші үшін жұмыс орнымен жабдықталған Мемлекеттік корпорацияның үй-жайына (емтихан сыныбына) емтихан тапсыруға осы Қағидалардың 3-тарауында белгіленген тәртіппен жібереді. Өтініш берушіні емтиханға жіберу мерзімі Мемлекеттік корпорацияда өтініш қабылданған сәттен бастап 1 (бір) сағатты құрайды.</w:t>
      </w:r>
    </w:p>
    <w:bookmarkEnd w:id="321"/>
    <w:bookmarkStart w:name="z471" w:id="322"/>
    <w:p>
      <w:pPr>
        <w:spacing w:after="0"/>
        <w:ind w:left="0"/>
        <w:jc w:val="both"/>
      </w:pPr>
      <w:r>
        <w:rPr>
          <w:rFonts w:ascii="Times New Roman"/>
          <w:b w:val="false"/>
          <w:i w:val="false"/>
          <w:color w:val="000000"/>
          <w:sz w:val="28"/>
        </w:rPr>
        <w:t>
      Құжаттарды портал арқылы ұсынған кезде өтініш берушінің "жеке кабинетіне" мемлекеттік көрсетілетін қызметке сұрау салудың қабылданғаны туралы мәртебесі, сондай-ақ емтихан өткізілетін орны мен уақыты және мемлекеттік көрсетілетін қызметтің нәтижесін алу туралы хабарлама жіберіледі.</w:t>
      </w:r>
    </w:p>
    <w:bookmarkEnd w:id="322"/>
    <w:bookmarkStart w:name="z472" w:id="323"/>
    <w:p>
      <w:pPr>
        <w:spacing w:after="0"/>
        <w:ind w:left="0"/>
        <w:jc w:val="both"/>
      </w:pPr>
      <w:r>
        <w:rPr>
          <w:rFonts w:ascii="Times New Roman"/>
          <w:b w:val="false"/>
          <w:i w:val="false"/>
          <w:color w:val="000000"/>
          <w:sz w:val="28"/>
        </w:rPr>
        <w:t>
      Портал арқылы құжаттарды толық ұсынбау және (немесе) қолданылу мерзімі өтіп кеткен құжаттарды ұсыну фактісі анықталған жағдайларда, жергілікті атқарушы орган 1 (бір) жұмыс күні ішінде өтінішті одан әрі қарастырудан дәлелді бас тарту береді.</w:t>
      </w:r>
    </w:p>
    <w:bookmarkEnd w:id="323"/>
    <w:bookmarkStart w:name="z473" w:id="324"/>
    <w:p>
      <w:pPr>
        <w:spacing w:after="0"/>
        <w:ind w:left="0"/>
        <w:jc w:val="both"/>
      </w:pPr>
      <w:r>
        <w:rPr>
          <w:rFonts w:ascii="Times New Roman"/>
          <w:b w:val="false"/>
          <w:i w:val="false"/>
          <w:color w:val="000000"/>
          <w:sz w:val="28"/>
        </w:rPr>
        <w:t>
      Жергілікті атқарушы органның басшысының қолы қойылған өтінішті одан әрі қараудан бас тарту туралы дәлелді жауап Мемлекеттік корпорация немесе портал арқылы басшының электрондық цифрлық қолтаңбасымен куәландырылған қағаз немесе цифрлық құжат нысанында жіберіледі.";</w:t>
      </w:r>
    </w:p>
    <w:bookmarkEnd w:id="3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w:t>
      </w:r>
    </w:p>
    <w:bookmarkStart w:name="z475" w:id="325"/>
    <w:p>
      <w:pPr>
        <w:spacing w:after="0"/>
        <w:ind w:left="0"/>
        <w:jc w:val="both"/>
      </w:pPr>
      <w:r>
        <w:rPr>
          <w:rFonts w:ascii="Times New Roman"/>
          <w:b w:val="false"/>
          <w:i w:val="false"/>
          <w:color w:val="000000"/>
          <w:sz w:val="28"/>
        </w:rPr>
        <w:t>
      "29. Жергілікті атқарушы орган мемлекеттік қызметті көрсету сатысы туралы деректерді мемлекеттік қызметтерді көрсету мониторингі цифрлық жүйесіне енгізілуін қамтамасыз етеді.</w:t>
      </w:r>
    </w:p>
    <w:bookmarkEnd w:id="325"/>
    <w:bookmarkStart w:name="z476" w:id="326"/>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bookmarkEnd w:id="3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478" w:id="327"/>
    <w:p>
      <w:pPr>
        <w:spacing w:after="0"/>
        <w:ind w:left="0"/>
        <w:jc w:val="both"/>
      </w:pPr>
      <w:r>
        <w:rPr>
          <w:rFonts w:ascii="Times New Roman"/>
          <w:b w:val="false"/>
          <w:i w:val="false"/>
          <w:color w:val="000000"/>
          <w:sz w:val="28"/>
        </w:rPr>
        <w:t>
      "47.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27"/>
    <w:bookmarkStart w:name="z479" w:id="328"/>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328"/>
    <w:bookmarkStart w:name="z480" w:id="329"/>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329"/>
    <w:bookmarkStart w:name="z481" w:id="330"/>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ол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bookmarkEnd w:id="330"/>
    <w:bookmarkStart w:name="z482" w:id="331"/>
    <w:p>
      <w:pPr>
        <w:spacing w:after="0"/>
        <w:ind w:left="0"/>
        <w:jc w:val="both"/>
      </w:pPr>
      <w:r>
        <w:rPr>
          <w:rFonts w:ascii="Times New Roman"/>
          <w:b w:val="false"/>
          <w:i w:val="false"/>
          <w:color w:val="000000"/>
          <w:sz w:val="28"/>
        </w:rPr>
        <w:t>
      Мемлекеттік корпорация арқылы мемлекеттік қызмет көрсету кезінде Мемлекеттік корпорация қызметкерлерінің әрекетіне (әрекетсіздігіне) шағым Мемлекеттік корпорация басшысының атына не цифрландыру саласындағы уәкілетті органға беріледі.</w:t>
      </w:r>
    </w:p>
    <w:bookmarkEnd w:id="331"/>
    <w:bookmarkStart w:name="z483" w:id="332"/>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332"/>
    <w:bookmarkStart w:name="z484" w:id="33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333"/>
    <w:bookmarkStart w:name="z485" w:id="334"/>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3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 қосымшалар</w:t>
      </w:r>
      <w:r>
        <w:rPr>
          <w:rFonts w:ascii="Times New Roman"/>
          <w:b w:val="false"/>
          <w:i w:val="false"/>
          <w:color w:val="000000"/>
          <w:sz w:val="28"/>
        </w:rPr>
        <w:t xml:space="preserve"> осы тізбеге </w:t>
      </w:r>
      <w:r>
        <w:rPr>
          <w:rFonts w:ascii="Times New Roman"/>
          <w:b w:val="false"/>
          <w:i w:val="false"/>
          <w:color w:val="000000"/>
          <w:sz w:val="28"/>
        </w:rPr>
        <w:t>43</w:t>
      </w:r>
      <w:r>
        <w:rPr>
          <w:rFonts w:ascii="Times New Roman"/>
          <w:b w:val="false"/>
          <w:i w:val="false"/>
          <w:color w:val="000000"/>
          <w:sz w:val="28"/>
        </w:rPr>
        <w:t xml:space="preserve"> және </w:t>
      </w:r>
      <w:r>
        <w:rPr>
          <w:rFonts w:ascii="Times New Roman"/>
          <w:b w:val="false"/>
          <w:i w:val="false"/>
          <w:color w:val="000000"/>
          <w:sz w:val="28"/>
        </w:rPr>
        <w:t>44-қосымшаларға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тізбеге </w:t>
      </w:r>
      <w:r>
        <w:rPr>
          <w:rFonts w:ascii="Times New Roman"/>
          <w:b w:val="false"/>
          <w:i w:val="false"/>
          <w:color w:val="000000"/>
          <w:sz w:val="28"/>
        </w:rPr>
        <w:t>45-қосымшаға</w:t>
      </w:r>
      <w:r>
        <w:rPr>
          <w:rFonts w:ascii="Times New Roman"/>
          <w:b w:val="false"/>
          <w:i w:val="false"/>
          <w:color w:val="000000"/>
          <w:sz w:val="28"/>
        </w:rPr>
        <w:t xml:space="preserve"> сәйкес редакцияда жазылсын.</w:t>
      </w:r>
    </w:p>
    <w:bookmarkStart w:name="z488" w:id="335"/>
    <w:p>
      <w:pPr>
        <w:spacing w:after="0"/>
        <w:ind w:left="0"/>
        <w:jc w:val="both"/>
      </w:pPr>
      <w:r>
        <w:rPr>
          <w:rFonts w:ascii="Times New Roman"/>
          <w:b w:val="false"/>
          <w:i w:val="false"/>
          <w:color w:val="000000"/>
          <w:sz w:val="28"/>
        </w:rPr>
        <w:t xml:space="preserve">
      12. "Автомобиль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12463 болып тіркелген) мынадай өзгерістер енгізілсін:</w:t>
      </w:r>
    </w:p>
    <w:bookmarkEnd w:id="3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90" w:id="336"/>
    <w:p>
      <w:pPr>
        <w:spacing w:after="0"/>
        <w:ind w:left="0"/>
        <w:jc w:val="both"/>
      </w:pPr>
      <w:r>
        <w:rPr>
          <w:rFonts w:ascii="Times New Roman"/>
          <w:b w:val="false"/>
          <w:i w:val="false"/>
          <w:color w:val="000000"/>
          <w:sz w:val="28"/>
        </w:rPr>
        <w:t xml:space="preserve">
      "Автомобиль көлiгi туралы" Қазақстан Республикасы Заңының 13-бабының </w:t>
      </w:r>
      <w:r>
        <w:rPr>
          <w:rFonts w:ascii="Times New Roman"/>
          <w:b w:val="false"/>
          <w:i w:val="false"/>
          <w:color w:val="000000"/>
          <w:sz w:val="28"/>
        </w:rPr>
        <w:t>23-9) тармақшасына</w:t>
      </w:r>
      <w:r>
        <w:rPr>
          <w:rFonts w:ascii="Times New Roman"/>
          <w:b w:val="false"/>
          <w:i w:val="false"/>
          <w:color w:val="000000"/>
          <w:sz w:val="28"/>
        </w:rPr>
        <w:t xml:space="preserve"> сәйкес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36"/>
    <w:bookmarkStart w:name="z491" w:id="337"/>
    <w:p>
      <w:pPr>
        <w:spacing w:after="0"/>
        <w:ind w:left="0"/>
        <w:jc w:val="both"/>
      </w:pPr>
      <w:r>
        <w:rPr>
          <w:rFonts w:ascii="Times New Roman"/>
          <w:b w:val="false"/>
          <w:i w:val="false"/>
          <w:color w:val="000000"/>
          <w:sz w:val="28"/>
        </w:rPr>
        <w:t xml:space="preserve">
      көрсетілген бұйрықпен бекітілген Автомобиль көлігімен жүктерді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3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мәтінде жазылсын:</w:t>
      </w:r>
    </w:p>
    <w:bookmarkStart w:name="z493" w:id="338"/>
    <w:p>
      <w:pPr>
        <w:spacing w:after="0"/>
        <w:ind w:left="0"/>
        <w:jc w:val="both"/>
      </w:pPr>
      <w:r>
        <w:rPr>
          <w:rFonts w:ascii="Times New Roman"/>
          <w:b w:val="false"/>
          <w:i w:val="false"/>
          <w:color w:val="000000"/>
          <w:sz w:val="28"/>
        </w:rPr>
        <w:t xml:space="preserve">
      "1. Осы Автомобиль көлігімен жүктерді тасымалдау және "Тез бұзылатын тамақ өнімдерін халықаралық тасымалдау және осы тасымалдарға арналған арнайы көлік құралдары туралы келісімге сәйкес берілген куәлік"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"Автомобиль көлігі туралы" Қазақстан Республикасы Заңының (бұдан әрі – Заң) 13-бабының </w:t>
      </w:r>
      <w:r>
        <w:rPr>
          <w:rFonts w:ascii="Times New Roman"/>
          <w:b w:val="false"/>
          <w:i w:val="false"/>
          <w:color w:val="000000"/>
          <w:sz w:val="28"/>
        </w:rPr>
        <w:t>23-9)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автомобиль көлігімен жүктерді тасымалдау тәртібін айқындайды, ол мыналарды:</w:t>
      </w:r>
    </w:p>
    <w:bookmarkEnd w:id="338"/>
    <w:bookmarkStart w:name="z494" w:id="339"/>
    <w:p>
      <w:pPr>
        <w:spacing w:after="0"/>
        <w:ind w:left="0"/>
        <w:jc w:val="both"/>
      </w:pPr>
      <w:r>
        <w:rPr>
          <w:rFonts w:ascii="Times New Roman"/>
          <w:b w:val="false"/>
          <w:i w:val="false"/>
          <w:color w:val="000000"/>
          <w:sz w:val="28"/>
        </w:rPr>
        <w:t>
      1) жүктi жеткiзу мерзiмiн;</w:t>
      </w:r>
    </w:p>
    <w:bookmarkEnd w:id="339"/>
    <w:bookmarkStart w:name="z495" w:id="340"/>
    <w:p>
      <w:pPr>
        <w:spacing w:after="0"/>
        <w:ind w:left="0"/>
        <w:jc w:val="both"/>
      </w:pPr>
      <w:r>
        <w:rPr>
          <w:rFonts w:ascii="Times New Roman"/>
          <w:b w:val="false"/>
          <w:i w:val="false"/>
          <w:color w:val="000000"/>
          <w:sz w:val="28"/>
        </w:rPr>
        <w:t>
      2) жүктi автомобильмен тасымалдауды ұйымдастыру және жүзеге асыру тәртiбiн;</w:t>
      </w:r>
    </w:p>
    <w:bookmarkEnd w:id="340"/>
    <w:bookmarkStart w:name="z496" w:id="341"/>
    <w:p>
      <w:pPr>
        <w:spacing w:after="0"/>
        <w:ind w:left="0"/>
        <w:jc w:val="both"/>
      </w:pPr>
      <w:r>
        <w:rPr>
          <w:rFonts w:ascii="Times New Roman"/>
          <w:b w:val="false"/>
          <w:i w:val="false"/>
          <w:color w:val="000000"/>
          <w:sz w:val="28"/>
        </w:rPr>
        <w:t>
      3) тауар-көлік жүкқұжатын және жолдама парағын қолдану тәртібін;</w:t>
      </w:r>
    </w:p>
    <w:bookmarkEnd w:id="341"/>
    <w:bookmarkStart w:name="z497" w:id="342"/>
    <w:p>
      <w:pPr>
        <w:spacing w:after="0"/>
        <w:ind w:left="0"/>
        <w:jc w:val="both"/>
      </w:pPr>
      <w:r>
        <w:rPr>
          <w:rFonts w:ascii="Times New Roman"/>
          <w:b w:val="false"/>
          <w:i w:val="false"/>
          <w:color w:val="000000"/>
          <w:sz w:val="28"/>
        </w:rPr>
        <w:t>
      4) жүк тиеу және түсiру пункттерiне қойылатын талаптарды;</w:t>
      </w:r>
    </w:p>
    <w:bookmarkEnd w:id="342"/>
    <w:bookmarkStart w:name="z498" w:id="343"/>
    <w:p>
      <w:pPr>
        <w:spacing w:after="0"/>
        <w:ind w:left="0"/>
        <w:jc w:val="both"/>
      </w:pPr>
      <w:r>
        <w:rPr>
          <w:rFonts w:ascii="Times New Roman"/>
          <w:b w:val="false"/>
          <w:i w:val="false"/>
          <w:color w:val="000000"/>
          <w:sz w:val="28"/>
        </w:rPr>
        <w:t>
      5) жүктердi автомобильмен тасымалдауға қабылдау, сондай-ақ жүктi межелi пунктiнде өңдеу, сақтау және беру тәртiбiн;</w:t>
      </w:r>
    </w:p>
    <w:bookmarkEnd w:id="343"/>
    <w:bookmarkStart w:name="z499" w:id="344"/>
    <w:p>
      <w:pPr>
        <w:spacing w:after="0"/>
        <w:ind w:left="0"/>
        <w:jc w:val="both"/>
      </w:pPr>
      <w:r>
        <w:rPr>
          <w:rFonts w:ascii="Times New Roman"/>
          <w:b w:val="false"/>
          <w:i w:val="false"/>
          <w:color w:val="000000"/>
          <w:sz w:val="28"/>
        </w:rPr>
        <w:t>
      6) тез бүлiнетiн жүктi өткiзу тәртiбiн;</w:t>
      </w:r>
    </w:p>
    <w:bookmarkEnd w:id="344"/>
    <w:bookmarkStart w:name="z500" w:id="345"/>
    <w:p>
      <w:pPr>
        <w:spacing w:after="0"/>
        <w:ind w:left="0"/>
        <w:jc w:val="both"/>
      </w:pPr>
      <w:r>
        <w:rPr>
          <w:rFonts w:ascii="Times New Roman"/>
          <w:b w:val="false"/>
          <w:i w:val="false"/>
          <w:color w:val="000000"/>
          <w:sz w:val="28"/>
        </w:rPr>
        <w:t>
      7) құндылығы жарияланған жүктерді тасымалдау тәртiбiн;</w:t>
      </w:r>
    </w:p>
    <w:bookmarkEnd w:id="345"/>
    <w:bookmarkStart w:name="z501" w:id="346"/>
    <w:p>
      <w:pPr>
        <w:spacing w:after="0"/>
        <w:ind w:left="0"/>
        <w:jc w:val="both"/>
      </w:pPr>
      <w:r>
        <w:rPr>
          <w:rFonts w:ascii="Times New Roman"/>
          <w:b w:val="false"/>
          <w:i w:val="false"/>
          <w:color w:val="000000"/>
          <w:sz w:val="28"/>
        </w:rPr>
        <w:t>
      8) жүктi таңбалау тәртiбiн;</w:t>
      </w:r>
    </w:p>
    <w:bookmarkEnd w:id="346"/>
    <w:bookmarkStart w:name="z502" w:id="347"/>
    <w:p>
      <w:pPr>
        <w:spacing w:after="0"/>
        <w:ind w:left="0"/>
        <w:jc w:val="both"/>
      </w:pPr>
      <w:r>
        <w:rPr>
          <w:rFonts w:ascii="Times New Roman"/>
          <w:b w:val="false"/>
          <w:i w:val="false"/>
          <w:color w:val="000000"/>
          <w:sz w:val="28"/>
        </w:rPr>
        <w:t>
      9) жүктi пломбалау тәртiбiн;</w:t>
      </w:r>
    </w:p>
    <w:bookmarkEnd w:id="347"/>
    <w:bookmarkStart w:name="z503" w:id="348"/>
    <w:p>
      <w:pPr>
        <w:spacing w:after="0"/>
        <w:ind w:left="0"/>
        <w:jc w:val="both"/>
      </w:pPr>
      <w:r>
        <w:rPr>
          <w:rFonts w:ascii="Times New Roman"/>
          <w:b w:val="false"/>
          <w:i w:val="false"/>
          <w:color w:val="000000"/>
          <w:sz w:val="28"/>
        </w:rPr>
        <w:t>
      10) актiлер жасау тәртiбiн;</w:t>
      </w:r>
    </w:p>
    <w:bookmarkEnd w:id="348"/>
    <w:bookmarkStart w:name="z504" w:id="349"/>
    <w:p>
      <w:pPr>
        <w:spacing w:after="0"/>
        <w:ind w:left="0"/>
        <w:jc w:val="both"/>
      </w:pPr>
      <w:r>
        <w:rPr>
          <w:rFonts w:ascii="Times New Roman"/>
          <w:b w:val="false"/>
          <w:i w:val="false"/>
          <w:color w:val="000000"/>
          <w:sz w:val="28"/>
        </w:rPr>
        <w:t>
      11) жүктi тасымалдау шарттарын өзгерту және бұзу тәртiбiн;</w:t>
      </w:r>
    </w:p>
    <w:bookmarkEnd w:id="349"/>
    <w:bookmarkStart w:name="z505" w:id="350"/>
    <w:p>
      <w:pPr>
        <w:spacing w:after="0"/>
        <w:ind w:left="0"/>
        <w:jc w:val="both"/>
      </w:pPr>
      <w:r>
        <w:rPr>
          <w:rFonts w:ascii="Times New Roman"/>
          <w:b w:val="false"/>
          <w:i w:val="false"/>
          <w:color w:val="000000"/>
          <w:sz w:val="28"/>
        </w:rPr>
        <w:t>
      12) жүктi ұстап қалу тәртiбiн;</w:t>
      </w:r>
    </w:p>
    <w:bookmarkEnd w:id="350"/>
    <w:bookmarkStart w:name="z506" w:id="351"/>
    <w:p>
      <w:pPr>
        <w:spacing w:after="0"/>
        <w:ind w:left="0"/>
        <w:jc w:val="both"/>
      </w:pPr>
      <w:r>
        <w:rPr>
          <w:rFonts w:ascii="Times New Roman"/>
          <w:b w:val="false"/>
          <w:i w:val="false"/>
          <w:color w:val="000000"/>
          <w:sz w:val="28"/>
        </w:rPr>
        <w:t>
      13) жүктiң жекелеген түрлерiн тасымалдау тәртібін;</w:t>
      </w:r>
    </w:p>
    <w:bookmarkEnd w:id="351"/>
    <w:bookmarkStart w:name="z507" w:id="352"/>
    <w:p>
      <w:pPr>
        <w:spacing w:after="0"/>
        <w:ind w:left="0"/>
        <w:jc w:val="both"/>
      </w:pPr>
      <w:r>
        <w:rPr>
          <w:rFonts w:ascii="Times New Roman"/>
          <w:b w:val="false"/>
          <w:i w:val="false"/>
          <w:color w:val="000000"/>
          <w:sz w:val="28"/>
        </w:rPr>
        <w:t>
      14) халықаралық қатынаста тез бұзылатын жүктерді тасымалдайтын автокөлік құралдарын куәландыру тәртібін;</w:t>
      </w:r>
    </w:p>
    <w:bookmarkEnd w:id="352"/>
    <w:bookmarkStart w:name="z508" w:id="353"/>
    <w:p>
      <w:pPr>
        <w:spacing w:after="0"/>
        <w:ind w:left="0"/>
        <w:jc w:val="both"/>
      </w:pPr>
      <w:r>
        <w:rPr>
          <w:rFonts w:ascii="Times New Roman"/>
          <w:b w:val="false"/>
          <w:i w:val="false"/>
          <w:color w:val="000000"/>
          <w:sz w:val="28"/>
        </w:rPr>
        <w:t>
      15) тез бұзылатын жүктерді тасымалдайтын автокөлік құралдарына қойылатын талаптарды қамтиды.";</w:t>
      </w:r>
    </w:p>
    <w:bookmarkEnd w:id="3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мәтінде жазылсын:</w:t>
      </w:r>
    </w:p>
    <w:bookmarkStart w:name="z510" w:id="354"/>
    <w:p>
      <w:pPr>
        <w:spacing w:after="0"/>
        <w:ind w:left="0"/>
        <w:jc w:val="both"/>
      </w:pPr>
      <w:r>
        <w:rPr>
          <w:rFonts w:ascii="Times New Roman"/>
          <w:b w:val="false"/>
          <w:i w:val="false"/>
          <w:color w:val="000000"/>
          <w:sz w:val="28"/>
        </w:rPr>
        <w:t xml:space="preserve">
      "4. Жүктерді, оның ішінде экспресс-жүктерді автомобильмен тасымалдау Қазақстан Республикасының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ҚР АК), "Қазақстан Республикасындағы көлік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Заңның, "Тұтынушылардың құқықтарын қорғау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Тұтынушылардың құқықтарын қорғау туралы заң), осы Қағидалар мен шарттардың талаптарын сақтай отырып жүзеге асырылады. </w:t>
      </w:r>
    </w:p>
    <w:bookmarkEnd w:id="354"/>
    <w:bookmarkStart w:name="z511" w:id="355"/>
    <w:p>
      <w:pPr>
        <w:spacing w:after="0"/>
        <w:ind w:left="0"/>
        <w:jc w:val="both"/>
      </w:pPr>
      <w:r>
        <w:rPr>
          <w:rFonts w:ascii="Times New Roman"/>
          <w:b w:val="false"/>
          <w:i w:val="false"/>
          <w:color w:val="000000"/>
          <w:sz w:val="28"/>
        </w:rPr>
        <w:t xml:space="preserve">
      Жүктерді, оның ішінде экспресс-жүктерді халықаралық тасымалдау халықаралық шарттардың, "Қазақстан Республикасындағы кедендік реттеу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Тұтынушылардың құқықтарын қорғау туралы заңның,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8"/>
        </w:rPr>
        <w:t>бұйрығымен</w:t>
      </w:r>
      <w:r>
        <w:rPr>
          <w:rFonts w:ascii="Times New Roman"/>
          <w:b w:val="false"/>
          <w:i w:val="false"/>
          <w:color w:val="000000"/>
          <w:sz w:val="28"/>
        </w:rPr>
        <w:t xml:space="preserve"> (Нормативтiк құқықтық актiлердi мемлекеттiк тiркеу тiзiлiмiнде № 11779 болып тіркелген) бекітілген Автомобиль көлігімен қауіпті жүктерді тасымалдау қағидаларының, Қазақстан Республикасы Инвестициялар және даму министрінің міндетін атқарушының 2015 жылғы 27 наурыздағы № 353 </w:t>
      </w:r>
      <w:r>
        <w:rPr>
          <w:rFonts w:ascii="Times New Roman"/>
          <w:b w:val="false"/>
          <w:i w:val="false"/>
          <w:color w:val="000000"/>
          <w:sz w:val="28"/>
        </w:rPr>
        <w:t>бұйрығымен</w:t>
      </w:r>
      <w:r>
        <w:rPr>
          <w:rFonts w:ascii="Times New Roman"/>
          <w:b w:val="false"/>
          <w:i w:val="false"/>
          <w:color w:val="000000"/>
          <w:sz w:val="28"/>
        </w:rPr>
        <w:t xml:space="preserve"> (Нормативтiк құқықтық актiлердi мемлекеттiк тiркеу тiзiлiмiнде № 11704 болып тіркелген) бекітілген Қазақстан Республикасының халықаралық қатынастағы автомобильмен тасымалдарында рұқсат беру жүйесін қолдану қағидаларының талаптарын сақтай отырып жүзеге асырылады.";</w:t>
      </w:r>
    </w:p>
    <w:bookmarkEnd w:id="3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27-тармақтың</w:t>
      </w:r>
      <w:r>
        <w:rPr>
          <w:rFonts w:ascii="Times New Roman"/>
          <w:b w:val="false"/>
          <w:i w:val="false"/>
          <w:color w:val="000000"/>
          <w:sz w:val="28"/>
        </w:rPr>
        <w:t xml:space="preserve"> 5) тармақшасы мынадай редакцияда жазылсын:</w:t>
      </w:r>
    </w:p>
    <w:bookmarkStart w:name="z513" w:id="356"/>
    <w:p>
      <w:pPr>
        <w:spacing w:after="0"/>
        <w:ind w:left="0"/>
        <w:jc w:val="both"/>
      </w:pPr>
      <w:r>
        <w:rPr>
          <w:rFonts w:ascii="Times New Roman"/>
          <w:b w:val="false"/>
          <w:i w:val="false"/>
          <w:color w:val="000000"/>
          <w:sz w:val="28"/>
        </w:rPr>
        <w:t>
      "5) тәуліктің кешкі және түнгі уақытында жарықтандыру Қазақстан Республикасының Құрылыс кодексінің 40-бабына сәйкес бекітілген сәулет, қала құрылысы және құрылыс саласындағы мемлекеттік нормативтерге сәйкес келуі және тиеу-түсіру жұмыстарын орындау кезінде қауіпсіздік талаптарына сай келуі тиіс;";</w:t>
      </w:r>
    </w:p>
    <w:bookmarkEnd w:id="3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385</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және </w:t>
      </w:r>
      <w:r>
        <w:rPr>
          <w:rFonts w:ascii="Times New Roman"/>
          <w:b w:val="false"/>
          <w:i w:val="false"/>
          <w:color w:val="000000"/>
          <w:sz w:val="28"/>
        </w:rPr>
        <w:t>387-1-тармақтар</w:t>
      </w:r>
      <w:r>
        <w:rPr>
          <w:rFonts w:ascii="Times New Roman"/>
          <w:b w:val="false"/>
          <w:i w:val="false"/>
          <w:color w:val="000000"/>
          <w:sz w:val="28"/>
        </w:rPr>
        <w:t xml:space="preserve"> мынадай редакцияда жазылсын: </w:t>
      </w:r>
    </w:p>
    <w:bookmarkStart w:name="z515" w:id="357"/>
    <w:p>
      <w:pPr>
        <w:spacing w:after="0"/>
        <w:ind w:left="0"/>
        <w:jc w:val="both"/>
      </w:pPr>
      <w:r>
        <w:rPr>
          <w:rFonts w:ascii="Times New Roman"/>
          <w:b w:val="false"/>
          <w:i w:val="false"/>
          <w:color w:val="000000"/>
          <w:sz w:val="28"/>
        </w:rPr>
        <w:t>
      "385. Тез бұзылатын тамақ өнімдерін халықаралық тасымалдау туралы және осы тасымалдарға арналған арнайы көлік құралдары туралы келісімге сәйкес берілген куәлікті (бұдан әрі – куәлік) уәкілетті орган (бұдан әрі – көрсетілетін қызметті беруші) ресімдейді және сынақ станциялары немесе сараптама ұйымдары (сарапшылары) беретін сынақ хаттамаларының оң деректері негізінде беріледі.</w:t>
      </w:r>
    </w:p>
    <w:bookmarkEnd w:id="357"/>
    <w:bookmarkStart w:name="z516" w:id="358"/>
    <w:p>
      <w:pPr>
        <w:spacing w:after="0"/>
        <w:ind w:left="0"/>
        <w:jc w:val="both"/>
      </w:pPr>
      <w:r>
        <w:rPr>
          <w:rFonts w:ascii="Times New Roman"/>
          <w:b w:val="false"/>
          <w:i w:val="false"/>
          <w:color w:val="000000"/>
          <w:sz w:val="28"/>
        </w:rPr>
        <w:t>
      Куәлікті алу үшін жеке немесе заңды тұлғалар (бұдан әрі – көрсетілетін қызметті алушы) уәкілетті органның кеңсесіне ұсынады немесе "цифрлық үкімет" веб-порталы (бұдан әрі – портал) арқылы мынадай құжаттарды жібереді:</w:t>
      </w:r>
    </w:p>
    <w:bookmarkEnd w:id="358"/>
    <w:bookmarkStart w:name="z517" w:id="359"/>
    <w:p>
      <w:pPr>
        <w:spacing w:after="0"/>
        <w:ind w:left="0"/>
        <w:jc w:val="both"/>
      </w:pPr>
      <w:r>
        <w:rPr>
          <w:rFonts w:ascii="Times New Roman"/>
          <w:b w:val="false"/>
          <w:i w:val="false"/>
          <w:color w:val="000000"/>
          <w:sz w:val="28"/>
        </w:rPr>
        <w:t>
      1) көрсетілетін қызметті берушінің кеңсесіне:</w:t>
      </w:r>
    </w:p>
    <w:bookmarkEnd w:id="359"/>
    <w:bookmarkStart w:name="z518" w:id="36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өтінім;</w:t>
      </w:r>
    </w:p>
    <w:bookmarkEnd w:id="360"/>
    <w:bookmarkStart w:name="z519" w:id="361"/>
    <w:p>
      <w:pPr>
        <w:spacing w:after="0"/>
        <w:ind w:left="0"/>
        <w:jc w:val="both"/>
      </w:pPr>
      <w:r>
        <w:rPr>
          <w:rFonts w:ascii="Times New Roman"/>
          <w:b w:val="false"/>
          <w:i w:val="false"/>
          <w:color w:val="000000"/>
          <w:sz w:val="28"/>
        </w:rPr>
        <w:t>
      сынақ хаттамасының түпнұсқасы немесе сараптамалық тексеру хаттамасының түпнұсқасы;</w:t>
      </w:r>
    </w:p>
    <w:bookmarkEnd w:id="361"/>
    <w:bookmarkStart w:name="z520" w:id="362"/>
    <w:p>
      <w:pPr>
        <w:spacing w:after="0"/>
        <w:ind w:left="0"/>
        <w:jc w:val="both"/>
      </w:pPr>
      <w:r>
        <w:rPr>
          <w:rFonts w:ascii="Times New Roman"/>
          <w:b w:val="false"/>
          <w:i w:val="false"/>
          <w:color w:val="000000"/>
          <w:sz w:val="28"/>
        </w:rPr>
        <w:t>
      2) "Е-лицензиялау "мемлекеттік деректер қоры" цифрлық жүйесі порталға (бұдан әрі – ЕЛ МДҚ):</w:t>
      </w:r>
    </w:p>
    <w:bookmarkEnd w:id="362"/>
    <w:bookmarkStart w:name="z521" w:id="363"/>
    <w:p>
      <w:pPr>
        <w:spacing w:after="0"/>
        <w:ind w:left="0"/>
        <w:jc w:val="both"/>
      </w:pPr>
      <w:r>
        <w:rPr>
          <w:rFonts w:ascii="Times New Roman"/>
          <w:b w:val="false"/>
          <w:i w:val="false"/>
          <w:color w:val="000000"/>
          <w:sz w:val="28"/>
        </w:rPr>
        <w:t xml:space="preserve">
      көрсетілетін қызметті алушының электрондық цифрлық қолтаңбасымен (бұдан әрі – ЭЦҚ) қол қойылған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электрондық құжат нысанындағы өтінім. Өтінім "цифрлық үкімет" шлюзі арқылы ЕЛ МДК цифрлық жүйесіне жіберіледі;</w:t>
      </w:r>
    </w:p>
    <w:bookmarkEnd w:id="363"/>
    <w:bookmarkStart w:name="z522" w:id="364"/>
    <w:p>
      <w:pPr>
        <w:spacing w:after="0"/>
        <w:ind w:left="0"/>
        <w:jc w:val="both"/>
      </w:pPr>
      <w:r>
        <w:rPr>
          <w:rFonts w:ascii="Times New Roman"/>
          <w:b w:val="false"/>
          <w:i w:val="false"/>
          <w:color w:val="000000"/>
          <w:sz w:val="28"/>
        </w:rPr>
        <w:t>
      сынақ хаттамасының электрондық көшірмесі немесе сараптамалық тексеру хаттамасының электрондық көшірмесін жіберіледі.</w:t>
      </w:r>
    </w:p>
    <w:bookmarkEnd w:id="364"/>
    <w:bookmarkStart w:name="z523" w:id="365"/>
    <w:p>
      <w:pPr>
        <w:spacing w:after="0"/>
        <w:ind w:left="0"/>
        <w:jc w:val="both"/>
      </w:pPr>
      <w:r>
        <w:rPr>
          <w:rFonts w:ascii="Times New Roman"/>
          <w:b w:val="false"/>
          <w:i w:val="false"/>
          <w:color w:val="000000"/>
          <w:sz w:val="28"/>
        </w:rPr>
        <w:t>
      Өтінішті өңдеуді көрсетілетін қызметті беруші ЕЛ МДҚ-ға өтініш келіп түскен кезден бастап жүзеге асырады.</w:t>
      </w:r>
    </w:p>
    <w:bookmarkEnd w:id="365"/>
    <w:bookmarkStart w:name="z524" w:id="366"/>
    <w:p>
      <w:pPr>
        <w:spacing w:after="0"/>
        <w:ind w:left="0"/>
        <w:jc w:val="both"/>
      </w:pPr>
      <w:r>
        <w:rPr>
          <w:rFonts w:ascii="Times New Roman"/>
          <w:b w:val="false"/>
          <w:i w:val="false"/>
          <w:color w:val="000000"/>
          <w:sz w:val="28"/>
        </w:rPr>
        <w:t xml:space="preserve">
      Шет елдердің құзыретті органдары берген куәлікті Қазақстан Республикасының куәлігіне ауыстырған кезде көрсетілетін қызметті алушы көрсетілетін қызметті берушіге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өтінімді және оның негізінде Қазақстан Республикасының куәлігі толтырылатын ауыстырылатын куәлікті ұсынуы қажет.</w:t>
      </w:r>
    </w:p>
    <w:bookmarkEnd w:id="366"/>
    <w:bookmarkStart w:name="z525" w:id="367"/>
    <w:p>
      <w:pPr>
        <w:spacing w:after="0"/>
        <w:ind w:left="0"/>
        <w:jc w:val="both"/>
      </w:pPr>
      <w:r>
        <w:rPr>
          <w:rFonts w:ascii="Times New Roman"/>
          <w:b w:val="false"/>
          <w:i w:val="false"/>
          <w:color w:val="000000"/>
          <w:sz w:val="28"/>
        </w:rPr>
        <w:t xml:space="preserve">
      Мемлекеттік қызмет көрсету процесінің сипаттамалары, нысаны, мазмұны мен нәтижесі, сондай-ақ мемлекеттік қызмет көрсетудің ерекшеліктерін ескере отырып өзге де мәліметтер қамтылған мемлекеттік қызмет көрсетуге қойылатын негізгі талаптар тізбесі осы Қағидалардың </w:t>
      </w:r>
      <w:r>
        <w:rPr>
          <w:rFonts w:ascii="Times New Roman"/>
          <w:b w:val="false"/>
          <w:i w:val="false"/>
          <w:color w:val="000000"/>
          <w:sz w:val="28"/>
        </w:rPr>
        <w:t>1-1-қосымшасында</w:t>
      </w:r>
      <w:r>
        <w:rPr>
          <w:rFonts w:ascii="Times New Roman"/>
          <w:b w:val="false"/>
          <w:i w:val="false"/>
          <w:color w:val="000000"/>
          <w:sz w:val="28"/>
        </w:rPr>
        <w:t xml:space="preserve"> көзделген "Тез бұзылатын азық-түлік өнімдерін халықаралық тасымалдау және осындай тасымалдауға арналған арнайы көлік құралдары туралы келісімге сәйкес берілетін куәлік" мемлекеттік қызметін көрсетуге қойылатын негізгі талаптар тізбесінде (бұдан әрі – мемлекеттік қызмет көрсетуге қойылатын негізгі талаптар тізбесі) баяндалған.</w:t>
      </w:r>
    </w:p>
    <w:bookmarkEnd w:id="367"/>
    <w:bookmarkStart w:name="z526" w:id="368"/>
    <w:p>
      <w:pPr>
        <w:spacing w:after="0"/>
        <w:ind w:left="0"/>
        <w:jc w:val="both"/>
      </w:pPr>
      <w:r>
        <w:rPr>
          <w:rFonts w:ascii="Times New Roman"/>
          <w:b w:val="false"/>
          <w:i w:val="false"/>
          <w:color w:val="000000"/>
          <w:sz w:val="28"/>
        </w:rPr>
        <w:t>
      Көрсетілетін қызметті алушы осы тармақта жоғарыда аталған құжаттардың барлық электрондық көшірмелерін портал арқылы тапсырған кезде көрсетілетін қызметті алушының "жеке кабинетіне" мемлекеттік көрсетілетін қызмет нәтижесін алу күні мен уақытын көрсете отырып, мемлекеттік қызметті көрсету үшін сұрау салудың қабылданғаны туралы мәртебе жіберіледі.</w:t>
      </w:r>
    </w:p>
    <w:bookmarkEnd w:id="368"/>
    <w:bookmarkStart w:name="z527" w:id="369"/>
    <w:p>
      <w:pPr>
        <w:spacing w:after="0"/>
        <w:ind w:left="0"/>
        <w:jc w:val="both"/>
      </w:pPr>
      <w:r>
        <w:rPr>
          <w:rFonts w:ascii="Times New Roman"/>
          <w:b w:val="false"/>
          <w:i w:val="false"/>
          <w:color w:val="000000"/>
          <w:sz w:val="28"/>
        </w:rPr>
        <w:t>
      386. Көрсетілетін қызметті алушыдан Мемлекеттік қызмет көрсетуге қойылатын негізгі талаптардың тізбесінің 9-тармағында көзделген тізбеге сәйкес өтініш пен құжаттар келіп түскен кезде көрсетілетін қызметті берушінің кеңсе орындаушысы осы өтінішті және құжаттар топтамасын қарау үшін көрсетілетін қызметті берушінің басшысына не оның міндетін атқаратын адамға жібереді, ол көрсетілетін қызметті берушінің орындаушысын басшының жетекшілік ететін орынбасары және (немесе) көрсетілетін қызметті берушінің құрылымдық бөлімшесінің басшысы арқылы айқындайды.</w:t>
      </w:r>
    </w:p>
    <w:bookmarkEnd w:id="369"/>
    <w:bookmarkStart w:name="z528" w:id="370"/>
    <w:p>
      <w:pPr>
        <w:spacing w:after="0"/>
        <w:ind w:left="0"/>
        <w:jc w:val="both"/>
      </w:pPr>
      <w:r>
        <w:rPr>
          <w:rFonts w:ascii="Times New Roman"/>
          <w:b w:val="false"/>
          <w:i w:val="false"/>
          <w:color w:val="000000"/>
          <w:sz w:val="28"/>
        </w:rPr>
        <w:t>
      Құжаттарды қарау және мемлекеттік көрсетілетін қызмет нәтижесін берудің жалпы мерзімі 5 (бес) жұмыс күнін құрайды.</w:t>
      </w:r>
    </w:p>
    <w:bookmarkEnd w:id="370"/>
    <w:bookmarkStart w:name="z529" w:id="371"/>
    <w:p>
      <w:pPr>
        <w:spacing w:after="0"/>
        <w:ind w:left="0"/>
        <w:jc w:val="both"/>
      </w:pPr>
      <w:r>
        <w:rPr>
          <w:rFonts w:ascii="Times New Roman"/>
          <w:b w:val="false"/>
          <w:i w:val="false"/>
          <w:color w:val="000000"/>
          <w:sz w:val="28"/>
        </w:rPr>
        <w:t>
       Көрсетілетін қызметті берушінің орындаушысы құжаттарды тіркеген сәттен бастап 2 (екі) жұмыс күні ішінде Мемлекеттік қызмет көрсетуге қойылатын негізгі талаптардың тізбесінің 9-тармағында көзделген тізбеге сәйкес ұсынылған құжаттар топтамасының толықтығын тексереді.</w:t>
      </w:r>
    </w:p>
    <w:bookmarkEnd w:id="371"/>
    <w:bookmarkStart w:name="z530" w:id="372"/>
    <w:p>
      <w:pPr>
        <w:spacing w:after="0"/>
        <w:ind w:left="0"/>
        <w:jc w:val="both"/>
      </w:pPr>
      <w:r>
        <w:rPr>
          <w:rFonts w:ascii="Times New Roman"/>
          <w:b w:val="false"/>
          <w:i w:val="false"/>
          <w:color w:val="000000"/>
          <w:sz w:val="28"/>
        </w:rPr>
        <w:t>
      Көрсетілетін қызметті берушіге жүгінген кезде көрсетілетін қызметті алушы Мемлекеттік қызмет көрсетуге қойылатын негізгі талаптардың тізбесінің 8-тармағында көзделген тізбеге сәйкес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bookmarkEnd w:id="372"/>
    <w:bookmarkStart w:name="z531" w:id="373"/>
    <w:p>
      <w:pPr>
        <w:spacing w:after="0"/>
        <w:ind w:left="0"/>
        <w:jc w:val="both"/>
      </w:pPr>
      <w:r>
        <w:rPr>
          <w:rFonts w:ascii="Times New Roman"/>
          <w:b w:val="false"/>
          <w:i w:val="false"/>
          <w:color w:val="000000"/>
          <w:sz w:val="28"/>
        </w:rPr>
        <w:t>
      Өтініш беруші Мемлекеттік қызмет көрсетуге қойылатын негізгі талаптардың тізбесінің 9-тармағында көзделген құжаттардың толық топтамасын ұсынбаған және (немесе) көрсетілетін қызметті берушінің қолданылу мерзімі өтіп кеткен құжаттарды ұсынған жағдайда, көрсетілген мерзімдерде көрсетілетін қызметті алушының порталдағы "жеке кабинетіне" көрсетілетін қызметті беруші басшысының не оның міндетін атқарушы тұлғаның ЭЦҚ қойылған электрондық құжат нысанындағы өтінішті одан әрі қараудан дәлелді бас тартуды жібереді.</w:t>
      </w:r>
    </w:p>
    <w:bookmarkEnd w:id="373"/>
    <w:bookmarkStart w:name="z532" w:id="374"/>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мемлекеттік тіркеу (қайта тіркеу) туралы анықтамаларды, көлік құралын тіркеу туралы куәлік туралы мәліметті көрсетілетін қызметті беруші "цифрлық үкіметтің" шлюзі арқылы тиісті мемлекеттік ақпараттық жүйелерден алады.</w:t>
      </w:r>
    </w:p>
    <w:bookmarkEnd w:id="374"/>
    <w:bookmarkStart w:name="z533" w:id="375"/>
    <w:p>
      <w:pPr>
        <w:spacing w:after="0"/>
        <w:ind w:left="0"/>
        <w:jc w:val="both"/>
      </w:pPr>
      <w:r>
        <w:rPr>
          <w:rFonts w:ascii="Times New Roman"/>
          <w:b w:val="false"/>
          <w:i w:val="false"/>
          <w:color w:val="000000"/>
          <w:sz w:val="28"/>
        </w:rPr>
        <w:t>
      387. Көрсетілетін қызметті алушы Мемлекеттік қызмет көрсетуге қойылатын негізгі талаптардың тізбесінің 9-тармағында көзделген тізбеге сәйкес құжаттардың толық топтамасын ұсынған жағдайда, көрсетілетін қызметті берушінің орындаушысы 3 (үш) жұмыс күні ішінде осы құжаттар топтамасының осы Қағидалардың талаптарына сәйкестігін қарайды.</w:t>
      </w:r>
    </w:p>
    <w:bookmarkEnd w:id="375"/>
    <w:bookmarkStart w:name="z534" w:id="376"/>
    <w:p>
      <w:pPr>
        <w:spacing w:after="0"/>
        <w:ind w:left="0"/>
        <w:jc w:val="both"/>
      </w:pPr>
      <w:r>
        <w:rPr>
          <w:rFonts w:ascii="Times New Roman"/>
          <w:b w:val="false"/>
          <w:i w:val="false"/>
          <w:color w:val="000000"/>
          <w:sz w:val="28"/>
        </w:rPr>
        <w:t>
      Ұсынылған құжаттар топтамасы Мемлекеттік қызмет көрсетуге қойылатын негізгі талаптардың тізбесінің 9-тармағында көзделген тізбеге сәйкес осы Қағидалардың талаптарына сәйкес келген кезде көрсетілетін қызметті берушінің орындаушысы Куәлікті ресімдейді.</w:t>
      </w:r>
    </w:p>
    <w:bookmarkEnd w:id="376"/>
    <w:bookmarkStart w:name="z535" w:id="377"/>
    <w:p>
      <w:pPr>
        <w:spacing w:after="0"/>
        <w:ind w:left="0"/>
        <w:jc w:val="both"/>
      </w:pPr>
      <w:r>
        <w:rPr>
          <w:rFonts w:ascii="Times New Roman"/>
          <w:b w:val="false"/>
          <w:i w:val="false"/>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(немесе) көрсетілетін қызметті берушінің құрылымдық бөлімшесі басшысының келісімі бойынша жолдайды.</w:t>
      </w:r>
    </w:p>
    <w:bookmarkEnd w:id="377"/>
    <w:bookmarkStart w:name="z536" w:id="378"/>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кеңсесі арқылы немесе көрсетілетін қызметті алушының "жеке кабинетіне" көрсетілетін қызметті беруші басшысының не оның міндетін атқарушының ЭЦҚ қойылған электрондық құжат нысанында жіберіледі.</w:t>
      </w:r>
    </w:p>
    <w:bookmarkEnd w:id="378"/>
    <w:bookmarkStart w:name="z537" w:id="379"/>
    <w:p>
      <w:pPr>
        <w:spacing w:after="0"/>
        <w:ind w:left="0"/>
        <w:jc w:val="both"/>
      </w:pPr>
      <w:r>
        <w:rPr>
          <w:rFonts w:ascii="Times New Roman"/>
          <w:b w:val="false"/>
          <w:i w:val="false"/>
          <w:color w:val="000000"/>
          <w:sz w:val="28"/>
        </w:rPr>
        <w:t>
      387-1. Мемлекеттік қызмет көрсетуге қойылатын негізгі талаптардың тізбесінің 10-тармағында көзделген мемлекеттік қызметті көрсетуден бас тарту үшін негіздер болған кезде көрсетілетін қызметті берушінің орындаушысы көрсетілетін қызметті алушыға мемлекеттік қызметті көрсетуден бас тарту туралы алдын ала шешім туралы, сондай-ақ көрсетілетін қызметті алушыға алдын ала шешім бойынша позициясын білдіру мүмкіндігі үшін тыңдауды өткізу уақыты мен орны (тәсілі) туралы хабарлайды.</w:t>
      </w:r>
    </w:p>
    <w:bookmarkEnd w:id="379"/>
    <w:bookmarkStart w:name="z538" w:id="380"/>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380"/>
    <w:bookmarkStart w:name="z539" w:id="381"/>
    <w:p>
      <w:pPr>
        <w:spacing w:after="0"/>
        <w:ind w:left="0"/>
        <w:jc w:val="both"/>
      </w:pPr>
      <w:r>
        <w:rPr>
          <w:rFonts w:ascii="Times New Roman"/>
          <w:b w:val="false"/>
          <w:i w:val="false"/>
          <w:color w:val="000000"/>
          <w:sz w:val="28"/>
        </w:rPr>
        <w:t>
      Тыңдау нәтижелері бойынша көрсетілетін қызметті берушінің орындаушысы куәлікті немесе Мемлекеттік қызмет көрсетуге қойылатын негізгі талаптардың тізбесінің 10-тармағында көрсетілген негіздер бойынша мемлекеттік қызметті көрсетуден бас тарту туралы дәлелді жауапты ресімдейді.</w:t>
      </w:r>
    </w:p>
    <w:bookmarkEnd w:id="381"/>
    <w:bookmarkStart w:name="z540" w:id="382"/>
    <w:p>
      <w:pPr>
        <w:spacing w:after="0"/>
        <w:ind w:left="0"/>
        <w:jc w:val="both"/>
      </w:pPr>
      <w:r>
        <w:rPr>
          <w:rFonts w:ascii="Times New Roman"/>
          <w:b w:val="false"/>
          <w:i w:val="false"/>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(немесе) көрсетілетін қызметті берушінің құрылымдық бөлімшесі басшысының келісімі бойынша жолдайды.</w:t>
      </w:r>
    </w:p>
    <w:bookmarkEnd w:id="382"/>
    <w:bookmarkStart w:name="z541" w:id="383"/>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кеңсесі арқылы беріледі немесе көрсетілетін қызметті берушінің басшысының немесе оның міндетін атқарушының ЭЦҚ қойылған электрондық құжат нысанында көрсетілетін қызметті алушының "жеке кабинетіне" жіберіледі.";</w:t>
      </w:r>
    </w:p>
    <w:bookmarkEnd w:id="3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388 - тармақ</w:t>
      </w:r>
      <w:r>
        <w:rPr>
          <w:rFonts w:ascii="Times New Roman"/>
          <w:b w:val="false"/>
          <w:i w:val="false"/>
          <w:color w:val="000000"/>
          <w:sz w:val="28"/>
        </w:rPr>
        <w:t xml:space="preserve"> мынадай редакцияда жазылсын:</w:t>
      </w:r>
    </w:p>
    <w:bookmarkStart w:name="z543" w:id="384"/>
    <w:p>
      <w:pPr>
        <w:spacing w:after="0"/>
        <w:ind w:left="0"/>
        <w:jc w:val="both"/>
      </w:pPr>
      <w:r>
        <w:rPr>
          <w:rFonts w:ascii="Times New Roman"/>
          <w:b w:val="false"/>
          <w:i w:val="false"/>
          <w:color w:val="000000"/>
          <w:sz w:val="28"/>
        </w:rPr>
        <w:t>
      Белгіленген мемлекеттік қызметті көрсетуден бас тарту үшін негіздер болып:</w:t>
      </w:r>
    </w:p>
    <w:bookmarkEnd w:id="384"/>
    <w:bookmarkStart w:name="z544" w:id="385"/>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85"/>
    <w:bookmarkStart w:name="z545" w:id="386"/>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386"/>
    <w:bookmarkStart w:name="z546" w:id="387"/>
    <w:p>
      <w:pPr>
        <w:spacing w:after="0"/>
        <w:ind w:left="0"/>
        <w:jc w:val="both"/>
      </w:pPr>
      <w:r>
        <w:rPr>
          <w:rFonts w:ascii="Times New Roman"/>
          <w:b w:val="false"/>
          <w:i w:val="false"/>
          <w:color w:val="000000"/>
          <w:sz w:val="28"/>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387"/>
    <w:bookmarkStart w:name="z547" w:id="388"/>
    <w:p>
      <w:pPr>
        <w:spacing w:after="0"/>
        <w:ind w:left="0"/>
        <w:jc w:val="both"/>
      </w:pPr>
      <w:r>
        <w:rPr>
          <w:rFonts w:ascii="Times New Roman"/>
          <w:b w:val="false"/>
          <w:i w:val="false"/>
          <w:color w:val="000000"/>
          <w:sz w:val="28"/>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bookmarkEnd w:id="388"/>
    <w:bookmarkStart w:name="z548" w:id="389"/>
    <w:p>
      <w:pPr>
        <w:spacing w:after="0"/>
        <w:ind w:left="0"/>
        <w:jc w:val="both"/>
      </w:pPr>
      <w:r>
        <w:rPr>
          <w:rFonts w:ascii="Times New Roman"/>
          <w:b w:val="false"/>
          <w:i w:val="false"/>
          <w:color w:val="000000"/>
          <w:sz w:val="28"/>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bookmarkEnd w:id="389"/>
    <w:bookmarkStart w:name="z549" w:id="390"/>
    <w:p>
      <w:pPr>
        <w:spacing w:after="0"/>
        <w:ind w:left="0"/>
        <w:jc w:val="both"/>
      </w:pPr>
      <w:r>
        <w:rPr>
          <w:rFonts w:ascii="Times New Roman"/>
          <w:b w:val="false"/>
          <w:i w:val="false"/>
          <w:color w:val="000000"/>
          <w:sz w:val="28"/>
        </w:rPr>
        <w:t>
      Куәлік алған өтініш берушілер көлік құралының ТБТҚ талаптарына сәйкестігі туралы тақтайша-куәлікті көлік құралына орната алады. Тақтайша-куәліктің нысаны, жазылуы және орналасқан орны ТБТҚ талаптарына сәйкес болуы тиіс.</w:t>
      </w:r>
    </w:p>
    <w:bookmarkEnd w:id="390"/>
    <w:bookmarkStart w:name="z550" w:id="391"/>
    <w:p>
      <w:pPr>
        <w:spacing w:after="0"/>
        <w:ind w:left="0"/>
        <w:jc w:val="both"/>
      </w:pPr>
      <w:r>
        <w:rPr>
          <w:rFonts w:ascii="Times New Roman"/>
          <w:b w:val="false"/>
          <w:i w:val="false"/>
          <w:color w:val="000000"/>
          <w:sz w:val="28"/>
        </w:rPr>
        <w:t>
      ТБТҚ Уағдаласушы тараптар болып табылатын шет елдердің құзыретті органдары берген куәліктер уақытша болып табылады және Қазақстан Республикасында көлік құралын мемлекеттік тіркегеннен кейін үш айдың ішінде уәкілетті орган берген Куәлікпен ауыстырылуы тиіс.</w:t>
      </w:r>
    </w:p>
    <w:bookmarkEnd w:id="391"/>
    <w:bookmarkStart w:name="z551" w:id="392"/>
    <w:p>
      <w:pPr>
        <w:spacing w:after="0"/>
        <w:ind w:left="0"/>
        <w:jc w:val="both"/>
      </w:pPr>
      <w:r>
        <w:rPr>
          <w:rFonts w:ascii="Times New Roman"/>
          <w:b w:val="false"/>
          <w:i w:val="false"/>
          <w:color w:val="000000"/>
          <w:sz w:val="28"/>
        </w:rPr>
        <w:t xml:space="preserve">
      Куәлікті ауыстыру кезінде қажетті құжаттар тізбесі осы Қағидалардың </w:t>
      </w:r>
      <w:r>
        <w:rPr>
          <w:rFonts w:ascii="Times New Roman"/>
          <w:b w:val="false"/>
          <w:i w:val="false"/>
          <w:color w:val="000000"/>
          <w:sz w:val="28"/>
        </w:rPr>
        <w:t>385-тармағында</w:t>
      </w:r>
      <w:r>
        <w:rPr>
          <w:rFonts w:ascii="Times New Roman"/>
          <w:b w:val="false"/>
          <w:i w:val="false"/>
          <w:color w:val="000000"/>
          <w:sz w:val="28"/>
        </w:rPr>
        <w:t xml:space="preserve"> белгіленген.</w:t>
      </w:r>
    </w:p>
    <w:bookmarkEnd w:id="392"/>
    <w:bookmarkStart w:name="z552" w:id="393"/>
    <w:p>
      <w:pPr>
        <w:spacing w:after="0"/>
        <w:ind w:left="0"/>
        <w:jc w:val="both"/>
      </w:pPr>
      <w:r>
        <w:rPr>
          <w:rFonts w:ascii="Times New Roman"/>
          <w:b w:val="false"/>
          <w:i w:val="false"/>
          <w:color w:val="000000"/>
          <w:sz w:val="28"/>
        </w:rPr>
        <w:t>
      Тез бүлінетін жүктердің халықаралық автомобиль тасымалдарында пайдаланылатын және ТБТҚ талаптарына сәйкес келетін, уәкілетті орган берген Куәлікті алған көлік құралдарына ТБТҚ талаптарына сәйкес танудың әріптік белгілері мен жазулары түсіріледі.</w:t>
      </w:r>
    </w:p>
    <w:bookmarkEnd w:id="3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389</w:t>
      </w:r>
      <w:r>
        <w:rPr>
          <w:rFonts w:ascii="Times New Roman"/>
          <w:b w:val="false"/>
          <w:i w:val="false"/>
          <w:color w:val="000000"/>
          <w:sz w:val="28"/>
        </w:rPr>
        <w:t xml:space="preserve"> және </w:t>
      </w:r>
      <w:r>
        <w:rPr>
          <w:rFonts w:ascii="Times New Roman"/>
          <w:b w:val="false"/>
          <w:i w:val="false"/>
          <w:color w:val="000000"/>
          <w:sz w:val="28"/>
        </w:rPr>
        <w:t>389-1-тармақтар</w:t>
      </w:r>
      <w:r>
        <w:rPr>
          <w:rFonts w:ascii="Times New Roman"/>
          <w:b w:val="false"/>
          <w:i w:val="false"/>
          <w:color w:val="000000"/>
          <w:sz w:val="28"/>
        </w:rPr>
        <w:t xml:space="preserve"> мынадай редакцияда жазылсын:</w:t>
      </w:r>
    </w:p>
    <w:bookmarkStart w:name="z554" w:id="394"/>
    <w:p>
      <w:pPr>
        <w:spacing w:after="0"/>
        <w:ind w:left="0"/>
        <w:jc w:val="both"/>
      </w:pPr>
      <w:r>
        <w:rPr>
          <w:rFonts w:ascii="Times New Roman"/>
          <w:b w:val="false"/>
          <w:i w:val="false"/>
          <w:color w:val="000000"/>
          <w:sz w:val="28"/>
        </w:rPr>
        <w:t>
      389. Көрсетілетін қызметті беруші мемлекеттік қызметті көрсету сатысы туралы деректерді мемлекеттік қызметті көрсету мониторингінің цифрлық жүйесіне енгізуді қамтамасыз етеді.</w:t>
      </w:r>
    </w:p>
    <w:bookmarkEnd w:id="394"/>
    <w:bookmarkStart w:name="z555" w:id="39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395"/>
    <w:bookmarkStart w:name="z556" w:id="396"/>
    <w:p>
      <w:pPr>
        <w:spacing w:after="0"/>
        <w:ind w:left="0"/>
        <w:jc w:val="both"/>
      </w:pPr>
      <w:r>
        <w:rPr>
          <w:rFonts w:ascii="Times New Roman"/>
          <w:b w:val="false"/>
          <w:i w:val="false"/>
          <w:color w:val="000000"/>
          <w:sz w:val="28"/>
        </w:rPr>
        <w:t>
      Уәкілетті орган бұйрық мемлекеттік тіркеуден өткеннен кейін үш жұмыс күні ішінде "цифрлық үкіметтің" ақпараттық-коммуникациялық инфрақұрылым операторына мемлекеттік қызмет көрсету тәртібін айқындайтын осы Қағидаларға енгізілген өзгерістер және (немесе) толықтырулар туралы ақпаратты жібереді.</w:t>
      </w:r>
    </w:p>
    <w:bookmarkEnd w:id="396"/>
    <w:bookmarkStart w:name="z557" w:id="397"/>
    <w:p>
      <w:pPr>
        <w:spacing w:after="0"/>
        <w:ind w:left="0"/>
        <w:jc w:val="both"/>
      </w:pPr>
      <w:r>
        <w:rPr>
          <w:rFonts w:ascii="Times New Roman"/>
          <w:b w:val="false"/>
          <w:i w:val="false"/>
          <w:color w:val="000000"/>
          <w:sz w:val="28"/>
        </w:rPr>
        <w:t>
      389-1.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97"/>
    <w:bookmarkStart w:name="z558" w:id="398"/>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398"/>
    <w:bookmarkStart w:name="z559" w:id="399"/>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399"/>
    <w:bookmarkStart w:name="z560" w:id="400"/>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400"/>
    <w:bookmarkStart w:name="z561" w:id="401"/>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401"/>
    <w:bookmarkStart w:name="z562" w:id="402"/>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02"/>
    <w:bookmarkStart w:name="z563" w:id="403"/>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4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осы тізбеге </w:t>
      </w:r>
      <w:r>
        <w:rPr>
          <w:rFonts w:ascii="Times New Roman"/>
          <w:b w:val="false"/>
          <w:i w:val="false"/>
          <w:color w:val="000000"/>
          <w:sz w:val="28"/>
        </w:rPr>
        <w:t>46-қосымшаға</w:t>
      </w:r>
      <w:r>
        <w:rPr>
          <w:rFonts w:ascii="Times New Roman"/>
          <w:b w:val="false"/>
          <w:i w:val="false"/>
          <w:color w:val="000000"/>
          <w:sz w:val="28"/>
        </w:rPr>
        <w:t xml:space="preserve"> сәйкес редакцияда жазылсын.</w:t>
      </w:r>
    </w:p>
    <w:bookmarkStart w:name="z565" w:id="404"/>
    <w:p>
      <w:pPr>
        <w:spacing w:after="0"/>
        <w:ind w:left="0"/>
        <w:jc w:val="both"/>
      </w:pPr>
      <w:r>
        <w:rPr>
          <w:rFonts w:ascii="Times New Roman"/>
          <w:b w:val="false"/>
          <w:i w:val="false"/>
          <w:color w:val="000000"/>
          <w:sz w:val="28"/>
        </w:rPr>
        <w:t xml:space="preserve">
      13. "Республикалық маңызы бар қалаларды, Астананы және олардың агломерацияларын қоспағанда,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тіркелген) № 12353) мынадай өзгерістер енгізілсін:</w:t>
      </w:r>
    </w:p>
    <w:bookmarkEnd w:id="404"/>
    <w:bookmarkStart w:name="z566" w:id="405"/>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18 тармағы</w:t>
      </w:r>
      <w:r>
        <w:rPr>
          <w:rFonts w:ascii="Times New Roman"/>
          <w:b w:val="false"/>
          <w:i w:val="false"/>
          <w:color w:val="000000"/>
          <w:sz w:val="28"/>
        </w:rPr>
        <w:t xml:space="preserve"> мынадай редакцияда жазылсын: </w:t>
      </w:r>
    </w:p>
    <w:bookmarkEnd w:id="405"/>
    <w:bookmarkStart w:name="z567" w:id="406"/>
    <w:p>
      <w:pPr>
        <w:spacing w:after="0"/>
        <w:ind w:left="0"/>
        <w:jc w:val="both"/>
      </w:pPr>
      <w:r>
        <w:rPr>
          <w:rFonts w:ascii="Times New Roman"/>
          <w:b w:val="false"/>
          <w:i w:val="false"/>
          <w:color w:val="000000"/>
          <w:sz w:val="28"/>
        </w:rPr>
        <w:t xml:space="preserve">
      "18. Тасымалдаушы (жеке немесе заңды тұлға) (бұдан әрі – көрсетілетін қызметті алушы) мемлекеттік көрсетілетін қызметті алу үшін көрсетілетін қызметті берушіге "цифрлық үкіметтің" веб-порталы (бұдан әрі – 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 қойылған электрондық құжат нысанындағы ауданаралық (қалааралық облысішілік), ауданішілік, қалалық (ауылдық) және қала маңындағы әлеуметтік маңызы бар қатынастар бойынша автомобильдік жолаушылар тасымалын жүзеге асырумен байланысты тасымалдаушылардың залалдарын субсидиялауға арналған өтінішті (бұдан әрі –өтініш)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мемлекеттік қызмет көрсетуге қойылатын негізгі талаптар тізбесінің (бұдан әрі – Тізбе) 9-тармағында көзделген тізбеге сәйкес құжаттар пакетін жолдайды.</w:t>
      </w:r>
    </w:p>
    <w:bookmarkEnd w:id="406"/>
    <w:bookmarkStart w:name="z568" w:id="407"/>
    <w:p>
      <w:pPr>
        <w:spacing w:after="0"/>
        <w:ind w:left="0"/>
        <w:jc w:val="both"/>
      </w:pPr>
      <w:r>
        <w:rPr>
          <w:rFonts w:ascii="Times New Roman"/>
          <w:b w:val="false"/>
          <w:i w:val="false"/>
          <w:color w:val="000000"/>
          <w:sz w:val="28"/>
        </w:rPr>
        <w:t>
      Мемлекеттік қызметті көрсету ерекшеліктері ескеріле отырып, қызметті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Тізбеде жазылған.</w:t>
      </w:r>
    </w:p>
    <w:bookmarkEnd w:id="407"/>
    <w:bookmarkStart w:name="z569" w:id="408"/>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өтініштің қабылданғаны туралы мәртебе көрсетіледі.</w:t>
      </w:r>
    </w:p>
    <w:bookmarkEnd w:id="408"/>
    <w:bookmarkStart w:name="z570" w:id="409"/>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"Е-лицензиялау "мемлекеттік деректер базасы" цифрлық жүйесіне (бұдан әрі – ЕЛ МДБ) жіберіледі.</w:t>
      </w:r>
    </w:p>
    <w:bookmarkEnd w:id="409"/>
    <w:bookmarkStart w:name="z571" w:id="410"/>
    <w:p>
      <w:pPr>
        <w:spacing w:after="0"/>
        <w:ind w:left="0"/>
        <w:jc w:val="both"/>
      </w:pPr>
      <w:r>
        <w:rPr>
          <w:rFonts w:ascii="Times New Roman"/>
          <w:b w:val="false"/>
          <w:i w:val="false"/>
          <w:color w:val="000000"/>
          <w:sz w:val="28"/>
        </w:rPr>
        <w:t>
      Көрсетілетін қызметті берушінің кеңсесі құжаттарды түскен күні ЕЛ МДБ арқылы тіркеуді жүзеге асырады.</w:t>
      </w:r>
    </w:p>
    <w:bookmarkEnd w:id="410"/>
    <w:bookmarkStart w:name="z572" w:id="411"/>
    <w:p>
      <w:pPr>
        <w:spacing w:after="0"/>
        <w:ind w:left="0"/>
        <w:jc w:val="both"/>
      </w:pPr>
      <w:r>
        <w:rPr>
          <w:rFonts w:ascii="Times New Roman"/>
          <w:b w:val="false"/>
          <w:i w:val="false"/>
          <w:color w:val="000000"/>
          <w:sz w:val="28"/>
        </w:rPr>
        <w:t>
      Өтінішті өңдеуді көрсетілетін қызметті беруші өтініш ЕЛ МДБ келіп түскен сәттен бастап жүзеге асырады.</w:t>
      </w:r>
    </w:p>
    <w:bookmarkEnd w:id="411"/>
    <w:bookmarkStart w:name="z573" w:id="412"/>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келесі жұмыс күнінде жүзеге асырылады.</w:t>
      </w:r>
    </w:p>
    <w:bookmarkEnd w:id="412"/>
    <w:bookmarkStart w:name="z574" w:id="413"/>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анықтамаларды, дара кәсіпкерді мемлекеттік тіркеу туралы мәліметтерді көрсетілетін қызметті беруші тиісті мемлекеттік цифрлық жүйелерден "цифрлық үкіметтің" шлюзі арқылы алады.";</w:t>
      </w:r>
    </w:p>
    <w:bookmarkEnd w:id="413"/>
    <w:bookmarkStart w:name="z575" w:id="414"/>
    <w:p>
      <w:pPr>
        <w:spacing w:after="0"/>
        <w:ind w:left="0"/>
        <w:jc w:val="both"/>
      </w:pPr>
      <w:r>
        <w:rPr>
          <w:rFonts w:ascii="Times New Roman"/>
          <w:b w:val="false"/>
          <w:i w:val="false"/>
          <w:color w:val="000000"/>
          <w:sz w:val="28"/>
        </w:rPr>
        <w:t xml:space="preserve">
      14. "Жүргізушілердің еңбегі мен тынығуын ұйымдастыру, сондай-ақ тахографтарды қолдану қағидаларын бекіту туралы" Қазақстан Республикасы Инвестициялар және даму министрінің міндетін атқарушының 2015 жылғы 31 желтоқсандағы № 1288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14095 болып тіркелген) мынадай өзгерістер енгізілсін:</w:t>
      </w:r>
    </w:p>
    <w:bookmarkEnd w:id="414"/>
    <w:bookmarkStart w:name="z576" w:id="415"/>
    <w:p>
      <w:pPr>
        <w:spacing w:after="0"/>
        <w:ind w:left="0"/>
        <w:jc w:val="both"/>
      </w:pPr>
      <w:r>
        <w:rPr>
          <w:rFonts w:ascii="Times New Roman"/>
          <w:b w:val="false"/>
          <w:i w:val="false"/>
          <w:color w:val="000000"/>
          <w:sz w:val="28"/>
        </w:rPr>
        <w:t xml:space="preserve">
      көрсетілген бұйрықпен бекітілген "Жүргізушілердің еңбегі мен тынығуын ұйымдастыру, сондай-ақ тахографтарды қолдану" </w:t>
      </w:r>
      <w:r>
        <w:rPr>
          <w:rFonts w:ascii="Times New Roman"/>
          <w:b w:val="false"/>
          <w:i w:val="false"/>
          <w:color w:val="000000"/>
          <w:sz w:val="28"/>
        </w:rPr>
        <w:t>қағидаларында</w:t>
      </w:r>
      <w:r>
        <w:rPr>
          <w:rFonts w:ascii="Times New Roman"/>
          <w:b w:val="false"/>
          <w:i w:val="false"/>
          <w:color w:val="000000"/>
          <w:sz w:val="28"/>
        </w:rPr>
        <w:t>:</w:t>
      </w:r>
    </w:p>
    <w:bookmarkEnd w:id="4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132-тармақ</w:t>
      </w:r>
      <w:r>
        <w:rPr>
          <w:rFonts w:ascii="Times New Roman"/>
          <w:b w:val="false"/>
          <w:i w:val="false"/>
          <w:color w:val="000000"/>
          <w:sz w:val="28"/>
        </w:rPr>
        <w:t xml:space="preserve"> мынадай редакцияда жазылсын: </w:t>
      </w:r>
    </w:p>
    <w:bookmarkStart w:name="z578" w:id="416"/>
    <w:p>
      <w:pPr>
        <w:spacing w:after="0"/>
        <w:ind w:left="0"/>
        <w:jc w:val="both"/>
      </w:pPr>
      <w:r>
        <w:rPr>
          <w:rFonts w:ascii="Times New Roman"/>
          <w:b w:val="false"/>
          <w:i w:val="false"/>
          <w:color w:val="000000"/>
          <w:sz w:val="28"/>
        </w:rPr>
        <w:t>
      "132. Карточкалар беруді карточкаларды дайындаушы жүзеге асырады.</w:t>
      </w:r>
    </w:p>
    <w:bookmarkEnd w:id="416"/>
    <w:bookmarkStart w:name="z579" w:id="417"/>
    <w:p>
      <w:pPr>
        <w:spacing w:after="0"/>
        <w:ind w:left="0"/>
        <w:jc w:val="both"/>
      </w:pPr>
      <w:r>
        <w:rPr>
          <w:rFonts w:ascii="Times New Roman"/>
          <w:b w:val="false"/>
          <w:i w:val="false"/>
          <w:color w:val="000000"/>
          <w:sz w:val="28"/>
        </w:rPr>
        <w:t>
      Карточкаларды дайындаушы заңды тұлғаны немесе дара кәсіпкерді мемлекеттік тіркеу (қайта тіркеу) туралы анықтамаларды цифрлық жүйелер арқылы дербес алады.".</w:t>
      </w:r>
    </w:p>
    <w:bookmarkEnd w:id="417"/>
    <w:bookmarkStart w:name="z580" w:id="418"/>
    <w:p>
      <w:pPr>
        <w:spacing w:after="0"/>
        <w:ind w:left="0"/>
        <w:jc w:val="both"/>
      </w:pPr>
      <w:r>
        <w:rPr>
          <w:rFonts w:ascii="Times New Roman"/>
          <w:b w:val="false"/>
          <w:i w:val="false"/>
          <w:color w:val="000000"/>
          <w:sz w:val="28"/>
        </w:rPr>
        <w:t xml:space="preserve">
      15. "Теміржол көлігі саласында жүктерді тасымалдауға лицензия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12 наурыздағы № 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20140 болып тіркелген) енгізілсін:</w:t>
      </w:r>
    </w:p>
    <w:bookmarkEnd w:id="4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кіріспе</w:t>
      </w:r>
      <w:r>
        <w:rPr>
          <w:rFonts w:ascii="Times New Roman"/>
          <w:b w:val="false"/>
          <w:i w:val="false"/>
          <w:color w:val="000000"/>
          <w:sz w:val="28"/>
        </w:rPr>
        <w:t xml:space="preserve"> мынадай редакцияда жазылсын:</w:t>
      </w:r>
    </w:p>
    <w:bookmarkStart w:name="z582" w:id="41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419"/>
    <w:bookmarkStart w:name="z583" w:id="420"/>
    <w:p>
      <w:pPr>
        <w:spacing w:after="0"/>
        <w:ind w:left="0"/>
        <w:jc w:val="both"/>
      </w:pPr>
      <w:r>
        <w:rPr>
          <w:rFonts w:ascii="Times New Roman"/>
          <w:b w:val="false"/>
          <w:i w:val="false"/>
          <w:color w:val="000000"/>
          <w:sz w:val="28"/>
        </w:rPr>
        <w:t xml:space="preserve">
      көрсетілген бұйрықпен бекітілген "Теміржол көлігі саласында жүктерді тасымалдауға лицензия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585" w:id="421"/>
    <w:p>
      <w:pPr>
        <w:spacing w:after="0"/>
        <w:ind w:left="0"/>
        <w:jc w:val="both"/>
      </w:pPr>
      <w:r>
        <w:rPr>
          <w:rFonts w:ascii="Times New Roman"/>
          <w:b w:val="false"/>
          <w:i w:val="false"/>
          <w:color w:val="000000"/>
          <w:sz w:val="28"/>
        </w:rPr>
        <w:t xml:space="preserve">
      "1. Осы "Теміржол көлігі саласында жүктерді тасымалдауға лицензия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"Теміржол көлігі саласында жүктерді тасымалдауға лицензия беру" мемлекеттік көрсетілетін қызметті көрсету тәртібін айқындайды.";</w:t>
      </w:r>
    </w:p>
    <w:bookmarkEnd w:id="4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 </w:t>
      </w:r>
    </w:p>
    <w:bookmarkStart w:name="z587" w:id="422"/>
    <w:p>
      <w:pPr>
        <w:spacing w:after="0"/>
        <w:ind w:left="0"/>
        <w:jc w:val="both"/>
      </w:pPr>
      <w:r>
        <w:rPr>
          <w:rFonts w:ascii="Times New Roman"/>
          <w:b w:val="false"/>
          <w:i w:val="false"/>
          <w:color w:val="000000"/>
          <w:sz w:val="28"/>
        </w:rPr>
        <w:t>
      "4. Жеке және заңды тұлға (бұдан әрі – көрсетілетін қызметті алушы) лицензия алу және (немесе) қайта ресімдеу үшін "цифрлық үкіметтің" веб-порталы (бұдан әрі – портал) арқылы:</w:t>
      </w:r>
    </w:p>
    <w:bookmarkEnd w:id="422"/>
    <w:bookmarkStart w:name="z588" w:id="423"/>
    <w:p>
      <w:pPr>
        <w:spacing w:after="0"/>
        <w:ind w:left="0"/>
        <w:jc w:val="both"/>
      </w:pPr>
      <w:r>
        <w:rPr>
          <w:rFonts w:ascii="Times New Roman"/>
          <w:b w:val="false"/>
          <w:i w:val="false"/>
          <w:color w:val="000000"/>
          <w:sz w:val="28"/>
        </w:rPr>
        <w:t>
      1) мынадай өтініштердің біреуін жолдайды:</w:t>
      </w:r>
    </w:p>
    <w:bookmarkEnd w:id="423"/>
    <w:bookmarkStart w:name="z589" w:id="42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заңды тұлғаның лицензияны алу үшін өтініші (бұдан әрі – лицензия алу үшін ЗТ өтініші);</w:t>
      </w:r>
    </w:p>
    <w:bookmarkEnd w:id="424"/>
    <w:bookmarkStart w:name="z590" w:id="42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жеке тұлғаның лицензияны алу үшін өтініші (бұдан әрі – лицензия алу үшін ЖТ өтініші);</w:t>
      </w:r>
    </w:p>
    <w:bookmarkEnd w:id="425"/>
    <w:bookmarkStart w:name="z591" w:id="42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лицензияны қайта ресімдеу үшін заңды тұлғаның өтініші (бұдан әрі – лицензияны қайта ресімдеу үшін ЗТ өтініші);</w:t>
      </w:r>
    </w:p>
    <w:bookmarkEnd w:id="426"/>
    <w:bookmarkStart w:name="z592" w:id="42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лицензияны қайта ресімдеу үшін жеке тұлғаның өтініші (бұдан әрі – лицензияны қайта ресімдеу үшін ЖТ өтініші);</w:t>
      </w:r>
    </w:p>
    <w:bookmarkEnd w:id="427"/>
    <w:bookmarkStart w:name="z593" w:id="428"/>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23 қаңтардағы № 47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10409 болып тіркелген) теміржол көлігімен жүктерді тасымалдау қызметіне қойылатын бiлiктiлiк талаптары мен оларға сәйкестікті растайтын құжаттар тізбесіне қосымшаға сәйкес теміржол көлігімен жүктерді тасымалдау қызметіне қойылатын бiлiктiлiк талаптары мен оларға сәйкестікті растайтын құжаттар тізбесіне мәліметтер нысаны бойынша мәліметтерді толтырады (бұдан әрі – біліктілік талаптар).</w:t>
      </w:r>
    </w:p>
    <w:bookmarkEnd w:id="428"/>
    <w:bookmarkStart w:name="z594" w:id="429"/>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жазылған.</w:t>
      </w:r>
    </w:p>
    <w:bookmarkEnd w:id="429"/>
    <w:bookmarkStart w:name="z595" w:id="430"/>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430"/>
    <w:bookmarkStart w:name="z596" w:id="431"/>
    <w:p>
      <w:pPr>
        <w:spacing w:after="0"/>
        <w:ind w:left="0"/>
        <w:jc w:val="both"/>
      </w:pPr>
      <w:r>
        <w:rPr>
          <w:rFonts w:ascii="Times New Roman"/>
          <w:b w:val="false"/>
          <w:i w:val="false"/>
          <w:color w:val="000000"/>
          <w:sz w:val="28"/>
        </w:rPr>
        <w:t>
      Лицензияны қайта ресімдеу лицензияны қайта ресімдеу үшін ЗТ өтініші және (немесе) лицензияны қайта ресімдеу үшін ЖТ өтінішінде көрсетілетін жағдайларда жүзеге асырылады.</w:t>
      </w:r>
    </w:p>
    <w:bookmarkEnd w:id="431"/>
    <w:bookmarkStart w:name="z597" w:id="432"/>
    <w:p>
      <w:pPr>
        <w:spacing w:after="0"/>
        <w:ind w:left="0"/>
        <w:jc w:val="both"/>
      </w:pPr>
      <w:r>
        <w:rPr>
          <w:rFonts w:ascii="Times New Roman"/>
          <w:b w:val="false"/>
          <w:i w:val="false"/>
          <w:color w:val="000000"/>
          <w:sz w:val="28"/>
        </w:rPr>
        <w:t>
      5. Мемлекеттік қызметті портал арқылы алу кезінде электрондық цифрлық қолтаңбамен куәландырылған (қол қойылған) немесе бір реттік құпиясөзбен куәландырылған электрондық құжат нысанындағы өтініш құжаттар қабылданған күні "цифрлық үкімет" шлюзі арқылы "Е-лицензиялау" мемлекеттік деректер қоры" цифрлық жүйесіне (бұдан әрі – ЕЛ МДҚ) жіберіледі.</w:t>
      </w:r>
    </w:p>
    <w:bookmarkEnd w:id="432"/>
    <w:bookmarkStart w:name="z598" w:id="433"/>
    <w:p>
      <w:pPr>
        <w:spacing w:after="0"/>
        <w:ind w:left="0"/>
        <w:jc w:val="both"/>
      </w:pPr>
      <w:r>
        <w:rPr>
          <w:rFonts w:ascii="Times New Roman"/>
          <w:b w:val="false"/>
          <w:i w:val="false"/>
          <w:color w:val="000000"/>
          <w:sz w:val="28"/>
        </w:rPr>
        <w:t>
      Көрсетілетін қызметті беруші құжаттар мен мәліметтерді олар келіп түскен күні тіркеуді жүзеге асырады.</w:t>
      </w:r>
    </w:p>
    <w:bookmarkEnd w:id="433"/>
    <w:bookmarkStart w:name="z599" w:id="434"/>
    <w:p>
      <w:pPr>
        <w:spacing w:after="0"/>
        <w:ind w:left="0"/>
        <w:jc w:val="both"/>
      </w:pPr>
      <w:r>
        <w:rPr>
          <w:rFonts w:ascii="Times New Roman"/>
          <w:b w:val="false"/>
          <w:i w:val="false"/>
          <w:color w:val="000000"/>
          <w:sz w:val="28"/>
        </w:rPr>
        <w:t>
      Көрсетілетін қызметті беруші өтінішті өңдеуді өтініш ЕЛ МДҚ-ға келіп түскен сәттен бастап жүзеге асырады.</w:t>
      </w:r>
    </w:p>
    <w:bookmarkEnd w:id="434"/>
    <w:bookmarkStart w:name="z600" w:id="435"/>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 көрсету нәтижесін беру келесі жұмыс күні жүзеге асырылады.</w:t>
      </w:r>
    </w:p>
    <w:bookmarkEnd w:id="435"/>
    <w:bookmarkStart w:name="z601" w:id="436"/>
    <w:p>
      <w:pPr>
        <w:spacing w:after="0"/>
        <w:ind w:left="0"/>
        <w:jc w:val="both"/>
      </w:pPr>
      <w:r>
        <w:rPr>
          <w:rFonts w:ascii="Times New Roman"/>
          <w:b w:val="false"/>
          <w:i w:val="false"/>
          <w:color w:val="000000"/>
          <w:sz w:val="28"/>
        </w:rPr>
        <w:t>
      6. Жеке басты куәландыратын құжаттар, заңды тұлғаны мемлекеттік тіркеу (қайта тіркеу) туралы, жеке кәсіпкер ретінде мемлекеттік тіркеу туралы, лицензия туралы анықтамаларды, "цифрлық үкіметтің" төлем шлюзі (бұдан әрі – ЭҮТШ) арқылы төленген жағдайда лицензиялық алымның бюджетке төленгені туралы растауды көрсетілетін қызметті беруші "цифрлық үкімет" шлюзі арқылы тиісті мемлекеттік ақпарат жүйелерінен алады.";</w:t>
      </w:r>
    </w:p>
    <w:bookmarkEnd w:id="4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11 -тармақтар</w:t>
      </w:r>
      <w:r>
        <w:rPr>
          <w:rFonts w:ascii="Times New Roman"/>
          <w:b w:val="false"/>
          <w:i w:val="false"/>
          <w:color w:val="000000"/>
          <w:sz w:val="28"/>
        </w:rPr>
        <w:t xml:space="preserve"> жаңа редакцияда жазылсын: </w:t>
      </w:r>
    </w:p>
    <w:bookmarkStart w:name="z603" w:id="437"/>
    <w:p>
      <w:pPr>
        <w:spacing w:after="0"/>
        <w:ind w:left="0"/>
        <w:jc w:val="both"/>
      </w:pPr>
      <w:r>
        <w:rPr>
          <w:rFonts w:ascii="Times New Roman"/>
          <w:b w:val="false"/>
          <w:i w:val="false"/>
          <w:color w:val="000000"/>
          <w:sz w:val="28"/>
        </w:rPr>
        <w:t>
      "9. Көрсетілетін қызметті беруші мемлекеттік қызмет көрсету сатысы туралы деректерді мемлекеттік қызмет көрсету мониторингінің цифрлық жүйесіне енгізуді қамтамасыз етеді.</w:t>
      </w:r>
    </w:p>
    <w:bookmarkEnd w:id="437"/>
    <w:bookmarkStart w:name="z604" w:id="43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bookmarkEnd w:id="438"/>
    <w:bookmarkStart w:name="z605" w:id="439"/>
    <w:p>
      <w:pPr>
        <w:spacing w:after="0"/>
        <w:ind w:left="0"/>
        <w:jc w:val="both"/>
      </w:pPr>
      <w:r>
        <w:rPr>
          <w:rFonts w:ascii="Times New Roman"/>
          <w:b w:val="false"/>
          <w:i w:val="false"/>
          <w:color w:val="000000"/>
          <w:sz w:val="28"/>
        </w:rPr>
        <w:t>
      Көлік саласындағы уәкiлеттi орган мемлекеттік қызмет көрсету тәртібін айқындайтын заңға тәуелді нормативтік құқықтық актіні мемлекеттік тіркегеннен кейін үш жұмыс күн ішінде осы Қағидаларға енгізілген өзгерістер және (немесе) толықтырулар туралы ақпаратты көрсетілетін қызметті берушіге, "цифрлық үкiметтiң" цифрлық инфрақұрылымының операторына және Бірыңғай байланыс-орталығына жібереді.</w:t>
      </w:r>
    </w:p>
    <w:bookmarkEnd w:id="439"/>
    <w:bookmarkStart w:name="z606" w:id="440"/>
    <w:p>
      <w:pPr>
        <w:spacing w:after="0"/>
        <w:ind w:left="0"/>
        <w:jc w:val="both"/>
      </w:pPr>
      <w:r>
        <w:rPr>
          <w:rFonts w:ascii="Times New Roman"/>
          <w:b w:val="false"/>
          <w:i w:val="false"/>
          <w:color w:val="000000"/>
          <w:sz w:val="28"/>
        </w:rPr>
        <w:t>
      10. Мемлекеттік қызметтерді көрсету үшін қажетті мәліметті қамтитын цифрлық жүйесі істен шыққан жағдайда, көрсетілетін қызметті беруші 1 (бір) жұмыс күні ішінде "цифрлық үкіметтің" цифрлық инфрақұрылымының операторын мемлекеттік көрсетілетін қызметтің атауы, өтінішке берілген әкімшілік құжаттың нөмірі және коды немесе өтініштің бірегей сәйкестендіру нөмірі, әкімшілік құжаттың нөмірі мен коды, немесе рұқсат беру құжатының бірегей сәйкестендіру нөмірі, қателіктің нақты атауын көрсете отырып, қателіктің туындау сәтіне дейін авторландыру сәтінен бастап қадамдық скриншоттарды қоса бере отырып, көрсетілетін қызметті алушының жеке сәйкестендіру нөмірі/бизнес сәйкестендіру нөмірі бойынша ақпаратты міндетті ұсынумен sd@nitec.kz электрондық пошта бойынша бірыңғай қолдау қызметіне сұрау салуды жіберу арқылы хабардар етеді.</w:t>
      </w:r>
    </w:p>
    <w:bookmarkEnd w:id="440"/>
    <w:bookmarkStart w:name="z607" w:id="441"/>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1"/>
    <w:bookmarkStart w:name="z608" w:id="44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442"/>
    <w:bookmarkStart w:name="z609" w:id="44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443"/>
    <w:bookmarkStart w:name="z610" w:id="444"/>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444"/>
    <w:bookmarkStart w:name="z611" w:id="445"/>
    <w:p>
      <w:pPr>
        <w:spacing w:after="0"/>
        <w:ind w:left="0"/>
        <w:jc w:val="both"/>
      </w:pPr>
      <w:r>
        <w:rPr>
          <w:rFonts w:ascii="Times New Roman"/>
          <w:b w:val="false"/>
          <w:i w:val="false"/>
          <w:color w:val="000000"/>
          <w:sz w:val="28"/>
        </w:rPr>
        <w:t>
      Мемлекеттік көрсетілетін қызметтер туралы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445"/>
    <w:bookmarkStart w:name="z612" w:id="44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47-қосымшаға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48-қосымшаға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49-қосымшаға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49-қосымшаға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51-қосымшаға</w:t>
      </w:r>
      <w:r>
        <w:rPr>
          <w:rFonts w:ascii="Times New Roman"/>
          <w:b w:val="false"/>
          <w:i w:val="false"/>
          <w:color w:val="000000"/>
          <w:sz w:val="28"/>
        </w:rPr>
        <w:t xml:space="preserve"> сәйкес редакцияда жазылсын;</w:t>
      </w:r>
    </w:p>
    <w:bookmarkStart w:name="z618" w:id="447"/>
    <w:p>
      <w:pPr>
        <w:spacing w:after="0"/>
        <w:ind w:left="0"/>
        <w:jc w:val="both"/>
      </w:pPr>
      <w:r>
        <w:rPr>
          <w:rFonts w:ascii="Times New Roman"/>
          <w:b w:val="false"/>
          <w:i w:val="false"/>
          <w:color w:val="000000"/>
          <w:sz w:val="28"/>
        </w:rPr>
        <w:t xml:space="preserve">
      16. "Жолаушылар мен багажды тұрақты автомобильмен қалалық (ауылдық), қала маңындағы және ауданішілік тұрақты тасымалдау маршруттарын және қозғалыс кестелерін бекіту"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29 сәуірдегі № 251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20587 болып тіркелген) келесі өзгерістер енгізілсін:</w:t>
      </w:r>
    </w:p>
    <w:bookmarkEnd w:id="447"/>
    <w:bookmarkStart w:name="z619" w:id="448"/>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5 тармағы</w:t>
      </w:r>
      <w:r>
        <w:rPr>
          <w:rFonts w:ascii="Times New Roman"/>
          <w:b w:val="false"/>
          <w:i w:val="false"/>
          <w:color w:val="000000"/>
          <w:sz w:val="28"/>
        </w:rPr>
        <w:t xml:space="preserve"> мынадай редакцияда жазылсын: </w:t>
      </w:r>
    </w:p>
    <w:bookmarkEnd w:id="448"/>
    <w:bookmarkStart w:name="z620" w:id="449"/>
    <w:p>
      <w:pPr>
        <w:spacing w:after="0"/>
        <w:ind w:left="0"/>
        <w:jc w:val="both"/>
      </w:pPr>
      <w:r>
        <w:rPr>
          <w:rFonts w:ascii="Times New Roman"/>
          <w:b w:val="false"/>
          <w:i w:val="false"/>
          <w:color w:val="000000"/>
          <w:sz w:val="28"/>
        </w:rPr>
        <w:t xml:space="preserve">
      "5.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 (бұдан әрі – ЭЦҚ) қойылған электрондық құжат нысанындағы жолаушылар мен багажды автомобильмен қалалық (ауылдық), қала маңындағы және ауданішілік тұрақты тасымалдау маршруттарын және қозғалыс кестелерін бекітуге арналған өтінішті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"Жолаушылар мен багажды автомобильмен қалалық (ауылдық), қала маңындағы және ауданішілік тұрақты тасымалдау маршруттарын және қозғалыс кестелерiн бекiту" мемлекеттік қызмет көрсетуге қойылатын негізгі талаптар тізбесінің (бұдан әрі – Тізбе) 9-тармағында көзделген тізбе бойынша құжаттар топтамасын жолдайды.</w:t>
      </w:r>
    </w:p>
    <w:bookmarkEnd w:id="449"/>
    <w:bookmarkStart w:name="z621" w:id="450"/>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жазылған.</w:t>
      </w:r>
    </w:p>
    <w:bookmarkEnd w:id="450"/>
    <w:bookmarkStart w:name="z622" w:id="451"/>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базасы" цифрлық жүйесіне жіберіледі www.elicense.kz (бұдан әрі – ЕЛ МДБ) құжаттарды қабылдау күні.</w:t>
      </w:r>
    </w:p>
    <w:bookmarkEnd w:id="451"/>
    <w:bookmarkStart w:name="z623" w:id="452"/>
    <w:p>
      <w:pPr>
        <w:spacing w:after="0"/>
        <w:ind w:left="0"/>
        <w:jc w:val="both"/>
      </w:pPr>
      <w:r>
        <w:rPr>
          <w:rFonts w:ascii="Times New Roman"/>
          <w:b w:val="false"/>
          <w:i w:val="false"/>
          <w:color w:val="000000"/>
          <w:sz w:val="28"/>
        </w:rPr>
        <w:t>
      Порталда көрсетілетін қызметті алушының ЕЛ МДБ "жеке кабинетінде" мемлекеттік көрсетілетін қызмет нәтижесін алу күнін көрсете отырып, мемлекеттік қызметті көрсету үшін өтініштің қабылданғаны туралы мәртебе көрсетіледі.</w:t>
      </w:r>
    </w:p>
    <w:bookmarkEnd w:id="452"/>
    <w:bookmarkStart w:name="z624" w:id="453"/>
    <w:p>
      <w:pPr>
        <w:spacing w:after="0"/>
        <w:ind w:left="0"/>
        <w:jc w:val="both"/>
      </w:pPr>
      <w:r>
        <w:rPr>
          <w:rFonts w:ascii="Times New Roman"/>
          <w:b w:val="false"/>
          <w:i w:val="false"/>
          <w:color w:val="000000"/>
          <w:sz w:val="28"/>
        </w:rPr>
        <w:t>
      Өтінішті өңдеуді көрсетілетін қызметті беруші өтініш ЕЛ МДБ келіп түскен сәттен бастап жүзеге асырады.</w:t>
      </w:r>
    </w:p>
    <w:bookmarkEnd w:id="453"/>
    <w:bookmarkStart w:name="z625" w:id="454"/>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w:t>
      </w:r>
    </w:p>
    <w:bookmarkEnd w:id="454"/>
    <w:bookmarkStart w:name="z626" w:id="455"/>
    <w:p>
      <w:pPr>
        <w:spacing w:after="0"/>
        <w:ind w:left="0"/>
        <w:jc w:val="both"/>
      </w:pPr>
      <w:r>
        <w:rPr>
          <w:rFonts w:ascii="Times New Roman"/>
          <w:b w:val="false"/>
          <w:i w:val="false"/>
          <w:color w:val="000000"/>
          <w:sz w:val="28"/>
        </w:rPr>
        <w:t>
      Жеке басты куәландыратын құжаттардың мәліметтерін, заңды тұлғаны мемлекеттік тіркеу (қайта тіркеу) туралы, дара кәсіпкерді мемлекеттік тіркеу туралы анықтамаларды көрсетілетін қызметті беруші "цифрлық үкімет" шлюзі арқылы тиісті мемлекеттік цифрлық жүйелерден алады.";</w:t>
      </w:r>
    </w:p>
    <w:bookmarkEnd w:id="455"/>
    <w:bookmarkStart w:name="z627" w:id="456"/>
    <w:p>
      <w:pPr>
        <w:spacing w:after="0"/>
        <w:ind w:left="0"/>
        <w:jc w:val="both"/>
      </w:pPr>
      <w:r>
        <w:rPr>
          <w:rFonts w:ascii="Times New Roman"/>
          <w:b w:val="false"/>
          <w:i w:val="false"/>
          <w:color w:val="000000"/>
          <w:sz w:val="28"/>
        </w:rPr>
        <w:t xml:space="preserve">
      17. Жолаушыларды облысаралық,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автобустармен, шағын автобустармен тұрақты тасымалдау жөніндегі қызметпен айналысу құқығына лицензия беру "Мемлекеттік қызмет көрсету қағидаларын бекіту туралы" Қазақстан Республикасы Индустрия және инфрақұрылымдық даму министрінің 2020 жылғы 28 мамырдағы № 318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20791 болып тіркелген) мынадай өзгерістер енгізілсін:</w:t>
      </w:r>
    </w:p>
    <w:bookmarkEnd w:id="4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629" w:id="457"/>
    <w:p>
      <w:pPr>
        <w:spacing w:after="0"/>
        <w:ind w:left="0"/>
        <w:jc w:val="both"/>
      </w:pPr>
      <w:r>
        <w:rPr>
          <w:rFonts w:ascii="Times New Roman"/>
          <w:b w:val="false"/>
          <w:i w:val="false"/>
          <w:color w:val="000000"/>
          <w:sz w:val="28"/>
        </w:rPr>
        <w:t>
      "9.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базасы" цифрлық жүйесіне жіберіледі www.elicense.kz (бұдан әрі – ЕЛ МДБ) құжаттарды қабылдау күні.</w:t>
      </w:r>
    </w:p>
    <w:bookmarkEnd w:id="457"/>
    <w:bookmarkStart w:name="z630" w:id="458"/>
    <w:p>
      <w:pPr>
        <w:spacing w:after="0"/>
        <w:ind w:left="0"/>
        <w:jc w:val="both"/>
      </w:pPr>
      <w:r>
        <w:rPr>
          <w:rFonts w:ascii="Times New Roman"/>
          <w:b w:val="false"/>
          <w:i w:val="false"/>
          <w:color w:val="000000"/>
          <w:sz w:val="28"/>
        </w:rPr>
        <w:t>
      Көрсетілетін қызметті берушінің кеңсесі құжаттарды олар келіп түскен күні ЕЛ МДБ тіркеуді жүзеге асырады.</w:t>
      </w:r>
    </w:p>
    <w:bookmarkEnd w:id="458"/>
    <w:bookmarkStart w:name="z631" w:id="459"/>
    <w:p>
      <w:pPr>
        <w:spacing w:after="0"/>
        <w:ind w:left="0"/>
        <w:jc w:val="both"/>
      </w:pPr>
      <w:r>
        <w:rPr>
          <w:rFonts w:ascii="Times New Roman"/>
          <w:b w:val="false"/>
          <w:i w:val="false"/>
          <w:color w:val="000000"/>
          <w:sz w:val="28"/>
        </w:rPr>
        <w:t>
      Өтінішті өңдеуді көрсетілетін қызметті беруші өтініш ЕЛ МДБ келіп түскен сәттен бастап жүзеге асырады.".</w:t>
      </w:r>
    </w:p>
    <w:bookmarkEnd w:id="4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жүк көлігі </w:t>
            </w:r>
            <w:r>
              <w:br/>
            </w:r>
            <w:r>
              <w:rPr>
                <w:rFonts w:ascii="Times New Roman"/>
                <w:b w:val="false"/>
                <w:i w:val="false"/>
                <w:color w:val="000000"/>
                <w:sz w:val="20"/>
              </w:rPr>
              <w:t xml:space="preserve">құралдарын өлшеудің </w:t>
            </w:r>
            <w:r>
              <w:br/>
            </w:r>
            <w:r>
              <w:rPr>
                <w:rFonts w:ascii="Times New Roman"/>
                <w:b w:val="false"/>
                <w:i w:val="false"/>
                <w:color w:val="000000"/>
                <w:sz w:val="20"/>
              </w:rPr>
              <w:t xml:space="preserve">халықаралық сертификатын </w:t>
            </w:r>
            <w:r>
              <w:br/>
            </w:r>
            <w:r>
              <w:rPr>
                <w:rFonts w:ascii="Times New Roman"/>
                <w:b w:val="false"/>
                <w:i w:val="false"/>
                <w:color w:val="000000"/>
                <w:sz w:val="20"/>
              </w:rPr>
              <w:t xml:space="preserve">қолдану және "Жүк көлік </w:t>
            </w:r>
            <w:r>
              <w:br/>
            </w:r>
            <w:r>
              <w:rPr>
                <w:rFonts w:ascii="Times New Roman"/>
                <w:b w:val="false"/>
                <w:i w:val="false"/>
                <w:color w:val="000000"/>
                <w:sz w:val="20"/>
              </w:rPr>
              <w:t xml:space="preserve">құралдарын өлшеудің </w:t>
            </w:r>
            <w:r>
              <w:br/>
            </w:r>
            <w:r>
              <w:rPr>
                <w:rFonts w:ascii="Times New Roman"/>
                <w:b w:val="false"/>
                <w:i w:val="false"/>
                <w:color w:val="000000"/>
                <w:sz w:val="20"/>
              </w:rPr>
              <w:t xml:space="preserve">халықаралық сертификатын </w:t>
            </w:r>
            <w:r>
              <w:br/>
            </w:r>
            <w:r>
              <w:rPr>
                <w:rFonts w:ascii="Times New Roman"/>
                <w:b w:val="false"/>
                <w:i w:val="false"/>
                <w:color w:val="000000"/>
                <w:sz w:val="20"/>
              </w:rPr>
              <w:t xml:space="preserve">беру" мемлекеттік қызметті </w:t>
            </w:r>
            <w:r>
              <w:br/>
            </w:r>
            <w:r>
              <w:rPr>
                <w:rFonts w:ascii="Times New Roman"/>
                <w:b w:val="false"/>
                <w:i w:val="false"/>
                <w:color w:val="000000"/>
                <w:sz w:val="20"/>
              </w:rPr>
              <w:t>көрсету қағидаларына 2-</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636" w:id="460"/>
    <w:p>
      <w:pPr>
        <w:spacing w:after="0"/>
        <w:ind w:left="0"/>
        <w:jc w:val="both"/>
      </w:pPr>
      <w:r>
        <w:rPr>
          <w:rFonts w:ascii="Times New Roman"/>
          <w:b w:val="false"/>
          <w:i w:val="false"/>
          <w:color w:val="000000"/>
          <w:sz w:val="28"/>
        </w:rPr>
        <w:t>
      Жүк көлік құралдарын өлшеудің халықаралық сертификатын алу үшін өтініш</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Көлiк операторының атауы (ұйымның атауы мен мекенжайы, елiн қоса алғанда)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Тасымалдау шартының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CARNET TIR № (егер қолданылса)2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 автокөлік құралы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Тіркеу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Сүйрегіш/жүк автокөлігінің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тіркеменің/тіркеменің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Аспа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61"/>
          <w:p>
            <w:pPr>
              <w:spacing w:after="20"/>
              <w:ind w:left="20"/>
              <w:jc w:val="both"/>
            </w:pPr>
            <w:r>
              <w:rPr>
                <w:rFonts w:ascii="Times New Roman"/>
                <w:b w:val="false"/>
                <w:i w:val="false"/>
                <w:color w:val="000000"/>
                <w:sz w:val="20"/>
              </w:rPr>
              <w:t>
Сүйрегіш/жүк автокөлігінің</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 әуедегі</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механикалық</w:t>
            </w:r>
          </w:p>
          <w:p>
            <w:pPr>
              <w:spacing w:after="20"/>
              <w:ind w:left="20"/>
              <w:jc w:val="both"/>
            </w:pPr>
            <w:r>
              <w:rPr>
                <w:rFonts w:ascii="Times New Roman"/>
                <w:b w:val="false"/>
                <w:i w:val="false"/>
                <w:color w:val="000000"/>
                <w:sz w:val="20"/>
              </w:rPr>
              <w:t>
☐ басқаша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62"/>
          <w:p>
            <w:pPr>
              <w:spacing w:after="20"/>
              <w:ind w:left="20"/>
              <w:jc w:val="both"/>
            </w:pPr>
            <w:r>
              <w:rPr>
                <w:rFonts w:ascii="Times New Roman"/>
                <w:b w:val="false"/>
                <w:i w:val="false"/>
                <w:color w:val="000000"/>
                <w:sz w:val="20"/>
              </w:rPr>
              <w:t>
Жартылай тіркеменің/тіркеменің</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 әуедегі</w:t>
            </w:r>
          </w:p>
          <w:p>
            <w:pPr>
              <w:spacing w:after="20"/>
              <w:ind w:left="20"/>
              <w:jc w:val="both"/>
            </w:pPr>
            <w:r>
              <w:rPr>
                <w:rFonts w:ascii="Times New Roman"/>
                <w:b w:val="false"/>
                <w:i w:val="false"/>
                <w:color w:val="000000"/>
                <w:sz w:val="20"/>
              </w:rPr>
              <w:t>
</w:t>
            </w:r>
            <w:r>
              <w:rPr>
                <w:rFonts w:ascii="Times New Roman"/>
                <w:b w:val="false"/>
                <w:i w:val="false"/>
                <w:color w:val="000000"/>
                <w:sz w:val="20"/>
              </w:rPr>
              <w:t>☐ механикалық</w:t>
            </w:r>
          </w:p>
          <w:p>
            <w:pPr>
              <w:spacing w:after="20"/>
              <w:ind w:left="20"/>
              <w:jc w:val="both"/>
            </w:pPr>
            <w:r>
              <w:rPr>
                <w:rFonts w:ascii="Times New Roman"/>
                <w:b w:val="false"/>
                <w:i w:val="false"/>
                <w:color w:val="000000"/>
                <w:sz w:val="20"/>
              </w:rPr>
              <w:t>
☐ басқаша</w:t>
            </w:r>
          </w:p>
        </w:tc>
      </w:tr>
    </w:tbl>
    <w:bookmarkStart w:name="z643" w:id="463"/>
    <w:p>
      <w:pPr>
        <w:spacing w:after="0"/>
        <w:ind w:left="0"/>
        <w:jc w:val="both"/>
      </w:pPr>
      <w:r>
        <w:rPr>
          <w:rFonts w:ascii="Times New Roman"/>
          <w:b w:val="false"/>
          <w:i w:val="false"/>
          <w:color w:val="000000"/>
          <w:sz w:val="28"/>
        </w:rPr>
        <w:t>
      1мысалы: жүкқұжат CMR №</w:t>
      </w:r>
    </w:p>
    <w:bookmarkEnd w:id="463"/>
    <w:bookmarkStart w:name="z644" w:id="464"/>
    <w:p>
      <w:pPr>
        <w:spacing w:after="0"/>
        <w:ind w:left="0"/>
        <w:jc w:val="both"/>
      </w:pPr>
      <w:r>
        <w:rPr>
          <w:rFonts w:ascii="Times New Roman"/>
          <w:b w:val="false"/>
          <w:i w:val="false"/>
          <w:color w:val="000000"/>
          <w:sz w:val="28"/>
        </w:rPr>
        <w:t>
      21975 жылғы TIR Конвенциясына сәйкес</w:t>
      </w:r>
    </w:p>
    <w:bookmarkEnd w:id="464"/>
    <w:bookmarkStart w:name="z645" w:id="465"/>
    <w:p>
      <w:pPr>
        <w:spacing w:after="0"/>
        <w:ind w:left="0"/>
        <w:jc w:val="both"/>
      </w:pPr>
      <w:r>
        <w:rPr>
          <w:rFonts w:ascii="Times New Roman"/>
          <w:b w:val="false"/>
          <w:i w:val="false"/>
          <w:color w:val="000000"/>
          <w:sz w:val="28"/>
        </w:rPr>
        <w:t>
      Өтініш берушінің тегі, аты, әкесінің аты (болса)</w:t>
      </w:r>
    </w:p>
    <w:bookmarkEnd w:id="465"/>
    <w:bookmarkStart w:name="z646" w:id="466"/>
    <w:p>
      <w:pPr>
        <w:spacing w:after="0"/>
        <w:ind w:left="0"/>
        <w:jc w:val="both"/>
      </w:pPr>
      <w:r>
        <w:rPr>
          <w:rFonts w:ascii="Times New Roman"/>
          <w:b w:val="false"/>
          <w:i w:val="false"/>
          <w:color w:val="000000"/>
          <w:sz w:val="28"/>
        </w:rPr>
        <w:t>
      ______________________________________________________</w:t>
      </w:r>
    </w:p>
    <w:bookmarkEnd w:id="466"/>
    <w:bookmarkStart w:name="z647" w:id="467"/>
    <w:p>
      <w:pPr>
        <w:spacing w:after="0"/>
        <w:ind w:left="0"/>
        <w:jc w:val="both"/>
      </w:pPr>
      <w:r>
        <w:rPr>
          <w:rFonts w:ascii="Times New Roman"/>
          <w:b w:val="false"/>
          <w:i w:val="false"/>
          <w:color w:val="000000"/>
          <w:sz w:val="28"/>
        </w:rPr>
        <w:t>
      (қысқартусыз көрсету)</w:t>
      </w:r>
    </w:p>
    <w:bookmarkEnd w:id="467"/>
    <w:bookmarkStart w:name="z648" w:id="468"/>
    <w:p>
      <w:pPr>
        <w:spacing w:after="0"/>
        <w:ind w:left="0"/>
        <w:jc w:val="both"/>
      </w:pPr>
      <w:r>
        <w:rPr>
          <w:rFonts w:ascii="Times New Roman"/>
          <w:b w:val="false"/>
          <w:i w:val="false"/>
          <w:color w:val="000000"/>
          <w:sz w:val="28"/>
        </w:rPr>
        <w:t>
      Менің дербес деректерімді Қазақстан Республикасының Көлік министрлігі Автомобиль көлігі және көліктік бақылау комитетінің аумақтық органына ______________________________________</w:t>
      </w:r>
    </w:p>
    <w:bookmarkEnd w:id="468"/>
    <w:bookmarkStart w:name="z649" w:id="469"/>
    <w:p>
      <w:pPr>
        <w:spacing w:after="0"/>
        <w:ind w:left="0"/>
        <w:jc w:val="both"/>
      </w:pPr>
      <w:r>
        <w:rPr>
          <w:rFonts w:ascii="Times New Roman"/>
          <w:b w:val="false"/>
          <w:i w:val="false"/>
          <w:color w:val="000000"/>
          <w:sz w:val="28"/>
        </w:rPr>
        <w:t>
      (Бизнес сәйкестендіру нөмірі _______________) жинауға және өңдеуге, оның ішінде үшінші тұлғаларға беруге цифрлық жүйелерде қамтылған мемлекеттік қызмет көрсету үшін қажетті заңмен қорғалатын құпияны құрайтын мәліметтерді беруге келісім беремін.</w:t>
      </w:r>
    </w:p>
    <w:bookmarkEnd w:id="469"/>
    <w:bookmarkStart w:name="z650" w:id="470"/>
    <w:p>
      <w:pPr>
        <w:spacing w:after="0"/>
        <w:ind w:left="0"/>
        <w:jc w:val="both"/>
      </w:pPr>
      <w:r>
        <w:rPr>
          <w:rFonts w:ascii="Times New Roman"/>
          <w:b w:val="false"/>
          <w:i w:val="false"/>
          <w:color w:val="000000"/>
          <w:sz w:val="28"/>
        </w:rPr>
        <w:t>
      Цифрлық жүйеде бар, заңмен қорғалған құпияны құрайтын мәліметтерді пайдалануға келісемін.</w:t>
      </w:r>
    </w:p>
    <w:bookmarkEnd w:id="470"/>
    <w:bookmarkStart w:name="z651" w:id="471"/>
    <w:p>
      <w:pPr>
        <w:spacing w:after="0"/>
        <w:ind w:left="0"/>
        <w:jc w:val="both"/>
      </w:pPr>
      <w:r>
        <w:rPr>
          <w:rFonts w:ascii="Times New Roman"/>
          <w:b w:val="false"/>
          <w:i w:val="false"/>
          <w:color w:val="000000"/>
          <w:sz w:val="28"/>
        </w:rPr>
        <w:t xml:space="preserve">
      Қолы____________________ 20 ____ жылғы "____" _____________ </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жүк көлігі</w:t>
            </w:r>
            <w:r>
              <w:br/>
            </w:r>
            <w:r>
              <w:rPr>
                <w:rFonts w:ascii="Times New Roman"/>
                <w:b w:val="false"/>
                <w:i w:val="false"/>
                <w:color w:val="000000"/>
                <w:sz w:val="20"/>
              </w:rPr>
              <w:t>құралдарын өлшеудің</w:t>
            </w:r>
            <w:r>
              <w:br/>
            </w:r>
            <w:r>
              <w:rPr>
                <w:rFonts w:ascii="Times New Roman"/>
                <w:b w:val="false"/>
                <w:i w:val="false"/>
                <w:color w:val="000000"/>
                <w:sz w:val="20"/>
              </w:rPr>
              <w:t>халықаралық сертификатын</w:t>
            </w:r>
            <w:r>
              <w:br/>
            </w:r>
            <w:r>
              <w:rPr>
                <w:rFonts w:ascii="Times New Roman"/>
                <w:b w:val="false"/>
                <w:i w:val="false"/>
                <w:color w:val="000000"/>
                <w:sz w:val="20"/>
              </w:rPr>
              <w:t>қолдану және</w:t>
            </w:r>
            <w:r>
              <w:br/>
            </w:r>
            <w:r>
              <w:rPr>
                <w:rFonts w:ascii="Times New Roman"/>
                <w:b w:val="false"/>
                <w:i w:val="false"/>
                <w:color w:val="000000"/>
                <w:sz w:val="20"/>
              </w:rPr>
              <w:t>"Жүк көлік құралдарын</w:t>
            </w:r>
            <w:r>
              <w:br/>
            </w:r>
            <w:r>
              <w:rPr>
                <w:rFonts w:ascii="Times New Roman"/>
                <w:b w:val="false"/>
                <w:i w:val="false"/>
                <w:color w:val="000000"/>
                <w:sz w:val="20"/>
              </w:rPr>
              <w:t>өлшеудің халықаралық</w:t>
            </w:r>
            <w:r>
              <w:br/>
            </w:r>
            <w:r>
              <w:rPr>
                <w:rFonts w:ascii="Times New Roman"/>
                <w:b w:val="false"/>
                <w:i w:val="false"/>
                <w:color w:val="000000"/>
                <w:sz w:val="20"/>
              </w:rPr>
              <w:t>сертификатын беру"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 құралдарын өлшеудің халықаралық сертификатын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көлік құралдарын өлшеудің халықаралық сертификатын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 w:id="472"/>
          <w:p>
            <w:pPr>
              <w:spacing w:after="20"/>
              <w:ind w:left="20"/>
              <w:jc w:val="both"/>
            </w:pPr>
            <w:r>
              <w:rPr>
                <w:rFonts w:ascii="Times New Roman"/>
                <w:b w:val="false"/>
                <w:i w:val="false"/>
                <w:color w:val="000000"/>
                <w:sz w:val="20"/>
              </w:rPr>
              <w:t>
 </w:t>
            </w:r>
          </w:p>
          <w:bookmarkEnd w:id="472"/>
          <w:p>
            <w:pPr>
              <w:spacing w:after="20"/>
              <w:ind w:left="20"/>
              <w:jc w:val="both"/>
            </w:pPr>
            <w:r>
              <w:rPr>
                <w:rFonts w:ascii="Times New Roman"/>
                <w:b w:val="false"/>
                <w:i w:val="false"/>
                <w:color w:val="000000"/>
                <w:sz w:val="20"/>
              </w:rPr>
              <w:t>
Көрсетілетін қызметті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веб-порталы (бұдан әрі – портал) арқылы жүзеге асырылады.</w:t>
            </w:r>
          </w:p>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 беру көрсетілетін қызметті берушімен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473"/>
          <w:p>
            <w:pPr>
              <w:spacing w:after="20"/>
              <w:ind w:left="20"/>
              <w:jc w:val="both"/>
            </w:pPr>
            <w:r>
              <w:rPr>
                <w:rFonts w:ascii="Times New Roman"/>
                <w:b w:val="false"/>
                <w:i w:val="false"/>
                <w:color w:val="000000"/>
                <w:sz w:val="20"/>
              </w:rPr>
              <w:t>
 </w:t>
            </w:r>
          </w:p>
          <w:bookmarkEnd w:id="473"/>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 w:id="474"/>
          <w:p>
            <w:pPr>
              <w:spacing w:after="20"/>
              <w:ind w:left="20"/>
              <w:jc w:val="both"/>
            </w:pPr>
            <w:r>
              <w:rPr>
                <w:rFonts w:ascii="Times New Roman"/>
                <w:b w:val="false"/>
                <w:i w:val="false"/>
                <w:color w:val="000000"/>
                <w:sz w:val="20"/>
              </w:rPr>
              <w:t>
Жүк көлік құралдарын өлшеудің халықаралық сертификаты немесе осы мемлекеттік қызметін көрсетуге қойылатын негізгі талаптары тізбесінің 10-тармағында көзделген жағдайларда және негіздер бойынша мемлекеттік қызметті көрсетуден бас тарту туралы дәлелді жауап.</w:t>
            </w:r>
          </w:p>
          <w:bookmarkEnd w:id="474"/>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 w:id="475"/>
          <w:p>
            <w:pPr>
              <w:spacing w:after="20"/>
              <w:ind w:left="20"/>
              <w:jc w:val="both"/>
            </w:pPr>
            <w:r>
              <w:rPr>
                <w:rFonts w:ascii="Times New Roman"/>
                <w:b w:val="false"/>
                <w:i w:val="false"/>
                <w:color w:val="000000"/>
                <w:sz w:val="20"/>
              </w:rPr>
              <w:t>
1) көрсетілетін қызметті берушінің – еңбек заңнамасына сәйкес демалыссыз және мереке күндерінсіз, тәулік бойы;</w:t>
            </w:r>
          </w:p>
          <w:bookmarkEnd w:id="475"/>
          <w:p>
            <w:pPr>
              <w:spacing w:after="20"/>
              <w:ind w:left="20"/>
              <w:jc w:val="both"/>
            </w:pPr>
            <w:r>
              <w:rPr>
                <w:rFonts w:ascii="Times New Roman"/>
                <w:b w:val="false"/>
                <w:i w:val="false"/>
                <w:color w:val="000000"/>
                <w:sz w:val="20"/>
              </w:rPr>
              <w:t>
2) порталда – тәулік бойы, жөндеу жұмыстарының жүргізілуіне байланысты техникалық үзілістерді қоспағанда тәулік бойы жүзеге асырылады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мен Мемлекеттік қызмет көрсету нәтижесі және оның кіші түрлерін (бар болса) көрсетун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76"/>
          <w:p>
            <w:pPr>
              <w:spacing w:after="20"/>
              <w:ind w:left="20"/>
              <w:jc w:val="both"/>
            </w:pPr>
            <w:r>
              <w:rPr>
                <w:rFonts w:ascii="Times New Roman"/>
                <w:b w:val="false"/>
                <w:i w:val="false"/>
                <w:color w:val="000000"/>
                <w:sz w:val="20"/>
              </w:rPr>
              <w:t>
1) көрсетілетін қызметті берушіге – өтініш;</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көрсетілетін қызметті алушының электрондық цифрлық қолтаңбасы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Жеке басты куәландыратын құжат мәліметтерін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47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 w:id="478"/>
          <w:p>
            <w:pPr>
              <w:spacing w:after="20"/>
              <w:ind w:left="20"/>
              <w:jc w:val="both"/>
            </w:pPr>
            <w:r>
              <w:rPr>
                <w:rFonts w:ascii="Times New Roman"/>
                <w:b w:val="false"/>
                <w:i w:val="false"/>
                <w:color w:val="000000"/>
                <w:sz w:val="20"/>
              </w:rPr>
              <w:t>
 </w:t>
            </w:r>
          </w:p>
          <w:bookmarkEnd w:id="478"/>
          <w:p>
            <w:pPr>
              <w:spacing w:after="20"/>
              <w:ind w:left="20"/>
              <w:jc w:val="both"/>
            </w:pPr>
            <w:r>
              <w:rPr>
                <w:rFonts w:ascii="Times New Roman"/>
                <w:b w:val="false"/>
                <w:i w:val="false"/>
                <w:color w:val="000000"/>
                <w:sz w:val="20"/>
              </w:rPr>
              <w:t>
Мемлекеттік қызмет көрсету орындарының мекенжайы Министрліктің интернет-ресурсында www. gov. kz, Автомобиль көлігі және көліктік бақылау комитетінің бөлімі, "Мемлекеттік көрсетілетін қызметтер" деген кіші бөлімінде Министрліктің мекенжайы: 010000, Астана қаласы, Қабанбай батыр даңғылы 32/1, электрондық пошта мекенжайы: kense.kattk@ transport.gov. kz, (8-7172) 98-37-53 телефоны немесе Қазақстан Республикасы Көлік министрінің блогына "Қазақстан Республикасы Көлік министрінің блогы" парағы)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w:t>
            </w:r>
            <w:r>
              <w:br/>
            </w:r>
            <w:r>
              <w:rPr>
                <w:rFonts w:ascii="Times New Roman"/>
                <w:b w:val="false"/>
                <w:i w:val="false"/>
                <w:color w:val="000000"/>
                <w:sz w:val="20"/>
              </w:rPr>
              <w:t xml:space="preserve">тасымалдаушыларын жүктерді </w:t>
            </w:r>
            <w:r>
              <w:br/>
            </w:r>
            <w:r>
              <w:rPr>
                <w:rFonts w:ascii="Times New Roman"/>
                <w:b w:val="false"/>
                <w:i w:val="false"/>
                <w:color w:val="000000"/>
                <w:sz w:val="20"/>
              </w:rPr>
              <w:t xml:space="preserve">халықаралық автомобиль </w:t>
            </w:r>
            <w:r>
              <w:br/>
            </w:r>
            <w:r>
              <w:rPr>
                <w:rFonts w:ascii="Times New Roman"/>
                <w:b w:val="false"/>
                <w:i w:val="false"/>
                <w:color w:val="000000"/>
                <w:sz w:val="20"/>
              </w:rPr>
              <w:t xml:space="preserve">тасымалдарын жүзеге асыруға </w:t>
            </w:r>
            <w:r>
              <w:br/>
            </w:r>
            <w:r>
              <w:rPr>
                <w:rFonts w:ascii="Times New Roman"/>
                <w:b w:val="false"/>
                <w:i w:val="false"/>
                <w:color w:val="000000"/>
                <w:sz w:val="20"/>
              </w:rPr>
              <w:t xml:space="preserve">жіберу қағидаларына </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автомобильмен тасымалдауды жүзеге асыруға рұқсат беру туралы куәлік және автокөлік құралына рұқсат беру карточкасын беру"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479"/>
          <w:p>
            <w:pPr>
              <w:spacing w:after="20"/>
              <w:ind w:left="20"/>
              <w:jc w:val="both"/>
            </w:pPr>
            <w:r>
              <w:rPr>
                <w:rFonts w:ascii="Times New Roman"/>
                <w:b w:val="false"/>
                <w:i w:val="false"/>
                <w:color w:val="000000"/>
                <w:sz w:val="20"/>
              </w:rPr>
              <w:t>
1) Шетелдік рұқсатты қолдана отырып, халықаралық автомобиль тасымалдарын жүзеге асыруға рұқсат беру куәлігі;</w:t>
            </w:r>
          </w:p>
          <w:bookmarkEnd w:id="479"/>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рұқсатты қолданбай халықаралық автомобиль тасымалдарын жүзеге асыруға рұқсат беру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Шетелдік рұқсатты қолдана отырып, автокөлік құралына рұқсат беру карточкасын беру;</w:t>
            </w:r>
          </w:p>
          <w:p>
            <w:pPr>
              <w:spacing w:after="20"/>
              <w:ind w:left="20"/>
              <w:jc w:val="both"/>
            </w:pPr>
            <w:r>
              <w:rPr>
                <w:rFonts w:ascii="Times New Roman"/>
                <w:b w:val="false"/>
                <w:i w:val="false"/>
                <w:color w:val="000000"/>
                <w:sz w:val="20"/>
              </w:rPr>
              <w:t>
4) Шетелдік рұқсатты қолданбай автокөлік құралына рұқсат беру карточкасын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80"/>
          <w:p>
            <w:pPr>
              <w:spacing w:after="20"/>
              <w:ind w:left="20"/>
              <w:jc w:val="both"/>
            </w:pPr>
            <w:r>
              <w:rPr>
                <w:rFonts w:ascii="Times New Roman"/>
                <w:b w:val="false"/>
                <w:i w:val="false"/>
                <w:color w:val="000000"/>
                <w:sz w:val="20"/>
              </w:rPr>
              <w:t>
1) шетелдік рұқсатты қолдана отырып, халықаралық автомобильмен жүк тасымалдауға рұқсат беру куәлігі;</w:t>
            </w:r>
          </w:p>
          <w:bookmarkEnd w:id="480"/>
          <w:p>
            <w:pPr>
              <w:spacing w:after="20"/>
              <w:ind w:left="20"/>
              <w:jc w:val="both"/>
            </w:pPr>
            <w:r>
              <w:rPr>
                <w:rFonts w:ascii="Times New Roman"/>
                <w:b w:val="false"/>
                <w:i w:val="false"/>
                <w:color w:val="000000"/>
                <w:sz w:val="20"/>
              </w:rPr>
              <w:t>
</w:t>
            </w:r>
            <w:r>
              <w:rPr>
                <w:rFonts w:ascii="Times New Roman"/>
                <w:b w:val="false"/>
                <w:i w:val="false"/>
                <w:color w:val="000000"/>
                <w:sz w:val="20"/>
              </w:rPr>
              <w:t>2) шетелдік рұқсатты қолданбай халықаралық автомобильмен жүк тасымалдауға рұқсат беру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шетелдік рұқсатты қолдана отырып автокөлік құралына рұқсат беру карточкасы;</w:t>
            </w:r>
          </w:p>
          <w:p>
            <w:pPr>
              <w:spacing w:after="20"/>
              <w:ind w:left="20"/>
              <w:jc w:val="both"/>
            </w:pPr>
            <w:r>
              <w:rPr>
                <w:rFonts w:ascii="Times New Roman"/>
                <w:b w:val="false"/>
                <w:i w:val="false"/>
                <w:color w:val="000000"/>
                <w:sz w:val="20"/>
              </w:rPr>
              <w:t>
4) шетелдік рұқсатты қолданбай автокөлік құралына рұқсат беру карточкасы.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481"/>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 көрсету нәтижесі және оның кіші түрлерін (бар болса) көрсетун беру сағат 12.00-ден 13.30-ға дейінгі түскі үзіліспен сағат 8.00-ден 16.30-ға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Ақмола, Батыс Қазақстан, Жамбыл, Солтүстік Қазақстан облыстары және Шымкент қаласы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482"/>
          <w:p>
            <w:pPr>
              <w:spacing w:after="20"/>
              <w:ind w:left="20"/>
              <w:jc w:val="both"/>
            </w:pPr>
            <w:r>
              <w:rPr>
                <w:rFonts w:ascii="Times New Roman"/>
                <w:b w:val="false"/>
                <w:i w:val="false"/>
                <w:color w:val="000000"/>
                <w:sz w:val="20"/>
              </w:rPr>
              <w:t>
Шетелдік рұқсатты қолданбай Рұқсатты алу үшін және шетелдік рұқсатты қолданбай рұқсат карточкасын алу үшін көрсетілетін қызметті берушіге мыналарды:</w:t>
            </w:r>
          </w:p>
          <w:bookmarkEnd w:id="482"/>
          <w:p>
            <w:pPr>
              <w:spacing w:after="20"/>
              <w:ind w:left="20"/>
              <w:jc w:val="both"/>
            </w:pPr>
            <w:r>
              <w:rPr>
                <w:rFonts w:ascii="Times New Roman"/>
                <w:b w:val="false"/>
                <w:i w:val="false"/>
                <w:color w:val="000000"/>
                <w:sz w:val="20"/>
              </w:rPr>
              <w:t>
</w:t>
            </w:r>
            <w:r>
              <w:rPr>
                <w:rFonts w:ascii="Times New Roman"/>
                <w:b w:val="false"/>
                <w:i w:val="false"/>
                <w:color w:val="000000"/>
                <w:sz w:val="20"/>
              </w:rPr>
              <w:t>1) алынатын мемлекеттік көрсетілетін қызметке байланысты осы Қағидаларға 2-қосымшаға сәйкес нысан бойынша көрсетілетін қызметті алушының электрондық цифрлық қолтаңбасымен (бұдан әрі – ЭЦҚ) қол қойылған электрондық құжат нысанындағы өтінішті;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автокөлік құралын жалдау шартының түрлі-түсті электрондық көшірмесін (автокөлік құралын жалға 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жартылай тіркемені (тіркемені) қоспағанда, тахографты мерзімді тексеру (инспекциялау) туралы куәліктің түрлі-түсті электрондық көшірмесін;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жартылай тіркемені (тіркемені) қоспағанда, тахографты тексеру туралы сертификаттың түрлі-түсті электрондық көшірмесі. Көрсетілетін қызметті алушы өтініштегі және ұсынылатын құжаттардағы мәліметтердің (мемлекеттік тіркеу белгісі, көлік құралының типі, маркасы, моделі, 8 мемлекеттік қызмет көрсету үшін көрсетілетін қызметті алушыдан талап етілетін құжаттар мен мәліметтердің тізбесі және оның кіші түрлері (бар болса) шығарылған күні, автокөлік құралдарын жалдау шарты туралы мәліметтер (бар болса) және көшірмелері тахографты мерзімді тексеру (инспекция) туралы куәлік). Шетелдік рұқсатты қолдана отырып рұқсат алу үшін және шетелдік рұқсатты қолдана отырып рұқсат карточкасын көрсетілетін қызметті алушыға портал арқылы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көрсетілетін қызметті алушының электрондық цифрлық қолтаңбасымен (бұдан әрі – ЭЦҚ) қол қойылған электрондық құжат нысанындағы өтінішті осы Қағидаларға 3-қосымшаға сәйкес нысан бойынша көрсетілетін мемлекеттік қызметке байланысты;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Осы Қағидалардың 8-тармағында көзделген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3)автокөлік құралын жалдау шартының түрлі-түсті электрондық көшірмесі (автокөлік құралын жалға алған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4)жартылай тіркемені (тіркемені) қоспағанда, тахографты мерзімді тексеру (инспекциялау) туралы куәліктің түрлі-түсті электрондық көшірмесі; </w:t>
            </w:r>
          </w:p>
          <w:p>
            <w:pPr>
              <w:spacing w:after="20"/>
              <w:ind w:left="20"/>
              <w:jc w:val="both"/>
            </w:pPr>
            <w:r>
              <w:rPr>
                <w:rFonts w:ascii="Times New Roman"/>
                <w:b w:val="false"/>
                <w:i w:val="false"/>
                <w:color w:val="000000"/>
                <w:sz w:val="20"/>
              </w:rPr>
              <w:t>
5) жартылай тіркемені (тіркемені) қоспағанда, тахографты тексеру туралы сертификаттың түрлі-түсті электрондық көшірмесі. Көрсетілетін қызметті алушы өтініште және ұсынылатын құжаттарда (мемлекеттік тіркеу белгісі, көлік құралының типі, маркасы, моделі, шығарылған күні, автокөлік құралдарын жалдау шарты туралы мәліметтер (бар болса) және тахографты мерзімді тексеру (инспекция) туралы куәліктің көшірмелері)мәліметтердің толықтығы мен дұрыстығын қамтамасыз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48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484"/>
          <w:p>
            <w:pPr>
              <w:spacing w:after="20"/>
              <w:ind w:left="20"/>
              <w:jc w:val="both"/>
            </w:pPr>
            <w:r>
              <w:rPr>
                <w:rFonts w:ascii="Times New Roman"/>
                <w:b w:val="false"/>
                <w:i w:val="false"/>
                <w:color w:val="000000"/>
                <w:sz w:val="20"/>
              </w:rPr>
              <w:t>
Мемлекеттік қызметті көрсету орындарының мекенжайлары интернет-ресурстарда орналастырылған:</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 www.transport.gov.kz "Автомобиль көлігі және көліктік бақылау комитеті" бөлімінің "Мемлекеттік көрсетілетін қызметтер" бөлімі; www.еgov.kz порталы.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қызметтер көрсету мәселелері жөніндегі Бірыңғай байланыс орталығы арқылы қашықтықтан қол жеткізу режимінде мемлекеттік қызметтер көрсету тәртібі және мәртебесі туралы ақпаратты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қызметтер көрсету мәселелері жөніндегі Бірыңғай байланыс орталығының телефоны: 1414, 8 800 080 7777.</w:t>
            </w:r>
          </w:p>
          <w:p>
            <w:pPr>
              <w:spacing w:after="20"/>
              <w:ind w:left="20"/>
              <w:jc w:val="both"/>
            </w:pPr>
            <w:r>
              <w:rPr>
                <w:rFonts w:ascii="Times New Roman"/>
                <w:b w:val="false"/>
                <w:i w:val="false"/>
                <w:color w:val="000000"/>
                <w:sz w:val="20"/>
              </w:rPr>
              <w:t>
4) Көрсетілетін қызметті алушы ЭЦҚ болған жағдайда Мемлекеттік көрсетілетін қызметті портал арқылы электрондық нысанда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автомобильмен</w:t>
            </w:r>
            <w:r>
              <w:br/>
            </w:r>
            <w:r>
              <w:rPr>
                <w:rFonts w:ascii="Times New Roman"/>
                <w:b w:val="false"/>
                <w:i w:val="false"/>
                <w:color w:val="000000"/>
                <w:sz w:val="20"/>
              </w:rPr>
              <w:t>жүк тасымалдауды жүзеге</w:t>
            </w:r>
            <w:r>
              <w:br/>
            </w:r>
            <w:r>
              <w:rPr>
                <w:rFonts w:ascii="Times New Roman"/>
                <w:b w:val="false"/>
                <w:i w:val="false"/>
                <w:color w:val="000000"/>
                <w:sz w:val="20"/>
              </w:rPr>
              <w:t>асыруға автомобильмен</w:t>
            </w:r>
            <w:r>
              <w:br/>
            </w:r>
            <w:r>
              <w:rPr>
                <w:rFonts w:ascii="Times New Roman"/>
                <w:b w:val="false"/>
                <w:i w:val="false"/>
                <w:color w:val="000000"/>
                <w:sz w:val="20"/>
              </w:rPr>
              <w:t>тасымалдаушыға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721" w:id="485"/>
    <w:p>
      <w:pPr>
        <w:spacing w:after="0"/>
        <w:ind w:left="0"/>
        <w:jc w:val="both"/>
      </w:pPr>
      <w:r>
        <w:rPr>
          <w:rFonts w:ascii="Times New Roman"/>
          <w:b w:val="false"/>
          <w:i w:val="false"/>
          <w:color w:val="000000"/>
          <w:sz w:val="28"/>
        </w:rPr>
        <w:t>
      ________________________________________________________________________________________</w:t>
      </w:r>
      <w:r>
        <w:rPr>
          <w:rFonts w:ascii="Times New Roman"/>
          <w:b w:val="false"/>
          <w:i w:val="false"/>
          <w:color w:val="000000"/>
          <w:sz w:val="28"/>
        </w:rPr>
        <w:t>(көліктік бақылау органының атауы)</w:t>
      </w:r>
    </w:p>
    <w:bookmarkEnd w:id="485"/>
    <w:bookmarkStart w:name="z724" w:id="486"/>
    <w:p>
      <w:pPr>
        <w:spacing w:after="0"/>
        <w:ind w:left="0"/>
        <w:jc w:val="both"/>
      </w:pPr>
      <w:r>
        <w:rPr>
          <w:rFonts w:ascii="Times New Roman"/>
          <w:b w:val="false"/>
          <w:i w:val="false"/>
          <w:color w:val="000000"/>
          <w:sz w:val="28"/>
        </w:rPr>
        <w:t xml:space="preserve">
      Өтініш </w:t>
      </w:r>
    </w:p>
    <w:bookmarkEnd w:id="486"/>
    <w:bookmarkStart w:name="z725" w:id="487"/>
    <w:p>
      <w:pPr>
        <w:spacing w:after="0"/>
        <w:ind w:left="0"/>
        <w:jc w:val="both"/>
      </w:pPr>
      <w:r>
        <w:rPr>
          <w:rFonts w:ascii="Times New Roman"/>
          <w:b w:val="false"/>
          <w:i w:val="false"/>
          <w:color w:val="000000"/>
          <w:sz w:val="28"/>
        </w:rPr>
        <w:t>
      Шетелдік рұқсатты қолданбай, халықаралық автомобильмен жүк тасымалдауды жүзеге асыруға рұқсат беру куәлігін және (немесе) Шетелдік рұқсатты қолданбай автокөлік құралына рұқсат беру карточкасын алуға арналған</w:t>
      </w:r>
    </w:p>
    <w:bookmarkEnd w:id="487"/>
    <w:bookmarkStart w:name="z726" w:id="488"/>
    <w:p>
      <w:pPr>
        <w:spacing w:after="0"/>
        <w:ind w:left="0"/>
        <w:jc w:val="both"/>
      </w:pPr>
      <w:r>
        <w:rPr>
          <w:rFonts w:ascii="Times New Roman"/>
          <w:b w:val="false"/>
          <w:i w:val="false"/>
          <w:color w:val="000000"/>
          <w:sz w:val="28"/>
        </w:rPr>
        <w:t>
      ________________________________________________________________________</w:t>
      </w:r>
    </w:p>
    <w:bookmarkEnd w:id="488"/>
    <w:bookmarkStart w:name="z727" w:id="489"/>
    <w:p>
      <w:pPr>
        <w:spacing w:after="0"/>
        <w:ind w:left="0"/>
        <w:jc w:val="both"/>
      </w:pPr>
      <w:r>
        <w:rPr>
          <w:rFonts w:ascii="Times New Roman"/>
          <w:b w:val="false"/>
          <w:i w:val="false"/>
          <w:color w:val="000000"/>
          <w:sz w:val="28"/>
        </w:rPr>
        <w:t>
      (жеке кәсіпкердің ТАӘ (бар болған жағдайда) немесе заңды тұлғаның атауы)</w:t>
      </w:r>
    </w:p>
    <w:bookmarkEnd w:id="489"/>
    <w:bookmarkStart w:name="z728" w:id="490"/>
    <w:p>
      <w:pPr>
        <w:spacing w:after="0"/>
        <w:ind w:left="0"/>
        <w:jc w:val="both"/>
      </w:pPr>
      <w:r>
        <w:rPr>
          <w:rFonts w:ascii="Times New Roman"/>
          <w:b w:val="false"/>
          <w:i w:val="false"/>
          <w:color w:val="000000"/>
          <w:sz w:val="28"/>
        </w:rPr>
        <w:t>
      Мына автокөлік құралдарына шетелдік рұқсатты қолданбай, халықаралық автомобильмен жүк тасымалдауды жүзеге асыруға рұқсат беру куәлігін және (немесе) шетелдік рұқсатты қолданбай автокөлік құралына рұқсат беру карточкасын беруді сұраймын:</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сәйкестендіру нөмірі (VIN)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Теңгерімдегі АКҚ/ жалға алу құқығындағы АКҚ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жалға алған жағдайда, АКҚ жалға алу шартының қолданылу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ТАӘ (бар болған жағдайда), ЖСН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9" w:id="491"/>
    <w:p>
      <w:pPr>
        <w:spacing w:after="0"/>
        <w:ind w:left="0"/>
        <w:jc w:val="both"/>
      </w:pPr>
      <w:r>
        <w:rPr>
          <w:rFonts w:ascii="Times New Roman"/>
          <w:b w:val="false"/>
          <w:i w:val="false"/>
          <w:color w:val="000000"/>
          <w:sz w:val="28"/>
        </w:rPr>
        <w:t>
      ЖСН/БСН ____________________________________________</w:t>
      </w:r>
    </w:p>
    <w:bookmarkEnd w:id="491"/>
    <w:bookmarkStart w:name="z730" w:id="492"/>
    <w:p>
      <w:pPr>
        <w:spacing w:after="0"/>
        <w:ind w:left="0"/>
        <w:jc w:val="both"/>
      </w:pPr>
      <w:r>
        <w:rPr>
          <w:rFonts w:ascii="Times New Roman"/>
          <w:b w:val="false"/>
          <w:i w:val="false"/>
          <w:color w:val="000000"/>
          <w:sz w:val="28"/>
        </w:rPr>
        <w:t>
      Мекенжайы _________________________________________</w:t>
      </w:r>
    </w:p>
    <w:bookmarkEnd w:id="492"/>
    <w:bookmarkStart w:name="z731" w:id="493"/>
    <w:p>
      <w:pPr>
        <w:spacing w:after="0"/>
        <w:ind w:left="0"/>
        <w:jc w:val="both"/>
      </w:pPr>
      <w:r>
        <w:rPr>
          <w:rFonts w:ascii="Times New Roman"/>
          <w:b w:val="false"/>
          <w:i w:val="false"/>
          <w:color w:val="000000"/>
          <w:sz w:val="28"/>
        </w:rPr>
        <w:t>
      (индекс, қала, аудан, облыс, көше, үйдің№, телефон, факс)</w:t>
      </w:r>
    </w:p>
    <w:bookmarkEnd w:id="493"/>
    <w:bookmarkStart w:name="z732" w:id="494"/>
    <w:p>
      <w:pPr>
        <w:spacing w:after="0"/>
        <w:ind w:left="0"/>
        <w:jc w:val="both"/>
      </w:pPr>
      <w:r>
        <w:rPr>
          <w:rFonts w:ascii="Times New Roman"/>
          <w:b w:val="false"/>
          <w:i w:val="false"/>
          <w:color w:val="000000"/>
          <w:sz w:val="28"/>
        </w:rPr>
        <w:t>
      Қоса берілетін құжаттар:</w:t>
      </w:r>
    </w:p>
    <w:bookmarkEnd w:id="494"/>
    <w:bookmarkStart w:name="z733" w:id="495"/>
    <w:p>
      <w:pPr>
        <w:spacing w:after="0"/>
        <w:ind w:left="0"/>
        <w:jc w:val="both"/>
      </w:pPr>
      <w:r>
        <w:rPr>
          <w:rFonts w:ascii="Times New Roman"/>
          <w:b w:val="false"/>
          <w:i w:val="false"/>
          <w:color w:val="000000"/>
          <w:sz w:val="28"/>
        </w:rPr>
        <w:t>
      _______________________________________________________________</w:t>
      </w:r>
    </w:p>
    <w:bookmarkEnd w:id="495"/>
    <w:bookmarkStart w:name="z734" w:id="496"/>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496"/>
    <w:bookmarkStart w:name="z735" w:id="497"/>
    <w:p>
      <w:pPr>
        <w:spacing w:after="0"/>
        <w:ind w:left="0"/>
        <w:jc w:val="both"/>
      </w:pPr>
      <w:r>
        <w:rPr>
          <w:rFonts w:ascii="Times New Roman"/>
          <w:b w:val="false"/>
          <w:i w:val="false"/>
          <w:color w:val="000000"/>
          <w:sz w:val="28"/>
        </w:rPr>
        <w:t>
      _________________________________________________________________________</w:t>
      </w:r>
    </w:p>
    <w:bookmarkEnd w:id="497"/>
    <w:bookmarkStart w:name="z736" w:id="498"/>
    <w:p>
      <w:pPr>
        <w:spacing w:after="0"/>
        <w:ind w:left="0"/>
        <w:jc w:val="both"/>
      </w:pPr>
      <w:r>
        <w:rPr>
          <w:rFonts w:ascii="Times New Roman"/>
          <w:b w:val="false"/>
          <w:i w:val="false"/>
          <w:color w:val="000000"/>
          <w:sz w:val="28"/>
        </w:rPr>
        <w:t>
      ТАӘ (бар болған жағдайда) (қолы)</w:t>
      </w:r>
    </w:p>
    <w:bookmarkEnd w:id="498"/>
    <w:bookmarkStart w:name="z737" w:id="499"/>
    <w:p>
      <w:pPr>
        <w:spacing w:after="0"/>
        <w:ind w:left="0"/>
        <w:jc w:val="both"/>
      </w:pPr>
      <w:r>
        <w:rPr>
          <w:rFonts w:ascii="Times New Roman"/>
          <w:b w:val="false"/>
          <w:i w:val="false"/>
          <w:color w:val="000000"/>
          <w:sz w:val="28"/>
        </w:rPr>
        <w:t>
      Мөр орны (болған жағдайда)</w:t>
      </w:r>
    </w:p>
    <w:bookmarkEnd w:id="499"/>
    <w:bookmarkStart w:name="z738" w:id="500"/>
    <w:p>
      <w:pPr>
        <w:spacing w:after="0"/>
        <w:ind w:left="0"/>
        <w:jc w:val="both"/>
      </w:pPr>
      <w:r>
        <w:rPr>
          <w:rFonts w:ascii="Times New Roman"/>
          <w:b w:val="false"/>
          <w:i w:val="false"/>
          <w:color w:val="000000"/>
          <w:sz w:val="28"/>
        </w:rPr>
        <w:t>
      Аббревиатуралардың толық жазылуы:</w:t>
      </w:r>
    </w:p>
    <w:bookmarkEnd w:id="500"/>
    <w:bookmarkStart w:name="z739" w:id="501"/>
    <w:p>
      <w:pPr>
        <w:spacing w:after="0"/>
        <w:ind w:left="0"/>
        <w:jc w:val="both"/>
      </w:pPr>
      <w:r>
        <w:rPr>
          <w:rFonts w:ascii="Times New Roman"/>
          <w:b w:val="false"/>
          <w:i w:val="false"/>
          <w:color w:val="000000"/>
          <w:sz w:val="28"/>
        </w:rPr>
        <w:t>
      АКҚ – Автокөлік құралы;</w:t>
      </w:r>
    </w:p>
    <w:bookmarkEnd w:id="501"/>
    <w:bookmarkStart w:name="z740" w:id="502"/>
    <w:p>
      <w:pPr>
        <w:spacing w:after="0"/>
        <w:ind w:left="0"/>
        <w:jc w:val="both"/>
      </w:pPr>
      <w:r>
        <w:rPr>
          <w:rFonts w:ascii="Times New Roman"/>
          <w:b w:val="false"/>
          <w:i w:val="false"/>
          <w:color w:val="000000"/>
          <w:sz w:val="28"/>
        </w:rPr>
        <w:t>
      ЖСН – Жеке сәйкестендіру нөмірі;</w:t>
      </w:r>
    </w:p>
    <w:bookmarkEnd w:id="502"/>
    <w:bookmarkStart w:name="z741" w:id="503"/>
    <w:p>
      <w:pPr>
        <w:spacing w:after="0"/>
        <w:ind w:left="0"/>
        <w:jc w:val="both"/>
      </w:pPr>
      <w:r>
        <w:rPr>
          <w:rFonts w:ascii="Times New Roman"/>
          <w:b w:val="false"/>
          <w:i w:val="false"/>
          <w:color w:val="000000"/>
          <w:sz w:val="28"/>
        </w:rPr>
        <w:t>
      БСН – Бизнес сәйкестендіру нөмірі;</w:t>
      </w:r>
    </w:p>
    <w:bookmarkEnd w:id="503"/>
    <w:bookmarkStart w:name="z742" w:id="504"/>
    <w:p>
      <w:pPr>
        <w:spacing w:after="0"/>
        <w:ind w:left="0"/>
        <w:jc w:val="both"/>
      </w:pPr>
      <w:r>
        <w:rPr>
          <w:rFonts w:ascii="Times New Roman"/>
          <w:b w:val="false"/>
          <w:i w:val="false"/>
          <w:color w:val="000000"/>
          <w:sz w:val="28"/>
        </w:rPr>
        <w:t>
      ТАӘ – тегі, аты, әкесінің аты.</w:t>
      </w:r>
    </w:p>
    <w:bookmarkEnd w:id="5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 xml:space="preserve">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автомобильмен</w:t>
            </w:r>
            <w:r>
              <w:br/>
            </w:r>
            <w:r>
              <w:rPr>
                <w:rFonts w:ascii="Times New Roman"/>
                <w:b w:val="false"/>
                <w:i w:val="false"/>
                <w:color w:val="000000"/>
                <w:sz w:val="20"/>
              </w:rPr>
              <w:t>жүк тасымалдауды жүзеге</w:t>
            </w:r>
            <w:r>
              <w:br/>
            </w:r>
            <w:r>
              <w:rPr>
                <w:rFonts w:ascii="Times New Roman"/>
                <w:b w:val="false"/>
                <w:i w:val="false"/>
                <w:color w:val="000000"/>
                <w:sz w:val="20"/>
              </w:rPr>
              <w:t>асыруға автомобильмен</w:t>
            </w:r>
            <w:r>
              <w:br/>
            </w:r>
            <w:r>
              <w:rPr>
                <w:rFonts w:ascii="Times New Roman"/>
                <w:b w:val="false"/>
                <w:i w:val="false"/>
                <w:color w:val="000000"/>
                <w:sz w:val="20"/>
              </w:rPr>
              <w:t>тасымалдаушыға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3" w:id="505"/>
    <w:p>
      <w:pPr>
        <w:spacing w:after="0"/>
        <w:ind w:left="0"/>
        <w:jc w:val="both"/>
      </w:pPr>
      <w:r>
        <w:rPr>
          <w:rFonts w:ascii="Times New Roman"/>
          <w:b w:val="false"/>
          <w:i w:val="false"/>
          <w:color w:val="000000"/>
          <w:sz w:val="28"/>
        </w:rPr>
        <w:t xml:space="preserve">
      ______________________________________________________ </w:t>
      </w:r>
    </w:p>
    <w:bookmarkEnd w:id="505"/>
    <w:bookmarkStart w:name="z754" w:id="506"/>
    <w:p>
      <w:pPr>
        <w:spacing w:after="0"/>
        <w:ind w:left="0"/>
        <w:jc w:val="both"/>
      </w:pPr>
      <w:r>
        <w:rPr>
          <w:rFonts w:ascii="Times New Roman"/>
          <w:b w:val="false"/>
          <w:i w:val="false"/>
          <w:color w:val="000000"/>
          <w:sz w:val="28"/>
        </w:rPr>
        <w:t>
      (көліктік бақылау органының атауы)</w:t>
      </w:r>
    </w:p>
    <w:bookmarkEnd w:id="506"/>
    <w:bookmarkStart w:name="z755" w:id="507"/>
    <w:p>
      <w:pPr>
        <w:spacing w:after="0"/>
        <w:ind w:left="0"/>
        <w:jc w:val="both"/>
      </w:pPr>
      <w:r>
        <w:rPr>
          <w:rFonts w:ascii="Times New Roman"/>
          <w:b w:val="false"/>
          <w:i w:val="false"/>
          <w:color w:val="000000"/>
          <w:sz w:val="28"/>
        </w:rPr>
        <w:t>
      Өтініш</w:t>
      </w:r>
    </w:p>
    <w:bookmarkEnd w:id="507"/>
    <w:bookmarkStart w:name="z756" w:id="508"/>
    <w:p>
      <w:pPr>
        <w:spacing w:after="0"/>
        <w:ind w:left="0"/>
        <w:jc w:val="both"/>
      </w:pPr>
      <w:r>
        <w:rPr>
          <w:rFonts w:ascii="Times New Roman"/>
          <w:b w:val="false"/>
          <w:i w:val="false"/>
          <w:color w:val="000000"/>
          <w:sz w:val="28"/>
        </w:rPr>
        <w:t>
      Шетелдік рұқсатты қолданбай, халықаралық автомобильмен жүк тасымалдауды жүзеге асыруға рұқсат беру куәлігін және (немесе) Шетелдік рұқсатты қолданбай автокөлік құралына рұқсат беру карточкасын алуға арналған</w:t>
      </w:r>
    </w:p>
    <w:bookmarkEnd w:id="508"/>
    <w:bookmarkStart w:name="z757" w:id="509"/>
    <w:p>
      <w:pPr>
        <w:spacing w:after="0"/>
        <w:ind w:left="0"/>
        <w:jc w:val="both"/>
      </w:pPr>
      <w:r>
        <w:rPr>
          <w:rFonts w:ascii="Times New Roman"/>
          <w:b w:val="false"/>
          <w:i w:val="false"/>
          <w:color w:val="000000"/>
          <w:sz w:val="28"/>
        </w:rPr>
        <w:t>
      ________________________________________________________________________</w:t>
      </w:r>
    </w:p>
    <w:bookmarkEnd w:id="509"/>
    <w:bookmarkStart w:name="z758" w:id="510"/>
    <w:p>
      <w:pPr>
        <w:spacing w:after="0"/>
        <w:ind w:left="0"/>
        <w:jc w:val="both"/>
      </w:pPr>
      <w:r>
        <w:rPr>
          <w:rFonts w:ascii="Times New Roman"/>
          <w:b w:val="false"/>
          <w:i w:val="false"/>
          <w:color w:val="000000"/>
          <w:sz w:val="28"/>
        </w:rPr>
        <w:t>
      (жеке кәсіпкердің ТАӘ (бар болған жағдайда) немесе заңды тұлғаның атауы)</w:t>
      </w:r>
    </w:p>
    <w:bookmarkEnd w:id="510"/>
    <w:bookmarkStart w:name="z759" w:id="511"/>
    <w:p>
      <w:pPr>
        <w:spacing w:after="0"/>
        <w:ind w:left="0"/>
        <w:jc w:val="both"/>
      </w:pPr>
      <w:r>
        <w:rPr>
          <w:rFonts w:ascii="Times New Roman"/>
          <w:b w:val="false"/>
          <w:i w:val="false"/>
          <w:color w:val="000000"/>
          <w:sz w:val="28"/>
        </w:rPr>
        <w:t>
      Мына автокөлік құралдарына шетелдік рұқсатты қолдана отырып, халықаралық автомобильмен жүк тасымалдауды жүзеге асыруға рұқсат беру куәлігін және (немесе) шетелдік рұқсатты қолдана отырып автокөлік құралына рұқсат беру карточкасын беруді сұраймын:</w:t>
      </w:r>
    </w:p>
    <w:bookmarkEnd w:id="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сәйкестендіру нөмірі (VIN)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Теңгерімдегі АКҚ/ Жжалға алу құқығындағы АКҚ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жалға алған жағдайда, АКҚ жалға алу шартының қолданылу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ТАӘ (бар болған жағдайда) ЖСН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0" w:id="512"/>
    <w:p>
      <w:pPr>
        <w:spacing w:after="0"/>
        <w:ind w:left="0"/>
        <w:jc w:val="both"/>
      </w:pPr>
      <w:r>
        <w:rPr>
          <w:rFonts w:ascii="Times New Roman"/>
          <w:b w:val="false"/>
          <w:i w:val="false"/>
          <w:color w:val="000000"/>
          <w:sz w:val="28"/>
        </w:rPr>
        <w:t>
      (ЖСН)/(БСН) ___________________________________________</w:t>
      </w:r>
      <w:r>
        <w:rPr>
          <w:rFonts w:ascii="Times New Roman"/>
          <w:b w:val="false"/>
          <w:i w:val="false"/>
          <w:color w:val="000000"/>
          <w:sz w:val="28"/>
        </w:rPr>
        <w:t xml:space="preserve"> </w:t>
      </w:r>
    </w:p>
    <w:bookmarkEnd w:id="512"/>
    <w:p>
      <w:pPr>
        <w:spacing w:after="0"/>
        <w:ind w:left="0"/>
        <w:jc w:val="both"/>
      </w:pPr>
      <w:r>
        <w:rPr>
          <w:rFonts w:ascii="Times New Roman"/>
          <w:b w:val="false"/>
          <w:i w:val="false"/>
          <w:color w:val="000000"/>
          <w:sz w:val="28"/>
        </w:rPr>
        <w:t>
      Мекенжайы _________________________________________</w:t>
      </w:r>
    </w:p>
    <w:bookmarkStart w:name="z762" w:id="513"/>
    <w:p>
      <w:pPr>
        <w:spacing w:after="0"/>
        <w:ind w:left="0"/>
        <w:jc w:val="both"/>
      </w:pPr>
      <w:r>
        <w:rPr>
          <w:rFonts w:ascii="Times New Roman"/>
          <w:b w:val="false"/>
          <w:i w:val="false"/>
          <w:color w:val="000000"/>
          <w:sz w:val="28"/>
        </w:rPr>
        <w:t>
      (индекс, қала, аудан, облыс, көше, үйдің №, телефон, факс)</w:t>
      </w:r>
    </w:p>
    <w:bookmarkEnd w:id="513"/>
    <w:bookmarkStart w:name="z763" w:id="514"/>
    <w:p>
      <w:pPr>
        <w:spacing w:after="0"/>
        <w:ind w:left="0"/>
        <w:jc w:val="both"/>
      </w:pPr>
      <w:r>
        <w:rPr>
          <w:rFonts w:ascii="Times New Roman"/>
          <w:b w:val="false"/>
          <w:i w:val="false"/>
          <w:color w:val="000000"/>
          <w:sz w:val="28"/>
        </w:rPr>
        <w:t>
      Қоса берілетін құжаттар:________________________________________</w:t>
      </w:r>
    </w:p>
    <w:bookmarkEnd w:id="514"/>
    <w:bookmarkStart w:name="z764" w:id="515"/>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515"/>
    <w:bookmarkStart w:name="z765" w:id="516"/>
    <w:p>
      <w:pPr>
        <w:spacing w:after="0"/>
        <w:ind w:left="0"/>
        <w:jc w:val="both"/>
      </w:pPr>
      <w:r>
        <w:rPr>
          <w:rFonts w:ascii="Times New Roman"/>
          <w:b w:val="false"/>
          <w:i w:val="false"/>
          <w:color w:val="000000"/>
          <w:sz w:val="28"/>
        </w:rPr>
        <w:t>
      _________________________________________________________________________</w:t>
      </w:r>
      <w:r>
        <w:rPr>
          <w:rFonts w:ascii="Times New Roman"/>
          <w:b w:val="false"/>
          <w:i w:val="false"/>
          <w:color w:val="000000"/>
          <w:sz w:val="28"/>
        </w:rPr>
        <w:t>ТАӘ (бар болған жағдайда) (қолы)</w:t>
      </w:r>
    </w:p>
    <w:bookmarkEnd w:id="516"/>
    <w:bookmarkStart w:name="z767" w:id="517"/>
    <w:p>
      <w:pPr>
        <w:spacing w:after="0"/>
        <w:ind w:left="0"/>
        <w:jc w:val="both"/>
      </w:pPr>
      <w:r>
        <w:rPr>
          <w:rFonts w:ascii="Times New Roman"/>
          <w:b w:val="false"/>
          <w:i w:val="false"/>
          <w:color w:val="000000"/>
          <w:sz w:val="28"/>
        </w:rPr>
        <w:t>
      Мөр орны (болған жағдайда)</w:t>
      </w:r>
    </w:p>
    <w:bookmarkEnd w:id="517"/>
    <w:bookmarkStart w:name="z768" w:id="518"/>
    <w:p>
      <w:pPr>
        <w:spacing w:after="0"/>
        <w:ind w:left="0"/>
        <w:jc w:val="both"/>
      </w:pPr>
      <w:r>
        <w:rPr>
          <w:rFonts w:ascii="Times New Roman"/>
          <w:b w:val="false"/>
          <w:i w:val="false"/>
          <w:color w:val="000000"/>
          <w:sz w:val="28"/>
        </w:rPr>
        <w:t>
      Аббревиатуралардың толық жазылуы:</w:t>
      </w:r>
    </w:p>
    <w:bookmarkEnd w:id="518"/>
    <w:bookmarkStart w:name="z769" w:id="519"/>
    <w:p>
      <w:pPr>
        <w:spacing w:after="0"/>
        <w:ind w:left="0"/>
        <w:jc w:val="both"/>
      </w:pPr>
      <w:r>
        <w:rPr>
          <w:rFonts w:ascii="Times New Roman"/>
          <w:b w:val="false"/>
          <w:i w:val="false"/>
          <w:color w:val="000000"/>
          <w:sz w:val="28"/>
        </w:rPr>
        <w:t>
      АКҚ – Автокөлік құралы;</w:t>
      </w:r>
    </w:p>
    <w:bookmarkEnd w:id="519"/>
    <w:bookmarkStart w:name="z770" w:id="520"/>
    <w:p>
      <w:pPr>
        <w:spacing w:after="0"/>
        <w:ind w:left="0"/>
        <w:jc w:val="both"/>
      </w:pPr>
      <w:r>
        <w:rPr>
          <w:rFonts w:ascii="Times New Roman"/>
          <w:b w:val="false"/>
          <w:i w:val="false"/>
          <w:color w:val="000000"/>
          <w:sz w:val="28"/>
        </w:rPr>
        <w:t>
      ЖСН – Жеке сәйкестендіру нөмірі;</w:t>
      </w:r>
    </w:p>
    <w:bookmarkEnd w:id="520"/>
    <w:bookmarkStart w:name="z771" w:id="521"/>
    <w:p>
      <w:pPr>
        <w:spacing w:after="0"/>
        <w:ind w:left="0"/>
        <w:jc w:val="both"/>
      </w:pPr>
      <w:r>
        <w:rPr>
          <w:rFonts w:ascii="Times New Roman"/>
          <w:b w:val="false"/>
          <w:i w:val="false"/>
          <w:color w:val="000000"/>
          <w:sz w:val="28"/>
        </w:rPr>
        <w:t>
      БСН – Бизнес сәйкестендіру нөмірі;</w:t>
      </w:r>
    </w:p>
    <w:bookmarkEnd w:id="521"/>
    <w:bookmarkStart w:name="z772" w:id="522"/>
    <w:p>
      <w:pPr>
        <w:spacing w:after="0"/>
        <w:ind w:left="0"/>
        <w:jc w:val="both"/>
      </w:pPr>
      <w:r>
        <w:rPr>
          <w:rFonts w:ascii="Times New Roman"/>
          <w:b w:val="false"/>
          <w:i w:val="false"/>
          <w:color w:val="000000"/>
          <w:sz w:val="28"/>
        </w:rPr>
        <w:t>
      ТАӘ – тегі, аты, әкесінің аты.</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 xml:space="preserve">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автомобильмен</w:t>
            </w:r>
            <w:r>
              <w:br/>
            </w:r>
            <w:r>
              <w:rPr>
                <w:rFonts w:ascii="Times New Roman"/>
                <w:b w:val="false"/>
                <w:i w:val="false"/>
                <w:color w:val="000000"/>
                <w:sz w:val="20"/>
              </w:rPr>
              <w:t>жүк тасымалдауды жүзеге</w:t>
            </w:r>
            <w:r>
              <w:br/>
            </w:r>
            <w:r>
              <w:rPr>
                <w:rFonts w:ascii="Times New Roman"/>
                <w:b w:val="false"/>
                <w:i w:val="false"/>
                <w:color w:val="000000"/>
                <w:sz w:val="20"/>
              </w:rPr>
              <w:t>асыруға автомобильмен</w:t>
            </w:r>
            <w:r>
              <w:br/>
            </w:r>
            <w:r>
              <w:rPr>
                <w:rFonts w:ascii="Times New Roman"/>
                <w:b w:val="false"/>
                <w:i w:val="false"/>
                <w:color w:val="000000"/>
                <w:sz w:val="20"/>
              </w:rPr>
              <w:t>тасымалдаушыға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Форма</w:t>
            </w:r>
            <w:r>
              <w:br/>
            </w:r>
            <w:r>
              <w:rPr>
                <w:rFonts w:ascii="Times New Roman"/>
                <w:b w:val="false"/>
                <w:i w:val="false"/>
                <w:color w:val="000000"/>
                <w:sz w:val="20"/>
              </w:rPr>
              <w:t>Нысан</w:t>
            </w:r>
          </w:p>
        </w:tc>
      </w:tr>
    </w:tbl>
    <w:bookmarkStart w:name="z783" w:id="523"/>
    <w:p>
      <w:pPr>
        <w:spacing w:after="0"/>
        <w:ind w:left="0"/>
        <w:jc w:val="both"/>
      </w:pPr>
      <w:r>
        <w:rPr>
          <w:rFonts w:ascii="Times New Roman"/>
          <w:b w:val="false"/>
          <w:i w:val="false"/>
          <w:color w:val="000000"/>
          <w:sz w:val="28"/>
        </w:rPr>
        <w:t>
      __________________________________________________________________________</w:t>
      </w:r>
      <w:r>
        <w:rPr>
          <w:rFonts w:ascii="Times New Roman"/>
          <w:b w:val="false"/>
          <w:i w:val="false"/>
          <w:color w:val="000000"/>
          <w:sz w:val="28"/>
        </w:rPr>
        <w:t>(көліктік бақылау органының атауы)</w:t>
      </w:r>
    </w:p>
    <w:bookmarkEnd w:id="523"/>
    <w:bookmarkStart w:name="z785" w:id="524"/>
    <w:p>
      <w:pPr>
        <w:spacing w:after="0"/>
        <w:ind w:left="0"/>
        <w:jc w:val="both"/>
      </w:pPr>
      <w:r>
        <w:rPr>
          <w:rFonts w:ascii="Times New Roman"/>
          <w:b w:val="false"/>
          <w:i w:val="false"/>
          <w:color w:val="000000"/>
          <w:sz w:val="28"/>
        </w:rPr>
        <w:t>
      Өтініш</w:t>
      </w:r>
    </w:p>
    <w:bookmarkEnd w:id="524"/>
    <w:bookmarkStart w:name="z786" w:id="525"/>
    <w:p>
      <w:pPr>
        <w:spacing w:after="0"/>
        <w:ind w:left="0"/>
        <w:jc w:val="both"/>
      </w:pPr>
      <w:r>
        <w:rPr>
          <w:rFonts w:ascii="Times New Roman"/>
          <w:b w:val="false"/>
          <w:i w:val="false"/>
          <w:color w:val="000000"/>
          <w:sz w:val="28"/>
        </w:rPr>
        <w:t>
      Жаңа шетелдік рұқсатты қолданбай, халықаралық автомобильмен жүк тасымалдауды жүзеге асыруға рұқсат беру куәлігін және (немесе) шетелдік рұқсатты қолданбай автокөлік құралына рұқсат беру карточкасын алуға</w:t>
      </w:r>
    </w:p>
    <w:bookmarkEnd w:id="525"/>
    <w:bookmarkStart w:name="z787" w:id="526"/>
    <w:p>
      <w:pPr>
        <w:spacing w:after="0"/>
        <w:ind w:left="0"/>
        <w:jc w:val="both"/>
      </w:pPr>
      <w:r>
        <w:rPr>
          <w:rFonts w:ascii="Times New Roman"/>
          <w:b w:val="false"/>
          <w:i w:val="false"/>
          <w:color w:val="000000"/>
          <w:sz w:val="28"/>
        </w:rPr>
        <w:t>
      __________________________________________________________________________</w:t>
      </w:r>
    </w:p>
    <w:bookmarkEnd w:id="526"/>
    <w:bookmarkStart w:name="z788" w:id="527"/>
    <w:p>
      <w:pPr>
        <w:spacing w:after="0"/>
        <w:ind w:left="0"/>
        <w:jc w:val="both"/>
      </w:pPr>
      <w:r>
        <w:rPr>
          <w:rFonts w:ascii="Times New Roman"/>
          <w:b w:val="false"/>
          <w:i w:val="false"/>
          <w:color w:val="000000"/>
          <w:sz w:val="28"/>
        </w:rPr>
        <w:t>
      (жеке кәсіпкердің ТАӘ (бар болған жағдайда) заңды тұлғаның атауы)</w:t>
      </w:r>
    </w:p>
    <w:bookmarkEnd w:id="527"/>
    <w:bookmarkStart w:name="z789" w:id="528"/>
    <w:p>
      <w:pPr>
        <w:spacing w:after="0"/>
        <w:ind w:left="0"/>
        <w:jc w:val="both"/>
      </w:pPr>
      <w:r>
        <w:rPr>
          <w:rFonts w:ascii="Times New Roman"/>
          <w:b w:val="false"/>
          <w:i w:val="false"/>
          <w:color w:val="000000"/>
          <w:sz w:val="28"/>
        </w:rPr>
        <w:t>
      Мынадай автокөлік құралдарына:</w:t>
      </w:r>
    </w:p>
    <w:bookmarkEnd w:id="528"/>
    <w:bookmarkStart w:name="z790" w:id="529"/>
    <w:p>
      <w:pPr>
        <w:spacing w:after="0"/>
        <w:ind w:left="0"/>
        <w:jc w:val="both"/>
      </w:pPr>
      <w:r>
        <w:rPr>
          <w:rFonts w:ascii="Times New Roman"/>
          <w:b w:val="false"/>
          <w:i w:val="false"/>
          <w:color w:val="000000"/>
          <w:sz w:val="28"/>
        </w:rPr>
        <w:t>
      1) жеке кәсіпкердің ТАӘ (бар болған жағдайда), атауымен, орналасқан жерінің өзгеруіне;</w:t>
      </w:r>
    </w:p>
    <w:bookmarkEnd w:id="529"/>
    <w:bookmarkStart w:name="z791" w:id="530"/>
    <w:p>
      <w:pPr>
        <w:spacing w:after="0"/>
        <w:ind w:left="0"/>
        <w:jc w:val="both"/>
      </w:pPr>
      <w:r>
        <w:rPr>
          <w:rFonts w:ascii="Times New Roman"/>
          <w:b w:val="false"/>
          <w:i w:val="false"/>
          <w:color w:val="000000"/>
          <w:sz w:val="28"/>
        </w:rPr>
        <w:t>
      2) заңды тұлғаның атауының, орналасқан жерінің өзгеруіне және қайта ұйымдастырылуына;</w:t>
      </w:r>
    </w:p>
    <w:bookmarkEnd w:id="530"/>
    <w:bookmarkStart w:name="z792" w:id="531"/>
    <w:p>
      <w:pPr>
        <w:spacing w:after="0"/>
        <w:ind w:left="0"/>
        <w:jc w:val="both"/>
      </w:pPr>
      <w:r>
        <w:rPr>
          <w:rFonts w:ascii="Times New Roman"/>
          <w:b w:val="false"/>
          <w:i w:val="false"/>
          <w:color w:val="000000"/>
          <w:sz w:val="28"/>
        </w:rPr>
        <w:t>
      3) автокөлік құралының мемлекеттік тіркеу нөмірлік белгісінің ауысуына байланысты Халықаралық автомобильмен жүк тасымалдауды жүзеге асыруға жаңа рұқсат беру куәлігін және (немесе) рұқсат беру карточкасын беруіңізді сұраймын.</w:t>
      </w:r>
    </w:p>
    <w:bookmarkEnd w:id="531"/>
    <w:bookmarkStart w:name="z793" w:id="532"/>
    <w:p>
      <w:pPr>
        <w:spacing w:after="0"/>
        <w:ind w:left="0"/>
        <w:jc w:val="both"/>
      </w:pPr>
      <w:r>
        <w:rPr>
          <w:rFonts w:ascii="Times New Roman"/>
          <w:b w:val="false"/>
          <w:i w:val="false"/>
          <w:color w:val="000000"/>
          <w:sz w:val="28"/>
        </w:rPr>
        <w:t>
      (керегінің астын сызу)</w:t>
      </w:r>
    </w:p>
    <w:bookmarkEnd w:id="5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сәйкестендіру нөмірі (VIN)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Теңгерімдегі АКҚ/ Жалға алу құқығындағы АКҚ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жалға алған жағдайда, АКҚ жалға алу шартының қолданылу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ТАӘ (бар болған жағдайда) ЖСН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4" w:id="533"/>
    <w:p>
      <w:pPr>
        <w:spacing w:after="0"/>
        <w:ind w:left="0"/>
        <w:jc w:val="both"/>
      </w:pPr>
      <w:r>
        <w:rPr>
          <w:rFonts w:ascii="Times New Roman"/>
          <w:b w:val="false"/>
          <w:i w:val="false"/>
          <w:color w:val="000000"/>
          <w:sz w:val="28"/>
        </w:rPr>
        <w:t>
      ЖСН/БСН_______________________________________________</w:t>
      </w:r>
    </w:p>
    <w:bookmarkEnd w:id="533"/>
    <w:p>
      <w:pPr>
        <w:spacing w:after="0"/>
        <w:ind w:left="0"/>
        <w:jc w:val="both"/>
      </w:pPr>
      <w:r>
        <w:rPr>
          <w:rFonts w:ascii="Times New Roman"/>
          <w:b w:val="false"/>
          <w:i w:val="false"/>
          <w:color w:val="000000"/>
          <w:sz w:val="28"/>
        </w:rPr>
        <w:t>
      Мекенжайы______________________________________________________________</w:t>
      </w:r>
    </w:p>
    <w:bookmarkStart w:name="z796" w:id="534"/>
    <w:p>
      <w:pPr>
        <w:spacing w:after="0"/>
        <w:ind w:left="0"/>
        <w:jc w:val="both"/>
      </w:pPr>
      <w:r>
        <w:rPr>
          <w:rFonts w:ascii="Times New Roman"/>
          <w:b w:val="false"/>
          <w:i w:val="false"/>
          <w:color w:val="000000"/>
          <w:sz w:val="28"/>
        </w:rPr>
        <w:t>
      (индекс, қала, аудан, облыс, көше, үйдің №, телефон, факс)</w:t>
      </w:r>
    </w:p>
    <w:bookmarkEnd w:id="534"/>
    <w:bookmarkStart w:name="z797" w:id="535"/>
    <w:p>
      <w:pPr>
        <w:spacing w:after="0"/>
        <w:ind w:left="0"/>
        <w:jc w:val="both"/>
      </w:pPr>
      <w:r>
        <w:rPr>
          <w:rFonts w:ascii="Times New Roman"/>
          <w:b w:val="false"/>
          <w:i w:val="false"/>
          <w:color w:val="000000"/>
          <w:sz w:val="28"/>
        </w:rPr>
        <w:t>
      Қоса берілетін құжаттар:</w:t>
      </w:r>
    </w:p>
    <w:bookmarkEnd w:id="535"/>
    <w:bookmarkStart w:name="z798" w:id="536"/>
    <w:p>
      <w:pPr>
        <w:spacing w:after="0"/>
        <w:ind w:left="0"/>
        <w:jc w:val="both"/>
      </w:pPr>
      <w:r>
        <w:rPr>
          <w:rFonts w:ascii="Times New Roman"/>
          <w:b w:val="false"/>
          <w:i w:val="false"/>
          <w:color w:val="000000"/>
          <w:sz w:val="28"/>
        </w:rPr>
        <w:t>
      _______________________________________________________________</w:t>
      </w:r>
    </w:p>
    <w:bookmarkEnd w:id="536"/>
    <w:bookmarkStart w:name="z799" w:id="537"/>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w:t>
      </w:r>
    </w:p>
    <w:bookmarkEnd w:id="537"/>
    <w:bookmarkStart w:name="z800" w:id="538"/>
    <w:p>
      <w:pPr>
        <w:spacing w:after="0"/>
        <w:ind w:left="0"/>
        <w:jc w:val="both"/>
      </w:pPr>
      <w:r>
        <w:rPr>
          <w:rFonts w:ascii="Times New Roman"/>
          <w:b w:val="false"/>
          <w:i w:val="false"/>
          <w:color w:val="000000"/>
          <w:sz w:val="28"/>
        </w:rPr>
        <w:t>
      пайдалануға келісемін_____________________________</w:t>
      </w:r>
    </w:p>
    <w:bookmarkEnd w:id="538"/>
    <w:bookmarkStart w:name="z801" w:id="539"/>
    <w:p>
      <w:pPr>
        <w:spacing w:after="0"/>
        <w:ind w:left="0"/>
        <w:jc w:val="both"/>
      </w:pPr>
      <w:r>
        <w:rPr>
          <w:rFonts w:ascii="Times New Roman"/>
          <w:b w:val="false"/>
          <w:i w:val="false"/>
          <w:color w:val="000000"/>
          <w:sz w:val="28"/>
        </w:rPr>
        <w:t>
      ТАӘ (бар болған жағдайда) (қолы)</w:t>
      </w:r>
    </w:p>
    <w:bookmarkEnd w:id="539"/>
    <w:bookmarkStart w:name="z802" w:id="540"/>
    <w:p>
      <w:pPr>
        <w:spacing w:after="0"/>
        <w:ind w:left="0"/>
        <w:jc w:val="both"/>
      </w:pPr>
      <w:r>
        <w:rPr>
          <w:rFonts w:ascii="Times New Roman"/>
          <w:b w:val="false"/>
          <w:i w:val="false"/>
          <w:color w:val="000000"/>
          <w:sz w:val="28"/>
        </w:rPr>
        <w:t>
      Мөр орны (болған жағдайда)</w:t>
      </w:r>
    </w:p>
    <w:bookmarkEnd w:id="540"/>
    <w:bookmarkStart w:name="z803" w:id="541"/>
    <w:p>
      <w:pPr>
        <w:spacing w:after="0"/>
        <w:ind w:left="0"/>
        <w:jc w:val="both"/>
      </w:pPr>
      <w:r>
        <w:rPr>
          <w:rFonts w:ascii="Times New Roman"/>
          <w:b w:val="false"/>
          <w:i w:val="false"/>
          <w:color w:val="000000"/>
          <w:sz w:val="28"/>
        </w:rPr>
        <w:t>
      Аббревиатуралардың толық жазылуы:</w:t>
      </w:r>
    </w:p>
    <w:bookmarkEnd w:id="541"/>
    <w:bookmarkStart w:name="z804" w:id="542"/>
    <w:p>
      <w:pPr>
        <w:spacing w:after="0"/>
        <w:ind w:left="0"/>
        <w:jc w:val="both"/>
      </w:pPr>
      <w:r>
        <w:rPr>
          <w:rFonts w:ascii="Times New Roman"/>
          <w:b w:val="false"/>
          <w:i w:val="false"/>
          <w:color w:val="000000"/>
          <w:sz w:val="28"/>
        </w:rPr>
        <w:t>
      АКҚ – Автокөлік құралы;</w:t>
      </w:r>
    </w:p>
    <w:bookmarkEnd w:id="542"/>
    <w:bookmarkStart w:name="z805" w:id="543"/>
    <w:p>
      <w:pPr>
        <w:spacing w:after="0"/>
        <w:ind w:left="0"/>
        <w:jc w:val="both"/>
      </w:pPr>
      <w:r>
        <w:rPr>
          <w:rFonts w:ascii="Times New Roman"/>
          <w:b w:val="false"/>
          <w:i w:val="false"/>
          <w:color w:val="000000"/>
          <w:sz w:val="28"/>
        </w:rPr>
        <w:t>
      ЖСН – Жеке сәйкестендіру нөмірі;</w:t>
      </w:r>
    </w:p>
    <w:bookmarkEnd w:id="543"/>
    <w:bookmarkStart w:name="z806" w:id="544"/>
    <w:p>
      <w:pPr>
        <w:spacing w:after="0"/>
        <w:ind w:left="0"/>
        <w:jc w:val="both"/>
      </w:pPr>
      <w:r>
        <w:rPr>
          <w:rFonts w:ascii="Times New Roman"/>
          <w:b w:val="false"/>
          <w:i w:val="false"/>
          <w:color w:val="000000"/>
          <w:sz w:val="28"/>
        </w:rPr>
        <w:t>
      БСН – Бизнес сәйкестендіру нөмірі;</w:t>
      </w:r>
    </w:p>
    <w:bookmarkEnd w:id="544"/>
    <w:bookmarkStart w:name="z807" w:id="545"/>
    <w:p>
      <w:pPr>
        <w:spacing w:after="0"/>
        <w:ind w:left="0"/>
        <w:jc w:val="both"/>
      </w:pPr>
      <w:r>
        <w:rPr>
          <w:rFonts w:ascii="Times New Roman"/>
          <w:b w:val="false"/>
          <w:i w:val="false"/>
          <w:color w:val="000000"/>
          <w:sz w:val="28"/>
        </w:rPr>
        <w:t>
      ТАӘ – тегі, аты, әкесінің аты.</w:t>
      </w:r>
    </w:p>
    <w:bookmarkEnd w:id="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 xml:space="preserve">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автомобильмен</w:t>
            </w:r>
            <w:r>
              <w:br/>
            </w:r>
            <w:r>
              <w:rPr>
                <w:rFonts w:ascii="Times New Roman"/>
                <w:b w:val="false"/>
                <w:i w:val="false"/>
                <w:color w:val="000000"/>
                <w:sz w:val="20"/>
              </w:rPr>
              <w:t>жүк тасымалдауды жүзеге</w:t>
            </w:r>
            <w:r>
              <w:br/>
            </w:r>
            <w:r>
              <w:rPr>
                <w:rFonts w:ascii="Times New Roman"/>
                <w:b w:val="false"/>
                <w:i w:val="false"/>
                <w:color w:val="000000"/>
                <w:sz w:val="20"/>
              </w:rPr>
              <w:t>асыруға автомобильмен</w:t>
            </w:r>
            <w:r>
              <w:br/>
            </w:r>
            <w:r>
              <w:rPr>
                <w:rFonts w:ascii="Times New Roman"/>
                <w:b w:val="false"/>
                <w:i w:val="false"/>
                <w:color w:val="000000"/>
                <w:sz w:val="20"/>
              </w:rPr>
              <w:t>тасымалдаушыға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817" w:id="546"/>
    <w:p>
      <w:pPr>
        <w:spacing w:after="0"/>
        <w:ind w:left="0"/>
        <w:jc w:val="both"/>
      </w:pPr>
      <w:r>
        <w:rPr>
          <w:rFonts w:ascii="Times New Roman"/>
          <w:b w:val="false"/>
          <w:i w:val="false"/>
          <w:color w:val="000000"/>
          <w:sz w:val="28"/>
        </w:rPr>
        <w:t>
      __________________________________________________________________________</w:t>
      </w:r>
    </w:p>
    <w:bookmarkEnd w:id="546"/>
    <w:bookmarkStart w:name="z818" w:id="547"/>
    <w:p>
      <w:pPr>
        <w:spacing w:after="0"/>
        <w:ind w:left="0"/>
        <w:jc w:val="both"/>
      </w:pPr>
      <w:r>
        <w:rPr>
          <w:rFonts w:ascii="Times New Roman"/>
          <w:b w:val="false"/>
          <w:i w:val="false"/>
          <w:color w:val="000000"/>
          <w:sz w:val="28"/>
        </w:rPr>
        <w:t>
      (көліктік бақылау органының атауы)</w:t>
      </w:r>
    </w:p>
    <w:bookmarkEnd w:id="547"/>
    <w:bookmarkStart w:name="z819" w:id="548"/>
    <w:p>
      <w:pPr>
        <w:spacing w:after="0"/>
        <w:ind w:left="0"/>
        <w:jc w:val="both"/>
      </w:pPr>
      <w:r>
        <w:rPr>
          <w:rFonts w:ascii="Times New Roman"/>
          <w:b w:val="false"/>
          <w:i w:val="false"/>
          <w:color w:val="000000"/>
          <w:sz w:val="28"/>
        </w:rPr>
        <w:t>
      Өтініш</w:t>
      </w:r>
    </w:p>
    <w:bookmarkEnd w:id="548"/>
    <w:bookmarkStart w:name="z820" w:id="549"/>
    <w:p>
      <w:pPr>
        <w:spacing w:after="0"/>
        <w:ind w:left="0"/>
        <w:jc w:val="both"/>
      </w:pPr>
      <w:r>
        <w:rPr>
          <w:rFonts w:ascii="Times New Roman"/>
          <w:b w:val="false"/>
          <w:i w:val="false"/>
          <w:color w:val="000000"/>
          <w:sz w:val="28"/>
        </w:rPr>
        <w:t>
      Жаңа шетелдік рұқсатты қолданбай, халықаралық автомобильмен жүк тасымалдауды жүзеге асыруға рұқсат беру куәлігін және (немесе) шетелдік рұқсатты қолдана отырып, автокөлік құралына рұқсат беру карточкасын алуға</w:t>
      </w:r>
    </w:p>
    <w:bookmarkEnd w:id="549"/>
    <w:bookmarkStart w:name="z821" w:id="550"/>
    <w:p>
      <w:pPr>
        <w:spacing w:after="0"/>
        <w:ind w:left="0"/>
        <w:jc w:val="both"/>
      </w:pPr>
      <w:r>
        <w:rPr>
          <w:rFonts w:ascii="Times New Roman"/>
          <w:b w:val="false"/>
          <w:i w:val="false"/>
          <w:color w:val="000000"/>
          <w:sz w:val="28"/>
        </w:rPr>
        <w:t>
      _______________________________________________</w:t>
      </w:r>
    </w:p>
    <w:bookmarkEnd w:id="550"/>
    <w:bookmarkStart w:name="z822" w:id="551"/>
    <w:p>
      <w:pPr>
        <w:spacing w:after="0"/>
        <w:ind w:left="0"/>
        <w:jc w:val="both"/>
      </w:pPr>
      <w:r>
        <w:rPr>
          <w:rFonts w:ascii="Times New Roman"/>
          <w:b w:val="false"/>
          <w:i w:val="false"/>
          <w:color w:val="000000"/>
          <w:sz w:val="28"/>
        </w:rPr>
        <w:t>
      (жеке кәсіпкердің ТАӘ (бар болған жағдайда) заңды тұлғаның атауы)</w:t>
      </w:r>
    </w:p>
    <w:bookmarkEnd w:id="551"/>
    <w:bookmarkStart w:name="z823" w:id="552"/>
    <w:p>
      <w:pPr>
        <w:spacing w:after="0"/>
        <w:ind w:left="0"/>
        <w:jc w:val="both"/>
      </w:pPr>
      <w:r>
        <w:rPr>
          <w:rFonts w:ascii="Times New Roman"/>
          <w:b w:val="false"/>
          <w:i w:val="false"/>
          <w:color w:val="000000"/>
          <w:sz w:val="28"/>
        </w:rPr>
        <w:t>
      Мынадай автокөлік құралдарына:</w:t>
      </w:r>
    </w:p>
    <w:bookmarkEnd w:id="552"/>
    <w:bookmarkStart w:name="z824" w:id="553"/>
    <w:p>
      <w:pPr>
        <w:spacing w:after="0"/>
        <w:ind w:left="0"/>
        <w:jc w:val="both"/>
      </w:pPr>
      <w:r>
        <w:rPr>
          <w:rFonts w:ascii="Times New Roman"/>
          <w:b w:val="false"/>
          <w:i w:val="false"/>
          <w:color w:val="000000"/>
          <w:sz w:val="28"/>
        </w:rPr>
        <w:t>
      1) жеке кәсіпкердің ТАӘ (бар болған жағдайда), атауымен, орналасқан жерінің өзгеруіне;</w:t>
      </w:r>
    </w:p>
    <w:bookmarkEnd w:id="553"/>
    <w:bookmarkStart w:name="z825" w:id="554"/>
    <w:p>
      <w:pPr>
        <w:spacing w:after="0"/>
        <w:ind w:left="0"/>
        <w:jc w:val="both"/>
      </w:pPr>
      <w:r>
        <w:rPr>
          <w:rFonts w:ascii="Times New Roman"/>
          <w:b w:val="false"/>
          <w:i w:val="false"/>
          <w:color w:val="000000"/>
          <w:sz w:val="28"/>
        </w:rPr>
        <w:t>
      2) заңды тұлға атауының, орналасқан жерінің өзгеруіне және қайта ұйымдастырылуына;</w:t>
      </w:r>
    </w:p>
    <w:bookmarkEnd w:id="554"/>
    <w:bookmarkStart w:name="z826" w:id="555"/>
    <w:p>
      <w:pPr>
        <w:spacing w:after="0"/>
        <w:ind w:left="0"/>
        <w:jc w:val="both"/>
      </w:pPr>
      <w:r>
        <w:rPr>
          <w:rFonts w:ascii="Times New Roman"/>
          <w:b w:val="false"/>
          <w:i w:val="false"/>
          <w:color w:val="000000"/>
          <w:sz w:val="28"/>
        </w:rPr>
        <w:t>
      3) автокөлік құралының мемлекеттік тіркеу нөмірлік белгісінің ауысуына байланысты Халықаралық автомобильмен жүк тасымалдауды жүзеге асыруға жаңа рұқсат беру куәлігін және (немесе) рұқсат беру карточкасын беруіңізді сұраймын.</w:t>
      </w:r>
    </w:p>
    <w:bookmarkEnd w:id="555"/>
    <w:p>
      <w:pPr>
        <w:spacing w:after="0"/>
        <w:ind w:left="0"/>
        <w:jc w:val="both"/>
      </w:pPr>
      <w:r>
        <w:rPr>
          <w:rFonts w:ascii="Times New Roman"/>
          <w:b w:val="false"/>
          <w:i w:val="false"/>
          <w:color w:val="000000"/>
          <w:sz w:val="28"/>
        </w:rPr>
        <w:t>
      (керегінің астын сызу)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сәйкестендіру нөмірі (VIN)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Теңгерімдегі АКҚ/ Жалға алу құқығындағы АКҚ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АКҚ жалға алған жағдайда, АКҚ жалға алу шартының қолданылу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ТАӘ (бар болған жағдайда) ЖСН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8" w:id="556"/>
    <w:p>
      <w:pPr>
        <w:spacing w:after="0"/>
        <w:ind w:left="0"/>
        <w:jc w:val="both"/>
      </w:pPr>
      <w:r>
        <w:rPr>
          <w:rFonts w:ascii="Times New Roman"/>
          <w:b w:val="false"/>
          <w:i w:val="false"/>
          <w:color w:val="000000"/>
          <w:sz w:val="28"/>
        </w:rPr>
        <w:t>
      ЖСН/БСН_______________________________________________</w:t>
      </w:r>
    </w:p>
    <w:bookmarkEnd w:id="556"/>
    <w:bookmarkStart w:name="z829" w:id="557"/>
    <w:p>
      <w:pPr>
        <w:spacing w:after="0"/>
        <w:ind w:left="0"/>
        <w:jc w:val="both"/>
      </w:pPr>
      <w:r>
        <w:rPr>
          <w:rFonts w:ascii="Times New Roman"/>
          <w:b w:val="false"/>
          <w:i w:val="false"/>
          <w:color w:val="000000"/>
          <w:sz w:val="28"/>
        </w:rPr>
        <w:t>
      Мекенжайы___________________________________________________________</w:t>
      </w:r>
      <w:r>
        <w:rPr>
          <w:rFonts w:ascii="Times New Roman"/>
          <w:b w:val="false"/>
          <w:i w:val="false"/>
          <w:color w:val="000000"/>
          <w:sz w:val="28"/>
        </w:rPr>
        <w:t>(индекс, қала, аудан, облыс, көше, үйдің №, телефон, факс)</w:t>
      </w:r>
    </w:p>
    <w:bookmarkEnd w:id="557"/>
    <w:bookmarkStart w:name="z831" w:id="558"/>
    <w:p>
      <w:pPr>
        <w:spacing w:after="0"/>
        <w:ind w:left="0"/>
        <w:jc w:val="both"/>
      </w:pPr>
      <w:r>
        <w:rPr>
          <w:rFonts w:ascii="Times New Roman"/>
          <w:b w:val="false"/>
          <w:i w:val="false"/>
          <w:color w:val="000000"/>
          <w:sz w:val="28"/>
        </w:rPr>
        <w:t>
      Қоса берілетін құжаттар:</w:t>
      </w:r>
    </w:p>
    <w:bookmarkEnd w:id="558"/>
    <w:bookmarkStart w:name="z832" w:id="559"/>
    <w:p>
      <w:pPr>
        <w:spacing w:after="0"/>
        <w:ind w:left="0"/>
        <w:jc w:val="both"/>
      </w:pPr>
      <w:r>
        <w:rPr>
          <w:rFonts w:ascii="Times New Roman"/>
          <w:b w:val="false"/>
          <w:i w:val="false"/>
          <w:color w:val="000000"/>
          <w:sz w:val="28"/>
        </w:rPr>
        <w:t>
      __________________________________________________________________________</w:t>
      </w:r>
    </w:p>
    <w:bookmarkEnd w:id="559"/>
    <w:bookmarkStart w:name="z833" w:id="560"/>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w:t>
      </w:r>
      <w:r>
        <w:rPr>
          <w:rFonts w:ascii="Times New Roman"/>
          <w:b w:val="false"/>
          <w:i w:val="false"/>
          <w:color w:val="000000"/>
          <w:sz w:val="28"/>
        </w:rPr>
        <w:t xml:space="preserve"> пайдалануға келісемін _______</w:t>
      </w:r>
    </w:p>
    <w:bookmarkEnd w:id="560"/>
    <w:p>
      <w:pPr>
        <w:spacing w:after="0"/>
        <w:ind w:left="0"/>
        <w:jc w:val="both"/>
      </w:pPr>
      <w:bookmarkStart w:name="z836" w:id="561"/>
      <w:r>
        <w:rPr>
          <w:rFonts w:ascii="Times New Roman"/>
          <w:b w:val="false"/>
          <w:i w:val="false"/>
          <w:color w:val="000000"/>
          <w:sz w:val="28"/>
        </w:rPr>
        <w:t>
      ТАӘ (бар болған жағдайда) (қолы)________________________________________</w:t>
      </w:r>
    </w:p>
    <w:bookmarkEnd w:id="561"/>
    <w:p>
      <w:pPr>
        <w:spacing w:after="0"/>
        <w:ind w:left="0"/>
        <w:jc w:val="both"/>
      </w:pPr>
      <w:r>
        <w:rPr>
          <w:rFonts w:ascii="Times New Roman"/>
          <w:b w:val="false"/>
          <w:i w:val="false"/>
          <w:color w:val="000000"/>
          <w:sz w:val="28"/>
        </w:rPr>
        <w:t>Мөр орны (болған жағдайда)_____________________________________________</w:t>
      </w:r>
    </w:p>
    <w:p>
      <w:pPr>
        <w:spacing w:after="0"/>
        <w:ind w:left="0"/>
        <w:jc w:val="both"/>
      </w:pPr>
      <w:r>
        <w:rPr>
          <w:rFonts w:ascii="Times New Roman"/>
          <w:b w:val="false"/>
          <w:i w:val="false"/>
          <w:color w:val="000000"/>
          <w:sz w:val="28"/>
        </w:rPr>
        <w:t>Аббревиатуралардың толық жазылуы:_____________________________________</w:t>
      </w:r>
    </w:p>
    <w:p>
      <w:pPr>
        <w:spacing w:after="0"/>
        <w:ind w:left="0"/>
        <w:jc w:val="both"/>
      </w:pPr>
      <w:r>
        <w:rPr>
          <w:rFonts w:ascii="Times New Roman"/>
          <w:b w:val="false"/>
          <w:i w:val="false"/>
          <w:color w:val="000000"/>
          <w:sz w:val="28"/>
        </w:rPr>
        <w:t>АКҚ – Автокөлік құралы;________________________________________________</w:t>
      </w:r>
    </w:p>
    <w:p>
      <w:pPr>
        <w:spacing w:after="0"/>
        <w:ind w:left="0"/>
        <w:jc w:val="both"/>
      </w:pPr>
      <w:r>
        <w:rPr>
          <w:rFonts w:ascii="Times New Roman"/>
          <w:b w:val="false"/>
          <w:i w:val="false"/>
          <w:color w:val="000000"/>
          <w:sz w:val="28"/>
        </w:rPr>
        <w:t>ЖСН – Жеке сәйкестендіру нөмірі;________________________________________</w:t>
      </w:r>
    </w:p>
    <w:p>
      <w:pPr>
        <w:spacing w:after="0"/>
        <w:ind w:left="0"/>
        <w:jc w:val="both"/>
      </w:pPr>
      <w:r>
        <w:rPr>
          <w:rFonts w:ascii="Times New Roman"/>
          <w:b w:val="false"/>
          <w:i w:val="false"/>
          <w:color w:val="000000"/>
          <w:sz w:val="28"/>
        </w:rPr>
        <w:t>БСН – Бизнес сәйкестендіру нөмірі;_______________________________________</w:t>
      </w:r>
    </w:p>
    <w:p>
      <w:pPr>
        <w:spacing w:after="0"/>
        <w:ind w:left="0"/>
        <w:jc w:val="both"/>
      </w:pPr>
      <w:r>
        <w:rPr>
          <w:rFonts w:ascii="Times New Roman"/>
          <w:b w:val="false"/>
          <w:i w:val="false"/>
          <w:color w:val="000000"/>
          <w:sz w:val="28"/>
        </w:rPr>
        <w:t>ТАӘ – тегі, аты, әкесінің аты._____________________________________________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 xml:space="preserve">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рельстік көліктің</w:t>
            </w:r>
            <w:r>
              <w:br/>
            </w:r>
            <w:r>
              <w:rPr>
                <w:rFonts w:ascii="Times New Roman"/>
                <w:b w:val="false"/>
                <w:i w:val="false"/>
                <w:color w:val="000000"/>
                <w:sz w:val="20"/>
              </w:rPr>
              <w:t>көлік құралдарын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p>
        </w:tc>
      </w:tr>
    </w:tbl>
    <w:bookmarkStart w:name="z848" w:id="562"/>
    <w:p>
      <w:pPr>
        <w:spacing w:after="0"/>
        <w:ind w:left="0"/>
        <w:jc w:val="both"/>
      </w:pPr>
      <w:r>
        <w:rPr>
          <w:rFonts w:ascii="Times New Roman"/>
          <w:b w:val="false"/>
          <w:i w:val="false"/>
          <w:color w:val="000000"/>
          <w:sz w:val="28"/>
        </w:rPr>
        <w:t>
      _____________________________________________________________________  (көрсетілетін қызметті беруші атауы) _____________________________________________________________________ (ұйым атауы, заңды тұлғаның атауы не жеке тұлғаның тегі, аты, әкесінің аты (ол болған  жағдайда) туған күні, үй мекенжайы, телефоны) (қызмет алушы туралы ақпарат  "Жеке тұлға" мемлекеттік деректер қоры немесе "Заңды тұлға" мемлекеттік деректер  қоры арқылы автоматты түрде тартылады)</w:t>
      </w:r>
    </w:p>
    <w:bookmarkEnd w:id="562"/>
    <w:bookmarkStart w:name="z849" w:id="563"/>
    <w:p>
      <w:pPr>
        <w:spacing w:after="0"/>
        <w:ind w:left="0"/>
        <w:jc w:val="left"/>
      </w:pPr>
      <w:r>
        <w:rPr>
          <w:rFonts w:ascii="Times New Roman"/>
          <w:b/>
          <w:i w:val="false"/>
          <w:color w:val="000000"/>
        </w:rPr>
        <w:t xml:space="preserve"> Өтініш</w:t>
      </w:r>
    </w:p>
    <w:bookmarkEnd w:id="563"/>
    <w:bookmarkStart w:name="z850" w:id="564"/>
    <w:p>
      <w:pPr>
        <w:spacing w:after="0"/>
        <w:ind w:left="0"/>
        <w:jc w:val="both"/>
      </w:pPr>
      <w:r>
        <w:rPr>
          <w:rFonts w:ascii="Times New Roman"/>
          <w:b w:val="false"/>
          <w:i w:val="false"/>
          <w:color w:val="000000"/>
          <w:sz w:val="28"/>
        </w:rPr>
        <w:t>
      ______________________________________________________________(меншік, мүліктік жалдау, жалға алу немесе лизинг)</w:t>
      </w:r>
    </w:p>
    <w:bookmarkEnd w:id="564"/>
    <w:p>
      <w:pPr>
        <w:spacing w:after="0"/>
        <w:ind w:left="0"/>
        <w:jc w:val="both"/>
      </w:pPr>
      <w:bookmarkStart w:name="z851" w:id="565"/>
      <w:r>
        <w:rPr>
          <w:rFonts w:ascii="Times New Roman"/>
          <w:b w:val="false"/>
          <w:i w:val="false"/>
          <w:color w:val="000000"/>
          <w:sz w:val="28"/>
        </w:rPr>
        <w:t>
      құқығында тиесілі қалалық рельстік көліктің көлік құралдарын тіркеуді сұраймын.</w:t>
      </w:r>
    </w:p>
    <w:bookmarkEnd w:id="565"/>
    <w:p>
      <w:pPr>
        <w:spacing w:after="0"/>
        <w:ind w:left="0"/>
        <w:jc w:val="both"/>
      </w:pPr>
    </w:p>
    <w:p>
      <w:pPr>
        <w:spacing w:after="0"/>
        <w:ind w:left="0"/>
        <w:jc w:val="both"/>
      </w:pPr>
      <w:r>
        <w:rPr>
          <w:rFonts w:ascii="Times New Roman"/>
          <w:b w:val="false"/>
          <w:i w:val="false"/>
          <w:color w:val="000000"/>
          <w:sz w:val="28"/>
        </w:rPr>
        <w:t>
      Мекенжайы:__________________қаласы, ____________________________көшесі</w:t>
      </w:r>
    </w:p>
    <w:bookmarkStart w:name="z853" w:id="566"/>
    <w:p>
      <w:pPr>
        <w:spacing w:after="0"/>
        <w:ind w:left="0"/>
        <w:jc w:val="both"/>
      </w:pPr>
      <w:r>
        <w:rPr>
          <w:rFonts w:ascii="Times New Roman"/>
          <w:b w:val="false"/>
          <w:i w:val="false"/>
          <w:color w:val="000000"/>
          <w:sz w:val="28"/>
        </w:rPr>
        <w:t>
      жеке сәйкестендіру нөмірі/ бизнес сәйкестендіру нөмірі:</w:t>
      </w:r>
    </w:p>
    <w:bookmarkEnd w:id="566"/>
    <w:bookmarkStart w:name="z854" w:id="567"/>
    <w:p>
      <w:pPr>
        <w:spacing w:after="0"/>
        <w:ind w:left="0"/>
        <w:jc w:val="both"/>
      </w:pPr>
      <w:r>
        <w:rPr>
          <w:rFonts w:ascii="Times New Roman"/>
          <w:b w:val="false"/>
          <w:i w:val="false"/>
          <w:color w:val="000000"/>
          <w:sz w:val="28"/>
        </w:rPr>
        <w:t>
      _____________________________________________________________________</w:t>
      </w:r>
    </w:p>
    <w:bookmarkEnd w:id="567"/>
    <w:bookmarkStart w:name="z855" w:id="568"/>
    <w:p>
      <w:pPr>
        <w:spacing w:after="0"/>
        <w:ind w:left="0"/>
        <w:jc w:val="both"/>
      </w:pPr>
      <w:r>
        <w:rPr>
          <w:rFonts w:ascii="Times New Roman"/>
          <w:b w:val="false"/>
          <w:i w:val="false"/>
          <w:color w:val="000000"/>
          <w:sz w:val="28"/>
        </w:rPr>
        <w:t>
      байланыс телефондары (факс)___________________________________________</w:t>
      </w:r>
    </w:p>
    <w:bookmarkEnd w:id="568"/>
    <w:bookmarkStart w:name="z856" w:id="569"/>
    <w:p>
      <w:pPr>
        <w:spacing w:after="0"/>
        <w:ind w:left="0"/>
        <w:jc w:val="both"/>
      </w:pPr>
      <w:r>
        <w:rPr>
          <w:rFonts w:ascii="Times New Roman"/>
          <w:b w:val="false"/>
          <w:i w:val="false"/>
          <w:color w:val="000000"/>
          <w:sz w:val="28"/>
        </w:rPr>
        <w:t>
      Тізбе ________________________________________ парақта қоса беріледі.</w:t>
      </w:r>
    </w:p>
    <w:bookmarkEnd w:id="569"/>
    <w:bookmarkStart w:name="z857" w:id="570"/>
    <w:p>
      <w:pPr>
        <w:spacing w:after="0"/>
        <w:ind w:left="0"/>
        <w:jc w:val="both"/>
      </w:pPr>
      <w:r>
        <w:rPr>
          <w:rFonts w:ascii="Times New Roman"/>
          <w:b w:val="false"/>
          <w:i w:val="false"/>
          <w:color w:val="000000"/>
          <w:sz w:val="28"/>
        </w:rPr>
        <w:t>
      Цифрлық жүйелерде қамтылатын Заңмен қорғалатын құпияны құрайтын</w:t>
      </w:r>
    </w:p>
    <w:bookmarkEnd w:id="570"/>
    <w:bookmarkStart w:name="z858" w:id="571"/>
    <w:p>
      <w:pPr>
        <w:spacing w:after="0"/>
        <w:ind w:left="0"/>
        <w:jc w:val="both"/>
      </w:pPr>
      <w:r>
        <w:rPr>
          <w:rFonts w:ascii="Times New Roman"/>
          <w:b w:val="false"/>
          <w:i w:val="false"/>
          <w:color w:val="000000"/>
          <w:sz w:val="28"/>
        </w:rPr>
        <w:t>
      мәліметтерді пайдалануға келісемін.</w:t>
      </w:r>
    </w:p>
    <w:bookmarkEnd w:id="5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w:t>
            </w:r>
            <w:r>
              <w:br/>
            </w:r>
            <w:r>
              <w:rPr>
                <w:rFonts w:ascii="Times New Roman"/>
                <w:b w:val="false"/>
                <w:i w:val="false"/>
                <w:color w:val="000000"/>
                <w:sz w:val="20"/>
              </w:rPr>
              <w:t xml:space="preserve"> 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рельсті көліктің</w:t>
            </w:r>
            <w:r>
              <w:br/>
            </w:r>
            <w:r>
              <w:rPr>
                <w:rFonts w:ascii="Times New Roman"/>
                <w:b w:val="false"/>
                <w:i w:val="false"/>
                <w:color w:val="000000"/>
                <w:sz w:val="20"/>
              </w:rPr>
              <w:t>көлік құралдарын</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рельстік көліктің көлік құралдарын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Павлодар, Өскемен және Теміртау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Қалалық рельсті көліктің көлік құралдарын мемлекеттік тіркеу; 2) қалалық рельсті көліктің көлік құралдарын қалалық рельсті көліктің көлік құралдарының тізілімінен алып тастау.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572"/>
          <w:p>
            <w:pPr>
              <w:spacing w:after="20"/>
              <w:ind w:left="20"/>
              <w:jc w:val="both"/>
            </w:pPr>
            <w:r>
              <w:rPr>
                <w:rFonts w:ascii="Times New Roman"/>
                <w:b w:val="false"/>
                <w:i w:val="false"/>
                <w:color w:val="000000"/>
                <w:sz w:val="20"/>
              </w:rPr>
              <w:t>
Қалалық рельсті көліктің көлік құралдарын мемлекеттік тіркеу кезінде осы Қағидаларға 3-қосымшаға сәйкес нысан бойынша қалалық рельсті көліктің көлік құралдарын мемлекеттік тіркеу туралы куәлік ресімделеді; қалалық рельсті көліктің көлік құралдарын қалалық рельсті көліктің көлік құралдарының тізілімінен алып тастаған кезде қалалық рельсті көліктің көлік құралдарының тізілімінен қалалық рельсті көліктің көлік құралдарын алып тастау туралы хабарлама ресімделеді; немесе Мемлекеттік қызмет көрсетуден бас тарту туралы дәлелді жауап.</w:t>
            </w:r>
          </w:p>
          <w:bookmarkEnd w:id="57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 және оның кіші түрлерін (бар болса) көрсетукөрсетілетін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 w:id="573"/>
          <w:p>
            <w:pPr>
              <w:spacing w:after="20"/>
              <w:ind w:left="20"/>
              <w:jc w:val="both"/>
            </w:pPr>
            <w:r>
              <w:rPr>
                <w:rFonts w:ascii="Times New Roman"/>
                <w:b w:val="false"/>
                <w:i w:val="false"/>
                <w:color w:val="000000"/>
                <w:sz w:val="20"/>
              </w:rPr>
              <w:t>
1. Қалалық рельстік көліктің көлік құралдарын мемлекеттік тіркеу жеке және заңды тұлғаларға ақылы негізде көрсетіледі.</w:t>
            </w:r>
          </w:p>
          <w:bookmarkEnd w:id="573"/>
          <w:p>
            <w:pPr>
              <w:spacing w:after="20"/>
              <w:ind w:left="20"/>
              <w:jc w:val="both"/>
            </w:pPr>
            <w:r>
              <w:rPr>
                <w:rFonts w:ascii="Times New Roman"/>
                <w:b w:val="false"/>
                <w:i w:val="false"/>
                <w:color w:val="000000"/>
                <w:sz w:val="20"/>
              </w:rPr>
              <w:t>
</w:t>
            </w:r>
            <w:r>
              <w:rPr>
                <w:rFonts w:ascii="Times New Roman"/>
                <w:b w:val="false"/>
                <w:i w:val="false"/>
                <w:color w:val="000000"/>
                <w:sz w:val="20"/>
              </w:rPr>
              <w:t>Қалалық рельстік көліктің көлік құралдарының куәлігін мемлекеттік тіркеу үшін алым Қазақстан Республикасының салық кодексінде белгіленген тәртіппен және мөлшерде алынады және алым төленген күні қолданыстағы 0,25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Бюджетке тіркеу алымының сомасын төлеу қолма-қол және қолма-қол емес нысанда екінші деңгейдегі банктер және банк операцияларының жекелеген түрлерін жүзеге асыратын ұйымдар арқылы немесе "цифрлық үкіметтің" төлем шлюзі арқылы жүзеге асырылады.</w:t>
            </w:r>
          </w:p>
          <w:p>
            <w:pPr>
              <w:spacing w:after="20"/>
              <w:ind w:left="20"/>
              <w:jc w:val="both"/>
            </w:pPr>
            <w:r>
              <w:rPr>
                <w:rFonts w:ascii="Times New Roman"/>
                <w:b w:val="false"/>
                <w:i w:val="false"/>
                <w:color w:val="000000"/>
                <w:sz w:val="20"/>
              </w:rPr>
              <w:t>
2. Қалалық рельстік көліктің көлік құралдарын қалалық рельстік көліктің көлік құралдарының тізілімінен шығару тегін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574"/>
          <w:p>
            <w:pPr>
              <w:spacing w:after="20"/>
              <w:ind w:left="20"/>
              <w:jc w:val="both"/>
            </w:pPr>
            <w:r>
              <w:rPr>
                <w:rFonts w:ascii="Times New Roman"/>
                <w:b w:val="false"/>
                <w:i w:val="false"/>
                <w:color w:val="000000"/>
                <w:sz w:val="20"/>
              </w:rPr>
              <w:t xml:space="preserve">
1) Портал арқылы – тәулігіне 24 сағат, жөндеу жұмыстарымен байланысты техникалық үзілістерді қоспағанда (қызмет алушы жұмыс уақытынан кейін, демалыс және мереке күндері жүгінген жағдайда, өтінішті қабылдау және Мемлекеттік қызмет көрсету нәтижесі және оның кіші түрлерін (бар болса) көрсетун беру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келесі жұмыс күнінде жүзеге асырылады).</w:t>
            </w:r>
          </w:p>
          <w:bookmarkEnd w:id="57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Қызмет көрсетуші арқылы – дүйсенбіден жұмаға дейін, сағат 09:00-ден 18:30-ға дейін, түскі үзіліс 13:00-ден 14:30-ға дейін, демалыс және мереке күндерін қоспағанда,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органдардың жұмыс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 қаласы – Қазақстан Республикасының еңбек заңнамасына сәйкес демалыс және мереке күндерін қоспағанда дүйсенбіден жұмаға дейін, сағат 07:30-ден 17:00-ге дейін, түскі үзіліс 12:00-ден 13:30-ға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қаласы – Қазақстан Республикасының еңбек заңнамасына сәйкес демалыс және мереке күндерін қоспағанда дүйсенбіден жұмаға дейін, сағат 08:30-ден 18:00-ге дейін, түскі үзіліс 12:30-ден 14:00-ге дейін;</w:t>
            </w:r>
          </w:p>
          <w:p>
            <w:pPr>
              <w:spacing w:after="20"/>
              <w:ind w:left="20"/>
              <w:jc w:val="both"/>
            </w:pPr>
            <w:r>
              <w:rPr>
                <w:rFonts w:ascii="Times New Roman"/>
                <w:b w:val="false"/>
                <w:i w:val="false"/>
                <w:color w:val="000000"/>
                <w:sz w:val="20"/>
              </w:rPr>
              <w:t>
Шығыс Қазақстан облысы – Қазақстан Республикасының еңбек заңнамасына сәйкес демалыс және мереке күндерін қоспағанда дүйсенбіден жұмаға дейін, сағат 08:00-ден 17:30-ға дейін, түскі үзіліс 12:00-ден 13:30-ға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575"/>
          <w:p>
            <w:pPr>
              <w:spacing w:after="20"/>
              <w:ind w:left="20"/>
              <w:jc w:val="both"/>
            </w:pPr>
            <w:r>
              <w:rPr>
                <w:rFonts w:ascii="Times New Roman"/>
                <w:b w:val="false"/>
                <w:i w:val="false"/>
                <w:color w:val="000000"/>
                <w:sz w:val="20"/>
              </w:rPr>
              <w:t>
Қалалық рельстік көліктің көлік құралдарын мемлекеттік тіркеу үшін:</w:t>
            </w:r>
          </w:p>
          <w:bookmarkEnd w:id="57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қойылған немесе бір реттік парольмен куәландырылған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құқығын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дайындаушы зауыттың қалалық рельстік көліктің көлік құралының әрбір бірлігіне арналған техникалық паспорттың электрондық көшірмесі (формуляр). Қалалық рельстік көліктің көлік құралдарын алып тастау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қойылған немесе бір реттік парольмен куәландырылған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кейіннен Қазақстан Республикасынан тысқары жерлерде пайдалану үшін әкете отырып, Қалалық рельстік көліктің көлік құралдарын есептен шығару туралы акті не зақымдау, иеліктен шығару туралы құжат.</w:t>
            </w:r>
          </w:p>
          <w:p>
            <w:pPr>
              <w:spacing w:after="20"/>
              <w:ind w:left="20"/>
              <w:jc w:val="both"/>
            </w:pPr>
            <w:r>
              <w:rPr>
                <w:rFonts w:ascii="Times New Roman"/>
                <w:b w:val="false"/>
                <w:i w:val="false"/>
                <w:color w:val="000000"/>
                <w:sz w:val="20"/>
              </w:rPr>
              <w:t>
Жеке басты куәландыратын құжат туралы мәліметтерді, заңды тұлғаны мемлекеттік тіркеу (қайта тіркеу) туралы, дара кәсіпкерді мемлекеттік тіркеу туралы, тіркеу алымының төленгенін растайтын қалалық рельсті көліктің көлік құралдарын тіркеу (қайта тіркеу) туралы анықтамаларды "цифрлық үкіметтің" төлем шлюзі арқылы төлеген жағдайда көрсетілетін қызметті беруші тиісті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57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57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қызметті портал арқылы электрондық нысанда алу мүмкіндігі бар. 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 Көрсетілетін қызметті алушының мемлекеттік қызмет көрсету тәртібі туралы ақпаратты Мемлекеттік қызмет көрсету мәселелері жөніндегі бірыңғай байланыс орталығының анықтама қызметінен: 1414 не көрсетілетін қызметті берушінің www. gov. kz. интернет-ресурсында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893" w:id="577"/>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органына ___________________________________________________</w:t>
      </w:r>
    </w:p>
    <w:bookmarkEnd w:id="577"/>
    <w:bookmarkStart w:name="z894" w:id="578"/>
    <w:p>
      <w:pPr>
        <w:spacing w:after="0"/>
        <w:ind w:left="0"/>
        <w:jc w:val="both"/>
      </w:pPr>
      <w:r>
        <w:rPr>
          <w:rFonts w:ascii="Times New Roman"/>
          <w:b w:val="false"/>
          <w:i w:val="false"/>
          <w:color w:val="000000"/>
          <w:sz w:val="28"/>
        </w:rPr>
        <w:t>
      Территориальному органу Комитета автомобильного транспорта и транспортного контроля Министерства транспорта Республики Казахстан ______________________________</w:t>
      </w:r>
    </w:p>
    <w:bookmarkEnd w:id="578"/>
    <w:bookmarkStart w:name="z895" w:id="579"/>
    <w:p>
      <w:pPr>
        <w:spacing w:after="0"/>
        <w:ind w:left="0"/>
        <w:jc w:val="both"/>
      </w:pPr>
      <w:r>
        <w:rPr>
          <w:rFonts w:ascii="Times New Roman"/>
          <w:b w:val="false"/>
          <w:i w:val="false"/>
          <w:color w:val="000000"/>
          <w:sz w:val="28"/>
        </w:rPr>
        <w:t>
      _______________________________________________________________________________</w:t>
      </w:r>
    </w:p>
    <w:bookmarkEnd w:id="579"/>
    <w:bookmarkStart w:name="z896" w:id="580"/>
    <w:p>
      <w:pPr>
        <w:spacing w:after="0"/>
        <w:ind w:left="0"/>
        <w:jc w:val="both"/>
      </w:pPr>
      <w:r>
        <w:rPr>
          <w:rFonts w:ascii="Times New Roman"/>
          <w:b w:val="false"/>
          <w:i w:val="false"/>
          <w:color w:val="000000"/>
          <w:sz w:val="28"/>
        </w:rPr>
        <w:t>
      Кеме иесінің толық және қысқартылған атауы, оның заңды мекенжайы, телефоны, факсы, тіркелген жері ___________________________________________________________</w:t>
      </w:r>
    </w:p>
    <w:bookmarkEnd w:id="580"/>
    <w:bookmarkStart w:name="z897" w:id="581"/>
    <w:p>
      <w:pPr>
        <w:spacing w:after="0"/>
        <w:ind w:left="0"/>
        <w:jc w:val="both"/>
      </w:pPr>
      <w:r>
        <w:rPr>
          <w:rFonts w:ascii="Times New Roman"/>
          <w:b w:val="false"/>
          <w:i w:val="false"/>
          <w:color w:val="000000"/>
          <w:sz w:val="28"/>
        </w:rPr>
        <w:t>
      Полное и сокращенное наименование судовладельца, его юридический адрес, телефон, факс, место регистрации ___________________________________________________________</w:t>
      </w:r>
    </w:p>
    <w:bookmarkEnd w:id="581"/>
    <w:bookmarkStart w:name="z898" w:id="582"/>
    <w:p>
      <w:pPr>
        <w:spacing w:after="0"/>
        <w:ind w:left="0"/>
        <w:jc w:val="left"/>
      </w:pPr>
      <w:r>
        <w:rPr>
          <w:rFonts w:ascii="Times New Roman"/>
          <w:b/>
          <w:i w:val="false"/>
          <w:color w:val="000000"/>
        </w:rPr>
        <w:t xml:space="preserve"> Кемені мемлекеттік тіркеуге (қайта тіркеуге) және кеме куәлiгiнің телнұсқасын беруге өтінім Заявление на государственную регистрацию (перерегистрацию) судна и выдачу дубликата судового свидетельства</w:t>
      </w:r>
    </w:p>
    <w:bookmarkEnd w:id="582"/>
    <w:bookmarkStart w:name="z899" w:id="583"/>
    <w:p>
      <w:pPr>
        <w:spacing w:after="0"/>
        <w:ind w:left="0"/>
        <w:jc w:val="both"/>
      </w:pPr>
      <w:r>
        <w:rPr>
          <w:rFonts w:ascii="Times New Roman"/>
          <w:b w:val="false"/>
          <w:i w:val="false"/>
          <w:color w:val="000000"/>
          <w:sz w:val="28"/>
        </w:rPr>
        <w:t>
      ____________________________ тиесілі, мынадай айырма белгілері бар кемені тіркеуге, қайта тіркеуге алуыңызды, кеме куәлiгiнің телнұсқасын беруіңізді сұраймын (керегін сызу)</w:t>
      </w:r>
    </w:p>
    <w:bookmarkEnd w:id="583"/>
    <w:bookmarkStart w:name="z900" w:id="584"/>
    <w:p>
      <w:pPr>
        <w:spacing w:after="0"/>
        <w:ind w:left="0"/>
        <w:jc w:val="both"/>
      </w:pPr>
      <w:r>
        <w:rPr>
          <w:rFonts w:ascii="Times New Roman"/>
          <w:b w:val="false"/>
          <w:i w:val="false"/>
          <w:color w:val="000000"/>
          <w:sz w:val="28"/>
        </w:rPr>
        <w:t>
      / Прошу выдать дубликат судового свидетельства, принять к регистрации, перерегистрации (необходимое подчеркнуть) судно, принадлежащее __________________________________, имеющее следующие отличительные признаки:</w:t>
      </w:r>
    </w:p>
    <w:bookmarkEnd w:id="584"/>
    <w:bookmarkStart w:name="z901" w:id="585"/>
    <w:p>
      <w:pPr>
        <w:spacing w:after="0"/>
        <w:ind w:left="0"/>
        <w:jc w:val="both"/>
      </w:pPr>
      <w:r>
        <w:rPr>
          <w:rFonts w:ascii="Times New Roman"/>
          <w:b w:val="false"/>
          <w:i w:val="false"/>
          <w:color w:val="000000"/>
          <w:sz w:val="28"/>
        </w:rPr>
        <w:t>
      1. Кеменің атауы немесе оның нөмірі/Название судна или его номер ______________________</w:t>
      </w:r>
    </w:p>
    <w:bookmarkEnd w:id="585"/>
    <w:bookmarkStart w:name="z902" w:id="586"/>
    <w:p>
      <w:pPr>
        <w:spacing w:after="0"/>
        <w:ind w:left="0"/>
        <w:jc w:val="both"/>
      </w:pPr>
      <w:r>
        <w:rPr>
          <w:rFonts w:ascii="Times New Roman"/>
          <w:b w:val="false"/>
          <w:i w:val="false"/>
          <w:color w:val="000000"/>
          <w:sz w:val="28"/>
        </w:rPr>
        <w:t>
      _______________________________________________________________________________</w:t>
      </w:r>
    </w:p>
    <w:bookmarkEnd w:id="586"/>
    <w:bookmarkStart w:name="z903" w:id="587"/>
    <w:p>
      <w:pPr>
        <w:spacing w:after="0"/>
        <w:ind w:left="0"/>
        <w:jc w:val="both"/>
      </w:pPr>
      <w:r>
        <w:rPr>
          <w:rFonts w:ascii="Times New Roman"/>
          <w:b w:val="false"/>
          <w:i w:val="false"/>
          <w:color w:val="000000"/>
          <w:sz w:val="28"/>
        </w:rPr>
        <w:t>
      2. Түрі және мақсаты/Тип и назначение _____________________________________________</w:t>
      </w:r>
    </w:p>
    <w:bookmarkEnd w:id="587"/>
    <w:bookmarkStart w:name="z904" w:id="588"/>
    <w:p>
      <w:pPr>
        <w:spacing w:after="0"/>
        <w:ind w:left="0"/>
        <w:jc w:val="both"/>
      </w:pPr>
      <w:r>
        <w:rPr>
          <w:rFonts w:ascii="Times New Roman"/>
          <w:b w:val="false"/>
          <w:i w:val="false"/>
          <w:color w:val="000000"/>
          <w:sz w:val="28"/>
        </w:rPr>
        <w:t>
      3. Жобаның № жасалған жылы және жері /Проект № _______ год и место постройки _______________________________________________________________________________</w:t>
      </w:r>
    </w:p>
    <w:bookmarkEnd w:id="588"/>
    <w:bookmarkStart w:name="z905" w:id="589"/>
    <w:p>
      <w:pPr>
        <w:spacing w:after="0"/>
        <w:ind w:left="0"/>
        <w:jc w:val="both"/>
      </w:pPr>
      <w:r>
        <w:rPr>
          <w:rFonts w:ascii="Times New Roman"/>
          <w:b w:val="false"/>
          <w:i w:val="false"/>
          <w:color w:val="000000"/>
          <w:sz w:val="28"/>
        </w:rPr>
        <w:t>
      4. Корпусының материалы/Материал корпуса _______________________________________</w:t>
      </w:r>
    </w:p>
    <w:bookmarkEnd w:id="589"/>
    <w:bookmarkStart w:name="z906" w:id="590"/>
    <w:p>
      <w:pPr>
        <w:spacing w:after="0"/>
        <w:ind w:left="0"/>
        <w:jc w:val="both"/>
      </w:pPr>
      <w:r>
        <w:rPr>
          <w:rFonts w:ascii="Times New Roman"/>
          <w:b w:val="false"/>
          <w:i w:val="false"/>
          <w:color w:val="000000"/>
          <w:sz w:val="28"/>
        </w:rPr>
        <w:t>
      5. Негізгі машиналары (үлгісі, саны және жалпы қуаты)/Главные машины (тип, число и общая мощность) _____________________________________________________________________</w:t>
      </w:r>
    </w:p>
    <w:bookmarkEnd w:id="590"/>
    <w:bookmarkStart w:name="z907" w:id="591"/>
    <w:p>
      <w:pPr>
        <w:spacing w:after="0"/>
        <w:ind w:left="0"/>
        <w:jc w:val="both"/>
      </w:pPr>
      <w:r>
        <w:rPr>
          <w:rFonts w:ascii="Times New Roman"/>
          <w:b w:val="false"/>
          <w:i w:val="false"/>
          <w:color w:val="000000"/>
          <w:sz w:val="28"/>
        </w:rPr>
        <w:t>
      6. Кеменің габариттік өлшемдері: ұзындығы______ метр, ені______ метр,/Габариты размера судна:</w:t>
      </w:r>
    </w:p>
    <w:bookmarkEnd w:id="591"/>
    <w:bookmarkStart w:name="z908" w:id="592"/>
    <w:p>
      <w:pPr>
        <w:spacing w:after="0"/>
        <w:ind w:left="0"/>
        <w:jc w:val="both"/>
      </w:pPr>
      <w:r>
        <w:rPr>
          <w:rFonts w:ascii="Times New Roman"/>
          <w:b w:val="false"/>
          <w:i w:val="false"/>
          <w:color w:val="000000"/>
          <w:sz w:val="28"/>
        </w:rPr>
        <w:t>
      длина ______ метр, ширина ______ метр, толық жүкпен шөгу _______ метр, жүксіз шөгу _________метр, /осадка в полном грузу _______ метр, осадка порожним _______ метр, қондырғысымен бірге ең жоғарғы биіктігі (жүксіз, бос шөккен кезде)_______метр./наибольшая высота с надстройками от осадки порожнем) _____метр.</w:t>
      </w:r>
    </w:p>
    <w:bookmarkEnd w:id="592"/>
    <w:bookmarkStart w:name="z909" w:id="593"/>
    <w:p>
      <w:pPr>
        <w:spacing w:after="0"/>
        <w:ind w:left="0"/>
        <w:jc w:val="both"/>
      </w:pPr>
      <w:r>
        <w:rPr>
          <w:rFonts w:ascii="Times New Roman"/>
          <w:b w:val="false"/>
          <w:i w:val="false"/>
          <w:color w:val="000000"/>
          <w:sz w:val="28"/>
        </w:rPr>
        <w:t>
      7. Белгіленген жүккөтергіштігі ______ тонна. жолаушы сыйымдылығы (адам)________________/ Установленная грузоподъемность ____тонна. пассажировместимость (человек) ___________________</w:t>
      </w:r>
    </w:p>
    <w:bookmarkEnd w:id="593"/>
    <w:bookmarkStart w:name="z910" w:id="594"/>
    <w:p>
      <w:pPr>
        <w:spacing w:after="0"/>
        <w:ind w:left="0"/>
        <w:jc w:val="both"/>
      </w:pPr>
      <w:r>
        <w:rPr>
          <w:rFonts w:ascii="Times New Roman"/>
          <w:b w:val="false"/>
          <w:i w:val="false"/>
          <w:color w:val="000000"/>
          <w:sz w:val="28"/>
        </w:rPr>
        <w:t>
      8. Жүзу разряды_________________/Разряд плавания __________________________________</w:t>
      </w:r>
    </w:p>
    <w:bookmarkEnd w:id="594"/>
    <w:bookmarkStart w:name="z911" w:id="595"/>
    <w:p>
      <w:pPr>
        <w:spacing w:after="0"/>
        <w:ind w:left="0"/>
        <w:jc w:val="both"/>
      </w:pPr>
      <w:r>
        <w:rPr>
          <w:rFonts w:ascii="Times New Roman"/>
          <w:b w:val="false"/>
          <w:i w:val="false"/>
          <w:color w:val="000000"/>
          <w:sz w:val="28"/>
        </w:rPr>
        <w:t>
      9. Қозғаушыларының түрі_________/Род движителей _____________________________</w:t>
      </w:r>
    </w:p>
    <w:bookmarkEnd w:id="595"/>
    <w:bookmarkStart w:name="z912" w:id="596"/>
    <w:p>
      <w:pPr>
        <w:spacing w:after="0"/>
        <w:ind w:left="0"/>
        <w:jc w:val="both"/>
      </w:pPr>
      <w:r>
        <w:rPr>
          <w:rFonts w:ascii="Times New Roman"/>
          <w:b w:val="false"/>
          <w:i w:val="false"/>
          <w:color w:val="000000"/>
          <w:sz w:val="28"/>
        </w:rPr>
        <w:t>
      10. Руль құрылғысы (қол, механикалық, электрлік және тағы сол сияқты__________________________/Рулевое устройство (ручное, механическое, электрическое и тому подобное.) __________________________</w:t>
      </w:r>
    </w:p>
    <w:bookmarkEnd w:id="596"/>
    <w:bookmarkStart w:name="z913" w:id="597"/>
    <w:p>
      <w:pPr>
        <w:spacing w:after="0"/>
        <w:ind w:left="0"/>
        <w:jc w:val="both"/>
      </w:pPr>
      <w:r>
        <w:rPr>
          <w:rFonts w:ascii="Times New Roman"/>
          <w:b w:val="false"/>
          <w:i w:val="false"/>
          <w:color w:val="000000"/>
          <w:sz w:val="28"/>
        </w:rPr>
        <w:t>
      11. Су өткізбейтін аралықтардың саны_____________________________________________/</w:t>
      </w:r>
    </w:p>
    <w:bookmarkEnd w:id="597"/>
    <w:bookmarkStart w:name="z914" w:id="598"/>
    <w:p>
      <w:pPr>
        <w:spacing w:after="0"/>
        <w:ind w:left="0"/>
        <w:jc w:val="both"/>
      </w:pPr>
      <w:r>
        <w:rPr>
          <w:rFonts w:ascii="Times New Roman"/>
          <w:b w:val="false"/>
          <w:i w:val="false"/>
          <w:color w:val="000000"/>
          <w:sz w:val="28"/>
        </w:rPr>
        <w:t>
      Число водонепроницаемых переборок ______________________________________________</w:t>
      </w:r>
    </w:p>
    <w:bookmarkEnd w:id="598"/>
    <w:bookmarkStart w:name="z915" w:id="599"/>
    <w:p>
      <w:pPr>
        <w:spacing w:after="0"/>
        <w:ind w:left="0"/>
        <w:jc w:val="both"/>
      </w:pPr>
      <w:r>
        <w:rPr>
          <w:rFonts w:ascii="Times New Roman"/>
          <w:b w:val="false"/>
          <w:i w:val="false"/>
          <w:color w:val="000000"/>
          <w:sz w:val="28"/>
        </w:rPr>
        <w:t>
      12. Құтқару қайықтары (саны, жалпы сыйымдылығы) __________________________________/</w:t>
      </w:r>
    </w:p>
    <w:bookmarkEnd w:id="599"/>
    <w:bookmarkStart w:name="z916" w:id="600"/>
    <w:p>
      <w:pPr>
        <w:spacing w:after="0"/>
        <w:ind w:left="0"/>
        <w:jc w:val="both"/>
      </w:pPr>
      <w:r>
        <w:rPr>
          <w:rFonts w:ascii="Times New Roman"/>
          <w:b w:val="false"/>
          <w:i w:val="false"/>
          <w:color w:val="000000"/>
          <w:sz w:val="28"/>
        </w:rPr>
        <w:t>
      Спасательные шлюпки (кол-во, общая вместимость) __________________________________</w:t>
      </w:r>
    </w:p>
    <w:bookmarkEnd w:id="600"/>
    <w:bookmarkStart w:name="z917" w:id="601"/>
    <w:p>
      <w:pPr>
        <w:spacing w:after="0"/>
        <w:ind w:left="0"/>
        <w:jc w:val="both"/>
      </w:pPr>
      <w:r>
        <w:rPr>
          <w:rFonts w:ascii="Times New Roman"/>
          <w:b w:val="false"/>
          <w:i w:val="false"/>
          <w:color w:val="000000"/>
          <w:sz w:val="28"/>
        </w:rPr>
        <w:t>
      13. Жүру жылдамдығы (ең жоғарғы) (километр/сағат)______________________________________/</w:t>
      </w:r>
    </w:p>
    <w:bookmarkEnd w:id="601"/>
    <w:bookmarkStart w:name="z918" w:id="602"/>
    <w:p>
      <w:pPr>
        <w:spacing w:after="0"/>
        <w:ind w:left="0"/>
        <w:jc w:val="both"/>
      </w:pPr>
      <w:r>
        <w:rPr>
          <w:rFonts w:ascii="Times New Roman"/>
          <w:b w:val="false"/>
          <w:i w:val="false"/>
          <w:color w:val="000000"/>
          <w:sz w:val="28"/>
        </w:rPr>
        <w:t>
      Скорость хода (максимальная) (километр/час) _____________________________________________</w:t>
      </w:r>
    </w:p>
    <w:bookmarkEnd w:id="602"/>
    <w:bookmarkStart w:name="z919" w:id="603"/>
    <w:p>
      <w:pPr>
        <w:spacing w:after="0"/>
        <w:ind w:left="0"/>
        <w:jc w:val="both"/>
      </w:pPr>
      <w:r>
        <w:rPr>
          <w:rFonts w:ascii="Times New Roman"/>
          <w:b w:val="false"/>
          <w:i w:val="false"/>
          <w:color w:val="000000"/>
          <w:sz w:val="28"/>
        </w:rPr>
        <w:t>
      14. Зәкірлер саны және олардың салмағы ___________________________________________/</w:t>
      </w:r>
    </w:p>
    <w:bookmarkEnd w:id="603"/>
    <w:bookmarkStart w:name="z920" w:id="604"/>
    <w:p>
      <w:pPr>
        <w:spacing w:after="0"/>
        <w:ind w:left="0"/>
        <w:jc w:val="both"/>
      </w:pPr>
      <w:r>
        <w:rPr>
          <w:rFonts w:ascii="Times New Roman"/>
          <w:b w:val="false"/>
          <w:i w:val="false"/>
          <w:color w:val="000000"/>
          <w:sz w:val="28"/>
        </w:rPr>
        <w:t>
      Количество якорей и их вес _______________________________________________________</w:t>
      </w:r>
    </w:p>
    <w:bookmarkEnd w:id="604"/>
    <w:bookmarkStart w:name="z921" w:id="605"/>
    <w:p>
      <w:pPr>
        <w:spacing w:after="0"/>
        <w:ind w:left="0"/>
        <w:jc w:val="both"/>
      </w:pPr>
      <w:r>
        <w:rPr>
          <w:rFonts w:ascii="Times New Roman"/>
          <w:b w:val="false"/>
          <w:i w:val="false"/>
          <w:color w:val="000000"/>
          <w:sz w:val="28"/>
        </w:rPr>
        <w:t>
      15. Радионавигациялық жабдық (атауы, үлгісі, саны)___________________________________/</w:t>
      </w:r>
    </w:p>
    <w:bookmarkEnd w:id="605"/>
    <w:bookmarkStart w:name="z922" w:id="606"/>
    <w:p>
      <w:pPr>
        <w:spacing w:after="0"/>
        <w:ind w:left="0"/>
        <w:jc w:val="both"/>
      </w:pPr>
      <w:r>
        <w:rPr>
          <w:rFonts w:ascii="Times New Roman"/>
          <w:b w:val="false"/>
          <w:i w:val="false"/>
          <w:color w:val="000000"/>
          <w:sz w:val="28"/>
        </w:rPr>
        <w:t>
      Радионавигационное оборудование (наименование, тип, число) ________________________</w:t>
      </w:r>
    </w:p>
    <w:bookmarkEnd w:id="606"/>
    <w:bookmarkStart w:name="z923" w:id="607"/>
    <w:p>
      <w:pPr>
        <w:spacing w:after="0"/>
        <w:ind w:left="0"/>
        <w:jc w:val="both"/>
      </w:pPr>
      <w:r>
        <w:rPr>
          <w:rFonts w:ascii="Times New Roman"/>
          <w:b w:val="false"/>
          <w:i w:val="false"/>
          <w:color w:val="000000"/>
          <w:sz w:val="28"/>
        </w:rPr>
        <w:t>
      16. Су төкпе құралдары (жүйесі, өнімділігі) __________________________________________/</w:t>
      </w:r>
    </w:p>
    <w:bookmarkEnd w:id="607"/>
    <w:bookmarkStart w:name="z924" w:id="608"/>
    <w:p>
      <w:pPr>
        <w:spacing w:after="0"/>
        <w:ind w:left="0"/>
        <w:jc w:val="both"/>
      </w:pPr>
      <w:r>
        <w:rPr>
          <w:rFonts w:ascii="Times New Roman"/>
          <w:b w:val="false"/>
          <w:i w:val="false"/>
          <w:color w:val="000000"/>
          <w:sz w:val="28"/>
        </w:rPr>
        <w:t>
      Водоотливные средства (система, производительность) _______________________________</w:t>
      </w:r>
    </w:p>
    <w:bookmarkEnd w:id="608"/>
    <w:bookmarkStart w:name="z925" w:id="609"/>
    <w:p>
      <w:pPr>
        <w:spacing w:after="0"/>
        <w:ind w:left="0"/>
        <w:jc w:val="both"/>
      </w:pPr>
      <w:r>
        <w:rPr>
          <w:rFonts w:ascii="Times New Roman"/>
          <w:b w:val="false"/>
          <w:i w:val="false"/>
          <w:color w:val="000000"/>
          <w:sz w:val="28"/>
        </w:rPr>
        <w:t>
      17. Өрт сөндіргіш жүйесі (үлгісі, өнімділігі) __________________________________________/</w:t>
      </w:r>
    </w:p>
    <w:bookmarkEnd w:id="609"/>
    <w:bookmarkStart w:name="z926" w:id="610"/>
    <w:p>
      <w:pPr>
        <w:spacing w:after="0"/>
        <w:ind w:left="0"/>
        <w:jc w:val="both"/>
      </w:pPr>
      <w:r>
        <w:rPr>
          <w:rFonts w:ascii="Times New Roman"/>
          <w:b w:val="false"/>
          <w:i w:val="false"/>
          <w:color w:val="000000"/>
          <w:sz w:val="28"/>
        </w:rPr>
        <w:t>
      Пожарная система (тип, производительность) _______________________________________</w:t>
      </w:r>
    </w:p>
    <w:bookmarkEnd w:id="610"/>
    <w:bookmarkStart w:name="z927" w:id="611"/>
    <w:p>
      <w:pPr>
        <w:spacing w:after="0"/>
        <w:ind w:left="0"/>
        <w:jc w:val="both"/>
      </w:pPr>
      <w:r>
        <w:rPr>
          <w:rFonts w:ascii="Times New Roman"/>
          <w:b w:val="false"/>
          <w:i w:val="false"/>
          <w:color w:val="000000"/>
          <w:sz w:val="28"/>
        </w:rPr>
        <w:t>
      18. Тіркеу үшін қоса берілген құжаттар _____________________________________________/</w:t>
      </w:r>
    </w:p>
    <w:bookmarkEnd w:id="611"/>
    <w:bookmarkStart w:name="z928" w:id="612"/>
    <w:p>
      <w:pPr>
        <w:spacing w:after="0"/>
        <w:ind w:left="0"/>
        <w:jc w:val="both"/>
      </w:pPr>
      <w:r>
        <w:rPr>
          <w:rFonts w:ascii="Times New Roman"/>
          <w:b w:val="false"/>
          <w:i w:val="false"/>
          <w:color w:val="000000"/>
          <w:sz w:val="28"/>
        </w:rPr>
        <w:t>
      Прилагаемые для регистрации документы: __________________________________________</w:t>
      </w:r>
    </w:p>
    <w:bookmarkEnd w:id="612"/>
    <w:bookmarkStart w:name="z929" w:id="613"/>
    <w:p>
      <w:pPr>
        <w:spacing w:after="0"/>
        <w:ind w:left="0"/>
        <w:jc w:val="both"/>
      </w:pPr>
      <w:r>
        <w:rPr>
          <w:rFonts w:ascii="Times New Roman"/>
          <w:b w:val="false"/>
          <w:i w:val="false"/>
          <w:color w:val="000000"/>
          <w:sz w:val="28"/>
        </w:rPr>
        <w:t>
      19. Кеменің меншік иесінің немесе уәкілетті тұлғаның қолы /Подпись собственника судна</w:t>
      </w:r>
    </w:p>
    <w:bookmarkEnd w:id="613"/>
    <w:bookmarkStart w:name="z930" w:id="614"/>
    <w:p>
      <w:pPr>
        <w:spacing w:after="0"/>
        <w:ind w:left="0"/>
        <w:jc w:val="both"/>
      </w:pPr>
      <w:r>
        <w:rPr>
          <w:rFonts w:ascii="Times New Roman"/>
          <w:b w:val="false"/>
          <w:i w:val="false"/>
          <w:color w:val="000000"/>
          <w:sz w:val="28"/>
        </w:rPr>
        <w:t>
      или уполномоченного лица ______________________________________________________ (өтінімге</w:t>
      </w:r>
    </w:p>
    <w:bookmarkEnd w:id="614"/>
    <w:bookmarkStart w:name="z931" w:id="615"/>
    <w:p>
      <w:pPr>
        <w:spacing w:after="0"/>
        <w:ind w:left="0"/>
        <w:jc w:val="both"/>
      </w:pPr>
      <w:r>
        <w:rPr>
          <w:rFonts w:ascii="Times New Roman"/>
          <w:b w:val="false"/>
          <w:i w:val="false"/>
          <w:color w:val="000000"/>
          <w:sz w:val="28"/>
        </w:rPr>
        <w:t>
      кім және қандай лауазымында қол қояды, __________________________________</w:t>
      </w:r>
    </w:p>
    <w:bookmarkEnd w:id="615"/>
    <w:bookmarkStart w:name="z932" w:id="616"/>
    <w:p>
      <w:pPr>
        <w:spacing w:after="0"/>
        <w:ind w:left="0"/>
        <w:jc w:val="both"/>
      </w:pPr>
      <w:r>
        <w:rPr>
          <w:rFonts w:ascii="Times New Roman"/>
          <w:b w:val="false"/>
          <w:i w:val="false"/>
          <w:color w:val="000000"/>
          <w:sz w:val="28"/>
        </w:rPr>
        <w:t>
      ____________________________________________ өтінімге қол қоюшы тұлғаның өкілеттік</w:t>
      </w:r>
    </w:p>
    <w:bookmarkEnd w:id="616"/>
    <w:bookmarkStart w:name="z933" w:id="617"/>
    <w:p>
      <w:pPr>
        <w:spacing w:after="0"/>
        <w:ind w:left="0"/>
        <w:jc w:val="both"/>
      </w:pPr>
      <w:r>
        <w:rPr>
          <w:rFonts w:ascii="Times New Roman"/>
          <w:b w:val="false"/>
          <w:i w:val="false"/>
          <w:color w:val="000000"/>
          <w:sz w:val="28"/>
        </w:rPr>
        <w:t>
      негіздемесі, Т.А.Ә., паспорттық деректері / кто и в каком качестве подписывает заявление, основание полномочий лица, подписывающего заявление, Ф.И.О., (паспортные данные)</w:t>
      </w:r>
    </w:p>
    <w:bookmarkEnd w:id="617"/>
    <w:bookmarkStart w:name="z934" w:id="618"/>
    <w:p>
      <w:pPr>
        <w:spacing w:after="0"/>
        <w:ind w:left="0"/>
        <w:jc w:val="both"/>
      </w:pPr>
      <w:r>
        <w:rPr>
          <w:rFonts w:ascii="Times New Roman"/>
          <w:b w:val="false"/>
          <w:i w:val="false"/>
          <w:color w:val="000000"/>
          <w:sz w:val="28"/>
        </w:rPr>
        <w:t>
      Согласен на использования сведений, составляющих охряняемую законом тайну, содержащихся в цифровых системах _______________________________________</w:t>
      </w:r>
    </w:p>
    <w:bookmarkEnd w:id="618"/>
    <w:bookmarkStart w:name="z935" w:id="619"/>
    <w:p>
      <w:pPr>
        <w:spacing w:after="0"/>
        <w:ind w:left="0"/>
        <w:jc w:val="both"/>
      </w:pPr>
      <w:r>
        <w:rPr>
          <w:rFonts w:ascii="Times New Roman"/>
          <w:b w:val="false"/>
          <w:i w:val="false"/>
          <w:color w:val="000000"/>
          <w:sz w:val="28"/>
        </w:rPr>
        <w:t>
      "___" ____ 20 ___ года ___________ (подпись)</w:t>
      </w:r>
    </w:p>
    <w:bookmarkEnd w:id="619"/>
    <w:bookmarkStart w:name="z936" w:id="620"/>
    <w:p>
      <w:pPr>
        <w:spacing w:after="0"/>
        <w:ind w:left="0"/>
        <w:jc w:val="both"/>
      </w:pPr>
      <w:r>
        <w:rPr>
          <w:rFonts w:ascii="Times New Roman"/>
          <w:b w:val="false"/>
          <w:i w:val="false"/>
          <w:color w:val="000000"/>
          <w:sz w:val="28"/>
        </w:rPr>
        <w:t>
      Күні (заңды тұлға үшін)/</w:t>
      </w:r>
    </w:p>
    <w:bookmarkEnd w:id="620"/>
    <w:bookmarkStart w:name="z937" w:id="621"/>
    <w:p>
      <w:pPr>
        <w:spacing w:after="0"/>
        <w:ind w:left="0"/>
        <w:jc w:val="both"/>
      </w:pPr>
      <w:r>
        <w:rPr>
          <w:rFonts w:ascii="Times New Roman"/>
          <w:b w:val="false"/>
          <w:i w:val="false"/>
          <w:color w:val="000000"/>
          <w:sz w:val="28"/>
        </w:rPr>
        <w:t>
      Дата _________________</w:t>
      </w:r>
    </w:p>
    <w:bookmarkEnd w:id="621"/>
    <w:bookmarkStart w:name="z938" w:id="622"/>
    <w:p>
      <w:pPr>
        <w:spacing w:after="0"/>
        <w:ind w:left="0"/>
        <w:jc w:val="both"/>
      </w:pPr>
      <w:r>
        <w:rPr>
          <w:rFonts w:ascii="Times New Roman"/>
          <w:b w:val="false"/>
          <w:i w:val="false"/>
          <w:color w:val="000000"/>
          <w:sz w:val="28"/>
        </w:rPr>
        <w:t>
      (для юридического лица)</w:t>
      </w:r>
    </w:p>
    <w:bookmarkEnd w:id="6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Кемені, оның ішінде шағын </w:t>
            </w:r>
            <w:r>
              <w:br/>
            </w:r>
            <w:r>
              <w:rPr>
                <w:rFonts w:ascii="Times New Roman"/>
                <w:b w:val="false"/>
                <w:i w:val="false"/>
                <w:color w:val="000000"/>
                <w:sz w:val="20"/>
              </w:rPr>
              <w:t xml:space="preserve">көлемді кемені және оған </w:t>
            </w:r>
            <w:r>
              <w:br/>
            </w:r>
            <w:r>
              <w:rPr>
                <w:rFonts w:ascii="Times New Roman"/>
                <w:b w:val="false"/>
                <w:i w:val="false"/>
                <w:color w:val="000000"/>
                <w:sz w:val="20"/>
              </w:rPr>
              <w:t xml:space="preserve">құқықтарды мемлекеттік тіркеу </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суда жүзу кемелерін "өзен-теңіз" жүзу кемелерін және оларға құқықтарды мемлекеттік кеме тізілімінде мемлекеттік тіркеу"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623"/>
          <w:p>
            <w:pPr>
              <w:spacing w:after="20"/>
              <w:ind w:left="20"/>
              <w:jc w:val="both"/>
            </w:pPr>
            <w:r>
              <w:rPr>
                <w:rFonts w:ascii="Times New Roman"/>
                <w:b w:val="false"/>
                <w:i w:val="false"/>
                <w:color w:val="000000"/>
                <w:sz w:val="20"/>
              </w:rPr>
              <w:t>
1) тіркеу</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2)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куәлігінің телнұсқасы</w:t>
            </w:r>
          </w:p>
          <w:p>
            <w:pPr>
              <w:spacing w:after="20"/>
              <w:ind w:left="20"/>
              <w:jc w:val="both"/>
            </w:pPr>
            <w:r>
              <w:rPr>
                <w:rFonts w:ascii="Times New Roman"/>
                <w:b w:val="false"/>
                <w:i w:val="false"/>
                <w:color w:val="000000"/>
                <w:sz w:val="20"/>
              </w:rPr>
              <w:t>
4) кемені Мемлекеттік кеме тізілімінен шығару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624"/>
          <w:p>
            <w:pPr>
              <w:spacing w:after="20"/>
              <w:ind w:left="20"/>
              <w:jc w:val="both"/>
            </w:pPr>
            <w:r>
              <w:rPr>
                <w:rFonts w:ascii="Times New Roman"/>
                <w:b w:val="false"/>
                <w:i w:val="false"/>
                <w:color w:val="000000"/>
                <w:sz w:val="20"/>
              </w:rPr>
              <w:t>
1.Кеме куәлігі немесе бас тарту туралы дәлелді жауап;</w:t>
            </w:r>
          </w:p>
          <w:bookmarkEnd w:id="624"/>
          <w:p>
            <w:pPr>
              <w:spacing w:after="20"/>
              <w:ind w:left="20"/>
              <w:jc w:val="both"/>
            </w:pPr>
            <w:r>
              <w:rPr>
                <w:rFonts w:ascii="Times New Roman"/>
                <w:b w:val="false"/>
                <w:i w:val="false"/>
                <w:color w:val="000000"/>
                <w:sz w:val="20"/>
              </w:rPr>
              <w:t>
</w:t>
            </w:r>
            <w:r>
              <w:rPr>
                <w:rFonts w:ascii="Times New Roman"/>
                <w:b w:val="false"/>
                <w:i w:val="false"/>
                <w:color w:val="000000"/>
                <w:sz w:val="20"/>
              </w:rPr>
              <w:t>2.Кеме куәлігінің телнұсқасы немесе бас тарту туралы дәлелді жауап;</w:t>
            </w:r>
          </w:p>
          <w:p>
            <w:pPr>
              <w:spacing w:after="20"/>
              <w:ind w:left="20"/>
              <w:jc w:val="both"/>
            </w:pPr>
            <w:r>
              <w:rPr>
                <w:rFonts w:ascii="Times New Roman"/>
                <w:b w:val="false"/>
                <w:i w:val="false"/>
                <w:color w:val="000000"/>
                <w:sz w:val="20"/>
              </w:rPr>
              <w:t>
3.Осы Қағидаларға 5-қосымшаға сәйкес нысан бойынша кемені Мемлекеттік кеме тізілімінен шығару туралы анықтама немесе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 w:id="625"/>
          <w:p>
            <w:pPr>
              <w:spacing w:after="20"/>
              <w:ind w:left="20"/>
              <w:jc w:val="both"/>
            </w:pPr>
            <w:r>
              <w:rPr>
                <w:rFonts w:ascii="Times New Roman"/>
                <w:b w:val="false"/>
                <w:i w:val="false"/>
                <w:color w:val="000000"/>
                <w:sz w:val="20"/>
              </w:rPr>
              <w:t>
Ақылы:</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Өзен кемелерін мемлекеттік тіркегені, қайта тіркегені және мемлекеттік тіркеуді куәландыратын құжаттың телнұсқасын бергені үшін алым тіркеуді жүзеге асыратын жер бойынша жергілікті бюджетке төленеді. Алым мөлшерлемелері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тіркегені үшін – алым төленген күнге 15 айлық есептік көрсеткіш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қайта тіркегені үшін – алым төленген күнге 7,5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тіркеуді куәландыратын құжаттың телнұсқасын бергені үшін – алым төленген күнге 3,75 АЕК- құрайды. </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Заңнамаға сәйкес төлемнен босату шарты (бар болса). </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Тегін:</w:t>
            </w:r>
          </w:p>
          <w:p>
            <w:pPr>
              <w:spacing w:after="20"/>
              <w:ind w:left="20"/>
              <w:jc w:val="both"/>
            </w:pPr>
            <w:r>
              <w:rPr>
                <w:rFonts w:ascii="Times New Roman"/>
                <w:b w:val="false"/>
                <w:i w:val="false"/>
                <w:color w:val="000000"/>
                <w:sz w:val="20"/>
              </w:rPr>
              <w:t>
Кемені Мемлекеттік кеме тізілімінен шығару туралы анықтама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 w:id="626"/>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комитетінің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627"/>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bookmarkEnd w:id="627"/>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және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ішкі суда жүзетін кемелерді және "өзен-теңіз" жүзетін кемелерді тіркеу және қайта тіркеу кезінде Кеме куәлігін алу үшін осы Қағидаларға 2-қосымшаға сәйкес нысан бойынша электрондық цифрлық қолтаңбамен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 мемлекеттік тіркеуге негіз болып табылатын мынадай құқық белгілейтін құжаттардың бірінің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 өз құзыреті шегінде шығарған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заңнамасына сәйкес жасалған кемеге қатысты шарттар және басқа да мәмілелер;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күшіне енген мұрагерлік құқығы туралы куәлік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кемеге меншік құқығын растайтын өзге де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жіктеу куәлігінің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ЭҮТШ арқылы төлеу жағдайларын қоспағанда, көлік құралдарын мемлекеттік тіркегені үшін алым сомасының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Республикасындағы банктер және банк қызметі туралы" Қазақстан Республикасы Заңының 5-1-бабы 2-тармағының </w:t>
            </w:r>
            <w:r>
              <w:rPr>
                <w:rFonts w:ascii="Times New Roman"/>
                <w:b w:val="false"/>
                <w:i w:val="false"/>
                <w:color w:val="000000"/>
                <w:sz w:val="20"/>
              </w:rPr>
              <w:t>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мамандандырылған ұйымның активтер мен міндеттемелерді бір мезгілде беру туралы шарттың, сатып алуды көздейтін шарттың нотариат куәландырған көшірмелерінің электрондық көшірмесі, екінші деңгейдегі банктердің кредиттік портфельдерінің, активтерінің және талап ету құқықтарының сапасын жақсартуда (беру актісін немесе одан үзінді көшірмені қоса бере отырып), құқықты (талаптарды)басқаға беру туралы талапты қамтитын шарт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тұлға кемені қайта тіркеген кезде 1) тармақшада көрсетілген құжаттарға Қазақстан Республикасының салық заңнамасында белгіленген тәртіппен ағымдағы күнтізбелік жыл үшін көлік құралына салық төленгенін растайтын құжаттың немесе оны төлеуден босату құқығын растайтын құжаттың электрондық көшірмесі қосымша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 куәлігінің телнұсқасы кеме куәлігінің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электрондық – цифрлық қолтаңбамен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 Мемлекеттік кеме тізілімінен алып тастау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 Мемлекеттік кеме тізілімінен алып тастау, қайта құру немесе басқа да өзгерістер нәтижесінде қаза тапқан немесе хабар-ошарсыз кеткен, конструктивті қаза тапқан, кеме сапасын жоғалтқан, Қазақстан Республикасының заңнамасында белгіленген тәртіппен тіркелген Қазақстан Республикасы мемлекетінің, азаматтарының және мемлекеттік емес заңды тұлғаларының меншігінде болғандығы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6-қосымшаға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6-қосымшаға сәйкес нысан бойынша өтініште баяндалған фактілерді растайтын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төлемді растайтын анықтамаларды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628"/>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629"/>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bookmarkEnd w:id="629"/>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ішкі суда жүзетін кемелерді және "өзен-теңіз" суларында жүзетін кемелерді жалға алынған шетел кемелерінің тізілімінде кемелерді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министрлігінің аумақтық көліктік бақылауы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630"/>
          <w:p>
            <w:pPr>
              <w:spacing w:after="20"/>
              <w:ind w:left="20"/>
              <w:jc w:val="both"/>
            </w:pPr>
            <w:r>
              <w:rPr>
                <w:rFonts w:ascii="Times New Roman"/>
                <w:b w:val="false"/>
                <w:i w:val="false"/>
                <w:color w:val="000000"/>
                <w:sz w:val="20"/>
              </w:rPr>
              <w:t>
 Мемлекеттік қызметті және оның кіші түрлерін (бар болса)</w:t>
            </w:r>
          </w:p>
          <w:bookmarkEnd w:id="630"/>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кемеге Қазақстан Республикасының туын көтеріп жүзу құқығын уақытша беру туралы куәлік немесе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631"/>
          <w:p>
            <w:pPr>
              <w:spacing w:after="20"/>
              <w:ind w:left="20"/>
              <w:jc w:val="both"/>
            </w:pPr>
            <w:r>
              <w:rPr>
                <w:rFonts w:ascii="Times New Roman"/>
                <w:b w:val="false"/>
                <w:i w:val="false"/>
                <w:color w:val="000000"/>
                <w:sz w:val="20"/>
              </w:rPr>
              <w:t>
Ақылы:</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"Өзен-теңіз" жалға алынған ішкі суда жүзетін кемелер мен жүзетін кемелерді мемлекеттік тіркегені үшін алым тіркеу жүзеге асырылатын жер бойынша жергілікті бюджетке төленеді, алым мөлшерлемесі Қазақстан Республикасының салық кодексінде белгіленген және алым төленген күні қолданылып жүрген он бес еселенген айлық есептік көрсеткішті құрайды.</w:t>
            </w:r>
          </w:p>
          <w:p>
            <w:pPr>
              <w:spacing w:after="20"/>
              <w:ind w:left="20"/>
              <w:jc w:val="both"/>
            </w:pPr>
            <w:r>
              <w:rPr>
                <w:rFonts w:ascii="Times New Roman"/>
                <w:b w:val="false"/>
                <w:i w:val="false"/>
                <w:color w:val="000000"/>
                <w:sz w:val="20"/>
              </w:rPr>
              <w:t>
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632"/>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дейінгі түскі үзіліспен сағат 8.00-ден 17.30-ға дейін.</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комитетінің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633"/>
          <w:p>
            <w:pPr>
              <w:spacing w:after="20"/>
              <w:ind w:left="20"/>
              <w:jc w:val="both"/>
            </w:pPr>
            <w:r>
              <w:rPr>
                <w:rFonts w:ascii="Times New Roman"/>
                <w:b w:val="false"/>
                <w:i w:val="false"/>
                <w:color w:val="000000"/>
                <w:sz w:val="20"/>
              </w:rPr>
              <w:t>
Өтінім берген кезде меншік иесінің жеке басын куәландыратын (жеке тұлғаларға қатысты) не меншік иесі заңды тұлғаны мемлекеттік тіркеу туралы (заңды тұлғаларға қатысты) құжаттар туралы мәліметтерді "цифрлық үкімет" шлюзі арқылы тиісті мемлекеттік цифрлық жүйелерден алады.</w:t>
            </w:r>
          </w:p>
          <w:bookmarkEnd w:id="633"/>
          <w:p>
            <w:pPr>
              <w:spacing w:after="20"/>
              <w:ind w:left="20"/>
              <w:jc w:val="both"/>
            </w:pPr>
            <w:r>
              <w:rPr>
                <w:rFonts w:ascii="Times New Roman"/>
                <w:b w:val="false"/>
                <w:i w:val="false"/>
                <w:color w:val="000000"/>
                <w:sz w:val="20"/>
              </w:rPr>
              <w:t>
</w:t>
            </w:r>
            <w:r>
              <w:rPr>
                <w:rFonts w:ascii="Times New Roman"/>
                <w:b w:val="false"/>
                <w:i w:val="false"/>
                <w:color w:val="000000"/>
                <w:sz w:val="20"/>
              </w:rPr>
              <w:t>Кемені жалға алынған шетелдік кемелер тізілімінде мемлекеттік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ЭЦҚ-мен куәландырылған электрондық құжат нысанындағы 1-өтініш;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кемені мемлекеттік тіркеуге негіз болып табылатын мынадай құқық белгілейтін құжаттардың бірінің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органдар өз құзыреті шегінде шығарған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заңнамасына сәйкес жасалған кемеге қатысты шарттар және басқа да мәмілелер;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мұраға құқық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соттың заңды күшіне енген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кемеге меншік құқығын растайтын өзге де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сыныптау куәлігінің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 жалға алу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кеменің меншік иесі мен кеменің тіркелген ипотекасын кепіл ұстаушының жазбаша рұқсатының немесе кемені Қазақстан Республикасының Мемлекеттік туын көтеріп жүзуге ауыстыруға оған ауыртпалықтың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кеме жалауды ауыстырғанға дейін тікелей тіркелген және осындай мемлекеттің туын көтеріп жүзу құқығы кемеге Қазақстан Республикасының Мемлекеттік туын көтеріп жүзу құқығын беру мерзіміне тоқтатыла тұрғанын растайтын шет мемлекеттің құзыретті билік орындары берген құжаттың электрондық көшірмесі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Республикасындағы банктер және банк қызметі туралы" Қазақстан Республикасы Заңының(бұдан әрі – Банктер және банк қызметі туралы заң)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активтер мен міндеттемелерді бір мезгілде беру туралы шарттың нотариат куәландырған көшірмесі (өткізу актісін немесе одан үзінді көшірмені қоса бере отырып)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Банктер және банк қызметі туралы заңның 5-1-бабы 2-тармағының </w:t>
            </w:r>
            <w:r>
              <w:rPr>
                <w:rFonts w:ascii="Times New Roman"/>
                <w:b w:val="false"/>
                <w:i w:val="false"/>
                <w:color w:val="000000"/>
                <w:sz w:val="20"/>
              </w:rPr>
              <w:t>11)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активтер мен міндеттемелерді бір мезгілде беру туралы шарт, екінші деңгейдегі банктердің кредиттік портфельдерінің сапасын жақсартуға маманданатын ұйымның активтерді және талап ету құқықтарын (өткізу актісін немесе одан үзінді көшірмені қоса бере отырып) сатып алуын көздейтін шарт, құқықты (талап етуді) басқаға беру.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анықтамаларды, жеке кәсіпкер ретінде тіркеу туралы мәліметтерді, төлемді растайтын құжатты көрсетілетін қызметті беруші тиісті мемлекеттік ақпараттық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634"/>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11-қосымша</w:t>
            </w:r>
            <w:r>
              <w:br/>
            </w:r>
            <w:r>
              <w:rPr>
                <w:rFonts w:ascii="Times New Roman"/>
                <w:b w:val="false"/>
                <w:i w:val="false"/>
                <w:color w:val="000000"/>
                <w:sz w:val="20"/>
              </w:rPr>
              <w:t xml:space="preserve">Нысан </w:t>
            </w:r>
          </w:p>
        </w:tc>
      </w:tr>
    </w:tbl>
    <w:bookmarkStart w:name="z1022" w:id="635"/>
    <w:p>
      <w:pPr>
        <w:spacing w:after="0"/>
        <w:ind w:left="0"/>
        <w:jc w:val="both"/>
      </w:pPr>
      <w:r>
        <w:rPr>
          <w:rFonts w:ascii="Times New Roman"/>
          <w:b w:val="false"/>
          <w:i w:val="false"/>
          <w:color w:val="000000"/>
          <w:sz w:val="28"/>
        </w:rPr>
        <w:t>
      Руководителю________________________________________________________________________________(уәкілетті органның атауы)/(наименование уполномоченного органа) басшысы __________________________________________________________(тегі, аты, әкесінің аты (болған  жағдайда)/ фамилия, имя, отчество (при его наличии) кімнен/от______________________________________________________________________________________________</w:t>
      </w:r>
      <w:r>
        <w:rPr>
          <w:rFonts w:ascii="Times New Roman"/>
          <w:b w:val="false"/>
          <w:i w:val="false"/>
          <w:color w:val="000000"/>
          <w:sz w:val="28"/>
        </w:rPr>
        <w:t>______________________________(заңды тұлғаның атауы, орналасқан жері, телефоны немесе жеке тұлғаның  тегі,аты, әкесінің аты (болған жағдайда), туған жылы,тіркелген орны, телефоны / наименование юридического лица, место нахождения, телефон или фамилия, имя, отчество (при его наличии) физического лица, дата рождения, место регистрации, телефон)</w:t>
      </w:r>
    </w:p>
    <w:bookmarkEnd w:id="635"/>
    <w:bookmarkStart w:name="z1024" w:id="636"/>
    <w:p>
      <w:pPr>
        <w:spacing w:after="0"/>
        <w:ind w:left="0"/>
        <w:jc w:val="left"/>
      </w:pPr>
      <w:r>
        <w:rPr>
          <w:rFonts w:ascii="Times New Roman"/>
          <w:b/>
          <w:i w:val="false"/>
          <w:color w:val="000000"/>
        </w:rPr>
        <w:t xml:space="preserve"> Шағын өлшемді кемені мемлекеттік тіркеуге (қайта тіркеуге) өтініш</w:t>
      </w:r>
    </w:p>
    <w:bookmarkEnd w:id="636"/>
    <w:bookmarkStart w:name="z1025" w:id="637"/>
    <w:p>
      <w:pPr>
        <w:spacing w:after="0"/>
        <w:ind w:left="0"/>
        <w:jc w:val="both"/>
      </w:pPr>
      <w:r>
        <w:rPr>
          <w:rFonts w:ascii="Times New Roman"/>
          <w:b w:val="false"/>
          <w:i w:val="false"/>
          <w:color w:val="000000"/>
          <w:sz w:val="28"/>
        </w:rPr>
        <w:t>
      Заявление на государственную регистрацию (перерегистрацию) маломерного судна и прав на него____________________________________________________________________________________</w:t>
      </w:r>
      <w:r>
        <w:rPr>
          <w:rFonts w:ascii="Times New Roman"/>
          <w:b w:val="false"/>
          <w:i w:val="false"/>
          <w:color w:val="000000"/>
          <w:sz w:val="28"/>
        </w:rPr>
        <w:t>___________________________________________________________________________</w:t>
      </w:r>
      <w:r>
        <w:rPr>
          <w:rFonts w:ascii="Times New Roman"/>
          <w:b w:val="false"/>
          <w:i w:val="false"/>
          <w:color w:val="000000"/>
          <w:sz w:val="28"/>
        </w:rPr>
        <w:t>___________________________________________________________________________</w:t>
      </w:r>
    </w:p>
    <w:bookmarkEnd w:id="637"/>
    <w:bookmarkStart w:name="z1028" w:id="638"/>
    <w:p>
      <w:pPr>
        <w:spacing w:after="0"/>
        <w:ind w:left="0"/>
        <w:jc w:val="both"/>
      </w:pPr>
      <w:r>
        <w:rPr>
          <w:rFonts w:ascii="Times New Roman"/>
          <w:b w:val="false"/>
          <w:i w:val="false"/>
          <w:color w:val="000000"/>
          <w:sz w:val="28"/>
        </w:rPr>
        <w:t>
      Тиесілі шағын өлшемді кемені тіркеуге (қайта тіркеу) қабылдауды сұраймын/ Прошу принять к регистрации (перерегистрации) маломерное судно и прав на него, принадлежащее</w:t>
      </w:r>
      <w:r>
        <w:rPr>
          <w:rFonts w:ascii="Times New Roman"/>
          <w:b w:val="false"/>
          <w:i w:val="false"/>
          <w:color w:val="000000"/>
          <w:sz w:val="28"/>
        </w:rPr>
        <w:t>________________________________________________________________________________</w:t>
      </w:r>
      <w:r>
        <w:rPr>
          <w:rFonts w:ascii="Times New Roman"/>
          <w:b w:val="false"/>
          <w:i w:val="false"/>
          <w:color w:val="000000"/>
          <w:sz w:val="28"/>
        </w:rPr>
        <w:t>_____________________________________________________________________________</w:t>
      </w:r>
      <w:r>
        <w:rPr>
          <w:rFonts w:ascii="Times New Roman"/>
          <w:b w:val="false"/>
          <w:i w:val="false"/>
          <w:color w:val="000000"/>
          <w:sz w:val="28"/>
        </w:rPr>
        <w:t>Алғашқы мемлекеттік тіркеу кезінде жеке жасалған кемелер туралы мәліметтер/ Сведения для судов</w:t>
      </w:r>
      <w:r>
        <w:rPr>
          <w:rFonts w:ascii="Times New Roman"/>
          <w:b w:val="false"/>
          <w:i w:val="false"/>
          <w:color w:val="000000"/>
          <w:sz w:val="28"/>
        </w:rPr>
        <w:t xml:space="preserve"> индивидуальной постройки при первичной государственной</w:t>
      </w:r>
      <w:r>
        <w:rPr>
          <w:rFonts w:ascii="Times New Roman"/>
          <w:b w:val="false"/>
          <w:i w:val="false"/>
          <w:color w:val="000000"/>
          <w:sz w:val="28"/>
        </w:rPr>
        <w:t xml:space="preserve"> регистрации_____________________________________________________________________</w:t>
      </w:r>
    </w:p>
    <w:bookmarkEnd w:id="638"/>
    <w:bookmarkStart w:name="z1035" w:id="639"/>
    <w:p>
      <w:pPr>
        <w:spacing w:after="0"/>
        <w:ind w:left="0"/>
        <w:jc w:val="both"/>
      </w:pPr>
      <w:r>
        <w:rPr>
          <w:rFonts w:ascii="Times New Roman"/>
          <w:b w:val="false"/>
          <w:i w:val="false"/>
          <w:color w:val="000000"/>
          <w:sz w:val="28"/>
        </w:rPr>
        <w:t>
      ___________________________________________________________________________Заңды тұлғаның атауы, орналасқан жері, телефоны немесе жеке Т.А.Ә. (болған жағдайда), туған жылы,</w:t>
      </w:r>
      <w:r>
        <w:rPr>
          <w:rFonts w:ascii="Times New Roman"/>
          <w:b w:val="false"/>
          <w:i w:val="false"/>
          <w:color w:val="000000"/>
          <w:sz w:val="28"/>
        </w:rPr>
        <w:t xml:space="preserve"> тіркелген орны, телефоны/Наименование юридического лица, место нахождения, телефон или Ф.И.О.</w:t>
      </w:r>
      <w:r>
        <w:rPr>
          <w:rFonts w:ascii="Times New Roman"/>
          <w:b w:val="false"/>
          <w:i w:val="false"/>
          <w:color w:val="000000"/>
          <w:sz w:val="28"/>
        </w:rPr>
        <w:t xml:space="preserve"> (при его наличии) физического лица, год рождения, место регистрации,телефон</w:t>
      </w:r>
      <w:r>
        <w:rPr>
          <w:rFonts w:ascii="Times New Roman"/>
          <w:b w:val="false"/>
          <w:i w:val="false"/>
          <w:color w:val="000000"/>
          <w:sz w:val="28"/>
        </w:rPr>
        <w:t>____________________________________________________________________________________</w:t>
      </w:r>
      <w:r>
        <w:rPr>
          <w:rFonts w:ascii="Times New Roman"/>
          <w:b w:val="false"/>
          <w:i w:val="false"/>
          <w:color w:val="000000"/>
          <w:sz w:val="28"/>
        </w:rPr>
        <w:t>________________________________________________________________________________________________</w:t>
      </w:r>
      <w:r>
        <w:rPr>
          <w:rFonts w:ascii="Times New Roman"/>
          <w:b w:val="false"/>
          <w:i w:val="false"/>
          <w:color w:val="000000"/>
          <w:sz w:val="28"/>
        </w:rPr>
        <w:t>_________________________________________Жеке сәйкестендіру нөмірі немесе бизнес-сәйкестендіру өмірі/Индивидуальный идентификационный</w:t>
      </w:r>
      <w:r>
        <w:rPr>
          <w:rFonts w:ascii="Times New Roman"/>
          <w:b w:val="false"/>
          <w:i w:val="false"/>
          <w:color w:val="000000"/>
          <w:sz w:val="28"/>
        </w:rPr>
        <w:t xml:space="preserve"> номер или бизнес-идентификационный номер</w:t>
      </w:r>
    </w:p>
    <w:bookmarkEnd w:id="639"/>
    <w:bookmarkStart w:name="z1043" w:id="640"/>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w:t>
      </w:r>
    </w:p>
    <w:bookmarkEnd w:id="640"/>
    <w:p>
      <w:pPr>
        <w:spacing w:after="0"/>
        <w:ind w:left="0"/>
        <w:jc w:val="both"/>
      </w:pPr>
      <w:r>
        <w:rPr>
          <w:rFonts w:ascii="Times New Roman"/>
          <w:b w:val="false"/>
          <w:i w:val="false"/>
          <w:color w:val="000000"/>
          <w:sz w:val="28"/>
        </w:rPr>
        <w:t>
      Кеменің типі/Тип судна ________________________________________________________</w:t>
      </w:r>
    </w:p>
    <w:p>
      <w:pPr>
        <w:spacing w:after="0"/>
        <w:ind w:left="0"/>
        <w:jc w:val="both"/>
      </w:pPr>
      <w:r>
        <w:rPr>
          <w:rFonts w:ascii="Times New Roman"/>
          <w:b w:val="false"/>
          <w:i w:val="false"/>
          <w:color w:val="000000"/>
          <w:sz w:val="28"/>
        </w:rPr>
        <w:t>
      Кеменің № Судна ______________________________________________________________</w:t>
      </w:r>
    </w:p>
    <w:bookmarkStart w:name="z1046" w:id="641"/>
    <w:p>
      <w:pPr>
        <w:spacing w:after="0"/>
        <w:ind w:left="0"/>
        <w:jc w:val="both"/>
      </w:pPr>
      <w:r>
        <w:rPr>
          <w:rFonts w:ascii="Times New Roman"/>
          <w:b w:val="false"/>
          <w:i w:val="false"/>
          <w:color w:val="000000"/>
          <w:sz w:val="28"/>
        </w:rPr>
        <w:t>
      Корпус материалы/Материал корпуса _____________________________________________</w:t>
      </w:r>
    </w:p>
    <w:bookmarkEnd w:id="641"/>
    <w:bookmarkStart w:name="z1047" w:id="642"/>
    <w:p>
      <w:pPr>
        <w:spacing w:after="0"/>
        <w:ind w:left="0"/>
        <w:jc w:val="both"/>
      </w:pPr>
      <w:r>
        <w:rPr>
          <w:rFonts w:ascii="Times New Roman"/>
          <w:b w:val="false"/>
          <w:i w:val="false"/>
          <w:color w:val="000000"/>
          <w:sz w:val="28"/>
        </w:rPr>
        <w:t>
      Ұзындығы/Длина, метр ________________ Ені/Ширина, метр ________________________________</w:t>
      </w:r>
    </w:p>
    <w:bookmarkEnd w:id="642"/>
    <w:bookmarkStart w:name="z1048" w:id="643"/>
    <w:p>
      <w:pPr>
        <w:spacing w:after="0"/>
        <w:ind w:left="0"/>
        <w:jc w:val="both"/>
      </w:pPr>
      <w:r>
        <w:rPr>
          <w:rFonts w:ascii="Times New Roman"/>
          <w:b w:val="false"/>
          <w:i w:val="false"/>
          <w:color w:val="000000"/>
          <w:sz w:val="28"/>
        </w:rPr>
        <w:t>
      Борт биіктігі/Высота борта, метр ______________________________________________________</w:t>
      </w:r>
    </w:p>
    <w:bookmarkEnd w:id="643"/>
    <w:bookmarkStart w:name="z1049" w:id="644"/>
    <w:p>
      <w:pPr>
        <w:spacing w:after="0"/>
        <w:ind w:left="0"/>
        <w:jc w:val="both"/>
      </w:pPr>
      <w:r>
        <w:rPr>
          <w:rFonts w:ascii="Times New Roman"/>
          <w:b w:val="false"/>
          <w:i w:val="false"/>
          <w:color w:val="000000"/>
          <w:sz w:val="28"/>
        </w:rPr>
        <w:t>
      Шөгуі/Осадка: бос/порожнем _________________________________ толық жүкте/в полном грузу</w:t>
      </w:r>
    </w:p>
    <w:bookmarkEnd w:id="644"/>
    <w:bookmarkStart w:name="z1050" w:id="645"/>
    <w:p>
      <w:pPr>
        <w:spacing w:after="0"/>
        <w:ind w:left="0"/>
        <w:jc w:val="both"/>
      </w:pPr>
      <w:r>
        <w:rPr>
          <w:rFonts w:ascii="Times New Roman"/>
          <w:b w:val="false"/>
          <w:i w:val="false"/>
          <w:color w:val="000000"/>
          <w:sz w:val="28"/>
        </w:rPr>
        <w:t>
      ________________________________________________________________________</w:t>
      </w:r>
    </w:p>
    <w:bookmarkEnd w:id="645"/>
    <w:bookmarkStart w:name="z1051" w:id="646"/>
    <w:p>
      <w:pPr>
        <w:spacing w:after="0"/>
        <w:ind w:left="0"/>
        <w:jc w:val="both"/>
      </w:pPr>
      <w:r>
        <w:rPr>
          <w:rFonts w:ascii="Times New Roman"/>
          <w:b w:val="false"/>
          <w:i w:val="false"/>
          <w:color w:val="000000"/>
          <w:sz w:val="28"/>
        </w:rPr>
        <w:t>
      Жасалған жылы мен орны/Год и место постройки _____________________________________</w:t>
      </w:r>
    </w:p>
    <w:bookmarkEnd w:id="646"/>
    <w:bookmarkStart w:name="z1052" w:id="647"/>
    <w:p>
      <w:pPr>
        <w:spacing w:after="0"/>
        <w:ind w:left="0"/>
        <w:jc w:val="both"/>
      </w:pPr>
      <w:r>
        <w:rPr>
          <w:rFonts w:ascii="Times New Roman"/>
          <w:b w:val="false"/>
          <w:i w:val="false"/>
          <w:color w:val="000000"/>
          <w:sz w:val="28"/>
        </w:rPr>
        <w:t>
      Кеме массасы/Масса судна (килограмм) ___________________________________________________</w:t>
      </w:r>
    </w:p>
    <w:bookmarkEnd w:id="647"/>
    <w:bookmarkStart w:name="z1053" w:id="648"/>
    <w:p>
      <w:pPr>
        <w:spacing w:after="0"/>
        <w:ind w:left="0"/>
        <w:jc w:val="both"/>
      </w:pPr>
      <w:r>
        <w:rPr>
          <w:rFonts w:ascii="Times New Roman"/>
          <w:b w:val="false"/>
          <w:i w:val="false"/>
          <w:color w:val="000000"/>
          <w:sz w:val="28"/>
        </w:rPr>
        <w:t>
      Жолаушылар сыйымдылығы (адам)/Пассажировместимость (человек) ______________________</w:t>
      </w:r>
    </w:p>
    <w:bookmarkEnd w:id="648"/>
    <w:bookmarkStart w:name="z1054" w:id="649"/>
    <w:p>
      <w:pPr>
        <w:spacing w:after="0"/>
        <w:ind w:left="0"/>
        <w:jc w:val="both"/>
      </w:pPr>
      <w:r>
        <w:rPr>
          <w:rFonts w:ascii="Times New Roman"/>
          <w:b w:val="false"/>
          <w:i w:val="false"/>
          <w:color w:val="000000"/>
          <w:sz w:val="28"/>
        </w:rPr>
        <w:t>
      Жүк көтерімділігі/Грузоподъемность ______________________________ (жүксіз)/(без груза)</w:t>
      </w:r>
    </w:p>
    <w:bookmarkEnd w:id="649"/>
    <w:bookmarkStart w:name="z1055" w:id="650"/>
    <w:p>
      <w:pPr>
        <w:spacing w:after="0"/>
        <w:ind w:left="0"/>
        <w:jc w:val="both"/>
      </w:pPr>
      <w:r>
        <w:rPr>
          <w:rFonts w:ascii="Times New Roman"/>
          <w:b w:val="false"/>
          <w:i w:val="false"/>
          <w:color w:val="000000"/>
          <w:sz w:val="28"/>
        </w:rPr>
        <w:t>
      Құтқару құралдары/Спасательные средства _________________________________________</w:t>
      </w:r>
    </w:p>
    <w:bookmarkEnd w:id="650"/>
    <w:bookmarkStart w:name="z1056" w:id="651"/>
    <w:p>
      <w:pPr>
        <w:spacing w:after="0"/>
        <w:ind w:left="0"/>
        <w:jc w:val="both"/>
      </w:pPr>
      <w:r>
        <w:rPr>
          <w:rFonts w:ascii="Times New Roman"/>
          <w:b w:val="false"/>
          <w:i w:val="false"/>
          <w:color w:val="000000"/>
          <w:sz w:val="28"/>
        </w:rPr>
        <w:t>
      Су итергіш құралдары/Водоотливные средства _____________________________________</w:t>
      </w:r>
    </w:p>
    <w:bookmarkEnd w:id="651"/>
    <w:bookmarkStart w:name="z1057" w:id="652"/>
    <w:p>
      <w:pPr>
        <w:spacing w:after="0"/>
        <w:ind w:left="0"/>
        <w:jc w:val="both"/>
      </w:pPr>
      <w:r>
        <w:rPr>
          <w:rFonts w:ascii="Times New Roman"/>
          <w:b w:val="false"/>
          <w:i w:val="false"/>
          <w:color w:val="000000"/>
          <w:sz w:val="28"/>
        </w:rPr>
        <w:t>
      Сигналды құралдары/Сигнальные средства _________________________________________</w:t>
      </w:r>
    </w:p>
    <w:bookmarkEnd w:id="652"/>
    <w:bookmarkStart w:name="z1058" w:id="653"/>
    <w:p>
      <w:pPr>
        <w:spacing w:after="0"/>
        <w:ind w:left="0"/>
        <w:jc w:val="both"/>
      </w:pPr>
      <w:r>
        <w:rPr>
          <w:rFonts w:ascii="Times New Roman"/>
          <w:b w:val="false"/>
          <w:i w:val="false"/>
          <w:color w:val="000000"/>
          <w:sz w:val="28"/>
        </w:rPr>
        <w:t>
      Зәкірлік құрылғы/Якорное устройство _____________________________________________</w:t>
      </w:r>
    </w:p>
    <w:bookmarkEnd w:id="653"/>
    <w:bookmarkStart w:name="z1059" w:id="654"/>
    <w:p>
      <w:pPr>
        <w:spacing w:after="0"/>
        <w:ind w:left="0"/>
        <w:jc w:val="both"/>
      </w:pPr>
      <w:r>
        <w:rPr>
          <w:rFonts w:ascii="Times New Roman"/>
          <w:b w:val="false"/>
          <w:i w:val="false"/>
          <w:color w:val="000000"/>
          <w:sz w:val="28"/>
        </w:rPr>
        <w:t>
      Өртке қарсы инвентарь/Противопожарный инвентарь ________________________________</w:t>
      </w:r>
    </w:p>
    <w:bookmarkEnd w:id="654"/>
    <w:bookmarkStart w:name="z1060" w:id="655"/>
    <w:p>
      <w:pPr>
        <w:spacing w:after="0"/>
        <w:ind w:left="0"/>
        <w:jc w:val="both"/>
      </w:pPr>
      <w:r>
        <w:rPr>
          <w:rFonts w:ascii="Times New Roman"/>
          <w:b w:val="false"/>
          <w:i w:val="false"/>
          <w:color w:val="000000"/>
          <w:sz w:val="28"/>
        </w:rPr>
        <w:t>
      Қозғалтқыш маркасы/Марка двигателя ____________________________________________</w:t>
      </w:r>
    </w:p>
    <w:bookmarkEnd w:id="655"/>
    <w:bookmarkStart w:name="z1061" w:id="656"/>
    <w:p>
      <w:pPr>
        <w:spacing w:after="0"/>
        <w:ind w:left="0"/>
        <w:jc w:val="both"/>
      </w:pPr>
      <w:r>
        <w:rPr>
          <w:rFonts w:ascii="Times New Roman"/>
          <w:b w:val="false"/>
          <w:i w:val="false"/>
          <w:color w:val="000000"/>
          <w:sz w:val="28"/>
        </w:rPr>
        <w:t>
      Қуаты/Мощность ____________________№ _________________________________________</w:t>
      </w:r>
    </w:p>
    <w:bookmarkEnd w:id="656"/>
    <w:bookmarkStart w:name="z1062" w:id="657"/>
    <w:p>
      <w:pPr>
        <w:spacing w:after="0"/>
        <w:ind w:left="0"/>
        <w:jc w:val="both"/>
      </w:pPr>
      <w:r>
        <w:rPr>
          <w:rFonts w:ascii="Times New Roman"/>
          <w:b w:val="false"/>
          <w:i w:val="false"/>
          <w:color w:val="000000"/>
          <w:sz w:val="28"/>
        </w:rPr>
        <w:t>
      Жасалған жылы және орны/Год и место постройки ___________________________________</w:t>
      </w:r>
    </w:p>
    <w:bookmarkEnd w:id="657"/>
    <w:bookmarkStart w:name="z1063" w:id="658"/>
    <w:p>
      <w:pPr>
        <w:spacing w:after="0"/>
        <w:ind w:left="0"/>
        <w:jc w:val="both"/>
      </w:pPr>
      <w:r>
        <w:rPr>
          <w:rFonts w:ascii="Times New Roman"/>
          <w:b w:val="false"/>
          <w:i w:val="false"/>
          <w:color w:val="000000"/>
          <w:sz w:val="28"/>
        </w:rPr>
        <w:t>
      Қозғаушы/Движитель: род _________________________________ Саны ________________</w:t>
      </w:r>
    </w:p>
    <w:bookmarkEnd w:id="658"/>
    <w:bookmarkStart w:name="z1064" w:id="659"/>
    <w:p>
      <w:pPr>
        <w:spacing w:after="0"/>
        <w:ind w:left="0"/>
        <w:jc w:val="both"/>
      </w:pPr>
      <w:r>
        <w:rPr>
          <w:rFonts w:ascii="Times New Roman"/>
          <w:b w:val="false"/>
          <w:i w:val="false"/>
          <w:color w:val="000000"/>
          <w:sz w:val="28"/>
        </w:rPr>
        <w:t>
      Жүзу ауданы/Район плавания ____________________________________________________</w:t>
      </w:r>
    </w:p>
    <w:bookmarkEnd w:id="659"/>
    <w:bookmarkStart w:name="z1065" w:id="660"/>
    <w:p>
      <w:pPr>
        <w:spacing w:after="0"/>
        <w:ind w:left="0"/>
        <w:jc w:val="both"/>
      </w:pPr>
      <w:r>
        <w:rPr>
          <w:rFonts w:ascii="Times New Roman"/>
          <w:b w:val="false"/>
          <w:i w:val="false"/>
          <w:color w:val="000000"/>
          <w:sz w:val="28"/>
        </w:rPr>
        <w:t>
      Кеменің тұрақ орны/Место стоянки судна __________________________________________</w:t>
      </w:r>
    </w:p>
    <w:bookmarkEnd w:id="660"/>
    <w:bookmarkStart w:name="z1066" w:id="661"/>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 /Согласен на использование сведений, составляющих охраняемую законом тайну, содержащихся в цифровых системах.</w:t>
      </w:r>
    </w:p>
    <w:bookmarkEnd w:id="661"/>
    <w:bookmarkStart w:name="z1067" w:id="662"/>
    <w:p>
      <w:pPr>
        <w:spacing w:after="0"/>
        <w:ind w:left="0"/>
        <w:jc w:val="both"/>
      </w:pPr>
      <w:r>
        <w:rPr>
          <w:rFonts w:ascii="Times New Roman"/>
          <w:b w:val="false"/>
          <w:i w:val="false"/>
          <w:color w:val="000000"/>
          <w:sz w:val="28"/>
        </w:rPr>
        <w:t>
      "____"_________20____ жыл/год.</w:t>
      </w:r>
    </w:p>
    <w:bookmarkEnd w:id="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 13-қосымша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және оларға құқықтарды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663"/>
                <w:p>
                  <w:pPr>
                    <w:spacing w:after="20"/>
                    <w:ind w:left="20"/>
                    <w:jc w:val="both"/>
                  </w:pPr>
                  <w:r>
                    <w:rPr>
                      <w:rFonts w:ascii="Times New Roman"/>
                      <w:b w:val="false"/>
                      <w:i w:val="false"/>
                      <w:color w:val="000000"/>
                      <w:sz w:val="20"/>
                    </w:rPr>
                    <w:t xml:space="preserve">
1) тіркеу </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қайта тіркеу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кеме билетінің телнұсқасы </w:t>
                  </w:r>
                </w:p>
                <w:p>
                  <w:pPr>
                    <w:spacing w:after="20"/>
                    <w:ind w:left="20"/>
                    <w:jc w:val="both"/>
                  </w:pPr>
                  <w:r>
                    <w:rPr>
                      <w:rFonts w:ascii="Times New Roman"/>
                      <w:b w:val="false"/>
                      <w:i w:val="false"/>
                      <w:color w:val="000000"/>
                      <w:sz w:val="20"/>
                    </w:rPr>
                    <w:t>
4) Кемені кеме кітабынан шығару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14-қосымшаға сәйкес нысан бойынша кеме билеті, кеме билетінің телнұсқасы, осы Қағидаларға 15-қосымшаға сәйкес нысан бойынша Кемені кеме кітабынан шығару туралы анықтама не бас тарту туралы дәлелді жауап. Мемлекеттік қызмет көрсету нәтижесі және оның кіші түрлерін (бар болса) көрсетун ұсыну нысаны: электрондық. Мемлекеттік қызметті көрсету нәтижесі және оның кіші түрлерін (бар болса) көрсетукөрсетілетін қызметті берушінің электрондық цифрлық қолтаңбасымен куәландырылған көрсетілетін қызметті алушының "жеке кабинетінде" порталда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664"/>
                <w:p>
                  <w:pPr>
                    <w:spacing w:after="20"/>
                    <w:ind w:left="20"/>
                    <w:jc w:val="both"/>
                  </w:pPr>
                  <w:r>
                    <w:rPr>
                      <w:rFonts w:ascii="Times New Roman"/>
                      <w:b w:val="false"/>
                      <w:i w:val="false"/>
                      <w:color w:val="000000"/>
                      <w:sz w:val="20"/>
                    </w:rPr>
                    <w:t xml:space="preserve">
Ақылы: шағын көлемді кемелерді мемлекеттік тіркегені, қайта тіркегені және мемлекеттік тіркеуді куәландыратын құжаттың телнұсқасын бергені үшін алым тіркеуді жүзеге асыратын жер бойынша жергілікті бюджетке төленеді. Алым ставкалары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 және мыналарды құрайды: </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1)мемлекеттік тіркеу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қуаты 50 ат күшінен (37 кВт) жоғары өздігінен жүретін шағын көлемді кемелер - 3 айлық есептік көрсеткіш (бұдан әрі – АЕК); қуаты 50 ат күшіне (37 кВт) дейінгі өздігінен жүретін шағын көлемді кемелер - 2 АЕК; өздігінен жүрмейтін шағын көлемді кемелер – 1,5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2)қайта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қуаты 50 ат күшінен (37 кВт) жоғары өздігінен жүретін шағын көлемді кемелер-1,5 АЕК; қуаты 50 ат күшіне (37 кВт) дейінгі өздігінен жүретін шағын көлемді кемелер -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АЕК; өздігінен жүрмейтін шағын көлемді кемелер – 0,75 АЕК; </w:t>
                  </w:r>
                </w:p>
                <w:p>
                  <w:pPr>
                    <w:spacing w:after="20"/>
                    <w:ind w:left="20"/>
                    <w:jc w:val="both"/>
                  </w:pPr>
                  <w:r>
                    <w:rPr>
                      <w:rFonts w:ascii="Times New Roman"/>
                      <w:b w:val="false"/>
                      <w:i w:val="false"/>
                      <w:color w:val="000000"/>
                      <w:sz w:val="20"/>
                    </w:rPr>
                    <w:t>
3) мемлекеттік тіркеуді куәландыратын құжаттың телнұсқасын бергені үшін: қуаты 50 ат күшінен (37 кВт) жоғары өздігінен жүретін шағын көлемді кемелер – 0,75 АЕК; қуаты 50 ат күшіне (37 кВт) дейінгі өздігінен жүретін шағын көлемді кемелер – 0,5 АЕК; өздігінен жүрмейтін шағын көлемді кемелер – 0,38 АЕК. 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 Тегін: Кемені кеме кітабынан шығару туралы анықтама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 w:id="665"/>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12.00-ден 13.30-ға дейінгі түскі үзіліспен сағат 8.00-ден 17.30-ға дейін.</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666"/>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1)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11-қосымшаға сәйкес нысан бойынша электрондық – цифрлық қолтаңбамен (бұдан әрі-ЭЦҚ) куәландырылған электрондық құжат нысанындағы өтінішті;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шағын көлемді кемені және оған құқықтарды мемлекеттік тіркеуге негіз болып табылатын құқық белгілейтін құжаттың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ол бұрын мемлекеттік тіркеу органдарында тіркелген болса, кеме билетінің немесе кемені есептен шығару туралы белгісі бар басқа құжаттың электрондық көшірмесі; егер кеме бұрын шет мемлекеттің кеме тізілімінде тіркелген болса, шет мемлекеттердің кеме тізілімдерінен (кітаптарынан) шығару туралы куәландыратын құжаттың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ЭҮТШ арқылы төлеу жағдайларын қоспағанда, көлік құралдарын мемлекеттік тіркегені үшін алым сомасының бюджетке төленгенін растайтын құжаттың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Республикасындағы банктер және банк қызметі туралы" Қазақстан Республикасы Заңының 5-1-бабы 2-тармағының </w:t>
                  </w:r>
                  <w:r>
                    <w:rPr>
                      <w:rFonts w:ascii="Times New Roman"/>
                      <w:b w:val="false"/>
                      <w:i w:val="false"/>
                      <w:color w:val="000000"/>
                      <w:sz w:val="20"/>
                    </w:rPr>
                    <w:t>11)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шағын көлемді кемені және оған құқықтарды мемлекеттік тіркеу туралы өтінішке мынадай құжаттар қоса берілуге тиіс: Екінші деңгейдегі банктердің кредиттік портфельдерінің, активтер мен талап ету құқықтарының сапасын жақсартуға мамандандырылған ұйымның (беру актісін немесе одан үзінді көшірмені қоса бере отырып), құқықты (талапты) басқаға беру туралы талапты қамтитын Шарттың активтер мен міндеттемелерді бір мезгілде беру туралы шарттың, сатып алуды көздейтін шарттың нотариат куәландырған көшірмелерінің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11-қосымшаға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билетінің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егер оқиға нәтижесінде немесе басқа себеппен шағын көлемді кеме бұрын кеме кітабына енгізілген мәліметтерге сәйкес келуін тоқтатқан жағдайда шағын көлемді кемені қайта тіркеу үшін негіздемені растайтын құжаттың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ЭҮТШ арқылы алымды төлеу жағдайларын қоспағанда, шағын көлемді кемені қайта тіркегені үшін алым сомасының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кеме билетінің телнұсқасы: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16-қосымшаға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Кемені кеме кітабынан шығару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16-қосымшаға сәйкес нысан бойынша электрондық – цифрлық қолтаңбамен (бұдан әрі – ЭЦҚ) куәландырылған электрондық құжат нысанындағы өтініш; 2018 жылға дейін қағаз нысанда берілген кеме билетінің электрондық көшірмесі*;</w:t>
                  </w:r>
                </w:p>
                <w:p>
                  <w:pPr>
                    <w:spacing w:after="20"/>
                    <w:ind w:left="20"/>
                    <w:jc w:val="both"/>
                  </w:pPr>
                  <w:r>
                    <w:rPr>
                      <w:rFonts w:ascii="Times New Roman"/>
                      <w:b w:val="false"/>
                      <w:i w:val="false"/>
                      <w:color w:val="000000"/>
                      <w:sz w:val="20"/>
                    </w:rPr>
                    <w:t>
* кеме билетін жоғалтқан кезде осы Қағидаларға 16-қосымшаға сәйкес нысан бойынша өтініште кеме билетін жоғалту мән-жайлары көрсетіледі.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66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66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668"/>
                <w:p>
                  <w:pPr>
                    <w:spacing w:after="20"/>
                    <w:ind w:left="20"/>
                    <w:jc w:val="both"/>
                  </w:pPr>
                  <w:r>
                    <w:rPr>
                      <w:rFonts w:ascii="Times New Roman"/>
                      <w:b w:val="false"/>
                      <w:i w:val="false"/>
                      <w:color w:val="000000"/>
                      <w:sz w:val="20"/>
                    </w:rPr>
                    <w:t xml:space="preserve">
Көрсетілетін қызметті алушының ЭЦҚ болған жағдайда портал арқылы электрондық нысанда мемлекеттік қызметті алу мүмкіндігі бар. </w:t>
                  </w:r>
                </w:p>
                <w:bookmarkEnd w:id="668"/>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16-қосымша</w:t>
            </w:r>
            <w:r>
              <w:br/>
            </w:r>
            <w:r>
              <w:rPr>
                <w:rFonts w:ascii="Times New Roman"/>
                <w:b w:val="false"/>
                <w:i w:val="false"/>
                <w:color w:val="000000"/>
                <w:sz w:val="20"/>
              </w:rPr>
              <w:t>Қазақстан Республикасы Көлік</w:t>
            </w:r>
            <w:r>
              <w:br/>
            </w:r>
            <w:r>
              <w:rPr>
                <w:rFonts w:ascii="Times New Roman"/>
                <w:b w:val="false"/>
                <w:i w:val="false"/>
                <w:color w:val="000000"/>
                <w:sz w:val="20"/>
              </w:rPr>
              <w:t>министрлігі Автомобиль көлігі</w:t>
            </w:r>
            <w:r>
              <w:br/>
            </w:r>
            <w:r>
              <w:rPr>
                <w:rFonts w:ascii="Times New Roman"/>
                <w:b w:val="false"/>
                <w:i w:val="false"/>
                <w:color w:val="000000"/>
                <w:sz w:val="20"/>
              </w:rPr>
              <w:t xml:space="preserve">және көліктік бақылау </w:t>
            </w:r>
            <w:r>
              <w:br/>
            </w:r>
            <w:r>
              <w:rPr>
                <w:rFonts w:ascii="Times New Roman"/>
                <w:b w:val="false"/>
                <w:i w:val="false"/>
                <w:color w:val="000000"/>
                <w:sz w:val="20"/>
              </w:rPr>
              <w:t>комитетінің</w:t>
            </w:r>
            <w:r>
              <w:br/>
            </w:r>
            <w:r>
              <w:rPr>
                <w:rFonts w:ascii="Times New Roman"/>
                <w:b w:val="false"/>
                <w:i w:val="false"/>
                <w:color w:val="000000"/>
                <w:sz w:val="20"/>
              </w:rPr>
              <w:t>_________________ облысы</w:t>
            </w:r>
            <w:r>
              <w:br/>
            </w:r>
            <w:r>
              <w:rPr>
                <w:rFonts w:ascii="Times New Roman"/>
                <w:b w:val="false"/>
                <w:i w:val="false"/>
                <w:color w:val="000000"/>
                <w:sz w:val="20"/>
              </w:rPr>
              <w:t>(қаласы) бойынша аумақтық</w:t>
            </w:r>
            <w:r>
              <w:br/>
            </w:r>
            <w:r>
              <w:rPr>
                <w:rFonts w:ascii="Times New Roman"/>
                <w:b w:val="false"/>
                <w:i w:val="false"/>
                <w:color w:val="000000"/>
                <w:sz w:val="20"/>
              </w:rPr>
              <w:t xml:space="preserve">органының басшысына </w:t>
            </w:r>
            <w:r>
              <w:br/>
            </w:r>
            <w:r>
              <w:rPr>
                <w:rFonts w:ascii="Times New Roman"/>
                <w:b w:val="false"/>
                <w:i w:val="false"/>
                <w:color w:val="000000"/>
                <w:sz w:val="20"/>
              </w:rPr>
              <w:t>_________</w:t>
            </w:r>
            <w:r>
              <w:br/>
            </w:r>
            <w:r>
              <w:rPr>
                <w:rFonts w:ascii="Times New Roman"/>
                <w:b w:val="false"/>
                <w:i w:val="false"/>
                <w:color w:val="000000"/>
                <w:sz w:val="20"/>
              </w:rPr>
              <w:t>(Т.А.Ә.) атынан</w:t>
            </w:r>
            <w:r>
              <w:br/>
            </w: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(ұйымның атауы, заңды </w:t>
            </w:r>
            <w:r>
              <w:br/>
            </w:r>
            <w:r>
              <w:rPr>
                <w:rFonts w:ascii="Times New Roman"/>
                <w:b w:val="false"/>
                <w:i w:val="false"/>
                <w:color w:val="000000"/>
                <w:sz w:val="20"/>
              </w:rPr>
              <w:t>мекенжайы</w:t>
            </w:r>
            <w:r>
              <w:br/>
            </w:r>
            <w:r>
              <w:rPr>
                <w:rFonts w:ascii="Times New Roman"/>
                <w:b w:val="false"/>
                <w:i w:val="false"/>
                <w:color w:val="000000"/>
                <w:sz w:val="20"/>
              </w:rPr>
              <w:t>немесе жеке тұлғаның</w:t>
            </w:r>
            <w:r>
              <w:br/>
            </w:r>
            <w:r>
              <w:rPr>
                <w:rFonts w:ascii="Times New Roman"/>
                <w:b w:val="false"/>
                <w:i w:val="false"/>
                <w:color w:val="000000"/>
                <w:sz w:val="20"/>
              </w:rPr>
              <w:t xml:space="preserve">Т.А.Ә., туған күні, үй </w:t>
            </w:r>
            <w:r>
              <w:br/>
            </w:r>
            <w:r>
              <w:rPr>
                <w:rFonts w:ascii="Times New Roman"/>
                <w:b w:val="false"/>
                <w:i w:val="false"/>
                <w:color w:val="000000"/>
                <w:sz w:val="20"/>
              </w:rPr>
              <w:t>мекенжайы,</w:t>
            </w:r>
            <w:r>
              <w:br/>
            </w:r>
            <w:r>
              <w:rPr>
                <w:rFonts w:ascii="Times New Roman"/>
                <w:b w:val="false"/>
                <w:i w:val="false"/>
                <w:color w:val="000000"/>
                <w:sz w:val="20"/>
              </w:rPr>
              <w:t>тел.)</w:t>
            </w:r>
          </w:p>
        </w:tc>
      </w:tr>
    </w:tbl>
    <w:bookmarkStart w:name="z1127" w:id="669"/>
    <w:p>
      <w:pPr>
        <w:spacing w:after="0"/>
        <w:ind w:left="0"/>
        <w:jc w:val="left"/>
      </w:pPr>
      <w:r>
        <w:rPr>
          <w:rFonts w:ascii="Times New Roman"/>
          <w:b/>
          <w:i w:val="false"/>
          <w:color w:val="000000"/>
        </w:rPr>
        <w:t xml:space="preserve"> Өтініш</w:t>
      </w:r>
    </w:p>
    <w:bookmarkEnd w:id="669"/>
    <w:bookmarkStart w:name="z1128" w:id="670"/>
    <w:p>
      <w:pPr>
        <w:spacing w:after="0"/>
        <w:ind w:left="0"/>
        <w:jc w:val="both"/>
      </w:pPr>
      <w:r>
        <w:rPr>
          <w:rFonts w:ascii="Times New Roman"/>
          <w:b w:val="false"/>
          <w:i w:val="false"/>
          <w:color w:val="000000"/>
          <w:sz w:val="28"/>
        </w:rPr>
        <w:t>
      Тиесілі шағын көлемді кемені мемлекеттік тіркеуден шығаруды/шағын көлемді кемеге кеме</w:t>
      </w:r>
    </w:p>
    <w:bookmarkEnd w:id="670"/>
    <w:bookmarkStart w:name="z1129" w:id="671"/>
    <w:p>
      <w:pPr>
        <w:spacing w:after="0"/>
        <w:ind w:left="0"/>
        <w:jc w:val="both"/>
      </w:pPr>
      <w:r>
        <w:rPr>
          <w:rFonts w:ascii="Times New Roman"/>
          <w:b w:val="false"/>
          <w:i w:val="false"/>
          <w:color w:val="000000"/>
          <w:sz w:val="28"/>
        </w:rPr>
        <w:t>
      билетінің телнұсқасын беруді сұраймын _____________________________________________</w:t>
      </w:r>
    </w:p>
    <w:bookmarkEnd w:id="671"/>
    <w:bookmarkStart w:name="z1130" w:id="672"/>
    <w:p>
      <w:pPr>
        <w:spacing w:after="0"/>
        <w:ind w:left="0"/>
        <w:jc w:val="both"/>
      </w:pPr>
      <w:r>
        <w:rPr>
          <w:rFonts w:ascii="Times New Roman"/>
          <w:b w:val="false"/>
          <w:i w:val="false"/>
          <w:color w:val="000000"/>
          <w:sz w:val="28"/>
        </w:rPr>
        <w:t>
      ________________________________________________________________________________</w:t>
      </w:r>
    </w:p>
    <w:bookmarkEnd w:id="672"/>
    <w:bookmarkStart w:name="z1131" w:id="673"/>
    <w:p>
      <w:pPr>
        <w:spacing w:after="0"/>
        <w:ind w:left="0"/>
        <w:jc w:val="both"/>
      </w:pPr>
      <w:r>
        <w:rPr>
          <w:rFonts w:ascii="Times New Roman"/>
          <w:b w:val="false"/>
          <w:i w:val="false"/>
          <w:color w:val="000000"/>
          <w:sz w:val="28"/>
        </w:rPr>
        <w:t>
      мынадай себептер бойынша ________________________________________________________</w:t>
      </w:r>
    </w:p>
    <w:bookmarkEnd w:id="673"/>
    <w:bookmarkStart w:name="z1132" w:id="674"/>
    <w:p>
      <w:pPr>
        <w:spacing w:after="0"/>
        <w:ind w:left="0"/>
        <w:jc w:val="both"/>
      </w:pPr>
      <w:r>
        <w:rPr>
          <w:rFonts w:ascii="Times New Roman"/>
          <w:b w:val="false"/>
          <w:i w:val="false"/>
          <w:color w:val="000000"/>
          <w:sz w:val="28"/>
        </w:rPr>
        <w:t>
      _________________________________________________________________________________</w:t>
      </w:r>
    </w:p>
    <w:bookmarkEnd w:id="674"/>
    <w:bookmarkStart w:name="z1133" w:id="675"/>
    <w:p>
      <w:pPr>
        <w:spacing w:after="0"/>
        <w:ind w:left="0"/>
        <w:jc w:val="both"/>
      </w:pPr>
      <w:r>
        <w:rPr>
          <w:rFonts w:ascii="Times New Roman"/>
          <w:b w:val="false"/>
          <w:i w:val="false"/>
          <w:color w:val="000000"/>
          <w:sz w:val="28"/>
        </w:rPr>
        <w:t>
      (шағын көлемді кемені мемлекеттік тіркеуден шығаруға немесе кеме билетінің телнұсқасын беруге</w:t>
      </w:r>
    </w:p>
    <w:bookmarkEnd w:id="675"/>
    <w:bookmarkStart w:name="z1134" w:id="676"/>
    <w:p>
      <w:pPr>
        <w:spacing w:after="0"/>
        <w:ind w:left="0"/>
        <w:jc w:val="both"/>
      </w:pPr>
      <w:r>
        <w:rPr>
          <w:rFonts w:ascii="Times New Roman"/>
          <w:b w:val="false"/>
          <w:i w:val="false"/>
          <w:color w:val="000000"/>
          <w:sz w:val="28"/>
        </w:rPr>
        <w:t>
      жүгінуге себеп болған негізді жазу қажет).</w:t>
      </w:r>
    </w:p>
    <w:bookmarkEnd w:id="676"/>
    <w:bookmarkStart w:name="z1135" w:id="677"/>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w:t>
      </w:r>
    </w:p>
    <w:bookmarkEnd w:id="677"/>
    <w:bookmarkStart w:name="z1136" w:id="678"/>
    <w:p>
      <w:pPr>
        <w:spacing w:after="0"/>
        <w:ind w:left="0"/>
        <w:jc w:val="both"/>
      </w:pPr>
      <w:r>
        <w:rPr>
          <w:rFonts w:ascii="Times New Roman"/>
          <w:b w:val="false"/>
          <w:i w:val="false"/>
          <w:color w:val="000000"/>
          <w:sz w:val="28"/>
        </w:rPr>
        <w:t>
      беремін. ЖСН/БСН _________________________</w:t>
      </w:r>
    </w:p>
    <w:bookmarkEnd w:id="678"/>
    <w:bookmarkStart w:name="z1137" w:id="679"/>
    <w:p>
      <w:pPr>
        <w:spacing w:after="0"/>
        <w:ind w:left="0"/>
        <w:jc w:val="both"/>
      </w:pPr>
      <w:r>
        <w:rPr>
          <w:rFonts w:ascii="Times New Roman"/>
          <w:b w:val="false"/>
          <w:i w:val="false"/>
          <w:color w:val="000000"/>
          <w:sz w:val="28"/>
        </w:rPr>
        <w:t>
      "____"__________20_____ года ______________</w:t>
      </w:r>
    </w:p>
    <w:bookmarkEnd w:id="6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w:t>
            </w:r>
            <w:r>
              <w:br/>
            </w:r>
            <w:r>
              <w:rPr>
                <w:rFonts w:ascii="Times New Roman"/>
                <w:b w:val="false"/>
                <w:i w:val="false"/>
                <w:color w:val="000000"/>
                <w:sz w:val="20"/>
              </w:rPr>
              <w:t xml:space="preserve"> 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 көлемді кемені және оған құқықтарды мемлекеттік тіркеу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w:t>
            </w:r>
            <w:r>
              <w:br/>
            </w:r>
            <w:r>
              <w:rPr>
                <w:rFonts w:ascii="Times New Roman"/>
                <w:b w:val="false"/>
                <w:i w:val="false"/>
                <w:color w:val="000000"/>
                <w:sz w:val="20"/>
              </w:rPr>
              <w:t xml:space="preserve">министрлігі Автомобиль көлігі </w:t>
            </w:r>
            <w:r>
              <w:br/>
            </w:r>
            <w:r>
              <w:rPr>
                <w:rFonts w:ascii="Times New Roman"/>
                <w:b w:val="false"/>
                <w:i w:val="false"/>
                <w:color w:val="000000"/>
                <w:sz w:val="20"/>
              </w:rPr>
              <w:t>және</w:t>
            </w:r>
            <w:r>
              <w:br/>
            </w:r>
            <w:r>
              <w:rPr>
                <w:rFonts w:ascii="Times New Roman"/>
                <w:b w:val="false"/>
                <w:i w:val="false"/>
                <w:color w:val="000000"/>
                <w:sz w:val="20"/>
              </w:rPr>
              <w:t>көліктік бақылау комитетінің</w:t>
            </w:r>
            <w:r>
              <w:br/>
            </w:r>
            <w:r>
              <w:rPr>
                <w:rFonts w:ascii="Times New Roman"/>
                <w:b w:val="false"/>
                <w:i w:val="false"/>
                <w:color w:val="000000"/>
                <w:sz w:val="20"/>
              </w:rPr>
              <w:t>__________ облысы (қаласы)</w:t>
            </w:r>
            <w:r>
              <w:br/>
            </w:r>
            <w:r>
              <w:rPr>
                <w:rFonts w:ascii="Times New Roman"/>
                <w:b w:val="false"/>
                <w:i w:val="false"/>
                <w:color w:val="000000"/>
                <w:sz w:val="20"/>
              </w:rPr>
              <w:t>бойынша аумақтық органының</w:t>
            </w:r>
            <w:r>
              <w:br/>
            </w:r>
            <w:r>
              <w:rPr>
                <w:rFonts w:ascii="Times New Roman"/>
                <w:b w:val="false"/>
                <w:i w:val="false"/>
                <w:color w:val="000000"/>
                <w:sz w:val="20"/>
              </w:rPr>
              <w:t>басшысына</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болған кезде) (бұдан әрі -</w:t>
            </w:r>
            <w:r>
              <w:br/>
            </w:r>
            <w:r>
              <w:rPr>
                <w:rFonts w:ascii="Times New Roman"/>
                <w:b w:val="false"/>
                <w:i w:val="false"/>
                <w:color w:val="000000"/>
                <w:sz w:val="20"/>
              </w:rPr>
              <w:t>Т.А.Ә.))</w:t>
            </w:r>
            <w:r>
              <w:br/>
            </w:r>
            <w:r>
              <w:rPr>
                <w:rFonts w:ascii="Times New Roman"/>
                <w:b w:val="false"/>
                <w:i w:val="false"/>
                <w:color w:val="000000"/>
                <w:sz w:val="20"/>
              </w:rPr>
              <w:t>атынан</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 xml:space="preserve">туралы мәліметтер жеке </w:t>
            </w:r>
            <w:r>
              <w:br/>
            </w:r>
            <w:r>
              <w:rPr>
                <w:rFonts w:ascii="Times New Roman"/>
                <w:b w:val="false"/>
                <w:i w:val="false"/>
                <w:color w:val="000000"/>
                <w:sz w:val="20"/>
              </w:rPr>
              <w:t>тұлғалардың</w:t>
            </w:r>
            <w:r>
              <w:br/>
            </w:r>
            <w:r>
              <w:rPr>
                <w:rFonts w:ascii="Times New Roman"/>
                <w:b w:val="false"/>
                <w:i w:val="false"/>
                <w:color w:val="000000"/>
                <w:sz w:val="20"/>
              </w:rPr>
              <w:t>мемлекеттік дерек қорынан</w:t>
            </w:r>
            <w:r>
              <w:br/>
            </w:r>
            <w:r>
              <w:rPr>
                <w:rFonts w:ascii="Times New Roman"/>
                <w:b w:val="false"/>
                <w:i w:val="false"/>
                <w:color w:val="000000"/>
                <w:sz w:val="20"/>
              </w:rPr>
              <w:t>(бұдан әрі – ЖТ МДҚ)/Заңды</w:t>
            </w:r>
            <w:r>
              <w:br/>
            </w:r>
            <w:r>
              <w:rPr>
                <w:rFonts w:ascii="Times New Roman"/>
                <w:b w:val="false"/>
                <w:i w:val="false"/>
                <w:color w:val="000000"/>
                <w:sz w:val="20"/>
              </w:rPr>
              <w:t>тұлғалардың мемлекеттік дерек</w:t>
            </w:r>
            <w:r>
              <w:br/>
            </w:r>
            <w:r>
              <w:rPr>
                <w:rFonts w:ascii="Times New Roman"/>
                <w:b w:val="false"/>
                <w:i w:val="false"/>
                <w:color w:val="000000"/>
                <w:sz w:val="20"/>
              </w:rPr>
              <w:t>қорынан (бұдан әрі - ЗТ МДҚ)</w:t>
            </w:r>
            <w:r>
              <w:br/>
            </w:r>
            <w:r>
              <w:rPr>
                <w:rFonts w:ascii="Times New Roman"/>
                <w:b w:val="false"/>
                <w:i w:val="false"/>
                <w:color w:val="000000"/>
                <w:sz w:val="20"/>
              </w:rPr>
              <w:t>автоматты түрде таратылады))</w:t>
            </w:r>
          </w:p>
        </w:tc>
      </w:tr>
    </w:tbl>
    <w:bookmarkStart w:name="z1161" w:id="680"/>
    <w:p>
      <w:pPr>
        <w:spacing w:after="0"/>
        <w:ind w:left="0"/>
        <w:jc w:val="left"/>
      </w:pPr>
      <w:r>
        <w:rPr>
          <w:rFonts w:ascii="Times New Roman"/>
          <w:b/>
          <w:i w:val="false"/>
          <w:color w:val="000000"/>
        </w:rPr>
        <w:t xml:space="preserve">                                      Өтініш</w:t>
      </w:r>
    </w:p>
    <w:bookmarkEnd w:id="680"/>
    <w:bookmarkStart w:name="z1162" w:id="681"/>
    <w:p>
      <w:pPr>
        <w:spacing w:after="0"/>
        <w:ind w:left="0"/>
        <w:jc w:val="both"/>
      </w:pPr>
      <w:r>
        <w:rPr>
          <w:rFonts w:ascii="Times New Roman"/>
          <w:b w:val="false"/>
          <w:i w:val="false"/>
          <w:color w:val="000000"/>
          <w:sz w:val="28"/>
        </w:rPr>
        <w:t>
      Сізден __________________________________________________ тиесілі кеменің ипотекасын</w:t>
      </w:r>
    </w:p>
    <w:bookmarkEnd w:id="681"/>
    <w:bookmarkStart w:name="z1163" w:id="682"/>
    <w:p>
      <w:pPr>
        <w:spacing w:after="0"/>
        <w:ind w:left="0"/>
        <w:jc w:val="both"/>
      </w:pPr>
      <w:r>
        <w:rPr>
          <w:rFonts w:ascii="Times New Roman"/>
          <w:b w:val="false"/>
          <w:i w:val="false"/>
          <w:color w:val="000000"/>
          <w:sz w:val="28"/>
        </w:rPr>
        <w:t>
      мемлекеттік тіркеу туралы куәлікті/кеменiң ипотекасын мемлекеттік тіркеу туралы куәліктің</w:t>
      </w:r>
    </w:p>
    <w:bookmarkEnd w:id="682"/>
    <w:bookmarkStart w:name="z1164" w:id="683"/>
    <w:p>
      <w:pPr>
        <w:spacing w:after="0"/>
        <w:ind w:left="0"/>
        <w:jc w:val="both"/>
      </w:pPr>
      <w:r>
        <w:rPr>
          <w:rFonts w:ascii="Times New Roman"/>
          <w:b w:val="false"/>
          <w:i w:val="false"/>
          <w:color w:val="000000"/>
          <w:sz w:val="28"/>
        </w:rPr>
        <w:t>
      телнұсқасын/кеменің ипотекасын мемлекеттік тіркеу туралы куәлікке қосымша парақ/кеме</w:t>
      </w:r>
    </w:p>
    <w:bookmarkEnd w:id="683"/>
    <w:bookmarkStart w:name="z1165" w:id="684"/>
    <w:p>
      <w:pPr>
        <w:spacing w:after="0"/>
        <w:ind w:left="0"/>
        <w:jc w:val="both"/>
      </w:pPr>
      <w:r>
        <w:rPr>
          <w:rFonts w:ascii="Times New Roman"/>
          <w:b w:val="false"/>
          <w:i w:val="false"/>
          <w:color w:val="000000"/>
          <w:sz w:val="28"/>
        </w:rPr>
        <w:t>
      ипотекасы тоқтатылған кезде туралы ақпарат беруді (қажетін белгілеу) сұраймын.</w:t>
      </w:r>
    </w:p>
    <w:bookmarkEnd w:id="684"/>
    <w:bookmarkStart w:name="z1166" w:id="685"/>
    <w:p>
      <w:pPr>
        <w:spacing w:after="0"/>
        <w:ind w:left="0"/>
        <w:jc w:val="both"/>
      </w:pPr>
      <w:r>
        <w:rPr>
          <w:rFonts w:ascii="Times New Roman"/>
          <w:b w:val="false"/>
          <w:i w:val="false"/>
          <w:color w:val="000000"/>
          <w:sz w:val="28"/>
        </w:rPr>
        <w:t>
      Кемені сәйкестендіретін деректер (кеменің атауы, тіркеу нөмірі, тіркеу орны, тіркелу нөмірі,</w:t>
      </w:r>
    </w:p>
    <w:bookmarkEnd w:id="685"/>
    <w:bookmarkStart w:name="z1167" w:id="686"/>
    <w:p>
      <w:pPr>
        <w:spacing w:after="0"/>
        <w:ind w:left="0"/>
        <w:jc w:val="both"/>
      </w:pPr>
      <w:r>
        <w:rPr>
          <w:rFonts w:ascii="Times New Roman"/>
          <w:b w:val="false"/>
          <w:i w:val="false"/>
          <w:color w:val="000000"/>
          <w:sz w:val="28"/>
        </w:rPr>
        <w:t>
      кеменің үлгісі мен класы, тоннажы) ____________________________________</w:t>
      </w:r>
    </w:p>
    <w:bookmarkEnd w:id="686"/>
    <w:bookmarkStart w:name="z1168" w:id="687"/>
    <w:p>
      <w:pPr>
        <w:spacing w:after="0"/>
        <w:ind w:left="0"/>
        <w:jc w:val="both"/>
      </w:pPr>
      <w:r>
        <w:rPr>
          <w:rFonts w:ascii="Times New Roman"/>
          <w:b w:val="false"/>
          <w:i w:val="false"/>
          <w:color w:val="000000"/>
          <w:sz w:val="28"/>
        </w:rPr>
        <w:t>
      Ипотеканың кепіл берушісінің аты мен мекенжайы________________________</w:t>
      </w:r>
    </w:p>
    <w:bookmarkEnd w:id="687"/>
    <w:bookmarkStart w:name="z1169" w:id="688"/>
    <w:p>
      <w:pPr>
        <w:spacing w:after="0"/>
        <w:ind w:left="0"/>
        <w:jc w:val="both"/>
      </w:pPr>
      <w:r>
        <w:rPr>
          <w:rFonts w:ascii="Times New Roman"/>
          <w:b w:val="false"/>
          <w:i w:val="false"/>
          <w:color w:val="000000"/>
          <w:sz w:val="28"/>
        </w:rPr>
        <w:t>
      Ипотеканың кепіл ұстаушысының аты мен мекенжайын немесе оның ұсынушыға белгiленгенi</w:t>
      </w:r>
    </w:p>
    <w:bookmarkEnd w:id="688"/>
    <w:bookmarkStart w:name="z1170" w:id="689"/>
    <w:p>
      <w:pPr>
        <w:spacing w:after="0"/>
        <w:ind w:left="0"/>
        <w:jc w:val="both"/>
      </w:pPr>
      <w:r>
        <w:rPr>
          <w:rFonts w:ascii="Times New Roman"/>
          <w:b w:val="false"/>
          <w:i w:val="false"/>
          <w:color w:val="000000"/>
          <w:sz w:val="28"/>
        </w:rPr>
        <w:t>
      туралы мәліметтер _______________________________________________</w:t>
      </w:r>
    </w:p>
    <w:bookmarkEnd w:id="689"/>
    <w:bookmarkStart w:name="z1171" w:id="690"/>
    <w:p>
      <w:pPr>
        <w:spacing w:after="0"/>
        <w:ind w:left="0"/>
        <w:jc w:val="both"/>
      </w:pPr>
      <w:r>
        <w:rPr>
          <w:rFonts w:ascii="Times New Roman"/>
          <w:b w:val="false"/>
          <w:i w:val="false"/>
          <w:color w:val="000000"/>
          <w:sz w:val="28"/>
        </w:rPr>
        <w:t>
      Екі немесе одан да көп кемеге ипотека белгілеген кезде ипотекамен қамтамасыз етілген мiндеттемелердiң ең жоғары мөлшері; тараптардың бұл туралы келiсiмi болған кезде, міндеттемемен жеке-жеке әрбір кеме қамтамасыз етілетін мөлшер</w:t>
      </w:r>
    </w:p>
    <w:bookmarkEnd w:id="690"/>
    <w:bookmarkStart w:name="z1172" w:id="691"/>
    <w:p>
      <w:pPr>
        <w:spacing w:after="0"/>
        <w:ind w:left="0"/>
        <w:jc w:val="both"/>
      </w:pPr>
      <w:r>
        <w:rPr>
          <w:rFonts w:ascii="Times New Roman"/>
          <w:b w:val="false"/>
          <w:i w:val="false"/>
          <w:color w:val="000000"/>
          <w:sz w:val="28"/>
        </w:rPr>
        <w:t>
      _____________________________________________________________________</w:t>
      </w:r>
    </w:p>
    <w:bookmarkEnd w:id="691"/>
    <w:bookmarkStart w:name="z1173" w:id="692"/>
    <w:p>
      <w:pPr>
        <w:spacing w:after="0"/>
        <w:ind w:left="0"/>
        <w:jc w:val="both"/>
      </w:pPr>
      <w:r>
        <w:rPr>
          <w:rFonts w:ascii="Times New Roman"/>
          <w:b w:val="false"/>
          <w:i w:val="false"/>
          <w:color w:val="000000"/>
          <w:sz w:val="28"/>
        </w:rPr>
        <w:t>
      Кеме ипотекасының аяқталу күні ________________________________________</w:t>
      </w:r>
    </w:p>
    <w:bookmarkEnd w:id="692"/>
    <w:bookmarkStart w:name="z1174" w:id="693"/>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bookmarkEnd w:id="693"/>
    <w:bookmarkStart w:name="z1175" w:id="694"/>
    <w:p>
      <w:pPr>
        <w:spacing w:after="0"/>
        <w:ind w:left="0"/>
        <w:jc w:val="both"/>
      </w:pPr>
      <w:r>
        <w:rPr>
          <w:rFonts w:ascii="Times New Roman"/>
          <w:b w:val="false"/>
          <w:i w:val="false"/>
          <w:color w:val="000000"/>
          <w:sz w:val="28"/>
        </w:rPr>
        <w:t>
      20__ жылғы "__" _____________</w:t>
      </w:r>
    </w:p>
    <w:bookmarkEnd w:id="6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министрлігі Автомобиль</w:t>
            </w:r>
            <w:r>
              <w:br/>
            </w:r>
            <w:r>
              <w:rPr>
                <w:rFonts w:ascii="Times New Roman"/>
                <w:b w:val="false"/>
                <w:i w:val="false"/>
                <w:color w:val="000000"/>
                <w:sz w:val="20"/>
              </w:rPr>
              <w:t>көлігі және көліктік</w:t>
            </w:r>
            <w:r>
              <w:br/>
            </w:r>
            <w:r>
              <w:rPr>
                <w:rFonts w:ascii="Times New Roman"/>
                <w:b w:val="false"/>
                <w:i w:val="false"/>
                <w:color w:val="000000"/>
                <w:sz w:val="20"/>
              </w:rPr>
              <w:t>бақылау комитетінің</w:t>
            </w:r>
            <w:r>
              <w:br/>
            </w:r>
            <w:r>
              <w:rPr>
                <w:rFonts w:ascii="Times New Roman"/>
                <w:b w:val="false"/>
                <w:i w:val="false"/>
                <w:color w:val="000000"/>
                <w:sz w:val="20"/>
              </w:rPr>
              <w:t>__________________________</w:t>
            </w:r>
            <w:r>
              <w:br/>
            </w:r>
            <w:r>
              <w:rPr>
                <w:rFonts w:ascii="Times New Roman"/>
                <w:b w:val="false"/>
                <w:i w:val="false"/>
                <w:color w:val="000000"/>
                <w:sz w:val="20"/>
              </w:rPr>
              <w:t>облысы (қаласы) бойынша</w:t>
            </w:r>
            <w:r>
              <w:br/>
            </w:r>
            <w:r>
              <w:rPr>
                <w:rFonts w:ascii="Times New Roman"/>
                <w:b w:val="false"/>
                <w:i w:val="false"/>
                <w:color w:val="000000"/>
                <w:sz w:val="20"/>
              </w:rPr>
              <w:t>аумақтық органының басшысы</w:t>
            </w:r>
            <w:r>
              <w:br/>
            </w:r>
            <w:r>
              <w:rPr>
                <w:rFonts w:ascii="Times New Roman"/>
                <w:b w:val="false"/>
                <w:i w:val="false"/>
                <w:color w:val="000000"/>
                <w:sz w:val="20"/>
              </w:rPr>
              <w:t>__________________________</w:t>
            </w:r>
            <w:r>
              <w:br/>
            </w:r>
            <w:r>
              <w:rPr>
                <w:rFonts w:ascii="Times New Roman"/>
                <w:b w:val="false"/>
                <w:i w:val="false"/>
                <w:color w:val="000000"/>
                <w:sz w:val="20"/>
              </w:rPr>
              <w:t>(Т.А.Ә.)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rPr>
                <w:rFonts w:ascii="Times New Roman"/>
                <w:b w:val="false"/>
                <w:i w:val="false"/>
                <w:color w:val="000000"/>
                <w:sz w:val="20"/>
              </w:rPr>
              <w:t>___(көрсетілетін қызметті алушы</w:t>
            </w:r>
            <w:r>
              <w:br/>
            </w:r>
            <w:r>
              <w:rPr>
                <w:rFonts w:ascii="Times New Roman"/>
                <w:b w:val="false"/>
                <w:i w:val="false"/>
                <w:color w:val="000000"/>
                <w:sz w:val="20"/>
              </w:rPr>
              <w:t>туралы</w:t>
            </w:r>
            <w:r>
              <w:br/>
            </w:r>
            <w:r>
              <w:rPr>
                <w:rFonts w:ascii="Times New Roman"/>
                <w:b w:val="false"/>
                <w:i w:val="false"/>
                <w:color w:val="000000"/>
                <w:sz w:val="20"/>
              </w:rPr>
              <w:t>мәліметтер ЖТ МДҚ/ЗТ МДҚ-</w:t>
            </w:r>
            <w:r>
              <w:br/>
            </w:r>
            <w:r>
              <w:rPr>
                <w:rFonts w:ascii="Times New Roman"/>
                <w:b w:val="false"/>
                <w:i w:val="false"/>
                <w:color w:val="000000"/>
                <w:sz w:val="20"/>
              </w:rPr>
              <w:t>дан</w:t>
            </w:r>
            <w:r>
              <w:br/>
            </w:r>
            <w:r>
              <w:rPr>
                <w:rFonts w:ascii="Times New Roman"/>
                <w:b w:val="false"/>
                <w:i w:val="false"/>
                <w:color w:val="000000"/>
                <w:sz w:val="20"/>
              </w:rPr>
              <w:t>автоматты түрде тартылады)</w:t>
            </w:r>
          </w:p>
        </w:tc>
      </w:tr>
    </w:tbl>
    <w:bookmarkStart w:name="z1192" w:id="695"/>
    <w:p>
      <w:pPr>
        <w:spacing w:after="0"/>
        <w:ind w:left="0"/>
        <w:jc w:val="left"/>
      </w:pPr>
      <w:r>
        <w:rPr>
          <w:rFonts w:ascii="Times New Roman"/>
          <w:b/>
          <w:i w:val="false"/>
          <w:color w:val="000000"/>
        </w:rPr>
        <w:t xml:space="preserve"> Өтініш</w:t>
      </w:r>
    </w:p>
    <w:bookmarkEnd w:id="695"/>
    <w:bookmarkStart w:name="z1193" w:id="696"/>
    <w:p>
      <w:pPr>
        <w:spacing w:after="0"/>
        <w:ind w:left="0"/>
        <w:jc w:val="both"/>
      </w:pPr>
      <w:r>
        <w:rPr>
          <w:rFonts w:ascii="Times New Roman"/>
          <w:b w:val="false"/>
          <w:i w:val="false"/>
          <w:color w:val="000000"/>
          <w:sz w:val="28"/>
        </w:rPr>
        <w:t>
      Сізден ______________________________________________________________</w:t>
      </w:r>
    </w:p>
    <w:bookmarkEnd w:id="696"/>
    <w:bookmarkStart w:name="z1194" w:id="697"/>
    <w:p>
      <w:pPr>
        <w:spacing w:after="0"/>
        <w:ind w:left="0"/>
        <w:jc w:val="both"/>
      </w:pPr>
      <w:r>
        <w:rPr>
          <w:rFonts w:ascii="Times New Roman"/>
          <w:b w:val="false"/>
          <w:i w:val="false"/>
          <w:color w:val="000000"/>
          <w:sz w:val="28"/>
        </w:rPr>
        <w:t>
      тиесілі шағын көлемді кеменің ипотекасын мемлекеттік тіркеу туралы куәлікті/шағын көлемді</w:t>
      </w:r>
    </w:p>
    <w:bookmarkEnd w:id="697"/>
    <w:bookmarkStart w:name="z1195" w:id="698"/>
    <w:p>
      <w:pPr>
        <w:spacing w:after="0"/>
        <w:ind w:left="0"/>
        <w:jc w:val="both"/>
      </w:pPr>
      <w:r>
        <w:rPr>
          <w:rFonts w:ascii="Times New Roman"/>
          <w:b w:val="false"/>
          <w:i w:val="false"/>
          <w:color w:val="000000"/>
          <w:sz w:val="28"/>
        </w:rPr>
        <w:t>
      кеменiң ипотекасын мемлекеттік тіркеу туралы куәліктің телнұсқасын/шағын көлемді кеменің</w:t>
      </w:r>
    </w:p>
    <w:bookmarkEnd w:id="698"/>
    <w:bookmarkStart w:name="z1196" w:id="699"/>
    <w:p>
      <w:pPr>
        <w:spacing w:after="0"/>
        <w:ind w:left="0"/>
        <w:jc w:val="both"/>
      </w:pPr>
      <w:r>
        <w:rPr>
          <w:rFonts w:ascii="Times New Roman"/>
          <w:b w:val="false"/>
          <w:i w:val="false"/>
          <w:color w:val="000000"/>
          <w:sz w:val="28"/>
        </w:rPr>
        <w:t>
      ипотекасын мемлекеттік тіркеу туралы куәлікке қосымша парақ/ шағын көлемді кеме ипотекасы</w:t>
      </w:r>
    </w:p>
    <w:bookmarkEnd w:id="699"/>
    <w:bookmarkStart w:name="z1197" w:id="700"/>
    <w:p>
      <w:pPr>
        <w:spacing w:after="0"/>
        <w:ind w:left="0"/>
        <w:jc w:val="both"/>
      </w:pPr>
      <w:r>
        <w:rPr>
          <w:rFonts w:ascii="Times New Roman"/>
          <w:b w:val="false"/>
          <w:i w:val="false"/>
          <w:color w:val="000000"/>
          <w:sz w:val="28"/>
        </w:rPr>
        <w:t>
      тоқтатылған кезде туралы ақпарат беруді (қажетін белгілеу) сұраймын.</w:t>
      </w:r>
    </w:p>
    <w:bookmarkEnd w:id="700"/>
    <w:bookmarkStart w:name="z1198" w:id="701"/>
    <w:p>
      <w:pPr>
        <w:spacing w:after="0"/>
        <w:ind w:left="0"/>
        <w:jc w:val="both"/>
      </w:pPr>
      <w:r>
        <w:rPr>
          <w:rFonts w:ascii="Times New Roman"/>
          <w:b w:val="false"/>
          <w:i w:val="false"/>
          <w:color w:val="000000"/>
          <w:sz w:val="28"/>
        </w:rPr>
        <w:t>
      Шағын көлемді кемені сәйкестендіретін деректер (тіркеу нөмірі, кеменің үлгісі)</w:t>
      </w:r>
    </w:p>
    <w:bookmarkEnd w:id="701"/>
    <w:bookmarkStart w:name="z1199" w:id="702"/>
    <w:p>
      <w:pPr>
        <w:spacing w:after="0"/>
        <w:ind w:left="0"/>
        <w:jc w:val="both"/>
      </w:pPr>
      <w:r>
        <w:rPr>
          <w:rFonts w:ascii="Times New Roman"/>
          <w:b w:val="false"/>
          <w:i w:val="false"/>
          <w:color w:val="000000"/>
          <w:sz w:val="28"/>
        </w:rPr>
        <w:t>
      _____________________________________________________________________</w:t>
      </w:r>
    </w:p>
    <w:bookmarkEnd w:id="702"/>
    <w:bookmarkStart w:name="z1200" w:id="703"/>
    <w:p>
      <w:pPr>
        <w:spacing w:after="0"/>
        <w:ind w:left="0"/>
        <w:jc w:val="both"/>
      </w:pPr>
      <w:r>
        <w:rPr>
          <w:rFonts w:ascii="Times New Roman"/>
          <w:b w:val="false"/>
          <w:i w:val="false"/>
          <w:color w:val="000000"/>
          <w:sz w:val="28"/>
        </w:rPr>
        <w:t>
      _____________________________________________________________________</w:t>
      </w:r>
    </w:p>
    <w:bookmarkEnd w:id="703"/>
    <w:bookmarkStart w:name="z1201" w:id="704"/>
    <w:p>
      <w:pPr>
        <w:spacing w:after="0"/>
        <w:ind w:left="0"/>
        <w:jc w:val="both"/>
      </w:pPr>
      <w:r>
        <w:rPr>
          <w:rFonts w:ascii="Times New Roman"/>
          <w:b w:val="false"/>
          <w:i w:val="false"/>
          <w:color w:val="000000"/>
          <w:sz w:val="28"/>
        </w:rPr>
        <w:t>
      Ипотеканың кепіл берушісінің аты мен мекенжайы_________________________</w:t>
      </w:r>
    </w:p>
    <w:bookmarkEnd w:id="704"/>
    <w:bookmarkStart w:name="z1202" w:id="705"/>
    <w:p>
      <w:pPr>
        <w:spacing w:after="0"/>
        <w:ind w:left="0"/>
        <w:jc w:val="both"/>
      </w:pPr>
      <w:r>
        <w:rPr>
          <w:rFonts w:ascii="Times New Roman"/>
          <w:b w:val="false"/>
          <w:i w:val="false"/>
          <w:color w:val="000000"/>
          <w:sz w:val="28"/>
        </w:rPr>
        <w:t>
      _____________________________________________________________________</w:t>
      </w:r>
    </w:p>
    <w:bookmarkEnd w:id="705"/>
    <w:bookmarkStart w:name="z1203" w:id="706"/>
    <w:p>
      <w:pPr>
        <w:spacing w:after="0"/>
        <w:ind w:left="0"/>
        <w:jc w:val="both"/>
      </w:pPr>
      <w:r>
        <w:rPr>
          <w:rFonts w:ascii="Times New Roman"/>
          <w:b w:val="false"/>
          <w:i w:val="false"/>
          <w:color w:val="000000"/>
          <w:sz w:val="28"/>
        </w:rPr>
        <w:t>
      Ипотеканың кепіл ұстаушысының аты мен мекенжайын немесе оның ұсынушыға белгiленгенi</w:t>
      </w:r>
    </w:p>
    <w:bookmarkEnd w:id="706"/>
    <w:bookmarkStart w:name="z1204" w:id="707"/>
    <w:p>
      <w:pPr>
        <w:spacing w:after="0"/>
        <w:ind w:left="0"/>
        <w:jc w:val="both"/>
      </w:pPr>
      <w:r>
        <w:rPr>
          <w:rFonts w:ascii="Times New Roman"/>
          <w:b w:val="false"/>
          <w:i w:val="false"/>
          <w:color w:val="000000"/>
          <w:sz w:val="28"/>
        </w:rPr>
        <w:t>
      туралы мәліметтер</w:t>
      </w:r>
    </w:p>
    <w:bookmarkEnd w:id="707"/>
    <w:bookmarkStart w:name="z1205" w:id="708"/>
    <w:p>
      <w:pPr>
        <w:spacing w:after="0"/>
        <w:ind w:left="0"/>
        <w:jc w:val="both"/>
      </w:pPr>
      <w:r>
        <w:rPr>
          <w:rFonts w:ascii="Times New Roman"/>
          <w:b w:val="false"/>
          <w:i w:val="false"/>
          <w:color w:val="000000"/>
          <w:sz w:val="28"/>
        </w:rPr>
        <w:t>
      _____________________________________________________________________</w:t>
      </w:r>
    </w:p>
    <w:bookmarkEnd w:id="708"/>
    <w:bookmarkStart w:name="z1206" w:id="709"/>
    <w:p>
      <w:pPr>
        <w:spacing w:after="0"/>
        <w:ind w:left="0"/>
        <w:jc w:val="both"/>
      </w:pPr>
      <w:r>
        <w:rPr>
          <w:rFonts w:ascii="Times New Roman"/>
          <w:b w:val="false"/>
          <w:i w:val="false"/>
          <w:color w:val="000000"/>
          <w:sz w:val="28"/>
        </w:rPr>
        <w:t>
      _____________________________________________________________________</w:t>
      </w:r>
    </w:p>
    <w:bookmarkEnd w:id="709"/>
    <w:bookmarkStart w:name="z1207" w:id="710"/>
    <w:p>
      <w:pPr>
        <w:spacing w:after="0"/>
        <w:ind w:left="0"/>
        <w:jc w:val="both"/>
      </w:pPr>
      <w:r>
        <w:rPr>
          <w:rFonts w:ascii="Times New Roman"/>
          <w:b w:val="false"/>
          <w:i w:val="false"/>
          <w:color w:val="000000"/>
          <w:sz w:val="28"/>
        </w:rPr>
        <w:t>
      Екі немесе одан да көп шағын көлемді кемеге ипотека белгілеген кезде ипотекамен қамтамасыз</w:t>
      </w:r>
    </w:p>
    <w:bookmarkEnd w:id="710"/>
    <w:bookmarkStart w:name="z1208" w:id="711"/>
    <w:p>
      <w:pPr>
        <w:spacing w:after="0"/>
        <w:ind w:left="0"/>
        <w:jc w:val="both"/>
      </w:pPr>
      <w:r>
        <w:rPr>
          <w:rFonts w:ascii="Times New Roman"/>
          <w:b w:val="false"/>
          <w:i w:val="false"/>
          <w:color w:val="000000"/>
          <w:sz w:val="28"/>
        </w:rPr>
        <w:t>
      етілген мiндеттемелердiң ең жоғары өлшері; тараптардың бұл туралы келiсiмi болған кезде,</w:t>
      </w:r>
    </w:p>
    <w:bookmarkEnd w:id="711"/>
    <w:bookmarkStart w:name="z1209" w:id="712"/>
    <w:p>
      <w:pPr>
        <w:spacing w:after="0"/>
        <w:ind w:left="0"/>
        <w:jc w:val="both"/>
      </w:pPr>
      <w:r>
        <w:rPr>
          <w:rFonts w:ascii="Times New Roman"/>
          <w:b w:val="false"/>
          <w:i w:val="false"/>
          <w:color w:val="000000"/>
          <w:sz w:val="28"/>
        </w:rPr>
        <w:t>
      міндеттемемен жеке-жеке әрбір кеме қамтамасыз етілетін мөлшер</w:t>
      </w:r>
    </w:p>
    <w:bookmarkEnd w:id="712"/>
    <w:bookmarkStart w:name="z1210" w:id="713"/>
    <w:p>
      <w:pPr>
        <w:spacing w:after="0"/>
        <w:ind w:left="0"/>
        <w:jc w:val="both"/>
      </w:pPr>
      <w:r>
        <w:rPr>
          <w:rFonts w:ascii="Times New Roman"/>
          <w:b w:val="false"/>
          <w:i w:val="false"/>
          <w:color w:val="000000"/>
          <w:sz w:val="28"/>
        </w:rPr>
        <w:t>
      ______________________________________________________________________</w:t>
      </w:r>
    </w:p>
    <w:bookmarkEnd w:id="713"/>
    <w:bookmarkStart w:name="z1211" w:id="714"/>
    <w:p>
      <w:pPr>
        <w:spacing w:after="0"/>
        <w:ind w:left="0"/>
        <w:jc w:val="both"/>
      </w:pPr>
      <w:r>
        <w:rPr>
          <w:rFonts w:ascii="Times New Roman"/>
          <w:b w:val="false"/>
          <w:i w:val="false"/>
          <w:color w:val="000000"/>
          <w:sz w:val="28"/>
        </w:rPr>
        <w:t>
      ______________________________________________________________________</w:t>
      </w:r>
    </w:p>
    <w:bookmarkEnd w:id="714"/>
    <w:bookmarkStart w:name="z1212" w:id="715"/>
    <w:p>
      <w:pPr>
        <w:spacing w:after="0"/>
        <w:ind w:left="0"/>
        <w:jc w:val="both"/>
      </w:pPr>
      <w:r>
        <w:rPr>
          <w:rFonts w:ascii="Times New Roman"/>
          <w:b w:val="false"/>
          <w:i w:val="false"/>
          <w:color w:val="000000"/>
          <w:sz w:val="28"/>
        </w:rPr>
        <w:t>
      Шағын көлемді кеме ипотекасының аяқталу күні ____________________________</w:t>
      </w:r>
    </w:p>
    <w:bookmarkEnd w:id="715"/>
    <w:bookmarkStart w:name="z1213" w:id="716"/>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 20__ жылғы "__" _____________</w:t>
      </w:r>
    </w:p>
    <w:bookmarkEnd w:id="7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және коммуникациялар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атқарушының, Қазақстан Республикасы Индустрия және инфрақұрылымдық даму министрінің міндетін атқарушының өзгерістер мен толықтырулар енгізілетін кейбір бұйрықтарының тізбесіне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шағын көлемді кеменің ипотекасын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717"/>
          <w:p>
            <w:pPr>
              <w:spacing w:after="20"/>
              <w:ind w:left="20"/>
              <w:jc w:val="both"/>
            </w:pPr>
            <w:r>
              <w:rPr>
                <w:rFonts w:ascii="Times New Roman"/>
                <w:b w:val="false"/>
                <w:i w:val="false"/>
                <w:color w:val="000000"/>
                <w:sz w:val="20"/>
              </w:rPr>
              <w:t>
1) мемлекеттік тіркеу туралы куәлік беру</w:t>
            </w:r>
          </w:p>
          <w:bookmarkEnd w:id="717"/>
          <w:p>
            <w:pPr>
              <w:spacing w:after="20"/>
              <w:ind w:left="20"/>
              <w:jc w:val="both"/>
            </w:pPr>
            <w:r>
              <w:rPr>
                <w:rFonts w:ascii="Times New Roman"/>
                <w:b w:val="false"/>
                <w:i w:val="false"/>
                <w:color w:val="000000"/>
                <w:sz w:val="20"/>
              </w:rPr>
              <w:t>
</w:t>
            </w:r>
            <w:r>
              <w:rPr>
                <w:rFonts w:ascii="Times New Roman"/>
                <w:b w:val="false"/>
                <w:i w:val="false"/>
                <w:color w:val="000000"/>
                <w:sz w:val="20"/>
              </w:rPr>
              <w:t>2) куәліктің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қосымша парақ беру</w:t>
            </w:r>
          </w:p>
          <w:p>
            <w:pPr>
              <w:spacing w:after="20"/>
              <w:ind w:left="20"/>
              <w:jc w:val="both"/>
            </w:pPr>
            <w:r>
              <w:rPr>
                <w:rFonts w:ascii="Times New Roman"/>
                <w:b w:val="false"/>
                <w:i w:val="false"/>
                <w:color w:val="000000"/>
                <w:sz w:val="20"/>
              </w:rPr>
              <w:t>
4) кеменің ипотекасын тоқтату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718"/>
          <w:p>
            <w:pPr>
              <w:spacing w:after="20"/>
              <w:ind w:left="20"/>
              <w:jc w:val="both"/>
            </w:pPr>
            <w:r>
              <w:rPr>
                <w:rFonts w:ascii="Times New Roman"/>
                <w:b w:val="false"/>
                <w:i w:val="false"/>
                <w:color w:val="000000"/>
                <w:sz w:val="20"/>
              </w:rPr>
              <w:t>
Барлық кіші түрлері бойынша:</w:t>
            </w:r>
          </w:p>
          <w:bookmarkEnd w:id="718"/>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719"/>
          <w:p>
            <w:pPr>
              <w:spacing w:after="20"/>
              <w:ind w:left="20"/>
              <w:jc w:val="both"/>
            </w:pPr>
            <w:r>
              <w:rPr>
                <w:rFonts w:ascii="Times New Roman"/>
                <w:b w:val="false"/>
                <w:i w:val="false"/>
                <w:color w:val="000000"/>
                <w:sz w:val="20"/>
              </w:rPr>
              <w:t>
1. Кеме ипотекасын мемлекеттік тіркеу туралы куәлік немесе бас тарту туралы дәлелді жауап;</w:t>
            </w:r>
          </w:p>
          <w:bookmarkEnd w:id="719"/>
          <w:p>
            <w:pPr>
              <w:spacing w:after="20"/>
              <w:ind w:left="20"/>
              <w:jc w:val="both"/>
            </w:pPr>
            <w:r>
              <w:rPr>
                <w:rFonts w:ascii="Times New Roman"/>
                <w:b w:val="false"/>
                <w:i w:val="false"/>
                <w:color w:val="000000"/>
                <w:sz w:val="20"/>
              </w:rPr>
              <w:t>
</w:t>
            </w:r>
            <w:r>
              <w:rPr>
                <w:rFonts w:ascii="Times New Roman"/>
                <w:b w:val="false"/>
                <w:i w:val="false"/>
                <w:color w:val="000000"/>
                <w:sz w:val="20"/>
              </w:rPr>
              <w:t>2. Кеме ипотекасын мемлекеттік тіркеу туралы куәліктің телнұсқасы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 ипотекасын мемлекеттік тіркеу туралы куәлікке қосымша парақ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4. Кеменің ипотекасын тоқтату туралы ақпарат беру немесе бас тарту туралы дәлелді жауап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Шағын көлемді кеменің ипотекасын мемлекеттік тіркеу туралы куәлік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6. Шағын көлемді кеменің ипотекасын мемлекеттік тіркеу туралы куәліктің телнұсқасы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7. Шағын көлемді кеменің ипотекасын мемлекеттік тіркеу туралы куәлікке қосымша парақ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8. Шағын көлемді кеменің ипотекасын тоқтату туралы ақпарат беру немесе бас тарту туралы дәлелді жауап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Порталда Мемлекеттік қызметті көрсету нәтижесі және оның кіші түрлерін (бар болса) көрсетукөрсетілетін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4" w:id="720"/>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bookmarkEnd w:id="720"/>
          <w:p>
            <w:pPr>
              <w:spacing w:after="20"/>
              <w:ind w:left="20"/>
              <w:jc w:val="both"/>
            </w:pPr>
            <w:r>
              <w:rPr>
                <w:rFonts w:ascii="Times New Roman"/>
                <w:b w:val="false"/>
                <w:i w:val="false"/>
                <w:color w:val="000000"/>
                <w:sz w:val="20"/>
              </w:rPr>
              <w:t>
</w:t>
            </w:r>
            <w:r>
              <w:rPr>
                <w:rFonts w:ascii="Times New Roman"/>
                <w:b w:val="false"/>
                <w:i w:val="false"/>
                <w:color w:val="000000"/>
                <w:sz w:val="20"/>
              </w:rPr>
              <w:t>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www.gov.kz Көлік министрлігінің интернет-ресурсында,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721"/>
          <w:p>
            <w:pPr>
              <w:spacing w:after="20"/>
              <w:ind w:left="20"/>
              <w:jc w:val="both"/>
            </w:pPr>
            <w:r>
              <w:rPr>
                <w:rFonts w:ascii="Times New Roman"/>
                <w:b w:val="false"/>
                <w:i w:val="false"/>
                <w:color w:val="000000"/>
                <w:sz w:val="20"/>
              </w:rPr>
              <w:t>
Өтінім берген кезде меншік иесінің жеке басын куәландыратын құжаттар (жеке тұлғаларға қатысты) не меншік иесі заңды тұлғаны мемлекеттік тіркеу туралы мәліметтер (заңды тұлғаларға қатысты) "цифрлық үкімет" шлюзі арқылы тиісті мемлекеттік цифрлық жүйелерден алынады):</w:t>
            </w:r>
          </w:p>
          <w:bookmarkEnd w:id="721"/>
          <w:p>
            <w:pPr>
              <w:spacing w:after="20"/>
              <w:ind w:left="20"/>
              <w:jc w:val="both"/>
            </w:pPr>
            <w:r>
              <w:rPr>
                <w:rFonts w:ascii="Times New Roman"/>
                <w:b w:val="false"/>
                <w:i w:val="false"/>
                <w:color w:val="000000"/>
                <w:sz w:val="20"/>
              </w:rPr>
              <w:t>
</w:t>
            </w:r>
            <w:r>
              <w:rPr>
                <w:rFonts w:ascii="Times New Roman"/>
                <w:b w:val="false"/>
                <w:i w:val="false"/>
                <w:color w:val="000000"/>
                <w:sz w:val="20"/>
              </w:rPr>
              <w:t>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тіркеу туралы куәлікті беру және куәліктің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ипотекасын мемлекеттік тіркеу туралы куәлікті не кеменің ипотекасын мемлекеттік тіркеу туралы куәліктің телнұсқасын не шағын көлемді кеменің ипотекасын мемлекеттік тіркеу туралы куәлікті не шағын көлемді кеменің ипотекасын мемлекеттік тіркеу туралы куәліктің телнұсқасын не кеме ипотекасын (жасалып жатқан кеменің) мемлекеттік тіркеу туралы куәлікті не кеме ипотекасын (жасалып жатқан кеменің) мемлекеттік тіркеу туралы куәліктің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қолтаңбамен (бұдан әрі – ЭЦҚ) куәландырылған осы Қағидаларға 17-қосымшаға сәйкес электрондық құжат нысанындағы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шартта көрсетілген құжаттардың көшірмелері бар кеменің, шағын көлемді кеменің, жасалып жатқан кеменің ипотекасы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қосымша парақты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ипотекасын мемлекеттік тіркеу туралы куәлікке қосымша парақты немесе шағын көлемді кеменің ипотекасын мемлекеттік тіркеу туралы куәлікке қосымша парақты немесе кеменің ипотекасын (жасалып жатқан кеменің) мемлекеттік тіркеу туралы куәлікке қосымша парақты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қолтаңбамен (бұдан әрі – ЭЦҚ) куәландырылған осы Қағидаларға 17-қосымшаға сәйкес нысандағы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шағын көлемді кеменің, жасалып жатқан кеменің ипотекасы туралы шартқа осындай қосымша келісімде көрсетілген құжаттармен қосымша келісімнің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кеменің ипотекасын аяқтау туралы ақпаратты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ипотекасын тоқтату туралы ақпаратты не шағын көлемді кеменің ипотекасын тоқтату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қолтаңбамен (бұдан әрі – ЭЦҚ) куәландырылған осы Қағидаларға 17-қосымшаға сәйкес электрондық құжат нысанындағы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кеменің, шағын көлемді кеменің, жасалып жатқан кеменің ипотекасын өтеу туралы анықтаманың электрондық көшірмесі.</w:t>
            </w:r>
          </w:p>
          <w:p>
            <w:pPr>
              <w:spacing w:after="20"/>
              <w:ind w:left="20"/>
              <w:jc w:val="both"/>
            </w:pPr>
            <w:r>
              <w:rPr>
                <w:rFonts w:ascii="Times New Roman"/>
                <w:b w:val="false"/>
                <w:i w:val="false"/>
                <w:color w:val="000000"/>
                <w:sz w:val="20"/>
              </w:rPr>
              <w:t xml:space="preserve">
"Қазақстан Республикасының Банктер және банк қызметі туралы" Қазақстан Республикасы Заңының </w:t>
            </w:r>
            <w:r>
              <w:rPr>
                <w:rFonts w:ascii="Times New Roman"/>
                <w:b w:val="false"/>
                <w:i w:val="false"/>
                <w:color w:val="000000"/>
                <w:sz w:val="20"/>
              </w:rPr>
              <w:t>61-4-бабында</w:t>
            </w:r>
            <w:r>
              <w:rPr>
                <w:rFonts w:ascii="Times New Roman"/>
                <w:b w:val="false"/>
                <w:i w:val="false"/>
                <w:color w:val="000000"/>
                <w:sz w:val="20"/>
              </w:rPr>
              <w:t xml:space="preserve"> көзделген тәртіппен операция жүргізген жағдайда, өтінішке активтер мен міндеттемелерді бір мезгілде беру туралы шарттың, екінші деңгейдегі банктердің кредиттік портфельдерінің сапасын жақсартуға маманданатын ұйымның активтер мен талап ету құқықтарын иеленуін көздейтін шарттың, (тапсыру актісін немесе одан үзінді-көшірме қоса беріле отырып), талап ету құқығын басқаға беру туралы талапты қамтитын шарттың нотариат куәландырған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72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722"/>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6" w:id="723"/>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bookmarkEnd w:id="723"/>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25-қосымша</w:t>
            </w:r>
            <w:r>
              <w:br/>
            </w:r>
            <w:r>
              <w:rPr>
                <w:rFonts w:ascii="Times New Roman"/>
                <w:b w:val="false"/>
                <w:i w:val="false"/>
                <w:color w:val="000000"/>
                <w:sz w:val="20"/>
              </w:rPr>
              <w:t>1-нысан</w:t>
            </w:r>
          </w:p>
        </w:tc>
      </w:tr>
    </w:tbl>
    <w:bookmarkStart w:name="z1265" w:id="724"/>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24"/>
    <w:bookmarkStart w:name="z1266" w:id="725"/>
    <w:p>
      <w:pPr>
        <w:spacing w:after="0"/>
        <w:ind w:left="0"/>
        <w:jc w:val="both"/>
      </w:pPr>
      <w:r>
        <w:rPr>
          <w:rFonts w:ascii="Times New Roman"/>
          <w:b w:val="false"/>
          <w:i w:val="false"/>
          <w:color w:val="000000"/>
          <w:sz w:val="28"/>
        </w:rPr>
        <w:t>
      комитетінің аумақтық органы _____________________________________________________</w:t>
      </w:r>
    </w:p>
    <w:bookmarkEnd w:id="725"/>
    <w:bookmarkStart w:name="z1267" w:id="726"/>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w:t>
      </w:r>
    </w:p>
    <w:bookmarkEnd w:id="726"/>
    <w:bookmarkStart w:name="z1268" w:id="727"/>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bookmarkEnd w:id="727"/>
    <w:bookmarkStart w:name="z1269" w:id="728"/>
    <w:p>
      <w:pPr>
        <w:spacing w:after="0"/>
        <w:ind w:left="0"/>
        <w:jc w:val="left"/>
      </w:pPr>
      <w:r>
        <w:rPr>
          <w:rFonts w:ascii="Times New Roman"/>
          <w:b/>
          <w:i w:val="false"/>
          <w:color w:val="000000"/>
        </w:rPr>
        <w:t xml:space="preserve"> Кеме ипотекасын тоқтату туралы ақпарат</w:t>
      </w:r>
    </w:p>
    <w:bookmarkEnd w:id="728"/>
    <w:bookmarkStart w:name="z1270" w:id="729"/>
    <w:p>
      <w:pPr>
        <w:spacing w:after="0"/>
        <w:ind w:left="0"/>
        <w:jc w:val="both"/>
      </w:pPr>
      <w:r>
        <w:rPr>
          <w:rFonts w:ascii="Times New Roman"/>
          <w:b w:val="false"/>
          <w:i w:val="false"/>
          <w:color w:val="000000"/>
          <w:sz w:val="28"/>
        </w:rPr>
        <w:t>
      Кеме ипотекасы:</w:t>
      </w:r>
    </w:p>
    <w:bookmarkEnd w:id="729"/>
    <w:bookmarkStart w:name="z1271" w:id="730"/>
    <w:p>
      <w:pPr>
        <w:spacing w:after="0"/>
        <w:ind w:left="0"/>
        <w:jc w:val="both"/>
      </w:pPr>
      <w:r>
        <w:rPr>
          <w:rFonts w:ascii="Times New Roman"/>
          <w:b w:val="false"/>
          <w:i w:val="false"/>
          <w:color w:val="000000"/>
          <w:sz w:val="28"/>
        </w:rPr>
        <w:t>
      1. Кеменің атауы ______________________________________________________________</w:t>
      </w:r>
    </w:p>
    <w:bookmarkEnd w:id="730"/>
    <w:bookmarkStart w:name="z1272" w:id="731"/>
    <w:p>
      <w:pPr>
        <w:spacing w:after="0"/>
        <w:ind w:left="0"/>
        <w:jc w:val="both"/>
      </w:pPr>
      <w:r>
        <w:rPr>
          <w:rFonts w:ascii="Times New Roman"/>
          <w:b w:val="false"/>
          <w:i w:val="false"/>
          <w:color w:val="000000"/>
          <w:sz w:val="28"/>
        </w:rPr>
        <w:t>
      2. Кеменің тіркеу нөмірі ________________________________________________________</w:t>
      </w:r>
    </w:p>
    <w:bookmarkEnd w:id="731"/>
    <w:bookmarkStart w:name="z1273" w:id="732"/>
    <w:p>
      <w:pPr>
        <w:spacing w:after="0"/>
        <w:ind w:left="0"/>
        <w:jc w:val="both"/>
      </w:pPr>
      <w:r>
        <w:rPr>
          <w:rFonts w:ascii="Times New Roman"/>
          <w:b w:val="false"/>
          <w:i w:val="false"/>
          <w:color w:val="000000"/>
          <w:sz w:val="28"/>
        </w:rPr>
        <w:t>
      3. Кеме ипотекасының тіркеу нөмірі______________________________________________</w:t>
      </w:r>
    </w:p>
    <w:bookmarkEnd w:id="732"/>
    <w:bookmarkStart w:name="z1274" w:id="733"/>
    <w:p>
      <w:pPr>
        <w:spacing w:after="0"/>
        <w:ind w:left="0"/>
        <w:jc w:val="both"/>
      </w:pPr>
      <w:r>
        <w:rPr>
          <w:rFonts w:ascii="Times New Roman"/>
          <w:b w:val="false"/>
          <w:i w:val="false"/>
          <w:color w:val="000000"/>
          <w:sz w:val="28"/>
        </w:rPr>
        <w:t>
      4. Кемені тіркеу орны__________________________________________________________</w:t>
      </w:r>
    </w:p>
    <w:bookmarkEnd w:id="733"/>
    <w:bookmarkStart w:name="z1275" w:id="734"/>
    <w:p>
      <w:pPr>
        <w:spacing w:after="0"/>
        <w:ind w:left="0"/>
        <w:jc w:val="both"/>
      </w:pPr>
      <w:r>
        <w:rPr>
          <w:rFonts w:ascii="Times New Roman"/>
          <w:b w:val="false"/>
          <w:i w:val="false"/>
          <w:color w:val="000000"/>
          <w:sz w:val="28"/>
        </w:rPr>
        <w:t>
      5. Тіркеу нөмірі ______________________________________________________________</w:t>
      </w:r>
    </w:p>
    <w:bookmarkEnd w:id="734"/>
    <w:bookmarkStart w:name="z1276" w:id="735"/>
    <w:p>
      <w:pPr>
        <w:spacing w:after="0"/>
        <w:ind w:left="0"/>
        <w:jc w:val="both"/>
      </w:pPr>
      <w:r>
        <w:rPr>
          <w:rFonts w:ascii="Times New Roman"/>
          <w:b w:val="false"/>
          <w:i w:val="false"/>
          <w:color w:val="000000"/>
          <w:sz w:val="28"/>
        </w:rPr>
        <w:t>
      6. Кеме түрі _________________________________________________________________</w:t>
      </w:r>
    </w:p>
    <w:bookmarkEnd w:id="735"/>
    <w:bookmarkStart w:name="z1277" w:id="736"/>
    <w:p>
      <w:pPr>
        <w:spacing w:after="0"/>
        <w:ind w:left="0"/>
        <w:jc w:val="both"/>
      </w:pPr>
      <w:r>
        <w:rPr>
          <w:rFonts w:ascii="Times New Roman"/>
          <w:b w:val="false"/>
          <w:i w:val="false"/>
          <w:color w:val="000000"/>
          <w:sz w:val="28"/>
        </w:rPr>
        <w:t>
      7. Кеме сыныбы______________________________________________________________</w:t>
      </w:r>
    </w:p>
    <w:bookmarkEnd w:id="736"/>
    <w:bookmarkStart w:name="z1278" w:id="737"/>
    <w:p>
      <w:pPr>
        <w:spacing w:after="0"/>
        <w:ind w:left="0"/>
        <w:jc w:val="both"/>
      </w:pPr>
      <w:r>
        <w:rPr>
          <w:rFonts w:ascii="Times New Roman"/>
          <w:b w:val="false"/>
          <w:i w:val="false"/>
          <w:color w:val="000000"/>
          <w:sz w:val="28"/>
        </w:rPr>
        <w:t>
      8. Кеме тоннажы_____________________________________________________________</w:t>
      </w:r>
    </w:p>
    <w:bookmarkEnd w:id="737"/>
    <w:bookmarkStart w:name="z1279" w:id="738"/>
    <w:p>
      <w:pPr>
        <w:spacing w:after="0"/>
        <w:ind w:left="0"/>
        <w:jc w:val="both"/>
      </w:pPr>
      <w:r>
        <w:rPr>
          <w:rFonts w:ascii="Times New Roman"/>
          <w:b w:val="false"/>
          <w:i w:val="false"/>
          <w:color w:val="000000"/>
          <w:sz w:val="28"/>
        </w:rPr>
        <w:t>
      тоқтатылған.</w:t>
      </w:r>
    </w:p>
    <w:bookmarkEnd w:id="738"/>
    <w:bookmarkStart w:name="z1280" w:id="739"/>
    <w:p>
      <w:pPr>
        <w:spacing w:after="0"/>
        <w:ind w:left="0"/>
        <w:jc w:val="both"/>
      </w:pPr>
      <w:r>
        <w:rPr>
          <w:rFonts w:ascii="Times New Roman"/>
          <w:b w:val="false"/>
          <w:i w:val="false"/>
          <w:color w:val="000000"/>
          <w:sz w:val="28"/>
        </w:rPr>
        <w:t>
      Уәкілетті тұлғаның Т. А. Ә. _____________</w:t>
      </w:r>
    </w:p>
    <w:bookmarkEnd w:id="7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bookmarkStart w:name="z1282" w:id="740"/>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40"/>
    <w:bookmarkStart w:name="z1283" w:id="741"/>
    <w:p>
      <w:pPr>
        <w:spacing w:after="0"/>
        <w:ind w:left="0"/>
        <w:jc w:val="both"/>
      </w:pPr>
      <w:r>
        <w:rPr>
          <w:rFonts w:ascii="Times New Roman"/>
          <w:b w:val="false"/>
          <w:i w:val="false"/>
          <w:color w:val="000000"/>
          <w:sz w:val="28"/>
        </w:rPr>
        <w:t>
      комитетінің аумақтық органы _____________________________________________________</w:t>
      </w:r>
    </w:p>
    <w:bookmarkEnd w:id="741"/>
    <w:bookmarkStart w:name="z1284" w:id="742"/>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w:t>
      </w:r>
    </w:p>
    <w:bookmarkEnd w:id="742"/>
    <w:bookmarkStart w:name="z1285" w:id="743"/>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bookmarkEnd w:id="743"/>
    <w:bookmarkStart w:name="z1286" w:id="744"/>
    <w:p>
      <w:pPr>
        <w:spacing w:after="0"/>
        <w:ind w:left="0"/>
        <w:jc w:val="both"/>
      </w:pPr>
      <w:r>
        <w:rPr>
          <w:rFonts w:ascii="Times New Roman"/>
          <w:b w:val="false"/>
          <w:i w:val="false"/>
          <w:color w:val="000000"/>
          <w:sz w:val="28"/>
        </w:rPr>
        <w:t>
      Информация о прекращении ипотеки маломерного судна</w:t>
      </w:r>
    </w:p>
    <w:bookmarkEnd w:id="744"/>
    <w:bookmarkStart w:name="z1287" w:id="745"/>
    <w:p>
      <w:pPr>
        <w:spacing w:after="0"/>
        <w:ind w:left="0"/>
        <w:jc w:val="left"/>
      </w:pPr>
      <w:r>
        <w:rPr>
          <w:rFonts w:ascii="Times New Roman"/>
          <w:b/>
          <w:i w:val="false"/>
          <w:color w:val="000000"/>
        </w:rPr>
        <w:t xml:space="preserve"> Шағын көлемді кеменің ипотекасын тоқтату туралы ақпарат</w:t>
      </w:r>
    </w:p>
    <w:bookmarkEnd w:id="745"/>
    <w:bookmarkStart w:name="z1288" w:id="746"/>
    <w:p>
      <w:pPr>
        <w:spacing w:after="0"/>
        <w:ind w:left="0"/>
        <w:jc w:val="both"/>
      </w:pPr>
      <w:r>
        <w:rPr>
          <w:rFonts w:ascii="Times New Roman"/>
          <w:b w:val="false"/>
          <w:i w:val="false"/>
          <w:color w:val="000000"/>
          <w:sz w:val="28"/>
        </w:rPr>
        <w:t>
      Шағын көлемді кеменің ипотекасы:</w:t>
      </w:r>
    </w:p>
    <w:bookmarkEnd w:id="746"/>
    <w:bookmarkStart w:name="z1289" w:id="747"/>
    <w:p>
      <w:pPr>
        <w:spacing w:after="0"/>
        <w:ind w:left="0"/>
        <w:jc w:val="both"/>
      </w:pPr>
      <w:r>
        <w:rPr>
          <w:rFonts w:ascii="Times New Roman"/>
          <w:b w:val="false"/>
          <w:i w:val="false"/>
          <w:color w:val="000000"/>
          <w:sz w:val="28"/>
        </w:rPr>
        <w:t>
      1. Кеменің тіркеу нөмірі __________________________________________________________</w:t>
      </w:r>
    </w:p>
    <w:bookmarkEnd w:id="747"/>
    <w:bookmarkStart w:name="z1290" w:id="748"/>
    <w:p>
      <w:pPr>
        <w:spacing w:after="0"/>
        <w:ind w:left="0"/>
        <w:jc w:val="both"/>
      </w:pPr>
      <w:r>
        <w:rPr>
          <w:rFonts w:ascii="Times New Roman"/>
          <w:b w:val="false"/>
          <w:i w:val="false"/>
          <w:color w:val="000000"/>
          <w:sz w:val="28"/>
        </w:rPr>
        <w:t>
      2. Шағын көлемді кеме ипотекасының тіркеу нөмірі __________________________________</w:t>
      </w:r>
    </w:p>
    <w:bookmarkEnd w:id="748"/>
    <w:bookmarkStart w:name="z1291" w:id="749"/>
    <w:p>
      <w:pPr>
        <w:spacing w:after="0"/>
        <w:ind w:left="0"/>
        <w:jc w:val="both"/>
      </w:pPr>
      <w:r>
        <w:rPr>
          <w:rFonts w:ascii="Times New Roman"/>
          <w:b w:val="false"/>
          <w:i w:val="false"/>
          <w:color w:val="000000"/>
          <w:sz w:val="28"/>
        </w:rPr>
        <w:t>
      3. Тіркеу орны __________________________________________________________________</w:t>
      </w:r>
    </w:p>
    <w:bookmarkEnd w:id="749"/>
    <w:bookmarkStart w:name="z1292" w:id="750"/>
    <w:p>
      <w:pPr>
        <w:spacing w:after="0"/>
        <w:ind w:left="0"/>
        <w:jc w:val="both"/>
      </w:pPr>
      <w:r>
        <w:rPr>
          <w:rFonts w:ascii="Times New Roman"/>
          <w:b w:val="false"/>
          <w:i w:val="false"/>
          <w:color w:val="000000"/>
          <w:sz w:val="28"/>
        </w:rPr>
        <w:t>
      4. Кеме түрі ____________________________________________________________________</w:t>
      </w:r>
    </w:p>
    <w:bookmarkEnd w:id="750"/>
    <w:bookmarkStart w:name="z1293" w:id="751"/>
    <w:p>
      <w:pPr>
        <w:spacing w:after="0"/>
        <w:ind w:left="0"/>
        <w:jc w:val="both"/>
      </w:pPr>
      <w:r>
        <w:rPr>
          <w:rFonts w:ascii="Times New Roman"/>
          <w:b w:val="false"/>
          <w:i w:val="false"/>
          <w:color w:val="000000"/>
          <w:sz w:val="28"/>
        </w:rPr>
        <w:t>
      тоқтатылған.</w:t>
      </w:r>
    </w:p>
    <w:bookmarkEnd w:id="751"/>
    <w:bookmarkStart w:name="z1294" w:id="752"/>
    <w:p>
      <w:pPr>
        <w:spacing w:after="0"/>
        <w:ind w:left="0"/>
        <w:jc w:val="both"/>
      </w:pPr>
      <w:r>
        <w:rPr>
          <w:rFonts w:ascii="Times New Roman"/>
          <w:b w:val="false"/>
          <w:i w:val="false"/>
          <w:color w:val="000000"/>
          <w:sz w:val="28"/>
        </w:rPr>
        <w:t>
      Уәкілетті тұлғаның Т. А. Ә. __________________</w:t>
      </w:r>
    </w:p>
    <w:bookmarkEnd w:id="7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ірі габаритті және</w:t>
            </w:r>
            <w:r>
              <w:br/>
            </w:r>
            <w:r>
              <w:rPr>
                <w:rFonts w:ascii="Times New Roman"/>
                <w:b w:val="false"/>
                <w:i w:val="false"/>
                <w:color w:val="000000"/>
                <w:sz w:val="20"/>
              </w:rPr>
              <w:t>ауыр салмақты жүктерді</w:t>
            </w:r>
            <w:r>
              <w:br/>
            </w:r>
            <w:r>
              <w:rPr>
                <w:rFonts w:ascii="Times New Roman"/>
                <w:b w:val="false"/>
                <w:i w:val="false"/>
                <w:color w:val="000000"/>
                <w:sz w:val="20"/>
              </w:rPr>
              <w:t>тасымалдауды ұйымдастыру</w:t>
            </w:r>
            <w:r>
              <w:br/>
            </w:r>
            <w:r>
              <w:rPr>
                <w:rFonts w:ascii="Times New Roman"/>
                <w:b w:val="false"/>
                <w:i w:val="false"/>
                <w:color w:val="000000"/>
                <w:sz w:val="20"/>
              </w:rPr>
              <w:t>және оны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304" w:id="753"/>
    <w:p>
      <w:pPr>
        <w:spacing w:after="0"/>
        <w:ind w:left="0"/>
        <w:jc w:val="both"/>
      </w:pPr>
      <w:r>
        <w:rPr>
          <w:rFonts w:ascii="Times New Roman"/>
          <w:b w:val="false"/>
          <w:i w:val="false"/>
          <w:color w:val="000000"/>
          <w:sz w:val="28"/>
        </w:rPr>
        <w:t>
      Ауыр салмақты және (немесе) ірі габаритті автокөлік құралының жүріп өтуіне арнайы рұқсатты алу (ұзарту) үшін өтініш</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сәйкестендiру нөмiрi (ЖСН) / бизнес-сәйкестендiру нөмiрi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Тіркеменің (жартылай тіркеменің)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Изотермиялық шанақтың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немесе оған балама аспаның болуы: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бағыты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Бағыттың жалпы ұзақтығы (километрмен):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қалалардың аумағы бойынша (километрмен):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Рейстердің (жол жүру)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Жүргізушінің тегі, аты, әкесінің аты (болған кезде):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Ілесіп жүру түрi: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күні мен уақыты: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рұқсатты ұзарту немесе көлік құралын ауыстыру жағдайларында толтырылады (қажеті сызылсын)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берілген арнайы рұқсаттың нөмірі мен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 автокөлік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Ауыстырылатын тіркеме (жартылай тіркеме) маркасы: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нөмірi:</w:t>
            </w:r>
          </w:p>
        </w:tc>
      </w:tr>
    </w:tbl>
    <w:bookmarkStart w:name="z1305" w:id="754"/>
    <w:p>
      <w:pPr>
        <w:spacing w:after="0"/>
        <w:ind w:left="0"/>
        <w:jc w:val="both"/>
      </w:pPr>
      <w:r>
        <w:rPr>
          <w:rFonts w:ascii="Times New Roman"/>
          <w:b w:val="false"/>
          <w:i w:val="false"/>
          <w:color w:val="000000"/>
          <w:sz w:val="28"/>
        </w:rPr>
        <w:t>
      Автокөлік құралының жүгін қоса есептегендегі нақты салмақтық және габариттік параметрлері</w:t>
      </w:r>
    </w:p>
    <w:bookmarkEnd w:id="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бетінен биіктігі,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артқы сыртқы нүктесінен жүктің тысқары шығуы, метрмен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салмағы, тоннамен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Тіркеменің толық салмағы, тоннамен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 формуласы (еңістігі)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8-осьі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9-осьі</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Осьтерінің арақашықтығы (метрмен)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Оське нақты жүктеме (тоннамен)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06" w:id="755"/>
      <w:r>
        <w:rPr>
          <w:rFonts w:ascii="Times New Roman"/>
          <w:b w:val="false"/>
          <w:i w:val="false"/>
          <w:color w:val="000000"/>
          <w:sz w:val="28"/>
        </w:rPr>
        <w:t>
      Автокөлiк құралы табиғи немесе техногендiк сипаттағы төтенше жағдайларды жою үшiн</w:t>
      </w:r>
    </w:p>
    <w:bookmarkEnd w:id="755"/>
    <w:p>
      <w:pPr>
        <w:spacing w:after="0"/>
        <w:ind w:left="0"/>
        <w:jc w:val="both"/>
      </w:pPr>
      <w:r>
        <w:rPr>
          <w:rFonts w:ascii="Times New Roman"/>
          <w:b w:val="false"/>
          <w:i w:val="false"/>
          <w:color w:val="000000"/>
          <w:sz w:val="28"/>
        </w:rPr>
        <w:t>тартылған (Х)____________________________________________________________________</w:t>
      </w:r>
    </w:p>
    <w:p>
      <w:pPr>
        <w:spacing w:after="0"/>
        <w:ind w:left="0"/>
        <w:jc w:val="both"/>
      </w:pPr>
      <w:r>
        <w:rPr>
          <w:rFonts w:ascii="Times New Roman"/>
          <w:b w:val="false"/>
          <w:i w:val="false"/>
          <w:color w:val="000000"/>
          <w:sz w:val="28"/>
        </w:rPr>
        <w:t>Қосымша деректер _______________________________________________________________</w:t>
      </w:r>
    </w:p>
    <w:p>
      <w:pPr>
        <w:spacing w:after="0"/>
        <w:ind w:left="0"/>
        <w:jc w:val="both"/>
      </w:pPr>
      <w:r>
        <w:rPr>
          <w:rFonts w:ascii="Times New Roman"/>
          <w:b w:val="false"/>
          <w:i w:val="false"/>
          <w:color w:val="000000"/>
          <w:sz w:val="28"/>
        </w:rPr>
        <w:t>Қоса берілетін құжаттар: __________________________________________________________</w:t>
      </w:r>
    </w:p>
    <w:p>
      <w:pPr>
        <w:spacing w:after="0"/>
        <w:ind w:left="0"/>
        <w:jc w:val="both"/>
      </w:pPr>
      <w:r>
        <w:rPr>
          <w:rFonts w:ascii="Times New Roman"/>
          <w:b w:val="false"/>
          <w:i w:val="false"/>
          <w:color w:val="000000"/>
          <w:sz w:val="28"/>
        </w:rPr>
        <w:t>Цифрлық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пайдалануға келісемін</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тегі, аты, әкесінің аты (бар болған кезде) (қолы)</w:t>
      </w:r>
    </w:p>
    <w:p>
      <w:pPr>
        <w:spacing w:after="0"/>
        <w:ind w:left="0"/>
        <w:jc w:val="both"/>
      </w:pPr>
      <w:r>
        <w:rPr>
          <w:rFonts w:ascii="Times New Roman"/>
          <w:b w:val="false"/>
          <w:i w:val="false"/>
          <w:color w:val="000000"/>
          <w:sz w:val="28"/>
        </w:rPr>
        <w:t>* Ескертпе: толық емес және (немесе) анық емес ақпарат өтінішті қабылдаудан бас тартуға негіз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ірі габаритті және </w:t>
            </w:r>
            <w:r>
              <w:br/>
            </w:r>
            <w:r>
              <w:rPr>
                <w:rFonts w:ascii="Times New Roman"/>
                <w:b w:val="false"/>
                <w:i w:val="false"/>
                <w:color w:val="000000"/>
                <w:sz w:val="20"/>
              </w:rPr>
              <w:t xml:space="preserve">ауыр салмақты жүктерді </w:t>
            </w:r>
            <w:r>
              <w:br/>
            </w:r>
            <w:r>
              <w:rPr>
                <w:rFonts w:ascii="Times New Roman"/>
                <w:b w:val="false"/>
                <w:i w:val="false"/>
                <w:color w:val="000000"/>
                <w:sz w:val="20"/>
              </w:rPr>
              <w:t xml:space="preserve">тасымалдауды жүзеге асыруды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салмақты және (немесе) ірі габаритті автокөлік құралдарының жүріп өтуіне арнайы рұқсат беру" мемлекеттік қызмет көрсетуге қойылатын негізгі талаптардың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комитетiнiң аумақтық органдары және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орындарындағы Қазақстан Республикасының мемлекеттік кіріс органдары (бұдан әрі – көрсетілетін қызметті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9" w:id="756"/>
          <w:p>
            <w:pPr>
              <w:spacing w:after="20"/>
              <w:ind w:left="20"/>
              <w:jc w:val="both"/>
            </w:pPr>
            <w:r>
              <w:rPr>
                <w:rFonts w:ascii="Times New Roman"/>
                <w:b w:val="false"/>
                <w:i w:val="false"/>
                <w:color w:val="000000"/>
                <w:sz w:val="20"/>
              </w:rPr>
              <w:t>
1) Арнайы рұқсат беру;</w:t>
            </w:r>
          </w:p>
          <w:bookmarkEnd w:id="756"/>
          <w:p>
            <w:pPr>
              <w:spacing w:after="20"/>
              <w:ind w:left="20"/>
              <w:jc w:val="both"/>
            </w:pPr>
            <w:r>
              <w:rPr>
                <w:rFonts w:ascii="Times New Roman"/>
                <w:b w:val="false"/>
                <w:i w:val="false"/>
                <w:color w:val="000000"/>
                <w:sz w:val="20"/>
              </w:rPr>
              <w:t>
</w:t>
            </w:r>
            <w:r>
              <w:rPr>
                <w:rFonts w:ascii="Times New Roman"/>
                <w:b w:val="false"/>
                <w:i w:val="false"/>
                <w:color w:val="000000"/>
                <w:sz w:val="20"/>
              </w:rPr>
              <w:t>2) Бұрын берілген арнайы рұқсат бойынша көлік құралын ауыстыру;</w:t>
            </w:r>
          </w:p>
          <w:p>
            <w:pPr>
              <w:spacing w:after="20"/>
              <w:ind w:left="20"/>
              <w:jc w:val="both"/>
            </w:pPr>
            <w:r>
              <w:rPr>
                <w:rFonts w:ascii="Times New Roman"/>
                <w:b w:val="false"/>
                <w:i w:val="false"/>
                <w:color w:val="000000"/>
                <w:sz w:val="20"/>
              </w:rPr>
              <w:t>
3) Арнайы рұқсаттың қолданылу мерзімін ұзарту.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"цифрлық үкімет" веб-порталы (бұдан әрі – портал) арқылы жүзеге асырылады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1" w:id="757"/>
          <w:p>
            <w:pPr>
              <w:spacing w:after="20"/>
              <w:ind w:left="20"/>
              <w:jc w:val="both"/>
            </w:pPr>
            <w:r>
              <w:rPr>
                <w:rFonts w:ascii="Times New Roman"/>
                <w:b w:val="false"/>
                <w:i w:val="false"/>
                <w:color w:val="000000"/>
                <w:sz w:val="20"/>
              </w:rPr>
              <w:t>
1) Арнайы рұқсат беру – құжаттарды қарастыру нәтижелері туралы хабарламаны беру: тасымалдау маршрутын келісу қажет болған жағдайда – 2 (екі) жұмыс күні тасымалдау маршрутын келісу қажет болмаған жағдайда – 1 (бір) жұмыс күні; автокөлiк құралы табиғи немесе техногендiк сипаттағы төтенше жағдайларды жою үшiн жұмысқа тартылған жағдайда – 1 (бір) жұмыс күні; Қазақстан Республикасының аумағы арқылы ауыр салмақты және (немесе) iрi көлемді көлiк құралдарының жүрiп өтуіне арнайы рұқсат (бұдан әрі – арнайы рұқсат) (бес жұмыс күні ішінде алымды төлегенін растайтын құжатты көрсетілетін қызметті берушіге келіп түскен сәттен бастап) не бас тарту туралы дәлелдi жауап – 1 (бір) жұмыс күні;</w:t>
            </w:r>
          </w:p>
          <w:bookmarkEnd w:id="757"/>
          <w:p>
            <w:pPr>
              <w:spacing w:after="20"/>
              <w:ind w:left="20"/>
              <w:jc w:val="both"/>
            </w:pPr>
            <w:r>
              <w:rPr>
                <w:rFonts w:ascii="Times New Roman"/>
                <w:b w:val="false"/>
                <w:i w:val="false"/>
                <w:color w:val="000000"/>
                <w:sz w:val="20"/>
              </w:rPr>
              <w:t>
</w:t>
            </w:r>
            <w:r>
              <w:rPr>
                <w:rFonts w:ascii="Times New Roman"/>
                <w:b w:val="false"/>
                <w:i w:val="false"/>
                <w:color w:val="000000"/>
                <w:sz w:val="20"/>
              </w:rPr>
              <w:t>2) Бұрын берілген арнайы рұқсат бойынша көлік құралын ауыстыру – 1 (бір) жұмыс күні;</w:t>
            </w:r>
          </w:p>
          <w:p>
            <w:pPr>
              <w:spacing w:after="20"/>
              <w:ind w:left="20"/>
              <w:jc w:val="both"/>
            </w:pPr>
            <w:r>
              <w:rPr>
                <w:rFonts w:ascii="Times New Roman"/>
                <w:b w:val="false"/>
                <w:i w:val="false"/>
                <w:color w:val="000000"/>
                <w:sz w:val="20"/>
              </w:rPr>
              <w:t>
3) Арнайы рұқсаттың қолданылу мерзімін ұзарту – 1 (бір) жұмыс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электрондық (ішінара цифрландырылған).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3" w:id="758"/>
          <w:p>
            <w:pPr>
              <w:spacing w:after="20"/>
              <w:ind w:left="20"/>
              <w:jc w:val="both"/>
            </w:pPr>
            <w:r>
              <w:rPr>
                <w:rFonts w:ascii="Times New Roman"/>
                <w:b w:val="false"/>
                <w:i w:val="false"/>
                <w:color w:val="000000"/>
                <w:sz w:val="20"/>
              </w:rPr>
              <w:t>
Барлық кіші түрлері бойынша:</w:t>
            </w:r>
          </w:p>
          <w:bookmarkEnd w:id="758"/>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1-қосымшаға сәйкес нысан бойынша арнайы рұқсат;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одан әрі қараудан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4) бұдан бұрын берілген арнайы рұқсат бойынша көлік құралын ауыстыру;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арнайы рұқсаттың қолдану мерзімін ұзарту. Мемлекеттік қызметті көрсету нәтижесі және оның кіші түрлерінің (бар болса) түпнұсқалығын порталда тексеруге болады.</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 пайдаланушы кабинетіне көрсетілетін қызметті берушінің уәкілетті адамымен куәландырылған электрондық құжат нысанында жіберіледі.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759"/>
          <w:p>
            <w:pPr>
              <w:spacing w:after="20"/>
              <w:ind w:left="20"/>
              <w:jc w:val="both"/>
            </w:pPr>
            <w:r>
              <w:rPr>
                <w:rFonts w:ascii="Times New Roman"/>
                <w:b w:val="false"/>
                <w:i w:val="false"/>
                <w:color w:val="000000"/>
                <w:sz w:val="20"/>
              </w:rPr>
              <w:t>
1) Арнайы рұқсат беру: Мемлекеттік көрсетілетін қызмет ақылы негізде көрсетіледі.</w:t>
            </w:r>
          </w:p>
          <w:bookmarkEnd w:id="7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Ірi көлемді және (немесе) ауыр салмақты отандық және шетелдiк автокөлiк құралдарының Қазақстан Республикасының аумағы арқылы жүрiп өтуі үшін алым (бұдан әрі – алым)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 алым мөлшерлемелері бойынша республикалық бюджетке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Бұрын берілген арнайы рұқсат бойынша көлік құралын ауыстыру – тегін түрде.</w:t>
            </w:r>
          </w:p>
          <w:p>
            <w:pPr>
              <w:spacing w:after="20"/>
              <w:ind w:left="20"/>
              <w:jc w:val="both"/>
            </w:pPr>
            <w:r>
              <w:rPr>
                <w:rFonts w:ascii="Times New Roman"/>
                <w:b w:val="false"/>
                <w:i w:val="false"/>
                <w:color w:val="000000"/>
                <w:sz w:val="20"/>
              </w:rPr>
              <w:t>
3) Арнайы рұқсаттың қолданылу мерзімін ұзарту – тегін түрде.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760"/>
          <w:p>
            <w:pPr>
              <w:spacing w:after="20"/>
              <w:ind w:left="20"/>
              <w:jc w:val="both"/>
            </w:pPr>
            <w:r>
              <w:rPr>
                <w:rFonts w:ascii="Times New Roman"/>
                <w:b w:val="false"/>
                <w:i w:val="false"/>
                <w:color w:val="000000"/>
                <w:sz w:val="20"/>
              </w:rPr>
              <w:t xml:space="preserve">
1) көрсетілетін қызметті беруші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bookmarkEnd w:id="760"/>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 және оның кіші түрлерін (бар болса) беру сағат 12.00-ден 13.30-ға дейінгі түскі үзіліспен сағат 8.00-ден 16.30-ға дейін жүзеге асырылады. Өтініш демалыс (сенбі және жексенбі) және мереке күндерінен басқа сағат 15.00-ден кейін келіп түскен жағдайда мемлекеттік көрсетілетін қызмет келесі жұмыс күнінде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демалыс (сенбі және жексенбі) және мереке күндерінен басқа сағат 16.00-ден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 келесі жұмыс күнінде жүзеге асырылады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761"/>
          <w:p>
            <w:pPr>
              <w:spacing w:after="20"/>
              <w:ind w:left="20"/>
              <w:jc w:val="both"/>
            </w:pPr>
            <w:r>
              <w:rPr>
                <w:rFonts w:ascii="Times New Roman"/>
                <w:b w:val="false"/>
                <w:i w:val="false"/>
                <w:color w:val="000000"/>
                <w:sz w:val="20"/>
              </w:rPr>
              <w:t>
Порталда көрсетілетін қызметті алушының ЭЦҚ-мен қол қойылған электрондық құжат нысанындағы сұрау салуы.</w:t>
            </w:r>
          </w:p>
          <w:bookmarkEnd w:id="761"/>
          <w:p>
            <w:pPr>
              <w:spacing w:after="20"/>
              <w:ind w:left="20"/>
              <w:jc w:val="both"/>
            </w:pPr>
            <w:r>
              <w:rPr>
                <w:rFonts w:ascii="Times New Roman"/>
                <w:b w:val="false"/>
                <w:i w:val="false"/>
                <w:color w:val="000000"/>
                <w:sz w:val="20"/>
              </w:rPr>
              <w:t>
Жеке басты куәландыратын құжаттар туралы мәліметтер, дара кәсіпкерді немесе заңды тұлғаны мемлекеттік тіркеу (қайта тіркеу) туралы анықтамалар, жылжымалы мүлікке құқық белгілейтін құжаттар, Қазақстан Республикасының аумағы бойынша отандық және шетелдік ірі көлемді және (немесе) ауыр салмақты автокөлік құралдарының өтуі үшін алым сомасының бюджетке төленгенін растайтын құжаттар (ЭҮТШ арқылы төленген жағдайда), көрсетілетін қызметті беруші "цифрлық үкімет"шлюзі арқылы тиісті мемлекеттік цифрлық жүйелерден алады.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76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6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763"/>
          <w:p>
            <w:pPr>
              <w:spacing w:after="20"/>
              <w:ind w:left="20"/>
              <w:jc w:val="both"/>
            </w:pPr>
            <w:r>
              <w:rPr>
                <w:rFonts w:ascii="Times New Roman"/>
                <w:b w:val="false"/>
                <w:i w:val="false"/>
                <w:color w:val="000000"/>
                <w:sz w:val="20"/>
              </w:rPr>
              <w:t>
1) Мемлекеттік қызметті көрсету орындарының мекенжайлары интернет-ресурстарда орналастырылған: Министрліктің – www. gov. kz "Автомобиль көлігі және көліктік бақылау комитеті" бөлімінің "Мемлекеттік көрсетілетін қызметтер" бөлімде;</w:t>
            </w:r>
          </w:p>
          <w:bookmarkEnd w:id="76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қызметтерді көрсету мәселелері жөніндегі бірыңғай байланыс орталығы арқылы қашықтықтан қол жеткізу режимінде мемлекеттік қызметтерді көрсету тәртібі және мәртебесі туралы ақпаратты алу мүмкіндігі бар. Мемлекеттік қызметтерді көрсету мәселелері жөніндегі бірыңғай байланыс орталығының телефоны: 1414, 8 800 080 7777.</w:t>
            </w:r>
          </w:p>
          <w:p>
            <w:pPr>
              <w:spacing w:after="20"/>
              <w:ind w:left="20"/>
              <w:jc w:val="both"/>
            </w:pPr>
            <w:r>
              <w:rPr>
                <w:rFonts w:ascii="Times New Roman"/>
                <w:b w:val="false"/>
                <w:i w:val="false"/>
                <w:color w:val="000000"/>
                <w:sz w:val="20"/>
              </w:rPr>
              <w:t>
3) Көрсетілетін қызметті алушы мемлекеттік көрсетілетін қызметті ЭЦҚ-сы болған шарттарды портал арқылы электрондық нысанда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 xml:space="preserve">тізілімінен алып тастау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bookmarkStart w:name="z1356" w:id="764"/>
      <w:r>
        <w:rPr>
          <w:rFonts w:ascii="Times New Roman"/>
          <w:b w:val="false"/>
          <w:i w:val="false"/>
          <w:color w:val="000000"/>
          <w:sz w:val="28"/>
        </w:rPr>
        <w:t>
      облысы (қаласы) бойынша</w:t>
      </w:r>
    </w:p>
    <w:bookmarkEnd w:id="764"/>
    <w:p>
      <w:pPr>
        <w:spacing w:after="0"/>
        <w:ind w:left="0"/>
        <w:jc w:val="both"/>
      </w:pPr>
      <w:r>
        <w:rPr>
          <w:rFonts w:ascii="Times New Roman"/>
          <w:b w:val="false"/>
          <w:i w:val="false"/>
          <w:color w:val="000000"/>
          <w:sz w:val="28"/>
        </w:rPr>
        <w:t>________________________________________________________________________________ (тегі, аты, әкесінің аты (болған жағдайда) (көрсетілетін қызметті алушы туралы мәліметтер  автоматты түрде "Жеке тұлғалар" мемлекеттік дерек қоры немесе "Заңды тұлғалар" мемлекеттік   дерек қоры арқылы автоматты түрде көрсетіледі)</w:t>
      </w:r>
    </w:p>
    <w:bookmarkStart w:name="z1358" w:id="765"/>
    <w:p>
      <w:pPr>
        <w:spacing w:after="0"/>
        <w:ind w:left="0"/>
        <w:jc w:val="left"/>
      </w:pPr>
      <w:r>
        <w:rPr>
          <w:rFonts w:ascii="Times New Roman"/>
          <w:b/>
          <w:i w:val="false"/>
          <w:color w:val="000000"/>
        </w:rPr>
        <w:t xml:space="preserve"> Өтініш</w:t>
      </w:r>
    </w:p>
    <w:bookmarkEnd w:id="765"/>
    <w:bookmarkStart w:name="z1359" w:id="766"/>
    <w:p>
      <w:pPr>
        <w:spacing w:after="0"/>
        <w:ind w:left="0"/>
        <w:jc w:val="left"/>
      </w:pPr>
      <w:r>
        <w:rPr>
          <w:rFonts w:ascii="Times New Roman"/>
          <w:b/>
          <w:i w:val="false"/>
          <w:color w:val="000000"/>
        </w:rPr>
        <w:t xml:space="preserve"> Тіркеуді (қайта тіркеуді), Мемлекеттік тізілімнен құқыққа тиесілі жылжымалы құрамды алып тастауды (керек емесін сызып тастауды) сұраймын ____________________________________________________________________ ____________________________________________________________________  (меншік, мүліктік жалға беру, жалға алу немесе лизинг) шарттың мерзімі __________ (шарт мерзімі өткеннен кейін жылжымалы құрам тізілімнен шығарылады) Бірлік ___ санында Мекенжайы:______________ қаласы, ____________________ көшесі, жеке сәйкестендіру нөмірі, бизнес сәйкестендіру нөмірі: _________________________ Байланыс телефондары (факс), _______________ Тізбе _____ парақта қоса беріледі. Цифрлық жүйелерде қамтылатын Заңмен қорғалатын құпияны құрайтын мәліметтерді пайдалануға келісемін. Өтініш беруші ______________________/_____________________ (басшының қолы) (тегі, аты, әкесінің аты (бар болса)</w:t>
      </w:r>
    </w:p>
    <w:bookmarkEnd w:id="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және коммуникациялар министрінің, Қазақстан Республикасы Инвестициялар және даму министрінің, 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w:t>
            </w:r>
            <w:r>
              <w:br/>
            </w:r>
            <w:r>
              <w:rPr>
                <w:rFonts w:ascii="Times New Roman"/>
                <w:b w:val="false"/>
                <w:i w:val="false"/>
                <w:color w:val="000000"/>
                <w:sz w:val="20"/>
              </w:rPr>
              <w:t>және оның кепілін</w:t>
            </w:r>
            <w:r>
              <w:br/>
            </w:r>
            <w:r>
              <w:rPr>
                <w:rFonts w:ascii="Times New Roman"/>
                <w:b w:val="false"/>
                <w:i w:val="false"/>
                <w:color w:val="000000"/>
                <w:sz w:val="20"/>
              </w:rPr>
              <w:t xml:space="preserve">мемлекеттік тіркеу(қайта </w:t>
            </w:r>
            <w:r>
              <w:br/>
            </w:r>
            <w:r>
              <w:rPr>
                <w:rFonts w:ascii="Times New Roman"/>
                <w:b w:val="false"/>
                <w:i w:val="false"/>
                <w:color w:val="000000"/>
                <w:sz w:val="20"/>
              </w:rPr>
              <w:t>тіркеу),</w:t>
            </w:r>
            <w:r>
              <w:br/>
            </w:r>
            <w:r>
              <w:rPr>
                <w:rFonts w:ascii="Times New Roman"/>
                <w:b w:val="false"/>
                <w:i w:val="false"/>
                <w:color w:val="000000"/>
                <w:sz w:val="20"/>
              </w:rPr>
              <w:t xml:space="preserve">сондай-ақ жылжымалы </w:t>
            </w:r>
            <w:r>
              <w:br/>
            </w:r>
            <w:r>
              <w:rPr>
                <w:rFonts w:ascii="Times New Roman"/>
                <w:b w:val="false"/>
                <w:i w:val="false"/>
                <w:color w:val="000000"/>
                <w:sz w:val="20"/>
              </w:rPr>
              <w:t>құрамның</w:t>
            </w:r>
            <w:r>
              <w:br/>
            </w:r>
            <w:r>
              <w:rPr>
                <w:rFonts w:ascii="Times New Roman"/>
                <w:b w:val="false"/>
                <w:i w:val="false"/>
                <w:color w:val="000000"/>
                <w:sz w:val="20"/>
              </w:rPr>
              <w:t>мемлекеттік тізілімінен шығару</w:t>
            </w:r>
            <w:r>
              <w:br/>
            </w:r>
            <w:r>
              <w:rPr>
                <w:rFonts w:ascii="Times New Roman"/>
                <w:b w:val="false"/>
                <w:i w:val="false"/>
                <w:color w:val="000000"/>
                <w:sz w:val="20"/>
              </w:rPr>
              <w:t>қағидаларына 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құрамды мемлекеттік тіркеу (қайта тіркеу)"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Жылжымалы құрамды мемлекеттік тіркеу; 2) Жылжымалы құрамды мемлекеттік қайта тіркеу; 3) Жылжымалы құрамды Мемлекеттік тізілімнен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құрамды мемлекеттік тіркеу және қайта тіркеу кезінде жылжымалы құрамды мемлекеттік тіркеу (қайта тіркеу) туралы куәлік беріледі; жылжымалы құрамды Мемлекеттік тізілімнен шығару кезінде жылжымалы құрамды Мемлекеттік тізілімнен шығару туралы хабарлама беріледі; не мемлекеттік қызмет көрсетуден бас тарту туралы дәлелді жауап беріледі. Мемлекеттік көрсетілетін қызмет көрсету нәтижесінің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767"/>
          <w:p>
            <w:pPr>
              <w:spacing w:after="20"/>
              <w:ind w:left="20"/>
              <w:jc w:val="both"/>
            </w:pPr>
            <w:r>
              <w:rPr>
                <w:rFonts w:ascii="Times New Roman"/>
                <w:b w:val="false"/>
                <w:i w:val="false"/>
                <w:color w:val="000000"/>
                <w:sz w:val="20"/>
              </w:rPr>
              <w:t>
Мемлекеттік қызмет жеке және заңды тұлғаларға ақылы және тегін негізде көрсетіледі. Жүк, жолаушылар, арнайы жылжымалы құрамды мемлекеттік тіркеу ақылы негізде көрсетілетін тартқыш, сондай-ақ моторвагонды жылжымалы құрамды мемлекеттік тіркеуді қоспағанда, тегін негізде жүзеге асырылады. Тіркеу алымы Қазақстан Республикасының салық кодексінде белгіленген мөлшерлемелер бойынша және тәртіппен жергілікті бюджетке төленеді:</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1) тіркеу үшін – алым төленетін күні қолданыстағы 0,25 айлық есептік көрсеткіш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қайта тіркеу үшін – алымды төлеу күні қолданыста болған 0,25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Алым сомасын төлеу қолма-қол және қолма-қол емес нысанда екінші деңгейдегі банктер және банк операцияларының жекелеген түрлерін жүзеге асыратын ұйымдар арқылы немесе "цифрлық үкіметтің" төлем шлюзі арқылы жүзеге асырылады.</w:t>
            </w:r>
          </w:p>
          <w:p>
            <w:pPr>
              <w:spacing w:after="20"/>
              <w:ind w:left="20"/>
              <w:jc w:val="both"/>
            </w:pPr>
            <w:r>
              <w:rPr>
                <w:rFonts w:ascii="Times New Roman"/>
                <w:b w:val="false"/>
                <w:i w:val="false"/>
                <w:color w:val="000000"/>
                <w:sz w:val="20"/>
              </w:rPr>
              <w:t>
Мемлекеттік қызмет көрсетудің мекенжайы көрсетілетін қызметті берушінің – www. gov. kz интернет-ресурсында Көлік министрлігі Автомобиль көлігі және көліктік бақылау комитетінің бөлімінің "Мемлекеттік көрсетілетін қызметтер" бөлігінде орналастырылған. Жылжымалы құрамды Мемлекеттік тізілімнен шығару тегін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768"/>
          <w:p>
            <w:pPr>
              <w:spacing w:after="20"/>
              <w:ind w:left="20"/>
              <w:jc w:val="both"/>
            </w:pPr>
            <w:r>
              <w:rPr>
                <w:rFonts w:ascii="Times New Roman"/>
                <w:b w:val="false"/>
                <w:i w:val="false"/>
                <w:color w:val="000000"/>
                <w:sz w:val="20"/>
              </w:rPr>
              <w:t>
1)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 және оның кіші түрлерін (бар болса) көрсетун беру келесі жұмыс күні жүзеге асырылады);</w:t>
            </w:r>
          </w:p>
          <w:bookmarkEnd w:id="7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Өтінішті қабылдау және Мемлекеттік қызметті көрсету нәтижесі және оның кіші түрлерін (бар болса) беру сағат 12.00-ден 13.30-ға дейінгі түскі үзіліспен сағат 8.00-ден 16.30-ға дейін жүзеге асырылады.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демалыс (сенбі және жексенбі) және мереке күндерінен басқа сағат 15.00-ден кейін келіп түскен жағдайда,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Батыс Қазақстан, Жамбыл, Солтүстік Қазақстан, Ақмола облыстары және Шымкент қаласы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16.00-ден кейін келіп түскен жағдайда мемлекеттік қызмет келесі жұмыс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769"/>
          <w:p>
            <w:pPr>
              <w:spacing w:after="20"/>
              <w:ind w:left="20"/>
              <w:jc w:val="both"/>
            </w:pPr>
            <w:r>
              <w:rPr>
                <w:rFonts w:ascii="Times New Roman"/>
                <w:b w:val="false"/>
                <w:i w:val="false"/>
                <w:color w:val="000000"/>
                <w:sz w:val="20"/>
              </w:rPr>
              <w:t>
Жылжымалы құрамды мемлекеттік тіркеу үшін:</w:t>
            </w:r>
          </w:p>
          <w:bookmarkEnd w:id="76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электрондық толтырылып және ЭЦҚ-мен куәландырылған мемлекеттік тіркеуге жататын жылжымалы құрам паркінің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меншік құқығын растайтын құжаттың электрондық көшірмесі (оның ішінде егер ол бұрын мемлекеттік тіркеу органдарында тіркелген болса, жылжымалы құрамның мемлекеттік тізілімінен шығару туралы хабарламаның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жылжымалы құрамның әрбір бірлігіне дайындаушы зауыттың техникалық паспортының (формулярының) электрондық көшірмесі. Жылжымалы құрамды мемлекеттік қайта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электрондық толтырылып және ЭЦҚ-мен куәландырылған мемлекеттік тіркеуге жататын жылжымалы құрам паркінің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жылжымалы құрамды қайта тіркеу үшін негіздемені растайтын құжаттың электрондық көшірмесі. Жылжымалы құрамды Мемлекеттік тізілімнен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еркін нысандағы жылжымалы құрамды есептен шығару туралы акт не жылжымалы құрамның зақымданғаны және/немесе жоғалғаны туралы құжат не мүліктік жалдау (жалға алу), лизинг шарты не меншік құқығының тоқтатылғанын растайтын құжат (сатып алу-сату, сыйға тарту, мұрагерлік шарты).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мәліметтерді, заңды тұлғаны мемлекеттік тіркеу (қайта тіркеу) туралы, дара кәсіпкер ретінде тіркеу туралы анықтамаларды, төлемді растайтын құжатты көрсетілетін қызметті беруші "цифрлық үкімет"шлюзі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77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алушыда электрондық цифрлық қолтаңбасы болған жағдайда портал арқылы көрсетіледі. Көрсетілетін қызметті алушының мемлекеттік қызмет көрсету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 Мемлекеттік қызмет көрсету тәртібі туралы ақпаратты мемлекеттік қызметтер көрсету мәселелері жөніндегі бірыңғай байланыс орталығының 1414 телефоны арқылы да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Жылжымалы құрамды және </w:t>
            </w:r>
            <w:r>
              <w:br/>
            </w:r>
            <w:r>
              <w:rPr>
                <w:rFonts w:ascii="Times New Roman"/>
                <w:b w:val="false"/>
                <w:i w:val="false"/>
                <w:color w:val="000000"/>
                <w:sz w:val="20"/>
              </w:rPr>
              <w:t xml:space="preserve">оның кепілін мемлекеттік тіркеу </w:t>
            </w:r>
            <w:r>
              <w:br/>
            </w:r>
            <w:r>
              <w:rPr>
                <w:rFonts w:ascii="Times New Roman"/>
                <w:b w:val="false"/>
                <w:i w:val="false"/>
                <w:color w:val="000000"/>
                <w:sz w:val="20"/>
              </w:rPr>
              <w:t xml:space="preserve">(қайта тіркеу), сондай-ақ </w:t>
            </w:r>
            <w:r>
              <w:br/>
            </w:r>
            <w:r>
              <w:rPr>
                <w:rFonts w:ascii="Times New Roman"/>
                <w:b w:val="false"/>
                <w:i w:val="false"/>
                <w:color w:val="000000"/>
                <w:sz w:val="20"/>
              </w:rPr>
              <w:t xml:space="preserve">жылжымалы құрамның </w:t>
            </w:r>
            <w:r>
              <w:br/>
            </w:r>
            <w:r>
              <w:rPr>
                <w:rFonts w:ascii="Times New Roman"/>
                <w:b w:val="false"/>
                <w:i w:val="false"/>
                <w:color w:val="000000"/>
                <w:sz w:val="20"/>
              </w:rPr>
              <w:t xml:space="preserve">мемлекеттік тізілімінен шығару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 кепілін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771"/>
          <w:p>
            <w:pPr>
              <w:spacing w:after="20"/>
              <w:ind w:left="20"/>
              <w:jc w:val="both"/>
            </w:pPr>
            <w:r>
              <w:rPr>
                <w:rFonts w:ascii="Times New Roman"/>
                <w:b w:val="false"/>
                <w:i w:val="false"/>
                <w:color w:val="000000"/>
                <w:sz w:val="20"/>
              </w:rPr>
              <w:t>
1) Жылжымалы құрам кепілін мемлекеттік тіркеу;</w:t>
            </w:r>
          </w:p>
          <w:bookmarkEnd w:id="771"/>
          <w:p>
            <w:pPr>
              <w:spacing w:after="20"/>
              <w:ind w:left="20"/>
              <w:jc w:val="both"/>
            </w:pPr>
            <w:r>
              <w:rPr>
                <w:rFonts w:ascii="Times New Roman"/>
                <w:b w:val="false"/>
                <w:i w:val="false"/>
                <w:color w:val="000000"/>
                <w:sz w:val="20"/>
              </w:rPr>
              <w:t>
</w:t>
            </w:r>
            <w:r>
              <w:rPr>
                <w:rFonts w:ascii="Times New Roman"/>
                <w:b w:val="false"/>
                <w:i w:val="false"/>
                <w:color w:val="000000"/>
                <w:sz w:val="20"/>
              </w:rPr>
              <w:t>2) Жылжымалы құрам кепілін өзгерту, толықтыруды мемлекеттік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Жылжымалы құрамның тіркелген кепілін тоқтату;</w:t>
            </w:r>
          </w:p>
          <w:p>
            <w:pPr>
              <w:spacing w:after="20"/>
              <w:ind w:left="20"/>
              <w:jc w:val="both"/>
            </w:pPr>
            <w:r>
              <w:rPr>
                <w:rFonts w:ascii="Times New Roman"/>
                <w:b w:val="false"/>
                <w:i w:val="false"/>
                <w:color w:val="000000"/>
                <w:sz w:val="20"/>
              </w:rPr>
              <w:t>
4) Жылжымалы құрам кепілін мемлекеттік тіркеу туралы куәліктің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772"/>
          <w:p>
            <w:pPr>
              <w:spacing w:after="20"/>
              <w:ind w:left="20"/>
              <w:jc w:val="both"/>
            </w:pPr>
            <w:r>
              <w:rPr>
                <w:rFonts w:ascii="Times New Roman"/>
                <w:b w:val="false"/>
                <w:i w:val="false"/>
                <w:color w:val="000000"/>
                <w:sz w:val="20"/>
              </w:rPr>
              <w:t>
1. Цифрлық үкіметтің" веб-порталы арқылы - 1 (бір) жұмыс күні</w:t>
            </w:r>
          </w:p>
          <w:bookmarkEnd w:id="772"/>
          <w:p>
            <w:pPr>
              <w:spacing w:after="20"/>
              <w:ind w:left="20"/>
              <w:jc w:val="both"/>
            </w:pPr>
            <w:r>
              <w:rPr>
                <w:rFonts w:ascii="Times New Roman"/>
                <w:b w:val="false"/>
                <w:i w:val="false"/>
                <w:color w:val="000000"/>
                <w:sz w:val="20"/>
              </w:rPr>
              <w:t>
2. Көрсетілетін қызметті берушінің кеңсесі арқылы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өзгерістер, толықтырулар кезінде-жылжымалы құрам кепілін мемлекеттік тіркеу туралы куәлік немесе дәлелді бас тарту; тіркелген кепіл тоқтатылған кезде – кепілді тіркеуден шығару туралы хабарлама немесе дәлелді бас тарту; жылжымалы құрам кепілін мемлекеттік тіркеу туралы телнұсқа беру кезінде-жылжымалы құрам кепілін мемлекеттік тіркеу туралы куәліктің телнұсқасы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0" w:id="773"/>
          <w:p>
            <w:pPr>
              <w:spacing w:after="20"/>
              <w:ind w:left="20"/>
              <w:jc w:val="both"/>
            </w:pPr>
            <w:r>
              <w:rPr>
                <w:rFonts w:ascii="Times New Roman"/>
                <w:b w:val="false"/>
                <w:i w:val="false"/>
                <w:color w:val="000000"/>
                <w:sz w:val="20"/>
              </w:rPr>
              <w:t>
1) порталда – жөндеу жұмыстарын жүргізуге байланысты техникалық үзілістерді қоспағанда, құжаттарды қабылдау тәулік бойы жүзеге асырылады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мемлекеттік қызмет көрсету нәтижелерін беру келесі жұмыс күні жүзеге асырылады);</w:t>
            </w:r>
          </w:p>
          <w:bookmarkEnd w:id="7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 пен сағат 8:00-ден 17:30-ға дейін. Ақмола, Батыс Қазақстан, Жамбыл, Солтүстік Қазақстан облыстары және Шымкент қаласы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 демалыс (сенбі және жексенбі) және мереке күндерінен басқа сағат 16:00-ден кейін келіп түскен кезде "Жылжымалы құрам кепілін мемлекеттік тіркеу" мемлекеттік қызметі келесі жұмыс күнінде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774"/>
          <w:p>
            <w:pPr>
              <w:spacing w:after="20"/>
              <w:ind w:left="20"/>
              <w:jc w:val="both"/>
            </w:pPr>
            <w:r>
              <w:rPr>
                <w:rFonts w:ascii="Times New Roman"/>
                <w:b w:val="false"/>
                <w:i w:val="false"/>
                <w:color w:val="000000"/>
                <w:sz w:val="20"/>
              </w:rPr>
              <w:t>
1. Жылжымалы құрам кепілін мемлекеттік тіркеу үшін:</w:t>
            </w:r>
          </w:p>
          <w:bookmarkEnd w:id="774"/>
          <w:p>
            <w:pPr>
              <w:spacing w:after="20"/>
              <w:ind w:left="20"/>
              <w:jc w:val="both"/>
            </w:pPr>
            <w:r>
              <w:rPr>
                <w:rFonts w:ascii="Times New Roman"/>
                <w:b w:val="false"/>
                <w:i w:val="false"/>
                <w:color w:val="000000"/>
                <w:sz w:val="20"/>
              </w:rPr>
              <w:t>
</w:t>
            </w:r>
            <w:r>
              <w:rPr>
                <w:rFonts w:ascii="Times New Roman"/>
                <w:b w:val="false"/>
                <w:i w:val="false"/>
                <w:color w:val="000000"/>
                <w:sz w:val="20"/>
              </w:rPr>
              <w:t>- осы Қағидаларға 7-қосымшаға сәйкес ЭЦҚ-мен куәландырылған кепілді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Өзгерістерді, толықтыруларды мемлекеттік тіркеу және тіркелген кепілдің тоқтатылуы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ЭЦҚ-мен куәландырылған осы Қағидаларға 11-қосымшаға сәйкес нысан бойынша өзгерістер мен толықтырулар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Жылжымалы құрам кепілін мемлекеттік тіркеу туралы куәліктің телнұсқасын беру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ЭЦҚ-мен куәландырылған осы Қағидаларға 10-1-қосымшаға сәйкес телнұсқа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портал арқылы жіберілген кезде жылжымалы құрам кепілін мемлекеттік тіркегені үшін алымды бюджетке төлеу, жылжымалы құрам кепілін мемлекеттік тіркеу туралы куәліктің телнұсқасын беру және жылжымалы мүлікті тоқтату "цифрлық үкіметтің" төлем шлюзі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Жылжымалы құрам кепілін мемлекеттік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осы Қағидаларға 7-қосымшаға сәйкес ЭЦҚ-мен куәландырылған кепілді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Өзгерістерді, толықтыруларды мемлекеттік тіркеу және тіркелген кепілдің тоқтатылуы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ЭЦҚ-мен куәландырылған осы Қағидаларға 11-қосымшаға сәйкес нысан бойынша өзгерістер мен толықтырулар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 Жылжымалы құрам кепілін мемлекеттік тіркеу туралы куәліктің телнұсқасын беру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ЭЦҚ-мен куәландырылған осы Қағидаларға 10-1-қосымшаға сәйкес телнұсқа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портал арқылы жіберілген кезде жылжымалы құрам кепілін мемлекеттік тіркегені үшін алымды бюджетке төлеу, жылжымалы құрам кепілін мемлекеттік тіркеу туралы куәліктің телнұсқасын беру және жылжымалы мүлікті тоқтату "цифрлық үкіметтің" төлем шлюзі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заңды тұлғаны мемлекеттік тіркеу (қайта тіркеу) туралы, дара кәсіпкерді мемлекеттік тіркеу туралы Мемлекеттік цифрлық жүйелердегі анықтамаларды тіркеуші органның қызметкері "цифрлық үкімет"шлюзі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берушінің кеңсесі арқылы өтініш берген кезде осы Қағидаларға 7-қосымшаға сәйкес кепілді тіркеу туралы өтініш, осы Қағидаларға 11-қосымшаға сәйкес нысан бойынша өзгерістер мен толықтырулар енгізу туралы өтініш, кепіл шарты туралы мәліметтерді көрсете отырып, мәміле тараптары қол қойған осы Қағидаларға 10-1-қосымшаға сәйкес телнұсқа беру туралы өтініш, сондай-ақ кепіл шарты туралы мәліметтерді жеке басын куәландыратын, заңды тұлғаны мемлекеттік тіркеу (қайта тіркеу) туралы, дара кәсіпкерді мемлекеттік тіркеу туралы, сондай-ақ тұлғаның өкілі - оның өкілеттігін растайтын құжат, сондай-ақ тұлға өкілінің жеке басын куәландыратын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77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7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алушыда электрондық цифрлық қолтаңбасы болған жағдайда портал арқылы көрсетіледі. Көрсетілетін қызметті алушының мемлекеттік қызмет көрсету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 мүмкіндігі бар. Мемлекеттік қызмет көрсету тәртібі туралы ақпаратты мемлекеттік қызметтер көрсету мәселелері жөніндегі бірыңғай байланыс орталығының 1414 телефоны арқылы да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Жылжымалы құрамды және</w:t>
            </w:r>
            <w:r>
              <w:br/>
            </w:r>
            <w:r>
              <w:rPr>
                <w:rFonts w:ascii="Times New Roman"/>
                <w:b w:val="false"/>
                <w:i w:val="false"/>
                <w:color w:val="000000"/>
                <w:sz w:val="20"/>
              </w:rPr>
              <w:t>оның кепілін мемлекеттік тіркеу</w:t>
            </w:r>
            <w:r>
              <w:br/>
            </w:r>
            <w:r>
              <w:rPr>
                <w:rFonts w:ascii="Times New Roman"/>
                <w:b w:val="false"/>
                <w:i w:val="false"/>
                <w:color w:val="000000"/>
                <w:sz w:val="20"/>
              </w:rPr>
              <w:t>(қайта тіркеу), сондай-ақ</w:t>
            </w:r>
            <w:r>
              <w:br/>
            </w:r>
            <w:r>
              <w:rPr>
                <w:rFonts w:ascii="Times New Roman"/>
                <w:b w:val="false"/>
                <w:i w:val="false"/>
                <w:color w:val="000000"/>
                <w:sz w:val="20"/>
              </w:rPr>
              <w:t>Мемлекеттік жылжымалы құрам</w:t>
            </w:r>
            <w:r>
              <w:br/>
            </w:r>
            <w:r>
              <w:rPr>
                <w:rFonts w:ascii="Times New Roman"/>
                <w:b w:val="false"/>
                <w:i w:val="false"/>
                <w:color w:val="000000"/>
                <w:sz w:val="20"/>
              </w:rPr>
              <w:t>тізілімінен алып тастау</w:t>
            </w:r>
            <w:r>
              <w:br/>
            </w:r>
            <w:r>
              <w:rPr>
                <w:rFonts w:ascii="Times New Roman"/>
                <w:b w:val="false"/>
                <w:i w:val="false"/>
                <w:color w:val="000000"/>
                <w:sz w:val="20"/>
              </w:rPr>
              <w:t>қағидаларына</w:t>
            </w:r>
            <w:r>
              <w:br/>
            </w:r>
            <w:r>
              <w:rPr>
                <w:rFonts w:ascii="Times New Roman"/>
                <w:b w:val="false"/>
                <w:i w:val="false"/>
                <w:color w:val="000000"/>
                <w:sz w:val="20"/>
              </w:rPr>
              <w:t>10-1-қосымша</w:t>
            </w:r>
            <w:r>
              <w:br/>
            </w:r>
            <w:r>
              <w:rPr>
                <w:rFonts w:ascii="Times New Roman"/>
                <w:b w:val="false"/>
                <w:i w:val="false"/>
                <w:color w:val="000000"/>
                <w:sz w:val="20"/>
              </w:rPr>
              <w:t>Нысан</w:t>
            </w:r>
          </w:p>
        </w:tc>
      </w:tr>
    </w:tbl>
    <w:p>
      <w:pPr>
        <w:spacing w:after="0"/>
        <w:ind w:left="0"/>
        <w:jc w:val="both"/>
      </w:pPr>
      <w:bookmarkStart w:name="z1432" w:id="776"/>
      <w:r>
        <w:rPr>
          <w:rFonts w:ascii="Times New Roman"/>
          <w:b w:val="false"/>
          <w:i w:val="false"/>
          <w:color w:val="000000"/>
          <w:sz w:val="28"/>
        </w:rPr>
        <w:t>
      Тегі аты әкесінің аты</w:t>
      </w:r>
    </w:p>
    <w:bookmarkEnd w:id="776"/>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bookmarkStart w:name="z1435" w:id="777"/>
      <w:r>
        <w:rPr>
          <w:rFonts w:ascii="Times New Roman"/>
          <w:b w:val="false"/>
          <w:i w:val="false"/>
          <w:color w:val="000000"/>
          <w:sz w:val="28"/>
        </w:rPr>
        <w:t>
       (бар болса) (бұдан әрі – Т. А. Ә.) немесе көрсетілетін қызметті алушының ұйымның атауы</w:t>
      </w:r>
    </w:p>
    <w:bookmarkEnd w:id="777"/>
    <w:p>
      <w:pPr>
        <w:spacing w:after="0"/>
        <w:ind w:left="0"/>
        <w:jc w:val="both"/>
      </w:pPr>
      <w:r>
        <w:rPr>
          <w:rFonts w:ascii="Times New Roman"/>
          <w:b w:val="false"/>
          <w:i w:val="false"/>
          <w:color w:val="000000"/>
          <w:sz w:val="28"/>
        </w:rPr>
        <w:t>______________________________________________________________________________</w:t>
      </w:r>
    </w:p>
    <w:bookmarkStart w:name="z1436" w:id="778"/>
    <w:p>
      <w:pPr>
        <w:spacing w:after="0"/>
        <w:ind w:left="0"/>
        <w:jc w:val="both"/>
      </w:pPr>
      <w:r>
        <w:rPr>
          <w:rFonts w:ascii="Times New Roman"/>
          <w:b w:val="false"/>
          <w:i w:val="false"/>
          <w:color w:val="000000"/>
          <w:sz w:val="28"/>
        </w:rPr>
        <w:t>
      (көрсетілетін қызметті алушының мекенжайы)</w:t>
      </w:r>
    </w:p>
    <w:bookmarkEnd w:id="778"/>
    <w:bookmarkStart w:name="z1437" w:id="779"/>
    <w:p>
      <w:pPr>
        <w:spacing w:after="0"/>
        <w:ind w:left="0"/>
        <w:jc w:val="left"/>
      </w:pPr>
      <w:r>
        <w:rPr>
          <w:rFonts w:ascii="Times New Roman"/>
          <w:b/>
          <w:i w:val="false"/>
          <w:color w:val="000000"/>
        </w:rPr>
        <w:t xml:space="preserve"> Жылжымалы мүлік кепілін тіркеу туралы куәліктің телнұсқасын алу туралы өтініш</w:t>
      </w:r>
    </w:p>
    <w:bookmarkEnd w:id="779"/>
    <w:p>
      <w:pPr>
        <w:spacing w:after="0"/>
        <w:ind w:left="0"/>
        <w:jc w:val="both"/>
      </w:pPr>
      <w:bookmarkStart w:name="z1438" w:id="780"/>
      <w:r>
        <w:rPr>
          <w:rFonts w:ascii="Times New Roman"/>
          <w:b w:val="false"/>
          <w:i w:val="false"/>
          <w:color w:val="000000"/>
          <w:sz w:val="28"/>
        </w:rPr>
        <w:t>
      Мен,________________________________________________________________</w:t>
      </w:r>
    </w:p>
    <w:bookmarkEnd w:id="780"/>
    <w:p>
      <w:pPr>
        <w:spacing w:after="0"/>
        <w:ind w:left="0"/>
        <w:jc w:val="both"/>
      </w:pPr>
      <w:r>
        <w:rPr>
          <w:rFonts w:ascii="Times New Roman"/>
          <w:b w:val="false"/>
          <w:i w:val="false"/>
          <w:color w:val="000000"/>
          <w:sz w:val="28"/>
        </w:rPr>
        <w:t xml:space="preserve">                                                          (Т.А.Ә. (ол болған кезде)</w:t>
      </w:r>
    </w:p>
    <w:p>
      <w:pPr>
        <w:spacing w:after="0"/>
        <w:ind w:left="0"/>
        <w:jc w:val="both"/>
      </w:pPr>
      <w:bookmarkStart w:name="z1439" w:id="781"/>
      <w:r>
        <w:rPr>
          <w:rFonts w:ascii="Times New Roman"/>
          <w:b w:val="false"/>
          <w:i w:val="false"/>
          <w:color w:val="000000"/>
          <w:sz w:val="28"/>
        </w:rPr>
        <w:t>
      __________________________________________________________________________(жеке тұлғаның паспорт деректері (жеке куәлігінің деректері) және тұратын</w:t>
      </w:r>
    </w:p>
    <w:bookmarkEnd w:id="781"/>
    <w:p>
      <w:pPr>
        <w:spacing w:after="0"/>
        <w:ind w:left="0"/>
        <w:jc w:val="both"/>
      </w:pPr>
      <w:r>
        <w:rPr>
          <w:rFonts w:ascii="Times New Roman"/>
          <w:b w:val="false"/>
          <w:i w:val="false"/>
          <w:color w:val="000000"/>
          <w:sz w:val="28"/>
        </w:rPr>
        <w:t>жері)______________________________________ тұратын мекенжайы бойынша</w:t>
      </w:r>
    </w:p>
    <w:p>
      <w:pPr>
        <w:spacing w:after="0"/>
        <w:ind w:left="0"/>
        <w:jc w:val="both"/>
      </w:pPr>
      <w:r>
        <w:rPr>
          <w:rFonts w:ascii="Times New Roman"/>
          <w:b w:val="false"/>
          <w:i w:val="false"/>
          <w:color w:val="000000"/>
          <w:sz w:val="28"/>
        </w:rPr>
        <w:t>____________________________________________________________ негізінде  (өкілеттіктерді</w:t>
      </w:r>
      <w:r>
        <w:rPr>
          <w:rFonts w:ascii="Times New Roman"/>
          <w:b w:val="false"/>
          <w:i w:val="false"/>
          <w:color w:val="000000"/>
          <w:sz w:val="28"/>
        </w:rPr>
        <w:t xml:space="preserve"> куәландыратын құжаттың деректемелері)</w:t>
      </w:r>
      <w:r>
        <w:rPr>
          <w:rFonts w:ascii="Times New Roman"/>
          <w:b w:val="false"/>
          <w:i w:val="false"/>
          <w:color w:val="000000"/>
          <w:sz w:val="28"/>
        </w:rPr>
        <w:t>__________________________________________________ атынан әрекет ететін (заңды тұлғаның</w:t>
      </w:r>
      <w:r>
        <w:rPr>
          <w:rFonts w:ascii="Times New Roman"/>
          <w:b w:val="false"/>
          <w:i w:val="false"/>
          <w:color w:val="000000"/>
          <w:sz w:val="28"/>
        </w:rPr>
        <w:t xml:space="preserve"> атауы мен деректемелері)____________________________________________________________________________________________________________________________________________________                        (уәкілетті өкіл толтырады)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Жылжымалы мүлік кепілін тіркеу туралы куәліктің телнұсқасын беруді сұраймын.</w:t>
      </w:r>
    </w:p>
    <w:p>
      <w:pPr>
        <w:spacing w:after="0"/>
        <w:ind w:left="0"/>
        <w:jc w:val="both"/>
      </w:pPr>
      <w:r>
        <w:rPr>
          <w:rFonts w:ascii="Times New Roman"/>
          <w:b w:val="false"/>
          <w:i w:val="false"/>
          <w:color w:val="000000"/>
          <w:sz w:val="28"/>
        </w:rPr>
        <w:t>№ ____________куәлік, "___" ___________ 20___жыл.</w:t>
      </w:r>
    </w:p>
    <w:p>
      <w:pPr>
        <w:spacing w:after="0"/>
        <w:ind w:left="0"/>
        <w:jc w:val="both"/>
      </w:pPr>
      <w:bookmarkStart w:name="z1450" w:id="782"/>
      <w:r>
        <w:rPr>
          <w:rFonts w:ascii="Times New Roman"/>
          <w:b w:val="false"/>
          <w:i w:val="false"/>
          <w:color w:val="000000"/>
          <w:sz w:val="28"/>
        </w:rPr>
        <w:t>
      Телнұсқаның берілу себебі:</w:t>
      </w:r>
    </w:p>
    <w:bookmarkEnd w:id="782"/>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Өтінішке қоса беремін:</w:t>
      </w:r>
    </w:p>
    <w:p>
      <w:pPr>
        <w:spacing w:after="0"/>
        <w:ind w:left="0"/>
        <w:jc w:val="both"/>
      </w:pPr>
      <w:r>
        <w:rPr>
          <w:rFonts w:ascii="Times New Roman"/>
          <w:b w:val="false"/>
          <w:i w:val="false"/>
          <w:color w:val="000000"/>
          <w:sz w:val="28"/>
        </w:rPr>
        <w:t>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Цифрлық жүйелердегі заңмен қорғалатын құпияны құрайтын мәліметтерді пайдалануға келісім беремін.</w:t>
      </w:r>
    </w:p>
    <w:bookmarkStart w:name="z1457" w:id="783"/>
    <w:p>
      <w:pPr>
        <w:spacing w:after="0"/>
        <w:ind w:left="0"/>
        <w:jc w:val="both"/>
      </w:pPr>
      <w:r>
        <w:rPr>
          <w:rFonts w:ascii="Times New Roman"/>
          <w:b w:val="false"/>
          <w:i w:val="false"/>
          <w:color w:val="000000"/>
          <w:sz w:val="28"/>
        </w:rPr>
        <w:t>
      20____жылғы "___" ___________ _______ (ЭЦҚ)</w:t>
      </w:r>
    </w:p>
    <w:bookmarkEnd w:id="7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25 -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Ішкі су жолдары бойынша кеме </w:t>
            </w:r>
            <w:r>
              <w:br/>
            </w:r>
            <w:r>
              <w:rPr>
                <w:rFonts w:ascii="Times New Roman"/>
                <w:b w:val="false"/>
                <w:i w:val="false"/>
                <w:color w:val="000000"/>
                <w:sz w:val="20"/>
              </w:rPr>
              <w:t xml:space="preserve">қатынасын жүзеге асыратын </w:t>
            </w:r>
            <w:r>
              <w:br/>
            </w:r>
            <w:r>
              <w:rPr>
                <w:rFonts w:ascii="Times New Roman"/>
                <w:b w:val="false"/>
                <w:i w:val="false"/>
                <w:color w:val="000000"/>
                <w:sz w:val="20"/>
              </w:rPr>
              <w:t xml:space="preserve">кемелер үшін кеме құжаттарын </w:t>
            </w:r>
            <w:r>
              <w:br/>
            </w:r>
            <w:r>
              <w:rPr>
                <w:rFonts w:ascii="Times New Roman"/>
                <w:b w:val="false"/>
                <w:i w:val="false"/>
                <w:color w:val="000000"/>
                <w:sz w:val="20"/>
              </w:rPr>
              <w:t xml:space="preserve">беру және жүргізу қағидаларына </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463" w:id="784"/>
    <w:p>
      <w:pPr>
        <w:spacing w:after="0"/>
        <w:ind w:left="0"/>
        <w:jc w:val="both"/>
      </w:pPr>
      <w:r>
        <w:rPr>
          <w:rFonts w:ascii="Times New Roman"/>
          <w:b w:val="false"/>
          <w:i w:val="false"/>
          <w:color w:val="000000"/>
          <w:sz w:val="28"/>
        </w:rPr>
        <w:t>
      ___________________________</w:t>
      </w:r>
    </w:p>
    <w:bookmarkEnd w:id="784"/>
    <w:bookmarkStart w:name="z1464" w:id="785"/>
    <w:p>
      <w:pPr>
        <w:spacing w:after="0"/>
        <w:ind w:left="0"/>
        <w:jc w:val="both"/>
      </w:pPr>
      <w:r>
        <w:rPr>
          <w:rFonts w:ascii="Times New Roman"/>
          <w:b w:val="false"/>
          <w:i w:val="false"/>
          <w:color w:val="000000"/>
          <w:sz w:val="28"/>
        </w:rPr>
        <w:t>
      ___________________________</w:t>
      </w:r>
    </w:p>
    <w:bookmarkEnd w:id="785"/>
    <w:bookmarkStart w:name="z1465" w:id="786"/>
    <w:p>
      <w:pPr>
        <w:spacing w:after="0"/>
        <w:ind w:left="0"/>
        <w:jc w:val="both"/>
      </w:pPr>
      <w:r>
        <w:rPr>
          <w:rFonts w:ascii="Times New Roman"/>
          <w:b w:val="false"/>
          <w:i w:val="false"/>
          <w:color w:val="000000"/>
          <w:sz w:val="28"/>
        </w:rPr>
        <w:t>
      (УО қазақша атауы) басшысына</w:t>
      </w:r>
    </w:p>
    <w:bookmarkEnd w:id="786"/>
    <w:bookmarkStart w:name="z1466" w:id="787"/>
    <w:p>
      <w:pPr>
        <w:spacing w:after="0"/>
        <w:ind w:left="0"/>
        <w:jc w:val="left"/>
      </w:pPr>
      <w:r>
        <w:rPr>
          <w:rFonts w:ascii="Times New Roman"/>
          <w:b/>
          <w:i w:val="false"/>
          <w:color w:val="000000"/>
        </w:rPr>
        <w:t xml:space="preserve"> Өтініш</w:t>
      </w:r>
    </w:p>
    <w:bookmarkEnd w:id="787"/>
    <w:bookmarkStart w:name="z1467" w:id="788"/>
    <w:p>
      <w:pPr>
        <w:spacing w:after="0"/>
        <w:ind w:left="0"/>
        <w:jc w:val="both"/>
      </w:pPr>
      <w:r>
        <w:rPr>
          <w:rFonts w:ascii="Times New Roman"/>
          <w:b w:val="false"/>
          <w:i w:val="false"/>
          <w:color w:val="000000"/>
          <w:sz w:val="28"/>
        </w:rPr>
        <w:t>
      Нөмір:_______________(Өтініш нөмірі)</w:t>
      </w:r>
    </w:p>
    <w:bookmarkEnd w:id="788"/>
    <w:p>
      <w:pPr>
        <w:spacing w:after="0"/>
        <w:ind w:left="0"/>
        <w:jc w:val="both"/>
      </w:pPr>
      <w:bookmarkStart w:name="z1468" w:id="789"/>
      <w:r>
        <w:rPr>
          <w:rFonts w:ascii="Times New Roman"/>
          <w:b w:val="false"/>
          <w:i w:val="false"/>
          <w:color w:val="000000"/>
          <w:sz w:val="28"/>
        </w:rPr>
        <w:t>
      Сізден ___________________________________(Кеме атауы) кеме экипажының ең аз</w:t>
      </w:r>
    </w:p>
    <w:bookmarkEnd w:id="789"/>
    <w:p>
      <w:pPr>
        <w:spacing w:after="0"/>
        <w:ind w:left="0"/>
        <w:jc w:val="both"/>
      </w:pPr>
      <w:r>
        <w:rPr>
          <w:rFonts w:ascii="Times New Roman"/>
          <w:b w:val="false"/>
          <w:i w:val="false"/>
          <w:color w:val="000000"/>
          <w:sz w:val="28"/>
        </w:rPr>
        <w:t xml:space="preserve">құрамы туралы куәлікті беру бойынша мемлекеттік қызметті көрсетуді сұраймын, кеме </w:t>
      </w:r>
    </w:p>
    <w:p>
      <w:pPr>
        <w:spacing w:after="0"/>
        <w:ind w:left="0"/>
        <w:jc w:val="both"/>
      </w:pPr>
      <w:r>
        <w:rPr>
          <w:rFonts w:ascii="Times New Roman"/>
          <w:b w:val="false"/>
          <w:i w:val="false"/>
          <w:color w:val="000000"/>
          <w:sz w:val="28"/>
        </w:rPr>
        <w:t>тіркелген орын: _______________________ (Порттың атауы) __________________</w:t>
      </w:r>
    </w:p>
    <w:p>
      <w:pPr>
        <w:spacing w:after="0"/>
        <w:ind w:left="0"/>
        <w:jc w:val="both"/>
      </w:pPr>
      <w:r>
        <w:rPr>
          <w:rFonts w:ascii="Times New Roman"/>
          <w:b w:val="false"/>
          <w:i w:val="false"/>
          <w:color w:val="000000"/>
          <w:sz w:val="28"/>
        </w:rPr>
        <w:t>(Порттың мекен жайы) ______________________________________________________</w:t>
      </w:r>
    </w:p>
    <w:p>
      <w:pPr>
        <w:spacing w:after="0"/>
        <w:ind w:left="0"/>
        <w:jc w:val="both"/>
      </w:pPr>
      <w:r>
        <w:rPr>
          <w:rFonts w:ascii="Times New Roman"/>
          <w:b w:val="false"/>
          <w:i w:val="false"/>
          <w:color w:val="000000"/>
          <w:sz w:val="28"/>
        </w:rPr>
        <w:t>20__ жылғы "__" _________</w:t>
      </w:r>
    </w:p>
    <w:p>
      <w:pPr>
        <w:spacing w:after="0"/>
        <w:ind w:left="0"/>
        <w:jc w:val="both"/>
      </w:pPr>
      <w:r>
        <w:rPr>
          <w:rFonts w:ascii="Times New Roman"/>
          <w:b w:val="false"/>
          <w:i w:val="false"/>
          <w:color w:val="000000"/>
          <w:sz w:val="28"/>
        </w:rPr>
        <w:t xml:space="preserve">Цифрлық жүйелердегі заңмен қорғалатын құпияны құрайтын мәліметтерді қолдануға </w:t>
      </w:r>
    </w:p>
    <w:p>
      <w:pPr>
        <w:spacing w:after="0"/>
        <w:ind w:left="0"/>
        <w:jc w:val="both"/>
      </w:pPr>
      <w:r>
        <w:rPr>
          <w:rFonts w:ascii="Times New Roman"/>
          <w:b w:val="false"/>
          <w:i w:val="false"/>
          <w:color w:val="000000"/>
          <w:sz w:val="28"/>
        </w:rPr>
        <w:t>келісемін</w:t>
      </w:r>
    </w:p>
    <w:p>
      <w:pPr>
        <w:spacing w:after="0"/>
        <w:ind w:left="0"/>
        <w:jc w:val="both"/>
      </w:pPr>
      <w:r>
        <w:rPr>
          <w:rFonts w:ascii="Times New Roman"/>
          <w:b w:val="false"/>
          <w:i w:val="false"/>
          <w:color w:val="000000"/>
          <w:sz w:val="28"/>
        </w:rPr>
        <w:t>20__ жылғы "__" 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жолдары бойынша</w:t>
            </w:r>
            <w:r>
              <w:br/>
            </w:r>
            <w:r>
              <w:rPr>
                <w:rFonts w:ascii="Times New Roman"/>
                <w:b w:val="false"/>
                <w:i w:val="false"/>
                <w:color w:val="000000"/>
                <w:sz w:val="20"/>
              </w:rPr>
              <w:t xml:space="preserve">кеме қатынасын жүзеге </w:t>
            </w:r>
            <w:r>
              <w:br/>
            </w:r>
            <w:r>
              <w:rPr>
                <w:rFonts w:ascii="Times New Roman"/>
                <w:b w:val="false"/>
                <w:i w:val="false"/>
                <w:color w:val="000000"/>
                <w:sz w:val="20"/>
              </w:rPr>
              <w:t>асыратын</w:t>
            </w:r>
            <w:r>
              <w:br/>
            </w:r>
            <w:r>
              <w:rPr>
                <w:rFonts w:ascii="Times New Roman"/>
                <w:b w:val="false"/>
                <w:i w:val="false"/>
                <w:color w:val="000000"/>
                <w:sz w:val="20"/>
              </w:rPr>
              <w:t>кемелер үшін кеме құжаттарын</w:t>
            </w:r>
            <w:r>
              <w:br/>
            </w:r>
            <w:r>
              <w:rPr>
                <w:rFonts w:ascii="Times New Roman"/>
                <w:b w:val="false"/>
                <w:i w:val="false"/>
                <w:color w:val="000000"/>
                <w:sz w:val="20"/>
              </w:rPr>
              <w:t>беру және жүргізу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790"/>
          <w:p>
            <w:pPr>
              <w:spacing w:after="20"/>
              <w:ind w:left="20"/>
              <w:jc w:val="both"/>
            </w:pPr>
            <w:r>
              <w:rPr>
                <w:rFonts w:ascii="Times New Roman"/>
                <w:b w:val="false"/>
                <w:i w:val="false"/>
                <w:color w:val="000000"/>
                <w:sz w:val="20"/>
              </w:rPr>
              <w:t>
 </w:t>
            </w:r>
          </w:p>
          <w:bookmarkEnd w:id="790"/>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791"/>
          <w:p>
            <w:pPr>
              <w:spacing w:after="20"/>
              <w:ind w:left="20"/>
              <w:jc w:val="both"/>
            </w:pPr>
            <w:r>
              <w:rPr>
                <w:rFonts w:ascii="Times New Roman"/>
                <w:b w:val="false"/>
                <w:i w:val="false"/>
                <w:color w:val="000000"/>
                <w:sz w:val="20"/>
              </w:rPr>
              <w:t xml:space="preserve">
1) Көрсетілетін қызметті берушінің-Қазақстан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 </w:t>
            </w:r>
          </w:p>
          <w:bookmarkEnd w:id="791"/>
          <w:p>
            <w:pPr>
              <w:spacing w:after="20"/>
              <w:ind w:left="20"/>
              <w:jc w:val="both"/>
            </w:pPr>
            <w:r>
              <w:rPr>
                <w:rFonts w:ascii="Times New Roman"/>
                <w:b w:val="false"/>
                <w:i w:val="false"/>
                <w:color w:val="000000"/>
                <w:sz w:val="20"/>
              </w:rPr>
              <w:t>
</w:t>
            </w:r>
            <w:r>
              <w:rPr>
                <w:rFonts w:ascii="Times New Roman"/>
                <w:b w:val="false"/>
                <w:i w:val="false"/>
                <w:color w:val="000000"/>
                <w:sz w:val="20"/>
              </w:rPr>
              <w:t>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 Мемлекеттік қызмет көрсету орындарының мекенжайлары: www.gov.kz Көлік министрлігінің интернет-ресурсында орналастырылған,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3" w:id="792"/>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bookmarkEnd w:id="7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Порталға: </w:t>
            </w:r>
          </w:p>
          <w:p>
            <w:pPr>
              <w:spacing w:after="20"/>
              <w:ind w:left="20"/>
              <w:jc w:val="both"/>
            </w:pPr>
            <w:r>
              <w:rPr>
                <w:rFonts w:ascii="Times New Roman"/>
                <w:b w:val="false"/>
                <w:i w:val="false"/>
                <w:color w:val="000000"/>
                <w:sz w:val="20"/>
              </w:rPr>
              <w:t xml:space="preserve">
осы Қағидаларға 1-қосымшаға сәйкес нысан бойынша өтініш; Қазақстан Республикасы Инвестициялар және даму министрінің міндетін атқарушының 2015 жылғы 18 ақпандағы № 134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10788 болып тіркелген) бекітілген кеме экипаждарының ең төменгі құрамына қойылатын белгіленген талаптарға сәйкес келетін экипаждың бекітілген штат кестесінің электрондық көшірмесі. Құжаттарды портал арқылы жіберген кезде олар көрсетілетін қызметті алушының электрондық цифрлық қолтаңбасымен (бұдан әрі – ЭЦҚ) куәландырылады.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5" w:id="79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9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 xml:space="preserve">8-бабына </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 болған жағдайда мемлекеттік қызметті портал арқылы электрондық нысанда алады. Көрсетілетін қызметті алушы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қашықтықтан қол жеткізу режимінде алады. Мемлекеттік қызмет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1-қосымша</w:t>
            </w:r>
          </w:p>
        </w:tc>
      </w:tr>
    </w:tbl>
    <w:bookmarkStart w:name="z1498" w:id="794"/>
    <w:p>
      <w:pPr>
        <w:spacing w:after="0"/>
        <w:ind w:left="0"/>
        <w:jc w:val="both"/>
      </w:pPr>
      <w:r>
        <w:rPr>
          <w:rFonts w:ascii="Times New Roman"/>
          <w:b w:val="false"/>
          <w:i w:val="false"/>
          <w:color w:val="000000"/>
          <w:sz w:val="28"/>
        </w:rPr>
        <w:t>
      Нысаны_____________________________________________________________</w:t>
      </w:r>
    </w:p>
    <w:bookmarkEnd w:id="794"/>
    <w:p>
      <w:pPr>
        <w:spacing w:after="0"/>
        <w:ind w:left="0"/>
        <w:jc w:val="both"/>
      </w:pPr>
      <w:r>
        <w:rPr>
          <w:rFonts w:ascii="Times New Roman"/>
          <w:b w:val="false"/>
          <w:i w:val="false"/>
          <w:color w:val="000000"/>
          <w:sz w:val="28"/>
        </w:rPr>
        <w:t>
      (көліктік бақылау органының атауы)</w:t>
      </w:r>
    </w:p>
    <w:p>
      <w:pPr>
        <w:spacing w:after="0"/>
        <w:ind w:left="0"/>
        <w:jc w:val="both"/>
      </w:pPr>
      <w:bookmarkStart w:name="z1499" w:id="795"/>
      <w:r>
        <w:rPr>
          <w:rFonts w:ascii="Times New Roman"/>
          <w:b w:val="false"/>
          <w:i w:val="false"/>
          <w:color w:val="000000"/>
          <w:sz w:val="28"/>
        </w:rPr>
        <w:t>
      Жолаушылар мен багажды тұрақты емес тасымалдауға, жүктерді тасымалдауға</w:t>
      </w:r>
    </w:p>
    <w:bookmarkEnd w:id="795"/>
    <w:p>
      <w:pPr>
        <w:spacing w:after="0"/>
        <w:ind w:left="0"/>
        <w:jc w:val="both"/>
      </w:pPr>
      <w:r>
        <w:rPr>
          <w:rFonts w:ascii="Times New Roman"/>
          <w:b w:val="false"/>
          <w:i w:val="false"/>
          <w:color w:val="000000"/>
          <w:sz w:val="28"/>
        </w:rPr>
        <w:t>шетелдік рұқсатты алуға сұрау салу</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(дара кәсіпкердің Т.А.Ә. немесе заңды тұлғаның атауы)</w:t>
      </w:r>
    </w:p>
    <w:p>
      <w:pPr>
        <w:spacing w:after="0"/>
        <w:ind w:left="0"/>
        <w:jc w:val="both"/>
      </w:pPr>
      <w:r>
        <w:rPr>
          <w:rFonts w:ascii="Times New Roman"/>
          <w:b w:val="false"/>
          <w:i w:val="false"/>
          <w:color w:val="000000"/>
          <w:sz w:val="28"/>
        </w:rPr>
        <w:t>ЖСН/БСН________________________________________________________</w:t>
      </w:r>
    </w:p>
    <w:p>
      <w:pPr>
        <w:spacing w:after="0"/>
        <w:ind w:left="0"/>
        <w:jc w:val="both"/>
      </w:pPr>
      <w:bookmarkStart w:name="z1505" w:id="796"/>
      <w:r>
        <w:rPr>
          <w:rFonts w:ascii="Times New Roman"/>
          <w:b w:val="false"/>
          <w:i w:val="false"/>
          <w:color w:val="000000"/>
          <w:sz w:val="28"/>
        </w:rPr>
        <w:t xml:space="preserve">
      Жолаушыларды облысаралық, ауданаралық (облысішілік, қалааралық) және </w:t>
      </w:r>
    </w:p>
    <w:bookmarkEnd w:id="796"/>
    <w:p>
      <w:pPr>
        <w:spacing w:after="0"/>
        <w:ind w:left="0"/>
        <w:jc w:val="both"/>
      </w:pPr>
      <w:r>
        <w:rPr>
          <w:rFonts w:ascii="Times New Roman"/>
          <w:b w:val="false"/>
          <w:i w:val="false"/>
          <w:color w:val="000000"/>
          <w:sz w:val="28"/>
        </w:rPr>
        <w:t xml:space="preserve">халықаралық қатынастарда автобустармен, шағын автобустармен тұрақты емес </w:t>
      </w:r>
    </w:p>
    <w:p>
      <w:pPr>
        <w:spacing w:after="0"/>
        <w:ind w:left="0"/>
        <w:jc w:val="both"/>
      </w:pPr>
      <w:r>
        <w:rPr>
          <w:rFonts w:ascii="Times New Roman"/>
          <w:b w:val="false"/>
          <w:i w:val="false"/>
          <w:color w:val="000000"/>
          <w:sz w:val="28"/>
        </w:rPr>
        <w:t xml:space="preserve">тасымалдау, сондай-ақ жолаушыларды халықаралық қатынаста автобустармен, шағын </w:t>
      </w:r>
    </w:p>
    <w:p>
      <w:pPr>
        <w:spacing w:after="0"/>
        <w:ind w:left="0"/>
        <w:jc w:val="both"/>
      </w:pPr>
      <w:r>
        <w:rPr>
          <w:rFonts w:ascii="Times New Roman"/>
          <w:b w:val="false"/>
          <w:i w:val="false"/>
          <w:color w:val="000000"/>
          <w:sz w:val="28"/>
        </w:rPr>
        <w:t xml:space="preserve">автобустармен тұрақты тасымалдау жөніндегі қызметпен айналысу құқығына </w:t>
      </w:r>
    </w:p>
    <w:p>
      <w:pPr>
        <w:spacing w:after="0"/>
        <w:ind w:left="0"/>
        <w:jc w:val="both"/>
      </w:pPr>
      <w:r>
        <w:rPr>
          <w:rFonts w:ascii="Times New Roman"/>
          <w:b w:val="false"/>
          <w:i w:val="false"/>
          <w:color w:val="000000"/>
          <w:sz w:val="28"/>
        </w:rPr>
        <w:t>лицензияның болуы: лицензия №________, берілген күні ___________</w:t>
      </w:r>
    </w:p>
    <w:p>
      <w:pPr>
        <w:spacing w:after="0"/>
        <w:ind w:left="0"/>
        <w:jc w:val="both"/>
      </w:pPr>
      <w:r>
        <w:rPr>
          <w:rFonts w:ascii="Times New Roman"/>
          <w:b w:val="false"/>
          <w:i w:val="false"/>
          <w:color w:val="000000"/>
          <w:sz w:val="28"/>
        </w:rPr>
        <w:t>РКу №__________ қолданылу мерзімі __________</w:t>
      </w:r>
    </w:p>
    <w:p>
      <w:pPr>
        <w:spacing w:after="0"/>
        <w:ind w:left="0"/>
        <w:jc w:val="both"/>
      </w:pPr>
      <w:r>
        <w:rPr>
          <w:rFonts w:ascii="Times New Roman"/>
          <w:b w:val="false"/>
          <w:i w:val="false"/>
          <w:color w:val="000000"/>
          <w:sz w:val="28"/>
        </w:rPr>
        <w:t>РК №__________ қолданылу мерзімі __________</w:t>
      </w:r>
    </w:p>
    <w:p>
      <w:pPr>
        <w:spacing w:after="0"/>
        <w:ind w:left="0"/>
        <w:jc w:val="both"/>
      </w:pPr>
      <w:r>
        <w:rPr>
          <w:rFonts w:ascii="Times New Roman"/>
          <w:b w:val="false"/>
          <w:i w:val="false"/>
          <w:color w:val="000000"/>
          <w:sz w:val="28"/>
        </w:rPr>
        <w:t>Жолаушылар мен багажды тұрақты емес тасымалдауға және жүктерді тасымалдауға мынадай шетелдік рұқсаттар беруіңізді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Р/c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КҚ сәйкестендіру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8" w:id="797"/>
    <w:p>
      <w:pPr>
        <w:spacing w:after="0"/>
        <w:ind w:left="0"/>
        <w:jc w:val="both"/>
      </w:pPr>
      <w:r>
        <w:rPr>
          <w:rFonts w:ascii="Times New Roman"/>
          <w:b w:val="false"/>
          <w:i w:val="false"/>
          <w:color w:val="000000"/>
          <w:sz w:val="28"/>
        </w:rPr>
        <w:t>
      ______________________________________________________________</w:t>
      </w:r>
    </w:p>
    <w:bookmarkEnd w:id="797"/>
    <w:p>
      <w:pPr>
        <w:spacing w:after="0"/>
        <w:ind w:left="0"/>
        <w:jc w:val="both"/>
      </w:pPr>
      <w:bookmarkStart w:name="z1509" w:id="798"/>
      <w:r>
        <w:rPr>
          <w:rFonts w:ascii="Times New Roman"/>
          <w:b w:val="false"/>
          <w:i w:val="false"/>
          <w:color w:val="000000"/>
          <w:sz w:val="28"/>
        </w:rPr>
        <w:t>
      (индекс, қала, аудан, облыс, көше, үйдің №, телефон, факс)</w:t>
      </w:r>
    </w:p>
    <w:bookmarkEnd w:id="798"/>
    <w:p>
      <w:pPr>
        <w:spacing w:after="0"/>
        <w:ind w:left="0"/>
        <w:jc w:val="both"/>
      </w:pPr>
      <w:r>
        <w:rPr>
          <w:rFonts w:ascii="Times New Roman"/>
          <w:b w:val="false"/>
          <w:i w:val="false"/>
          <w:color w:val="000000"/>
          <w:sz w:val="28"/>
        </w:rPr>
        <w:t xml:space="preserve">Менің дербес деректерімді жинауға және өңдеуге, оның ішінде Көлік министрлігі </w:t>
      </w:r>
    </w:p>
    <w:p>
      <w:pPr>
        <w:spacing w:after="0"/>
        <w:ind w:left="0"/>
        <w:jc w:val="both"/>
      </w:pPr>
      <w:r>
        <w:rPr>
          <w:rFonts w:ascii="Times New Roman"/>
          <w:b w:val="false"/>
          <w:i w:val="false"/>
          <w:color w:val="000000"/>
          <w:sz w:val="28"/>
        </w:rPr>
        <w:t xml:space="preserve">Автомобиль көлігі және көліктік бақылау комитетінің _______________ аумақтық органға </w:t>
      </w:r>
    </w:p>
    <w:p>
      <w:pPr>
        <w:spacing w:after="0"/>
        <w:ind w:left="0"/>
        <w:jc w:val="both"/>
      </w:pPr>
      <w:r>
        <w:rPr>
          <w:rFonts w:ascii="Times New Roman"/>
          <w:b w:val="false"/>
          <w:i w:val="false"/>
          <w:color w:val="000000"/>
          <w:sz w:val="28"/>
        </w:rPr>
        <w:t xml:space="preserve">(БСН____________) беруге үшінші тұлғаларға келісім беремін, және жолаушылар мен </w:t>
      </w:r>
    </w:p>
    <w:p>
      <w:pPr>
        <w:spacing w:after="0"/>
        <w:ind w:left="0"/>
        <w:jc w:val="both"/>
      </w:pPr>
      <w:r>
        <w:rPr>
          <w:rFonts w:ascii="Times New Roman"/>
          <w:b w:val="false"/>
          <w:i w:val="false"/>
          <w:color w:val="000000"/>
          <w:sz w:val="28"/>
        </w:rPr>
        <w:t xml:space="preserve">багажды тұрақты емес тасымалдауға, цифрлық жүйелердегі жүктерді тасымалдауға шетелдік </w:t>
      </w:r>
    </w:p>
    <w:p>
      <w:pPr>
        <w:spacing w:after="0"/>
        <w:ind w:left="0"/>
        <w:jc w:val="both"/>
      </w:pPr>
      <w:r>
        <w:rPr>
          <w:rFonts w:ascii="Times New Roman"/>
          <w:b w:val="false"/>
          <w:i w:val="false"/>
          <w:color w:val="000000"/>
          <w:sz w:val="28"/>
        </w:rPr>
        <w:t>рұқсаттарды алу үшін қажетті заңмен қорғалатын құпияны құрайтын мәліметтер.</w:t>
      </w:r>
    </w:p>
    <w:p>
      <w:pPr>
        <w:spacing w:after="0"/>
        <w:ind w:left="0"/>
        <w:jc w:val="both"/>
      </w:pPr>
      <w:r>
        <w:rPr>
          <w:rFonts w:ascii="Times New Roman"/>
          <w:b w:val="false"/>
          <w:i w:val="false"/>
          <w:color w:val="000000"/>
          <w:sz w:val="28"/>
        </w:rPr>
        <w:t xml:space="preserve">Дербес деректердің трансшекаралық берілуінің жоқтығы, сондай-ақ жалпыға қолжетімді </w:t>
      </w:r>
    </w:p>
    <w:p>
      <w:pPr>
        <w:spacing w:after="0"/>
        <w:ind w:left="0"/>
        <w:jc w:val="both"/>
      </w:pPr>
      <w:r>
        <w:rPr>
          <w:rFonts w:ascii="Times New Roman"/>
          <w:b w:val="false"/>
          <w:i w:val="false"/>
          <w:color w:val="000000"/>
          <w:sz w:val="28"/>
        </w:rPr>
        <w:t>өздерде дербес деректердің таралуының жоқтығы туралы хабарлаймыз.</w:t>
      </w:r>
    </w:p>
    <w:bookmarkStart w:name="z1512" w:id="799"/>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bookmarkEnd w:id="799"/>
    <w:bookmarkStart w:name="z1513" w:id="800"/>
    <w:p>
      <w:pPr>
        <w:spacing w:after="0"/>
        <w:ind w:left="0"/>
        <w:jc w:val="both"/>
      </w:pPr>
      <w:r>
        <w:rPr>
          <w:rFonts w:ascii="Times New Roman"/>
          <w:b w:val="false"/>
          <w:i w:val="false"/>
          <w:color w:val="000000"/>
          <w:sz w:val="28"/>
        </w:rPr>
        <w:t>
      __________________________________________________________________________  Т.А.Ә. (қолы)</w:t>
      </w:r>
    </w:p>
    <w:bookmarkEnd w:id="800"/>
    <w:bookmarkStart w:name="z1514" w:id="801"/>
    <w:p>
      <w:pPr>
        <w:spacing w:after="0"/>
        <w:ind w:left="0"/>
        <w:jc w:val="both"/>
      </w:pPr>
      <w:r>
        <w:rPr>
          <w:rFonts w:ascii="Times New Roman"/>
          <w:b w:val="false"/>
          <w:i w:val="false"/>
          <w:color w:val="000000"/>
          <w:sz w:val="28"/>
        </w:rPr>
        <w:t>
      Аббревиатуралардың толық жазылуы:</w:t>
      </w:r>
    </w:p>
    <w:bookmarkEnd w:id="801"/>
    <w:bookmarkStart w:name="z1515" w:id="802"/>
    <w:p>
      <w:pPr>
        <w:spacing w:after="0"/>
        <w:ind w:left="0"/>
        <w:jc w:val="both"/>
      </w:pPr>
      <w:r>
        <w:rPr>
          <w:rFonts w:ascii="Times New Roman"/>
          <w:b w:val="false"/>
          <w:i w:val="false"/>
          <w:color w:val="000000"/>
          <w:sz w:val="28"/>
        </w:rPr>
        <w:t>
      Т.А.Ә. (ол болған кезде) – тегі, аты, әкесінің аты (ол болған кезде);</w:t>
      </w:r>
    </w:p>
    <w:bookmarkEnd w:id="802"/>
    <w:bookmarkStart w:name="z1516" w:id="803"/>
    <w:p>
      <w:pPr>
        <w:spacing w:after="0"/>
        <w:ind w:left="0"/>
        <w:jc w:val="both"/>
      </w:pPr>
      <w:r>
        <w:rPr>
          <w:rFonts w:ascii="Times New Roman"/>
          <w:b w:val="false"/>
          <w:i w:val="false"/>
          <w:color w:val="000000"/>
          <w:sz w:val="28"/>
        </w:rPr>
        <w:t>
      БСН – бизнес-сәйкестендіру нөмірі;</w:t>
      </w:r>
    </w:p>
    <w:bookmarkEnd w:id="803"/>
    <w:bookmarkStart w:name="z1517" w:id="804"/>
    <w:p>
      <w:pPr>
        <w:spacing w:after="0"/>
        <w:ind w:left="0"/>
        <w:jc w:val="both"/>
      </w:pPr>
      <w:r>
        <w:rPr>
          <w:rFonts w:ascii="Times New Roman"/>
          <w:b w:val="false"/>
          <w:i w:val="false"/>
          <w:color w:val="000000"/>
          <w:sz w:val="28"/>
        </w:rPr>
        <w:t>
      ЖСН – жеке сәйкестендіру нөмірі;</w:t>
      </w:r>
    </w:p>
    <w:bookmarkEnd w:id="804"/>
    <w:bookmarkStart w:name="z1518" w:id="805"/>
    <w:p>
      <w:pPr>
        <w:spacing w:after="0"/>
        <w:ind w:left="0"/>
        <w:jc w:val="both"/>
      </w:pPr>
      <w:r>
        <w:rPr>
          <w:rFonts w:ascii="Times New Roman"/>
          <w:b w:val="false"/>
          <w:i w:val="false"/>
          <w:color w:val="000000"/>
          <w:sz w:val="28"/>
        </w:rPr>
        <w:t>
      РКу– жүктерді халықаралық автомобильмен тасымалдауды жүзеге асыруға рұқсатты куәландыру (жүктерді тасымалдау үшін);</w:t>
      </w:r>
    </w:p>
    <w:bookmarkEnd w:id="805"/>
    <w:bookmarkStart w:name="z1519" w:id="806"/>
    <w:p>
      <w:pPr>
        <w:spacing w:after="0"/>
        <w:ind w:left="0"/>
        <w:jc w:val="both"/>
      </w:pPr>
      <w:r>
        <w:rPr>
          <w:rFonts w:ascii="Times New Roman"/>
          <w:b w:val="false"/>
          <w:i w:val="false"/>
          <w:color w:val="000000"/>
          <w:sz w:val="28"/>
        </w:rPr>
        <w:t>
      РК – ұсынылған автокөлік құралына рұқсат карточкасы (жүктерді тасымалдау үшін);</w:t>
      </w:r>
    </w:p>
    <w:bookmarkEnd w:id="806"/>
    <w:bookmarkStart w:name="z1520" w:id="807"/>
    <w:p>
      <w:pPr>
        <w:spacing w:after="0"/>
        <w:ind w:left="0"/>
        <w:jc w:val="both"/>
      </w:pPr>
      <w:r>
        <w:rPr>
          <w:rFonts w:ascii="Times New Roman"/>
          <w:b w:val="false"/>
          <w:i w:val="false"/>
          <w:color w:val="000000"/>
          <w:sz w:val="28"/>
        </w:rPr>
        <w:t>
      VIN – Ккөлік құралының сәйкестендіру нөмірі.</w:t>
      </w:r>
    </w:p>
    <w:bookmarkEnd w:id="8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 xml:space="preserve">автомобиль тасымалдарының </w:t>
            </w:r>
            <w:r>
              <w:br/>
            </w:r>
            <w:r>
              <w:rPr>
                <w:rFonts w:ascii="Times New Roman"/>
                <w:b w:val="false"/>
                <w:i w:val="false"/>
                <w:color w:val="000000"/>
                <w:sz w:val="20"/>
              </w:rPr>
              <w:t>рұқсат</w:t>
            </w:r>
            <w:r>
              <w:br/>
            </w:r>
            <w:r>
              <w:rPr>
                <w:rFonts w:ascii="Times New Roman"/>
                <w:b w:val="false"/>
                <w:i w:val="false"/>
                <w:color w:val="000000"/>
                <w:sz w:val="20"/>
              </w:rPr>
              <w:t xml:space="preserve">беру жүйесін халықаралық </w:t>
            </w:r>
            <w:r>
              <w:br/>
            </w:r>
            <w:r>
              <w:rPr>
                <w:rFonts w:ascii="Times New Roman"/>
                <w:b w:val="false"/>
                <w:i w:val="false"/>
                <w:color w:val="000000"/>
                <w:sz w:val="20"/>
              </w:rPr>
              <w:t>қатынаста</w:t>
            </w:r>
            <w:r>
              <w:rPr>
                <w:rFonts w:ascii="Times New Roman"/>
                <w:b w:val="false"/>
                <w:i w:val="false"/>
                <w:color w:val="000000"/>
                <w:sz w:val="20"/>
              </w:rPr>
              <w:t xml:space="preserve"> қолдану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ратификациялаған халықаралық шарттарға сәйкес Қазақстан Республикасының тасымалдаушыларына шет мемлекеттің аумағы бойынша жүріп өтуіне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8" w:id="808"/>
          <w:p>
            <w:pPr>
              <w:spacing w:after="20"/>
              <w:ind w:left="20"/>
              <w:jc w:val="both"/>
            </w:pPr>
            <w:r>
              <w:rPr>
                <w:rFonts w:ascii="Times New Roman"/>
                <w:b w:val="false"/>
                <w:i w:val="false"/>
                <w:color w:val="000000"/>
                <w:sz w:val="20"/>
              </w:rPr>
              <w:t>
1) "Жолаушылар мен багажды тұрақты емес тасымалдауға" бланкілер беру;</w:t>
            </w:r>
          </w:p>
          <w:bookmarkEnd w:id="808"/>
          <w:p>
            <w:pPr>
              <w:spacing w:after="20"/>
              <w:ind w:left="20"/>
              <w:jc w:val="both"/>
            </w:pPr>
            <w:r>
              <w:rPr>
                <w:rFonts w:ascii="Times New Roman"/>
                <w:b w:val="false"/>
                <w:i w:val="false"/>
                <w:color w:val="000000"/>
                <w:sz w:val="20"/>
              </w:rPr>
              <w:t>
 2) "Жүк тасымалдарына" бланкілер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809"/>
          <w:p>
            <w:pPr>
              <w:spacing w:after="20"/>
              <w:ind w:left="20"/>
              <w:jc w:val="both"/>
            </w:pPr>
            <w:r>
              <w:rPr>
                <w:rFonts w:ascii="Times New Roman"/>
                <w:b w:val="false"/>
                <w:i w:val="false"/>
                <w:color w:val="000000"/>
                <w:sz w:val="20"/>
              </w:rPr>
              <w:t>
Барлық кіші түрлері бойынша "цифрлық үкімет" порталы арқылы (бұдан әрі-портал)</w:t>
            </w:r>
          </w:p>
          <w:bookmarkEnd w:id="809"/>
          <w:p>
            <w:pPr>
              <w:spacing w:after="20"/>
              <w:ind w:left="20"/>
              <w:jc w:val="both"/>
            </w:pPr>
            <w:r>
              <w:rPr>
                <w:rFonts w:ascii="Times New Roman"/>
                <w:b w:val="false"/>
                <w:i w:val="false"/>
                <w:color w:val="000000"/>
                <w:sz w:val="20"/>
              </w:rPr>
              <w:t>
Барлық кіші түрлері бойынша "Азаматтарға арналған үкімет" комерциалық емес акционерлік қоғам (бұдан әрі – Мемлекеттік корпорация) арқылы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Мемлекеттік қызмет көрсету нәтижесі және оның кіші түрлерін (бар болса) көрсетун алу орны туралы хабарлама – 20–40 минут ішінде; шетелдік рұқсатты ресімдеу және Мемлекеттік корпорацияға беру –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 /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мен багажды тұрақты емес тасымалдауға немесе жүктерді қағаз нысанда тасымалдауға шетелдік рұқсат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ақылы негізде көрсетіледі. Жолаушылар мен жүктерді халықаралық қатынаста тасымалдауды жүзеге асыратын отандық автокөлік құралдарының Қазақстан Республикасының аумағынан шығуы үшін алым Қазақстан Республикасының салық кодексінде белгіленген алым мөлшерлемесі бойынша бюджетке төленеді және – 1 еселенген Алым сомасын төлеу "цифрлық үкіметтің" төлем шлюзі (бұдан әрі –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0" w:id="810"/>
          <w:p>
            <w:pPr>
              <w:spacing w:after="20"/>
              <w:ind w:left="20"/>
              <w:jc w:val="both"/>
            </w:pPr>
            <w:r>
              <w:rPr>
                <w:rFonts w:ascii="Times New Roman"/>
                <w:b w:val="false"/>
                <w:i w:val="false"/>
                <w:color w:val="000000"/>
                <w:sz w:val="20"/>
              </w:rPr>
              <w:t xml:space="preserve">
11) Көрсетілетін қызметті берушінің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8.00-ден 17.30-ға дейін.</w:t>
            </w:r>
          </w:p>
          <w:bookmarkEnd w:id="810"/>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3" w:id="811"/>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анықтамалар, жылжымалы мүлікке құқық белгілейтін құжаттар, жүктерді халықаралық автомобильмен тасымалдауды жүзеге асыруға рұқсат туралы куәлік, автокөлік құралдарына рұқсат карточкалары, жолаушыларды облысаралық, ауданаралық (облысішілік қалааралық) қалааралық автобустармен, шағын автобустармен тұрақты емес тасымалдау жөніндегі қызметпен айналысу құқығына лицензиялар туралы мәліметтер және халықаралық қатынастарда, сондай-ақ жолаушыларды автобустармен тұрақты тасымалдауда, халықаралық қатынастағы шағын автобустармен (жолаушылар мен багажды тұрақты емес тасымалдауды жүзеге асыру кезінде), жолаушылар мен багажды тұрақты емес тасымалдауды жүзеге асыратын отандық автокөлік құралдарының Қазақстан Республикасының аумағынан кеткені үшін алым сомасының бюджетке төленгенін растайтын құжатта (ЭҮТШ арқылы төленген жағдайда) көрсетілетін қызметті беруші немесе Мемлекеттік корпорация қызметкері тиісті мемлекеттік "цифрлық үкімет"шлюзі арқылы цифрлық жүйелер.</w:t>
            </w:r>
          </w:p>
          <w:bookmarkEnd w:id="811"/>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1-қосымшаға сәйкес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Автокөлік құралы ауыстырылған жағдайда бұрын берілген шетелдік рұқсатқа осы Қағидаларға 3-қосымшаға сәйкес мәліметтер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Жүктерді тасымалдауға қосымша шетелдік рұқсат қажет болған жағдайда бұрын берілген шетелдік рұқсатқа осы Қағидаларға 4-қосымшаға сәйкес мәліметтер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заңды тұлғаны мемлекеттік тіркеу (қайта тіркеу) туралы, жылжымалы мүлікке құқық белгілейтін құжаттар, жүктерді халықаралық автомобильмен тасымалдауды жүзеге асыруға рұқсат беру туралы куәлік, автокөлік құралдарына рұқсат беру карточкалары, халықаралық қатынаста автобустармен, шағын автобустармен жолаушыларды тұрақты емес тасымалдау жөніндегі қызметпен айналысу құқығына лицензия туралы мәліметтерді сұрау салу берілген кезде, ЭҮТШ арқылы және "цифрлық үкімет" шлюзі арқылы тиісті мемлекеттік цифрлық жүйелерден кеткені үшін алым сомасының бюджетке төленгенін растайтын құжат .</w:t>
            </w:r>
          </w:p>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81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81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3-қосымша</w:t>
            </w:r>
          </w:p>
        </w:tc>
      </w:tr>
    </w:tbl>
    <w:p>
      <w:pPr>
        <w:spacing w:after="0"/>
        <w:ind w:left="0"/>
        <w:jc w:val="both"/>
      </w:pPr>
      <w:bookmarkStart w:name="z1551" w:id="813"/>
      <w:r>
        <w:rPr>
          <w:rFonts w:ascii="Times New Roman"/>
          <w:b w:val="false"/>
          <w:i w:val="false"/>
          <w:color w:val="000000"/>
          <w:sz w:val="28"/>
        </w:rPr>
        <w:t>
      Нысаны___________________________________________________________________</w:t>
      </w:r>
    </w:p>
    <w:bookmarkEnd w:id="813"/>
    <w:p>
      <w:pPr>
        <w:spacing w:after="0"/>
        <w:ind w:left="0"/>
        <w:jc w:val="both"/>
      </w:pPr>
      <w:r>
        <w:rPr>
          <w:rFonts w:ascii="Times New Roman"/>
          <w:b w:val="false"/>
          <w:i w:val="false"/>
          <w:color w:val="000000"/>
          <w:sz w:val="28"/>
        </w:rPr>
        <w:t>(көліктік бақылау органының атауы)</w:t>
      </w:r>
    </w:p>
    <w:p>
      <w:pPr>
        <w:spacing w:after="0"/>
        <w:ind w:left="0"/>
        <w:jc w:val="both"/>
      </w:pPr>
      <w:r>
        <w:rPr>
          <w:rFonts w:ascii="Times New Roman"/>
          <w:b w:val="false"/>
          <w:i w:val="false"/>
          <w:color w:val="000000"/>
          <w:sz w:val="28"/>
        </w:rPr>
        <w:t>Бұрын берілген шетелдік рұқсатқа автокөлік құралын ауыстыруға сұрау салу</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(дара кәсіпкердің Т.А.Ә.немесе заңды тұлғаның атауы)</w:t>
      </w:r>
    </w:p>
    <w:p>
      <w:pPr>
        <w:spacing w:after="0"/>
        <w:ind w:left="0"/>
        <w:jc w:val="both"/>
      </w:pPr>
      <w:r>
        <w:rPr>
          <w:rFonts w:ascii="Times New Roman"/>
          <w:b w:val="false"/>
          <w:i w:val="false"/>
          <w:color w:val="000000"/>
          <w:sz w:val="28"/>
        </w:rPr>
        <w:t>ЖСН/БСН________________________________________________________</w:t>
      </w:r>
    </w:p>
    <w:p>
      <w:pPr>
        <w:spacing w:after="0"/>
        <w:ind w:left="0"/>
        <w:jc w:val="both"/>
      </w:pPr>
      <w:bookmarkStart w:name="z1557" w:id="814"/>
      <w:r>
        <w:rPr>
          <w:rFonts w:ascii="Times New Roman"/>
          <w:b w:val="false"/>
          <w:i w:val="false"/>
          <w:color w:val="000000"/>
          <w:sz w:val="28"/>
        </w:rPr>
        <w:t>
      Бұрын алынған шетелдік рұқсатты сұрау салудың №_____________________</w:t>
      </w:r>
    </w:p>
    <w:bookmarkEnd w:id="814"/>
    <w:p>
      <w:pPr>
        <w:spacing w:after="0"/>
        <w:ind w:left="0"/>
        <w:jc w:val="both"/>
      </w:pPr>
      <w:r>
        <w:rPr>
          <w:rFonts w:ascii="Times New Roman"/>
          <w:b w:val="false"/>
          <w:i w:val="false"/>
          <w:color w:val="000000"/>
          <w:sz w:val="28"/>
        </w:rPr>
        <w:t>Ұсынылған автокөлік құралына РК№______ қолданылу мерзімі _______</w:t>
      </w:r>
    </w:p>
    <w:p>
      <w:pPr>
        <w:spacing w:after="0"/>
        <w:ind w:left="0"/>
        <w:jc w:val="both"/>
      </w:pPr>
      <w:r>
        <w:rPr>
          <w:rFonts w:ascii="Times New Roman"/>
          <w:b w:val="false"/>
          <w:i w:val="false"/>
          <w:color w:val="000000"/>
          <w:sz w:val="28"/>
        </w:rPr>
        <w:t>Автокөлік құралын ауыстыруды сұраймын МТНБ -*_________ арналған</w:t>
      </w:r>
    </w:p>
    <w:p>
      <w:pPr>
        <w:spacing w:after="0"/>
        <w:ind w:left="0"/>
        <w:jc w:val="both"/>
      </w:pPr>
      <w:r>
        <w:rPr>
          <w:rFonts w:ascii="Times New Roman"/>
          <w:b w:val="false"/>
          <w:i w:val="false"/>
          <w:color w:val="000000"/>
          <w:sz w:val="28"/>
        </w:rPr>
        <w:t>МТНБ________ с VIN 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КҚ сәйкестендіру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61" w:id="815"/>
      <w:r>
        <w:rPr>
          <w:rFonts w:ascii="Times New Roman"/>
          <w:b w:val="false"/>
          <w:i w:val="false"/>
          <w:color w:val="000000"/>
          <w:sz w:val="28"/>
        </w:rPr>
        <w:t>
      * Мәліметтер бұрын мақұлданған сұраудан алынады</w:t>
      </w:r>
    </w:p>
    <w:bookmarkEnd w:id="815"/>
    <w:p>
      <w:pPr>
        <w:spacing w:after="0"/>
        <w:ind w:left="0"/>
        <w:jc w:val="both"/>
      </w:pPr>
      <w:r>
        <w:rPr>
          <w:rFonts w:ascii="Times New Roman"/>
          <w:b w:val="false"/>
          <w:i w:val="false"/>
          <w:color w:val="000000"/>
          <w:sz w:val="28"/>
        </w:rPr>
        <w:t>Мекенжайы _______________________________________________________________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bookmarkStart w:name="z1563" w:id="816"/>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 Автомобиль көлігі және көліктік бақылау комитетінің _______________ аумақтық органға (БСН____________) беруге үшінші тұлғаларға келісім беремін, және жолаушылар мен багажды тұрақты емес тасымалдауға, цифрлық жүйелердегі жүктерді тасымалдауға шетелдік рұқсаттарды алу үшін қажетті заңмен қорғалатын құпияны құрайтын мәліметтер.</w:t>
      </w:r>
    </w:p>
    <w:bookmarkEnd w:id="816"/>
    <w:bookmarkStart w:name="z1564" w:id="817"/>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bookmarkEnd w:id="817"/>
    <w:bookmarkStart w:name="z1565" w:id="818"/>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bookmarkEnd w:id="818"/>
    <w:p>
      <w:pPr>
        <w:spacing w:after="0"/>
        <w:ind w:left="0"/>
        <w:jc w:val="both"/>
      </w:pPr>
      <w:r>
        <w:rPr>
          <w:rFonts w:ascii="Times New Roman"/>
          <w:b w:val="false"/>
          <w:i w:val="false"/>
          <w:color w:val="000000"/>
          <w:sz w:val="28"/>
        </w:rPr>
        <w:t>
      ____________________________________________________________________________________Т.А.Ә. (қолы)</w:t>
      </w:r>
    </w:p>
    <w:p>
      <w:pPr>
        <w:spacing w:after="0"/>
        <w:ind w:left="0"/>
        <w:jc w:val="both"/>
      </w:pPr>
      <w:bookmarkStart w:name="z1567" w:id="819"/>
      <w:r>
        <w:rPr>
          <w:rFonts w:ascii="Times New Roman"/>
          <w:b w:val="false"/>
          <w:i w:val="false"/>
          <w:color w:val="000000"/>
          <w:sz w:val="28"/>
        </w:rPr>
        <w:t>
      Аббревиатуралардың толық жазылуы:</w:t>
      </w:r>
    </w:p>
    <w:bookmarkEnd w:id="819"/>
    <w:p>
      <w:pPr>
        <w:spacing w:after="0"/>
        <w:ind w:left="0"/>
        <w:jc w:val="both"/>
      </w:pPr>
      <w:r>
        <w:rPr>
          <w:rFonts w:ascii="Times New Roman"/>
          <w:b w:val="false"/>
          <w:i w:val="false"/>
          <w:color w:val="000000"/>
          <w:sz w:val="28"/>
        </w:rPr>
        <w:t>Т.А.Ә. (ол болған кезде) – тегі, аты, әкесінің аты (ол болған кезде);</w:t>
      </w:r>
    </w:p>
    <w:p>
      <w:pPr>
        <w:spacing w:after="0"/>
        <w:ind w:left="0"/>
        <w:jc w:val="both"/>
      </w:pPr>
      <w:r>
        <w:rPr>
          <w:rFonts w:ascii="Times New Roman"/>
          <w:b w:val="false"/>
          <w:i w:val="false"/>
          <w:color w:val="000000"/>
          <w:sz w:val="28"/>
        </w:rPr>
        <w:t>БСН – бизнес-сәйкестендіру нөмірі;</w:t>
      </w:r>
    </w:p>
    <w:p>
      <w:pPr>
        <w:spacing w:after="0"/>
        <w:ind w:left="0"/>
        <w:jc w:val="both"/>
      </w:pPr>
      <w:r>
        <w:rPr>
          <w:rFonts w:ascii="Times New Roman"/>
          <w:b w:val="false"/>
          <w:i w:val="false"/>
          <w:color w:val="000000"/>
          <w:sz w:val="28"/>
        </w:rPr>
        <w:t>ЖСН – жеке сәйкестендіру нөмірі;</w:t>
      </w:r>
    </w:p>
    <w:p>
      <w:pPr>
        <w:spacing w:after="0"/>
        <w:ind w:left="0"/>
        <w:jc w:val="both"/>
      </w:pPr>
      <w:r>
        <w:rPr>
          <w:rFonts w:ascii="Times New Roman"/>
          <w:b w:val="false"/>
          <w:i w:val="false"/>
          <w:color w:val="000000"/>
          <w:sz w:val="28"/>
        </w:rPr>
        <w:t xml:space="preserve">РКу – жүктерді халықаралық автомобильмен тасымалдауды жүзеге асыруға рұқсатты </w:t>
      </w:r>
    </w:p>
    <w:p>
      <w:pPr>
        <w:spacing w:after="0"/>
        <w:ind w:left="0"/>
        <w:jc w:val="both"/>
      </w:pPr>
      <w:r>
        <w:rPr>
          <w:rFonts w:ascii="Times New Roman"/>
          <w:b w:val="false"/>
          <w:i w:val="false"/>
          <w:color w:val="000000"/>
          <w:sz w:val="28"/>
        </w:rPr>
        <w:t>куәландыру (жүктерді тасымалдау үшін);</w:t>
      </w:r>
    </w:p>
    <w:p>
      <w:pPr>
        <w:spacing w:after="0"/>
        <w:ind w:left="0"/>
        <w:jc w:val="both"/>
      </w:pPr>
      <w:r>
        <w:rPr>
          <w:rFonts w:ascii="Times New Roman"/>
          <w:b w:val="false"/>
          <w:i w:val="false"/>
          <w:color w:val="000000"/>
          <w:sz w:val="28"/>
        </w:rPr>
        <w:t>РК – ұсынылған автокөлік құралына рұқсат карточкасы (жүктерді тасымалдау үшін);</w:t>
      </w:r>
    </w:p>
    <w:p>
      <w:pPr>
        <w:spacing w:after="0"/>
        <w:ind w:left="0"/>
        <w:jc w:val="both"/>
      </w:pPr>
      <w:r>
        <w:rPr>
          <w:rFonts w:ascii="Times New Roman"/>
          <w:b w:val="false"/>
          <w:i w:val="false"/>
          <w:color w:val="000000"/>
          <w:sz w:val="28"/>
        </w:rPr>
        <w:t>МТНБ – мемлекеттік тіркеу нөмерлік белгісі;</w:t>
      </w:r>
    </w:p>
    <w:p>
      <w:pPr>
        <w:spacing w:after="0"/>
        <w:ind w:left="0"/>
        <w:jc w:val="both"/>
      </w:pPr>
      <w:r>
        <w:rPr>
          <w:rFonts w:ascii="Times New Roman"/>
          <w:b w:val="false"/>
          <w:i w:val="false"/>
          <w:color w:val="000000"/>
          <w:sz w:val="28"/>
        </w:rPr>
        <w:t>VIN –көлік құралының сәйкестендіру нөмірі.</w:t>
      </w:r>
    </w:p>
    <w:p>
      <w:pPr>
        <w:spacing w:after="0"/>
        <w:ind w:left="0"/>
        <w:jc w:val="both"/>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және коммуникациялар министрінің, Қазақстан 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 рұқсат беру</w:t>
            </w:r>
            <w:r>
              <w:br/>
            </w:r>
            <w:r>
              <w:rPr>
                <w:rFonts w:ascii="Times New Roman"/>
                <w:b w:val="false"/>
                <w:i w:val="false"/>
                <w:color w:val="000000"/>
                <w:sz w:val="20"/>
              </w:rPr>
              <w:t>жүйесін қолдану қағидаларына</w:t>
            </w:r>
            <w:r>
              <w:br/>
            </w:r>
            <w:r>
              <w:rPr>
                <w:rFonts w:ascii="Times New Roman"/>
                <w:b w:val="false"/>
                <w:i w:val="false"/>
                <w:color w:val="000000"/>
                <w:sz w:val="20"/>
              </w:rPr>
              <w:t>4-қосымша</w:t>
            </w:r>
          </w:p>
        </w:tc>
      </w:tr>
    </w:tbl>
    <w:bookmarkStart w:name="z1583" w:id="820"/>
    <w:p>
      <w:pPr>
        <w:spacing w:after="0"/>
        <w:ind w:left="0"/>
        <w:jc w:val="both"/>
      </w:pPr>
      <w:r>
        <w:rPr>
          <w:rFonts w:ascii="Times New Roman"/>
          <w:b w:val="false"/>
          <w:i w:val="false"/>
          <w:color w:val="000000"/>
          <w:sz w:val="28"/>
        </w:rPr>
        <w:t>
      Нысаны ______________________________________________________________</w:t>
      </w:r>
    </w:p>
    <w:bookmarkEnd w:id="820"/>
    <w:bookmarkStart w:name="z1584" w:id="821"/>
    <w:p>
      <w:pPr>
        <w:spacing w:after="0"/>
        <w:ind w:left="0"/>
        <w:jc w:val="both"/>
      </w:pPr>
      <w:r>
        <w:rPr>
          <w:rFonts w:ascii="Times New Roman"/>
          <w:b w:val="false"/>
          <w:i w:val="false"/>
          <w:color w:val="000000"/>
          <w:sz w:val="28"/>
        </w:rPr>
        <w:t>
      (көліктік бақылау органының атауы)</w:t>
      </w:r>
    </w:p>
    <w:bookmarkEnd w:id="821"/>
    <w:bookmarkStart w:name="z1585" w:id="822"/>
    <w:p>
      <w:pPr>
        <w:spacing w:after="0"/>
        <w:ind w:left="0"/>
        <w:jc w:val="both"/>
      </w:pPr>
      <w:r>
        <w:rPr>
          <w:rFonts w:ascii="Times New Roman"/>
          <w:b w:val="false"/>
          <w:i w:val="false"/>
          <w:color w:val="000000"/>
          <w:sz w:val="28"/>
        </w:rPr>
        <w:t>
      Жүктерді тасымалдауға қосымша шетелдік рұқсат алу туралы сұрау салу</w:t>
      </w:r>
    </w:p>
    <w:bookmarkEnd w:id="822"/>
    <w:bookmarkStart w:name="z1586" w:id="823"/>
    <w:p>
      <w:pPr>
        <w:spacing w:after="0"/>
        <w:ind w:left="0"/>
        <w:jc w:val="both"/>
      </w:pPr>
      <w:r>
        <w:rPr>
          <w:rFonts w:ascii="Times New Roman"/>
          <w:b w:val="false"/>
          <w:i w:val="false"/>
          <w:color w:val="000000"/>
          <w:sz w:val="28"/>
        </w:rPr>
        <w:t>
      ________________________________________________</w:t>
      </w:r>
    </w:p>
    <w:bookmarkEnd w:id="823"/>
    <w:bookmarkStart w:name="z1587" w:id="824"/>
    <w:p>
      <w:pPr>
        <w:spacing w:after="0"/>
        <w:ind w:left="0"/>
        <w:jc w:val="both"/>
      </w:pPr>
      <w:r>
        <w:rPr>
          <w:rFonts w:ascii="Times New Roman"/>
          <w:b w:val="false"/>
          <w:i w:val="false"/>
          <w:color w:val="000000"/>
          <w:sz w:val="28"/>
        </w:rPr>
        <w:t>
      (дара кәсіпкердің Т.А.Ә. немесе заңды тұлғаның атауы)</w:t>
      </w:r>
    </w:p>
    <w:bookmarkEnd w:id="824"/>
    <w:bookmarkStart w:name="z1588" w:id="825"/>
    <w:p>
      <w:pPr>
        <w:spacing w:after="0"/>
        <w:ind w:left="0"/>
        <w:jc w:val="both"/>
      </w:pPr>
      <w:r>
        <w:rPr>
          <w:rFonts w:ascii="Times New Roman"/>
          <w:b w:val="false"/>
          <w:i w:val="false"/>
          <w:color w:val="000000"/>
          <w:sz w:val="28"/>
        </w:rPr>
        <w:t>
      ЖСН/БСН_______________________________________</w:t>
      </w:r>
    </w:p>
    <w:bookmarkEnd w:id="825"/>
    <w:bookmarkStart w:name="z1589" w:id="826"/>
    <w:p>
      <w:pPr>
        <w:spacing w:after="0"/>
        <w:ind w:left="0"/>
        <w:jc w:val="both"/>
      </w:pPr>
      <w:r>
        <w:rPr>
          <w:rFonts w:ascii="Times New Roman"/>
          <w:b w:val="false"/>
          <w:i w:val="false"/>
          <w:color w:val="000000"/>
          <w:sz w:val="28"/>
        </w:rPr>
        <w:t>
      Бұрын алынған шетелдік рұқсатты сұрау салудың №_____________________</w:t>
      </w:r>
    </w:p>
    <w:bookmarkEnd w:id="826"/>
    <w:bookmarkStart w:name="z1590" w:id="827"/>
    <w:p>
      <w:pPr>
        <w:spacing w:after="0"/>
        <w:ind w:left="0"/>
        <w:jc w:val="both"/>
      </w:pPr>
      <w:r>
        <w:rPr>
          <w:rFonts w:ascii="Times New Roman"/>
          <w:b w:val="false"/>
          <w:i w:val="false"/>
          <w:color w:val="000000"/>
          <w:sz w:val="28"/>
        </w:rPr>
        <w:t>
      Жүк автокөлік құралына жүктерді тасымалдауға келесі шетелдік рұқсаттарды қосымша</w:t>
      </w:r>
    </w:p>
    <w:bookmarkEnd w:id="827"/>
    <w:bookmarkStart w:name="z1591" w:id="828"/>
    <w:p>
      <w:pPr>
        <w:spacing w:after="0"/>
        <w:ind w:left="0"/>
        <w:jc w:val="both"/>
      </w:pPr>
      <w:r>
        <w:rPr>
          <w:rFonts w:ascii="Times New Roman"/>
          <w:b w:val="false"/>
          <w:i w:val="false"/>
          <w:color w:val="000000"/>
          <w:sz w:val="28"/>
        </w:rPr>
        <w:t>
      беруіңізді сұраймын МТНБ ___________ VIN* _________:</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(Рұқсаттар саны (төрттен көп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bl>
    <w:bookmarkStart w:name="z1592" w:id="829"/>
    <w:p>
      <w:pPr>
        <w:spacing w:after="0"/>
        <w:ind w:left="0"/>
        <w:jc w:val="both"/>
      </w:pPr>
      <w:r>
        <w:rPr>
          <w:rFonts w:ascii="Times New Roman"/>
          <w:b w:val="false"/>
          <w:i w:val="false"/>
          <w:color w:val="000000"/>
          <w:sz w:val="28"/>
        </w:rPr>
        <w:t>
      * Мәліметтер бұрын мақұлданған сұраудан алынады</w:t>
      </w:r>
    </w:p>
    <w:bookmarkEnd w:id="829"/>
    <w:bookmarkStart w:name="z1593" w:id="830"/>
    <w:p>
      <w:pPr>
        <w:spacing w:after="0"/>
        <w:ind w:left="0"/>
        <w:jc w:val="both"/>
      </w:pPr>
      <w:r>
        <w:rPr>
          <w:rFonts w:ascii="Times New Roman"/>
          <w:b w:val="false"/>
          <w:i w:val="false"/>
          <w:color w:val="000000"/>
          <w:sz w:val="28"/>
        </w:rPr>
        <w:t>
      Мекенжайы _____________________________________________________</w:t>
      </w:r>
    </w:p>
    <w:bookmarkEnd w:id="830"/>
    <w:bookmarkStart w:name="z1594" w:id="831"/>
    <w:p>
      <w:pPr>
        <w:spacing w:after="0"/>
        <w:ind w:left="0"/>
        <w:jc w:val="both"/>
      </w:pPr>
      <w:r>
        <w:rPr>
          <w:rFonts w:ascii="Times New Roman"/>
          <w:b w:val="false"/>
          <w:i w:val="false"/>
          <w:color w:val="000000"/>
          <w:sz w:val="28"/>
        </w:rPr>
        <w:t>
      (индекс, қала, аудан, облыс, көше, үйдің №, телефон, факс)</w:t>
      </w:r>
    </w:p>
    <w:bookmarkEnd w:id="831"/>
    <w:bookmarkStart w:name="z1595" w:id="832"/>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w:t>
      </w:r>
    </w:p>
    <w:bookmarkEnd w:id="832"/>
    <w:bookmarkStart w:name="z1596" w:id="833"/>
    <w:p>
      <w:pPr>
        <w:spacing w:after="0"/>
        <w:ind w:left="0"/>
        <w:jc w:val="both"/>
      </w:pPr>
      <w:r>
        <w:rPr>
          <w:rFonts w:ascii="Times New Roman"/>
          <w:b w:val="false"/>
          <w:i w:val="false"/>
          <w:color w:val="000000"/>
          <w:sz w:val="28"/>
        </w:rPr>
        <w:t>
      Автомобиль көлігі және көліктік бақылау комитетінің _______________ аумақтық</w:t>
      </w:r>
    </w:p>
    <w:bookmarkEnd w:id="833"/>
    <w:bookmarkStart w:name="z1597" w:id="834"/>
    <w:p>
      <w:pPr>
        <w:spacing w:after="0"/>
        <w:ind w:left="0"/>
        <w:jc w:val="both"/>
      </w:pPr>
      <w:r>
        <w:rPr>
          <w:rFonts w:ascii="Times New Roman"/>
          <w:b w:val="false"/>
          <w:i w:val="false"/>
          <w:color w:val="000000"/>
          <w:sz w:val="28"/>
        </w:rPr>
        <w:t>
      органға (БСН____________) беруге үшінші тұлғаларға келісім беремін, және жолаушылар мен багажды тұрақты емес тасымалдауға, цифрлық жүйелердегі жүктерді тасымалдауға шетелдік рұқсаттарды алу үшін қажетті заңмен қорғалатын құпияны құрайтын мәліметтер.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bookmarkEnd w:id="834"/>
    <w:bookmarkStart w:name="z1598" w:id="835"/>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bookmarkEnd w:id="835"/>
    <w:bookmarkStart w:name="z1599" w:id="836"/>
    <w:p>
      <w:pPr>
        <w:spacing w:after="0"/>
        <w:ind w:left="0"/>
        <w:jc w:val="both"/>
      </w:pPr>
      <w:r>
        <w:rPr>
          <w:rFonts w:ascii="Times New Roman"/>
          <w:b w:val="false"/>
          <w:i w:val="false"/>
          <w:color w:val="000000"/>
          <w:sz w:val="28"/>
        </w:rPr>
        <w:t>
      _______________________________________________________________</w:t>
      </w:r>
    </w:p>
    <w:bookmarkEnd w:id="836"/>
    <w:bookmarkStart w:name="z1600" w:id="837"/>
    <w:p>
      <w:pPr>
        <w:spacing w:after="0"/>
        <w:ind w:left="0"/>
        <w:jc w:val="both"/>
      </w:pPr>
      <w:r>
        <w:rPr>
          <w:rFonts w:ascii="Times New Roman"/>
          <w:b w:val="false"/>
          <w:i w:val="false"/>
          <w:color w:val="000000"/>
          <w:sz w:val="28"/>
        </w:rPr>
        <w:t>
      Т.А.Ә. (қолы)</w:t>
      </w:r>
    </w:p>
    <w:bookmarkEnd w:id="837"/>
    <w:bookmarkStart w:name="z1601" w:id="838"/>
    <w:p>
      <w:pPr>
        <w:spacing w:after="0"/>
        <w:ind w:left="0"/>
        <w:jc w:val="both"/>
      </w:pPr>
      <w:r>
        <w:rPr>
          <w:rFonts w:ascii="Times New Roman"/>
          <w:b w:val="false"/>
          <w:i w:val="false"/>
          <w:color w:val="000000"/>
          <w:sz w:val="28"/>
        </w:rPr>
        <w:t>
      Аббревиатуралардың толық жазылуы:</w:t>
      </w:r>
    </w:p>
    <w:bookmarkEnd w:id="838"/>
    <w:bookmarkStart w:name="z1602" w:id="839"/>
    <w:p>
      <w:pPr>
        <w:spacing w:after="0"/>
        <w:ind w:left="0"/>
        <w:jc w:val="both"/>
      </w:pPr>
      <w:r>
        <w:rPr>
          <w:rFonts w:ascii="Times New Roman"/>
          <w:b w:val="false"/>
          <w:i w:val="false"/>
          <w:color w:val="000000"/>
          <w:sz w:val="28"/>
        </w:rPr>
        <w:t>
      Т.А.Ә. (ол болған кезде) – тегі, аты, әкесінің аты (ол болған кезде);</w:t>
      </w:r>
    </w:p>
    <w:bookmarkEnd w:id="839"/>
    <w:bookmarkStart w:name="z1603" w:id="840"/>
    <w:p>
      <w:pPr>
        <w:spacing w:after="0"/>
        <w:ind w:left="0"/>
        <w:jc w:val="both"/>
      </w:pPr>
      <w:r>
        <w:rPr>
          <w:rFonts w:ascii="Times New Roman"/>
          <w:b w:val="false"/>
          <w:i w:val="false"/>
          <w:color w:val="000000"/>
          <w:sz w:val="28"/>
        </w:rPr>
        <w:t>
      БСН – бизнес-сәйкестендіру нөмірі;</w:t>
      </w:r>
    </w:p>
    <w:bookmarkEnd w:id="840"/>
    <w:bookmarkStart w:name="z1604" w:id="841"/>
    <w:p>
      <w:pPr>
        <w:spacing w:after="0"/>
        <w:ind w:left="0"/>
        <w:jc w:val="both"/>
      </w:pPr>
      <w:r>
        <w:rPr>
          <w:rFonts w:ascii="Times New Roman"/>
          <w:b w:val="false"/>
          <w:i w:val="false"/>
          <w:color w:val="000000"/>
          <w:sz w:val="28"/>
        </w:rPr>
        <w:t>
      ЖСН – жеке сәйкестендіру нөмірі;</w:t>
      </w:r>
    </w:p>
    <w:bookmarkEnd w:id="841"/>
    <w:bookmarkStart w:name="z1605" w:id="842"/>
    <w:p>
      <w:pPr>
        <w:spacing w:after="0"/>
        <w:ind w:left="0"/>
        <w:jc w:val="both"/>
      </w:pPr>
      <w:r>
        <w:rPr>
          <w:rFonts w:ascii="Times New Roman"/>
          <w:b w:val="false"/>
          <w:i w:val="false"/>
          <w:color w:val="000000"/>
          <w:sz w:val="28"/>
        </w:rPr>
        <w:t>
      РК – рұқсат куәліктері;</w:t>
      </w:r>
    </w:p>
    <w:bookmarkEnd w:id="842"/>
    <w:bookmarkStart w:name="z1606" w:id="843"/>
    <w:p>
      <w:pPr>
        <w:spacing w:after="0"/>
        <w:ind w:left="0"/>
        <w:jc w:val="both"/>
      </w:pPr>
      <w:r>
        <w:rPr>
          <w:rFonts w:ascii="Times New Roman"/>
          <w:b w:val="false"/>
          <w:i w:val="false"/>
          <w:color w:val="000000"/>
          <w:sz w:val="28"/>
        </w:rPr>
        <w:t>
      РК – рұқсат карточкасы</w:t>
      </w:r>
    </w:p>
    <w:bookmarkEnd w:id="843"/>
    <w:bookmarkStart w:name="z1607" w:id="844"/>
    <w:p>
      <w:pPr>
        <w:spacing w:after="0"/>
        <w:ind w:left="0"/>
        <w:jc w:val="both"/>
      </w:pPr>
      <w:r>
        <w:rPr>
          <w:rFonts w:ascii="Times New Roman"/>
          <w:b w:val="false"/>
          <w:i w:val="false"/>
          <w:color w:val="000000"/>
          <w:sz w:val="28"/>
        </w:rPr>
        <w:t>
      МТНБ – мемлекеттік тіркеу нөмерлік белгісі;</w:t>
      </w:r>
    </w:p>
    <w:bookmarkEnd w:id="844"/>
    <w:bookmarkStart w:name="z1608" w:id="845"/>
    <w:p>
      <w:pPr>
        <w:spacing w:after="0"/>
        <w:ind w:left="0"/>
        <w:jc w:val="both"/>
      </w:pPr>
      <w:r>
        <w:rPr>
          <w:rFonts w:ascii="Times New Roman"/>
          <w:b w:val="false"/>
          <w:i w:val="false"/>
          <w:color w:val="000000"/>
          <w:sz w:val="28"/>
        </w:rPr>
        <w:t>
      VIN – көлік құралының сәйкестендіру нөмірі.</w:t>
      </w:r>
    </w:p>
    <w:bookmarkEnd w:id="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халықаралық қатынастағы</w:t>
            </w:r>
            <w:r>
              <w:br/>
            </w:r>
            <w:r>
              <w:rPr>
                <w:rFonts w:ascii="Times New Roman"/>
                <w:b w:val="false"/>
                <w:i w:val="false"/>
                <w:color w:val="000000"/>
                <w:sz w:val="20"/>
              </w:rPr>
              <w:t>автомобильмен</w:t>
            </w:r>
            <w:r>
              <w:br/>
            </w:r>
            <w:r>
              <w:rPr>
                <w:rFonts w:ascii="Times New Roman"/>
                <w:b w:val="false"/>
                <w:i w:val="false"/>
                <w:color w:val="000000"/>
                <w:sz w:val="20"/>
              </w:rPr>
              <w:t>тасымалдауларында</w:t>
            </w:r>
            <w:r>
              <w:br/>
            </w:r>
            <w:r>
              <w:rPr>
                <w:rFonts w:ascii="Times New Roman"/>
                <w:b w:val="false"/>
                <w:i w:val="false"/>
                <w:color w:val="000000"/>
                <w:sz w:val="20"/>
              </w:rPr>
              <w:t>рұқсат беру жүйесін</w:t>
            </w:r>
            <w:r>
              <w:br/>
            </w:r>
            <w:r>
              <w:rPr>
                <w:rFonts w:ascii="Times New Roman"/>
                <w:b w:val="false"/>
                <w:i w:val="false"/>
                <w:color w:val="000000"/>
                <w:sz w:val="20"/>
              </w:rPr>
              <w:t>қолдану қағидаларына</w:t>
            </w:r>
            <w:r>
              <w:br/>
            </w:r>
            <w:r>
              <w:rPr>
                <w:rFonts w:ascii="Times New Roman"/>
                <w:b w:val="false"/>
                <w:i w:val="false"/>
                <w:color w:val="000000"/>
                <w:sz w:val="20"/>
              </w:rPr>
              <w:t>5-қосымша</w:t>
            </w:r>
          </w:p>
        </w:tc>
      </w:tr>
    </w:tbl>
    <w:bookmarkStart w:name="z1618" w:id="846"/>
    <w:p>
      <w:pPr>
        <w:spacing w:after="0"/>
        <w:ind w:left="0"/>
        <w:jc w:val="both"/>
      </w:pPr>
      <w:r>
        <w:rPr>
          <w:rFonts w:ascii="Times New Roman"/>
          <w:b w:val="false"/>
          <w:i w:val="false"/>
          <w:color w:val="000000"/>
          <w:sz w:val="28"/>
        </w:rPr>
        <w:t>
       Нысаны _____________________________________________________________  (көліктік бақылау органының атауы)</w:t>
      </w:r>
    </w:p>
    <w:bookmarkEnd w:id="846"/>
    <w:bookmarkStart w:name="z1619" w:id="847"/>
    <w:p>
      <w:pPr>
        <w:spacing w:after="0"/>
        <w:ind w:left="0"/>
        <w:jc w:val="both"/>
      </w:pPr>
      <w:r>
        <w:rPr>
          <w:rFonts w:ascii="Times New Roman"/>
          <w:b w:val="false"/>
          <w:i w:val="false"/>
          <w:color w:val="000000"/>
          <w:sz w:val="28"/>
        </w:rPr>
        <w:t>
      Күнтiзбелiк бiр жылға қолдану мерзiмiмен жолаушылар мен багажды тұрақты</w:t>
      </w:r>
    </w:p>
    <w:bookmarkEnd w:id="847"/>
    <w:bookmarkStart w:name="z1620" w:id="848"/>
    <w:p>
      <w:pPr>
        <w:spacing w:after="0"/>
        <w:ind w:left="0"/>
        <w:jc w:val="both"/>
      </w:pPr>
      <w:r>
        <w:rPr>
          <w:rFonts w:ascii="Times New Roman"/>
          <w:b w:val="false"/>
          <w:i w:val="false"/>
          <w:color w:val="000000"/>
          <w:sz w:val="28"/>
        </w:rPr>
        <w:t>
      тасымалдауға арналған шетелдік рұқсатты алуға сұрау салу</w:t>
      </w:r>
    </w:p>
    <w:bookmarkEnd w:id="848"/>
    <w:bookmarkStart w:name="z1621" w:id="849"/>
    <w:p>
      <w:pPr>
        <w:spacing w:after="0"/>
        <w:ind w:left="0"/>
        <w:jc w:val="both"/>
      </w:pPr>
      <w:r>
        <w:rPr>
          <w:rFonts w:ascii="Times New Roman"/>
          <w:b w:val="false"/>
          <w:i w:val="false"/>
          <w:color w:val="000000"/>
          <w:sz w:val="28"/>
        </w:rPr>
        <w:t>
      __________________________________________________________________________</w:t>
      </w:r>
    </w:p>
    <w:bookmarkEnd w:id="849"/>
    <w:bookmarkStart w:name="z1622" w:id="850"/>
    <w:p>
      <w:pPr>
        <w:spacing w:after="0"/>
        <w:ind w:left="0"/>
        <w:jc w:val="both"/>
      </w:pPr>
      <w:r>
        <w:rPr>
          <w:rFonts w:ascii="Times New Roman"/>
          <w:b w:val="false"/>
          <w:i w:val="false"/>
          <w:color w:val="000000"/>
          <w:sz w:val="28"/>
        </w:rPr>
        <w:t>
      (дара кәсіпкердің тегі, аты, әкесінің аты (бар болса) немесе заңды тұлғаның атауы)</w:t>
      </w:r>
    </w:p>
    <w:bookmarkEnd w:id="850"/>
    <w:bookmarkStart w:name="z1623" w:id="851"/>
    <w:p>
      <w:pPr>
        <w:spacing w:after="0"/>
        <w:ind w:left="0"/>
        <w:jc w:val="both"/>
      </w:pPr>
      <w:r>
        <w:rPr>
          <w:rFonts w:ascii="Times New Roman"/>
          <w:b w:val="false"/>
          <w:i w:val="false"/>
          <w:color w:val="000000"/>
          <w:sz w:val="28"/>
        </w:rPr>
        <w:t>
      ЖСН/БСН__________________________________________________________</w:t>
      </w:r>
    </w:p>
    <w:bookmarkEnd w:id="851"/>
    <w:bookmarkStart w:name="z1624" w:id="852"/>
    <w:p>
      <w:pPr>
        <w:spacing w:after="0"/>
        <w:ind w:left="0"/>
        <w:jc w:val="both"/>
      </w:pPr>
      <w:r>
        <w:rPr>
          <w:rFonts w:ascii="Times New Roman"/>
          <w:b w:val="false"/>
          <w:i w:val="false"/>
          <w:color w:val="000000"/>
          <w:sz w:val="28"/>
        </w:rPr>
        <w:t>
      Шетелдік тасымалдаушымен бірлескен қызмет туралы шарт: шарттың</w:t>
      </w:r>
    </w:p>
    <w:bookmarkEnd w:id="852"/>
    <w:bookmarkStart w:name="z1625" w:id="853"/>
    <w:p>
      <w:pPr>
        <w:spacing w:after="0"/>
        <w:ind w:left="0"/>
        <w:jc w:val="both"/>
      </w:pPr>
      <w:r>
        <w:rPr>
          <w:rFonts w:ascii="Times New Roman"/>
          <w:b w:val="false"/>
          <w:i w:val="false"/>
          <w:color w:val="000000"/>
          <w:sz w:val="28"/>
        </w:rPr>
        <w:t>
      №________ және жасалған күні ____________</w:t>
      </w:r>
    </w:p>
    <w:bookmarkEnd w:id="853"/>
    <w:bookmarkStart w:name="z1626" w:id="854"/>
    <w:p>
      <w:pPr>
        <w:spacing w:after="0"/>
        <w:ind w:left="0"/>
        <w:jc w:val="both"/>
      </w:pPr>
      <w:r>
        <w:rPr>
          <w:rFonts w:ascii="Times New Roman"/>
          <w:b w:val="false"/>
          <w:i w:val="false"/>
          <w:color w:val="000000"/>
          <w:sz w:val="28"/>
        </w:rPr>
        <w:t>
      Жолаушыларды облысаралық, ауданаралық (облысішілік, қалааралық) және халықаралық қатынастарда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жөніндегі қызметпен айналысу құқығына лицензияның болуы: лицензия №________, берілген күні ___________</w:t>
      </w:r>
    </w:p>
    <w:bookmarkEnd w:id="854"/>
    <w:bookmarkStart w:name="z1627" w:id="855"/>
    <w:p>
      <w:pPr>
        <w:spacing w:after="0"/>
        <w:ind w:left="0"/>
        <w:jc w:val="both"/>
      </w:pPr>
      <w:r>
        <w:rPr>
          <w:rFonts w:ascii="Times New Roman"/>
          <w:b w:val="false"/>
          <w:i w:val="false"/>
          <w:color w:val="000000"/>
          <w:sz w:val="28"/>
        </w:rPr>
        <w:t>
      Жолаушылар мен багажды тұрақты емес тасымалдауға және жүктерді тасымалдауға мынадай шетелдік рұқсаттар беруіңізді сұраймын:</w:t>
      </w:r>
    </w:p>
    <w:bookmarkEnd w:id="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түрі/(класс)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мемлекеттік тіркеу нөмірлік белгісі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8" w:id="856"/>
    <w:p>
      <w:pPr>
        <w:spacing w:after="0"/>
        <w:ind w:left="0"/>
        <w:jc w:val="both"/>
      </w:pPr>
      <w:r>
        <w:rPr>
          <w:rFonts w:ascii="Times New Roman"/>
          <w:b w:val="false"/>
          <w:i w:val="false"/>
          <w:color w:val="000000"/>
          <w:sz w:val="28"/>
        </w:rPr>
        <w:t>
      Мекенжайы__________________________________________________________</w:t>
      </w:r>
    </w:p>
    <w:bookmarkEnd w:id="856"/>
    <w:p>
      <w:pPr>
        <w:spacing w:after="0"/>
        <w:ind w:left="0"/>
        <w:jc w:val="both"/>
      </w:pPr>
      <w:r>
        <w:rPr>
          <w:rFonts w:ascii="Times New Roman"/>
          <w:b w:val="false"/>
          <w:i w:val="false"/>
          <w:color w:val="000000"/>
          <w:sz w:val="28"/>
        </w:rPr>
        <w:t>
      (индекс, қала, аудан, облыс, көше, үйдің №, телефон, факс)</w:t>
      </w:r>
    </w:p>
    <w:bookmarkStart w:name="z1629" w:id="857"/>
    <w:p>
      <w:pPr>
        <w:spacing w:after="0"/>
        <w:ind w:left="0"/>
        <w:jc w:val="both"/>
      </w:pPr>
      <w:r>
        <w:rPr>
          <w:rFonts w:ascii="Times New Roman"/>
          <w:b w:val="false"/>
          <w:i w:val="false"/>
          <w:color w:val="000000"/>
          <w:sz w:val="28"/>
        </w:rPr>
        <w:t>
      Менің дербес деректерімді жинауға және өңдеуге, оның ішінде Көлік министрлігі Автомобиль көлігі және көліктік бақылау комитетінің _______________ аумақтық органға (БСН____________)  беруге үшінші тұлғаларға келісім беремін және күнтiзбелiк бiр жылға қолдану мерзiмiмен жолаушылар  мен багажды тұрақты тасымалдауға арналған шетелдік рұқсат алу үшін қажетті заңмен қорғалатын  құпияны құрайтын мәліметтер.</w:t>
      </w:r>
    </w:p>
    <w:bookmarkEnd w:id="857"/>
    <w:bookmarkStart w:name="z1630" w:id="858"/>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хабарлаймыз.</w:t>
      </w:r>
    </w:p>
    <w:bookmarkEnd w:id="858"/>
    <w:bookmarkStart w:name="z1631" w:id="859"/>
    <w:p>
      <w:pPr>
        <w:spacing w:after="0"/>
        <w:ind w:left="0"/>
        <w:jc w:val="both"/>
      </w:pPr>
      <w:r>
        <w:rPr>
          <w:rFonts w:ascii="Times New Roman"/>
          <w:b w:val="false"/>
          <w:i w:val="false"/>
          <w:color w:val="000000"/>
          <w:sz w:val="28"/>
        </w:rPr>
        <w:t>
      Жиналатын деректердің тізбесі: Т.А.Ә., ЖСН/БСН, телефон нөмірі, тіркеу мекенжайы</w:t>
      </w:r>
    </w:p>
    <w:bookmarkEnd w:id="859"/>
    <w:p>
      <w:pPr>
        <w:spacing w:after="0"/>
        <w:ind w:left="0"/>
        <w:jc w:val="both"/>
      </w:pPr>
      <w:r>
        <w:rPr>
          <w:rFonts w:ascii="Times New Roman"/>
          <w:b w:val="false"/>
          <w:i w:val="false"/>
          <w:color w:val="000000"/>
          <w:sz w:val="28"/>
        </w:rPr>
        <w:t>
      _________________________________________________________________________Т.А.Ә. (қолы)</w:t>
      </w:r>
    </w:p>
    <w:bookmarkStart w:name="z1633" w:id="860"/>
    <w:p>
      <w:pPr>
        <w:spacing w:after="0"/>
        <w:ind w:left="0"/>
        <w:jc w:val="both"/>
      </w:pPr>
      <w:r>
        <w:rPr>
          <w:rFonts w:ascii="Times New Roman"/>
          <w:b w:val="false"/>
          <w:i w:val="false"/>
          <w:color w:val="000000"/>
          <w:sz w:val="28"/>
        </w:rPr>
        <w:t>
      Аббревиатуралардың толық жазылуы:</w:t>
      </w:r>
    </w:p>
    <w:bookmarkEnd w:id="860"/>
    <w:bookmarkStart w:name="z1634" w:id="861"/>
    <w:p>
      <w:pPr>
        <w:spacing w:after="0"/>
        <w:ind w:left="0"/>
        <w:jc w:val="both"/>
      </w:pPr>
      <w:r>
        <w:rPr>
          <w:rFonts w:ascii="Times New Roman"/>
          <w:b w:val="false"/>
          <w:i w:val="false"/>
          <w:color w:val="000000"/>
          <w:sz w:val="28"/>
        </w:rPr>
        <w:t>
      Т.А.Ә. (ол болған кезде) – тегі, аты, әкесінің аты (ол болған кезде);</w:t>
      </w:r>
    </w:p>
    <w:bookmarkEnd w:id="861"/>
    <w:bookmarkStart w:name="z1635" w:id="862"/>
    <w:p>
      <w:pPr>
        <w:spacing w:after="0"/>
        <w:ind w:left="0"/>
        <w:jc w:val="both"/>
      </w:pPr>
      <w:r>
        <w:rPr>
          <w:rFonts w:ascii="Times New Roman"/>
          <w:b w:val="false"/>
          <w:i w:val="false"/>
          <w:color w:val="000000"/>
          <w:sz w:val="28"/>
        </w:rPr>
        <w:t>
      БСН – бизнес-сәйкестендіру нөмірі;</w:t>
      </w:r>
    </w:p>
    <w:bookmarkEnd w:id="862"/>
    <w:bookmarkStart w:name="z1636" w:id="863"/>
    <w:p>
      <w:pPr>
        <w:spacing w:after="0"/>
        <w:ind w:left="0"/>
        <w:jc w:val="both"/>
      </w:pPr>
      <w:r>
        <w:rPr>
          <w:rFonts w:ascii="Times New Roman"/>
          <w:b w:val="false"/>
          <w:i w:val="false"/>
          <w:color w:val="000000"/>
          <w:sz w:val="28"/>
        </w:rPr>
        <w:t>
      ЖСН - жеке сәйкестендіру нөмірі.</w:t>
      </w:r>
    </w:p>
    <w:bookmarkEnd w:id="8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Республикасында </w:t>
            </w:r>
            <w:r>
              <w:br/>
            </w:r>
            <w:r>
              <w:rPr>
                <w:rFonts w:ascii="Times New Roman"/>
                <w:b w:val="false"/>
                <w:i w:val="false"/>
                <w:color w:val="000000"/>
                <w:sz w:val="20"/>
              </w:rPr>
              <w:t xml:space="preserve">автомобиль тасымалдарының </w:t>
            </w:r>
            <w:r>
              <w:br/>
            </w:r>
            <w:r>
              <w:rPr>
                <w:rFonts w:ascii="Times New Roman"/>
                <w:b w:val="false"/>
                <w:i w:val="false"/>
                <w:color w:val="000000"/>
                <w:sz w:val="20"/>
              </w:rPr>
              <w:t xml:space="preserve">рұқсат беру жүйесін </w:t>
            </w:r>
            <w:r>
              <w:br/>
            </w:r>
            <w:r>
              <w:rPr>
                <w:rFonts w:ascii="Times New Roman"/>
                <w:b w:val="false"/>
                <w:i w:val="false"/>
                <w:color w:val="000000"/>
                <w:sz w:val="20"/>
              </w:rPr>
              <w:t xml:space="preserve">халықаралық қатынаста қолдану </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1" w:id="864"/>
          <w:p>
            <w:pPr>
              <w:spacing w:after="20"/>
              <w:ind w:left="20"/>
              <w:jc w:val="both"/>
            </w:pPr>
            <w:r>
              <w:rPr>
                <w:rFonts w:ascii="Times New Roman"/>
                <w:b w:val="false"/>
                <w:i w:val="false"/>
                <w:color w:val="000000"/>
                <w:sz w:val="20"/>
              </w:rPr>
              <w:t>
"Халықаралық қатынаста жолаушыларды және багажды автомобильмен тасымалдауды тұрақты жүзеге асыратын Қазақстан Республикасының тасымалдаушыларына шет мемлекеттің аумағына (аумағынан) кіруге (кетуге) рұқсат беру" мемлекеттік қызмет көрсетуге қойылатын негізгі талаптардың тізбесі</w:t>
            </w:r>
          </w:p>
          <w:bookmarkEnd w:id="864"/>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 (бұдан әрі – портал) арқылы қабылдау. "Азаматтарға арналған үкімет" коммерциялық емес акционерлік қоғамы (бұдан әрі – Мемлекеттік корпорация) арқылы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Мемлекеттік қызмет көрсету нәтижесі және оның кіші түрлерін (бар болса) көрсетун алу орны туралы ақпарат – 20–40 минут ішінде; шетелдік рұқсатты ресімдеу және Мемлекеттік корпорацияға беру –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 қағаз нысанда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2" w:id="865"/>
          <w:p>
            <w:pPr>
              <w:spacing w:after="20"/>
              <w:ind w:left="20"/>
              <w:jc w:val="both"/>
            </w:pPr>
            <w:r>
              <w:rPr>
                <w:rFonts w:ascii="Times New Roman"/>
                <w:b w:val="false"/>
                <w:i w:val="false"/>
                <w:color w:val="000000"/>
                <w:sz w:val="20"/>
              </w:rPr>
              <w:t>
 Мемлекеттік қызметті және оның кіші түрлерін (бар болса)</w:t>
            </w:r>
          </w:p>
          <w:bookmarkEnd w:id="865"/>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жылға қолданылу мерзімінде жолаушылар мен багажды тұрақты тасымалдауға қағаз нысанда шетелдік рұқсат не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ақылы негізде көрсетіледі. Қазақстан Республикасының халықаралық шарттарына сәйкес бір күнтізбелік жылға шетелдік рұқсат ала отырып, жолаушылар мен багажды халықаралық қатынаста тұрақты негізде тасымалдауды жүзеге асыратын отандық автокөлік құралдарының Қазақстан Республикасының аумағынан шығуы үшін алым Қазақстан Республикасының салық кодексінде белгіленген алым мөлшерлемесі бойынша бюджетке төленеді және – айлық есептік көрсеткіштің 10 еселенген мөлшерін (бұдан әрі – АЕК)құрайды; Алым сомасын төлеу "цифрлық үкіметтің" төлем шлюзі (бұдан әрі –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866"/>
          <w:p>
            <w:pPr>
              <w:spacing w:after="20"/>
              <w:ind w:left="20"/>
              <w:jc w:val="both"/>
            </w:pPr>
            <w:r>
              <w:rPr>
                <w:rFonts w:ascii="Times New Roman"/>
                <w:b w:val="false"/>
                <w:i w:val="false"/>
                <w:color w:val="000000"/>
                <w:sz w:val="20"/>
              </w:rPr>
              <w:t xml:space="preserve">
11) көрсетілетін қызметті берушінің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8.00-ден 17.30-ға дейін.</w:t>
            </w:r>
          </w:p>
          <w:bookmarkEnd w:id="8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 – 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5-қосымшаға сәйкес сұрау салу. Жеке басын куәландыратын құжаттар, заңды тұлғаны мемлекеттік тіркеу (қайта тіркеу) туралы анықтама, жылжымалы мүлікке құқық белгілейтін құжаттар, жолаушыларды халықаралық қатынаста автобустармен, шағын автобустармен тұрақты тасымалдау жөніндегі қызметпен айналысу құқығына лицензия, ЭҮТШ арқылы және тиісті мемлекеттік цифрлық жүйелерден кеткені үшін алым сомасының бюджетке төленгенін растайтын құжат туралы мәліметтерді сұратуды берген кезде "цифрлық үкімет" шлюзі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86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қағидаларына 1-қосымша</w:t>
            </w:r>
            <w:r>
              <w:br/>
            </w:r>
            <w:r>
              <w:rPr>
                <w:rFonts w:ascii="Times New Roman"/>
                <w:b w:val="false"/>
                <w:i w:val="false"/>
                <w:color w:val="000000"/>
                <w:sz w:val="20"/>
              </w:rPr>
              <w:t xml:space="preserve">Нысан </w:t>
            </w:r>
          </w:p>
        </w:tc>
      </w:tr>
    </w:tbl>
    <w:bookmarkStart w:name="z1655" w:id="868"/>
    <w:p>
      <w:pPr>
        <w:spacing w:after="0"/>
        <w:ind w:left="0"/>
        <w:jc w:val="left"/>
      </w:pPr>
      <w:r>
        <w:rPr>
          <w:rFonts w:ascii="Times New Roman"/>
          <w:b/>
          <w:i w:val="false"/>
          <w:color w:val="000000"/>
        </w:rPr>
        <w:t xml:space="preserve"> Өтініш</w:t>
      </w:r>
    </w:p>
    <w:bookmarkEnd w:id="868"/>
    <w:bookmarkStart w:name="z1656" w:id="869"/>
    <w:p>
      <w:pPr>
        <w:spacing w:after="0"/>
        <w:ind w:left="0"/>
        <w:jc w:val="both"/>
      </w:pPr>
      <w:r>
        <w:rPr>
          <w:rFonts w:ascii="Times New Roman"/>
          <w:b w:val="false"/>
          <w:i w:val="false"/>
          <w:color w:val="000000"/>
          <w:sz w:val="28"/>
        </w:rPr>
        <w:t>
      1. Өтініш берушінің ЖСН:_____________________________________________;</w:t>
      </w:r>
    </w:p>
    <w:bookmarkEnd w:id="869"/>
    <w:bookmarkStart w:name="z1657" w:id="870"/>
    <w:p>
      <w:pPr>
        <w:spacing w:after="0"/>
        <w:ind w:left="0"/>
        <w:jc w:val="both"/>
      </w:pPr>
      <w:r>
        <w:rPr>
          <w:rFonts w:ascii="Times New Roman"/>
          <w:b w:val="false"/>
          <w:i w:val="false"/>
          <w:color w:val="000000"/>
          <w:sz w:val="28"/>
        </w:rPr>
        <w:t>
      2. Тегі:______________________________________________________________;</w:t>
      </w:r>
    </w:p>
    <w:bookmarkEnd w:id="870"/>
    <w:bookmarkStart w:name="z1658" w:id="871"/>
    <w:p>
      <w:pPr>
        <w:spacing w:after="0"/>
        <w:ind w:left="0"/>
        <w:jc w:val="both"/>
      </w:pPr>
      <w:r>
        <w:rPr>
          <w:rFonts w:ascii="Times New Roman"/>
          <w:b w:val="false"/>
          <w:i w:val="false"/>
          <w:color w:val="000000"/>
          <w:sz w:val="28"/>
        </w:rPr>
        <w:t>
      3. Аты: _____________________________________________________________;</w:t>
      </w:r>
    </w:p>
    <w:bookmarkEnd w:id="871"/>
    <w:bookmarkStart w:name="z1659" w:id="872"/>
    <w:p>
      <w:pPr>
        <w:spacing w:after="0"/>
        <w:ind w:left="0"/>
        <w:jc w:val="both"/>
      </w:pPr>
      <w:r>
        <w:rPr>
          <w:rFonts w:ascii="Times New Roman"/>
          <w:b w:val="false"/>
          <w:i w:val="false"/>
          <w:color w:val="000000"/>
          <w:sz w:val="28"/>
        </w:rPr>
        <w:t>
      4. Әкесінің аты: ______________________________________________________;</w:t>
      </w:r>
    </w:p>
    <w:bookmarkEnd w:id="872"/>
    <w:bookmarkStart w:name="z1660" w:id="873"/>
    <w:p>
      <w:pPr>
        <w:spacing w:after="0"/>
        <w:ind w:left="0"/>
        <w:jc w:val="both"/>
      </w:pPr>
      <w:r>
        <w:rPr>
          <w:rFonts w:ascii="Times New Roman"/>
          <w:b w:val="false"/>
          <w:i w:val="false"/>
          <w:color w:val="000000"/>
          <w:sz w:val="28"/>
        </w:rPr>
        <w:t>
      5. Жеке басын куәландыратын құжат түрі: _______________________________;</w:t>
      </w:r>
    </w:p>
    <w:bookmarkEnd w:id="873"/>
    <w:bookmarkStart w:name="z1661" w:id="874"/>
    <w:p>
      <w:pPr>
        <w:spacing w:after="0"/>
        <w:ind w:left="0"/>
        <w:jc w:val="both"/>
      </w:pPr>
      <w:r>
        <w:rPr>
          <w:rFonts w:ascii="Times New Roman"/>
          <w:b w:val="false"/>
          <w:i w:val="false"/>
          <w:color w:val="000000"/>
          <w:sz w:val="28"/>
        </w:rPr>
        <w:t>
      6. Нөмірі: ____________________________________________________________;</w:t>
      </w:r>
    </w:p>
    <w:bookmarkEnd w:id="874"/>
    <w:bookmarkStart w:name="z1662" w:id="875"/>
    <w:p>
      <w:pPr>
        <w:spacing w:after="0"/>
        <w:ind w:left="0"/>
        <w:jc w:val="both"/>
      </w:pPr>
      <w:r>
        <w:rPr>
          <w:rFonts w:ascii="Times New Roman"/>
          <w:b w:val="false"/>
          <w:i w:val="false"/>
          <w:color w:val="000000"/>
          <w:sz w:val="28"/>
        </w:rPr>
        <w:t>
      7. Серия (бар болса): _________________________________________________;</w:t>
      </w:r>
    </w:p>
    <w:bookmarkEnd w:id="875"/>
    <w:bookmarkStart w:name="z1663" w:id="876"/>
    <w:p>
      <w:pPr>
        <w:spacing w:after="0"/>
        <w:ind w:left="0"/>
        <w:jc w:val="both"/>
      </w:pPr>
      <w:r>
        <w:rPr>
          <w:rFonts w:ascii="Times New Roman"/>
          <w:b w:val="false"/>
          <w:i w:val="false"/>
          <w:color w:val="000000"/>
          <w:sz w:val="28"/>
        </w:rPr>
        <w:t>
      8. Берілген күні: _____________________________________________________;</w:t>
      </w:r>
    </w:p>
    <w:bookmarkEnd w:id="876"/>
    <w:bookmarkStart w:name="z1664" w:id="877"/>
    <w:p>
      <w:pPr>
        <w:spacing w:after="0"/>
        <w:ind w:left="0"/>
        <w:jc w:val="both"/>
      </w:pPr>
      <w:r>
        <w:rPr>
          <w:rFonts w:ascii="Times New Roman"/>
          <w:b w:val="false"/>
          <w:i w:val="false"/>
          <w:color w:val="000000"/>
          <w:sz w:val="28"/>
        </w:rPr>
        <w:t>
      9. Аяқталу күні: _____________________________________________________;</w:t>
      </w:r>
    </w:p>
    <w:bookmarkEnd w:id="877"/>
    <w:bookmarkStart w:name="z1665" w:id="878"/>
    <w:p>
      <w:pPr>
        <w:spacing w:after="0"/>
        <w:ind w:left="0"/>
        <w:jc w:val="both"/>
      </w:pPr>
      <w:r>
        <w:rPr>
          <w:rFonts w:ascii="Times New Roman"/>
          <w:b w:val="false"/>
          <w:i w:val="false"/>
          <w:color w:val="000000"/>
          <w:sz w:val="28"/>
        </w:rPr>
        <w:t>
      10. Беру органы: _____________________________________________________;</w:t>
      </w:r>
    </w:p>
    <w:bookmarkEnd w:id="878"/>
    <w:bookmarkStart w:name="z1666" w:id="879"/>
    <w:p>
      <w:pPr>
        <w:spacing w:after="0"/>
        <w:ind w:left="0"/>
        <w:jc w:val="both"/>
      </w:pPr>
      <w:r>
        <w:rPr>
          <w:rFonts w:ascii="Times New Roman"/>
          <w:b w:val="false"/>
          <w:i w:val="false"/>
          <w:color w:val="000000"/>
          <w:sz w:val="28"/>
        </w:rPr>
        <w:t>
      11. Пошта индексі: ___________________________________________________;</w:t>
      </w:r>
    </w:p>
    <w:bookmarkEnd w:id="879"/>
    <w:bookmarkStart w:name="z1667" w:id="880"/>
    <w:p>
      <w:pPr>
        <w:spacing w:after="0"/>
        <w:ind w:left="0"/>
        <w:jc w:val="both"/>
      </w:pPr>
      <w:r>
        <w:rPr>
          <w:rFonts w:ascii="Times New Roman"/>
          <w:b w:val="false"/>
          <w:i w:val="false"/>
          <w:color w:val="000000"/>
          <w:sz w:val="28"/>
        </w:rPr>
        <w:t>
      12. Ел / облыс / аудан / елді-мекен: _____________________________________;</w:t>
      </w:r>
    </w:p>
    <w:bookmarkEnd w:id="880"/>
    <w:bookmarkStart w:name="z1668" w:id="881"/>
    <w:p>
      <w:pPr>
        <w:spacing w:after="0"/>
        <w:ind w:left="0"/>
        <w:jc w:val="both"/>
      </w:pPr>
      <w:r>
        <w:rPr>
          <w:rFonts w:ascii="Times New Roman"/>
          <w:b w:val="false"/>
          <w:i w:val="false"/>
          <w:color w:val="000000"/>
          <w:sz w:val="28"/>
        </w:rPr>
        <w:t>
      13. Көше атауы: _____________________________________________________;</w:t>
      </w:r>
    </w:p>
    <w:bookmarkEnd w:id="881"/>
    <w:bookmarkStart w:name="z1669" w:id="882"/>
    <w:p>
      <w:pPr>
        <w:spacing w:after="0"/>
        <w:ind w:left="0"/>
        <w:jc w:val="both"/>
      </w:pPr>
      <w:r>
        <w:rPr>
          <w:rFonts w:ascii="Times New Roman"/>
          <w:b w:val="false"/>
          <w:i w:val="false"/>
          <w:color w:val="000000"/>
          <w:sz w:val="28"/>
        </w:rPr>
        <w:t>
      14. Үй/ғимарат нөмірі: _______________________________________________;</w:t>
      </w:r>
    </w:p>
    <w:bookmarkEnd w:id="882"/>
    <w:bookmarkStart w:name="z1670" w:id="883"/>
    <w:p>
      <w:pPr>
        <w:spacing w:after="0"/>
        <w:ind w:left="0"/>
        <w:jc w:val="both"/>
      </w:pPr>
      <w:r>
        <w:rPr>
          <w:rFonts w:ascii="Times New Roman"/>
          <w:b w:val="false"/>
          <w:i w:val="false"/>
          <w:color w:val="000000"/>
          <w:sz w:val="28"/>
        </w:rPr>
        <w:t>
      15. Үй индексі (бар болса): ___________________________________________;</w:t>
      </w:r>
    </w:p>
    <w:bookmarkEnd w:id="883"/>
    <w:bookmarkStart w:name="z1671" w:id="884"/>
    <w:p>
      <w:pPr>
        <w:spacing w:after="0"/>
        <w:ind w:left="0"/>
        <w:jc w:val="both"/>
      </w:pPr>
      <w:r>
        <w:rPr>
          <w:rFonts w:ascii="Times New Roman"/>
          <w:b w:val="false"/>
          <w:i w:val="false"/>
          <w:color w:val="000000"/>
          <w:sz w:val="28"/>
        </w:rPr>
        <w:t>
      16. Пәтер/кеңсе нөмірі: ______________________________________________;</w:t>
      </w:r>
    </w:p>
    <w:bookmarkEnd w:id="884"/>
    <w:bookmarkStart w:name="z1672" w:id="885"/>
    <w:p>
      <w:pPr>
        <w:spacing w:after="0"/>
        <w:ind w:left="0"/>
        <w:jc w:val="both"/>
      </w:pPr>
      <w:r>
        <w:rPr>
          <w:rFonts w:ascii="Times New Roman"/>
          <w:b w:val="false"/>
          <w:i w:val="false"/>
          <w:color w:val="000000"/>
          <w:sz w:val="28"/>
        </w:rPr>
        <w:t>
      17. Білімі: [Жоғары/ Орта], оқу орны:___________________________________,</w:t>
      </w:r>
    </w:p>
    <w:bookmarkEnd w:id="885"/>
    <w:bookmarkStart w:name="z1673" w:id="886"/>
    <w:p>
      <w:pPr>
        <w:spacing w:after="0"/>
        <w:ind w:left="0"/>
        <w:jc w:val="both"/>
      </w:pPr>
      <w:r>
        <w:rPr>
          <w:rFonts w:ascii="Times New Roman"/>
          <w:b w:val="false"/>
          <w:i w:val="false"/>
          <w:color w:val="000000"/>
          <w:sz w:val="28"/>
        </w:rPr>
        <w:t>
      диплом нөмірі: _________________, берілген күні: _______________________;</w:t>
      </w:r>
    </w:p>
    <w:bookmarkEnd w:id="886"/>
    <w:bookmarkStart w:name="z1674" w:id="887"/>
    <w:p>
      <w:pPr>
        <w:spacing w:after="0"/>
        <w:ind w:left="0"/>
        <w:jc w:val="both"/>
      </w:pPr>
      <w:r>
        <w:rPr>
          <w:rFonts w:ascii="Times New Roman"/>
          <w:b w:val="false"/>
          <w:i w:val="false"/>
          <w:color w:val="000000"/>
          <w:sz w:val="28"/>
        </w:rPr>
        <w:t>
      18. Емтихан тапсырылатын лауазым: [лауазым];</w:t>
      </w:r>
    </w:p>
    <w:bookmarkEnd w:id="887"/>
    <w:bookmarkStart w:name="z1675" w:id="888"/>
    <w:p>
      <w:pPr>
        <w:spacing w:after="0"/>
        <w:ind w:left="0"/>
        <w:jc w:val="both"/>
      </w:pPr>
      <w:r>
        <w:rPr>
          <w:rFonts w:ascii="Times New Roman"/>
          <w:b w:val="false"/>
          <w:i w:val="false"/>
          <w:color w:val="000000"/>
          <w:sz w:val="28"/>
        </w:rPr>
        <w:t>
      19. Кемелер тобы: [топ];</w:t>
      </w:r>
    </w:p>
    <w:bookmarkEnd w:id="888"/>
    <w:bookmarkStart w:name="z1676" w:id="889"/>
    <w:p>
      <w:pPr>
        <w:spacing w:after="0"/>
        <w:ind w:left="0"/>
        <w:jc w:val="both"/>
      </w:pPr>
      <w:r>
        <w:rPr>
          <w:rFonts w:ascii="Times New Roman"/>
          <w:b w:val="false"/>
          <w:i w:val="false"/>
          <w:color w:val="000000"/>
          <w:sz w:val="28"/>
        </w:rPr>
        <w:t>
      20. 073/у нысанындағы медициналық анықтаманы беру күні:______________;</w:t>
      </w:r>
    </w:p>
    <w:bookmarkEnd w:id="889"/>
    <w:bookmarkStart w:name="z1677" w:id="890"/>
    <w:p>
      <w:pPr>
        <w:spacing w:after="0"/>
        <w:ind w:left="0"/>
        <w:jc w:val="both"/>
      </w:pPr>
      <w:r>
        <w:rPr>
          <w:rFonts w:ascii="Times New Roman"/>
          <w:b w:val="false"/>
          <w:i w:val="false"/>
          <w:color w:val="000000"/>
          <w:sz w:val="28"/>
        </w:rPr>
        <w:t>
      21. Ескерту: _______________________________________________________;</w:t>
      </w:r>
    </w:p>
    <w:bookmarkEnd w:id="890"/>
    <w:bookmarkStart w:name="z1678" w:id="891"/>
    <w:p>
      <w:pPr>
        <w:spacing w:after="0"/>
        <w:ind w:left="0"/>
        <w:jc w:val="both"/>
      </w:pPr>
      <w:r>
        <w:rPr>
          <w:rFonts w:ascii="Times New Roman"/>
          <w:b w:val="false"/>
          <w:i w:val="false"/>
          <w:color w:val="000000"/>
          <w:sz w:val="28"/>
        </w:rPr>
        <w:t>
      22. Телефон нөмірі: ________________________________________________.</w:t>
      </w:r>
    </w:p>
    <w:bookmarkEnd w:id="891"/>
    <w:bookmarkStart w:name="z1679" w:id="892"/>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bookmarkEnd w:id="892"/>
    <w:bookmarkStart w:name="z1680" w:id="893"/>
    <w:p>
      <w:pPr>
        <w:spacing w:after="0"/>
        <w:ind w:left="0"/>
        <w:jc w:val="both"/>
      </w:pPr>
      <w:r>
        <w:rPr>
          <w:rFonts w:ascii="Times New Roman"/>
          <w:b w:val="false"/>
          <w:i w:val="false"/>
          <w:color w:val="000000"/>
          <w:sz w:val="28"/>
        </w:rPr>
        <w:t xml:space="preserve">
      20___жылғы "____" _____________. </w:t>
      </w:r>
    </w:p>
    <w:bookmarkEnd w:id="893"/>
    <w:bookmarkStart w:name="z1681" w:id="894"/>
    <w:p>
      <w:pPr>
        <w:spacing w:after="0"/>
        <w:ind w:left="0"/>
        <w:jc w:val="both"/>
      </w:pPr>
      <w:r>
        <w:rPr>
          <w:rFonts w:ascii="Times New Roman"/>
          <w:b w:val="false"/>
          <w:i w:val="false"/>
          <w:color w:val="000000"/>
          <w:sz w:val="28"/>
        </w:rPr>
        <w:t>
      _______________________________(ЭЦҚ).</w:t>
      </w:r>
    </w:p>
    <w:bookmarkEnd w:id="8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bookmarkStart w:name="z1686" w:id="895"/>
    <w:p>
      <w:pPr>
        <w:spacing w:after="0"/>
        <w:ind w:left="0"/>
        <w:jc w:val="left"/>
      </w:pPr>
      <w:r>
        <w:rPr>
          <w:rFonts w:ascii="Times New Roman"/>
          <w:b/>
          <w:i w:val="false"/>
          <w:color w:val="000000"/>
        </w:rPr>
        <w:t xml:space="preserve"> Өтініш</w:t>
      </w:r>
    </w:p>
    <w:bookmarkEnd w:id="895"/>
    <w:bookmarkStart w:name="z1687" w:id="896"/>
    <w:p>
      <w:pPr>
        <w:spacing w:after="0"/>
        <w:ind w:left="0"/>
        <w:jc w:val="both"/>
      </w:pPr>
      <w:r>
        <w:rPr>
          <w:rFonts w:ascii="Times New Roman"/>
          <w:b w:val="false"/>
          <w:i w:val="false"/>
          <w:color w:val="000000"/>
          <w:sz w:val="28"/>
        </w:rPr>
        <w:t>
      1. Өтініш берушінің ЖСН:__________________________________________________;</w:t>
      </w:r>
    </w:p>
    <w:bookmarkEnd w:id="896"/>
    <w:bookmarkStart w:name="z1688" w:id="897"/>
    <w:p>
      <w:pPr>
        <w:spacing w:after="0"/>
        <w:ind w:left="0"/>
        <w:jc w:val="both"/>
      </w:pPr>
      <w:r>
        <w:rPr>
          <w:rFonts w:ascii="Times New Roman"/>
          <w:b w:val="false"/>
          <w:i w:val="false"/>
          <w:color w:val="000000"/>
          <w:sz w:val="28"/>
        </w:rPr>
        <w:t>
      2. Тегі:___________________________________________________________________;</w:t>
      </w:r>
    </w:p>
    <w:bookmarkEnd w:id="897"/>
    <w:bookmarkStart w:name="z1689" w:id="898"/>
    <w:p>
      <w:pPr>
        <w:spacing w:after="0"/>
        <w:ind w:left="0"/>
        <w:jc w:val="both"/>
      </w:pPr>
      <w:r>
        <w:rPr>
          <w:rFonts w:ascii="Times New Roman"/>
          <w:b w:val="false"/>
          <w:i w:val="false"/>
          <w:color w:val="000000"/>
          <w:sz w:val="28"/>
        </w:rPr>
        <w:t>
      3. Аты: __________________________________________________________________;</w:t>
      </w:r>
    </w:p>
    <w:bookmarkEnd w:id="898"/>
    <w:bookmarkStart w:name="z1690" w:id="899"/>
    <w:p>
      <w:pPr>
        <w:spacing w:after="0"/>
        <w:ind w:left="0"/>
        <w:jc w:val="both"/>
      </w:pPr>
      <w:r>
        <w:rPr>
          <w:rFonts w:ascii="Times New Roman"/>
          <w:b w:val="false"/>
          <w:i w:val="false"/>
          <w:color w:val="000000"/>
          <w:sz w:val="28"/>
        </w:rPr>
        <w:t>
      4. Әкесінің аты: ___________________________________________________________;</w:t>
      </w:r>
    </w:p>
    <w:bookmarkEnd w:id="899"/>
    <w:bookmarkStart w:name="z1691" w:id="900"/>
    <w:p>
      <w:pPr>
        <w:spacing w:after="0"/>
        <w:ind w:left="0"/>
        <w:jc w:val="both"/>
      </w:pPr>
      <w:r>
        <w:rPr>
          <w:rFonts w:ascii="Times New Roman"/>
          <w:b w:val="false"/>
          <w:i w:val="false"/>
          <w:color w:val="000000"/>
          <w:sz w:val="28"/>
        </w:rPr>
        <w:t>
      5. Жеке басын куәландыратын құжат түрі: ____________________________________;</w:t>
      </w:r>
    </w:p>
    <w:bookmarkEnd w:id="900"/>
    <w:bookmarkStart w:name="z1692" w:id="901"/>
    <w:p>
      <w:pPr>
        <w:spacing w:after="0"/>
        <w:ind w:left="0"/>
        <w:jc w:val="both"/>
      </w:pPr>
      <w:r>
        <w:rPr>
          <w:rFonts w:ascii="Times New Roman"/>
          <w:b w:val="false"/>
          <w:i w:val="false"/>
          <w:color w:val="000000"/>
          <w:sz w:val="28"/>
        </w:rPr>
        <w:t>
      6. Нөмірі: ________________________________________________________________;</w:t>
      </w:r>
    </w:p>
    <w:bookmarkEnd w:id="901"/>
    <w:bookmarkStart w:name="z1693" w:id="902"/>
    <w:p>
      <w:pPr>
        <w:spacing w:after="0"/>
        <w:ind w:left="0"/>
        <w:jc w:val="both"/>
      </w:pPr>
      <w:r>
        <w:rPr>
          <w:rFonts w:ascii="Times New Roman"/>
          <w:b w:val="false"/>
          <w:i w:val="false"/>
          <w:color w:val="000000"/>
          <w:sz w:val="28"/>
        </w:rPr>
        <w:t>
      7. Серия (бар болса): _______________________________________________________;</w:t>
      </w:r>
    </w:p>
    <w:bookmarkEnd w:id="902"/>
    <w:bookmarkStart w:name="z1694" w:id="903"/>
    <w:p>
      <w:pPr>
        <w:spacing w:after="0"/>
        <w:ind w:left="0"/>
        <w:jc w:val="both"/>
      </w:pPr>
      <w:r>
        <w:rPr>
          <w:rFonts w:ascii="Times New Roman"/>
          <w:b w:val="false"/>
          <w:i w:val="false"/>
          <w:color w:val="000000"/>
          <w:sz w:val="28"/>
        </w:rPr>
        <w:t>
      8. Берілген күні: ___________________________________________________________;</w:t>
      </w:r>
    </w:p>
    <w:bookmarkEnd w:id="903"/>
    <w:bookmarkStart w:name="z1695" w:id="904"/>
    <w:p>
      <w:pPr>
        <w:spacing w:after="0"/>
        <w:ind w:left="0"/>
        <w:jc w:val="both"/>
      </w:pPr>
      <w:r>
        <w:rPr>
          <w:rFonts w:ascii="Times New Roman"/>
          <w:b w:val="false"/>
          <w:i w:val="false"/>
          <w:color w:val="000000"/>
          <w:sz w:val="28"/>
        </w:rPr>
        <w:t>
      9. Аяқталу күні: ___________________________________________________________;</w:t>
      </w:r>
    </w:p>
    <w:bookmarkEnd w:id="904"/>
    <w:bookmarkStart w:name="z1696" w:id="905"/>
    <w:p>
      <w:pPr>
        <w:spacing w:after="0"/>
        <w:ind w:left="0"/>
        <w:jc w:val="both"/>
      </w:pPr>
      <w:r>
        <w:rPr>
          <w:rFonts w:ascii="Times New Roman"/>
          <w:b w:val="false"/>
          <w:i w:val="false"/>
          <w:color w:val="000000"/>
          <w:sz w:val="28"/>
        </w:rPr>
        <w:t>
      10. Беру органы: ___________________________________________________________;</w:t>
      </w:r>
    </w:p>
    <w:bookmarkEnd w:id="905"/>
    <w:bookmarkStart w:name="z1697" w:id="906"/>
    <w:p>
      <w:pPr>
        <w:spacing w:after="0"/>
        <w:ind w:left="0"/>
        <w:jc w:val="both"/>
      </w:pPr>
      <w:r>
        <w:rPr>
          <w:rFonts w:ascii="Times New Roman"/>
          <w:b w:val="false"/>
          <w:i w:val="false"/>
          <w:color w:val="000000"/>
          <w:sz w:val="28"/>
        </w:rPr>
        <w:t>
      11. Пошта индексі: _________________________________________________________;</w:t>
      </w:r>
    </w:p>
    <w:bookmarkEnd w:id="906"/>
    <w:bookmarkStart w:name="z1698" w:id="907"/>
    <w:p>
      <w:pPr>
        <w:spacing w:after="0"/>
        <w:ind w:left="0"/>
        <w:jc w:val="both"/>
      </w:pPr>
      <w:r>
        <w:rPr>
          <w:rFonts w:ascii="Times New Roman"/>
          <w:b w:val="false"/>
          <w:i w:val="false"/>
          <w:color w:val="000000"/>
          <w:sz w:val="28"/>
        </w:rPr>
        <w:t>
      12. Ел / Облыс / Аудан / Елді-мекен: __________________________________________;</w:t>
      </w:r>
    </w:p>
    <w:bookmarkEnd w:id="907"/>
    <w:bookmarkStart w:name="z1699" w:id="908"/>
    <w:p>
      <w:pPr>
        <w:spacing w:after="0"/>
        <w:ind w:left="0"/>
        <w:jc w:val="both"/>
      </w:pPr>
      <w:r>
        <w:rPr>
          <w:rFonts w:ascii="Times New Roman"/>
          <w:b w:val="false"/>
          <w:i w:val="false"/>
          <w:color w:val="000000"/>
          <w:sz w:val="28"/>
        </w:rPr>
        <w:t>
      13. Көше атауы: ___________________________________________________________;</w:t>
      </w:r>
    </w:p>
    <w:bookmarkEnd w:id="908"/>
    <w:bookmarkStart w:name="z1700" w:id="909"/>
    <w:p>
      <w:pPr>
        <w:spacing w:after="0"/>
        <w:ind w:left="0"/>
        <w:jc w:val="both"/>
      </w:pPr>
      <w:r>
        <w:rPr>
          <w:rFonts w:ascii="Times New Roman"/>
          <w:b w:val="false"/>
          <w:i w:val="false"/>
          <w:color w:val="000000"/>
          <w:sz w:val="28"/>
        </w:rPr>
        <w:t>
      14. Үй/ғимарат нөмірі: _____________________________________________________;</w:t>
      </w:r>
    </w:p>
    <w:bookmarkEnd w:id="909"/>
    <w:bookmarkStart w:name="z1701" w:id="910"/>
    <w:p>
      <w:pPr>
        <w:spacing w:after="0"/>
        <w:ind w:left="0"/>
        <w:jc w:val="both"/>
      </w:pPr>
      <w:r>
        <w:rPr>
          <w:rFonts w:ascii="Times New Roman"/>
          <w:b w:val="false"/>
          <w:i w:val="false"/>
          <w:color w:val="000000"/>
          <w:sz w:val="28"/>
        </w:rPr>
        <w:t>
      15. Үй индексі (бар болса): _________________________________________________;</w:t>
      </w:r>
    </w:p>
    <w:bookmarkEnd w:id="910"/>
    <w:bookmarkStart w:name="z1702" w:id="911"/>
    <w:p>
      <w:pPr>
        <w:spacing w:after="0"/>
        <w:ind w:left="0"/>
        <w:jc w:val="both"/>
      </w:pPr>
      <w:r>
        <w:rPr>
          <w:rFonts w:ascii="Times New Roman"/>
          <w:b w:val="false"/>
          <w:i w:val="false"/>
          <w:color w:val="000000"/>
          <w:sz w:val="28"/>
        </w:rPr>
        <w:t>
      16. Пәтер / кеңсе нөмірі: ____________________________________________________;</w:t>
      </w:r>
    </w:p>
    <w:bookmarkEnd w:id="911"/>
    <w:bookmarkStart w:name="z1703" w:id="912"/>
    <w:p>
      <w:pPr>
        <w:spacing w:after="0"/>
        <w:ind w:left="0"/>
        <w:jc w:val="both"/>
      </w:pPr>
      <w:r>
        <w:rPr>
          <w:rFonts w:ascii="Times New Roman"/>
          <w:b w:val="false"/>
          <w:i w:val="false"/>
          <w:color w:val="000000"/>
          <w:sz w:val="28"/>
        </w:rPr>
        <w:t>
      17. Лауазымы:____________________________________________________________;</w:t>
      </w:r>
    </w:p>
    <w:bookmarkEnd w:id="912"/>
    <w:bookmarkStart w:name="z1704" w:id="913"/>
    <w:p>
      <w:pPr>
        <w:spacing w:after="0"/>
        <w:ind w:left="0"/>
        <w:jc w:val="both"/>
      </w:pPr>
      <w:r>
        <w:rPr>
          <w:rFonts w:ascii="Times New Roman"/>
          <w:b w:val="false"/>
          <w:i w:val="false"/>
          <w:color w:val="000000"/>
          <w:sz w:val="28"/>
        </w:rPr>
        <w:t>
      18. Кемелер тобы: ________________________________________________________;</w:t>
      </w:r>
    </w:p>
    <w:bookmarkEnd w:id="913"/>
    <w:bookmarkStart w:name="z1705" w:id="914"/>
    <w:p>
      <w:pPr>
        <w:spacing w:after="0"/>
        <w:ind w:left="0"/>
        <w:jc w:val="both"/>
      </w:pPr>
      <w:r>
        <w:rPr>
          <w:rFonts w:ascii="Times New Roman"/>
          <w:b w:val="false"/>
          <w:i w:val="false"/>
          <w:color w:val="000000"/>
          <w:sz w:val="28"/>
        </w:rPr>
        <w:t>
      19. Кәсіби диплом нөмірі: __________________________________________________;</w:t>
      </w:r>
    </w:p>
    <w:bookmarkEnd w:id="914"/>
    <w:bookmarkStart w:name="z1706" w:id="915"/>
    <w:p>
      <w:pPr>
        <w:spacing w:after="0"/>
        <w:ind w:left="0"/>
        <w:jc w:val="both"/>
      </w:pPr>
      <w:r>
        <w:rPr>
          <w:rFonts w:ascii="Times New Roman"/>
          <w:b w:val="false"/>
          <w:i w:val="false"/>
          <w:color w:val="000000"/>
          <w:sz w:val="28"/>
        </w:rPr>
        <w:t>
      20. Кәсіби дипломды кім берді:______________________________________________;</w:t>
      </w:r>
    </w:p>
    <w:bookmarkEnd w:id="915"/>
    <w:bookmarkStart w:name="z1707" w:id="916"/>
    <w:p>
      <w:pPr>
        <w:spacing w:after="0"/>
        <w:ind w:left="0"/>
        <w:jc w:val="both"/>
      </w:pPr>
      <w:r>
        <w:rPr>
          <w:rFonts w:ascii="Times New Roman"/>
          <w:b w:val="false"/>
          <w:i w:val="false"/>
          <w:color w:val="000000"/>
          <w:sz w:val="28"/>
        </w:rPr>
        <w:t>
      21. Кәсіби диплом берілген күні: ____________________________________________;</w:t>
      </w:r>
    </w:p>
    <w:bookmarkEnd w:id="916"/>
    <w:bookmarkStart w:name="z1708" w:id="917"/>
    <w:p>
      <w:pPr>
        <w:spacing w:after="0"/>
        <w:ind w:left="0"/>
        <w:jc w:val="both"/>
      </w:pPr>
      <w:r>
        <w:rPr>
          <w:rFonts w:ascii="Times New Roman"/>
          <w:b w:val="false"/>
          <w:i w:val="false"/>
          <w:color w:val="000000"/>
          <w:sz w:val="28"/>
        </w:rPr>
        <w:t>
      22. Телнұсқаны сұраудың себебі: ____________________________________________;</w:t>
      </w:r>
    </w:p>
    <w:bookmarkEnd w:id="917"/>
    <w:bookmarkStart w:name="z1709" w:id="918"/>
    <w:p>
      <w:pPr>
        <w:spacing w:after="0"/>
        <w:ind w:left="0"/>
        <w:jc w:val="both"/>
      </w:pPr>
      <w:r>
        <w:rPr>
          <w:rFonts w:ascii="Times New Roman"/>
          <w:b w:val="false"/>
          <w:i w:val="false"/>
          <w:color w:val="000000"/>
          <w:sz w:val="28"/>
        </w:rPr>
        <w:t>
      23. Ескерту: ______________________________________________________________;</w:t>
      </w:r>
    </w:p>
    <w:bookmarkEnd w:id="918"/>
    <w:bookmarkStart w:name="z1710" w:id="919"/>
    <w:p>
      <w:pPr>
        <w:spacing w:after="0"/>
        <w:ind w:left="0"/>
        <w:jc w:val="both"/>
      </w:pPr>
      <w:r>
        <w:rPr>
          <w:rFonts w:ascii="Times New Roman"/>
          <w:b w:val="false"/>
          <w:i w:val="false"/>
          <w:color w:val="000000"/>
          <w:sz w:val="28"/>
        </w:rPr>
        <w:t>
      24. Телефон нөмірі: ________________________________________________________.</w:t>
      </w:r>
    </w:p>
    <w:bookmarkEnd w:id="919"/>
    <w:bookmarkStart w:name="z1711" w:id="920"/>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bookmarkEnd w:id="920"/>
    <w:bookmarkStart w:name="z1712" w:id="921"/>
    <w:p>
      <w:pPr>
        <w:spacing w:after="0"/>
        <w:ind w:left="0"/>
        <w:jc w:val="both"/>
      </w:pPr>
      <w:r>
        <w:rPr>
          <w:rFonts w:ascii="Times New Roman"/>
          <w:b w:val="false"/>
          <w:i w:val="false"/>
          <w:color w:val="000000"/>
          <w:sz w:val="28"/>
        </w:rPr>
        <w:t>
      20___жылғы "____" _____________</w:t>
      </w:r>
    </w:p>
    <w:bookmarkEnd w:id="921"/>
    <w:bookmarkStart w:name="z1713" w:id="922"/>
    <w:p>
      <w:pPr>
        <w:spacing w:after="0"/>
        <w:ind w:left="0"/>
        <w:jc w:val="both"/>
      </w:pPr>
      <w:r>
        <w:rPr>
          <w:rFonts w:ascii="Times New Roman"/>
          <w:b w:val="false"/>
          <w:i w:val="false"/>
          <w:color w:val="000000"/>
          <w:sz w:val="28"/>
        </w:rPr>
        <w:t>
      _______________________________(ЭЦҚ).</w:t>
      </w:r>
    </w:p>
    <w:bookmarkEnd w:id="9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қағидаларына 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командалық құрамының тұлғаларын диплом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 w:id="923"/>
          <w:p>
            <w:pPr>
              <w:spacing w:after="20"/>
              <w:ind w:left="20"/>
              <w:jc w:val="both"/>
            </w:pPr>
            <w:r>
              <w:rPr>
                <w:rFonts w:ascii="Times New Roman"/>
                <w:b w:val="false"/>
                <w:i w:val="false"/>
                <w:color w:val="000000"/>
                <w:sz w:val="20"/>
              </w:rPr>
              <w:t>
1) кәсіби диплом;</w:t>
            </w:r>
          </w:p>
          <w:bookmarkEnd w:id="923"/>
          <w:p>
            <w:pPr>
              <w:spacing w:after="20"/>
              <w:ind w:left="20"/>
              <w:jc w:val="both"/>
            </w:pPr>
            <w:r>
              <w:rPr>
                <w:rFonts w:ascii="Times New Roman"/>
                <w:b w:val="false"/>
                <w:i w:val="false"/>
                <w:color w:val="000000"/>
                <w:sz w:val="20"/>
              </w:rPr>
              <w:t>
2) кәсіби дипломның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8" w:id="924"/>
          <w:p>
            <w:pPr>
              <w:spacing w:after="20"/>
              <w:ind w:left="20"/>
              <w:jc w:val="both"/>
            </w:pPr>
            <w:r>
              <w:rPr>
                <w:rFonts w:ascii="Times New Roman"/>
                <w:b w:val="false"/>
                <w:i w:val="false"/>
                <w:color w:val="000000"/>
                <w:sz w:val="20"/>
              </w:rPr>
              <w:t>
1) Кәсіби дипломды беру мерзімі – 5 (бес) жұмыс күнінен кешіктірмей.</w:t>
            </w:r>
          </w:p>
          <w:bookmarkEnd w:id="924"/>
          <w:p>
            <w:pPr>
              <w:spacing w:after="20"/>
              <w:ind w:left="20"/>
              <w:jc w:val="both"/>
            </w:pPr>
            <w:r>
              <w:rPr>
                <w:rFonts w:ascii="Times New Roman"/>
                <w:b w:val="false"/>
                <w:i w:val="false"/>
                <w:color w:val="000000"/>
                <w:sz w:val="20"/>
              </w:rPr>
              <w:t>
2) Кәсіби дипломның телнұсқасын беру мерзімі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9" w:id="925"/>
          <w:p>
            <w:pPr>
              <w:spacing w:after="20"/>
              <w:ind w:left="20"/>
              <w:jc w:val="both"/>
            </w:pPr>
            <w:r>
              <w:rPr>
                <w:rFonts w:ascii="Times New Roman"/>
                <w:b w:val="false"/>
                <w:i w:val="false"/>
                <w:color w:val="000000"/>
                <w:sz w:val="20"/>
              </w:rPr>
              <w:t>
Барлық кіші түрлері бойынша:</w:t>
            </w:r>
          </w:p>
          <w:bookmarkEnd w:id="925"/>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0" w:id="926"/>
          <w:p>
            <w:pPr>
              <w:spacing w:after="20"/>
              <w:ind w:left="20"/>
              <w:jc w:val="both"/>
            </w:pPr>
            <w:r>
              <w:rPr>
                <w:rFonts w:ascii="Times New Roman"/>
                <w:b w:val="false"/>
                <w:i w:val="false"/>
                <w:color w:val="000000"/>
                <w:sz w:val="20"/>
              </w:rPr>
              <w:t>
Мемлекеттік қызметті және оның кіші түрлерін (бар болса)</w:t>
            </w:r>
          </w:p>
          <w:bookmarkEnd w:id="926"/>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927"/>
          <w:p>
            <w:pPr>
              <w:spacing w:after="20"/>
              <w:ind w:left="20"/>
              <w:jc w:val="both"/>
            </w:pPr>
            <w:r>
              <w:rPr>
                <w:rFonts w:ascii="Times New Roman"/>
                <w:b w:val="false"/>
                <w:i w:val="false"/>
                <w:color w:val="000000"/>
                <w:sz w:val="20"/>
              </w:rPr>
              <w:t>
1. Кәсіби диплом немесе дәлелді бас тарту туралы жауап;</w:t>
            </w:r>
          </w:p>
          <w:bookmarkEnd w:id="927"/>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дипломның телнұсқасы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"Цифрлық үкіметтің" веб-порталында Мемлекеттік қызмет көрсету нәтижесі және оның кіші түрлерін (бар болса) көрсету 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928"/>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 </w:t>
            </w:r>
          </w:p>
          <w:bookmarkEnd w:id="928"/>
          <w:p>
            <w:pPr>
              <w:spacing w:after="20"/>
              <w:ind w:left="20"/>
              <w:jc w:val="both"/>
            </w:pPr>
            <w:r>
              <w:rPr>
                <w:rFonts w:ascii="Times New Roman"/>
                <w:b w:val="false"/>
                <w:i w:val="false"/>
                <w:color w:val="000000"/>
                <w:sz w:val="20"/>
              </w:rPr>
              <w:t>
</w:t>
            </w:r>
            <w:r>
              <w:rPr>
                <w:rFonts w:ascii="Times New Roman"/>
                <w:b w:val="false"/>
                <w:i w:val="false"/>
                <w:color w:val="000000"/>
                <w:sz w:val="20"/>
              </w:rPr>
              <w:t>Өтініш сағат 15.00-ден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сағат 16.00-ден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Көлік министрлігінің www.gov.kz интернет-ресурсында,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929"/>
          <w:p>
            <w:pPr>
              <w:spacing w:after="20"/>
              <w:ind w:left="20"/>
              <w:jc w:val="both"/>
            </w:pPr>
            <w:r>
              <w:rPr>
                <w:rFonts w:ascii="Times New Roman"/>
                <w:b w:val="false"/>
                <w:i w:val="false"/>
                <w:color w:val="000000"/>
                <w:sz w:val="20"/>
              </w:rPr>
              <w:t>
Өтінім берген кезде: жеке басын куәландыратын; медициналық комиссияның кемедегі жұмысқа жарамдылығы туралы; жүзу өтілін растайтын; көрсетілетін қызметті алушының жоғары немесе орта білімнен кейінгі білімі (дипломы) туралы құжаттары туралы мәліметтерді "цифрлық үкімет" шлюзі арқылы тиісті мемлекеттік цифрлық жүйелерден алады.</w:t>
            </w:r>
          </w:p>
          <w:bookmarkEnd w:id="929"/>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веб-порталына: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кәсіби диплом:</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жоғары немесе орта білімнен кейінгі білімі туралы құжаттың (дипломның) электрондық көшірмесі (егер құжат 2019 жылға дейін берілген болса);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жүзу өтілін растайтын құжаттың электрондық көшірмесі (Қазақстан Республикасында тіркелмеген ұйымдарда жұмыс істеген жағдайда және бірыңғай есепке алу жүйесінде еңбек шарттары болмаған жағдайда ұсынылады);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комиссияның кемедегі жұмысқа жарамдылығы туралы қорытындысының электрондық көшірмесі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бекітілген 073/у нысаны бойынша Медициналық анықтама) (мемлекеттік № 21579 нормативтік құқықтық актілерді тіркеу) (цифрлық жүйеде амбулаториялық-емханалық көмек болмаған жағдайда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кәсіби дипломның телнұсқасы:</w:t>
            </w:r>
          </w:p>
          <w:p>
            <w:pPr>
              <w:spacing w:after="20"/>
              <w:ind w:left="20"/>
              <w:jc w:val="both"/>
            </w:pPr>
            <w:r>
              <w:rPr>
                <w:rFonts w:ascii="Times New Roman"/>
                <w:b w:val="false"/>
                <w:i w:val="false"/>
                <w:color w:val="000000"/>
                <w:sz w:val="20"/>
              </w:rPr>
              <w:t>
 осы Қағидаларға 2-қосымшаға сәйкес ЭЦҚ-мен куәландырылған электрондық құжат нысанындағы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1" w:id="93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930"/>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берушінің теориялық білімін тексерудің теріс нәтижесі;</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931"/>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bookmarkEnd w:id="931"/>
          <w:p>
            <w:pPr>
              <w:spacing w:after="20"/>
              <w:ind w:left="20"/>
              <w:jc w:val="both"/>
            </w:pPr>
            <w:r>
              <w:rPr>
                <w:rFonts w:ascii="Times New Roman"/>
                <w:b w:val="false"/>
                <w:i w:val="false"/>
                <w:color w:val="000000"/>
                <w:sz w:val="20"/>
              </w:rPr>
              <w:t>
Көрсетілетін қызметті алушының "цифрлық үкімет" веб-порталының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қағидаларына 4-қосымша</w:t>
            </w:r>
            <w:r>
              <w:br/>
            </w:r>
            <w:r>
              <w:rPr>
                <w:rFonts w:ascii="Times New Roman"/>
                <w:b w:val="false"/>
                <w:i w:val="false"/>
                <w:color w:val="000000"/>
                <w:sz w:val="20"/>
              </w:rPr>
              <w:t>Нысан</w:t>
            </w:r>
          </w:p>
        </w:tc>
      </w:tr>
    </w:tbl>
    <w:bookmarkStart w:name="z1750" w:id="932"/>
    <w:p>
      <w:pPr>
        <w:spacing w:after="0"/>
        <w:ind w:left="0"/>
        <w:jc w:val="left"/>
      </w:pPr>
      <w:r>
        <w:rPr>
          <w:rFonts w:ascii="Times New Roman"/>
          <w:b/>
          <w:i w:val="false"/>
          <w:color w:val="000000"/>
        </w:rPr>
        <w:t xml:space="preserve"> Өтініш</w:t>
      </w:r>
    </w:p>
    <w:bookmarkEnd w:id="932"/>
    <w:bookmarkStart w:name="z1751" w:id="933"/>
    <w:p>
      <w:pPr>
        <w:spacing w:after="0"/>
        <w:ind w:left="0"/>
        <w:jc w:val="both"/>
      </w:pPr>
      <w:r>
        <w:rPr>
          <w:rFonts w:ascii="Times New Roman"/>
          <w:b w:val="false"/>
          <w:i w:val="false"/>
          <w:color w:val="000000"/>
          <w:sz w:val="28"/>
        </w:rPr>
        <w:t>
      1. Өтініш берушінің ЖСН:_________________________________________________;</w:t>
      </w:r>
    </w:p>
    <w:bookmarkEnd w:id="933"/>
    <w:bookmarkStart w:name="z1752" w:id="934"/>
    <w:p>
      <w:pPr>
        <w:spacing w:after="0"/>
        <w:ind w:left="0"/>
        <w:jc w:val="both"/>
      </w:pPr>
      <w:r>
        <w:rPr>
          <w:rFonts w:ascii="Times New Roman"/>
          <w:b w:val="false"/>
          <w:i w:val="false"/>
          <w:color w:val="000000"/>
          <w:sz w:val="28"/>
        </w:rPr>
        <w:t>
      2. Тегі:__________________________________________________________________;</w:t>
      </w:r>
    </w:p>
    <w:bookmarkEnd w:id="934"/>
    <w:bookmarkStart w:name="z1753" w:id="935"/>
    <w:p>
      <w:pPr>
        <w:spacing w:after="0"/>
        <w:ind w:left="0"/>
        <w:jc w:val="both"/>
      </w:pPr>
      <w:r>
        <w:rPr>
          <w:rFonts w:ascii="Times New Roman"/>
          <w:b w:val="false"/>
          <w:i w:val="false"/>
          <w:color w:val="000000"/>
          <w:sz w:val="28"/>
        </w:rPr>
        <w:t>
      3. Аты: __________________________________________________________________;</w:t>
      </w:r>
    </w:p>
    <w:bookmarkEnd w:id="935"/>
    <w:bookmarkStart w:name="z1754" w:id="936"/>
    <w:p>
      <w:pPr>
        <w:spacing w:after="0"/>
        <w:ind w:left="0"/>
        <w:jc w:val="both"/>
      </w:pPr>
      <w:r>
        <w:rPr>
          <w:rFonts w:ascii="Times New Roman"/>
          <w:b w:val="false"/>
          <w:i w:val="false"/>
          <w:color w:val="000000"/>
          <w:sz w:val="28"/>
        </w:rPr>
        <w:t>
      4. Әкесінің аты: ___________________________________________________________;</w:t>
      </w:r>
    </w:p>
    <w:bookmarkEnd w:id="936"/>
    <w:bookmarkStart w:name="z1755" w:id="937"/>
    <w:p>
      <w:pPr>
        <w:spacing w:after="0"/>
        <w:ind w:left="0"/>
        <w:jc w:val="both"/>
      </w:pPr>
      <w:r>
        <w:rPr>
          <w:rFonts w:ascii="Times New Roman"/>
          <w:b w:val="false"/>
          <w:i w:val="false"/>
          <w:color w:val="000000"/>
          <w:sz w:val="28"/>
        </w:rPr>
        <w:t>
      5. Жеке басын куәландыратын құжат түрі: ____________________________________;</w:t>
      </w:r>
    </w:p>
    <w:bookmarkEnd w:id="937"/>
    <w:bookmarkStart w:name="z1756" w:id="938"/>
    <w:p>
      <w:pPr>
        <w:spacing w:after="0"/>
        <w:ind w:left="0"/>
        <w:jc w:val="both"/>
      </w:pPr>
      <w:r>
        <w:rPr>
          <w:rFonts w:ascii="Times New Roman"/>
          <w:b w:val="false"/>
          <w:i w:val="false"/>
          <w:color w:val="000000"/>
          <w:sz w:val="28"/>
        </w:rPr>
        <w:t>
      6. Нөмірі: ________________________________________________________________;</w:t>
      </w:r>
    </w:p>
    <w:bookmarkEnd w:id="938"/>
    <w:bookmarkStart w:name="z1757" w:id="939"/>
    <w:p>
      <w:pPr>
        <w:spacing w:after="0"/>
        <w:ind w:left="0"/>
        <w:jc w:val="both"/>
      </w:pPr>
      <w:r>
        <w:rPr>
          <w:rFonts w:ascii="Times New Roman"/>
          <w:b w:val="false"/>
          <w:i w:val="false"/>
          <w:color w:val="000000"/>
          <w:sz w:val="28"/>
        </w:rPr>
        <w:t>
      7. Серия (бар болса): ______________________________________________________;</w:t>
      </w:r>
    </w:p>
    <w:bookmarkEnd w:id="939"/>
    <w:bookmarkStart w:name="z1758" w:id="940"/>
    <w:p>
      <w:pPr>
        <w:spacing w:after="0"/>
        <w:ind w:left="0"/>
        <w:jc w:val="both"/>
      </w:pPr>
      <w:r>
        <w:rPr>
          <w:rFonts w:ascii="Times New Roman"/>
          <w:b w:val="false"/>
          <w:i w:val="false"/>
          <w:color w:val="000000"/>
          <w:sz w:val="28"/>
        </w:rPr>
        <w:t>
      8. Берілген күні: __________________________________________________________;</w:t>
      </w:r>
    </w:p>
    <w:bookmarkEnd w:id="940"/>
    <w:bookmarkStart w:name="z1759" w:id="941"/>
    <w:p>
      <w:pPr>
        <w:spacing w:after="0"/>
        <w:ind w:left="0"/>
        <w:jc w:val="both"/>
      </w:pPr>
      <w:r>
        <w:rPr>
          <w:rFonts w:ascii="Times New Roman"/>
          <w:b w:val="false"/>
          <w:i w:val="false"/>
          <w:color w:val="000000"/>
          <w:sz w:val="28"/>
        </w:rPr>
        <w:t>
      9. Аяқталу күні: __________________________________________________________;</w:t>
      </w:r>
    </w:p>
    <w:bookmarkEnd w:id="941"/>
    <w:bookmarkStart w:name="z1760" w:id="942"/>
    <w:p>
      <w:pPr>
        <w:spacing w:after="0"/>
        <w:ind w:left="0"/>
        <w:jc w:val="both"/>
      </w:pPr>
      <w:r>
        <w:rPr>
          <w:rFonts w:ascii="Times New Roman"/>
          <w:b w:val="false"/>
          <w:i w:val="false"/>
          <w:color w:val="000000"/>
          <w:sz w:val="28"/>
        </w:rPr>
        <w:t>
      10. Беру органы: __________________________________________________________;</w:t>
      </w:r>
    </w:p>
    <w:bookmarkEnd w:id="942"/>
    <w:bookmarkStart w:name="z1761" w:id="943"/>
    <w:p>
      <w:pPr>
        <w:spacing w:after="0"/>
        <w:ind w:left="0"/>
        <w:jc w:val="both"/>
      </w:pPr>
      <w:r>
        <w:rPr>
          <w:rFonts w:ascii="Times New Roman"/>
          <w:b w:val="false"/>
          <w:i w:val="false"/>
          <w:color w:val="000000"/>
          <w:sz w:val="28"/>
        </w:rPr>
        <w:t>
      11. Пошта индексі: ________________________________________________________;</w:t>
      </w:r>
    </w:p>
    <w:bookmarkEnd w:id="943"/>
    <w:bookmarkStart w:name="z1762" w:id="944"/>
    <w:p>
      <w:pPr>
        <w:spacing w:after="0"/>
        <w:ind w:left="0"/>
        <w:jc w:val="both"/>
      </w:pPr>
      <w:r>
        <w:rPr>
          <w:rFonts w:ascii="Times New Roman"/>
          <w:b w:val="false"/>
          <w:i w:val="false"/>
          <w:color w:val="000000"/>
          <w:sz w:val="28"/>
        </w:rPr>
        <w:t>
      12. Ел / облыс / аудан / елді мекен: ___________________________________________;</w:t>
      </w:r>
    </w:p>
    <w:bookmarkEnd w:id="944"/>
    <w:bookmarkStart w:name="z1763" w:id="945"/>
    <w:p>
      <w:pPr>
        <w:spacing w:after="0"/>
        <w:ind w:left="0"/>
        <w:jc w:val="both"/>
      </w:pPr>
      <w:r>
        <w:rPr>
          <w:rFonts w:ascii="Times New Roman"/>
          <w:b w:val="false"/>
          <w:i w:val="false"/>
          <w:color w:val="000000"/>
          <w:sz w:val="28"/>
        </w:rPr>
        <w:t>
      13. Көше атауы: ___________________________________________________________;</w:t>
      </w:r>
    </w:p>
    <w:bookmarkEnd w:id="945"/>
    <w:bookmarkStart w:name="z1764" w:id="946"/>
    <w:p>
      <w:pPr>
        <w:spacing w:after="0"/>
        <w:ind w:left="0"/>
        <w:jc w:val="both"/>
      </w:pPr>
      <w:r>
        <w:rPr>
          <w:rFonts w:ascii="Times New Roman"/>
          <w:b w:val="false"/>
          <w:i w:val="false"/>
          <w:color w:val="000000"/>
          <w:sz w:val="28"/>
        </w:rPr>
        <w:t>
      14. Үй / ғимарат нөмірі: ____________________________________________________;</w:t>
      </w:r>
    </w:p>
    <w:bookmarkEnd w:id="946"/>
    <w:bookmarkStart w:name="z1765" w:id="947"/>
    <w:p>
      <w:pPr>
        <w:spacing w:after="0"/>
        <w:ind w:left="0"/>
        <w:jc w:val="both"/>
      </w:pPr>
      <w:r>
        <w:rPr>
          <w:rFonts w:ascii="Times New Roman"/>
          <w:b w:val="false"/>
          <w:i w:val="false"/>
          <w:color w:val="000000"/>
          <w:sz w:val="28"/>
        </w:rPr>
        <w:t>
      15. Үй индексі (бар болса): __________________________________________________;</w:t>
      </w:r>
    </w:p>
    <w:bookmarkEnd w:id="947"/>
    <w:bookmarkStart w:name="z1766" w:id="948"/>
    <w:p>
      <w:pPr>
        <w:spacing w:after="0"/>
        <w:ind w:left="0"/>
        <w:jc w:val="both"/>
      </w:pPr>
      <w:r>
        <w:rPr>
          <w:rFonts w:ascii="Times New Roman"/>
          <w:b w:val="false"/>
          <w:i w:val="false"/>
          <w:color w:val="000000"/>
          <w:sz w:val="28"/>
        </w:rPr>
        <w:t>
      16. Пәтер / кеңсе нөмірі: ____________________________________________________;</w:t>
      </w:r>
    </w:p>
    <w:bookmarkEnd w:id="948"/>
    <w:bookmarkStart w:name="z1767" w:id="949"/>
    <w:p>
      <w:pPr>
        <w:spacing w:after="0"/>
        <w:ind w:left="0"/>
        <w:jc w:val="both"/>
      </w:pPr>
      <w:r>
        <w:rPr>
          <w:rFonts w:ascii="Times New Roman"/>
          <w:b w:val="false"/>
          <w:i w:val="false"/>
          <w:color w:val="000000"/>
          <w:sz w:val="28"/>
        </w:rPr>
        <w:t>
      17. Кәсіби диплом нөмірі____________________________________________________;</w:t>
      </w:r>
    </w:p>
    <w:bookmarkEnd w:id="949"/>
    <w:bookmarkStart w:name="z1768" w:id="950"/>
    <w:p>
      <w:pPr>
        <w:spacing w:after="0"/>
        <w:ind w:left="0"/>
        <w:jc w:val="both"/>
      </w:pPr>
      <w:r>
        <w:rPr>
          <w:rFonts w:ascii="Times New Roman"/>
          <w:b w:val="false"/>
          <w:i w:val="false"/>
          <w:color w:val="000000"/>
          <w:sz w:val="28"/>
        </w:rPr>
        <w:t>
      18. Кәсіби диплом берілген күні: _____________________________________________;</w:t>
      </w:r>
    </w:p>
    <w:bookmarkEnd w:id="950"/>
    <w:bookmarkStart w:name="z1769" w:id="951"/>
    <w:p>
      <w:pPr>
        <w:spacing w:after="0"/>
        <w:ind w:left="0"/>
        <w:jc w:val="both"/>
      </w:pPr>
      <w:r>
        <w:rPr>
          <w:rFonts w:ascii="Times New Roman"/>
          <w:b w:val="false"/>
          <w:i w:val="false"/>
          <w:color w:val="000000"/>
          <w:sz w:val="28"/>
        </w:rPr>
        <w:t>
      19. Кәсіби дипломды кім берді:______________________________________________;</w:t>
      </w:r>
    </w:p>
    <w:bookmarkEnd w:id="951"/>
    <w:bookmarkStart w:name="z1770" w:id="952"/>
    <w:p>
      <w:pPr>
        <w:spacing w:after="0"/>
        <w:ind w:left="0"/>
        <w:jc w:val="both"/>
      </w:pPr>
      <w:r>
        <w:rPr>
          <w:rFonts w:ascii="Times New Roman"/>
          <w:b w:val="false"/>
          <w:i w:val="false"/>
          <w:color w:val="000000"/>
          <w:sz w:val="28"/>
        </w:rPr>
        <w:t>
      20.Лауазымы:_____________________________________________________________;</w:t>
      </w:r>
      <w:r>
        <w:rPr>
          <w:rFonts w:ascii="Times New Roman"/>
          <w:b w:val="false"/>
          <w:i w:val="false"/>
          <w:color w:val="000000"/>
          <w:sz w:val="28"/>
        </w:rPr>
        <w:t>21. Кемелер тобы:__________________________________________________________;</w:t>
      </w:r>
    </w:p>
    <w:bookmarkEnd w:id="952"/>
    <w:bookmarkStart w:name="z1772" w:id="953"/>
    <w:p>
      <w:pPr>
        <w:spacing w:after="0"/>
        <w:ind w:left="0"/>
        <w:jc w:val="both"/>
      </w:pPr>
      <w:r>
        <w:rPr>
          <w:rFonts w:ascii="Times New Roman"/>
          <w:b w:val="false"/>
          <w:i w:val="false"/>
          <w:color w:val="000000"/>
          <w:sz w:val="28"/>
        </w:rPr>
        <w:t>
      22. 073/у нысанындағы медициналық анықтаманы беру күні:_________________;</w:t>
      </w:r>
    </w:p>
    <w:bookmarkEnd w:id="953"/>
    <w:bookmarkStart w:name="z1773" w:id="954"/>
    <w:p>
      <w:pPr>
        <w:spacing w:after="0"/>
        <w:ind w:left="0"/>
        <w:jc w:val="both"/>
      </w:pPr>
      <w:r>
        <w:rPr>
          <w:rFonts w:ascii="Times New Roman"/>
          <w:b w:val="false"/>
          <w:i w:val="false"/>
          <w:color w:val="000000"/>
          <w:sz w:val="28"/>
        </w:rPr>
        <w:t>
      3. Ескерту: ____________________________________________________________;</w:t>
      </w:r>
    </w:p>
    <w:bookmarkEnd w:id="954"/>
    <w:bookmarkStart w:name="z1774" w:id="955"/>
    <w:p>
      <w:pPr>
        <w:spacing w:after="0"/>
        <w:ind w:left="0"/>
        <w:jc w:val="both"/>
      </w:pPr>
      <w:r>
        <w:rPr>
          <w:rFonts w:ascii="Times New Roman"/>
          <w:b w:val="false"/>
          <w:i w:val="false"/>
          <w:color w:val="000000"/>
          <w:sz w:val="28"/>
        </w:rPr>
        <w:t>
      24. Телефон нөмірі: ______________________________________________________.</w:t>
      </w:r>
    </w:p>
    <w:bookmarkEnd w:id="955"/>
    <w:bookmarkStart w:name="z1775" w:id="956"/>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bookmarkEnd w:id="956"/>
    <w:bookmarkStart w:name="z1776" w:id="957"/>
    <w:p>
      <w:pPr>
        <w:spacing w:after="0"/>
        <w:ind w:left="0"/>
        <w:jc w:val="both"/>
      </w:pPr>
      <w:r>
        <w:rPr>
          <w:rFonts w:ascii="Times New Roman"/>
          <w:b w:val="false"/>
          <w:i w:val="false"/>
          <w:color w:val="000000"/>
          <w:sz w:val="28"/>
        </w:rPr>
        <w:t>
      20___жылғы "____" ____________</w:t>
      </w:r>
    </w:p>
    <w:bookmarkEnd w:id="957"/>
    <w:bookmarkStart w:name="z1777" w:id="958"/>
    <w:p>
      <w:pPr>
        <w:spacing w:after="0"/>
        <w:ind w:left="0"/>
        <w:jc w:val="both"/>
      </w:pPr>
      <w:r>
        <w:rPr>
          <w:rFonts w:ascii="Times New Roman"/>
          <w:b w:val="false"/>
          <w:i w:val="false"/>
          <w:color w:val="000000"/>
          <w:sz w:val="28"/>
        </w:rPr>
        <w:t>
       _______________________________(ЭЦҚ).</w:t>
      </w:r>
    </w:p>
    <w:bookmarkEnd w:id="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37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қағидаларына 5-қосымша</w:t>
            </w:r>
            <w:r>
              <w:br/>
            </w:r>
            <w:r>
              <w:rPr>
                <w:rFonts w:ascii="Times New Roman"/>
                <w:b w:val="false"/>
                <w:i w:val="false"/>
                <w:color w:val="000000"/>
                <w:sz w:val="20"/>
              </w:rPr>
              <w:t>Нысан</w:t>
            </w:r>
          </w:p>
        </w:tc>
      </w:tr>
    </w:tbl>
    <w:bookmarkStart w:name="z1781" w:id="959"/>
    <w:p>
      <w:pPr>
        <w:spacing w:after="0"/>
        <w:ind w:left="0"/>
        <w:jc w:val="left"/>
      </w:pPr>
      <w:r>
        <w:rPr>
          <w:rFonts w:ascii="Times New Roman"/>
          <w:b/>
          <w:i w:val="false"/>
          <w:color w:val="000000"/>
        </w:rPr>
        <w:t xml:space="preserve"> Өтініш</w:t>
      </w:r>
    </w:p>
    <w:bookmarkEnd w:id="959"/>
    <w:bookmarkStart w:name="z1782" w:id="960"/>
    <w:p>
      <w:pPr>
        <w:spacing w:after="0"/>
        <w:ind w:left="0"/>
        <w:jc w:val="both"/>
      </w:pPr>
      <w:r>
        <w:rPr>
          <w:rFonts w:ascii="Times New Roman"/>
          <w:b w:val="false"/>
          <w:i w:val="false"/>
          <w:color w:val="000000"/>
          <w:sz w:val="28"/>
        </w:rPr>
        <w:t>
      1. Өтініш берушінің ЖСН:__________________________________________________;</w:t>
      </w:r>
    </w:p>
    <w:bookmarkEnd w:id="960"/>
    <w:bookmarkStart w:name="z1783" w:id="961"/>
    <w:p>
      <w:pPr>
        <w:spacing w:after="0"/>
        <w:ind w:left="0"/>
        <w:jc w:val="both"/>
      </w:pPr>
      <w:r>
        <w:rPr>
          <w:rFonts w:ascii="Times New Roman"/>
          <w:b w:val="false"/>
          <w:i w:val="false"/>
          <w:color w:val="000000"/>
          <w:sz w:val="28"/>
        </w:rPr>
        <w:t>
      2. Тегі:___________________________________________________________________;</w:t>
      </w:r>
    </w:p>
    <w:bookmarkEnd w:id="961"/>
    <w:bookmarkStart w:name="z1784" w:id="962"/>
    <w:p>
      <w:pPr>
        <w:spacing w:after="0"/>
        <w:ind w:left="0"/>
        <w:jc w:val="both"/>
      </w:pPr>
      <w:r>
        <w:rPr>
          <w:rFonts w:ascii="Times New Roman"/>
          <w:b w:val="false"/>
          <w:i w:val="false"/>
          <w:color w:val="000000"/>
          <w:sz w:val="28"/>
        </w:rPr>
        <w:t>
      3. Аты: ___________________________________________________________________;</w:t>
      </w:r>
    </w:p>
    <w:bookmarkEnd w:id="962"/>
    <w:bookmarkStart w:name="z1785" w:id="963"/>
    <w:p>
      <w:pPr>
        <w:spacing w:after="0"/>
        <w:ind w:left="0"/>
        <w:jc w:val="both"/>
      </w:pPr>
      <w:r>
        <w:rPr>
          <w:rFonts w:ascii="Times New Roman"/>
          <w:b w:val="false"/>
          <w:i w:val="false"/>
          <w:color w:val="000000"/>
          <w:sz w:val="28"/>
        </w:rPr>
        <w:t>
      4. Әкесінің аты: ___________________________________________________________;</w:t>
      </w:r>
    </w:p>
    <w:bookmarkEnd w:id="963"/>
    <w:bookmarkStart w:name="z1786" w:id="964"/>
    <w:p>
      <w:pPr>
        <w:spacing w:after="0"/>
        <w:ind w:left="0"/>
        <w:jc w:val="both"/>
      </w:pPr>
      <w:r>
        <w:rPr>
          <w:rFonts w:ascii="Times New Roman"/>
          <w:b w:val="false"/>
          <w:i w:val="false"/>
          <w:color w:val="000000"/>
          <w:sz w:val="28"/>
        </w:rPr>
        <w:t>
      5. Жеке басын куәландыратын құжат түрі: _____________________________________;</w:t>
      </w:r>
    </w:p>
    <w:bookmarkEnd w:id="964"/>
    <w:p>
      <w:pPr>
        <w:spacing w:after="0"/>
        <w:ind w:left="0"/>
        <w:jc w:val="both"/>
      </w:pPr>
      <w:bookmarkStart w:name="z1787" w:id="965"/>
      <w:r>
        <w:rPr>
          <w:rFonts w:ascii="Times New Roman"/>
          <w:b w:val="false"/>
          <w:i w:val="false"/>
          <w:color w:val="000000"/>
          <w:sz w:val="28"/>
        </w:rPr>
        <w:t>
      6. Нөмірі: _________________________________________________________________</w:t>
      </w:r>
    </w:p>
    <w:bookmarkEnd w:id="965"/>
    <w:p>
      <w:pPr>
        <w:spacing w:after="0"/>
        <w:ind w:left="0"/>
        <w:jc w:val="both"/>
      </w:pPr>
      <w:r>
        <w:rPr>
          <w:rFonts w:ascii="Times New Roman"/>
          <w:b w:val="false"/>
          <w:i w:val="false"/>
          <w:color w:val="000000"/>
          <w:sz w:val="28"/>
        </w:rPr>
        <w:t>7. Серия (бар болса): _______________________________________________________;</w:t>
      </w:r>
    </w:p>
    <w:bookmarkStart w:name="z1789" w:id="966"/>
    <w:p>
      <w:pPr>
        <w:spacing w:after="0"/>
        <w:ind w:left="0"/>
        <w:jc w:val="both"/>
      </w:pPr>
      <w:r>
        <w:rPr>
          <w:rFonts w:ascii="Times New Roman"/>
          <w:b w:val="false"/>
          <w:i w:val="false"/>
          <w:color w:val="000000"/>
          <w:sz w:val="28"/>
        </w:rPr>
        <w:t>
      8. Берілген күні: ___________________________________________________________;</w:t>
      </w:r>
    </w:p>
    <w:bookmarkEnd w:id="966"/>
    <w:bookmarkStart w:name="z1790" w:id="967"/>
    <w:p>
      <w:pPr>
        <w:spacing w:after="0"/>
        <w:ind w:left="0"/>
        <w:jc w:val="both"/>
      </w:pPr>
      <w:r>
        <w:rPr>
          <w:rFonts w:ascii="Times New Roman"/>
          <w:b w:val="false"/>
          <w:i w:val="false"/>
          <w:color w:val="000000"/>
          <w:sz w:val="28"/>
        </w:rPr>
        <w:t>
      9. Аяқталу күні: ___________________________________________________________;</w:t>
      </w:r>
    </w:p>
    <w:bookmarkEnd w:id="967"/>
    <w:bookmarkStart w:name="z1791" w:id="968"/>
    <w:p>
      <w:pPr>
        <w:spacing w:after="0"/>
        <w:ind w:left="0"/>
        <w:jc w:val="both"/>
      </w:pPr>
      <w:r>
        <w:rPr>
          <w:rFonts w:ascii="Times New Roman"/>
          <w:b w:val="false"/>
          <w:i w:val="false"/>
          <w:color w:val="000000"/>
          <w:sz w:val="28"/>
        </w:rPr>
        <w:t>
      10. Беру органы: ___________________________________________________________;</w:t>
      </w:r>
    </w:p>
    <w:bookmarkEnd w:id="968"/>
    <w:p>
      <w:pPr>
        <w:spacing w:after="0"/>
        <w:ind w:left="0"/>
        <w:jc w:val="both"/>
      </w:pPr>
      <w:r>
        <w:rPr>
          <w:rFonts w:ascii="Times New Roman"/>
          <w:b w:val="false"/>
          <w:i w:val="false"/>
          <w:color w:val="000000"/>
          <w:sz w:val="28"/>
        </w:rPr>
        <w:t>
      11. Пошта индексі: _________________________________________________________;</w:t>
      </w:r>
    </w:p>
    <w:p>
      <w:pPr>
        <w:spacing w:after="0"/>
        <w:ind w:left="0"/>
        <w:jc w:val="both"/>
      </w:pPr>
      <w:bookmarkStart w:name="z1793" w:id="969"/>
      <w:r>
        <w:rPr>
          <w:rFonts w:ascii="Times New Roman"/>
          <w:b w:val="false"/>
          <w:i w:val="false"/>
          <w:color w:val="000000"/>
          <w:sz w:val="28"/>
        </w:rPr>
        <w:t>
      12. Ел / облыс / аудан / елді мекен:____________________________________________;</w:t>
      </w:r>
    </w:p>
    <w:bookmarkEnd w:id="969"/>
    <w:p>
      <w:pPr>
        <w:spacing w:after="0"/>
        <w:ind w:left="0"/>
        <w:jc w:val="both"/>
      </w:pPr>
      <w:r>
        <w:rPr>
          <w:rFonts w:ascii="Times New Roman"/>
          <w:b w:val="false"/>
          <w:i w:val="false"/>
          <w:color w:val="000000"/>
          <w:sz w:val="28"/>
        </w:rPr>
        <w:t>13. Көше атауы:______________________________________________________;</w:t>
      </w:r>
    </w:p>
    <w:p>
      <w:pPr>
        <w:spacing w:after="0"/>
        <w:ind w:left="0"/>
        <w:jc w:val="both"/>
      </w:pPr>
      <w:r>
        <w:rPr>
          <w:rFonts w:ascii="Times New Roman"/>
          <w:b w:val="false"/>
          <w:i w:val="false"/>
          <w:color w:val="000000"/>
          <w:sz w:val="28"/>
        </w:rPr>
        <w:t>14. Үй / ғимарат нөмірі: _____________________________________________________;</w:t>
      </w:r>
    </w:p>
    <w:p>
      <w:pPr>
        <w:spacing w:after="0"/>
        <w:ind w:left="0"/>
        <w:jc w:val="both"/>
      </w:pPr>
      <w:r>
        <w:rPr>
          <w:rFonts w:ascii="Times New Roman"/>
          <w:b w:val="false"/>
          <w:i w:val="false"/>
          <w:color w:val="000000"/>
          <w:sz w:val="28"/>
        </w:rPr>
        <w:t>15. Үй индексі (бар болса): ___________________________________________________;</w:t>
      </w:r>
    </w:p>
    <w:p>
      <w:pPr>
        <w:spacing w:after="0"/>
        <w:ind w:left="0"/>
        <w:jc w:val="both"/>
      </w:pPr>
      <w:r>
        <w:rPr>
          <w:rFonts w:ascii="Times New Roman"/>
          <w:b w:val="false"/>
          <w:i w:val="false"/>
          <w:color w:val="000000"/>
          <w:sz w:val="28"/>
        </w:rPr>
        <w:t>16. Пәтер / кеңсе нөмірі:</w:t>
      </w:r>
    </w:p>
    <w:p>
      <w:pPr>
        <w:spacing w:after="0"/>
        <w:ind w:left="0"/>
        <w:jc w:val="both"/>
      </w:pPr>
      <w:bookmarkStart w:name="z1798" w:id="970"/>
      <w:r>
        <w:rPr>
          <w:rFonts w:ascii="Times New Roman"/>
          <w:b w:val="false"/>
          <w:i w:val="false"/>
          <w:color w:val="000000"/>
          <w:sz w:val="28"/>
        </w:rPr>
        <w:t>
      _________________________________________________________________________;</w:t>
      </w:r>
    </w:p>
    <w:bookmarkEnd w:id="970"/>
    <w:p>
      <w:pPr>
        <w:spacing w:after="0"/>
        <w:ind w:left="0"/>
        <w:jc w:val="both"/>
      </w:pPr>
      <w:r>
        <w:rPr>
          <w:rFonts w:ascii="Times New Roman"/>
          <w:b w:val="false"/>
          <w:i w:val="false"/>
          <w:color w:val="000000"/>
          <w:sz w:val="28"/>
        </w:rPr>
        <w:t>17.Лауазымы:_______________________________________________________________________________________________________________________________________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18. Кемелер      тобы:___________________________________________________________;</w:t>
      </w:r>
    </w:p>
    <w:bookmarkStart w:name="z1801" w:id="971"/>
    <w:p>
      <w:pPr>
        <w:spacing w:after="0"/>
        <w:ind w:left="0"/>
        <w:jc w:val="both"/>
      </w:pPr>
      <w:r>
        <w:rPr>
          <w:rFonts w:ascii="Times New Roman"/>
          <w:b w:val="false"/>
          <w:i w:val="false"/>
          <w:color w:val="000000"/>
          <w:sz w:val="28"/>
        </w:rPr>
        <w:t>
      19. Аттестаттаудан өткені туралы анықтама нөмері:_______________________________;</w:t>
      </w:r>
    </w:p>
    <w:bookmarkEnd w:id="971"/>
    <w:p>
      <w:pPr>
        <w:spacing w:after="0"/>
        <w:ind w:left="0"/>
        <w:jc w:val="both"/>
      </w:pPr>
      <w:r>
        <w:rPr>
          <w:rFonts w:ascii="Times New Roman"/>
          <w:b w:val="false"/>
          <w:i w:val="false"/>
          <w:color w:val="000000"/>
          <w:sz w:val="28"/>
        </w:rPr>
        <w:t>
      20. Аттестаттаудан өткені туралы анықтама берілген күн:__________________________;</w:t>
      </w:r>
    </w:p>
    <w:bookmarkStart w:name="z1802" w:id="972"/>
    <w:p>
      <w:pPr>
        <w:spacing w:after="0"/>
        <w:ind w:left="0"/>
        <w:jc w:val="both"/>
      </w:pPr>
      <w:r>
        <w:rPr>
          <w:rFonts w:ascii="Times New Roman"/>
          <w:b w:val="false"/>
          <w:i w:val="false"/>
          <w:color w:val="000000"/>
          <w:sz w:val="28"/>
        </w:rPr>
        <w:t>
      21. Аттестаттаудан өткені туралы анықтаманы кім берді:___________________________;</w:t>
      </w:r>
    </w:p>
    <w:bookmarkEnd w:id="972"/>
    <w:bookmarkStart w:name="z1803" w:id="973"/>
    <w:p>
      <w:pPr>
        <w:spacing w:after="0"/>
        <w:ind w:left="0"/>
        <w:jc w:val="both"/>
      </w:pPr>
      <w:r>
        <w:rPr>
          <w:rFonts w:ascii="Times New Roman"/>
          <w:b w:val="false"/>
          <w:i w:val="false"/>
          <w:color w:val="000000"/>
          <w:sz w:val="28"/>
        </w:rPr>
        <w:t>
      22. Телнұсқаны сұраудың себебі: _____________________________________________</w:t>
      </w:r>
      <w:r>
        <w:rPr>
          <w:rFonts w:ascii="Times New Roman"/>
          <w:b w:val="false"/>
          <w:i w:val="false"/>
          <w:color w:val="000000"/>
          <w:sz w:val="28"/>
        </w:rPr>
        <w:t>;</w:t>
      </w:r>
    </w:p>
    <w:bookmarkEnd w:id="973"/>
    <w:p>
      <w:pPr>
        <w:spacing w:after="0"/>
        <w:ind w:left="0"/>
        <w:jc w:val="both"/>
      </w:pPr>
      <w:r>
        <w:rPr>
          <w:rFonts w:ascii="Times New Roman"/>
          <w:b w:val="false"/>
          <w:i w:val="false"/>
          <w:color w:val="000000"/>
          <w:sz w:val="28"/>
        </w:rPr>
        <w:t>
      23. Ескерту: _______________________________________________________________;</w:t>
      </w:r>
    </w:p>
    <w:bookmarkStart w:name="z1805" w:id="974"/>
    <w:p>
      <w:pPr>
        <w:spacing w:after="0"/>
        <w:ind w:left="0"/>
        <w:jc w:val="both"/>
      </w:pPr>
      <w:r>
        <w:rPr>
          <w:rFonts w:ascii="Times New Roman"/>
          <w:b w:val="false"/>
          <w:i w:val="false"/>
          <w:color w:val="000000"/>
          <w:sz w:val="28"/>
        </w:rPr>
        <w:t>
      24. Телефон нөмірі: _________________________________________________________</w:t>
      </w:r>
    </w:p>
    <w:bookmarkEnd w:id="974"/>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келісемін.</w:t>
      </w:r>
    </w:p>
    <w:bookmarkStart w:name="z1807" w:id="975"/>
    <w:p>
      <w:pPr>
        <w:spacing w:after="0"/>
        <w:ind w:left="0"/>
        <w:jc w:val="both"/>
      </w:pPr>
      <w:r>
        <w:rPr>
          <w:rFonts w:ascii="Times New Roman"/>
          <w:b w:val="false"/>
          <w:i w:val="false"/>
          <w:color w:val="000000"/>
          <w:sz w:val="28"/>
        </w:rPr>
        <w:t xml:space="preserve">
      20___жылғы "____" _____________ </w:t>
      </w:r>
    </w:p>
    <w:bookmarkEnd w:id="975"/>
    <w:bookmarkStart w:name="z1808" w:id="976"/>
    <w:p>
      <w:pPr>
        <w:spacing w:after="0"/>
        <w:ind w:left="0"/>
        <w:jc w:val="both"/>
      </w:pPr>
      <w:r>
        <w:rPr>
          <w:rFonts w:ascii="Times New Roman"/>
          <w:b w:val="false"/>
          <w:i w:val="false"/>
          <w:color w:val="000000"/>
          <w:sz w:val="28"/>
        </w:rPr>
        <w:t>
      _______________________________(ЭЦҚ).</w:t>
      </w:r>
    </w:p>
    <w:bookmarkEnd w:id="9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Мемлекеттік кеме тізілімінде </w:t>
            </w:r>
            <w:r>
              <w:br/>
            </w:r>
            <w:r>
              <w:rPr>
                <w:rFonts w:ascii="Times New Roman"/>
                <w:b w:val="false"/>
                <w:i w:val="false"/>
                <w:color w:val="000000"/>
                <w:sz w:val="20"/>
              </w:rPr>
              <w:t xml:space="preserve">мемлекеттік тіркеуге жататын </w:t>
            </w:r>
            <w:r>
              <w:br/>
            </w:r>
            <w:r>
              <w:rPr>
                <w:rFonts w:ascii="Times New Roman"/>
                <w:b w:val="false"/>
                <w:i w:val="false"/>
                <w:color w:val="000000"/>
                <w:sz w:val="20"/>
              </w:rPr>
              <w:t xml:space="preserve">кемелердің командалық </w:t>
            </w:r>
            <w:r>
              <w:br/>
            </w:r>
            <w:r>
              <w:rPr>
                <w:rFonts w:ascii="Times New Roman"/>
                <w:b w:val="false"/>
                <w:i w:val="false"/>
                <w:color w:val="000000"/>
                <w:sz w:val="20"/>
              </w:rPr>
              <w:t xml:space="preserve">құрамының адамдарын диплом </w:t>
            </w:r>
            <w:r>
              <w:br/>
            </w:r>
            <w:r>
              <w:rPr>
                <w:rFonts w:ascii="Times New Roman"/>
                <w:b w:val="false"/>
                <w:i w:val="false"/>
                <w:color w:val="000000"/>
                <w:sz w:val="20"/>
              </w:rPr>
              <w:t xml:space="preserve">беру және аттестаттау </w:t>
            </w:r>
            <w:r>
              <w:br/>
            </w:r>
            <w:r>
              <w:rPr>
                <w:rFonts w:ascii="Times New Roman"/>
                <w:b w:val="false"/>
                <w:i w:val="false"/>
                <w:color w:val="000000"/>
                <w:sz w:val="20"/>
              </w:rPr>
              <w:t xml:space="preserve">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"Кемелердің командалық құрамының адамдарын аттестаттау"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3" w:id="977"/>
          <w:p>
            <w:pPr>
              <w:spacing w:after="20"/>
              <w:ind w:left="20"/>
              <w:jc w:val="both"/>
            </w:pPr>
            <w:r>
              <w:rPr>
                <w:rFonts w:ascii="Times New Roman"/>
                <w:b w:val="false"/>
                <w:i w:val="false"/>
                <w:color w:val="000000"/>
                <w:sz w:val="20"/>
              </w:rPr>
              <w:t>
1) Аттестаттаудан өткені туралы анықтама;</w:t>
            </w:r>
          </w:p>
          <w:bookmarkEnd w:id="977"/>
          <w:p>
            <w:pPr>
              <w:spacing w:after="20"/>
              <w:ind w:left="20"/>
              <w:jc w:val="both"/>
            </w:pPr>
            <w:r>
              <w:rPr>
                <w:rFonts w:ascii="Times New Roman"/>
                <w:b w:val="false"/>
                <w:i w:val="false"/>
                <w:color w:val="000000"/>
                <w:sz w:val="20"/>
              </w:rPr>
              <w:t>
2) Аттестаттаудан өткені туралы анықтаманың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4" w:id="978"/>
          <w:p>
            <w:pPr>
              <w:spacing w:after="20"/>
              <w:ind w:left="20"/>
              <w:jc w:val="both"/>
            </w:pPr>
            <w:r>
              <w:rPr>
                <w:rFonts w:ascii="Times New Roman"/>
                <w:b w:val="false"/>
                <w:i w:val="false"/>
                <w:color w:val="000000"/>
                <w:sz w:val="20"/>
              </w:rPr>
              <w:t>
1) Көрсету кемелерінің командалық құрамының адамдарын аттестаттаудан өткені туралы анықтаманы беру мерзімі 5 (бес) жұмыс күнінен кешіктірілмейді.</w:t>
            </w:r>
          </w:p>
          <w:bookmarkEnd w:id="978"/>
          <w:p>
            <w:pPr>
              <w:spacing w:after="20"/>
              <w:ind w:left="20"/>
              <w:jc w:val="both"/>
            </w:pPr>
            <w:r>
              <w:rPr>
                <w:rFonts w:ascii="Times New Roman"/>
                <w:b w:val="false"/>
                <w:i w:val="false"/>
                <w:color w:val="000000"/>
                <w:sz w:val="20"/>
              </w:rPr>
              <w:t>
2) Көрсету кемелерінің командалық құрамының адамдарын аттестаттаудан өткені туралы анықтаманың телнұсқасын беру мерзімі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5" w:id="979"/>
          <w:p>
            <w:pPr>
              <w:spacing w:after="20"/>
              <w:ind w:left="20"/>
              <w:jc w:val="both"/>
            </w:pPr>
            <w:r>
              <w:rPr>
                <w:rFonts w:ascii="Times New Roman"/>
                <w:b w:val="false"/>
                <w:i w:val="false"/>
                <w:color w:val="000000"/>
                <w:sz w:val="20"/>
              </w:rPr>
              <w:t>
 </w:t>
            </w:r>
          </w:p>
          <w:bookmarkEnd w:id="979"/>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6" w:id="980"/>
          <w:p>
            <w:pPr>
              <w:spacing w:after="20"/>
              <w:ind w:left="20"/>
              <w:jc w:val="both"/>
            </w:pPr>
            <w:r>
              <w:rPr>
                <w:rFonts w:ascii="Times New Roman"/>
                <w:b w:val="false"/>
                <w:i w:val="false"/>
                <w:color w:val="000000"/>
                <w:sz w:val="20"/>
              </w:rPr>
              <w:t>
1. Кемелердің командалық құрамының адамдары үшін аттестаттаудан өткені туралы анықтама немесе бас тарту туралы дәлелді жауап;</w:t>
            </w:r>
          </w:p>
          <w:bookmarkEnd w:id="980"/>
          <w:p>
            <w:pPr>
              <w:spacing w:after="20"/>
              <w:ind w:left="20"/>
              <w:jc w:val="both"/>
            </w:pPr>
            <w:r>
              <w:rPr>
                <w:rFonts w:ascii="Times New Roman"/>
                <w:b w:val="false"/>
                <w:i w:val="false"/>
                <w:color w:val="000000"/>
                <w:sz w:val="20"/>
              </w:rPr>
              <w:t>
</w:t>
            </w:r>
            <w:r>
              <w:rPr>
                <w:rFonts w:ascii="Times New Roman"/>
                <w:b w:val="false"/>
                <w:i w:val="false"/>
                <w:color w:val="000000"/>
                <w:sz w:val="20"/>
              </w:rPr>
              <w:t>2. Кемелердің командалық құрамының адамдары үшін аттестаттаудан өткені туралы анықтаманың телнұсқасы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"Цифрлық үкіметтің" веб-порталында Мемлекеттік қызмет көрсету нәтижесі және оның кіші түрлерін (бар болса) көрсету көрсетілетін қызметті берушінің уәкілетті тұлғасының электрондық цифрлық қолтаңбасымен (бұдан әрі – ЭЦҚ)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9" w:id="981"/>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bookmarkEnd w:id="981"/>
          <w:p>
            <w:pPr>
              <w:spacing w:after="20"/>
              <w:ind w:left="20"/>
              <w:jc w:val="both"/>
            </w:pPr>
            <w:r>
              <w:rPr>
                <w:rFonts w:ascii="Times New Roman"/>
                <w:b w:val="false"/>
                <w:i w:val="false"/>
                <w:color w:val="000000"/>
                <w:sz w:val="20"/>
              </w:rPr>
              <w:t>
</w:t>
            </w:r>
            <w:r>
              <w:rPr>
                <w:rFonts w:ascii="Times New Roman"/>
                <w:b w:val="false"/>
                <w:i w:val="false"/>
                <w:color w:val="000000"/>
                <w:sz w:val="20"/>
              </w:rPr>
              <w:t>Өтініш сағат 15.00-ден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және Мемлекеттік қызметті көрсету нәтижесі және оның кіші түрлерін (бар болса)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сағат 16.00-ден кейін келіп түскен жағдайда демалыс (сенбі және жексенбі) және мереке күндерінен басқа, мемлекеттік қызмет келесі жұмыс күні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қызметті алушының орналасқан жері бойынша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www.gov.kz Көлік министрлігінің интернет-ресурсында орналастырылған,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7" w:id="982"/>
          <w:p>
            <w:pPr>
              <w:spacing w:after="20"/>
              <w:ind w:left="20"/>
              <w:jc w:val="both"/>
            </w:pPr>
            <w:r>
              <w:rPr>
                <w:rFonts w:ascii="Times New Roman"/>
                <w:b w:val="false"/>
                <w:i w:val="false"/>
                <w:color w:val="000000"/>
                <w:sz w:val="20"/>
              </w:rPr>
              <w:t>
Өтінім берген кезде жеке басын куәландыратын құжаттар туралы мәліметтер және көрсетілетін қызметті алушының кемедегі жұмысқа жарамдылығы туралы медициналық комиссияның қорытындысы "цифрлық үкімет" шлюзі арқылы тиісті мемлекеттік цифрлық жүйелерден алынады.</w:t>
            </w:r>
          </w:p>
          <w:bookmarkEnd w:id="982"/>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веб-порталы: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аттестаттаудан өткендігі туралы анықтама: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кеме командалық құрамындағы тұлғаларға аттестаттаудан өткендігі туралы анықтама алу үшін: осы Қағидаларға 4-қосымшаға сәйкес нысан бойынша электрондық цифрлық қолтаңбамен (бұдан әрі – ЭЦҚ) куәландырылған электрондық құжат түріндегі өтініш; кәсіби дипломның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кемеде жұмыс істеуге жарамдылығы туралы медициналық комиссияның қорытындысының электрондық көшірмесі (Қазақстан Республикасы Денсаулық сақтау вице-министрінің 2020 жылғы 30 қазандағы № ҚР ДСМ-175/2020 "Денсаулық сақтау саласындағы есепке алу құжаттамасының нысандарын, сондай-ақ оларды толтыру жөніндегі нұсқаулықтарды бекіту туралы" </w:t>
            </w:r>
            <w:r>
              <w:rPr>
                <w:rFonts w:ascii="Times New Roman"/>
                <w:b w:val="false"/>
                <w:i w:val="false"/>
                <w:color w:val="000000"/>
                <w:sz w:val="20"/>
              </w:rPr>
              <w:t>бұйрығымен</w:t>
            </w:r>
            <w:r>
              <w:rPr>
                <w:rFonts w:ascii="Times New Roman"/>
                <w:b w:val="false"/>
                <w:i w:val="false"/>
                <w:color w:val="000000"/>
                <w:sz w:val="20"/>
              </w:rPr>
              <w:t xml:space="preserve"> бекітілген 073/у нысаны бойынша медициналық анықтама) (Амбулаториялық-емханалық көмек цифрлық жүйесінде болмаған жағдайда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аттестаттаудан өткені туралы анықтаманың телнұсқасы:</w:t>
            </w:r>
          </w:p>
          <w:p>
            <w:pPr>
              <w:spacing w:after="20"/>
              <w:ind w:left="20"/>
              <w:jc w:val="both"/>
            </w:pPr>
            <w:r>
              <w:rPr>
                <w:rFonts w:ascii="Times New Roman"/>
                <w:b w:val="false"/>
                <w:i w:val="false"/>
                <w:color w:val="000000"/>
                <w:sz w:val="20"/>
              </w:rPr>
              <w:t>
кемелердің командалық құрамының адамдары үшін аттестаттаудан өткені туралы анықтаманың телнұсқасын алу үшін: осы Қағидаларға 5-қосымшаға сәйкес нысан бойынша ЭЦҚ-мен куәландырылған электрондық құжат нысанындағы, жоғалту немесе бүліну жағдайлары мен себептері баяндалған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3" w:id="98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983"/>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берушінің теориялық білімін тексерудің теріс нәтижесі;</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 Көрсетілетін қызметті алушының "цифрлық үкімет" веб-порталының "жеке кабинеті", көрсетілетін қызметті берушінің цифрлық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Автомобиль көлігімен қауіпті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қағидаларына 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0" w:id="984"/>
    <w:p>
      <w:pPr>
        <w:spacing w:after="0"/>
        <w:ind w:left="0"/>
        <w:jc w:val="both"/>
      </w:pPr>
      <w:r>
        <w:rPr>
          <w:rFonts w:ascii="Times New Roman"/>
          <w:b w:val="false"/>
          <w:i w:val="false"/>
          <w:color w:val="000000"/>
          <w:sz w:val="28"/>
        </w:rPr>
        <w:t>
      Тіркеу нөмірі және күні___________________________________________</w:t>
      </w:r>
    </w:p>
    <w:bookmarkEnd w:id="984"/>
    <w:bookmarkStart w:name="z1842" w:id="985"/>
    <w:p>
      <w:pPr>
        <w:spacing w:after="0"/>
        <w:ind w:left="0"/>
        <w:jc w:val="both"/>
      </w:pPr>
      <w:r>
        <w:rPr>
          <w:rFonts w:ascii="Times New Roman"/>
          <w:b w:val="false"/>
          <w:i w:val="false"/>
          <w:color w:val="000000"/>
          <w:sz w:val="28"/>
        </w:rPr>
        <w:t>
      Аумақтық бөлімше ресімдейді)</w:t>
      </w:r>
    </w:p>
    <w:bookmarkEnd w:id="985"/>
    <w:bookmarkStart w:name="z1843" w:id="986"/>
    <w:p>
      <w:pPr>
        <w:spacing w:after="0"/>
        <w:ind w:left="0"/>
        <w:jc w:val="both"/>
      </w:pPr>
      <w:r>
        <w:rPr>
          <w:rFonts w:ascii="Times New Roman"/>
          <w:b w:val="false"/>
          <w:i w:val="false"/>
          <w:color w:val="000000"/>
          <w:sz w:val="28"/>
        </w:rPr>
        <w:t>
      ________________________________________________________________________________                  (аумақтық бөлімшенің атауы)</w:t>
      </w:r>
    </w:p>
    <w:bookmarkEnd w:id="986"/>
    <w:bookmarkStart w:name="z1844" w:id="987"/>
    <w:p>
      <w:pPr>
        <w:spacing w:after="0"/>
        <w:ind w:left="0"/>
        <w:jc w:val="left"/>
      </w:pPr>
      <w:r>
        <w:rPr>
          <w:rFonts w:ascii="Times New Roman"/>
          <w:b/>
          <w:i w:val="false"/>
          <w:color w:val="000000"/>
        </w:rPr>
        <w:t xml:space="preserve"> Өтініш</w:t>
      </w:r>
    </w:p>
    <w:bookmarkEnd w:id="987"/>
    <w:bookmarkStart w:name="z1845" w:id="988"/>
    <w:p>
      <w:pPr>
        <w:spacing w:after="0"/>
        <w:ind w:left="0"/>
        <w:jc w:val="both"/>
      </w:pPr>
      <w:r>
        <w:rPr>
          <w:rFonts w:ascii="Times New Roman"/>
          <w:b w:val="false"/>
          <w:i w:val="false"/>
          <w:color w:val="000000"/>
          <w:sz w:val="28"/>
        </w:rPr>
        <w:t>
      __________________________________________________________________________</w:t>
      </w:r>
    </w:p>
    <w:bookmarkEnd w:id="988"/>
    <w:bookmarkStart w:name="z1846" w:id="989"/>
    <w:p>
      <w:pPr>
        <w:spacing w:after="0"/>
        <w:ind w:left="0"/>
        <w:jc w:val="both"/>
      </w:pPr>
      <w:r>
        <w:rPr>
          <w:rFonts w:ascii="Times New Roman"/>
          <w:b w:val="false"/>
          <w:i w:val="false"/>
          <w:color w:val="000000"/>
          <w:sz w:val="28"/>
        </w:rPr>
        <w:t>
      (заңды тұлғаның атауы немесе жеке кәсіпкердің және жеке адамның тегі, аты,</w:t>
      </w:r>
    </w:p>
    <w:bookmarkEnd w:id="989"/>
    <w:bookmarkStart w:name="z1847" w:id="990"/>
    <w:p>
      <w:pPr>
        <w:spacing w:after="0"/>
        <w:ind w:left="0"/>
        <w:jc w:val="both"/>
      </w:pPr>
      <w:r>
        <w:rPr>
          <w:rFonts w:ascii="Times New Roman"/>
          <w:b w:val="false"/>
          <w:i w:val="false"/>
          <w:color w:val="000000"/>
          <w:sz w:val="28"/>
        </w:rPr>
        <w:t>
      әкесінің аты (ол болған жағдайда), төлқұжат деректері) қауіпті жүкті</w:t>
      </w:r>
    </w:p>
    <w:bookmarkEnd w:id="990"/>
    <w:bookmarkStart w:name="z1848" w:id="991"/>
    <w:p>
      <w:pPr>
        <w:spacing w:after="0"/>
        <w:ind w:left="0"/>
        <w:jc w:val="both"/>
      </w:pPr>
      <w:r>
        <w:rPr>
          <w:rFonts w:ascii="Times New Roman"/>
          <w:b w:val="false"/>
          <w:i w:val="false"/>
          <w:color w:val="000000"/>
          <w:sz w:val="28"/>
        </w:rPr>
        <w:t>
      тасымалдауға арнайы рұқсатты ресімдеуді (қайта ресімдеуді) сұрайды</w:t>
      </w:r>
    </w:p>
    <w:bookmarkEnd w:id="991"/>
    <w:bookmarkStart w:name="z1849" w:id="992"/>
    <w:p>
      <w:pPr>
        <w:spacing w:after="0"/>
        <w:ind w:left="0"/>
        <w:jc w:val="both"/>
      </w:pPr>
      <w:r>
        <w:rPr>
          <w:rFonts w:ascii="Times New Roman"/>
          <w:b w:val="false"/>
          <w:i w:val="false"/>
          <w:color w:val="000000"/>
          <w:sz w:val="28"/>
        </w:rPr>
        <w:t>
      ________________________________________________________________________________</w:t>
      </w:r>
    </w:p>
    <w:bookmarkEnd w:id="992"/>
    <w:bookmarkStart w:name="z1850" w:id="993"/>
    <w:p>
      <w:pPr>
        <w:spacing w:after="0"/>
        <w:ind w:left="0"/>
        <w:jc w:val="both"/>
      </w:pPr>
      <w:r>
        <w:rPr>
          <w:rFonts w:ascii="Times New Roman"/>
          <w:b w:val="false"/>
          <w:i w:val="false"/>
          <w:color w:val="000000"/>
          <w:sz w:val="28"/>
        </w:rPr>
        <w:t>
      (тасымалдаушы тасымалдауды жүзеге асыратын қауіпті жүктің классы, БҰҰ</w:t>
      </w:r>
    </w:p>
    <w:bookmarkEnd w:id="993"/>
    <w:bookmarkStart w:name="z1851" w:id="994"/>
    <w:p>
      <w:pPr>
        <w:spacing w:after="0"/>
        <w:ind w:left="0"/>
        <w:jc w:val="both"/>
      </w:pPr>
      <w:r>
        <w:rPr>
          <w:rFonts w:ascii="Times New Roman"/>
          <w:b w:val="false"/>
          <w:i w:val="false"/>
          <w:color w:val="000000"/>
          <w:sz w:val="28"/>
        </w:rPr>
        <w:t>
      нөмірі, атауы және сипаттамасын көрсету)</w:t>
      </w:r>
    </w:p>
    <w:bookmarkEnd w:id="994"/>
    <w:bookmarkStart w:name="z1852" w:id="995"/>
    <w:p>
      <w:pPr>
        <w:spacing w:after="0"/>
        <w:ind w:left="0"/>
        <w:jc w:val="both"/>
      </w:pPr>
      <w:r>
        <w:rPr>
          <w:rFonts w:ascii="Times New Roman"/>
          <w:b w:val="false"/>
          <w:i w:val="false"/>
          <w:color w:val="000000"/>
          <w:sz w:val="28"/>
        </w:rPr>
        <w:t>
      Тасымалдау ______________ көлік құралымен жүзеге асырылады________________________</w:t>
      </w:r>
    </w:p>
    <w:bookmarkEnd w:id="995"/>
    <w:bookmarkStart w:name="z1853" w:id="996"/>
    <w:p>
      <w:pPr>
        <w:spacing w:after="0"/>
        <w:ind w:left="0"/>
        <w:jc w:val="both"/>
      </w:pPr>
      <w:r>
        <w:rPr>
          <w:rFonts w:ascii="Times New Roman"/>
          <w:b w:val="false"/>
          <w:i w:val="false"/>
          <w:color w:val="000000"/>
          <w:sz w:val="28"/>
        </w:rPr>
        <w:t>
      (көлік құралының түрін, маркасын, автомобильдің, тіркеменің және ашық</w:t>
      </w:r>
    </w:p>
    <w:bookmarkEnd w:id="996"/>
    <w:bookmarkStart w:name="z1854" w:id="997"/>
    <w:p>
      <w:pPr>
        <w:spacing w:after="0"/>
        <w:ind w:left="0"/>
        <w:jc w:val="both"/>
      </w:pPr>
      <w:r>
        <w:rPr>
          <w:rFonts w:ascii="Times New Roman"/>
          <w:b w:val="false"/>
          <w:i w:val="false"/>
          <w:color w:val="000000"/>
          <w:sz w:val="28"/>
        </w:rPr>
        <w:t>
      тіркеменің мемлекеттік тіркеу нөмірлерін көрсету)</w:t>
      </w:r>
    </w:p>
    <w:bookmarkEnd w:id="997"/>
    <w:bookmarkStart w:name="z1855" w:id="998"/>
    <w:p>
      <w:pPr>
        <w:spacing w:after="0"/>
        <w:ind w:left="0"/>
        <w:jc w:val="both"/>
      </w:pPr>
      <w:r>
        <w:rPr>
          <w:rFonts w:ascii="Times New Roman"/>
          <w:b w:val="false"/>
          <w:i w:val="false"/>
          <w:color w:val="000000"/>
          <w:sz w:val="28"/>
        </w:rPr>
        <w:t>
      ________________________________________________________________________________</w:t>
      </w:r>
    </w:p>
    <w:bookmarkEnd w:id="998"/>
    <w:bookmarkStart w:name="z1856" w:id="999"/>
    <w:p>
      <w:pPr>
        <w:spacing w:after="0"/>
        <w:ind w:left="0"/>
        <w:jc w:val="both"/>
      </w:pPr>
      <w:r>
        <w:rPr>
          <w:rFonts w:ascii="Times New Roman"/>
          <w:b w:val="false"/>
          <w:i w:val="false"/>
          <w:color w:val="000000"/>
          <w:sz w:val="28"/>
        </w:rPr>
        <w:t>
      (тасымалдау маршрутын, қауіпті жүкті тасымалдау күнін және мерзімін,</w:t>
      </w:r>
    </w:p>
    <w:bookmarkEnd w:id="999"/>
    <w:bookmarkStart w:name="z1857" w:id="1000"/>
    <w:p>
      <w:pPr>
        <w:spacing w:after="0"/>
        <w:ind w:left="0"/>
        <w:jc w:val="both"/>
      </w:pPr>
      <w:r>
        <w:rPr>
          <w:rFonts w:ascii="Times New Roman"/>
          <w:b w:val="false"/>
          <w:i w:val="false"/>
          <w:color w:val="000000"/>
          <w:sz w:val="28"/>
        </w:rPr>
        <w:t>
      тиеу және түсіру орнын көрсету)</w:t>
      </w:r>
    </w:p>
    <w:bookmarkEnd w:id="1000"/>
    <w:bookmarkStart w:name="z1858" w:id="1001"/>
    <w:p>
      <w:pPr>
        <w:spacing w:after="0"/>
        <w:ind w:left="0"/>
        <w:jc w:val="both"/>
      </w:pPr>
      <w:r>
        <w:rPr>
          <w:rFonts w:ascii="Times New Roman"/>
          <w:b w:val="false"/>
          <w:i w:val="false"/>
          <w:color w:val="000000"/>
          <w:sz w:val="28"/>
        </w:rPr>
        <w:t>
      Қосымша хабарлаймын:___________________________________________________________</w:t>
      </w:r>
    </w:p>
    <w:bookmarkEnd w:id="1001"/>
    <w:bookmarkStart w:name="z1859" w:id="1002"/>
    <w:p>
      <w:pPr>
        <w:spacing w:after="0"/>
        <w:ind w:left="0"/>
        <w:jc w:val="both"/>
      </w:pPr>
      <w:r>
        <w:rPr>
          <w:rFonts w:ascii="Times New Roman"/>
          <w:b w:val="false"/>
          <w:i w:val="false"/>
          <w:color w:val="000000"/>
          <w:sz w:val="28"/>
        </w:rPr>
        <w:t>
      (қауіпті жүкті жөнелтушінің және жүк алушының атауы, нақты пошталық мекенжайы, телефон нөмірі, факс немесе электрондық поштаның мекенжайы)</w:t>
      </w:r>
    </w:p>
    <w:bookmarkEnd w:id="1002"/>
    <w:bookmarkStart w:name="z1860" w:id="1003"/>
    <w:p>
      <w:pPr>
        <w:spacing w:after="0"/>
        <w:ind w:left="0"/>
        <w:jc w:val="both"/>
      </w:pPr>
      <w:r>
        <w:rPr>
          <w:rFonts w:ascii="Times New Roman"/>
          <w:b w:val="false"/>
          <w:i w:val="false"/>
          <w:color w:val="000000"/>
          <w:sz w:val="28"/>
        </w:rPr>
        <w:t>
      Қажетті құжаттар өтінішке қоса беріледі. Ұсынылған құжаттардың тұпнұсқалылығын және дұрыстығын растаймын.</w:t>
      </w:r>
    </w:p>
    <w:bookmarkEnd w:id="1003"/>
    <w:bookmarkStart w:name="z1861" w:id="1004"/>
    <w:p>
      <w:pPr>
        <w:spacing w:after="0"/>
        <w:ind w:left="0"/>
        <w:jc w:val="both"/>
      </w:pPr>
      <w:r>
        <w:rPr>
          <w:rFonts w:ascii="Times New Roman"/>
          <w:b w:val="false"/>
          <w:i w:val="false"/>
          <w:color w:val="000000"/>
          <w:sz w:val="28"/>
        </w:rPr>
        <w:t>
      Арнайы рұқсаттың қолдану мерзімін _____ бастап______дейін ____________ жол жүруге белгілеуді сұраймын.</w:t>
      </w:r>
    </w:p>
    <w:bookmarkEnd w:id="1004"/>
    <w:bookmarkStart w:name="z1862" w:id="1005"/>
    <w:p>
      <w:pPr>
        <w:spacing w:after="0"/>
        <w:ind w:left="0"/>
        <w:jc w:val="both"/>
      </w:pPr>
      <w:r>
        <w:rPr>
          <w:rFonts w:ascii="Times New Roman"/>
          <w:b w:val="false"/>
          <w:i w:val="false"/>
          <w:color w:val="000000"/>
          <w:sz w:val="28"/>
        </w:rPr>
        <w:t>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w:t>
      </w:r>
    </w:p>
    <w:bookmarkEnd w:id="1005"/>
    <w:bookmarkStart w:name="z1863" w:id="1006"/>
    <w:p>
      <w:pPr>
        <w:spacing w:after="0"/>
        <w:ind w:left="0"/>
        <w:jc w:val="both"/>
      </w:pPr>
      <w:r>
        <w:rPr>
          <w:rFonts w:ascii="Times New Roman"/>
          <w:b w:val="false"/>
          <w:i w:val="false"/>
          <w:color w:val="000000"/>
          <w:sz w:val="28"/>
        </w:rPr>
        <w:t>
      пайдалануға келісім беремін.</w:t>
      </w:r>
    </w:p>
    <w:bookmarkEnd w:id="1006"/>
    <w:bookmarkStart w:name="z1864" w:id="1007"/>
    <w:p>
      <w:pPr>
        <w:spacing w:after="0"/>
        <w:ind w:left="0"/>
        <w:jc w:val="both"/>
      </w:pPr>
      <w:r>
        <w:rPr>
          <w:rFonts w:ascii="Times New Roman"/>
          <w:b w:val="false"/>
          <w:i w:val="false"/>
          <w:color w:val="000000"/>
          <w:sz w:val="28"/>
        </w:rPr>
        <w:t>
      20___жылғы "_____" __________</w:t>
      </w:r>
    </w:p>
    <w:bookmarkEnd w:id="10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қауіпті жүктерді тасымалдау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7-сыныптағы қауіпті жүктерді тасымалдауға арнайы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008"/>
          <w:p>
            <w:pPr>
              <w:spacing w:after="20"/>
              <w:ind w:left="20"/>
              <w:jc w:val="both"/>
            </w:pPr>
            <w:r>
              <w:rPr>
                <w:rFonts w:ascii="Times New Roman"/>
                <w:b w:val="false"/>
                <w:i w:val="false"/>
                <w:color w:val="000000"/>
                <w:sz w:val="20"/>
              </w:rPr>
              <w:t>
 </w:t>
            </w:r>
          </w:p>
          <w:bookmarkEnd w:id="1008"/>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7-кластағы қауіпті жүктерді тасымалдауға арнайы рұқсат немесе осы мемлекеттік қызметті көрсетуден бас тарту туралы дәлелді жауап. Мемлекеттік қызметті көрсету нәтижесі және оның кіші түрлерін (бар болса) көрсетукөрсетілетін қызметті алушының "жеке кабинетінде" көрсетілетін берушінің уәкілетті тұлғасының электрондық цифрлық қолтаңбасы (бұдан әрі – ЭЦҚ) қойылған электрондық құжат нысанында жолданады және сақталады Мемлекеттік қызметті көрсету нысаны және оның кіші түрлерін (бар болса):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00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08.00-ден 17.30-ға дейін.</w:t>
            </w:r>
          </w:p>
          <w:bookmarkEnd w:id="1009"/>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(Қазақстан Республикасының еңбек заңнамасына сәйкес демалыс және мереке күндері, жұмыс уақыты аяқталғаннан кейін көрсетілетін қызметті алушының өтініші кезінде, өтінішті қабылдау және мемлекеттік көрсетілетін қызмет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Министрліктің көрсетілетін қызметті берушінің интернет-ресурсында – www.transport.gov.kz, Автомобиль көлігі және көліктік бақылау комитеті бөлімі, "Мемлекеттік көрсетілетін қызметтер" деген кіші бөлімінде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құжаттардың мәліметтерін, дара кәсіпкерді немесе заңды тұлғаны мемлекеттік тіркеу (қайта тіркеу) туралы анықтамаларды, көлік құралын тіркеу туралы мәліметтерді көрсетілетін қызметті беруші "цифрлық үкімет"шлюзі арқылы тиісті мемлекеттік ақпараттық жүйелерден алады. осы Қағидаларға 5-қосымшаға сәйкес нысан бойынша электрондық - цифрлық қолтаңбамен (бұдан әрі-ЭЦҚ) куәландырылған электрондық құжат нысанындағы өтініш; қауіпті жүктерді тасымалдайтын көлік құралының жүргізушісін даярлау туралы куәлік (жүргізушіні автокөлік құралдарымен қауіпті жүктерді тасымалдауға жіберу туралы куәлік).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4" w:id="101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w:t>
            </w:r>
            <w:r>
              <w:br/>
            </w:r>
            <w:r>
              <w:rPr>
                <w:rFonts w:ascii="Times New Roman"/>
                <w:b w:val="false"/>
                <w:i w:val="false"/>
                <w:color w:val="000000"/>
                <w:sz w:val="20"/>
              </w:rPr>
              <w:t xml:space="preserve">және 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41-қосымша</w:t>
            </w:r>
            <w:r>
              <w:br/>
            </w:r>
            <w:r>
              <w:rPr>
                <w:rFonts w:ascii="Times New Roman"/>
                <w:b w:val="false"/>
                <w:i w:val="false"/>
                <w:color w:val="000000"/>
                <w:sz w:val="20"/>
              </w:rPr>
              <w:t>Автомобиль көлігімен</w:t>
            </w:r>
            <w:r>
              <w:br/>
            </w:r>
            <w:r>
              <w:rPr>
                <w:rFonts w:ascii="Times New Roman"/>
                <w:b w:val="false"/>
                <w:i w:val="false"/>
                <w:color w:val="000000"/>
                <w:sz w:val="20"/>
              </w:rPr>
              <w:t>қауіпті жүктерді</w:t>
            </w:r>
            <w:r>
              <w:br/>
            </w:r>
            <w:r>
              <w:rPr>
                <w:rFonts w:ascii="Times New Roman"/>
                <w:b w:val="false"/>
                <w:i w:val="false"/>
                <w:color w:val="000000"/>
                <w:sz w:val="20"/>
              </w:rPr>
              <w:t>тасымалдау қағидаларына</w:t>
            </w:r>
            <w:r>
              <w:br/>
            </w:r>
            <w:r>
              <w:rPr>
                <w:rFonts w:ascii="Times New Roman"/>
                <w:b w:val="false"/>
                <w:i w:val="false"/>
                <w:color w:val="000000"/>
                <w:sz w:val="20"/>
              </w:rPr>
              <w:t>7-қосымша</w:t>
            </w:r>
          </w:p>
        </w:tc>
      </w:tr>
    </w:tbl>
    <w:bookmarkStart w:name="z1896" w:id="1011"/>
    <w:p>
      <w:pPr>
        <w:spacing w:after="0"/>
        <w:ind w:left="0"/>
        <w:jc w:val="both"/>
      </w:pPr>
      <w:r>
        <w:rPr>
          <w:rFonts w:ascii="Times New Roman"/>
          <w:b w:val="false"/>
          <w:i w:val="false"/>
          <w:color w:val="000000"/>
          <w:sz w:val="28"/>
        </w:rPr>
        <w:t>
      ________________________________________________________________________________                              (аумақтық бөлімшенің атауы)</w:t>
      </w:r>
    </w:p>
    <w:bookmarkEnd w:id="1011"/>
    <w:bookmarkStart w:name="z1897" w:id="1012"/>
    <w:p>
      <w:pPr>
        <w:spacing w:after="0"/>
        <w:ind w:left="0"/>
        <w:jc w:val="both"/>
      </w:pPr>
      <w:r>
        <w:rPr>
          <w:rFonts w:ascii="Times New Roman"/>
          <w:b w:val="false"/>
          <w:i w:val="false"/>
          <w:color w:val="000000"/>
          <w:sz w:val="28"/>
        </w:rPr>
        <w:t>
      Өтініш ________________________________________________________________________________</w:t>
      </w:r>
    </w:p>
    <w:bookmarkEnd w:id="1012"/>
    <w:bookmarkStart w:name="z1898" w:id="1013"/>
    <w:p>
      <w:pPr>
        <w:spacing w:after="0"/>
        <w:ind w:left="0"/>
        <w:jc w:val="both"/>
      </w:pPr>
      <w:r>
        <w:rPr>
          <w:rFonts w:ascii="Times New Roman"/>
          <w:b w:val="false"/>
          <w:i w:val="false"/>
          <w:color w:val="000000"/>
          <w:sz w:val="28"/>
        </w:rPr>
        <w:t>
      (тасымалдаушының атауы, халықаралық автомобильмен жүк тасымалдауды жүзеге асыруға рұқсат беру куәлігінің нөмірі) ________________________________________________________________________________</w:t>
      </w:r>
    </w:p>
    <w:bookmarkEnd w:id="1013"/>
    <w:bookmarkStart w:name="z1899" w:id="1014"/>
    <w:p>
      <w:pPr>
        <w:spacing w:after="0"/>
        <w:ind w:left="0"/>
        <w:jc w:val="both"/>
      </w:pPr>
      <w:r>
        <w:rPr>
          <w:rFonts w:ascii="Times New Roman"/>
          <w:b w:val="false"/>
          <w:i w:val="false"/>
          <w:color w:val="000000"/>
          <w:sz w:val="28"/>
        </w:rPr>
        <w:t>
      тасымалдаушы тасымалдауды жүзеге асыратын қауіпті жүктің сыныбы, Біріккен Ұлттар Ұйымының нөмірі, атауы және сипаттамасын көрсету) көлік құралына кейбір қауіпті жүктерді тасымалдауға рұқсат беру туралы куәлікті ресімдеуді сұрайды.</w:t>
      </w:r>
    </w:p>
    <w:bookmarkEnd w:id="1014"/>
    <w:bookmarkStart w:name="z1900" w:id="1015"/>
    <w:p>
      <w:pPr>
        <w:spacing w:after="0"/>
        <w:ind w:left="0"/>
        <w:jc w:val="both"/>
      </w:pPr>
      <w:r>
        <w:rPr>
          <w:rFonts w:ascii="Times New Roman"/>
          <w:b w:val="false"/>
          <w:i w:val="false"/>
          <w:color w:val="000000"/>
          <w:sz w:val="28"/>
        </w:rPr>
        <w:t>
      Тасымалдау_____________________________________________________________________</w:t>
      </w:r>
    </w:p>
    <w:bookmarkEnd w:id="1015"/>
    <w:bookmarkStart w:name="z1901" w:id="1016"/>
    <w:p>
      <w:pPr>
        <w:spacing w:after="0"/>
        <w:ind w:left="0"/>
        <w:jc w:val="both"/>
      </w:pPr>
      <w:r>
        <w:rPr>
          <w:rFonts w:ascii="Times New Roman"/>
          <w:b w:val="false"/>
          <w:i w:val="false"/>
          <w:color w:val="000000"/>
          <w:sz w:val="28"/>
        </w:rPr>
        <w:t>
      көлік құралымен жүзеге асырылады. (көлік құралының түрін, маркасын, автомобильдің, тіркеменің және жартылай тіркеменің мемлекеттік тіркеу нөмірлері, міндетті техникалық қарап тексеруден өту күні, автокөлік құралына рұқсат беру карточкасының нөмірі)</w:t>
      </w:r>
    </w:p>
    <w:bookmarkEnd w:id="1016"/>
    <w:bookmarkStart w:name="z1902" w:id="1017"/>
    <w:p>
      <w:pPr>
        <w:spacing w:after="0"/>
        <w:ind w:left="0"/>
        <w:jc w:val="both"/>
      </w:pPr>
      <w:r>
        <w:rPr>
          <w:rFonts w:ascii="Times New Roman"/>
          <w:b w:val="false"/>
          <w:i w:val="false"/>
          <w:color w:val="000000"/>
          <w:sz w:val="28"/>
        </w:rPr>
        <w:t>
      Қосымша хабарлаймын:___________________________________________________________ (қауіпті жүкті жөнелтушінің және жүк алушының атауы, нақты пошталық мекенжайы, телефон нөмірі, факс немесе электрондық поштасының мекенжайы)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беремін.</w:t>
      </w:r>
    </w:p>
    <w:bookmarkEnd w:id="1017"/>
    <w:bookmarkStart w:name="z1903" w:id="1018"/>
    <w:p>
      <w:pPr>
        <w:spacing w:after="0"/>
        <w:ind w:left="0"/>
        <w:jc w:val="both"/>
      </w:pPr>
      <w:r>
        <w:rPr>
          <w:rFonts w:ascii="Times New Roman"/>
          <w:b w:val="false"/>
          <w:i w:val="false"/>
          <w:color w:val="000000"/>
          <w:sz w:val="28"/>
        </w:rPr>
        <w:t>
      20___жылғы "_____" ___________</w:t>
      </w:r>
    </w:p>
    <w:bookmarkEnd w:id="10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w:t>
            </w:r>
            <w:r>
              <w:br/>
            </w:r>
            <w:r>
              <w:rPr>
                <w:rFonts w:ascii="Times New Roman"/>
                <w:b w:val="false"/>
                <w:i w:val="false"/>
                <w:color w:val="000000"/>
                <w:sz w:val="20"/>
              </w:rPr>
              <w:t xml:space="preserve">және 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w:t>
            </w:r>
            <w:r>
              <w:br/>
            </w:r>
            <w:r>
              <w:rPr>
                <w:rFonts w:ascii="Times New Roman"/>
                <w:b w:val="false"/>
                <w:i w:val="false"/>
                <w:color w:val="000000"/>
                <w:sz w:val="20"/>
              </w:rPr>
              <w:t xml:space="preserve">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 қауіпті</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құралын халықаралық қатынаста қауіпті жүктерді тасымалдауға жіберу туралы куәлік беру" мемлекеттік қызмет көрсетуге қойылатын негізгі талаптардың тізбесі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аумақтық органдары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1" w:id="1019"/>
          <w:p>
            <w:pPr>
              <w:spacing w:after="20"/>
              <w:ind w:left="20"/>
              <w:jc w:val="both"/>
            </w:pPr>
            <w:r>
              <w:rPr>
                <w:rFonts w:ascii="Times New Roman"/>
                <w:b w:val="false"/>
                <w:i w:val="false"/>
                <w:color w:val="000000"/>
                <w:sz w:val="20"/>
              </w:rPr>
              <w:t>
Мемлекеттік қызмет көрсетуге өтініштерді қабылдау Е-лицензиялау "Мемлекеттік деректер қоры" цифрлық жүйесі порталы арқылы жүзеге асырылады.</w:t>
            </w:r>
          </w:p>
          <w:bookmarkEnd w:id="1019"/>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 беру Мемлекеттік корпорациясы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2" w:id="1020"/>
          <w:p>
            <w:pPr>
              <w:spacing w:after="20"/>
              <w:ind w:left="20"/>
              <w:jc w:val="both"/>
            </w:pPr>
            <w:r>
              <w:rPr>
                <w:rFonts w:ascii="Times New Roman"/>
                <w:b w:val="false"/>
                <w:i w:val="false"/>
                <w:color w:val="000000"/>
                <w:sz w:val="20"/>
              </w:rPr>
              <w:t>
Көлік құралын халықаралық қатынаста қауіпті жүктерді тасымалдауға жіберу туралы куәлік не бас тарту туралы дәлелді жауап.</w:t>
            </w:r>
          </w:p>
          <w:bookmarkEnd w:id="102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нәтижесі және оның кіші түрлерін (бар болса) көрсетун ұсыну нысаны: қағаз нысанда.</w:t>
            </w:r>
          </w:p>
          <w:p>
            <w:pPr>
              <w:spacing w:after="20"/>
              <w:ind w:left="20"/>
              <w:jc w:val="both"/>
            </w:pPr>
            <w:r>
              <w:rPr>
                <w:rFonts w:ascii="Times New Roman"/>
                <w:b w:val="false"/>
                <w:i w:val="false"/>
                <w:color w:val="000000"/>
                <w:sz w:val="20"/>
              </w:rPr>
              <w:t>
Дайын құжаттарды беру жеке басын куәландыратын құжатты (не нотариалды куәландырылған сенімхат бойынша оның өкілін) не цифрлық құжаттар сервисінен электрондық құжатты ұсынған кезде жүзеге асырылады. Мемлекеттік корпорация құжаттардың сақталуын бір ай бойы қамтамасыз етеді, содан кейін оларды көрсетілетін қызметті берушіге одан әрі сақтау үшін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4" w:id="1021"/>
          <w:p>
            <w:pPr>
              <w:spacing w:after="20"/>
              <w:ind w:left="20"/>
              <w:jc w:val="both"/>
            </w:pPr>
            <w:r>
              <w:rPr>
                <w:rFonts w:ascii="Times New Roman"/>
                <w:b w:val="false"/>
                <w:i w:val="false"/>
                <w:color w:val="000000"/>
                <w:sz w:val="20"/>
              </w:rPr>
              <w:t xml:space="preserve">
 Көрсетілетін қызметті беруші –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12.00-ден 13.30-ға дейінгі түскі үзіліспен сағат 08.00-ден 17.30-ға дейін.</w:t>
            </w:r>
          </w:p>
          <w:bookmarkEnd w:id="1021"/>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Министрліктің көрсетілетін қызметті берушінің www.transport.gov.kz - интернет-ресурсында, Автомобиль көлігі және көліктік бақылау комитеті бөлімі, "Мемлекеттік көрсетілетін қызметтер" деген кіші бөлімінде;</w:t>
            </w:r>
          </w:p>
          <w:p>
            <w:pPr>
              <w:spacing w:after="20"/>
              <w:ind w:left="20"/>
              <w:jc w:val="both"/>
            </w:pPr>
            <w:r>
              <w:rPr>
                <w:rFonts w:ascii="Times New Roman"/>
                <w:b w:val="false"/>
                <w:i w:val="false"/>
                <w:color w:val="000000"/>
                <w:sz w:val="20"/>
              </w:rPr>
              <w:t>
Мемлекеттік корпорацияның www. gov4c. kz интернет-ресурсында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9" w:id="1022"/>
          <w:p>
            <w:pPr>
              <w:spacing w:after="20"/>
              <w:ind w:left="20"/>
              <w:jc w:val="both"/>
            </w:pPr>
            <w:r>
              <w:rPr>
                <w:rFonts w:ascii="Times New Roman"/>
                <w:b w:val="false"/>
                <w:i w:val="false"/>
                <w:color w:val="000000"/>
                <w:sz w:val="20"/>
              </w:rPr>
              <w:t>
Осы Қағидаларға 7-қосымшаға сәйкес көрсетілетін қызметті алушының ЭЦҚ қойылған электрондық құжат нысанындағы өтініш.</w:t>
            </w:r>
          </w:p>
          <w:bookmarkEnd w:id="1022"/>
          <w:p>
            <w:pPr>
              <w:spacing w:after="20"/>
              <w:ind w:left="20"/>
              <w:jc w:val="both"/>
            </w:pPr>
            <w:r>
              <w:rPr>
                <w:rFonts w:ascii="Times New Roman"/>
                <w:b w:val="false"/>
                <w:i w:val="false"/>
                <w:color w:val="000000"/>
                <w:sz w:val="20"/>
              </w:rPr>
              <w:t>
Жеке басын куәландыратын құжаттардың мәліметтерін, дара кәсіпкерді немесе заңды тұлғаны мемлекеттік тіркеу (қайта тіркеу) туралы анықтамаларды, көлік құралын тіркеу туралы мәліметтерді көрсетілетін қызметті беруші "цифрлық үкімет" шлюзі арқылы тиісті мемлекеттік цифрлық жүйелерден, механикалық көлік құралдары мен олардың тіркемелерін міндетті техникалық байқаудың бірыңғай цифрлық жүйесінен диагностикалық карта туралы мәліметтерді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0" w:id="102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02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1024"/>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bookmarkEnd w:id="1024"/>
          <w:p>
            <w:pPr>
              <w:spacing w:after="20"/>
              <w:ind w:left="20"/>
              <w:jc w:val="both"/>
            </w:pPr>
            <w:r>
              <w:rPr>
                <w:rFonts w:ascii="Times New Roman"/>
                <w:b w:val="false"/>
                <w:i w:val="false"/>
                <w:color w:val="000000"/>
                <w:sz w:val="20"/>
              </w:rPr>
              <w:t>
</w:t>
            </w:r>
            <w:r>
              <w:rPr>
                <w:rFonts w:ascii="Times New Roman"/>
                <w:b w:val="false"/>
                <w:i w:val="false"/>
                <w:color w:val="000000"/>
                <w:sz w:val="20"/>
              </w:rPr>
              <w:t>Субъект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ЭЦҚ болған жағдайда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порталдағы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министрінің, Қазақстан</w:t>
            </w:r>
            <w:r>
              <w:br/>
            </w:r>
            <w:r>
              <w:rPr>
                <w:rFonts w:ascii="Times New Roman"/>
                <w:b w:val="false"/>
                <w:i w:val="false"/>
                <w:color w:val="000000"/>
                <w:sz w:val="20"/>
              </w:rPr>
              <w:t>Республикасы 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 xml:space="preserve">міндетін атқарушының </w:t>
            </w:r>
            <w:r>
              <w:br/>
            </w:r>
            <w:r>
              <w:rPr>
                <w:rFonts w:ascii="Times New Roman"/>
                <w:b w:val="false"/>
                <w:i w:val="false"/>
                <w:color w:val="000000"/>
                <w:sz w:val="20"/>
              </w:rPr>
              <w:t>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жүргізушілерді</w:t>
            </w:r>
            <w:r>
              <w:br/>
            </w:r>
            <w:r>
              <w:rPr>
                <w:rFonts w:ascii="Times New Roman"/>
                <w:b w:val="false"/>
                <w:i w:val="false"/>
                <w:color w:val="000000"/>
                <w:sz w:val="20"/>
              </w:rPr>
              <w:t>шағын көлемді кемені</w:t>
            </w:r>
            <w:r>
              <w:br/>
            </w:r>
            <w:r>
              <w:rPr>
                <w:rFonts w:ascii="Times New Roman"/>
                <w:b w:val="false"/>
                <w:i w:val="false"/>
                <w:color w:val="000000"/>
                <w:sz w:val="20"/>
              </w:rPr>
              <w:t>басқару құқығына</w:t>
            </w:r>
            <w:r>
              <w:br/>
            </w:r>
            <w:r>
              <w:rPr>
                <w:rFonts w:ascii="Times New Roman"/>
                <w:b w:val="false"/>
                <w:i w:val="false"/>
                <w:color w:val="000000"/>
                <w:sz w:val="20"/>
              </w:rPr>
              <w:t>аттестаттау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p>
        </w:tc>
      </w:tr>
    </w:tbl>
    <w:bookmarkStart w:name="z1960" w:id="1025"/>
    <w:p>
      <w:pPr>
        <w:spacing w:after="0"/>
        <w:ind w:left="0"/>
        <w:jc w:val="both"/>
      </w:pPr>
      <w:r>
        <w:rPr>
          <w:rFonts w:ascii="Times New Roman"/>
          <w:b w:val="false"/>
          <w:i w:val="false"/>
          <w:color w:val="000000"/>
          <w:sz w:val="28"/>
        </w:rPr>
        <w:t>
      Фотосуретке арналған орын</w:t>
      </w:r>
    </w:p>
    <w:bookmarkEnd w:id="10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басшысына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(Т.А.Ә.)</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Т.А.Ә., туған күні, ЖСН)</w:t>
            </w:r>
          </w:p>
        </w:tc>
      </w:tr>
    </w:tbl>
    <w:bookmarkStart w:name="z1968" w:id="1026"/>
    <w:p>
      <w:pPr>
        <w:spacing w:after="0"/>
        <w:ind w:left="0"/>
        <w:jc w:val="left"/>
      </w:pPr>
      <w:r>
        <w:rPr>
          <w:rFonts w:ascii="Times New Roman"/>
          <w:b/>
          <w:i w:val="false"/>
          <w:color w:val="000000"/>
        </w:rPr>
        <w:t xml:space="preserve"> Шағын көлемді кемелерді басқару құқығына куәлікті беруге арналған өтініш</w:t>
      </w:r>
    </w:p>
    <w:bookmarkEnd w:id="1026"/>
    <w:bookmarkStart w:name="z1969" w:id="1027"/>
    <w:p>
      <w:pPr>
        <w:spacing w:after="0"/>
        <w:ind w:left="0"/>
        <w:jc w:val="both"/>
      </w:pPr>
      <w:r>
        <w:rPr>
          <w:rFonts w:ascii="Times New Roman"/>
          <w:b w:val="false"/>
          <w:i w:val="false"/>
          <w:color w:val="000000"/>
          <w:sz w:val="28"/>
        </w:rPr>
        <w:t>
      Маған _________________________________________________ауданында</w:t>
      </w:r>
    </w:p>
    <w:bookmarkEnd w:id="1027"/>
    <w:bookmarkStart w:name="z1970" w:id="1028"/>
    <w:p>
      <w:pPr>
        <w:spacing w:after="0"/>
        <w:ind w:left="0"/>
        <w:jc w:val="both"/>
      </w:pPr>
      <w:r>
        <w:rPr>
          <w:rFonts w:ascii="Times New Roman"/>
          <w:b w:val="false"/>
          <w:i w:val="false"/>
          <w:color w:val="000000"/>
          <w:sz w:val="28"/>
        </w:rPr>
        <w:t>
      (жүзу ауданын (аудандарын): ТЖ, ІСЖ, ІСЖӨ және ІСЖК, ТЖ және ІСЖ көрсету керек)</w:t>
      </w:r>
    </w:p>
    <w:bookmarkEnd w:id="1028"/>
    <w:bookmarkStart w:name="z1971" w:id="1029"/>
    <w:p>
      <w:pPr>
        <w:spacing w:after="0"/>
        <w:ind w:left="0"/>
        <w:jc w:val="both"/>
      </w:pPr>
      <w:r>
        <w:rPr>
          <w:rFonts w:ascii="Times New Roman"/>
          <w:b w:val="false"/>
          <w:i w:val="false"/>
          <w:color w:val="000000"/>
          <w:sz w:val="28"/>
        </w:rPr>
        <w:t>
      _____________________________________________________________________</w:t>
      </w:r>
    </w:p>
    <w:bookmarkEnd w:id="1029"/>
    <w:bookmarkStart w:name="z1972" w:id="1030"/>
    <w:p>
      <w:pPr>
        <w:spacing w:after="0"/>
        <w:ind w:left="0"/>
        <w:jc w:val="both"/>
      </w:pPr>
      <w:r>
        <w:rPr>
          <w:rFonts w:ascii="Times New Roman"/>
          <w:b w:val="false"/>
          <w:i w:val="false"/>
          <w:color w:val="000000"/>
          <w:sz w:val="28"/>
        </w:rPr>
        <w:t>
      (шағын көлемді кеменің үлгісін көрсету керек: гидроцикл, желкенді қайық, механикалық қондырғысы бар шағын көлемді кеме)</w:t>
      </w:r>
    </w:p>
    <w:bookmarkEnd w:id="1030"/>
    <w:bookmarkStart w:name="z1973" w:id="1031"/>
    <w:p>
      <w:pPr>
        <w:spacing w:after="0"/>
        <w:ind w:left="0"/>
        <w:jc w:val="both"/>
      </w:pPr>
      <w:r>
        <w:rPr>
          <w:rFonts w:ascii="Times New Roman"/>
          <w:b w:val="false"/>
          <w:i w:val="false"/>
          <w:color w:val="000000"/>
          <w:sz w:val="28"/>
        </w:rPr>
        <w:t>
      басқару құқығына куәлік беруді сұраймын.</w:t>
      </w:r>
    </w:p>
    <w:bookmarkEnd w:id="1031"/>
    <w:bookmarkStart w:name="z1974" w:id="1032"/>
    <w:p>
      <w:pPr>
        <w:spacing w:after="0"/>
        <w:ind w:left="0"/>
        <w:jc w:val="both"/>
      </w:pPr>
      <w:r>
        <w:rPr>
          <w:rFonts w:ascii="Times New Roman"/>
          <w:b w:val="false"/>
          <w:i w:val="false"/>
          <w:color w:val="000000"/>
          <w:sz w:val="28"/>
        </w:rPr>
        <w:t>
      Мынадай құжаттарды ұсынамын:</w:t>
      </w:r>
    </w:p>
    <w:bookmarkEnd w:id="1032"/>
    <w:bookmarkStart w:name="z1975" w:id="1033"/>
    <w:p>
      <w:pPr>
        <w:spacing w:after="0"/>
        <w:ind w:left="0"/>
        <w:jc w:val="both"/>
      </w:pPr>
      <w:r>
        <w:rPr>
          <w:rFonts w:ascii="Times New Roman"/>
          <w:b w:val="false"/>
          <w:i w:val="false"/>
          <w:color w:val="000000"/>
          <w:sz w:val="28"/>
        </w:rPr>
        <w:t>
      1.____________________________________</w:t>
      </w:r>
    </w:p>
    <w:bookmarkEnd w:id="1033"/>
    <w:bookmarkStart w:name="z1976" w:id="1034"/>
    <w:p>
      <w:pPr>
        <w:spacing w:after="0"/>
        <w:ind w:left="0"/>
        <w:jc w:val="both"/>
      </w:pPr>
      <w:r>
        <w:rPr>
          <w:rFonts w:ascii="Times New Roman"/>
          <w:b w:val="false"/>
          <w:i w:val="false"/>
          <w:color w:val="000000"/>
          <w:sz w:val="28"/>
        </w:rPr>
        <w:t>
      2___________________________________</w:t>
      </w:r>
    </w:p>
    <w:bookmarkEnd w:id="1034"/>
    <w:p>
      <w:pPr>
        <w:spacing w:after="0"/>
        <w:ind w:left="0"/>
        <w:jc w:val="both"/>
      </w:pPr>
      <w:r>
        <w:rPr>
          <w:rFonts w:ascii="Times New Roman"/>
          <w:b w:val="false"/>
          <w:i w:val="false"/>
          <w:color w:val="000000"/>
          <w:sz w:val="28"/>
        </w:rPr>
        <w:t>
      3.____________________________________</w:t>
      </w:r>
    </w:p>
    <w:bookmarkStart w:name="z1978" w:id="1035"/>
    <w:p>
      <w:pPr>
        <w:spacing w:after="0"/>
        <w:ind w:left="0"/>
        <w:jc w:val="both"/>
      </w:pPr>
      <w:r>
        <w:rPr>
          <w:rFonts w:ascii="Times New Roman"/>
          <w:b w:val="false"/>
          <w:i w:val="false"/>
          <w:color w:val="000000"/>
          <w:sz w:val="28"/>
        </w:rPr>
        <w:t>
      4.____________________________________</w:t>
      </w:r>
    </w:p>
    <w:bookmarkEnd w:id="1035"/>
    <w:bookmarkStart w:name="z1979" w:id="1036"/>
    <w:p>
      <w:pPr>
        <w:spacing w:after="0"/>
        <w:ind w:left="0"/>
        <w:jc w:val="both"/>
      </w:pPr>
      <w:r>
        <w:rPr>
          <w:rFonts w:ascii="Times New Roman"/>
          <w:b w:val="false"/>
          <w:i w:val="false"/>
          <w:color w:val="000000"/>
          <w:sz w:val="28"/>
        </w:rPr>
        <w:t>
      Мекенжайы, байланыс телефондары (факс) ________________________</w:t>
      </w:r>
    </w:p>
    <w:bookmarkEnd w:id="1036"/>
    <w:bookmarkStart w:name="z1980" w:id="1037"/>
    <w:p>
      <w:pPr>
        <w:spacing w:after="0"/>
        <w:ind w:left="0"/>
        <w:jc w:val="both"/>
      </w:pPr>
      <w:r>
        <w:rPr>
          <w:rFonts w:ascii="Times New Roman"/>
          <w:b w:val="false"/>
          <w:i w:val="false"/>
          <w:color w:val="000000"/>
          <w:sz w:val="28"/>
        </w:rPr>
        <w:t>
      _____________________________________________________________________</w:t>
      </w:r>
    </w:p>
    <w:bookmarkEnd w:id="1037"/>
    <w:bookmarkStart w:name="z1981" w:id="1038"/>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w:t>
      </w:r>
    </w:p>
    <w:bookmarkEnd w:id="1038"/>
    <w:bookmarkStart w:name="z1982" w:id="1039"/>
    <w:p>
      <w:pPr>
        <w:spacing w:after="0"/>
        <w:ind w:left="0"/>
        <w:jc w:val="both"/>
      </w:pPr>
      <w:r>
        <w:rPr>
          <w:rFonts w:ascii="Times New Roman"/>
          <w:b w:val="false"/>
          <w:i w:val="false"/>
          <w:color w:val="000000"/>
          <w:sz w:val="28"/>
        </w:rPr>
        <w:t>
      20 ____ жылғы "__" ___________ _____________________________</w:t>
      </w:r>
    </w:p>
    <w:bookmarkEnd w:id="1039"/>
    <w:p>
      <w:pPr>
        <w:spacing w:after="0"/>
        <w:ind w:left="0"/>
        <w:jc w:val="both"/>
      </w:pPr>
      <w:r>
        <w:rPr>
          <w:rFonts w:ascii="Times New Roman"/>
          <w:b w:val="false"/>
          <w:i w:val="false"/>
          <w:color w:val="000000"/>
          <w:sz w:val="28"/>
        </w:rPr>
        <w:t>
      (өтініш берушінің жеке қолы)</w:t>
      </w:r>
    </w:p>
    <w:bookmarkStart w:name="z1983" w:id="1040"/>
    <w:p>
      <w:pPr>
        <w:spacing w:after="0"/>
        <w:ind w:left="0"/>
        <w:jc w:val="both"/>
      </w:pPr>
      <w:r>
        <w:rPr>
          <w:rFonts w:ascii="Times New Roman"/>
          <w:b w:val="false"/>
          <w:i w:val="false"/>
          <w:color w:val="000000"/>
          <w:sz w:val="28"/>
        </w:rPr>
        <w:t>
      Емтихандар нәтижелері</w:t>
      </w:r>
    </w:p>
    <w:bookmarkEnd w:id="10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Пәндердің</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жүзу</w:t>
            </w:r>
            <w:r>
              <w:rPr>
                <w:rFonts w:ascii="Times New Roman"/>
                <w:b w:val="false"/>
                <w:i w:val="false"/>
                <w:color w:val="000000"/>
                <w:sz w:val="20"/>
              </w:rPr>
              <w:t xml:space="preserve"> </w:t>
            </w:r>
            <w:r>
              <w:rPr>
                <w:rFonts w:ascii="Times New Roman"/>
                <w:b/>
                <w:i w:val="false"/>
                <w:color w:val="000000"/>
                <w:sz w:val="20"/>
              </w:rPr>
              <w:t>аудандарының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Білімді</w:t>
            </w:r>
            <w:r>
              <w:rPr>
                <w:rFonts w:ascii="Times New Roman"/>
                <w:b w:val="false"/>
                <w:i w:val="false"/>
                <w:color w:val="000000"/>
                <w:sz w:val="20"/>
              </w:rPr>
              <w:t xml:space="preserve"> </w:t>
            </w:r>
            <w:r>
              <w:rPr>
                <w:rFonts w:ascii="Times New Roman"/>
                <w:b/>
                <w:i w:val="false"/>
                <w:color w:val="000000"/>
                <w:sz w:val="20"/>
              </w:rPr>
              <w:t>бағалау</w:t>
            </w:r>
            <w:r>
              <w:rPr>
                <w:rFonts w:ascii="Times New Roman"/>
                <w:b/>
                <w:i w:val="false"/>
                <w:color w:val="000000"/>
                <w:sz w:val="20"/>
              </w:rPr>
              <w:t xml:space="preserve"> (</w:t>
            </w:r>
            <w:r>
              <w:rPr>
                <w:rFonts w:ascii="Times New Roman"/>
                <w:b/>
                <w:i w:val="false"/>
                <w:color w:val="000000"/>
                <w:sz w:val="20"/>
              </w:rPr>
              <w:t>сынақтан</w:t>
            </w:r>
            <w:r>
              <w:rPr>
                <w:rFonts w:ascii="Times New Roman"/>
                <w:b w:val="false"/>
                <w:i w:val="false"/>
                <w:color w:val="000000"/>
                <w:sz w:val="20"/>
              </w:rPr>
              <w:t xml:space="preserve"> </w:t>
            </w:r>
            <w:r>
              <w:rPr>
                <w:rFonts w:ascii="Times New Roman"/>
                <w:b/>
                <w:i w:val="false"/>
                <w:color w:val="000000"/>
                <w:sz w:val="20"/>
              </w:rPr>
              <w:t>өтті</w:t>
            </w:r>
            <w:r>
              <w:rPr>
                <w:rFonts w:ascii="Times New Roman"/>
                <w:b/>
                <w:i w:val="false"/>
                <w:color w:val="000000"/>
                <w:sz w:val="20"/>
              </w:rPr>
              <w:t xml:space="preserve">, </w:t>
            </w:r>
            <w:r>
              <w:rPr>
                <w:rFonts w:ascii="Times New Roman"/>
                <w:b/>
                <w:i w:val="false"/>
                <w:color w:val="000000"/>
                <w:sz w:val="20"/>
              </w:rPr>
              <w:t>сынақтан</w:t>
            </w:r>
            <w:r>
              <w:rPr>
                <w:rFonts w:ascii="Times New Roman"/>
                <w:b w:val="false"/>
                <w:i w:val="false"/>
                <w:color w:val="000000"/>
                <w:sz w:val="20"/>
              </w:rPr>
              <w:t xml:space="preserve"> </w:t>
            </w:r>
            <w:r>
              <w:rPr>
                <w:rFonts w:ascii="Times New Roman"/>
                <w:b/>
                <w:i w:val="false"/>
                <w:color w:val="000000"/>
                <w:sz w:val="20"/>
              </w:rPr>
              <w:t>өткен</w:t>
            </w:r>
            <w:r>
              <w:rPr>
                <w:rFonts w:ascii="Times New Roman"/>
                <w:b w:val="false"/>
                <w:i w:val="false"/>
                <w:color w:val="000000"/>
                <w:sz w:val="20"/>
              </w:rPr>
              <w:t xml:space="preserve"> </w:t>
            </w:r>
            <w:r>
              <w:rPr>
                <w:rFonts w:ascii="Times New Roman"/>
                <w:b/>
                <w:i w:val="false"/>
                <w:color w:val="000000"/>
                <w:sz w:val="20"/>
              </w:rPr>
              <w:t>жоқ</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 теңіздердің аумақтық және ішкі сулары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 – кеме жүретін ішкі су жолдары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ІСЖӨ және ІСЖК – Қазақстан Республикасының кеме қатынасы үшін ашылған ішкі су жолдарының тізбесіне енгізілмеген ішкі су айдындары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және ІСЖ – теңіздердің аумақтық ішкі сулары және кеме жүретін ішкі су жолдары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4" w:id="1041"/>
    <w:p>
      <w:pPr>
        <w:spacing w:after="0"/>
        <w:ind w:left="0"/>
        <w:jc w:val="both"/>
      </w:pPr>
      <w:r>
        <w:rPr>
          <w:rFonts w:ascii="Times New Roman"/>
          <w:b w:val="false"/>
          <w:i w:val="false"/>
          <w:color w:val="000000"/>
          <w:sz w:val="28"/>
        </w:rPr>
        <w:t>
      _____________________________________________________________________</w:t>
      </w:r>
    </w:p>
    <w:bookmarkEnd w:id="1041"/>
    <w:p>
      <w:pPr>
        <w:spacing w:after="0"/>
        <w:ind w:left="0"/>
        <w:jc w:val="both"/>
      </w:pPr>
      <w:r>
        <w:rPr>
          <w:rFonts w:ascii="Times New Roman"/>
          <w:b w:val="false"/>
          <w:i w:val="false"/>
          <w:color w:val="000000"/>
          <w:sz w:val="28"/>
        </w:rPr>
        <w:t>
      (кеме жүргізушінің тегі, аты, әкесінің аты, туған күні)</w:t>
      </w:r>
    </w:p>
    <w:bookmarkStart w:name="z1985" w:id="1042"/>
    <w:p>
      <w:pPr>
        <w:spacing w:after="0"/>
        <w:ind w:left="0"/>
        <w:jc w:val="both"/>
      </w:pPr>
      <w:r>
        <w:rPr>
          <w:rFonts w:ascii="Times New Roman"/>
          <w:b w:val="false"/>
          <w:i w:val="false"/>
          <w:color w:val="000000"/>
          <w:sz w:val="28"/>
        </w:rPr>
        <w:t>
      Басқару құқығына емтихан нәтижесі (сынақтан өтті/сынақтан өткен жоқ)</w:t>
      </w:r>
    </w:p>
    <w:bookmarkEnd w:id="1042"/>
    <w:bookmarkStart w:name="z1986" w:id="1043"/>
    <w:p>
      <w:pPr>
        <w:spacing w:after="0"/>
        <w:ind w:left="0"/>
        <w:jc w:val="both"/>
      </w:pPr>
      <w:r>
        <w:rPr>
          <w:rFonts w:ascii="Times New Roman"/>
          <w:b w:val="false"/>
          <w:i w:val="false"/>
          <w:color w:val="000000"/>
          <w:sz w:val="28"/>
        </w:rPr>
        <w:t>
      _____________________________________________________________________</w:t>
      </w:r>
    </w:p>
    <w:bookmarkEnd w:id="1043"/>
    <w:bookmarkStart w:name="z1987" w:id="1044"/>
    <w:p>
      <w:pPr>
        <w:spacing w:after="0"/>
        <w:ind w:left="0"/>
        <w:jc w:val="both"/>
      </w:pPr>
      <w:r>
        <w:rPr>
          <w:rFonts w:ascii="Times New Roman"/>
          <w:b w:val="false"/>
          <w:i w:val="false"/>
          <w:color w:val="000000"/>
          <w:sz w:val="28"/>
        </w:rPr>
        <w:t>
      (кеме-(лер) санаты (үлгісі))</w:t>
      </w:r>
    </w:p>
    <w:bookmarkEnd w:id="1044"/>
    <w:bookmarkStart w:name="z1988" w:id="1045"/>
    <w:p>
      <w:pPr>
        <w:spacing w:after="0"/>
        <w:ind w:left="0"/>
        <w:jc w:val="both"/>
      </w:pPr>
      <w:r>
        <w:rPr>
          <w:rFonts w:ascii="Times New Roman"/>
          <w:b w:val="false"/>
          <w:i w:val="false"/>
          <w:color w:val="000000"/>
          <w:sz w:val="28"/>
        </w:rPr>
        <w:t>
      Жүзу ауданында (аудандарында) _______________________________</w:t>
      </w:r>
    </w:p>
    <w:bookmarkEnd w:id="1045"/>
    <w:bookmarkStart w:name="z1989" w:id="1046"/>
    <w:p>
      <w:pPr>
        <w:spacing w:after="0"/>
        <w:ind w:left="0"/>
        <w:jc w:val="both"/>
      </w:pPr>
      <w:r>
        <w:rPr>
          <w:rFonts w:ascii="Times New Roman"/>
          <w:b w:val="false"/>
          <w:i w:val="false"/>
          <w:color w:val="000000"/>
          <w:sz w:val="28"/>
        </w:rPr>
        <w:t>
      20__жылғы "__" _____________</w:t>
      </w:r>
    </w:p>
    <w:bookmarkEnd w:id="1046"/>
    <w:bookmarkStart w:name="z1990" w:id="1047"/>
    <w:p>
      <w:pPr>
        <w:spacing w:after="0"/>
        <w:ind w:left="0"/>
        <w:jc w:val="both"/>
      </w:pPr>
      <w:r>
        <w:rPr>
          <w:rFonts w:ascii="Times New Roman"/>
          <w:b w:val="false"/>
          <w:i w:val="false"/>
          <w:color w:val="000000"/>
          <w:sz w:val="28"/>
        </w:rPr>
        <w:t>
      М.О.</w:t>
      </w:r>
    </w:p>
    <w:bookmarkEnd w:id="10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 xml:space="preserve">міндетін атқарушының </w:t>
            </w:r>
            <w:r>
              <w:br/>
            </w:r>
            <w:r>
              <w:rPr>
                <w:rFonts w:ascii="Times New Roman"/>
                <w:b w:val="false"/>
                <w:i w:val="false"/>
                <w:color w:val="000000"/>
                <w:sz w:val="20"/>
              </w:rPr>
              <w:t>ө</w:t>
            </w:r>
            <w:r>
              <w:rPr>
                <w:rFonts w:ascii="Times New Roman"/>
                <w:b w:val="false"/>
                <w:i w:val="false"/>
                <w:color w:val="000000"/>
                <w:sz w:val="20"/>
              </w:rPr>
              <w:t>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жүргізушілерді</w:t>
            </w:r>
            <w:r>
              <w:br/>
            </w:r>
            <w:r>
              <w:rPr>
                <w:rFonts w:ascii="Times New Roman"/>
                <w:b w:val="false"/>
                <w:i w:val="false"/>
                <w:color w:val="000000"/>
                <w:sz w:val="20"/>
              </w:rPr>
              <w:t>шағын көлемді кемені</w:t>
            </w:r>
            <w:r>
              <w:br/>
            </w:r>
            <w:r>
              <w:rPr>
                <w:rFonts w:ascii="Times New Roman"/>
                <w:b w:val="false"/>
                <w:i w:val="false"/>
                <w:color w:val="000000"/>
                <w:sz w:val="20"/>
              </w:rPr>
              <w:t>басқару құқығына</w:t>
            </w:r>
            <w:r>
              <w:br/>
            </w:r>
            <w:r>
              <w:rPr>
                <w:rFonts w:ascii="Times New Roman"/>
                <w:b w:val="false"/>
                <w:i w:val="false"/>
                <w:color w:val="000000"/>
                <w:sz w:val="20"/>
              </w:rPr>
              <w:t>аттестаттау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жүретін шағын көлемді кемені басқару құқығына куәлік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2" w:id="1048"/>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беру;</w:t>
            </w:r>
          </w:p>
          <w:bookmarkEnd w:id="1048"/>
          <w:p>
            <w:pPr>
              <w:spacing w:after="20"/>
              <w:ind w:left="20"/>
              <w:jc w:val="both"/>
            </w:pPr>
            <w:r>
              <w:rPr>
                <w:rFonts w:ascii="Times New Roman"/>
                <w:b w:val="false"/>
                <w:i w:val="false"/>
                <w:color w:val="000000"/>
                <w:sz w:val="20"/>
              </w:rPr>
              <w:t>
</w:t>
            </w:r>
            <w:r>
              <w:rPr>
                <w:rFonts w:ascii="Times New Roman"/>
                <w:b w:val="false"/>
                <w:i w:val="false"/>
                <w:color w:val="000000"/>
                <w:sz w:val="20"/>
              </w:rPr>
              <w:t>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 берілген куәліктің қолданылу мерзімі өткен жағдайда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4) Жүзу ауданының және (немесе) кеме үлгісінің өзгеруіне байланысты өздігінен жүретін шағын көлемді кемені басқару құқығына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1049"/>
          <w:p>
            <w:pPr>
              <w:spacing w:after="20"/>
              <w:ind w:left="20"/>
              <w:jc w:val="both"/>
            </w:pPr>
            <w:r>
              <w:rPr>
                <w:rFonts w:ascii="Times New Roman"/>
                <w:b w:val="false"/>
                <w:i w:val="false"/>
                <w:color w:val="000000"/>
                <w:sz w:val="20"/>
              </w:rPr>
              <w:t>
Барлық кіші түрлері бойынша:</w:t>
            </w:r>
          </w:p>
          <w:bookmarkEnd w:id="1049"/>
          <w:p>
            <w:pPr>
              <w:spacing w:after="20"/>
              <w:ind w:left="20"/>
              <w:jc w:val="both"/>
            </w:pPr>
            <w:r>
              <w:rPr>
                <w:rFonts w:ascii="Times New Roman"/>
                <w:b w:val="false"/>
                <w:i w:val="false"/>
                <w:color w:val="000000"/>
                <w:sz w:val="20"/>
              </w:rPr>
              <w:t>
</w:t>
            </w:r>
            <w:r>
              <w:rPr>
                <w:rFonts w:ascii="Times New Roman"/>
                <w:b w:val="false"/>
                <w:i w:val="false"/>
                <w:color w:val="000000"/>
                <w:sz w:val="20"/>
              </w:rPr>
              <w:t>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7" w:id="1050"/>
          <w:p>
            <w:pPr>
              <w:spacing w:after="20"/>
              <w:ind w:left="20"/>
              <w:jc w:val="both"/>
            </w:pPr>
            <w:r>
              <w:rPr>
                <w:rFonts w:ascii="Times New Roman"/>
                <w:b w:val="false"/>
                <w:i w:val="false"/>
                <w:color w:val="000000"/>
                <w:sz w:val="20"/>
              </w:rPr>
              <w:t>
Барлық кіші түрлері бойынша – 2 (екі) жұмыс күні.</w:t>
            </w:r>
          </w:p>
          <w:bookmarkEnd w:id="1050"/>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 топтамасын Мемлекеттік корпорацияға тапсыру үшін күтудің рұқсат етілген ең ұзақ уақыты –15 минут.</w:t>
            </w:r>
          </w:p>
          <w:p>
            <w:pPr>
              <w:spacing w:after="20"/>
              <w:ind w:left="20"/>
              <w:jc w:val="both"/>
            </w:pPr>
            <w:r>
              <w:rPr>
                <w:rFonts w:ascii="Times New Roman"/>
                <w:b w:val="false"/>
                <w:i w:val="false"/>
                <w:color w:val="000000"/>
                <w:sz w:val="20"/>
              </w:rPr>
              <w:t>
Көрсетілетін қызметті алушыға Мемлекеттік корпорацияға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051"/>
          <w:p>
            <w:pPr>
              <w:spacing w:after="20"/>
              <w:ind w:left="20"/>
              <w:jc w:val="both"/>
            </w:pPr>
            <w:r>
              <w:rPr>
                <w:rFonts w:ascii="Times New Roman"/>
                <w:b w:val="false"/>
                <w:i w:val="false"/>
                <w:color w:val="000000"/>
                <w:sz w:val="20"/>
              </w:rPr>
              <w:t>
Барлық кіші түрлері бойынша:</w:t>
            </w:r>
          </w:p>
          <w:bookmarkEnd w:id="1051"/>
          <w:p>
            <w:pPr>
              <w:spacing w:after="20"/>
              <w:ind w:left="20"/>
              <w:jc w:val="both"/>
            </w:pPr>
            <w:r>
              <w:rPr>
                <w:rFonts w:ascii="Times New Roman"/>
                <w:b w:val="false"/>
                <w:i w:val="false"/>
                <w:color w:val="000000"/>
                <w:sz w:val="20"/>
              </w:rPr>
              <w:t>
электрондық (ішінара цифрландырылған) және (немесе)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1052"/>
          <w:p>
            <w:pPr>
              <w:spacing w:after="20"/>
              <w:ind w:left="20"/>
              <w:jc w:val="both"/>
            </w:pPr>
            <w:r>
              <w:rPr>
                <w:rFonts w:ascii="Times New Roman"/>
                <w:b w:val="false"/>
                <w:i w:val="false"/>
                <w:color w:val="000000"/>
                <w:sz w:val="20"/>
              </w:rPr>
              <w:t>
1. Өздігінен жүретін шағын көлемді кемені басқару құқығына куәлік немесе бас тарту туралы дәлелді жауап;</w:t>
            </w:r>
          </w:p>
          <w:bookmarkEnd w:id="10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Осы Қағидаларға 3-қосымшаға сәйкес өздігінен жүретін шағын көлемді кемені басқару құқығына куәліктің телнұсқасы немесе бас тарту туралы дәлелді жауап.</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нәтижесі және оның кіші түрлерін (бар болса) көрсетун ұсыну нысаны: қағаз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Ескертпе:Мемлекеттік қызмет нәтижесін қағаз нысанда беру мемлекеттік корпорацияның таңдалған бөлімі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"цифрлық үкіметтің" веб-порталы арқылы берген кезде дәлелді бас тарту түріндегі мемлекеттік қызмет нәтижесі өтініш берушінің жеке кабинетіне жіберіледі.</w:t>
            </w:r>
          </w:p>
          <w:p>
            <w:pPr>
              <w:spacing w:after="20"/>
              <w:ind w:left="20"/>
              <w:jc w:val="both"/>
            </w:pPr>
            <w:r>
              <w:rPr>
                <w:rFonts w:ascii="Times New Roman"/>
                <w:b w:val="false"/>
                <w:i w:val="false"/>
                <w:color w:val="000000"/>
                <w:sz w:val="20"/>
              </w:rPr>
              <w:t>
Мемлекеттік корпорация нәтижені бір ай бойы сақтауды қамтамасыз етеді, содан кейін оларды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5" w:id="1053"/>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bookmarkEnd w:id="105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корпорация-өтініштерді қабылдау және мемлекеттік қызметтердің дайын нәтижелерін беру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мереке және демалыс күндерінен басқа, дүйсенбі-жұма аралығында сағат 9.00-ден 18.00-ге дейін, дүйсенбі-жұма аралығында сағат 9.00-ден 20.00-ге дейін және сенбі күні сағат 9.00-ден 13.00-ге дейін Мемлекеттік корпорация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жеделдетілген қызмет көрсетусіз "электрондық" кезек тәртібімен көрсетіледі, электрондық кезекті "цифрлық үкімет" веб-порталы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www.gov.kz Көлік министрлігінің интернет-ресурсында, Автомобиль көлігі және көліктік бақылау комитеті бөлімі, "мемлекеттік көрсетілетін қызметтер" кіші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www.gov4c.kz Мемлекеттік корпорацияның интернет-ресурсында;</w:t>
            </w:r>
          </w:p>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1054"/>
          <w:p>
            <w:pPr>
              <w:spacing w:after="20"/>
              <w:ind w:left="20"/>
              <w:jc w:val="both"/>
            </w:pPr>
            <w:r>
              <w:rPr>
                <w:rFonts w:ascii="Times New Roman"/>
                <w:b w:val="false"/>
                <w:i w:val="false"/>
                <w:color w:val="000000"/>
                <w:sz w:val="20"/>
              </w:rPr>
              <w:t>
Өтінім берген кезде көрсетілетін қызметті алушының жеке басын куәландыратын құжаттар туралы мәліметтер тиісті мемлекеттік цифрлық жүйелерден "цифрлық үкімет" шлюзі арқылы алынады.</w:t>
            </w:r>
          </w:p>
          <w:bookmarkEnd w:id="105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w:t>
            </w:r>
          </w:p>
          <w:p>
            <w:pPr>
              <w:spacing w:after="20"/>
              <w:ind w:left="20"/>
              <w:jc w:val="both"/>
            </w:pPr>
            <w:r>
              <w:rPr>
                <w:rFonts w:ascii="Times New Roman"/>
                <w:b w:val="false"/>
                <w:i w:val="false"/>
                <w:color w:val="000000"/>
                <w:sz w:val="20"/>
              </w:rPr>
              <w:t>
</w:t>
            </w:r>
            <w:r>
              <w:rPr>
                <w:rFonts w:ascii="Times New Roman"/>
                <w:b w:val="false"/>
                <w:i w:val="false"/>
                <w:color w:val="000000"/>
                <w:sz w:val="20"/>
              </w:rPr>
              <w:t>1)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кеме жүргізушісі мамандығы бойынша оқу орнын бітіргені туралы диплом не жергілікті атқарушы органдарда есепте тұрған шағын көлемді кемелердің кеме жүргізушілерін даярлау курстарын бітіргені туралы куәлік (анықтама) немесе "Қазақстан Республикасының мемлекеттік басқару деңгейлері арасындағы өкілеттіктердің аражігін ажырату мәселелері бойынша Қазақстан Республикасының кейбір заңнамалық актілеріне өзгерістер мен толықтырулар енгізу туралы" Қазақстан Республикасы Заңы қолданысқа енгізілгенге дейін уәкілетті органның аумақтық бөлімшелерінде есепте тұрған кемелерге қатысты, осы Қағидаларға 2-қосымшаға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сондай-ақ оларды толтыру жөніндегі нұсқаулықтарды бекіту туралы" </w:t>
            </w:r>
            <w:r>
              <w:rPr>
                <w:rFonts w:ascii="Times New Roman"/>
                <w:b w:val="false"/>
                <w:i w:val="false"/>
                <w:color w:val="000000"/>
                <w:sz w:val="20"/>
              </w:rPr>
              <w:t>бұйрығымен</w:t>
            </w:r>
            <w:r>
              <w:rPr>
                <w:rFonts w:ascii="Times New Roman"/>
                <w:b w:val="false"/>
                <w:i w:val="false"/>
                <w:color w:val="000000"/>
                <w:sz w:val="20"/>
              </w:rPr>
              <w:t xml:space="preserve"> бекітілген 073/у нысанындағы медициналық анықтама (Қазақстан Республикасының нормативтік құқықтық актілерді мемлекеттік тіркеу тізілімінде № 21579 болып тіркелген) (бұдан әрі – 073/у нысанындағы медициналық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2,5x3,5 сантиметрлік екі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6-қосымшаға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2,5x3, 5 сантиметрлік бір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 берілген куәліктің қолданылу мерзімі өткен жағдайда өздігінен жүретін шағын көлемді кемені басқару құқығына куәлік беру және жүзу ауданының және (немесе) кеме үлгісінің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өздігінен жүретін шағын көлемді кемелерді басқару құқығына берілген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073/е нысан бойынша медициналық анықтаманың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2,5x3,5 сантиметрлік екі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"жүзу ауданының және (немесе) кеме түрінің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өздігінен жүретін шағын көлемді кемелерді басқару құқығына берілген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 073/е нысан бойынша медициналық анықтаманың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2,5x3,5 сантиметрлік екі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 веб-порталы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кеме жүргізуші мамандығы бойынша оқу орнын бітіргені туралы дипломның не шағын көлемді кемелердің кеме жүргізушілерін даярлау жөніндегі курстарды аяқтағаны туралы куәліктің (анықтаманың)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көлемі 2,5x3,5 сантиметр болатын екі фотосурет (емтиханды сәтті тапсырған кезде Мемлекеттік корпорацияға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өздігінен жүретін шағын көлемді кемені басқару құқығына куәліктің телнұсқасын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6-қосымшаға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көлемі 2,5x3,5 сантиметр болатын бір фотосурет (Мемлекеттік корпорацияға "цифрлық үкімет" веб-порталына құжаттар тапсырылған күні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бұрын берілген куәліктің қолданылу мерзімі өткен жағдайда өздігінен жүретін шағын көлемді кемені басқару құқығына куәлік беру және жүзу ауданының және (немесе) кеме үлгісінің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өздігінен жүретін шағын көлемді кемелерді басқару құқығына бұрын берілген куәліктің электрондық көшірмесі (түпнұсқасы мемлекеттік көрсетілетін қызмет нәтижесін беру кезінде Мемлекеттік корпорацияға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көлемі 2,5x3,5 сантиметр болатын екі түсті фотосурет (Мемлекеттік корпорацияға "цифрлық үкіметтің" веб-порталына құжаттар тапсырылған күні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"жүзу ауданының және (немесе) кеме түрінің өзгеруіне байланысты өздігінен жүретін шағын көлемді кемені басқару құқығына куәлік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1-қосымшаға немесе бір реттік парольге сәйкес нысан бойынша көрсетілетін қызметті алушының электрондық – цифрлық қолтаңбасымен (бұдан әрі – ЭЦҚ) куәландырылған электрондық құжат нысанындағы өтініш ұялы байланыс операторы ұсынған көрсетілетін қызметті алушының абоненттік нөмірін тіркеген және "цифрлық үкімет" веб-порталының есептік жазбасына қосқан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өздігінен жүретін шағын көлемді кемелерді басқару құқығына бұрын берілген куәліктің электрондық көшірмесі (түпнұсқасы мемлекеттік көрсетілетін қызмет нәтижесін беру кезінде Мемлекеттік корпорацияға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073/е нысан бойынша медициналық анықтаманың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көлемі 2, 5x3, 5 сантиметр болатын екі түсті фотосурет (Мемлекеттік корпорацияға "цифрлық үкіметтің" веб-порталына құжаттар тапсырылған күні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6" w:id="105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055"/>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9" w:id="1056"/>
          <w:p>
            <w:pPr>
              <w:spacing w:after="20"/>
              <w:ind w:left="20"/>
              <w:jc w:val="both"/>
            </w:pPr>
            <w:r>
              <w:rPr>
                <w:rFonts w:ascii="Times New Roman"/>
                <w:b w:val="false"/>
                <w:i w:val="false"/>
                <w:color w:val="000000"/>
                <w:sz w:val="20"/>
              </w:rPr>
              <w:t>
Көрсетілетін қызметті алушының ЭЦҚ болған жағдайда "цифрлық үкімет" веб-порталы арқылы электрондық нысанда мемлекеттік қызметті алу мүмкіндігі бар.</w:t>
            </w:r>
          </w:p>
          <w:bookmarkEnd w:id="1056"/>
          <w:p>
            <w:pPr>
              <w:spacing w:after="20"/>
              <w:ind w:left="20"/>
              <w:jc w:val="both"/>
            </w:pPr>
            <w:r>
              <w:rPr>
                <w:rFonts w:ascii="Times New Roman"/>
                <w:b w:val="false"/>
                <w:i w:val="false"/>
                <w:color w:val="000000"/>
                <w:sz w:val="20"/>
              </w:rPr>
              <w:t>
Көрсетілетін қызметті алушының " цифрлық үкімет" веб-порталының "жеке кабинеті", көрсетілетін қызметті берушінің анықтамалық қызметтері, сондай-ақ Бірыңғай байланыс орталығы: 1414, 8-800-080-7777 арқылы қашықтықтан қол жеткізу режимінде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 жүргізушілерді</w:t>
            </w:r>
            <w:r>
              <w:br/>
            </w:r>
            <w:r>
              <w:rPr>
                <w:rFonts w:ascii="Times New Roman"/>
                <w:b w:val="false"/>
                <w:i w:val="false"/>
                <w:color w:val="000000"/>
                <w:sz w:val="20"/>
              </w:rPr>
              <w:t>шағын көлемді кемені</w:t>
            </w:r>
            <w:r>
              <w:br/>
            </w:r>
            <w:r>
              <w:rPr>
                <w:rFonts w:ascii="Times New Roman"/>
                <w:b w:val="false"/>
                <w:i w:val="false"/>
                <w:color w:val="000000"/>
                <w:sz w:val="20"/>
              </w:rPr>
              <w:t>басқару құқығына</w:t>
            </w:r>
            <w:r>
              <w:br/>
            </w:r>
            <w:r>
              <w:rPr>
                <w:rFonts w:ascii="Times New Roman"/>
                <w:b w:val="false"/>
                <w:i w:val="false"/>
                <w:color w:val="000000"/>
                <w:sz w:val="20"/>
              </w:rPr>
              <w:t>аттестаттау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органның</w:t>
            </w:r>
            <w:r>
              <w:br/>
            </w:r>
            <w:r>
              <w:rPr>
                <w:rFonts w:ascii="Times New Roman"/>
                <w:b w:val="false"/>
                <w:i w:val="false"/>
                <w:color w:val="000000"/>
                <w:sz w:val="20"/>
              </w:rPr>
              <w:t xml:space="preserve">басшысына </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(бар болса)</w:t>
            </w:r>
            <w:r>
              <w:br/>
            </w:r>
            <w:r>
              <w:rPr>
                <w:rFonts w:ascii="Times New Roman"/>
                <w:b w:val="false"/>
                <w:i w:val="false"/>
                <w:color w:val="000000"/>
                <w:sz w:val="20"/>
              </w:rPr>
              <w:t>(бұдан әрі – Т.А.Ә.)</w:t>
            </w:r>
            <w:r>
              <w:br/>
            </w:r>
            <w:r>
              <w:rPr>
                <w:rFonts w:ascii="Times New Roman"/>
                <w:b w:val="false"/>
                <w:i w:val="false"/>
                <w:color w:val="000000"/>
                <w:sz w:val="20"/>
              </w:rPr>
              <w:t>___________________________</w:t>
            </w:r>
            <w:r>
              <w:br/>
            </w:r>
            <w:r>
              <w:rPr>
                <w:rFonts w:ascii="Times New Roman"/>
                <w:b w:val="false"/>
                <w:i w:val="false"/>
                <w:color w:val="000000"/>
                <w:sz w:val="20"/>
              </w:rPr>
              <w:t xml:space="preserve">(Т.А.Ә. туған күні, үйінің </w:t>
            </w:r>
            <w:r>
              <w:br/>
            </w:r>
            <w:r>
              <w:rPr>
                <w:rFonts w:ascii="Times New Roman"/>
                <w:b w:val="false"/>
                <w:i w:val="false"/>
                <w:color w:val="000000"/>
                <w:sz w:val="20"/>
              </w:rPr>
              <w:t>мекенжайы,</w:t>
            </w:r>
            <w:r>
              <w:br/>
            </w:r>
            <w:r>
              <w:rPr>
                <w:rFonts w:ascii="Times New Roman"/>
                <w:b w:val="false"/>
                <w:i w:val="false"/>
                <w:color w:val="000000"/>
                <w:sz w:val="20"/>
              </w:rPr>
              <w:t>байланыс телефоны, Жеке</w:t>
            </w:r>
            <w:r>
              <w:br/>
            </w:r>
            <w:r>
              <w:rPr>
                <w:rFonts w:ascii="Times New Roman"/>
                <w:b w:val="false"/>
                <w:i w:val="false"/>
                <w:color w:val="000000"/>
                <w:sz w:val="20"/>
              </w:rPr>
              <w:t>сәйкестендіру номері)</w:t>
            </w:r>
          </w:p>
        </w:tc>
      </w:tr>
    </w:tbl>
    <w:bookmarkStart w:name="z2109" w:id="1057"/>
    <w:p>
      <w:pPr>
        <w:spacing w:after="0"/>
        <w:ind w:left="0"/>
        <w:jc w:val="left"/>
      </w:pPr>
      <w:r>
        <w:rPr>
          <w:rFonts w:ascii="Times New Roman"/>
          <w:b/>
          <w:i w:val="false"/>
          <w:color w:val="000000"/>
        </w:rPr>
        <w:t xml:space="preserve"> Өздігінен жүретін шағын көлемді кемені басқару құқығына куәліктің телнұсқасын беруге арналған өтініш</w:t>
      </w:r>
    </w:p>
    <w:bookmarkEnd w:id="1057"/>
    <w:bookmarkStart w:name="z2110" w:id="1058"/>
    <w:p>
      <w:pPr>
        <w:spacing w:after="0"/>
        <w:ind w:left="0"/>
        <w:jc w:val="both"/>
      </w:pPr>
      <w:r>
        <w:rPr>
          <w:rFonts w:ascii="Times New Roman"/>
          <w:b w:val="false"/>
          <w:i w:val="false"/>
          <w:color w:val="000000"/>
          <w:sz w:val="28"/>
        </w:rPr>
        <w:t>
      Өздігінен жүретін шағын көлемді кемені басқару құқығына куәліктің телнұсқасын беруді сұраймын.</w:t>
      </w:r>
    </w:p>
    <w:bookmarkEnd w:id="1058"/>
    <w:bookmarkStart w:name="z2111" w:id="1059"/>
    <w:p>
      <w:pPr>
        <w:spacing w:after="0"/>
        <w:ind w:left="0"/>
        <w:jc w:val="both"/>
      </w:pPr>
      <w:r>
        <w:rPr>
          <w:rFonts w:ascii="Times New Roman"/>
          <w:b w:val="false"/>
          <w:i w:val="false"/>
          <w:color w:val="000000"/>
          <w:sz w:val="28"/>
        </w:rPr>
        <w:t>
      20__жылғы "__" ________ өздігінен жүретін шағын көлемді кемені басқару құқығына куәлік мынадай жағдайларда жоғалған:</w:t>
      </w:r>
    </w:p>
    <w:bookmarkEnd w:id="1059"/>
    <w:bookmarkStart w:name="z2112" w:id="1060"/>
    <w:p>
      <w:pPr>
        <w:spacing w:after="0"/>
        <w:ind w:left="0"/>
        <w:jc w:val="both"/>
      </w:pPr>
      <w:r>
        <w:rPr>
          <w:rFonts w:ascii="Times New Roman"/>
          <w:b w:val="false"/>
          <w:i w:val="false"/>
          <w:color w:val="000000"/>
          <w:sz w:val="28"/>
        </w:rPr>
        <w:t>
      __________________________________________________________________________</w:t>
      </w:r>
    </w:p>
    <w:bookmarkEnd w:id="1060"/>
    <w:bookmarkStart w:name="z2114" w:id="1061"/>
    <w:p>
      <w:pPr>
        <w:spacing w:after="0"/>
        <w:ind w:left="0"/>
        <w:jc w:val="both"/>
      </w:pPr>
      <w:r>
        <w:rPr>
          <w:rFonts w:ascii="Times New Roman"/>
          <w:b w:val="false"/>
          <w:i w:val="false"/>
          <w:color w:val="000000"/>
          <w:sz w:val="28"/>
        </w:rPr>
        <w:t>
      ________________________________________________________________________________</w:t>
      </w:r>
      <w:r>
        <w:rPr>
          <w:rFonts w:ascii="Times New Roman"/>
          <w:b w:val="false"/>
          <w:i w:val="false"/>
          <w:color w:val="000000"/>
          <w:sz w:val="28"/>
        </w:rPr>
        <w:t>Мынадай құжаттарды ұсынамын:</w:t>
      </w:r>
    </w:p>
    <w:bookmarkEnd w:id="1061"/>
    <w:bookmarkStart w:name="z2116" w:id="1062"/>
    <w:p>
      <w:pPr>
        <w:spacing w:after="0"/>
        <w:ind w:left="0"/>
        <w:jc w:val="both"/>
      </w:pPr>
      <w:r>
        <w:rPr>
          <w:rFonts w:ascii="Times New Roman"/>
          <w:b w:val="false"/>
          <w:i w:val="false"/>
          <w:color w:val="000000"/>
          <w:sz w:val="28"/>
        </w:rPr>
        <w:t>
      1.____________________________;</w:t>
      </w:r>
    </w:p>
    <w:bookmarkEnd w:id="1062"/>
    <w:bookmarkStart w:name="z2117" w:id="1063"/>
    <w:p>
      <w:pPr>
        <w:spacing w:after="0"/>
        <w:ind w:left="0"/>
        <w:jc w:val="both"/>
      </w:pPr>
      <w:r>
        <w:rPr>
          <w:rFonts w:ascii="Times New Roman"/>
          <w:b w:val="false"/>
          <w:i w:val="false"/>
          <w:color w:val="000000"/>
          <w:sz w:val="28"/>
        </w:rPr>
        <w:t>
      2.____________________________.</w:t>
      </w:r>
    </w:p>
    <w:bookmarkEnd w:id="1063"/>
    <w:bookmarkStart w:name="z2118" w:id="1064"/>
    <w:p>
      <w:pPr>
        <w:spacing w:after="0"/>
        <w:ind w:left="0"/>
        <w:jc w:val="both"/>
      </w:pPr>
      <w:r>
        <w:rPr>
          <w:rFonts w:ascii="Times New Roman"/>
          <w:b w:val="false"/>
          <w:i w:val="false"/>
          <w:color w:val="000000"/>
          <w:sz w:val="28"/>
        </w:rPr>
        <w:t>
      3.____________________________;</w:t>
      </w:r>
    </w:p>
    <w:bookmarkEnd w:id="1064"/>
    <w:bookmarkStart w:name="z2119" w:id="1065"/>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w:t>
      </w:r>
    </w:p>
    <w:bookmarkEnd w:id="1065"/>
    <w:p>
      <w:pPr>
        <w:spacing w:after="0"/>
        <w:ind w:left="0"/>
        <w:jc w:val="both"/>
      </w:pPr>
      <w:bookmarkStart w:name="z2120" w:id="1066"/>
      <w:r>
        <w:rPr>
          <w:rFonts w:ascii="Times New Roman"/>
          <w:b w:val="false"/>
          <w:i w:val="false"/>
          <w:color w:val="000000"/>
          <w:sz w:val="28"/>
        </w:rPr>
        <w:t>
      20 ____ жылғы "___" ____________________________________________</w:t>
      </w:r>
    </w:p>
    <w:bookmarkEnd w:id="1066"/>
    <w:p>
      <w:pPr>
        <w:spacing w:after="0"/>
        <w:ind w:left="0"/>
        <w:jc w:val="both"/>
      </w:pPr>
      <w:r>
        <w:rPr>
          <w:rFonts w:ascii="Times New Roman"/>
          <w:b w:val="false"/>
          <w:i w:val="false"/>
          <w:color w:val="000000"/>
          <w:sz w:val="28"/>
        </w:rPr>
        <w:t>(өтініш берушінің жеке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 xml:space="preserve">бұйрықтарының тізбесіне </w:t>
            </w:r>
            <w:r>
              <w:br/>
            </w:r>
            <w:r>
              <w:rPr>
                <w:rFonts w:ascii="Times New Roman"/>
                <w:b w:val="false"/>
                <w:i w:val="false"/>
                <w:color w:val="000000"/>
                <w:sz w:val="20"/>
              </w:rPr>
              <w:t>46-қосымша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Жүктерді автомобиль көлігімен</w:t>
            </w:r>
            <w:r>
              <w:br/>
            </w:r>
            <w:r>
              <w:rPr>
                <w:rFonts w:ascii="Times New Roman"/>
                <w:b w:val="false"/>
                <w:i w:val="false"/>
                <w:color w:val="000000"/>
                <w:sz w:val="20"/>
              </w:rPr>
              <w:t>тасымалдау қағидаларына</w:t>
            </w:r>
            <w:r>
              <w:br/>
            </w:r>
            <w:r>
              <w:rPr>
                <w:rFonts w:ascii="Times New Roman"/>
                <w:b w:val="false"/>
                <w:i w:val="false"/>
                <w:color w:val="000000"/>
                <w:sz w:val="20"/>
              </w:rPr>
              <w:t>1-1-қосымша</w:t>
            </w:r>
          </w:p>
        </w:tc>
      </w:tr>
    </w:tbl>
    <w:bookmarkStart w:name="z2126" w:id="1067"/>
    <w:p>
      <w:pPr>
        <w:spacing w:after="0"/>
        <w:ind w:left="0"/>
        <w:jc w:val="left"/>
      </w:pPr>
      <w:r>
        <w:rPr>
          <w:rFonts w:ascii="Times New Roman"/>
          <w:b/>
          <w:i w:val="false"/>
          <w:color w:val="000000"/>
        </w:rPr>
        <w:t xml:space="preserve"> "Тез бұзылатын тамақ өнімдерін халықаралық тасымалдау және осы тасымалдарға арналған арнайы көлік құралдары туралы келісімге сәйкес берілген куәлік" мемлекеттік қызмет көрсетуге қойылатын негізгі талаптардың тізбесі</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Автомобиль көлігі және көліктік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көрсетілетің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1068"/>
          <w:p>
            <w:pPr>
              <w:spacing w:after="20"/>
              <w:ind w:left="20"/>
              <w:jc w:val="both"/>
            </w:pPr>
            <w:r>
              <w:rPr>
                <w:rFonts w:ascii="Times New Roman"/>
                <w:b w:val="false"/>
                <w:i w:val="false"/>
                <w:color w:val="000000"/>
                <w:sz w:val="20"/>
              </w:rPr>
              <w:t>
1) көрсетілетін қызметті берушінің кеңсесі,</w:t>
            </w:r>
          </w:p>
          <w:bookmarkEnd w:id="1068"/>
          <w:p>
            <w:pPr>
              <w:spacing w:after="20"/>
              <w:ind w:left="20"/>
              <w:jc w:val="both"/>
            </w:pPr>
            <w:r>
              <w:rPr>
                <w:rFonts w:ascii="Times New Roman"/>
                <w:b w:val="false"/>
                <w:i w:val="false"/>
                <w:color w:val="000000"/>
                <w:sz w:val="20"/>
              </w:rPr>
              <w:t>
2) "Е-лицензиялау "Мемлекеттік деректер қоры" цифрлық жүйесі 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8" w:id="1069"/>
          <w:p>
            <w:pPr>
              <w:spacing w:after="20"/>
              <w:ind w:left="20"/>
              <w:jc w:val="both"/>
            </w:pPr>
            <w:r>
              <w:rPr>
                <w:rFonts w:ascii="Times New Roman"/>
                <w:b w:val="false"/>
                <w:i w:val="false"/>
                <w:color w:val="000000"/>
                <w:sz w:val="20"/>
              </w:rPr>
              <w:t>
 </w:t>
            </w:r>
          </w:p>
          <w:bookmarkEnd w:id="1069"/>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1070"/>
          <w:p>
            <w:pPr>
              <w:spacing w:after="20"/>
              <w:ind w:left="20"/>
              <w:jc w:val="both"/>
            </w:pPr>
            <w:r>
              <w:rPr>
                <w:rFonts w:ascii="Times New Roman"/>
                <w:b w:val="false"/>
                <w:i w:val="false"/>
                <w:color w:val="000000"/>
                <w:sz w:val="20"/>
              </w:rPr>
              <w:t>
Тез бұзылатын тамақ өнімдерін халықаралық тасымалдау туралы және осы тасымалдарға арналған арнайы көлік құралдары туралы келісімге сәйкес берілген куәлік не мемлекеттік қызмет көрсетуден бас тарту туралы дәлелді жауап.</w:t>
            </w:r>
          </w:p>
          <w:bookmarkEnd w:id="1070"/>
          <w:p>
            <w:pPr>
              <w:spacing w:after="20"/>
              <w:ind w:left="20"/>
              <w:jc w:val="both"/>
            </w:pPr>
            <w:r>
              <w:rPr>
                <w:rFonts w:ascii="Times New Roman"/>
                <w:b w:val="false"/>
                <w:i w:val="false"/>
                <w:color w:val="000000"/>
                <w:sz w:val="20"/>
              </w:rPr>
              <w:t>
Мемлекеттік қызметті алу үшін портал арқылы жүгінген кезде көрсетілетін қызметті берушінің уәкілетті тұлғасының электрондық цифрлық қолтаңбасымен (бұдан әрі – ЭЦҚ) куәландырылған электрондық құжат нысанында нәтижені алу орны мен күні көрсетілген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1071"/>
          <w:p>
            <w:pPr>
              <w:spacing w:after="20"/>
              <w:ind w:left="20"/>
              <w:jc w:val="both"/>
            </w:pPr>
            <w:r>
              <w:rPr>
                <w:rFonts w:ascii="Times New Roman"/>
                <w:b w:val="false"/>
                <w:i w:val="false"/>
                <w:color w:val="000000"/>
                <w:sz w:val="20"/>
              </w:rPr>
              <w:t xml:space="preserve">
1) көрсетілетін қызметті берушінің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дүйсенбіден жұманы қоса алғанда, сағат 12.00-ден 13.30-ға дейінгі түскі үзіліспен сағат 8.00-ден 17.30-ға дейін.</w:t>
            </w:r>
          </w:p>
          <w:bookmarkEnd w:id="1071"/>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 және оның кіші түрлерін (бар болса) беру сағат 12.00-ден 13.30-ға дейінгі түскі үзіліспен сағат 8.00-ден 17.00-ге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transport@transport.gov.kz Министрліктің интернет-ресурсында орналастырылған "Мемлекеттік қызметтер" бөлімі.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4" w:id="1072"/>
          <w:p>
            <w:pPr>
              <w:spacing w:after="20"/>
              <w:ind w:left="20"/>
              <w:jc w:val="both"/>
            </w:pPr>
            <w:r>
              <w:rPr>
                <w:rFonts w:ascii="Times New Roman"/>
                <w:b w:val="false"/>
                <w:i w:val="false"/>
                <w:color w:val="000000"/>
                <w:sz w:val="20"/>
              </w:rPr>
              <w:t>
1) көрсетілетін қызметті берушіге:</w:t>
            </w:r>
          </w:p>
          <w:bookmarkEnd w:id="1072"/>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16-қосымшаға сәйкес 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Сынақ хаттамасының түпнұсқасы немесе сараптамалық тексеру хаттамасының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"Е-лицензиялау "Мемлекеттік деректер қоры" порталға (бұдан әрі-ЕЛ МДҚ):</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қойылған осы Қағидаларға 16-қосымшаға сәйкес электрондық құжат нысанындағы өтінім. Өтінім "цифрлық үкімет" шлюзі арқылы ЕЛ МДҚ-ға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Сынақ хаттамасының электрондық көшірмесі немесе сараптамалық тексеру хаттамасының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өңдеуді көрсетілетін қызметті беруші ЕЛ МДҚ-ға өтініш келіп түскен кезден бастап жүзеге асырады</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заңды тұлғаны мемлекеттік тіркеу (қайта тіркеу) туралы анықтаманы, көлік құралын тіркеу туралы куәлікті көрсетілетін қызметті беруші "цифрлық үкімет"шлюзі арқылы тиісті мемлекеттік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107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07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5" w:id="1074"/>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bookmarkEnd w:id="107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порталдың "жеке кабинеті", сондай-ақ Бірыңғай байланыс орталығы арқылы қашықтықтан қол жеткізу режимінде Мемлекеттік қызмет көрсету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www.egov.kz. Порталда Мемлекеттік қызмет көрсету нәтижесі және оның кіші түрлерін (бар болса) көрсетунің түпнұсқалығын тексеруге болады</w:t>
            </w:r>
          </w:p>
          <w:p>
            <w:pPr>
              <w:spacing w:after="20"/>
              <w:ind w:left="20"/>
              <w:jc w:val="both"/>
            </w:pPr>
            <w:r>
              <w:rPr>
                <w:rFonts w:ascii="Times New Roman"/>
                <w:b w:val="false"/>
                <w:i w:val="false"/>
                <w:color w:val="000000"/>
                <w:sz w:val="20"/>
              </w:rPr>
              <w:t>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Көлік </w:t>
            </w:r>
            <w:r>
              <w:br/>
            </w:r>
            <w:r>
              <w:rPr>
                <w:rFonts w:ascii="Times New Roman"/>
                <w:b w:val="false"/>
                <w:i w:val="false"/>
                <w:color w:val="000000"/>
                <w:sz w:val="20"/>
              </w:rPr>
              <w:t xml:space="preserve">және коммуникациялар </w:t>
            </w:r>
            <w:r>
              <w:br/>
            </w:r>
            <w:r>
              <w:rPr>
                <w:rFonts w:ascii="Times New Roman"/>
                <w:b w:val="false"/>
                <w:i w:val="false"/>
                <w:color w:val="000000"/>
                <w:sz w:val="20"/>
              </w:rPr>
              <w:t xml:space="preserve">министрінің, Қазақстан </w:t>
            </w:r>
            <w:r>
              <w:br/>
            </w:r>
            <w:r>
              <w:rPr>
                <w:rFonts w:ascii="Times New Roman"/>
                <w:b w:val="false"/>
                <w:i w:val="false"/>
                <w:color w:val="000000"/>
                <w:sz w:val="20"/>
              </w:rPr>
              <w:t xml:space="preserve">Республикасы Инвестициялар </w:t>
            </w:r>
            <w:r>
              <w:br/>
            </w:r>
            <w:r>
              <w:rPr>
                <w:rFonts w:ascii="Times New Roman"/>
                <w:b w:val="false"/>
                <w:i w:val="false"/>
                <w:color w:val="000000"/>
                <w:sz w:val="20"/>
              </w:rPr>
              <w:t xml:space="preserve">және даму министрінің,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Қазақстан </w:t>
            </w:r>
            <w:r>
              <w:br/>
            </w:r>
            <w:r>
              <w:rPr>
                <w:rFonts w:ascii="Times New Roman"/>
                <w:b w:val="false"/>
                <w:i w:val="false"/>
                <w:color w:val="000000"/>
                <w:sz w:val="20"/>
              </w:rPr>
              <w:t xml:space="preserve">Республикасы 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өзгерістер мен </w:t>
            </w:r>
            <w:r>
              <w:br/>
            </w:r>
            <w:r>
              <w:rPr>
                <w:rFonts w:ascii="Times New Roman"/>
                <w:b w:val="false"/>
                <w:i w:val="false"/>
                <w:color w:val="000000"/>
                <w:sz w:val="20"/>
              </w:rPr>
              <w:t xml:space="preserve">толықтырулар енгізілетін кейбір </w:t>
            </w:r>
            <w:r>
              <w:br/>
            </w:r>
            <w:r>
              <w:rPr>
                <w:rFonts w:ascii="Times New Roman"/>
                <w:b w:val="false"/>
                <w:i w:val="false"/>
                <w:color w:val="000000"/>
                <w:sz w:val="20"/>
              </w:rPr>
              <w:t>бұйрықтарының тізбесіне</w:t>
            </w:r>
            <w:r>
              <w:br/>
            </w:r>
            <w:r>
              <w:rPr>
                <w:rFonts w:ascii="Times New Roman"/>
                <w:b w:val="false"/>
                <w:i w:val="false"/>
                <w:color w:val="000000"/>
                <w:sz w:val="20"/>
              </w:rPr>
              <w:t>47-қосымша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 саласында</w:t>
            </w:r>
            <w:r>
              <w:br/>
            </w:r>
            <w:r>
              <w:rPr>
                <w:rFonts w:ascii="Times New Roman"/>
                <w:b w:val="false"/>
                <w:i w:val="false"/>
                <w:color w:val="000000"/>
                <w:sz w:val="20"/>
              </w:rPr>
              <w:t>жүктерді тасымалдауға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155" w:id="1075"/>
    <w:p>
      <w:pPr>
        <w:spacing w:after="0"/>
        <w:ind w:left="0"/>
        <w:jc w:val="left"/>
      </w:pPr>
      <w:r>
        <w:rPr>
          <w:rFonts w:ascii="Times New Roman"/>
          <w:b/>
          <w:i w:val="false"/>
          <w:color w:val="000000"/>
        </w:rPr>
        <w:t xml:space="preserve"> Заңды тұлғаның лицензияны алу үшін өтініші </w:t>
      </w:r>
    </w:p>
    <w:bookmarkEnd w:id="1075"/>
    <w:p>
      <w:pPr>
        <w:spacing w:after="0"/>
        <w:ind w:left="0"/>
        <w:jc w:val="both"/>
      </w:pPr>
      <w:r>
        <w:rPr>
          <w:rFonts w:ascii="Times New Roman"/>
          <w:b w:val="false"/>
          <w:i w:val="false"/>
          <w:color w:val="000000"/>
          <w:sz w:val="28"/>
        </w:rPr>
        <w:t>
      ____________________________________________________________________ (лицензиардың толық атауы)</w:t>
      </w:r>
    </w:p>
    <w:bookmarkStart w:name="z2156" w:id="1076"/>
    <w:p>
      <w:pPr>
        <w:spacing w:after="0"/>
        <w:ind w:left="0"/>
        <w:jc w:val="both"/>
      </w:pPr>
      <w:r>
        <w:rPr>
          <w:rFonts w:ascii="Times New Roman"/>
          <w:b w:val="false"/>
          <w:i w:val="false"/>
          <w:color w:val="000000"/>
          <w:sz w:val="28"/>
        </w:rPr>
        <w:t>
      ____________________________________________________________________ (заңды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 ____________________________________________________________________ (Қызмет түрінің және (немесе) қызметтің кіші түрінің толық атауын көрсету) мыналарды жүзеге асыруға лицензия беруді сұраймын. Заңды тұлғаның мекенжайы ____________________________________________________________________ (пошталық индексі, елі (шетелдік заңды тұлға үшін), облыс, қала, аудан, елді мекен, көше атауы, үйлер / ғимараттар нөмірі (стационарлық үй-жайлар) Электрондық пошта ________________________________________________ Телефондары _____________________________________________________ Қызметті немесе іс-қимылдарды (операцияларды) жүзеге асыру объектісінің мекенжайы)__________________________________________________________ (пошталық индексі, облысы, қаласы, ауданы, елді мекені), өше атауы, үйдің/ғимараттың (стационарлық үй-жайдың) нөмірі) Осымен: барлық көрсетілген деректер ресми байланыстар болып табылатындығы және оларға лицензия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барлық қоса берілген құжаттар шындыққа сәйкес келетіні және жарамды болып табылатындығы; өтініш беруші лицензияны беру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 ____________________________________________________________________ (қолы) (тегi, аты, әкесiнiң аты (ол болған жағдайда) Толтыру күні: 20__ жылғы "__" _________________ Цифрлық жүйелерде қамтылатын Заңмен қорғалатын құпияны құрайтын мәліметтерді пайдалануға келісемін.</w:t>
      </w:r>
    </w:p>
    <w:bookmarkEnd w:id="10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Көлік және коммуникациялар </w:t>
            </w:r>
            <w:r>
              <w:br/>
            </w:r>
            <w:r>
              <w:rPr>
                <w:rFonts w:ascii="Times New Roman"/>
                <w:b w:val="false"/>
                <w:i w:val="false"/>
                <w:color w:val="000000"/>
                <w:sz w:val="20"/>
              </w:rPr>
              <w:t>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Индустрия</w:t>
            </w:r>
            <w:r>
              <w:br/>
            </w:r>
            <w:r>
              <w:rPr>
                <w:rFonts w:ascii="Times New Roman"/>
                <w:b w:val="false"/>
                <w:i w:val="false"/>
                <w:color w:val="000000"/>
                <w:sz w:val="20"/>
              </w:rPr>
              <w:t>және 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48-қосымша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 саласында</w:t>
            </w:r>
            <w:r>
              <w:br/>
            </w:r>
            <w:r>
              <w:rPr>
                <w:rFonts w:ascii="Times New Roman"/>
                <w:b w:val="false"/>
                <w:i w:val="false"/>
                <w:color w:val="000000"/>
                <w:sz w:val="20"/>
              </w:rPr>
              <w:t>жүктерді тасымалдауға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2176" w:id="1077"/>
    <w:p>
      <w:pPr>
        <w:spacing w:after="0"/>
        <w:ind w:left="0"/>
        <w:jc w:val="left"/>
      </w:pPr>
      <w:r>
        <w:rPr>
          <w:rFonts w:ascii="Times New Roman"/>
          <w:b/>
          <w:i w:val="false"/>
          <w:color w:val="000000"/>
        </w:rPr>
        <w:t xml:space="preserve"> Жеке тұлғаның лицензияны алу үшін өтініші</w:t>
      </w:r>
    </w:p>
    <w:bookmarkEnd w:id="1077"/>
    <w:bookmarkStart w:name="z2177" w:id="1078"/>
    <w:p>
      <w:pPr>
        <w:spacing w:after="0"/>
        <w:ind w:left="0"/>
        <w:jc w:val="both"/>
      </w:pPr>
      <w:r>
        <w:rPr>
          <w:rFonts w:ascii="Times New Roman"/>
          <w:b w:val="false"/>
          <w:i w:val="false"/>
          <w:color w:val="000000"/>
          <w:sz w:val="28"/>
        </w:rPr>
        <w:t>
      ____________________________________________________________________      (лицензиардың толық атауы) ____________________________________________________________________ (жеке тұлғаның тегі, аты, әкесінің аты (ол болған жағдайда), жеке сәйкестендіру нөмірі) ____________________________________________________________________ (Қызмет түрінің және(немесе) қызметтің кіші түрінің толық атауын көрсету) мыналарды жүзеге асыруға лицензия беруді сұраймын Жеке тұлғаның тұрғылықты жерінің мекенжайы ____________________________________________________________________ (пошталық индексі, елі, облысы, қаласы, ауданы, елді мекені, көше атауы, үй/ғимарат нөмірі) Электрондық пошта ________________________________________________ Телефондары _____________________________________________________ Қызметті немесе әрекеттерді (операцияларды) жүзеге асыру объектісінің мекенжайы___________________________________________________________ (пошталық индексі, елі, облысы, қаласы, ауданы, елді мекені, көше атауы, үй/ғимарат (стационарлық үй-жайлар) нөмірі) Осымен: барлық көрсетілген деректер ресми байланыстар болып табылатындығы және оларға лицензияны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барлық қоса берілген құжаттар шындыққа сәйкес келетіні және жарамды болып табылатындығы; өтініш беруші лицензияны беру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 Жеке тұлға_______________________________________________________ (қолы) (тегi, аты, әкесiнiң аты (ол болған жағдайда) Толтыру күні: 20___ жылғы "___" ___________ Цифрлық жүйелерде қамтылатын Заңмен қорғалатын құпияны құрайтын мәліметтерді пайдалануға келісемін.</w:t>
      </w:r>
    </w:p>
    <w:bookmarkEnd w:id="10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Көлік және коммуникациялар </w:t>
            </w:r>
            <w:r>
              <w:br/>
            </w:r>
            <w:r>
              <w:rPr>
                <w:rFonts w:ascii="Times New Roman"/>
                <w:b w:val="false"/>
                <w:i w:val="false"/>
                <w:color w:val="000000"/>
                <w:sz w:val="20"/>
              </w:rPr>
              <w:t>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Индустрия</w:t>
            </w:r>
            <w:r>
              <w:br/>
            </w:r>
            <w:r>
              <w:rPr>
                <w:rFonts w:ascii="Times New Roman"/>
                <w:b w:val="false"/>
                <w:i w:val="false"/>
                <w:color w:val="000000"/>
                <w:sz w:val="20"/>
              </w:rPr>
              <w:t>және 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49-қосымша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 саласында</w:t>
            </w:r>
            <w:r>
              <w:br/>
            </w:r>
            <w:r>
              <w:rPr>
                <w:rFonts w:ascii="Times New Roman"/>
                <w:b w:val="false"/>
                <w:i w:val="false"/>
                <w:color w:val="000000"/>
                <w:sz w:val="20"/>
              </w:rPr>
              <w:t>жүктерді тасымалдауға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bookmarkStart w:name="z2197" w:id="1079"/>
    <w:p>
      <w:pPr>
        <w:spacing w:after="0"/>
        <w:ind w:left="0"/>
        <w:jc w:val="left"/>
      </w:pPr>
      <w:r>
        <w:rPr>
          <w:rFonts w:ascii="Times New Roman"/>
          <w:b/>
          <w:i w:val="false"/>
          <w:color w:val="000000"/>
        </w:rPr>
        <w:t xml:space="preserve"> Лицензияны қайта ресімдеу үшін заңды тұлғаның өтініші </w:t>
      </w:r>
    </w:p>
    <w:bookmarkEnd w:id="1079"/>
    <w:p>
      <w:pPr>
        <w:spacing w:after="0"/>
        <w:ind w:left="0"/>
        <w:jc w:val="both"/>
      </w:pPr>
      <w:r>
        <w:rPr>
          <w:rFonts w:ascii="Times New Roman"/>
          <w:b w:val="false"/>
          <w:i w:val="false"/>
          <w:color w:val="000000"/>
          <w:sz w:val="28"/>
        </w:rPr>
        <w:t>
      ______________________________________________________________ (лицензиардың толық атауы) ____________________________________________________________________ (заңды тұлғаның (оның ішінде шетелдік заңды тұлғаның) толық атауы, мекенжайы, бизнес-сәйкестендіру нөмірі, заңды тұлғаның бизнес- сәйкестендіру нөмірі болмаған жағдайда – шетелдік заңды тұлға филиалының немесе өкілдігінің бизнес-сәйкестендіру нөмірі) Лицензияны қайта ресімдеуді сұраймын (қажеттісінің астын сызу) 20___ жылғы "___" ___________ № ____________, __________________________________________________________________ берілген, (лицензияның нөмірі, берілген күні, лицензияны берген лицензиардың атауы) Жүзеге асыруға__________________________________________ (қызмет түрінің және(немесе) қызметтің кіші түрінің (түрлерінің) толық атауы) (тиісті торкөзде көрсетіңіз Х): 1) заңды тұлға-лицензиатты "Рұқсаттар және хабарламалар туралы" Қазақстан Республикасы Заңының 34-бабында айқындалған тәртіпке сәйкес (тиісті торкөзде х көрсетіңіз) жолымен қайта ұйымдастыру): бірігу ____ қайта құру ____ қосылу ____ бөліп шығару ____ бөліну ____ 2) заңды тұлға-лицензиат атауының өзгеруі және (немесе) орналасқан жерінің өзгеруі (лицензияда мекенжайын көрсеткен кезде) 3)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4) Қазақстан Республикасының заңдарында қайта ресімдеу туралы талап болған жағдайларда 5) қызмет түрінің және (немесе) қызметтің кіші түрінің атауы өзгеруі Заңды тұлғаның мекенжайы ____________________________________________________________________ (заңды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 Электрондық пошта ________________________________________________ Телефондары _____________________________________________________ Қызметті немесе іс-қимылды (операцияларды) жүзеге асыру объектісінің мекенжайы ____________________________________________________________________ (шетелдік заңды тұлға үшін-елі, пошталық индексі, елі, облысы, қаласы, ауданы, елді мекені, көше атауы, үй/ғимарат (стационарлық үй-жайлар) нөмірі) Осымен: барлық көрсетілген деректер ресми байланыстар болып табылатындығы және оларға лицензияны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өтініш беруші лицензияны беру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 _____________ ________________________________________________ (қолы) (тегi, аты, әкесiнiң аты (ол болған жағдайда) Толтыру күні: 20__ жылғы "__" _________________ Цифрлық жүйелерде қамтылатын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Көлік және коммуникациялар </w:t>
            </w:r>
            <w:r>
              <w:br/>
            </w:r>
            <w:r>
              <w:rPr>
                <w:rFonts w:ascii="Times New Roman"/>
                <w:b w:val="false"/>
                <w:i w:val="false"/>
                <w:color w:val="000000"/>
                <w:sz w:val="20"/>
              </w:rPr>
              <w:t>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Индустрия</w:t>
            </w:r>
            <w:r>
              <w:br/>
            </w:r>
            <w:r>
              <w:rPr>
                <w:rFonts w:ascii="Times New Roman"/>
                <w:b w:val="false"/>
                <w:i w:val="false"/>
                <w:color w:val="000000"/>
                <w:sz w:val="20"/>
              </w:rPr>
              <w:t>және 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 саласында</w:t>
            </w:r>
            <w:r>
              <w:br/>
            </w:r>
            <w:r>
              <w:rPr>
                <w:rFonts w:ascii="Times New Roman"/>
                <w:b w:val="false"/>
                <w:i w:val="false"/>
                <w:color w:val="000000"/>
                <w:sz w:val="20"/>
              </w:rPr>
              <w:t>жүктерді тасымалдауға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2217" w:id="1080"/>
    <w:p>
      <w:pPr>
        <w:spacing w:after="0"/>
        <w:ind w:left="0"/>
        <w:jc w:val="left"/>
      </w:pPr>
      <w:r>
        <w:rPr>
          <w:rFonts w:ascii="Times New Roman"/>
          <w:b/>
          <w:i w:val="false"/>
          <w:color w:val="000000"/>
        </w:rPr>
        <w:t xml:space="preserve"> Лицензияны қайта ресімдеу үшін жеке тұлғаның өтініші </w:t>
      </w:r>
    </w:p>
    <w:bookmarkEnd w:id="1080"/>
    <w:p>
      <w:pPr>
        <w:spacing w:after="0"/>
        <w:ind w:left="0"/>
        <w:jc w:val="both"/>
      </w:pPr>
      <w:r>
        <w:rPr>
          <w:rFonts w:ascii="Times New Roman"/>
          <w:b w:val="false"/>
          <w:i w:val="false"/>
          <w:color w:val="000000"/>
          <w:sz w:val="28"/>
        </w:rPr>
        <w:t>
      ____________________________________________________________________ (лицензиардың толық атауы) ____________________________________________________________________ (жеке тұлғаның тегi, аты, әкесiнiң аты (ол болған жағдайда), жеке сәйкестендіру нөмірі) ____________________________________________________________________ (қызметтiң түрi және (немесе) кіші түрінің(-лері) толық атауы) ____________________________________________________________________ жүзеге асыруға 20___ жылғы "___" ______________ № ___________, ____________________ берілген, (лицензияны және (немесе) лицензияға қосымшаның(лардың) нөмірі(лері), берілген күні, лицензияны берген лицензиардың атауы) мынадай негіз(дер) бойынша (тиісті жолға Х қою қажет): 1) жеке тұлға-лицензиаттың тегі, аты, әкесінің аты (ол болған жағдайда) өзгеруі _____ 2) жеке кәсіпкер-лицензиат қайта тіркелген, оның атауы өзгеруі ______ 3)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 4) Қазақстан Республикасының заңдарында қайта ресімдеу туралы талап болған жағдайларда _______ 5) қызмет түрінің және (немесе) қызметтің кіші түрінің атауы өзгеруі ____ қайта ресімдеуіңізді сұраймын. Жеке тұлғаның тұрғылықты жерінің мекенжайы _____________________ (пошталық индексі, облысы, қаласы, ауданы, елді мекені, көше атауы, үй/ғимарат нөмірі) Электрондық пошта _______________________________________________ Телефондары _____________________________________________________ Қызметті немесе іс-қимылды (операцияларды) жүзеге асыру объектісінің мекенжайы___________________________________________________________ (пошталық индексі, елі, облысы, қаласы, ауданы, елді мекені, көше атауы, үй/ғимарат (стационарлық үй-жайлар нөмірі) ______. Осымен: көрсетілген барлық деректердің ресми байланыстар болып табылатындығы және оларға лицензияны беру немесе беруден бас тарту мәселелері бойынша кез келген ақпаратты жіберуге болатындығы; өтініш берушіге қызметтің лицензияланатын түрімен және (немесе) кіші түрімен айналысуға сот тыйым салмайтыны; қоса берілген құжаттардың барлығы шындыққа сәйкес келетіні және жарамды болып табылатындығы расталады; өтініш беруші лицензияны беру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 Жеке тұлға ____________ _______________________________________ (қолы) (тегi, аты, әкесiнiң аты (ол болған жағдайда) Толтыру күні: 20__ жылғы "__" _________________ Цифрлық жүйелерде қамтылатын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Көлік және коммуникациялар </w:t>
            </w:r>
            <w:r>
              <w:br/>
            </w:r>
            <w:r>
              <w:rPr>
                <w:rFonts w:ascii="Times New Roman"/>
                <w:b w:val="false"/>
                <w:i w:val="false"/>
                <w:color w:val="000000"/>
                <w:sz w:val="20"/>
              </w:rPr>
              <w:t>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Индустрия</w:t>
            </w:r>
            <w:r>
              <w:br/>
            </w:r>
            <w:r>
              <w:rPr>
                <w:rFonts w:ascii="Times New Roman"/>
                <w:b w:val="false"/>
                <w:i w:val="false"/>
                <w:color w:val="000000"/>
                <w:sz w:val="20"/>
              </w:rPr>
              <w:t>және инфрақұрылымдық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 саласында</w:t>
            </w:r>
            <w:r>
              <w:br/>
            </w:r>
            <w:r>
              <w:rPr>
                <w:rFonts w:ascii="Times New Roman"/>
                <w:b w:val="false"/>
                <w:i w:val="false"/>
                <w:color w:val="000000"/>
                <w:sz w:val="20"/>
              </w:rPr>
              <w:t>жүктерді тасымалдауға лицензия</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саласында жүктерді тасымалдауға лицензия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Автомобиль көлігі және көліктік бақылау комитетінің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7" w:id="1081"/>
          <w:p>
            <w:pPr>
              <w:spacing w:after="20"/>
              <w:ind w:left="20"/>
              <w:jc w:val="both"/>
            </w:pPr>
            <w:r>
              <w:rPr>
                <w:rFonts w:ascii="Times New Roman"/>
                <w:b w:val="false"/>
                <w:i w:val="false"/>
                <w:color w:val="000000"/>
                <w:sz w:val="20"/>
              </w:rPr>
              <w:t>
1) Теміржол көлігі саласында жүктерді тасымалдауға лицензия беру;</w:t>
            </w:r>
          </w:p>
          <w:bookmarkEnd w:id="1081"/>
          <w:p>
            <w:pPr>
              <w:spacing w:after="20"/>
              <w:ind w:left="20"/>
              <w:jc w:val="both"/>
            </w:pPr>
            <w:r>
              <w:rPr>
                <w:rFonts w:ascii="Times New Roman"/>
                <w:b w:val="false"/>
                <w:i w:val="false"/>
                <w:color w:val="000000"/>
                <w:sz w:val="20"/>
              </w:rPr>
              <w:t>
2) Теміржол көлігі саласында жүктерді тасымалдауға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 қол қойылған электрондық құжат нысанындағы теміржол көлігі саласындағы жүктерді тасымалдауға лицензия, лицензияны қайта ресімдеу не осы мемлекеттік қызмет көрсетуге қойылатын негізгі талаптар тізбесіндегі 9-тармағында көзделген жағдайда және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1082"/>
          <w:p>
            <w:pPr>
              <w:spacing w:after="20"/>
              <w:ind w:left="20"/>
              <w:jc w:val="both"/>
            </w:pPr>
            <w:r>
              <w:rPr>
                <w:rFonts w:ascii="Times New Roman"/>
                <w:b w:val="false"/>
                <w:i w:val="false"/>
                <w:color w:val="000000"/>
                <w:sz w:val="20"/>
              </w:rPr>
              <w:t>
Мемлекеттік қызмет жеке және заңды тұлғаларға ақылы негізде көрсетіледі. Лицензиялық алым Қазақстан Республикасының салық кодексінде белгіленген алым мөлшерлемесі бойынша жергілікті бюджетке төленеді:</w:t>
            </w:r>
          </w:p>
          <w:bookmarkEnd w:id="1082"/>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үшін – алым төленген күні қолданыстағы алты еселенген айлық есептік көрсеткіш;</w:t>
            </w:r>
          </w:p>
          <w:p>
            <w:pPr>
              <w:spacing w:after="20"/>
              <w:ind w:left="20"/>
              <w:jc w:val="both"/>
            </w:pPr>
            <w:r>
              <w:rPr>
                <w:rFonts w:ascii="Times New Roman"/>
                <w:b w:val="false"/>
                <w:i w:val="false"/>
                <w:color w:val="000000"/>
                <w:sz w:val="20"/>
              </w:rPr>
              <w:t>
2) лицензияны қайта ресімдеу үшін – лицензия беру кезінде алым мөлшерлемесінің 10%-ы. Бюджетке тіркеу алымының сомасын төлеу қолма – қолма-қол емес нысанда ЭҮТШ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0" w:id="1083"/>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күндерінен басқа, дүйсенбі-жұма аралығында, сағат 12.00-ден 13.30-ға дейінгі түскі үзіліспен сағат 8.00-ден 17.30-ға дейін;</w:t>
            </w:r>
          </w:p>
          <w:bookmarkEnd w:id="1083"/>
          <w:p>
            <w:pPr>
              <w:spacing w:after="20"/>
              <w:ind w:left="20"/>
              <w:jc w:val="both"/>
            </w:pPr>
            <w:r>
              <w:rPr>
                <w:rFonts w:ascii="Times New Roman"/>
                <w:b w:val="false"/>
                <w:i w:val="false"/>
                <w:color w:val="000000"/>
                <w:sz w:val="20"/>
              </w:rPr>
              <w:t>
</w:t>
            </w:r>
            <w:r>
              <w:rPr>
                <w:rFonts w:ascii="Times New Roman"/>
                <w:b w:val="false"/>
                <w:i w:val="false"/>
                <w:color w:val="000000"/>
                <w:sz w:val="20"/>
              </w:rPr>
              <w:t>Батыс Қазақстан, Жамбыл, Солтүстік Қазақстан, Ақмола облыстары және Шымкент қаласы бойынша көліктік бақылау инспекцияларыүшін жұмыс режимі Қазақстан Республикасының еңбек заңнамасына сәйкес демалыс және мереке күндерін қоспағанда,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1084"/>
          <w:p>
            <w:pPr>
              <w:spacing w:after="20"/>
              <w:ind w:left="20"/>
              <w:jc w:val="both"/>
            </w:pPr>
            <w:r>
              <w:rPr>
                <w:rFonts w:ascii="Times New Roman"/>
                <w:b w:val="false"/>
                <w:i w:val="false"/>
                <w:color w:val="000000"/>
                <w:sz w:val="20"/>
              </w:rPr>
              <w:t>
Лицензия алу үшін:</w:t>
            </w:r>
          </w:p>
          <w:bookmarkEnd w:id="1084"/>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 қойылған немесе бір реттік парольмен куәландырылған лицензия алу үшін ЗТ өтініші немесе лицензия алу үшін ЖТ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біліктілік талаптарына сәйкес мәліметтер. Лицензияны қайта ресімдеу үшін: көрсетілетін қызметті алушының ЭЦҚ қойылған немесе бір реттік парольмен куәландырылған лицензияны қайта ресімдеу үшін ЗТ өтініші немесе лицензияны қайта ресімдеу үшін ЖТ өтініші.</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дара кәсіпкер ретінде мемлекеттік тіркеу туралы, лицензия туралы анықтамаларды, "цифрлық үкіметтің" төлем шлюзі (бұдан әрі – ЭҮТШ) арқылы төленген жағдайда лицензиялық алымның бюджетке төленгенін Растауды "цифрлық үкімет"шлюзі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5" w:id="1085"/>
          <w:p>
            <w:pPr>
              <w:spacing w:after="20"/>
              <w:ind w:left="20"/>
              <w:jc w:val="both"/>
            </w:pPr>
            <w:r>
              <w:rPr>
                <w:rFonts w:ascii="Times New Roman"/>
                <w:b w:val="false"/>
                <w:i w:val="false"/>
                <w:color w:val="000000"/>
                <w:sz w:val="20"/>
              </w:rPr>
              <w:t>
1) Қазақстан Республикасының заңдарында субъектілердің (жеке немесе заңды тұлғалардың) осы санаты үшін қызмет түрімен айналысуға тыйым салынуы;</w:t>
            </w:r>
          </w:p>
          <w:bookmarkEnd w:id="1085"/>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теміржол көлігі саласында жүк тасымалдау жөніндегі қызметпен айналысуға тыйым салатын заңды күшіне енген сот шешімі (үкімі) болғанда;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ұсынымы негізінде сот көрсетілетін қызметті алушыға лицензия алуға уақытша тыйым салған жағдайларда, лицензия беруден бас тартады;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Республикасының Заңы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0" w:id="1086"/>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 kz алу мүмкіндігі бар интернет-ресурсында "Мемлекеттік қызметтер" деген кіші бөлімде Автомобиль көлігі және көліктік бақылау комитеті деген бөлімінде орналастырылған. Көрсетілетін қызметті алушының ЭЦҚ-сы болған жағдайда мемлекеттік көрсетілетін қызметті портал арқылы электрондық нысанда алу мүмкіндігі бар.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 мүмкіндігі бар.</w:t>
            </w:r>
          </w:p>
          <w:bookmarkEnd w:id="1086"/>
          <w:p>
            <w:pPr>
              <w:spacing w:after="20"/>
              <w:ind w:left="20"/>
              <w:jc w:val="both"/>
            </w:pPr>
            <w:r>
              <w:rPr>
                <w:rFonts w:ascii="Times New Roman"/>
                <w:b w:val="false"/>
                <w:i w:val="false"/>
                <w:color w:val="000000"/>
                <w:sz w:val="20"/>
              </w:rPr>
              <w:t>
Мемлекеттік қызмет көрсету тәртібі туралы ақпаратты көрсетілетін қызметті алушының мемлекеттік қызметтер көрсету мәселелері жөніндегі Бірыңғай байланыс орталығының анықтама қызметінен 1414 немесе көрсетілетін қызметті берушінің www. gov. kz алу мүмкіндігі бар интернет-ресурсынан "Мемлекеттік қызметтер" деген кіші бөлімде Автомобиль көлігі және көліктік бақылау комитеті деген бөлімде.</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