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33f5" w14:textId="6b73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құқықтық статистика және арнайы есепке алу саласындағы кейбір бұйрықтарының және бұйрықтарының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16 шілдедегі № 115 бұйрығы. Қазақстан Республикасының Әділет министрлігінде 2026 жылғы 17 шiлдеде № 39335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Қазақстан Республикасы Бас Прокурорының құқықтық статистика және арнайы есепке алу саласындағы кейбір бұйрықтарының және бұйрықтарының құрылымдық элементтерінің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Бас прокуратурасының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сондай-ақ Комитеттің аумақтық және оларға теңестірілген органдарына орындау үшін жолдауды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Прокурорының құқықтық статистика және арнайы есепке алу саласындағы күші жойылған кейбір бұйрықтарының және бұйрықтарының құрылымдық элементтерінің тізбесі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"Атқарушы құжаттар бойынша міндеттемелерді орындамаған тұлғалардың, сондай-ақ әкімшілік айыппұлды салу жөнінде қаулыларды ерікті түрде орындамаған тұлғалардың орталықтандырылған деректер банкін (борышкерлердің орталықтандырылған деректер банкі) құру және оны жүргізу жөніндегі нұсқаулығын бекіту туралы" Қазақстан Республикасының Бас Прокурорының 2014 жылғы 8 шілдедегі № 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9628 болып тіркелген).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"Атқарушы құжаттар бойынша міндеттемелерді орындамаған тұлғалардың, сондай-ақ әкімшілік айыппұлды салу жөнінде қаулыларды ерікті түрде орындамаған тұлғалардың орталықтандырылған деректер банкін (борышкерлердің орталықтандырылған деректер банкі) құру және оны жүргізу жөніндегі Нұсқаулығын бекіту туралы Қазақстан Республикасы Бас Прокурорының 2014 жылғы 8 шілдедегі № 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Бас Прокурорының 2015 жылғы 5 қаңтардағы № 4 бұйрығы (Нормативтік құқықтық актілерді мемлекеттік тіркеу тізілімінде № 10196 болып тіркелген).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Қазақстан Республикасы Бас Прокурорының м.а. 2020 жылғы 2 шiлдедегi № 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20920 болып тіркелген) бекітілген,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3-тармағы.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туралы" Қазақстан Республикасы Бас Прокурорының 2021 жылғы 15 ақпандағы № 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22206 болып тіркелген) бекітілген,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тізбесінің 1-тармағы.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