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5e30" w14:textId="4075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шілдедегі № 358 бұйрығы. Қазақстан Республикасының Әділет министрлігінде 2026 жылғы 17 шілдеде № 39329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"Кондоминиум объектісін басқару бойынша шешімдер қабылдау қағидаларын, сондай-ақ пәтер иелері жиналысы, тұрғын емес үй-жайлар, көппәтерлі тұрғын үй хаттамаларының үлгілік нысандарын және кондоминиум объектісін басқару бойынша ай сайынғы және жылдық есептердің нысандарын бекіту туралы" Қазақстан Республикасы Индустрия және инфрақұрылымдық даму министрінің міндетін атқарушының 2020 жылғы 30 наурыздағы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20283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 бойынша шешімдер қабылдау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Жиналыс мынадай форматтарда жүргізіледі:</w:t>
      </w:r>
    </w:p>
    <w:bookmarkEnd w:id="3"/>
    <w:bookmarkStart w:name="z9" w:id="4"/>
    <w:p>
      <w:pPr>
        <w:spacing w:after="0"/>
        <w:ind w:left="0"/>
        <w:jc w:val="both"/>
      </w:pPr>
      <w:r>
        <w:rPr>
          <w:rFonts w:ascii="Times New Roman"/>
          <w:b w:val="false"/>
          <w:i w:val="false"/>
          <w:color w:val="000000"/>
          <w:sz w:val="28"/>
        </w:rPr>
        <w:t>
      1) келіп қатысу форматында - кондоминиум объектісін басқаруға байланысты мәселелерді талқылау және олар бойынша шешім қабылдау үшін;</w:t>
      </w:r>
    </w:p>
    <w:bookmarkEnd w:id="4"/>
    <w:bookmarkStart w:name="z10" w:id="5"/>
    <w:p>
      <w:pPr>
        <w:spacing w:after="0"/>
        <w:ind w:left="0"/>
        <w:jc w:val="both"/>
      </w:pPr>
      <w:r>
        <w:rPr>
          <w:rFonts w:ascii="Times New Roman"/>
          <w:b w:val="false"/>
          <w:i w:val="false"/>
          <w:color w:val="000000"/>
          <w:sz w:val="28"/>
        </w:rPr>
        <w:t>
      2) сырттай форматта - Заңның 43 және 44-баптарында қарастырылған тәртіппен тұрғын үй қатынастары және тұрғын үй-коммуналдық шаруашылық саласында жазбаша сауалнама жүргізу және (немесе) цифрлық объектісі арқылы жүзеге асырылады.</w:t>
      </w:r>
    </w:p>
    <w:bookmarkEnd w:id="5"/>
    <w:bookmarkStart w:name="z11" w:id="6"/>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 цифрлық объектісі арқылы алынған дауыс беру нәтижелері келу форматында және сырттай форматта өткізілетін жиналыстарда дауыс беру қорытындыларын шығару кезінде ескеріледі.</w:t>
      </w:r>
    </w:p>
    <w:bookmarkEnd w:id="6"/>
    <w:bookmarkStart w:name="z12" w:id="7"/>
    <w:p>
      <w:pPr>
        <w:spacing w:after="0"/>
        <w:ind w:left="0"/>
        <w:jc w:val="both"/>
      </w:pPr>
      <w:r>
        <w:rPr>
          <w:rFonts w:ascii="Times New Roman"/>
          <w:b w:val="false"/>
          <w:i w:val="false"/>
          <w:color w:val="000000"/>
          <w:sz w:val="28"/>
        </w:rPr>
        <w:t xml:space="preserve">
      Жиналыста пәтерлер мен тұрғын емес үй-жайлардың меншік иелері осы Қағидалардың 11-тармағының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шешімдер қабылдау үшін Қазақстан Республикасының заңнамасында тыйым салынбаған кез келген тәсілмен пәтерге немесе тұрғын емес үй-жайға меншік құқығын растайды.";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"5. Жиналыстың бастамашысы жиналысты өткізу күніне дейін күнтізбелік бес күн бұрын пәтерлердің, тұрғын емес үй-жайлардың, орынтұрақ орындарының, қоймалардың меншік иелеріне жиналыстың форматы, күні, орны және күн тәртібі туралы жалпыға ортақ орындарға, тұрғын үй қатынастары және тұрғын үй-коммуналдық шаруашылық саласындағы цифрлық объектісінде (егер бар болса) хабарландыру орналастыру арқылы немесе пәтерлердің, тұрғын емес үй-жайлардың, орынтұрақ орындарының, қоймалардың меншік иелері берген жағдайда электрондық пошта немесе ұялы байланыс абоненттік құрылғысының абоненттік нөмірі арқылы хабарлайды.";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"8. Жиналыстың заңдылығын анықтау үшін алдымен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жиналысқа қатысатын көппәтерлі тұрғын үйлердегі пәтерлер, тұрғын емес үй-жайлар меншік иелерінің тіркеу парағына тіркелу талап етіледі.</w:t>
      </w:r>
    </w:p>
    <w:bookmarkEnd w:id="9"/>
    <w:bookmarkStart w:name="z17" w:id="10"/>
    <w:p>
      <w:pPr>
        <w:spacing w:after="0"/>
        <w:ind w:left="0"/>
        <w:jc w:val="both"/>
      </w:pPr>
      <w:r>
        <w:rPr>
          <w:rFonts w:ascii="Times New Roman"/>
          <w:b w:val="false"/>
          <w:i w:val="false"/>
          <w:color w:val="000000"/>
          <w:sz w:val="28"/>
        </w:rPr>
        <w:t>
      Пәтерлер, тұрғын емес үй-жайлар меншік иелерінің тіркеу парағында келесі ақпарат көрсетіледі:</w:t>
      </w:r>
    </w:p>
    <w:bookmarkEnd w:id="10"/>
    <w:bookmarkStart w:name="z18" w:id="11"/>
    <w:p>
      <w:pPr>
        <w:spacing w:after="0"/>
        <w:ind w:left="0"/>
        <w:jc w:val="both"/>
      </w:pPr>
      <w:r>
        <w:rPr>
          <w:rFonts w:ascii="Times New Roman"/>
          <w:b w:val="false"/>
          <w:i w:val="false"/>
          <w:color w:val="000000"/>
          <w:sz w:val="28"/>
        </w:rPr>
        <w:t>
      1) пәтер, тұрғын емес үй-жай меншік иесінің сәйкестендіру деректері (аты-жөні (бар болған жағдайда) немесе пәтердің, тұрғын емес үй-жайдың меншік иесі өкілінің сәйкестендіру деректері (аты-жөні (бар болған жағдайда), оның өкілеттігі негізделген құжат туралы мәліметтер, осындай өкілеттік мерзімі;</w:t>
      </w:r>
    </w:p>
    <w:bookmarkEnd w:id="11"/>
    <w:bookmarkStart w:name="z19" w:id="12"/>
    <w:p>
      <w:pPr>
        <w:spacing w:after="0"/>
        <w:ind w:left="0"/>
        <w:jc w:val="both"/>
      </w:pPr>
      <w:r>
        <w:rPr>
          <w:rFonts w:ascii="Times New Roman"/>
          <w:b w:val="false"/>
          <w:i w:val="false"/>
          <w:color w:val="000000"/>
          <w:sz w:val="28"/>
        </w:rPr>
        <w:t>
      2) пәтердің немесе тұрғын емес үй-жайдың нөмірі (жалпы жиналыс өткізу туралы хабарлама жолдау үшін пәтер, тұрғын емес үй-жай меншік иесінің ұялы байланыс нөмірі, электрондық мекенжайы).</w:t>
      </w:r>
    </w:p>
    <w:bookmarkEnd w:id="12"/>
    <w:bookmarkStart w:name="z20" w:id="13"/>
    <w:p>
      <w:pPr>
        <w:spacing w:after="0"/>
        <w:ind w:left="0"/>
        <w:jc w:val="both"/>
      </w:pPr>
      <w:r>
        <w:rPr>
          <w:rFonts w:ascii="Times New Roman"/>
          <w:b w:val="false"/>
          <w:i w:val="false"/>
          <w:color w:val="000000"/>
          <w:sz w:val="28"/>
        </w:rPr>
        <w:t>
      Егер пәтердің, тұрғын емес үй-жайдың меншік иесіне бірнеше пәтерлер, тұрғын емес үй-жайлар тиесілі болса, ол әр пәтер, тұрғын емес үй-жай бойынша бөлек тіркеледі.";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 w:id="14"/>
    <w:p>
      <w:pPr>
        <w:spacing w:after="0"/>
        <w:ind w:left="0"/>
        <w:jc w:val="both"/>
      </w:pPr>
      <w:r>
        <w:rPr>
          <w:rFonts w:ascii="Times New Roman"/>
          <w:b w:val="false"/>
          <w:i w:val="false"/>
          <w:color w:val="000000"/>
          <w:sz w:val="28"/>
        </w:rPr>
        <w:t>
      "3-тарау. Шешім қабылдау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"11. Егер жиналысқа пәтерлер, тұрғын емес үй-жайлар меншік иелерінің жалпы санының жартысынан астамы қатысса, жиналыс шешім қабылдай алады.</w:t>
      </w:r>
    </w:p>
    <w:bookmarkEnd w:id="15"/>
    <w:bookmarkStart w:name="z25" w:id="16"/>
    <w:p>
      <w:pPr>
        <w:spacing w:after="0"/>
        <w:ind w:left="0"/>
        <w:jc w:val="both"/>
      </w:pPr>
      <w:r>
        <w:rPr>
          <w:rFonts w:ascii="Times New Roman"/>
          <w:b w:val="false"/>
          <w:i w:val="false"/>
          <w:color w:val="000000"/>
          <w:sz w:val="28"/>
        </w:rPr>
        <w:t>
       Шешім келесі мәселелер бойынша дауыс беруге тікелей қатысқан пәтерлер, тұрғын емес үй-жайлар меншік иелерінің жалпы санының көпшілігі келіскен кезде қабылданады:</w:t>
      </w:r>
    </w:p>
    <w:bookmarkEnd w:id="16"/>
    <w:bookmarkStart w:name="z26" w:id="17"/>
    <w:p>
      <w:pPr>
        <w:spacing w:after="0"/>
        <w:ind w:left="0"/>
        <w:jc w:val="both"/>
      </w:pPr>
      <w:r>
        <w:rPr>
          <w:rFonts w:ascii="Times New Roman"/>
          <w:b w:val="false"/>
          <w:i w:val="false"/>
          <w:color w:val="000000"/>
          <w:sz w:val="28"/>
        </w:rPr>
        <w:t>
      1) кондоминиум объектісін басқару нысанын таңдау туралы шешім қабылдау;</w:t>
      </w:r>
    </w:p>
    <w:bookmarkEnd w:id="17"/>
    <w:bookmarkStart w:name="z27" w:id="18"/>
    <w:p>
      <w:pPr>
        <w:spacing w:after="0"/>
        <w:ind w:left="0"/>
        <w:jc w:val="both"/>
      </w:pPr>
      <w:r>
        <w:rPr>
          <w:rFonts w:ascii="Times New Roman"/>
          <w:b w:val="false"/>
          <w:i w:val="false"/>
          <w:color w:val="000000"/>
          <w:sz w:val="28"/>
        </w:rPr>
        <w:t>
      2) кондоминиум объектісін басқару субьектісін таңдау туралы шешім қабылдау;</w:t>
      </w:r>
    </w:p>
    <w:bookmarkEnd w:id="18"/>
    <w:bookmarkStart w:name="z28" w:id="19"/>
    <w:p>
      <w:pPr>
        <w:spacing w:after="0"/>
        <w:ind w:left="0"/>
        <w:jc w:val="both"/>
      </w:pPr>
      <w:r>
        <w:rPr>
          <w:rFonts w:ascii="Times New Roman"/>
          <w:b w:val="false"/>
          <w:i w:val="false"/>
          <w:color w:val="000000"/>
          <w:sz w:val="28"/>
        </w:rPr>
        <w:t>
      3) мүліктің меншік иелері бірлестігінің төрағасын, үй кеңесінің мүшелерін сайлау, тексеру комиссиясын (тексерушіні) сайлау, қайта сайлау сондай-ақ олардың өкілеттіктерін мерзімінен бұрын тоқтату;</w:t>
      </w:r>
    </w:p>
    <w:bookmarkEnd w:id="19"/>
    <w:bookmarkStart w:name="z29" w:id="20"/>
    <w:p>
      <w:pPr>
        <w:spacing w:after="0"/>
        <w:ind w:left="0"/>
        <w:jc w:val="both"/>
      </w:pPr>
      <w:r>
        <w:rPr>
          <w:rFonts w:ascii="Times New Roman"/>
          <w:b w:val="false"/>
          <w:i w:val="false"/>
          <w:color w:val="000000"/>
          <w:sz w:val="28"/>
        </w:rPr>
        <w:t>
      4) пәтерлердің (тұрғын емес үй-жайлардың) меншік иелері кооперативін тіркеу (қайта тіркеу) жөніндегі бастамашыл топқа пәтерлер мен тұрғын емес үй-жайлардың меншік иелері қатарынан өкілдер беру;</w:t>
      </w:r>
    </w:p>
    <w:bookmarkEnd w:id="20"/>
    <w:bookmarkStart w:name="z30" w:id="21"/>
    <w:p>
      <w:pPr>
        <w:spacing w:after="0"/>
        <w:ind w:left="0"/>
        <w:jc w:val="both"/>
      </w:pPr>
      <w:r>
        <w:rPr>
          <w:rFonts w:ascii="Times New Roman"/>
          <w:b w:val="false"/>
          <w:i w:val="false"/>
          <w:color w:val="000000"/>
          <w:sz w:val="28"/>
        </w:rPr>
        <w:t>
      5) көппәтерлі тұрғын үйді басқарушыны таңдау туралы шешім қабылдау;</w:t>
      </w:r>
    </w:p>
    <w:bookmarkEnd w:id="21"/>
    <w:bookmarkStart w:name="z31" w:id="22"/>
    <w:p>
      <w:pPr>
        <w:spacing w:after="0"/>
        <w:ind w:left="0"/>
        <w:jc w:val="both"/>
      </w:pPr>
      <w:r>
        <w:rPr>
          <w:rFonts w:ascii="Times New Roman"/>
          <w:b w:val="false"/>
          <w:i w:val="false"/>
          <w:color w:val="000000"/>
          <w:sz w:val="28"/>
        </w:rPr>
        <w:t xml:space="preserve">
      6) кондоминиум объектiсiнiң ортақ мүлкiнiң бiр бөлiгiн пәтердiң, тұрғын емес үй-жайдың, тұрақ орындарының, қойманың меншiк иесiне немесе үшiншi тұлғаларға мүлiктiк жалдауға (жалға алуға) беру туралы шешiм қабылдау; </w:t>
      </w:r>
    </w:p>
    <w:bookmarkEnd w:id="22"/>
    <w:bookmarkStart w:name="z32" w:id="23"/>
    <w:p>
      <w:pPr>
        <w:spacing w:after="0"/>
        <w:ind w:left="0"/>
        <w:jc w:val="both"/>
      </w:pPr>
      <w:r>
        <w:rPr>
          <w:rFonts w:ascii="Times New Roman"/>
          <w:b w:val="false"/>
          <w:i w:val="false"/>
          <w:color w:val="000000"/>
          <w:sz w:val="28"/>
        </w:rPr>
        <w:t>
      7) тұрғын үй қатынастары және тұрғын үй-коммуналдық шаруашылық саласында цифрлық объектісін таңдау туралы шешім қабылдау;</w:t>
      </w:r>
    </w:p>
    <w:bookmarkEnd w:id="23"/>
    <w:bookmarkStart w:name="z33" w:id="24"/>
    <w:p>
      <w:pPr>
        <w:spacing w:after="0"/>
        <w:ind w:left="0"/>
        <w:jc w:val="both"/>
      </w:pPr>
      <w:r>
        <w:rPr>
          <w:rFonts w:ascii="Times New Roman"/>
          <w:b w:val="false"/>
          <w:i w:val="false"/>
          <w:color w:val="000000"/>
          <w:sz w:val="28"/>
        </w:rPr>
        <w:t>
      8) есепті кезеңдегі қызмет нәтижелері бойынша үй кеңесі мүшелеріне, тексеру комиссиясына (тексерушіге) сыйақы төлеу және оның мөлшері туралы шешім қабылдау;</w:t>
      </w:r>
    </w:p>
    <w:bookmarkEnd w:id="24"/>
    <w:bookmarkStart w:name="z34" w:id="25"/>
    <w:p>
      <w:pPr>
        <w:spacing w:after="0"/>
        <w:ind w:left="0"/>
        <w:jc w:val="both"/>
      </w:pPr>
      <w:r>
        <w:rPr>
          <w:rFonts w:ascii="Times New Roman"/>
          <w:b w:val="false"/>
          <w:i w:val="false"/>
          <w:color w:val="000000"/>
          <w:sz w:val="28"/>
        </w:rPr>
        <w:t>
      9) мүлік иелері бірлестігінің төрағасына еңбек төлемі мөлшерін белгілеу;</w:t>
      </w:r>
    </w:p>
    <w:bookmarkEnd w:id="25"/>
    <w:bookmarkStart w:name="z35" w:id="26"/>
    <w:p>
      <w:pPr>
        <w:spacing w:after="0"/>
        <w:ind w:left="0"/>
        <w:jc w:val="both"/>
      </w:pPr>
      <w:r>
        <w:rPr>
          <w:rFonts w:ascii="Times New Roman"/>
          <w:b w:val="false"/>
          <w:i w:val="false"/>
          <w:color w:val="000000"/>
          <w:sz w:val="28"/>
        </w:rPr>
        <w:t>
      10) кондоминиум объектісін басқаруға байланысты өзге де мәселелер.";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xml:space="preserve">
      "13. Орынтұрақ орындарының, қоймалардың меншік иелерінің жиналысы келесі мәселелер бойынша ғана орынтұрақ орындардың, қоймалардың меншік иелері жалпы санының көпшілігі келіскен кезде шешім қабылдайды: </w:t>
      </w:r>
    </w:p>
    <w:bookmarkEnd w:id="27"/>
    <w:bookmarkStart w:name="z38" w:id="28"/>
    <w:p>
      <w:pPr>
        <w:spacing w:after="0"/>
        <w:ind w:left="0"/>
        <w:jc w:val="both"/>
      </w:pPr>
      <w:r>
        <w:rPr>
          <w:rFonts w:ascii="Times New Roman"/>
          <w:b w:val="false"/>
          <w:i w:val="false"/>
          <w:color w:val="000000"/>
          <w:sz w:val="28"/>
        </w:rPr>
        <w:t>
      1) орынтұрақ орындарының, қоймалардың меншік иелерінің кондоминиум объектісін басқаруға арналған шығыстар сметасын есептеу әдістемесіне сәйкес тұрақ орнын, қойманы күтіп-ұстау үшін ағымдағы жарна мөлшерін бекітуі;</w:t>
      </w:r>
    </w:p>
    <w:bookmarkEnd w:id="28"/>
    <w:bookmarkStart w:name="z39" w:id="29"/>
    <w:p>
      <w:pPr>
        <w:spacing w:after="0"/>
        <w:ind w:left="0"/>
        <w:jc w:val="both"/>
      </w:pPr>
      <w:r>
        <w:rPr>
          <w:rFonts w:ascii="Times New Roman"/>
          <w:b w:val="false"/>
          <w:i w:val="false"/>
          <w:color w:val="000000"/>
          <w:sz w:val="28"/>
        </w:rPr>
        <w:t xml:space="preserve">
       2) орынтұрақ орындарының, қоймалардың меншік иелерінің нысаналы жарналар жинау және олардың мөлшері, мерзімдері және төлемнің өзге де талаптары туралы шешім қабылдау. </w:t>
      </w:r>
    </w:p>
    <w:bookmarkEnd w:id="29"/>
    <w:bookmarkStart w:name="z40" w:id="30"/>
    <w:p>
      <w:pPr>
        <w:spacing w:after="0"/>
        <w:ind w:left="0"/>
        <w:jc w:val="both"/>
      </w:pPr>
      <w:r>
        <w:rPr>
          <w:rFonts w:ascii="Times New Roman"/>
          <w:b w:val="false"/>
          <w:i w:val="false"/>
          <w:color w:val="000000"/>
          <w:sz w:val="28"/>
        </w:rPr>
        <w:t>
      Орынтұрақ орындарының, қоймалардың меншік иелері жиналыста осы тармақтың 1) және 2) тармақшаларында көрсетілген мәселелер бойынша шешім қабылдайды.</w:t>
      </w:r>
    </w:p>
    <w:bookmarkEnd w:id="30"/>
    <w:bookmarkStart w:name="z41" w:id="31"/>
    <w:p>
      <w:pPr>
        <w:spacing w:after="0"/>
        <w:ind w:left="0"/>
        <w:jc w:val="both"/>
      </w:pPr>
      <w:r>
        <w:rPr>
          <w:rFonts w:ascii="Times New Roman"/>
          <w:b w:val="false"/>
          <w:i w:val="false"/>
          <w:color w:val="000000"/>
          <w:sz w:val="28"/>
        </w:rPr>
        <w:t>
      Егер орынтұрақ орындары мен қоймалар иелерінің жалпы санынан тұрақ орындары мен қоймалар иелерінің көпшілігі дауыс берсе, шешім қабылданды деп есептеледі.";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"19. Жиналыстың бастамашылары есепке алу, хаттама жасау үшін жазбаша сауалнама парақтарын жинауды және қолма-қол, электрондық пошта арқылы не ұялы байланыс абоненттік құрылғысының абоненттік нөмірі бойынша (мұндай ақпарат болған кезде) қабылдауды жүзеге асырады.</w:t>
      </w:r>
    </w:p>
    <w:bookmarkEnd w:id="32"/>
    <w:bookmarkStart w:name="z44" w:id="33"/>
    <w:p>
      <w:pPr>
        <w:spacing w:after="0"/>
        <w:ind w:left="0"/>
        <w:jc w:val="both"/>
      </w:pPr>
      <w:r>
        <w:rPr>
          <w:rFonts w:ascii="Times New Roman"/>
          <w:b w:val="false"/>
          <w:i w:val="false"/>
          <w:color w:val="000000"/>
          <w:sz w:val="28"/>
        </w:rPr>
        <w:t>
      20. Сырттай форматында дауыс берудің қорытындыларын шығаруды жиналыс бастамашылары мүліктің меншік иелері бірлестігі төрағасының, үй кеңесі мүшелерінің, басқару субъектісі өкілінің (ол болған кезде) не пәтерлердің, тұрғын емес үй-жайлардың меншік иелері кондоминиум объектісін басқарудың тікелей бірлесіп басқару түріндегі нысанын таңдаған кезде пәтерлердің, тұрғын емес үй-жайлардың, орынтұрақ орындарының, қоймалардың кемінде екі меншік иесінің қатысуымен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тармақтар</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"22. Пәтер, тұрғын емес үй-жай меншік иесінің дауыс беруі пәтердің, тұрғын емес үй-жайдың меншік иесі міндетті түрде сәйкестендіріле отырып, тұрғын үй қатынастары және тұрғын үй-коммуналдық шаруашылық саласындағы цифрлық объектілері, ұялы байланыстың абоненттік құрылғысы арқылы және Қазақстан Республикасының заңнамасында тыйым салынбаған өзге де тәсілдерді пайдаланылып жүзеге асырылуы мүмкін.</w:t>
      </w:r>
    </w:p>
    <w:bookmarkEnd w:id="34"/>
    <w:bookmarkStart w:name="z47" w:id="35"/>
    <w:p>
      <w:pPr>
        <w:spacing w:after="0"/>
        <w:ind w:left="0"/>
        <w:jc w:val="both"/>
      </w:pPr>
      <w:r>
        <w:rPr>
          <w:rFonts w:ascii="Times New Roman"/>
          <w:b w:val="false"/>
          <w:i w:val="false"/>
          <w:color w:val="000000"/>
          <w:sz w:val="28"/>
        </w:rPr>
        <w:t>
      Электрондық дауыс беру қорытындылары тұрғын үй қатынастары және тұрғын үй-коммуналдық шаруашылық саласындағы цифрлық объектілері арқылы тіркеледі.</w:t>
      </w:r>
    </w:p>
    <w:bookmarkEnd w:id="35"/>
    <w:bookmarkStart w:name="z48" w:id="36"/>
    <w:p>
      <w:pPr>
        <w:spacing w:after="0"/>
        <w:ind w:left="0"/>
        <w:jc w:val="both"/>
      </w:pPr>
      <w:r>
        <w:rPr>
          <w:rFonts w:ascii="Times New Roman"/>
          <w:b w:val="false"/>
          <w:i w:val="false"/>
          <w:color w:val="000000"/>
          <w:sz w:val="28"/>
        </w:rPr>
        <w:t>
      Келу форматында және сырттай форматта өткізілетін жиналыста дауыс беру қорытындысын шығару кезінде пәтерлер, тұрғын емес үй-жайлар меншік иелері берген дауыстар есепке алынады.</w:t>
      </w:r>
    </w:p>
    <w:bookmarkEnd w:id="36"/>
    <w:bookmarkStart w:name="z49" w:id="37"/>
    <w:p>
      <w:pPr>
        <w:spacing w:after="0"/>
        <w:ind w:left="0"/>
        <w:jc w:val="both"/>
      </w:pPr>
      <w:r>
        <w:rPr>
          <w:rFonts w:ascii="Times New Roman"/>
          <w:b w:val="false"/>
          <w:i w:val="false"/>
          <w:color w:val="000000"/>
          <w:sz w:val="28"/>
        </w:rPr>
        <w:t xml:space="preserve">
      Қоймалардың, орынтұрақ орындарының меншік иелеріне қоймаларды, орынтұрақ орындарын күтіп-ұстау мәселелері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ережелерi қолданылады.</w:t>
      </w:r>
    </w:p>
    <w:bookmarkEnd w:id="37"/>
    <w:bookmarkStart w:name="z50" w:id="38"/>
    <w:p>
      <w:pPr>
        <w:spacing w:after="0"/>
        <w:ind w:left="0"/>
        <w:jc w:val="both"/>
      </w:pPr>
      <w:r>
        <w:rPr>
          <w:rFonts w:ascii="Times New Roman"/>
          <w:b w:val="false"/>
          <w:i w:val="false"/>
          <w:color w:val="000000"/>
          <w:sz w:val="28"/>
        </w:rPr>
        <w:t xml:space="preserve">
      23. Сырттай форматта өткізілетін дауыс беру нәтижелері қағаз жеткізгіштегі жазбаша сауалнама, сондай-ақ электрондық сауалнама парағы арқылы жинақталады және осы бұйрыққа 7-қосымшаға сәйкес хаттамамен ресімделеді және тұрғын үй қатынастары және тұрғын үй-коммуналдық шаруашылық саласындағы цифрлық объектілерінде орналастырылады немесе Қазақстан Республикасы Индустрия және инфрақұрылымдық даму министрінің м.а. 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объектілерінің жұмыс істеу қағидаларына (Нормативтік құқықтық актілерді мемлекеттік тіркеу тізілімінде № 20245 болып тіркелген) сәйкес тікелей тұрғын үй қатынастары және тұрғын үй-коммуналдық шаруашылық саласындағы цифрлық объектілерінде ресімделеді.";</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мынадай редакцияда жазылсын: </w:t>
      </w:r>
    </w:p>
    <w:bookmarkStart w:name="z52" w:id="39"/>
    <w:p>
      <w:pPr>
        <w:spacing w:after="0"/>
        <w:ind w:left="0"/>
        <w:jc w:val="both"/>
      </w:pPr>
      <w:r>
        <w:rPr>
          <w:rFonts w:ascii="Times New Roman"/>
          <w:b w:val="false"/>
          <w:i w:val="false"/>
          <w:color w:val="000000"/>
          <w:sz w:val="28"/>
        </w:rPr>
        <w:t>
      "24. Хаттама электрондық түрде ресімделген жағдайда жиналыс төрағасы, хатшысы және жиналыс бастамашысы электрондық цифрлық қолтаңбамен қол қояды.";</w:t>
      </w:r>
    </w:p>
    <w:bookmarkEnd w:id="39"/>
    <w:bookmarkStart w:name="z53" w:id="40"/>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0"/>
    <w:bookmarkStart w:name="z54" w:id="4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1"/>
    <w:bookmarkStart w:name="z55" w:id="42"/>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2"/>
    <w:bookmarkStart w:name="z56" w:id="4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5-қосымша</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3"/>
    <w:bookmarkStart w:name="z57" w:id="4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4"/>
    <w:bookmarkStart w:name="z58" w:id="4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45"/>
    <w:bookmarkStart w:name="z59" w:id="46"/>
    <w:p>
      <w:pPr>
        <w:spacing w:after="0"/>
        <w:ind w:left="0"/>
        <w:jc w:val="both"/>
      </w:pPr>
      <w:r>
        <w:rPr>
          <w:rFonts w:ascii="Times New Roman"/>
          <w:b w:val="false"/>
          <w:i w:val="false"/>
          <w:color w:val="000000"/>
          <w:sz w:val="28"/>
        </w:rPr>
        <w:t xml:space="preserve">
      көрсетілген бұйрықпен бекітілген жиналыс хаттамаларының үлгілік нысандары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46"/>
    <w:bookmarkStart w:name="z60" w:id="47"/>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 бойынша ай сайынғы және жылдық есептердің нысандары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47"/>
    <w:bookmarkStart w:name="z61" w:id="48"/>
    <w:p>
      <w:pPr>
        <w:spacing w:after="0"/>
        <w:ind w:left="0"/>
        <w:jc w:val="both"/>
      </w:pPr>
      <w:r>
        <w:rPr>
          <w:rFonts w:ascii="Times New Roman"/>
          <w:b w:val="false"/>
          <w:i w:val="false"/>
          <w:color w:val="000000"/>
          <w:sz w:val="28"/>
        </w:rPr>
        <w:t xml:space="preserve">
      2.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2020 жылы № 20536 болып тіркелген) мынадай өзгерістер енгізілсін:</w:t>
      </w:r>
    </w:p>
    <w:bookmarkEnd w:id="48"/>
    <w:bookmarkStart w:name="z62" w:id="49"/>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объектісінің ортақ мүлкіне күрделі жөндеу жүргізу </w:t>
      </w:r>
      <w:r>
        <w:rPr>
          <w:rFonts w:ascii="Times New Roman"/>
          <w:b w:val="false"/>
          <w:i w:val="false"/>
          <w:color w:val="000000"/>
          <w:sz w:val="28"/>
        </w:rPr>
        <w:t>тәртібімен</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4" w:id="50"/>
    <w:p>
      <w:pPr>
        <w:spacing w:after="0"/>
        <w:ind w:left="0"/>
        <w:jc w:val="both"/>
      </w:pPr>
      <w:r>
        <w:rPr>
          <w:rFonts w:ascii="Times New Roman"/>
          <w:b w:val="false"/>
          <w:i w:val="false"/>
          <w:color w:val="000000"/>
          <w:sz w:val="28"/>
        </w:rPr>
        <w:t>
      "16. Мүлік иелерінің бірлестігі немесе кондоминиум объектісін басқару субъектісі түскен ақшаның есебін әрбір пәтерге, тұрғын емес үй-жайға, орынтұрақ орнына, қоймаға бөлу арқылы өз бетінше жүргізеді және кондоминиум объектісінің ортақ мүлкін күрделі жөндеуге ақшаның жинақталғаны туралы ақпаратты пәтер, тұрғын емес үй-жай, орынтұрақ орны, қойма иесінің өтініші бойынша қағаз түрінде береді немесе банктік және заңмен қорғалатын басқа да құпияны ашу тәртібіне Қазақстан Республикасы заңдарға қойылатын талаптарын сақтай отырып, жалпыға қолжетімді интернет-ресурста орналастырылған электрондық құжат түрінде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"23. Азаматтардың қауіпсіз тұру жағдайларын қамтамасыз ету үшін астананың, облыстардың, республикалық маңызы бар қалалардың, облыстық маңызы бар қалалардың, аудандардың жергілікті атқарушы органдары бұзуға немесе күрделі жөндеуге жататын авариялық тұрғын үйді анықтау мақсатында кондоминиум объектісінің ортақ мүлкіне техникалық тексеру жүргізуді ұйымдастырады.</w:t>
      </w:r>
    </w:p>
    <w:bookmarkEnd w:id="51"/>
    <w:bookmarkStart w:name="z67" w:id="52"/>
    <w:p>
      <w:pPr>
        <w:spacing w:after="0"/>
        <w:ind w:left="0"/>
        <w:jc w:val="both"/>
      </w:pPr>
      <w:r>
        <w:rPr>
          <w:rFonts w:ascii="Times New Roman"/>
          <w:b w:val="false"/>
          <w:i w:val="false"/>
          <w:color w:val="000000"/>
          <w:sz w:val="28"/>
        </w:rPr>
        <w:t>
      Қолданыстағы көппәтерлі тұрғын үйлерді есепке алу үшін астананың, облыстардың, республикалық маңызы бар қалалардың, облыстық маңызы бар қалалардың, аудандардың жергілікті атқарушы органдары тұрғын үй қорына түгендеу жүргізеді және орталықтандырылған жинақ ақпараттық жүйесінде қорытынды ақпаратты толтырады.</w:t>
      </w:r>
    </w:p>
    <w:bookmarkEnd w:id="52"/>
    <w:bookmarkStart w:name="z68" w:id="53"/>
    <w:p>
      <w:pPr>
        <w:spacing w:after="0"/>
        <w:ind w:left="0"/>
        <w:jc w:val="both"/>
      </w:pPr>
      <w:r>
        <w:rPr>
          <w:rFonts w:ascii="Times New Roman"/>
          <w:b w:val="false"/>
          <w:i w:val="false"/>
          <w:color w:val="000000"/>
          <w:sz w:val="28"/>
        </w:rPr>
        <w:t xml:space="preserve">
      Мемлекеттік бюджет есебінен күрделі жөндеуге жататын көппәтерлі тұрғын үйлердің тізбесін қалыптастыру үшін астананың, облыстардың, республикалық маңызы бар қалалардың, облыстық маңызы бар қалалардың, аудандардың жергілікті атқарушы органдары пәтерлердің, тұрғын емес үй-жайлардың меншік иелерінің жиналысына бастамашылық жасайды. </w:t>
      </w:r>
    </w:p>
    <w:bookmarkEnd w:id="53"/>
    <w:bookmarkStart w:name="z69" w:id="54"/>
    <w:p>
      <w:pPr>
        <w:spacing w:after="0"/>
        <w:ind w:left="0"/>
        <w:jc w:val="both"/>
      </w:pPr>
      <w:r>
        <w:rPr>
          <w:rFonts w:ascii="Times New Roman"/>
          <w:b w:val="false"/>
          <w:i w:val="false"/>
          <w:color w:val="000000"/>
          <w:sz w:val="28"/>
        </w:rPr>
        <w:t>
      Көппәтерлі тұрғын үйдегі пәтерлердің, тұрғын емес үй-жайлардың меншік иелері жиналыста мемлекеттік, оның ішінде бюджеттік кредит түрінде бөлінген бюджет есебінен кондоминиум объектісінің ортақ мүлкіне күрделі жөндеу жүргізуге, лифттерді жөндеуге (ауыстыруға) қатысу туралы мынадай мәселелер бойынша:</w:t>
      </w:r>
    </w:p>
    <w:bookmarkEnd w:id="54"/>
    <w:bookmarkStart w:name="z70" w:id="55"/>
    <w:p>
      <w:pPr>
        <w:spacing w:after="0"/>
        <w:ind w:left="0"/>
        <w:jc w:val="both"/>
      </w:pPr>
      <w:r>
        <w:rPr>
          <w:rFonts w:ascii="Times New Roman"/>
          <w:b w:val="false"/>
          <w:i w:val="false"/>
          <w:color w:val="000000"/>
          <w:sz w:val="28"/>
        </w:rPr>
        <w:t>
      1) мемлекеттік, оның ішінде бюджеттік кредит түрінде бөлінген бюджет есебінен кондоминиум объектісінің ортақ мүлкіне күрделі жөндеу жүргізуге, лифттерді жөндеуге (ауыстыруға) қатысу туралы;</w:t>
      </w:r>
    </w:p>
    <w:bookmarkEnd w:id="55"/>
    <w:bookmarkStart w:name="z71" w:id="56"/>
    <w:p>
      <w:pPr>
        <w:spacing w:after="0"/>
        <w:ind w:left="0"/>
        <w:jc w:val="both"/>
      </w:pPr>
      <w:r>
        <w:rPr>
          <w:rFonts w:ascii="Times New Roman"/>
          <w:b w:val="false"/>
          <w:i w:val="false"/>
          <w:color w:val="000000"/>
          <w:sz w:val="28"/>
        </w:rPr>
        <w:t>
       2) кондоминиум объектісінің ортақ мүлкін күрделі жөндеуге, кондоминиум объектісінің ортақ мүлкінің лифттерін жөндеуге (ауыстыруға) арналған, жеке (бөлек) меншіктегі тұрғын және (немесе) тұрғын емес алаңдардың пайдалы алаңдардың осы кондоминиум объектісінде орналасқан барлық тұрғын және тұрғын емес үй-жайлардың пайдалы алаңдарының сомасына қатынасымен айқындалатын, әрбір пәтерге, тұрғын емес үй-жайға жүктелетін шығыстар сомасын бекіту туралы;</w:t>
      </w:r>
    </w:p>
    <w:bookmarkEnd w:id="56"/>
    <w:bookmarkStart w:name="z72" w:id="57"/>
    <w:p>
      <w:pPr>
        <w:spacing w:after="0"/>
        <w:ind w:left="0"/>
        <w:jc w:val="both"/>
      </w:pPr>
      <w:r>
        <w:rPr>
          <w:rFonts w:ascii="Times New Roman"/>
          <w:b w:val="false"/>
          <w:i w:val="false"/>
          <w:color w:val="000000"/>
          <w:sz w:val="28"/>
        </w:rPr>
        <w:t>
       3) пәтерлердің, тұрғын емес үй-жайлардың меншік иелері қаражатты 7 жылдан 15 жылға дейін қайтару мерзімі туралы шешім қабылдайды.</w:t>
      </w:r>
    </w:p>
    <w:bookmarkEnd w:id="57"/>
    <w:bookmarkStart w:name="z73" w:id="58"/>
    <w:p>
      <w:pPr>
        <w:spacing w:after="0"/>
        <w:ind w:left="0"/>
        <w:jc w:val="both"/>
      </w:pPr>
      <w:r>
        <w:rPr>
          <w:rFonts w:ascii="Times New Roman"/>
          <w:b w:val="false"/>
          <w:i w:val="false"/>
          <w:color w:val="000000"/>
          <w:sz w:val="28"/>
        </w:rPr>
        <w:t>
       Бұл ретте, жиналыс пәтерлер, тұрғын емес үй-жайлар меншік иелерінің жалпы санының жартысынан астамы болған кезде шешім қабылдауға құқылы. Шешім пәтерлер, тұрғын емес үй-жайлар меншік иелерінің жалпы санының көпшілігі келіскен кезде қабылданады.</w:t>
      </w:r>
    </w:p>
    <w:bookmarkEnd w:id="58"/>
    <w:bookmarkStart w:name="z74" w:id="59"/>
    <w:p>
      <w:pPr>
        <w:spacing w:after="0"/>
        <w:ind w:left="0"/>
        <w:jc w:val="both"/>
      </w:pPr>
      <w:r>
        <w:rPr>
          <w:rFonts w:ascii="Times New Roman"/>
          <w:b w:val="false"/>
          <w:i w:val="false"/>
          <w:color w:val="000000"/>
          <w:sz w:val="28"/>
        </w:rPr>
        <w:t>
      Тегі, аты, әкесінің аты (бар болса) және өзге де дербес деректер, пәтерлердің, тұрғын емес үй-жайлардың нөмірлері көрсетілген дауыс беру парағы (пәтерлердің, тұрғын емес үй-жайлардың дауыс берген меншік иелерінің тізімі) тұрғын үй заңнамасына сәйкес ресімделеді, сондай-ақ жиналыс хаттамасының ажырамас бөлігі болып табылатын және осы Тәртіпке қосымшаға сәйкес ресімделетін әрбір пәтерге, тұрғын емес үй-жайға жүктелетін кондоминиум объектісінің ортақ мүлкін күрделі жөндеуге арналған шығыстар сомасының есебі тігіліп, нөмірленеді.</w:t>
      </w:r>
    </w:p>
    <w:bookmarkEnd w:id="59"/>
    <w:bookmarkStart w:name="z75" w:id="60"/>
    <w:p>
      <w:pPr>
        <w:spacing w:after="0"/>
        <w:ind w:left="0"/>
        <w:jc w:val="both"/>
      </w:pPr>
      <w:r>
        <w:rPr>
          <w:rFonts w:ascii="Times New Roman"/>
          <w:b w:val="false"/>
          <w:i w:val="false"/>
          <w:color w:val="000000"/>
          <w:sz w:val="28"/>
        </w:rPr>
        <w:t xml:space="preserve">
      24. Пәтерлердің, тұрғын емес үй-жайлардың меншік иелері келіскен кезде астананың, облыстардың, республикалық маңызы бар қалалардың, облыстық маңызы бар қалалардың, аудандардың жергілікті атқарушы органдары бюджет қаражаты есебінен күрделі жөндеу жүргізуді талап ететін көппәтерлі тұрғын үйлердің тізбесіне енгізеді, кондоминиум объектісінің ортақ мүлкіне техникалық зерттеп-қарауды ұйымдастыруды қамтамасыз етеді және жобалау ұйымын айқындау мен жергілікті бюджет қаражаты есебінен кондоминиум объектісінің ортақ мүлкін күрделі жөндеуге жобалау-сметалық құжаттама дайындауға конкурс өткізеді. </w:t>
      </w:r>
    </w:p>
    <w:bookmarkEnd w:id="60"/>
    <w:bookmarkStart w:name="z76" w:id="61"/>
    <w:p>
      <w:pPr>
        <w:spacing w:after="0"/>
        <w:ind w:left="0"/>
        <w:jc w:val="both"/>
      </w:pPr>
      <w:r>
        <w:rPr>
          <w:rFonts w:ascii="Times New Roman"/>
          <w:b w:val="false"/>
          <w:i w:val="false"/>
          <w:color w:val="000000"/>
          <w:sz w:val="28"/>
        </w:rPr>
        <w:t>
      Бұл ретте, конкурсты өткізбестен, осы Тәртіптің 6-тармағына сәйкес пайдаланылатын Оператордың қаражаты есебінен күрделі жөндеу жүргізу үшін жобалық-сметалық құжаттаманы әзірлеу жөніндегі жобалау ұйымының пәтерлерінің, тұрғын емес үй-жайларының меншік иелерінің айқындауына жол беріледі.</w:t>
      </w:r>
    </w:p>
    <w:bookmarkEnd w:id="61"/>
    <w:bookmarkStart w:name="z77" w:id="62"/>
    <w:p>
      <w:pPr>
        <w:spacing w:after="0"/>
        <w:ind w:left="0"/>
        <w:jc w:val="both"/>
      </w:pPr>
      <w:r>
        <w:rPr>
          <w:rFonts w:ascii="Times New Roman"/>
          <w:b w:val="false"/>
          <w:i w:val="false"/>
          <w:color w:val="000000"/>
          <w:sz w:val="28"/>
        </w:rPr>
        <w:t>
      Бюджеттік кредит есебінен күрделі жөндеу жүргізу үшін жобалау-сметалық құжаттаманы әзірлеу кезінде тапсырыс беруші елді мекенге бірыңғай сәулеттік келбет беруге бағытталған көппәтерлі тұрғын үйлердің қасбеттерін, шатырларын күрделі жөндеуге шығыстарды көздемейді.";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тармақтар</w:t>
      </w:r>
      <w:r>
        <w:rPr>
          <w:rFonts w:ascii="Times New Roman"/>
          <w:b w:val="false"/>
          <w:i w:val="false"/>
          <w:color w:val="000000"/>
          <w:sz w:val="28"/>
        </w:rPr>
        <w:t xml:space="preserve"> мынадай редакцияда жазылсын:</w:t>
      </w:r>
    </w:p>
    <w:bookmarkStart w:name="z79" w:id="63"/>
    <w:p>
      <w:pPr>
        <w:spacing w:after="0"/>
        <w:ind w:left="0"/>
        <w:jc w:val="both"/>
      </w:pPr>
      <w:r>
        <w:rPr>
          <w:rFonts w:ascii="Times New Roman"/>
          <w:b w:val="false"/>
          <w:i w:val="false"/>
          <w:color w:val="000000"/>
          <w:sz w:val="28"/>
        </w:rPr>
        <w:t>
      "26. Астананың, облыстардың, республикалық маңызы бар қалалардың, облыстық маңызы бар қалалардың жергілікті атқарушы органдары бюджеттік кредит алу үшін бюджеттік кредит беретін бюджетті атқару жөніндегі орталық уәкілетті органмен және бюджеттік бағдарлама әкімшісімен кредиттік шартқа қол қояды.";</w:t>
      </w:r>
    </w:p>
    <w:bookmarkEnd w:id="63"/>
    <w:bookmarkStart w:name="z80" w:id="64"/>
    <w:p>
      <w:pPr>
        <w:spacing w:after="0"/>
        <w:ind w:left="0"/>
        <w:jc w:val="both"/>
      </w:pPr>
      <w:r>
        <w:rPr>
          <w:rFonts w:ascii="Times New Roman"/>
          <w:b w:val="false"/>
          <w:i w:val="false"/>
          <w:color w:val="000000"/>
          <w:sz w:val="28"/>
        </w:rPr>
        <w:t>
      "27. Астананың, облыстардың, республикалық маңызы бар қалалардың, облыстық маңызы бар қалалардың жергілікті атқарушы органының тиісті құрылымдық бөлімшелері бюджеттік кредит алған кезде көппәтерлі тұрғын үйлерге күрделі жөндеу жүргізу үшін аудандардың, облыстық маңызы бар қалалардың жергілікті атқарушы органдарымен және Оператормен кредиттік шарт жасасады.";</w:t>
      </w:r>
    </w:p>
    <w:bookmarkEnd w:id="64"/>
    <w:bookmarkStart w:name="z81" w:id="65"/>
    <w:p>
      <w:pPr>
        <w:spacing w:after="0"/>
        <w:ind w:left="0"/>
        <w:jc w:val="both"/>
      </w:pPr>
      <w:r>
        <w:rPr>
          <w:rFonts w:ascii="Times New Roman"/>
          <w:b w:val="false"/>
          <w:i w:val="false"/>
          <w:color w:val="000000"/>
          <w:sz w:val="28"/>
        </w:rPr>
        <w:t xml:space="preserve">
      Кондоминиум объектісінің ортақ мүлкіне күрделі жөндеу жүргізу тәртібіне қосымша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65"/>
    <w:bookmarkStart w:name="z82" w:id="66"/>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6"/>
    <w:bookmarkStart w:name="z83" w:id="6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7"/>
    <w:bookmarkStart w:name="z84" w:id="6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8"/>
    <w:bookmarkStart w:name="z85" w:id="6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9"/>
    <w:bookmarkStart w:name="z86" w:id="7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1-қосымша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p>
        </w:tc>
      </w:tr>
    </w:tbl>
    <w:bookmarkStart w:name="z97" w:id="71"/>
    <w:p>
      <w:pPr>
        <w:spacing w:after="0"/>
        <w:ind w:left="0"/>
        <w:jc w:val="both"/>
      </w:pPr>
      <w:r>
        <w:rPr>
          <w:rFonts w:ascii="Times New Roman"/>
          <w:b w:val="false"/>
          <w:i w:val="false"/>
          <w:color w:val="000000"/>
          <w:sz w:val="28"/>
        </w:rPr>
        <w:t>
      20___ жылы "___" _____ жиналысқа қатысатын көппәтерлі тұрғын үйлердегі тұрақ орындарының, қоймалардың меншік иелерінің тіркеу парағы</w:t>
      </w:r>
    </w:p>
    <w:bookmarkEnd w:id="71"/>
    <w:bookmarkStart w:name="z98" w:id="72"/>
    <w:p>
      <w:pPr>
        <w:spacing w:after="0"/>
        <w:ind w:left="0"/>
        <w:jc w:val="both"/>
      </w:pPr>
      <w:r>
        <w:rPr>
          <w:rFonts w:ascii="Times New Roman"/>
          <w:b w:val="false"/>
          <w:i w:val="false"/>
          <w:color w:val="000000"/>
          <w:sz w:val="28"/>
        </w:rPr>
        <w:t>
      "__"_________ 20___ года</w:t>
      </w:r>
    </w:p>
    <w:bookmarkEnd w:id="72"/>
    <w:bookmarkStart w:name="z99" w:id="73"/>
    <w:p>
      <w:pPr>
        <w:spacing w:after="0"/>
        <w:ind w:left="0"/>
        <w:jc w:val="both"/>
      </w:pPr>
      <w:r>
        <w:rPr>
          <w:rFonts w:ascii="Times New Roman"/>
          <w:b w:val="false"/>
          <w:i w:val="false"/>
          <w:color w:val="000000"/>
          <w:sz w:val="28"/>
        </w:rPr>
        <w:t>
      Көппәтерлі тұрғын үйдің орналасқан жері: 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74"/>
    <w:p>
      <w:pPr>
        <w:spacing w:after="0"/>
        <w:ind w:left="0"/>
        <w:jc w:val="both"/>
      </w:pPr>
      <w:r>
        <w:rPr>
          <w:rFonts w:ascii="Times New Roman"/>
          <w:b w:val="false"/>
          <w:i w:val="false"/>
          <w:color w:val="000000"/>
          <w:sz w:val="28"/>
        </w:rPr>
        <w:t>
      Жиналыс төрағасы: _______________________________</w:t>
      </w:r>
    </w:p>
    <w:bookmarkEnd w:id="74"/>
    <w:bookmarkStart w:name="z101" w:id="75"/>
    <w:p>
      <w:pPr>
        <w:spacing w:after="0"/>
        <w:ind w:left="0"/>
        <w:jc w:val="both"/>
      </w:pPr>
      <w:r>
        <w:rPr>
          <w:rFonts w:ascii="Times New Roman"/>
          <w:b w:val="false"/>
          <w:i w:val="false"/>
          <w:color w:val="000000"/>
          <w:sz w:val="28"/>
        </w:rPr>
        <w:t>
      (аты-жөні (бар болған жағдайда) (қолы)</w:t>
      </w:r>
    </w:p>
    <w:bookmarkEnd w:id="75"/>
    <w:bookmarkStart w:name="z102" w:id="76"/>
    <w:p>
      <w:pPr>
        <w:spacing w:after="0"/>
        <w:ind w:left="0"/>
        <w:jc w:val="both"/>
      </w:pPr>
      <w:r>
        <w:rPr>
          <w:rFonts w:ascii="Times New Roman"/>
          <w:b w:val="false"/>
          <w:i w:val="false"/>
          <w:color w:val="000000"/>
          <w:sz w:val="28"/>
        </w:rPr>
        <w:t>
      Жиналыс хатшысы________________________________</w:t>
      </w:r>
    </w:p>
    <w:bookmarkEnd w:id="76"/>
    <w:bookmarkStart w:name="z103" w:id="77"/>
    <w:p>
      <w:pPr>
        <w:spacing w:after="0"/>
        <w:ind w:left="0"/>
        <w:jc w:val="both"/>
      </w:pPr>
      <w:r>
        <w:rPr>
          <w:rFonts w:ascii="Times New Roman"/>
          <w:b w:val="false"/>
          <w:i w:val="false"/>
          <w:color w:val="000000"/>
          <w:sz w:val="28"/>
        </w:rPr>
        <w:t>
      (аты-жөні (бар болған жағдайда) (қолы)</w:t>
      </w:r>
    </w:p>
    <w:bookmarkEnd w:id="77"/>
    <w:bookmarkStart w:name="z104" w:id="78"/>
    <w:p>
      <w:pPr>
        <w:spacing w:after="0"/>
        <w:ind w:left="0"/>
        <w:jc w:val="both"/>
      </w:pPr>
      <w:r>
        <w:rPr>
          <w:rFonts w:ascii="Times New Roman"/>
          <w:b w:val="false"/>
          <w:i w:val="false"/>
          <w:color w:val="000000"/>
          <w:sz w:val="28"/>
        </w:rPr>
        <w:t>
      Жиналыс бастамашысы (лары): _____________________</w:t>
      </w:r>
    </w:p>
    <w:bookmarkEnd w:id="78"/>
    <w:bookmarkStart w:name="z105" w:id="79"/>
    <w:p>
      <w:pPr>
        <w:spacing w:after="0"/>
        <w:ind w:left="0"/>
        <w:jc w:val="both"/>
      </w:pPr>
      <w:r>
        <w:rPr>
          <w:rFonts w:ascii="Times New Roman"/>
          <w:b w:val="false"/>
          <w:i w:val="false"/>
          <w:color w:val="000000"/>
          <w:sz w:val="28"/>
        </w:rPr>
        <w:t>
      (аты-жөні (бар болған жағдайда) (қолы)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2-қосымша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115" w:id="80"/>
    <w:p>
      <w:pPr>
        <w:spacing w:after="0"/>
        <w:ind w:left="0"/>
        <w:jc w:val="left"/>
      </w:pPr>
      <w:r>
        <w:rPr>
          <w:rFonts w:ascii="Times New Roman"/>
          <w:b/>
          <w:i w:val="false"/>
          <w:color w:val="000000"/>
        </w:rPr>
        <w:t xml:space="preserve"> Жиналыста (келу форматы арқылы өткізілетін) дауыс берген пәтерлер, тұрғын емес үй-жайлар меншік иелерінің дауыс беру парағы</w:t>
      </w:r>
    </w:p>
    <w:bookmarkEnd w:id="80"/>
    <w:bookmarkStart w:name="z116" w:id="81"/>
    <w:p>
      <w:pPr>
        <w:spacing w:after="0"/>
        <w:ind w:left="0"/>
        <w:jc w:val="both"/>
      </w:pPr>
      <w:r>
        <w:rPr>
          <w:rFonts w:ascii="Times New Roman"/>
          <w:b w:val="false"/>
          <w:i w:val="false"/>
          <w:color w:val="000000"/>
          <w:sz w:val="28"/>
        </w:rPr>
        <w:t>
      20___ жылғы "__"_________ уақыты ________</w:t>
      </w:r>
    </w:p>
    <w:bookmarkEnd w:id="81"/>
    <w:bookmarkStart w:name="z117" w:id="82"/>
    <w:p>
      <w:pPr>
        <w:spacing w:after="0"/>
        <w:ind w:left="0"/>
        <w:jc w:val="both"/>
      </w:pPr>
      <w:r>
        <w:rPr>
          <w:rFonts w:ascii="Times New Roman"/>
          <w:b w:val="false"/>
          <w:i w:val="false"/>
          <w:color w:val="000000"/>
          <w:sz w:val="28"/>
        </w:rPr>
        <w:t>
      Көппәтерлі тұрғын үйдің орналасқан жері:</w:t>
      </w:r>
    </w:p>
    <w:bookmarkEnd w:id="82"/>
    <w:bookmarkStart w:name="z118" w:id="83"/>
    <w:p>
      <w:pPr>
        <w:spacing w:after="0"/>
        <w:ind w:left="0"/>
        <w:jc w:val="both"/>
      </w:pPr>
      <w:r>
        <w:rPr>
          <w:rFonts w:ascii="Times New Roman"/>
          <w:b w:val="false"/>
          <w:i w:val="false"/>
          <w:color w:val="000000"/>
          <w:sz w:val="28"/>
        </w:rPr>
        <w:t>
      _________________________(мекенжайы)</w:t>
      </w:r>
    </w:p>
    <w:bookmarkEnd w:id="83"/>
    <w:bookmarkStart w:name="z119" w:id="84"/>
    <w:p>
      <w:pPr>
        <w:spacing w:after="0"/>
        <w:ind w:left="0"/>
        <w:jc w:val="both"/>
      </w:pPr>
      <w:r>
        <w:rPr>
          <w:rFonts w:ascii="Times New Roman"/>
          <w:b w:val="false"/>
          <w:i w:val="false"/>
          <w:color w:val="000000"/>
          <w:sz w:val="28"/>
        </w:rPr>
        <w:t>
      Талқылауға шығарылған мәселе:____________________________________</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 және (немесе) электрондық пошта мекенжайлы (меншік иесінің қалауы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қалғандар"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85"/>
    <w:p>
      <w:pPr>
        <w:spacing w:after="0"/>
        <w:ind w:left="0"/>
        <w:jc w:val="both"/>
      </w:pPr>
      <w:r>
        <w:rPr>
          <w:rFonts w:ascii="Times New Roman"/>
          <w:b w:val="false"/>
          <w:i w:val="false"/>
          <w:color w:val="000000"/>
          <w:sz w:val="28"/>
        </w:rPr>
        <w:t>
      Жиналыс төрағасы: _________ ________________________</w:t>
      </w:r>
    </w:p>
    <w:bookmarkEnd w:id="85"/>
    <w:bookmarkStart w:name="z121" w:id="86"/>
    <w:p>
      <w:pPr>
        <w:spacing w:after="0"/>
        <w:ind w:left="0"/>
        <w:jc w:val="both"/>
      </w:pPr>
      <w:r>
        <w:rPr>
          <w:rFonts w:ascii="Times New Roman"/>
          <w:b w:val="false"/>
          <w:i w:val="false"/>
          <w:color w:val="000000"/>
          <w:sz w:val="28"/>
        </w:rPr>
        <w:t>
      (аты-жөні (бар болған жағдайда) (қолы)*</w:t>
      </w:r>
    </w:p>
    <w:bookmarkEnd w:id="86"/>
    <w:bookmarkStart w:name="z122" w:id="87"/>
    <w:p>
      <w:pPr>
        <w:spacing w:after="0"/>
        <w:ind w:left="0"/>
        <w:jc w:val="both"/>
      </w:pPr>
      <w:r>
        <w:rPr>
          <w:rFonts w:ascii="Times New Roman"/>
          <w:b w:val="false"/>
          <w:i w:val="false"/>
          <w:color w:val="000000"/>
          <w:sz w:val="28"/>
        </w:rPr>
        <w:t>
      Жиналыс хатшысы:_________________________________</w:t>
      </w:r>
    </w:p>
    <w:bookmarkEnd w:id="87"/>
    <w:bookmarkStart w:name="z123" w:id="88"/>
    <w:p>
      <w:pPr>
        <w:spacing w:after="0"/>
        <w:ind w:left="0"/>
        <w:jc w:val="both"/>
      </w:pPr>
      <w:r>
        <w:rPr>
          <w:rFonts w:ascii="Times New Roman"/>
          <w:b w:val="false"/>
          <w:i w:val="false"/>
          <w:color w:val="000000"/>
          <w:sz w:val="28"/>
        </w:rPr>
        <w:t>
      (аты-жөні (бар болған жағдайда) (қолы)*</w:t>
      </w:r>
    </w:p>
    <w:bookmarkEnd w:id="88"/>
    <w:bookmarkStart w:name="z124" w:id="89"/>
    <w:p>
      <w:pPr>
        <w:spacing w:after="0"/>
        <w:ind w:left="0"/>
        <w:jc w:val="both"/>
      </w:pPr>
      <w:r>
        <w:rPr>
          <w:rFonts w:ascii="Times New Roman"/>
          <w:b w:val="false"/>
          <w:i w:val="false"/>
          <w:color w:val="000000"/>
          <w:sz w:val="28"/>
        </w:rPr>
        <w:t>
      Жиналыс бастамашысы (лары): __________________</w:t>
      </w:r>
    </w:p>
    <w:bookmarkEnd w:id="89"/>
    <w:bookmarkStart w:name="z125" w:id="90"/>
    <w:p>
      <w:pPr>
        <w:spacing w:after="0"/>
        <w:ind w:left="0"/>
        <w:jc w:val="both"/>
      </w:pPr>
      <w:r>
        <w:rPr>
          <w:rFonts w:ascii="Times New Roman"/>
          <w:b w:val="false"/>
          <w:i w:val="false"/>
          <w:color w:val="000000"/>
          <w:sz w:val="28"/>
        </w:rPr>
        <w:t>
      (аты-жөні (бар болған жағдайда) (қолы)*</w:t>
      </w:r>
    </w:p>
    <w:bookmarkEnd w:id="90"/>
    <w:bookmarkStart w:name="z126" w:id="91"/>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объектілері арқылы дауыс беру кезінде талап етілмейді және алып тасталады.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3-қосымша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bl>
    <w:bookmarkStart w:name="z136" w:id="92"/>
    <w:p>
      <w:pPr>
        <w:spacing w:after="0"/>
        <w:ind w:left="0"/>
        <w:jc w:val="left"/>
      </w:pPr>
      <w:r>
        <w:rPr>
          <w:rFonts w:ascii="Times New Roman"/>
          <w:b/>
          <w:i w:val="false"/>
          <w:color w:val="000000"/>
        </w:rPr>
        <w:t xml:space="preserve"> Жиналыста (келу ынсаны арқылы өткізілетін) дауыс берген тұрақ орындарының, қоймалардың меншік иелерінің дауыс беру парағы</w:t>
      </w:r>
    </w:p>
    <w:bookmarkEnd w:id="92"/>
    <w:bookmarkStart w:name="z137" w:id="93"/>
    <w:p>
      <w:pPr>
        <w:spacing w:after="0"/>
        <w:ind w:left="0"/>
        <w:jc w:val="both"/>
      </w:pPr>
      <w:r>
        <w:rPr>
          <w:rFonts w:ascii="Times New Roman"/>
          <w:b w:val="false"/>
          <w:i w:val="false"/>
          <w:color w:val="000000"/>
          <w:sz w:val="28"/>
        </w:rPr>
        <w:t>
      20___ жылғы "__"_________ уақыты ________</w:t>
      </w:r>
    </w:p>
    <w:bookmarkEnd w:id="93"/>
    <w:bookmarkStart w:name="z138" w:id="94"/>
    <w:p>
      <w:pPr>
        <w:spacing w:after="0"/>
        <w:ind w:left="0"/>
        <w:jc w:val="both"/>
      </w:pPr>
      <w:r>
        <w:rPr>
          <w:rFonts w:ascii="Times New Roman"/>
          <w:b w:val="false"/>
          <w:i w:val="false"/>
          <w:color w:val="000000"/>
          <w:sz w:val="28"/>
        </w:rPr>
        <w:t>
      Көппәтерлі тұрғын үйдің орналасқан жері:</w:t>
      </w:r>
    </w:p>
    <w:bookmarkEnd w:id="94"/>
    <w:bookmarkStart w:name="z139" w:id="95"/>
    <w:p>
      <w:pPr>
        <w:spacing w:after="0"/>
        <w:ind w:left="0"/>
        <w:jc w:val="both"/>
      </w:pPr>
      <w:r>
        <w:rPr>
          <w:rFonts w:ascii="Times New Roman"/>
          <w:b w:val="false"/>
          <w:i w:val="false"/>
          <w:color w:val="000000"/>
          <w:sz w:val="28"/>
        </w:rPr>
        <w:t>
      ____________________________________</w:t>
      </w:r>
    </w:p>
    <w:bookmarkEnd w:id="95"/>
    <w:bookmarkStart w:name="z140" w:id="96"/>
    <w:p>
      <w:pPr>
        <w:spacing w:after="0"/>
        <w:ind w:left="0"/>
        <w:jc w:val="both"/>
      </w:pPr>
      <w:r>
        <w:rPr>
          <w:rFonts w:ascii="Times New Roman"/>
          <w:b w:val="false"/>
          <w:i w:val="false"/>
          <w:color w:val="000000"/>
          <w:sz w:val="28"/>
        </w:rPr>
        <w:t>
      Талқылауға шығарылған мәселе: 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 және (немесе) электрондық пошта мекенжайы (иесінің қалауы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орындарының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"Қарсылар"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қалғандар"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97"/>
    <w:p>
      <w:pPr>
        <w:spacing w:after="0"/>
        <w:ind w:left="0"/>
        <w:jc w:val="both"/>
      </w:pPr>
      <w:r>
        <w:rPr>
          <w:rFonts w:ascii="Times New Roman"/>
          <w:b w:val="false"/>
          <w:i w:val="false"/>
          <w:color w:val="000000"/>
          <w:sz w:val="28"/>
        </w:rPr>
        <w:t>
      Жиналыс төрағасы: ______________________________</w:t>
      </w:r>
    </w:p>
    <w:bookmarkEnd w:id="97"/>
    <w:bookmarkStart w:name="z142" w:id="98"/>
    <w:p>
      <w:pPr>
        <w:spacing w:after="0"/>
        <w:ind w:left="0"/>
        <w:jc w:val="both"/>
      </w:pPr>
      <w:r>
        <w:rPr>
          <w:rFonts w:ascii="Times New Roman"/>
          <w:b w:val="false"/>
          <w:i w:val="false"/>
          <w:color w:val="000000"/>
          <w:sz w:val="28"/>
        </w:rPr>
        <w:t>
      (аты-жөні (бар болған жағдайда) (қолы)*</w:t>
      </w:r>
    </w:p>
    <w:bookmarkEnd w:id="98"/>
    <w:bookmarkStart w:name="z143" w:id="99"/>
    <w:p>
      <w:pPr>
        <w:spacing w:after="0"/>
        <w:ind w:left="0"/>
        <w:jc w:val="both"/>
      </w:pPr>
      <w:r>
        <w:rPr>
          <w:rFonts w:ascii="Times New Roman"/>
          <w:b w:val="false"/>
          <w:i w:val="false"/>
          <w:color w:val="000000"/>
          <w:sz w:val="28"/>
        </w:rPr>
        <w:t>
      Жиналыс хатшысы:________________________________</w:t>
      </w:r>
    </w:p>
    <w:bookmarkEnd w:id="99"/>
    <w:bookmarkStart w:name="z144" w:id="100"/>
    <w:p>
      <w:pPr>
        <w:spacing w:after="0"/>
        <w:ind w:left="0"/>
        <w:jc w:val="both"/>
      </w:pPr>
      <w:r>
        <w:rPr>
          <w:rFonts w:ascii="Times New Roman"/>
          <w:b w:val="false"/>
          <w:i w:val="false"/>
          <w:color w:val="000000"/>
          <w:sz w:val="28"/>
        </w:rPr>
        <w:t>
      (аты-жөні (бар болған жағдайда) (қолы)*</w:t>
      </w:r>
    </w:p>
    <w:bookmarkEnd w:id="100"/>
    <w:bookmarkStart w:name="z145" w:id="101"/>
    <w:p>
      <w:pPr>
        <w:spacing w:after="0"/>
        <w:ind w:left="0"/>
        <w:jc w:val="both"/>
      </w:pPr>
      <w:r>
        <w:rPr>
          <w:rFonts w:ascii="Times New Roman"/>
          <w:b w:val="false"/>
          <w:i w:val="false"/>
          <w:color w:val="000000"/>
          <w:sz w:val="28"/>
        </w:rPr>
        <w:t>
      Жиналыс бастамашысы (лары): __________________</w:t>
      </w:r>
    </w:p>
    <w:bookmarkEnd w:id="101"/>
    <w:bookmarkStart w:name="z146" w:id="102"/>
    <w:p>
      <w:pPr>
        <w:spacing w:after="0"/>
        <w:ind w:left="0"/>
        <w:jc w:val="both"/>
      </w:pPr>
      <w:r>
        <w:rPr>
          <w:rFonts w:ascii="Times New Roman"/>
          <w:b w:val="false"/>
          <w:i w:val="false"/>
          <w:color w:val="000000"/>
          <w:sz w:val="28"/>
        </w:rPr>
        <w:t>
      (аты-жөні (бар болған жағдайда) (қолы)*</w:t>
      </w:r>
    </w:p>
    <w:bookmarkEnd w:id="102"/>
    <w:bookmarkStart w:name="z147" w:id="103"/>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цифрлық объектілері арқылы дауыс беру кезінде талап етілмейді және алып тасталады.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4-қосымша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p>
        </w:tc>
      </w:tr>
    </w:tbl>
    <w:bookmarkStart w:name="z157" w:id="104"/>
    <w:p>
      <w:pPr>
        <w:spacing w:after="0"/>
        <w:ind w:left="0"/>
        <w:jc w:val="both"/>
      </w:pPr>
      <w:r>
        <w:rPr>
          <w:rFonts w:ascii="Times New Roman"/>
          <w:b w:val="false"/>
          <w:i w:val="false"/>
          <w:color w:val="000000"/>
          <w:sz w:val="28"/>
        </w:rPr>
        <w:t>
      Cырттай нысанда дауыс беру кезіндегі пәтерлердің, тұрғын емес үй-жайлардың меншік иелерінің дауыс беру № ___ парағы</w:t>
      </w:r>
    </w:p>
    <w:bookmarkEnd w:id="104"/>
    <w:bookmarkStart w:name="z158" w:id="105"/>
    <w:p>
      <w:pPr>
        <w:spacing w:after="0"/>
        <w:ind w:left="0"/>
        <w:jc w:val="both"/>
      </w:pPr>
      <w:r>
        <w:rPr>
          <w:rFonts w:ascii="Times New Roman"/>
          <w:b w:val="false"/>
          <w:i w:val="false"/>
          <w:color w:val="000000"/>
          <w:sz w:val="28"/>
        </w:rPr>
        <w:t>
      _________ 20___ жылғы "__" _________ уақыты ________</w:t>
      </w:r>
    </w:p>
    <w:bookmarkEnd w:id="105"/>
    <w:bookmarkStart w:name="z159" w:id="106"/>
    <w:p>
      <w:pPr>
        <w:spacing w:after="0"/>
        <w:ind w:left="0"/>
        <w:jc w:val="both"/>
      </w:pPr>
      <w:r>
        <w:rPr>
          <w:rFonts w:ascii="Times New Roman"/>
          <w:b w:val="false"/>
          <w:i w:val="false"/>
          <w:color w:val="000000"/>
          <w:sz w:val="28"/>
        </w:rPr>
        <w:t>
      Көппәтерлі тұрғын үйдің орналасқан жері:</w:t>
      </w:r>
    </w:p>
    <w:bookmarkEnd w:id="106"/>
    <w:bookmarkStart w:name="z160" w:id="107"/>
    <w:p>
      <w:pPr>
        <w:spacing w:after="0"/>
        <w:ind w:left="0"/>
        <w:jc w:val="both"/>
      </w:pPr>
      <w:r>
        <w:rPr>
          <w:rFonts w:ascii="Times New Roman"/>
          <w:b w:val="false"/>
          <w:i w:val="false"/>
          <w:color w:val="000000"/>
          <w:sz w:val="28"/>
        </w:rPr>
        <w:t>
      __________________________________________________ (мекенжайы)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Талқылауға енгізілген мәселелер: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"Жақтағандар"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8"/>
          <w:p>
            <w:pPr>
              <w:spacing w:after="20"/>
              <w:ind w:left="20"/>
              <w:jc w:val="both"/>
            </w:pPr>
            <w:r>
              <w:rPr>
                <w:rFonts w:ascii="Times New Roman"/>
                <w:b w:val="false"/>
                <w:i w:val="false"/>
                <w:color w:val="000000"/>
                <w:sz w:val="20"/>
              </w:rPr>
              <w:t>
"Қарсылар"</w:t>
            </w:r>
          </w:p>
          <w:bookmarkEnd w:id="108"/>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"Қалыс қалғандар"</w:t>
            </w:r>
          </w:p>
          <w:bookmarkEnd w:id="109"/>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10"/>
    <w:p>
      <w:pPr>
        <w:spacing w:after="0"/>
        <w:ind w:left="0"/>
        <w:jc w:val="both"/>
      </w:pPr>
      <w:r>
        <w:rPr>
          <w:rFonts w:ascii="Times New Roman"/>
          <w:b w:val="false"/>
          <w:i w:val="false"/>
          <w:color w:val="000000"/>
          <w:sz w:val="28"/>
        </w:rPr>
        <w:t>
      Пәтер, тұрғын емес үй-жай меншік иесінің (аты-жөні (бар болған жағдайда)</w:t>
      </w:r>
    </w:p>
    <w:bookmarkEnd w:id="110"/>
    <w:bookmarkStart w:name="z164" w:id="111"/>
    <w:p>
      <w:pPr>
        <w:spacing w:after="0"/>
        <w:ind w:left="0"/>
        <w:jc w:val="both"/>
      </w:pPr>
      <w:r>
        <w:rPr>
          <w:rFonts w:ascii="Times New Roman"/>
          <w:b w:val="false"/>
          <w:i w:val="false"/>
          <w:color w:val="000000"/>
          <w:sz w:val="28"/>
        </w:rPr>
        <w:t>
      ________ \___________________</w:t>
      </w:r>
    </w:p>
    <w:bookmarkEnd w:id="111"/>
    <w:bookmarkStart w:name="z165" w:id="112"/>
    <w:p>
      <w:pPr>
        <w:spacing w:after="0"/>
        <w:ind w:left="0"/>
        <w:jc w:val="both"/>
      </w:pPr>
      <w:r>
        <w:rPr>
          <w:rFonts w:ascii="Times New Roman"/>
          <w:b w:val="false"/>
          <w:i w:val="false"/>
          <w:color w:val="000000"/>
          <w:sz w:val="28"/>
        </w:rPr>
        <w:t>
      Пәтер, тұрғын емес үй-жай меншік иесінің мекенжайы__________________</w:t>
      </w:r>
    </w:p>
    <w:bookmarkEnd w:id="112"/>
    <w:bookmarkStart w:name="z166" w:id="113"/>
    <w:p>
      <w:pPr>
        <w:spacing w:after="0"/>
        <w:ind w:left="0"/>
        <w:jc w:val="both"/>
      </w:pPr>
      <w:r>
        <w:rPr>
          <w:rFonts w:ascii="Times New Roman"/>
          <w:b w:val="false"/>
          <w:i w:val="false"/>
          <w:color w:val="000000"/>
          <w:sz w:val="28"/>
        </w:rPr>
        <w:t>
      Пәтерлердің, тұрғын емес үй-жайлардың меншік иелерінің ұялы телефон нөмірі және (немесе) электрондық пошта мекенжайы (пәтерлердің, тұрғын емес үй-жайлардың меншік иелерінің қалауы бойынша)</w:t>
      </w:r>
    </w:p>
    <w:bookmarkEnd w:id="113"/>
    <w:bookmarkStart w:name="z167" w:id="114"/>
    <w:p>
      <w:pPr>
        <w:spacing w:after="0"/>
        <w:ind w:left="0"/>
        <w:jc w:val="both"/>
      </w:pPr>
      <w:r>
        <w:rPr>
          <w:rFonts w:ascii="Times New Roman"/>
          <w:b w:val="false"/>
          <w:i w:val="false"/>
          <w:color w:val="000000"/>
          <w:sz w:val="28"/>
        </w:rPr>
        <w:t>
      Қолы____________________________________  (пәтердің, тұрғын емес үй-жайдың меншік иесі)  Қолы____________________________________*  (жиналыс бастамашысы (лары))</w:t>
      </w:r>
    </w:p>
    <w:bookmarkEnd w:id="114"/>
    <w:bookmarkStart w:name="z168" w:id="115"/>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цифрлық объектілері арқылы дауыс беру кезінде талап етілмейді және алып тасталады.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5-қосымша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bl>
    <w:bookmarkStart w:name="z178" w:id="116"/>
    <w:p>
      <w:pPr>
        <w:spacing w:after="0"/>
        <w:ind w:left="0"/>
        <w:jc w:val="both"/>
      </w:pPr>
      <w:r>
        <w:rPr>
          <w:rFonts w:ascii="Times New Roman"/>
          <w:b w:val="false"/>
          <w:i w:val="false"/>
          <w:color w:val="000000"/>
          <w:sz w:val="28"/>
        </w:rPr>
        <w:t>
      Сырттай форматта өткізу барысында орынтұрақ орындарының, қоймалардың меншік иелерінің дауыс беру № ___ парағы</w:t>
      </w:r>
    </w:p>
    <w:bookmarkEnd w:id="116"/>
    <w:bookmarkStart w:name="z179" w:id="117"/>
    <w:p>
      <w:pPr>
        <w:spacing w:after="0"/>
        <w:ind w:left="0"/>
        <w:jc w:val="both"/>
      </w:pPr>
      <w:r>
        <w:rPr>
          <w:rFonts w:ascii="Times New Roman"/>
          <w:b w:val="false"/>
          <w:i w:val="false"/>
          <w:color w:val="000000"/>
          <w:sz w:val="28"/>
        </w:rPr>
        <w:t>
      _________ 20___ жылғы "__" _________ уақыты ________</w:t>
      </w:r>
    </w:p>
    <w:bookmarkEnd w:id="117"/>
    <w:bookmarkStart w:name="z180" w:id="118"/>
    <w:p>
      <w:pPr>
        <w:spacing w:after="0"/>
        <w:ind w:left="0"/>
        <w:jc w:val="both"/>
      </w:pPr>
      <w:r>
        <w:rPr>
          <w:rFonts w:ascii="Times New Roman"/>
          <w:b w:val="false"/>
          <w:i w:val="false"/>
          <w:color w:val="000000"/>
          <w:sz w:val="28"/>
        </w:rPr>
        <w:t>
      Көппәтерлі тұрғын үйдің орналасқан жері: ________________(мекенжайы)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Талқылауға енгізілген мәселелер: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9"/>
          <w:p>
            <w:pPr>
              <w:spacing w:after="20"/>
              <w:ind w:left="20"/>
              <w:jc w:val="both"/>
            </w:pPr>
            <w:r>
              <w:rPr>
                <w:rFonts w:ascii="Times New Roman"/>
                <w:b w:val="false"/>
                <w:i w:val="false"/>
                <w:color w:val="000000"/>
                <w:sz w:val="20"/>
              </w:rPr>
              <w:t>
"Жақтағандар"</w:t>
            </w:r>
          </w:p>
          <w:bookmarkEnd w:id="119"/>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0"/>
          <w:p>
            <w:pPr>
              <w:spacing w:after="20"/>
              <w:ind w:left="20"/>
              <w:jc w:val="both"/>
            </w:pPr>
            <w:r>
              <w:rPr>
                <w:rFonts w:ascii="Times New Roman"/>
                <w:b w:val="false"/>
                <w:i w:val="false"/>
                <w:color w:val="000000"/>
                <w:sz w:val="20"/>
              </w:rPr>
              <w:t>
"Қарсылар"</w:t>
            </w:r>
          </w:p>
          <w:bookmarkEnd w:id="120"/>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1"/>
          <w:p>
            <w:pPr>
              <w:spacing w:after="20"/>
              <w:ind w:left="20"/>
              <w:jc w:val="both"/>
            </w:pPr>
            <w:r>
              <w:rPr>
                <w:rFonts w:ascii="Times New Roman"/>
                <w:b w:val="false"/>
                <w:i w:val="false"/>
                <w:color w:val="000000"/>
                <w:sz w:val="20"/>
              </w:rPr>
              <w:t>
"Қалыс қалғандар"</w:t>
            </w:r>
          </w:p>
          <w:bookmarkEnd w:id="121"/>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22"/>
    <w:p>
      <w:pPr>
        <w:spacing w:after="0"/>
        <w:ind w:left="0"/>
        <w:jc w:val="both"/>
      </w:pPr>
      <w:r>
        <w:rPr>
          <w:rFonts w:ascii="Times New Roman"/>
          <w:b w:val="false"/>
          <w:i w:val="false"/>
          <w:color w:val="000000"/>
          <w:sz w:val="28"/>
        </w:rPr>
        <w:t>
      Орынтұрақ орындарының, қоймалардың меншік иесінің (аты-жөні (бар болған жағдайда)_________\___________________________________________________</w:t>
      </w:r>
    </w:p>
    <w:bookmarkEnd w:id="122"/>
    <w:bookmarkStart w:name="z185" w:id="123"/>
    <w:p>
      <w:pPr>
        <w:spacing w:after="0"/>
        <w:ind w:left="0"/>
        <w:jc w:val="both"/>
      </w:pPr>
      <w:r>
        <w:rPr>
          <w:rFonts w:ascii="Times New Roman"/>
          <w:b w:val="false"/>
          <w:i w:val="false"/>
          <w:color w:val="000000"/>
          <w:sz w:val="28"/>
        </w:rPr>
        <w:t>
      Орынтұрақ орындарының, қоймалардың меншік иесінің мекенжайы____________________________________________________________</w:t>
      </w:r>
    </w:p>
    <w:bookmarkEnd w:id="123"/>
    <w:bookmarkStart w:name="z186" w:id="124"/>
    <w:p>
      <w:pPr>
        <w:spacing w:after="0"/>
        <w:ind w:left="0"/>
        <w:jc w:val="both"/>
      </w:pPr>
      <w:r>
        <w:rPr>
          <w:rFonts w:ascii="Times New Roman"/>
          <w:b w:val="false"/>
          <w:i w:val="false"/>
          <w:color w:val="000000"/>
          <w:sz w:val="28"/>
        </w:rPr>
        <w:t>
      Орынтұрақ орындарының, қоймалардың меншік иелерінің ұялы телефон нөмірі және (немесе) электрондық пошта мекенжайлы (орынтұрақ орындарының, қоймалардың меншік иелерінің қалауы бойынша)</w:t>
      </w:r>
    </w:p>
    <w:bookmarkEnd w:id="124"/>
    <w:bookmarkStart w:name="z187" w:id="125"/>
    <w:p>
      <w:pPr>
        <w:spacing w:after="0"/>
        <w:ind w:left="0"/>
        <w:jc w:val="both"/>
      </w:pPr>
      <w:r>
        <w:rPr>
          <w:rFonts w:ascii="Times New Roman"/>
          <w:b w:val="false"/>
          <w:i w:val="false"/>
          <w:color w:val="000000"/>
          <w:sz w:val="28"/>
        </w:rPr>
        <w:t>
      Қолы____________________________________</w:t>
      </w:r>
    </w:p>
    <w:bookmarkEnd w:id="125"/>
    <w:bookmarkStart w:name="z188" w:id="126"/>
    <w:p>
      <w:pPr>
        <w:spacing w:after="0"/>
        <w:ind w:left="0"/>
        <w:jc w:val="both"/>
      </w:pPr>
      <w:r>
        <w:rPr>
          <w:rFonts w:ascii="Times New Roman"/>
          <w:b w:val="false"/>
          <w:i w:val="false"/>
          <w:color w:val="000000"/>
          <w:sz w:val="28"/>
        </w:rPr>
        <w:t>
      (орынтұрақ орындарының, қоймалардың меншік иесі)</w:t>
      </w:r>
    </w:p>
    <w:bookmarkEnd w:id="126"/>
    <w:bookmarkStart w:name="z189" w:id="127"/>
    <w:p>
      <w:pPr>
        <w:spacing w:after="0"/>
        <w:ind w:left="0"/>
        <w:jc w:val="both"/>
      </w:pPr>
      <w:r>
        <w:rPr>
          <w:rFonts w:ascii="Times New Roman"/>
          <w:b w:val="false"/>
          <w:i w:val="false"/>
          <w:color w:val="000000"/>
          <w:sz w:val="28"/>
        </w:rPr>
        <w:t>
      Қолы____________________________________  (жиналыс бастамашысы (лары))*</w:t>
      </w:r>
    </w:p>
    <w:bookmarkEnd w:id="127"/>
    <w:bookmarkStart w:name="z190" w:id="128"/>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цифрлық объектілері арқылы дауыс берілсе, талап етілмейді және алып тасталады.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6-қосымша</w:t>
            </w:r>
            <w:r>
              <w:br/>
            </w:r>
            <w:r>
              <w:rPr>
                <w:rFonts w:ascii="Times New Roman"/>
                <w:b w:val="false"/>
                <w:i w:val="false"/>
                <w:color w:val="000000"/>
                <w:sz w:val="20"/>
              </w:rPr>
              <w:t>Кондоминиум объектісін</w:t>
            </w:r>
            <w:r>
              <w:br/>
            </w:r>
            <w:r>
              <w:rPr>
                <w:rFonts w:ascii="Times New Roman"/>
                <w:b w:val="false"/>
                <w:i w:val="false"/>
                <w:color w:val="000000"/>
                <w:sz w:val="20"/>
              </w:rPr>
              <w:t>басқару жөніндегі шешімдер</w:t>
            </w:r>
            <w:r>
              <w:br/>
            </w:r>
            <w:r>
              <w:rPr>
                <w:rFonts w:ascii="Times New Roman"/>
                <w:b w:val="false"/>
                <w:i w:val="false"/>
                <w:color w:val="000000"/>
                <w:sz w:val="20"/>
              </w:rPr>
              <w:t>қабылдау қағидаларына</w:t>
            </w:r>
            <w:r>
              <w:br/>
            </w:r>
            <w:r>
              <w:rPr>
                <w:rFonts w:ascii="Times New Roman"/>
                <w:b w:val="false"/>
                <w:i w:val="false"/>
                <w:color w:val="000000"/>
                <w:sz w:val="20"/>
              </w:rPr>
              <w:t>7-қосымша</w:t>
            </w:r>
          </w:p>
        </w:tc>
      </w:tr>
    </w:tbl>
    <w:bookmarkStart w:name="z200" w:id="129"/>
    <w:p>
      <w:pPr>
        <w:spacing w:after="0"/>
        <w:ind w:left="0"/>
        <w:jc w:val="both"/>
      </w:pPr>
      <w:r>
        <w:rPr>
          <w:rFonts w:ascii="Times New Roman"/>
          <w:b w:val="false"/>
          <w:i w:val="false"/>
          <w:color w:val="000000"/>
          <w:sz w:val="28"/>
        </w:rPr>
        <w:t>
      Жиналысқа қатысатын пәтерлер, тұрғын емес үй-жайлар меншік иелерін тіркеу парағы</w:t>
      </w:r>
    </w:p>
    <w:bookmarkEnd w:id="129"/>
    <w:bookmarkStart w:name="z201" w:id="130"/>
    <w:p>
      <w:pPr>
        <w:spacing w:after="0"/>
        <w:ind w:left="0"/>
        <w:jc w:val="both"/>
      </w:pPr>
      <w:r>
        <w:rPr>
          <w:rFonts w:ascii="Times New Roman"/>
          <w:b w:val="false"/>
          <w:i w:val="false"/>
          <w:color w:val="000000"/>
          <w:sz w:val="28"/>
        </w:rPr>
        <w:t>
      20___ жылы "___"__________</w:t>
      </w:r>
    </w:p>
    <w:bookmarkEnd w:id="130"/>
    <w:bookmarkStart w:name="z202" w:id="131"/>
    <w:p>
      <w:pPr>
        <w:spacing w:after="0"/>
        <w:ind w:left="0"/>
        <w:jc w:val="both"/>
      </w:pPr>
      <w:r>
        <w:rPr>
          <w:rFonts w:ascii="Times New Roman"/>
          <w:b w:val="false"/>
          <w:i w:val="false"/>
          <w:color w:val="000000"/>
          <w:sz w:val="28"/>
        </w:rPr>
        <w:t>
      Көппәтерлі тұрғын үйдің орналасқан жері: ___________________________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32"/>
    <w:p>
      <w:pPr>
        <w:spacing w:after="0"/>
        <w:ind w:left="0"/>
        <w:jc w:val="both"/>
      </w:pPr>
      <w:r>
        <w:rPr>
          <w:rFonts w:ascii="Times New Roman"/>
          <w:b w:val="false"/>
          <w:i w:val="false"/>
          <w:color w:val="000000"/>
          <w:sz w:val="28"/>
        </w:rPr>
        <w:t>
      Жиналыс төрағасы: __________________________________  (аты-жөні (бар болған жағдайда) (қолы) Жиналыс хатшысы___________________________________  (аты-жөні (бар болған жағдайда) (қолы) Жиналыс бастамашысы (лары):_________________________  (аты-жөні (бар болған жағдайда) (қолы)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7-қосымша</w:t>
            </w:r>
            <w:r>
              <w:br/>
            </w:r>
            <w:r>
              <w:rPr>
                <w:rFonts w:ascii="Times New Roman"/>
                <w:b w:val="false"/>
                <w:i w:val="false"/>
                <w:color w:val="000000"/>
                <w:sz w:val="20"/>
              </w:rPr>
              <w:t>1-нысан</w:t>
            </w:r>
          </w:p>
        </w:tc>
      </w:tr>
    </w:tbl>
    <w:bookmarkStart w:name="z210" w:id="133"/>
    <w:p>
      <w:pPr>
        <w:spacing w:after="0"/>
        <w:ind w:left="0"/>
        <w:jc w:val="both"/>
      </w:pPr>
      <w:r>
        <w:rPr>
          <w:rFonts w:ascii="Times New Roman"/>
          <w:b w:val="false"/>
          <w:i w:val="false"/>
          <w:color w:val="000000"/>
          <w:sz w:val="28"/>
        </w:rPr>
        <w:t>
      _______________________бастамасы бойынша пәтерлер, көппәтерлі тұрғын үйдің тұрғын емес үй-жайлары меншік иелері (келіп қатысу форматында өткізілетін) жиналысының № __ хаттамасы</w:t>
      </w:r>
    </w:p>
    <w:bookmarkEnd w:id="133"/>
    <w:bookmarkStart w:name="z211" w:id="134"/>
    <w:p>
      <w:pPr>
        <w:spacing w:after="0"/>
        <w:ind w:left="0"/>
        <w:jc w:val="both"/>
      </w:pPr>
      <w:r>
        <w:rPr>
          <w:rFonts w:ascii="Times New Roman"/>
          <w:b w:val="false"/>
          <w:i w:val="false"/>
          <w:color w:val="000000"/>
          <w:sz w:val="28"/>
        </w:rPr>
        <w:t>
      уақыты _____ "__"______ 20___ жыл</w:t>
      </w:r>
    </w:p>
    <w:bookmarkEnd w:id="134"/>
    <w:bookmarkStart w:name="z212" w:id="135"/>
    <w:p>
      <w:pPr>
        <w:spacing w:after="0"/>
        <w:ind w:left="0"/>
        <w:jc w:val="both"/>
      </w:pPr>
      <w:r>
        <w:rPr>
          <w:rFonts w:ascii="Times New Roman"/>
          <w:b w:val="false"/>
          <w:i w:val="false"/>
          <w:color w:val="000000"/>
          <w:sz w:val="28"/>
        </w:rPr>
        <w:t>
      1. Көппәтерлі тұрғын үйдің орналасқан жері:</w:t>
      </w:r>
    </w:p>
    <w:bookmarkEnd w:id="135"/>
    <w:bookmarkStart w:name="z213" w:id="136"/>
    <w:p>
      <w:pPr>
        <w:spacing w:after="0"/>
        <w:ind w:left="0"/>
        <w:jc w:val="both"/>
      </w:pPr>
      <w:r>
        <w:rPr>
          <w:rFonts w:ascii="Times New Roman"/>
          <w:b w:val="false"/>
          <w:i w:val="false"/>
          <w:color w:val="000000"/>
          <w:sz w:val="28"/>
        </w:rPr>
        <w:t>
      ________________________________________________</w:t>
      </w:r>
    </w:p>
    <w:bookmarkEnd w:id="136"/>
    <w:bookmarkStart w:name="z214" w:id="137"/>
    <w:p>
      <w:pPr>
        <w:spacing w:after="0"/>
        <w:ind w:left="0"/>
        <w:jc w:val="both"/>
      </w:pPr>
      <w:r>
        <w:rPr>
          <w:rFonts w:ascii="Times New Roman"/>
          <w:b w:val="false"/>
          <w:i w:val="false"/>
          <w:color w:val="000000"/>
          <w:sz w:val="28"/>
        </w:rPr>
        <w:t>
      2. Пәтер иелерінің жалпы саны:</w:t>
      </w:r>
    </w:p>
    <w:bookmarkEnd w:id="137"/>
    <w:bookmarkStart w:name="z215" w:id="138"/>
    <w:p>
      <w:pPr>
        <w:spacing w:after="0"/>
        <w:ind w:left="0"/>
        <w:jc w:val="both"/>
      </w:pPr>
      <w:r>
        <w:rPr>
          <w:rFonts w:ascii="Times New Roman"/>
          <w:b w:val="false"/>
          <w:i w:val="false"/>
          <w:color w:val="000000"/>
          <w:sz w:val="28"/>
        </w:rPr>
        <w:t>
      ________________________________________________</w:t>
      </w:r>
    </w:p>
    <w:bookmarkEnd w:id="138"/>
    <w:bookmarkStart w:name="z216" w:id="139"/>
    <w:p>
      <w:pPr>
        <w:spacing w:after="0"/>
        <w:ind w:left="0"/>
        <w:jc w:val="both"/>
      </w:pPr>
      <w:r>
        <w:rPr>
          <w:rFonts w:ascii="Times New Roman"/>
          <w:b w:val="false"/>
          <w:i w:val="false"/>
          <w:color w:val="000000"/>
          <w:sz w:val="28"/>
        </w:rPr>
        <w:t>
      3. Тұрғын емес үй-жай иелерінің жалпы саны:</w:t>
      </w:r>
    </w:p>
    <w:bookmarkEnd w:id="139"/>
    <w:bookmarkStart w:name="z217" w:id="140"/>
    <w:p>
      <w:pPr>
        <w:spacing w:after="0"/>
        <w:ind w:left="0"/>
        <w:jc w:val="both"/>
      </w:pPr>
      <w:r>
        <w:rPr>
          <w:rFonts w:ascii="Times New Roman"/>
          <w:b w:val="false"/>
          <w:i w:val="false"/>
          <w:color w:val="000000"/>
          <w:sz w:val="28"/>
        </w:rPr>
        <w:t>
      ________________________________________________</w:t>
      </w:r>
    </w:p>
    <w:bookmarkEnd w:id="140"/>
    <w:bookmarkStart w:name="z218" w:id="141"/>
    <w:p>
      <w:pPr>
        <w:spacing w:after="0"/>
        <w:ind w:left="0"/>
        <w:jc w:val="both"/>
      </w:pPr>
      <w:r>
        <w:rPr>
          <w:rFonts w:ascii="Times New Roman"/>
          <w:b w:val="false"/>
          <w:i w:val="false"/>
          <w:color w:val="000000"/>
          <w:sz w:val="28"/>
        </w:rPr>
        <w:t>
      4. Жиналысқа қатысушылардың саны (хаттамаға қосымшаға сәйкес нысан бойынша):</w:t>
      </w:r>
    </w:p>
    <w:bookmarkEnd w:id="141"/>
    <w:bookmarkStart w:name="z219" w:id="142"/>
    <w:p>
      <w:pPr>
        <w:spacing w:after="0"/>
        <w:ind w:left="0"/>
        <w:jc w:val="both"/>
      </w:pPr>
      <w:r>
        <w:rPr>
          <w:rFonts w:ascii="Times New Roman"/>
          <w:b w:val="false"/>
          <w:i w:val="false"/>
          <w:color w:val="000000"/>
          <w:sz w:val="28"/>
        </w:rPr>
        <w:t>
      ________________________________________________</w:t>
      </w:r>
    </w:p>
    <w:bookmarkEnd w:id="142"/>
    <w:bookmarkStart w:name="z220" w:id="143"/>
    <w:p>
      <w:pPr>
        <w:spacing w:after="0"/>
        <w:ind w:left="0"/>
        <w:jc w:val="both"/>
      </w:pPr>
      <w:r>
        <w:rPr>
          <w:rFonts w:ascii="Times New Roman"/>
          <w:b w:val="false"/>
          <w:i w:val="false"/>
          <w:color w:val="000000"/>
          <w:sz w:val="28"/>
        </w:rPr>
        <w:t>
      5. Шақырылған тұлғалар: (аты-жөні (бар болса)</w:t>
      </w:r>
    </w:p>
    <w:bookmarkEnd w:id="143"/>
    <w:bookmarkStart w:name="z221" w:id="144"/>
    <w:p>
      <w:pPr>
        <w:spacing w:after="0"/>
        <w:ind w:left="0"/>
        <w:jc w:val="both"/>
      </w:pPr>
      <w:r>
        <w:rPr>
          <w:rFonts w:ascii="Times New Roman"/>
          <w:b w:val="false"/>
          <w:i w:val="false"/>
          <w:color w:val="000000"/>
          <w:sz w:val="28"/>
        </w:rPr>
        <w:t>
      ________________________________________________</w:t>
      </w:r>
    </w:p>
    <w:bookmarkEnd w:id="144"/>
    <w:bookmarkStart w:name="z222" w:id="145"/>
    <w:p>
      <w:pPr>
        <w:spacing w:after="0"/>
        <w:ind w:left="0"/>
        <w:jc w:val="both"/>
      </w:pPr>
      <w:r>
        <w:rPr>
          <w:rFonts w:ascii="Times New Roman"/>
          <w:b w:val="false"/>
          <w:i w:val="false"/>
          <w:color w:val="000000"/>
          <w:sz w:val="28"/>
        </w:rPr>
        <w:t>
      6. Жиналыс нысаны _______________________________________________</w:t>
      </w:r>
    </w:p>
    <w:bookmarkEnd w:id="145"/>
    <w:bookmarkStart w:name="z223" w:id="146"/>
    <w:p>
      <w:pPr>
        <w:spacing w:after="0"/>
        <w:ind w:left="0"/>
        <w:jc w:val="both"/>
      </w:pPr>
      <w:r>
        <w:rPr>
          <w:rFonts w:ascii="Times New Roman"/>
          <w:b w:val="false"/>
          <w:i w:val="false"/>
          <w:color w:val="000000"/>
          <w:sz w:val="28"/>
        </w:rPr>
        <w:t>
      Жиналыстың күн тәртібі:</w:t>
      </w:r>
    </w:p>
    <w:bookmarkEnd w:id="146"/>
    <w:bookmarkStart w:name="z224" w:id="147"/>
    <w:p>
      <w:pPr>
        <w:spacing w:after="0"/>
        <w:ind w:left="0"/>
        <w:jc w:val="both"/>
      </w:pPr>
      <w:r>
        <w:rPr>
          <w:rFonts w:ascii="Times New Roman"/>
          <w:b w:val="false"/>
          <w:i w:val="false"/>
          <w:color w:val="000000"/>
          <w:sz w:val="28"/>
        </w:rPr>
        <w:t>
      1._______________________________________________</w:t>
      </w:r>
    </w:p>
    <w:bookmarkEnd w:id="147"/>
    <w:bookmarkStart w:name="z225" w:id="148"/>
    <w:p>
      <w:pPr>
        <w:spacing w:after="0"/>
        <w:ind w:left="0"/>
        <w:jc w:val="both"/>
      </w:pPr>
      <w:r>
        <w:rPr>
          <w:rFonts w:ascii="Times New Roman"/>
          <w:b w:val="false"/>
          <w:i w:val="false"/>
          <w:color w:val="000000"/>
          <w:sz w:val="28"/>
        </w:rPr>
        <w:t>
      2._______________________________________________</w:t>
      </w:r>
    </w:p>
    <w:bookmarkEnd w:id="148"/>
    <w:bookmarkStart w:name="z226" w:id="149"/>
    <w:p>
      <w:pPr>
        <w:spacing w:after="0"/>
        <w:ind w:left="0"/>
        <w:jc w:val="both"/>
      </w:pPr>
      <w:r>
        <w:rPr>
          <w:rFonts w:ascii="Times New Roman"/>
          <w:b w:val="false"/>
          <w:i w:val="false"/>
          <w:color w:val="000000"/>
          <w:sz w:val="28"/>
        </w:rPr>
        <w:t>
      Сөз сөйлеген тұлғалар: (аты-жөні (бар болса)_________________________________________</w:t>
      </w:r>
    </w:p>
    <w:bookmarkEnd w:id="149"/>
    <w:bookmarkStart w:name="z227" w:id="150"/>
    <w:p>
      <w:pPr>
        <w:spacing w:after="0"/>
        <w:ind w:left="0"/>
        <w:jc w:val="both"/>
      </w:pPr>
      <w:r>
        <w:rPr>
          <w:rFonts w:ascii="Times New Roman"/>
          <w:b w:val="false"/>
          <w:i w:val="false"/>
          <w:color w:val="000000"/>
          <w:sz w:val="28"/>
        </w:rPr>
        <w:t>
      Дауыс беру нәтижелері:</w:t>
      </w:r>
    </w:p>
    <w:bookmarkEnd w:id="150"/>
    <w:bookmarkStart w:name="z228" w:id="151"/>
    <w:p>
      <w:pPr>
        <w:spacing w:after="0"/>
        <w:ind w:left="0"/>
        <w:jc w:val="both"/>
      </w:pPr>
      <w:r>
        <w:rPr>
          <w:rFonts w:ascii="Times New Roman"/>
          <w:b w:val="false"/>
          <w:i w:val="false"/>
          <w:color w:val="000000"/>
          <w:sz w:val="28"/>
        </w:rPr>
        <w:t>
      Дауыс беруге шығарылған мәселелер:</w:t>
      </w:r>
    </w:p>
    <w:bookmarkEnd w:id="151"/>
    <w:bookmarkStart w:name="z229" w:id="152"/>
    <w:p>
      <w:pPr>
        <w:spacing w:after="0"/>
        <w:ind w:left="0"/>
        <w:jc w:val="both"/>
      </w:pPr>
      <w:r>
        <w:rPr>
          <w:rFonts w:ascii="Times New Roman"/>
          <w:b w:val="false"/>
          <w:i w:val="false"/>
          <w:color w:val="000000"/>
          <w:sz w:val="28"/>
        </w:rPr>
        <w:t>
      1._______________________________________________</w:t>
      </w:r>
    </w:p>
    <w:bookmarkEnd w:id="152"/>
    <w:bookmarkStart w:name="z230" w:id="153"/>
    <w:p>
      <w:pPr>
        <w:spacing w:after="0"/>
        <w:ind w:left="0"/>
        <w:jc w:val="both"/>
      </w:pPr>
      <w:r>
        <w:rPr>
          <w:rFonts w:ascii="Times New Roman"/>
          <w:b w:val="false"/>
          <w:i w:val="false"/>
          <w:color w:val="000000"/>
          <w:sz w:val="28"/>
        </w:rPr>
        <w:t>
      Қағаз тасығышта:</w:t>
      </w:r>
    </w:p>
    <w:bookmarkEnd w:id="153"/>
    <w:bookmarkStart w:name="z231" w:id="154"/>
    <w:p>
      <w:pPr>
        <w:spacing w:after="0"/>
        <w:ind w:left="0"/>
        <w:jc w:val="both"/>
      </w:pPr>
      <w:r>
        <w:rPr>
          <w:rFonts w:ascii="Times New Roman"/>
          <w:b w:val="false"/>
          <w:i w:val="false"/>
          <w:color w:val="000000"/>
          <w:sz w:val="28"/>
        </w:rPr>
        <w:t>
      Жақтады ________ Қарсы ________ Қалыс қалды</w:t>
      </w:r>
    </w:p>
    <w:bookmarkEnd w:id="154"/>
    <w:bookmarkStart w:name="z232" w:id="155"/>
    <w:p>
      <w:pPr>
        <w:spacing w:after="0"/>
        <w:ind w:left="0"/>
        <w:jc w:val="both"/>
      </w:pPr>
      <w:r>
        <w:rPr>
          <w:rFonts w:ascii="Times New Roman"/>
          <w:b w:val="false"/>
          <w:i w:val="false"/>
          <w:color w:val="000000"/>
          <w:sz w:val="28"/>
        </w:rPr>
        <w:t>
      Жақтады ________ Қарсы ________ Қалыс қалды</w:t>
      </w:r>
    </w:p>
    <w:bookmarkEnd w:id="155"/>
    <w:bookmarkStart w:name="z233" w:id="156"/>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объектілері арқылы:</w:t>
      </w:r>
    </w:p>
    <w:bookmarkEnd w:id="156"/>
    <w:bookmarkStart w:name="z234" w:id="157"/>
    <w:p>
      <w:pPr>
        <w:spacing w:after="0"/>
        <w:ind w:left="0"/>
        <w:jc w:val="both"/>
      </w:pPr>
      <w:r>
        <w:rPr>
          <w:rFonts w:ascii="Times New Roman"/>
          <w:b w:val="false"/>
          <w:i w:val="false"/>
          <w:color w:val="000000"/>
          <w:sz w:val="28"/>
        </w:rPr>
        <w:t>
      Жақтады ________ Қарсы ________ Қалыс қалды _______</w:t>
      </w:r>
    </w:p>
    <w:bookmarkEnd w:id="157"/>
    <w:bookmarkStart w:name="z235" w:id="158"/>
    <w:p>
      <w:pPr>
        <w:spacing w:after="0"/>
        <w:ind w:left="0"/>
        <w:jc w:val="both"/>
      </w:pPr>
      <w:r>
        <w:rPr>
          <w:rFonts w:ascii="Times New Roman"/>
          <w:b w:val="false"/>
          <w:i w:val="false"/>
          <w:color w:val="000000"/>
          <w:sz w:val="28"/>
        </w:rPr>
        <w:t>
      Жиналыстағы дауыс беру қорытындылары:____________</w:t>
      </w:r>
    </w:p>
    <w:bookmarkEnd w:id="158"/>
    <w:bookmarkStart w:name="z236" w:id="159"/>
    <w:p>
      <w:pPr>
        <w:spacing w:after="0"/>
        <w:ind w:left="0"/>
        <w:jc w:val="both"/>
      </w:pPr>
      <w:r>
        <w:rPr>
          <w:rFonts w:ascii="Times New Roman"/>
          <w:b w:val="false"/>
          <w:i w:val="false"/>
          <w:color w:val="000000"/>
          <w:sz w:val="28"/>
        </w:rPr>
        <w:t>
      Дауыс беру арқылы қабылданған шешім:</w:t>
      </w:r>
    </w:p>
    <w:bookmarkEnd w:id="159"/>
    <w:bookmarkStart w:name="z237" w:id="160"/>
    <w:p>
      <w:pPr>
        <w:spacing w:after="0"/>
        <w:ind w:left="0"/>
        <w:jc w:val="both"/>
      </w:pPr>
      <w:r>
        <w:rPr>
          <w:rFonts w:ascii="Times New Roman"/>
          <w:b w:val="false"/>
          <w:i w:val="false"/>
          <w:color w:val="000000"/>
          <w:sz w:val="28"/>
        </w:rPr>
        <w:t>
      1. _______________</w:t>
      </w:r>
    </w:p>
    <w:bookmarkEnd w:id="160"/>
    <w:bookmarkStart w:name="z238" w:id="161"/>
    <w:p>
      <w:pPr>
        <w:spacing w:after="0"/>
        <w:ind w:left="0"/>
        <w:jc w:val="both"/>
      </w:pPr>
      <w:r>
        <w:rPr>
          <w:rFonts w:ascii="Times New Roman"/>
          <w:b w:val="false"/>
          <w:i w:val="false"/>
          <w:color w:val="000000"/>
          <w:sz w:val="28"/>
        </w:rPr>
        <w:t>
      2. _______________</w:t>
      </w:r>
    </w:p>
    <w:bookmarkEnd w:id="161"/>
    <w:bookmarkStart w:name="z239" w:id="162"/>
    <w:p>
      <w:pPr>
        <w:spacing w:after="0"/>
        <w:ind w:left="0"/>
        <w:jc w:val="both"/>
      </w:pPr>
      <w:r>
        <w:rPr>
          <w:rFonts w:ascii="Times New Roman"/>
          <w:b w:val="false"/>
          <w:i w:val="false"/>
          <w:color w:val="000000"/>
          <w:sz w:val="28"/>
        </w:rPr>
        <w:t>
      Жиналыс төрағасы:________________ _________</w:t>
      </w:r>
    </w:p>
    <w:bookmarkEnd w:id="162"/>
    <w:bookmarkStart w:name="z240" w:id="163"/>
    <w:p>
      <w:pPr>
        <w:spacing w:after="0"/>
        <w:ind w:left="0"/>
        <w:jc w:val="both"/>
      </w:pPr>
      <w:r>
        <w:rPr>
          <w:rFonts w:ascii="Times New Roman"/>
          <w:b w:val="false"/>
          <w:i w:val="false"/>
          <w:color w:val="000000"/>
          <w:sz w:val="28"/>
        </w:rPr>
        <w:t>
      (аты-жөні (бар болса) (қолы)</w:t>
      </w:r>
    </w:p>
    <w:bookmarkEnd w:id="163"/>
    <w:bookmarkStart w:name="z241" w:id="164"/>
    <w:p>
      <w:pPr>
        <w:spacing w:after="0"/>
        <w:ind w:left="0"/>
        <w:jc w:val="both"/>
      </w:pPr>
      <w:r>
        <w:rPr>
          <w:rFonts w:ascii="Times New Roman"/>
          <w:b w:val="false"/>
          <w:i w:val="false"/>
          <w:color w:val="000000"/>
          <w:sz w:val="28"/>
        </w:rPr>
        <w:t>
      Жиналыс хатшысы: __________________ _________  (аты-жөні (бар болса) (қолы)  Жиналыс бастамашысы (лары):___________________ _________  (аты-жөні (бар болса) (қолы)</w:t>
      </w:r>
    </w:p>
    <w:bookmarkEnd w:id="164"/>
    <w:bookmarkStart w:name="z242" w:id="165"/>
    <w:p>
      <w:pPr>
        <w:spacing w:after="0"/>
        <w:ind w:left="0"/>
        <w:jc w:val="both"/>
      </w:pPr>
      <w:r>
        <w:rPr>
          <w:rFonts w:ascii="Times New Roman"/>
          <w:b w:val="false"/>
          <w:i w:val="false"/>
          <w:color w:val="000000"/>
          <w:sz w:val="28"/>
        </w:rPr>
        <w:t>
      2-нысан</w:t>
      </w:r>
    </w:p>
    <w:bookmarkEnd w:id="165"/>
    <w:bookmarkStart w:name="z243" w:id="166"/>
    <w:p>
      <w:pPr>
        <w:spacing w:after="0"/>
        <w:ind w:left="0"/>
        <w:jc w:val="both"/>
      </w:pPr>
      <w:r>
        <w:rPr>
          <w:rFonts w:ascii="Times New Roman"/>
          <w:b w:val="false"/>
          <w:i w:val="false"/>
          <w:color w:val="000000"/>
          <w:sz w:val="28"/>
        </w:rPr>
        <w:t>
      _______________________бастамасы бойынша көппәтерлі тұрғын үйдің орынтұрақ орындары, қоймалары меншік иелері (келіп қатысу форматымен өткізілетін) жиналысының № __ хаттамасы</w:t>
      </w:r>
    </w:p>
    <w:bookmarkEnd w:id="166"/>
    <w:bookmarkStart w:name="z244" w:id="167"/>
    <w:p>
      <w:pPr>
        <w:spacing w:after="0"/>
        <w:ind w:left="0"/>
        <w:jc w:val="both"/>
      </w:pPr>
      <w:r>
        <w:rPr>
          <w:rFonts w:ascii="Times New Roman"/>
          <w:b w:val="false"/>
          <w:i w:val="false"/>
          <w:color w:val="000000"/>
          <w:sz w:val="28"/>
        </w:rPr>
        <w:t>
      уақыты _____ "__"______ 20___ жыл</w:t>
      </w:r>
    </w:p>
    <w:bookmarkEnd w:id="167"/>
    <w:bookmarkStart w:name="z245" w:id="168"/>
    <w:p>
      <w:pPr>
        <w:spacing w:after="0"/>
        <w:ind w:left="0"/>
        <w:jc w:val="both"/>
      </w:pPr>
      <w:r>
        <w:rPr>
          <w:rFonts w:ascii="Times New Roman"/>
          <w:b w:val="false"/>
          <w:i w:val="false"/>
          <w:color w:val="000000"/>
          <w:sz w:val="28"/>
        </w:rPr>
        <w:t>
      1. Көппәтерлі тұрғын үйдің орналасқан жері:</w:t>
      </w:r>
    </w:p>
    <w:bookmarkEnd w:id="168"/>
    <w:bookmarkStart w:name="z246" w:id="169"/>
    <w:p>
      <w:pPr>
        <w:spacing w:after="0"/>
        <w:ind w:left="0"/>
        <w:jc w:val="both"/>
      </w:pPr>
      <w:r>
        <w:rPr>
          <w:rFonts w:ascii="Times New Roman"/>
          <w:b w:val="false"/>
          <w:i w:val="false"/>
          <w:color w:val="000000"/>
          <w:sz w:val="28"/>
        </w:rPr>
        <w:t>
      _____________________________________________________________</w:t>
      </w:r>
    </w:p>
    <w:bookmarkEnd w:id="169"/>
    <w:bookmarkStart w:name="z247" w:id="170"/>
    <w:p>
      <w:pPr>
        <w:spacing w:after="0"/>
        <w:ind w:left="0"/>
        <w:jc w:val="both"/>
      </w:pPr>
      <w:r>
        <w:rPr>
          <w:rFonts w:ascii="Times New Roman"/>
          <w:b w:val="false"/>
          <w:i w:val="false"/>
          <w:color w:val="000000"/>
          <w:sz w:val="28"/>
        </w:rPr>
        <w:t>
      2. Тұрақ орындарының меншік иелерінің жалпы саны:</w:t>
      </w:r>
    </w:p>
    <w:bookmarkEnd w:id="170"/>
    <w:bookmarkStart w:name="z248" w:id="171"/>
    <w:p>
      <w:pPr>
        <w:spacing w:after="0"/>
        <w:ind w:left="0"/>
        <w:jc w:val="both"/>
      </w:pPr>
      <w:r>
        <w:rPr>
          <w:rFonts w:ascii="Times New Roman"/>
          <w:b w:val="false"/>
          <w:i w:val="false"/>
          <w:color w:val="000000"/>
          <w:sz w:val="28"/>
        </w:rPr>
        <w:t>
      _____________________________________________________________</w:t>
      </w:r>
    </w:p>
    <w:bookmarkEnd w:id="171"/>
    <w:bookmarkStart w:name="z249" w:id="172"/>
    <w:p>
      <w:pPr>
        <w:spacing w:after="0"/>
        <w:ind w:left="0"/>
        <w:jc w:val="both"/>
      </w:pPr>
      <w:r>
        <w:rPr>
          <w:rFonts w:ascii="Times New Roman"/>
          <w:b w:val="false"/>
          <w:i w:val="false"/>
          <w:color w:val="000000"/>
          <w:sz w:val="28"/>
        </w:rPr>
        <w:t>
      3. Қойма меншік иелерінің жалпы саны:</w:t>
      </w:r>
    </w:p>
    <w:bookmarkEnd w:id="172"/>
    <w:bookmarkStart w:name="z250" w:id="173"/>
    <w:p>
      <w:pPr>
        <w:spacing w:after="0"/>
        <w:ind w:left="0"/>
        <w:jc w:val="both"/>
      </w:pPr>
      <w:r>
        <w:rPr>
          <w:rFonts w:ascii="Times New Roman"/>
          <w:b w:val="false"/>
          <w:i w:val="false"/>
          <w:color w:val="000000"/>
          <w:sz w:val="28"/>
        </w:rPr>
        <w:t>
      _____________________________________________________________</w:t>
      </w:r>
    </w:p>
    <w:bookmarkEnd w:id="173"/>
    <w:bookmarkStart w:name="z251" w:id="174"/>
    <w:p>
      <w:pPr>
        <w:spacing w:after="0"/>
        <w:ind w:left="0"/>
        <w:jc w:val="both"/>
      </w:pPr>
      <w:r>
        <w:rPr>
          <w:rFonts w:ascii="Times New Roman"/>
          <w:b w:val="false"/>
          <w:i w:val="false"/>
          <w:color w:val="000000"/>
          <w:sz w:val="28"/>
        </w:rPr>
        <w:t>
      4. Жиналысқа қатысушылардың саны:</w:t>
      </w:r>
    </w:p>
    <w:bookmarkEnd w:id="174"/>
    <w:bookmarkStart w:name="z252" w:id="175"/>
    <w:p>
      <w:pPr>
        <w:spacing w:after="0"/>
        <w:ind w:left="0"/>
        <w:jc w:val="both"/>
      </w:pPr>
      <w:r>
        <w:rPr>
          <w:rFonts w:ascii="Times New Roman"/>
          <w:b w:val="false"/>
          <w:i w:val="false"/>
          <w:color w:val="000000"/>
          <w:sz w:val="28"/>
        </w:rPr>
        <w:t>
      (хаттамаға қосымшаға сәйкес нысан бойынша):</w:t>
      </w:r>
    </w:p>
    <w:bookmarkEnd w:id="175"/>
    <w:bookmarkStart w:name="z253" w:id="176"/>
    <w:p>
      <w:pPr>
        <w:spacing w:after="0"/>
        <w:ind w:left="0"/>
        <w:jc w:val="both"/>
      </w:pPr>
      <w:r>
        <w:rPr>
          <w:rFonts w:ascii="Times New Roman"/>
          <w:b w:val="false"/>
          <w:i w:val="false"/>
          <w:color w:val="000000"/>
          <w:sz w:val="28"/>
        </w:rPr>
        <w:t>
      _____________________________________________________________</w:t>
      </w:r>
    </w:p>
    <w:bookmarkEnd w:id="176"/>
    <w:bookmarkStart w:name="z254" w:id="177"/>
    <w:p>
      <w:pPr>
        <w:spacing w:after="0"/>
        <w:ind w:left="0"/>
        <w:jc w:val="both"/>
      </w:pPr>
      <w:r>
        <w:rPr>
          <w:rFonts w:ascii="Times New Roman"/>
          <w:b w:val="false"/>
          <w:i w:val="false"/>
          <w:color w:val="000000"/>
          <w:sz w:val="28"/>
        </w:rPr>
        <w:t>
      5. Шақырылған тұлғалар: (аты-жөні (бар болса) (қолы)</w:t>
      </w:r>
    </w:p>
    <w:bookmarkEnd w:id="177"/>
    <w:bookmarkStart w:name="z255" w:id="178"/>
    <w:p>
      <w:pPr>
        <w:spacing w:after="0"/>
        <w:ind w:left="0"/>
        <w:jc w:val="both"/>
      </w:pPr>
      <w:r>
        <w:rPr>
          <w:rFonts w:ascii="Times New Roman"/>
          <w:b w:val="false"/>
          <w:i w:val="false"/>
          <w:color w:val="000000"/>
          <w:sz w:val="28"/>
        </w:rPr>
        <w:t>
      _____________________________________________________________</w:t>
      </w:r>
    </w:p>
    <w:bookmarkEnd w:id="178"/>
    <w:bookmarkStart w:name="z256" w:id="179"/>
    <w:p>
      <w:pPr>
        <w:spacing w:after="0"/>
        <w:ind w:left="0"/>
        <w:jc w:val="both"/>
      </w:pPr>
      <w:r>
        <w:rPr>
          <w:rFonts w:ascii="Times New Roman"/>
          <w:b w:val="false"/>
          <w:i w:val="false"/>
          <w:color w:val="000000"/>
          <w:sz w:val="28"/>
        </w:rPr>
        <w:t>
      6. Жиналыс нысаны</w:t>
      </w:r>
    </w:p>
    <w:bookmarkEnd w:id="179"/>
    <w:bookmarkStart w:name="z257" w:id="180"/>
    <w:p>
      <w:pPr>
        <w:spacing w:after="0"/>
        <w:ind w:left="0"/>
        <w:jc w:val="both"/>
      </w:pPr>
      <w:r>
        <w:rPr>
          <w:rFonts w:ascii="Times New Roman"/>
          <w:b w:val="false"/>
          <w:i w:val="false"/>
          <w:color w:val="000000"/>
          <w:sz w:val="28"/>
        </w:rPr>
        <w:t>
      _____________________________________________________________</w:t>
      </w:r>
    </w:p>
    <w:bookmarkEnd w:id="180"/>
    <w:bookmarkStart w:name="z258" w:id="181"/>
    <w:p>
      <w:pPr>
        <w:spacing w:after="0"/>
        <w:ind w:left="0"/>
        <w:jc w:val="both"/>
      </w:pPr>
      <w:r>
        <w:rPr>
          <w:rFonts w:ascii="Times New Roman"/>
          <w:b w:val="false"/>
          <w:i w:val="false"/>
          <w:color w:val="000000"/>
          <w:sz w:val="28"/>
        </w:rPr>
        <w:t>
      Жиналыстың күн тәртібі:</w:t>
      </w:r>
    </w:p>
    <w:bookmarkEnd w:id="181"/>
    <w:bookmarkStart w:name="z259" w:id="182"/>
    <w:p>
      <w:pPr>
        <w:spacing w:after="0"/>
        <w:ind w:left="0"/>
        <w:jc w:val="both"/>
      </w:pPr>
      <w:r>
        <w:rPr>
          <w:rFonts w:ascii="Times New Roman"/>
          <w:b w:val="false"/>
          <w:i w:val="false"/>
          <w:color w:val="000000"/>
          <w:sz w:val="28"/>
        </w:rPr>
        <w:t>
      1.____________________________________________________________</w:t>
      </w:r>
    </w:p>
    <w:bookmarkEnd w:id="182"/>
    <w:bookmarkStart w:name="z260" w:id="183"/>
    <w:p>
      <w:pPr>
        <w:spacing w:after="0"/>
        <w:ind w:left="0"/>
        <w:jc w:val="both"/>
      </w:pPr>
      <w:r>
        <w:rPr>
          <w:rFonts w:ascii="Times New Roman"/>
          <w:b w:val="false"/>
          <w:i w:val="false"/>
          <w:color w:val="000000"/>
          <w:sz w:val="28"/>
        </w:rPr>
        <w:t>
      2.____________________________________________________________</w:t>
      </w:r>
    </w:p>
    <w:bookmarkEnd w:id="183"/>
    <w:bookmarkStart w:name="z261" w:id="184"/>
    <w:p>
      <w:pPr>
        <w:spacing w:after="0"/>
        <w:ind w:left="0"/>
        <w:jc w:val="both"/>
      </w:pPr>
      <w:r>
        <w:rPr>
          <w:rFonts w:ascii="Times New Roman"/>
          <w:b w:val="false"/>
          <w:i w:val="false"/>
          <w:color w:val="000000"/>
          <w:sz w:val="28"/>
        </w:rPr>
        <w:t>
      Сөз сөйлеген тұлғалар:</w:t>
      </w:r>
    </w:p>
    <w:bookmarkEnd w:id="184"/>
    <w:bookmarkStart w:name="z262" w:id="185"/>
    <w:p>
      <w:pPr>
        <w:spacing w:after="0"/>
        <w:ind w:left="0"/>
        <w:jc w:val="both"/>
      </w:pPr>
      <w:r>
        <w:rPr>
          <w:rFonts w:ascii="Times New Roman"/>
          <w:b w:val="false"/>
          <w:i w:val="false"/>
          <w:color w:val="000000"/>
          <w:sz w:val="28"/>
        </w:rPr>
        <w:t>
      (аты-жөні (бар болса) (қолы)</w:t>
      </w:r>
    </w:p>
    <w:bookmarkEnd w:id="185"/>
    <w:bookmarkStart w:name="z263" w:id="186"/>
    <w:p>
      <w:pPr>
        <w:spacing w:after="0"/>
        <w:ind w:left="0"/>
        <w:jc w:val="both"/>
      </w:pPr>
      <w:r>
        <w:rPr>
          <w:rFonts w:ascii="Times New Roman"/>
          <w:b w:val="false"/>
          <w:i w:val="false"/>
          <w:color w:val="000000"/>
          <w:sz w:val="28"/>
        </w:rPr>
        <w:t>
      _____________________________________________________________</w:t>
      </w:r>
    </w:p>
    <w:bookmarkEnd w:id="186"/>
    <w:bookmarkStart w:name="z264" w:id="187"/>
    <w:p>
      <w:pPr>
        <w:spacing w:after="0"/>
        <w:ind w:left="0"/>
        <w:jc w:val="both"/>
      </w:pPr>
      <w:r>
        <w:rPr>
          <w:rFonts w:ascii="Times New Roman"/>
          <w:b w:val="false"/>
          <w:i w:val="false"/>
          <w:color w:val="000000"/>
          <w:sz w:val="28"/>
        </w:rPr>
        <w:t>
      Дауыс беру нәтижелері:</w:t>
      </w:r>
    </w:p>
    <w:bookmarkEnd w:id="187"/>
    <w:bookmarkStart w:name="z265" w:id="188"/>
    <w:p>
      <w:pPr>
        <w:spacing w:after="0"/>
        <w:ind w:left="0"/>
        <w:jc w:val="both"/>
      </w:pPr>
      <w:r>
        <w:rPr>
          <w:rFonts w:ascii="Times New Roman"/>
          <w:b w:val="false"/>
          <w:i w:val="false"/>
          <w:color w:val="000000"/>
          <w:sz w:val="28"/>
        </w:rPr>
        <w:t>
      Дауыс беруге шығарылған мәселелер:</w:t>
      </w:r>
    </w:p>
    <w:bookmarkEnd w:id="188"/>
    <w:bookmarkStart w:name="z266" w:id="189"/>
    <w:p>
      <w:pPr>
        <w:spacing w:after="0"/>
        <w:ind w:left="0"/>
        <w:jc w:val="both"/>
      </w:pPr>
      <w:r>
        <w:rPr>
          <w:rFonts w:ascii="Times New Roman"/>
          <w:b w:val="false"/>
          <w:i w:val="false"/>
          <w:color w:val="000000"/>
          <w:sz w:val="28"/>
        </w:rPr>
        <w:t>
      1. ____________________________________________________________</w:t>
      </w:r>
    </w:p>
    <w:bookmarkEnd w:id="189"/>
    <w:bookmarkStart w:name="z267" w:id="190"/>
    <w:p>
      <w:pPr>
        <w:spacing w:after="0"/>
        <w:ind w:left="0"/>
        <w:jc w:val="both"/>
      </w:pPr>
      <w:r>
        <w:rPr>
          <w:rFonts w:ascii="Times New Roman"/>
          <w:b w:val="false"/>
          <w:i w:val="false"/>
          <w:color w:val="000000"/>
          <w:sz w:val="28"/>
        </w:rPr>
        <w:t>
      Қағаз тасығышта:</w:t>
      </w:r>
    </w:p>
    <w:bookmarkEnd w:id="190"/>
    <w:bookmarkStart w:name="z268" w:id="191"/>
    <w:p>
      <w:pPr>
        <w:spacing w:after="0"/>
        <w:ind w:left="0"/>
        <w:jc w:val="both"/>
      </w:pPr>
      <w:r>
        <w:rPr>
          <w:rFonts w:ascii="Times New Roman"/>
          <w:b w:val="false"/>
          <w:i w:val="false"/>
          <w:color w:val="000000"/>
          <w:sz w:val="28"/>
        </w:rPr>
        <w:t>
      Жақтады ________ Қарсы ________ Қалыс қалды</w:t>
      </w:r>
    </w:p>
    <w:bookmarkEnd w:id="191"/>
    <w:bookmarkStart w:name="z269" w:id="192"/>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объектілері арқылы:</w:t>
      </w:r>
    </w:p>
    <w:bookmarkEnd w:id="192"/>
    <w:bookmarkStart w:name="z270" w:id="193"/>
    <w:p>
      <w:pPr>
        <w:spacing w:after="0"/>
        <w:ind w:left="0"/>
        <w:jc w:val="both"/>
      </w:pPr>
      <w:r>
        <w:rPr>
          <w:rFonts w:ascii="Times New Roman"/>
          <w:b w:val="false"/>
          <w:i w:val="false"/>
          <w:color w:val="000000"/>
          <w:sz w:val="28"/>
        </w:rPr>
        <w:t>
      Жақтады ________ Қарсы ________ Қалыс қалды</w:t>
      </w:r>
    </w:p>
    <w:bookmarkEnd w:id="193"/>
    <w:bookmarkStart w:name="z271" w:id="194"/>
    <w:p>
      <w:pPr>
        <w:spacing w:after="0"/>
        <w:ind w:left="0"/>
        <w:jc w:val="both"/>
      </w:pPr>
      <w:r>
        <w:rPr>
          <w:rFonts w:ascii="Times New Roman"/>
          <w:b w:val="false"/>
          <w:i w:val="false"/>
          <w:color w:val="000000"/>
          <w:sz w:val="28"/>
        </w:rPr>
        <w:t>
      2. ___________________________________________________________</w:t>
      </w:r>
    </w:p>
    <w:bookmarkEnd w:id="194"/>
    <w:bookmarkStart w:name="z272" w:id="195"/>
    <w:p>
      <w:pPr>
        <w:spacing w:after="0"/>
        <w:ind w:left="0"/>
        <w:jc w:val="both"/>
      </w:pPr>
      <w:r>
        <w:rPr>
          <w:rFonts w:ascii="Times New Roman"/>
          <w:b w:val="false"/>
          <w:i w:val="false"/>
          <w:color w:val="000000"/>
          <w:sz w:val="28"/>
        </w:rPr>
        <w:t>
      Қағаз тасығышта:</w:t>
      </w:r>
    </w:p>
    <w:bookmarkEnd w:id="195"/>
    <w:bookmarkStart w:name="z273" w:id="196"/>
    <w:p>
      <w:pPr>
        <w:spacing w:after="0"/>
        <w:ind w:left="0"/>
        <w:jc w:val="both"/>
      </w:pPr>
      <w:r>
        <w:rPr>
          <w:rFonts w:ascii="Times New Roman"/>
          <w:b w:val="false"/>
          <w:i w:val="false"/>
          <w:color w:val="000000"/>
          <w:sz w:val="28"/>
        </w:rPr>
        <w:t>
      Жақтады ________ Қарсы ________ Қалыс қалды</w:t>
      </w:r>
    </w:p>
    <w:bookmarkEnd w:id="196"/>
    <w:bookmarkStart w:name="z274" w:id="197"/>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объектілері арқылы::</w:t>
      </w:r>
    </w:p>
    <w:bookmarkEnd w:id="197"/>
    <w:bookmarkStart w:name="z275" w:id="198"/>
    <w:p>
      <w:pPr>
        <w:spacing w:after="0"/>
        <w:ind w:left="0"/>
        <w:jc w:val="both"/>
      </w:pPr>
      <w:r>
        <w:rPr>
          <w:rFonts w:ascii="Times New Roman"/>
          <w:b w:val="false"/>
          <w:i w:val="false"/>
          <w:color w:val="000000"/>
          <w:sz w:val="28"/>
        </w:rPr>
        <w:t>
      Жақтады ________ Қарсы ________ Қалыс қалды _______</w:t>
      </w:r>
    </w:p>
    <w:bookmarkEnd w:id="198"/>
    <w:bookmarkStart w:name="z276" w:id="199"/>
    <w:p>
      <w:pPr>
        <w:spacing w:after="0"/>
        <w:ind w:left="0"/>
        <w:jc w:val="both"/>
      </w:pPr>
      <w:r>
        <w:rPr>
          <w:rFonts w:ascii="Times New Roman"/>
          <w:b w:val="false"/>
          <w:i w:val="false"/>
          <w:color w:val="000000"/>
          <w:sz w:val="28"/>
        </w:rPr>
        <w:t>
      Жиналыстағы дауыс беру қорытындылары:_______________________</w:t>
      </w:r>
    </w:p>
    <w:bookmarkEnd w:id="199"/>
    <w:bookmarkStart w:name="z277" w:id="200"/>
    <w:p>
      <w:pPr>
        <w:spacing w:after="0"/>
        <w:ind w:left="0"/>
        <w:jc w:val="both"/>
      </w:pPr>
      <w:r>
        <w:rPr>
          <w:rFonts w:ascii="Times New Roman"/>
          <w:b w:val="false"/>
          <w:i w:val="false"/>
          <w:color w:val="000000"/>
          <w:sz w:val="28"/>
        </w:rPr>
        <w:t>
      Дауыс беру арқылы қабылданған шешім:</w:t>
      </w:r>
    </w:p>
    <w:bookmarkEnd w:id="200"/>
    <w:bookmarkStart w:name="z278" w:id="201"/>
    <w:p>
      <w:pPr>
        <w:spacing w:after="0"/>
        <w:ind w:left="0"/>
        <w:jc w:val="both"/>
      </w:pPr>
      <w:r>
        <w:rPr>
          <w:rFonts w:ascii="Times New Roman"/>
          <w:b w:val="false"/>
          <w:i w:val="false"/>
          <w:color w:val="000000"/>
          <w:sz w:val="28"/>
        </w:rPr>
        <w:t>
      1. ____________________________________________________________</w:t>
      </w:r>
    </w:p>
    <w:bookmarkEnd w:id="201"/>
    <w:bookmarkStart w:name="z279" w:id="202"/>
    <w:p>
      <w:pPr>
        <w:spacing w:after="0"/>
        <w:ind w:left="0"/>
        <w:jc w:val="both"/>
      </w:pPr>
      <w:r>
        <w:rPr>
          <w:rFonts w:ascii="Times New Roman"/>
          <w:b w:val="false"/>
          <w:i w:val="false"/>
          <w:color w:val="000000"/>
          <w:sz w:val="28"/>
        </w:rPr>
        <w:t>
      2. ____________________________________________________________</w:t>
      </w:r>
    </w:p>
    <w:bookmarkEnd w:id="202"/>
    <w:bookmarkStart w:name="z280" w:id="203"/>
    <w:p>
      <w:pPr>
        <w:spacing w:after="0"/>
        <w:ind w:left="0"/>
        <w:jc w:val="both"/>
      </w:pPr>
      <w:r>
        <w:rPr>
          <w:rFonts w:ascii="Times New Roman"/>
          <w:b w:val="false"/>
          <w:i w:val="false"/>
          <w:color w:val="000000"/>
          <w:sz w:val="28"/>
        </w:rPr>
        <w:t>
      Жиналыс төрағасы: _________________________________ ________</w:t>
      </w:r>
    </w:p>
    <w:bookmarkEnd w:id="203"/>
    <w:bookmarkStart w:name="z281" w:id="204"/>
    <w:p>
      <w:pPr>
        <w:spacing w:after="0"/>
        <w:ind w:left="0"/>
        <w:jc w:val="both"/>
      </w:pPr>
      <w:r>
        <w:rPr>
          <w:rFonts w:ascii="Times New Roman"/>
          <w:b w:val="false"/>
          <w:i w:val="false"/>
          <w:color w:val="000000"/>
          <w:sz w:val="28"/>
        </w:rPr>
        <w:t>
      (аты-жөні (бар болса) (қолы)</w:t>
      </w:r>
    </w:p>
    <w:bookmarkEnd w:id="204"/>
    <w:bookmarkStart w:name="z282" w:id="205"/>
    <w:p>
      <w:pPr>
        <w:spacing w:after="0"/>
        <w:ind w:left="0"/>
        <w:jc w:val="both"/>
      </w:pPr>
      <w:r>
        <w:rPr>
          <w:rFonts w:ascii="Times New Roman"/>
          <w:b w:val="false"/>
          <w:i w:val="false"/>
          <w:color w:val="000000"/>
          <w:sz w:val="28"/>
        </w:rPr>
        <w:t>
      Жиналыс хатшысы: _________________________________ ___________</w:t>
      </w:r>
    </w:p>
    <w:bookmarkEnd w:id="205"/>
    <w:bookmarkStart w:name="z283" w:id="206"/>
    <w:p>
      <w:pPr>
        <w:spacing w:after="0"/>
        <w:ind w:left="0"/>
        <w:jc w:val="both"/>
      </w:pPr>
      <w:r>
        <w:rPr>
          <w:rFonts w:ascii="Times New Roman"/>
          <w:b w:val="false"/>
          <w:i w:val="false"/>
          <w:color w:val="000000"/>
          <w:sz w:val="28"/>
        </w:rPr>
        <w:t>
      (аты-жөні (бар болса) (қолы)</w:t>
      </w:r>
    </w:p>
    <w:bookmarkEnd w:id="206"/>
    <w:bookmarkStart w:name="z284" w:id="207"/>
    <w:p>
      <w:pPr>
        <w:spacing w:after="0"/>
        <w:ind w:left="0"/>
        <w:jc w:val="both"/>
      </w:pPr>
      <w:r>
        <w:rPr>
          <w:rFonts w:ascii="Times New Roman"/>
          <w:b w:val="false"/>
          <w:i w:val="false"/>
          <w:color w:val="000000"/>
          <w:sz w:val="28"/>
        </w:rPr>
        <w:t>
      Жиналыс бастамашысы (лары)__________________</w:t>
      </w:r>
    </w:p>
    <w:bookmarkEnd w:id="207"/>
    <w:bookmarkStart w:name="z285" w:id="208"/>
    <w:p>
      <w:pPr>
        <w:spacing w:after="0"/>
        <w:ind w:left="0"/>
        <w:jc w:val="both"/>
      </w:pPr>
      <w:r>
        <w:rPr>
          <w:rFonts w:ascii="Times New Roman"/>
          <w:b w:val="false"/>
          <w:i w:val="false"/>
          <w:color w:val="000000"/>
          <w:sz w:val="28"/>
        </w:rPr>
        <w:t>
      (аты-жөні (бар болса) (қолы)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87" w:id="209"/>
    <w:p>
      <w:pPr>
        <w:spacing w:after="0"/>
        <w:ind w:left="0"/>
        <w:jc w:val="both"/>
      </w:pPr>
      <w:r>
        <w:rPr>
          <w:rFonts w:ascii="Times New Roman"/>
          <w:b w:val="false"/>
          <w:i w:val="false"/>
          <w:color w:val="000000"/>
          <w:sz w:val="28"/>
        </w:rPr>
        <w:t>
      Сырттай форматта өткізілген кезде пәтерлер, көп пәтерлі тұрғын үйдің тұрғын емес үй-жайлары меншік иелері жиналысының № __ хаттамасы</w:t>
      </w:r>
    </w:p>
    <w:bookmarkEnd w:id="209"/>
    <w:bookmarkStart w:name="z288" w:id="210"/>
    <w:p>
      <w:pPr>
        <w:spacing w:after="0"/>
        <w:ind w:left="0"/>
        <w:jc w:val="both"/>
      </w:pPr>
      <w:r>
        <w:rPr>
          <w:rFonts w:ascii="Times New Roman"/>
          <w:b w:val="false"/>
          <w:i w:val="false"/>
          <w:color w:val="000000"/>
          <w:sz w:val="28"/>
        </w:rPr>
        <w:t>
      уақыты _____ "__"______ 20___ жыл</w:t>
      </w:r>
    </w:p>
    <w:bookmarkEnd w:id="210"/>
    <w:bookmarkStart w:name="z289" w:id="211"/>
    <w:p>
      <w:pPr>
        <w:spacing w:after="0"/>
        <w:ind w:left="0"/>
        <w:jc w:val="both"/>
      </w:pPr>
      <w:r>
        <w:rPr>
          <w:rFonts w:ascii="Times New Roman"/>
          <w:b w:val="false"/>
          <w:i w:val="false"/>
          <w:color w:val="000000"/>
          <w:sz w:val="28"/>
        </w:rPr>
        <w:t>
      1. Көппәтерлі тұрғын үйдің орналасқан жері:</w:t>
      </w:r>
    </w:p>
    <w:bookmarkEnd w:id="211"/>
    <w:bookmarkStart w:name="z290" w:id="212"/>
    <w:p>
      <w:pPr>
        <w:spacing w:after="0"/>
        <w:ind w:left="0"/>
        <w:jc w:val="both"/>
      </w:pPr>
      <w:r>
        <w:rPr>
          <w:rFonts w:ascii="Times New Roman"/>
          <w:b w:val="false"/>
          <w:i w:val="false"/>
          <w:color w:val="000000"/>
          <w:sz w:val="28"/>
        </w:rPr>
        <w:t>
      _____________________________________________________________</w:t>
      </w:r>
    </w:p>
    <w:bookmarkEnd w:id="212"/>
    <w:bookmarkStart w:name="z291" w:id="213"/>
    <w:p>
      <w:pPr>
        <w:spacing w:after="0"/>
        <w:ind w:left="0"/>
        <w:jc w:val="both"/>
      </w:pPr>
      <w:r>
        <w:rPr>
          <w:rFonts w:ascii="Times New Roman"/>
          <w:b w:val="false"/>
          <w:i w:val="false"/>
          <w:color w:val="000000"/>
          <w:sz w:val="28"/>
        </w:rPr>
        <w:t>
      2. Пәтер иелерінің жалпы саны:</w:t>
      </w:r>
    </w:p>
    <w:bookmarkEnd w:id="213"/>
    <w:bookmarkStart w:name="z292" w:id="214"/>
    <w:p>
      <w:pPr>
        <w:spacing w:after="0"/>
        <w:ind w:left="0"/>
        <w:jc w:val="both"/>
      </w:pPr>
      <w:r>
        <w:rPr>
          <w:rFonts w:ascii="Times New Roman"/>
          <w:b w:val="false"/>
          <w:i w:val="false"/>
          <w:color w:val="000000"/>
          <w:sz w:val="28"/>
        </w:rPr>
        <w:t>
      _____________________________________________________________</w:t>
      </w:r>
    </w:p>
    <w:bookmarkEnd w:id="214"/>
    <w:bookmarkStart w:name="z293" w:id="215"/>
    <w:p>
      <w:pPr>
        <w:spacing w:after="0"/>
        <w:ind w:left="0"/>
        <w:jc w:val="both"/>
      </w:pPr>
      <w:r>
        <w:rPr>
          <w:rFonts w:ascii="Times New Roman"/>
          <w:b w:val="false"/>
          <w:i w:val="false"/>
          <w:color w:val="000000"/>
          <w:sz w:val="28"/>
        </w:rPr>
        <w:t>
      3. Тұрғын емес үй-жай иелерінің жалпы саны:</w:t>
      </w:r>
    </w:p>
    <w:bookmarkEnd w:id="215"/>
    <w:bookmarkStart w:name="z294" w:id="216"/>
    <w:p>
      <w:pPr>
        <w:spacing w:after="0"/>
        <w:ind w:left="0"/>
        <w:jc w:val="both"/>
      </w:pPr>
      <w:r>
        <w:rPr>
          <w:rFonts w:ascii="Times New Roman"/>
          <w:b w:val="false"/>
          <w:i w:val="false"/>
          <w:color w:val="000000"/>
          <w:sz w:val="28"/>
        </w:rPr>
        <w:t>
      _____________________________________________________________</w:t>
      </w:r>
    </w:p>
    <w:bookmarkEnd w:id="216"/>
    <w:bookmarkStart w:name="z295" w:id="217"/>
    <w:p>
      <w:pPr>
        <w:spacing w:after="0"/>
        <w:ind w:left="0"/>
        <w:jc w:val="both"/>
      </w:pPr>
      <w:r>
        <w:rPr>
          <w:rFonts w:ascii="Times New Roman"/>
          <w:b w:val="false"/>
          <w:i w:val="false"/>
          <w:color w:val="000000"/>
          <w:sz w:val="28"/>
        </w:rPr>
        <w:t>
      4. Сырттай форматқа қатысқандардың саны (хаттамаға жазбаша сұрау парағының нысаны бойынша):</w:t>
      </w:r>
    </w:p>
    <w:bookmarkEnd w:id="217"/>
    <w:bookmarkStart w:name="z296" w:id="218"/>
    <w:p>
      <w:pPr>
        <w:spacing w:after="0"/>
        <w:ind w:left="0"/>
        <w:jc w:val="both"/>
      </w:pPr>
      <w:r>
        <w:rPr>
          <w:rFonts w:ascii="Times New Roman"/>
          <w:b w:val="false"/>
          <w:i w:val="false"/>
          <w:color w:val="000000"/>
          <w:sz w:val="28"/>
        </w:rPr>
        <w:t>
      _____________________________________________________________</w:t>
      </w:r>
    </w:p>
    <w:bookmarkEnd w:id="218"/>
    <w:bookmarkStart w:name="z297" w:id="219"/>
    <w:p>
      <w:pPr>
        <w:spacing w:after="0"/>
        <w:ind w:left="0"/>
        <w:jc w:val="both"/>
      </w:pPr>
      <w:r>
        <w:rPr>
          <w:rFonts w:ascii="Times New Roman"/>
          <w:b w:val="false"/>
          <w:i w:val="false"/>
          <w:color w:val="000000"/>
          <w:sz w:val="28"/>
        </w:rPr>
        <w:t>
      5. Жиналыс нысаны ____________________________________________</w:t>
      </w:r>
    </w:p>
    <w:bookmarkEnd w:id="219"/>
    <w:bookmarkStart w:name="z298" w:id="220"/>
    <w:p>
      <w:pPr>
        <w:spacing w:after="0"/>
        <w:ind w:left="0"/>
        <w:jc w:val="both"/>
      </w:pPr>
      <w:r>
        <w:rPr>
          <w:rFonts w:ascii="Times New Roman"/>
          <w:b w:val="false"/>
          <w:i w:val="false"/>
          <w:color w:val="000000"/>
          <w:sz w:val="28"/>
        </w:rPr>
        <w:t>
      Жиналыстың күн тәртібі:</w:t>
      </w:r>
    </w:p>
    <w:bookmarkEnd w:id="220"/>
    <w:bookmarkStart w:name="z299" w:id="221"/>
    <w:p>
      <w:pPr>
        <w:spacing w:after="0"/>
        <w:ind w:left="0"/>
        <w:jc w:val="both"/>
      </w:pPr>
      <w:r>
        <w:rPr>
          <w:rFonts w:ascii="Times New Roman"/>
          <w:b w:val="false"/>
          <w:i w:val="false"/>
          <w:color w:val="000000"/>
          <w:sz w:val="28"/>
        </w:rPr>
        <w:t>
      1. ___________________________________________________________</w:t>
      </w:r>
    </w:p>
    <w:bookmarkEnd w:id="221"/>
    <w:bookmarkStart w:name="z300" w:id="222"/>
    <w:p>
      <w:pPr>
        <w:spacing w:after="0"/>
        <w:ind w:left="0"/>
        <w:jc w:val="both"/>
      </w:pPr>
      <w:r>
        <w:rPr>
          <w:rFonts w:ascii="Times New Roman"/>
          <w:b w:val="false"/>
          <w:i w:val="false"/>
          <w:color w:val="000000"/>
          <w:sz w:val="28"/>
        </w:rPr>
        <w:t>
      2. ___________________________________________________________</w:t>
      </w:r>
    </w:p>
    <w:bookmarkEnd w:id="222"/>
    <w:bookmarkStart w:name="z301" w:id="223"/>
    <w:p>
      <w:pPr>
        <w:spacing w:after="0"/>
        <w:ind w:left="0"/>
        <w:jc w:val="both"/>
      </w:pPr>
      <w:r>
        <w:rPr>
          <w:rFonts w:ascii="Times New Roman"/>
          <w:b w:val="false"/>
          <w:i w:val="false"/>
          <w:color w:val="000000"/>
          <w:sz w:val="28"/>
        </w:rPr>
        <w:t>
      Дауыс беру нәтижелері:</w:t>
      </w:r>
    </w:p>
    <w:bookmarkEnd w:id="223"/>
    <w:bookmarkStart w:name="z302" w:id="224"/>
    <w:p>
      <w:pPr>
        <w:spacing w:after="0"/>
        <w:ind w:left="0"/>
        <w:jc w:val="both"/>
      </w:pPr>
      <w:r>
        <w:rPr>
          <w:rFonts w:ascii="Times New Roman"/>
          <w:b w:val="false"/>
          <w:i w:val="false"/>
          <w:color w:val="000000"/>
          <w:sz w:val="28"/>
        </w:rPr>
        <w:t>
      Дауыс беруге шығарылған мәселелер:</w:t>
      </w:r>
    </w:p>
    <w:bookmarkEnd w:id="224"/>
    <w:bookmarkStart w:name="z303" w:id="225"/>
    <w:p>
      <w:pPr>
        <w:spacing w:after="0"/>
        <w:ind w:left="0"/>
        <w:jc w:val="both"/>
      </w:pPr>
      <w:r>
        <w:rPr>
          <w:rFonts w:ascii="Times New Roman"/>
          <w:b w:val="false"/>
          <w:i w:val="false"/>
          <w:color w:val="000000"/>
          <w:sz w:val="28"/>
        </w:rPr>
        <w:t>
      1. ___________________________________________________________</w:t>
      </w:r>
    </w:p>
    <w:bookmarkEnd w:id="225"/>
    <w:bookmarkStart w:name="z304" w:id="226"/>
    <w:p>
      <w:pPr>
        <w:spacing w:after="0"/>
        <w:ind w:left="0"/>
        <w:jc w:val="both"/>
      </w:pPr>
      <w:r>
        <w:rPr>
          <w:rFonts w:ascii="Times New Roman"/>
          <w:b w:val="false"/>
          <w:i w:val="false"/>
          <w:color w:val="000000"/>
          <w:sz w:val="28"/>
        </w:rPr>
        <w:t>
      Жақтады ________ Қарсы ________ Қалыс қалды _______</w:t>
      </w:r>
    </w:p>
    <w:bookmarkEnd w:id="226"/>
    <w:bookmarkStart w:name="z305" w:id="227"/>
    <w:p>
      <w:pPr>
        <w:spacing w:after="0"/>
        <w:ind w:left="0"/>
        <w:jc w:val="both"/>
      </w:pPr>
      <w:r>
        <w:rPr>
          <w:rFonts w:ascii="Times New Roman"/>
          <w:b w:val="false"/>
          <w:i w:val="false"/>
          <w:color w:val="000000"/>
          <w:sz w:val="28"/>
        </w:rPr>
        <w:t>
      2. ___________________________________________________________</w:t>
      </w:r>
    </w:p>
    <w:bookmarkEnd w:id="227"/>
    <w:bookmarkStart w:name="z306" w:id="228"/>
    <w:p>
      <w:pPr>
        <w:spacing w:after="0"/>
        <w:ind w:left="0"/>
        <w:jc w:val="both"/>
      </w:pPr>
      <w:r>
        <w:rPr>
          <w:rFonts w:ascii="Times New Roman"/>
          <w:b w:val="false"/>
          <w:i w:val="false"/>
          <w:color w:val="000000"/>
          <w:sz w:val="28"/>
        </w:rPr>
        <w:t>
      Жақтады ________ Қарсы ________ Қалыс қалды _______</w:t>
      </w:r>
    </w:p>
    <w:bookmarkEnd w:id="228"/>
    <w:bookmarkStart w:name="z307" w:id="229"/>
    <w:p>
      <w:pPr>
        <w:spacing w:after="0"/>
        <w:ind w:left="0"/>
        <w:jc w:val="both"/>
      </w:pPr>
      <w:r>
        <w:rPr>
          <w:rFonts w:ascii="Times New Roman"/>
          <w:b w:val="false"/>
          <w:i w:val="false"/>
          <w:color w:val="000000"/>
          <w:sz w:val="28"/>
        </w:rPr>
        <w:t>
      Сырттай форматта өткізілетін дауыс беру қорытындылары:</w:t>
      </w:r>
    </w:p>
    <w:bookmarkEnd w:id="229"/>
    <w:bookmarkStart w:name="z308" w:id="230"/>
    <w:p>
      <w:pPr>
        <w:spacing w:after="0"/>
        <w:ind w:left="0"/>
        <w:jc w:val="both"/>
      </w:pPr>
      <w:r>
        <w:rPr>
          <w:rFonts w:ascii="Times New Roman"/>
          <w:b w:val="false"/>
          <w:i w:val="false"/>
          <w:color w:val="000000"/>
          <w:sz w:val="28"/>
        </w:rPr>
        <w:t>
      _______________________________________</w:t>
      </w:r>
    </w:p>
    <w:bookmarkEnd w:id="230"/>
    <w:bookmarkStart w:name="z309" w:id="231"/>
    <w:p>
      <w:pPr>
        <w:spacing w:after="0"/>
        <w:ind w:left="0"/>
        <w:jc w:val="both"/>
      </w:pPr>
      <w:r>
        <w:rPr>
          <w:rFonts w:ascii="Times New Roman"/>
          <w:b w:val="false"/>
          <w:i w:val="false"/>
          <w:color w:val="000000"/>
          <w:sz w:val="28"/>
        </w:rPr>
        <w:t>
      Электрондық сауалнама парағы арқылы өткізілетін дауыс беру қорытындылары (тұрғын үй қатынастары және тұрғын үй-коммуналдық шаруашылық саласындағы цифрлық объектілері арқылы (электрондық форматта):</w:t>
      </w:r>
    </w:p>
    <w:bookmarkEnd w:id="231"/>
    <w:bookmarkStart w:name="z310" w:id="232"/>
    <w:p>
      <w:pPr>
        <w:spacing w:after="0"/>
        <w:ind w:left="0"/>
        <w:jc w:val="both"/>
      </w:pPr>
      <w:r>
        <w:rPr>
          <w:rFonts w:ascii="Times New Roman"/>
          <w:b w:val="false"/>
          <w:i w:val="false"/>
          <w:color w:val="000000"/>
          <w:sz w:val="28"/>
        </w:rPr>
        <w:t>
      _____________________________________________________________________</w:t>
      </w:r>
    </w:p>
    <w:bookmarkEnd w:id="232"/>
    <w:bookmarkStart w:name="z311" w:id="233"/>
    <w:p>
      <w:pPr>
        <w:spacing w:after="0"/>
        <w:ind w:left="0"/>
        <w:jc w:val="both"/>
      </w:pPr>
      <w:r>
        <w:rPr>
          <w:rFonts w:ascii="Times New Roman"/>
          <w:b w:val="false"/>
          <w:i w:val="false"/>
          <w:color w:val="000000"/>
          <w:sz w:val="28"/>
        </w:rPr>
        <w:t>
      Дауыс беру арқылы қабылданған шешім:</w:t>
      </w:r>
    </w:p>
    <w:bookmarkEnd w:id="233"/>
    <w:bookmarkStart w:name="z312" w:id="234"/>
    <w:p>
      <w:pPr>
        <w:spacing w:after="0"/>
        <w:ind w:left="0"/>
        <w:jc w:val="both"/>
      </w:pPr>
      <w:r>
        <w:rPr>
          <w:rFonts w:ascii="Times New Roman"/>
          <w:b w:val="false"/>
          <w:i w:val="false"/>
          <w:color w:val="000000"/>
          <w:sz w:val="28"/>
        </w:rPr>
        <w:t>
      1. ____________________________________________________________</w:t>
      </w:r>
    </w:p>
    <w:bookmarkEnd w:id="234"/>
    <w:bookmarkStart w:name="z313" w:id="235"/>
    <w:p>
      <w:pPr>
        <w:spacing w:after="0"/>
        <w:ind w:left="0"/>
        <w:jc w:val="both"/>
      </w:pPr>
      <w:r>
        <w:rPr>
          <w:rFonts w:ascii="Times New Roman"/>
          <w:b w:val="false"/>
          <w:i w:val="false"/>
          <w:color w:val="000000"/>
          <w:sz w:val="28"/>
        </w:rPr>
        <w:t>
      2. ____________________________________________________________</w:t>
      </w:r>
    </w:p>
    <w:bookmarkEnd w:id="235"/>
    <w:bookmarkStart w:name="z314" w:id="236"/>
    <w:p>
      <w:pPr>
        <w:spacing w:after="0"/>
        <w:ind w:left="0"/>
        <w:jc w:val="both"/>
      </w:pPr>
      <w:r>
        <w:rPr>
          <w:rFonts w:ascii="Times New Roman"/>
          <w:b w:val="false"/>
          <w:i w:val="false"/>
          <w:color w:val="000000"/>
          <w:sz w:val="28"/>
        </w:rPr>
        <w:t>
      Жиналыс төрағасы: __________________________ __________</w:t>
      </w:r>
    </w:p>
    <w:bookmarkEnd w:id="236"/>
    <w:bookmarkStart w:name="z315" w:id="237"/>
    <w:p>
      <w:pPr>
        <w:spacing w:after="0"/>
        <w:ind w:left="0"/>
        <w:jc w:val="both"/>
      </w:pPr>
      <w:r>
        <w:rPr>
          <w:rFonts w:ascii="Times New Roman"/>
          <w:b w:val="false"/>
          <w:i w:val="false"/>
          <w:color w:val="000000"/>
          <w:sz w:val="28"/>
        </w:rPr>
        <w:t>
      (аты-жөні (бар болса) (қолы)*</w:t>
      </w:r>
    </w:p>
    <w:bookmarkEnd w:id="237"/>
    <w:bookmarkStart w:name="z316" w:id="238"/>
    <w:p>
      <w:pPr>
        <w:spacing w:after="0"/>
        <w:ind w:left="0"/>
        <w:jc w:val="both"/>
      </w:pPr>
      <w:r>
        <w:rPr>
          <w:rFonts w:ascii="Times New Roman"/>
          <w:b w:val="false"/>
          <w:i w:val="false"/>
          <w:color w:val="000000"/>
          <w:sz w:val="28"/>
        </w:rPr>
        <w:t>
      Жиналыс хатшысы: _____________________________ __________</w:t>
      </w:r>
    </w:p>
    <w:bookmarkEnd w:id="238"/>
    <w:bookmarkStart w:name="z317" w:id="239"/>
    <w:p>
      <w:pPr>
        <w:spacing w:after="0"/>
        <w:ind w:left="0"/>
        <w:jc w:val="both"/>
      </w:pPr>
      <w:r>
        <w:rPr>
          <w:rFonts w:ascii="Times New Roman"/>
          <w:b w:val="false"/>
          <w:i w:val="false"/>
          <w:color w:val="000000"/>
          <w:sz w:val="28"/>
        </w:rPr>
        <w:t>
      (аты-жөні (бар болса) (қолы)*</w:t>
      </w:r>
    </w:p>
    <w:bookmarkEnd w:id="239"/>
    <w:bookmarkStart w:name="z318" w:id="240"/>
    <w:p>
      <w:pPr>
        <w:spacing w:after="0"/>
        <w:ind w:left="0"/>
        <w:jc w:val="both"/>
      </w:pPr>
      <w:r>
        <w:rPr>
          <w:rFonts w:ascii="Times New Roman"/>
          <w:b w:val="false"/>
          <w:i w:val="false"/>
          <w:color w:val="000000"/>
          <w:sz w:val="28"/>
        </w:rPr>
        <w:t>
      Жиналыс бастамашысы (лары):__________________</w:t>
      </w:r>
    </w:p>
    <w:bookmarkEnd w:id="240"/>
    <w:bookmarkStart w:name="z319" w:id="241"/>
    <w:p>
      <w:pPr>
        <w:spacing w:after="0"/>
        <w:ind w:left="0"/>
        <w:jc w:val="both"/>
      </w:pPr>
      <w:r>
        <w:rPr>
          <w:rFonts w:ascii="Times New Roman"/>
          <w:b w:val="false"/>
          <w:i w:val="false"/>
          <w:color w:val="000000"/>
          <w:sz w:val="28"/>
        </w:rPr>
        <w:t>
      (аты-жөні (бар болса) (қолы)*</w:t>
      </w:r>
    </w:p>
    <w:bookmarkEnd w:id="241"/>
    <w:bookmarkStart w:name="z320" w:id="242"/>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цифрлық объектілері арқылы дауыс берілсе, талап етілмейді және алып тасталады.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322" w:id="243"/>
    <w:p>
      <w:pPr>
        <w:spacing w:after="0"/>
        <w:ind w:left="0"/>
        <w:jc w:val="both"/>
      </w:pPr>
      <w:r>
        <w:rPr>
          <w:rFonts w:ascii="Times New Roman"/>
          <w:b w:val="false"/>
          <w:i w:val="false"/>
          <w:color w:val="000000"/>
          <w:sz w:val="28"/>
        </w:rPr>
        <w:t>
      Сырттай форматта өткізу кезінде көппәтерлі тұрғын үйдің орынтұрақ орындарының, қоймалардың меншік иелері жиналысының № __ хаттамасы</w:t>
      </w:r>
    </w:p>
    <w:bookmarkEnd w:id="243"/>
    <w:bookmarkStart w:name="z323" w:id="244"/>
    <w:p>
      <w:pPr>
        <w:spacing w:after="0"/>
        <w:ind w:left="0"/>
        <w:jc w:val="both"/>
      </w:pPr>
      <w:r>
        <w:rPr>
          <w:rFonts w:ascii="Times New Roman"/>
          <w:b w:val="false"/>
          <w:i w:val="false"/>
          <w:color w:val="000000"/>
          <w:sz w:val="28"/>
        </w:rPr>
        <w:t>
      уақыты _____ "__"______ 20___ жыл</w:t>
      </w:r>
    </w:p>
    <w:bookmarkEnd w:id="244"/>
    <w:bookmarkStart w:name="z324" w:id="245"/>
    <w:p>
      <w:pPr>
        <w:spacing w:after="0"/>
        <w:ind w:left="0"/>
        <w:jc w:val="both"/>
      </w:pPr>
      <w:r>
        <w:rPr>
          <w:rFonts w:ascii="Times New Roman"/>
          <w:b w:val="false"/>
          <w:i w:val="false"/>
          <w:color w:val="000000"/>
          <w:sz w:val="28"/>
        </w:rPr>
        <w:t>
      1. Көппәтерлі тұрғын үйдің орналасқан жері:</w:t>
      </w:r>
    </w:p>
    <w:bookmarkEnd w:id="245"/>
    <w:bookmarkStart w:name="z325" w:id="246"/>
    <w:p>
      <w:pPr>
        <w:spacing w:after="0"/>
        <w:ind w:left="0"/>
        <w:jc w:val="both"/>
      </w:pPr>
      <w:r>
        <w:rPr>
          <w:rFonts w:ascii="Times New Roman"/>
          <w:b w:val="false"/>
          <w:i w:val="false"/>
          <w:color w:val="000000"/>
          <w:sz w:val="28"/>
        </w:rPr>
        <w:t>
      ________________________________________________</w:t>
      </w:r>
    </w:p>
    <w:bookmarkEnd w:id="246"/>
    <w:bookmarkStart w:name="z326" w:id="247"/>
    <w:p>
      <w:pPr>
        <w:spacing w:after="0"/>
        <w:ind w:left="0"/>
        <w:jc w:val="both"/>
      </w:pPr>
      <w:r>
        <w:rPr>
          <w:rFonts w:ascii="Times New Roman"/>
          <w:b w:val="false"/>
          <w:i w:val="false"/>
          <w:color w:val="000000"/>
          <w:sz w:val="28"/>
        </w:rPr>
        <w:t>
      2. Орынтұрақ орындарының жалпы саны:</w:t>
      </w:r>
    </w:p>
    <w:bookmarkEnd w:id="247"/>
    <w:bookmarkStart w:name="z327" w:id="248"/>
    <w:p>
      <w:pPr>
        <w:spacing w:after="0"/>
        <w:ind w:left="0"/>
        <w:jc w:val="both"/>
      </w:pPr>
      <w:r>
        <w:rPr>
          <w:rFonts w:ascii="Times New Roman"/>
          <w:b w:val="false"/>
          <w:i w:val="false"/>
          <w:color w:val="000000"/>
          <w:sz w:val="28"/>
        </w:rPr>
        <w:t>
      ________________________________________________</w:t>
      </w:r>
    </w:p>
    <w:bookmarkEnd w:id="248"/>
    <w:bookmarkStart w:name="z328" w:id="249"/>
    <w:p>
      <w:pPr>
        <w:spacing w:after="0"/>
        <w:ind w:left="0"/>
        <w:jc w:val="both"/>
      </w:pPr>
      <w:r>
        <w:rPr>
          <w:rFonts w:ascii="Times New Roman"/>
          <w:b w:val="false"/>
          <w:i w:val="false"/>
          <w:color w:val="000000"/>
          <w:sz w:val="28"/>
        </w:rPr>
        <w:t>
      3. Қойма меншік иелерінің жалпы саны:</w:t>
      </w:r>
    </w:p>
    <w:bookmarkEnd w:id="249"/>
    <w:bookmarkStart w:name="z329" w:id="250"/>
    <w:p>
      <w:pPr>
        <w:spacing w:after="0"/>
        <w:ind w:left="0"/>
        <w:jc w:val="both"/>
      </w:pPr>
      <w:r>
        <w:rPr>
          <w:rFonts w:ascii="Times New Roman"/>
          <w:b w:val="false"/>
          <w:i w:val="false"/>
          <w:color w:val="000000"/>
          <w:sz w:val="28"/>
        </w:rPr>
        <w:t>
      ________________________________________________</w:t>
      </w:r>
    </w:p>
    <w:bookmarkEnd w:id="250"/>
    <w:bookmarkStart w:name="z330" w:id="251"/>
    <w:p>
      <w:pPr>
        <w:spacing w:after="0"/>
        <w:ind w:left="0"/>
        <w:jc w:val="both"/>
      </w:pPr>
      <w:r>
        <w:rPr>
          <w:rFonts w:ascii="Times New Roman"/>
          <w:b w:val="false"/>
          <w:i w:val="false"/>
          <w:color w:val="000000"/>
          <w:sz w:val="28"/>
        </w:rPr>
        <w:t>
      4. Сырттай форматқа қатысқандардың саны (хаттамаға жазбаша сұрау парағының нысаны бойынша):</w:t>
      </w:r>
    </w:p>
    <w:bookmarkEnd w:id="251"/>
    <w:bookmarkStart w:name="z331" w:id="252"/>
    <w:p>
      <w:pPr>
        <w:spacing w:after="0"/>
        <w:ind w:left="0"/>
        <w:jc w:val="both"/>
      </w:pPr>
      <w:r>
        <w:rPr>
          <w:rFonts w:ascii="Times New Roman"/>
          <w:b w:val="false"/>
          <w:i w:val="false"/>
          <w:color w:val="000000"/>
          <w:sz w:val="28"/>
        </w:rPr>
        <w:t>
      ________________________________________________</w:t>
      </w:r>
    </w:p>
    <w:bookmarkEnd w:id="252"/>
    <w:bookmarkStart w:name="z332" w:id="253"/>
    <w:p>
      <w:pPr>
        <w:spacing w:after="0"/>
        <w:ind w:left="0"/>
        <w:jc w:val="both"/>
      </w:pPr>
      <w:r>
        <w:rPr>
          <w:rFonts w:ascii="Times New Roman"/>
          <w:b w:val="false"/>
          <w:i w:val="false"/>
          <w:color w:val="000000"/>
          <w:sz w:val="28"/>
        </w:rPr>
        <w:t>
      5. Жиналыс нысаны</w:t>
      </w:r>
    </w:p>
    <w:bookmarkEnd w:id="253"/>
    <w:bookmarkStart w:name="z333" w:id="254"/>
    <w:p>
      <w:pPr>
        <w:spacing w:after="0"/>
        <w:ind w:left="0"/>
        <w:jc w:val="both"/>
      </w:pPr>
      <w:r>
        <w:rPr>
          <w:rFonts w:ascii="Times New Roman"/>
          <w:b w:val="false"/>
          <w:i w:val="false"/>
          <w:color w:val="000000"/>
          <w:sz w:val="28"/>
        </w:rPr>
        <w:t>
      ________________________________________________</w:t>
      </w:r>
    </w:p>
    <w:bookmarkEnd w:id="254"/>
    <w:bookmarkStart w:name="z334" w:id="255"/>
    <w:p>
      <w:pPr>
        <w:spacing w:after="0"/>
        <w:ind w:left="0"/>
        <w:jc w:val="both"/>
      </w:pPr>
      <w:r>
        <w:rPr>
          <w:rFonts w:ascii="Times New Roman"/>
          <w:b w:val="false"/>
          <w:i w:val="false"/>
          <w:color w:val="000000"/>
          <w:sz w:val="28"/>
        </w:rPr>
        <w:t>
      Жиналыстың күн тәртібі:</w:t>
      </w:r>
    </w:p>
    <w:bookmarkEnd w:id="255"/>
    <w:bookmarkStart w:name="z335" w:id="256"/>
    <w:p>
      <w:pPr>
        <w:spacing w:after="0"/>
        <w:ind w:left="0"/>
        <w:jc w:val="both"/>
      </w:pPr>
      <w:r>
        <w:rPr>
          <w:rFonts w:ascii="Times New Roman"/>
          <w:b w:val="false"/>
          <w:i w:val="false"/>
          <w:color w:val="000000"/>
          <w:sz w:val="28"/>
        </w:rPr>
        <w:t>
      1._______________________________________________</w:t>
      </w:r>
    </w:p>
    <w:bookmarkEnd w:id="256"/>
    <w:bookmarkStart w:name="z336" w:id="257"/>
    <w:p>
      <w:pPr>
        <w:spacing w:after="0"/>
        <w:ind w:left="0"/>
        <w:jc w:val="both"/>
      </w:pPr>
      <w:r>
        <w:rPr>
          <w:rFonts w:ascii="Times New Roman"/>
          <w:b w:val="false"/>
          <w:i w:val="false"/>
          <w:color w:val="000000"/>
          <w:sz w:val="28"/>
        </w:rPr>
        <w:t>
      2._______________________________________________</w:t>
      </w:r>
    </w:p>
    <w:bookmarkEnd w:id="257"/>
    <w:bookmarkStart w:name="z337" w:id="258"/>
    <w:p>
      <w:pPr>
        <w:spacing w:after="0"/>
        <w:ind w:left="0"/>
        <w:jc w:val="both"/>
      </w:pPr>
      <w:r>
        <w:rPr>
          <w:rFonts w:ascii="Times New Roman"/>
          <w:b w:val="false"/>
          <w:i w:val="false"/>
          <w:color w:val="000000"/>
          <w:sz w:val="28"/>
        </w:rPr>
        <w:t>
      Дауыс беру нәтижелері:</w:t>
      </w:r>
    </w:p>
    <w:bookmarkEnd w:id="258"/>
    <w:bookmarkStart w:name="z338" w:id="259"/>
    <w:p>
      <w:pPr>
        <w:spacing w:after="0"/>
        <w:ind w:left="0"/>
        <w:jc w:val="both"/>
      </w:pPr>
      <w:r>
        <w:rPr>
          <w:rFonts w:ascii="Times New Roman"/>
          <w:b w:val="false"/>
          <w:i w:val="false"/>
          <w:color w:val="000000"/>
          <w:sz w:val="28"/>
        </w:rPr>
        <w:t>
      Дауыс беруге шығарылған мәселелер:</w:t>
      </w:r>
    </w:p>
    <w:bookmarkEnd w:id="259"/>
    <w:bookmarkStart w:name="z339" w:id="260"/>
    <w:p>
      <w:pPr>
        <w:spacing w:after="0"/>
        <w:ind w:left="0"/>
        <w:jc w:val="both"/>
      </w:pPr>
      <w:r>
        <w:rPr>
          <w:rFonts w:ascii="Times New Roman"/>
          <w:b w:val="false"/>
          <w:i w:val="false"/>
          <w:color w:val="000000"/>
          <w:sz w:val="28"/>
        </w:rPr>
        <w:t>
      1._______________________________________________</w:t>
      </w:r>
    </w:p>
    <w:bookmarkEnd w:id="260"/>
    <w:bookmarkStart w:name="z340" w:id="261"/>
    <w:p>
      <w:pPr>
        <w:spacing w:after="0"/>
        <w:ind w:left="0"/>
        <w:jc w:val="both"/>
      </w:pPr>
      <w:r>
        <w:rPr>
          <w:rFonts w:ascii="Times New Roman"/>
          <w:b w:val="false"/>
          <w:i w:val="false"/>
          <w:color w:val="000000"/>
          <w:sz w:val="28"/>
        </w:rPr>
        <w:t>
      Қағаз тасығышта:</w:t>
      </w:r>
    </w:p>
    <w:bookmarkEnd w:id="261"/>
    <w:bookmarkStart w:name="z341" w:id="262"/>
    <w:p>
      <w:pPr>
        <w:spacing w:after="0"/>
        <w:ind w:left="0"/>
        <w:jc w:val="both"/>
      </w:pPr>
      <w:r>
        <w:rPr>
          <w:rFonts w:ascii="Times New Roman"/>
          <w:b w:val="false"/>
          <w:i w:val="false"/>
          <w:color w:val="000000"/>
          <w:sz w:val="28"/>
        </w:rPr>
        <w:t xml:space="preserve">
      Жақтады ________ Қарсы ________ Қалыс қалды </w:t>
      </w:r>
    </w:p>
    <w:bookmarkEnd w:id="262"/>
    <w:bookmarkStart w:name="z342" w:id="263"/>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объектілері арқылы:</w:t>
      </w:r>
    </w:p>
    <w:bookmarkEnd w:id="263"/>
    <w:bookmarkStart w:name="z343" w:id="264"/>
    <w:p>
      <w:pPr>
        <w:spacing w:after="0"/>
        <w:ind w:left="0"/>
        <w:jc w:val="both"/>
      </w:pPr>
      <w:r>
        <w:rPr>
          <w:rFonts w:ascii="Times New Roman"/>
          <w:b w:val="false"/>
          <w:i w:val="false"/>
          <w:color w:val="000000"/>
          <w:sz w:val="28"/>
        </w:rPr>
        <w:t>
      Жақтады ________ Қарсы ________ Қалыс қалды</w:t>
      </w:r>
    </w:p>
    <w:bookmarkEnd w:id="264"/>
    <w:bookmarkStart w:name="z344" w:id="265"/>
    <w:p>
      <w:pPr>
        <w:spacing w:after="0"/>
        <w:ind w:left="0"/>
        <w:jc w:val="both"/>
      </w:pPr>
      <w:r>
        <w:rPr>
          <w:rFonts w:ascii="Times New Roman"/>
          <w:b w:val="false"/>
          <w:i w:val="false"/>
          <w:color w:val="000000"/>
          <w:sz w:val="28"/>
        </w:rPr>
        <w:t>
      2.____________________________________________</w:t>
      </w:r>
    </w:p>
    <w:bookmarkEnd w:id="265"/>
    <w:bookmarkStart w:name="z345" w:id="266"/>
    <w:p>
      <w:pPr>
        <w:spacing w:after="0"/>
        <w:ind w:left="0"/>
        <w:jc w:val="both"/>
      </w:pPr>
      <w:r>
        <w:rPr>
          <w:rFonts w:ascii="Times New Roman"/>
          <w:b w:val="false"/>
          <w:i w:val="false"/>
          <w:color w:val="000000"/>
          <w:sz w:val="28"/>
        </w:rPr>
        <w:t>
      Қағаз тасығышта:</w:t>
      </w:r>
    </w:p>
    <w:bookmarkEnd w:id="266"/>
    <w:bookmarkStart w:name="z346" w:id="267"/>
    <w:p>
      <w:pPr>
        <w:spacing w:after="0"/>
        <w:ind w:left="0"/>
        <w:jc w:val="both"/>
      </w:pPr>
      <w:r>
        <w:rPr>
          <w:rFonts w:ascii="Times New Roman"/>
          <w:b w:val="false"/>
          <w:i w:val="false"/>
          <w:color w:val="000000"/>
          <w:sz w:val="28"/>
        </w:rPr>
        <w:t>
      Жақтады ________ Қарсы ________ Қалыс қалды</w:t>
      </w:r>
    </w:p>
    <w:bookmarkEnd w:id="267"/>
    <w:bookmarkStart w:name="z347" w:id="268"/>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цифрлық объектілері арқылы:</w:t>
      </w:r>
    </w:p>
    <w:bookmarkEnd w:id="268"/>
    <w:bookmarkStart w:name="z348" w:id="269"/>
    <w:p>
      <w:pPr>
        <w:spacing w:after="0"/>
        <w:ind w:left="0"/>
        <w:jc w:val="both"/>
      </w:pPr>
      <w:r>
        <w:rPr>
          <w:rFonts w:ascii="Times New Roman"/>
          <w:b w:val="false"/>
          <w:i w:val="false"/>
          <w:color w:val="000000"/>
          <w:sz w:val="28"/>
        </w:rPr>
        <w:t>
      Жақтады ________ Қарсы ________ Қалыс қалды</w:t>
      </w:r>
    </w:p>
    <w:bookmarkEnd w:id="269"/>
    <w:bookmarkStart w:name="z349" w:id="270"/>
    <w:p>
      <w:pPr>
        <w:spacing w:after="0"/>
        <w:ind w:left="0"/>
        <w:jc w:val="both"/>
      </w:pPr>
      <w:r>
        <w:rPr>
          <w:rFonts w:ascii="Times New Roman"/>
          <w:b w:val="false"/>
          <w:i w:val="false"/>
          <w:color w:val="000000"/>
          <w:sz w:val="28"/>
        </w:rPr>
        <w:t>
      Жазбаша сауалнама жолымен өткізілетін дауыс беру қорытындылары (қағаз тасығышта):</w:t>
      </w:r>
    </w:p>
    <w:bookmarkEnd w:id="270"/>
    <w:bookmarkStart w:name="z350" w:id="271"/>
    <w:p>
      <w:pPr>
        <w:spacing w:after="0"/>
        <w:ind w:left="0"/>
        <w:jc w:val="both"/>
      </w:pPr>
      <w:r>
        <w:rPr>
          <w:rFonts w:ascii="Times New Roman"/>
          <w:b w:val="false"/>
          <w:i w:val="false"/>
          <w:color w:val="000000"/>
          <w:sz w:val="28"/>
        </w:rPr>
        <w:t>
      _____________________________________________</w:t>
      </w:r>
    </w:p>
    <w:bookmarkEnd w:id="271"/>
    <w:bookmarkStart w:name="z351" w:id="272"/>
    <w:p>
      <w:pPr>
        <w:spacing w:after="0"/>
        <w:ind w:left="0"/>
        <w:jc w:val="both"/>
      </w:pPr>
      <w:r>
        <w:rPr>
          <w:rFonts w:ascii="Times New Roman"/>
          <w:b w:val="false"/>
          <w:i w:val="false"/>
          <w:color w:val="000000"/>
          <w:sz w:val="28"/>
        </w:rPr>
        <w:t>
      Электрондық сауалнама парағы арқылы өткізілетін дауыс беру қорытындылары (тұрғын үй қатынастары және тұрғын үй-коммуналдық шаруашылық саласындағы цифрлық объектілері арқылы электрондық форматта):</w:t>
      </w:r>
    </w:p>
    <w:bookmarkEnd w:id="272"/>
    <w:bookmarkStart w:name="z352" w:id="273"/>
    <w:p>
      <w:pPr>
        <w:spacing w:after="0"/>
        <w:ind w:left="0"/>
        <w:jc w:val="both"/>
      </w:pPr>
      <w:r>
        <w:rPr>
          <w:rFonts w:ascii="Times New Roman"/>
          <w:b w:val="false"/>
          <w:i w:val="false"/>
          <w:color w:val="000000"/>
          <w:sz w:val="28"/>
        </w:rPr>
        <w:t>
      ________________________________________________</w:t>
      </w:r>
    </w:p>
    <w:bookmarkEnd w:id="273"/>
    <w:bookmarkStart w:name="z353" w:id="274"/>
    <w:p>
      <w:pPr>
        <w:spacing w:after="0"/>
        <w:ind w:left="0"/>
        <w:jc w:val="both"/>
      </w:pPr>
      <w:r>
        <w:rPr>
          <w:rFonts w:ascii="Times New Roman"/>
          <w:b w:val="false"/>
          <w:i w:val="false"/>
          <w:color w:val="000000"/>
          <w:sz w:val="28"/>
        </w:rPr>
        <w:t>
      Дауыс беру арқылы қабылданған шешім:</w:t>
      </w:r>
    </w:p>
    <w:bookmarkEnd w:id="274"/>
    <w:bookmarkStart w:name="z354" w:id="275"/>
    <w:p>
      <w:pPr>
        <w:spacing w:after="0"/>
        <w:ind w:left="0"/>
        <w:jc w:val="both"/>
      </w:pPr>
      <w:r>
        <w:rPr>
          <w:rFonts w:ascii="Times New Roman"/>
          <w:b w:val="false"/>
          <w:i w:val="false"/>
          <w:color w:val="000000"/>
          <w:sz w:val="28"/>
        </w:rPr>
        <w:t>
      1. ________________________________________________</w:t>
      </w:r>
    </w:p>
    <w:bookmarkEnd w:id="275"/>
    <w:bookmarkStart w:name="z355" w:id="276"/>
    <w:p>
      <w:pPr>
        <w:spacing w:after="0"/>
        <w:ind w:left="0"/>
        <w:jc w:val="both"/>
      </w:pPr>
      <w:r>
        <w:rPr>
          <w:rFonts w:ascii="Times New Roman"/>
          <w:b w:val="false"/>
          <w:i w:val="false"/>
          <w:color w:val="000000"/>
          <w:sz w:val="28"/>
        </w:rPr>
        <w:t>
      2. ________________________________________________</w:t>
      </w:r>
    </w:p>
    <w:bookmarkEnd w:id="276"/>
    <w:bookmarkStart w:name="z356" w:id="277"/>
    <w:p>
      <w:pPr>
        <w:spacing w:after="0"/>
        <w:ind w:left="0"/>
        <w:jc w:val="both"/>
      </w:pPr>
      <w:r>
        <w:rPr>
          <w:rFonts w:ascii="Times New Roman"/>
          <w:b w:val="false"/>
          <w:i w:val="false"/>
          <w:color w:val="000000"/>
          <w:sz w:val="28"/>
        </w:rPr>
        <w:t xml:space="preserve">
      Жиналыс төрағасы:__________________________ </w:t>
      </w:r>
    </w:p>
    <w:bookmarkEnd w:id="277"/>
    <w:bookmarkStart w:name="z357" w:id="278"/>
    <w:p>
      <w:pPr>
        <w:spacing w:after="0"/>
        <w:ind w:left="0"/>
        <w:jc w:val="both"/>
      </w:pPr>
      <w:r>
        <w:rPr>
          <w:rFonts w:ascii="Times New Roman"/>
          <w:b w:val="false"/>
          <w:i w:val="false"/>
          <w:color w:val="000000"/>
          <w:sz w:val="28"/>
        </w:rPr>
        <w:t>
      (аты-жөні (бар болса) (қолы)*</w:t>
      </w:r>
    </w:p>
    <w:bookmarkEnd w:id="278"/>
    <w:bookmarkStart w:name="z358" w:id="279"/>
    <w:p>
      <w:pPr>
        <w:spacing w:after="0"/>
        <w:ind w:left="0"/>
        <w:jc w:val="both"/>
      </w:pPr>
      <w:r>
        <w:rPr>
          <w:rFonts w:ascii="Times New Roman"/>
          <w:b w:val="false"/>
          <w:i w:val="false"/>
          <w:color w:val="000000"/>
          <w:sz w:val="28"/>
        </w:rPr>
        <w:t>
      Жиналыс хатшысы: __________________ _________</w:t>
      </w:r>
    </w:p>
    <w:bookmarkEnd w:id="279"/>
    <w:bookmarkStart w:name="z359" w:id="280"/>
    <w:p>
      <w:pPr>
        <w:spacing w:after="0"/>
        <w:ind w:left="0"/>
        <w:jc w:val="both"/>
      </w:pPr>
      <w:r>
        <w:rPr>
          <w:rFonts w:ascii="Times New Roman"/>
          <w:b w:val="false"/>
          <w:i w:val="false"/>
          <w:color w:val="000000"/>
          <w:sz w:val="28"/>
        </w:rPr>
        <w:t>
      (аты-жөні (бар болса) (қолы)*</w:t>
      </w:r>
    </w:p>
    <w:bookmarkEnd w:id="280"/>
    <w:bookmarkStart w:name="z360" w:id="281"/>
    <w:p>
      <w:pPr>
        <w:spacing w:after="0"/>
        <w:ind w:left="0"/>
        <w:jc w:val="both"/>
      </w:pPr>
      <w:r>
        <w:rPr>
          <w:rFonts w:ascii="Times New Roman"/>
          <w:b w:val="false"/>
          <w:i w:val="false"/>
          <w:color w:val="000000"/>
          <w:sz w:val="28"/>
        </w:rPr>
        <w:t xml:space="preserve">
      Жиналыс бастамашысы (лар):__________________ </w:t>
      </w:r>
    </w:p>
    <w:bookmarkEnd w:id="281"/>
    <w:bookmarkStart w:name="z361" w:id="282"/>
    <w:p>
      <w:pPr>
        <w:spacing w:after="0"/>
        <w:ind w:left="0"/>
        <w:jc w:val="both"/>
      </w:pPr>
      <w:r>
        <w:rPr>
          <w:rFonts w:ascii="Times New Roman"/>
          <w:b w:val="false"/>
          <w:i w:val="false"/>
          <w:color w:val="000000"/>
          <w:sz w:val="28"/>
        </w:rPr>
        <w:t>
      (аты-жөні (бар болса) (қолы)*</w:t>
      </w:r>
    </w:p>
    <w:bookmarkEnd w:id="282"/>
    <w:bookmarkStart w:name="z362" w:id="283"/>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цифрлық объектілері арқылы дауыс берілсе, талап етілмейді және алып тасталады.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8-қосымша</w:t>
            </w:r>
            <w:r>
              <w:br/>
            </w:r>
            <w:r>
              <w:rPr>
                <w:rFonts w:ascii="Times New Roman"/>
                <w:b w:val="false"/>
                <w:i w:val="false"/>
                <w:color w:val="000000"/>
                <w:sz w:val="20"/>
              </w:rPr>
              <w:t>1-нысан</w:t>
            </w:r>
          </w:p>
        </w:tc>
      </w:tr>
    </w:tbl>
    <w:bookmarkStart w:name="z369" w:id="284"/>
    <w:p>
      <w:pPr>
        <w:spacing w:after="0"/>
        <w:ind w:left="0"/>
        <w:jc w:val="both"/>
      </w:pPr>
      <w:r>
        <w:rPr>
          <w:rFonts w:ascii="Times New Roman"/>
          <w:b w:val="false"/>
          <w:i w:val="false"/>
          <w:color w:val="000000"/>
          <w:sz w:val="28"/>
        </w:rPr>
        <w:t>
      Кондоминиум объектісін басқару бойынша ай сайынғы есептің нысаны</w:t>
      </w:r>
    </w:p>
    <w:bookmarkEnd w:id="284"/>
    <w:bookmarkStart w:name="z370" w:id="285"/>
    <w:p>
      <w:pPr>
        <w:spacing w:after="0"/>
        <w:ind w:left="0"/>
        <w:jc w:val="both"/>
      </w:pPr>
      <w:r>
        <w:rPr>
          <w:rFonts w:ascii="Times New Roman"/>
          <w:b w:val="false"/>
          <w:i w:val="false"/>
          <w:color w:val="000000"/>
          <w:sz w:val="28"/>
        </w:rPr>
        <w:t>
      20___ жылғы "___" бастап 20___ "___" дейінгі кезеңде кондоминиум объектісін басқару бойынша ай сайынғы есеп</w:t>
      </w:r>
    </w:p>
    <w:bookmarkEnd w:id="285"/>
    <w:bookmarkStart w:name="z371" w:id="286"/>
    <w:p>
      <w:pPr>
        <w:spacing w:after="0"/>
        <w:ind w:left="0"/>
        <w:jc w:val="both"/>
      </w:pPr>
      <w:r>
        <w:rPr>
          <w:rFonts w:ascii="Times New Roman"/>
          <w:b w:val="false"/>
          <w:i w:val="false"/>
          <w:color w:val="000000"/>
          <w:sz w:val="28"/>
        </w:rPr>
        <w:t>
      Көппәтерлі тұрғын үйдің орналасқан жері (мекенжай):</w:t>
      </w:r>
    </w:p>
    <w:bookmarkEnd w:id="286"/>
    <w:bookmarkStart w:name="z372" w:id="287"/>
    <w:p>
      <w:pPr>
        <w:spacing w:after="0"/>
        <w:ind w:left="0"/>
        <w:jc w:val="both"/>
      </w:pPr>
      <w:r>
        <w:rPr>
          <w:rFonts w:ascii="Times New Roman"/>
          <w:b w:val="false"/>
          <w:i w:val="false"/>
          <w:color w:val="000000"/>
          <w:sz w:val="28"/>
        </w:rPr>
        <w:t>
      ____________________________________________________________</w:t>
      </w:r>
    </w:p>
    <w:bookmarkEnd w:id="287"/>
    <w:bookmarkStart w:name="z373" w:id="288"/>
    <w:p>
      <w:pPr>
        <w:spacing w:after="0"/>
        <w:ind w:left="0"/>
        <w:jc w:val="both"/>
      </w:pPr>
      <w:r>
        <w:rPr>
          <w:rFonts w:ascii="Times New Roman"/>
          <w:b w:val="false"/>
          <w:i w:val="false"/>
          <w:color w:val="000000"/>
          <w:sz w:val="28"/>
        </w:rPr>
        <w:t>
      Кондоминиум объектісін басқару нысаны:</w:t>
      </w:r>
    </w:p>
    <w:bookmarkEnd w:id="288"/>
    <w:bookmarkStart w:name="z374" w:id="289"/>
    <w:p>
      <w:pPr>
        <w:spacing w:after="0"/>
        <w:ind w:left="0"/>
        <w:jc w:val="both"/>
      </w:pPr>
      <w:r>
        <w:rPr>
          <w:rFonts w:ascii="Times New Roman"/>
          <w:b w:val="false"/>
          <w:i w:val="false"/>
          <w:color w:val="000000"/>
          <w:sz w:val="28"/>
        </w:rPr>
        <w:t>
      __________________________________________________________________</w:t>
      </w:r>
    </w:p>
    <w:bookmarkEnd w:id="289"/>
    <w:bookmarkStart w:name="z375" w:id="290"/>
    <w:p>
      <w:pPr>
        <w:spacing w:after="0"/>
        <w:ind w:left="0"/>
        <w:jc w:val="both"/>
      </w:pPr>
      <w:r>
        <w:rPr>
          <w:rFonts w:ascii="Times New Roman"/>
          <w:b w:val="false"/>
          <w:i w:val="false"/>
          <w:color w:val="000000"/>
          <w:sz w:val="28"/>
        </w:rPr>
        <w:t>
      (мүліктің меншік иелерінің бірлестігін, тікелей бірлесіп басқару)</w:t>
      </w:r>
    </w:p>
    <w:bookmarkEnd w:id="290"/>
    <w:bookmarkStart w:name="z376" w:id="291"/>
    <w:p>
      <w:pPr>
        <w:spacing w:after="0"/>
        <w:ind w:left="0"/>
        <w:jc w:val="both"/>
      </w:pPr>
      <w:r>
        <w:rPr>
          <w:rFonts w:ascii="Times New Roman"/>
          <w:b w:val="false"/>
          <w:i w:val="false"/>
          <w:color w:val="000000"/>
          <w:sz w:val="28"/>
        </w:rPr>
        <w:t>
      Кондоминиум объектісін тікелей бірлесіп басқару кезінде кондоминиум объектісін басқару субъектісінің атауы ______________________________________________________</w:t>
      </w:r>
    </w:p>
    <w:bookmarkEnd w:id="291"/>
    <w:bookmarkStart w:name="z377" w:id="292"/>
    <w:p>
      <w:pPr>
        <w:spacing w:after="0"/>
        <w:ind w:left="0"/>
        <w:jc w:val="both"/>
      </w:pPr>
      <w:r>
        <w:rPr>
          <w:rFonts w:ascii="Times New Roman"/>
          <w:b w:val="false"/>
          <w:i w:val="false"/>
          <w:color w:val="000000"/>
          <w:sz w:val="28"/>
        </w:rPr>
        <w:t>
      Заңды мекенжай: ____________________________________________</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орынтұрақ орындарының, қоймалардың меншік иелерінің жарналары (төлемдері) аударылатын ______________ (банктің атауы) екінші деңгейдегі банктегі ағымдағы шоттағы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меншік иелерінің жарналары (төлемдері) аударылатын ______________ (банктің атауы) екінші деңгейдегі банктегі ағымдағы шоттағы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пәтерлер, тұрғын емес үй-жайлар иелерінің міндетті ай сайынғы ағымдағы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орындарының, қоймалардың меншік иелерінің тұрақ орнын, қойманы ұстағаны үшін ай сайынғы міндетті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арналған жинақтаушы жарналар үшін пәтерлер, тұрғын емес үй-жайлар иелерінің міндетті ай сайынғы жинақтаушы жарналары бойынша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пәтерлер, тұрғын емес үй-жайлар иелерінің ай сайынғы ағымдағы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орындарының, қоймалардың меншік иелерінің орынтұрақ орнын, қойманы ұстағаны үшін ай сайынғы ағымдағы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пәтерлер, тұрғын емес үй-жайлар, орынтұрақ орындары, қоймалар меншік иелерінің ай сайынғы жинақтау жарналары (жинақ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(жалдауға) берілген ортақ мүлік үшін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арналған шығыстардың жылдық сметасында көзделмеген пәтерлердің, тұрғын емес үй-жайлардың меншік иелері енгізетін нысаналы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орындарының, қоймалардың меншік иелері енгізетін, орынтұрақ орнын, қойманы күтіп-ұстауға арналған шығыстардың жылдық сметасында көзделмеген нысаналы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бойынша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жүргізгені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басқарғаны үшін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(салықтар, аударымдар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күтіп-ұстауға арналған шығыстар (жалға алу, байланыс, кеңсе тауарлары, ұйымдастыру техникасы және оны күтіп-ұстау)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бойынша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және (немесе) еңбек шарты бойынша ақы төлеу (орындалған жұмыстар актілерінің растайтын көшірмелерін ұсына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3"/>
          <w:p>
            <w:pPr>
              <w:spacing w:after="20"/>
              <w:ind w:left="20"/>
              <w:jc w:val="both"/>
            </w:pPr>
            <w:r>
              <w:rPr>
                <w:rFonts w:ascii="Times New Roman"/>
                <w:b w:val="false"/>
                <w:i w:val="false"/>
                <w:color w:val="000000"/>
                <w:sz w:val="20"/>
              </w:rPr>
              <w:t>
"_______________"</w:t>
            </w:r>
          </w:p>
          <w:bookmarkEnd w:id="293"/>
          <w:p>
            <w:pPr>
              <w:spacing w:after="20"/>
              <w:ind w:left="20"/>
              <w:jc w:val="both"/>
            </w:pPr>
            <w:r>
              <w:rPr>
                <w:rFonts w:ascii="Times New Roman"/>
                <w:b w:val="false"/>
                <w:i w:val="false"/>
                <w:color w:val="000000"/>
                <w:sz w:val="20"/>
              </w:rPr>
              <w:t>
Жертөле үй-жайларын, паркингтерді және басқа да ортақ пайдаланылатын орындарды дератизациялау, дезинсекциялау, дезинфекциялау бойынша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4"/>
          <w:p>
            <w:pPr>
              <w:spacing w:after="20"/>
              <w:ind w:left="20"/>
              <w:jc w:val="both"/>
            </w:pPr>
            <w:r>
              <w:rPr>
                <w:rFonts w:ascii="Times New Roman"/>
                <w:b w:val="false"/>
                <w:i w:val="false"/>
                <w:color w:val="000000"/>
                <w:sz w:val="20"/>
              </w:rPr>
              <w:t>
"_______________"</w:t>
            </w:r>
          </w:p>
          <w:bookmarkEnd w:id="294"/>
          <w:p>
            <w:pPr>
              <w:spacing w:after="20"/>
              <w:ind w:left="20"/>
              <w:jc w:val="both"/>
            </w:pPr>
            <w:r>
              <w:rPr>
                <w:rFonts w:ascii="Times New Roman"/>
                <w:b w:val="false"/>
                <w:i w:val="false"/>
                <w:color w:val="000000"/>
                <w:sz w:val="20"/>
              </w:rPr>
              <w:t>
Үйге ортақ инженерлік жылыту, ыстық және суық сумен жабдықтау, су бұру жүйелеріне және жабдықтарға техникалық қызмет көрсету, авариялық жағдайларды оқшаулау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5"/>
          <w:p>
            <w:pPr>
              <w:spacing w:after="20"/>
              <w:ind w:left="20"/>
              <w:jc w:val="both"/>
            </w:pPr>
            <w:r>
              <w:rPr>
                <w:rFonts w:ascii="Times New Roman"/>
                <w:b w:val="false"/>
                <w:i w:val="false"/>
                <w:color w:val="000000"/>
                <w:sz w:val="20"/>
              </w:rPr>
              <w:t>
"_______________"</w:t>
            </w:r>
          </w:p>
          <w:bookmarkEnd w:id="295"/>
          <w:p>
            <w:pPr>
              <w:spacing w:after="20"/>
              <w:ind w:left="20"/>
              <w:jc w:val="both"/>
            </w:pPr>
            <w:r>
              <w:rPr>
                <w:rFonts w:ascii="Times New Roman"/>
                <w:b w:val="false"/>
                <w:i w:val="false"/>
                <w:color w:val="000000"/>
                <w:sz w:val="20"/>
              </w:rPr>
              <w:t>
Электрмен жабдықтаудың жалпыүйлік инженерлік жүйелері мен жабдықтарына техникалық қызмет көрсету, авариялық жағдайларды оқшаулау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6"/>
          <w:p>
            <w:pPr>
              <w:spacing w:after="20"/>
              <w:ind w:left="20"/>
              <w:jc w:val="both"/>
            </w:pPr>
            <w:r>
              <w:rPr>
                <w:rFonts w:ascii="Times New Roman"/>
                <w:b w:val="false"/>
                <w:i w:val="false"/>
                <w:color w:val="000000"/>
                <w:sz w:val="20"/>
              </w:rPr>
              <w:t>
"_______________"</w:t>
            </w:r>
          </w:p>
          <w:bookmarkEnd w:id="296"/>
          <w:p>
            <w:pPr>
              <w:spacing w:after="20"/>
              <w:ind w:left="20"/>
              <w:jc w:val="both"/>
            </w:pPr>
            <w:r>
              <w:rPr>
                <w:rFonts w:ascii="Times New Roman"/>
                <w:b w:val="false"/>
                <w:i w:val="false"/>
                <w:color w:val="000000"/>
                <w:sz w:val="20"/>
              </w:rPr>
              <w:t>
Газбен жабдықтаудың жалпыүйлік инженерлік жүйелері мен жабдықтарына техникалық қызмет көрсету, авариялық жағдайларды оқшаулау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7"/>
          <w:p>
            <w:pPr>
              <w:spacing w:after="20"/>
              <w:ind w:left="20"/>
              <w:jc w:val="both"/>
            </w:pPr>
            <w:r>
              <w:rPr>
                <w:rFonts w:ascii="Times New Roman"/>
                <w:b w:val="false"/>
                <w:i w:val="false"/>
                <w:color w:val="000000"/>
                <w:sz w:val="20"/>
              </w:rPr>
              <w:t>
"_______________"</w:t>
            </w:r>
          </w:p>
          <w:bookmarkEnd w:id="297"/>
          <w:p>
            <w:pPr>
              <w:spacing w:after="20"/>
              <w:ind w:left="20"/>
              <w:jc w:val="both"/>
            </w:pPr>
            <w:r>
              <w:rPr>
                <w:rFonts w:ascii="Times New Roman"/>
                <w:b w:val="false"/>
                <w:i w:val="false"/>
                <w:color w:val="000000"/>
                <w:sz w:val="20"/>
              </w:rPr>
              <w:t>
Күзгі-қысқы кезеңге жалпыүйлік инженерлік жүйелер мен жабдықтарды дайындау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8"/>
          <w:p>
            <w:pPr>
              <w:spacing w:after="20"/>
              <w:ind w:left="20"/>
              <w:jc w:val="both"/>
            </w:pPr>
            <w:r>
              <w:rPr>
                <w:rFonts w:ascii="Times New Roman"/>
                <w:b w:val="false"/>
                <w:i w:val="false"/>
                <w:color w:val="000000"/>
                <w:sz w:val="20"/>
              </w:rPr>
              <w:t>
"_______________"</w:t>
            </w:r>
          </w:p>
          <w:bookmarkEnd w:id="298"/>
          <w:p>
            <w:pPr>
              <w:spacing w:after="20"/>
              <w:ind w:left="20"/>
              <w:jc w:val="both"/>
            </w:pPr>
            <w:r>
              <w:rPr>
                <w:rFonts w:ascii="Times New Roman"/>
                <w:b w:val="false"/>
                <w:i w:val="false"/>
                <w:color w:val="000000"/>
                <w:sz w:val="20"/>
              </w:rPr>
              <w:t>
Кондоминиум объектісінің ортақ пайдаланылатын орындарының санитариялық жай күйін қамтамасыз ету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99"/>
          <w:p>
            <w:pPr>
              <w:spacing w:after="20"/>
              <w:ind w:left="20"/>
              <w:jc w:val="both"/>
            </w:pPr>
            <w:r>
              <w:rPr>
                <w:rFonts w:ascii="Times New Roman"/>
                <w:b w:val="false"/>
                <w:i w:val="false"/>
                <w:color w:val="000000"/>
                <w:sz w:val="20"/>
              </w:rPr>
              <w:t>
"_______________"</w:t>
            </w:r>
          </w:p>
          <w:bookmarkEnd w:id="299"/>
          <w:p>
            <w:pPr>
              <w:spacing w:after="20"/>
              <w:ind w:left="20"/>
              <w:jc w:val="both"/>
            </w:pPr>
            <w:r>
              <w:rPr>
                <w:rFonts w:ascii="Times New Roman"/>
                <w:b w:val="false"/>
                <w:i w:val="false"/>
                <w:color w:val="000000"/>
                <w:sz w:val="20"/>
              </w:rPr>
              <w:t>
Көппәтерлі тұрғын үйдің жанындағы аумақтың жер учаскесінің санитариялық жай-күйін қамтамасыз ету (көгалдандыру (жасыл желектер мен гүлзарларды отырғызу, күту, кесу), қоқыс құбырын санитарлық тазалау, қазылған шұңқырларды тазалау, аула дәретханаларын тазалау және әктеу, жапырақтарды, қар мен мұзды, оның ішінде шатырдан тазалау)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0"/>
          <w:p>
            <w:pPr>
              <w:spacing w:after="20"/>
              <w:ind w:left="20"/>
              <w:jc w:val="both"/>
            </w:pPr>
            <w:r>
              <w:rPr>
                <w:rFonts w:ascii="Times New Roman"/>
                <w:b w:val="false"/>
                <w:i w:val="false"/>
                <w:color w:val="000000"/>
                <w:sz w:val="20"/>
              </w:rPr>
              <w:t>
"_______________"</w:t>
            </w:r>
          </w:p>
          <w:bookmarkEnd w:id="300"/>
          <w:p>
            <w:pPr>
              <w:spacing w:after="20"/>
              <w:ind w:left="20"/>
              <w:jc w:val="both"/>
            </w:pPr>
            <w:r>
              <w:rPr>
                <w:rFonts w:ascii="Times New Roman"/>
                <w:b w:val="false"/>
                <w:i w:val="false"/>
                <w:color w:val="000000"/>
                <w:sz w:val="20"/>
              </w:rPr>
              <w:t>
Үйге ортақ есептеу аспаптарын сатып алу, орнату, сервистік қызмет көрсету және тексеру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1"/>
          <w:p>
            <w:pPr>
              <w:spacing w:after="20"/>
              <w:ind w:left="20"/>
              <w:jc w:val="both"/>
            </w:pPr>
            <w:r>
              <w:rPr>
                <w:rFonts w:ascii="Times New Roman"/>
                <w:b w:val="false"/>
                <w:i w:val="false"/>
                <w:color w:val="000000"/>
                <w:sz w:val="20"/>
              </w:rPr>
              <w:t>
"_______________"</w:t>
            </w:r>
          </w:p>
          <w:bookmarkEnd w:id="301"/>
          <w:p>
            <w:pPr>
              <w:spacing w:after="20"/>
              <w:ind w:left="20"/>
              <w:jc w:val="both"/>
            </w:pPr>
            <w:r>
              <w:rPr>
                <w:rFonts w:ascii="Times New Roman"/>
                <w:b w:val="false"/>
                <w:i w:val="false"/>
                <w:color w:val="000000"/>
                <w:sz w:val="20"/>
              </w:rPr>
              <w:t>
Қауіпті техникалық құрылғыларды қауіпсіз пайдалану, авариялық жағдайларды ағымдағы жөндеу және оқшаулау жөніндегі қызметтер (лифтілерге қызмет көрсету)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2"/>
          <w:p>
            <w:pPr>
              <w:spacing w:after="20"/>
              <w:ind w:left="20"/>
              <w:jc w:val="both"/>
            </w:pPr>
            <w:r>
              <w:rPr>
                <w:rFonts w:ascii="Times New Roman"/>
                <w:b w:val="false"/>
                <w:i w:val="false"/>
                <w:color w:val="000000"/>
                <w:sz w:val="20"/>
              </w:rPr>
              <w:t>
"_______________"</w:t>
            </w:r>
          </w:p>
          <w:bookmarkEnd w:id="302"/>
          <w:p>
            <w:pPr>
              <w:spacing w:after="20"/>
              <w:ind w:left="20"/>
              <w:jc w:val="both"/>
            </w:pPr>
            <w:r>
              <w:rPr>
                <w:rFonts w:ascii="Times New Roman"/>
                <w:b w:val="false"/>
                <w:i w:val="false"/>
                <w:color w:val="000000"/>
                <w:sz w:val="20"/>
              </w:rPr>
              <w:t>
Өртке қарсы іс-шаралар жөніндегі қызметтер үшін сервистік қызмет субъектісінің жеке немесе заңды тұлғасының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3"/>
          <w:p>
            <w:pPr>
              <w:spacing w:after="20"/>
              <w:ind w:left="20"/>
              <w:jc w:val="both"/>
            </w:pPr>
            <w:r>
              <w:rPr>
                <w:rFonts w:ascii="Times New Roman"/>
                <w:b w:val="false"/>
                <w:i w:val="false"/>
                <w:color w:val="000000"/>
                <w:sz w:val="20"/>
              </w:rPr>
              <w:t>
"_______________"</w:t>
            </w:r>
          </w:p>
          <w:bookmarkEnd w:id="303"/>
          <w:p>
            <w:pPr>
              <w:spacing w:after="20"/>
              <w:ind w:left="20"/>
              <w:jc w:val="both"/>
            </w:pPr>
            <w:r>
              <w:rPr>
                <w:rFonts w:ascii="Times New Roman"/>
                <w:b w:val="false"/>
                <w:i w:val="false"/>
                <w:color w:val="000000"/>
                <w:sz w:val="20"/>
              </w:rPr>
              <w:t>
Өзге шығыстарға арналған сервистік қызмет субъектісінің жеке немесе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(ақаулар актісі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 (мүкәммал, жабдықтар сатып алу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04"/>
    <w:p>
      <w:pPr>
        <w:spacing w:after="0"/>
        <w:ind w:left="0"/>
        <w:jc w:val="both"/>
      </w:pPr>
      <w:r>
        <w:rPr>
          <w:rFonts w:ascii="Times New Roman"/>
          <w:b w:val="false"/>
          <w:i w:val="false"/>
          <w:color w:val="000000"/>
          <w:sz w:val="28"/>
        </w:rPr>
        <w:t>
      Жинақ шотында күрделі жөндеуге жинақталған жинақтаушы жарналарды жұмсау жиналыстың шешімі бойынша ғана жүзеге асырылады</w:t>
      </w:r>
    </w:p>
    <w:bookmarkEnd w:id="304"/>
    <w:bookmarkStart w:name="z390" w:id="305"/>
    <w:p>
      <w:pPr>
        <w:spacing w:after="0"/>
        <w:ind w:left="0"/>
        <w:jc w:val="both"/>
      </w:pPr>
      <w:r>
        <w:rPr>
          <w:rFonts w:ascii="Times New Roman"/>
          <w:b w:val="false"/>
          <w:i w:val="false"/>
          <w:color w:val="000000"/>
          <w:sz w:val="28"/>
        </w:rPr>
        <w:t>
      Бухгалтер: ________________________________________________  (аты-жөні (бар болса) (қолы) МИБ төрағасы, кондоминиум объектісін басқару субъектілері:_____________________________________  (аты-жөні (бар болса) (қолы) Үй кеңесі: _____________________________________  (аты-жөні (бар болса) (қолы)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392" w:id="306"/>
    <w:p>
      <w:pPr>
        <w:spacing w:after="0"/>
        <w:ind w:left="0"/>
        <w:jc w:val="left"/>
      </w:pPr>
      <w:r>
        <w:rPr>
          <w:rFonts w:ascii="Times New Roman"/>
          <w:b/>
          <w:i w:val="false"/>
          <w:color w:val="000000"/>
        </w:rPr>
        <w:t xml:space="preserve"> Кондоминиум объектісін басқару жөніндегі жылдық есептің нысаны</w:t>
      </w:r>
    </w:p>
    <w:bookmarkEnd w:id="306"/>
    <w:bookmarkStart w:name="z393" w:id="307"/>
    <w:p>
      <w:pPr>
        <w:spacing w:after="0"/>
        <w:ind w:left="0"/>
        <w:jc w:val="both"/>
      </w:pPr>
      <w:r>
        <w:rPr>
          <w:rFonts w:ascii="Times New Roman"/>
          <w:b w:val="false"/>
          <w:i w:val="false"/>
          <w:color w:val="000000"/>
          <w:sz w:val="28"/>
        </w:rPr>
        <w:t>
      20___ жылғы "___" бастап 20___ "___" дейінгі кезеңде кондоминиум объектісін басқару бойынша жылдық есеп</w:t>
      </w:r>
    </w:p>
    <w:bookmarkEnd w:id="307"/>
    <w:bookmarkStart w:name="z394" w:id="308"/>
    <w:p>
      <w:pPr>
        <w:spacing w:after="0"/>
        <w:ind w:left="0"/>
        <w:jc w:val="both"/>
      </w:pPr>
      <w:r>
        <w:rPr>
          <w:rFonts w:ascii="Times New Roman"/>
          <w:b w:val="false"/>
          <w:i w:val="false"/>
          <w:color w:val="000000"/>
          <w:sz w:val="28"/>
        </w:rPr>
        <w:t>
      Көппәтерлі тұрғын үйдің орналасқан жері:</w:t>
      </w:r>
    </w:p>
    <w:bookmarkEnd w:id="308"/>
    <w:bookmarkStart w:name="z395" w:id="309"/>
    <w:p>
      <w:pPr>
        <w:spacing w:after="0"/>
        <w:ind w:left="0"/>
        <w:jc w:val="both"/>
      </w:pPr>
      <w:r>
        <w:rPr>
          <w:rFonts w:ascii="Times New Roman"/>
          <w:b w:val="false"/>
          <w:i w:val="false"/>
          <w:color w:val="000000"/>
          <w:sz w:val="28"/>
        </w:rPr>
        <w:t>
      _________________________________________________________________</w:t>
      </w:r>
    </w:p>
    <w:bookmarkEnd w:id="309"/>
    <w:bookmarkStart w:name="z396" w:id="310"/>
    <w:p>
      <w:pPr>
        <w:spacing w:after="0"/>
        <w:ind w:left="0"/>
        <w:jc w:val="both"/>
      </w:pPr>
      <w:r>
        <w:rPr>
          <w:rFonts w:ascii="Times New Roman"/>
          <w:b w:val="false"/>
          <w:i w:val="false"/>
          <w:color w:val="000000"/>
          <w:sz w:val="28"/>
        </w:rPr>
        <w:t>
      Кондоминиум объектісін басқару нысаны, басқару субъектілері:</w:t>
      </w:r>
    </w:p>
    <w:bookmarkEnd w:id="310"/>
    <w:bookmarkStart w:name="z397" w:id="311"/>
    <w:p>
      <w:pPr>
        <w:spacing w:after="0"/>
        <w:ind w:left="0"/>
        <w:jc w:val="both"/>
      </w:pPr>
      <w:r>
        <w:rPr>
          <w:rFonts w:ascii="Times New Roman"/>
          <w:b w:val="false"/>
          <w:i w:val="false"/>
          <w:color w:val="000000"/>
          <w:sz w:val="28"/>
        </w:rPr>
        <w:t>
      _________________________________________________________________</w:t>
      </w:r>
    </w:p>
    <w:bookmarkEnd w:id="311"/>
    <w:bookmarkStart w:name="z398" w:id="312"/>
    <w:p>
      <w:pPr>
        <w:spacing w:after="0"/>
        <w:ind w:left="0"/>
        <w:jc w:val="both"/>
      </w:pPr>
      <w:r>
        <w:rPr>
          <w:rFonts w:ascii="Times New Roman"/>
          <w:b w:val="false"/>
          <w:i w:val="false"/>
          <w:color w:val="000000"/>
          <w:sz w:val="28"/>
        </w:rPr>
        <w:t>
      (мүлік иелерінің бірлестігін, кондоминиум объектісін басқару субъектілерін көрсету)</w:t>
      </w:r>
    </w:p>
    <w:bookmarkEnd w:id="312"/>
    <w:bookmarkStart w:name="z399" w:id="313"/>
    <w:p>
      <w:pPr>
        <w:spacing w:after="0"/>
        <w:ind w:left="0"/>
        <w:jc w:val="both"/>
      </w:pPr>
      <w:r>
        <w:rPr>
          <w:rFonts w:ascii="Times New Roman"/>
          <w:b w:val="false"/>
          <w:i w:val="false"/>
          <w:color w:val="000000"/>
          <w:sz w:val="28"/>
        </w:rPr>
        <w:t>
      заңды мекенжайы: _______________________________________________</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орынтұрақ орындарының, қоймалардың меншік иелерінің жарналары (төлемдері) аударылатын ______________ (банктің атауы) екінші деңгейдегі банктегі ағымдағы шоттағы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емес үй-жайлардың меншік иелерінің жарналары (төлемдері) аударылатын ______________ (банктің атауы) екінші деңгейдегі банктегі ағымдағы шоттағы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 тұрғын емес үй-жайлар меншік иелерінің міндетті ай сайынғы ағымдағы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орындарының, қоймалардың меншік иелерінің орынтұрақ орнын, қойманы ұстағаны үшін міндетті ай сайынғы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арналған сомаларды жинақтауға арналған пәтерлер, тұрғын емес үй-жайлар, орынтұрақ орындары, қоймалар меншік иелерінің міндетті ай сайынғы жинақтаушы жарналары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пәтер, тұрғын емес үй-жайлар иелерінің ай сайынғы ағымдағы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орындарының, қоймалардың меншік иелерінің орынтұрақ орнын күтіп-ұстау үшін ай сайынғы ағымдағы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немесе оның жекелеген бөліктерін күрделі жөндеуге арналған сомаларды жинақтауға арналған пәтер иелерінің, тұрғын емес үй-жайлардың, қоймалардың ай сайынғы жинақтау жарналары (жинақ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(жалдауға) берiлген ортақ мүлiк үшiн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шығыстардың жылдық сметасында көзделмеген пәтерлердің, тұрғын емес үй-жайлардың меншік иелері енгізетін нысаналы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орнын, қойманы күтіп-ұстауға арналған шығыстардың жылдық сметасында көзделмеген, орынтұрақ орындарының, қоймалардың меншік иелері енгізетін нысаналы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 (ерікті, жеке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жүргізгені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басқарғаны үшін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(салықтар, аударымдар және басқалар),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күтіп-ұстауға арналған шығыстар (жалға алу, байланыс, кеңсе тауарлары, ұйымдастыру техникасы және оны күтіп-ұстау)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субъектілерінің шарттары бойынша қызметтерге ақы төлеу,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үй-жайларын, паркингтерді және жалпы пайдаланымдағы басқа да орындарды дератизациялау, дезинсекциялау, дезинфекциялау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жылыту, ыстық және суық сумен жабдықтау, су бұру жүйелеріне және жабдықтарға техникалық қызмет көрсету, авариялық жағдайларды оқшаулау, орталық жылыту жүйесін маусымдық пайдалануға дайындау (жуу, сығымдау, реттеу, баптау және басқалары)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жалпы үйлік инженерлік жүйелері мен жабдықтарына техникалық қызмет көрсету,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жалпыүйлік инженерлік газбен жабдықтау жүйелеріне және жабдықтарға техникалық қызмет көрсету, авариялық жағдайларды оқшаулау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пайдаланылатын орындарының санитариялық жай-күйін қамтамасыз ету жөніндегі қызметтер (ылғалды жинау, сыпыру және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жанындағы аумақтың жер учаскесінің санитариялық жай-күйін қамтамасыз ету (көгалдандыру (жасыл желектер мен гүлзарларды отырғызу, күту, кесу), қоқыс құбырын санитарлық тазалау, қазылған шұңқырларды тазалау, аула дәретханаларын тазалау және әктеу, жапырақтарды, қар мен мұзды, оның ішінде шатырдан тазалау)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шығару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сатып алу, орнату, сервистік қызмет көрсету және тексеру жөніндегі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қауіпсіз пайдалану жөніндегі қызметтер үшін (лифтілерге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 актісі негізінде),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жабындарын жөндеу, ішкі және сыртқы суағар элементтерін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деформацияларды жою, қасбеттің, қалқаның, жертөленің бүлінген учаскелерін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үйлік инженерлік жүйелер мен жабдықтардың бұзылған жекелеген элементтерін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арналған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 (мүкәммал, жабдықтар сатып алу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Жертөлені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14"/>
    <w:p>
      <w:pPr>
        <w:spacing w:after="0"/>
        <w:ind w:left="0"/>
        <w:jc w:val="both"/>
      </w:pPr>
      <w:r>
        <w:rPr>
          <w:rFonts w:ascii="Times New Roman"/>
          <w:b w:val="false"/>
          <w:i w:val="false"/>
          <w:color w:val="000000"/>
          <w:sz w:val="28"/>
        </w:rPr>
        <w:t>
      Кондоминиум объектісінің ортақ мүлкін күтіп-ұстау және жөндеу бойынша шығыстар (жасалған шарттар бойынша орындалған жұмыстар актілерінің растайтын көшірмелерін ұсына отырып).</w:t>
      </w:r>
    </w:p>
    <w:bookmarkEnd w:id="314"/>
    <w:bookmarkStart w:name="z401" w:id="315"/>
    <w:p>
      <w:pPr>
        <w:spacing w:after="0"/>
        <w:ind w:left="0"/>
        <w:jc w:val="both"/>
      </w:pPr>
      <w:r>
        <w:rPr>
          <w:rFonts w:ascii="Times New Roman"/>
          <w:b w:val="false"/>
          <w:i w:val="false"/>
          <w:color w:val="000000"/>
          <w:sz w:val="28"/>
        </w:rPr>
        <w:t>
      Бухгалтер:</w:t>
      </w:r>
    </w:p>
    <w:bookmarkEnd w:id="315"/>
    <w:bookmarkStart w:name="z402" w:id="316"/>
    <w:p>
      <w:pPr>
        <w:spacing w:after="0"/>
        <w:ind w:left="0"/>
        <w:jc w:val="both"/>
      </w:pPr>
      <w:r>
        <w:rPr>
          <w:rFonts w:ascii="Times New Roman"/>
          <w:b w:val="false"/>
          <w:i w:val="false"/>
          <w:color w:val="000000"/>
          <w:sz w:val="28"/>
        </w:rPr>
        <w:t>
      _______________________________________________________</w:t>
      </w:r>
    </w:p>
    <w:bookmarkEnd w:id="316"/>
    <w:bookmarkStart w:name="z403" w:id="317"/>
    <w:p>
      <w:pPr>
        <w:spacing w:after="0"/>
        <w:ind w:left="0"/>
        <w:jc w:val="both"/>
      </w:pPr>
      <w:r>
        <w:rPr>
          <w:rFonts w:ascii="Times New Roman"/>
          <w:b w:val="false"/>
          <w:i w:val="false"/>
          <w:color w:val="000000"/>
          <w:sz w:val="28"/>
        </w:rPr>
        <w:t>
      (аты-жөні (бар болса) (қолы)</w:t>
      </w:r>
    </w:p>
    <w:bookmarkEnd w:id="317"/>
    <w:bookmarkStart w:name="z404" w:id="318"/>
    <w:p>
      <w:pPr>
        <w:spacing w:after="0"/>
        <w:ind w:left="0"/>
        <w:jc w:val="both"/>
      </w:pPr>
      <w:r>
        <w:rPr>
          <w:rFonts w:ascii="Times New Roman"/>
          <w:b w:val="false"/>
          <w:i w:val="false"/>
          <w:color w:val="000000"/>
          <w:sz w:val="28"/>
        </w:rPr>
        <w:t>
      МИБ төрағасы, кондоминиум объектісін басқару субъектілері:</w:t>
      </w:r>
    </w:p>
    <w:bookmarkEnd w:id="318"/>
    <w:bookmarkStart w:name="z405" w:id="319"/>
    <w:p>
      <w:pPr>
        <w:spacing w:after="0"/>
        <w:ind w:left="0"/>
        <w:jc w:val="both"/>
      </w:pPr>
      <w:r>
        <w:rPr>
          <w:rFonts w:ascii="Times New Roman"/>
          <w:b w:val="false"/>
          <w:i w:val="false"/>
          <w:color w:val="000000"/>
          <w:sz w:val="28"/>
        </w:rPr>
        <w:t>
      _______________________________________________________</w:t>
      </w:r>
    </w:p>
    <w:bookmarkEnd w:id="319"/>
    <w:bookmarkStart w:name="z406" w:id="320"/>
    <w:p>
      <w:pPr>
        <w:spacing w:after="0"/>
        <w:ind w:left="0"/>
        <w:jc w:val="both"/>
      </w:pPr>
      <w:r>
        <w:rPr>
          <w:rFonts w:ascii="Times New Roman"/>
          <w:b w:val="false"/>
          <w:i w:val="false"/>
          <w:color w:val="000000"/>
          <w:sz w:val="28"/>
        </w:rPr>
        <w:t>
      (аты-жөні (бар болса) (қолы)</w:t>
      </w:r>
    </w:p>
    <w:bookmarkEnd w:id="320"/>
    <w:bookmarkStart w:name="z407" w:id="321"/>
    <w:p>
      <w:pPr>
        <w:spacing w:after="0"/>
        <w:ind w:left="0"/>
        <w:jc w:val="both"/>
      </w:pPr>
      <w:r>
        <w:rPr>
          <w:rFonts w:ascii="Times New Roman"/>
          <w:b w:val="false"/>
          <w:i w:val="false"/>
          <w:color w:val="000000"/>
          <w:sz w:val="28"/>
        </w:rPr>
        <w:t>
      Үй кеңесі: ____________________________________________</w:t>
      </w:r>
    </w:p>
    <w:bookmarkEnd w:id="321"/>
    <w:bookmarkStart w:name="z408" w:id="322"/>
    <w:p>
      <w:pPr>
        <w:spacing w:after="0"/>
        <w:ind w:left="0"/>
        <w:jc w:val="both"/>
      </w:pPr>
      <w:r>
        <w:rPr>
          <w:rFonts w:ascii="Times New Roman"/>
          <w:b w:val="false"/>
          <w:i w:val="false"/>
          <w:color w:val="000000"/>
          <w:sz w:val="28"/>
        </w:rPr>
        <w:t>
      (аты-жөні (бар болса) (қолы)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358 Бұйрығына</w:t>
            </w:r>
            <w:r>
              <w:br/>
            </w:r>
            <w:r>
              <w:rPr>
                <w:rFonts w:ascii="Times New Roman"/>
                <w:b w:val="false"/>
                <w:i w:val="false"/>
                <w:color w:val="000000"/>
                <w:sz w:val="20"/>
              </w:rPr>
              <w:t>9-қосымша</w:t>
            </w:r>
            <w:r>
              <w:br/>
            </w:r>
            <w:r>
              <w:rPr>
                <w:rFonts w:ascii="Times New Roman"/>
                <w:b w:val="false"/>
                <w:i w:val="false"/>
                <w:color w:val="000000"/>
                <w:sz w:val="20"/>
              </w:rPr>
              <w:t>Кондоминиум объектісінің</w:t>
            </w:r>
            <w:r>
              <w:br/>
            </w:r>
            <w:r>
              <w:rPr>
                <w:rFonts w:ascii="Times New Roman"/>
                <w:b w:val="false"/>
                <w:i w:val="false"/>
                <w:color w:val="000000"/>
                <w:sz w:val="20"/>
              </w:rPr>
              <w:t>ортақ мүлкіне күрделі жөндеу</w:t>
            </w:r>
            <w:r>
              <w:br/>
            </w:r>
            <w:r>
              <w:rPr>
                <w:rFonts w:ascii="Times New Roman"/>
                <w:b w:val="false"/>
                <w:i w:val="false"/>
                <w:color w:val="000000"/>
                <w:sz w:val="20"/>
              </w:rPr>
              <w:t>жүргізу тәртібіне</w:t>
            </w:r>
            <w:r>
              <w:br/>
            </w:r>
            <w:r>
              <w:rPr>
                <w:rFonts w:ascii="Times New Roman"/>
                <w:b w:val="false"/>
                <w:i w:val="false"/>
                <w:color w:val="000000"/>
                <w:sz w:val="20"/>
              </w:rPr>
              <w:t>қосымша</w:t>
            </w:r>
          </w:p>
        </w:tc>
      </w:tr>
    </w:tbl>
    <w:bookmarkStart w:name="z418" w:id="323"/>
    <w:p>
      <w:pPr>
        <w:spacing w:after="0"/>
        <w:ind w:left="0"/>
        <w:jc w:val="both"/>
      </w:pPr>
      <w:r>
        <w:rPr>
          <w:rFonts w:ascii="Times New Roman"/>
          <w:b w:val="false"/>
          <w:i w:val="false"/>
          <w:color w:val="000000"/>
          <w:sz w:val="28"/>
        </w:rPr>
        <w:t>
      Әрбір пәтерге, тұрғын емес үй-жайға жүктелетін кондоминиум объектісінің ортақ мүлкін күрделі жөндеуге арналған шығыстар сомасын есептеу</w:t>
      </w:r>
    </w:p>
    <w:bookmarkEnd w:id="323"/>
    <w:bookmarkStart w:name="z419" w:id="324"/>
    <w:p>
      <w:pPr>
        <w:spacing w:after="0"/>
        <w:ind w:left="0"/>
        <w:jc w:val="both"/>
      </w:pPr>
      <w:r>
        <w:rPr>
          <w:rFonts w:ascii="Times New Roman"/>
          <w:b w:val="false"/>
          <w:i w:val="false"/>
          <w:color w:val="000000"/>
          <w:sz w:val="28"/>
        </w:rPr>
        <w:t>
      20___ жылғы "__"_________ уақыты ________</w:t>
      </w:r>
    </w:p>
    <w:bookmarkEnd w:id="324"/>
    <w:bookmarkStart w:name="z420" w:id="325"/>
    <w:p>
      <w:pPr>
        <w:spacing w:after="0"/>
        <w:ind w:left="0"/>
        <w:jc w:val="both"/>
      </w:pPr>
      <w:r>
        <w:rPr>
          <w:rFonts w:ascii="Times New Roman"/>
          <w:b w:val="false"/>
          <w:i w:val="false"/>
          <w:color w:val="000000"/>
          <w:sz w:val="28"/>
        </w:rPr>
        <w:t>
      Көппәтерлі тұрғын үйдің орналасқан жері:</w:t>
      </w:r>
    </w:p>
    <w:bookmarkEnd w:id="325"/>
    <w:bookmarkStart w:name="z421" w:id="326"/>
    <w:p>
      <w:pPr>
        <w:spacing w:after="0"/>
        <w:ind w:left="0"/>
        <w:jc w:val="both"/>
      </w:pPr>
      <w:r>
        <w:rPr>
          <w:rFonts w:ascii="Times New Roman"/>
          <w:b w:val="false"/>
          <w:i w:val="false"/>
          <w:color w:val="000000"/>
          <w:sz w:val="28"/>
        </w:rPr>
        <w:t>
      ____________________________________</w:t>
      </w:r>
    </w:p>
    <w:bookmarkEnd w:id="326"/>
    <w:bookmarkStart w:name="z422" w:id="327"/>
    <w:p>
      <w:pPr>
        <w:spacing w:after="0"/>
        <w:ind w:left="0"/>
        <w:jc w:val="both"/>
      </w:pPr>
      <w:r>
        <w:rPr>
          <w:rFonts w:ascii="Times New Roman"/>
          <w:b w:val="false"/>
          <w:i w:val="false"/>
          <w:color w:val="000000"/>
          <w:sz w:val="28"/>
        </w:rPr>
        <w:t>
      Талқылауға шығарылған мәселе: _______________________________</w:t>
      </w:r>
    </w:p>
    <w:bookmarkEnd w:id="327"/>
    <w:bookmarkStart w:name="z423" w:id="328"/>
    <w:p>
      <w:pPr>
        <w:spacing w:after="0"/>
        <w:ind w:left="0"/>
        <w:jc w:val="both"/>
      </w:pPr>
      <w:r>
        <w:rPr>
          <w:rFonts w:ascii="Times New Roman"/>
          <w:b w:val="false"/>
          <w:i w:val="false"/>
          <w:color w:val="000000"/>
          <w:sz w:val="28"/>
        </w:rPr>
        <w:t>
      КПТҮ-дің жалпы ауданы _______ м2</w:t>
      </w:r>
    </w:p>
    <w:bookmarkEnd w:id="328"/>
    <w:bookmarkStart w:name="z424" w:id="329"/>
    <w:p>
      <w:pPr>
        <w:spacing w:after="0"/>
        <w:ind w:left="0"/>
        <w:jc w:val="both"/>
      </w:pPr>
      <w:r>
        <w:rPr>
          <w:rFonts w:ascii="Times New Roman"/>
          <w:b w:val="false"/>
          <w:i w:val="false"/>
          <w:color w:val="000000"/>
          <w:sz w:val="28"/>
        </w:rPr>
        <w:t>
      КПТҮ-дің пайдалы ауданы______ м2</w:t>
      </w:r>
    </w:p>
    <w:bookmarkEnd w:id="329"/>
    <w:bookmarkStart w:name="z425" w:id="330"/>
    <w:p>
      <w:pPr>
        <w:spacing w:after="0"/>
        <w:ind w:left="0"/>
        <w:jc w:val="both"/>
      </w:pPr>
      <w:r>
        <w:rPr>
          <w:rFonts w:ascii="Times New Roman"/>
          <w:b w:val="false"/>
          <w:i w:val="false"/>
          <w:color w:val="000000"/>
          <w:sz w:val="28"/>
        </w:rPr>
        <w:t>
      Объект кондоминиумінің ортақ мүлкін күрделі жөндеуге арналған жалпы</w:t>
      </w:r>
    </w:p>
    <w:bookmarkEnd w:id="330"/>
    <w:bookmarkStart w:name="z426" w:id="331"/>
    <w:p>
      <w:pPr>
        <w:spacing w:after="0"/>
        <w:ind w:left="0"/>
        <w:jc w:val="both"/>
      </w:pPr>
      <w:r>
        <w:rPr>
          <w:rFonts w:ascii="Times New Roman"/>
          <w:b w:val="false"/>
          <w:i w:val="false"/>
          <w:color w:val="000000"/>
          <w:sz w:val="28"/>
        </w:rPr>
        <w:t>
      сома____________ теңге;</w:t>
      </w:r>
    </w:p>
    <w:bookmarkEnd w:id="331"/>
    <w:bookmarkStart w:name="z427" w:id="332"/>
    <w:p>
      <w:pPr>
        <w:spacing w:after="0"/>
        <w:ind w:left="0"/>
        <w:jc w:val="both"/>
      </w:pPr>
      <w:r>
        <w:rPr>
          <w:rFonts w:ascii="Times New Roman"/>
          <w:b w:val="false"/>
          <w:i w:val="false"/>
          <w:color w:val="000000"/>
          <w:sz w:val="28"/>
        </w:rPr>
        <w:t>
      Қайтару мерзімі _____________ ай.</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арналған шығыстар сомасы, барлығы,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сайын,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үй-жайға арналған шығыстар сомасы, барлығы,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сайын,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333"/>
    <w:p>
      <w:pPr>
        <w:spacing w:after="0"/>
        <w:ind w:left="0"/>
        <w:jc w:val="both"/>
      </w:pPr>
      <w:r>
        <w:rPr>
          <w:rFonts w:ascii="Times New Roman"/>
          <w:b w:val="false"/>
          <w:i w:val="false"/>
          <w:color w:val="000000"/>
          <w:sz w:val="28"/>
        </w:rPr>
        <w:t>
      * Кондоминиум объектісінің ортақ мүлкін күрделі жөндеуге арналған жалпы сома/КПТҮ пайдалы алаңы = 1 м2 КПТҮ</w:t>
      </w:r>
    </w:p>
    <w:bookmarkEnd w:id="333"/>
    <w:bookmarkStart w:name="z429" w:id="334"/>
    <w:p>
      <w:pPr>
        <w:spacing w:after="0"/>
        <w:ind w:left="0"/>
        <w:jc w:val="both"/>
      </w:pPr>
      <w:r>
        <w:rPr>
          <w:rFonts w:ascii="Times New Roman"/>
          <w:b w:val="false"/>
          <w:i w:val="false"/>
          <w:color w:val="000000"/>
          <w:sz w:val="28"/>
        </w:rPr>
        <w:t>
      Пәтердің пайдалы ауданына х 1 м2 КПТҮ = Пәтерге арналған шығыстар сомасы, барлығы, теңге</w:t>
      </w:r>
    </w:p>
    <w:bookmarkEnd w:id="334"/>
    <w:bookmarkStart w:name="z430" w:id="335"/>
    <w:p>
      <w:pPr>
        <w:spacing w:after="0"/>
        <w:ind w:left="0"/>
        <w:jc w:val="both"/>
      </w:pPr>
      <w:r>
        <w:rPr>
          <w:rFonts w:ascii="Times New Roman"/>
          <w:b w:val="false"/>
          <w:i w:val="false"/>
          <w:color w:val="000000"/>
          <w:sz w:val="28"/>
        </w:rPr>
        <w:t>
      ** Пәтерге арналған шығыстар сомасы/қайтару мерзімі = ай сайын, теңге</w:t>
      </w:r>
    </w:p>
    <w:bookmarkEnd w:id="3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