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8857" w14:textId="1d18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шілдедегі № 363 бұйрығы. Қазақстан Республикасының Әділет министрлігінде 2026 жылғы 17 шілдеде № 39326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363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"Кондоминиум объектісін басқару жөніндегі қағидаларды бекіту туралы" Қазақстан Республикасы Ұлттық экономика министрінің 2015 жылғы 19 ақпандағы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басқаруға арналған шығыстардың жылдық сметасын </w:t>
      </w:r>
      <w:r>
        <w:rPr>
          <w:rFonts w:ascii="Times New Roman"/>
          <w:b w:val="false"/>
          <w:i w:val="false"/>
          <w:color w:val="000000"/>
          <w:sz w:val="28"/>
        </w:rPr>
        <w:t>есептеуде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"8. Кондоминиум объектісін басқаруды ТКШ цифрлық орта субъектілері ТКШ цифрлық объектілері арқылы электрондық түрде жүзеге асырады, онда жиналыста пәтерлердің, тұрғын емес үй-жайлардың иелері ТКШ цифрлық объектісін таңдау туралы шешім қабылдайды немесе мұндай өкілеттіктерді үй кеңесіне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"11. Мүліктің меншік иелері бірлестігінің төрағасы немесе кондоминиум объектісін басқару субъектілері не көппәтерлі тұрғын үйді басқарушы не пәтерлердің, тұрғын емес үй-жайлардың барлық иелері тікелей бірлескен басқару кезінде үй кеңесі мүшелерінің құрамында комиссиялық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кондоминиум объектісінің ортақ мүлкіне тексеріп қарау жүргізеді және түгендеу тізбесін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кондоминиум объектісін қарау актісін жасайды.</w:t>
      </w:r>
    </w:p>
    <w:bookmarkEnd w:id="11"/>
    <w:bookmarkStart w:name="z16" w:id="12"/>
    <w:p>
      <w:pPr>
        <w:spacing w:after="0"/>
        <w:ind w:left="0"/>
        <w:jc w:val="both"/>
      </w:pPr>
      <w:r>
        <w:rPr>
          <w:rFonts w:ascii="Times New Roman"/>
          <w:b w:val="false"/>
          <w:i w:val="false"/>
          <w:color w:val="000000"/>
          <w:sz w:val="28"/>
        </w:rPr>
        <w:t xml:space="preserve">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не кондоминиум объектісін қарау нәтижелері бойынша көп пәтерлі тұрғын үйді басқарушы, Қазақстан Республикасы Индустрия және инфрақұрылымдық даму министрінің міндетін атқарушының 2020 жылғы 31 наурыздағы № 172 бұйрығымен (Нормативтік құқықтық актілерді мемлекеттік тіркеу тізілімінде № 20245 болып тіркелген) бекітілген ақпаратты электрондық нысанда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цифрлық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ТКШ цифрлық объектісіне не тұрғын үй қатынастары және тұрғын үй-коммуналдық шаруашылық саласындағы электрондық цифрлық ресурстарды орталықтандырылған жинау мен сақтаудың цифрлық жүйесіне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көппәтерлі тұрғын үй туралы ақпарат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"13. Мүліктің меншік иелері бірлестігінің төрағасы не көппәтерлі тұрғын үйді басқарушы немесе кондоминиум объектісін басқару субъектілері не тікелей бірлескен басқару кезінде пәтерлердің, тұрғын емес үй-жайлардың барлық меншік иелері Үй кеңесінің қарауына шығыстардың жылдық сметасы жобасы мен кондоминиум объектісін басқаруға, сондай-ақ орынтұрақ орындарын, қоймаларды күтіп-ұстауға арналған ағымдағы жарналардың мөлшерін ұсынады, ол пәтердің, тұрғын емес үй-жайлардың меншік иелерінің жиналысында, және орынтұрақ орындарының, қоймалардың меншік иелерінің жиналысында оның ішінде жиналыста не ұсыну шартымен Үй кеңесі таңдаған ТКШ цифрлық объектілері арқылы дауыс беру жолымен бекітіледі.";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"17. Меншік иелері бірлестігінің төрағасы немесе кондоминиум объектісін басқару субъектісі не көппәтерлі тұрғын үйді басқарушы кондоминиум объектісін басқару жөніндегі ай сайынғы және жылдық есептерді қарау үшін ТКШ цифрлық объектілері арқылы электрондық және/немесе қағаз түрінде береді және есептік кезеңнен кейінгі айдың оныншы күніне дейін пәтерлердің, тұрғын емес үй-жайлардың меншік иелеріне ұсынады және жалпыға қолжетімді орындарда орналастырады.";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"21. Кондоминиум объектісінің ортақ мүлкі Заңның, құрылыс, санитариялық, экологиялық, өртке қарсы және басқа да нормалар мен қағидалардың талаптарына сәйкес:</w:t>
      </w:r>
    </w:p>
    <w:bookmarkEnd w:id="15"/>
    <w:bookmarkStart w:name="z23" w:id="16"/>
    <w:p>
      <w:pPr>
        <w:spacing w:after="0"/>
        <w:ind w:left="0"/>
        <w:jc w:val="both"/>
      </w:pPr>
      <w:r>
        <w:rPr>
          <w:rFonts w:ascii="Times New Roman"/>
          <w:b w:val="false"/>
          <w:i w:val="false"/>
          <w:color w:val="000000"/>
          <w:sz w:val="28"/>
        </w:rPr>
        <w:t>
      1) пәтерлердің, тұрғын емес үй-жайлардың меншік иелерінің, сондай-ақ кондоминиум объектісін басқаруға қатысатын адамдардың құқықтары мен заңды мүдделерін сақтау;</w:t>
      </w:r>
    </w:p>
    <w:bookmarkEnd w:id="16"/>
    <w:bookmarkStart w:name="z24" w:id="17"/>
    <w:p>
      <w:pPr>
        <w:spacing w:after="0"/>
        <w:ind w:left="0"/>
        <w:jc w:val="both"/>
      </w:pPr>
      <w:r>
        <w:rPr>
          <w:rFonts w:ascii="Times New Roman"/>
          <w:b w:val="false"/>
          <w:i w:val="false"/>
          <w:color w:val="000000"/>
          <w:sz w:val="28"/>
        </w:rPr>
        <w:t>
      2) азаматтардың өмірі мен денсаулығы үшін қауіпсіздікті, жеке немесе заңды тұлғалар мүлкінің және мемлекеттік мүліктің сақталуын;</w:t>
      </w:r>
    </w:p>
    <w:bookmarkEnd w:id="17"/>
    <w:bookmarkStart w:name="z25" w:id="18"/>
    <w:p>
      <w:pPr>
        <w:spacing w:after="0"/>
        <w:ind w:left="0"/>
        <w:jc w:val="both"/>
      </w:pPr>
      <w:r>
        <w:rPr>
          <w:rFonts w:ascii="Times New Roman"/>
          <w:b w:val="false"/>
          <w:i w:val="false"/>
          <w:color w:val="000000"/>
          <w:sz w:val="28"/>
        </w:rPr>
        <w:t xml:space="preserve">
      3) Заңының </w:t>
      </w:r>
      <w:r>
        <w:rPr>
          <w:rFonts w:ascii="Times New Roman"/>
          <w:b w:val="false"/>
          <w:i w:val="false"/>
          <w:color w:val="000000"/>
          <w:sz w:val="28"/>
        </w:rPr>
        <w:t>10-3-бабына</w:t>
      </w:r>
      <w:r>
        <w:rPr>
          <w:rFonts w:ascii="Times New Roman"/>
          <w:b w:val="false"/>
          <w:i w:val="false"/>
          <w:color w:val="000000"/>
          <w:sz w:val="28"/>
        </w:rPr>
        <w:t xml:space="preserve"> сәйкес астана, облыс, республикалық маңызы бар қаланың жергілікті атқарушы органдары бекітетін Коммуналдық қызметтер көрсету қағидаларына сәйкес пәтерлердің, тұрғын емес үй-жайлардың меншік иелеріне коммуналдық қызметтер көрсету бойынша үйге ортақ инженерлік жүйелер мен жабдықтардың тұрақты дайындығын;</w:t>
      </w:r>
    </w:p>
    <w:bookmarkEnd w:id="18"/>
    <w:bookmarkStart w:name="z26" w:id="19"/>
    <w:p>
      <w:pPr>
        <w:spacing w:after="0"/>
        <w:ind w:left="0"/>
        <w:jc w:val="both"/>
      </w:pPr>
      <w:r>
        <w:rPr>
          <w:rFonts w:ascii="Times New Roman"/>
          <w:b w:val="false"/>
          <w:i w:val="false"/>
          <w:color w:val="000000"/>
          <w:sz w:val="28"/>
        </w:rPr>
        <w:t>
      4) Қазақстан Республикасының энергия үнемдеу және энергетикалық тиімділікті арттыру туралы заңнамасының талаптарын сақтауды қамтамасыз ететін жай-күйде жүзеге асырылуы тиіс.";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"25. Кондоминиум объектісінің ортақ мүлкіне ағымдағы жөндеу жүргізу қажет болған жағдайда мүліктің меншік иелері бірлестігінің төрағасы немесе кондоминиум объектісін басқару субъектісі не көппәтерлі тұрғын үйді басқарушы не басқарушы компания не пәтерлердің, тұрғын емес үй-жайлардың барлық меншік иелері тікелей бірлескен басқару кезінде Үй кеңесінің қатысуымен ақау актісін жасайды.</w:t>
      </w:r>
    </w:p>
    <w:bookmarkEnd w:id="20"/>
    <w:bookmarkStart w:name="z29" w:id="21"/>
    <w:p>
      <w:pPr>
        <w:spacing w:after="0"/>
        <w:ind w:left="0"/>
        <w:jc w:val="both"/>
      </w:pPr>
      <w:r>
        <w:rPr>
          <w:rFonts w:ascii="Times New Roman"/>
          <w:b w:val="false"/>
          <w:i w:val="false"/>
          <w:color w:val="000000"/>
          <w:sz w:val="28"/>
        </w:rPr>
        <w:t>
      Ағымдағы жөндеу аяқталғаннан кейін кондоминиум объектісінің ортақ мүлкіне ағымдағы жөндеу жүргізген ұйым орындалған жұмыстарды қабылдау үшін орындалған жұмыстардың актісін Үй кеңесіне жібереді және мүліктің меншік иелері бірлестігінің төрағасына немесе кондоминиум объектісін басқару субъектісіне не көппәтерлі тұрғын үйді басқарушыға не басқарушы компанияға не тікелей бірлескен басқару кезінде пәтерлердің, тұрғын емес үй-жайлардың меншік иелері қатарындағы жауапты адамдарға немесе цифрлық объектісі арқылы қол қоюға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1 - қосымшаға</w:t>
      </w:r>
      <w:r>
        <w:rPr>
          <w:rFonts w:ascii="Times New Roman"/>
          <w:b w:val="false"/>
          <w:i w:val="false"/>
          <w:color w:val="000000"/>
          <w:sz w:val="28"/>
        </w:rPr>
        <w:t xml:space="preserve"> сәйкес жаңа редакцияда жазылсын.</w:t>
      </w:r>
    </w:p>
    <w:bookmarkStart w:name="z31" w:id="22"/>
    <w:p>
      <w:pPr>
        <w:spacing w:after="0"/>
        <w:ind w:left="0"/>
        <w:jc w:val="both"/>
      </w:pPr>
      <w:r>
        <w:rPr>
          <w:rFonts w:ascii="Times New Roman"/>
          <w:b w:val="false"/>
          <w:i w:val="false"/>
          <w:color w:val="000000"/>
          <w:sz w:val="28"/>
        </w:rPr>
        <w:t xml:space="preserve">
      2. "Тұрғын үй инспекциясы туралы үлгі ережені бекіту туралы" Қазақстан Республикасы Ұлттық экономика министрінің 2015 жылғы 20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10571 болып тіркелген) мынадай өзгерістер енгізілсін:</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Тұрғын үй инспекциясы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"2. Тұрғын үй инспекциясы астана, облыс, республикалық маңызы бар қаланың жергiлiктi атқарушы органының 20__ жылғы "__" __________ № ______ қаулысымен құрылды.";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"3. Тиісті саланың уәкілетті органы, сондай-ақ тұрғын үй инспекциясына қатысты коммуналдық меншік құқығы субъектісінің функциясын жүзеге асыратын орган астана, облыс, республикалық маңызы бар қаланың жергілікті атқарушы органы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(бұдан әрі – құрылтайшы)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"4. Тұрғын үй инспекциясының толық атауы:</w:t>
      </w:r>
    </w:p>
    <w:bookmarkEnd w:id="26"/>
    <w:bookmarkStart w:name="z39" w:id="27"/>
    <w:p>
      <w:pPr>
        <w:spacing w:after="0"/>
        <w:ind w:left="0"/>
        <w:jc w:val="both"/>
      </w:pPr>
      <w:r>
        <w:rPr>
          <w:rFonts w:ascii="Times New Roman"/>
          <w:b w:val="false"/>
          <w:i w:val="false"/>
          <w:color w:val="000000"/>
          <w:sz w:val="28"/>
        </w:rPr>
        <w:t>
      мемлекеттік тілде – "Тұрғын үй инспекциясы" мемлекеттік мекемесі;</w:t>
      </w:r>
    </w:p>
    <w:bookmarkEnd w:id="27"/>
    <w:bookmarkStart w:name="z40" w:id="28"/>
    <w:p>
      <w:pPr>
        <w:spacing w:after="0"/>
        <w:ind w:left="0"/>
        <w:jc w:val="both"/>
      </w:pPr>
      <w:r>
        <w:rPr>
          <w:rFonts w:ascii="Times New Roman"/>
          <w:b w:val="false"/>
          <w:i w:val="false"/>
          <w:color w:val="000000"/>
          <w:sz w:val="28"/>
        </w:rPr>
        <w:t>
      орыс тілінде – Государственное учреждение "Жилищная инспекция".</w:t>
      </w:r>
    </w:p>
    <w:bookmarkEnd w:id="28"/>
    <w:bookmarkStart w:name="z41" w:id="29"/>
    <w:p>
      <w:pPr>
        <w:spacing w:after="0"/>
        <w:ind w:left="0"/>
        <w:jc w:val="both"/>
      </w:pPr>
      <w:r>
        <w:rPr>
          <w:rFonts w:ascii="Times New Roman"/>
          <w:b w:val="false"/>
          <w:i w:val="false"/>
          <w:color w:val="000000"/>
          <w:sz w:val="28"/>
        </w:rPr>
        <w:t>
      Тұрғын үй инспекциясы:</w:t>
      </w:r>
    </w:p>
    <w:bookmarkEnd w:id="29"/>
    <w:bookmarkStart w:name="z42" w:id="30"/>
    <w:p>
      <w:pPr>
        <w:spacing w:after="0"/>
        <w:ind w:left="0"/>
        <w:jc w:val="both"/>
      </w:pPr>
      <w:r>
        <w:rPr>
          <w:rFonts w:ascii="Times New Roman"/>
          <w:b w:val="false"/>
          <w:i w:val="false"/>
          <w:color w:val="000000"/>
          <w:sz w:val="28"/>
        </w:rPr>
        <w:t>
      астана, облыс, республикалық маңызы бар қаланың әкімдігі деңгейінде – Тұрғын үй инспекциясы басқармасы түрінде;";</w:t>
      </w:r>
    </w:p>
    <w:bookmarkEnd w:id="30"/>
    <w:bookmarkStart w:name="z43" w:id="31"/>
    <w:p>
      <w:pPr>
        <w:spacing w:after="0"/>
        <w:ind w:left="0"/>
        <w:jc w:val="both"/>
      </w:pPr>
      <w:r>
        <w:rPr>
          <w:rFonts w:ascii="Times New Roman"/>
          <w:b w:val="false"/>
          <w:i w:val="false"/>
          <w:color w:val="000000"/>
          <w:sz w:val="28"/>
        </w:rPr>
        <w:t xml:space="preserve">
      облыс, республикалық маңызы бар қаланың деңгейінде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–Тұрғын үй бөлімдері түрінде құрылады.";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"13. Тұрғын үй инспекциясының негізгі өкілеттіктеріне:</w:t>
      </w:r>
    </w:p>
    <w:bookmarkEnd w:id="32"/>
    <w:bookmarkStart w:name="z46" w:id="33"/>
    <w:p>
      <w:pPr>
        <w:spacing w:after="0"/>
        <w:ind w:left="0"/>
        <w:jc w:val="both"/>
      </w:pPr>
      <w:r>
        <w:rPr>
          <w:rFonts w:ascii="Times New Roman"/>
          <w:b w:val="false"/>
          <w:i w:val="false"/>
          <w:color w:val="000000"/>
          <w:sz w:val="28"/>
        </w:rPr>
        <w:t>
      1) көппәтерлі тұрғын үйдің ортақ мүлкін мемлекеттік техникалық зерттеп-қарауды ұйымдастыру;</w:t>
      </w:r>
    </w:p>
    <w:bookmarkEnd w:id="33"/>
    <w:bookmarkStart w:name="z47" w:id="34"/>
    <w:p>
      <w:pPr>
        <w:spacing w:after="0"/>
        <w:ind w:left="0"/>
        <w:jc w:val="both"/>
      </w:pPr>
      <w:r>
        <w:rPr>
          <w:rFonts w:ascii="Times New Roman"/>
          <w:b w:val="false"/>
          <w:i w:val="false"/>
          <w:color w:val="000000"/>
          <w:sz w:val="28"/>
        </w:rPr>
        <w:t>
      2) кондоминиум объектісінің ортақ мүлкіне күрделі жөндеу жүргізудің тізбесін, кезеңдерін және кезектілігін айқындау;</w:t>
      </w:r>
    </w:p>
    <w:bookmarkEnd w:id="34"/>
    <w:bookmarkStart w:name="z48" w:id="35"/>
    <w:p>
      <w:pPr>
        <w:spacing w:after="0"/>
        <w:ind w:left="0"/>
        <w:jc w:val="both"/>
      </w:pPr>
      <w:r>
        <w:rPr>
          <w:rFonts w:ascii="Times New Roman"/>
          <w:b w:val="false"/>
          <w:i w:val="false"/>
          <w:color w:val="000000"/>
          <w:sz w:val="28"/>
        </w:rPr>
        <w:t>
      3) кондоминиум объектісінің ортақ мүлкін күрделі жөндеу бойынша орындалған жұмыстарды қабылдау жөніндегі комиссияларға қатысу;</w:t>
      </w:r>
    </w:p>
    <w:bookmarkEnd w:id="35"/>
    <w:bookmarkStart w:name="z49" w:id="36"/>
    <w:p>
      <w:pPr>
        <w:spacing w:after="0"/>
        <w:ind w:left="0"/>
        <w:jc w:val="both"/>
      </w:pPr>
      <w:r>
        <w:rPr>
          <w:rFonts w:ascii="Times New Roman"/>
          <w:b w:val="false"/>
          <w:i w:val="false"/>
          <w:color w:val="000000"/>
          <w:sz w:val="28"/>
        </w:rPr>
        <w:t xml:space="preserve">
      4) "Тұрғын үй қатынастары туралы" Қазақстан Республикасы Заңының және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10528 болып тіркелген) Кондоминиум объектісін басқару жөніндегі қағидалар талаптарының бұзылуын жою және әкімшілік құқық бұзушылық туралы хаттамалар жасау жөнінде орындалуы міндетті нұсқамалар (ұсынымдар) шығару;</w:t>
      </w:r>
    </w:p>
    <w:bookmarkEnd w:id="36"/>
    <w:bookmarkStart w:name="z50" w:id="37"/>
    <w:p>
      <w:pPr>
        <w:spacing w:after="0"/>
        <w:ind w:left="0"/>
        <w:jc w:val="both"/>
      </w:pPr>
      <w:r>
        <w:rPr>
          <w:rFonts w:ascii="Times New Roman"/>
          <w:b w:val="false"/>
          <w:i w:val="false"/>
          <w:color w:val="000000"/>
          <w:sz w:val="28"/>
        </w:rPr>
        <w:t>
      5) пәтерлердің, тұрғын емес үй-жайлардың меншік иелері өтініш берген кезде кондоминиум объектісін басқару жөніндегі есептің болуына тексеру;</w:t>
      </w:r>
    </w:p>
    <w:bookmarkEnd w:id="37"/>
    <w:bookmarkStart w:name="z51" w:id="38"/>
    <w:p>
      <w:pPr>
        <w:spacing w:after="0"/>
        <w:ind w:left="0"/>
        <w:jc w:val="both"/>
      </w:pPr>
      <w:r>
        <w:rPr>
          <w:rFonts w:ascii="Times New Roman"/>
          <w:b w:val="false"/>
          <w:i w:val="false"/>
          <w:color w:val="000000"/>
          <w:sz w:val="28"/>
        </w:rPr>
        <w:t>
      6)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тағайындайды;</w:t>
      </w:r>
    </w:p>
    <w:bookmarkEnd w:id="38"/>
    <w:bookmarkStart w:name="z52" w:id="39"/>
    <w:p>
      <w:pPr>
        <w:spacing w:after="0"/>
        <w:ind w:left="0"/>
        <w:jc w:val="both"/>
      </w:pPr>
      <w:r>
        <w:rPr>
          <w:rFonts w:ascii="Times New Roman"/>
          <w:b w:val="false"/>
          <w:i w:val="false"/>
          <w:color w:val="000000"/>
          <w:sz w:val="28"/>
        </w:rPr>
        <w:t>
      7) тұрғын үй қорына түгендеу жүргізуді дербес не ұйымдарды тарта отырып қамтамасыз ету;</w:t>
      </w:r>
    </w:p>
    <w:bookmarkEnd w:id="39"/>
    <w:bookmarkStart w:name="z53" w:id="40"/>
    <w:p>
      <w:pPr>
        <w:spacing w:after="0"/>
        <w:ind w:left="0"/>
        <w:jc w:val="both"/>
      </w:pPr>
      <w:r>
        <w:rPr>
          <w:rFonts w:ascii="Times New Roman"/>
          <w:b w:val="false"/>
          <w:i w:val="false"/>
          <w:color w:val="000000"/>
          <w:sz w:val="28"/>
        </w:rPr>
        <w:t xml:space="preserve">
      8) Қазақстан Республикасы Индустрия және инфрақұрылымдық даму министрінің міндетін атқарушының 2020 жылғы 31 наурыздағы № 172 бұйрығымен бекітілген (Нормативтік құқықтық актілерді мемлекеттік тіркеу тізілімінде № 20245 болып тіркелген) (бұдан әрі – Қағидалар)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цифрлық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қорытынды мәліметтерді толтыра отырып, жұмыс істеп тұрған көппәтерлі тұрғын үйлерді есепке алуды жүзеге асыру;</w:t>
      </w:r>
    </w:p>
    <w:bookmarkEnd w:id="40"/>
    <w:bookmarkStart w:name="z54" w:id="41"/>
    <w:p>
      <w:pPr>
        <w:spacing w:after="0"/>
        <w:ind w:left="0"/>
        <w:jc w:val="both"/>
      </w:pPr>
      <w:r>
        <w:rPr>
          <w:rFonts w:ascii="Times New Roman"/>
          <w:b w:val="false"/>
          <w:i w:val="false"/>
          <w:color w:val="000000"/>
          <w:sz w:val="28"/>
        </w:rPr>
        <w:t>
      9) кондоминиум объектісін басқару нысандары және кондоминиум объектісін басқару субъектілері бойынша көппәтерлі тұрғын үйлердің тізілімін жүргізу;</w:t>
      </w:r>
    </w:p>
    <w:bookmarkEnd w:id="41"/>
    <w:bookmarkStart w:name="z55" w:id="42"/>
    <w:p>
      <w:pPr>
        <w:spacing w:after="0"/>
        <w:ind w:left="0"/>
        <w:jc w:val="both"/>
      </w:pPr>
      <w:r>
        <w:rPr>
          <w:rFonts w:ascii="Times New Roman"/>
          <w:b w:val="false"/>
          <w:i w:val="false"/>
          <w:color w:val="000000"/>
          <w:sz w:val="28"/>
        </w:rPr>
        <w:t>
      10) кондоминиум объектісін басқару субъектілерінің және көппәтерлі тұрғын үйлерді басқарушылардың тізілімін жергілікті атқарушы органның интернет-ресурсында орналастыра отырып жүргізу</w:t>
      </w:r>
    </w:p>
    <w:bookmarkEnd w:id="42"/>
    <w:bookmarkStart w:name="z56" w:id="43"/>
    <w:p>
      <w:pPr>
        <w:spacing w:after="0"/>
        <w:ind w:left="0"/>
        <w:jc w:val="both"/>
      </w:pPr>
      <w:r>
        <w:rPr>
          <w:rFonts w:ascii="Times New Roman"/>
          <w:b w:val="false"/>
          <w:i w:val="false"/>
          <w:color w:val="000000"/>
          <w:sz w:val="28"/>
        </w:rPr>
        <w:t xml:space="preserve">
      11) Қазақстан Республикасының "Тұрғын үй қатынастары туралы" Заңының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көппәтерлі тұрғын үйдің құжаттарын қабылдау-беру актісі бойынша Тапсырыс берушіден (құрылыс салушыдан) берілген қағаз және (немесе) электрондық тасығыштарда және Қазақстан Республикасының "Тұрғын үй қатынастары туралы" Заңының 51-1-бабының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үйдің құжаттарын қабылдау қабылдау-тапсыру актісі бойынша меншік иелері бірлестігінің төрағасынан берілген қағаз және (немесе) электрондық тасығыштарда қабылдау;</w:t>
      </w:r>
    </w:p>
    <w:bookmarkEnd w:id="43"/>
    <w:bookmarkStart w:name="z57" w:id="44"/>
    <w:p>
      <w:pPr>
        <w:spacing w:after="0"/>
        <w:ind w:left="0"/>
        <w:jc w:val="both"/>
      </w:pPr>
      <w:r>
        <w:rPr>
          <w:rFonts w:ascii="Times New Roman"/>
          <w:b w:val="false"/>
          <w:i w:val="false"/>
          <w:color w:val="000000"/>
          <w:sz w:val="28"/>
        </w:rPr>
        <w:t>
      12) Қазақстан Республикасының заңдарында көзделген өзге де мәселелер.</w:t>
      </w:r>
    </w:p>
    <w:bookmarkEnd w:id="44"/>
    <w:bookmarkStart w:name="z58" w:id="45"/>
    <w:p>
      <w:pPr>
        <w:spacing w:after="0"/>
        <w:ind w:left="0"/>
        <w:jc w:val="both"/>
      </w:pPr>
      <w:r>
        <w:rPr>
          <w:rFonts w:ascii="Times New Roman"/>
          <w:b w:val="false"/>
          <w:i w:val="false"/>
          <w:color w:val="000000"/>
          <w:sz w:val="28"/>
        </w:rPr>
        <w:t xml:space="preserve">
      "Тұрғын үй қатынастары туралы" Заңның 10-9-бабының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бақылау мен қадағалауды жүзеге асыратын тұрғын үй инспекциясының лауазымды адамдары:</w:t>
      </w:r>
    </w:p>
    <w:bookmarkEnd w:id="45"/>
    <w:bookmarkStart w:name="z59" w:id="46"/>
    <w:p>
      <w:pPr>
        <w:spacing w:after="0"/>
        <w:ind w:left="0"/>
        <w:jc w:val="both"/>
      </w:pPr>
      <w:r>
        <w:rPr>
          <w:rFonts w:ascii="Times New Roman"/>
          <w:b w:val="false"/>
          <w:i w:val="false"/>
          <w:color w:val="000000"/>
          <w:sz w:val="28"/>
        </w:rPr>
        <w:t>
      1) пәтерлердің, тұрғын емес үй-жайлардың, тұрақ орындарының, қоймалардың меншік иелері өтініш жасаған кезде белгіленген мерзімде кондоминиум объектісін басқару бойынша ай сайынғы және жылдық есептерді ұсыну;</w:t>
      </w:r>
    </w:p>
    <w:bookmarkEnd w:id="46"/>
    <w:bookmarkStart w:name="z60" w:id="47"/>
    <w:p>
      <w:pPr>
        <w:spacing w:after="0"/>
        <w:ind w:left="0"/>
        <w:jc w:val="both"/>
      </w:pPr>
      <w:r>
        <w:rPr>
          <w:rFonts w:ascii="Times New Roman"/>
          <w:b w:val="false"/>
          <w:i w:val="false"/>
          <w:color w:val="000000"/>
          <w:sz w:val="28"/>
        </w:rPr>
        <w:t>
      2) пәтерлердің, тұрғын емес үй-жайлардың, тұрақ орындарының, қоймалардың меншік иелері өтініш жасаған кезде белгіленген мерзімде осы Заңның талаптарына сәйкес екінші деңгейдегі банктерде кондоминиум объектісін басқаруға ақшаны (ағымдағы шотты) және кондоминиум объектісінің ортақ мүлкін (жинақ шотын) күрделі жөндеуге ақша жинақтау үшін жинақ шотын аудару үшін ағымдағы шот ашу;</w:t>
      </w:r>
    </w:p>
    <w:bookmarkEnd w:id="47"/>
    <w:bookmarkStart w:name="z61" w:id="48"/>
    <w:p>
      <w:pPr>
        <w:spacing w:after="0"/>
        <w:ind w:left="0"/>
        <w:jc w:val="both"/>
      </w:pPr>
      <w:r>
        <w:rPr>
          <w:rFonts w:ascii="Times New Roman"/>
          <w:b w:val="false"/>
          <w:i w:val="false"/>
          <w:color w:val="000000"/>
          <w:sz w:val="28"/>
        </w:rPr>
        <w:t>
      3) инженерлік желілер мен жабдықтарды жылыту маусымына дайындау, халықтың аз қозғалатын топтары үшін лифтілер мен көтергіштерді, түтін шығару жүйелерін, өрт дабылын, ішкі өртке қарсы су құбырын тиісінше пайдалану жөніндегі іс-шараларды жүзеге асыру;</w:t>
      </w:r>
    </w:p>
    <w:bookmarkEnd w:id="48"/>
    <w:bookmarkStart w:name="z62" w:id="49"/>
    <w:p>
      <w:pPr>
        <w:spacing w:after="0"/>
        <w:ind w:left="0"/>
        <w:jc w:val="both"/>
      </w:pPr>
      <w:r>
        <w:rPr>
          <w:rFonts w:ascii="Times New Roman"/>
          <w:b w:val="false"/>
          <w:i w:val="false"/>
          <w:color w:val="000000"/>
          <w:sz w:val="28"/>
        </w:rPr>
        <w:t>
      4) кондоминиум объектісін басқару жөніндегі шарттардың болуы;</w:t>
      </w:r>
    </w:p>
    <w:bookmarkEnd w:id="49"/>
    <w:bookmarkStart w:name="z63" w:id="50"/>
    <w:p>
      <w:pPr>
        <w:spacing w:after="0"/>
        <w:ind w:left="0"/>
        <w:jc w:val="both"/>
      </w:pPr>
      <w:r>
        <w:rPr>
          <w:rFonts w:ascii="Times New Roman"/>
          <w:b w:val="false"/>
          <w:i w:val="false"/>
          <w:color w:val="000000"/>
          <w:sz w:val="28"/>
        </w:rPr>
        <w:t>
      5) кондоминиум объектілерін тіркеудің болуы;</w:t>
      </w:r>
    </w:p>
    <w:bookmarkEnd w:id="50"/>
    <w:bookmarkStart w:name="z64" w:id="51"/>
    <w:p>
      <w:pPr>
        <w:spacing w:after="0"/>
        <w:ind w:left="0"/>
        <w:jc w:val="both"/>
      </w:pPr>
      <w:r>
        <w:rPr>
          <w:rFonts w:ascii="Times New Roman"/>
          <w:b w:val="false"/>
          <w:i w:val="false"/>
          <w:color w:val="000000"/>
          <w:sz w:val="28"/>
        </w:rPr>
        <w:t>
      6) жиналыс хаттамасымен бекітілген кондоминиум объектісін басқаруға арналған шығыстардың жылдық сметасының болуы;</w:t>
      </w:r>
    </w:p>
    <w:bookmarkEnd w:id="51"/>
    <w:bookmarkStart w:name="z65" w:id="52"/>
    <w:p>
      <w:pPr>
        <w:spacing w:after="0"/>
        <w:ind w:left="0"/>
        <w:jc w:val="both"/>
      </w:pPr>
      <w:r>
        <w:rPr>
          <w:rFonts w:ascii="Times New Roman"/>
          <w:b w:val="false"/>
          <w:i w:val="false"/>
          <w:color w:val="000000"/>
          <w:sz w:val="28"/>
        </w:rPr>
        <w:t>
      7) кондоминиум объектісінің ортақ мүлкінің мүкәммалдық тізбесі негізінде кондоминиум объектісін қараудың жыл сайынғы актісін жүргізу туралы растайтын құжаттардың болуы;</w:t>
      </w:r>
    </w:p>
    <w:bookmarkEnd w:id="52"/>
    <w:bookmarkStart w:name="z66" w:id="53"/>
    <w:p>
      <w:pPr>
        <w:spacing w:after="0"/>
        <w:ind w:left="0"/>
        <w:jc w:val="both"/>
      </w:pPr>
      <w:r>
        <w:rPr>
          <w:rFonts w:ascii="Times New Roman"/>
          <w:b w:val="false"/>
          <w:i w:val="false"/>
          <w:color w:val="000000"/>
          <w:sz w:val="28"/>
        </w:rPr>
        <w:t>
      8) жертөле үй-жайларын, паркингтерді және басқа да ортақ пайдаланылатын орындарды дезинфекциялау, дезинсекциялау және дератизациялау жөніндегі жұмыстарды орындау туралы растайтын құжаттардың болуы</w:t>
      </w:r>
    </w:p>
    <w:bookmarkEnd w:id="53"/>
    <w:bookmarkStart w:name="z67" w:id="54"/>
    <w:p>
      <w:pPr>
        <w:spacing w:after="0"/>
        <w:ind w:left="0"/>
        <w:jc w:val="both"/>
      </w:pPr>
      <w:r>
        <w:rPr>
          <w:rFonts w:ascii="Times New Roman"/>
          <w:b w:val="false"/>
          <w:i w:val="false"/>
          <w:color w:val="000000"/>
          <w:sz w:val="28"/>
        </w:rPr>
        <w:t>
      9) кондоминиум объектісінің ортақ мүлкінің бөліктерінде (қасбеттер, кіреберістер, вестибюльдер, холлдар, дәліздер, баспалдақ шерулері мен баспалдақ алаңдары, лифттер, шатырлар, кіру топтарының күнқағарлары (шатырлары),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 ақаулықтың болуы;</w:t>
      </w:r>
    </w:p>
    <w:bookmarkEnd w:id="54"/>
    <w:bookmarkStart w:name="z68" w:id="55"/>
    <w:p>
      <w:pPr>
        <w:spacing w:after="0"/>
        <w:ind w:left="0"/>
        <w:jc w:val="both"/>
      </w:pPr>
      <w:r>
        <w:rPr>
          <w:rFonts w:ascii="Times New Roman"/>
          <w:b w:val="false"/>
          <w:i w:val="false"/>
          <w:color w:val="000000"/>
          <w:sz w:val="28"/>
        </w:rPr>
        <w:t>
      10) мүлік иелері, үй кеңесі және тексеру комиссиясы (Ревизоры) бірлестігі төрағасының өкілеттік мерзімдерін сақтау;</w:t>
      </w:r>
    </w:p>
    <w:bookmarkEnd w:id="55"/>
    <w:bookmarkStart w:name="z69" w:id="56"/>
    <w:p>
      <w:pPr>
        <w:spacing w:after="0"/>
        <w:ind w:left="0"/>
        <w:jc w:val="both"/>
      </w:pPr>
      <w:r>
        <w:rPr>
          <w:rFonts w:ascii="Times New Roman"/>
          <w:b w:val="false"/>
          <w:i w:val="false"/>
          <w:color w:val="000000"/>
          <w:sz w:val="28"/>
        </w:rPr>
        <w:t>
      11) жиналыстар хаттамаларының пәтерлер, тұрғын емес үй-жайлар, көппәтерлі тұрғын үй иелері жиналыстары хаттамаларының үлгі нысандарына сәйкестігі;</w:t>
      </w:r>
    </w:p>
    <w:bookmarkEnd w:id="56"/>
    <w:bookmarkStart w:name="z70" w:id="57"/>
    <w:p>
      <w:pPr>
        <w:spacing w:after="0"/>
        <w:ind w:left="0"/>
        <w:jc w:val="both"/>
      </w:pPr>
      <w:r>
        <w:rPr>
          <w:rFonts w:ascii="Times New Roman"/>
          <w:b w:val="false"/>
          <w:i w:val="false"/>
          <w:color w:val="000000"/>
          <w:sz w:val="28"/>
        </w:rPr>
        <w:t>
      12) мүгедектігі бар адамдар және халықтың басқа да мобильділігі төмен топтары үшін кедергісіз ортаның болуы;</w:t>
      </w:r>
    </w:p>
    <w:bookmarkEnd w:id="57"/>
    <w:bookmarkStart w:name="z71" w:id="58"/>
    <w:p>
      <w:pPr>
        <w:spacing w:after="0"/>
        <w:ind w:left="0"/>
        <w:jc w:val="both"/>
      </w:pPr>
      <w:r>
        <w:rPr>
          <w:rFonts w:ascii="Times New Roman"/>
          <w:b w:val="false"/>
          <w:i w:val="false"/>
          <w:color w:val="000000"/>
          <w:sz w:val="28"/>
        </w:rPr>
        <w:t xml:space="preserve">
      13) кондоминиум объектісін басқару жөніндегі функцияларды жүзеге асыруға біліктілігін растайтын көппәтерлі тұрғын үйді басқаратын кондоминиум объектісін басқару субъектісінде құжаттың болуы бойынша талаптардың сақталуына бақылау жүргізеді.";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3" w:id="59"/>
    <w:p>
      <w:pPr>
        <w:spacing w:after="0"/>
        <w:ind w:left="0"/>
        <w:jc w:val="both"/>
      </w:pPr>
      <w:r>
        <w:rPr>
          <w:rFonts w:ascii="Times New Roman"/>
          <w:b w:val="false"/>
          <w:i w:val="false"/>
          <w:color w:val="000000"/>
          <w:sz w:val="28"/>
        </w:rPr>
        <w:t>
      "14. Тұрғын үй инспекциясы өзіне жүктелген өкілеттіктерге сәйкес:</w:t>
      </w:r>
    </w:p>
    <w:bookmarkEnd w:id="59"/>
    <w:bookmarkStart w:name="z74" w:id="60"/>
    <w:p>
      <w:pPr>
        <w:spacing w:after="0"/>
        <w:ind w:left="0"/>
        <w:jc w:val="both"/>
      </w:pPr>
      <w:r>
        <w:rPr>
          <w:rFonts w:ascii="Times New Roman"/>
          <w:b w:val="false"/>
          <w:i w:val="false"/>
          <w:color w:val="000000"/>
          <w:sz w:val="28"/>
        </w:rPr>
        <w:t>
      1)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60"/>
    <w:bookmarkStart w:name="z75" w:id="61"/>
    <w:p>
      <w:pPr>
        <w:spacing w:after="0"/>
        <w:ind w:left="0"/>
        <w:jc w:val="both"/>
      </w:pPr>
      <w:r>
        <w:rPr>
          <w:rFonts w:ascii="Times New Roman"/>
          <w:b w:val="false"/>
          <w:i w:val="false"/>
          <w:color w:val="000000"/>
          <w:sz w:val="28"/>
        </w:rPr>
        <w:t>
      2)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61"/>
    <w:bookmarkStart w:name="z76" w:id="62"/>
    <w:p>
      <w:pPr>
        <w:spacing w:after="0"/>
        <w:ind w:left="0"/>
        <w:jc w:val="both"/>
      </w:pPr>
      <w:r>
        <w:rPr>
          <w:rFonts w:ascii="Times New Roman"/>
          <w:b w:val="false"/>
          <w:i w:val="false"/>
          <w:color w:val="000000"/>
          <w:sz w:val="28"/>
        </w:rPr>
        <w:t>
      3) көппәтерлі тұрғын үйлерде (тұрғын ғимараттарда) үйге ортақ жылу, энергия, газ және су ресурстарын есепке алу аспаптарының болуы;</w:t>
      </w:r>
    </w:p>
    <w:bookmarkEnd w:id="62"/>
    <w:bookmarkStart w:name="z77" w:id="63"/>
    <w:p>
      <w:pPr>
        <w:spacing w:after="0"/>
        <w:ind w:left="0"/>
        <w:jc w:val="both"/>
      </w:pPr>
      <w:r>
        <w:rPr>
          <w:rFonts w:ascii="Times New Roman"/>
          <w:b w:val="false"/>
          <w:i w:val="false"/>
          <w:color w:val="000000"/>
          <w:sz w:val="28"/>
        </w:rPr>
        <w:t>
      4)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63"/>
    <w:bookmarkStart w:name="z78" w:id="64"/>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 жүзеге асыруға;</w:t>
      </w:r>
    </w:p>
    <w:bookmarkEnd w:id="64"/>
    <w:bookmarkStart w:name="z79" w:id="65"/>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орындалуына;</w:t>
      </w:r>
    </w:p>
    <w:bookmarkEnd w:id="65"/>
    <w:bookmarkStart w:name="z80" w:id="66"/>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66"/>
    <w:bookmarkStart w:name="z81" w:id="67"/>
    <w:p>
      <w:pPr>
        <w:spacing w:after="0"/>
        <w:ind w:left="0"/>
        <w:jc w:val="both"/>
      </w:pPr>
      <w:r>
        <w:rPr>
          <w:rFonts w:ascii="Times New Roman"/>
          <w:b w:val="false"/>
          <w:i w:val="false"/>
          <w:color w:val="000000"/>
          <w:sz w:val="28"/>
        </w:rPr>
        <w:t>
      8) кондоминиум объектісінің ортақ мүлкіне күрделі жөндеудің жекелеген түрлері бойынша орындалған жұмыстардың сапасына;</w:t>
      </w:r>
    </w:p>
    <w:bookmarkEnd w:id="67"/>
    <w:bookmarkStart w:name="z82" w:id="68"/>
    <w:p>
      <w:pPr>
        <w:spacing w:after="0"/>
        <w:ind w:left="0"/>
        <w:jc w:val="both"/>
      </w:pPr>
      <w:r>
        <w:rPr>
          <w:rFonts w:ascii="Times New Roman"/>
          <w:b w:val="false"/>
          <w:i w:val="false"/>
          <w:color w:val="000000"/>
          <w:sz w:val="28"/>
        </w:rPr>
        <w:t>
      9)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w:t>
      </w:r>
    </w:p>
    <w:bookmarkEnd w:id="68"/>
    <w:bookmarkStart w:name="z83" w:id="69"/>
    <w:p>
      <w:pPr>
        <w:spacing w:after="0"/>
        <w:ind w:left="0"/>
        <w:jc w:val="both"/>
      </w:pPr>
      <w:r>
        <w:rPr>
          <w:rFonts w:ascii="Times New Roman"/>
          <w:b w:val="false"/>
          <w:i w:val="false"/>
          <w:color w:val="000000"/>
          <w:sz w:val="28"/>
        </w:rPr>
        <w:t>
      10) тұрғын үй қатынастары және тұрғын үй-коммуналдық шаруашылық саласындағы ақпараттандыру объектілерінің жұмыс істеуін қоса алғанда, ақпаратты электрондық нысанда қалыптастыру, өңдеу, орталықтандырылған жинау және сақтау қағидаларында белгіленген талаптарға сәйкес ақпараттың ұсынылу функцияларын жүзеге асырады жүзеге асырады.";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5" w:id="70"/>
    <w:p>
      <w:pPr>
        <w:spacing w:after="0"/>
        <w:ind w:left="0"/>
        <w:jc w:val="both"/>
      </w:pPr>
      <w:r>
        <w:rPr>
          <w:rFonts w:ascii="Times New Roman"/>
          <w:b w:val="false"/>
          <w:i w:val="false"/>
          <w:color w:val="000000"/>
          <w:sz w:val="28"/>
        </w:rPr>
        <w:t>
      "17.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w:t>
      </w:r>
    </w:p>
    <w:bookmarkEnd w:id="70"/>
    <w:bookmarkStart w:name="z86" w:id="71"/>
    <w:p>
      <w:pPr>
        <w:spacing w:after="0"/>
        <w:ind w:left="0"/>
        <w:jc w:val="both"/>
      </w:pPr>
      <w:r>
        <w:rPr>
          <w:rFonts w:ascii="Times New Roman"/>
          <w:b w:val="false"/>
          <w:i w:val="false"/>
          <w:color w:val="000000"/>
          <w:sz w:val="28"/>
        </w:rPr>
        <w:t>
      1) жергілікті атқарушы органның интернет-ресурсында:</w:t>
      </w:r>
    </w:p>
    <w:bookmarkEnd w:id="71"/>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w:t>
      </w:r>
    </w:p>
    <w:p>
      <w:pPr>
        <w:spacing w:after="0"/>
        <w:ind w:left="0"/>
        <w:jc w:val="both"/>
      </w:pPr>
      <w:r>
        <w:rPr>
          <w:rFonts w:ascii="Times New Roman"/>
          <w:b w:val="false"/>
          <w:i w:val="false"/>
          <w:color w:val="000000"/>
          <w:sz w:val="28"/>
        </w:rPr>
        <w:t>
      тексеру кестелері және олардың нәтижелері туралы;</w:t>
      </w:r>
    </w:p>
    <w:p>
      <w:pPr>
        <w:spacing w:after="0"/>
        <w:ind w:left="0"/>
        <w:jc w:val="both"/>
      </w:pPr>
      <w:r>
        <w:rPr>
          <w:rFonts w:ascii="Times New Roman"/>
          <w:b w:val="false"/>
          <w:i w:val="false"/>
          <w:color w:val="000000"/>
          <w:sz w:val="28"/>
        </w:rPr>
        <w:t xml:space="preserve">
      анықталған кемшіліктер туралы, сондай-ақ әлеуметтік инфрақұрылым объектілерінде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туралы жасалған актілер мен шығарылған нұсқамалар туралы;</w:t>
      </w:r>
    </w:p>
    <w:p>
      <w:pPr>
        <w:spacing w:after="0"/>
        <w:ind w:left="0"/>
        <w:jc w:val="both"/>
      </w:pPr>
      <w:r>
        <w:rPr>
          <w:rFonts w:ascii="Times New Roman"/>
          <w:b w:val="false"/>
          <w:i w:val="false"/>
          <w:color w:val="000000"/>
          <w:sz w:val="28"/>
        </w:rPr>
        <w:t>
      кондоминиум объектісін басқару нысандары және елді мекен шегінде кондоминиум объектісін басқару субъектілері бойынша көппәтерлі тұрғын үйлердің тізілімі;</w:t>
      </w:r>
    </w:p>
    <w:p>
      <w:pPr>
        <w:spacing w:after="0"/>
        <w:ind w:left="0"/>
        <w:jc w:val="both"/>
      </w:pPr>
      <w:r>
        <w:rPr>
          <w:rFonts w:ascii="Times New Roman"/>
          <w:b w:val="false"/>
          <w:i w:val="false"/>
          <w:color w:val="000000"/>
          <w:sz w:val="28"/>
        </w:rPr>
        <w:t>
      кондоминиум объектісін басқару субъектілерінің және көппәтерлі тұрғын үйлерді басқарушылардың тізілімі;</w:t>
      </w:r>
    </w:p>
    <w:p>
      <w:pPr>
        <w:spacing w:after="0"/>
        <w:ind w:left="0"/>
        <w:jc w:val="both"/>
      </w:pPr>
      <w:r>
        <w:rPr>
          <w:rFonts w:ascii="Times New Roman"/>
          <w:b w:val="false"/>
          <w:i w:val="false"/>
          <w:color w:val="000000"/>
          <w:sz w:val="28"/>
        </w:rPr>
        <w:t>
      күрделі жөндеу жүргізуді талап ететін көппәтерлі тұрғын үйлердің тізбесі;</w:t>
      </w:r>
    </w:p>
    <w:bookmarkStart w:name="z87" w:id="72"/>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электрондық цифрлық ресурстарды орталықтандырылған жинау және сақтаудың цифрлық жүйесінде:</w:t>
      </w:r>
    </w:p>
    <w:bookmarkEnd w:id="72"/>
    <w:p>
      <w:pPr>
        <w:spacing w:after="0"/>
        <w:ind w:left="0"/>
        <w:jc w:val="both"/>
      </w:pPr>
      <w:r>
        <w:rPr>
          <w:rFonts w:ascii="Times New Roman"/>
          <w:b w:val="false"/>
          <w:i w:val="false"/>
          <w:color w:val="000000"/>
          <w:sz w:val="28"/>
        </w:rPr>
        <w:t>
      тұрғын үй қорына түгендеу жүргізу;</w:t>
      </w:r>
    </w:p>
    <w:p>
      <w:pPr>
        <w:spacing w:after="0"/>
        <w:ind w:left="0"/>
        <w:jc w:val="both"/>
      </w:pPr>
      <w:r>
        <w:rPr>
          <w:rFonts w:ascii="Times New Roman"/>
          <w:b w:val="false"/>
          <w:i w:val="false"/>
          <w:color w:val="000000"/>
          <w:sz w:val="28"/>
        </w:rPr>
        <w:t>
      қорытынды мәліметтерді толтыра отырып, жұмыс істеп тұрған көппәтерлі тұрғын үйлерді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9" w:id="73"/>
    <w:p>
      <w:pPr>
        <w:spacing w:after="0"/>
        <w:ind w:left="0"/>
        <w:jc w:val="both"/>
      </w:pPr>
      <w:r>
        <w:rPr>
          <w:rFonts w:ascii="Times New Roman"/>
          <w:b w:val="false"/>
          <w:i w:val="false"/>
          <w:color w:val="000000"/>
          <w:sz w:val="28"/>
        </w:rPr>
        <w:t>
      "24. Тұрғын үй инспекциясының басшысын астана, облыс, республикалық маңызы бар қаланың әкімі қызметке тағайындады және қызметтен босатады.";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1" w:id="74"/>
    <w:p>
      <w:pPr>
        <w:spacing w:after="0"/>
        <w:ind w:left="0"/>
        <w:jc w:val="both"/>
      </w:pPr>
      <w:r>
        <w:rPr>
          <w:rFonts w:ascii="Times New Roman"/>
          <w:b w:val="false"/>
          <w:i w:val="false"/>
          <w:color w:val="000000"/>
          <w:sz w:val="28"/>
        </w:rPr>
        <w:t>
      "25. Тұрғын үй инспекциясының басшысы тұрғын үй инспекциясының жұмысын ұйымдастырады, астана, облыс, республикалық маңызы бар қаланың әкіміне тікелей бағынады және тұрғын үй инспекциясына жүктелген міндеттерді орындау және олардың өз функцияларын жүзеге асыру үшін дербес жауапты болады.";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93" w:id="75"/>
    <w:p>
      <w:pPr>
        <w:spacing w:after="0"/>
        <w:ind w:left="0"/>
        <w:jc w:val="both"/>
      </w:pPr>
      <w:r>
        <w:rPr>
          <w:rFonts w:ascii="Times New Roman"/>
          <w:b w:val="false"/>
          <w:i w:val="false"/>
          <w:color w:val="000000"/>
          <w:sz w:val="28"/>
        </w:rPr>
        <w:t>
      "26. Тұрғын үй инспекциясы қызметін жүзеге асырған кезде тұрғын үй инспекциясының басшысы:</w:t>
      </w:r>
    </w:p>
    <w:bookmarkEnd w:id="75"/>
    <w:bookmarkStart w:name="z94" w:id="76"/>
    <w:p>
      <w:pPr>
        <w:spacing w:after="0"/>
        <w:ind w:left="0"/>
        <w:jc w:val="both"/>
      </w:pPr>
      <w:r>
        <w:rPr>
          <w:rFonts w:ascii="Times New Roman"/>
          <w:b w:val="false"/>
          <w:i w:val="false"/>
          <w:color w:val="000000"/>
          <w:sz w:val="28"/>
        </w:rPr>
        <w:t>
      1) тұрғын үй инспекциясының атынан сенімхатсыз әрекет етеді;</w:t>
      </w:r>
    </w:p>
    <w:bookmarkEnd w:id="76"/>
    <w:bookmarkStart w:name="z95" w:id="77"/>
    <w:p>
      <w:pPr>
        <w:spacing w:after="0"/>
        <w:ind w:left="0"/>
        <w:jc w:val="both"/>
      </w:pPr>
      <w:r>
        <w:rPr>
          <w:rFonts w:ascii="Times New Roman"/>
          <w:b w:val="false"/>
          <w:i w:val="false"/>
          <w:color w:val="000000"/>
          <w:sz w:val="28"/>
        </w:rPr>
        <w:t>
      2) мемлекеттік органдарда тұрғын үй инспекциясының мүддесін білдіреді;</w:t>
      </w:r>
    </w:p>
    <w:bookmarkEnd w:id="77"/>
    <w:bookmarkStart w:name="z96" w:id="78"/>
    <w:p>
      <w:pPr>
        <w:spacing w:after="0"/>
        <w:ind w:left="0"/>
        <w:jc w:val="both"/>
      </w:pPr>
      <w:r>
        <w:rPr>
          <w:rFonts w:ascii="Times New Roman"/>
          <w:b w:val="false"/>
          <w:i w:val="false"/>
          <w:color w:val="000000"/>
          <w:sz w:val="28"/>
        </w:rPr>
        <w:t>
      3) шарттар жасасады;</w:t>
      </w:r>
    </w:p>
    <w:bookmarkEnd w:id="78"/>
    <w:bookmarkStart w:name="z97" w:id="79"/>
    <w:p>
      <w:pPr>
        <w:spacing w:after="0"/>
        <w:ind w:left="0"/>
        <w:jc w:val="both"/>
      </w:pPr>
      <w:r>
        <w:rPr>
          <w:rFonts w:ascii="Times New Roman"/>
          <w:b w:val="false"/>
          <w:i w:val="false"/>
          <w:color w:val="000000"/>
          <w:sz w:val="28"/>
        </w:rPr>
        <w:t>
      4) сенімхаттар береді;</w:t>
      </w:r>
    </w:p>
    <w:bookmarkEnd w:id="79"/>
    <w:bookmarkStart w:name="z98" w:id="80"/>
    <w:p>
      <w:pPr>
        <w:spacing w:after="0"/>
        <w:ind w:left="0"/>
        <w:jc w:val="both"/>
      </w:pPr>
      <w:r>
        <w:rPr>
          <w:rFonts w:ascii="Times New Roman"/>
          <w:b w:val="false"/>
          <w:i w:val="false"/>
          <w:color w:val="000000"/>
          <w:sz w:val="28"/>
        </w:rPr>
        <w:t>
      5) тұрғын үй инспекциясының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тәртіп пен жоспарларды бекітеді;</w:t>
      </w:r>
    </w:p>
    <w:bookmarkEnd w:id="80"/>
    <w:bookmarkStart w:name="z99" w:id="81"/>
    <w:p>
      <w:pPr>
        <w:spacing w:after="0"/>
        <w:ind w:left="0"/>
        <w:jc w:val="both"/>
      </w:pPr>
      <w:r>
        <w:rPr>
          <w:rFonts w:ascii="Times New Roman"/>
          <w:b w:val="false"/>
          <w:i w:val="false"/>
          <w:color w:val="000000"/>
          <w:sz w:val="28"/>
        </w:rPr>
        <w:t>
      6) банк шоттарын ашады;</w:t>
      </w:r>
    </w:p>
    <w:bookmarkEnd w:id="81"/>
    <w:bookmarkStart w:name="z100" w:id="82"/>
    <w:p>
      <w:pPr>
        <w:spacing w:after="0"/>
        <w:ind w:left="0"/>
        <w:jc w:val="both"/>
      </w:pPr>
      <w:r>
        <w:rPr>
          <w:rFonts w:ascii="Times New Roman"/>
          <w:b w:val="false"/>
          <w:i w:val="false"/>
          <w:color w:val="000000"/>
          <w:sz w:val="28"/>
        </w:rPr>
        <w:t>
      7) барлық қызметкерлер үшін міндетті бұйрықтар шығарады;</w:t>
      </w:r>
    </w:p>
    <w:bookmarkEnd w:id="82"/>
    <w:bookmarkStart w:name="z101" w:id="83"/>
    <w:p>
      <w:pPr>
        <w:spacing w:after="0"/>
        <w:ind w:left="0"/>
        <w:jc w:val="both"/>
      </w:pPr>
      <w:r>
        <w:rPr>
          <w:rFonts w:ascii="Times New Roman"/>
          <w:b w:val="false"/>
          <w:i w:val="false"/>
          <w:color w:val="000000"/>
          <w:sz w:val="28"/>
        </w:rPr>
        <w:t>
      8) астана, облыс, республикалық маңызы бар қаланың әкімі тағайындаған қызметкерлерді қоспағанда, тұрғын үй инспекциясының қызметкерлерін жұмысқа қабылдайды және жұмыстан босатады;</w:t>
      </w:r>
    </w:p>
    <w:bookmarkEnd w:id="83"/>
    <w:bookmarkStart w:name="z102" w:id="84"/>
    <w:p>
      <w:pPr>
        <w:spacing w:after="0"/>
        <w:ind w:left="0"/>
        <w:jc w:val="both"/>
      </w:pPr>
      <w:r>
        <w:rPr>
          <w:rFonts w:ascii="Times New Roman"/>
          <w:b w:val="false"/>
          <w:i w:val="false"/>
          <w:color w:val="000000"/>
          <w:sz w:val="28"/>
        </w:rPr>
        <w:t>
      9) тұрғын үй инспекциясының қызметкерлерін көтермелеу шараларын қабылдайды және тәртіптік жаза қолданады;</w:t>
      </w:r>
    </w:p>
    <w:bookmarkEnd w:id="84"/>
    <w:bookmarkStart w:name="z103" w:id="85"/>
    <w:p>
      <w:pPr>
        <w:spacing w:after="0"/>
        <w:ind w:left="0"/>
        <w:jc w:val="both"/>
      </w:pPr>
      <w:r>
        <w:rPr>
          <w:rFonts w:ascii="Times New Roman"/>
          <w:b w:val="false"/>
          <w:i w:val="false"/>
          <w:color w:val="000000"/>
          <w:sz w:val="28"/>
        </w:rPr>
        <w:t>
      10) өзінің орынбасарының (орынбасарларының) және тұрғын үй инспекциясының өзге де басшы қызметкерлерінің міндеттері мен өкілеттіктерін белгілейді.";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05" w:id="86"/>
    <w:p>
      <w:pPr>
        <w:spacing w:after="0"/>
        <w:ind w:left="0"/>
        <w:jc w:val="both"/>
      </w:pPr>
      <w:r>
        <w:rPr>
          <w:rFonts w:ascii="Times New Roman"/>
          <w:b w:val="false"/>
          <w:i w:val="false"/>
          <w:color w:val="000000"/>
          <w:sz w:val="28"/>
        </w:rPr>
        <w:t>
      "31. Тұрғын үй инспекциясының қызметі астана, облыс, республикалық маңызы бар қала әкімдігінің бюджетінен қаржыландырылады (шығыстар сметасы).".</w:t>
      </w:r>
    </w:p>
    <w:bookmarkEnd w:id="86"/>
    <w:bookmarkStart w:name="z106" w:id="87"/>
    <w:p>
      <w:pPr>
        <w:spacing w:after="0"/>
        <w:ind w:left="0"/>
        <w:jc w:val="both"/>
      </w:pPr>
      <w:r>
        <w:rPr>
          <w:rFonts w:ascii="Times New Roman"/>
          <w:b w:val="false"/>
          <w:i w:val="false"/>
          <w:color w:val="000000"/>
          <w:sz w:val="28"/>
        </w:rPr>
        <w:t xml:space="preserve">
      3.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бекіту туралы" Қазақстан Республикасы Индустрия және инфрақұрылымдық даму министрінің м.а. 2020 жылғы 30 наурыздағы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20284 болып тіркелген) мынадай өзгерістер енгізілсін:</w:t>
      </w:r>
    </w:p>
    <w:bookmarkEnd w:id="87"/>
    <w:bookmarkStart w:name="z107" w:id="88"/>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басқаруға арналған шығыстардың жылдық сметасын есептеудің </w:t>
      </w:r>
      <w:r>
        <w:rPr>
          <w:rFonts w:ascii="Times New Roman"/>
          <w:b w:val="false"/>
          <w:i w:val="false"/>
          <w:color w:val="000000"/>
          <w:sz w:val="28"/>
        </w:rPr>
        <w:t>әдістемесінде</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9" w:id="89"/>
    <w:p>
      <w:pPr>
        <w:spacing w:after="0"/>
        <w:ind w:left="0"/>
        <w:jc w:val="both"/>
      </w:pPr>
      <w:r>
        <w:rPr>
          <w:rFonts w:ascii="Times New Roman"/>
          <w:b w:val="false"/>
          <w:i w:val="false"/>
          <w:color w:val="000000"/>
          <w:sz w:val="28"/>
        </w:rPr>
        <w:t>
      "12. Ағымдағы жарналардың мөлшері астана, облыс, республикалық маңызы бар қалалардың жергілікті өкілді органдары бекіткен кондоминиум объектісін басқаруға арналған жарналардың ең төмен мөлшерінен аз болмауға тиіс.</w:t>
      </w:r>
    </w:p>
    <w:bookmarkEnd w:id="89"/>
    <w:bookmarkStart w:name="z110" w:id="90"/>
    <w:p>
      <w:pPr>
        <w:spacing w:after="0"/>
        <w:ind w:left="0"/>
        <w:jc w:val="both"/>
      </w:pPr>
      <w:r>
        <w:rPr>
          <w:rFonts w:ascii="Times New Roman"/>
          <w:b w:val="false"/>
          <w:i w:val="false"/>
          <w:color w:val="000000"/>
          <w:sz w:val="28"/>
        </w:rPr>
        <w:t>
      Ағымдағы жарналардың мөлшері пәтердің пайдалы ауданына, тұрғын емес үй-жайдың ауданына пропорционалды белгіленеді.";</w:t>
      </w:r>
    </w:p>
    <w:bookmarkEnd w:id="90"/>
    <w:bookmarkStart w:name="z111" w:id="91"/>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басқаруға ең төменгі жарналар мөлшерін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3" w:id="92"/>
    <w:p>
      <w:pPr>
        <w:spacing w:after="0"/>
        <w:ind w:left="0"/>
        <w:jc w:val="both"/>
      </w:pPr>
      <w:r>
        <w:rPr>
          <w:rFonts w:ascii="Times New Roman"/>
          <w:b w:val="false"/>
          <w:i w:val="false"/>
          <w:color w:val="000000"/>
          <w:sz w:val="28"/>
        </w:rPr>
        <w:t xml:space="preserve">
      "6. Астана, облыс, республикалық маңызы бар қалалардың жергілікті өкілді органдары Заңның 10-3-бабының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кондоминиум объектісін басқаруға арналған жарналардың ең төмен мөлшерін орындалған есеп-қисап негізінде республикалық бюджет туралы заңда тиісті қаржы жылына белгіленген айлық есептік көрсеткіш мөлшерінде бекітеді.";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2 - қосымшаға</w:t>
      </w:r>
      <w:r>
        <w:rPr>
          <w:rFonts w:ascii="Times New Roman"/>
          <w:b w:val="false"/>
          <w:i w:val="false"/>
          <w:color w:val="000000"/>
          <w:sz w:val="28"/>
        </w:rPr>
        <w:t xml:space="preserve"> сәйкес жаңа редакцияда жазылсын.</w:t>
      </w:r>
    </w:p>
    <w:bookmarkStart w:name="z115" w:id="93"/>
    <w:p>
      <w:pPr>
        <w:spacing w:after="0"/>
        <w:ind w:left="0"/>
        <w:jc w:val="both"/>
      </w:pPr>
      <w:r>
        <w:rPr>
          <w:rFonts w:ascii="Times New Roman"/>
          <w:b w:val="false"/>
          <w:i w:val="false"/>
          <w:color w:val="000000"/>
          <w:sz w:val="28"/>
        </w:rPr>
        <w:t xml:space="preserve">
      4. "Мемлекеттік нормативтік құжаттарды әзірлеу, келісу, бекіту, тіркеу және қолданысқа енгізу (тоқтата тұру, күшін жою) қағидаларын бекіту туралы" Қазақстан Республикасы Өнеркәсіп және құрылыс министрінің 2026 жылғы 19 наурыздағы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38182 болып тіркелген) мынадай өзгерістер енгізілсін:</w:t>
      </w:r>
    </w:p>
    <w:bookmarkEnd w:id="93"/>
    <w:bookmarkStart w:name="z116" w:id="94"/>
    <w:p>
      <w:pPr>
        <w:spacing w:after="0"/>
        <w:ind w:left="0"/>
        <w:jc w:val="both"/>
      </w:pPr>
      <w:r>
        <w:rPr>
          <w:rFonts w:ascii="Times New Roman"/>
          <w:b w:val="false"/>
          <w:i w:val="false"/>
          <w:color w:val="000000"/>
          <w:sz w:val="28"/>
        </w:rPr>
        <w:t xml:space="preserve">
      Мемлекеттік нормативтік құжаттарды әзірлеу, келісу, бекіту, тіркеу және қолданысқа енгізу (тоқтата тұру, күшін жою) қағидаларына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3 - қосымшаға</w:t>
      </w:r>
      <w:r>
        <w:rPr>
          <w:rFonts w:ascii="Times New Roman"/>
          <w:b w:val="false"/>
          <w:i w:val="false"/>
          <w:color w:val="000000"/>
          <w:sz w:val="28"/>
        </w:rPr>
        <w:t xml:space="preserve"> сәйкес жаңа редакцияда жазылсын.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119" w:id="95"/>
    <w:p>
      <w:pPr>
        <w:spacing w:after="0"/>
        <w:ind w:left="0"/>
        <w:jc w:val="left"/>
      </w:pPr>
      <w:r>
        <w:rPr>
          <w:rFonts w:ascii="Times New Roman"/>
          <w:b/>
          <w:i w:val="false"/>
          <w:color w:val="000000"/>
        </w:rPr>
        <w:t xml:space="preserve"> Кондоминиум объектісін қарау АКТІСІ</w:t>
      </w:r>
    </w:p>
    <w:bookmarkEnd w:id="95"/>
    <w:p>
      <w:pPr>
        <w:spacing w:after="0"/>
        <w:ind w:left="0"/>
        <w:jc w:val="both"/>
      </w:pPr>
      <w:bookmarkStart w:name="z120" w:id="96"/>
      <w:r>
        <w:rPr>
          <w:rFonts w:ascii="Times New Roman"/>
          <w:b w:val="false"/>
          <w:i w:val="false"/>
          <w:color w:val="000000"/>
          <w:sz w:val="28"/>
        </w:rPr>
        <w:t>
      қала _________________________ 20____жылғы "_____" ________________</w:t>
      </w:r>
    </w:p>
    <w:bookmarkEnd w:id="96"/>
    <w:p>
      <w:pPr>
        <w:spacing w:after="0"/>
        <w:ind w:left="0"/>
        <w:jc w:val="both"/>
      </w:pPr>
      <w:r>
        <w:rPr>
          <w:rFonts w:ascii="Times New Roman"/>
          <w:b w:val="false"/>
          <w:i w:val="false"/>
          <w:color w:val="000000"/>
          <w:sz w:val="28"/>
        </w:rPr>
        <w:t>Кондоминиум объектісінің орналасқан жері:___________________________</w:t>
      </w:r>
    </w:p>
    <w:p>
      <w:pPr>
        <w:spacing w:after="0"/>
        <w:ind w:left="0"/>
        <w:jc w:val="both"/>
      </w:pPr>
      <w:r>
        <w:rPr>
          <w:rFonts w:ascii="Times New Roman"/>
          <w:b w:val="false"/>
          <w:i w:val="false"/>
          <w:color w:val="000000"/>
          <w:sz w:val="28"/>
        </w:rPr>
        <w:t>1. Жалпы мәліметтер:</w:t>
      </w:r>
    </w:p>
    <w:p>
      <w:pPr>
        <w:spacing w:after="0"/>
        <w:ind w:left="0"/>
        <w:jc w:val="both"/>
      </w:pPr>
      <w:r>
        <w:rPr>
          <w:rFonts w:ascii="Times New Roman"/>
          <w:b w:val="false"/>
          <w:i w:val="false"/>
          <w:color w:val="000000"/>
          <w:sz w:val="28"/>
        </w:rPr>
        <w:t>1.1 Салынған жылы________________________________________________</w:t>
      </w:r>
    </w:p>
    <w:p>
      <w:pPr>
        <w:spacing w:after="0"/>
        <w:ind w:left="0"/>
        <w:jc w:val="both"/>
      </w:pPr>
      <w:r>
        <w:rPr>
          <w:rFonts w:ascii="Times New Roman"/>
          <w:b w:val="false"/>
          <w:i w:val="false"/>
          <w:color w:val="000000"/>
          <w:sz w:val="28"/>
        </w:rPr>
        <w:t>1.2 Қабырғалар материалы __________________________________________</w:t>
      </w:r>
    </w:p>
    <w:p>
      <w:pPr>
        <w:spacing w:after="0"/>
        <w:ind w:left="0"/>
        <w:jc w:val="both"/>
      </w:pPr>
      <w:r>
        <w:rPr>
          <w:rFonts w:ascii="Times New Roman"/>
          <w:b w:val="false"/>
          <w:i w:val="false"/>
          <w:color w:val="000000"/>
          <w:sz w:val="28"/>
        </w:rPr>
        <w:t>1.3 Қабаттар саны _________________________________________________</w:t>
      </w:r>
    </w:p>
    <w:p>
      <w:pPr>
        <w:spacing w:after="0"/>
        <w:ind w:left="0"/>
        <w:jc w:val="both"/>
      </w:pPr>
      <w:r>
        <w:rPr>
          <w:rFonts w:ascii="Times New Roman"/>
          <w:b w:val="false"/>
          <w:i w:val="false"/>
          <w:color w:val="000000"/>
          <w:sz w:val="28"/>
        </w:rPr>
        <w:t>1.4 Техникалық еденастының (қабат)____________, электр қалқандары______,</w:t>
      </w:r>
    </w:p>
    <w:p>
      <w:pPr>
        <w:spacing w:after="0"/>
        <w:ind w:left="0"/>
        <w:jc w:val="both"/>
      </w:pPr>
      <w:r>
        <w:rPr>
          <w:rFonts w:ascii="Times New Roman"/>
          <w:b w:val="false"/>
          <w:i w:val="false"/>
          <w:color w:val="000000"/>
          <w:sz w:val="28"/>
        </w:rPr>
        <w:t>бойлер ________________, жылу торабы________ болуы</w:t>
      </w:r>
    </w:p>
    <w:p>
      <w:pPr>
        <w:spacing w:after="0"/>
        <w:ind w:left="0"/>
        <w:jc w:val="both"/>
      </w:pPr>
      <w:r>
        <w:rPr>
          <w:rFonts w:ascii="Times New Roman"/>
          <w:b w:val="false"/>
          <w:i w:val="false"/>
          <w:color w:val="000000"/>
          <w:sz w:val="28"/>
        </w:rPr>
        <w:t>1.5 Ғимарат көлемі__________________________________ метр3</w:t>
      </w:r>
    </w:p>
    <w:p>
      <w:pPr>
        <w:spacing w:after="0"/>
        <w:ind w:left="0"/>
        <w:jc w:val="both"/>
      </w:pPr>
      <w:r>
        <w:rPr>
          <w:rFonts w:ascii="Times New Roman"/>
          <w:b w:val="false"/>
          <w:i w:val="false"/>
          <w:color w:val="000000"/>
          <w:sz w:val="28"/>
        </w:rPr>
        <w:t>1.6 Ғимаратты қалпына келтіру бағасы __________________мың теңге</w:t>
      </w:r>
    </w:p>
    <w:p>
      <w:pPr>
        <w:spacing w:after="0"/>
        <w:ind w:left="0"/>
        <w:jc w:val="both"/>
      </w:pPr>
      <w:r>
        <w:rPr>
          <w:rFonts w:ascii="Times New Roman"/>
          <w:b w:val="false"/>
          <w:i w:val="false"/>
          <w:color w:val="000000"/>
          <w:sz w:val="28"/>
        </w:rPr>
        <w:t>Баланстық бағасы ______________мың теңге</w:t>
      </w:r>
    </w:p>
    <w:p>
      <w:pPr>
        <w:spacing w:after="0"/>
        <w:ind w:left="0"/>
        <w:jc w:val="both"/>
      </w:pPr>
      <w:r>
        <w:rPr>
          <w:rFonts w:ascii="Times New Roman"/>
          <w:b w:val="false"/>
          <w:i w:val="false"/>
          <w:color w:val="000000"/>
          <w:sz w:val="28"/>
        </w:rPr>
        <w:t>1.7 Ғимараттың жалпы алаңы _________________________________метр2</w:t>
      </w:r>
    </w:p>
    <w:p>
      <w:pPr>
        <w:spacing w:after="0"/>
        <w:ind w:left="0"/>
        <w:jc w:val="both"/>
      </w:pPr>
      <w:r>
        <w:rPr>
          <w:rFonts w:ascii="Times New Roman"/>
          <w:b w:val="false"/>
          <w:i w:val="false"/>
          <w:color w:val="000000"/>
          <w:sz w:val="28"/>
        </w:rPr>
        <w:t>1.8 Пәтерлердің жалпы алаңы _________________________________метр2</w:t>
      </w:r>
    </w:p>
    <w:p>
      <w:pPr>
        <w:spacing w:after="0"/>
        <w:ind w:left="0"/>
        <w:jc w:val="both"/>
      </w:pPr>
      <w:r>
        <w:rPr>
          <w:rFonts w:ascii="Times New Roman"/>
          <w:b w:val="false"/>
          <w:i w:val="false"/>
          <w:color w:val="000000"/>
          <w:sz w:val="28"/>
        </w:rPr>
        <w:t>1.9 Пәтерлер тұрғын емес үй-жайлар саны ___________________________</w:t>
      </w:r>
    </w:p>
    <w:p>
      <w:pPr>
        <w:spacing w:after="0"/>
        <w:ind w:left="0"/>
        <w:jc w:val="both"/>
      </w:pPr>
      <w:r>
        <w:rPr>
          <w:rFonts w:ascii="Times New Roman"/>
          <w:b w:val="false"/>
          <w:i w:val="false"/>
          <w:color w:val="000000"/>
          <w:sz w:val="28"/>
        </w:rPr>
        <w:t>1.10 Тұрғын емес үй-жай алаңы _______________________________метр2</w:t>
      </w:r>
    </w:p>
    <w:p>
      <w:pPr>
        <w:spacing w:after="0"/>
        <w:ind w:left="0"/>
        <w:jc w:val="both"/>
      </w:pPr>
      <w:r>
        <w:rPr>
          <w:rFonts w:ascii="Times New Roman"/>
          <w:b w:val="false"/>
          <w:i w:val="false"/>
          <w:color w:val="000000"/>
          <w:sz w:val="28"/>
        </w:rPr>
        <w:t>Комиссия құрамы:___________________________________________</w:t>
      </w:r>
    </w:p>
    <w:p>
      <w:pPr>
        <w:spacing w:after="0"/>
        <w:ind w:left="0"/>
        <w:jc w:val="both"/>
      </w:pPr>
      <w:r>
        <w:rPr>
          <w:rFonts w:ascii="Times New Roman"/>
          <w:b w:val="false"/>
          <w:i w:val="false"/>
          <w:color w:val="000000"/>
          <w:sz w:val="28"/>
        </w:rPr>
        <w:t xml:space="preserve">                           лауазымы, тегі, аты-жөнінің бірінші әріптері</w:t>
      </w:r>
    </w:p>
    <w:p>
      <w:pPr>
        <w:spacing w:after="0"/>
        <w:ind w:left="0"/>
        <w:jc w:val="both"/>
      </w:pPr>
      <w:r>
        <w:rPr>
          <w:rFonts w:ascii="Times New Roman"/>
          <w:b w:val="false"/>
          <w:i w:val="false"/>
          <w:color w:val="000000"/>
          <w:sz w:val="28"/>
        </w:rPr>
        <w:t>___________________________ғимаратқа жалпы қарау жүргізді.".</w:t>
      </w:r>
    </w:p>
    <w:p>
      <w:pPr>
        <w:spacing w:after="0"/>
        <w:ind w:left="0"/>
        <w:jc w:val="both"/>
      </w:pPr>
      <w:r>
        <w:rPr>
          <w:rFonts w:ascii="Times New Roman"/>
          <w:b w:val="false"/>
          <w:i w:val="false"/>
          <w:color w:val="000000"/>
          <w:sz w:val="28"/>
        </w:rPr>
        <w:t>Қарау кезінде, мыналар анықталды: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Ғимараттың конструктивтік элементтерінің техникалық жай-күйі мынадай:</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 бөлшектері және конструкциялары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жай-күйді бағалау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Қарау кезінде </w:t>
            </w:r>
            <w:r>
              <w:rPr>
                <w:rFonts w:ascii="Times New Roman"/>
                <w:b/>
                <w:i w:val="false"/>
                <w:color w:val="000000"/>
                <w:sz w:val="20"/>
              </w:rPr>
              <w:t>анықталған ақаулардың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және карниздер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Еденасты және тротуарлар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суық және ыстық суды есепке алатын топтық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беруді реттейтін және есепке алатын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 және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жинағыш контейнер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айдағыш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Сукөтергіш және циркуляциялық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Төбеде орналасқан антенналар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үй-жайлар,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элеваторлық тораптар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мен газ қазандары, газды су жылыту колонкалары, оның ішінде: мұржалар, газ жабдықтары шығатын орындар (пештерді пайдалануға беру актілері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жылыту, оның ішінде: шатырлар жертөлелер терезелер есіктер қоқыс құбырлары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Тексеру нәтижелері негізінде комиссия:</w:t>
      </w:r>
      <w:r>
        <w:br/>
      </w:r>
      <w:r>
        <w:rPr>
          <w:rFonts w:ascii="Times New Roman"/>
          <w:b w:val="false"/>
          <w:i w:val="false"/>
          <w:color w:val="000000"/>
          <w:sz w:val="28"/>
        </w:rPr>
        <w:t>2.1 Ғимарат қанағаттанарлық жағдайда және тек ағымдағы жөндеуді қажет етеді.</w:t>
      </w:r>
      <w:r>
        <w:br/>
      </w:r>
      <w:r>
        <w:rPr>
          <w:rFonts w:ascii="Times New Roman"/>
          <w:b w:val="false"/>
          <w:i w:val="false"/>
          <w:color w:val="000000"/>
          <w:sz w:val="28"/>
        </w:rPr>
        <w:t>2.2 Ғимарат күрделі жөндеуді қажет етеді.</w:t>
      </w:r>
      <w:r>
        <w:br/>
      </w:r>
      <w:r>
        <w:rPr>
          <w:rFonts w:ascii="Times New Roman"/>
          <w:b w:val="false"/>
          <w:i w:val="false"/>
          <w:color w:val="000000"/>
          <w:sz w:val="28"/>
        </w:rPr>
        <w:t>Керегінің астын сызу керек.</w:t>
      </w:r>
      <w:r>
        <w:br/>
      </w:r>
      <w:r>
        <w:rPr>
          <w:rFonts w:ascii="Times New Roman"/>
          <w:b w:val="false"/>
          <w:i w:val="false"/>
          <w:color w:val="000000"/>
          <w:sz w:val="28"/>
        </w:rPr>
        <w:t>3. Жылу желілері мен энергия қадағалау өкілдерінің қолы қойылған актілердің болуы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актілердің нөмірі және қол қойылған күні</w:t>
      </w:r>
      <w:r>
        <w:br/>
      </w:r>
      <w:r>
        <w:rPr>
          <w:rFonts w:ascii="Times New Roman"/>
          <w:b w:val="false"/>
          <w:i w:val="false"/>
          <w:color w:val="000000"/>
          <w:sz w:val="28"/>
        </w:rPr>
        <w:t>Қорытындылар мен ұсыныстар 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Комиссия төрағасы ________________________________________________</w:t>
      </w:r>
      <w:r>
        <w:br/>
      </w:r>
      <w:r>
        <w:rPr>
          <w:rFonts w:ascii="Times New Roman"/>
          <w:b w:val="false"/>
          <w:i w:val="false"/>
          <w:color w:val="000000"/>
          <w:sz w:val="28"/>
        </w:rPr>
        <w:t>қолы, аты-жөні</w:t>
      </w:r>
      <w:r>
        <w:br/>
      </w:r>
      <w:r>
        <w:rPr>
          <w:rFonts w:ascii="Times New Roman"/>
          <w:b w:val="false"/>
          <w:i w:val="false"/>
          <w:color w:val="000000"/>
          <w:sz w:val="28"/>
        </w:rPr>
        <w:t>Комиссия мүшелері: _______________________________________________</w:t>
      </w:r>
      <w:r>
        <w:br/>
      </w:r>
      <w:r>
        <w:rPr>
          <w:rFonts w:ascii="Times New Roman"/>
          <w:b w:val="false"/>
          <w:i w:val="false"/>
          <w:color w:val="000000"/>
          <w:sz w:val="28"/>
        </w:rPr>
        <w:t>қолы, аты-жөні, тегі</w:t>
      </w:r>
      <w:r>
        <w:br/>
      </w:r>
      <w:r>
        <w:rPr>
          <w:rFonts w:ascii="Times New Roman"/>
          <w:b w:val="false"/>
          <w:i w:val="false"/>
          <w:color w:val="000000"/>
          <w:sz w:val="28"/>
        </w:rPr>
        <w:t>______________________ ___________________________________________</w:t>
      </w:r>
      <w:r>
        <w:br/>
      </w:r>
      <w:r>
        <w:rPr>
          <w:rFonts w:ascii="Times New Roman"/>
          <w:b w:val="false"/>
          <w:i w:val="false"/>
          <w:color w:val="000000"/>
          <w:sz w:val="28"/>
        </w:rPr>
        <w:t>қолы, аты-жөні, тегі</w:t>
      </w:r>
      <w:r>
        <w:br/>
      </w:r>
      <w:r>
        <w:rPr>
          <w:rFonts w:ascii="Times New Roman"/>
          <w:b w:val="false"/>
          <w:i w:val="false"/>
          <w:color w:val="000000"/>
          <w:sz w:val="28"/>
        </w:rPr>
        <w:t>Ескертпе - Ғимараттың мақсатына байланысты элементтер тізбесі нақтыланады.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басқаруға ең төменгі</w:t>
            </w:r>
            <w:r>
              <w:br/>
            </w:r>
            <w:r>
              <w:rPr>
                <w:rFonts w:ascii="Times New Roman"/>
                <w:b w:val="false"/>
                <w:i w:val="false"/>
                <w:color w:val="000000"/>
                <w:sz w:val="20"/>
              </w:rPr>
              <w:t>жарналар мөлшерін</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bl>
    <w:bookmarkStart w:name="z139" w:id="97"/>
    <w:p>
      <w:pPr>
        <w:spacing w:after="0"/>
        <w:ind w:left="0"/>
        <w:jc w:val="left"/>
      </w:pPr>
      <w:r>
        <w:rPr>
          <w:rFonts w:ascii="Times New Roman"/>
          <w:b/>
          <w:i w:val="false"/>
          <w:color w:val="000000"/>
        </w:rPr>
        <w:t xml:space="preserve"> Көппәтерлі тұрғын үйді пайдалану мерзіміне және сипатына байланысты кондоминиум объектісін басқаруға арналған жарналарды айқындауға арналған коэффициенттер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класы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Ғимараттардың қабаттылығы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(0 - 5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(6 - 10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(11 - 20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(21 - 40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(41 - 80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нормативтік</w:t>
            </w:r>
            <w:r>
              <w:br/>
            </w:r>
            <w:r>
              <w:rPr>
                <w:rFonts w:ascii="Times New Roman"/>
                <w:b w:val="false"/>
                <w:i w:val="false"/>
                <w:color w:val="000000"/>
                <w:sz w:val="20"/>
              </w:rPr>
              <w:t>құжаттарды әзірлеу, келісу,</w:t>
            </w:r>
            <w:r>
              <w:br/>
            </w:r>
            <w:r>
              <w:rPr>
                <w:rFonts w:ascii="Times New Roman"/>
                <w:b w:val="false"/>
                <w:i w:val="false"/>
                <w:color w:val="000000"/>
                <w:sz w:val="20"/>
              </w:rPr>
              <w:t>бекіту, тіркеу және қолданысқа</w:t>
            </w:r>
            <w:r>
              <w:br/>
            </w:r>
            <w:r>
              <w:rPr>
                <w:rFonts w:ascii="Times New Roman"/>
                <w:b w:val="false"/>
                <w:i w:val="false"/>
                <w:color w:val="000000"/>
                <w:sz w:val="20"/>
              </w:rPr>
              <w:t>енгізу (тоқтата тұру, күшін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98"/>
    <w:p>
      <w:pPr>
        <w:spacing w:after="0"/>
        <w:ind w:left="0"/>
        <w:jc w:val="left"/>
      </w:pPr>
      <w:r>
        <w:rPr>
          <w:rFonts w:ascii="Times New Roman"/>
          <w:b/>
          <w:i w:val="false"/>
          <w:color w:val="000000"/>
        </w:rPr>
        <w:t xml:space="preserve"> Мемлекеттік нормативтік құжаттарды әзірлеу, техникалық түзету және цифрлық форматқа көшіру жөніндегі жұмыстардың тақырыптық жоспары</w:t>
      </w:r>
    </w:p>
    <w:bookmarkEnd w:id="98"/>
    <w:bookmarkStart w:name="z144" w:id="99"/>
    <w:p>
      <w:pPr>
        <w:spacing w:after="0"/>
        <w:ind w:left="0"/>
        <w:jc w:val="both"/>
      </w:pPr>
      <w:r>
        <w:rPr>
          <w:rFonts w:ascii="Times New Roman"/>
          <w:b w:val="false"/>
          <w:i w:val="false"/>
          <w:color w:val="000000"/>
          <w:sz w:val="28"/>
        </w:rPr>
        <w:t>
      бөлімі бойынша________________________________</w:t>
      </w:r>
      <w:r>
        <w:br/>
      </w:r>
      <w:r>
        <w:rPr>
          <w:rFonts w:ascii="Times New Roman"/>
          <w:b w:val="false"/>
          <w:i w:val="false"/>
          <w:color w:val="000000"/>
          <w:sz w:val="28"/>
        </w:rPr>
        <w:t>(бюджеттік бағдарламаның бөлімі және атауы)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техникалық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__жылға арналған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 жоспарлық игеру,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жобалық ұсыныстарды, техникалық шешімдерді әзірлеу" _____ бөлімі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___________________________________________________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