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4bd4" w14:textId="eab4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""Жылжымайтын мүлік объектісінің мекенжайын беру/жою" мемлекеттік қызметті көрсету қағидаларын бекіту туралы" Қазақстан Республикасы Өнеркәсіп және құрылыс министрінің міндетін атқарушының 2024 жылғы 19 шілдедегі № 270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2026 жылғы 16 шілдедегі № 357 бұйрығы. Қазақстан Республикасының Әділет министрлігінде 2026 жылғы 17 шілдеде № 39324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""Жылжымайтын мүлік объектісінің мекенжайын беру/жою" мемлекеттік қызметті көрсету қағидаларын бекіту туралы" Қазақстан Республикасы Өнеркәсіп және құрылыс министрінің міндетін атқарушының 2024 жылғы 19 шілдедегі № 270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34774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"Жылжымайтын мүлік объектісінің мекенжайын беру/жою" мемлекеттік қызметті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Кағидалар):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"Жылжымайтын мүлік объектісінің мекенжайын беру/жою" мемлекеттік көрсетілетін қызметті (бұдан әрі – мемлекеттік көрсетілетін қызмет) астананың, республикалық манызы бар қалалардың, аудандардың және облыстық маңызы бар қалалардың жергілікті атқарушы органдары (бұдан әрі – көрсетілетін қызметті беруші) жеке тұлғаларға немесе олардың қамқоршыларына, заңды тұлғаларға (бұдан әрі – көрсетілетін қызметті алушы) көрсетеді.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шеңберінде жылжымайтын мүлік объектісінің тұрақты мекенжайын беру/жою жүзеге асырылады.";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Мемлекеттік қызметті көрсету тәртібі туралы, сондай-ақ мемлекеттік қызмет көрсету тәртібін айқындайтын заңға тәуелді нормативтік құқықтық актілерге енгізілген өзгерістер және (немесе) толықтырулар туралы ақпаратты сәулет, қала құрылысы және құрылыс iстерi жөнiндегi уәкiлеттi орган Заңның 10-бабының 13) тармақшасына сәйкес Бірыңғай байланыс орталығына, сондай-ақ өтініштерді қабылдауды және мемлекеттік қызмет көрсету нәтижелерін беруді жүзеге асыратын астананың, республикалық манызы бар қалалардың, аудандардың және облыстық маңызы бар қалалардың жергілікті атқарушы органдарына және "цифрлық үкіметтің" операторына жібереді.";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"Жылжымайтын мүлік объектісінің мекенжайын беру/жою" мемлекеттік қызметті көрсетуге қойылатын негізгі талаптардың тізбесінде: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Астананың, республикалық манызы бар қалалардың, аудандардың және облыстық маңызы бар қалалардың жергілікті атқарушы органдары.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ресми жарияланғаннан кейін Қазақстан Республикасы Өнеркәсіп және құрылыс министрлігінің интернет-ресурсында орналастырылуын қамтамасыз етсін.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Өнеркәсіп және құрылыс вице-министріне жүктелсін.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Жасанды интеллект және цифрлық даму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