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cb820" w14:textId="53cb8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Тексеруді бастау, тексеру мерзімдерін ұзарту және (немесе) тоқтата тұру (қайта бастау), мемлекеттік қызмет істері жөніндегі уәкілетті органның, оның аумақтық бөлімшесінің тексеруші лауазымды адамдары құрамының өзгергені туралы хабарламалардың, тексеру нәтижелері туралы анықтаманың және тексеру нәтижелері бойынша анықталған бұзушылықтарды жою туралы ұсынудың нысандарын бекіту туралы</w:t>
      </w:r>
    </w:p>
    <w:p>
      <w:pPr>
        <w:spacing w:after="0"/>
        <w:ind w:left="0"/>
        <w:jc w:val="both"/>
      </w:pPr>
      <w:r>
        <w:rPr>
          <w:rFonts w:ascii="Times New Roman"/>
          <w:b w:val="false"/>
          <w:i w:val="false"/>
          <w:color w:val="000000"/>
          <w:sz w:val="28"/>
        </w:rPr>
        <w:t>Қазақстан Республикасы Мемлекеттік қызмет істері агенттігі төрағасының м.а. 2026 жылғы 16 шiлдедегi № 127 бұйрығы. Қазақстан Республикасының Әділет министрлігінде 2026 жылғы 17 шілдеде № 39323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мемлекеттік қызметі туралы" Қазақстан Республикасының Заңының 81-бабының </w:t>
      </w:r>
      <w:r>
        <w:rPr>
          <w:rFonts w:ascii="Times New Roman"/>
          <w:b w:val="false"/>
          <w:i w:val="false"/>
          <w:color w:val="000000"/>
          <w:sz w:val="28"/>
        </w:rPr>
        <w:t>15-тармағына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1. Қоса берілген:</w:t>
      </w:r>
    </w:p>
    <w:bookmarkEnd w:id="1"/>
    <w:bookmarkStart w:name="z6" w:id="2"/>
    <w:p>
      <w:pPr>
        <w:spacing w:after="0"/>
        <w:ind w:left="0"/>
        <w:jc w:val="both"/>
      </w:pPr>
      <w:r>
        <w:rPr>
          <w:rFonts w:ascii="Times New Roman"/>
          <w:b w:val="false"/>
          <w:i w:val="false"/>
          <w:color w:val="000000"/>
          <w:sz w:val="28"/>
        </w:rPr>
        <w:t xml:space="preserve">
      1)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тексерудің басталуы туралы хабарламаның нысаны;</w:t>
      </w:r>
    </w:p>
    <w:bookmarkEnd w:id="2"/>
    <w:bookmarkStart w:name="z7" w:id="3"/>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тексеру мерзімдерін ұзарту туралы хабарламаның нысаны;</w:t>
      </w:r>
    </w:p>
    <w:bookmarkEnd w:id="3"/>
    <w:bookmarkStart w:name="z8" w:id="4"/>
    <w:p>
      <w:pPr>
        <w:spacing w:after="0"/>
        <w:ind w:left="0"/>
        <w:jc w:val="both"/>
      </w:pPr>
      <w:r>
        <w:rPr>
          <w:rFonts w:ascii="Times New Roman"/>
          <w:b w:val="false"/>
          <w:i w:val="false"/>
          <w:color w:val="000000"/>
          <w:sz w:val="28"/>
        </w:rPr>
        <w:t xml:space="preserve">
      3)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 тексеру мерзімдерін тоқтата тұру (қайта бастау) туралы хабарламаның нысаны;</w:t>
      </w:r>
    </w:p>
    <w:bookmarkEnd w:id="4"/>
    <w:bookmarkStart w:name="z9" w:id="5"/>
    <w:p>
      <w:pPr>
        <w:spacing w:after="0"/>
        <w:ind w:left="0"/>
        <w:jc w:val="both"/>
      </w:pPr>
      <w:r>
        <w:rPr>
          <w:rFonts w:ascii="Times New Roman"/>
          <w:b w:val="false"/>
          <w:i w:val="false"/>
          <w:color w:val="000000"/>
          <w:sz w:val="28"/>
        </w:rPr>
        <w:t xml:space="preserve">
      4) осы бұйрықтың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қызмет істері жөніндегі уәкілетті органның, оның аумақтық бөлімшесінің тексеруші лауазымды адамдары құрамының өзгергені туралы хабарламаның нысаны;</w:t>
      </w:r>
    </w:p>
    <w:bookmarkEnd w:id="5"/>
    <w:bookmarkStart w:name="z10" w:id="6"/>
    <w:p>
      <w:pPr>
        <w:spacing w:after="0"/>
        <w:ind w:left="0"/>
        <w:jc w:val="both"/>
      </w:pPr>
      <w:r>
        <w:rPr>
          <w:rFonts w:ascii="Times New Roman"/>
          <w:b w:val="false"/>
          <w:i w:val="false"/>
          <w:color w:val="000000"/>
          <w:sz w:val="28"/>
        </w:rPr>
        <w:t xml:space="preserve">
      5) осы бұйрықтың </w:t>
      </w:r>
      <w:r>
        <w:rPr>
          <w:rFonts w:ascii="Times New Roman"/>
          <w:b w:val="false"/>
          <w:i w:val="false"/>
          <w:color w:val="000000"/>
          <w:sz w:val="28"/>
        </w:rPr>
        <w:t>5-қосымшасына</w:t>
      </w:r>
      <w:r>
        <w:rPr>
          <w:rFonts w:ascii="Times New Roman"/>
          <w:b w:val="false"/>
          <w:i w:val="false"/>
          <w:color w:val="000000"/>
          <w:sz w:val="28"/>
        </w:rPr>
        <w:t xml:space="preserve"> сәйкес тексеру нәтижелері туралы анықтаманың нысаны;</w:t>
      </w:r>
    </w:p>
    <w:bookmarkEnd w:id="6"/>
    <w:bookmarkStart w:name="z11" w:id="7"/>
    <w:p>
      <w:pPr>
        <w:spacing w:after="0"/>
        <w:ind w:left="0"/>
        <w:jc w:val="both"/>
      </w:pPr>
      <w:r>
        <w:rPr>
          <w:rFonts w:ascii="Times New Roman"/>
          <w:b w:val="false"/>
          <w:i w:val="false"/>
          <w:color w:val="000000"/>
          <w:sz w:val="28"/>
        </w:rPr>
        <w:t xml:space="preserve">
      6) осы бұйрықтың </w:t>
      </w:r>
      <w:r>
        <w:rPr>
          <w:rFonts w:ascii="Times New Roman"/>
          <w:b w:val="false"/>
          <w:i w:val="false"/>
          <w:color w:val="000000"/>
          <w:sz w:val="28"/>
        </w:rPr>
        <w:t>6-қосымшасына</w:t>
      </w:r>
      <w:r>
        <w:rPr>
          <w:rFonts w:ascii="Times New Roman"/>
          <w:b w:val="false"/>
          <w:i w:val="false"/>
          <w:color w:val="000000"/>
          <w:sz w:val="28"/>
        </w:rPr>
        <w:t xml:space="preserve"> сәйкес тексеру нәтижелері бойынша анықталған бұзушылықтарды жою туралы ұсынудың нысаны бекітілсін.</w:t>
      </w:r>
    </w:p>
    <w:bookmarkEnd w:id="7"/>
    <w:bookmarkStart w:name="z12" w:id="8"/>
    <w:p>
      <w:pPr>
        <w:spacing w:after="0"/>
        <w:ind w:left="0"/>
        <w:jc w:val="both"/>
      </w:pPr>
      <w:r>
        <w:rPr>
          <w:rFonts w:ascii="Times New Roman"/>
          <w:b w:val="false"/>
          <w:i w:val="false"/>
          <w:color w:val="000000"/>
          <w:sz w:val="28"/>
        </w:rPr>
        <w:t xml:space="preserve">
      2. "Тексерудің басталуы, тексеру мерзімдерін ұзарту және (немесе) тоқтата тұру (қайта бастау) туралы, уәкілетті органның немесе оның аумақтық бөлімшесінің тексеруші лауазымды адамдары құрамының өзгергені туралы хабарламалардың, тексеру нәтижелері туралы анықтаманың және тексеру нәтижелері бойынша анықталған бұзушылықтарды жою туралы ұсынудың нысандарын бекіту туралы" Қазақстан Республикасының Мемлекеттік қызмет істері агенттігі төрағасының міндетін атқарушысының 2024 жылғы 5 маусымдағы № 90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34458 болып тіркелген) күші жойылды деп танылсын.</w:t>
      </w:r>
    </w:p>
    <w:bookmarkEnd w:id="8"/>
    <w:bookmarkStart w:name="z13" w:id="9"/>
    <w:p>
      <w:pPr>
        <w:spacing w:after="0"/>
        <w:ind w:left="0"/>
        <w:jc w:val="both"/>
      </w:pPr>
      <w:r>
        <w:rPr>
          <w:rFonts w:ascii="Times New Roman"/>
          <w:b w:val="false"/>
          <w:i w:val="false"/>
          <w:color w:val="000000"/>
          <w:sz w:val="28"/>
        </w:rPr>
        <w:t>
      3. Қазақстан Республикасы Мемлекеттік қызмет істері агенттігінің Мемлекеттік қызмет саласындағы бақылау департаменті заңнамада белгіленген тәртіппен:</w:t>
      </w:r>
    </w:p>
    <w:bookmarkEnd w:id="9"/>
    <w:bookmarkStart w:name="z14" w:id="10"/>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10"/>
    <w:bookmarkStart w:name="z15" w:id="11"/>
    <w:p>
      <w:pPr>
        <w:spacing w:after="0"/>
        <w:ind w:left="0"/>
        <w:jc w:val="both"/>
      </w:pPr>
      <w:r>
        <w:rPr>
          <w:rFonts w:ascii="Times New Roman"/>
          <w:b w:val="false"/>
          <w:i w:val="false"/>
          <w:color w:val="000000"/>
          <w:sz w:val="28"/>
        </w:rPr>
        <w:t>
      2) осы бұйрықтың Қазақстан Республикасының Мемлекеттік қызмет істері агенттігінің интернет-ресурсында орналастырылуын қамтамасыз етсін.</w:t>
      </w:r>
    </w:p>
    <w:bookmarkEnd w:id="11"/>
    <w:bookmarkStart w:name="z16" w:id="12"/>
    <w:p>
      <w:pPr>
        <w:spacing w:after="0"/>
        <w:ind w:left="0"/>
        <w:jc w:val="both"/>
      </w:pPr>
      <w:r>
        <w:rPr>
          <w:rFonts w:ascii="Times New Roman"/>
          <w:b w:val="false"/>
          <w:i w:val="false"/>
          <w:color w:val="000000"/>
          <w:sz w:val="28"/>
        </w:rPr>
        <w:t>
      4. Осы бұйрықтың орындалуын бақылау Мемлекеттік қызмет саласындағы бақылау мәселелеріне жетекшілік ететін Қазақстан Республикасы Мемлекеттік қызмет істері агенттігі Төрағасының орынбасарына жүктелсін.</w:t>
      </w:r>
    </w:p>
    <w:bookmarkEnd w:id="12"/>
    <w:bookmarkStart w:name="z17" w:id="13"/>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20"/>
              <w:ind w:left="20"/>
              <w:jc w:val="both"/>
            </w:pPr>
            <w:r>
              <w:rPr>
                <w:rFonts w:ascii="Times New Roman"/>
                <w:b w:val="false"/>
                <w:i/>
                <w:color w:val="000000"/>
                <w:sz w:val="20"/>
              </w:rPr>
              <w:t>Мемлекеттік қызмет істері агенттігі</w:t>
            </w:r>
          </w:p>
          <w:p>
            <w:pPr>
              <w:spacing w:after="0"/>
              <w:ind w:left="0"/>
              <w:jc w:val="left"/>
            </w:pPr>
          </w:p>
          <w:p>
            <w:pPr>
              <w:spacing w:after="20"/>
              <w:ind w:left="20"/>
              <w:jc w:val="both"/>
            </w:pPr>
            <w:r>
              <w:rPr>
                <w:rFonts w:ascii="Times New Roman"/>
                <w:b w:val="false"/>
                <w:i/>
                <w:color w:val="000000"/>
                <w:sz w:val="20"/>
              </w:rPr>
              <w:t>Төрағасының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Муксимов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агенттігі</w:t>
            </w:r>
            <w:r>
              <w:br/>
            </w:r>
            <w:r>
              <w:rPr>
                <w:rFonts w:ascii="Times New Roman"/>
                <w:b w:val="false"/>
                <w:i w:val="false"/>
                <w:color w:val="000000"/>
                <w:sz w:val="20"/>
              </w:rPr>
              <w:t>Төрағасының міндетін атқарушы</w:t>
            </w:r>
            <w:r>
              <w:br/>
            </w:r>
            <w:r>
              <w:rPr>
                <w:rFonts w:ascii="Times New Roman"/>
                <w:b w:val="false"/>
                <w:i w:val="false"/>
                <w:color w:val="000000"/>
                <w:sz w:val="20"/>
              </w:rPr>
              <w:t>2026 жылғы 16 шілдедегі № 127</w:t>
            </w:r>
            <w:r>
              <w:br/>
            </w:r>
            <w:r>
              <w:rPr>
                <w:rFonts w:ascii="Times New Roman"/>
                <w:b w:val="false"/>
                <w:i w:val="false"/>
                <w:color w:val="000000"/>
                <w:sz w:val="20"/>
              </w:rPr>
              <w:t>бұйрыққа 1-қосымша</w:t>
            </w:r>
            <w:r>
              <w:br/>
            </w:r>
            <w:r>
              <w:rPr>
                <w:rFonts w:ascii="Times New Roman"/>
                <w:b w:val="false"/>
                <w:i w:val="false"/>
                <w:color w:val="000000"/>
                <w:sz w:val="20"/>
              </w:rPr>
              <w:t>Нысан</w:t>
            </w:r>
            <w:r>
              <w:br/>
            </w:r>
            <w:r>
              <w:rPr>
                <w:rFonts w:ascii="Times New Roman"/>
                <w:b w:val="false"/>
                <w:i w:val="false"/>
                <w:color w:val="000000"/>
                <w:sz w:val="20"/>
              </w:rPr>
              <w:t>_______________________</w:t>
            </w:r>
            <w:r>
              <w:br/>
            </w:r>
            <w:r>
              <w:rPr>
                <w:rFonts w:ascii="Times New Roman"/>
                <w:b w:val="false"/>
                <w:i w:val="false"/>
                <w:color w:val="000000"/>
                <w:sz w:val="20"/>
              </w:rPr>
              <w:t xml:space="preserve">(Тексерілетін мемлекеттік </w:t>
            </w:r>
            <w:r>
              <w:br/>
            </w:r>
            <w:r>
              <w:rPr>
                <w:rFonts w:ascii="Times New Roman"/>
                <w:b w:val="false"/>
                <w:i w:val="false"/>
                <w:color w:val="000000"/>
                <w:sz w:val="20"/>
              </w:rPr>
              <w:t>_______________________</w:t>
            </w:r>
            <w:r>
              <w:br/>
            </w:r>
            <w:r>
              <w:rPr>
                <w:rFonts w:ascii="Times New Roman"/>
                <w:b w:val="false"/>
                <w:i w:val="false"/>
                <w:color w:val="000000"/>
                <w:sz w:val="20"/>
              </w:rPr>
              <w:t>органның атауы)</w:t>
            </w:r>
          </w:p>
        </w:tc>
      </w:tr>
    </w:tbl>
    <w:bookmarkStart w:name="z20" w:id="14"/>
    <w:p>
      <w:pPr>
        <w:spacing w:after="0"/>
        <w:ind w:left="0"/>
        <w:jc w:val="left"/>
      </w:pPr>
      <w:r>
        <w:rPr>
          <w:rFonts w:ascii="Times New Roman"/>
          <w:b/>
          <w:i w:val="false"/>
          <w:color w:val="000000"/>
        </w:rPr>
        <w:t xml:space="preserve"> Тексерудің басталуы  туралы хабарлама</w:t>
      </w:r>
    </w:p>
    <w:bookmarkEnd w:id="14"/>
    <w:bookmarkStart w:name="z21" w:id="15"/>
    <w:p>
      <w:pPr>
        <w:spacing w:after="0"/>
        <w:ind w:left="0"/>
        <w:jc w:val="both"/>
      </w:pPr>
      <w:r>
        <w:rPr>
          <w:rFonts w:ascii="Times New Roman"/>
          <w:b w:val="false"/>
          <w:i w:val="false"/>
          <w:color w:val="000000"/>
          <w:sz w:val="28"/>
        </w:rPr>
        <w:t>
      "Қазақстан Республикасының мемлекеттік қызметі туралы" Қазақстан Республикасы</w:t>
      </w:r>
    </w:p>
    <w:bookmarkEnd w:id="15"/>
    <w:bookmarkStart w:name="z22" w:id="16"/>
    <w:p>
      <w:pPr>
        <w:spacing w:after="0"/>
        <w:ind w:left="0"/>
        <w:jc w:val="both"/>
      </w:pPr>
      <w:r>
        <w:rPr>
          <w:rFonts w:ascii="Times New Roman"/>
          <w:b w:val="false"/>
          <w:i w:val="false"/>
          <w:color w:val="000000"/>
          <w:sz w:val="28"/>
        </w:rPr>
        <w:t xml:space="preserve">
      Заңының 81-бабының </w:t>
      </w:r>
      <w:r>
        <w:rPr>
          <w:rFonts w:ascii="Times New Roman"/>
          <w:b w:val="false"/>
          <w:i w:val="false"/>
          <w:color w:val="000000"/>
          <w:sz w:val="28"/>
        </w:rPr>
        <w:t>1-тармағына</w:t>
      </w:r>
      <w:r>
        <w:rPr>
          <w:rFonts w:ascii="Times New Roman"/>
          <w:b w:val="false"/>
          <w:i w:val="false"/>
          <w:color w:val="000000"/>
          <w:sz w:val="28"/>
        </w:rPr>
        <w:t xml:space="preserve"> сәйкес мемлекеттік қызмет/қызметтік әдеп </w:t>
      </w:r>
    </w:p>
    <w:bookmarkEnd w:id="16"/>
    <w:bookmarkStart w:name="z23" w:id="17"/>
    <w:p>
      <w:pPr>
        <w:spacing w:after="0"/>
        <w:ind w:left="0"/>
        <w:jc w:val="both"/>
      </w:pPr>
      <w:r>
        <w:rPr>
          <w:rFonts w:ascii="Times New Roman"/>
          <w:b w:val="false"/>
          <w:i w:val="false"/>
          <w:color w:val="000000"/>
          <w:sz w:val="28"/>
        </w:rPr>
        <w:t xml:space="preserve">
      саласындағы заңнама талаптарының сақталуына _______ </w:t>
      </w:r>
    </w:p>
    <w:bookmarkEnd w:id="17"/>
    <w:bookmarkStart w:name="z24" w:id="18"/>
    <w:p>
      <w:pPr>
        <w:spacing w:after="0"/>
        <w:ind w:left="0"/>
        <w:jc w:val="both"/>
      </w:pPr>
      <w:r>
        <w:rPr>
          <w:rFonts w:ascii="Times New Roman"/>
          <w:b w:val="false"/>
          <w:i w:val="false"/>
          <w:color w:val="000000"/>
          <w:sz w:val="28"/>
        </w:rPr>
        <w:t>
      ___________________________________________________________________</w:t>
      </w:r>
    </w:p>
    <w:bookmarkEnd w:id="18"/>
    <w:bookmarkStart w:name="z25" w:id="19"/>
    <w:p>
      <w:pPr>
        <w:spacing w:after="0"/>
        <w:ind w:left="0"/>
        <w:jc w:val="both"/>
      </w:pPr>
      <w:r>
        <w:rPr>
          <w:rFonts w:ascii="Times New Roman"/>
          <w:b w:val="false"/>
          <w:i w:val="false"/>
          <w:color w:val="000000"/>
          <w:sz w:val="28"/>
        </w:rPr>
        <w:t xml:space="preserve">
      (тексерілетін мемлекеттік органның атауы) жоспарлы/жоспардан тыс тексеру </w:t>
      </w:r>
    </w:p>
    <w:bookmarkEnd w:id="19"/>
    <w:bookmarkStart w:name="z26" w:id="20"/>
    <w:p>
      <w:pPr>
        <w:spacing w:after="0"/>
        <w:ind w:left="0"/>
        <w:jc w:val="both"/>
      </w:pPr>
      <w:r>
        <w:rPr>
          <w:rFonts w:ascii="Times New Roman"/>
          <w:b w:val="false"/>
          <w:i w:val="false"/>
          <w:color w:val="000000"/>
          <w:sz w:val="28"/>
        </w:rPr>
        <w:t>
      жүргізілетіні туралы Сізге хабарлаймыз.</w:t>
      </w:r>
    </w:p>
    <w:bookmarkEnd w:id="20"/>
    <w:bookmarkStart w:name="z27" w:id="21"/>
    <w:p>
      <w:pPr>
        <w:spacing w:after="0"/>
        <w:ind w:left="0"/>
        <w:jc w:val="both"/>
      </w:pPr>
      <w:r>
        <w:rPr>
          <w:rFonts w:ascii="Times New Roman"/>
          <w:b w:val="false"/>
          <w:i w:val="false"/>
          <w:color w:val="000000"/>
          <w:sz w:val="28"/>
        </w:rPr>
        <w:t>
      Тексеру жүргізудің негізі_________________________________________</w:t>
      </w:r>
    </w:p>
    <w:bookmarkEnd w:id="21"/>
    <w:bookmarkStart w:name="z28" w:id="22"/>
    <w:p>
      <w:pPr>
        <w:spacing w:after="0"/>
        <w:ind w:left="0"/>
        <w:jc w:val="both"/>
      </w:pPr>
      <w:r>
        <w:rPr>
          <w:rFonts w:ascii="Times New Roman"/>
          <w:b w:val="false"/>
          <w:i w:val="false"/>
          <w:color w:val="000000"/>
          <w:sz w:val="28"/>
        </w:rPr>
        <w:t xml:space="preserve">
      (тексерудің жартыжылдық жоспары, жеке немесе заңды тұлғаның, мемлекеттік </w:t>
      </w:r>
    </w:p>
    <w:bookmarkEnd w:id="22"/>
    <w:bookmarkStart w:name="z29" w:id="23"/>
    <w:p>
      <w:pPr>
        <w:spacing w:after="0"/>
        <w:ind w:left="0"/>
        <w:jc w:val="both"/>
      </w:pPr>
      <w:r>
        <w:rPr>
          <w:rFonts w:ascii="Times New Roman"/>
          <w:b w:val="false"/>
          <w:i w:val="false"/>
          <w:color w:val="000000"/>
          <w:sz w:val="28"/>
        </w:rPr>
        <w:t xml:space="preserve">
      органның  өтініші, мониторинг нәтижелері және т.б.) </w:t>
      </w:r>
    </w:p>
    <w:bookmarkEnd w:id="23"/>
    <w:bookmarkStart w:name="z30" w:id="24"/>
    <w:p>
      <w:pPr>
        <w:spacing w:after="0"/>
        <w:ind w:left="0"/>
        <w:jc w:val="both"/>
      </w:pPr>
      <w:r>
        <w:rPr>
          <w:rFonts w:ascii="Times New Roman"/>
          <w:b w:val="false"/>
          <w:i w:val="false"/>
          <w:color w:val="000000"/>
          <w:sz w:val="28"/>
        </w:rPr>
        <w:t>
      Тексеру Қазақстан Республикасының Мемлекеттік қызмет істері  агенттігінің/</w:t>
      </w:r>
    </w:p>
    <w:bookmarkEnd w:id="24"/>
    <w:bookmarkStart w:name="z31" w:id="25"/>
    <w:p>
      <w:pPr>
        <w:spacing w:after="0"/>
        <w:ind w:left="0"/>
        <w:jc w:val="both"/>
      </w:pPr>
      <w:r>
        <w:rPr>
          <w:rFonts w:ascii="Times New Roman"/>
          <w:b w:val="false"/>
          <w:i w:val="false"/>
          <w:color w:val="000000"/>
          <w:sz w:val="28"/>
        </w:rPr>
        <w:t xml:space="preserve">
      Қазақстан Республикасының Мемлекеттік қызмет істері агенттігінің  аумақтық </w:t>
      </w:r>
    </w:p>
    <w:bookmarkEnd w:id="25"/>
    <w:bookmarkStart w:name="z32" w:id="26"/>
    <w:p>
      <w:pPr>
        <w:spacing w:after="0"/>
        <w:ind w:left="0"/>
        <w:jc w:val="both"/>
      </w:pPr>
      <w:r>
        <w:rPr>
          <w:rFonts w:ascii="Times New Roman"/>
          <w:b w:val="false"/>
          <w:i w:val="false"/>
          <w:color w:val="000000"/>
          <w:sz w:val="28"/>
        </w:rPr>
        <w:t xml:space="preserve">
      бөлімшесінің лауазымды тұлғасымен (тұлғаларымен) төмендегі құрамда </w:t>
      </w:r>
    </w:p>
    <w:bookmarkEnd w:id="26"/>
    <w:bookmarkStart w:name="z33" w:id="27"/>
    <w:p>
      <w:pPr>
        <w:spacing w:after="0"/>
        <w:ind w:left="0"/>
        <w:jc w:val="both"/>
      </w:pPr>
      <w:r>
        <w:rPr>
          <w:rFonts w:ascii="Times New Roman"/>
          <w:b w:val="false"/>
          <w:i w:val="false"/>
          <w:color w:val="000000"/>
          <w:sz w:val="28"/>
        </w:rPr>
        <w:t>
      жүргізіледі:___________________________________________________</w:t>
      </w:r>
    </w:p>
    <w:bookmarkEnd w:id="27"/>
    <w:bookmarkStart w:name="z34" w:id="28"/>
    <w:p>
      <w:pPr>
        <w:spacing w:after="0"/>
        <w:ind w:left="0"/>
        <w:jc w:val="both"/>
      </w:pPr>
      <w:r>
        <w:rPr>
          <w:rFonts w:ascii="Times New Roman"/>
          <w:b w:val="false"/>
          <w:i w:val="false"/>
          <w:color w:val="000000"/>
          <w:sz w:val="28"/>
        </w:rPr>
        <w:t>
      (Т.А.Ә. (ол болған жағдайда), тұлғаның (тұлғалардың) лауазымы)</w:t>
      </w:r>
    </w:p>
    <w:bookmarkEnd w:id="28"/>
    <w:bookmarkStart w:name="z35" w:id="29"/>
    <w:p>
      <w:pPr>
        <w:spacing w:after="0"/>
        <w:ind w:left="0"/>
        <w:jc w:val="both"/>
      </w:pPr>
      <w:r>
        <w:rPr>
          <w:rFonts w:ascii="Times New Roman"/>
          <w:b w:val="false"/>
          <w:i w:val="false"/>
          <w:color w:val="000000"/>
          <w:sz w:val="28"/>
        </w:rPr>
        <w:t>
      _________________________________________________________________</w:t>
      </w:r>
    </w:p>
    <w:bookmarkEnd w:id="29"/>
    <w:bookmarkStart w:name="z36" w:id="30"/>
    <w:p>
      <w:pPr>
        <w:spacing w:after="0"/>
        <w:ind w:left="0"/>
        <w:jc w:val="both"/>
      </w:pPr>
      <w:r>
        <w:rPr>
          <w:rFonts w:ascii="Times New Roman"/>
          <w:b w:val="false"/>
          <w:i w:val="false"/>
          <w:color w:val="000000"/>
          <w:sz w:val="28"/>
        </w:rPr>
        <w:t>
      Қосымша: ___ бет.  Басшы (немесе уәкілетті тұлға) ________________________</w:t>
      </w:r>
    </w:p>
    <w:bookmarkEnd w:id="30"/>
    <w:bookmarkStart w:name="z37" w:id="31"/>
    <w:p>
      <w:pPr>
        <w:spacing w:after="0"/>
        <w:ind w:left="0"/>
        <w:jc w:val="both"/>
      </w:pPr>
      <w:r>
        <w:rPr>
          <w:rFonts w:ascii="Times New Roman"/>
          <w:b w:val="false"/>
          <w:i w:val="false"/>
          <w:color w:val="000000"/>
          <w:sz w:val="28"/>
        </w:rPr>
        <w:t>
      (Т.А.Ә. (ол болған жағдайда), лауазымы, қолы) орындаушы: телефон:</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агенттігі Төрағасының міндетін</w:t>
            </w:r>
            <w:r>
              <w:br/>
            </w:r>
            <w:r>
              <w:rPr>
                <w:rFonts w:ascii="Times New Roman"/>
                <w:b w:val="false"/>
                <w:i w:val="false"/>
                <w:color w:val="000000"/>
                <w:sz w:val="20"/>
              </w:rPr>
              <w:t>атқарушы</w:t>
            </w:r>
            <w:r>
              <w:br/>
            </w:r>
            <w:r>
              <w:rPr>
                <w:rFonts w:ascii="Times New Roman"/>
                <w:b w:val="false"/>
                <w:i w:val="false"/>
                <w:color w:val="000000"/>
                <w:sz w:val="20"/>
              </w:rPr>
              <w:t>2026 жылғы 16 шілдедегі</w:t>
            </w:r>
            <w:r>
              <w:br/>
            </w:r>
            <w:r>
              <w:rPr>
                <w:rFonts w:ascii="Times New Roman"/>
                <w:b w:val="false"/>
                <w:i w:val="false"/>
                <w:color w:val="000000"/>
                <w:sz w:val="20"/>
              </w:rPr>
              <w:t>№ 127 бұйрыққа 2-қосымша</w:t>
            </w:r>
            <w:r>
              <w:br/>
            </w:r>
            <w:r>
              <w:rPr>
                <w:rFonts w:ascii="Times New Roman"/>
                <w:b w:val="false"/>
                <w:i w:val="false"/>
                <w:color w:val="000000"/>
                <w:sz w:val="20"/>
              </w:rPr>
              <w:t>Нысан</w:t>
            </w:r>
            <w:r>
              <w:br/>
            </w:r>
            <w:r>
              <w:rPr>
                <w:rFonts w:ascii="Times New Roman"/>
                <w:b w:val="false"/>
                <w:i w:val="false"/>
                <w:color w:val="000000"/>
                <w:sz w:val="20"/>
              </w:rPr>
              <w:t>_______________________</w:t>
            </w:r>
            <w:r>
              <w:br/>
            </w:r>
            <w:r>
              <w:rPr>
                <w:rFonts w:ascii="Times New Roman"/>
                <w:b w:val="false"/>
                <w:i w:val="false"/>
                <w:color w:val="000000"/>
                <w:sz w:val="20"/>
              </w:rPr>
              <w:t xml:space="preserve">(Тексерілетін мемлекеттік </w:t>
            </w:r>
            <w:r>
              <w:br/>
            </w:r>
            <w:r>
              <w:rPr>
                <w:rFonts w:ascii="Times New Roman"/>
                <w:b w:val="false"/>
                <w:i w:val="false"/>
                <w:color w:val="000000"/>
                <w:sz w:val="20"/>
              </w:rPr>
              <w:t>_______________________</w:t>
            </w:r>
            <w:r>
              <w:br/>
            </w:r>
            <w:r>
              <w:rPr>
                <w:rFonts w:ascii="Times New Roman"/>
                <w:b w:val="false"/>
                <w:i w:val="false"/>
                <w:color w:val="000000"/>
                <w:sz w:val="20"/>
              </w:rPr>
              <w:t>органның атауы)</w:t>
            </w:r>
          </w:p>
        </w:tc>
      </w:tr>
    </w:tbl>
    <w:bookmarkStart w:name="z39" w:id="32"/>
    <w:p>
      <w:pPr>
        <w:spacing w:after="0"/>
        <w:ind w:left="0"/>
        <w:jc w:val="left"/>
      </w:pPr>
      <w:r>
        <w:rPr>
          <w:rFonts w:ascii="Times New Roman"/>
          <w:b/>
          <w:i w:val="false"/>
          <w:color w:val="000000"/>
        </w:rPr>
        <w:t xml:space="preserve"> Тексеру мерзімін ұзарту  туралы хабарлама</w:t>
      </w:r>
    </w:p>
    <w:bookmarkEnd w:id="32"/>
    <w:bookmarkStart w:name="z40" w:id="33"/>
    <w:p>
      <w:pPr>
        <w:spacing w:after="0"/>
        <w:ind w:left="0"/>
        <w:jc w:val="both"/>
      </w:pPr>
      <w:r>
        <w:rPr>
          <w:rFonts w:ascii="Times New Roman"/>
          <w:b w:val="false"/>
          <w:i w:val="false"/>
          <w:color w:val="000000"/>
          <w:sz w:val="28"/>
        </w:rPr>
        <w:t>
      Қазақстан Республикасының Мемлекеттік қызмет істері агенттігі/Қазақстан</w:t>
      </w:r>
    </w:p>
    <w:bookmarkEnd w:id="33"/>
    <w:bookmarkStart w:name="z41" w:id="34"/>
    <w:p>
      <w:pPr>
        <w:spacing w:after="0"/>
        <w:ind w:left="0"/>
        <w:jc w:val="both"/>
      </w:pPr>
      <w:r>
        <w:rPr>
          <w:rFonts w:ascii="Times New Roman"/>
          <w:b w:val="false"/>
          <w:i w:val="false"/>
          <w:color w:val="000000"/>
          <w:sz w:val="28"/>
        </w:rPr>
        <w:t xml:space="preserve">
      Республикасының Мемлекеттік қызмет істері агенттігінің аумақтық  бөлімшесі </w:t>
      </w:r>
    </w:p>
    <w:bookmarkEnd w:id="34"/>
    <w:bookmarkStart w:name="z42" w:id="35"/>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 </w:t>
      </w:r>
    </w:p>
    <w:bookmarkEnd w:id="35"/>
    <w:bookmarkStart w:name="z43" w:id="36"/>
    <w:p>
      <w:pPr>
        <w:spacing w:after="0"/>
        <w:ind w:left="0"/>
        <w:jc w:val="both"/>
      </w:pPr>
      <w:r>
        <w:rPr>
          <w:rFonts w:ascii="Times New Roman"/>
          <w:b w:val="false"/>
          <w:i w:val="false"/>
          <w:color w:val="000000"/>
          <w:sz w:val="28"/>
        </w:rPr>
        <w:t xml:space="preserve">
      Заңының 81-бабының </w:t>
      </w:r>
      <w:r>
        <w:rPr>
          <w:rFonts w:ascii="Times New Roman"/>
          <w:b w:val="false"/>
          <w:i w:val="false"/>
          <w:color w:val="000000"/>
          <w:sz w:val="28"/>
        </w:rPr>
        <w:t>3-тармағына</w:t>
      </w:r>
      <w:r>
        <w:rPr>
          <w:rFonts w:ascii="Times New Roman"/>
          <w:b w:val="false"/>
          <w:i w:val="false"/>
          <w:color w:val="000000"/>
          <w:sz w:val="28"/>
        </w:rPr>
        <w:t xml:space="preserve"> сәйкес</w:t>
      </w:r>
    </w:p>
    <w:bookmarkEnd w:id="36"/>
    <w:bookmarkStart w:name="z44" w:id="37"/>
    <w:p>
      <w:pPr>
        <w:spacing w:after="0"/>
        <w:ind w:left="0"/>
        <w:jc w:val="both"/>
      </w:pPr>
      <w:r>
        <w:rPr>
          <w:rFonts w:ascii="Times New Roman"/>
          <w:b w:val="false"/>
          <w:i w:val="false"/>
          <w:color w:val="000000"/>
          <w:sz w:val="28"/>
        </w:rPr>
        <w:t>
      _________________________________________________________________</w:t>
      </w:r>
    </w:p>
    <w:bookmarkEnd w:id="37"/>
    <w:bookmarkStart w:name="z45" w:id="38"/>
    <w:p>
      <w:pPr>
        <w:spacing w:after="0"/>
        <w:ind w:left="0"/>
        <w:jc w:val="both"/>
      </w:pPr>
      <w:r>
        <w:rPr>
          <w:rFonts w:ascii="Times New Roman"/>
          <w:b w:val="false"/>
          <w:i w:val="false"/>
          <w:color w:val="000000"/>
          <w:sz w:val="28"/>
        </w:rPr>
        <w:t>
      (тексеру жүргізудің негізі)</w:t>
      </w:r>
    </w:p>
    <w:bookmarkEnd w:id="38"/>
    <w:bookmarkStart w:name="z46" w:id="39"/>
    <w:p>
      <w:pPr>
        <w:spacing w:after="0"/>
        <w:ind w:left="0"/>
        <w:jc w:val="both"/>
      </w:pPr>
      <w:r>
        <w:rPr>
          <w:rFonts w:ascii="Times New Roman"/>
          <w:b w:val="false"/>
          <w:i w:val="false"/>
          <w:color w:val="000000"/>
          <w:sz w:val="28"/>
        </w:rPr>
        <w:t>
      негізінде____________________________________________________________</w:t>
      </w:r>
    </w:p>
    <w:bookmarkEnd w:id="39"/>
    <w:bookmarkStart w:name="z47" w:id="40"/>
    <w:p>
      <w:pPr>
        <w:spacing w:after="0"/>
        <w:ind w:left="0"/>
        <w:jc w:val="both"/>
      </w:pPr>
      <w:r>
        <w:rPr>
          <w:rFonts w:ascii="Times New Roman"/>
          <w:b w:val="false"/>
          <w:i w:val="false"/>
          <w:color w:val="000000"/>
          <w:sz w:val="28"/>
        </w:rPr>
        <w:t xml:space="preserve">
      (тексерілетін мемлекеттік органның атауы) жүргізіліп жатқан тексерудің мерзімі </w:t>
      </w:r>
    </w:p>
    <w:bookmarkEnd w:id="40"/>
    <w:bookmarkStart w:name="z48" w:id="41"/>
    <w:p>
      <w:pPr>
        <w:spacing w:after="0"/>
        <w:ind w:left="0"/>
        <w:jc w:val="both"/>
      </w:pPr>
      <w:r>
        <w:rPr>
          <w:rFonts w:ascii="Times New Roman"/>
          <w:b w:val="false"/>
          <w:i w:val="false"/>
          <w:color w:val="000000"/>
          <w:sz w:val="28"/>
        </w:rPr>
        <w:t>
      "__" ________ 20__ жылға дейін  ұзартылатынын хабарлайды.</w:t>
      </w:r>
    </w:p>
    <w:bookmarkEnd w:id="41"/>
    <w:bookmarkStart w:name="z49" w:id="42"/>
    <w:p>
      <w:pPr>
        <w:spacing w:after="0"/>
        <w:ind w:left="0"/>
        <w:jc w:val="both"/>
      </w:pPr>
      <w:r>
        <w:rPr>
          <w:rFonts w:ascii="Times New Roman"/>
          <w:b w:val="false"/>
          <w:i w:val="false"/>
          <w:color w:val="000000"/>
          <w:sz w:val="28"/>
        </w:rPr>
        <w:t>
      Басшы (немесе уәкілетті тұлға) ____________________________________</w:t>
      </w:r>
    </w:p>
    <w:bookmarkEnd w:id="42"/>
    <w:bookmarkStart w:name="z50" w:id="43"/>
    <w:p>
      <w:pPr>
        <w:spacing w:after="0"/>
        <w:ind w:left="0"/>
        <w:jc w:val="both"/>
      </w:pPr>
      <w:r>
        <w:rPr>
          <w:rFonts w:ascii="Times New Roman"/>
          <w:b w:val="false"/>
          <w:i w:val="false"/>
          <w:color w:val="000000"/>
          <w:sz w:val="28"/>
        </w:rPr>
        <w:t>
      (Т.А.Ә. (ол болған жағдайда), лауазымы, қолы) орындаушы: телефон:</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 істері агенттігі Төрағасының міндетін атқарушы</w:t>
            </w:r>
            <w:r>
              <w:br/>
            </w:r>
            <w:r>
              <w:rPr>
                <w:rFonts w:ascii="Times New Roman"/>
                <w:b w:val="false"/>
                <w:i w:val="false"/>
                <w:color w:val="000000"/>
                <w:sz w:val="20"/>
              </w:rPr>
              <w:t>2026 жылғы 16 шілдедегі № 127</w:t>
            </w:r>
            <w:r>
              <w:br/>
            </w:r>
            <w:r>
              <w:rPr>
                <w:rFonts w:ascii="Times New Roman"/>
                <w:b w:val="false"/>
                <w:i w:val="false"/>
                <w:color w:val="000000"/>
                <w:sz w:val="20"/>
              </w:rPr>
              <w:t>бұйрыққа 3-қосымша</w:t>
            </w:r>
            <w:r>
              <w:br/>
            </w:r>
            <w:r>
              <w:rPr>
                <w:rFonts w:ascii="Times New Roman"/>
                <w:b w:val="false"/>
                <w:i w:val="false"/>
                <w:color w:val="000000"/>
                <w:sz w:val="20"/>
              </w:rPr>
              <w:t>Нысан</w:t>
            </w:r>
            <w:r>
              <w:br/>
            </w:r>
            <w:r>
              <w:rPr>
                <w:rFonts w:ascii="Times New Roman"/>
                <w:b w:val="false"/>
                <w:i w:val="false"/>
                <w:color w:val="000000"/>
                <w:sz w:val="20"/>
              </w:rPr>
              <w:t>_______________________</w:t>
            </w:r>
            <w:r>
              <w:br/>
            </w:r>
            <w:r>
              <w:rPr>
                <w:rFonts w:ascii="Times New Roman"/>
                <w:b w:val="false"/>
                <w:i w:val="false"/>
                <w:color w:val="000000"/>
                <w:sz w:val="20"/>
              </w:rPr>
              <w:t xml:space="preserve">(Тексерілетін мемлекеттік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w:t>
            </w:r>
            <w:r>
              <w:br/>
            </w:r>
            <w:r>
              <w:rPr>
                <w:rFonts w:ascii="Times New Roman"/>
                <w:b w:val="false"/>
                <w:i w:val="false"/>
                <w:color w:val="000000"/>
                <w:sz w:val="20"/>
              </w:rPr>
              <w:t>органның атауы)</w:t>
            </w:r>
          </w:p>
        </w:tc>
      </w:tr>
    </w:tbl>
    <w:bookmarkStart w:name="z53" w:id="44"/>
    <w:p>
      <w:pPr>
        <w:spacing w:after="0"/>
        <w:ind w:left="0"/>
        <w:jc w:val="left"/>
      </w:pPr>
      <w:r>
        <w:rPr>
          <w:rFonts w:ascii="Times New Roman"/>
          <w:b/>
          <w:i w:val="false"/>
          <w:color w:val="000000"/>
        </w:rPr>
        <w:t xml:space="preserve"> Тексеру мерзімін тоқтата тұру (қайта бастау) туралы хабарлама</w:t>
      </w:r>
    </w:p>
    <w:bookmarkEnd w:id="44"/>
    <w:bookmarkStart w:name="z54" w:id="45"/>
    <w:p>
      <w:pPr>
        <w:spacing w:after="0"/>
        <w:ind w:left="0"/>
        <w:jc w:val="both"/>
      </w:pPr>
      <w:r>
        <w:rPr>
          <w:rFonts w:ascii="Times New Roman"/>
          <w:b w:val="false"/>
          <w:i w:val="false"/>
          <w:color w:val="000000"/>
          <w:sz w:val="28"/>
        </w:rPr>
        <w:t>
      Қазақстан Республикасының Мемлекеттік қызмет істері  агенттігі/Қазақстан</w:t>
      </w:r>
    </w:p>
    <w:bookmarkEnd w:id="45"/>
    <w:bookmarkStart w:name="z55" w:id="46"/>
    <w:p>
      <w:pPr>
        <w:spacing w:after="0"/>
        <w:ind w:left="0"/>
        <w:jc w:val="both"/>
      </w:pPr>
      <w:r>
        <w:rPr>
          <w:rFonts w:ascii="Times New Roman"/>
          <w:b w:val="false"/>
          <w:i w:val="false"/>
          <w:color w:val="000000"/>
          <w:sz w:val="28"/>
        </w:rPr>
        <w:t xml:space="preserve">
      Республикасының Мемлекеттік қызмет істері агенттігінің аумақтық бөлімшесі </w:t>
      </w:r>
    </w:p>
    <w:bookmarkEnd w:id="46"/>
    <w:bookmarkStart w:name="z56" w:id="47"/>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 </w:t>
      </w:r>
    </w:p>
    <w:bookmarkEnd w:id="47"/>
    <w:bookmarkStart w:name="z57" w:id="48"/>
    <w:p>
      <w:pPr>
        <w:spacing w:after="0"/>
        <w:ind w:left="0"/>
        <w:jc w:val="both"/>
      </w:pPr>
      <w:r>
        <w:rPr>
          <w:rFonts w:ascii="Times New Roman"/>
          <w:b w:val="false"/>
          <w:i w:val="false"/>
          <w:color w:val="000000"/>
          <w:sz w:val="28"/>
        </w:rPr>
        <w:t xml:space="preserve">
      Заңының 81-бабының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5-тармақтарына</w:t>
      </w:r>
      <w:r>
        <w:rPr>
          <w:rFonts w:ascii="Times New Roman"/>
          <w:b w:val="false"/>
          <w:i w:val="false"/>
          <w:color w:val="000000"/>
          <w:sz w:val="28"/>
        </w:rPr>
        <w:t xml:space="preserve"> сәйкес</w:t>
      </w:r>
    </w:p>
    <w:bookmarkEnd w:id="48"/>
    <w:bookmarkStart w:name="z58" w:id="49"/>
    <w:p>
      <w:pPr>
        <w:spacing w:after="0"/>
        <w:ind w:left="0"/>
        <w:jc w:val="both"/>
      </w:pPr>
      <w:r>
        <w:rPr>
          <w:rFonts w:ascii="Times New Roman"/>
          <w:b w:val="false"/>
          <w:i w:val="false"/>
          <w:color w:val="000000"/>
          <w:sz w:val="28"/>
        </w:rPr>
        <w:t>
      _________________________________________________________________</w:t>
      </w:r>
    </w:p>
    <w:bookmarkEnd w:id="49"/>
    <w:bookmarkStart w:name="z59" w:id="50"/>
    <w:p>
      <w:pPr>
        <w:spacing w:after="0"/>
        <w:ind w:left="0"/>
        <w:jc w:val="both"/>
      </w:pPr>
      <w:r>
        <w:rPr>
          <w:rFonts w:ascii="Times New Roman"/>
          <w:b w:val="false"/>
          <w:i w:val="false"/>
          <w:color w:val="000000"/>
          <w:sz w:val="28"/>
        </w:rPr>
        <w:t>
      (тексеру жүргізудің негізі)</w:t>
      </w:r>
    </w:p>
    <w:bookmarkEnd w:id="50"/>
    <w:bookmarkStart w:name="z60" w:id="51"/>
    <w:p>
      <w:pPr>
        <w:spacing w:after="0"/>
        <w:ind w:left="0"/>
        <w:jc w:val="both"/>
      </w:pPr>
      <w:r>
        <w:rPr>
          <w:rFonts w:ascii="Times New Roman"/>
          <w:b w:val="false"/>
          <w:i w:val="false"/>
          <w:color w:val="000000"/>
          <w:sz w:val="28"/>
        </w:rPr>
        <w:t>
      Негізінде _________________________________________________________</w:t>
      </w:r>
    </w:p>
    <w:bookmarkEnd w:id="51"/>
    <w:bookmarkStart w:name="z61" w:id="52"/>
    <w:p>
      <w:pPr>
        <w:spacing w:after="0"/>
        <w:ind w:left="0"/>
        <w:jc w:val="both"/>
      </w:pPr>
      <w:r>
        <w:rPr>
          <w:rFonts w:ascii="Times New Roman"/>
          <w:b w:val="false"/>
          <w:i w:val="false"/>
          <w:color w:val="000000"/>
          <w:sz w:val="28"/>
        </w:rPr>
        <w:t>
      (тексерілетін мемлекеттік органның атауы) жүргізіліп жатқан тексеру</w:t>
      </w:r>
    </w:p>
    <w:bookmarkEnd w:id="52"/>
    <w:bookmarkStart w:name="z62" w:id="53"/>
    <w:p>
      <w:pPr>
        <w:spacing w:after="0"/>
        <w:ind w:left="0"/>
        <w:jc w:val="both"/>
      </w:pPr>
      <w:r>
        <w:rPr>
          <w:rFonts w:ascii="Times New Roman"/>
          <w:b w:val="false"/>
          <w:i w:val="false"/>
          <w:color w:val="000000"/>
          <w:sz w:val="28"/>
        </w:rPr>
        <w:t>
      "__" ______ 20___ жылдан бастап</w:t>
      </w:r>
    </w:p>
    <w:bookmarkEnd w:id="53"/>
    <w:bookmarkStart w:name="z63" w:id="54"/>
    <w:p>
      <w:pPr>
        <w:spacing w:after="0"/>
        <w:ind w:left="0"/>
        <w:jc w:val="both"/>
      </w:pPr>
      <w:r>
        <w:rPr>
          <w:rFonts w:ascii="Times New Roman"/>
          <w:b w:val="false"/>
          <w:i w:val="false"/>
          <w:color w:val="000000"/>
          <w:sz w:val="28"/>
        </w:rPr>
        <w:t>
      ___________________________________________________ байланысты</w:t>
      </w:r>
    </w:p>
    <w:bookmarkEnd w:id="54"/>
    <w:bookmarkStart w:name="z64" w:id="55"/>
    <w:p>
      <w:pPr>
        <w:spacing w:after="0"/>
        <w:ind w:left="0"/>
        <w:jc w:val="both"/>
      </w:pPr>
      <w:r>
        <w:rPr>
          <w:rFonts w:ascii="Times New Roman"/>
          <w:b w:val="false"/>
          <w:i w:val="false"/>
          <w:color w:val="000000"/>
          <w:sz w:val="28"/>
        </w:rPr>
        <w:t>
      ("Қазақстан Республикасының мемлекеттік қызметі туралы" Қазақстан Республикасы</w:t>
      </w:r>
    </w:p>
    <w:bookmarkEnd w:id="55"/>
    <w:bookmarkStart w:name="z65" w:id="56"/>
    <w:p>
      <w:pPr>
        <w:spacing w:after="0"/>
        <w:ind w:left="0"/>
        <w:jc w:val="both"/>
      </w:pPr>
      <w:r>
        <w:rPr>
          <w:rFonts w:ascii="Times New Roman"/>
          <w:b w:val="false"/>
          <w:i w:val="false"/>
          <w:color w:val="000000"/>
          <w:sz w:val="28"/>
        </w:rPr>
        <w:t xml:space="preserve">
      Заңының 81-бабының 5-тармағының 1) және 2)  тармақшаларымен көзделген негіздер </w:t>
      </w:r>
    </w:p>
    <w:bookmarkEnd w:id="56"/>
    <w:bookmarkStart w:name="z66" w:id="57"/>
    <w:p>
      <w:pPr>
        <w:spacing w:after="0"/>
        <w:ind w:left="0"/>
        <w:jc w:val="both"/>
      </w:pPr>
      <w:r>
        <w:rPr>
          <w:rFonts w:ascii="Times New Roman"/>
          <w:b w:val="false"/>
          <w:i w:val="false"/>
          <w:color w:val="000000"/>
          <w:sz w:val="28"/>
        </w:rPr>
        <w:t>
      бойынша)  тоқтатыла тұратынын/қайта басталатынын хабарлайды.</w:t>
      </w:r>
    </w:p>
    <w:bookmarkEnd w:id="57"/>
    <w:bookmarkStart w:name="z67" w:id="58"/>
    <w:p>
      <w:pPr>
        <w:spacing w:after="0"/>
        <w:ind w:left="0"/>
        <w:jc w:val="both"/>
      </w:pPr>
      <w:r>
        <w:rPr>
          <w:rFonts w:ascii="Times New Roman"/>
          <w:b w:val="false"/>
          <w:i w:val="false"/>
          <w:color w:val="000000"/>
          <w:sz w:val="28"/>
        </w:rPr>
        <w:t>
      Басшы (немесе уәкілетті тұлға) _____________________________________</w:t>
      </w:r>
    </w:p>
    <w:bookmarkEnd w:id="58"/>
    <w:bookmarkStart w:name="z68" w:id="59"/>
    <w:p>
      <w:pPr>
        <w:spacing w:after="0"/>
        <w:ind w:left="0"/>
        <w:jc w:val="both"/>
      </w:pPr>
      <w:r>
        <w:rPr>
          <w:rFonts w:ascii="Times New Roman"/>
          <w:b w:val="false"/>
          <w:i w:val="false"/>
          <w:color w:val="000000"/>
          <w:sz w:val="28"/>
        </w:rPr>
        <w:t>
      (Т.А.Ә. (ол болған жағдайда), лауазымы, қолы) орындаушы: телефон:</w:t>
      </w:r>
    </w:p>
    <w:bookmarkEnd w:id="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 істері агенттігі Төрағасының міндетін</w:t>
            </w:r>
            <w:r>
              <w:br/>
            </w:r>
            <w:r>
              <w:rPr>
                <w:rFonts w:ascii="Times New Roman"/>
                <w:b w:val="false"/>
                <w:i w:val="false"/>
                <w:color w:val="000000"/>
                <w:sz w:val="20"/>
              </w:rPr>
              <w:t>атқарушы</w:t>
            </w:r>
            <w:r>
              <w:br/>
            </w:r>
            <w:r>
              <w:rPr>
                <w:rFonts w:ascii="Times New Roman"/>
                <w:b w:val="false"/>
                <w:i w:val="false"/>
                <w:color w:val="000000"/>
                <w:sz w:val="20"/>
              </w:rPr>
              <w:t>2026 жылғы 16 шілдедегі № 127</w:t>
            </w:r>
            <w:r>
              <w:br/>
            </w:r>
            <w:r>
              <w:rPr>
                <w:rFonts w:ascii="Times New Roman"/>
                <w:b w:val="false"/>
                <w:i w:val="false"/>
                <w:color w:val="000000"/>
                <w:sz w:val="20"/>
              </w:rPr>
              <w:t>бұйрыққа 4-қосымша</w:t>
            </w:r>
            <w:r>
              <w:br/>
            </w:r>
            <w:r>
              <w:rPr>
                <w:rFonts w:ascii="Times New Roman"/>
                <w:b w:val="false"/>
                <w:i w:val="false"/>
                <w:color w:val="000000"/>
                <w:sz w:val="20"/>
              </w:rPr>
              <w:t>Нысан</w:t>
            </w:r>
            <w:r>
              <w:br/>
            </w:r>
            <w:r>
              <w:rPr>
                <w:rFonts w:ascii="Times New Roman"/>
                <w:b w:val="false"/>
                <w:i w:val="false"/>
                <w:color w:val="000000"/>
                <w:sz w:val="20"/>
              </w:rPr>
              <w:t>_______________________</w:t>
            </w:r>
            <w:r>
              <w:br/>
            </w:r>
            <w:r>
              <w:rPr>
                <w:rFonts w:ascii="Times New Roman"/>
                <w:b w:val="false"/>
                <w:i w:val="false"/>
                <w:color w:val="000000"/>
                <w:sz w:val="20"/>
              </w:rPr>
              <w:t xml:space="preserve">(Тексерілетін мемлекеттік </w:t>
            </w:r>
            <w:r>
              <w:br/>
            </w:r>
            <w:r>
              <w:rPr>
                <w:rFonts w:ascii="Times New Roman"/>
                <w:b w:val="false"/>
                <w:i w:val="false"/>
                <w:color w:val="000000"/>
                <w:sz w:val="20"/>
              </w:rPr>
              <w:t>_______________________</w:t>
            </w:r>
            <w:r>
              <w:br/>
            </w:r>
            <w:r>
              <w:rPr>
                <w:rFonts w:ascii="Times New Roman"/>
                <w:b w:val="false"/>
                <w:i w:val="false"/>
                <w:color w:val="000000"/>
                <w:sz w:val="20"/>
              </w:rPr>
              <w:t>органның атауы)</w:t>
            </w:r>
          </w:p>
        </w:tc>
      </w:tr>
    </w:tbl>
    <w:bookmarkStart w:name="z70" w:id="60"/>
    <w:p>
      <w:pPr>
        <w:spacing w:after="0"/>
        <w:ind w:left="0"/>
        <w:jc w:val="left"/>
      </w:pPr>
      <w:r>
        <w:rPr>
          <w:rFonts w:ascii="Times New Roman"/>
          <w:b/>
          <w:i w:val="false"/>
          <w:color w:val="000000"/>
        </w:rPr>
        <w:t xml:space="preserve"> Тексеру жүргізетін лауазымды тұлғалар құрамының  өзгеруі туралы хабарлама</w:t>
      </w:r>
    </w:p>
    <w:bookmarkEnd w:id="60"/>
    <w:bookmarkStart w:name="z71" w:id="61"/>
    <w:p>
      <w:pPr>
        <w:spacing w:after="0"/>
        <w:ind w:left="0"/>
        <w:jc w:val="both"/>
      </w:pPr>
      <w:r>
        <w:rPr>
          <w:rFonts w:ascii="Times New Roman"/>
          <w:b w:val="false"/>
          <w:i w:val="false"/>
          <w:color w:val="000000"/>
          <w:sz w:val="28"/>
        </w:rPr>
        <w:t>
      Қазақстан Республикасының Мемлекеттік қызмет істері агенттігі /</w:t>
      </w:r>
    </w:p>
    <w:bookmarkEnd w:id="61"/>
    <w:bookmarkStart w:name="z72" w:id="62"/>
    <w:p>
      <w:pPr>
        <w:spacing w:after="0"/>
        <w:ind w:left="0"/>
        <w:jc w:val="both"/>
      </w:pPr>
      <w:r>
        <w:rPr>
          <w:rFonts w:ascii="Times New Roman"/>
          <w:b w:val="false"/>
          <w:i w:val="false"/>
          <w:color w:val="000000"/>
          <w:sz w:val="28"/>
        </w:rPr>
        <w:t>
      Қазақстан Республикасының Мемлекеттік қызмет істері агенттігінің аумақтық</w:t>
      </w:r>
    </w:p>
    <w:bookmarkEnd w:id="62"/>
    <w:bookmarkStart w:name="z73" w:id="63"/>
    <w:p>
      <w:pPr>
        <w:spacing w:after="0"/>
        <w:ind w:left="0"/>
        <w:jc w:val="both"/>
      </w:pPr>
      <w:r>
        <w:rPr>
          <w:rFonts w:ascii="Times New Roman"/>
          <w:b w:val="false"/>
          <w:i w:val="false"/>
          <w:color w:val="000000"/>
          <w:sz w:val="28"/>
        </w:rPr>
        <w:t xml:space="preserve">
      бөлімшесі "Қазақстан Республикасының мемлекеттік қызметі туралы"  Қазақстан </w:t>
      </w:r>
    </w:p>
    <w:bookmarkEnd w:id="63"/>
    <w:bookmarkStart w:name="z74" w:id="64"/>
    <w:p>
      <w:pPr>
        <w:spacing w:after="0"/>
        <w:ind w:left="0"/>
        <w:jc w:val="both"/>
      </w:pPr>
      <w:r>
        <w:rPr>
          <w:rFonts w:ascii="Times New Roman"/>
          <w:b w:val="false"/>
          <w:i w:val="false"/>
          <w:color w:val="000000"/>
          <w:sz w:val="28"/>
        </w:rPr>
        <w:t xml:space="preserve">
      Республикасы Заңының 81-бабының </w:t>
      </w:r>
      <w:r>
        <w:rPr>
          <w:rFonts w:ascii="Times New Roman"/>
          <w:b w:val="false"/>
          <w:i w:val="false"/>
          <w:color w:val="000000"/>
          <w:sz w:val="28"/>
        </w:rPr>
        <w:t>4-тармағына</w:t>
      </w:r>
      <w:r>
        <w:rPr>
          <w:rFonts w:ascii="Times New Roman"/>
          <w:b w:val="false"/>
          <w:i w:val="false"/>
          <w:color w:val="000000"/>
          <w:sz w:val="28"/>
        </w:rPr>
        <w:t xml:space="preserve"> сәйкес</w:t>
      </w:r>
    </w:p>
    <w:bookmarkEnd w:id="64"/>
    <w:bookmarkStart w:name="z75" w:id="65"/>
    <w:p>
      <w:pPr>
        <w:spacing w:after="0"/>
        <w:ind w:left="0"/>
        <w:jc w:val="both"/>
      </w:pPr>
      <w:r>
        <w:rPr>
          <w:rFonts w:ascii="Times New Roman"/>
          <w:b w:val="false"/>
          <w:i w:val="false"/>
          <w:color w:val="000000"/>
          <w:sz w:val="28"/>
        </w:rPr>
        <w:t>
      ________________________________________________________________</w:t>
      </w:r>
    </w:p>
    <w:bookmarkEnd w:id="65"/>
    <w:bookmarkStart w:name="z76" w:id="66"/>
    <w:p>
      <w:pPr>
        <w:spacing w:after="0"/>
        <w:ind w:left="0"/>
        <w:jc w:val="both"/>
      </w:pPr>
      <w:r>
        <w:rPr>
          <w:rFonts w:ascii="Times New Roman"/>
          <w:b w:val="false"/>
          <w:i w:val="false"/>
          <w:color w:val="000000"/>
          <w:sz w:val="28"/>
        </w:rPr>
        <w:t>
      (тексеру жүргізудің негізі)</w:t>
      </w:r>
    </w:p>
    <w:bookmarkEnd w:id="66"/>
    <w:bookmarkStart w:name="z77" w:id="67"/>
    <w:p>
      <w:pPr>
        <w:spacing w:after="0"/>
        <w:ind w:left="0"/>
        <w:jc w:val="both"/>
      </w:pPr>
      <w:r>
        <w:rPr>
          <w:rFonts w:ascii="Times New Roman"/>
          <w:b w:val="false"/>
          <w:i w:val="false"/>
          <w:color w:val="000000"/>
          <w:sz w:val="28"/>
        </w:rPr>
        <w:t>
      негізінде___________________________________________________________</w:t>
      </w:r>
    </w:p>
    <w:bookmarkEnd w:id="67"/>
    <w:bookmarkStart w:name="z78" w:id="68"/>
    <w:p>
      <w:pPr>
        <w:spacing w:after="0"/>
        <w:ind w:left="0"/>
        <w:jc w:val="both"/>
      </w:pPr>
      <w:r>
        <w:rPr>
          <w:rFonts w:ascii="Times New Roman"/>
          <w:b w:val="false"/>
          <w:i w:val="false"/>
          <w:color w:val="000000"/>
          <w:sz w:val="28"/>
        </w:rPr>
        <w:t xml:space="preserve">
      (тексерілетін мемлекеттік органның атауы) жүргізіліп жатқан тексеруді жүзеге </w:t>
      </w:r>
    </w:p>
    <w:bookmarkEnd w:id="68"/>
    <w:bookmarkStart w:name="z79" w:id="69"/>
    <w:p>
      <w:pPr>
        <w:spacing w:after="0"/>
        <w:ind w:left="0"/>
        <w:jc w:val="both"/>
      </w:pPr>
      <w:r>
        <w:rPr>
          <w:rFonts w:ascii="Times New Roman"/>
          <w:b w:val="false"/>
          <w:i w:val="false"/>
          <w:color w:val="000000"/>
          <w:sz w:val="28"/>
        </w:rPr>
        <w:t xml:space="preserve">
      асыратын лауазымды тұлғалардың құрамы  өзгертілгенін хабарлайды. Тексеру </w:t>
      </w:r>
    </w:p>
    <w:bookmarkEnd w:id="69"/>
    <w:bookmarkStart w:name="z80" w:id="70"/>
    <w:p>
      <w:pPr>
        <w:spacing w:after="0"/>
        <w:ind w:left="0"/>
        <w:jc w:val="both"/>
      </w:pPr>
      <w:r>
        <w:rPr>
          <w:rFonts w:ascii="Times New Roman"/>
          <w:b w:val="false"/>
          <w:i w:val="false"/>
          <w:color w:val="000000"/>
          <w:sz w:val="28"/>
        </w:rPr>
        <w:t>
      жүргізетін лауазымды тұлғалар құрамына енгізілген өзгерістер:</w:t>
      </w:r>
    </w:p>
    <w:bookmarkEnd w:id="70"/>
    <w:bookmarkStart w:name="z81" w:id="71"/>
    <w:p>
      <w:pPr>
        <w:spacing w:after="0"/>
        <w:ind w:left="0"/>
        <w:jc w:val="both"/>
      </w:pPr>
      <w:r>
        <w:rPr>
          <w:rFonts w:ascii="Times New Roman"/>
          <w:b w:val="false"/>
          <w:i w:val="false"/>
          <w:color w:val="000000"/>
          <w:sz w:val="28"/>
        </w:rPr>
        <w:t>
      ___________________________________________________________________</w:t>
      </w:r>
    </w:p>
    <w:bookmarkEnd w:id="71"/>
    <w:bookmarkStart w:name="z82" w:id="72"/>
    <w:p>
      <w:pPr>
        <w:spacing w:after="0"/>
        <w:ind w:left="0"/>
        <w:jc w:val="both"/>
      </w:pPr>
      <w:r>
        <w:rPr>
          <w:rFonts w:ascii="Times New Roman"/>
          <w:b w:val="false"/>
          <w:i w:val="false"/>
          <w:color w:val="000000"/>
          <w:sz w:val="28"/>
        </w:rPr>
        <w:t>
      (тексеруші лауазымды тұлғалар құрамына енгізілген немесе оның құрамынан</w:t>
      </w:r>
    </w:p>
    <w:bookmarkEnd w:id="72"/>
    <w:bookmarkStart w:name="z83" w:id="73"/>
    <w:p>
      <w:pPr>
        <w:spacing w:after="0"/>
        <w:ind w:left="0"/>
        <w:jc w:val="both"/>
      </w:pPr>
      <w:r>
        <w:rPr>
          <w:rFonts w:ascii="Times New Roman"/>
          <w:b w:val="false"/>
          <w:i w:val="false"/>
          <w:color w:val="000000"/>
          <w:sz w:val="28"/>
        </w:rPr>
        <w:t>
      ___________________________________________________________________</w:t>
      </w:r>
    </w:p>
    <w:bookmarkEnd w:id="73"/>
    <w:bookmarkStart w:name="z84" w:id="74"/>
    <w:p>
      <w:pPr>
        <w:spacing w:after="0"/>
        <w:ind w:left="0"/>
        <w:jc w:val="both"/>
      </w:pPr>
      <w:r>
        <w:rPr>
          <w:rFonts w:ascii="Times New Roman"/>
          <w:b w:val="false"/>
          <w:i w:val="false"/>
          <w:color w:val="000000"/>
          <w:sz w:val="28"/>
        </w:rPr>
        <w:t>
      шығарылған лауазымды тұлғалар туралы мәліметтер)</w:t>
      </w:r>
    </w:p>
    <w:bookmarkEnd w:id="74"/>
    <w:bookmarkStart w:name="z85" w:id="75"/>
    <w:p>
      <w:pPr>
        <w:spacing w:after="0"/>
        <w:ind w:left="0"/>
        <w:jc w:val="both"/>
      </w:pPr>
      <w:r>
        <w:rPr>
          <w:rFonts w:ascii="Times New Roman"/>
          <w:b w:val="false"/>
          <w:i w:val="false"/>
          <w:color w:val="000000"/>
          <w:sz w:val="28"/>
        </w:rPr>
        <w:t>
      Басшы (немесе уәкілетті тұлға) ____________________________________</w:t>
      </w:r>
    </w:p>
    <w:bookmarkEnd w:id="75"/>
    <w:bookmarkStart w:name="z86" w:id="76"/>
    <w:p>
      <w:pPr>
        <w:spacing w:after="0"/>
        <w:ind w:left="0"/>
        <w:jc w:val="both"/>
      </w:pPr>
      <w:r>
        <w:rPr>
          <w:rFonts w:ascii="Times New Roman"/>
          <w:b w:val="false"/>
          <w:i w:val="false"/>
          <w:color w:val="000000"/>
          <w:sz w:val="28"/>
        </w:rPr>
        <w:t>
      (Т.А.Ә. (ол болған жағдайда), лауазымы, қолы) орындаушы: телефон:</w:t>
      </w:r>
    </w:p>
    <w:bookmarkEnd w:id="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 істері агенттігі Төрағасының міндетін атқарушы</w:t>
            </w:r>
            <w:r>
              <w:br/>
            </w:r>
            <w:r>
              <w:rPr>
                <w:rFonts w:ascii="Times New Roman"/>
                <w:b w:val="false"/>
                <w:i w:val="false"/>
                <w:color w:val="000000"/>
                <w:sz w:val="20"/>
              </w:rPr>
              <w:t>2026 жылғы 16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127 бұйрыққа 5-қосымша</w:t>
            </w:r>
            <w:r>
              <w:br/>
            </w:r>
            <w:r>
              <w:rPr>
                <w:rFonts w:ascii="Times New Roman"/>
                <w:b w:val="false"/>
                <w:i w:val="false"/>
                <w:color w:val="000000"/>
                <w:sz w:val="20"/>
              </w:rPr>
              <w:t>Нысан</w:t>
            </w:r>
          </w:p>
        </w:tc>
      </w:tr>
    </w:tbl>
    <w:bookmarkStart w:name="z89" w:id="77"/>
    <w:p>
      <w:pPr>
        <w:spacing w:after="0"/>
        <w:ind w:left="0"/>
        <w:jc w:val="left"/>
      </w:pPr>
      <w:r>
        <w:rPr>
          <w:rFonts w:ascii="Times New Roman"/>
          <w:b/>
          <w:i w:val="false"/>
          <w:color w:val="000000"/>
        </w:rPr>
        <w:t xml:space="preserve"> Тексеру нәтижелері туралы анықтама №___</w:t>
      </w:r>
    </w:p>
    <w:bookmarkEnd w:id="77"/>
    <w:bookmarkStart w:name="z90" w:id="78"/>
    <w:p>
      <w:pPr>
        <w:spacing w:after="0"/>
        <w:ind w:left="0"/>
        <w:jc w:val="both"/>
      </w:pPr>
      <w:r>
        <w:rPr>
          <w:rFonts w:ascii="Times New Roman"/>
          <w:b w:val="false"/>
          <w:i w:val="false"/>
          <w:color w:val="000000"/>
          <w:sz w:val="28"/>
        </w:rPr>
        <w:t>
      ______________________ "____" ________ 20__ жыл (жасау орны) (күні)</w:t>
      </w:r>
    </w:p>
    <w:bookmarkEnd w:id="78"/>
    <w:bookmarkStart w:name="z91" w:id="79"/>
    <w:p>
      <w:pPr>
        <w:spacing w:after="0"/>
        <w:ind w:left="0"/>
        <w:jc w:val="both"/>
      </w:pPr>
      <w:r>
        <w:rPr>
          <w:rFonts w:ascii="Times New Roman"/>
          <w:b w:val="false"/>
          <w:i w:val="false"/>
          <w:color w:val="000000"/>
          <w:sz w:val="28"/>
        </w:rPr>
        <w:t>
      1. Тексеру жүргізген мемлекеттік органның атауы: _______________________</w:t>
      </w:r>
    </w:p>
    <w:bookmarkEnd w:id="79"/>
    <w:bookmarkStart w:name="z92" w:id="80"/>
    <w:p>
      <w:pPr>
        <w:spacing w:after="0"/>
        <w:ind w:left="0"/>
        <w:jc w:val="both"/>
      </w:pPr>
      <w:r>
        <w:rPr>
          <w:rFonts w:ascii="Times New Roman"/>
          <w:b w:val="false"/>
          <w:i w:val="false"/>
          <w:color w:val="000000"/>
          <w:sz w:val="28"/>
        </w:rPr>
        <w:t>
      ___________________________________________________________________</w:t>
      </w:r>
    </w:p>
    <w:bookmarkEnd w:id="80"/>
    <w:bookmarkStart w:name="z93" w:id="81"/>
    <w:p>
      <w:pPr>
        <w:spacing w:after="0"/>
        <w:ind w:left="0"/>
        <w:jc w:val="both"/>
      </w:pPr>
      <w:r>
        <w:rPr>
          <w:rFonts w:ascii="Times New Roman"/>
          <w:b w:val="false"/>
          <w:i w:val="false"/>
          <w:color w:val="000000"/>
          <w:sz w:val="28"/>
        </w:rPr>
        <w:t>
      2. Тексеру жүргізген лауазымды тұлға(лар)дың Т.А.Ә. (ол болған жағдайда) және</w:t>
      </w:r>
    </w:p>
    <w:bookmarkEnd w:id="81"/>
    <w:bookmarkStart w:name="z94" w:id="82"/>
    <w:p>
      <w:pPr>
        <w:spacing w:after="0"/>
        <w:ind w:left="0"/>
        <w:jc w:val="both"/>
      </w:pPr>
      <w:r>
        <w:rPr>
          <w:rFonts w:ascii="Times New Roman"/>
          <w:b w:val="false"/>
          <w:i w:val="false"/>
          <w:color w:val="000000"/>
          <w:sz w:val="28"/>
        </w:rPr>
        <w:t>
      лауазымы:</w:t>
      </w:r>
    </w:p>
    <w:bookmarkEnd w:id="82"/>
    <w:bookmarkStart w:name="z95" w:id="83"/>
    <w:p>
      <w:pPr>
        <w:spacing w:after="0"/>
        <w:ind w:left="0"/>
        <w:jc w:val="both"/>
      </w:pPr>
      <w:r>
        <w:rPr>
          <w:rFonts w:ascii="Times New Roman"/>
          <w:b w:val="false"/>
          <w:i w:val="false"/>
          <w:color w:val="000000"/>
          <w:sz w:val="28"/>
        </w:rPr>
        <w:t>
      ____________________________________________________________________</w:t>
      </w:r>
    </w:p>
    <w:bookmarkEnd w:id="83"/>
    <w:bookmarkStart w:name="z96" w:id="84"/>
    <w:p>
      <w:pPr>
        <w:spacing w:after="0"/>
        <w:ind w:left="0"/>
        <w:jc w:val="both"/>
      </w:pPr>
      <w:r>
        <w:rPr>
          <w:rFonts w:ascii="Times New Roman"/>
          <w:b w:val="false"/>
          <w:i w:val="false"/>
          <w:color w:val="000000"/>
          <w:sz w:val="28"/>
        </w:rPr>
        <w:t>
      3. Тексерілетін мемлекеттік органның атауы және орналасқан мекенжайы,</w:t>
      </w:r>
    </w:p>
    <w:bookmarkEnd w:id="84"/>
    <w:bookmarkStart w:name="z97" w:id="85"/>
    <w:p>
      <w:pPr>
        <w:spacing w:after="0"/>
        <w:ind w:left="0"/>
        <w:jc w:val="both"/>
      </w:pPr>
      <w:r>
        <w:rPr>
          <w:rFonts w:ascii="Times New Roman"/>
          <w:b w:val="false"/>
          <w:i w:val="false"/>
          <w:color w:val="000000"/>
          <w:sz w:val="28"/>
        </w:rPr>
        <w:t>
      БСН:  _______________________________________________________________</w:t>
      </w:r>
    </w:p>
    <w:bookmarkEnd w:id="85"/>
    <w:bookmarkStart w:name="z98" w:id="86"/>
    <w:p>
      <w:pPr>
        <w:spacing w:after="0"/>
        <w:ind w:left="0"/>
        <w:jc w:val="both"/>
      </w:pPr>
      <w:r>
        <w:rPr>
          <w:rFonts w:ascii="Times New Roman"/>
          <w:b w:val="false"/>
          <w:i w:val="false"/>
          <w:color w:val="000000"/>
          <w:sz w:val="28"/>
        </w:rPr>
        <w:t>
      4. Тексерудің құқықтық негізі:  _________________________________________</w:t>
      </w:r>
    </w:p>
    <w:bookmarkEnd w:id="86"/>
    <w:bookmarkStart w:name="z99" w:id="87"/>
    <w:p>
      <w:pPr>
        <w:spacing w:after="0"/>
        <w:ind w:left="0"/>
        <w:jc w:val="both"/>
      </w:pPr>
      <w:r>
        <w:rPr>
          <w:rFonts w:ascii="Times New Roman"/>
          <w:b w:val="false"/>
          <w:i w:val="false"/>
          <w:color w:val="000000"/>
          <w:sz w:val="28"/>
        </w:rPr>
        <w:t>
      5. Тексеру жүргізу мерзімі: _____________________________________________</w:t>
      </w:r>
    </w:p>
    <w:bookmarkEnd w:id="87"/>
    <w:bookmarkStart w:name="z100" w:id="88"/>
    <w:p>
      <w:pPr>
        <w:spacing w:after="0"/>
        <w:ind w:left="0"/>
        <w:jc w:val="both"/>
      </w:pPr>
      <w:r>
        <w:rPr>
          <w:rFonts w:ascii="Times New Roman"/>
          <w:b w:val="false"/>
          <w:i w:val="false"/>
          <w:color w:val="000000"/>
          <w:sz w:val="28"/>
        </w:rPr>
        <w:t>
      6. Тексеру негізі: мемлекеттік қызмет/қызметтік әдеп саласындағы заңнама</w:t>
      </w:r>
    </w:p>
    <w:bookmarkEnd w:id="88"/>
    <w:bookmarkStart w:name="z101" w:id="89"/>
    <w:p>
      <w:pPr>
        <w:spacing w:after="0"/>
        <w:ind w:left="0"/>
        <w:jc w:val="both"/>
      </w:pPr>
      <w:r>
        <w:rPr>
          <w:rFonts w:ascii="Times New Roman"/>
          <w:b w:val="false"/>
          <w:i w:val="false"/>
          <w:color w:val="000000"/>
          <w:sz w:val="28"/>
        </w:rPr>
        <w:t>
      талаптарының сақталуы______________________________________________</w:t>
      </w:r>
    </w:p>
    <w:bookmarkEnd w:id="89"/>
    <w:bookmarkStart w:name="z102" w:id="90"/>
    <w:p>
      <w:pPr>
        <w:spacing w:after="0"/>
        <w:ind w:left="0"/>
        <w:jc w:val="both"/>
      </w:pPr>
      <w:r>
        <w:rPr>
          <w:rFonts w:ascii="Times New Roman"/>
          <w:b w:val="false"/>
          <w:i w:val="false"/>
          <w:color w:val="000000"/>
          <w:sz w:val="28"/>
        </w:rPr>
        <w:t>
      (қажетіне сәйкес белгілеу)</w:t>
      </w:r>
    </w:p>
    <w:bookmarkEnd w:id="90"/>
    <w:bookmarkStart w:name="z103" w:id="91"/>
    <w:p>
      <w:pPr>
        <w:spacing w:after="0"/>
        <w:ind w:left="0"/>
        <w:jc w:val="both"/>
      </w:pPr>
      <w:r>
        <w:rPr>
          <w:rFonts w:ascii="Times New Roman"/>
          <w:b w:val="false"/>
          <w:i w:val="false"/>
          <w:color w:val="000000"/>
          <w:sz w:val="28"/>
        </w:rPr>
        <w:t>
      7. Тексеру барысында анықталған мәліметтер: ____________________________</w:t>
      </w:r>
    </w:p>
    <w:bookmarkEnd w:id="91"/>
    <w:bookmarkStart w:name="z104" w:id="92"/>
    <w:p>
      <w:pPr>
        <w:spacing w:after="0"/>
        <w:ind w:left="0"/>
        <w:jc w:val="both"/>
      </w:pPr>
      <w:r>
        <w:rPr>
          <w:rFonts w:ascii="Times New Roman"/>
          <w:b w:val="false"/>
          <w:i w:val="false"/>
          <w:color w:val="000000"/>
          <w:sz w:val="28"/>
        </w:rPr>
        <w:t>
      (тексеру нәтижелері,</w:t>
      </w:r>
    </w:p>
    <w:bookmarkEnd w:id="92"/>
    <w:bookmarkStart w:name="z105" w:id="93"/>
    <w:p>
      <w:pPr>
        <w:spacing w:after="0"/>
        <w:ind w:left="0"/>
        <w:jc w:val="both"/>
      </w:pPr>
      <w:r>
        <w:rPr>
          <w:rFonts w:ascii="Times New Roman"/>
          <w:b w:val="false"/>
          <w:i w:val="false"/>
          <w:color w:val="000000"/>
          <w:sz w:val="28"/>
        </w:rPr>
        <w:t>
      _________________________________________________________</w:t>
      </w:r>
    </w:p>
    <w:bookmarkEnd w:id="93"/>
    <w:bookmarkStart w:name="z106" w:id="94"/>
    <w:p>
      <w:pPr>
        <w:spacing w:after="0"/>
        <w:ind w:left="0"/>
        <w:jc w:val="both"/>
      </w:pPr>
      <w:r>
        <w:rPr>
          <w:rFonts w:ascii="Times New Roman"/>
          <w:b w:val="false"/>
          <w:i w:val="false"/>
          <w:color w:val="000000"/>
          <w:sz w:val="28"/>
        </w:rPr>
        <w:t>
      соның ішінде анықталған бұзушылықтар)</w:t>
      </w:r>
    </w:p>
    <w:bookmarkEnd w:id="94"/>
    <w:bookmarkStart w:name="z107" w:id="95"/>
    <w:p>
      <w:pPr>
        <w:spacing w:after="0"/>
        <w:ind w:left="0"/>
        <w:jc w:val="both"/>
      </w:pPr>
      <w:r>
        <w:rPr>
          <w:rFonts w:ascii="Times New Roman"/>
          <w:b w:val="false"/>
          <w:i w:val="false"/>
          <w:color w:val="000000"/>
          <w:sz w:val="28"/>
        </w:rPr>
        <w:t>
      ___________________________________________________________________</w:t>
      </w:r>
    </w:p>
    <w:bookmarkEnd w:id="95"/>
    <w:bookmarkStart w:name="z108" w:id="96"/>
    <w:p>
      <w:pPr>
        <w:spacing w:after="0"/>
        <w:ind w:left="0"/>
        <w:jc w:val="both"/>
      </w:pPr>
      <w:r>
        <w:rPr>
          <w:rFonts w:ascii="Times New Roman"/>
          <w:b w:val="false"/>
          <w:i w:val="false"/>
          <w:color w:val="000000"/>
          <w:sz w:val="28"/>
        </w:rPr>
        <w:t>
      8. Тексеруді жүргізген лауазымды тұлға(лар)дың Т.А.Ә. (ол болған жағдайда),</w:t>
      </w:r>
    </w:p>
    <w:bookmarkEnd w:id="96"/>
    <w:bookmarkStart w:name="z109" w:id="97"/>
    <w:p>
      <w:pPr>
        <w:spacing w:after="0"/>
        <w:ind w:left="0"/>
        <w:jc w:val="both"/>
      </w:pPr>
      <w:r>
        <w:rPr>
          <w:rFonts w:ascii="Times New Roman"/>
          <w:b w:val="false"/>
          <w:i w:val="false"/>
          <w:color w:val="000000"/>
          <w:sz w:val="28"/>
        </w:rPr>
        <w:t>
      лауазымы, қолы: ____</w:t>
      </w:r>
    </w:p>
    <w:bookmarkEnd w:id="97"/>
    <w:bookmarkStart w:name="z110" w:id="98"/>
    <w:p>
      <w:pPr>
        <w:spacing w:after="0"/>
        <w:ind w:left="0"/>
        <w:jc w:val="both"/>
      </w:pPr>
      <w:r>
        <w:rPr>
          <w:rFonts w:ascii="Times New Roman"/>
          <w:b w:val="false"/>
          <w:i w:val="false"/>
          <w:color w:val="000000"/>
          <w:sz w:val="28"/>
        </w:rPr>
        <w:t>
      ___________________________________________________________________</w:t>
      </w:r>
    </w:p>
    <w:bookmarkEnd w:id="98"/>
    <w:bookmarkStart w:name="z111" w:id="99"/>
    <w:p>
      <w:pPr>
        <w:spacing w:after="0"/>
        <w:ind w:left="0"/>
        <w:jc w:val="both"/>
      </w:pPr>
      <w:r>
        <w:rPr>
          <w:rFonts w:ascii="Times New Roman"/>
          <w:b w:val="false"/>
          <w:i w:val="false"/>
          <w:color w:val="000000"/>
          <w:sz w:val="28"/>
        </w:rPr>
        <w:t>
      9. Тексеруге тартылған мемлекеттік органдар мен бағынысты ұйымдардың</w:t>
      </w:r>
    </w:p>
    <w:bookmarkEnd w:id="99"/>
    <w:bookmarkStart w:name="z112" w:id="100"/>
    <w:p>
      <w:pPr>
        <w:spacing w:after="0"/>
        <w:ind w:left="0"/>
        <w:jc w:val="both"/>
      </w:pPr>
      <w:r>
        <w:rPr>
          <w:rFonts w:ascii="Times New Roman"/>
          <w:b w:val="false"/>
          <w:i w:val="false"/>
          <w:color w:val="000000"/>
          <w:sz w:val="28"/>
        </w:rPr>
        <w:t xml:space="preserve">
      мамандары, консультанттары және сарапшыларының Т.А.Ә. (ол болған жағдайда)  </w:t>
      </w:r>
    </w:p>
    <w:bookmarkEnd w:id="100"/>
    <w:bookmarkStart w:name="z113" w:id="101"/>
    <w:p>
      <w:pPr>
        <w:spacing w:after="0"/>
        <w:ind w:left="0"/>
        <w:jc w:val="both"/>
      </w:pPr>
      <w:r>
        <w:rPr>
          <w:rFonts w:ascii="Times New Roman"/>
          <w:b w:val="false"/>
          <w:i w:val="false"/>
          <w:color w:val="000000"/>
          <w:sz w:val="28"/>
        </w:rPr>
        <w:t>
      және қолы (бар болған жағдайда):_______________________________________</w:t>
      </w:r>
    </w:p>
    <w:bookmarkEnd w:id="101"/>
    <w:bookmarkStart w:name="z114" w:id="102"/>
    <w:p>
      <w:pPr>
        <w:spacing w:after="0"/>
        <w:ind w:left="0"/>
        <w:jc w:val="both"/>
      </w:pPr>
      <w:r>
        <w:rPr>
          <w:rFonts w:ascii="Times New Roman"/>
          <w:b w:val="false"/>
          <w:i w:val="false"/>
          <w:color w:val="000000"/>
          <w:sz w:val="28"/>
        </w:rPr>
        <w:t xml:space="preserve">
      10. Тексерілетін мемлекеттік орган өкілінің анықтамамен танысуы немесе  танысудан </w:t>
      </w:r>
    </w:p>
    <w:bookmarkEnd w:id="102"/>
    <w:bookmarkStart w:name="z115" w:id="103"/>
    <w:p>
      <w:pPr>
        <w:spacing w:after="0"/>
        <w:ind w:left="0"/>
        <w:jc w:val="both"/>
      </w:pPr>
      <w:r>
        <w:rPr>
          <w:rFonts w:ascii="Times New Roman"/>
          <w:b w:val="false"/>
          <w:i w:val="false"/>
          <w:color w:val="000000"/>
          <w:sz w:val="28"/>
        </w:rPr>
        <w:t xml:space="preserve">
      бас тартуы туралы мәлімет, оның Т.А.Ә. (ол болған жағдайда), қолы  немесе қол </w:t>
      </w:r>
    </w:p>
    <w:bookmarkEnd w:id="103"/>
    <w:bookmarkStart w:name="z116" w:id="104"/>
    <w:p>
      <w:pPr>
        <w:spacing w:after="0"/>
        <w:ind w:left="0"/>
        <w:jc w:val="both"/>
      </w:pPr>
      <w:r>
        <w:rPr>
          <w:rFonts w:ascii="Times New Roman"/>
          <w:b w:val="false"/>
          <w:i w:val="false"/>
          <w:color w:val="000000"/>
          <w:sz w:val="28"/>
        </w:rPr>
        <w:t>
      қоюдан бас тартуы:</w:t>
      </w:r>
    </w:p>
    <w:bookmarkEnd w:id="104"/>
    <w:bookmarkStart w:name="z117" w:id="105"/>
    <w:p>
      <w:pPr>
        <w:spacing w:after="0"/>
        <w:ind w:left="0"/>
        <w:jc w:val="both"/>
      </w:pPr>
      <w:r>
        <w:rPr>
          <w:rFonts w:ascii="Times New Roman"/>
          <w:b w:val="false"/>
          <w:i w:val="false"/>
          <w:color w:val="000000"/>
          <w:sz w:val="28"/>
        </w:rPr>
        <w:t>
      ______________________________________________________________</w:t>
      </w:r>
    </w:p>
    <w:bookmarkEnd w:id="105"/>
    <w:bookmarkStart w:name="z118" w:id="106"/>
    <w:p>
      <w:pPr>
        <w:spacing w:after="0"/>
        <w:ind w:left="0"/>
        <w:jc w:val="both"/>
      </w:pPr>
      <w:r>
        <w:rPr>
          <w:rFonts w:ascii="Times New Roman"/>
          <w:b w:val="false"/>
          <w:i w:val="false"/>
          <w:color w:val="000000"/>
          <w:sz w:val="28"/>
        </w:rPr>
        <w:t>
      11. Тексеру нәтижелеріне қатысты ескертулер және (немесе) қарсылықтар:</w:t>
      </w:r>
    </w:p>
    <w:bookmarkEnd w:id="106"/>
    <w:bookmarkStart w:name="z119" w:id="107"/>
    <w:p>
      <w:pPr>
        <w:spacing w:after="0"/>
        <w:ind w:left="0"/>
        <w:jc w:val="both"/>
      </w:pPr>
      <w:r>
        <w:rPr>
          <w:rFonts w:ascii="Times New Roman"/>
          <w:b w:val="false"/>
          <w:i w:val="false"/>
          <w:color w:val="000000"/>
          <w:sz w:val="28"/>
        </w:rPr>
        <w:t>
      ___________________________________________________________________</w:t>
      </w:r>
    </w:p>
    <w:bookmarkEnd w:id="107"/>
    <w:bookmarkStart w:name="z120" w:id="108"/>
    <w:p>
      <w:pPr>
        <w:spacing w:after="0"/>
        <w:ind w:left="0"/>
        <w:jc w:val="both"/>
      </w:pPr>
      <w:r>
        <w:rPr>
          <w:rFonts w:ascii="Times New Roman"/>
          <w:b w:val="false"/>
          <w:i w:val="false"/>
          <w:color w:val="000000"/>
          <w:sz w:val="28"/>
        </w:rPr>
        <w:t>
      Қосымша: "___" бет. Тексеру нәтижелері туралы анықтаманың бір данасын тапсыру</w:t>
      </w:r>
    </w:p>
    <w:bookmarkEnd w:id="108"/>
    <w:bookmarkStart w:name="z121" w:id="109"/>
    <w:p>
      <w:pPr>
        <w:spacing w:after="0"/>
        <w:ind w:left="0"/>
        <w:jc w:val="both"/>
      </w:pPr>
      <w:r>
        <w:rPr>
          <w:rFonts w:ascii="Times New Roman"/>
          <w:b w:val="false"/>
          <w:i w:val="false"/>
          <w:color w:val="000000"/>
          <w:sz w:val="28"/>
        </w:rPr>
        <w:t>
      туралы мәлімет ________________________________________________</w:t>
      </w:r>
    </w:p>
    <w:bookmarkEnd w:id="1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 істері агенттігі Төрағасының міндетін атқарушы</w:t>
            </w:r>
            <w:r>
              <w:br/>
            </w:r>
            <w:r>
              <w:rPr>
                <w:rFonts w:ascii="Times New Roman"/>
                <w:b w:val="false"/>
                <w:i w:val="false"/>
                <w:color w:val="000000"/>
                <w:sz w:val="20"/>
              </w:rPr>
              <w:t>2026 жылғы 16 шілдедегі</w:t>
            </w:r>
            <w:r>
              <w:br/>
            </w:r>
            <w:r>
              <w:rPr>
                <w:rFonts w:ascii="Times New Roman"/>
                <w:b w:val="false"/>
                <w:i w:val="false"/>
                <w:color w:val="000000"/>
                <w:sz w:val="20"/>
              </w:rPr>
              <w:t>№ 127 бұйрыққа 6-қосымша</w:t>
            </w:r>
            <w:r>
              <w:br/>
            </w:r>
            <w:r>
              <w:rPr>
                <w:rFonts w:ascii="Times New Roman"/>
                <w:b w:val="false"/>
                <w:i w:val="false"/>
                <w:color w:val="000000"/>
                <w:sz w:val="20"/>
              </w:rPr>
              <w:t>Нысан</w:t>
            </w:r>
            <w:r>
              <w:br/>
            </w:r>
            <w:r>
              <w:rPr>
                <w:rFonts w:ascii="Times New Roman"/>
                <w:b w:val="false"/>
                <w:i w:val="false"/>
                <w:color w:val="000000"/>
                <w:sz w:val="20"/>
              </w:rPr>
              <w:t>_______________________</w:t>
            </w:r>
            <w:r>
              <w:br/>
            </w:r>
            <w:r>
              <w:rPr>
                <w:rFonts w:ascii="Times New Roman"/>
                <w:b w:val="false"/>
                <w:i w:val="false"/>
                <w:color w:val="000000"/>
                <w:sz w:val="20"/>
              </w:rPr>
              <w:t xml:space="preserve">(Тексерілетін мемлекеттік </w:t>
            </w:r>
            <w:r>
              <w:br/>
            </w:r>
            <w:r>
              <w:rPr>
                <w:rFonts w:ascii="Times New Roman"/>
                <w:b w:val="false"/>
                <w:i w:val="false"/>
                <w:color w:val="000000"/>
                <w:sz w:val="20"/>
              </w:rPr>
              <w:t>_______________________</w:t>
            </w:r>
            <w:r>
              <w:br/>
            </w:r>
            <w:r>
              <w:rPr>
                <w:rFonts w:ascii="Times New Roman"/>
                <w:b w:val="false"/>
                <w:i w:val="false"/>
                <w:color w:val="000000"/>
                <w:sz w:val="20"/>
              </w:rPr>
              <w:t>органның атауы)</w:t>
            </w:r>
          </w:p>
        </w:tc>
      </w:tr>
    </w:tbl>
    <w:bookmarkStart w:name="z123" w:id="110"/>
    <w:p>
      <w:pPr>
        <w:spacing w:after="0"/>
        <w:ind w:left="0"/>
        <w:jc w:val="left"/>
      </w:pPr>
      <w:r>
        <w:rPr>
          <w:rFonts w:ascii="Times New Roman"/>
          <w:b/>
          <w:i w:val="false"/>
          <w:color w:val="000000"/>
        </w:rPr>
        <w:t xml:space="preserve"> Тексеру нәтижелері бойынша  анықталған бұзушылықтарды  жою туралы ұсыну</w:t>
      </w:r>
    </w:p>
    <w:bookmarkEnd w:id="110"/>
    <w:bookmarkStart w:name="z124" w:id="111"/>
    <w:p>
      <w:pPr>
        <w:spacing w:after="0"/>
        <w:ind w:left="0"/>
        <w:jc w:val="both"/>
      </w:pPr>
      <w:r>
        <w:rPr>
          <w:rFonts w:ascii="Times New Roman"/>
          <w:b w:val="false"/>
          <w:i w:val="false"/>
          <w:color w:val="000000"/>
          <w:sz w:val="28"/>
        </w:rPr>
        <w:t>
      Қазақстан Республикасының Мемлекеттік қызмет істері агенттігі / Қазақстан</w:t>
      </w:r>
    </w:p>
    <w:bookmarkEnd w:id="111"/>
    <w:bookmarkStart w:name="z125" w:id="112"/>
    <w:p>
      <w:pPr>
        <w:spacing w:after="0"/>
        <w:ind w:left="0"/>
        <w:jc w:val="both"/>
      </w:pPr>
      <w:r>
        <w:rPr>
          <w:rFonts w:ascii="Times New Roman"/>
          <w:b w:val="false"/>
          <w:i w:val="false"/>
          <w:color w:val="000000"/>
          <w:sz w:val="28"/>
        </w:rPr>
        <w:t xml:space="preserve">
      Республикасының Мемлекеттік қызмет істері агенттігінің аумақтық  </w:t>
      </w:r>
    </w:p>
    <w:bookmarkEnd w:id="112"/>
    <w:bookmarkStart w:name="z126" w:id="113"/>
    <w:p>
      <w:pPr>
        <w:spacing w:after="0"/>
        <w:ind w:left="0"/>
        <w:jc w:val="both"/>
      </w:pPr>
      <w:r>
        <w:rPr>
          <w:rFonts w:ascii="Times New Roman"/>
          <w:b w:val="false"/>
          <w:i w:val="false"/>
          <w:color w:val="000000"/>
          <w:sz w:val="28"/>
        </w:rPr>
        <w:t>
      бөлімшесі__________________________________________________________</w:t>
      </w:r>
    </w:p>
    <w:bookmarkEnd w:id="113"/>
    <w:bookmarkStart w:name="z127" w:id="114"/>
    <w:p>
      <w:pPr>
        <w:spacing w:after="0"/>
        <w:ind w:left="0"/>
        <w:jc w:val="both"/>
      </w:pPr>
      <w:r>
        <w:rPr>
          <w:rFonts w:ascii="Times New Roman"/>
          <w:b w:val="false"/>
          <w:i w:val="false"/>
          <w:color w:val="000000"/>
          <w:sz w:val="28"/>
        </w:rPr>
        <w:t xml:space="preserve">
      (тексеру жүргізудің негізі) </w:t>
      </w:r>
    </w:p>
    <w:bookmarkEnd w:id="114"/>
    <w:bookmarkStart w:name="z128" w:id="115"/>
    <w:p>
      <w:pPr>
        <w:spacing w:after="0"/>
        <w:ind w:left="0"/>
        <w:jc w:val="both"/>
      </w:pPr>
      <w:r>
        <w:rPr>
          <w:rFonts w:ascii="Times New Roman"/>
          <w:b w:val="false"/>
          <w:i w:val="false"/>
          <w:color w:val="000000"/>
          <w:sz w:val="28"/>
        </w:rPr>
        <w:t>
      негізінде____________________________________________________________</w:t>
      </w:r>
    </w:p>
    <w:bookmarkEnd w:id="115"/>
    <w:bookmarkStart w:name="z129" w:id="116"/>
    <w:p>
      <w:pPr>
        <w:spacing w:after="0"/>
        <w:ind w:left="0"/>
        <w:jc w:val="both"/>
      </w:pPr>
      <w:r>
        <w:rPr>
          <w:rFonts w:ascii="Times New Roman"/>
          <w:b w:val="false"/>
          <w:i w:val="false"/>
          <w:color w:val="000000"/>
          <w:sz w:val="28"/>
        </w:rPr>
        <w:t xml:space="preserve">
      (тексерілетін мемлекеттік органның атауы) мекемесінде жоспарлы/жоспардан тыс </w:t>
      </w:r>
    </w:p>
    <w:bookmarkEnd w:id="116"/>
    <w:bookmarkStart w:name="z130" w:id="117"/>
    <w:p>
      <w:pPr>
        <w:spacing w:after="0"/>
        <w:ind w:left="0"/>
        <w:jc w:val="both"/>
      </w:pPr>
      <w:r>
        <w:rPr>
          <w:rFonts w:ascii="Times New Roman"/>
          <w:b w:val="false"/>
          <w:i w:val="false"/>
          <w:color w:val="000000"/>
          <w:sz w:val="28"/>
        </w:rPr>
        <w:t>
      тексеру жүргізді.</w:t>
      </w:r>
    </w:p>
    <w:bookmarkEnd w:id="117"/>
    <w:bookmarkStart w:name="z131" w:id="118"/>
    <w:p>
      <w:pPr>
        <w:spacing w:after="0"/>
        <w:ind w:left="0"/>
        <w:jc w:val="both"/>
      </w:pPr>
      <w:r>
        <w:rPr>
          <w:rFonts w:ascii="Times New Roman"/>
          <w:b w:val="false"/>
          <w:i w:val="false"/>
          <w:color w:val="000000"/>
          <w:sz w:val="28"/>
        </w:rPr>
        <w:t xml:space="preserve">
      Тексеру нәтижелері бойынша келесі заң бұзушылықтары анықталды:____ </w:t>
      </w:r>
    </w:p>
    <w:bookmarkEnd w:id="118"/>
    <w:bookmarkStart w:name="z132" w:id="119"/>
    <w:p>
      <w:pPr>
        <w:spacing w:after="0"/>
        <w:ind w:left="0"/>
        <w:jc w:val="both"/>
      </w:pPr>
      <w:r>
        <w:rPr>
          <w:rFonts w:ascii="Times New Roman"/>
          <w:b w:val="false"/>
          <w:i w:val="false"/>
          <w:color w:val="000000"/>
          <w:sz w:val="28"/>
        </w:rPr>
        <w:t>
      __________________________________________________________________</w:t>
      </w:r>
    </w:p>
    <w:bookmarkEnd w:id="119"/>
    <w:bookmarkStart w:name="z133" w:id="120"/>
    <w:p>
      <w:pPr>
        <w:spacing w:after="0"/>
        <w:ind w:left="0"/>
        <w:jc w:val="both"/>
      </w:pPr>
      <w:r>
        <w:rPr>
          <w:rFonts w:ascii="Times New Roman"/>
          <w:b w:val="false"/>
          <w:i w:val="false"/>
          <w:color w:val="000000"/>
          <w:sz w:val="28"/>
        </w:rPr>
        <w:t>
      (заңнама нормаларының бұзылуын көрсету)</w:t>
      </w:r>
    </w:p>
    <w:bookmarkEnd w:id="120"/>
    <w:bookmarkStart w:name="z134" w:id="121"/>
    <w:p>
      <w:pPr>
        <w:spacing w:after="0"/>
        <w:ind w:left="0"/>
        <w:jc w:val="both"/>
      </w:pPr>
      <w:r>
        <w:rPr>
          <w:rFonts w:ascii="Times New Roman"/>
          <w:b w:val="false"/>
          <w:i w:val="false"/>
          <w:color w:val="000000"/>
          <w:sz w:val="28"/>
        </w:rPr>
        <w:t>
      Осыған байланысты, "Қазақстан Республикасының мемлекеттік қызметі туралы"</w:t>
      </w:r>
    </w:p>
    <w:bookmarkEnd w:id="121"/>
    <w:bookmarkStart w:name="z135" w:id="122"/>
    <w:p>
      <w:pPr>
        <w:spacing w:after="0"/>
        <w:ind w:left="0"/>
        <w:jc w:val="both"/>
      </w:pPr>
      <w:r>
        <w:rPr>
          <w:rFonts w:ascii="Times New Roman"/>
          <w:b w:val="false"/>
          <w:i w:val="false"/>
          <w:color w:val="000000"/>
          <w:sz w:val="28"/>
        </w:rPr>
        <w:t xml:space="preserve">
      Заңының 75-бабының </w:t>
      </w:r>
      <w:r>
        <w:rPr>
          <w:rFonts w:ascii="Times New Roman"/>
          <w:b w:val="false"/>
          <w:i w:val="false"/>
          <w:color w:val="000000"/>
          <w:sz w:val="28"/>
        </w:rPr>
        <w:t>2-тармағының</w:t>
      </w:r>
      <w:r>
        <w:rPr>
          <w:rFonts w:ascii="Times New Roman"/>
          <w:b w:val="false"/>
          <w:i w:val="false"/>
          <w:color w:val="000000"/>
          <w:sz w:val="28"/>
        </w:rPr>
        <w:t xml:space="preserve"> 17) тармақшасына және 82-бабының 1-</w:t>
      </w:r>
    </w:p>
    <w:bookmarkEnd w:id="122"/>
    <w:bookmarkStart w:name="z136" w:id="123"/>
    <w:p>
      <w:pPr>
        <w:spacing w:after="0"/>
        <w:ind w:left="0"/>
        <w:jc w:val="both"/>
      </w:pPr>
      <w:r>
        <w:rPr>
          <w:rFonts w:ascii="Times New Roman"/>
          <w:b w:val="false"/>
          <w:i w:val="false"/>
          <w:color w:val="000000"/>
          <w:sz w:val="28"/>
        </w:rPr>
        <w:t>
      тармағына сәйкес  ҰСЫНЫЛАДЫ:</w:t>
      </w:r>
    </w:p>
    <w:bookmarkEnd w:id="123"/>
    <w:bookmarkStart w:name="z137" w:id="124"/>
    <w:p>
      <w:pPr>
        <w:spacing w:after="0"/>
        <w:ind w:left="0"/>
        <w:jc w:val="both"/>
      </w:pPr>
      <w:r>
        <w:rPr>
          <w:rFonts w:ascii="Times New Roman"/>
          <w:b w:val="false"/>
          <w:i w:val="false"/>
          <w:color w:val="000000"/>
          <w:sz w:val="28"/>
        </w:rPr>
        <w:t xml:space="preserve">
      Аталған ұсынуды қарастырып, бұзушылықтарды жою бойынша келесі  шараларды </w:t>
      </w:r>
    </w:p>
    <w:bookmarkEnd w:id="124"/>
    <w:bookmarkStart w:name="z138" w:id="125"/>
    <w:p>
      <w:pPr>
        <w:spacing w:after="0"/>
        <w:ind w:left="0"/>
        <w:jc w:val="both"/>
      </w:pPr>
      <w:r>
        <w:rPr>
          <w:rFonts w:ascii="Times New Roman"/>
          <w:b w:val="false"/>
          <w:i w:val="false"/>
          <w:color w:val="000000"/>
          <w:sz w:val="28"/>
        </w:rPr>
        <w:t>
      қабылдау:</w:t>
      </w:r>
    </w:p>
    <w:bookmarkEnd w:id="125"/>
    <w:bookmarkStart w:name="z139" w:id="126"/>
    <w:p>
      <w:pPr>
        <w:spacing w:after="0"/>
        <w:ind w:left="0"/>
        <w:jc w:val="both"/>
      </w:pPr>
      <w:r>
        <w:rPr>
          <w:rFonts w:ascii="Times New Roman"/>
          <w:b w:val="false"/>
          <w:i w:val="false"/>
          <w:color w:val="000000"/>
          <w:sz w:val="28"/>
        </w:rPr>
        <w:t>
      1.____________________________________________________________</w:t>
      </w:r>
    </w:p>
    <w:bookmarkEnd w:id="126"/>
    <w:bookmarkStart w:name="z140" w:id="127"/>
    <w:p>
      <w:pPr>
        <w:spacing w:after="0"/>
        <w:ind w:left="0"/>
        <w:jc w:val="both"/>
      </w:pPr>
      <w:r>
        <w:rPr>
          <w:rFonts w:ascii="Times New Roman"/>
          <w:b w:val="false"/>
          <w:i w:val="false"/>
          <w:color w:val="000000"/>
          <w:sz w:val="28"/>
        </w:rPr>
        <w:t>
      2._____________________________________________________________</w:t>
      </w:r>
    </w:p>
    <w:bookmarkEnd w:id="127"/>
    <w:bookmarkStart w:name="z141" w:id="128"/>
    <w:p>
      <w:pPr>
        <w:spacing w:after="0"/>
        <w:ind w:left="0"/>
        <w:jc w:val="both"/>
      </w:pPr>
      <w:r>
        <w:rPr>
          <w:rFonts w:ascii="Times New Roman"/>
          <w:b w:val="false"/>
          <w:i w:val="false"/>
          <w:color w:val="000000"/>
          <w:sz w:val="28"/>
        </w:rPr>
        <w:t>
      Қабылданған шаралар туралы ақпаратты Қазақстан Республикасының Мемлекеттік</w:t>
      </w:r>
    </w:p>
    <w:bookmarkEnd w:id="128"/>
    <w:bookmarkStart w:name="z142" w:id="129"/>
    <w:p>
      <w:pPr>
        <w:spacing w:after="0"/>
        <w:ind w:left="0"/>
        <w:jc w:val="both"/>
      </w:pPr>
      <w:r>
        <w:rPr>
          <w:rFonts w:ascii="Times New Roman"/>
          <w:b w:val="false"/>
          <w:i w:val="false"/>
          <w:color w:val="000000"/>
          <w:sz w:val="28"/>
        </w:rPr>
        <w:t xml:space="preserve">
      қызмет істері агенттігіне / Қазақстан Республикасының Мемлекеттік қызмет істері </w:t>
      </w:r>
    </w:p>
    <w:bookmarkEnd w:id="129"/>
    <w:bookmarkStart w:name="z143" w:id="130"/>
    <w:p>
      <w:pPr>
        <w:spacing w:after="0"/>
        <w:ind w:left="0"/>
        <w:jc w:val="both"/>
      </w:pPr>
      <w:r>
        <w:rPr>
          <w:rFonts w:ascii="Times New Roman"/>
          <w:b w:val="false"/>
          <w:i w:val="false"/>
          <w:color w:val="000000"/>
          <w:sz w:val="28"/>
        </w:rPr>
        <w:t xml:space="preserve">
      агенттігінің аумақтық бөлімшесіне заңда белгіленген мерзімде ұсынуды сұраймыз.  </w:t>
      </w:r>
    </w:p>
    <w:bookmarkEnd w:id="130"/>
    <w:bookmarkStart w:name="z144" w:id="131"/>
    <w:p>
      <w:pPr>
        <w:spacing w:after="0"/>
        <w:ind w:left="0"/>
        <w:jc w:val="both"/>
      </w:pPr>
      <w:r>
        <w:rPr>
          <w:rFonts w:ascii="Times New Roman"/>
          <w:b w:val="false"/>
          <w:i w:val="false"/>
          <w:color w:val="000000"/>
          <w:sz w:val="28"/>
        </w:rPr>
        <w:t>
      Басшы (немесе уәкілетті тұлға) ____________________________________</w:t>
      </w:r>
    </w:p>
    <w:bookmarkEnd w:id="131"/>
    <w:bookmarkStart w:name="z145" w:id="132"/>
    <w:p>
      <w:pPr>
        <w:spacing w:after="0"/>
        <w:ind w:left="0"/>
        <w:jc w:val="both"/>
      </w:pPr>
      <w:r>
        <w:rPr>
          <w:rFonts w:ascii="Times New Roman"/>
          <w:b w:val="false"/>
          <w:i w:val="false"/>
          <w:color w:val="000000"/>
          <w:sz w:val="28"/>
        </w:rPr>
        <w:t>
      (Т.А.Ә. (ол болған жағдайда), лауазымы, қолы) орындаушы: телефон:</w:t>
      </w:r>
    </w:p>
    <w:bookmarkEnd w:id="1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