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e420" w14:textId="586e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15 шілдедегі № 194-НҚ бұйрығы. Қазақстан Республикасының Әділет министрлігінде 2026 жылғы 17 шілдеде № 39321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20317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бұйрықтың орыс тіліндегі тақырыбына өзгеріс енгізілді, қазақ тіліндегі мәтін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Қоса беріліп отырған:</w:t>
      </w:r>
    </w:p>
    <w:bookmarkEnd w:id="3"/>
    <w:bookmarkStart w:name="z9"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және оқыту ұйымдарының педагогтері жүргізу үшін міндетті құжаттардың тізбесі;</w:t>
      </w:r>
    </w:p>
    <w:bookmarkEnd w:id="4"/>
    <w:bookmarkStart w:name="z10"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тәрбие және оқыту ұйымдарының педагогтері жүргізу үшін міндетті құжаттардың нысандары;</w:t>
      </w:r>
    </w:p>
    <w:bookmarkEnd w:id="5"/>
    <w:bookmarkStart w:name="z11"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Орта және арнаулы білім беру ұйымдарының педагогтері жүргізу үшін міндетті құжаттардың тізбесі;</w:t>
      </w:r>
    </w:p>
    <w:bookmarkEnd w:id="6"/>
    <w:bookmarkStart w:name="z12"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және арнаулы білім беру ұйымдарының педагогтері жүргізу үшін міндетті құжаттардың нысандары;</w:t>
      </w:r>
    </w:p>
    <w:bookmarkEnd w:id="7"/>
    <w:bookmarkStart w:name="z13"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Қосымша білім беру ұйымдарының педагогтері жүргізу үшін міндетті құжаттардың тізбесі;</w:t>
      </w:r>
    </w:p>
    <w:bookmarkEnd w:id="8"/>
    <w:bookmarkStart w:name="z14"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Қосымша білім беру ұйымдарының педагогтері жүргізу үшін міндетті құжаттардың нысандары;</w:t>
      </w:r>
    </w:p>
    <w:bookmarkEnd w:id="9"/>
    <w:bookmarkStart w:name="z15"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ұйымдарының педагогтері жүргізу үшін міндетті құжаттардың тізбесі;</w:t>
      </w:r>
    </w:p>
    <w:bookmarkEnd w:id="10"/>
    <w:bookmarkStart w:name="z16"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bookmarkEnd w:id="11"/>
    <w:bookmarkStart w:name="z17" w:id="12"/>
    <w:p>
      <w:pPr>
        <w:spacing w:after="0"/>
        <w:ind w:left="0"/>
        <w:jc w:val="both"/>
      </w:pPr>
      <w:r>
        <w:rPr>
          <w:rFonts w:ascii="Times New Roman"/>
          <w:b w:val="false"/>
          <w:i w:val="false"/>
          <w:color w:val="000000"/>
          <w:sz w:val="28"/>
        </w:rPr>
        <w:t>
      осы бұйрықпен бекітілген мектепке дейінгі тәрбие және оқыту ұйымдарының педагогтері жүргізу үшін міндетті құжаттардың тізбесінде: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xml:space="preserve">
      "3-1) оқу жылының аяғында Үлгілік оқу бағдарламасының мазмұнын меңгеру бойынша қорытынды бақылау нәтижелерін ескере отырып, Үлгілік оқу бағдарламасында айқындалған күтілетін нәтижелерге сәйкес мектепке дейінгі ұйымдардың мектепалды топтарындағы/мектепалды сыныптардағы балалардың біліктері мен дағдыларының деңгейін анықтайды және "Ұлттық білім беру деректер қоры" цифрлық жүйесінде (бұдан әрі – ҰБДҚ ЦЖ) Мектепалды жасындағы баланың жеке даму картасын толтырады.";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1" w:id="14"/>
    <w:p>
      <w:pPr>
        <w:spacing w:after="0"/>
        <w:ind w:left="0"/>
        <w:jc w:val="both"/>
      </w:pPr>
      <w:r>
        <w:rPr>
          <w:rFonts w:ascii="Times New Roman"/>
          <w:b w:val="false"/>
          <w:i w:val="false"/>
          <w:color w:val="000000"/>
          <w:sz w:val="28"/>
        </w:rPr>
        <w:t xml:space="preserve">
      осы бұйрықпен бекітілген орта және арнаулы білім беру ұйымдарының педагогтері жүргізу үшін міндетті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тоғызыншы абзацы мынадай редакцияда жазылсын:</w:t>
      </w:r>
    </w:p>
    <w:bookmarkStart w:name="z23" w:id="15"/>
    <w:p>
      <w:pPr>
        <w:spacing w:after="0"/>
        <w:ind w:left="0"/>
        <w:jc w:val="both"/>
      </w:pPr>
      <w:r>
        <w:rPr>
          <w:rFonts w:ascii="Times New Roman"/>
          <w:b w:val="false"/>
          <w:i w:val="false"/>
          <w:color w:val="000000"/>
          <w:sz w:val="28"/>
        </w:rPr>
        <w:t xml:space="preserve">
      "автоматтандырылған цифрлық жүйеден автоматты түрде қалыптастырылатын (қағаз немесе электрондық word (ворд) немесе pdf (пдф) форматында) бөлім бойынша жиынтық бағалау және тоқсан бойынша жиынтық бағалау нәтижелерін талдау;";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және алтыншы абзацтары мынадай редакцияда жазылсын: </w:t>
      </w:r>
    </w:p>
    <w:bookmarkStart w:name="z25" w:id="16"/>
    <w:p>
      <w:pPr>
        <w:spacing w:after="0"/>
        <w:ind w:left="0"/>
        <w:jc w:val="both"/>
      </w:pPr>
      <w:r>
        <w:rPr>
          <w:rFonts w:ascii="Times New Roman"/>
          <w:b w:val="false"/>
          <w:i w:val="false"/>
          <w:color w:val="000000"/>
          <w:sz w:val="28"/>
        </w:rPr>
        <w:t>
      "1) мектептің әлеуметтік паспортын (электрондық форматта) ҰБДҚ ЦЖ-да;</w:t>
      </w:r>
    </w:p>
    <w:bookmarkEnd w:id="16"/>
    <w:bookmarkStart w:name="z26" w:id="17"/>
    <w:p>
      <w:pPr>
        <w:spacing w:after="0"/>
        <w:ind w:left="0"/>
        <w:jc w:val="both"/>
      </w:pPr>
      <w:r>
        <w:rPr>
          <w:rFonts w:ascii="Times New Roman"/>
          <w:b w:val="false"/>
          <w:i w:val="false"/>
          <w:color w:val="000000"/>
          <w:sz w:val="28"/>
        </w:rPr>
        <w:t>
      2) мектептегі білім алушылар туралы мәліметті (электрондық форматта) ҰБДҚ ЦЖ-да жүргізеді.";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28" w:id="18"/>
    <w:p>
      <w:pPr>
        <w:spacing w:after="0"/>
        <w:ind w:left="0"/>
        <w:jc w:val="both"/>
      </w:pPr>
      <w:r>
        <w:rPr>
          <w:rFonts w:ascii="Times New Roman"/>
          <w:b w:val="false"/>
          <w:i w:val="false"/>
          <w:color w:val="000000"/>
          <w:sz w:val="28"/>
        </w:rPr>
        <w:t>
      "5. Басшының (директордың) қызмет бағыттары бойынша (оқу, тәрбие жұмысы, бейіндік оқыту, цифрлық технологиялар жөніндегі) орынбасары:";</w:t>
      </w:r>
    </w:p>
    <w:bookmarkEnd w:id="18"/>
    <w:bookmarkStart w:name="z29" w:id="19"/>
    <w:p>
      <w:pPr>
        <w:spacing w:after="0"/>
        <w:ind w:left="0"/>
        <w:jc w:val="both"/>
      </w:pPr>
      <w:r>
        <w:rPr>
          <w:rFonts w:ascii="Times New Roman"/>
          <w:b w:val="false"/>
          <w:i w:val="false"/>
          <w:color w:val="000000"/>
          <w:sz w:val="28"/>
        </w:rPr>
        <w:t>
      орта және арнаулы білім беру ұйымдарының педагогтері жүргізу үшін міндетті құжаттардың нысандарында:</w:t>
      </w:r>
    </w:p>
    <w:bookmarkEnd w:id="19"/>
    <w:bookmarkStart w:name="z30" w:id="20"/>
    <w:p>
      <w:pPr>
        <w:spacing w:after="0"/>
        <w:ind w:left="0"/>
        <w:jc w:val="both"/>
      </w:pPr>
      <w:r>
        <w:rPr>
          <w:rFonts w:ascii="Times New Roman"/>
          <w:b w:val="false"/>
          <w:i w:val="false"/>
          <w:color w:val="000000"/>
          <w:sz w:val="28"/>
        </w:rPr>
        <w:t xml:space="preserve">
      "Автоматтандырылған ақпараттық жүйеден автоматты түрде жасалатын түсініктемелері бар бөлім бойынша жиынтық бағалау (бұдан әрі – БЖБ) мен тоқсандық жиынтық бағалау (бұдан әрі – ТЖБ) нәтижелері бойынша талдау (ақпараттық жүйе болмаған жағдайда қағаз түрінде)."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
    <w:bookmarkStart w:name="z31" w:id="21"/>
    <w:p>
      <w:pPr>
        <w:spacing w:after="0"/>
        <w:ind w:left="0"/>
        <w:jc w:val="both"/>
      </w:pPr>
      <w:r>
        <w:rPr>
          <w:rFonts w:ascii="Times New Roman"/>
          <w:b w:val="false"/>
          <w:i w:val="false"/>
          <w:color w:val="000000"/>
          <w:sz w:val="28"/>
        </w:rPr>
        <w:t xml:space="preserve">
      "Сынып жетекшісінің жұмыс жоспары"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1"/>
    <w:bookmarkStart w:name="z32" w:id="22"/>
    <w:p>
      <w:pPr>
        <w:spacing w:after="0"/>
        <w:ind w:left="0"/>
        <w:jc w:val="both"/>
      </w:pPr>
      <w:r>
        <w:rPr>
          <w:rFonts w:ascii="Times New Roman"/>
          <w:b w:val="false"/>
          <w:i w:val="false"/>
          <w:color w:val="000000"/>
          <w:sz w:val="28"/>
        </w:rPr>
        <w:t>
      "1-4 сынып білім алушысының үлгерім табелі" нысанындағы ескертудің екінші абзацы мынадай редакцияда жазылсын:</w:t>
      </w:r>
    </w:p>
    <w:bookmarkEnd w:id="22"/>
    <w:bookmarkStart w:name="z33" w:id="23"/>
    <w:p>
      <w:pPr>
        <w:spacing w:after="0"/>
        <w:ind w:left="0"/>
        <w:jc w:val="both"/>
      </w:pPr>
      <w:r>
        <w:rPr>
          <w:rFonts w:ascii="Times New Roman"/>
          <w:b w:val="false"/>
          <w:i w:val="false"/>
          <w:color w:val="000000"/>
          <w:sz w:val="28"/>
        </w:rPr>
        <w:t>
      "Оқу жылының қорытындысы бойынша білім алушылардың үлгерімі туралы табельдер цифрлық жүйеден жүктеліп, оған директордың қолы қойылады және білім беру мекемесінің мөрі басылады.";</w:t>
      </w:r>
    </w:p>
    <w:bookmarkEnd w:id="23"/>
    <w:bookmarkStart w:name="z34" w:id="24"/>
    <w:p>
      <w:pPr>
        <w:spacing w:after="0"/>
        <w:ind w:left="0"/>
        <w:jc w:val="both"/>
      </w:pPr>
      <w:r>
        <w:rPr>
          <w:rFonts w:ascii="Times New Roman"/>
          <w:b w:val="false"/>
          <w:i w:val="false"/>
          <w:color w:val="000000"/>
          <w:sz w:val="28"/>
        </w:rPr>
        <w:t>
      "5-11 (12) сынып білім алушысының үлгерім табелі" нысанындағы ескертудің екінші абзацы мынадай редакцияда жазылсын:</w:t>
      </w:r>
    </w:p>
    <w:bookmarkEnd w:id="24"/>
    <w:bookmarkStart w:name="z35" w:id="25"/>
    <w:p>
      <w:pPr>
        <w:spacing w:after="0"/>
        <w:ind w:left="0"/>
        <w:jc w:val="both"/>
      </w:pPr>
      <w:r>
        <w:rPr>
          <w:rFonts w:ascii="Times New Roman"/>
          <w:b w:val="false"/>
          <w:i w:val="false"/>
          <w:color w:val="000000"/>
          <w:sz w:val="28"/>
        </w:rPr>
        <w:t>
      "Оқу жылының қорытындысы бойынша білім алушының үлгерім табелі цифрлық жүйеден жүктеліп, оған директордың қолы қойылады және білім беру мекемесінің мөрі басылады.";</w:t>
      </w:r>
    </w:p>
    <w:bookmarkEnd w:id="25"/>
    <w:bookmarkStart w:name="z36" w:id="26"/>
    <w:p>
      <w:pPr>
        <w:spacing w:after="0"/>
        <w:ind w:left="0"/>
        <w:jc w:val="both"/>
      </w:pPr>
      <w:r>
        <w:rPr>
          <w:rFonts w:ascii="Times New Roman"/>
          <w:b w:val="false"/>
          <w:i w:val="false"/>
          <w:color w:val="000000"/>
          <w:sz w:val="28"/>
        </w:rPr>
        <w:t xml:space="preserve">
      "Мектептің даму бағдарламасы (5 жылға арналып жасалады)"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6"/>
    <w:bookmarkStart w:name="z37" w:id="27"/>
    <w:p>
      <w:pPr>
        <w:spacing w:after="0"/>
        <w:ind w:left="0"/>
        <w:jc w:val="both"/>
      </w:pPr>
      <w:r>
        <w:rPr>
          <w:rFonts w:ascii="Times New Roman"/>
          <w:b w:val="false"/>
          <w:i w:val="false"/>
          <w:color w:val="000000"/>
          <w:sz w:val="28"/>
        </w:rPr>
        <w:t>
      "Негізгі орта білім беру ұйымын бітіргені туралы аттестаттарды есепке алу" нысанындағы ескертудің он екінші абзацы мынадай редакцияда жазылсын:</w:t>
      </w:r>
    </w:p>
    <w:bookmarkEnd w:id="27"/>
    <w:bookmarkStart w:name="z38" w:id="28"/>
    <w:p>
      <w:pPr>
        <w:spacing w:after="0"/>
        <w:ind w:left="0"/>
        <w:jc w:val="both"/>
      </w:pPr>
      <w:r>
        <w:rPr>
          <w:rFonts w:ascii="Times New Roman"/>
          <w:b w:val="false"/>
          <w:i w:val="false"/>
          <w:color w:val="000000"/>
          <w:sz w:val="28"/>
        </w:rPr>
        <w:t>
      "Кітап оқу жылының қорытындысы бойынша цифрлық жүйеден жүктеледі, беттері нөмірленеді, тігіледі, мектеп директорының қолымен және білім беру ұйымының мөрімен бекітіледі. Оның сақталуы қамтамасыз етіледі.";</w:t>
      </w:r>
    </w:p>
    <w:bookmarkEnd w:id="28"/>
    <w:bookmarkStart w:name="z39" w:id="29"/>
    <w:p>
      <w:pPr>
        <w:spacing w:after="0"/>
        <w:ind w:left="0"/>
        <w:jc w:val="both"/>
      </w:pPr>
      <w:r>
        <w:rPr>
          <w:rFonts w:ascii="Times New Roman"/>
          <w:b w:val="false"/>
          <w:i w:val="false"/>
          <w:color w:val="000000"/>
          <w:sz w:val="28"/>
        </w:rPr>
        <w:t>
      "Жалпы орта білім туралы аттестатты есепке алу және беру кітабы" нысанындағы ескертудің он екінші абзацы мынадай редакцияда жазылсын:</w:t>
      </w:r>
    </w:p>
    <w:bookmarkEnd w:id="29"/>
    <w:bookmarkStart w:name="z40" w:id="30"/>
    <w:p>
      <w:pPr>
        <w:spacing w:after="0"/>
        <w:ind w:left="0"/>
        <w:jc w:val="both"/>
      </w:pPr>
      <w:r>
        <w:rPr>
          <w:rFonts w:ascii="Times New Roman"/>
          <w:b w:val="false"/>
          <w:i w:val="false"/>
          <w:color w:val="000000"/>
          <w:sz w:val="28"/>
        </w:rPr>
        <w:t>
      "Кітап оқу жылының қорытындысы бойынша цифрлық жүйеден жүктеледі, беттері нөмірленеді, тігіледі, мектеп директорының қолымен және білім беру ұйымының мөрімен бекітіледі. Оның сақталуы қамтамасыз етіледі.";</w:t>
      </w:r>
    </w:p>
    <w:bookmarkEnd w:id="30"/>
    <w:bookmarkStart w:name="z41" w:id="31"/>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педагогтері жүргізу үшін міндетті құжаттардың тізбесінде:</w:t>
      </w:r>
    </w:p>
    <w:bookmarkEnd w:id="31"/>
    <w:bookmarkStart w:name="z42" w:id="32"/>
    <w:p>
      <w:pPr>
        <w:spacing w:after="0"/>
        <w:ind w:left="0"/>
        <w:jc w:val="both"/>
      </w:pPr>
      <w:r>
        <w:rPr>
          <w:rFonts w:ascii="Times New Roman"/>
          <w:b w:val="false"/>
          <w:i w:val="false"/>
          <w:color w:val="000000"/>
          <w:sz w:val="28"/>
        </w:rPr>
        <w:t>
      бірінші абзац мынадай редакцияда жазылсын:</w:t>
      </w:r>
    </w:p>
    <w:bookmarkEnd w:id="32"/>
    <w:bookmarkStart w:name="z43" w:id="33"/>
    <w:p>
      <w:pPr>
        <w:spacing w:after="0"/>
        <w:ind w:left="0"/>
        <w:jc w:val="both"/>
      </w:pPr>
      <w:r>
        <w:rPr>
          <w:rFonts w:ascii="Times New Roman"/>
          <w:b w:val="false"/>
          <w:i w:val="false"/>
          <w:color w:val="000000"/>
          <w:sz w:val="28"/>
        </w:rPr>
        <w:t>
      "Педагогтердің құжаттарды енгізуі қағаз және (немесе) электрондық форматта жүзеге асырылады. Білім беру ұйымы цифрлық жүйеге қосылған кезде құжаттарды қағаз түрінде толтыру міндетті емес.";</w:t>
      </w:r>
    </w:p>
    <w:bookmarkEnd w:id="33"/>
    <w:bookmarkStart w:name="z44" w:id="34"/>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педагогтері жүргізу үшін міндетті құжаттардың нысандарында:</w:t>
      </w:r>
    </w:p>
    <w:bookmarkEnd w:id="34"/>
    <w:bookmarkStart w:name="z45" w:id="35"/>
    <w:p>
      <w:pPr>
        <w:spacing w:after="0"/>
        <w:ind w:left="0"/>
        <w:jc w:val="both"/>
      </w:pPr>
      <w:r>
        <w:rPr>
          <w:rFonts w:ascii="Times New Roman"/>
          <w:b w:val="false"/>
          <w:i w:val="false"/>
          <w:color w:val="000000"/>
          <w:sz w:val="28"/>
        </w:rPr>
        <w:t>
      "_____________оқу жылына арналған (қызмет бағыттары бойынша) жұмыс жоспары" нысанындағы ескерту мынадай редакцияда жазылсын:</w:t>
      </w:r>
    </w:p>
    <w:bookmarkEnd w:id="35"/>
    <w:bookmarkStart w:name="z46" w:id="36"/>
    <w:p>
      <w:pPr>
        <w:spacing w:after="0"/>
        <w:ind w:left="0"/>
        <w:jc w:val="both"/>
      </w:pPr>
      <w:r>
        <w:rPr>
          <w:rFonts w:ascii="Times New Roman"/>
          <w:b w:val="false"/>
          <w:i w:val="false"/>
          <w:color w:val="000000"/>
          <w:sz w:val="28"/>
        </w:rPr>
        <w:t>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педагогикалық кеңестің, оқу-әдістемелік жұмысының, тәрбие жұмысының, оқу-тәрбие процесін цифрландыруды дамыту бойынша, кәсіби өсуі үшін даярлау және біліктілікті арттыру жоспарлары.".</w:t>
      </w:r>
    </w:p>
    <w:bookmarkEnd w:id="36"/>
    <w:bookmarkStart w:name="z47" w:id="37"/>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білім беру департаменті заңнамада белгіленген тәртіппен:</w:t>
      </w:r>
    </w:p>
    <w:bookmarkEnd w:id="37"/>
    <w:bookmarkStart w:name="z48" w:id="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8"/>
    <w:bookmarkStart w:name="z49" w:id="39"/>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39"/>
    <w:bookmarkStart w:name="z50" w:id="40"/>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40"/>
    <w:bookmarkStart w:name="z51"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1"/>
    <w:bookmarkStart w:name="z52"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15 шілдедегі</w:t>
            </w:r>
            <w:r>
              <w:br/>
            </w:r>
            <w:r>
              <w:rPr>
                <w:rFonts w:ascii="Times New Roman"/>
                <w:b w:val="false"/>
                <w:i w:val="false"/>
                <w:color w:val="000000"/>
                <w:sz w:val="20"/>
              </w:rPr>
              <w:t>№ 194-НҚ</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w:t>
            </w:r>
            <w:r>
              <w:br/>
            </w:r>
            <w:r>
              <w:rPr>
                <w:rFonts w:ascii="Times New Roman"/>
                <w:b w:val="false"/>
                <w:i w:val="false"/>
                <w:color w:val="000000"/>
                <w:sz w:val="20"/>
              </w:rPr>
              <w:t>бұйрығына 2-қосымша</w:t>
            </w:r>
          </w:p>
        </w:tc>
      </w:tr>
    </w:tbl>
    <w:bookmarkStart w:name="z66" w:id="43"/>
    <w:p>
      <w:pPr>
        <w:spacing w:after="0"/>
        <w:ind w:left="0"/>
        <w:jc w:val="left"/>
      </w:pPr>
      <w:r>
        <w:rPr>
          <w:rFonts w:ascii="Times New Roman"/>
          <w:b/>
          <w:i w:val="false"/>
          <w:color w:val="000000"/>
        </w:rPr>
        <w:t xml:space="preserve"> Мектепке дейінгі тәрбие және оқыту ұйымдарының педагогтері жүргізу үшін міндетті құжаттардың нысандары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44"/>
    <w:p>
      <w:pPr>
        <w:spacing w:after="0"/>
        <w:ind w:left="0"/>
        <w:jc w:val="left"/>
      </w:pPr>
      <w:r>
        <w:rPr>
          <w:rFonts w:ascii="Times New Roman"/>
          <w:b/>
          <w:i w:val="false"/>
          <w:color w:val="000000"/>
        </w:rPr>
        <w:t xml:space="preserve"> Мектепке дейінгі тәрбие мен оқытудың үлгілік оқу жоспарының және Мектепке дейінгі тәрбие мен оқытудың үлгілік оқу бағдарламасының негізінде 20___ – 20___ оқу жылына арналған ұйымдастырылған іс-әрекеттің перспективалық жоспары</w:t>
      </w:r>
    </w:p>
    <w:bookmarkEnd w:id="44"/>
    <w:bookmarkStart w:name="z69" w:id="45"/>
    <w:p>
      <w:pPr>
        <w:spacing w:after="0"/>
        <w:ind w:left="0"/>
        <w:jc w:val="both"/>
      </w:pPr>
      <w:r>
        <w:rPr>
          <w:rFonts w:ascii="Times New Roman"/>
          <w:b w:val="false"/>
          <w:i w:val="false"/>
          <w:color w:val="000000"/>
          <w:sz w:val="28"/>
        </w:rPr>
        <w:t>
      Мектепке дейінгі ұйым (білім беру ұйымының атауы) __________________</w:t>
      </w:r>
    </w:p>
    <w:bookmarkEnd w:id="45"/>
    <w:bookmarkStart w:name="z70" w:id="46"/>
    <w:p>
      <w:pPr>
        <w:spacing w:after="0"/>
        <w:ind w:left="0"/>
        <w:jc w:val="both"/>
      </w:pPr>
      <w:r>
        <w:rPr>
          <w:rFonts w:ascii="Times New Roman"/>
          <w:b w:val="false"/>
          <w:i w:val="false"/>
          <w:color w:val="000000"/>
          <w:sz w:val="28"/>
        </w:rPr>
        <w:t>
      ___________________________________________________________________</w:t>
      </w:r>
    </w:p>
    <w:bookmarkEnd w:id="46"/>
    <w:bookmarkStart w:name="z71" w:id="47"/>
    <w:p>
      <w:pPr>
        <w:spacing w:after="0"/>
        <w:ind w:left="0"/>
        <w:jc w:val="both"/>
      </w:pPr>
      <w:r>
        <w:rPr>
          <w:rFonts w:ascii="Times New Roman"/>
          <w:b w:val="false"/>
          <w:i w:val="false"/>
          <w:color w:val="000000"/>
          <w:sz w:val="28"/>
        </w:rPr>
        <w:t>
      Топ _____________________________________________________________</w:t>
      </w:r>
    </w:p>
    <w:bookmarkEnd w:id="47"/>
    <w:bookmarkStart w:name="z72" w:id="48"/>
    <w:p>
      <w:pPr>
        <w:spacing w:after="0"/>
        <w:ind w:left="0"/>
        <w:jc w:val="both"/>
      </w:pPr>
      <w:r>
        <w:rPr>
          <w:rFonts w:ascii="Times New Roman"/>
          <w:b w:val="false"/>
          <w:i w:val="false"/>
          <w:color w:val="000000"/>
          <w:sz w:val="28"/>
        </w:rPr>
        <w:t>
      Балалардың жасы _________________________________________________</w:t>
      </w:r>
    </w:p>
    <w:bookmarkEnd w:id="48"/>
    <w:bookmarkStart w:name="z73" w:id="49"/>
    <w:p>
      <w:pPr>
        <w:spacing w:after="0"/>
        <w:ind w:left="0"/>
        <w:jc w:val="both"/>
      </w:pPr>
      <w:r>
        <w:rPr>
          <w:rFonts w:ascii="Times New Roman"/>
          <w:b w:val="false"/>
          <w:i w:val="false"/>
          <w:color w:val="000000"/>
          <w:sz w:val="28"/>
        </w:rPr>
        <w:t>
      Мектепалды сынып (білім беру ұйымының атауы) _____________________</w:t>
      </w:r>
    </w:p>
    <w:bookmarkEnd w:id="49"/>
    <w:bookmarkStart w:name="z74" w:id="50"/>
    <w:p>
      <w:pPr>
        <w:spacing w:after="0"/>
        <w:ind w:left="0"/>
        <w:jc w:val="both"/>
      </w:pPr>
      <w:r>
        <w:rPr>
          <w:rFonts w:ascii="Times New Roman"/>
          <w:b w:val="false"/>
          <w:i w:val="false"/>
          <w:color w:val="000000"/>
          <w:sz w:val="28"/>
        </w:rPr>
        <w:t>
      ___________________________________________________________________</w:t>
      </w:r>
    </w:p>
    <w:bookmarkEnd w:id="50"/>
    <w:bookmarkStart w:name="z75" w:id="51"/>
    <w:p>
      <w:pPr>
        <w:spacing w:after="0"/>
        <w:ind w:left="0"/>
        <w:jc w:val="both"/>
      </w:pPr>
      <w:r>
        <w:rPr>
          <w:rFonts w:ascii="Times New Roman"/>
          <w:b w:val="false"/>
          <w:i w:val="false"/>
          <w:color w:val="000000"/>
          <w:sz w:val="28"/>
        </w:rPr>
        <w:t>
      Қандай кезеңге жасалды (айды, жылды көрсету) ______________________</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іс-әрекеттің міндеттері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(ерекше балалар үшін бейімделген дене тәрбиесі)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(жүзу бассейні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Сенсорика/Математика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әлеммен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2"/>
    <w:p>
      <w:pPr>
        <w:spacing w:after="0"/>
        <w:ind w:left="0"/>
        <w:jc w:val="both"/>
      </w:pPr>
      <w:r>
        <w:rPr>
          <w:rFonts w:ascii="Times New Roman"/>
          <w:b w:val="false"/>
          <w:i w:val="false"/>
          <w:color w:val="000000"/>
          <w:sz w:val="28"/>
        </w:rPr>
        <w:t>
       Ескерту: ұйымдастырылған іс-әрекеттің перспективалық жоспарын мектепке дейінгі ұйымның педагогтері: тәрбиеші қазақ тілінің педагогімен, дене шынықтыру (жүзу) нұсқаушысымен, музыка жетекшісімен, арнайы педагогпен (ерекше балалар бар болғанда) бірлесіп құрастырады және мектепалды сыныптың педагогі құрастырады.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53"/>
    <w:p>
      <w:pPr>
        <w:spacing w:after="0"/>
        <w:ind w:left="0"/>
        <w:jc w:val="left"/>
      </w:pPr>
      <w:r>
        <w:rPr>
          <w:rFonts w:ascii="Times New Roman"/>
          <w:b/>
          <w:i w:val="false"/>
          <w:color w:val="000000"/>
        </w:rPr>
        <w:t xml:space="preserve"> Тәрбиелеу-білім беру процесінің циклограммасы</w:t>
      </w:r>
    </w:p>
    <w:bookmarkEnd w:id="53"/>
    <w:bookmarkStart w:name="z79" w:id="54"/>
    <w:p>
      <w:pPr>
        <w:spacing w:after="0"/>
        <w:ind w:left="0"/>
        <w:jc w:val="both"/>
      </w:pPr>
      <w:r>
        <w:rPr>
          <w:rFonts w:ascii="Times New Roman"/>
          <w:b w:val="false"/>
          <w:i w:val="false"/>
          <w:color w:val="000000"/>
          <w:sz w:val="28"/>
        </w:rPr>
        <w:t>
      Мектепке дейінгі ұйым (білім беру ұйымының атауы) __________________</w:t>
      </w:r>
    </w:p>
    <w:bookmarkEnd w:id="54"/>
    <w:p>
      <w:pPr>
        <w:spacing w:after="0"/>
        <w:ind w:left="0"/>
        <w:jc w:val="both"/>
      </w:pPr>
      <w:r>
        <w:rPr>
          <w:rFonts w:ascii="Times New Roman"/>
          <w:b w:val="false"/>
          <w:i w:val="false"/>
          <w:color w:val="000000"/>
          <w:sz w:val="28"/>
        </w:rPr>
        <w:t>
      _________________________________________________________________</w:t>
      </w:r>
    </w:p>
    <w:bookmarkStart w:name="z81" w:id="55"/>
    <w:p>
      <w:pPr>
        <w:spacing w:after="0"/>
        <w:ind w:left="0"/>
        <w:jc w:val="both"/>
      </w:pPr>
      <w:r>
        <w:rPr>
          <w:rFonts w:ascii="Times New Roman"/>
          <w:b w:val="false"/>
          <w:i w:val="false"/>
          <w:color w:val="000000"/>
          <w:sz w:val="28"/>
        </w:rPr>
        <w:t>
      Топ _____________________________________________________________</w:t>
      </w:r>
    </w:p>
    <w:bookmarkEnd w:id="55"/>
    <w:bookmarkStart w:name="z82" w:id="56"/>
    <w:p>
      <w:pPr>
        <w:spacing w:after="0"/>
        <w:ind w:left="0"/>
        <w:jc w:val="both"/>
      </w:pPr>
      <w:r>
        <w:rPr>
          <w:rFonts w:ascii="Times New Roman"/>
          <w:b w:val="false"/>
          <w:i w:val="false"/>
          <w:color w:val="000000"/>
          <w:sz w:val="28"/>
        </w:rPr>
        <w:t>
      Балалардың жасы _________________________________________________</w:t>
      </w:r>
    </w:p>
    <w:bookmarkEnd w:id="56"/>
    <w:bookmarkStart w:name="z83" w:id="57"/>
    <w:p>
      <w:pPr>
        <w:spacing w:after="0"/>
        <w:ind w:left="0"/>
        <w:jc w:val="both"/>
      </w:pPr>
      <w:r>
        <w:rPr>
          <w:rFonts w:ascii="Times New Roman"/>
          <w:b w:val="false"/>
          <w:i w:val="false"/>
          <w:color w:val="000000"/>
          <w:sz w:val="28"/>
        </w:rPr>
        <w:t>
      Қандай кезеңге жасалды (апта күндерін, айды, жылды көрсету) __________</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баланың басқа заңды өкілдерімен әңгімелесу, кеңес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іс-әрекеті (ойын, танымдық, коммуникативтік, шығармашылық, эксперименталдық, еңбек, қимыл, бейнелеу, дербес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Ертеңгілік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іс-әрекетті өткізуге дайындық (бұдан әрі –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таңғы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ұйқы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біртіндеп ояту, сауықтыру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жеке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үйге қайтуы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58"/>
    <w:p>
      <w:pPr>
        <w:spacing w:after="0"/>
        <w:ind w:left="0"/>
        <w:jc w:val="both"/>
      </w:pPr>
      <w:r>
        <w:rPr>
          <w:rFonts w:ascii="Times New Roman"/>
          <w:b w:val="false"/>
          <w:i w:val="false"/>
          <w:color w:val="000000"/>
          <w:sz w:val="28"/>
        </w:rPr>
        <w:t>
       Ескерту: ҰІӘ кестеге сәйкес күннің бірінші және екінші жартысында жоспарланады. Тәрбиелеу-білім беру процесінің циклограммасын мектепке дейінгі ұйымның педагогтері: тәрбиеші қазақ тілінің педагогімен, педагог-психологпен, дене шынықтыру (жүзу) нұсқаушысымен, музыка жетекшісімен, арнайы педагогпен (ерекше балалар бар болғанда) бірлесіп құрастырады.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59"/>
    <w:p>
      <w:pPr>
        <w:spacing w:after="0"/>
        <w:ind w:left="0"/>
        <w:jc w:val="left"/>
      </w:pPr>
      <w:r>
        <w:rPr>
          <w:rFonts w:ascii="Times New Roman"/>
          <w:b/>
          <w:i w:val="false"/>
          <w:color w:val="000000"/>
        </w:rPr>
        <w:t xml:space="preserve"> Тәрбиелеу-білім беру процесінің циклограммасы</w:t>
      </w:r>
    </w:p>
    <w:bookmarkEnd w:id="59"/>
    <w:bookmarkStart w:name="z87" w:id="60"/>
    <w:p>
      <w:pPr>
        <w:spacing w:after="0"/>
        <w:ind w:left="0"/>
        <w:jc w:val="both"/>
      </w:pPr>
      <w:r>
        <w:rPr>
          <w:rFonts w:ascii="Times New Roman"/>
          <w:b w:val="false"/>
          <w:i w:val="false"/>
          <w:color w:val="000000"/>
          <w:sz w:val="28"/>
        </w:rPr>
        <w:t>
      Мектепалды сынып (білім беру ұйымының атауы) _____________________</w:t>
      </w:r>
    </w:p>
    <w:bookmarkEnd w:id="60"/>
    <w:bookmarkStart w:name="z88" w:id="61"/>
    <w:p>
      <w:pPr>
        <w:spacing w:after="0"/>
        <w:ind w:left="0"/>
        <w:jc w:val="both"/>
      </w:pPr>
      <w:r>
        <w:rPr>
          <w:rFonts w:ascii="Times New Roman"/>
          <w:b w:val="false"/>
          <w:i w:val="false"/>
          <w:color w:val="000000"/>
          <w:sz w:val="28"/>
        </w:rPr>
        <w:t>
      ________________________________________________________________</w:t>
      </w:r>
      <w:r>
        <w:rPr>
          <w:rFonts w:ascii="Times New Roman"/>
          <w:b w:val="false"/>
          <w:i w:val="false"/>
          <w:color w:val="000000"/>
          <w:sz w:val="28"/>
        </w:rPr>
        <w:t>_</w:t>
      </w:r>
    </w:p>
    <w:bookmarkEnd w:id="61"/>
    <w:p>
      <w:pPr>
        <w:spacing w:after="0"/>
        <w:ind w:left="0"/>
        <w:jc w:val="both"/>
      </w:pPr>
      <w:r>
        <w:rPr>
          <w:rFonts w:ascii="Times New Roman"/>
          <w:b w:val="false"/>
          <w:i w:val="false"/>
          <w:color w:val="000000"/>
          <w:sz w:val="28"/>
        </w:rPr>
        <w:t>
      Балалардың жасы _________________________________________________</w:t>
      </w:r>
    </w:p>
    <w:bookmarkStart w:name="z90" w:id="62"/>
    <w:p>
      <w:pPr>
        <w:spacing w:after="0"/>
        <w:ind w:left="0"/>
        <w:jc w:val="both"/>
      </w:pPr>
      <w:r>
        <w:rPr>
          <w:rFonts w:ascii="Times New Roman"/>
          <w:b w:val="false"/>
          <w:i w:val="false"/>
          <w:color w:val="000000"/>
          <w:sz w:val="28"/>
        </w:rPr>
        <w:t>
      Қандай кезеңге жасалды (апта күндерін, айды, жылды көрсету) __________</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баланың басқа заңды өкілдерімен әңгімелесу, кеңес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іс-әрекеті (қимылдық, ұлттық, сюжетті-рөлдік, үстел үсті-баспа және басқа ойындар), бейнелеу іс-әрекеті, кітаптарды қарау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Ертеңгілік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іс-әрекетті өткізуге дайындық (бұдан әрі –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жеке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іс-әрекеті (ойын, танымдық, коммуникативтік, шығармашылық, эксперименталдық, еңбек, қимыл, бейнелеу, дербес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үйге қайтуы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3"/>
    <w:p>
      <w:pPr>
        <w:spacing w:after="0"/>
        <w:ind w:left="0"/>
        <w:jc w:val="both"/>
      </w:pPr>
      <w:r>
        <w:rPr>
          <w:rFonts w:ascii="Times New Roman"/>
          <w:b w:val="false"/>
          <w:i w:val="false"/>
          <w:color w:val="000000"/>
          <w:sz w:val="28"/>
        </w:rPr>
        <w:t>
       Ескерту: Тәрбиелеу-білім беру процесінің циклограммасын мектепалды сыныптың педагогі педагог-психологпен бірлесіп құрастырады.</w:t>
      </w:r>
    </w:p>
    <w:bookmarkEnd w:id="63"/>
    <w:bookmarkStart w:name="z92" w:id="64"/>
    <w:p>
      <w:pPr>
        <w:spacing w:after="0"/>
        <w:ind w:left="0"/>
        <w:jc w:val="both"/>
      </w:pPr>
      <w:r>
        <w:rPr>
          <w:rFonts w:ascii="Times New Roman"/>
          <w:b w:val="false"/>
          <w:i w:val="false"/>
          <w:color w:val="000000"/>
          <w:sz w:val="28"/>
        </w:rPr>
        <w:t>
       *Балалардың қызығушылықтарын және қажеттіліктерін ескере отырып, олардың іс-әрекетінің бір немесе бірнеше түрі ұйымдастырылады және жеке баламен, шағын топпен немесе топпен өткізіледі.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65"/>
    <w:p>
      <w:pPr>
        <w:spacing w:after="0"/>
        <w:ind w:left="0"/>
        <w:jc w:val="left"/>
      </w:pPr>
      <w:r>
        <w:rPr>
          <w:rFonts w:ascii="Times New Roman"/>
          <w:b/>
          <w:i w:val="false"/>
          <w:color w:val="000000"/>
        </w:rPr>
        <w:t xml:space="preserve"> 202 __ – 202 __ оқу жылындағы бала дамуының жеке картасы</w:t>
      </w:r>
    </w:p>
    <w:bookmarkEnd w:id="65"/>
    <w:bookmarkStart w:name="z95" w:id="66"/>
    <w:p>
      <w:pPr>
        <w:spacing w:after="0"/>
        <w:ind w:left="0"/>
        <w:jc w:val="both"/>
      </w:pPr>
      <w:r>
        <w:rPr>
          <w:rFonts w:ascii="Times New Roman"/>
          <w:b w:val="false"/>
          <w:i w:val="false"/>
          <w:color w:val="000000"/>
          <w:sz w:val="28"/>
        </w:rPr>
        <w:t>
      Баланың тегі, аты, әкесінің аты (ол болған жағдайда) __________________</w:t>
      </w:r>
    </w:p>
    <w:bookmarkEnd w:id="66"/>
    <w:bookmarkStart w:name="z96" w:id="67"/>
    <w:p>
      <w:pPr>
        <w:spacing w:after="0"/>
        <w:ind w:left="0"/>
        <w:jc w:val="both"/>
      </w:pPr>
      <w:r>
        <w:rPr>
          <w:rFonts w:ascii="Times New Roman"/>
          <w:b w:val="false"/>
          <w:i w:val="false"/>
          <w:color w:val="000000"/>
          <w:sz w:val="28"/>
        </w:rPr>
        <w:t>
      Баланың туған жылы, айы, күні _____________________________________</w:t>
      </w:r>
    </w:p>
    <w:bookmarkEnd w:id="67"/>
    <w:bookmarkStart w:name="z97" w:id="68"/>
    <w:p>
      <w:pPr>
        <w:spacing w:after="0"/>
        <w:ind w:left="0"/>
        <w:jc w:val="both"/>
      </w:pPr>
      <w:r>
        <w:rPr>
          <w:rFonts w:ascii="Times New Roman"/>
          <w:b w:val="false"/>
          <w:i w:val="false"/>
          <w:color w:val="000000"/>
          <w:sz w:val="28"/>
        </w:rPr>
        <w:t>
      Мектепке дейінгі ұйым (білім беру ұйымының атауы) __________________</w:t>
      </w:r>
    </w:p>
    <w:bookmarkEnd w:id="68"/>
    <w:bookmarkStart w:name="z98" w:id="69"/>
    <w:p>
      <w:pPr>
        <w:spacing w:after="0"/>
        <w:ind w:left="0"/>
        <w:jc w:val="both"/>
      </w:pPr>
      <w:r>
        <w:rPr>
          <w:rFonts w:ascii="Times New Roman"/>
          <w:b w:val="false"/>
          <w:i w:val="false"/>
          <w:color w:val="000000"/>
          <w:sz w:val="28"/>
        </w:rPr>
        <w:t>
      ___________________________________________________________________</w:t>
      </w:r>
    </w:p>
    <w:bookmarkEnd w:id="69"/>
    <w:bookmarkStart w:name="z99" w:id="70"/>
    <w:p>
      <w:pPr>
        <w:spacing w:after="0"/>
        <w:ind w:left="0"/>
        <w:jc w:val="both"/>
      </w:pPr>
      <w:r>
        <w:rPr>
          <w:rFonts w:ascii="Times New Roman"/>
          <w:b w:val="false"/>
          <w:i w:val="false"/>
          <w:color w:val="000000"/>
          <w:sz w:val="28"/>
        </w:rPr>
        <w:t>
      Топ _____________________________________________________________</w:t>
      </w:r>
    </w:p>
    <w:bookmarkEnd w:id="70"/>
    <w:bookmarkStart w:name="z100" w:id="71"/>
    <w:p>
      <w:pPr>
        <w:spacing w:after="0"/>
        <w:ind w:left="0"/>
        <w:jc w:val="both"/>
      </w:pPr>
      <w:r>
        <w:rPr>
          <w:rFonts w:ascii="Times New Roman"/>
          <w:b w:val="false"/>
          <w:i w:val="false"/>
          <w:color w:val="000000"/>
          <w:sz w:val="28"/>
        </w:rPr>
        <w:t>
      Балалардың жасы _________________________________________________</w:t>
      </w:r>
    </w:p>
    <w:bookmarkEnd w:id="71"/>
    <w:bookmarkStart w:name="z101" w:id="72"/>
    <w:p>
      <w:pPr>
        <w:spacing w:after="0"/>
        <w:ind w:left="0"/>
        <w:jc w:val="both"/>
      </w:pPr>
      <w:r>
        <w:rPr>
          <w:rFonts w:ascii="Times New Roman"/>
          <w:b w:val="false"/>
          <w:i w:val="false"/>
          <w:color w:val="000000"/>
          <w:sz w:val="28"/>
        </w:rPr>
        <w:t>
      Мектепалды сынып (білім беру ұйымының атауы) _____________________</w:t>
      </w:r>
    </w:p>
    <w:bookmarkEnd w:id="72"/>
    <w:bookmarkStart w:name="z102" w:id="73"/>
    <w:p>
      <w:pPr>
        <w:spacing w:after="0"/>
        <w:ind w:left="0"/>
        <w:jc w:val="both"/>
      </w:pPr>
      <w:r>
        <w:rPr>
          <w:rFonts w:ascii="Times New Roman"/>
          <w:b w:val="false"/>
          <w:i w:val="false"/>
          <w:color w:val="000000"/>
          <w:sz w:val="28"/>
        </w:rPr>
        <w:t>
      ___________________________________________________________________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бақылау нәтижесіндегі іс-шаралар (дамытушы, түзету) (қазан-желтоқсан)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бақылау нәтижесіндегі іс-шаралар (дамытушы, түзету) (ақпан-сәуір)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нәтижесіндегі іс-шаралар (дамытушы, түзету) (маусым-шілде)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(Үлгілік оқу бағдарламасында белгіленген күтілетін нәтижелерге сәйкес баланың даму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дағдылар, зерттеу іс-әрекеті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74"/>
    <w:p>
      <w:pPr>
        <w:spacing w:after="0"/>
        <w:ind w:left="0"/>
        <w:jc w:val="both"/>
      </w:pPr>
      <w:r>
        <w:rPr>
          <w:rFonts w:ascii="Times New Roman"/>
          <w:b w:val="false"/>
          <w:i w:val="false"/>
          <w:color w:val="000000"/>
          <w:sz w:val="28"/>
        </w:rPr>
        <w:t>
       Ескерту: Бала дамуының жеке картасын мектепке дейінгі ұйымның педагогтері: тәрбиеші қазақ тілінің педагогімен, педагог-психологпен, дене шынықтыру (жүзу) нұсқаушысымен, музыка жетекшісімен, арнайы педагогпен (ерекше балалар бар болғанда) бірлесіп және мектепалды сыныптың педагогі педагог-психологпен бірлесіп толтырады.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ҰБДҚ ЦЖ-да толтыру үшін</w:t>
            </w:r>
            <w:r>
              <w:br/>
            </w:r>
            <w:r>
              <w:rPr>
                <w:rFonts w:ascii="Times New Roman"/>
                <w:b w:val="false"/>
                <w:i w:val="false"/>
                <w:color w:val="000000"/>
                <w:sz w:val="20"/>
              </w:rPr>
              <w:t xml:space="preserve">мектепалды жасындағы бала </w:t>
            </w:r>
            <w:r>
              <w:br/>
            </w:r>
            <w:r>
              <w:rPr>
                <w:rFonts w:ascii="Times New Roman"/>
                <w:b w:val="false"/>
                <w:i w:val="false"/>
                <w:color w:val="000000"/>
                <w:sz w:val="20"/>
              </w:rPr>
              <w:t>дамуының жеке картасы</w:t>
            </w:r>
          </w:p>
        </w:tc>
      </w:tr>
    </w:tbl>
    <w:bookmarkStart w:name="z106" w:id="75"/>
    <w:p>
      <w:pPr>
        <w:spacing w:after="0"/>
        <w:ind w:left="0"/>
        <w:jc w:val="both"/>
      </w:pPr>
      <w:r>
        <w:rPr>
          <w:rFonts w:ascii="Times New Roman"/>
          <w:b w:val="false"/>
          <w:i w:val="false"/>
          <w:color w:val="000000"/>
          <w:sz w:val="28"/>
        </w:rPr>
        <w:t>
      Баланың тегі, аты, әкесінің аты (ол болған жағдайда) __________________</w:t>
      </w:r>
    </w:p>
    <w:bookmarkEnd w:id="75"/>
    <w:bookmarkStart w:name="z107" w:id="76"/>
    <w:p>
      <w:pPr>
        <w:spacing w:after="0"/>
        <w:ind w:left="0"/>
        <w:jc w:val="both"/>
      </w:pPr>
      <w:r>
        <w:rPr>
          <w:rFonts w:ascii="Times New Roman"/>
          <w:b w:val="false"/>
          <w:i w:val="false"/>
          <w:color w:val="000000"/>
          <w:sz w:val="28"/>
        </w:rPr>
        <w:t>
      Баланың туған жылы, айы, күні _____________________________________</w:t>
      </w:r>
    </w:p>
    <w:bookmarkEnd w:id="76"/>
    <w:bookmarkStart w:name="z108" w:id="77"/>
    <w:p>
      <w:pPr>
        <w:spacing w:after="0"/>
        <w:ind w:left="0"/>
        <w:jc w:val="both"/>
      </w:pPr>
      <w:r>
        <w:rPr>
          <w:rFonts w:ascii="Times New Roman"/>
          <w:b w:val="false"/>
          <w:i w:val="false"/>
          <w:color w:val="000000"/>
          <w:sz w:val="28"/>
        </w:rPr>
        <w:t>
      Мектепалды топ/мектепалды сынып (білім беру ұйымының атауы) _______</w:t>
      </w:r>
    </w:p>
    <w:bookmarkEnd w:id="77"/>
    <w:bookmarkStart w:name="z109" w:id="78"/>
    <w:p>
      <w:pPr>
        <w:spacing w:after="0"/>
        <w:ind w:left="0"/>
        <w:jc w:val="both"/>
      </w:pPr>
      <w:r>
        <w:rPr>
          <w:rFonts w:ascii="Times New Roman"/>
          <w:b w:val="false"/>
          <w:i w:val="false"/>
          <w:color w:val="000000"/>
          <w:sz w:val="28"/>
        </w:rPr>
        <w:t>
      ___________________________________________________________________</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дағдылардың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дағдылардың қалыптасу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қалыптасқан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Қалыптаспаған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дағдыларын меңгерген, жеке гигиенаны сақтайды (киімі мен аяқ киімін қадағалайды, өз бетінше киінеді/шешінеді), тамақтану мәдениетінің ережелерін сақтайды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(жүру, жүгіру, секіру, лақтыру, өрмелеу, еңбектеу, тепе-теңдікті сақтау) меңгерген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Құрдастарымен қимылды ойындарды ұйымдастыруда бастамашы, ойын ережелерін сақтайды, ептілік, жылдамдық, төзімділік көрсетеді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дыбыстарын дұрыс айтады, сөйлеуде жай және құрмалас сөйлемдерді қолданады, ересек адамды түсінеді және толық жауап береді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әңгімелер құрастырады, мәтіннің мазмұнын қайталайды, өлеңдерді жатқа айтады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дауыссыз дыбыстарды ажыратады, сөздерді буындарға бөледі, сөзге дыбыстық талдау жасайды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бетінде бағдарланады, қарындашты дұрыс ұстайды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тән дыбыстарды дұрыс айтады, қоршаған ортадағы заттарды және қарапайым әрекеттерді атайды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 тура және кері санайды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әртүрлі белгілері (түсі, пішіні, мөлшері, саны, көлемі, өлшемі, материалы) бойынша салыстырады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Уақытта, кеңістікте, жазықтықта бағдарланады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 (шеңбер, сопақ, үшбұрыш, шаршы, тіктөртбұрыш) және денелерді (шар, текше, цилиндр) ажыратады және дұрыс атайды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ойын тапсырмаларын орындайды, қызығушылық танытады, қойылған міндетті шешудің жолдарын таба 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дағдыларын, зерттеу іс-әрекетін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Натураға қарап және көз алдына елестете отырып мүсіндейді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алдына елестетіп, ауызша сипаттап, ұсынылған тақырып бойынша, өз бетінше, құрдастарымен бірлесіп түрлі материалдардан құрастырады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Бояулармен және қарындаштармен сурет салады, жиектен шықпай бояйды, негізгі түстерді және олардың реңктерін ажыратады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Қайшыны қолдануды біледі, пішіндерді қия 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жанрларды, балалар музыкалық аспаптарын ажыратады, би қимылдарын, таныс әндерді орындайды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мемлекеттік рәміздер, мерекелер, ұлттық дәстүрлер мен әдет-ғұрыптар туралы түсініктері бар, патриоттық сезімдері қалыптасқан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байланыстарды, отбасылық дәстүрлерді біледі, үлкендерге құрмет көрсетеді және кішілерге қамқорлық жасайды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 табиғат құбылыстарын, жануарлар мен өсімдіктерді біледі, туған өлкенің табиғатына қамқорлық жасайды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мамандықтарды біледі және ересектердің жұмысын құрметтейді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іс-әрекет түрлеріне қатысады, тапсырмаларды орындайды, жұмыс нәтижелерін бағалайды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қоғамдық орындарда, жолда, табиғатта және төтенше жағдайларда қауіпсіз мінез-құлық дағдыларын меңгерген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79"/>
    <w:p>
      <w:pPr>
        <w:spacing w:after="0"/>
        <w:ind w:left="0"/>
        <w:jc w:val="both"/>
      </w:pPr>
      <w:r>
        <w:rPr>
          <w:rFonts w:ascii="Times New Roman"/>
          <w:b w:val="false"/>
          <w:i w:val="false"/>
          <w:color w:val="000000"/>
          <w:sz w:val="28"/>
        </w:rPr>
        <w:t>
      Жеке сәйкестендіру нөмірлері ______________________________________</w:t>
      </w:r>
    </w:p>
    <w:bookmarkEnd w:id="79"/>
    <w:bookmarkStart w:name="z111" w:id="80"/>
    <w:p>
      <w:pPr>
        <w:spacing w:after="0"/>
        <w:ind w:left="0"/>
        <w:jc w:val="both"/>
      </w:pPr>
      <w:r>
        <w:rPr>
          <w:rFonts w:ascii="Times New Roman"/>
          <w:b w:val="false"/>
          <w:i w:val="false"/>
          <w:color w:val="000000"/>
          <w:sz w:val="28"/>
        </w:rPr>
        <w:t>
      Картаны толтырған педагогтердің тегі, аты, әкесінің аты (ол болған жағдайда) ______________________</w:t>
      </w:r>
    </w:p>
    <w:bookmarkEnd w:id="80"/>
    <w:bookmarkStart w:name="z112" w:id="81"/>
    <w:p>
      <w:pPr>
        <w:spacing w:after="0"/>
        <w:ind w:left="0"/>
        <w:jc w:val="both"/>
      </w:pPr>
      <w:r>
        <w:rPr>
          <w:rFonts w:ascii="Times New Roman"/>
          <w:b w:val="false"/>
          <w:i w:val="false"/>
          <w:color w:val="000000"/>
          <w:sz w:val="28"/>
        </w:rPr>
        <w:t>
      ___________________________________________________________________</w:t>
      </w:r>
    </w:p>
    <w:bookmarkEnd w:id="81"/>
    <w:bookmarkStart w:name="z113" w:id="82"/>
    <w:p>
      <w:pPr>
        <w:spacing w:after="0"/>
        <w:ind w:left="0"/>
        <w:jc w:val="both"/>
      </w:pPr>
      <w:r>
        <w:rPr>
          <w:rFonts w:ascii="Times New Roman"/>
          <w:b w:val="false"/>
          <w:i w:val="false"/>
          <w:color w:val="000000"/>
          <w:sz w:val="28"/>
        </w:rPr>
        <w:t>
      Ескерту: Мектепалды жасындағы бала дамуының жеке картасын мектепке дейінгі ұйымның педагогтері: тәрбиеші қазақ тілінің педагогімен, педагог-психологпен, дене шынықтыру (жүзу) нұсқаушысымен, музыка жетекшісімен, арнайы педагогпен (ерекше балалар бар болғанда) бірлесіп және мектепалды сыныптың педагогі педагог-психологпен бірлесіп толтырады.</w:t>
      </w:r>
    </w:p>
    <w:bookmarkEnd w:id="82"/>
    <w:bookmarkStart w:name="z114" w:id="83"/>
    <w:p>
      <w:pPr>
        <w:spacing w:after="0"/>
        <w:ind w:left="0"/>
        <w:jc w:val="both"/>
      </w:pPr>
      <w:r>
        <w:rPr>
          <w:rFonts w:ascii="Times New Roman"/>
          <w:b w:val="false"/>
          <w:i w:val="false"/>
          <w:color w:val="000000"/>
          <w:sz w:val="28"/>
        </w:rPr>
        <w:t>
      Мектепалды жасындағы бала дамуының жеке картасында педагог тиісті тор көзде тәрбиеленушінің біліктері мен дағдыларының "қалыптасқан" немесе "жеткіліксіз қалыптасқан", не "қалыптаспаған" деген көрсеткіштердің біреуін белгілейді.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15 шілдедегі</w:t>
            </w:r>
            <w:r>
              <w:br/>
            </w:r>
            <w:r>
              <w:rPr>
                <w:rFonts w:ascii="Times New Roman"/>
                <w:b w:val="false"/>
                <w:i w:val="false"/>
                <w:color w:val="000000"/>
                <w:sz w:val="20"/>
              </w:rPr>
              <w:t>№ 194-НҚ</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28" w:id="84"/>
    <w:p>
      <w:pPr>
        <w:spacing w:after="0"/>
        <w:ind w:left="0"/>
        <w:jc w:val="both"/>
      </w:pPr>
      <w:r>
        <w:rPr>
          <w:rFonts w:ascii="Times New Roman"/>
          <w:b w:val="false"/>
          <w:i w:val="false"/>
          <w:color w:val="000000"/>
          <w:sz w:val="28"/>
        </w:rPr>
        <w:t>
      __________________________________________________________________________                              (білім беру ұйымының атауы)</w:t>
      </w:r>
    </w:p>
    <w:bookmarkEnd w:id="84"/>
    <w:bookmarkStart w:name="z129" w:id="85"/>
    <w:p>
      <w:pPr>
        <w:spacing w:after="0"/>
        <w:ind w:left="0"/>
        <w:jc w:val="left"/>
      </w:pPr>
      <w:r>
        <w:rPr>
          <w:rFonts w:ascii="Times New Roman"/>
          <w:b/>
          <w:i w:val="false"/>
          <w:color w:val="000000"/>
        </w:rPr>
        <w:t xml:space="preserve"> Автоматтандырылған цифрлық жүйеден автоматты түрде қалыптастырылатын (қағаз немесе электрондық word (ворд) немесе pdf (пдф) форматында) бөлім бойынша жиынтық бағалау және тоқсан бойынша жиынтық бағалау нәтижелеріне сәйкес талдау </w:t>
      </w:r>
    </w:p>
    <w:bookmarkEnd w:id="85"/>
    <w:bookmarkStart w:name="z130" w:id="86"/>
    <w:p>
      <w:pPr>
        <w:spacing w:after="0"/>
        <w:ind w:left="0"/>
        <w:jc w:val="both"/>
      </w:pPr>
      <w:r>
        <w:rPr>
          <w:rFonts w:ascii="Times New Roman"/>
          <w:b w:val="false"/>
          <w:i w:val="false"/>
          <w:color w:val="000000"/>
          <w:sz w:val="28"/>
        </w:rPr>
        <w:t>
      ______ тоқсан _______________________ пәні бойынша</w:t>
      </w:r>
    </w:p>
    <w:bookmarkEnd w:id="86"/>
    <w:bookmarkStart w:name="z131" w:id="87"/>
    <w:p>
      <w:pPr>
        <w:spacing w:after="0"/>
        <w:ind w:left="0"/>
        <w:jc w:val="both"/>
      </w:pPr>
      <w:r>
        <w:rPr>
          <w:rFonts w:ascii="Times New Roman"/>
          <w:b w:val="false"/>
          <w:i w:val="false"/>
          <w:color w:val="000000"/>
          <w:sz w:val="28"/>
        </w:rPr>
        <w:t>
      Сынып: __________________________________________________________</w:t>
      </w:r>
    </w:p>
    <w:bookmarkEnd w:id="87"/>
    <w:bookmarkStart w:name="z132" w:id="88"/>
    <w:p>
      <w:pPr>
        <w:spacing w:after="0"/>
        <w:ind w:left="0"/>
        <w:jc w:val="both"/>
      </w:pPr>
      <w:r>
        <w:rPr>
          <w:rFonts w:ascii="Times New Roman"/>
          <w:b w:val="false"/>
          <w:i w:val="false"/>
          <w:color w:val="000000"/>
          <w:sz w:val="28"/>
        </w:rPr>
        <w:t>
      Оқушылар саны: __________________________________________________</w:t>
      </w:r>
    </w:p>
    <w:bookmarkEnd w:id="88"/>
    <w:bookmarkStart w:name="z133" w:id="89"/>
    <w:p>
      <w:pPr>
        <w:spacing w:after="0"/>
        <w:ind w:left="0"/>
        <w:jc w:val="both"/>
      </w:pPr>
      <w:r>
        <w:rPr>
          <w:rFonts w:ascii="Times New Roman"/>
          <w:b w:val="false"/>
          <w:i w:val="false"/>
          <w:color w:val="000000"/>
          <w:sz w:val="28"/>
        </w:rPr>
        <w:t>
      Педагог: _________________________________________________________</w:t>
      </w:r>
    </w:p>
    <w:bookmarkEnd w:id="89"/>
    <w:bookmarkStart w:name="z134" w:id="90"/>
    <w:p>
      <w:pPr>
        <w:spacing w:after="0"/>
        <w:ind w:left="0"/>
        <w:jc w:val="both"/>
      </w:pPr>
      <w:r>
        <w:rPr>
          <w:rFonts w:ascii="Times New Roman"/>
          <w:b w:val="false"/>
          <w:i w:val="false"/>
          <w:color w:val="000000"/>
          <w:sz w:val="28"/>
        </w:rPr>
        <w:t>
      Мақсаты: ________________________________________________________</w:t>
      </w:r>
    </w:p>
    <w:bookmarkEnd w:id="90"/>
    <w:bookmarkStart w:name="z135" w:id="91"/>
    <w:p>
      <w:pPr>
        <w:spacing w:after="0"/>
        <w:ind w:left="0"/>
        <w:jc w:val="left"/>
      </w:pPr>
      <w:r>
        <w:rPr>
          <w:rFonts w:ascii="Times New Roman"/>
          <w:b/>
          <w:i w:val="false"/>
          <w:color w:val="000000"/>
        </w:rPr>
        <w:t xml:space="preserve">  БЖБ және ТЖБ нәтижелерін талдау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бағалау балдарының пайыздық мазмұны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мақсаттар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 тудырған мақсаттар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36" w:id="92"/>
    <w:p>
      <w:pPr>
        <w:spacing w:after="0"/>
        <w:ind w:left="0"/>
        <w:jc w:val="both"/>
      </w:pPr>
      <w:r>
        <w:rPr>
          <w:rFonts w:ascii="Times New Roman"/>
          <w:b w:val="false"/>
          <w:i w:val="false"/>
          <w:color w:val="000000"/>
          <w:sz w:val="28"/>
        </w:rPr>
        <w:t>
      1. БЖБ және ТЖБ нәтижелерін талдау білім алушылардың мынадай білім деңгейін көрсетті:</w:t>
      </w:r>
    </w:p>
    <w:bookmarkEnd w:id="92"/>
    <w:bookmarkStart w:name="z137" w:id="93"/>
    <w:p>
      <w:pPr>
        <w:spacing w:after="0"/>
        <w:ind w:left="0"/>
        <w:jc w:val="both"/>
      </w:pPr>
      <w:r>
        <w:rPr>
          <w:rFonts w:ascii="Times New Roman"/>
          <w:b w:val="false"/>
          <w:i w:val="false"/>
          <w:color w:val="000000"/>
          <w:sz w:val="28"/>
        </w:rPr>
        <w:t>
      жоғары (В): 85-100%;</w:t>
      </w:r>
    </w:p>
    <w:bookmarkEnd w:id="93"/>
    <w:bookmarkStart w:name="z138" w:id="94"/>
    <w:p>
      <w:pPr>
        <w:spacing w:after="0"/>
        <w:ind w:left="0"/>
        <w:jc w:val="both"/>
      </w:pPr>
      <w:r>
        <w:rPr>
          <w:rFonts w:ascii="Times New Roman"/>
          <w:b w:val="false"/>
          <w:i w:val="false"/>
          <w:color w:val="000000"/>
          <w:sz w:val="28"/>
        </w:rPr>
        <w:t>
      орта (С): 40-84%;</w:t>
      </w:r>
    </w:p>
    <w:bookmarkEnd w:id="94"/>
    <w:bookmarkStart w:name="z139" w:id="95"/>
    <w:p>
      <w:pPr>
        <w:spacing w:after="0"/>
        <w:ind w:left="0"/>
        <w:jc w:val="both"/>
      </w:pPr>
      <w:r>
        <w:rPr>
          <w:rFonts w:ascii="Times New Roman"/>
          <w:b w:val="false"/>
          <w:i w:val="false"/>
          <w:color w:val="000000"/>
          <w:sz w:val="28"/>
        </w:rPr>
        <w:t>
      төмен (Н): 0-39%.</w:t>
      </w:r>
    </w:p>
    <w:bookmarkEnd w:id="95"/>
    <w:bookmarkStart w:name="z140" w:id="96"/>
    <w:p>
      <w:pPr>
        <w:spacing w:after="0"/>
        <w:ind w:left="0"/>
        <w:jc w:val="both"/>
      </w:pPr>
      <w:r>
        <w:rPr>
          <w:rFonts w:ascii="Times New Roman"/>
          <w:b w:val="false"/>
          <w:i w:val="false"/>
          <w:color w:val="000000"/>
          <w:sz w:val="28"/>
        </w:rPr>
        <w:t>
      2. Тапсырмаларды орындау барысында білім алушыларда туындаған қиындықтар тізбесі:</w:t>
      </w:r>
    </w:p>
    <w:bookmarkEnd w:id="96"/>
    <w:bookmarkStart w:name="z141" w:id="97"/>
    <w:p>
      <w:pPr>
        <w:spacing w:after="0"/>
        <w:ind w:left="0"/>
        <w:jc w:val="both"/>
      </w:pPr>
      <w:r>
        <w:rPr>
          <w:rFonts w:ascii="Times New Roman"/>
          <w:b w:val="false"/>
          <w:i w:val="false"/>
          <w:color w:val="000000"/>
          <w:sz w:val="28"/>
        </w:rPr>
        <w:t>
      ____________________________________________________________________</w:t>
      </w:r>
    </w:p>
    <w:bookmarkEnd w:id="97"/>
    <w:bookmarkStart w:name="z142" w:id="98"/>
    <w:p>
      <w:pPr>
        <w:spacing w:after="0"/>
        <w:ind w:left="0"/>
        <w:jc w:val="both"/>
      </w:pPr>
      <w:r>
        <w:rPr>
          <w:rFonts w:ascii="Times New Roman"/>
          <w:b w:val="false"/>
          <w:i w:val="false"/>
          <w:color w:val="000000"/>
          <w:sz w:val="28"/>
        </w:rPr>
        <w:t>
      ____________________________________________________________________</w:t>
      </w:r>
    </w:p>
    <w:bookmarkEnd w:id="98"/>
    <w:bookmarkStart w:name="z143" w:id="99"/>
    <w:p>
      <w:pPr>
        <w:spacing w:after="0"/>
        <w:ind w:left="0"/>
        <w:jc w:val="both"/>
      </w:pPr>
      <w:r>
        <w:rPr>
          <w:rFonts w:ascii="Times New Roman"/>
          <w:b w:val="false"/>
          <w:i w:val="false"/>
          <w:color w:val="000000"/>
          <w:sz w:val="28"/>
        </w:rPr>
        <w:t>
      3. Тапсырмаларды орындау барысында білім алушыларда туындаған қиындықтардың себептері:</w:t>
      </w:r>
    </w:p>
    <w:bookmarkEnd w:id="99"/>
    <w:bookmarkStart w:name="z144" w:id="100"/>
    <w:p>
      <w:pPr>
        <w:spacing w:after="0"/>
        <w:ind w:left="0"/>
        <w:jc w:val="both"/>
      </w:pPr>
      <w:r>
        <w:rPr>
          <w:rFonts w:ascii="Times New Roman"/>
          <w:b w:val="false"/>
          <w:i w:val="false"/>
          <w:color w:val="000000"/>
          <w:sz w:val="28"/>
        </w:rPr>
        <w:t>
      ________________________________________________________________</w:t>
      </w:r>
    </w:p>
    <w:bookmarkEnd w:id="100"/>
    <w:bookmarkStart w:name="z145" w:id="101"/>
    <w:p>
      <w:pPr>
        <w:spacing w:after="0"/>
        <w:ind w:left="0"/>
        <w:jc w:val="both"/>
      </w:pPr>
      <w:r>
        <w:rPr>
          <w:rFonts w:ascii="Times New Roman"/>
          <w:b w:val="false"/>
          <w:i w:val="false"/>
          <w:color w:val="000000"/>
          <w:sz w:val="28"/>
        </w:rPr>
        <w:t>
      ____________________________________________________________</w:t>
      </w:r>
    </w:p>
    <w:bookmarkEnd w:id="101"/>
    <w:bookmarkStart w:name="z146" w:id="102"/>
    <w:p>
      <w:pPr>
        <w:spacing w:after="0"/>
        <w:ind w:left="0"/>
        <w:jc w:val="both"/>
      </w:pPr>
      <w:r>
        <w:rPr>
          <w:rFonts w:ascii="Times New Roman"/>
          <w:b w:val="false"/>
          <w:i w:val="false"/>
          <w:color w:val="000000"/>
          <w:sz w:val="28"/>
        </w:rPr>
        <w:t>
      4. БЖБ және ТЖБ нәтижелерін талдау қорытындысы бойынша жоспарланған жұмыс (қажет болған жағдайда білім алушылардың тегін, атын, әкесінің атын (ол болған жағдайда) көрсетумен:</w:t>
      </w:r>
    </w:p>
    <w:bookmarkEnd w:id="102"/>
    <w:bookmarkStart w:name="z147"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48" w:id="104"/>
    <w:p>
      <w:pPr>
        <w:spacing w:after="0"/>
        <w:ind w:left="0"/>
        <w:jc w:val="both"/>
      </w:pPr>
      <w:r>
        <w:rPr>
          <w:rFonts w:ascii="Times New Roman"/>
          <w:b w:val="false"/>
          <w:i w:val="false"/>
          <w:color w:val="000000"/>
          <w:sz w:val="28"/>
        </w:rPr>
        <w:t>
      Күні_________________________________</w:t>
      </w:r>
    </w:p>
    <w:bookmarkEnd w:id="104"/>
    <w:bookmarkStart w:name="z149" w:id="105"/>
    <w:p>
      <w:pPr>
        <w:spacing w:after="0"/>
        <w:ind w:left="0"/>
        <w:jc w:val="both"/>
      </w:pPr>
      <w:r>
        <w:rPr>
          <w:rFonts w:ascii="Times New Roman"/>
          <w:b w:val="false"/>
          <w:i w:val="false"/>
          <w:color w:val="000000"/>
          <w:sz w:val="28"/>
        </w:rPr>
        <w:t>
      Педагогтің тегі, аты, әкесінің аты (ол болған жағдайда) _______________</w:t>
      </w:r>
    </w:p>
    <w:bookmarkEnd w:id="105"/>
    <w:bookmarkStart w:name="z150" w:id="106"/>
    <w:p>
      <w:pPr>
        <w:spacing w:after="0"/>
        <w:ind w:left="0"/>
        <w:jc w:val="both"/>
      </w:pPr>
      <w:r>
        <w:rPr>
          <w:rFonts w:ascii="Times New Roman"/>
          <w:b w:val="false"/>
          <w:i w:val="false"/>
          <w:color w:val="000000"/>
          <w:sz w:val="28"/>
        </w:rPr>
        <w:t>
      _____________________________________________________________________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15 шілдедегі</w:t>
            </w:r>
            <w:r>
              <w:br/>
            </w:r>
            <w:r>
              <w:rPr>
                <w:rFonts w:ascii="Times New Roman"/>
                <w:b w:val="false"/>
                <w:i w:val="false"/>
                <w:color w:val="000000"/>
                <w:sz w:val="20"/>
              </w:rPr>
              <w:t>№ 194-НҚ</w:t>
            </w:r>
            <w:r>
              <w:br/>
            </w: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w:t>
            </w:r>
            <w:r>
              <w:br/>
            </w:r>
            <w:r>
              <w:rPr>
                <w:rFonts w:ascii="Times New Roman"/>
                <w:b w:val="false"/>
                <w:i w:val="false"/>
                <w:color w:val="000000"/>
                <w:sz w:val="20"/>
              </w:rPr>
              <w:t>бұйрығына 4-қосымша</w:t>
            </w:r>
            <w:r>
              <w:br/>
            </w:r>
            <w:r>
              <w:rPr>
                <w:rFonts w:ascii="Times New Roman"/>
                <w:b w:val="false"/>
                <w:i w:val="false"/>
                <w:color w:val="000000"/>
                <w:sz w:val="20"/>
              </w:rPr>
              <w:t>Нысан</w:t>
            </w:r>
          </w:p>
        </w:tc>
      </w:tr>
    </w:tbl>
    <w:bookmarkStart w:name="z164" w:id="107"/>
    <w:p>
      <w:pPr>
        <w:spacing w:after="0"/>
        <w:ind w:left="0"/>
        <w:jc w:val="left"/>
      </w:pPr>
      <w:r>
        <w:rPr>
          <w:rFonts w:ascii="Times New Roman"/>
          <w:b/>
          <w:i w:val="false"/>
          <w:color w:val="000000"/>
        </w:rPr>
        <w:t xml:space="preserve"> Сынып жетекшісінің жұмыс жоспары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Сыныптың тәрбие жұмысының жоспарын жасау және іске асыру (тәрбие жоспарының нысанын мектептің сынып жетекшілерінің әдістемелік бірлестігі айқындайды)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8"/>
          <w:p>
            <w:pPr>
              <w:spacing w:after="20"/>
              <w:ind w:left="20"/>
              <w:jc w:val="both"/>
            </w:pPr>
            <w:r>
              <w:rPr>
                <w:rFonts w:ascii="Times New Roman"/>
                <w:b w:val="false"/>
                <w:i w:val="false"/>
                <w:color w:val="000000"/>
                <w:sz w:val="20"/>
              </w:rPr>
              <w:t>
Жоспар,</w:t>
            </w:r>
          </w:p>
          <w:bookmarkEnd w:id="108"/>
          <w:p>
            <w:pPr>
              <w:spacing w:after="20"/>
              <w:ind w:left="20"/>
              <w:jc w:val="both"/>
            </w:pPr>
            <w:r>
              <w:rPr>
                <w:rFonts w:ascii="Times New Roman"/>
                <w:b w:val="false"/>
                <w:i w:val="false"/>
                <w:color w:val="000000"/>
                <w:sz w:val="20"/>
              </w:rPr>
              <w:t>
іс-шаралардың материалдары, тәрбие жұмысының талдауы (қағаз немесе электрондық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нысан бойынша сыныптың әлеуметтік паспортын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паспорт (ҰБДҚ ЦЖ-да электрондық форматта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баланың басқа заңды өкілдерімен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жиналыстарының хаттамалары (қағаз немесе электрондық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журналы (қағаз немесе электрондық форматта)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15 шілдедегі</w:t>
            </w:r>
            <w:r>
              <w:br/>
            </w:r>
            <w:r>
              <w:rPr>
                <w:rFonts w:ascii="Times New Roman"/>
                <w:b w:val="false"/>
                <w:i w:val="false"/>
                <w:color w:val="000000"/>
                <w:sz w:val="20"/>
              </w:rPr>
              <w:t>№ 194-НҚ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79" w:id="109"/>
    <w:p>
      <w:pPr>
        <w:spacing w:after="0"/>
        <w:ind w:left="0"/>
        <w:jc w:val="left"/>
      </w:pPr>
      <w:r>
        <w:rPr>
          <w:rFonts w:ascii="Times New Roman"/>
          <w:b/>
          <w:i w:val="false"/>
          <w:color w:val="000000"/>
        </w:rPr>
        <w:t xml:space="preserve"> Мектептің даму бағдарламасы (5 жылға арналып жасалады)</w:t>
      </w:r>
    </w:p>
    <w:bookmarkEnd w:id="109"/>
    <w:bookmarkStart w:name="z180" w:id="110"/>
    <w:p>
      <w:pPr>
        <w:spacing w:after="0"/>
        <w:ind w:left="0"/>
        <w:jc w:val="both"/>
      </w:pPr>
      <w:r>
        <w:rPr>
          <w:rFonts w:ascii="Times New Roman"/>
          <w:b w:val="false"/>
          <w:i w:val="false"/>
          <w:color w:val="000000"/>
          <w:sz w:val="28"/>
        </w:rPr>
        <w:t>
       Бағдарлама паспорты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-20 __ жылдарға арналған мектептің даму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-20 __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bookmarkStart w:name="z181" w:id="111"/>
      <w:r>
        <w:rPr>
          <w:rFonts w:ascii="Times New Roman"/>
          <w:b w:val="false"/>
          <w:i w:val="false"/>
          <w:color w:val="000000"/>
          <w:sz w:val="28"/>
        </w:rPr>
        <w:t>
      Кіріспе</w:t>
      </w:r>
    </w:p>
    <w:bookmarkEnd w:id="111"/>
    <w:p>
      <w:pPr>
        <w:spacing w:after="0"/>
        <w:ind w:left="0"/>
        <w:jc w:val="both"/>
      </w:pPr>
      <w:r>
        <w:rPr>
          <w:rFonts w:ascii="Times New Roman"/>
          <w:b w:val="false"/>
          <w:i w:val="false"/>
          <w:color w:val="000000"/>
          <w:sz w:val="28"/>
        </w:rPr>
        <w:t xml:space="preserve"> Бағдарламаның мақсаты</w:t>
      </w:r>
    </w:p>
    <w:p>
      <w:pPr>
        <w:spacing w:after="0"/>
        <w:ind w:left="0"/>
        <w:jc w:val="both"/>
      </w:pPr>
      <w:r>
        <w:rPr>
          <w:rFonts w:ascii="Times New Roman"/>
          <w:b w:val="false"/>
          <w:i w:val="false"/>
          <w:color w:val="000000"/>
          <w:sz w:val="28"/>
        </w:rPr>
        <w:t>
       Бағдарламаның даму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84" w:id="112"/>
    <w:p>
      <w:pPr>
        <w:spacing w:after="0"/>
        <w:ind w:left="0"/>
        <w:jc w:val="both"/>
      </w:pPr>
      <w:r>
        <w:rPr>
          <w:rFonts w:ascii="Times New Roman"/>
          <w:b w:val="false"/>
          <w:i w:val="false"/>
          <w:color w:val="000000"/>
          <w:sz w:val="28"/>
        </w:rPr>
        <w:t>
      Бағдарлама мониторингі</w:t>
      </w:r>
    </w:p>
    <w:bookmarkEnd w:id="112"/>
    <w:bookmarkStart w:name="z185" w:id="113"/>
    <w:p>
      <w:pPr>
        <w:spacing w:after="0"/>
        <w:ind w:left="0"/>
        <w:jc w:val="both"/>
      </w:pPr>
      <w:r>
        <w:rPr>
          <w:rFonts w:ascii="Times New Roman"/>
          <w:b w:val="false"/>
          <w:i w:val="false"/>
          <w:color w:val="000000"/>
          <w:sz w:val="28"/>
        </w:rPr>
        <w:t>
      Мектептің оқу-әдістемелік кеңесі әзірлейді және қадағалайды;</w:t>
      </w:r>
    </w:p>
    <w:bookmarkEnd w:id="113"/>
    <w:bookmarkStart w:name="z186" w:id="114"/>
    <w:p>
      <w:pPr>
        <w:spacing w:after="0"/>
        <w:ind w:left="0"/>
        <w:jc w:val="both"/>
      </w:pPr>
      <w:r>
        <w:rPr>
          <w:rFonts w:ascii="Times New Roman"/>
          <w:b w:val="false"/>
          <w:i w:val="false"/>
          <w:color w:val="000000"/>
          <w:sz w:val="28"/>
        </w:rPr>
        <w:t>
      онда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bookmarkEnd w:id="114"/>
    <w:bookmarkStart w:name="z187" w:id="115"/>
    <w:p>
      <w:pPr>
        <w:spacing w:after="0"/>
        <w:ind w:left="0"/>
        <w:jc w:val="both"/>
      </w:pPr>
      <w:r>
        <w:rPr>
          <w:rFonts w:ascii="Times New Roman"/>
          <w:b w:val="false"/>
          <w:i w:val="false"/>
          <w:color w:val="000000"/>
          <w:sz w:val="28"/>
        </w:rPr>
        <w:t>
      I. Мектеп қызметінің ағымдағы жағдайына қысқаша сипаттама</w:t>
      </w:r>
    </w:p>
    <w:bookmarkEnd w:id="115"/>
    <w:bookmarkStart w:name="z188" w:id="116"/>
    <w:p>
      <w:pPr>
        <w:spacing w:after="0"/>
        <w:ind w:left="0"/>
        <w:jc w:val="both"/>
      </w:pPr>
      <w:r>
        <w:rPr>
          <w:rFonts w:ascii="Times New Roman"/>
          <w:b w:val="false"/>
          <w:i w:val="false"/>
          <w:color w:val="000000"/>
          <w:sz w:val="28"/>
        </w:rPr>
        <w:t>
      II. Мектептің 20.__.-20.__. жылдардағы білім беру жүйесінің жағдайына талдау</w:t>
      </w:r>
    </w:p>
    <w:bookmarkEnd w:id="116"/>
    <w:bookmarkStart w:name="z189" w:id="117"/>
    <w:p>
      <w:pPr>
        <w:spacing w:after="0"/>
        <w:ind w:left="0"/>
        <w:jc w:val="both"/>
      </w:pPr>
      <w:r>
        <w:rPr>
          <w:rFonts w:ascii="Times New Roman"/>
          <w:b w:val="false"/>
          <w:i w:val="false"/>
          <w:color w:val="000000"/>
          <w:sz w:val="28"/>
        </w:rPr>
        <w:t>
      Мектептің сыртқы және ішкі даму перспективаларын бағалау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инновациялық қызмет сапасын арттыруға оқу-әдістемелік шарттар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зияткерлік және шығармашылық қабілеттерінің даму шарттары, білім беру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салауатты өмір салтын қалыптастыру және іске асыру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190" w:id="118"/>
    <w:p>
      <w:pPr>
        <w:spacing w:after="0"/>
        <w:ind w:left="0"/>
        <w:jc w:val="both"/>
      </w:pPr>
      <w:r>
        <w:rPr>
          <w:rFonts w:ascii="Times New Roman"/>
          <w:b w:val="false"/>
          <w:i w:val="false"/>
          <w:color w:val="000000"/>
          <w:sz w:val="28"/>
        </w:rPr>
        <w:t>
      III. Мектептің миссиясы, мақсаттары мен міндеттері</w:t>
      </w:r>
    </w:p>
    <w:bookmarkEnd w:id="118"/>
    <w:bookmarkStart w:name="z191" w:id="119"/>
    <w:p>
      <w:pPr>
        <w:spacing w:after="0"/>
        <w:ind w:left="0"/>
        <w:jc w:val="both"/>
      </w:pPr>
      <w:r>
        <w:rPr>
          <w:rFonts w:ascii="Times New Roman"/>
          <w:b w:val="false"/>
          <w:i w:val="false"/>
          <w:color w:val="000000"/>
          <w:sz w:val="28"/>
        </w:rPr>
        <w:t>
      Мектептің миссиясы</w:t>
      </w:r>
    </w:p>
    <w:bookmarkEnd w:id="119"/>
    <w:bookmarkStart w:name="z192" w:id="120"/>
    <w:p>
      <w:pPr>
        <w:spacing w:after="0"/>
        <w:ind w:left="0"/>
        <w:jc w:val="both"/>
      </w:pPr>
      <w:r>
        <w:rPr>
          <w:rFonts w:ascii="Times New Roman"/>
          <w:b w:val="false"/>
          <w:i w:val="false"/>
          <w:color w:val="000000"/>
          <w:sz w:val="28"/>
        </w:rPr>
        <w:t>
      Мектептің мақсаты</w:t>
      </w:r>
    </w:p>
    <w:bookmarkEnd w:id="120"/>
    <w:bookmarkStart w:name="z193" w:id="121"/>
    <w:p>
      <w:pPr>
        <w:spacing w:after="0"/>
        <w:ind w:left="0"/>
        <w:jc w:val="both"/>
      </w:pPr>
      <w:r>
        <w:rPr>
          <w:rFonts w:ascii="Times New Roman"/>
          <w:b w:val="false"/>
          <w:i w:val="false"/>
          <w:color w:val="000000"/>
          <w:sz w:val="28"/>
        </w:rPr>
        <w:t>
      Мектептің міндеттері</w:t>
      </w:r>
    </w:p>
    <w:bookmarkEnd w:id="121"/>
    <w:bookmarkStart w:name="z194" w:id="122"/>
    <w:p>
      <w:pPr>
        <w:spacing w:after="0"/>
        <w:ind w:left="0"/>
        <w:jc w:val="both"/>
      </w:pPr>
      <w:r>
        <w:rPr>
          <w:rFonts w:ascii="Times New Roman"/>
          <w:b w:val="false"/>
          <w:i w:val="false"/>
          <w:color w:val="000000"/>
          <w:sz w:val="28"/>
        </w:rPr>
        <w:t>
      IV. Мектепті дамытудың басым бағыттары</w:t>
      </w:r>
    </w:p>
    <w:bookmarkEnd w:id="122"/>
    <w:bookmarkStart w:name="z195" w:id="123"/>
    <w:p>
      <w:pPr>
        <w:spacing w:after="0"/>
        <w:ind w:left="0"/>
        <w:jc w:val="both"/>
      </w:pPr>
      <w:r>
        <w:rPr>
          <w:rFonts w:ascii="Times New Roman"/>
          <w:b w:val="false"/>
          <w:i w:val="false"/>
          <w:color w:val="000000"/>
          <w:sz w:val="28"/>
        </w:rPr>
        <w:t>
      V. Бағдарламаны іске асыру тетіктері</w:t>
      </w:r>
    </w:p>
    <w:bookmarkEnd w:id="123"/>
    <w:bookmarkStart w:name="z196" w:id="124"/>
    <w:p>
      <w:pPr>
        <w:spacing w:after="0"/>
        <w:ind w:left="0"/>
        <w:jc w:val="both"/>
      </w:pPr>
      <w:r>
        <w:rPr>
          <w:rFonts w:ascii="Times New Roman"/>
          <w:b w:val="false"/>
          <w:i w:val="false"/>
          <w:color w:val="000000"/>
          <w:sz w:val="28"/>
        </w:rPr>
        <w:t>
      VI. Бағдарламаны іске асырудан күтілетін нәтижелер</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